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07ea" w14:textId="6110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9 қарашадағы № 137 бұйрығы. Қазақстан Республикасының Әділет министрлігінде 2018 жылғы 19 қарашада № 17761 болып тіркелді. Күші жойылды - Қазақстан Республикасы Бас Прокурорының м.а. 2021 жылғы 10 желтоқсандағы № 159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10.12.2021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13343 болып тіркелген, 2016 жылғы 10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"Қазақстан Республикасы прокуратура органдарының ашық деректердің интернет-порталында орналастырылатын ашық деректер тізбесі" деген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тәртіпте: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Әдiлет министрлiгiнде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2018 жылғы " " 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Құқықытқ статистика және</w:t>
      </w:r>
    </w:p>
    <w:p>
      <w:pPr>
        <w:spacing w:after="0"/>
        <w:ind w:left="0"/>
        <w:jc w:val="both"/>
      </w:pPr>
      <w:r>
        <w:rPr>
          <w:rFonts w:ascii="Times New Roman"/>
          <w:b w:val="false"/>
          <w:i w:val="false"/>
          <w:color w:val="000000"/>
          <w:sz w:val="28"/>
        </w:rPr>
        <w:t xml:space="preserve">
      арнайы есепке алу жөніндегі комитеті </w:t>
      </w:r>
    </w:p>
    <w:p>
      <w:pPr>
        <w:spacing w:after="0"/>
        <w:ind w:left="0"/>
        <w:jc w:val="both"/>
      </w:pPr>
      <w:r>
        <w:rPr>
          <w:rFonts w:ascii="Times New Roman"/>
          <w:b w:val="false"/>
          <w:i w:val="false"/>
          <w:color w:val="000000"/>
          <w:sz w:val="28"/>
        </w:rPr>
        <w:t>
      Төрағасының орынбасары Р.Әлкенев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9 қарашадағы</w:t>
            </w:r>
            <w:r>
              <w:br/>
            </w:r>
            <w:r>
              <w:rPr>
                <w:rFonts w:ascii="Times New Roman"/>
                <w:b w:val="false"/>
                <w:i w:val="false"/>
                <w:color w:val="000000"/>
                <w:sz w:val="20"/>
              </w:rPr>
              <w:t>№ 137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22 бұйрығына қосымша</w:t>
            </w:r>
          </w:p>
        </w:tc>
      </w:tr>
    </w:tbl>
    <w:bookmarkStart w:name="z12" w:id="9"/>
    <w:p>
      <w:pPr>
        <w:spacing w:after="0"/>
        <w:ind w:left="0"/>
        <w:jc w:val="left"/>
      </w:pPr>
      <w:r>
        <w:rPr>
          <w:rFonts w:ascii="Times New Roman"/>
          <w:b/>
          <w:i w:val="false"/>
          <w:color w:val="000000"/>
        </w:rPr>
        <w:t xml:space="preserve"> Қазақстан Республикасы прокуратура органдарының ашық деректердің интернет-порталында орналастырылатын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құрылымы (бөлімшенің атауы, басшының ТАӘ (болған жағдайда), байланыстары, азаматтарды қабылдау тәртібі, заңды мекенжайы, геолокация)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5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кадр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өтініштерді шешу, заңдарды түсіндіру және өтініштерді қарау тәртібі туралы заңнаманы қолдануды қадағалау бойынша жұмысы туралы" № 8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(бұдан әрі – ҚР БП)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(бұдан әрі – Комитет)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w:t>
            </w:r>
          </w:p>
          <w:p>
            <w:pPr>
              <w:spacing w:after="20"/>
              <w:ind w:left="20"/>
              <w:jc w:val="both"/>
            </w:pPr>
            <w:r>
              <w:rPr>
                <w:rFonts w:ascii="Times New Roman"/>
                <w:b w:val="false"/>
                <w:i w:val="false"/>
                <w:color w:val="000000"/>
                <w:sz w:val="20"/>
              </w:rPr>
              <w:t>
5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дәлелдемелерге байланысты құқық бұзушылықтар туралы"</w:t>
            </w:r>
          </w:p>
          <w:p>
            <w:pPr>
              <w:spacing w:after="20"/>
              <w:ind w:left="20"/>
              <w:jc w:val="both"/>
            </w:pPr>
            <w:r>
              <w:rPr>
                <w:rFonts w:ascii="Times New Roman"/>
                <w:b w:val="false"/>
                <w:i w:val="false"/>
                <w:color w:val="000000"/>
                <w:sz w:val="20"/>
              </w:rPr>
              <w:t>
№1-Н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12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жүзеге асырылатын тексерулерді тағайындау туралы актілерді тіркеу және есепке алу туралы" №1-П нысанды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Бақылау және қадағалау органдарының тексерістерін үйлестіру және есепке алу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туралы" № 1-ТӨ нысанды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12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№1-ӘІ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оқиғасы салдарынан зардап шеккен адамдар туралы" № ЖКО-1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7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шарттардың қолданылуын және міндеттемелердің орындалуын қадағалау бойынша прокурордың жұмысы туралы" №7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әлеуметтік-экономикалық саладағы заңдылықты қадағалау бойынша жұмысы туралы" №1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қылмыстық істер және жазаны орындау бойынша сот актілерінің заңдылығын қадағалау жөніндегі жұмысы туралы" № 2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жүргізуге прокурордың санкциялары туралы мәліметтерді қоспағанда, "Прокурордың қылмыстық процестің сотқа дейінгі сатысындағы заңдылығын қадағалау бойынша жұмысы туралы" № 3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бірінші сатыдағы соттардың жұмысы туралы есеп"</w:t>
            </w:r>
          </w:p>
          <w:p>
            <w:pPr>
              <w:spacing w:after="20"/>
              <w:ind w:left="20"/>
              <w:jc w:val="both"/>
            </w:pPr>
            <w:r>
              <w:rPr>
                <w:rFonts w:ascii="Times New Roman"/>
                <w:b w:val="false"/>
                <w:i w:val="false"/>
                <w:color w:val="000000"/>
                <w:sz w:val="20"/>
              </w:rPr>
              <w:t>
№ 1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iстердi қарау туралы есебі"</w:t>
            </w:r>
          </w:p>
          <w:p>
            <w:pPr>
              <w:spacing w:after="20"/>
              <w:ind w:left="20"/>
              <w:jc w:val="both"/>
            </w:pPr>
            <w:r>
              <w:rPr>
                <w:rFonts w:ascii="Times New Roman"/>
                <w:b w:val="false"/>
                <w:i w:val="false"/>
                <w:color w:val="000000"/>
                <w:sz w:val="20"/>
              </w:rPr>
              <w:t>
№ 2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iстерi бойынша шағымдарды қарауы туралы есебі"</w:t>
            </w:r>
          </w:p>
          <w:p>
            <w:pPr>
              <w:spacing w:after="20"/>
              <w:ind w:left="20"/>
              <w:jc w:val="both"/>
            </w:pPr>
            <w:r>
              <w:rPr>
                <w:rFonts w:ascii="Times New Roman"/>
                <w:b w:val="false"/>
                <w:i w:val="false"/>
                <w:color w:val="000000"/>
                <w:sz w:val="20"/>
              </w:rPr>
              <w:t>
№ 2-Ж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апелляциялық сатыдағы соттардың жұмысы туралы есеп" № 6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iстердi қарау бойынша есеп" № 7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 12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шығарылған тұлғалар саны туралы" № 10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 7-К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бойынша жұмысы туралы есеп" № 6-К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w:t>
            </w:r>
          </w:p>
          <w:p>
            <w:pPr>
              <w:spacing w:after="20"/>
              <w:ind w:left="20"/>
              <w:jc w:val="both"/>
            </w:pPr>
            <w:r>
              <w:rPr>
                <w:rFonts w:ascii="Times New Roman"/>
                <w:b w:val="false"/>
                <w:i w:val="false"/>
                <w:color w:val="000000"/>
                <w:sz w:val="20"/>
              </w:rPr>
              <w:t>
№ 4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қатысушы-мемлекеттерінің аумағында шетелдік азаматтар және азаматтығы жоқ адамдар жасаған, сондай-ақ оларға қатысты жасалған қылмыстар туралы" № ТМД-3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 жағдайы және қылмыстық бұзушылықтарды тергеп-тексеру нәтижелері туралы статистикалық ақпарат"</w:t>
            </w:r>
          </w:p>
          <w:p>
            <w:pPr>
              <w:spacing w:after="20"/>
              <w:ind w:left="20"/>
              <w:jc w:val="both"/>
            </w:pPr>
            <w:r>
              <w:rPr>
                <w:rFonts w:ascii="Times New Roman"/>
                <w:b w:val="false"/>
                <w:i w:val="false"/>
                <w:color w:val="000000"/>
                <w:sz w:val="20"/>
              </w:rPr>
              <w:t>
№ ТМД-1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терроризмге байланысты қылмыстық құқық бұзушылықтар туралы және прокурорлық қадағалау жағдайы туралы" № 1-ЭТ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азаматтық және әкімшілік істер жөніндегі сот актілерінің және атқарушылық іс жүргізудің заңдылығын қадағалау бойынша жұмысы туралы" №5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Азаматтық және әкімшілік салалардағы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 жасағаны үшін қылмыстық жауаптылыққа тартылған адамдар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сондай-ақ жазасын өтеуден немесе пробациялық бақылауды жүзеге асырудан жалтарылған тұлғалар, хабар-ошарсыз жоғалғандар, туған-туыстарымен байланысын жоғалтқандар, атқару іс жүргізуі бойынша борышкерлер, мемлекет мүддесі үшін тағылған талап қоюлар бойынша жауапкерлерді іздеу туралы, алиментті өндіріп алу, мертігу және басқа да денсаулықтың зақымдануына, асыраушының қайтыс болуына әкеліп соқтырған зияндардың орнын толтыру туралы, сондай-ақ мәйіттердің және өздері туралы белгіленген мәліметті бере алмайтын адамдардың жеке басын анықтау бойынша жұмыстардың нәтижесі туралы" №1-І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 аумағында таратуға тыйым салынған діни әдебиеттің және ақпараттық материалдардың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туралы қылмыстық істердің қозғалысы және сыбайлас жемқорлық құқық бұзушылық субъектілері туралы"</w:t>
            </w:r>
          </w:p>
          <w:p>
            <w:pPr>
              <w:spacing w:after="20"/>
              <w:ind w:left="20"/>
              <w:jc w:val="both"/>
            </w:pPr>
            <w:r>
              <w:rPr>
                <w:rFonts w:ascii="Times New Roman"/>
                <w:b w:val="false"/>
                <w:i w:val="false"/>
                <w:color w:val="000000"/>
                <w:sz w:val="20"/>
              </w:rPr>
              <w:t>
№3-К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 аумағында таратуға тыйым салынған әдебиеттің және ақпараттық материалдардың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БП-нің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w:t>
            </w:r>
          </w:p>
          <w:p>
            <w:pPr>
              <w:spacing w:after="20"/>
              <w:ind w:left="20"/>
              <w:jc w:val="both"/>
            </w:pPr>
            <w:r>
              <w:rPr>
                <w:rFonts w:ascii="Times New Roman"/>
                <w:b w:val="false"/>
                <w:i w:val="false"/>
                <w:color w:val="000000"/>
                <w:sz w:val="20"/>
              </w:rPr>
              <w:t>
Қылмыстық саладағы құқықтық ақпаратты қалыптастыру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