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f4c6" w14:textId="42ef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қарашадағы № 991 бұйрығы. Қазақстан Республикасының Әділет министрлігінде 2018 жылғы 14 қарашада № 17733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2016 жылғы 16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шығындар" деген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деген ішкі сыныбында:</w:t>
      </w:r>
    </w:p>
    <w:bookmarkEnd w:id="5"/>
    <w:bookmarkStart w:name="z7"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bookmarkStart w:name="z8"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арналған азаматтық-құқықтық мәмiлелерден басқа: банк қызметтеріне ақы төлеу кезiнде; соманы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Еңбек және халықты әлеуметтік қорғау министрлігі әкімшісі болып табылатын "Әлеуметтік-еңбек саласын ақпараттық-талдамалық қамтамасыз ету жөнінде көрсетілетін қызметтер, жұмыспен қамту саясатын жаңғырту" бюджеттік бағдарламасының "Экономиканың даму перспективаларын ескере отырып, Қазақстан Республикасының еңбек нарығының жағдайын шолу және жұмыспен қамту саясатын жаңғырту" кіші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бағдарламалары бойынша,Қазақстан Республикасы Қаржы министрлігі, Қазақстан Республикасы Инвестициялар және даму министрлігі, Қазақстан Республикасы Ауыл шаруашылығы министрлігі, Қазақстан Республикасы энергетика министрлігі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Қазақстан Республикасы Денсаулық сақтау министрлігі, Қазақстан Республикасы Еңбек және халықты әлеуметтік қорғау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Республикасының Әділет министрлігінің арасындағы жасалған Бірлесіп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"Халықты әлеуметтік қорғау жүйесінің орнықты дамуы: әлеуметтік интеграция және инклюзия бойынша бағдарламаларды ілгерілету"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 Еңбек және халықты әлеуметтік қорғау министрлігінің арасындағы жасалған Бірлесіп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"Мемлекеттік әлеуметтік көрсетілетін қызметтер шеңберінде әлеуметтік жұмыстың тиімді жүйесін дамыту үшін техникалық қолдау"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Балалар қоры мен Қазақстан Республикасы Еңбек және халықты әлеуметтік қорғау министрлігінің арасындағы жасалған Бірлесіп қаржыландыру туралы келісім бойынша соманы аудару кезінде, Қазақстан Республикасы Инвестициялар және даму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 Азия Инфрақұрылымдық Инвестициялар Банкіне мүшелiгi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8"/>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10" w:id="9"/>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0"/>
    <w:bookmarkStart w:name="z12" w:id="11"/>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жіберілуді;</w:t>
      </w:r>
    </w:p>
    <w:bookmarkEnd w:id="11"/>
    <w:bookmarkStart w:name="z13" w:id="12"/>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2"/>
    <w:bookmarkStart w:name="z14"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