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7400" w14:textId="06e7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6 қарашадағы № 973 бұйрығы. Қазақстан Республикасының Әділет министрлігінде 2018 жылғы 12 қарашада № 17727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"Ерекше қорғалатын табиғи аумақтар саласындағы мемлекеттiк мекемелер көрсететiн қызметтер" деген бөлімі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iшiнде:</w:t>
            </w:r>
          </w:p>
          <w:p>
            <w:pPr>
              <w:spacing w:after="20"/>
              <w:ind w:left="20"/>
              <w:jc w:val="both"/>
            </w:pPr>
            <w:r>
              <w:rPr>
                <w:rFonts w:ascii="Times New Roman"/>
                <w:b w:val="false"/>
                <w:i w:val="false"/>
                <w:color w:val="000000"/>
                <w:sz w:val="20"/>
              </w:rPr>
              <w:t>
1) туристік соқпақтар, тамашалау алаңдарын, демалу алаңқайларын, көлік тұрақтарын, кемпингтер, шатырлы лагерлер немесе оларды орналастыратын орындар;</w:t>
            </w:r>
          </w:p>
          <w:p>
            <w:pPr>
              <w:spacing w:after="20"/>
              <w:ind w:left="20"/>
              <w:jc w:val="both"/>
            </w:pPr>
            <w:r>
              <w:rPr>
                <w:rFonts w:ascii="Times New Roman"/>
                <w:b w:val="false"/>
                <w:i w:val="false"/>
                <w:color w:val="000000"/>
                <w:sz w:val="20"/>
              </w:rPr>
              <w:t>
қонақ үйлер, мотелдер, туристік базалар,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w:t>
            </w:r>
          </w:p>
          <w:p>
            <w:pPr>
              <w:spacing w:after="20"/>
              <w:ind w:left="20"/>
              <w:jc w:val="both"/>
            </w:pPr>
            <w:r>
              <w:rPr>
                <w:rFonts w:ascii="Times New Roman"/>
                <w:b w:val="false"/>
                <w:i w:val="false"/>
                <w:color w:val="000000"/>
                <w:sz w:val="20"/>
              </w:rPr>
              <w:t>
ерекше қорғалатын табиғи аумақта құбырлар, электр қуатын беру және байланыс желілерін, жолдарды (ортақ пайдаланылатын жолдардан басқа) орналастыру</w:t>
            </w:r>
          </w:p>
          <w:p>
            <w:pPr>
              <w:spacing w:after="20"/>
              <w:ind w:left="20"/>
              <w:jc w:val="both"/>
            </w:pPr>
            <w:r>
              <w:rPr>
                <w:rFonts w:ascii="Times New Roman"/>
                <w:b w:val="false"/>
                <w:i w:val="false"/>
                <w:color w:val="000000"/>
                <w:sz w:val="20"/>
              </w:rPr>
              <w:t>
жөнінде қызметтер көрсету; туристік құрал-жабдықтар беру;</w:t>
            </w:r>
          </w:p>
          <w:p>
            <w:pPr>
              <w:spacing w:after="20"/>
              <w:ind w:left="20"/>
              <w:jc w:val="both"/>
            </w:pPr>
            <w:r>
              <w:rPr>
                <w:rFonts w:ascii="Times New Roman"/>
                <w:b w:val="false"/>
                <w:i w:val="false"/>
                <w:color w:val="000000"/>
                <w:sz w:val="20"/>
              </w:rPr>
              <w:t>
2) әуесқойлық (спорттық) балық аулауды жүргізу;</w:t>
            </w:r>
          </w:p>
          <w:p>
            <w:pPr>
              <w:spacing w:after="20"/>
              <w:ind w:left="20"/>
              <w:jc w:val="both"/>
            </w:pPr>
            <w:r>
              <w:rPr>
                <w:rFonts w:ascii="Times New Roman"/>
                <w:b w:val="false"/>
                <w:i w:val="false"/>
                <w:color w:val="000000"/>
                <w:sz w:val="20"/>
              </w:rPr>
              <w:t>
3) мемлекеттiк табиғи-қорық қоры, табиғи және тарихи-мәдени мұра объектiлерiнде, табиғат мұражайларында және жанды табиғат мүйiстерiнде болу және оларды зерделеу кезiнде жолсерiктер, экскурсия ұйымдастырушылар, жол нұсқаушылар мен аудармашылар қызметтерiн көрсету, кино, бейне және фото таспаларына түсiру;</w:t>
            </w:r>
          </w:p>
          <w:p>
            <w:pPr>
              <w:spacing w:after="20"/>
              <w:ind w:left="20"/>
              <w:jc w:val="both"/>
            </w:pPr>
            <w:r>
              <w:rPr>
                <w:rFonts w:ascii="Times New Roman"/>
                <w:b w:val="false"/>
                <w:i w:val="false"/>
                <w:color w:val="000000"/>
                <w:sz w:val="20"/>
              </w:rPr>
              <w:t>
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көлік қызметтерін көрсету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кешендердi сақтау және дамытуға;</w:t>
            </w:r>
          </w:p>
          <w:p>
            <w:pPr>
              <w:spacing w:after="20"/>
              <w:ind w:left="20"/>
              <w:jc w:val="both"/>
            </w:pPr>
            <w:r>
              <w:rPr>
                <w:rFonts w:ascii="Times New Roman"/>
                <w:b w:val="false"/>
                <w:i w:val="false"/>
                <w:color w:val="000000"/>
                <w:sz w:val="20"/>
              </w:rPr>
              <w:t>
2) өсiмдiктер мен жануарлар дүниесiн қорғауға;</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p>
            <w:pPr>
              <w:spacing w:after="20"/>
              <w:ind w:left="20"/>
              <w:jc w:val="both"/>
            </w:pPr>
            <w:r>
              <w:rPr>
                <w:rFonts w:ascii="Times New Roman"/>
                <w:b w:val="false"/>
                <w:i w:val="false"/>
                <w:color w:val="000000"/>
                <w:sz w:val="20"/>
              </w:rPr>
              <w:t>
4) аумақтарды тазартуға және абаттандыруға;</w:t>
            </w:r>
          </w:p>
          <w:p>
            <w:pPr>
              <w:spacing w:after="20"/>
              <w:ind w:left="20"/>
              <w:jc w:val="both"/>
            </w:pPr>
            <w:r>
              <w:rPr>
                <w:rFonts w:ascii="Times New Roman"/>
                <w:b w:val="false"/>
                <w:i w:val="false"/>
                <w:color w:val="000000"/>
                <w:sz w:val="20"/>
              </w:rPr>
              <w:t>
5) табиғи-қорық қоры объектілерін қорғау мен туристік, рекреациялық және шектеулі шаруашылық қызметпен байланысты инфрақұрылымды дамытуға;</w:t>
            </w:r>
          </w:p>
          <w:p>
            <w:pPr>
              <w:spacing w:after="20"/>
              <w:ind w:left="20"/>
              <w:jc w:val="both"/>
            </w:pPr>
            <w:r>
              <w:rPr>
                <w:rFonts w:ascii="Times New Roman"/>
                <w:b w:val="false"/>
                <w:i w:val="false"/>
                <w:color w:val="000000"/>
                <w:sz w:val="20"/>
              </w:rPr>
              <w:t>
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p>
            <w:pPr>
              <w:spacing w:after="20"/>
              <w:ind w:left="20"/>
              <w:jc w:val="both"/>
            </w:pPr>
            <w:r>
              <w:rPr>
                <w:rFonts w:ascii="Times New Roman"/>
                <w:b w:val="false"/>
                <w:i w:val="false"/>
                <w:color w:val="000000"/>
                <w:sz w:val="20"/>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төлеуге;</w:t>
            </w:r>
          </w:p>
          <w:p>
            <w:pPr>
              <w:spacing w:after="20"/>
              <w:ind w:left="20"/>
              <w:jc w:val="both"/>
            </w:pPr>
            <w:r>
              <w:rPr>
                <w:rFonts w:ascii="Times New Roman"/>
                <w:b w:val="false"/>
                <w:i w:val="false"/>
                <w:color w:val="000000"/>
                <w:sz w:val="20"/>
              </w:rPr>
              <w:t>
8)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p>
            <w:pPr>
              <w:spacing w:after="20"/>
              <w:ind w:left="20"/>
              <w:jc w:val="both"/>
            </w:pPr>
            <w:r>
              <w:rPr>
                <w:rFonts w:ascii="Times New Roman"/>
                <w:b w:val="false"/>
                <w:i w:val="false"/>
                <w:color w:val="000000"/>
                <w:sz w:val="20"/>
              </w:rPr>
              <w:t>
9) табиғат қорғау қызметі мен байланысты ғимараттарды, құрылыстарды және өзге де объектілерді салуға, реконструкциялауға және жөндеуге;</w:t>
            </w:r>
          </w:p>
          <w:p>
            <w:pPr>
              <w:spacing w:after="20"/>
              <w:ind w:left="20"/>
              <w:jc w:val="both"/>
            </w:pPr>
            <w:r>
              <w:rPr>
                <w:rFonts w:ascii="Times New Roman"/>
                <w:b w:val="false"/>
                <w:i w:val="false"/>
                <w:color w:val="000000"/>
                <w:sz w:val="20"/>
              </w:rPr>
              <w:t>
10) ерекше қорғалатын табиғи аумақтар үшін мамандар даярлауға және олардың біліктілігін арттыруға;</w:t>
            </w:r>
          </w:p>
          <w:p>
            <w:pPr>
              <w:spacing w:after="20"/>
              <w:ind w:left="20"/>
              <w:jc w:val="both"/>
            </w:pPr>
            <w:r>
              <w:rPr>
                <w:rFonts w:ascii="Times New Roman"/>
                <w:b w:val="false"/>
                <w:i w:val="false"/>
                <w:color w:val="000000"/>
                <w:sz w:val="20"/>
              </w:rPr>
              <w:t>
11) табиғат қорғау мекемелерінің жұмыскерлерін еңбек көрсеткіштері үшін көтермелеуге;</w:t>
            </w:r>
          </w:p>
          <w:p>
            <w:pPr>
              <w:spacing w:after="20"/>
              <w:ind w:left="20"/>
              <w:jc w:val="both"/>
            </w:pPr>
            <w:r>
              <w:rPr>
                <w:rFonts w:ascii="Times New Roman"/>
                <w:b w:val="false"/>
                <w:i w:val="false"/>
                <w:color w:val="000000"/>
                <w:sz w:val="20"/>
              </w:rPr>
              <w:t>
12) ерекше қорғалатын табиғи аумақтар саласында ғылыми зерттеулер жүргізуге;</w:t>
            </w:r>
          </w:p>
          <w:p>
            <w:pPr>
              <w:spacing w:after="20"/>
              <w:ind w:left="20"/>
              <w:jc w:val="both"/>
            </w:pPr>
            <w:r>
              <w:rPr>
                <w:rFonts w:ascii="Times New Roman"/>
                <w:b w:val="false"/>
                <w:i w:val="false"/>
                <w:color w:val="000000"/>
                <w:sz w:val="20"/>
              </w:rPr>
              <w:t>
13) табиғат музейлер мен көрмелерді ұйымдастыруға және оларды күтіп ұстауға;</w:t>
            </w:r>
          </w:p>
          <w:p>
            <w:pPr>
              <w:spacing w:after="20"/>
              <w:ind w:left="20"/>
              <w:jc w:val="both"/>
            </w:pPr>
            <w:r>
              <w:rPr>
                <w:rFonts w:ascii="Times New Roman"/>
                <w:b w:val="false"/>
                <w:i w:val="false"/>
                <w:color w:val="000000"/>
                <w:sz w:val="20"/>
              </w:rPr>
              <w:t>
14) рекреациялық аймақтарды дамытуға және абаттандыруға;</w:t>
            </w:r>
          </w:p>
          <w:p>
            <w:pPr>
              <w:spacing w:after="20"/>
              <w:ind w:left="20"/>
              <w:jc w:val="both"/>
            </w:pPr>
            <w:r>
              <w:rPr>
                <w:rFonts w:ascii="Times New Roman"/>
                <w:b w:val="false"/>
                <w:i w:val="false"/>
                <w:color w:val="000000"/>
                <w:sz w:val="20"/>
              </w:rPr>
              <w:t>
15) жарнамалық қызметті жетілдіруге;</w:t>
            </w:r>
          </w:p>
          <w:p>
            <w:pPr>
              <w:spacing w:after="20"/>
              <w:ind w:left="20"/>
              <w:jc w:val="both"/>
            </w:pPr>
            <w:r>
              <w:rPr>
                <w:rFonts w:ascii="Times New Roman"/>
                <w:b w:val="false"/>
                <w:i w:val="false"/>
                <w:color w:val="000000"/>
                <w:sz w:val="20"/>
              </w:rPr>
              <w:t>
16) экологиялық насихатауға;</w:t>
            </w:r>
          </w:p>
          <w:p>
            <w:pPr>
              <w:spacing w:after="20"/>
              <w:ind w:left="20"/>
              <w:jc w:val="both"/>
            </w:pPr>
            <w:r>
              <w:rPr>
                <w:rFonts w:ascii="Times New Roman"/>
                <w:b w:val="false"/>
                <w:i w:val="false"/>
                <w:color w:val="000000"/>
                <w:sz w:val="20"/>
              </w:rPr>
              <w:t>
17) теріс экологиялық зардаптардың алдын алуға және жоюға.</w:t>
            </w:r>
          </w:p>
          <w:p>
            <w:pPr>
              <w:spacing w:after="20"/>
              <w:ind w:left="20"/>
              <w:jc w:val="both"/>
            </w:pPr>
            <w:r>
              <w:rPr>
                <w:rFonts w:ascii="Times New Roman"/>
                <w:b w:val="false"/>
                <w:i w:val="false"/>
                <w:color w:val="000000"/>
                <w:sz w:val="20"/>
              </w:rPr>
              <w:t>
(112, 113,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2006 жылғы 7 шiлдедегi Заңының 38-бабы,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2016 жылы 3 наурызда № 13378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қызметiнен, оның iшiнде:</w:t>
            </w:r>
          </w:p>
          <w:p>
            <w:pPr>
              <w:spacing w:after="20"/>
              <w:ind w:left="20"/>
              <w:jc w:val="both"/>
            </w:pPr>
            <w:r>
              <w:rPr>
                <w:rFonts w:ascii="Times New Roman"/>
                <w:b w:val="false"/>
                <w:i w:val="false"/>
                <w:color w:val="000000"/>
                <w:sz w:val="20"/>
              </w:rPr>
              <w:t>
1) кәдесый өнімдерін өндіруден;</w:t>
            </w:r>
          </w:p>
          <w:p>
            <w:pPr>
              <w:spacing w:after="20"/>
              <w:ind w:left="20"/>
              <w:jc w:val="both"/>
            </w:pPr>
            <w:r>
              <w:rPr>
                <w:rFonts w:ascii="Times New Roman"/>
                <w:b w:val="false"/>
                <w:i w:val="false"/>
                <w:color w:val="000000"/>
                <w:sz w:val="20"/>
              </w:rPr>
              <w:t>
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жинаудан);</w:t>
            </w:r>
          </w:p>
          <w:p>
            <w:pPr>
              <w:spacing w:after="20"/>
              <w:ind w:left="20"/>
              <w:jc w:val="both"/>
            </w:pPr>
            <w:r>
              <w:rPr>
                <w:rFonts w:ascii="Times New Roman"/>
                <w:b w:val="false"/>
                <w:i w:val="false"/>
                <w:color w:val="000000"/>
                <w:sz w:val="20"/>
              </w:rPr>
              <w:t>
4) ормандарды молайту және елдi мекендердi көгалдандыру үшiн көшет материалын өсiруден түсетiн табыстар;</w:t>
            </w:r>
          </w:p>
          <w:p>
            <w:pPr>
              <w:spacing w:after="20"/>
              <w:ind w:left="20"/>
              <w:jc w:val="both"/>
            </w:pPr>
            <w:r>
              <w:rPr>
                <w:rFonts w:ascii="Times New Roman"/>
                <w:b w:val="false"/>
                <w:i w:val="false"/>
                <w:color w:val="000000"/>
                <w:sz w:val="20"/>
              </w:rPr>
              <w:t>
5) шектеулi шаруашылық қызмет тауарларын өткiзуден, балықты және балық өнімін өткiзуден, орман дақылдарын, қорғаныштық және көгалдандыру екпелерiн отырғызудан түсетін табыстар;</w:t>
            </w:r>
          </w:p>
          <w:p>
            <w:pPr>
              <w:spacing w:after="20"/>
              <w:ind w:left="20"/>
              <w:jc w:val="both"/>
            </w:pPr>
            <w:r>
              <w:rPr>
                <w:rFonts w:ascii="Times New Roman"/>
                <w:b w:val="false"/>
                <w:i w:val="false"/>
                <w:color w:val="000000"/>
                <w:sz w:val="20"/>
              </w:rPr>
              <w:t>
6) балық шабақтарын өсiруден;</w:t>
            </w:r>
          </w:p>
          <w:p>
            <w:pPr>
              <w:spacing w:after="20"/>
              <w:ind w:left="20"/>
              <w:jc w:val="both"/>
            </w:pPr>
            <w:r>
              <w:rPr>
                <w:rFonts w:ascii="Times New Roman"/>
                <w:b w:val="false"/>
                <w:i w:val="false"/>
                <w:color w:val="000000"/>
                <w:sz w:val="20"/>
              </w:rPr>
              <w:t>
7) жеке және заңды тұлғалармен туристiк, рекреациялық және шектеулi шаруашылық мақсаттарда жасалатын бiрлескен қызмет туралы шарттар бойынша өнiм өндiруден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туды) пайдаланғаны үшiн төленетiн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көбейтiлген өнiм өндiруден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ерiктi жарналары мен қайырымалдықтары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жариялануын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