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aed89" w14:textId="f9aed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қаржы нарығын реттеу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30 шiлдедегi № 157 қаулысы. Қазақстан Республикасының Әділет министрлігінде 2018 жылғы 16 қазанда № 17559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нормативтік құқықтық актілерін жетілдіру мақсатында және "Мемлекеттік статистика туралы" 2010 жылғы 19 наурыздағы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Республикасының қаржы нарығын реттеу мәселелері бойынша өзгерістер енгізілетін нормативтік құқықтық актілерінің Тізбесі (бұдан әрі – Тізбе) бекітілсін.</w:t>
      </w:r>
    </w:p>
    <w:bookmarkEnd w:id="1"/>
    <w:bookmarkStart w:name="z3" w:id="2"/>
    <w:p>
      <w:pPr>
        <w:spacing w:after="0"/>
        <w:ind w:left="0"/>
        <w:jc w:val="both"/>
      </w:pPr>
      <w:r>
        <w:rPr>
          <w:rFonts w:ascii="Times New Roman"/>
          <w:b w:val="false"/>
          <w:i w:val="false"/>
          <w:color w:val="000000"/>
          <w:sz w:val="28"/>
        </w:rPr>
        <w:t>
      2. Қаржы нарығының әдіснамасы департаменті (Әбдірахманов Н.А.)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4"/>
    <w:bookmarkStart w:name="z6" w:id="5"/>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4)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және </w:t>
      </w:r>
      <w:r>
        <w:rPr>
          <w:rFonts w:ascii="Times New Roman"/>
          <w:b w:val="false"/>
          <w:i w:val="false"/>
          <w:color w:val="000000"/>
          <w:sz w:val="28"/>
        </w:rPr>
        <w:t>3-тармағында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7"/>
    <w:bookmarkStart w:name="z9" w:id="8"/>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О.А. Смоляковқа жүктелсін.</w:t>
      </w:r>
    </w:p>
    <w:bookmarkEnd w:id="8"/>
    <w:bookmarkStart w:name="z10" w:id="9"/>
    <w:p>
      <w:pPr>
        <w:spacing w:after="0"/>
        <w:ind w:left="0"/>
        <w:jc w:val="both"/>
      </w:pPr>
      <w:r>
        <w:rPr>
          <w:rFonts w:ascii="Times New Roman"/>
          <w:b w:val="false"/>
          <w:i w:val="false"/>
          <w:color w:val="000000"/>
          <w:sz w:val="28"/>
        </w:rPr>
        <w:t>
      5. Осы қаулы Тізбенің алғашқы ресми жарияланған күнінен кейін күнтізбелік жиырма бір күн өткен соң қолданысқа енгізілетін 7, 8 және 11-тармақтарын қоспағанда,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Ақпарат және коммуникациялар министрлігі </w:t>
      </w:r>
    </w:p>
    <w:p>
      <w:pPr>
        <w:spacing w:after="0"/>
        <w:ind w:left="0"/>
        <w:jc w:val="both"/>
      </w:pPr>
      <w:r>
        <w:rPr>
          <w:rFonts w:ascii="Times New Roman"/>
          <w:b w:val="false"/>
          <w:i w:val="false"/>
          <w:color w:val="000000"/>
          <w:sz w:val="28"/>
        </w:rPr>
        <w:t>
      Министр ___________ Д. Абаев</w:t>
      </w:r>
    </w:p>
    <w:p>
      <w:pPr>
        <w:spacing w:after="0"/>
        <w:ind w:left="0"/>
        <w:jc w:val="both"/>
      </w:pPr>
      <w:r>
        <w:rPr>
          <w:rFonts w:ascii="Times New Roman"/>
          <w:b w:val="false"/>
          <w:i w:val="false"/>
          <w:color w:val="000000"/>
          <w:sz w:val="28"/>
        </w:rPr>
        <w:t>
      2018 жылғы 8 қазан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Министр ______________ Т. Сүлейменов</w:t>
      </w:r>
    </w:p>
    <w:p>
      <w:pPr>
        <w:spacing w:after="0"/>
        <w:ind w:left="0"/>
        <w:jc w:val="both"/>
      </w:pPr>
      <w:r>
        <w:rPr>
          <w:rFonts w:ascii="Times New Roman"/>
          <w:b w:val="false"/>
          <w:i w:val="false"/>
          <w:color w:val="000000"/>
          <w:sz w:val="28"/>
        </w:rPr>
        <w:t xml:space="preserve">
      2018 жылғы 10 қазан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"30" шілдедегі</w:t>
            </w:r>
            <w:r>
              <w:br/>
            </w:r>
            <w:r>
              <w:rPr>
                <w:rFonts w:ascii="Times New Roman"/>
                <w:b w:val="false"/>
                <w:i w:val="false"/>
                <w:color w:val="000000"/>
                <w:sz w:val="20"/>
              </w:rPr>
              <w:t>№ 157 қаулысына</w:t>
            </w:r>
            <w:r>
              <w:br/>
            </w:r>
            <w:r>
              <w:rPr>
                <w:rFonts w:ascii="Times New Roman"/>
                <w:b w:val="false"/>
                <w:i w:val="false"/>
                <w:color w:val="000000"/>
                <w:sz w:val="20"/>
              </w:rPr>
              <w:t>қосымша</w:t>
            </w:r>
          </w:p>
        </w:tc>
      </w:tr>
    </w:tbl>
    <w:bookmarkStart w:name="z12" w:id="10"/>
    <w:p>
      <w:pPr>
        <w:spacing w:after="0"/>
        <w:ind w:left="0"/>
        <w:jc w:val="left"/>
      </w:pPr>
      <w:r>
        <w:rPr>
          <w:rFonts w:ascii="Times New Roman"/>
          <w:b/>
          <w:i w:val="false"/>
          <w:color w:val="000000"/>
        </w:rPr>
        <w:t xml:space="preserve"> Қазақстан Республикасының қаржы нарығын реттеу мәселелері бойынша өзгерістер енгізілетін нормативтік құқықтық актілерінің Тізбесі</w:t>
      </w:r>
    </w:p>
    <w:bookmarkEnd w:id="10"/>
    <w:bookmarkStart w:name="z13" w:id="11"/>
    <w:p>
      <w:pPr>
        <w:spacing w:after="0"/>
        <w:ind w:left="0"/>
        <w:jc w:val="both"/>
      </w:pPr>
      <w:r>
        <w:rPr>
          <w:rFonts w:ascii="Times New Roman"/>
          <w:b w:val="false"/>
          <w:i w:val="false"/>
          <w:color w:val="000000"/>
          <w:sz w:val="28"/>
        </w:rPr>
        <w:t xml:space="preserve">
      1. "Депозиттерге міндетті кепілдік беру жүйесіне кіруге қосылу шартына екінші деңгейдегі банктердің қосылуы туралы өтініш нысанын бекіту туралы" Қазақстан Республикасы Қаржы нарығын және қаржы ұйымдарын реттеу мен қадағалау жөніндегі агенттігі Басқармасының 2006 жылғы 23 қыркүйектегі № 216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4430 болып тіркелген) мынадай өзгеріс енгізілсін:</w:t>
      </w:r>
    </w:p>
    <w:bookmarkEnd w:id="11"/>
    <w:bookmarkStart w:name="z14" w:id="12"/>
    <w:p>
      <w:pPr>
        <w:spacing w:after="0"/>
        <w:ind w:left="0"/>
        <w:jc w:val="both"/>
      </w:pPr>
      <w:r>
        <w:rPr>
          <w:rFonts w:ascii="Times New Roman"/>
          <w:b w:val="false"/>
          <w:i w:val="false"/>
          <w:color w:val="000000"/>
          <w:sz w:val="28"/>
        </w:rPr>
        <w:t xml:space="preserve">
      Қосымшаға сәйкес нысан бойынша өтініш осы Қазақстан Республикасының қаржы нарығын реттеу мәселелері бойынша өзгерістер енгізілетін нормативтік құқықтық актілерінің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Қаржы нарығын реттеу және дамыту агенттігі Басқармасының 16.04.2026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Қаржы нарығын реттеу және дамыту агенттігі Басқармасының 14.04.2026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Ұлттық Банкі Басқармасының 29.11.2019 </w:t>
      </w:r>
      <w:r>
        <w:rPr>
          <w:rFonts w:ascii="Times New Roman"/>
          <w:b w:val="false"/>
          <w:i w:val="false"/>
          <w:color w:val="000000"/>
          <w:sz w:val="28"/>
        </w:rPr>
        <w:t>№ 229</w:t>
      </w:r>
      <w:r>
        <w:rPr>
          <w:rFonts w:ascii="Times New Roman"/>
          <w:b w:val="false"/>
          <w:i w:val="false"/>
          <w:color w:val="ff0000"/>
          <w:sz w:val="28"/>
        </w:rPr>
        <w:t xml:space="preserve"> (28.01.2020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Қаржы нарығын реттеу және дамыту агенттігі Басқармасының 26.05.2023 </w:t>
      </w:r>
      <w:r>
        <w:rPr>
          <w:rFonts w:ascii="Times New Roman"/>
          <w:b w:val="false"/>
          <w:i w:val="false"/>
          <w:color w:val="000000"/>
          <w:sz w:val="28"/>
        </w:rPr>
        <w:t>№ 27</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Қаржы нарығын реттеу және дамыту агенттігі Басқармасының 07.06.2023 </w:t>
      </w:r>
      <w:r>
        <w:rPr>
          <w:rFonts w:ascii="Times New Roman"/>
          <w:b w:val="false"/>
          <w:i w:val="false"/>
          <w:color w:val="ff0000"/>
          <w:sz w:val="28"/>
        </w:rPr>
        <w:t>№ 45</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Қаржы нарығын реттеу және дамыту агенттігі Басқармасының 30.03.2020 </w:t>
      </w:r>
      <w:r>
        <w:rPr>
          <w:rFonts w:ascii="Times New Roman"/>
          <w:b w:val="false"/>
          <w:i w:val="false"/>
          <w:color w:val="000000"/>
          <w:sz w:val="28"/>
        </w:rPr>
        <w:t>№ 31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Күші жойылды – ҚР Қаржы нарығын реттеу және дамыту агенттігі Басқармасының 30.03.2020 </w:t>
      </w:r>
      <w:r>
        <w:rPr>
          <w:rFonts w:ascii="Times New Roman"/>
          <w:b w:val="false"/>
          <w:i w:val="false"/>
          <w:color w:val="ff0000"/>
          <w:sz w:val="28"/>
        </w:rPr>
        <w:t>№ 32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bookmarkStart w:name="z60" w:id="13"/>
    <w:p>
      <w:pPr>
        <w:spacing w:after="0"/>
        <w:ind w:left="0"/>
        <w:jc w:val="both"/>
      </w:pPr>
      <w:r>
        <w:rPr>
          <w:rFonts w:ascii="Times New Roman"/>
          <w:b w:val="false"/>
          <w:i w:val="false"/>
          <w:color w:val="000000"/>
          <w:sz w:val="28"/>
        </w:rPr>
        <w:t xml:space="preserve">
      9.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сондай-ақ оларды орындау туралы есептілігінің тізбесін, нысандары мен табыс ету қағидаларын белгілеу туралы" Қазақстан Республикасы Ұлттық Банкі Басқармасының 2016 жылғы 26 желтоқсандағы № 308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14788 болып тіркелген, 2017 жылғы 28 ақпанда Қазақстан Республикасы Нормативтік құқықтық актілерінің эталондық бақылау банкінде жарияланған) мынадай өзгерістер енгізілсін:</w:t>
      </w:r>
    </w:p>
    <w:bookmarkEnd w:id="13"/>
    <w:bookmarkStart w:name="z61" w:id="14"/>
    <w:p>
      <w:pPr>
        <w:spacing w:after="0"/>
        <w:ind w:left="0"/>
        <w:jc w:val="both"/>
      </w:pPr>
      <w:r>
        <w:rPr>
          <w:rFonts w:ascii="Times New Roman"/>
          <w:b w:val="false"/>
          <w:i w:val="false"/>
          <w:color w:val="000000"/>
          <w:sz w:val="28"/>
        </w:rPr>
        <w:t xml:space="preserve">
      көрсетілген қаулымен бекітілген Пруденциялық нормативтерде және ипотекалық ұйымдар және агроөнеркәсіп кешені саласындағы ұлттық басқарушы холдингтің еншілес ұйымдары сақтауға міндетті өзге де нормалар мен </w:t>
      </w:r>
      <w:r>
        <w:rPr>
          <w:rFonts w:ascii="Times New Roman"/>
          <w:b w:val="false"/>
          <w:i w:val="false"/>
          <w:color w:val="000000"/>
          <w:sz w:val="28"/>
        </w:rPr>
        <w:t>лимиттерде</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3-қосымшаға</w:t>
      </w:r>
      <w:r>
        <w:rPr>
          <w:rFonts w:ascii="Times New Roman"/>
          <w:b w:val="false"/>
          <w:i w:val="false"/>
          <w:color w:val="000000"/>
          <w:sz w:val="28"/>
        </w:rPr>
        <w:t xml:space="preserve"> сәйкес Сауалнама Тізбеге </w:t>
      </w:r>
      <w:r>
        <w:rPr>
          <w:rFonts w:ascii="Times New Roman"/>
          <w:b w:val="false"/>
          <w:i w:val="false"/>
          <w:color w:val="000000"/>
          <w:sz w:val="28"/>
        </w:rPr>
        <w:t>5-қосымшаға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4-қосымшаға</w:t>
      </w:r>
      <w:r>
        <w:rPr>
          <w:rFonts w:ascii="Times New Roman"/>
          <w:b w:val="false"/>
          <w:i w:val="false"/>
          <w:color w:val="000000"/>
          <w:sz w:val="28"/>
        </w:rPr>
        <w:t xml:space="preserve"> сәйкес Меншікті капитал жеткіліктілігі коэффициенттерін есептеу туралы мәліметтер Тізбеге </w:t>
      </w:r>
      <w:r>
        <w:rPr>
          <w:rFonts w:ascii="Times New Roman"/>
          <w:b w:val="false"/>
          <w:i w:val="false"/>
          <w:color w:val="000000"/>
          <w:sz w:val="28"/>
        </w:rPr>
        <w:t>6-қосымшаға</w:t>
      </w:r>
      <w:r>
        <w:rPr>
          <w:rFonts w:ascii="Times New Roman"/>
          <w:b w:val="false"/>
          <w:i w:val="false"/>
          <w:color w:val="000000"/>
          <w:sz w:val="28"/>
        </w:rPr>
        <w:t xml:space="preserve"> сәйкес редакцияда жазылсын;</w:t>
      </w:r>
    </w:p>
    <w:bookmarkStart w:name="z64" w:id="15"/>
    <w:p>
      <w:pPr>
        <w:spacing w:after="0"/>
        <w:ind w:left="0"/>
        <w:jc w:val="both"/>
      </w:pPr>
      <w:r>
        <w:rPr>
          <w:rFonts w:ascii="Times New Roman"/>
          <w:b w:val="false"/>
          <w:i w:val="false"/>
          <w:color w:val="000000"/>
          <w:sz w:val="28"/>
        </w:rPr>
        <w:t xml:space="preserve">
      көрсетілген қаулыға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Пруденциялық нормативтердің орындалуы туралы есеп Тізбеге </w:t>
      </w:r>
      <w:r>
        <w:rPr>
          <w:rFonts w:ascii="Times New Roman"/>
          <w:b w:val="false"/>
          <w:i w:val="false"/>
          <w:color w:val="000000"/>
          <w:sz w:val="28"/>
        </w:rPr>
        <w:t>7-қосымшаға</w:t>
      </w:r>
      <w:r>
        <w:rPr>
          <w:rFonts w:ascii="Times New Roman"/>
          <w:b w:val="false"/>
          <w:i w:val="false"/>
          <w:color w:val="000000"/>
          <w:sz w:val="28"/>
        </w:rPr>
        <w:t xml:space="preserve"> сәйкес редакцияда жазылсын;</w:t>
      </w:r>
    </w:p>
    <w:bookmarkEnd w:id="15"/>
    <w:bookmarkStart w:name="z65" w:id="16"/>
    <w:p>
      <w:pPr>
        <w:spacing w:after="0"/>
        <w:ind w:left="0"/>
        <w:jc w:val="both"/>
      </w:pPr>
      <w:r>
        <w:rPr>
          <w:rFonts w:ascii="Times New Roman"/>
          <w:b w:val="false"/>
          <w:i w:val="false"/>
          <w:color w:val="000000"/>
          <w:sz w:val="28"/>
        </w:rPr>
        <w:t xml:space="preserve">
      көрсетілген қаулыға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Кредиттік тәуекел ескеріле отырып сараланған активтердің талдамасы туралы есеп Тізбеге </w:t>
      </w:r>
      <w:r>
        <w:rPr>
          <w:rFonts w:ascii="Times New Roman"/>
          <w:b w:val="false"/>
          <w:i w:val="false"/>
          <w:color w:val="000000"/>
          <w:sz w:val="28"/>
        </w:rPr>
        <w:t>8-қосымшаға</w:t>
      </w:r>
      <w:r>
        <w:rPr>
          <w:rFonts w:ascii="Times New Roman"/>
          <w:b w:val="false"/>
          <w:i w:val="false"/>
          <w:color w:val="000000"/>
          <w:sz w:val="28"/>
        </w:rPr>
        <w:t xml:space="preserve"> сәйкес редакцияда жазылсын;</w:t>
      </w:r>
    </w:p>
    <w:bookmarkEnd w:id="16"/>
    <w:bookmarkStart w:name="z66" w:id="17"/>
    <w:p>
      <w:pPr>
        <w:spacing w:after="0"/>
        <w:ind w:left="0"/>
        <w:jc w:val="both"/>
      </w:pPr>
      <w:r>
        <w:rPr>
          <w:rFonts w:ascii="Times New Roman"/>
          <w:b w:val="false"/>
          <w:i w:val="false"/>
          <w:color w:val="000000"/>
          <w:sz w:val="28"/>
        </w:rPr>
        <w:t xml:space="preserve">
      көрсетілген қаулыға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Кредиттік тәуекел ескеріле отырып сараланған шартты және ықтимал міндеттемелердің талдамасы туралы есеп Тізбеге </w:t>
      </w:r>
      <w:r>
        <w:rPr>
          <w:rFonts w:ascii="Times New Roman"/>
          <w:b w:val="false"/>
          <w:i w:val="false"/>
          <w:color w:val="000000"/>
          <w:sz w:val="28"/>
        </w:rPr>
        <w:t>9-қосымшаға</w:t>
      </w:r>
      <w:r>
        <w:rPr>
          <w:rFonts w:ascii="Times New Roman"/>
          <w:b w:val="false"/>
          <w:i w:val="false"/>
          <w:color w:val="000000"/>
          <w:sz w:val="28"/>
        </w:rPr>
        <w:t xml:space="preserve"> сәйкес редакцияда жазылсын;</w:t>
      </w:r>
    </w:p>
    <w:bookmarkEnd w:id="17"/>
    <w:bookmarkStart w:name="z67" w:id="18"/>
    <w:p>
      <w:pPr>
        <w:spacing w:after="0"/>
        <w:ind w:left="0"/>
        <w:jc w:val="both"/>
      </w:pPr>
      <w:r>
        <w:rPr>
          <w:rFonts w:ascii="Times New Roman"/>
          <w:b w:val="false"/>
          <w:i w:val="false"/>
          <w:color w:val="000000"/>
          <w:sz w:val="28"/>
        </w:rPr>
        <w:t xml:space="preserve">
      көрсетілген қаулымен бекітілген Ипотекалық ұйымдардың және агроөнеркәсіп кешені саласындағы ұлттық басқарушы холдингтің еншілес ұйымдарының пруденциялық нормативтерді орындауы туралы есептілікті табыс ету </w:t>
      </w:r>
      <w:r>
        <w:rPr>
          <w:rFonts w:ascii="Times New Roman"/>
          <w:b w:val="false"/>
          <w:i w:val="false"/>
          <w:color w:val="000000"/>
          <w:sz w:val="28"/>
        </w:rPr>
        <w:t>қағидаларында</w:t>
      </w:r>
      <w:r>
        <w:rPr>
          <w:rFonts w:ascii="Times New Roman"/>
          <w:b w:val="false"/>
          <w:i w:val="false"/>
          <w:color w:val="000000"/>
          <w:sz w:val="28"/>
        </w:rPr>
        <w:t>:</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69" w:id="19"/>
    <w:p>
      <w:pPr>
        <w:spacing w:after="0"/>
        <w:ind w:left="0"/>
        <w:jc w:val="both"/>
      </w:pPr>
      <w:r>
        <w:rPr>
          <w:rFonts w:ascii="Times New Roman"/>
          <w:b w:val="false"/>
          <w:i w:val="false"/>
          <w:color w:val="000000"/>
          <w:sz w:val="28"/>
        </w:rPr>
        <w:t>
      "4. Есепті күнгі жағдай бойынша қағаз тасымалдағыштағы Ұйымдардың пруденциялық нормативтерді орындауы туралы есептілікке бірінші басшы, бас бухгалтер немесе есепке қол қоюға өкілеттік берілген адамдар қол қояды және ұйымдарда сақталады.".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Күші жойылды - ҚР Қаржы нарығын реттеу және дамыту агенттігі Басқармасының 16.04.2026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Күші жойылды – ҚР Ұлттық Банкі Басқармасының 31.12.2019 </w:t>
      </w:r>
      <w:r>
        <w:rPr>
          <w:rFonts w:ascii="Times New Roman"/>
          <w:b w:val="false"/>
          <w:i w:val="false"/>
          <w:color w:val="ff0000"/>
          <w:sz w:val="28"/>
        </w:rPr>
        <w:t>№ 274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Күші жойылды – ҚР Ұлттық Банкі Басқармасының 31.12.2019 </w:t>
      </w:r>
      <w:r>
        <w:rPr>
          <w:rFonts w:ascii="Times New Roman"/>
          <w:b w:val="false"/>
          <w:i w:val="false"/>
          <w:color w:val="000000"/>
          <w:sz w:val="28"/>
        </w:rPr>
        <w:t>№ 273</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Күші жойылды – ҚР Ұлттық Банкі Басқармасының 14.11.2019 </w:t>
      </w:r>
      <w:r>
        <w:rPr>
          <w:rFonts w:ascii="Times New Roman"/>
          <w:b w:val="false"/>
          <w:i w:val="false"/>
          <w:color w:val="000000"/>
          <w:sz w:val="28"/>
        </w:rPr>
        <w:t>№ 192</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және қаржы</w:t>
            </w:r>
            <w:r>
              <w:br/>
            </w:r>
            <w:r>
              <w:rPr>
                <w:rFonts w:ascii="Times New Roman"/>
                <w:b w:val="false"/>
                <w:i w:val="false"/>
                <w:color w:val="000000"/>
                <w:sz w:val="20"/>
              </w:rPr>
              <w:t>ұйымдарын реттеу мен</w:t>
            </w:r>
            <w:r>
              <w:br/>
            </w:r>
            <w:r>
              <w:rPr>
                <w:rFonts w:ascii="Times New Roman"/>
                <w:b w:val="false"/>
                <w:i w:val="false"/>
                <w:color w:val="000000"/>
                <w:sz w:val="20"/>
              </w:rPr>
              <w:t>қадағалау жөніндегі агенттігі</w:t>
            </w:r>
            <w:r>
              <w:br/>
            </w:r>
            <w:r>
              <w:rPr>
                <w:rFonts w:ascii="Times New Roman"/>
                <w:b w:val="false"/>
                <w:i w:val="false"/>
                <w:color w:val="000000"/>
                <w:sz w:val="20"/>
              </w:rPr>
              <w:t>Басқармасының</w:t>
            </w:r>
            <w:r>
              <w:br/>
            </w:r>
            <w:r>
              <w:rPr>
                <w:rFonts w:ascii="Times New Roman"/>
                <w:b w:val="false"/>
                <w:i w:val="false"/>
                <w:color w:val="000000"/>
                <w:sz w:val="20"/>
              </w:rPr>
              <w:t>2006 жылғы 23 қыркүйектегі</w:t>
            </w:r>
            <w:r>
              <w:br/>
            </w:r>
            <w:r>
              <w:rPr>
                <w:rFonts w:ascii="Times New Roman"/>
                <w:b w:val="false"/>
                <w:i w:val="false"/>
                <w:color w:val="000000"/>
                <w:sz w:val="20"/>
              </w:rPr>
              <w:t>№ 216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 (депозиттерге міндетті кепілдік беруді жүзеге асыратын ұйымның атауы)</w:t>
      </w:r>
    </w:p>
    <w:p>
      <w:pPr>
        <w:spacing w:after="0"/>
        <w:ind w:left="0"/>
        <w:jc w:val="both"/>
      </w:pPr>
      <w:r>
        <w:rPr>
          <w:rFonts w:ascii="Times New Roman"/>
          <w:b w:val="false"/>
          <w:i w:val="false"/>
          <w:color w:val="000000"/>
          <w:sz w:val="28"/>
        </w:rPr>
        <w:t>
      Күні 20__ жылғы "____"__________</w:t>
      </w:r>
    </w:p>
    <w:p>
      <w:pPr>
        <w:spacing w:after="0"/>
        <w:ind w:left="0"/>
        <w:jc w:val="both"/>
      </w:pPr>
      <w:r>
        <w:rPr>
          <w:rFonts w:ascii="Times New Roman"/>
          <w:b w:val="false"/>
          <w:i w:val="false"/>
          <w:color w:val="000000"/>
          <w:sz w:val="28"/>
        </w:rPr>
        <w:t xml:space="preserve">
      Депозиттерге міндетті кепілдік беру жүйесіне кіруге қосылу шартына екінші деңгейдегі банктердің қосылуы туралы өтініш </w:t>
      </w:r>
    </w:p>
    <w:p>
      <w:pPr>
        <w:spacing w:after="0"/>
        <w:ind w:left="0"/>
        <w:jc w:val="both"/>
      </w:pPr>
      <w:r>
        <w:rPr>
          <w:rFonts w:ascii="Times New Roman"/>
          <w:b w:val="false"/>
          <w:i w:val="false"/>
          <w:color w:val="000000"/>
          <w:sz w:val="28"/>
        </w:rPr>
        <w:t>
      Екінші деңгейдегі банк ____________________________________________</w:t>
      </w:r>
    </w:p>
    <w:p>
      <w:pPr>
        <w:spacing w:after="0"/>
        <w:ind w:left="0"/>
        <w:jc w:val="both"/>
      </w:pPr>
      <w:r>
        <w:rPr>
          <w:rFonts w:ascii="Times New Roman"/>
          <w:b w:val="false"/>
          <w:i w:val="false"/>
          <w:color w:val="000000"/>
          <w:sz w:val="28"/>
        </w:rPr>
        <w:t>
      ________________________________________________ (бұдан әрі – Банк)</w:t>
      </w:r>
    </w:p>
    <w:p>
      <w:pPr>
        <w:spacing w:after="0"/>
        <w:ind w:left="0"/>
        <w:jc w:val="both"/>
      </w:pPr>
      <w:r>
        <w:rPr>
          <w:rFonts w:ascii="Times New Roman"/>
          <w:b w:val="false"/>
          <w:i w:val="false"/>
          <w:color w:val="000000"/>
          <w:sz w:val="28"/>
        </w:rPr>
        <w:t>
      (банктің толық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 іс-әрекет жасайтын</w:t>
      </w:r>
    </w:p>
    <w:p>
      <w:pPr>
        <w:spacing w:after="0"/>
        <w:ind w:left="0"/>
        <w:jc w:val="both"/>
      </w:pPr>
      <w:r>
        <w:rPr>
          <w:rFonts w:ascii="Times New Roman"/>
          <w:b w:val="false"/>
          <w:i w:val="false"/>
          <w:color w:val="000000"/>
          <w:sz w:val="28"/>
        </w:rPr>
        <w:t>
      (жарғы, бұйрық, сенімхат немесе басқа құжат)</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 арқылы,</w:t>
      </w:r>
    </w:p>
    <w:p>
      <w:pPr>
        <w:spacing w:after="0"/>
        <w:ind w:left="0"/>
        <w:jc w:val="both"/>
      </w:pPr>
      <w:r>
        <w:rPr>
          <w:rFonts w:ascii="Times New Roman"/>
          <w:b w:val="false"/>
          <w:i w:val="false"/>
          <w:color w:val="000000"/>
          <w:sz w:val="28"/>
        </w:rPr>
        <w:t>
      (лауазымы, тегі, аты және әкесінің аты (ол бар болса)</w:t>
      </w:r>
    </w:p>
    <w:p>
      <w:pPr>
        <w:spacing w:after="0"/>
        <w:ind w:left="0"/>
        <w:jc w:val="both"/>
      </w:pPr>
      <w:r>
        <w:rPr>
          <w:rFonts w:ascii="Times New Roman"/>
          <w:b w:val="false"/>
          <w:i w:val="false"/>
          <w:color w:val="000000"/>
          <w:sz w:val="28"/>
        </w:rPr>
        <w:t xml:space="preserve">
      депозиттерге міндетті кепілдік беру жүйесіне кіру үшін банктің қосылу шартына қосылады. </w:t>
      </w:r>
    </w:p>
    <w:p>
      <w:pPr>
        <w:spacing w:after="0"/>
        <w:ind w:left="0"/>
        <w:jc w:val="both"/>
      </w:pPr>
      <w:r>
        <w:rPr>
          <w:rFonts w:ascii="Times New Roman"/>
          <w:b w:val="false"/>
          <w:i w:val="false"/>
          <w:color w:val="000000"/>
          <w:sz w:val="28"/>
        </w:rPr>
        <w:t>
      Банк қаржы нарығын және қаржы ұйымдарын реттеу, бақылау мен қадағалау жөніндегі уәкілетті орган берген, депозиттерді қабылдау, жеке тұлғалардың банктік шоттарын ашу және жүргізу бойынша операцияны қоса алғанда, банктік операцияларды жүргізуге арналған 20 _ жылғы "__"______ № ___ лицензияны 20 _ жылғы "__"______ алды.</w:t>
      </w:r>
    </w:p>
    <w:p>
      <w:pPr>
        <w:spacing w:after="0"/>
        <w:ind w:left="0"/>
        <w:jc w:val="both"/>
      </w:pPr>
      <w:r>
        <w:rPr>
          <w:rFonts w:ascii="Times New Roman"/>
          <w:b w:val="false"/>
          <w:i w:val="false"/>
          <w:color w:val="000000"/>
          <w:sz w:val="28"/>
        </w:rPr>
        <w:t xml:space="preserve">
      Банк "Қазақстан Республикасының екінші деңгейдегі банктерінде </w:t>
      </w:r>
    </w:p>
    <w:p>
      <w:pPr>
        <w:spacing w:after="0"/>
        <w:ind w:left="0"/>
        <w:jc w:val="both"/>
      </w:pPr>
      <w:r>
        <w:rPr>
          <w:rFonts w:ascii="Times New Roman"/>
          <w:b w:val="false"/>
          <w:i w:val="false"/>
          <w:color w:val="000000"/>
          <w:sz w:val="28"/>
        </w:rPr>
        <w:t xml:space="preserve">
      орналастырылған депозиттерге міндетті кепілдік беру туралы" 2006 </w:t>
      </w:r>
    </w:p>
    <w:p>
      <w:pPr>
        <w:spacing w:after="0"/>
        <w:ind w:left="0"/>
        <w:jc w:val="both"/>
      </w:pPr>
      <w:r>
        <w:rPr>
          <w:rFonts w:ascii="Times New Roman"/>
          <w:b w:val="false"/>
          <w:i w:val="false"/>
          <w:color w:val="000000"/>
          <w:sz w:val="28"/>
        </w:rPr>
        <w:t xml:space="preserve">
      жылғы 7 шілдедегі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қосылу</w:t>
      </w:r>
    </w:p>
    <w:p>
      <w:pPr>
        <w:spacing w:after="0"/>
        <w:ind w:left="0"/>
        <w:jc w:val="both"/>
      </w:pPr>
      <w:r>
        <w:rPr>
          <w:rFonts w:ascii="Times New Roman"/>
          <w:b w:val="false"/>
          <w:i w:val="false"/>
          <w:color w:val="000000"/>
          <w:sz w:val="28"/>
        </w:rPr>
        <w:t>
      шартында көзделген қатысушы банктің міндеттемелерін қабылдайды.</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(заңды тұлғаны мемлекеттік тіркеу (қайта тіркеу) туралы</w:t>
      </w:r>
    </w:p>
    <w:p>
      <w:pPr>
        <w:spacing w:after="0"/>
        <w:ind w:left="0"/>
        <w:jc w:val="both"/>
      </w:pPr>
      <w:r>
        <w:rPr>
          <w:rFonts w:ascii="Times New Roman"/>
          <w:b w:val="false"/>
          <w:i w:val="false"/>
          <w:color w:val="000000"/>
          <w:sz w:val="28"/>
        </w:rPr>
        <w:t>
      анықтамаға сәйкес заңды тұлғаның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(заңды тұлғаны мемлекеттік тіркеу (қайта тіркеу)</w:t>
      </w:r>
    </w:p>
    <w:p>
      <w:pPr>
        <w:spacing w:after="0"/>
        <w:ind w:left="0"/>
        <w:jc w:val="both"/>
      </w:pPr>
      <w:r>
        <w:rPr>
          <w:rFonts w:ascii="Times New Roman"/>
          <w:b w:val="false"/>
          <w:i w:val="false"/>
          <w:color w:val="000000"/>
          <w:sz w:val="28"/>
        </w:rPr>
        <w:t>
      туралы анықтама берілген күн)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Ұлттық Банкіндегі</w:t>
      </w:r>
    </w:p>
    <w:p>
      <w:pPr>
        <w:spacing w:after="0"/>
        <w:ind w:left="0"/>
        <w:jc w:val="both"/>
      </w:pPr>
      <w:r>
        <w:rPr>
          <w:rFonts w:ascii="Times New Roman"/>
          <w:b w:val="false"/>
          <w:i w:val="false"/>
          <w:color w:val="000000"/>
          <w:sz w:val="28"/>
        </w:rPr>
        <w:t>
      корреспонденттік шоттың нөмірі)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(банктік сәйкестендіру коды)</w:t>
      </w:r>
    </w:p>
    <w:p>
      <w:pPr>
        <w:spacing w:after="0"/>
        <w:ind w:left="0"/>
        <w:jc w:val="both"/>
      </w:pPr>
      <w:r>
        <w:rPr>
          <w:rFonts w:ascii="Times New Roman"/>
          <w:b w:val="false"/>
          <w:i w:val="false"/>
          <w:color w:val="000000"/>
          <w:sz w:val="28"/>
        </w:rPr>
        <w:t>
      Бірінші басшы _____________________________________________________</w:t>
      </w:r>
    </w:p>
    <w:p>
      <w:pPr>
        <w:spacing w:after="0"/>
        <w:ind w:left="0"/>
        <w:jc w:val="both"/>
      </w:pPr>
      <w:r>
        <w:rPr>
          <w:rFonts w:ascii="Times New Roman"/>
          <w:b w:val="false"/>
          <w:i w:val="false"/>
          <w:color w:val="000000"/>
          <w:sz w:val="28"/>
        </w:rPr>
        <w:t>
      (тегі, аты және әкесінің аты (ол бар болса)</w:t>
      </w:r>
    </w:p>
    <w:p>
      <w:pPr>
        <w:spacing w:after="0"/>
        <w:ind w:left="0"/>
        <w:jc w:val="both"/>
      </w:pPr>
      <w:r>
        <w:rPr>
          <w:rFonts w:ascii="Times New Roman"/>
          <w:b w:val="false"/>
          <w:i w:val="false"/>
          <w:color w:val="000000"/>
          <w:sz w:val="28"/>
        </w:rPr>
        <w:t>
      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Күші жойылды – ҚР Ұлттық Банкі Басқармасының 29.11.2019 </w:t>
      </w:r>
      <w:r>
        <w:rPr>
          <w:rFonts w:ascii="Times New Roman"/>
          <w:b w:val="false"/>
          <w:i w:val="false"/>
          <w:color w:val="ff0000"/>
          <w:sz w:val="28"/>
        </w:rPr>
        <w:t>№ 229</w:t>
      </w:r>
      <w:r>
        <w:rPr>
          <w:rFonts w:ascii="Times New Roman"/>
          <w:b w:val="false"/>
          <w:i w:val="false"/>
          <w:color w:val="ff0000"/>
          <w:sz w:val="28"/>
        </w:rPr>
        <w:t xml:space="preserve"> (28.01.2020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30.03.2020 </w:t>
      </w:r>
      <w:r>
        <w:rPr>
          <w:rFonts w:ascii="Times New Roman"/>
          <w:b w:val="false"/>
          <w:i w:val="false"/>
          <w:color w:val="ff0000"/>
          <w:sz w:val="28"/>
        </w:rPr>
        <w:t>№ 31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30.03.2020 </w:t>
      </w:r>
      <w:r>
        <w:rPr>
          <w:rFonts w:ascii="Times New Roman"/>
          <w:b w:val="false"/>
          <w:i w:val="false"/>
          <w:color w:val="ff0000"/>
          <w:sz w:val="28"/>
        </w:rPr>
        <w:t>№ 32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нормативтерге</w:t>
            </w:r>
            <w:r>
              <w:br/>
            </w:r>
            <w:r>
              <w:rPr>
                <w:rFonts w:ascii="Times New Roman"/>
                <w:b w:val="false"/>
                <w:i w:val="false"/>
                <w:color w:val="000000"/>
                <w:sz w:val="20"/>
              </w:rPr>
              <w:t>және ипотекалық ұйымдар және</w:t>
            </w:r>
            <w:r>
              <w:br/>
            </w:r>
            <w:r>
              <w:rPr>
                <w:rFonts w:ascii="Times New Roman"/>
                <w:b w:val="false"/>
                <w:i w:val="false"/>
                <w:color w:val="000000"/>
                <w:sz w:val="20"/>
              </w:rPr>
              <w:t>агроөнеркәсіп кешені</w:t>
            </w:r>
            <w:r>
              <w:br/>
            </w:r>
            <w:r>
              <w:rPr>
                <w:rFonts w:ascii="Times New Roman"/>
                <w:b w:val="false"/>
                <w:i w:val="false"/>
                <w:color w:val="000000"/>
                <w:sz w:val="20"/>
              </w:rPr>
              <w:t>саласындағы ұлттық басқарушы</w:t>
            </w:r>
            <w:r>
              <w:br/>
            </w:r>
            <w:r>
              <w:rPr>
                <w:rFonts w:ascii="Times New Roman"/>
                <w:b w:val="false"/>
                <w:i w:val="false"/>
                <w:color w:val="000000"/>
                <w:sz w:val="20"/>
              </w:rPr>
              <w:t>холдингтің еншілес ұйымдары</w:t>
            </w:r>
            <w:r>
              <w:br/>
            </w:r>
            <w:r>
              <w:rPr>
                <w:rFonts w:ascii="Times New Roman"/>
                <w:b w:val="false"/>
                <w:i w:val="false"/>
                <w:color w:val="000000"/>
                <w:sz w:val="20"/>
              </w:rPr>
              <w:t>сақтауға міндетті өзге де</w:t>
            </w:r>
            <w:r>
              <w:br/>
            </w:r>
            <w:r>
              <w:rPr>
                <w:rFonts w:ascii="Times New Roman"/>
                <w:b w:val="false"/>
                <w:i w:val="false"/>
                <w:color w:val="000000"/>
                <w:sz w:val="20"/>
              </w:rPr>
              <w:t>нормалар мен лимиттерге</w:t>
            </w:r>
            <w:r>
              <w:br/>
            </w:r>
            <w:r>
              <w:rPr>
                <w:rFonts w:ascii="Times New Roman"/>
                <w:b w:val="false"/>
                <w:i w:val="false"/>
                <w:color w:val="000000"/>
                <w:sz w:val="20"/>
              </w:rPr>
              <w:t>3-қосымша</w:t>
            </w:r>
          </w:p>
        </w:tc>
      </w:tr>
    </w:tbl>
    <w:bookmarkStart w:name="z118" w:id="20"/>
    <w:p>
      <w:pPr>
        <w:spacing w:after="0"/>
        <w:ind w:left="0"/>
        <w:jc w:val="left"/>
      </w:pPr>
      <w:r>
        <w:rPr>
          <w:rFonts w:ascii="Times New Roman"/>
          <w:b/>
          <w:i w:val="false"/>
          <w:color w:val="000000"/>
        </w:rPr>
        <w:t xml:space="preserve"> Сауалнама __________________________________________________ Оригинатордың атауы</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қаржы компаниясының атауы, орналасқан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Секьюритилендіруді есепке алмағанда меншікті капитал жеткіліктілігі коэффициенті k1-3-тің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Секьюритилендіруді есепке алғанда меншікті капитал жеткіліктілігі коэффициенті k1-3-тің мәні (шектеулі тәсіл)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Секьюритилендірудің шектеулі тәсілін қолданудың орындылығын айқындауға жауапты оригинатор басқармасының құрамынан тұлғалар айқындалды?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иә _____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қаржы компаниясы борышкерлердің секьюритилендірілген активтер бойынша төлемдерді ықтимал төлемеуімен байланыстыны қоса алғанда, және оригинатордың банкротқа ұшырауы (төлем қабілетсіздігі) жағдайында барлық тәуекелдерді көтеретіндігі туралы заңды қорытынды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директорлар кеңесінің немесе арнайы қаржы компаниясының басқарма мүшелерінің басым көпшілігін тағайындауға немесе сайлауға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шартпен немесе өзге тәсілмен арнайы қаржы компаниясының шешімдерін айқындауға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 егер, келіскен жағдайда, қандай тәсілмен екендігі нақтылансын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арнайы қаржы компаниясынан секьюритилендірілген активтерді сатып алу бойынша қандай да бір міндеттемелерді өзіне қабылдауға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 егер, келіскен жағдайда, міндеттемелер көрсетілсін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секьюритилендірілген активтерге қатысты қандай да бір тәуекелдерді ұстап қалу бойынша міндеттемелерді өзіне қабылдауға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 егер, келіскен жағдайда, түсіндірсін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арнайы қаржы компаниясы секьюритилендірілген активтерді бергеннен кейін секьюритилендірумен және арнайы қаржы компаниясының қызметімен байланысты шығыстарды қабылдай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Оригинатордың төлем міндеттемелері арнайы қаржы компаниясы шығарған бағалы қағаздар бола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мәмілесінде кері сатып алу опционы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 егер келіскен жағдайда, кері сатып алу опционының іске асыру шартын ашу керек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секьюритилендірілген активтерді сатып алуға не оларды жиынтығымен басқа активтерге ауыстыруға құқылы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 егер келіскен жағдайда, активтерді сатып алу немесе оларды ауыстыру қандай жағдайларда мүмкін екендігін ашып көрсету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секьюритилендірілген активтерге қызмет көрсету бойынша қызметтерді көрсете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 мен арнайы қаржы компаниясының арасындағы шартпен және арнайы қаржы компаниясы мен оригинатордың басқа құжаттарында оригинатордың арнайы қаржы компаниясына қандай да бір қолдауды көрсетуге тыйым салуы көзделе ме, оригинатордың секьюритилендіру мәмілесін жүзеге асырудың басында оригинатормен көрсетілетін қолдауды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 егер келіссе, онда түсіндірілсін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қаржы компаниясының бағалы қағаздар шығарылымының проспектісінде оригинатордың арнайы қаржы компаниясына көрсететін шарттық қолдауы туралы ақпарат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Оригинатордың, сондай-ақ оригинатормен айрықша қатынастармен байланысты тұлғалар құжаттарында арнайы қаржы компаниясына қандай да бір нысанда жанама қолдау көрсетуге тыйым салу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рейтингтік агенттіктер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секьюритилендіру мәмілесінің аясында траншқа берілген (сақталынған немесе иемденген) кредиттік рейтингтер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мәмілесімен байланысты банкте туындайтын позициялар туралы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Құжаттарда өтімділік құралдарын пайдалану көзделе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_____иә ______жоқ егер, келіскен жағдайда, түсіндірсін</w:t>
            </w:r>
          </w:p>
        </w:tc>
      </w:tr>
    </w:tbl>
    <w:p>
      <w:pPr>
        <w:spacing w:after="0"/>
        <w:ind w:left="0"/>
        <w:jc w:val="both"/>
      </w:pPr>
      <w:r>
        <w:rPr>
          <w:rFonts w:ascii="Times New Roman"/>
          <w:b w:val="false"/>
          <w:i w:val="false"/>
          <w:color w:val="000000"/>
          <w:sz w:val="28"/>
        </w:rPr>
        <w:t>
      Ескертпе: Оригинатор осы Сауалнамаға қоса берілген құжаттар мен ақпараттың шынайлығына, сондай-ақ уәкілетті органға Сауалнаманың қаралуына байланысты сұралатын қосымша ақпараттың және құжаттардың уақтылы берілуіне толық жауап береді.</w:t>
      </w:r>
    </w:p>
    <w:p>
      <w:pPr>
        <w:spacing w:after="0"/>
        <w:ind w:left="0"/>
        <w:jc w:val="both"/>
      </w:pPr>
      <w:r>
        <w:rPr>
          <w:rFonts w:ascii="Times New Roman"/>
          <w:b w:val="false"/>
          <w:i w:val="false"/>
          <w:color w:val="000000"/>
          <w:sz w:val="28"/>
        </w:rPr>
        <w:t>
      Қоса берілген құжаттар (жіберілетін құжаттар атауларының тізбесі және әрбір құжат бойынша парақтары көрсетілсін).</w:t>
      </w:r>
    </w:p>
    <w:p>
      <w:pPr>
        <w:spacing w:after="0"/>
        <w:ind w:left="0"/>
        <w:jc w:val="both"/>
      </w:pPr>
      <w:r>
        <w:rPr>
          <w:rFonts w:ascii="Times New Roman"/>
          <w:b w:val="false"/>
          <w:i w:val="false"/>
          <w:color w:val="000000"/>
          <w:sz w:val="28"/>
        </w:rPr>
        <w:t>
      Басқарманың төрағасы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бар болса)</w:t>
      </w:r>
    </w:p>
    <w:p>
      <w:pPr>
        <w:spacing w:after="0"/>
        <w:ind w:left="0"/>
        <w:jc w:val="both"/>
      </w:pPr>
      <w:r>
        <w:rPr>
          <w:rFonts w:ascii="Times New Roman"/>
          <w:b w:val="false"/>
          <w:i w:val="false"/>
          <w:color w:val="000000"/>
          <w:sz w:val="28"/>
        </w:rPr>
        <w:t>
      ________ _________</w:t>
      </w:r>
    </w:p>
    <w:p>
      <w:pPr>
        <w:spacing w:after="0"/>
        <w:ind w:left="0"/>
        <w:jc w:val="both"/>
      </w:pPr>
      <w:r>
        <w:rPr>
          <w:rFonts w:ascii="Times New Roman"/>
          <w:b w:val="false"/>
          <w:i w:val="false"/>
          <w:color w:val="000000"/>
          <w:sz w:val="28"/>
        </w:rPr>
        <w:t>
      (қолы) (күні)</w:t>
      </w:r>
    </w:p>
    <w:p>
      <w:pPr>
        <w:spacing w:after="0"/>
        <w:ind w:left="0"/>
        <w:jc w:val="both"/>
      </w:pPr>
      <w:r>
        <w:rPr>
          <w:rFonts w:ascii="Times New Roman"/>
          <w:b w:val="false"/>
          <w:i w:val="false"/>
          <w:color w:val="000000"/>
          <w:sz w:val="28"/>
        </w:rPr>
        <w:t>
      Директорлар кеңесінің төрағасы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бар болса)</w:t>
      </w:r>
    </w:p>
    <w:p>
      <w:pPr>
        <w:spacing w:after="0"/>
        <w:ind w:left="0"/>
        <w:jc w:val="both"/>
      </w:pPr>
      <w:r>
        <w:rPr>
          <w:rFonts w:ascii="Times New Roman"/>
          <w:b w:val="false"/>
          <w:i w:val="false"/>
          <w:color w:val="000000"/>
          <w:sz w:val="28"/>
        </w:rPr>
        <w:t>
      ________ __________</w:t>
      </w:r>
    </w:p>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нормативтерге</w:t>
            </w:r>
            <w:r>
              <w:br/>
            </w:r>
            <w:r>
              <w:rPr>
                <w:rFonts w:ascii="Times New Roman"/>
                <w:b w:val="false"/>
                <w:i w:val="false"/>
                <w:color w:val="000000"/>
                <w:sz w:val="20"/>
              </w:rPr>
              <w:t>және ипотекалық ұйымдар және</w:t>
            </w:r>
            <w:r>
              <w:br/>
            </w:r>
            <w:r>
              <w:rPr>
                <w:rFonts w:ascii="Times New Roman"/>
                <w:b w:val="false"/>
                <w:i w:val="false"/>
                <w:color w:val="000000"/>
                <w:sz w:val="20"/>
              </w:rPr>
              <w:t>агроөнеркәсіп кешені</w:t>
            </w:r>
            <w:r>
              <w:br/>
            </w:r>
            <w:r>
              <w:rPr>
                <w:rFonts w:ascii="Times New Roman"/>
                <w:b w:val="false"/>
                <w:i w:val="false"/>
                <w:color w:val="000000"/>
                <w:sz w:val="20"/>
              </w:rPr>
              <w:t>саласындағы ұлттық басқарушы</w:t>
            </w:r>
            <w:r>
              <w:br/>
            </w:r>
            <w:r>
              <w:rPr>
                <w:rFonts w:ascii="Times New Roman"/>
                <w:b w:val="false"/>
                <w:i w:val="false"/>
                <w:color w:val="000000"/>
                <w:sz w:val="20"/>
              </w:rPr>
              <w:t>холдингтің еншілес ұйымдары</w:t>
            </w:r>
            <w:r>
              <w:br/>
            </w:r>
            <w:r>
              <w:rPr>
                <w:rFonts w:ascii="Times New Roman"/>
                <w:b w:val="false"/>
                <w:i w:val="false"/>
                <w:color w:val="000000"/>
                <w:sz w:val="20"/>
              </w:rPr>
              <w:t>сақтауға міндетті өзге де</w:t>
            </w:r>
            <w:r>
              <w:br/>
            </w:r>
            <w:r>
              <w:rPr>
                <w:rFonts w:ascii="Times New Roman"/>
                <w:b w:val="false"/>
                <w:i w:val="false"/>
                <w:color w:val="000000"/>
                <w:sz w:val="20"/>
              </w:rPr>
              <w:t>нормалар мен лимиттерге</w:t>
            </w:r>
            <w:r>
              <w:br/>
            </w:r>
            <w:r>
              <w:rPr>
                <w:rFonts w:ascii="Times New Roman"/>
                <w:b w:val="false"/>
                <w:i w:val="false"/>
                <w:color w:val="000000"/>
                <w:sz w:val="20"/>
              </w:rPr>
              <w:t>4-қосымша</w:t>
            </w:r>
          </w:p>
        </w:tc>
      </w:tr>
    </w:tbl>
    <w:bookmarkStart w:name="z120" w:id="21"/>
    <w:p>
      <w:pPr>
        <w:spacing w:after="0"/>
        <w:ind w:left="0"/>
        <w:jc w:val="left"/>
      </w:pPr>
      <w:r>
        <w:rPr>
          <w:rFonts w:ascii="Times New Roman"/>
          <w:b/>
          <w:i w:val="false"/>
          <w:color w:val="000000"/>
        </w:rPr>
        <w:t xml:space="preserve"> Меншікті капитал жеткіліктілігі коэффициенттерін есептеу туралы мәліметтер</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мәмілесін жүзеге асыру алдындағы соңғы есепті күндегі мәндер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мәмілесін жүзеге асырғаннан кейінгі мәндер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(инвестицияларды ескермегенде)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ұстап тұратын және Standard &amp; Poor's агенттігінің "В+"-тен және одан төмен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және одан төмен рейтингтік бағасы немесе басқа рейтинттік агенттіктердің бірінің ұлттық шкаласы бойынша ұқсас деңгейдегі рейтингі бар не рейтингтік бағасы жоқ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инвестицияларын шегергенде, ұйымның активтері мөлшеріне меншікті капиталдың қатынасы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сараланатын, ұйым ұстап тұратын және Standard &amp; Poor's агенттігінің "ААА"-дан "АА-"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"kzAAA"-дан "kzAA-"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"А+"-тен "А-"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"kzA+"-тен "kzА-"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"ВВВ+"-тен "ВВВ-"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қалатын және Standard &amp; Poor's агенттігінің "ВВ+"-тен "ВВ-"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шартты және ықтимал міндеттемелер,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"ААА"-дан "АА-"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"kzAAA"-дан "kzAA-"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қалатын және Standard &amp; Poor's агенттігінің "А+"-тен "А-"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"kzA+"-тен "kzА-"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"ВВВ+"-тен "ВВВ-"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"ВВ+"-тен "ВВ-"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туынды қаржы құралдары,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"ААА"-дан "АА-"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"kzAAA"-дан "kzAA-"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"А+"-тен "А-"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"kzА+"-тен "kzА-"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"ВВВ+"-тен "ВВВ-"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"ВВ+"-тен "ВВ-"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есебіне енгізілмеген жалпы резервтердің (провизиялардың) сомасына кемітілген, кредиттік тәуекел дәрежесі бойынша сараланған активтердің, шартты және ықтимал міндеттемелердің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тәуекелдің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операциялық тәуекелдің есебіне енгізілмеген, жалпы резервтердің (провизиялардың) сомасына кемітілген, кредиттік тәуекел дәрежесі бойынша сараланған активтердің, шартты және ықтимал міндеттемелердің сомасына меншікті капиталдың ара қатынасы k1-3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есебіне енгізілмеген, жалпы резервтердің (провизиялардың) сомасына кемітілген, кредиттік тәуекел дәрежесі бойынша сараланған активтердің, шартты және ықтимал міндеттемелердің сомасына бірінші деңгейдегі капиталдың ара қатынасы k1-2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Бірінші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_________________________________________ _________________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_________________________________________ _________________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Орындаушы _______________________________________________ _____________</w:t>
      </w:r>
    </w:p>
    <w:p>
      <w:pPr>
        <w:spacing w:after="0"/>
        <w:ind w:left="0"/>
        <w:jc w:val="both"/>
      </w:pPr>
      <w:r>
        <w:rPr>
          <w:rFonts w:ascii="Times New Roman"/>
          <w:b w:val="false"/>
          <w:i w:val="false"/>
          <w:color w:val="000000"/>
          <w:sz w:val="28"/>
        </w:rPr>
        <w:t>
      (лауазымы, тегі, аты, әкесінің аты (ол бар болса) (қолы)</w:t>
      </w:r>
    </w:p>
    <w:p>
      <w:pPr>
        <w:spacing w:after="0"/>
        <w:ind w:left="0"/>
        <w:jc w:val="both"/>
      </w:pPr>
      <w:r>
        <w:rPr>
          <w:rFonts w:ascii="Times New Roman"/>
          <w:b w:val="false"/>
          <w:i w:val="false"/>
          <w:color w:val="000000"/>
          <w:sz w:val="28"/>
        </w:rPr>
        <w:t>
      Телефоны: ______________</w:t>
      </w:r>
    </w:p>
    <w:p>
      <w:pPr>
        <w:spacing w:after="0"/>
        <w:ind w:left="0"/>
        <w:jc w:val="both"/>
      </w:pPr>
      <w:r>
        <w:rPr>
          <w:rFonts w:ascii="Times New Roman"/>
          <w:b w:val="false"/>
          <w:i w:val="false"/>
          <w:color w:val="000000"/>
          <w:sz w:val="28"/>
        </w:rPr>
        <w:t xml:space="preserve">
      Есепке қол қойған күн 20___ жылғы "_____" ___________________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308 қаулысына</w:t>
            </w:r>
            <w:r>
              <w:br/>
            </w:r>
            <w:r>
              <w:rPr>
                <w:rFonts w:ascii="Times New Roman"/>
                <w:b w:val="false"/>
                <w:i w:val="false"/>
                <w:color w:val="000000"/>
                <w:sz w:val="20"/>
              </w:rPr>
              <w:t>3-қосымша</w:t>
            </w:r>
          </w:p>
        </w:tc>
      </w:tr>
    </w:tbl>
    <w:bookmarkStart w:name="z122" w:id="22"/>
    <w:p>
      <w:pPr>
        <w:spacing w:after="0"/>
        <w:ind w:left="0"/>
        <w:jc w:val="left"/>
      </w:pPr>
      <w:r>
        <w:rPr>
          <w:rFonts w:ascii="Times New Roman"/>
          <w:b/>
          <w:i w:val="false"/>
          <w:color w:val="000000"/>
        </w:rPr>
        <w:t xml:space="preserve"> Әкімшілік деректерді жинауға арналған нысан</w:t>
      </w:r>
    </w:p>
    <w:bookmarkEnd w:id="22"/>
    <w:bookmarkStart w:name="z123" w:id="23"/>
    <w:p>
      <w:pPr>
        <w:spacing w:after="0"/>
        <w:ind w:left="0"/>
        <w:jc w:val="left"/>
      </w:pPr>
      <w:r>
        <w:rPr>
          <w:rFonts w:ascii="Times New Roman"/>
          <w:b/>
          <w:i w:val="false"/>
          <w:color w:val="000000"/>
        </w:rPr>
        <w:t xml:space="preserve"> Пруденциялық нормативтердің орындалуы туралы есеп</w:t>
      </w:r>
    </w:p>
    <w:bookmarkEnd w:id="23"/>
    <w:p>
      <w:pPr>
        <w:spacing w:after="0"/>
        <w:ind w:left="0"/>
        <w:jc w:val="both"/>
      </w:pPr>
      <w:r>
        <w:rPr>
          <w:rFonts w:ascii="Times New Roman"/>
          <w:b w:val="false"/>
          <w:i w:val="false"/>
          <w:color w:val="000000"/>
          <w:sz w:val="28"/>
        </w:rPr>
        <w:t>
      Есепті кезең: 20___ жылғы "____" ______________ жағдай бойынша</w:t>
      </w:r>
    </w:p>
    <w:p>
      <w:pPr>
        <w:spacing w:after="0"/>
        <w:ind w:left="0"/>
        <w:jc w:val="both"/>
      </w:pPr>
      <w:r>
        <w:rPr>
          <w:rFonts w:ascii="Times New Roman"/>
          <w:b w:val="false"/>
          <w:i w:val="false"/>
          <w:color w:val="000000"/>
          <w:sz w:val="28"/>
        </w:rPr>
        <w:t>
      Индекс: 1-IO_Prud_norm</w:t>
      </w:r>
    </w:p>
    <w:p>
      <w:pPr>
        <w:spacing w:after="0"/>
        <w:ind w:left="0"/>
        <w:jc w:val="both"/>
      </w:pPr>
      <w:r>
        <w:rPr>
          <w:rFonts w:ascii="Times New Roman"/>
          <w:b w:val="false"/>
          <w:i w:val="false"/>
          <w:color w:val="000000"/>
          <w:sz w:val="28"/>
        </w:rPr>
        <w:t>
      Кезеңдігі: ай сайын</w:t>
      </w:r>
    </w:p>
    <w:p>
      <w:pPr>
        <w:spacing w:after="0"/>
        <w:ind w:left="0"/>
        <w:jc w:val="both"/>
      </w:pPr>
      <w:r>
        <w:rPr>
          <w:rFonts w:ascii="Times New Roman"/>
          <w:b w:val="false"/>
          <w:i w:val="false"/>
          <w:color w:val="000000"/>
          <w:sz w:val="28"/>
        </w:rPr>
        <w:t>
      Ұсынады: ипотекалық ұйым, агроөнеркәсіп кешені саласындағы ұлттық басқарушы холдингтің еншілес ұйымы</w:t>
      </w:r>
    </w:p>
    <w:p>
      <w:pPr>
        <w:spacing w:after="0"/>
        <w:ind w:left="0"/>
        <w:jc w:val="both"/>
      </w:pPr>
      <w:r>
        <w:rPr>
          <w:rFonts w:ascii="Times New Roman"/>
          <w:b w:val="false"/>
          <w:i w:val="false"/>
          <w:color w:val="000000"/>
          <w:sz w:val="28"/>
        </w:rPr>
        <w:t>
      Нысан қайда ұсынылады: Қазақстан Республикасының Ұлттық Банкі Ұсыну мерзімі: ай сайын, есепті айдан кейінгі 10 (оныншы) жұмыс күнінен (қоса алғанда) кешіктірмей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 (ұйымның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акцияларды шегергенде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жай акциялары шегерілген, жай акциялар бөлігінде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артықшылық берілген акциялар шегерілген артықшылық берілген акциялар бөлігінде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жылдардағы бөлінбеген таза кіріс (өткен жылдардағы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жылдардағы кіріс есебінен қалыптасқан қорлар,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Аымдағы жылдың бөлінбеген таза пайдасы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құрал-жабдықты және бағалы қағаздарды қайта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 есептеу үшін қосылатын жалпы резервтер (провизиялар)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есебіне қосылмайтын жалпы резервтер (провизиялар)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қаулымен бекітілген Пруденциялық нормативтердің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лимиттердің 9-тармағына сәйкес ұйымның сатып алынған меншікті борышын шегергенде ұйымның реттелген борышы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Саудаға арналған және сату үшін қолда бар акцияларды қосқанда, эмитенттің акцияларына инвестициялар және заңды тұлғаның жарғылық капиталына қатысу үлестері, сондай-ақ заңды тұлғаның реттелген борышы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меншікті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бірінші деңгейдегі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екінші деңгейдегі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шартты және ықтимал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стандарттарына сәйкес қалыптастырылған резервтерді шегергендегі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жеткіліктілігі коэффициенті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жеткіліктілігі коэффициенті k1-2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коэффициенті k1-3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өткен 3 (үш) жылдағы жылдық жалпы кірістің орташа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қаулымен бекітілген Пруденциялық нормативтердің 4-тарауына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лимиттерге сәйкес ұйымның алдындағы міндеттемелердің кез келген түрі бойынша бір қарыз алушының немесе өзара байланысты қарыз алушылар тобының жиынтық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қарыз алушыға (қарыз алушылар тобына) келетін тәуекелдің ең жоғары мөлшері коэффициенті k2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несие портфелі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мөлшерінен 8 (сегіз) еседен астам аспайтын несие портфелінің ең жоғары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қосқанда, қалған өтеу мерзімі 3 (үш) айдан аспайтын активтер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дейінгі міндеттемелерді қоса алғанда, қалған өтеу мерзімі 3 (үш) айдан аспайтын міндеттемелер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Қысқамерзімді өтімділік k3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 есепті кезең ішінде кредиторлар алдында мерзімі өткен міндеттемелердің болуы (Иә/Жоқ)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алдындағы қысқамерзімді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алдындағы қысқамерзімді міндеттемелердің ең жоғары лимитінің коэффициенті k4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 коэффициентінің есебіне қосылатын бейрезиденттер алдындағы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бейрезиденті алдындағы міндеттемелерге ұйымды капиталдандыру коэффициенті k5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k6 есебіне қосылатын бейрезиденттер алдындағы міндеттемелер және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бейрезиденттері алдындағы міндеттемелерге ұйымды капиталдандыру коэффициенті k6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Бірінші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_________________________________________ _________________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_________________________________________ _________________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Орындаушы _______________________________________________ _____________</w:t>
      </w:r>
    </w:p>
    <w:p>
      <w:pPr>
        <w:spacing w:after="0"/>
        <w:ind w:left="0"/>
        <w:jc w:val="both"/>
      </w:pPr>
      <w:r>
        <w:rPr>
          <w:rFonts w:ascii="Times New Roman"/>
          <w:b w:val="false"/>
          <w:i w:val="false"/>
          <w:color w:val="000000"/>
          <w:sz w:val="28"/>
        </w:rPr>
        <w:t>
      (лауазымы, тегі, аты, әкесінің аты (ол бар болса) (қолы)</w:t>
      </w:r>
    </w:p>
    <w:p>
      <w:pPr>
        <w:spacing w:after="0"/>
        <w:ind w:left="0"/>
        <w:jc w:val="both"/>
      </w:pPr>
      <w:r>
        <w:rPr>
          <w:rFonts w:ascii="Times New Roman"/>
          <w:b w:val="false"/>
          <w:i w:val="false"/>
          <w:color w:val="000000"/>
          <w:sz w:val="28"/>
        </w:rPr>
        <w:t>
      Телефоны: ______________</w:t>
      </w:r>
    </w:p>
    <w:p>
      <w:pPr>
        <w:spacing w:after="0"/>
        <w:ind w:left="0"/>
        <w:jc w:val="both"/>
      </w:pPr>
      <w:r>
        <w:rPr>
          <w:rFonts w:ascii="Times New Roman"/>
          <w:b w:val="false"/>
          <w:i w:val="false"/>
          <w:color w:val="000000"/>
          <w:sz w:val="28"/>
        </w:rPr>
        <w:t xml:space="preserve">
      Есепке қол қойған күн: 20___ жылғы "_____" ___________________ </w:t>
      </w:r>
    </w:p>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r>
              <w:br/>
            </w:r>
            <w:r>
              <w:rPr>
                <w:rFonts w:ascii="Times New Roman"/>
                <w:b w:val="false"/>
                <w:i w:val="false"/>
                <w:color w:val="000000"/>
                <w:sz w:val="20"/>
              </w:rPr>
              <w:t>орындалуы туралы есептің</w:t>
            </w:r>
            <w:r>
              <w:br/>
            </w:r>
            <w:r>
              <w:rPr>
                <w:rFonts w:ascii="Times New Roman"/>
                <w:b w:val="false"/>
                <w:i w:val="false"/>
                <w:color w:val="000000"/>
                <w:sz w:val="20"/>
              </w:rPr>
              <w:t>нысанына қосымша</w:t>
            </w:r>
          </w:p>
        </w:tc>
      </w:tr>
    </w:tbl>
    <w:bookmarkStart w:name="z125" w:id="24"/>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w:t>
      </w:r>
    </w:p>
    <w:bookmarkEnd w:id="24"/>
    <w:bookmarkStart w:name="z126" w:id="25"/>
    <w:p>
      <w:pPr>
        <w:spacing w:after="0"/>
        <w:ind w:left="0"/>
        <w:jc w:val="left"/>
      </w:pPr>
      <w:r>
        <w:rPr>
          <w:rFonts w:ascii="Times New Roman"/>
          <w:b/>
          <w:i w:val="false"/>
          <w:color w:val="000000"/>
        </w:rPr>
        <w:t xml:space="preserve"> Пруденциялық нормативтердің орындалуы туралы есеп</w:t>
      </w:r>
    </w:p>
    <w:bookmarkEnd w:id="25"/>
    <w:bookmarkStart w:name="z127" w:id="26"/>
    <w:p>
      <w:pPr>
        <w:spacing w:after="0"/>
        <w:ind w:left="0"/>
        <w:jc w:val="left"/>
      </w:pPr>
      <w:r>
        <w:rPr>
          <w:rFonts w:ascii="Times New Roman"/>
          <w:b/>
          <w:i w:val="false"/>
          <w:color w:val="000000"/>
        </w:rPr>
        <w:t xml:space="preserve"> 1-тарау. Жалпы ережелер</w:t>
      </w:r>
    </w:p>
    <w:bookmarkEnd w:id="26"/>
    <w:bookmarkStart w:name="z128" w:id="27"/>
    <w:p>
      <w:pPr>
        <w:spacing w:after="0"/>
        <w:ind w:left="0"/>
        <w:jc w:val="both"/>
      </w:pPr>
      <w:r>
        <w:rPr>
          <w:rFonts w:ascii="Times New Roman"/>
          <w:b w:val="false"/>
          <w:i w:val="false"/>
          <w:color w:val="000000"/>
          <w:sz w:val="28"/>
        </w:rPr>
        <w:t>
      1. Осы түсіндірме (бұдан әрі – Түсіндірме) "Пруденциялық нормативтердің орындалуы туралы есеп" әкімшілік деректерді жинауға арналған нысанды (бұдан әрі – Нысан) толтыру бойынша бірыңғай талаптарды айқындайды.</w:t>
      </w:r>
    </w:p>
    <w:bookmarkEnd w:id="27"/>
    <w:bookmarkStart w:name="z129" w:id="28"/>
    <w:p>
      <w:pPr>
        <w:spacing w:after="0"/>
        <w:ind w:left="0"/>
        <w:jc w:val="both"/>
      </w:pPr>
      <w:r>
        <w:rPr>
          <w:rFonts w:ascii="Times New Roman"/>
          <w:b w:val="false"/>
          <w:i w:val="false"/>
          <w:color w:val="000000"/>
          <w:sz w:val="28"/>
        </w:rPr>
        <w:t xml:space="preserve">
      2. Нысан "Жылжымайтын мүлік ипотекасы туралы" 1995 жылғы 23 желтоқсандағы Қазақстан Республикасы Заңының 5-3-бабы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 тармақшаларына</w:t>
      </w:r>
      <w:r>
        <w:rPr>
          <w:rFonts w:ascii="Times New Roman"/>
          <w:b w:val="false"/>
          <w:i w:val="false"/>
          <w:color w:val="000000"/>
          <w:sz w:val="28"/>
        </w:rPr>
        <w:t xml:space="preserve">, "Қаржы нарығы мен қаржы ұйымдарын мемлекеттiк реттеу, бақылау және қадағалау туралы" 2003 жылғы 4 шілдедегі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5) және 6) тармақшаларына сәйкес әзірленді.</w:t>
      </w:r>
    </w:p>
    <w:bookmarkEnd w:id="28"/>
    <w:bookmarkStart w:name="z130" w:id="29"/>
    <w:p>
      <w:pPr>
        <w:spacing w:after="0"/>
        <w:ind w:left="0"/>
        <w:jc w:val="both"/>
      </w:pPr>
      <w:r>
        <w:rPr>
          <w:rFonts w:ascii="Times New Roman"/>
          <w:b w:val="false"/>
          <w:i w:val="false"/>
          <w:color w:val="000000"/>
          <w:sz w:val="28"/>
        </w:rPr>
        <w:t>
      3. Ипотекалық ұйым, агроөнеркәсіптік кешен саласындағы ұлттық басқарушы холдингтің еншілес ұйымы Нысанды ай сайын жасайды және есепті кезеңнің соңындағы жағдай бойынша толтырады. Нысандағы деректер мың теңгемен көрсетіледі. 500 (бес жүз) теңгеден аз сома 0 (нөлге) дейін дөңгелектенеді, ал 500 (бес жүз) теңгеге тең және одан көп сома 1 000 (бір мың) теңгеге дейін дөңгелектенеді.</w:t>
      </w:r>
    </w:p>
    <w:bookmarkEnd w:id="29"/>
    <w:bookmarkStart w:name="z131" w:id="30"/>
    <w:p>
      <w:pPr>
        <w:spacing w:after="0"/>
        <w:ind w:left="0"/>
        <w:jc w:val="both"/>
      </w:pPr>
      <w:r>
        <w:rPr>
          <w:rFonts w:ascii="Times New Roman"/>
          <w:b w:val="false"/>
          <w:i w:val="false"/>
          <w:color w:val="000000"/>
          <w:sz w:val="28"/>
        </w:rPr>
        <w:t>
      4. Нысанға бірінші басшы, бас бухгалтер немесе олар есепке қол қоюға уәкілетті адамдар және орындаушы қол қояды.</w:t>
      </w:r>
    </w:p>
    <w:bookmarkEnd w:id="30"/>
    <w:bookmarkStart w:name="z132" w:id="31"/>
    <w:p>
      <w:pPr>
        <w:spacing w:after="0"/>
        <w:ind w:left="0"/>
        <w:jc w:val="left"/>
      </w:pPr>
      <w:r>
        <w:rPr>
          <w:rFonts w:ascii="Times New Roman"/>
          <w:b/>
          <w:i w:val="false"/>
          <w:color w:val="000000"/>
        </w:rPr>
        <w:t xml:space="preserve"> 2-тарау. Нысанды толтыру бойынша түсіндірме</w:t>
      </w:r>
    </w:p>
    <w:bookmarkEnd w:id="31"/>
    <w:bookmarkStart w:name="z133" w:id="32"/>
    <w:p>
      <w:pPr>
        <w:spacing w:after="0"/>
        <w:ind w:left="0"/>
        <w:jc w:val="both"/>
      </w:pPr>
      <w:r>
        <w:rPr>
          <w:rFonts w:ascii="Times New Roman"/>
          <w:b w:val="false"/>
          <w:i w:val="false"/>
          <w:color w:val="000000"/>
          <w:sz w:val="28"/>
        </w:rPr>
        <w:t>
      5. 1-ден 3-ке дейінгі жолдардың 3-бағанында сатып алынған меншікті акциялар шегерілген ұйымның жарғылық капиталының сомалары көрсетіледі.</w:t>
      </w:r>
    </w:p>
    <w:bookmarkEnd w:id="32"/>
    <w:bookmarkStart w:name="z134" w:id="33"/>
    <w:p>
      <w:pPr>
        <w:spacing w:after="0"/>
        <w:ind w:left="0"/>
        <w:jc w:val="both"/>
      </w:pPr>
      <w:r>
        <w:rPr>
          <w:rFonts w:ascii="Times New Roman"/>
          <w:b w:val="false"/>
          <w:i w:val="false"/>
          <w:color w:val="000000"/>
          <w:sz w:val="28"/>
        </w:rPr>
        <w:t>
      6. 4-жолдың 3-бағанында ұйымның қосымша капиталының сомасы көрсетіледі.</w:t>
      </w:r>
    </w:p>
    <w:bookmarkEnd w:id="33"/>
    <w:bookmarkStart w:name="z135" w:id="34"/>
    <w:p>
      <w:pPr>
        <w:spacing w:after="0"/>
        <w:ind w:left="0"/>
        <w:jc w:val="both"/>
      </w:pPr>
      <w:r>
        <w:rPr>
          <w:rFonts w:ascii="Times New Roman"/>
          <w:b w:val="false"/>
          <w:i w:val="false"/>
          <w:color w:val="000000"/>
          <w:sz w:val="28"/>
        </w:rPr>
        <w:t>
      7. 5-жолдың 3-бағанында ұйымның өткен жылдардың бөлінбеген таза кірісі (өткен жылдардың шығындары) сомасы көрсетіледі.</w:t>
      </w:r>
    </w:p>
    <w:bookmarkEnd w:id="34"/>
    <w:bookmarkStart w:name="z136" w:id="35"/>
    <w:p>
      <w:pPr>
        <w:spacing w:after="0"/>
        <w:ind w:left="0"/>
        <w:jc w:val="both"/>
      </w:pPr>
      <w:r>
        <w:rPr>
          <w:rFonts w:ascii="Times New Roman"/>
          <w:b w:val="false"/>
          <w:i w:val="false"/>
          <w:color w:val="000000"/>
          <w:sz w:val="28"/>
        </w:rPr>
        <w:t>
      8. 6-жолдың 3-бағанында ұйымның өткен жылдардың кірісі есебінен қалыптастырылған қорлардың, резервтердің сомасы көрсетіледі.</w:t>
      </w:r>
    </w:p>
    <w:bookmarkEnd w:id="35"/>
    <w:bookmarkStart w:name="z137" w:id="36"/>
    <w:p>
      <w:pPr>
        <w:spacing w:after="0"/>
        <w:ind w:left="0"/>
        <w:jc w:val="both"/>
      </w:pPr>
      <w:r>
        <w:rPr>
          <w:rFonts w:ascii="Times New Roman"/>
          <w:b w:val="false"/>
          <w:i w:val="false"/>
          <w:color w:val="000000"/>
          <w:sz w:val="28"/>
        </w:rPr>
        <w:t>
      9. 7-жолдың 3-бағанында ұйымның ағымдағы жылғы бөлінбеген таза кірісі (шығыны) сомасы көрсетіледі.</w:t>
      </w:r>
    </w:p>
    <w:bookmarkEnd w:id="36"/>
    <w:bookmarkStart w:name="z138" w:id="37"/>
    <w:p>
      <w:pPr>
        <w:spacing w:after="0"/>
        <w:ind w:left="0"/>
        <w:jc w:val="both"/>
      </w:pPr>
      <w:r>
        <w:rPr>
          <w:rFonts w:ascii="Times New Roman"/>
          <w:b w:val="false"/>
          <w:i w:val="false"/>
          <w:color w:val="000000"/>
          <w:sz w:val="28"/>
        </w:rPr>
        <w:t>
      10. 8-жолдың 3-бағанында негізгі құрал-жабдықтарды және бағалы қағаздарын қайта бағалау сомасы көрсетіледі.</w:t>
      </w:r>
    </w:p>
    <w:bookmarkEnd w:id="37"/>
    <w:bookmarkStart w:name="z139" w:id="38"/>
    <w:p>
      <w:pPr>
        <w:spacing w:after="0"/>
        <w:ind w:left="0"/>
        <w:jc w:val="both"/>
      </w:pPr>
      <w:r>
        <w:rPr>
          <w:rFonts w:ascii="Times New Roman"/>
          <w:b w:val="false"/>
          <w:i w:val="false"/>
          <w:color w:val="000000"/>
          <w:sz w:val="28"/>
        </w:rPr>
        <w:t>
      11. 9-дан 10-ға дейінгі жолдардың 3-бағанында ұйымның меншікті капиталдың есебіне қосылатын және қосылмайтын жалпы резервтері (провизиялары) сомалары көрсетіледі.</w:t>
      </w:r>
    </w:p>
    <w:bookmarkEnd w:id="38"/>
    <w:bookmarkStart w:name="z140" w:id="39"/>
    <w:p>
      <w:pPr>
        <w:spacing w:after="0"/>
        <w:ind w:left="0"/>
        <w:jc w:val="both"/>
      </w:pPr>
      <w:r>
        <w:rPr>
          <w:rFonts w:ascii="Times New Roman"/>
          <w:b w:val="false"/>
          <w:i w:val="false"/>
          <w:color w:val="000000"/>
          <w:sz w:val="28"/>
        </w:rPr>
        <w:t xml:space="preserve">
      12. 11-жолдың 3-бағанында осы қаулымен бекітілген Пруденциялық нормативтердің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лимиттердің 3-тарауының </w:t>
      </w:r>
      <w:r>
        <w:rPr>
          <w:rFonts w:ascii="Times New Roman"/>
          <w:b w:val="false"/>
          <w:i w:val="false"/>
          <w:color w:val="000000"/>
          <w:sz w:val="28"/>
        </w:rPr>
        <w:t>9-тармағына</w:t>
      </w:r>
      <w:r>
        <w:rPr>
          <w:rFonts w:ascii="Times New Roman"/>
          <w:b w:val="false"/>
          <w:i w:val="false"/>
          <w:color w:val="000000"/>
          <w:sz w:val="28"/>
        </w:rPr>
        <w:t xml:space="preserve"> сәйкес есептелген ұйымның реттелген борышы бойынша сома көрсетіледі.</w:t>
      </w:r>
    </w:p>
    <w:bookmarkEnd w:id="39"/>
    <w:bookmarkStart w:name="z141" w:id="40"/>
    <w:p>
      <w:pPr>
        <w:spacing w:after="0"/>
        <w:ind w:left="0"/>
        <w:jc w:val="both"/>
      </w:pPr>
      <w:r>
        <w:rPr>
          <w:rFonts w:ascii="Times New Roman"/>
          <w:b w:val="false"/>
          <w:i w:val="false"/>
          <w:color w:val="000000"/>
          <w:sz w:val="28"/>
        </w:rPr>
        <w:t>
      13. 12-жолдың 3-бағанында ұйымның материалдық емес активтерінің сомасы көрсетіледі.</w:t>
      </w:r>
    </w:p>
    <w:bookmarkEnd w:id="40"/>
    <w:bookmarkStart w:name="z142" w:id="41"/>
    <w:p>
      <w:pPr>
        <w:spacing w:after="0"/>
        <w:ind w:left="0"/>
        <w:jc w:val="both"/>
      </w:pPr>
      <w:r>
        <w:rPr>
          <w:rFonts w:ascii="Times New Roman"/>
          <w:b w:val="false"/>
          <w:i w:val="false"/>
          <w:color w:val="000000"/>
          <w:sz w:val="28"/>
        </w:rPr>
        <w:t>
      14. 13-жолдың 3-бағанында сатуға арналған және сату үшін қолда бар акцияларды және ұйымның заңды тұлғаның жарғылық капиталына қатысу үлестерін, сондай-ақ заңды тұлғаның реттелген борышын қоса алғанда, эмиттенттің акцияларына ұйымның инвестициялары сомасы көрсетіледі.</w:t>
      </w:r>
    </w:p>
    <w:bookmarkEnd w:id="41"/>
    <w:bookmarkStart w:name="z143" w:id="42"/>
    <w:p>
      <w:pPr>
        <w:spacing w:after="0"/>
        <w:ind w:left="0"/>
        <w:jc w:val="both"/>
      </w:pPr>
      <w:r>
        <w:rPr>
          <w:rFonts w:ascii="Times New Roman"/>
          <w:b w:val="false"/>
          <w:i w:val="false"/>
          <w:color w:val="000000"/>
          <w:sz w:val="28"/>
        </w:rPr>
        <w:t xml:space="preserve">
      15. 14-тен 16-ға дейінгі жолдардың 3-бағанында осы қаулымен бекітілген Пруденциялық нормативтердің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лимиттердің 3-тарауының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8-тармақтарына</w:t>
      </w:r>
      <w:r>
        <w:rPr>
          <w:rFonts w:ascii="Times New Roman"/>
          <w:b w:val="false"/>
          <w:i w:val="false"/>
          <w:color w:val="000000"/>
          <w:sz w:val="28"/>
        </w:rPr>
        <w:t xml:space="preserve"> сәйкес есептелген ұйымның меншікті капиталы, бірінші және екінші деңгейдегі капиталының сомалары толтырылады.</w:t>
      </w:r>
    </w:p>
    <w:bookmarkEnd w:id="42"/>
    <w:bookmarkStart w:name="z144" w:id="43"/>
    <w:p>
      <w:pPr>
        <w:spacing w:after="0"/>
        <w:ind w:left="0"/>
        <w:jc w:val="both"/>
      </w:pPr>
      <w:r>
        <w:rPr>
          <w:rFonts w:ascii="Times New Roman"/>
          <w:b w:val="false"/>
          <w:i w:val="false"/>
          <w:color w:val="000000"/>
          <w:sz w:val="28"/>
        </w:rPr>
        <w:t xml:space="preserve">
      16. 17-жолдың 3-бағанында осы қаулымен бекітілген Пруденциялық нормативтерге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лимиттерге </w:t>
      </w:r>
      <w:r>
        <w:rPr>
          <w:rFonts w:ascii="Times New Roman"/>
          <w:b w:val="false"/>
          <w:i w:val="false"/>
          <w:color w:val="000000"/>
          <w:sz w:val="28"/>
        </w:rPr>
        <w:t>1-қосымшаның</w:t>
      </w:r>
      <w:r>
        <w:rPr>
          <w:rFonts w:ascii="Times New Roman"/>
          <w:b w:val="false"/>
          <w:i w:val="false"/>
          <w:color w:val="000000"/>
          <w:sz w:val="28"/>
        </w:rPr>
        <w:t xml:space="preserve"> Ұйымның салымдардың кредиттік тәуекел дәрежесі бойынша сараланған активтері кестесінің деректеріне сәйкес келтірілген кредиттік тәуекел дәрежесі бойынша сараланған активтер сомасы көрсетіледі.</w:t>
      </w:r>
    </w:p>
    <w:bookmarkEnd w:id="43"/>
    <w:bookmarkStart w:name="z145" w:id="44"/>
    <w:p>
      <w:pPr>
        <w:spacing w:after="0"/>
        <w:ind w:left="0"/>
        <w:jc w:val="both"/>
      </w:pPr>
      <w:r>
        <w:rPr>
          <w:rFonts w:ascii="Times New Roman"/>
          <w:b w:val="false"/>
          <w:i w:val="false"/>
          <w:color w:val="000000"/>
          <w:sz w:val="28"/>
        </w:rPr>
        <w:t xml:space="preserve">
      17. 18-жолдың 3-бағанында осы қаулымен бекітілген Пруденциялық нормативтерге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лимиттерге </w:t>
      </w:r>
      <w:r>
        <w:rPr>
          <w:rFonts w:ascii="Times New Roman"/>
          <w:b w:val="false"/>
          <w:i w:val="false"/>
          <w:color w:val="000000"/>
          <w:sz w:val="28"/>
        </w:rPr>
        <w:t>2-қосымшаның</w:t>
      </w:r>
      <w:r>
        <w:rPr>
          <w:rFonts w:ascii="Times New Roman"/>
          <w:b w:val="false"/>
          <w:i w:val="false"/>
          <w:color w:val="000000"/>
          <w:sz w:val="28"/>
        </w:rPr>
        <w:t xml:space="preserve"> Ұйымның кредиттік тәуекел дәрежесі бойынша сараланған шартты және ықтимал міндеттемелері кестесінің деректеріне сәйкес келтірілген кредиттік тәуекел дәрежесі бойынша сараланған шартты және ықтимал міндеттемелердің сомасы көрсетіледі.</w:t>
      </w:r>
    </w:p>
    <w:bookmarkEnd w:id="44"/>
    <w:bookmarkStart w:name="z146" w:id="45"/>
    <w:p>
      <w:pPr>
        <w:spacing w:after="0"/>
        <w:ind w:left="0"/>
        <w:jc w:val="both"/>
      </w:pPr>
      <w:r>
        <w:rPr>
          <w:rFonts w:ascii="Times New Roman"/>
          <w:b w:val="false"/>
          <w:i w:val="false"/>
          <w:color w:val="000000"/>
          <w:sz w:val="28"/>
        </w:rPr>
        <w:t>
      18. 19-жолдың 3-бағанында Халықаралық қаржылық есептілік стандарттарына сәйкес қалыптастырылған резервтерді шегергендегі ұйымның активтері сомасы көрсетіледі.</w:t>
      </w:r>
    </w:p>
    <w:bookmarkEnd w:id="45"/>
    <w:bookmarkStart w:name="z147" w:id="46"/>
    <w:p>
      <w:pPr>
        <w:spacing w:after="0"/>
        <w:ind w:left="0"/>
        <w:jc w:val="both"/>
      </w:pPr>
      <w:r>
        <w:rPr>
          <w:rFonts w:ascii="Times New Roman"/>
          <w:b w:val="false"/>
          <w:i w:val="false"/>
          <w:color w:val="000000"/>
          <w:sz w:val="28"/>
        </w:rPr>
        <w:t xml:space="preserve">
      19. 20-дан 22-ге дейінгі жолдардың 3-бағанында осы қаулымен бекітілген Пруденциялық нормативтердің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лимиттердің 3-тарауының </w:t>
      </w:r>
      <w:r>
        <w:rPr>
          <w:rFonts w:ascii="Times New Roman"/>
          <w:b w:val="false"/>
          <w:i w:val="false"/>
          <w:color w:val="000000"/>
          <w:sz w:val="28"/>
        </w:rPr>
        <w:t>10-тамарғына</w:t>
      </w:r>
      <w:r>
        <w:rPr>
          <w:rFonts w:ascii="Times New Roman"/>
          <w:b w:val="false"/>
          <w:i w:val="false"/>
          <w:color w:val="000000"/>
          <w:sz w:val="28"/>
        </w:rPr>
        <w:t xml:space="preserve"> сәйкес есептелген ұйымның меншікті капитал жеткіліктілігі коэффициенттерінің мәндері көрсетіледі.</w:t>
      </w:r>
    </w:p>
    <w:bookmarkEnd w:id="46"/>
    <w:bookmarkStart w:name="z148" w:id="47"/>
    <w:p>
      <w:pPr>
        <w:spacing w:after="0"/>
        <w:ind w:left="0"/>
        <w:jc w:val="both"/>
      </w:pPr>
      <w:r>
        <w:rPr>
          <w:rFonts w:ascii="Times New Roman"/>
          <w:b w:val="false"/>
          <w:i w:val="false"/>
          <w:color w:val="000000"/>
          <w:sz w:val="28"/>
        </w:rPr>
        <w:t xml:space="preserve">
      20. 23-жолдың 3-бағанында осы қаулымен бекітілген Пруденциялық нормативтердің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лимиттердің 3-тарауының </w:t>
      </w:r>
      <w:r>
        <w:rPr>
          <w:rFonts w:ascii="Times New Roman"/>
          <w:b w:val="false"/>
          <w:i w:val="false"/>
          <w:color w:val="000000"/>
          <w:sz w:val="28"/>
        </w:rPr>
        <w:t>10-тамарғына</w:t>
      </w:r>
      <w:r>
        <w:rPr>
          <w:rFonts w:ascii="Times New Roman"/>
          <w:b w:val="false"/>
          <w:i w:val="false"/>
          <w:color w:val="000000"/>
          <w:sz w:val="28"/>
        </w:rPr>
        <w:t xml:space="preserve"> сәйкес есептелген ұйымның операциялық тәуекелі сомасы көрсетіледі.</w:t>
      </w:r>
    </w:p>
    <w:bookmarkEnd w:id="47"/>
    <w:bookmarkStart w:name="z149" w:id="48"/>
    <w:p>
      <w:pPr>
        <w:spacing w:after="0"/>
        <w:ind w:left="0"/>
        <w:jc w:val="both"/>
      </w:pPr>
      <w:r>
        <w:rPr>
          <w:rFonts w:ascii="Times New Roman"/>
          <w:b w:val="false"/>
          <w:i w:val="false"/>
          <w:color w:val="000000"/>
          <w:sz w:val="28"/>
        </w:rPr>
        <w:t xml:space="preserve">
      21. 24-жолдың 3-бағанында осы қаулымен бекітілген Пруденциялық нормативтердің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лимиттердің 3-тарауының </w:t>
      </w:r>
      <w:r>
        <w:rPr>
          <w:rFonts w:ascii="Times New Roman"/>
          <w:b w:val="false"/>
          <w:i w:val="false"/>
          <w:color w:val="000000"/>
          <w:sz w:val="28"/>
        </w:rPr>
        <w:t>10-тамарғына</w:t>
      </w:r>
      <w:r>
        <w:rPr>
          <w:rFonts w:ascii="Times New Roman"/>
          <w:b w:val="false"/>
          <w:i w:val="false"/>
          <w:color w:val="000000"/>
          <w:sz w:val="28"/>
        </w:rPr>
        <w:t xml:space="preserve"> сәйкес есептелген ұйымның соңғы өткен үш жылдағы жалпы жылдық кірісінің орташа шамасының сомасы көрсетіледі.</w:t>
      </w:r>
    </w:p>
    <w:bookmarkEnd w:id="48"/>
    <w:bookmarkStart w:name="z150" w:id="49"/>
    <w:p>
      <w:pPr>
        <w:spacing w:after="0"/>
        <w:ind w:left="0"/>
        <w:jc w:val="both"/>
      </w:pPr>
      <w:r>
        <w:rPr>
          <w:rFonts w:ascii="Times New Roman"/>
          <w:b w:val="false"/>
          <w:i w:val="false"/>
          <w:color w:val="000000"/>
          <w:sz w:val="28"/>
        </w:rPr>
        <w:t xml:space="preserve">
      22. 25-тен 28-ге дейінгі жолдардың 3-бағанында осы қаулымен бекітілген Пруденциялық нормативтердің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лимиттердің </w:t>
      </w:r>
      <w:r>
        <w:rPr>
          <w:rFonts w:ascii="Times New Roman"/>
          <w:b w:val="false"/>
          <w:i w:val="false"/>
          <w:color w:val="000000"/>
          <w:sz w:val="28"/>
        </w:rPr>
        <w:t>4-тарауына</w:t>
      </w:r>
      <w:r>
        <w:rPr>
          <w:rFonts w:ascii="Times New Roman"/>
          <w:b w:val="false"/>
          <w:i w:val="false"/>
          <w:color w:val="000000"/>
          <w:sz w:val="28"/>
        </w:rPr>
        <w:t xml:space="preserve"> сәйкес есептелген ұйым деректерінің сомасы көрсетіледі.</w:t>
      </w:r>
    </w:p>
    <w:bookmarkEnd w:id="49"/>
    <w:bookmarkStart w:name="z151" w:id="50"/>
    <w:p>
      <w:pPr>
        <w:spacing w:after="0"/>
        <w:ind w:left="0"/>
        <w:jc w:val="both"/>
      </w:pPr>
      <w:r>
        <w:rPr>
          <w:rFonts w:ascii="Times New Roman"/>
          <w:b w:val="false"/>
          <w:i w:val="false"/>
          <w:color w:val="000000"/>
          <w:sz w:val="28"/>
        </w:rPr>
        <w:t>
      23. 29-жолдың 3-бағанында ұйымның өтімділігі жоғары активтерін қоса алғанда, қалған өтеу мерзімі 3 (үш айдан) аспайтын ұйым активтерінің сомасы көрсетіледі.</w:t>
      </w:r>
    </w:p>
    <w:bookmarkEnd w:id="50"/>
    <w:bookmarkStart w:name="z152" w:id="51"/>
    <w:p>
      <w:pPr>
        <w:spacing w:after="0"/>
        <w:ind w:left="0"/>
        <w:jc w:val="both"/>
      </w:pPr>
      <w:r>
        <w:rPr>
          <w:rFonts w:ascii="Times New Roman"/>
          <w:b w:val="false"/>
          <w:i w:val="false"/>
          <w:color w:val="000000"/>
          <w:sz w:val="28"/>
        </w:rPr>
        <w:t>
      24. 30-жолдың 3-бағанында ұйымның талап етілгенге дейін міндеттемелерін қоса алғанда, қалған өтеу мерзімі 3 (үш) айдан аспайтын ұйымның міндеттемелері сомасы көрсетіледі.</w:t>
      </w:r>
    </w:p>
    <w:bookmarkEnd w:id="51"/>
    <w:bookmarkStart w:name="z153" w:id="52"/>
    <w:p>
      <w:pPr>
        <w:spacing w:after="0"/>
        <w:ind w:left="0"/>
        <w:jc w:val="both"/>
      </w:pPr>
      <w:r>
        <w:rPr>
          <w:rFonts w:ascii="Times New Roman"/>
          <w:b w:val="false"/>
          <w:i w:val="false"/>
          <w:color w:val="000000"/>
          <w:sz w:val="28"/>
        </w:rPr>
        <w:t xml:space="preserve">
      25. 31-жолдың 3-бағанында осы қаулымен бекітілген Пруденциялық нормативтердің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лимиттердің </w:t>
      </w:r>
      <w:r>
        <w:rPr>
          <w:rFonts w:ascii="Times New Roman"/>
          <w:b w:val="false"/>
          <w:i w:val="false"/>
          <w:color w:val="000000"/>
          <w:sz w:val="28"/>
        </w:rPr>
        <w:t>5-тарауына</w:t>
      </w:r>
      <w:r>
        <w:rPr>
          <w:rFonts w:ascii="Times New Roman"/>
          <w:b w:val="false"/>
          <w:i w:val="false"/>
          <w:color w:val="000000"/>
          <w:sz w:val="28"/>
        </w:rPr>
        <w:t xml:space="preserve"> сәйкес есептелген ұйымның қысқамерзімді өтімділік коэффициентінің мәні көрсетіледі.</w:t>
      </w:r>
    </w:p>
    <w:bookmarkEnd w:id="52"/>
    <w:bookmarkStart w:name="z154" w:id="53"/>
    <w:p>
      <w:pPr>
        <w:spacing w:after="0"/>
        <w:ind w:left="0"/>
        <w:jc w:val="both"/>
      </w:pPr>
      <w:r>
        <w:rPr>
          <w:rFonts w:ascii="Times New Roman"/>
          <w:b w:val="false"/>
          <w:i w:val="false"/>
          <w:color w:val="000000"/>
          <w:sz w:val="28"/>
        </w:rPr>
        <w:t>
      26. 33-тен 38-ге дейінгі жолдардың 3-бағанында осы қаулымен бекітілген Пруденциялық нормативтердің және ипотекалық ұйымдар және агроөнеркәсіп кешені саласындағы ұлттық басқарушы холдингтің еншілес ұйымдары сақтауға міндетті өзге нормалар мен лимиттердің 6-тарауына сәйкес есептелген ұйымның бейрезиденттер алдындағы қысқамерзімді міндеттемелері сомасы және бейрезиденттер алдындағы міндеттемелерге ұйымды қапиталдандыру коэффициенттерінің мәндері көрсетіледі.</w:t>
      </w:r>
    </w:p>
    <w:bookmarkEnd w:id="53"/>
    <w:bookmarkStart w:name="z155" w:id="54"/>
    <w:p>
      <w:pPr>
        <w:spacing w:after="0"/>
        <w:ind w:left="0"/>
        <w:jc w:val="both"/>
      </w:pPr>
      <w:r>
        <w:rPr>
          <w:rFonts w:ascii="Times New Roman"/>
          <w:b w:val="false"/>
          <w:i w:val="false"/>
          <w:color w:val="000000"/>
          <w:sz w:val="28"/>
        </w:rPr>
        <w:t>
      27. Мәліметтер болмаған жағдайда Нысан нөлдік қалдықтармен ұсынылады.</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308 қаулысына</w:t>
            </w:r>
            <w:r>
              <w:br/>
            </w:r>
            <w:r>
              <w:rPr>
                <w:rFonts w:ascii="Times New Roman"/>
                <w:b w:val="false"/>
                <w:i w:val="false"/>
                <w:color w:val="000000"/>
                <w:sz w:val="20"/>
              </w:rPr>
              <w:t>4-қосымша</w:t>
            </w:r>
          </w:p>
        </w:tc>
      </w:tr>
    </w:tbl>
    <w:bookmarkStart w:name="z157" w:id="55"/>
    <w:p>
      <w:pPr>
        <w:spacing w:after="0"/>
        <w:ind w:left="0"/>
        <w:jc w:val="left"/>
      </w:pPr>
      <w:r>
        <w:rPr>
          <w:rFonts w:ascii="Times New Roman"/>
          <w:b/>
          <w:i w:val="false"/>
          <w:color w:val="000000"/>
        </w:rPr>
        <w:t xml:space="preserve"> Әкімшілік деректерді жинауға арналаған нысан Кредиттік тәуекел ескеріле отырып сараланған активтердің талдамасы туралы есеп</w:t>
      </w:r>
    </w:p>
    <w:bookmarkEnd w:id="55"/>
    <w:p>
      <w:pPr>
        <w:spacing w:after="0"/>
        <w:ind w:left="0"/>
        <w:jc w:val="both"/>
      </w:pPr>
      <w:r>
        <w:rPr>
          <w:rFonts w:ascii="Times New Roman"/>
          <w:b w:val="false"/>
          <w:i w:val="false"/>
          <w:color w:val="000000"/>
          <w:sz w:val="28"/>
        </w:rPr>
        <w:t>
      Есепті кезең: 20___ жылғы "____" ______________ жағдай бойынша</w:t>
      </w:r>
    </w:p>
    <w:p>
      <w:pPr>
        <w:spacing w:after="0"/>
        <w:ind w:left="0"/>
        <w:jc w:val="both"/>
      </w:pPr>
      <w:r>
        <w:rPr>
          <w:rFonts w:ascii="Times New Roman"/>
          <w:b w:val="false"/>
          <w:i w:val="false"/>
          <w:color w:val="000000"/>
          <w:sz w:val="28"/>
        </w:rPr>
        <w:t>
      Индекс: 2-IO_RA</w:t>
      </w:r>
    </w:p>
    <w:p>
      <w:pPr>
        <w:spacing w:after="0"/>
        <w:ind w:left="0"/>
        <w:jc w:val="both"/>
      </w:pPr>
      <w:r>
        <w:rPr>
          <w:rFonts w:ascii="Times New Roman"/>
          <w:b w:val="false"/>
          <w:i w:val="false"/>
          <w:color w:val="000000"/>
          <w:sz w:val="28"/>
        </w:rPr>
        <w:t>
      Кезеңділік: ай сайынғы</w:t>
      </w:r>
    </w:p>
    <w:p>
      <w:pPr>
        <w:spacing w:after="0"/>
        <w:ind w:left="0"/>
        <w:jc w:val="both"/>
      </w:pPr>
      <w:r>
        <w:rPr>
          <w:rFonts w:ascii="Times New Roman"/>
          <w:b w:val="false"/>
          <w:i w:val="false"/>
          <w:color w:val="000000"/>
          <w:sz w:val="28"/>
        </w:rPr>
        <w:t>
      Ұсынады: ипотекалық ұйым, агроөнеркәсіп кешені саласындағы ұлттық басқарушы холдингтің еншілес ұйымы</w:t>
      </w:r>
    </w:p>
    <w:p>
      <w:pPr>
        <w:spacing w:after="0"/>
        <w:ind w:left="0"/>
        <w:jc w:val="both"/>
      </w:pPr>
      <w:r>
        <w:rPr>
          <w:rFonts w:ascii="Times New Roman"/>
          <w:b w:val="false"/>
          <w:i w:val="false"/>
          <w:color w:val="000000"/>
          <w:sz w:val="28"/>
        </w:rPr>
        <w:t>
      Нысан қайда ұсынылады: Қазақстан Республикасының Ұлттық Банкі</w:t>
      </w:r>
    </w:p>
    <w:p>
      <w:pPr>
        <w:spacing w:after="0"/>
        <w:ind w:left="0"/>
        <w:jc w:val="both"/>
      </w:pPr>
      <w:r>
        <w:rPr>
          <w:rFonts w:ascii="Times New Roman"/>
          <w:b w:val="false"/>
          <w:i w:val="false"/>
          <w:color w:val="000000"/>
          <w:sz w:val="28"/>
        </w:rPr>
        <w:t>
      Ұсыну мерзімі: ай сайын, есепті айдан кейінгі 10 (оныншы) жұмыс күнінен (қоса алғанда) кешіктірмей.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p>
            <w:pPr>
              <w:spacing w:after="20"/>
              <w:ind w:left="20"/>
              <w:jc w:val="both"/>
            </w:pPr>
            <w:r>
              <w:rPr>
                <w:rFonts w:ascii="Times New Roman"/>
                <w:b w:val="false"/>
                <w:i w:val="false"/>
                <w:color w:val="000000"/>
                <w:sz w:val="20"/>
              </w:rPr>
              <w:t>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Есептеуге сома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тәуелсіз рейтингі немесе басқа рейтингтік агенттіктердің бірінің осыған ұқсас деңгейдегі рейтингі бар елдің шетелдік қолма-қол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билік органдарының салықтар мен бюджетке төленетін басқа төлемдер бойынша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мен Қазақстан Республикасының Ұлттық Банкі шығарған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тәуелсіз рейтингі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шетелдік қолма-қол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борыштық рейтингі немесе басқа рейтингтік агенттіктердің бірінің осыған ұқсас деңгейдегі рейтингі бар ұйымдарға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борыштық рейтингі немесе басқа рейтингтік агенттіктердің бірінің осыған ұқсас деңгейдегі рейтингі бар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тәуекел тобына жатқызылған дебиторлық берешектен басқа, Қазақстан Республикасының жергілікті билік органдарының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баланста ұстап тұрған және Standard &amp; Рооr's агенттігінің "ААА"-дан "АА-"-ке дейінгі кредиттік рейтингі немесе басқа рейтингтік агенттіктердің бірінің осыған ұқсас деңгейдегі рейтингі бар немесе Standard &amp; Рооr's агенттігінің ұлттық шкаласы бойынша "kzААА"-дан "kzАА-"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ипотекалық компаниясы" акционерлік қоғамы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берілген ипотекалық тұрғын үй қарыз сомасының кепіл құнына қатынасы кепіл құнынан 50 (елу) пайыз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берілген ипотекалық тұрғын үй қарыз сомасының кепіл құнына қатынасы кепіл құнынан 60 (алпыс) пайыз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талаптарға сәйкес келетін ипотекалық тұрғын үй қарыздары: берілген ипотекалық тұрғын үй қарыздары сомасының кепіл құнына қатынасы кепіл құнының 70 (жетпіс) пайызынан аспайды.</w:t>
            </w:r>
          </w:p>
          <w:p>
            <w:pPr>
              <w:spacing w:after="20"/>
              <w:ind w:left="20"/>
              <w:jc w:val="both"/>
            </w:pPr>
            <w:r>
              <w:rPr>
                <w:rFonts w:ascii="Times New Roman"/>
                <w:b w:val="false"/>
                <w:i w:val="false"/>
                <w:color w:val="000000"/>
                <w:sz w:val="20"/>
              </w:rPr>
              <w:t>
Мынадай талаптардың біріне сәйкес келетін:</w:t>
            </w:r>
          </w:p>
          <w:p>
            <w:pPr>
              <w:spacing w:after="20"/>
              <w:ind w:left="20"/>
              <w:jc w:val="both"/>
            </w:pPr>
            <w:r>
              <w:rPr>
                <w:rFonts w:ascii="Times New Roman"/>
                <w:b w:val="false"/>
                <w:i w:val="false"/>
                <w:color w:val="000000"/>
                <w:sz w:val="20"/>
              </w:rPr>
              <w:t>
берілген ипотекалық тұрғын үй қарыздары сомасының кепіл құнына қатынасы кепіл құнының 85 (сексен бес) пайызынан аспайтын және кредиттік тәуекелін сақтандыру ұйымы ипотекалық тұрғын үй қарызы сомасының қамтамасыз ету құнына қатынасы 70 (жетпіс) пайыздан асатын мөлшерде сақтандырған;</w:t>
            </w:r>
          </w:p>
          <w:p>
            <w:pPr>
              <w:spacing w:after="20"/>
              <w:ind w:left="20"/>
              <w:jc w:val="both"/>
            </w:pPr>
            <w:r>
              <w:rPr>
                <w:rFonts w:ascii="Times New Roman"/>
                <w:b w:val="false"/>
                <w:i w:val="false"/>
                <w:color w:val="000000"/>
                <w:sz w:val="20"/>
              </w:rPr>
              <w:t>
мемлекеттік бағдарламаларды іске асыру шеңберінде салынған тұрғын үйді сатып алуға берілген ипотекалық тұрғын үй қарызы сомасының кепіл құнына қатынасы кепіл құнының 90 (тоқсан) пайызынан аспайтын және кредиттік тәуекеліне "Қазақстан ипотекалық кредиттерге кепілдік беру қоры" акционерлік қоғамы ипотекалық тұрғын үй қарызы сомасының қамтамасыз ету құнына қатынасы 70 (жетпіс) пайыздан асатын мөлшерде не ипотекалық тұрғын үй қарызы сомасының қамтамасыз ету құнына қатысы 85 (сексен бес) пайыздан асатын мөлшерде кепілдік берген және кредиттік тәуекелін сақтандыру ұйымы ипотекалық тұрғын үй қарызы сомасының қамтамасыз ету құнына қатынасы 70 (жетпіс) пайыздан асатын мөлшерде сақтандырған ипотекалық тұрғын үй қарыздары.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борыштық рейтингі бар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бар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баланста ұстап тұрған және Standard &amp; Рооr's агенттігінің "А+"-тен "А-"-ке дейінгі кредит рейтингі немесе басқа рейтингтік агенттіктердің бірінің осыған ұқсас деңгейдегі рейтингі бар немесе Standard &amp; Рооr's агенттігінің ұлттық шкаласы бойынша "kzА+"-тен "kzА-"-ке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және V тәуекел топтарына енгізілгендерін қоспағанда, жеке тұлғаларға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рейтингтік агенттіктердің бірінің осыған ұқсас деңгейдегі рейтингі бар резидент ұйымдарға, тиісті рейтингтік бағасы жоқ резидент ұйымдарға және Standard &amp; Poor's агенттігінің "ВВВ+"-тен "ВВ-"-ке дейінгі борыштық рейтингі немесе басқа рейтингтік агенттіктердің бірінің осыған ұқсас деңгейдегі рейтингі бар бейрезидент ұйымдарға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рейтингтік агенттіктердің бірінің осыған ұқсас деңгейдегі рейтингі бар резидент ұйымдардағы, тиісті рейтингтік бағасы жоқ резидент ұйымдардағы және Standard &amp; Poor's агенттігінің "ВВВ+"-тен "ВВ-"-ке дейінгі борыштық рейтингі немесе басқа рейтингтік агенттіктердің бірінің осыған ұқсас деңгейдегі рейтингі бар бейрезидент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рейтингтік агенттіктердің бірінің осыған ұқсас деңгейдегі рейтингі бар резидент ұйымдардың, тиісті рейтингтік бағасы жоқ резидент ұйымдардың және Standard &amp; Poor's агенттігінің "ВВВ+"-тен "ВВ-"-ке дейінгі борыштық рейтингі немесе басқа рейтингтік агенттіктердің бірінің осыған ұқсас деңгейдегі рейтингі бар бейрезидент ұйымдардың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рейтингтік агенттіктердің бірінің осыған ұқсас деңгейдегі рейтингі бар резидент ұйымдар, тиісті рейтингтік бағасы жоқ резидент ұйымдар және Standard &amp; Poor's агенттігінің "ВВВ+"-тен "ВВ-"-ке дейінгі борыштық рейтингі немесе басқа рейтингтік агенттіктердің бірінің осыған ұқсас деңгейдегі рейтингі бар бейрезидент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балансында ұстайтын және Standard &amp; Poor's агенттігінің "ВВВ+"-тен "ВВВ-"-ке дейінгі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"kzBBB+"-тен "kzBBB-"-ке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мен шығыстар сомаларының алдын ала төлемі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негізгі қызметінің мақсаттары үшін сатып алынған және "Материалдық емес активтер" 38 халықаралық қаржылық есептілік стандартына (IAS) сәйкес келетін лицензиялық бағдарламалық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ұйымдарға және тиісті рейтингтік бағасы жоқ бейрезидент ұйымдарға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ипотекалық тұрғын үй қарыздары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аумағында тіркелген заңды тұлғалар (немесе олардың азаматтары) болып табылатын Қазақстан Республикасының бейрезиденттеріне берілген қарыздар:</w:t>
            </w:r>
          </w:p>
          <w:p>
            <w:pPr>
              <w:spacing w:after="20"/>
              <w:ind w:left="20"/>
              <w:jc w:val="both"/>
            </w:pPr>
            <w:r>
              <w:rPr>
                <w:rFonts w:ascii="Times New Roman"/>
                <w:b w:val="false"/>
                <w:i w:val="false"/>
                <w:color w:val="000000"/>
                <w:sz w:val="20"/>
              </w:rPr>
              <w:t>
1) Америка Құрама Штаттары (Американдық Виргин аралдары, Гуам аралы және Пуэрто-Рико достастығының аумағы бөлігінде ғана);</w:t>
            </w:r>
          </w:p>
          <w:p>
            <w:pPr>
              <w:spacing w:after="20"/>
              <w:ind w:left="20"/>
              <w:jc w:val="both"/>
            </w:pPr>
            <w:r>
              <w:rPr>
                <w:rFonts w:ascii="Times New Roman"/>
                <w:b w:val="false"/>
                <w:i w:val="false"/>
                <w:color w:val="000000"/>
                <w:sz w:val="20"/>
              </w:rPr>
              <w:t>
2) Андорра Князьдігі;</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Бiрiккен Араб Әмiрлiктерi (Дубай қаласының аумағы бөлiгiнде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аумағы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бөлiгiнде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Федералдық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Маврикий Республикасы;</w:t>
            </w:r>
          </w:p>
          <w:p>
            <w:pPr>
              <w:spacing w:after="20"/>
              <w:ind w:left="20"/>
              <w:jc w:val="both"/>
            </w:pPr>
            <w:r>
              <w:rPr>
                <w:rFonts w:ascii="Times New Roman"/>
                <w:b w:val="false"/>
                <w:i w:val="false"/>
                <w:color w:val="000000"/>
                <w:sz w:val="20"/>
              </w:rPr>
              <w:t>
25) Малайзия (Лабуан анклавының аумағы бөлiгiнде ғана);</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Нигерия Федеративтік Республикасы;</w:t>
            </w:r>
          </w:p>
          <w:p>
            <w:pPr>
              <w:spacing w:after="20"/>
              <w:ind w:left="20"/>
              <w:jc w:val="both"/>
            </w:pPr>
            <w:r>
              <w:rPr>
                <w:rFonts w:ascii="Times New Roman"/>
                <w:b w:val="false"/>
                <w:i w:val="false"/>
                <w:color w:val="000000"/>
                <w:sz w:val="20"/>
              </w:rPr>
              <w:t>
33)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34) Палау Республикасы;</w:t>
            </w:r>
          </w:p>
          <w:p>
            <w:pPr>
              <w:spacing w:after="20"/>
              <w:ind w:left="20"/>
              <w:jc w:val="both"/>
            </w:pPr>
            <w:r>
              <w:rPr>
                <w:rFonts w:ascii="Times New Roman"/>
                <w:b w:val="false"/>
                <w:i w:val="false"/>
                <w:color w:val="000000"/>
                <w:sz w:val="20"/>
              </w:rPr>
              <w:t>
35) Панама Республикасы;</w:t>
            </w:r>
          </w:p>
          <w:p>
            <w:pPr>
              <w:spacing w:after="20"/>
              <w:ind w:left="20"/>
              <w:jc w:val="both"/>
            </w:pPr>
            <w:r>
              <w:rPr>
                <w:rFonts w:ascii="Times New Roman"/>
                <w:b w:val="false"/>
                <w:i w:val="false"/>
                <w:color w:val="000000"/>
                <w:sz w:val="20"/>
              </w:rPr>
              <w:t>
36) Португалия (Мадейра аралдарының аумақтары бөлігінде ғана);</w:t>
            </w:r>
          </w:p>
          <w:p>
            <w:pPr>
              <w:spacing w:after="20"/>
              <w:ind w:left="20"/>
              <w:jc w:val="both"/>
            </w:pPr>
            <w:r>
              <w:rPr>
                <w:rFonts w:ascii="Times New Roman"/>
                <w:b w:val="false"/>
                <w:i w:val="false"/>
                <w:color w:val="000000"/>
                <w:sz w:val="20"/>
              </w:rPr>
              <w:t>
37) Сейшель аралдары Республикасы;</w:t>
            </w:r>
          </w:p>
          <w:p>
            <w:pPr>
              <w:spacing w:after="20"/>
              <w:ind w:left="20"/>
              <w:jc w:val="both"/>
            </w:pPr>
            <w:r>
              <w:rPr>
                <w:rFonts w:ascii="Times New Roman"/>
                <w:b w:val="false"/>
                <w:i w:val="false"/>
                <w:color w:val="000000"/>
                <w:sz w:val="20"/>
              </w:rPr>
              <w:t>
38) Сент-Винсент және Гренадин мемлекеті;</w:t>
            </w:r>
          </w:p>
          <w:p>
            <w:pPr>
              <w:spacing w:after="20"/>
              <w:ind w:left="20"/>
              <w:jc w:val="both"/>
            </w:pPr>
            <w:r>
              <w:rPr>
                <w:rFonts w:ascii="Times New Roman"/>
                <w:b w:val="false"/>
                <w:i w:val="false"/>
                <w:color w:val="000000"/>
                <w:sz w:val="20"/>
              </w:rPr>
              <w:t>
39) Сент-Китс және Невис Федерациясы;</w:t>
            </w:r>
          </w:p>
          <w:p>
            <w:pPr>
              <w:spacing w:after="20"/>
              <w:ind w:left="20"/>
              <w:jc w:val="both"/>
            </w:pPr>
            <w:r>
              <w:rPr>
                <w:rFonts w:ascii="Times New Roman"/>
                <w:b w:val="false"/>
                <w:i w:val="false"/>
                <w:color w:val="000000"/>
                <w:sz w:val="20"/>
              </w:rPr>
              <w:t>
40) Сент-Люсия мемлекеті;</w:t>
            </w:r>
          </w:p>
          <w:p>
            <w:pPr>
              <w:spacing w:after="20"/>
              <w:ind w:left="20"/>
              <w:jc w:val="both"/>
            </w:pPr>
            <w:r>
              <w:rPr>
                <w:rFonts w:ascii="Times New Roman"/>
                <w:b w:val="false"/>
                <w:i w:val="false"/>
                <w:color w:val="000000"/>
                <w:sz w:val="20"/>
              </w:rPr>
              <w:t>
41) Тәуелсіз Самоа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Солтүстiк Ирландияның Бiрiккен Корольдiгi (мынадай аумақтары бөлiгiнде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&amp;Poor's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ұйымдардағы және тиісті рейтингтік бағасы жоқ бейрезидент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аумағында тіркелген Қазақстан Республикасының бейрезидент ұйымдарындағы салымдар:</w:t>
            </w:r>
          </w:p>
          <w:p>
            <w:pPr>
              <w:spacing w:after="20"/>
              <w:ind w:left="20"/>
              <w:jc w:val="both"/>
            </w:pPr>
            <w:r>
              <w:rPr>
                <w:rFonts w:ascii="Times New Roman"/>
                <w:b w:val="false"/>
                <w:i w:val="false"/>
                <w:color w:val="000000"/>
                <w:sz w:val="20"/>
              </w:rPr>
              <w:t>
1) Америка Құрама Штаттары (Американдық Виргин аралдары, Гуам аралы және Пуэрто-Рико достастығының аумағы бөлігінде ғана);</w:t>
            </w:r>
          </w:p>
          <w:p>
            <w:pPr>
              <w:spacing w:after="20"/>
              <w:ind w:left="20"/>
              <w:jc w:val="both"/>
            </w:pPr>
            <w:r>
              <w:rPr>
                <w:rFonts w:ascii="Times New Roman"/>
                <w:b w:val="false"/>
                <w:i w:val="false"/>
                <w:color w:val="000000"/>
                <w:sz w:val="20"/>
              </w:rPr>
              <w:t>
2) Андорра Князьдігі;</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Бiрiккен Араб Әмiрлiктерi (Дубай қаласының аумағы бөлiгiнде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аумағы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бөлiгiнде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Федералдық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Маврикий Республикасы;</w:t>
            </w:r>
          </w:p>
          <w:p>
            <w:pPr>
              <w:spacing w:after="20"/>
              <w:ind w:left="20"/>
              <w:jc w:val="both"/>
            </w:pPr>
            <w:r>
              <w:rPr>
                <w:rFonts w:ascii="Times New Roman"/>
                <w:b w:val="false"/>
                <w:i w:val="false"/>
                <w:color w:val="000000"/>
                <w:sz w:val="20"/>
              </w:rPr>
              <w:t>
25) Малайзия (Лабуан анклавының аумағы бөлiгiнде ғана);</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Нигерия Федеративтік Республикасы;</w:t>
            </w:r>
          </w:p>
          <w:p>
            <w:pPr>
              <w:spacing w:after="20"/>
              <w:ind w:left="20"/>
              <w:jc w:val="both"/>
            </w:pPr>
            <w:r>
              <w:rPr>
                <w:rFonts w:ascii="Times New Roman"/>
                <w:b w:val="false"/>
                <w:i w:val="false"/>
                <w:color w:val="000000"/>
                <w:sz w:val="20"/>
              </w:rPr>
              <w:t>
33)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34) Палау Республикасы;</w:t>
            </w:r>
          </w:p>
          <w:p>
            <w:pPr>
              <w:spacing w:after="20"/>
              <w:ind w:left="20"/>
              <w:jc w:val="both"/>
            </w:pPr>
            <w:r>
              <w:rPr>
                <w:rFonts w:ascii="Times New Roman"/>
                <w:b w:val="false"/>
                <w:i w:val="false"/>
                <w:color w:val="000000"/>
                <w:sz w:val="20"/>
              </w:rPr>
              <w:t>
35) Панама Республикасы;</w:t>
            </w:r>
          </w:p>
          <w:p>
            <w:pPr>
              <w:spacing w:after="20"/>
              <w:ind w:left="20"/>
              <w:jc w:val="both"/>
            </w:pPr>
            <w:r>
              <w:rPr>
                <w:rFonts w:ascii="Times New Roman"/>
                <w:b w:val="false"/>
                <w:i w:val="false"/>
                <w:color w:val="000000"/>
                <w:sz w:val="20"/>
              </w:rPr>
              <w:t>
36) Португалия (Мадейра аралдарының аумақтары бөлігінде ғана);</w:t>
            </w:r>
          </w:p>
          <w:p>
            <w:pPr>
              <w:spacing w:after="20"/>
              <w:ind w:left="20"/>
              <w:jc w:val="both"/>
            </w:pPr>
            <w:r>
              <w:rPr>
                <w:rFonts w:ascii="Times New Roman"/>
                <w:b w:val="false"/>
                <w:i w:val="false"/>
                <w:color w:val="000000"/>
                <w:sz w:val="20"/>
              </w:rPr>
              <w:t>
37) Сейшель аралдары Республикасы;</w:t>
            </w:r>
          </w:p>
          <w:p>
            <w:pPr>
              <w:spacing w:after="20"/>
              <w:ind w:left="20"/>
              <w:jc w:val="both"/>
            </w:pPr>
            <w:r>
              <w:rPr>
                <w:rFonts w:ascii="Times New Roman"/>
                <w:b w:val="false"/>
                <w:i w:val="false"/>
                <w:color w:val="000000"/>
                <w:sz w:val="20"/>
              </w:rPr>
              <w:t>
38) Сент-Винсент және Гренадин мемлекеті;</w:t>
            </w:r>
          </w:p>
          <w:p>
            <w:pPr>
              <w:spacing w:after="20"/>
              <w:ind w:left="20"/>
              <w:jc w:val="both"/>
            </w:pPr>
            <w:r>
              <w:rPr>
                <w:rFonts w:ascii="Times New Roman"/>
                <w:b w:val="false"/>
                <w:i w:val="false"/>
                <w:color w:val="000000"/>
                <w:sz w:val="20"/>
              </w:rPr>
              <w:t>
39) Сент-Китс және Невис Федерациясы;</w:t>
            </w:r>
          </w:p>
          <w:p>
            <w:pPr>
              <w:spacing w:after="20"/>
              <w:ind w:left="20"/>
              <w:jc w:val="both"/>
            </w:pPr>
            <w:r>
              <w:rPr>
                <w:rFonts w:ascii="Times New Roman"/>
                <w:b w:val="false"/>
                <w:i w:val="false"/>
                <w:color w:val="000000"/>
                <w:sz w:val="20"/>
              </w:rPr>
              <w:t>
40) Сент-Люсия мемлекеті;</w:t>
            </w:r>
          </w:p>
          <w:p>
            <w:pPr>
              <w:spacing w:after="20"/>
              <w:ind w:left="20"/>
              <w:jc w:val="both"/>
            </w:pPr>
            <w:r>
              <w:rPr>
                <w:rFonts w:ascii="Times New Roman"/>
                <w:b w:val="false"/>
                <w:i w:val="false"/>
                <w:color w:val="000000"/>
                <w:sz w:val="20"/>
              </w:rPr>
              <w:t>
41) Тәуелсіз Самоа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Солтүстiк Ирландияның Бiрiккен Корольдiгi (мынадай аумақтары бөлiгiнде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ұйымдардың және тиісті рейтингтік бағасы жоқ бейрезидент ұйымдардың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аумағында тіркелген Қазақстан Республикасының бейрезидент ұйымдарының дебиторлық берешегі:</w:t>
            </w:r>
          </w:p>
          <w:p>
            <w:pPr>
              <w:spacing w:after="20"/>
              <w:ind w:left="20"/>
              <w:jc w:val="both"/>
            </w:pPr>
            <w:r>
              <w:rPr>
                <w:rFonts w:ascii="Times New Roman"/>
                <w:b w:val="false"/>
                <w:i w:val="false"/>
                <w:color w:val="000000"/>
                <w:sz w:val="20"/>
              </w:rPr>
              <w:t>
1) Америка Құрама Штаттары (Американдық Виргин аралдары, Гуам аралы және Пуэрто-Рико достастығының аумағы бөлігінде ғана);</w:t>
            </w:r>
          </w:p>
          <w:p>
            <w:pPr>
              <w:spacing w:after="20"/>
              <w:ind w:left="20"/>
              <w:jc w:val="both"/>
            </w:pPr>
            <w:r>
              <w:rPr>
                <w:rFonts w:ascii="Times New Roman"/>
                <w:b w:val="false"/>
                <w:i w:val="false"/>
                <w:color w:val="000000"/>
                <w:sz w:val="20"/>
              </w:rPr>
              <w:t>
2) Андорра Князьдігі;</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Бiрiккен Араб Әмiрлiктерi (Дубай қаласының аумағы бөлiгiнде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аумағы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бөлiгiнде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Федералдық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Маврикий Республикасы;</w:t>
            </w:r>
          </w:p>
          <w:p>
            <w:pPr>
              <w:spacing w:after="20"/>
              <w:ind w:left="20"/>
              <w:jc w:val="both"/>
            </w:pPr>
            <w:r>
              <w:rPr>
                <w:rFonts w:ascii="Times New Roman"/>
                <w:b w:val="false"/>
                <w:i w:val="false"/>
                <w:color w:val="000000"/>
                <w:sz w:val="20"/>
              </w:rPr>
              <w:t>
25) Малайзия (Лабуан анклавының аумағы бөлiгiнде ғана);</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Нигерия Федеративтік Республикасы;</w:t>
            </w:r>
          </w:p>
          <w:p>
            <w:pPr>
              <w:spacing w:after="20"/>
              <w:ind w:left="20"/>
              <w:jc w:val="both"/>
            </w:pPr>
            <w:r>
              <w:rPr>
                <w:rFonts w:ascii="Times New Roman"/>
                <w:b w:val="false"/>
                <w:i w:val="false"/>
                <w:color w:val="000000"/>
                <w:sz w:val="20"/>
              </w:rPr>
              <w:t>
33)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34) Палау Республикасы;</w:t>
            </w:r>
          </w:p>
          <w:p>
            <w:pPr>
              <w:spacing w:after="20"/>
              <w:ind w:left="20"/>
              <w:jc w:val="both"/>
            </w:pPr>
            <w:r>
              <w:rPr>
                <w:rFonts w:ascii="Times New Roman"/>
                <w:b w:val="false"/>
                <w:i w:val="false"/>
                <w:color w:val="000000"/>
                <w:sz w:val="20"/>
              </w:rPr>
              <w:t>
35) Панама Республикасы;</w:t>
            </w:r>
          </w:p>
          <w:p>
            <w:pPr>
              <w:spacing w:after="20"/>
              <w:ind w:left="20"/>
              <w:jc w:val="both"/>
            </w:pPr>
            <w:r>
              <w:rPr>
                <w:rFonts w:ascii="Times New Roman"/>
                <w:b w:val="false"/>
                <w:i w:val="false"/>
                <w:color w:val="000000"/>
                <w:sz w:val="20"/>
              </w:rPr>
              <w:t>
36) Португалия (Мадейра аралдарының аумақтары бөлігінде ғана);</w:t>
            </w:r>
          </w:p>
          <w:p>
            <w:pPr>
              <w:spacing w:after="20"/>
              <w:ind w:left="20"/>
              <w:jc w:val="both"/>
            </w:pPr>
            <w:r>
              <w:rPr>
                <w:rFonts w:ascii="Times New Roman"/>
                <w:b w:val="false"/>
                <w:i w:val="false"/>
                <w:color w:val="000000"/>
                <w:sz w:val="20"/>
              </w:rPr>
              <w:t>
37) Сейшель аралдары Республикасы;</w:t>
            </w:r>
          </w:p>
          <w:p>
            <w:pPr>
              <w:spacing w:after="20"/>
              <w:ind w:left="20"/>
              <w:jc w:val="both"/>
            </w:pPr>
            <w:r>
              <w:rPr>
                <w:rFonts w:ascii="Times New Roman"/>
                <w:b w:val="false"/>
                <w:i w:val="false"/>
                <w:color w:val="000000"/>
                <w:sz w:val="20"/>
              </w:rPr>
              <w:t>
38) Сент-Винсент және Гренадин мемлекеті;</w:t>
            </w:r>
          </w:p>
          <w:p>
            <w:pPr>
              <w:spacing w:after="20"/>
              <w:ind w:left="20"/>
              <w:jc w:val="both"/>
            </w:pPr>
            <w:r>
              <w:rPr>
                <w:rFonts w:ascii="Times New Roman"/>
                <w:b w:val="false"/>
                <w:i w:val="false"/>
                <w:color w:val="000000"/>
                <w:sz w:val="20"/>
              </w:rPr>
              <w:t>
39) Сент-Китс және Невис Федерациясы;</w:t>
            </w:r>
          </w:p>
          <w:p>
            <w:pPr>
              <w:spacing w:after="20"/>
              <w:ind w:left="20"/>
              <w:jc w:val="both"/>
            </w:pPr>
            <w:r>
              <w:rPr>
                <w:rFonts w:ascii="Times New Roman"/>
                <w:b w:val="false"/>
                <w:i w:val="false"/>
                <w:color w:val="000000"/>
                <w:sz w:val="20"/>
              </w:rPr>
              <w:t>
40) Сент-Люсия мемлекеті;</w:t>
            </w:r>
          </w:p>
          <w:p>
            <w:pPr>
              <w:spacing w:after="20"/>
              <w:ind w:left="20"/>
              <w:jc w:val="both"/>
            </w:pPr>
            <w:r>
              <w:rPr>
                <w:rFonts w:ascii="Times New Roman"/>
                <w:b w:val="false"/>
                <w:i w:val="false"/>
                <w:color w:val="000000"/>
                <w:sz w:val="20"/>
              </w:rPr>
              <w:t>
41) Тәуелсіз Самоа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Солтүстiк Ирландияның Бiрiккен Корольдiгi (мынадай аумақтары бөлiгiнде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ұйымдары және тиісті рейтингтік бағасы жоқ бейрезидент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мемлекеттердің аумағында тіркелген Қазақстан Республикасының бейрезидент ұйымдарының дебиторлық берешегі:</w:t>
            </w:r>
          </w:p>
          <w:p>
            <w:pPr>
              <w:spacing w:after="20"/>
              <w:ind w:left="20"/>
              <w:jc w:val="both"/>
            </w:pPr>
            <w:r>
              <w:rPr>
                <w:rFonts w:ascii="Times New Roman"/>
                <w:b w:val="false"/>
                <w:i w:val="false"/>
                <w:color w:val="000000"/>
                <w:sz w:val="20"/>
              </w:rPr>
              <w:t>
1) Америка Құрама Штаттары (Американдық Виргин аралдары, Гуам аралы және Пуэрто-Рико достастығының аумағы бөлігінде ғана);</w:t>
            </w:r>
          </w:p>
          <w:p>
            <w:pPr>
              <w:spacing w:after="20"/>
              <w:ind w:left="20"/>
              <w:jc w:val="both"/>
            </w:pPr>
            <w:r>
              <w:rPr>
                <w:rFonts w:ascii="Times New Roman"/>
                <w:b w:val="false"/>
                <w:i w:val="false"/>
                <w:color w:val="000000"/>
                <w:sz w:val="20"/>
              </w:rPr>
              <w:t>
2) Андорра Князьдігі;</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Бiрiккен Араб Әмiрлiктерi (Дубай қаласының аумағы бөлiгiнде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аумағы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бөлiгiнде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Федералдық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Маврикий Республикасы;</w:t>
            </w:r>
          </w:p>
          <w:p>
            <w:pPr>
              <w:spacing w:after="20"/>
              <w:ind w:left="20"/>
              <w:jc w:val="both"/>
            </w:pPr>
            <w:r>
              <w:rPr>
                <w:rFonts w:ascii="Times New Roman"/>
                <w:b w:val="false"/>
                <w:i w:val="false"/>
                <w:color w:val="000000"/>
                <w:sz w:val="20"/>
              </w:rPr>
              <w:t>
25) Малайзия (Лабуан анклавының аумағы бөлiгiнде ғана);</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Нигерия Федеративтік Республикасы;</w:t>
            </w:r>
          </w:p>
          <w:p>
            <w:pPr>
              <w:spacing w:after="20"/>
              <w:ind w:left="20"/>
              <w:jc w:val="both"/>
            </w:pPr>
            <w:r>
              <w:rPr>
                <w:rFonts w:ascii="Times New Roman"/>
                <w:b w:val="false"/>
                <w:i w:val="false"/>
                <w:color w:val="000000"/>
                <w:sz w:val="20"/>
              </w:rPr>
              <w:t>
33)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34) Палау Республикасы;</w:t>
            </w:r>
          </w:p>
          <w:p>
            <w:pPr>
              <w:spacing w:after="20"/>
              <w:ind w:left="20"/>
              <w:jc w:val="both"/>
            </w:pPr>
            <w:r>
              <w:rPr>
                <w:rFonts w:ascii="Times New Roman"/>
                <w:b w:val="false"/>
                <w:i w:val="false"/>
                <w:color w:val="000000"/>
                <w:sz w:val="20"/>
              </w:rPr>
              <w:t>
35) Панама Республикасы;</w:t>
            </w:r>
          </w:p>
          <w:p>
            <w:pPr>
              <w:spacing w:after="20"/>
              <w:ind w:left="20"/>
              <w:jc w:val="both"/>
            </w:pPr>
            <w:r>
              <w:rPr>
                <w:rFonts w:ascii="Times New Roman"/>
                <w:b w:val="false"/>
                <w:i w:val="false"/>
                <w:color w:val="000000"/>
                <w:sz w:val="20"/>
              </w:rPr>
              <w:t>
36) Португалия (Мадейра аралдарының аумақтары бөлігінде ғана);</w:t>
            </w:r>
          </w:p>
          <w:p>
            <w:pPr>
              <w:spacing w:after="20"/>
              <w:ind w:left="20"/>
              <w:jc w:val="both"/>
            </w:pPr>
            <w:r>
              <w:rPr>
                <w:rFonts w:ascii="Times New Roman"/>
                <w:b w:val="false"/>
                <w:i w:val="false"/>
                <w:color w:val="000000"/>
                <w:sz w:val="20"/>
              </w:rPr>
              <w:t>
37) Сейшель аралдары Республикасы;</w:t>
            </w:r>
          </w:p>
          <w:p>
            <w:pPr>
              <w:spacing w:after="20"/>
              <w:ind w:left="20"/>
              <w:jc w:val="both"/>
            </w:pPr>
            <w:r>
              <w:rPr>
                <w:rFonts w:ascii="Times New Roman"/>
                <w:b w:val="false"/>
                <w:i w:val="false"/>
                <w:color w:val="000000"/>
                <w:sz w:val="20"/>
              </w:rPr>
              <w:t>
38) Сент-Винсент және Гренадин мемлекеті;</w:t>
            </w:r>
          </w:p>
          <w:p>
            <w:pPr>
              <w:spacing w:after="20"/>
              <w:ind w:left="20"/>
              <w:jc w:val="both"/>
            </w:pPr>
            <w:r>
              <w:rPr>
                <w:rFonts w:ascii="Times New Roman"/>
                <w:b w:val="false"/>
                <w:i w:val="false"/>
                <w:color w:val="000000"/>
                <w:sz w:val="20"/>
              </w:rPr>
              <w:t>
39) Сент-Китс және Невис Федерациясы;</w:t>
            </w:r>
          </w:p>
          <w:p>
            <w:pPr>
              <w:spacing w:after="20"/>
              <w:ind w:left="20"/>
              <w:jc w:val="both"/>
            </w:pPr>
            <w:r>
              <w:rPr>
                <w:rFonts w:ascii="Times New Roman"/>
                <w:b w:val="false"/>
                <w:i w:val="false"/>
                <w:color w:val="000000"/>
                <w:sz w:val="20"/>
              </w:rPr>
              <w:t>
40) Сент-Люсия мемлекеті;</w:t>
            </w:r>
          </w:p>
          <w:p>
            <w:pPr>
              <w:spacing w:after="20"/>
              <w:ind w:left="20"/>
              <w:jc w:val="both"/>
            </w:pPr>
            <w:r>
              <w:rPr>
                <w:rFonts w:ascii="Times New Roman"/>
                <w:b w:val="false"/>
                <w:i w:val="false"/>
                <w:color w:val="000000"/>
                <w:sz w:val="20"/>
              </w:rPr>
              <w:t>
41) Тәуелсіз Самоа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Солтүстiк Ирландияның Бiрiккен Корольдiгi (мынадай аумақтары бөлiгiнде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балансында ұстайтын және Standard &amp; Poor's агенттігінің "ВВ+"-тен "ВВ-"-ке дейінгі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"kzBB+"-тен "kzBB-"-ке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активтердің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Бiрiншi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 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 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Орындаушы ___________________________________ _________</w:t>
      </w:r>
    </w:p>
    <w:p>
      <w:pPr>
        <w:spacing w:after="0"/>
        <w:ind w:left="0"/>
        <w:jc w:val="both"/>
      </w:pPr>
      <w:r>
        <w:rPr>
          <w:rFonts w:ascii="Times New Roman"/>
          <w:b w:val="false"/>
          <w:i w:val="false"/>
          <w:color w:val="000000"/>
          <w:sz w:val="28"/>
        </w:rPr>
        <w:t>
      (лауазымы, тегі, аты, әкесінің аты (ол бар болса) қолы</w:t>
      </w:r>
    </w:p>
    <w:p>
      <w:pPr>
        <w:spacing w:after="0"/>
        <w:ind w:left="0"/>
        <w:jc w:val="both"/>
      </w:pPr>
      <w:r>
        <w:rPr>
          <w:rFonts w:ascii="Times New Roman"/>
          <w:b w:val="false"/>
          <w:i w:val="false"/>
          <w:color w:val="000000"/>
          <w:sz w:val="28"/>
        </w:rPr>
        <w:t>
      Телефон:_________________________</w:t>
      </w:r>
    </w:p>
    <w:p>
      <w:pPr>
        <w:spacing w:after="0"/>
        <w:ind w:left="0"/>
        <w:jc w:val="both"/>
      </w:pPr>
      <w:r>
        <w:rPr>
          <w:rFonts w:ascii="Times New Roman"/>
          <w:b w:val="false"/>
          <w:i w:val="false"/>
          <w:color w:val="000000"/>
          <w:sz w:val="28"/>
        </w:rPr>
        <w:t>
      Есепке қол қойылған күн 20___жылғы "___"__________</w:t>
      </w:r>
    </w:p>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тәуекел ескеріле</w:t>
            </w:r>
            <w:r>
              <w:br/>
            </w:r>
            <w:r>
              <w:rPr>
                <w:rFonts w:ascii="Times New Roman"/>
                <w:b w:val="false"/>
                <w:i w:val="false"/>
                <w:color w:val="000000"/>
                <w:sz w:val="20"/>
              </w:rPr>
              <w:t>отырып сараланған активтердің</w:t>
            </w:r>
            <w:r>
              <w:br/>
            </w:r>
            <w:r>
              <w:rPr>
                <w:rFonts w:ascii="Times New Roman"/>
                <w:b w:val="false"/>
                <w:i w:val="false"/>
                <w:color w:val="000000"/>
                <w:sz w:val="20"/>
              </w:rPr>
              <w:t>талдамасы туралы есеп</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159" w:id="56"/>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 </w:t>
      </w:r>
    </w:p>
    <w:bookmarkEnd w:id="56"/>
    <w:bookmarkStart w:name="z160" w:id="57"/>
    <w:p>
      <w:pPr>
        <w:spacing w:after="0"/>
        <w:ind w:left="0"/>
        <w:jc w:val="left"/>
      </w:pPr>
      <w:r>
        <w:rPr>
          <w:rFonts w:ascii="Times New Roman"/>
          <w:b/>
          <w:i w:val="false"/>
          <w:color w:val="000000"/>
        </w:rPr>
        <w:t xml:space="preserve"> Кредиттік тәуекел ескеріле отырып сараланған активтердің талдамасы туралы есеп</w:t>
      </w:r>
    </w:p>
    <w:bookmarkEnd w:id="57"/>
    <w:bookmarkStart w:name="z161" w:id="58"/>
    <w:p>
      <w:pPr>
        <w:spacing w:after="0"/>
        <w:ind w:left="0"/>
        <w:jc w:val="left"/>
      </w:pPr>
      <w:r>
        <w:rPr>
          <w:rFonts w:ascii="Times New Roman"/>
          <w:b/>
          <w:i w:val="false"/>
          <w:color w:val="000000"/>
        </w:rPr>
        <w:t xml:space="preserve"> 1-тарау. Жалпы ережелер</w:t>
      </w:r>
    </w:p>
    <w:bookmarkEnd w:id="58"/>
    <w:bookmarkStart w:name="z162" w:id="59"/>
    <w:p>
      <w:pPr>
        <w:spacing w:after="0"/>
        <w:ind w:left="0"/>
        <w:jc w:val="both"/>
      </w:pPr>
      <w:r>
        <w:rPr>
          <w:rFonts w:ascii="Times New Roman"/>
          <w:b w:val="false"/>
          <w:i w:val="false"/>
          <w:color w:val="000000"/>
          <w:sz w:val="28"/>
        </w:rPr>
        <w:t>
      1. Осы түсіндірме (бұдан әрі – Түсіндірме) әкімшілік деректерді жинауға арналған "Кредиттік тәуекел ескеріле отырып сараланған активтердің талдамасы туралы есеп" нысанын (бұдан әрі – Нысан) толтыру бойынша бірыңғай талаптарды айқындайды.</w:t>
      </w:r>
    </w:p>
    <w:bookmarkEnd w:id="59"/>
    <w:bookmarkStart w:name="z163" w:id="60"/>
    <w:p>
      <w:pPr>
        <w:spacing w:after="0"/>
        <w:ind w:left="0"/>
        <w:jc w:val="both"/>
      </w:pPr>
      <w:r>
        <w:rPr>
          <w:rFonts w:ascii="Times New Roman"/>
          <w:b w:val="false"/>
          <w:i w:val="false"/>
          <w:color w:val="000000"/>
          <w:sz w:val="28"/>
        </w:rPr>
        <w:t xml:space="preserve">
      2. Нысан "Жылжымайтын мүлік ипотекасы туралы" 1995 жылғы 23 желтоқсандағы Қазақстан Республикасы Заңының 5-3-бабы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 тармақшаларына</w:t>
      </w:r>
      <w:r>
        <w:rPr>
          <w:rFonts w:ascii="Times New Roman"/>
          <w:b w:val="false"/>
          <w:i w:val="false"/>
          <w:color w:val="000000"/>
          <w:sz w:val="28"/>
        </w:rPr>
        <w:t xml:space="preserve">, "Қаржы нарығы мен қаржы ұйымдарын мемлекеттiк реттеу, бақылау және қадағалау туралы" 2003 жылғы 4 шілдедегі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5) және 6) тармақшаларына сәйкес әзірленді.</w:t>
      </w:r>
    </w:p>
    <w:bookmarkEnd w:id="60"/>
    <w:bookmarkStart w:name="z164" w:id="61"/>
    <w:p>
      <w:pPr>
        <w:spacing w:after="0"/>
        <w:ind w:left="0"/>
        <w:jc w:val="both"/>
      </w:pPr>
      <w:r>
        <w:rPr>
          <w:rFonts w:ascii="Times New Roman"/>
          <w:b w:val="false"/>
          <w:i w:val="false"/>
          <w:color w:val="000000"/>
          <w:sz w:val="28"/>
        </w:rPr>
        <w:t>
      3. Нысанды ипотекалық ұйым, агроөнеркәсіптік кешен саласындағы ұлттық басқарушы холдингтің еншілес ұйымы ай сайын жасайды және есепті кезеңнің соңындағы жағдай бойынша толтырады. Нысандағы деректер мың теңгемен көрсетіледі. 500 (бес жүз) теңгеден аз сома 0 (нөлге) дейін дөңгелектенеді, ал 500 (бес жүз) теңгеге тең және одан көп сома 1 000 (бір мың) теңгеге дейін дөңгелектенеді.</w:t>
      </w:r>
    </w:p>
    <w:bookmarkEnd w:id="61"/>
    <w:bookmarkStart w:name="z165" w:id="62"/>
    <w:p>
      <w:pPr>
        <w:spacing w:after="0"/>
        <w:ind w:left="0"/>
        <w:jc w:val="both"/>
      </w:pPr>
      <w:r>
        <w:rPr>
          <w:rFonts w:ascii="Times New Roman"/>
          <w:b w:val="false"/>
          <w:i w:val="false"/>
          <w:color w:val="000000"/>
          <w:sz w:val="28"/>
        </w:rPr>
        <w:t>
      4. Нысанға бірінші басшы, бас бухгалтер немесе есепке қол қоюға уәкілетті адамдар және орындаушы қол қояды.</w:t>
      </w:r>
    </w:p>
    <w:bookmarkEnd w:id="62"/>
    <w:bookmarkStart w:name="z166" w:id="63"/>
    <w:p>
      <w:pPr>
        <w:spacing w:after="0"/>
        <w:ind w:left="0"/>
        <w:jc w:val="left"/>
      </w:pPr>
      <w:r>
        <w:rPr>
          <w:rFonts w:ascii="Times New Roman"/>
          <w:b/>
          <w:i w:val="false"/>
          <w:color w:val="000000"/>
        </w:rPr>
        <w:t xml:space="preserve"> 2-тарау. Нысанды толтыру бойынша түсіндірме</w:t>
      </w:r>
    </w:p>
    <w:bookmarkEnd w:id="63"/>
    <w:bookmarkStart w:name="z167" w:id="64"/>
    <w:p>
      <w:pPr>
        <w:spacing w:after="0"/>
        <w:ind w:left="0"/>
        <w:jc w:val="both"/>
      </w:pPr>
      <w:r>
        <w:rPr>
          <w:rFonts w:ascii="Times New Roman"/>
          <w:b w:val="false"/>
          <w:i w:val="false"/>
          <w:color w:val="000000"/>
          <w:sz w:val="28"/>
        </w:rPr>
        <w:t>
      5. 1-ден 77-ге дейінгі жолдардың 3-бағанында кредиттік тәуекел дәрежесі бойынша саралануға тиіс активтердің сомалары көрсетіледі.</w:t>
      </w:r>
    </w:p>
    <w:bookmarkEnd w:id="64"/>
    <w:bookmarkStart w:name="z168" w:id="65"/>
    <w:p>
      <w:pPr>
        <w:spacing w:after="0"/>
        <w:ind w:left="0"/>
        <w:jc w:val="both"/>
      </w:pPr>
      <w:r>
        <w:rPr>
          <w:rFonts w:ascii="Times New Roman"/>
          <w:b w:val="false"/>
          <w:i w:val="false"/>
          <w:color w:val="000000"/>
          <w:sz w:val="28"/>
        </w:rPr>
        <w:t>
      6. 1-ден 77-ге дейінгі жолдардың 4-бағанында активтердің әрбір тобы үшін тәуекел дәрежесі пайызбен көрсетіледі.</w:t>
      </w:r>
    </w:p>
    <w:bookmarkEnd w:id="65"/>
    <w:bookmarkStart w:name="z169" w:id="66"/>
    <w:p>
      <w:pPr>
        <w:spacing w:after="0"/>
        <w:ind w:left="0"/>
        <w:jc w:val="both"/>
      </w:pPr>
      <w:r>
        <w:rPr>
          <w:rFonts w:ascii="Times New Roman"/>
          <w:b w:val="false"/>
          <w:i w:val="false"/>
          <w:color w:val="000000"/>
          <w:sz w:val="28"/>
        </w:rPr>
        <w:t>
      7. 1-ден 77-ге дейінгі жолдардың 5-бағанында пайыздағы тәуекел дәрежесіне көбейтілген активтер сомасы көрсетіледі (4-баған).</w:t>
      </w:r>
    </w:p>
    <w:bookmarkEnd w:id="66"/>
    <w:bookmarkStart w:name="z170" w:id="67"/>
    <w:p>
      <w:pPr>
        <w:spacing w:after="0"/>
        <w:ind w:left="0"/>
        <w:jc w:val="both"/>
      </w:pPr>
      <w:r>
        <w:rPr>
          <w:rFonts w:ascii="Times New Roman"/>
          <w:b w:val="false"/>
          <w:i w:val="false"/>
          <w:color w:val="000000"/>
          <w:sz w:val="28"/>
        </w:rPr>
        <w:t>
      8. Мәліметтер болмаған жағдайда Нысан нөлдік қалдықтармен ұсынылады.</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26 желтоқсандағы</w:t>
            </w:r>
            <w:r>
              <w:br/>
            </w:r>
            <w:r>
              <w:rPr>
                <w:rFonts w:ascii="Times New Roman"/>
                <w:b w:val="false"/>
                <w:i w:val="false"/>
                <w:color w:val="000000"/>
                <w:sz w:val="20"/>
              </w:rPr>
              <w:t>№ 308 қаулысына</w:t>
            </w:r>
            <w:r>
              <w:br/>
            </w:r>
            <w:r>
              <w:rPr>
                <w:rFonts w:ascii="Times New Roman"/>
                <w:b w:val="false"/>
                <w:i w:val="false"/>
                <w:color w:val="000000"/>
                <w:sz w:val="20"/>
              </w:rPr>
              <w:t>5-қосымша</w:t>
            </w:r>
          </w:p>
        </w:tc>
      </w:tr>
    </w:tbl>
    <w:bookmarkStart w:name="z172" w:id="68"/>
    <w:p>
      <w:pPr>
        <w:spacing w:after="0"/>
        <w:ind w:left="0"/>
        <w:jc w:val="left"/>
      </w:pPr>
      <w:r>
        <w:rPr>
          <w:rFonts w:ascii="Times New Roman"/>
          <w:b/>
          <w:i w:val="false"/>
          <w:color w:val="000000"/>
        </w:rPr>
        <w:t xml:space="preserve"> Әкімшілік деректерді жинауға арналған нысан</w:t>
      </w:r>
    </w:p>
    <w:bookmarkEnd w:id="68"/>
    <w:bookmarkStart w:name="z173" w:id="69"/>
    <w:p>
      <w:pPr>
        <w:spacing w:after="0"/>
        <w:ind w:left="0"/>
        <w:jc w:val="left"/>
      </w:pPr>
      <w:r>
        <w:rPr>
          <w:rFonts w:ascii="Times New Roman"/>
          <w:b/>
          <w:i w:val="false"/>
          <w:color w:val="000000"/>
        </w:rPr>
        <w:t xml:space="preserve"> Кредиттік тәуекел ескеріле отырып сараланған шартты және ықтимал міндеттемелердің талдамасы туралы есеп</w:t>
      </w:r>
    </w:p>
    <w:bookmarkEnd w:id="69"/>
    <w:p>
      <w:pPr>
        <w:spacing w:after="0"/>
        <w:ind w:left="0"/>
        <w:jc w:val="both"/>
      </w:pPr>
      <w:r>
        <w:rPr>
          <w:rFonts w:ascii="Times New Roman"/>
          <w:b w:val="false"/>
          <w:i w:val="false"/>
          <w:color w:val="000000"/>
          <w:sz w:val="28"/>
        </w:rPr>
        <w:t>
      Есепті кезең: 20___ жылғы "____" ______________ жағдай бойынша</w:t>
      </w:r>
    </w:p>
    <w:p>
      <w:pPr>
        <w:spacing w:after="0"/>
        <w:ind w:left="0"/>
        <w:jc w:val="both"/>
      </w:pPr>
      <w:r>
        <w:rPr>
          <w:rFonts w:ascii="Times New Roman"/>
          <w:b w:val="false"/>
          <w:i w:val="false"/>
          <w:color w:val="000000"/>
          <w:sz w:val="28"/>
        </w:rPr>
        <w:t>
      Индекс: 3-IO_RUIVO</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Ұсынады: ипотекалық ұйым, агроөнеркәсіптік кешен саласындағы ұлттық басқарушы холдингтің еншілес ұйымы</w:t>
      </w:r>
    </w:p>
    <w:p>
      <w:pPr>
        <w:spacing w:after="0"/>
        <w:ind w:left="0"/>
        <w:jc w:val="both"/>
      </w:pPr>
      <w:r>
        <w:rPr>
          <w:rFonts w:ascii="Times New Roman"/>
          <w:b w:val="false"/>
          <w:i w:val="false"/>
          <w:color w:val="000000"/>
          <w:sz w:val="28"/>
        </w:rPr>
        <w:t>
      Нысан қайда ұсынылады: Қазақстан Республикасының Ұлттық Банкі</w:t>
      </w:r>
    </w:p>
    <w:p>
      <w:pPr>
        <w:spacing w:after="0"/>
        <w:ind w:left="0"/>
        <w:jc w:val="both"/>
      </w:pPr>
      <w:r>
        <w:rPr>
          <w:rFonts w:ascii="Times New Roman"/>
          <w:b w:val="false"/>
          <w:i w:val="false"/>
          <w:color w:val="000000"/>
          <w:sz w:val="28"/>
        </w:rPr>
        <w:t>
      Ұсыну мерзімі: ай сайын, есепті айдан кейінгі айдың 10 (оныншы) жұмыс күнінен кешіктірмей (қоса алғанда).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 (ұйымның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коэффициенті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алынатын сома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 тобына кіретін қарсы әріптестермен жасалған Қазақстан Республикасының Үкіметі, Қазақстан Республикасының Ұлттық Банкі шығарған бағалы қағаздарды, Standard &amp; Poor`s агенттігінің "АА-" және одан жоғары деңгейінде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 тобына кіретін қарсы әріптестермен жасалған Қазақстан Республикасының Үкіметі, Қазақстан Республикасының Ұлттық Банкі шығарған бағалы қағаздарды, Standard &amp; Poor`s агенттігінің "АА-" және одан жоғары деңгейінде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ІІІ тобына кіретін қарсы әріптестермен жасалған Қазақстан Республикасының Үкіметі, Қазақстан Республикасының Ұлттық Банкі шығарған бағалы қағаздарды, Standard &amp; Poor`s агенттігінің "АА-" және одан жоғары деңгейінде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IV тобына кіретін қарсы әріптестермен жасалған Қазақстан Республикасының Үкіметі, Қазақстан Республикасының Ұлттық Банкі шығарған бағалы қағаздарды, Standard &amp; Poor`s агенттігінің "АА-" және одан жоғары деңгейінде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кіретін қарсы әріптестермен жасалған Қазақстан Республикасының Үкіметі, Қазақстан Республикасының Ұлттық Банкі шығарған бағалы қағаздарды, Standard &amp; Poor`s агенттігінің "АА-" және одан жоғары деңгейінде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 тобына кіретін тұлғалар жасаған, ұйымның талабы бойынша кез келген сәтте күші жойылуға тиіс, ұйымның болашақта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 тобына кіретін тұлғалар жасаған, ұйымның талабы бойынша кез келген сәтте күші жойылуға тиіс, ұйымның болашақта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ІІІ тобына кіретін тұлғалар жасаған, ұйымның талабы бойынша кез келген сәтте күші жойылуға тиіс, ұйымның болашақта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ІV тобына кіретін тұлғалар жасаған, ұйымның талабы бойынша кез келген сәтте күші жойылуға тиіс, ұйымның болашақта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кіретін тұлғалар жасаған, ұйымның талабы бойынша кез келген сәтте күші жойылуға тиіс, ұйымның болашақта қарыздар мен салымдарды орналастыруы бойынша ықтимал (шартты) міндеттемелериска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 тобына кіретін тұлғалар жасаған, ұйымның болашақта өтеу мерзімі 1 (бір) жылдан аз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 тобына кіретін тұлғалар жасаған, ұйымның болашақта өтеу мерзімі 1 (бір) жылдан аз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ІІІ тобына кіретін тұлғалар жасаған, ұйымның болашақта өтеу мерзімі 1 (бір) жылдан аз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ІV тобына кіретін тұлғалар жасаған, ұйымның болашақта өтеу мерзімі 1 (бір) жылдан аз қарыздар мен салымдарды орналастыруы бойынша ықтимал (шартты) міндеттемелера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кіретін тұлғалар жасаған, ұйымның болашақта өтеу мерзімі 1 (бір) жылдан аз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 тобына кіретін тұлғаларға қатысты шартты міндеттемелер шоттарындағы ұйым ұстайтын және Standard &amp; Poor's агенттігінің "ААА"-дан "АА-"-қа дейінгі кредиттік рейтингі немесе басқа рейтинг агенттіктерінің бірінің осыған ұқсас деңгейіндегі рейтингі немесе Standard &amp; Poor's агенттігінің ұлттық шкаласы бойынша "kzAAA"-дан "kzAA-"-қа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ІІІ тобына кіретін тұлғаларға қатысты шартты міндеттемелер шоттарындағы ұйым ұстайтын және Standard &amp; Poor's агенттігінің "ААА"-дан "АА-"-қа дейінгі кредиттік рейтингі немесе басқа рейтинг агенттіктерінің бірінің осыған ұқсас деңгейіндегі рейтингі немесе Standard &amp; Poor's агенттігінің ұлттық шкаласы бойынша "kzAAA"-дан "kzAA-"-қа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IV тобына кіретін тұлғаларға қатысты шартты міндеттемелер шоттарындағы ұйым ұстайтын және Standard &amp; Poor's агенттігінің "ААА"-дан "АА-"-қа дейінгі кредиттік рейтингі немесе басқа рейтинг агенттіктерінің бірінің осыған ұқсас деңгейіндегі рейтингі немесе Standard &amp; Poor's агенттігінің ұлттық шкаласы бойынша "kzAAA"-дан "kzAA-"-қа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кіретін тұлғаларға қатысты шартты міндеттемелер шоттарындағы ұйым ұстайтын және Standard &amp; Poor's агенттігінің "ААА"-дан "АА-"-қа дейінгі кредиттік рейтингі немесе басқа рейтинг агенттіктерінің бірінің осыған ұқсас деңгейіндегі рейтингі немесе Standard &amp; Poor's агенттігінің ұлттық шкаласы бойынша "kzAAA"-дан "kzAA-"-қа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 тобына кіретін тұлғалар жасаған,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 тобына кіретін тұлғалар жасаған,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ІІІ тобына кіретін тұлғалар жасаған,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ІV тобына кіретін тұлғалар жасаған,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кіретін тұлғалар жасаған,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саралнған активтердің ІІ тобына кіретін тұлғаларға қатысты шартты міндеттемелер шоттарындағы ұйым ұстайтын және Standard &amp; Poor's агенттігінің "А+"-тен "А-"-қа дейінгі кредиттік рейтингі немесе басқа рейтинг агенттіктерінің бірінің осыған ұқсас деңгейіндегі рейтингі немесе Standard &amp; Poor's агенттігінің ұлттық шкаласы бойынша "kzA+"-тен "kzA-"-қа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ІІІ тобына кіретін тұлғаларға қатысты шартты міндеттемелер шоттарындағы ұйым ұстайтын және Standard &amp; Poor's агенттігінің "А+"-тен "А-"-қа дейінгі кредиттік рейтингі немесе басқа рейтинг агенттіктерінің бірінің осыған ұқсас деңгейіндегі рейтингі немесе Standard &amp; Poor's агенттігінің ұлттық шкаласы бойынша "kzA+"-тен "kzA-"-қа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IV тобына кіретін тұлғаларға қатысты шартты міндеттемелер шоттарындағы ұйым ұстайтын және Standard &amp; Poor's агенттігінің "А+"-тен "А-"-қа дейінгі кредиттік рейтингі немесе басқа рейтинг агенттіктерінің бірінің осыған ұқсас деңгейіндегі рейтингі немесе Standard &amp; Poor's агенттігінің ұлттық шкаласы бойынша "kzA+"-тен "kzA-"-қа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кіретін тұлғаларға қатысты шартты міндеттемелер шоттарындағы ұйым ұстайтын және Standard &amp; Poor's агенттігінің "А+"-тен "А-"-қа дейінгі кредиттік рейтингі немесе басқа рейтинг агенттіктерінің бірінің осыған ұқсас деңгейіндегі рейтингі немесе Standard &amp; Poor's агенттігінің ұлттық шкаласы бойынша "kzA+"-тен "kzA-"-қа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ипотекалық компаниясы" акционерлік қоғамынан ипотекалық тұрғын үй қарыздары бойынша талап ету құқықтарын кері сатып алу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 тобына кіретін тұлғалар жасаған қаржы құралдарын ұйымға сату туралы және ұйымның кері сатып алу міндеттемесі бар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 тобына кіретін тұлғалар жасаған қаржы құралдарын ұйымға сату туралы және ұйымның кері сатып алу міндеттемесі бар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ІІІ тобына кіретін тұлғалар жасаған қаржы құралдарын ұйымға сату туралы және ұйымның кері сатып алу міндеттемесі бар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IV тобына жататын тұлғалармен ұйымның қаржы құралдарын кері сатып алу міндеттемесімен сату туралы жасалған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жататын тұлғалармен ұйымның қаржы құралдарын кері сатып алу міндеттемесімен сату туралы жасалған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кредиттік тәуекел дәрежесі бойынша сараланған активтердің ІІ тобына жататын тұлғаларға қатысты шартты міндеттемелер шотында ұстайтын және Standard &amp; Poor's агенттігінің "ВВВ+"-тен "ВВВ-" дейін кредиттік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кредиттік тәуекел дәрежесі бойынша сараланған активтердің IІІ тобына жататын тұлғаларға қатысты шартты міндеттемелер шотында ұстайтын және Standard &amp; Poor's агенттігінің "ВВВ+"-тен "ВВВ-" дейін кредиттік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кредиттік тәуекел дәрежесі бойынша сараланған активтердің ІV тобына жататын тұлғаларға қатысты шартты міндеттемелер шотында ұстайтын және Standard &amp; Poor's агенттігінің "ВВВ+"-тен "ВВВ-" дейін кредиттік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кредиттік тәуекел дәрежесі бойынша сараланған активтердің V тобына жататын тұлғаларға қатысты шартты міндеттемелер шотында ұстайтын және Standard &amp; Poor's агенттігінің "ВВВ+"-тен "ВВВ-" дейін кредиттік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I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IІ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IІІ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IV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ІІІ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IV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ІІІ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ІV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сараланған активтердің V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кредиттік тәуекел дәрежесі бойынша сараланған активтердің II тобына жататын тұлғаларға қатысты шартты міндеттемелер шотында ұстайтын және Standard &amp; Poor's агенттігінің "ВВ+"-тен "ВВ-" дейін кредиттік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кредиттік тәуекел дәрежесі бойынша сараланған активтердің III тобына жататын тұлғаларға қатысты шартты міндеттемелер шотында ұстайтын және Standard &amp; Poor's агенттігінің "ВВ+"-тен "ВВ-" дейін кредиттік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кредиттік тәуекел дәрежесі бойынша сараланған активтердің IV тобына жататын тұлғаларға қатысты шартты міндеттемелер шотында ұстайтын және Standard &amp; Poor's агенттігінің "ВВ+"-тен "ВВ-" дейін кредиттік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кредиттік тәуекел дәрежесі бойынша сараланған активтердің V тобына жататын тұлғаларға қатысты шартты міндеттемелер шотында ұстайтын және Standard &amp; Poor's агенттігінің "ВВ+"-тен "ВВ-" дейін кредиттік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шартты және ықтимал міндеттемелер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Бiрiншi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 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 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Орындаушы ___________________________________ _________</w:t>
      </w:r>
    </w:p>
    <w:p>
      <w:pPr>
        <w:spacing w:after="0"/>
        <w:ind w:left="0"/>
        <w:jc w:val="both"/>
      </w:pPr>
      <w:r>
        <w:rPr>
          <w:rFonts w:ascii="Times New Roman"/>
          <w:b w:val="false"/>
          <w:i w:val="false"/>
          <w:color w:val="000000"/>
          <w:sz w:val="28"/>
        </w:rPr>
        <w:t>
      (лауазымы, тегі, аты, әкесінің аты (ол бар болса) қолы</w:t>
      </w:r>
    </w:p>
    <w:p>
      <w:pPr>
        <w:spacing w:after="0"/>
        <w:ind w:left="0"/>
        <w:jc w:val="both"/>
      </w:pPr>
      <w:r>
        <w:rPr>
          <w:rFonts w:ascii="Times New Roman"/>
          <w:b w:val="false"/>
          <w:i w:val="false"/>
          <w:color w:val="000000"/>
          <w:sz w:val="28"/>
        </w:rPr>
        <w:t>
      Телефон:_________________________</w:t>
      </w:r>
    </w:p>
    <w:p>
      <w:pPr>
        <w:spacing w:after="0"/>
        <w:ind w:left="0"/>
        <w:jc w:val="both"/>
      </w:pPr>
      <w:r>
        <w:rPr>
          <w:rFonts w:ascii="Times New Roman"/>
          <w:b w:val="false"/>
          <w:i w:val="false"/>
          <w:color w:val="000000"/>
          <w:sz w:val="28"/>
        </w:rPr>
        <w:t>
      Есепке қол қойылған күн 20___жылғы "___"__________</w:t>
      </w:r>
    </w:p>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тәуекел ескеріле</w:t>
            </w:r>
            <w:r>
              <w:br/>
            </w:r>
            <w:r>
              <w:rPr>
                <w:rFonts w:ascii="Times New Roman"/>
                <w:b w:val="false"/>
                <w:i w:val="false"/>
                <w:color w:val="000000"/>
                <w:sz w:val="20"/>
              </w:rPr>
              <w:t>отырып сараланған шартты және</w:t>
            </w:r>
            <w:r>
              <w:br/>
            </w:r>
            <w:r>
              <w:rPr>
                <w:rFonts w:ascii="Times New Roman"/>
                <w:b w:val="false"/>
                <w:i w:val="false"/>
                <w:color w:val="000000"/>
                <w:sz w:val="20"/>
              </w:rPr>
              <w:t>ықтимал міндеттемелердің</w:t>
            </w:r>
            <w:r>
              <w:br/>
            </w:r>
            <w:r>
              <w:rPr>
                <w:rFonts w:ascii="Times New Roman"/>
                <w:b w:val="false"/>
                <w:i w:val="false"/>
                <w:color w:val="000000"/>
                <w:sz w:val="20"/>
              </w:rPr>
              <w:t>талдамасы туралы есептің</w:t>
            </w:r>
            <w:r>
              <w:br/>
            </w:r>
            <w:r>
              <w:rPr>
                <w:rFonts w:ascii="Times New Roman"/>
                <w:b w:val="false"/>
                <w:i w:val="false"/>
                <w:color w:val="000000"/>
                <w:sz w:val="20"/>
              </w:rPr>
              <w:t>нысанына қосымша</w:t>
            </w:r>
          </w:p>
        </w:tc>
      </w:tr>
    </w:tbl>
    <w:bookmarkStart w:name="z175" w:id="70"/>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w:t>
      </w:r>
    </w:p>
    <w:bookmarkEnd w:id="70"/>
    <w:bookmarkStart w:name="z176" w:id="71"/>
    <w:p>
      <w:pPr>
        <w:spacing w:after="0"/>
        <w:ind w:left="0"/>
        <w:jc w:val="left"/>
      </w:pPr>
      <w:r>
        <w:rPr>
          <w:rFonts w:ascii="Times New Roman"/>
          <w:b/>
          <w:i w:val="false"/>
          <w:color w:val="000000"/>
        </w:rPr>
        <w:t xml:space="preserve"> Кредиттік тәуекел ескеріле отырып сараланған шартты және ықтимал міндеттемелердің талдамасы туралы есеп</w:t>
      </w:r>
    </w:p>
    <w:bookmarkEnd w:id="71"/>
    <w:bookmarkStart w:name="z177" w:id="72"/>
    <w:p>
      <w:pPr>
        <w:spacing w:after="0"/>
        <w:ind w:left="0"/>
        <w:jc w:val="left"/>
      </w:pPr>
      <w:r>
        <w:rPr>
          <w:rFonts w:ascii="Times New Roman"/>
          <w:b/>
          <w:i w:val="false"/>
          <w:color w:val="000000"/>
        </w:rPr>
        <w:t xml:space="preserve"> 1-тарау. Жалпы ережелер</w:t>
      </w:r>
    </w:p>
    <w:bookmarkEnd w:id="72"/>
    <w:bookmarkStart w:name="z178" w:id="73"/>
    <w:p>
      <w:pPr>
        <w:spacing w:after="0"/>
        <w:ind w:left="0"/>
        <w:jc w:val="both"/>
      </w:pPr>
      <w:r>
        <w:rPr>
          <w:rFonts w:ascii="Times New Roman"/>
          <w:b w:val="false"/>
          <w:i w:val="false"/>
          <w:color w:val="000000"/>
          <w:sz w:val="28"/>
        </w:rPr>
        <w:t>
      1. Осы түсіндірме (бұдан әрі - Түсіндірме) "Кредиттік тәуекел ескеріле отырып сараланған шартты және ықтимал міндеттемелердің талдамасы туралы есеп" әкімшілік деректерді жинауға арналған нысанды (бұдан әрі - Нысан) толтыру бойынша бірыңғай талаптарды айқындайды.</w:t>
      </w:r>
    </w:p>
    <w:bookmarkEnd w:id="73"/>
    <w:bookmarkStart w:name="z179" w:id="74"/>
    <w:p>
      <w:pPr>
        <w:spacing w:after="0"/>
        <w:ind w:left="0"/>
        <w:jc w:val="both"/>
      </w:pPr>
      <w:r>
        <w:rPr>
          <w:rFonts w:ascii="Times New Roman"/>
          <w:b w:val="false"/>
          <w:i w:val="false"/>
          <w:color w:val="000000"/>
          <w:sz w:val="28"/>
        </w:rPr>
        <w:t xml:space="preserve">
      2. Нысан "Жылжымайтын мүлік ипотекасы туралы" 1995 жылғы 23 желтоқсандағы Қазақстан Республикасының Заңының 5-3-бабының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 тармақшаларына</w:t>
      </w:r>
      <w:r>
        <w:rPr>
          <w:rFonts w:ascii="Times New Roman"/>
          <w:b w:val="false"/>
          <w:i w:val="false"/>
          <w:color w:val="000000"/>
          <w:sz w:val="28"/>
        </w:rPr>
        <w:t xml:space="preserve">, "Қаржы нарығы мен қаржы ұйымдарын мемлекеттiк реттеу, бақылау және қадағалау туралы" 2003 жылғы 4 шілдедегі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5) және 6) тармақшаларына сәйкес әзірленді.</w:t>
      </w:r>
    </w:p>
    <w:bookmarkEnd w:id="74"/>
    <w:bookmarkStart w:name="z180" w:id="75"/>
    <w:p>
      <w:pPr>
        <w:spacing w:after="0"/>
        <w:ind w:left="0"/>
        <w:jc w:val="both"/>
      </w:pPr>
      <w:r>
        <w:rPr>
          <w:rFonts w:ascii="Times New Roman"/>
          <w:b w:val="false"/>
          <w:i w:val="false"/>
          <w:color w:val="000000"/>
          <w:sz w:val="28"/>
        </w:rPr>
        <w:t>
      3. Нысанды ипотекалық ұйымдар, агроөнеркәсіп кешені саласындағы ұлттық басқарушы холдингтің еншілес ұйымы ай сайын жасайды және есепті кезеңнің соңындағы жағдай бойынша толтырады. Нысандағы деректер мың теңгемен көрсетіледі.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75"/>
    <w:bookmarkStart w:name="z181" w:id="76"/>
    <w:p>
      <w:pPr>
        <w:spacing w:after="0"/>
        <w:ind w:left="0"/>
        <w:jc w:val="both"/>
      </w:pPr>
      <w:r>
        <w:rPr>
          <w:rFonts w:ascii="Times New Roman"/>
          <w:b w:val="false"/>
          <w:i w:val="false"/>
          <w:color w:val="000000"/>
          <w:sz w:val="28"/>
        </w:rPr>
        <w:t>
      4. Нысанға бірінші басшы, бас бухгалтер немесе есепке қол қоюға уәкілетті адамдар және орындаушы қол қояды.</w:t>
      </w:r>
    </w:p>
    <w:bookmarkEnd w:id="76"/>
    <w:bookmarkStart w:name="z182" w:id="77"/>
    <w:p>
      <w:pPr>
        <w:spacing w:after="0"/>
        <w:ind w:left="0"/>
        <w:jc w:val="left"/>
      </w:pPr>
      <w:r>
        <w:rPr>
          <w:rFonts w:ascii="Times New Roman"/>
          <w:b/>
          <w:i w:val="false"/>
          <w:color w:val="000000"/>
        </w:rPr>
        <w:t xml:space="preserve"> 2-тарау. Нысанды толтыру бойынша түсіндірме</w:t>
      </w:r>
    </w:p>
    <w:bookmarkEnd w:id="77"/>
    <w:bookmarkStart w:name="z183" w:id="78"/>
    <w:p>
      <w:pPr>
        <w:spacing w:after="0"/>
        <w:ind w:left="0"/>
        <w:jc w:val="both"/>
      </w:pPr>
      <w:r>
        <w:rPr>
          <w:rFonts w:ascii="Times New Roman"/>
          <w:b w:val="false"/>
          <w:i w:val="false"/>
          <w:color w:val="000000"/>
          <w:sz w:val="28"/>
        </w:rPr>
        <w:t>
      5. 1-ден 57-ге дейінгі жолдардың 3-бағанында кредиттік тәуекел ескеріле отырып саралануға тиіс шартты және ықтимал міндеттемелердің сомалары көрсетіледі.</w:t>
      </w:r>
    </w:p>
    <w:bookmarkEnd w:id="78"/>
    <w:bookmarkStart w:name="z184" w:id="79"/>
    <w:p>
      <w:pPr>
        <w:spacing w:after="0"/>
        <w:ind w:left="0"/>
        <w:jc w:val="both"/>
      </w:pPr>
      <w:r>
        <w:rPr>
          <w:rFonts w:ascii="Times New Roman"/>
          <w:b w:val="false"/>
          <w:i w:val="false"/>
          <w:color w:val="000000"/>
          <w:sz w:val="28"/>
        </w:rPr>
        <w:t>
      6. 1-ден 57-ге дейінгі жолдардың 6-бағанында пайызбен конверсия коэффициентінің мәніне (4-баған) және пайызбен кредиттік тәуекел коэффициетінің мәніне (5-баған) көбейтілген шартты және ықтимал міндеттемелер бойынша сомалар көрсетіледі.</w:t>
      </w:r>
    </w:p>
    <w:bookmarkEnd w:id="79"/>
    <w:bookmarkStart w:name="z185" w:id="80"/>
    <w:p>
      <w:pPr>
        <w:spacing w:after="0"/>
        <w:ind w:left="0"/>
        <w:jc w:val="both"/>
      </w:pPr>
      <w:r>
        <w:rPr>
          <w:rFonts w:ascii="Times New Roman"/>
          <w:b w:val="false"/>
          <w:i w:val="false"/>
          <w:color w:val="000000"/>
          <w:sz w:val="28"/>
        </w:rPr>
        <w:t>
      7. Мәліметтер болмаған жағдайда Нысан нөлдік қалдықпен ұсынылады.</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16.04.2026 </w:t>
      </w:r>
      <w:r>
        <w:rPr>
          <w:rFonts w:ascii="Times New Roman"/>
          <w:b w:val="false"/>
          <w:i w:val="false"/>
          <w:color w:val="ff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16.04.2026 </w:t>
      </w:r>
      <w:r>
        <w:rPr>
          <w:rFonts w:ascii="Times New Roman"/>
          <w:b w:val="false"/>
          <w:i w:val="false"/>
          <w:color w:val="ff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16.04.2026 </w:t>
      </w:r>
      <w:r>
        <w:rPr>
          <w:rFonts w:ascii="Times New Roman"/>
          <w:b w:val="false"/>
          <w:i w:val="false"/>
          <w:color w:val="ff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16.04.2026 </w:t>
      </w:r>
      <w:r>
        <w:rPr>
          <w:rFonts w:ascii="Times New Roman"/>
          <w:b w:val="false"/>
          <w:i w:val="false"/>
          <w:color w:val="ff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16.04.2026 </w:t>
      </w:r>
      <w:r>
        <w:rPr>
          <w:rFonts w:ascii="Times New Roman"/>
          <w:b w:val="false"/>
          <w:i w:val="false"/>
          <w:color w:val="ff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16.04.2026 </w:t>
      </w:r>
      <w:r>
        <w:rPr>
          <w:rFonts w:ascii="Times New Roman"/>
          <w:b w:val="false"/>
          <w:i w:val="false"/>
          <w:color w:val="ff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тіркеуден өту және</w:t>
            </w:r>
            <w:r>
              <w:br/>
            </w:r>
            <w:r>
              <w:rPr>
                <w:rFonts w:ascii="Times New Roman"/>
                <w:b w:val="false"/>
                <w:i w:val="false"/>
                <w:color w:val="000000"/>
                <w:sz w:val="20"/>
              </w:rPr>
              <w:t>коллекторлық агенттіктердің</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 (Қазақстан Республикасының Ұлттық Банкі филиалының толық атауы) ___________________________________________________________ (өтініш берушінің толық атауы)</w:t>
      </w:r>
    </w:p>
    <w:bookmarkStart w:name="z316" w:id="81"/>
    <w:p>
      <w:pPr>
        <w:spacing w:after="0"/>
        <w:ind w:left="0"/>
        <w:jc w:val="left"/>
      </w:pPr>
      <w:r>
        <w:rPr>
          <w:rFonts w:ascii="Times New Roman"/>
          <w:b/>
          <w:i w:val="false"/>
          <w:color w:val="000000"/>
        </w:rPr>
        <w:t xml:space="preserve"> Өтініш</w:t>
      </w:r>
    </w:p>
    <w:bookmarkEnd w:id="81"/>
    <w:p>
      <w:pPr>
        <w:spacing w:after="0"/>
        <w:ind w:left="0"/>
        <w:jc w:val="both"/>
      </w:pPr>
      <w:r>
        <w:rPr>
          <w:rFonts w:ascii="Times New Roman"/>
          <w:b w:val="false"/>
          <w:i w:val="false"/>
          <w:color w:val="000000"/>
          <w:sz w:val="28"/>
        </w:rPr>
        <w:t>
      Коллекторлық агенттік ретінде есептік тіркеуден өткізуді сұраймын.</w:t>
      </w:r>
    </w:p>
    <w:p>
      <w:pPr>
        <w:spacing w:after="0"/>
        <w:ind w:left="0"/>
        <w:jc w:val="both"/>
      </w:pPr>
      <w:r>
        <w:rPr>
          <w:rFonts w:ascii="Times New Roman"/>
          <w:b w:val="false"/>
          <w:i w:val="false"/>
          <w:color w:val="000000"/>
          <w:sz w:val="28"/>
        </w:rPr>
        <w:t>
      Өтініш беруші туралы мәліметтер:</w:t>
      </w:r>
    </w:p>
    <w:p>
      <w:pPr>
        <w:spacing w:after="0"/>
        <w:ind w:left="0"/>
        <w:jc w:val="both"/>
      </w:pPr>
      <w:r>
        <w:rPr>
          <w:rFonts w:ascii="Times New Roman"/>
          <w:b w:val="false"/>
          <w:i w:val="false"/>
          <w:color w:val="000000"/>
          <w:sz w:val="28"/>
        </w:rPr>
        <w:t>
      1. Бизнес сәйкестендіру нөмірі ___________________________________</w:t>
      </w:r>
    </w:p>
    <w:p>
      <w:pPr>
        <w:spacing w:after="0"/>
        <w:ind w:left="0"/>
        <w:jc w:val="both"/>
      </w:pPr>
      <w:r>
        <w:rPr>
          <w:rFonts w:ascii="Times New Roman"/>
          <w:b w:val="false"/>
          <w:i w:val="false"/>
          <w:color w:val="000000"/>
          <w:sz w:val="28"/>
        </w:rPr>
        <w:t>
      2. Өтініш берушінің орналасқан орны және нақты мекенжайы _________</w:t>
      </w:r>
    </w:p>
    <w:p>
      <w:pPr>
        <w:spacing w:after="0"/>
        <w:ind w:left="0"/>
        <w:jc w:val="both"/>
      </w:pPr>
      <w:r>
        <w:rPr>
          <w:rFonts w:ascii="Times New Roman"/>
          <w:b w:val="false"/>
          <w:i w:val="false"/>
          <w:color w:val="000000"/>
          <w:sz w:val="28"/>
        </w:rPr>
        <w:t>
      (индекс,</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қала, аудан, облыс, көше, үйдің, офистің нөмірі,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телефон, факс, электрондық пошта мекенжайы, интернет-ресурс)</w:t>
      </w:r>
    </w:p>
    <w:p>
      <w:pPr>
        <w:spacing w:after="0"/>
        <w:ind w:left="0"/>
        <w:jc w:val="both"/>
      </w:pPr>
      <w:r>
        <w:rPr>
          <w:rFonts w:ascii="Times New Roman"/>
          <w:b w:val="false"/>
          <w:i w:val="false"/>
          <w:color w:val="000000"/>
          <w:sz w:val="28"/>
        </w:rPr>
        <w:t>
      3. Жіберілген құжаттардың Тізбесі, данасы және олардың әрқайсысының</w:t>
      </w:r>
    </w:p>
    <w:p>
      <w:pPr>
        <w:spacing w:after="0"/>
        <w:ind w:left="0"/>
        <w:jc w:val="both"/>
      </w:pPr>
      <w:r>
        <w:rPr>
          <w:rFonts w:ascii="Times New Roman"/>
          <w:b w:val="false"/>
          <w:i w:val="false"/>
          <w:color w:val="000000"/>
          <w:sz w:val="28"/>
        </w:rPr>
        <w:t>
      парақтарының саны: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Өтінішке қоса берілген құжаттар мен ақпараттардың дәйектілігін, сондай-ақ өтінішті</w:t>
      </w:r>
    </w:p>
    <w:p>
      <w:pPr>
        <w:spacing w:after="0"/>
        <w:ind w:left="0"/>
        <w:jc w:val="both"/>
      </w:pPr>
      <w:r>
        <w:rPr>
          <w:rFonts w:ascii="Times New Roman"/>
          <w:b w:val="false"/>
          <w:i w:val="false"/>
          <w:color w:val="000000"/>
          <w:sz w:val="28"/>
        </w:rPr>
        <w:t>
      қарастыруға байланысты сұратылған қосымша ақпараттар мен құжаттардың</w:t>
      </w:r>
    </w:p>
    <w:p>
      <w:pPr>
        <w:spacing w:after="0"/>
        <w:ind w:left="0"/>
        <w:jc w:val="both"/>
      </w:pPr>
      <w:r>
        <w:rPr>
          <w:rFonts w:ascii="Times New Roman"/>
          <w:b w:val="false"/>
          <w:i w:val="false"/>
          <w:color w:val="000000"/>
          <w:sz w:val="28"/>
        </w:rPr>
        <w:t>
      Қазақстан Республикасының Ұлттық Банкіне уақтылы ұсынылғанын растаймын.</w:t>
      </w:r>
    </w:p>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w:t>
      </w:r>
    </w:p>
    <w:p>
      <w:pPr>
        <w:spacing w:after="0"/>
        <w:ind w:left="0"/>
        <w:jc w:val="both"/>
      </w:pPr>
      <w:r>
        <w:rPr>
          <w:rFonts w:ascii="Times New Roman"/>
          <w:b w:val="false"/>
          <w:i w:val="false"/>
          <w:color w:val="000000"/>
          <w:sz w:val="28"/>
        </w:rPr>
        <w:t>
      пайдалануға келісім беремін.</w:t>
      </w:r>
    </w:p>
    <w:p>
      <w:pPr>
        <w:spacing w:after="0"/>
        <w:ind w:left="0"/>
        <w:jc w:val="both"/>
      </w:pPr>
      <w:r>
        <w:rPr>
          <w:rFonts w:ascii="Times New Roman"/>
          <w:b w:val="false"/>
          <w:i w:val="false"/>
          <w:color w:val="000000"/>
          <w:sz w:val="28"/>
        </w:rPr>
        <w:t>
      Өтініш беруге уәкілетті адамның тегі, аты, әкесінің аты (ол бар</w:t>
      </w:r>
    </w:p>
    <w:p>
      <w:pPr>
        <w:spacing w:after="0"/>
        <w:ind w:left="0"/>
        <w:jc w:val="both"/>
      </w:pPr>
      <w:r>
        <w:rPr>
          <w:rFonts w:ascii="Times New Roman"/>
          <w:b w:val="false"/>
          <w:i w:val="false"/>
          <w:color w:val="000000"/>
          <w:sz w:val="28"/>
        </w:rPr>
        <w:t>
      болса), лауазымы 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20__ жылғы "___" 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тіркеуден өту және</w:t>
            </w:r>
            <w:r>
              <w:br/>
            </w:r>
            <w:r>
              <w:rPr>
                <w:rFonts w:ascii="Times New Roman"/>
                <w:b w:val="false"/>
                <w:i w:val="false"/>
                <w:color w:val="000000"/>
                <w:sz w:val="20"/>
              </w:rPr>
              <w:t>коллекторлық агенттіктердің</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18" w:id="82"/>
    <w:p>
      <w:pPr>
        <w:spacing w:after="0"/>
        <w:ind w:left="0"/>
        <w:jc w:val="left"/>
      </w:pPr>
      <w:r>
        <w:rPr>
          <w:rFonts w:ascii="Times New Roman"/>
          <w:b/>
          <w:i w:val="false"/>
          <w:color w:val="000000"/>
        </w:rPr>
        <w:t xml:space="preserve"> Өтініш берушінің құрылтайшысы (қатысушысы) - заңды тұлға туралы мәліметтер ____________________________________________________________________ (өтініш берушінің толық атауы)</w:t>
      </w:r>
    </w:p>
    <w:bookmarkEnd w:id="82"/>
    <w:p>
      <w:pPr>
        <w:spacing w:after="0"/>
        <w:ind w:left="0"/>
        <w:jc w:val="both"/>
      </w:pPr>
      <w:r>
        <w:rPr>
          <w:rFonts w:ascii="Times New Roman"/>
          <w:b w:val="false"/>
          <w:i w:val="false"/>
          <w:color w:val="000000"/>
          <w:sz w:val="28"/>
        </w:rPr>
        <w:t xml:space="preserve">
      20 __ жылғы "___" __________ </w:t>
      </w:r>
    </w:p>
    <w:p>
      <w:pPr>
        <w:spacing w:after="0"/>
        <w:ind w:left="0"/>
        <w:jc w:val="both"/>
      </w:pPr>
      <w:r>
        <w:rPr>
          <w:rFonts w:ascii="Times New Roman"/>
          <w:b w:val="false"/>
          <w:i w:val="false"/>
          <w:color w:val="000000"/>
          <w:sz w:val="28"/>
        </w:rPr>
        <w:t>
      1. Өтініш берушінің құрылтайшысы (қатысушысы) ____________________</w:t>
      </w:r>
    </w:p>
    <w:p>
      <w:pPr>
        <w:spacing w:after="0"/>
        <w:ind w:left="0"/>
        <w:jc w:val="both"/>
      </w:pPr>
      <w:r>
        <w:rPr>
          <w:rFonts w:ascii="Times New Roman"/>
          <w:b w:val="false"/>
          <w:i w:val="false"/>
          <w:color w:val="000000"/>
          <w:sz w:val="28"/>
        </w:rPr>
        <w:t>
      (толық атауы)</w:t>
      </w:r>
    </w:p>
    <w:p>
      <w:pPr>
        <w:spacing w:after="0"/>
        <w:ind w:left="0"/>
        <w:jc w:val="both"/>
      </w:pPr>
      <w:r>
        <w:rPr>
          <w:rFonts w:ascii="Times New Roman"/>
          <w:b w:val="false"/>
          <w:i w:val="false"/>
          <w:color w:val="000000"/>
          <w:sz w:val="28"/>
        </w:rPr>
        <w:t>
      2. Орналасқан орны _______________________________________________</w:t>
      </w:r>
    </w:p>
    <w:p>
      <w:pPr>
        <w:spacing w:after="0"/>
        <w:ind w:left="0"/>
        <w:jc w:val="both"/>
      </w:pPr>
      <w:r>
        <w:rPr>
          <w:rFonts w:ascii="Times New Roman"/>
          <w:b w:val="false"/>
          <w:i w:val="false"/>
          <w:color w:val="000000"/>
          <w:sz w:val="28"/>
        </w:rPr>
        <w:t>
      (пошта индексі, мекенжайы, телефон және</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факс нөмірі, электрондық пошта мекенжайы ол бар болса)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3. Бизнес сәйкестендіру нөмірі ___________________________________</w:t>
      </w:r>
    </w:p>
    <w:p>
      <w:pPr>
        <w:spacing w:after="0"/>
        <w:ind w:left="0"/>
        <w:jc w:val="both"/>
      </w:pPr>
      <w:r>
        <w:rPr>
          <w:rFonts w:ascii="Times New Roman"/>
          <w:b w:val="false"/>
          <w:i w:val="false"/>
          <w:color w:val="000000"/>
          <w:sz w:val="28"/>
        </w:rPr>
        <w:t>
      4. Мемлекеттік тіркеу (қайта тіркеу) туралы мәліметтер 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(құжаттың атауы, нөмірі және берілген күні, кім берді)</w:t>
      </w:r>
    </w:p>
    <w:p>
      <w:pPr>
        <w:spacing w:after="0"/>
        <w:ind w:left="0"/>
        <w:jc w:val="both"/>
      </w:pPr>
      <w:r>
        <w:rPr>
          <w:rFonts w:ascii="Times New Roman"/>
          <w:b w:val="false"/>
          <w:i w:val="false"/>
          <w:color w:val="000000"/>
          <w:sz w:val="28"/>
        </w:rPr>
        <w:t>
      5. Резиденттігі __________________________________________________</w:t>
      </w:r>
    </w:p>
    <w:p>
      <w:pPr>
        <w:spacing w:after="0"/>
        <w:ind w:left="0"/>
        <w:jc w:val="both"/>
      </w:pPr>
      <w:r>
        <w:rPr>
          <w:rFonts w:ascii="Times New Roman"/>
          <w:b w:val="false"/>
          <w:i w:val="false"/>
          <w:color w:val="000000"/>
          <w:sz w:val="28"/>
        </w:rPr>
        <w:t>
      6. Негізгі қызмет түрі 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7. Өтініш берушінің жарғылық капиталындағы қатысу үлесі 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8. Өтініш беруші құрылтайшысының (қатысушысының) өзге заңды тұлғаларды құруға</w:t>
      </w:r>
    </w:p>
    <w:p>
      <w:pPr>
        <w:spacing w:after="0"/>
        <w:ind w:left="0"/>
        <w:jc w:val="both"/>
      </w:pPr>
      <w:r>
        <w:rPr>
          <w:rFonts w:ascii="Times New Roman"/>
          <w:b w:val="false"/>
          <w:i w:val="false"/>
          <w:color w:val="000000"/>
          <w:sz w:val="28"/>
        </w:rPr>
        <w:t>
      және оның қызметіне құрылтайшы (қатысушысы), акционер ретінде қатысуы туралы</w:t>
      </w:r>
    </w:p>
    <w:p>
      <w:pPr>
        <w:spacing w:after="0"/>
        <w:ind w:left="0"/>
        <w:jc w:val="both"/>
      </w:pPr>
      <w:r>
        <w:rPr>
          <w:rFonts w:ascii="Times New Roman"/>
          <w:b w:val="false"/>
          <w:i w:val="false"/>
          <w:color w:val="000000"/>
          <w:sz w:val="28"/>
        </w:rPr>
        <w:t>
      заңды тұлғалардың толық атауы және орналасқан орны көрсетілген</w:t>
      </w:r>
    </w:p>
    <w:p>
      <w:pPr>
        <w:spacing w:after="0"/>
        <w:ind w:left="0"/>
        <w:jc w:val="both"/>
      </w:pPr>
      <w:r>
        <w:rPr>
          <w:rFonts w:ascii="Times New Roman"/>
          <w:b w:val="false"/>
          <w:i w:val="false"/>
          <w:color w:val="000000"/>
          <w:sz w:val="28"/>
        </w:rPr>
        <w:t>
      мәліметтер____________________________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9. Өтініш беруші құрылтайшысы (қатысушысы) қатысатын өнеркәсіптік, банктік,</w:t>
      </w:r>
    </w:p>
    <w:p>
      <w:pPr>
        <w:spacing w:after="0"/>
        <w:ind w:left="0"/>
        <w:jc w:val="both"/>
      </w:pPr>
      <w:r>
        <w:rPr>
          <w:rFonts w:ascii="Times New Roman"/>
          <w:b w:val="false"/>
          <w:i w:val="false"/>
          <w:color w:val="000000"/>
          <w:sz w:val="28"/>
        </w:rPr>
        <w:t>
      қаржылық топтар, холдингтер, концерндер, қауымдастықтар, консорциумдар туралы</w:t>
      </w:r>
    </w:p>
    <w:p>
      <w:pPr>
        <w:spacing w:after="0"/>
        <w:ind w:left="0"/>
        <w:jc w:val="both"/>
      </w:pPr>
      <w:r>
        <w:rPr>
          <w:rFonts w:ascii="Times New Roman"/>
          <w:b w:val="false"/>
          <w:i w:val="false"/>
          <w:color w:val="000000"/>
          <w:sz w:val="28"/>
        </w:rPr>
        <w:t>
      ұйымдардың толық атауы, орналасқан орны</w:t>
      </w:r>
    </w:p>
    <w:p>
      <w:pPr>
        <w:spacing w:after="0"/>
        <w:ind w:left="0"/>
        <w:jc w:val="both"/>
      </w:pPr>
      <w:r>
        <w:rPr>
          <w:rFonts w:ascii="Times New Roman"/>
          <w:b w:val="false"/>
          <w:i w:val="false"/>
          <w:color w:val="000000"/>
          <w:sz w:val="28"/>
        </w:rPr>
        <w:t>
      көрсетілген мәліметтер __________________________________________.</w:t>
      </w:r>
    </w:p>
    <w:p>
      <w:pPr>
        <w:spacing w:after="0"/>
        <w:ind w:left="0"/>
        <w:jc w:val="both"/>
      </w:pPr>
      <w:r>
        <w:rPr>
          <w:rFonts w:ascii="Times New Roman"/>
          <w:b w:val="false"/>
          <w:i w:val="false"/>
          <w:color w:val="000000"/>
          <w:sz w:val="28"/>
        </w:rPr>
        <w:t>
      10. Құрылтайшы (акционер, қатысушы) не құрылтайшының (қатысушының) басшы</w:t>
      </w:r>
    </w:p>
    <w:p>
      <w:pPr>
        <w:spacing w:after="0"/>
        <w:ind w:left="0"/>
        <w:jc w:val="both"/>
      </w:pPr>
      <w:r>
        <w:rPr>
          <w:rFonts w:ascii="Times New Roman"/>
          <w:b w:val="false"/>
          <w:i w:val="false"/>
          <w:color w:val="000000"/>
          <w:sz w:val="28"/>
        </w:rPr>
        <w:t>
      қызметкері бұрын, уәкілетті орган аталған коллекторлық агенттікті</w:t>
      </w:r>
    </w:p>
    <w:p>
      <w:pPr>
        <w:spacing w:after="0"/>
        <w:ind w:left="0"/>
        <w:jc w:val="both"/>
      </w:pPr>
      <w:r>
        <w:rPr>
          <w:rFonts w:ascii="Times New Roman"/>
          <w:b w:val="false"/>
          <w:i w:val="false"/>
          <w:color w:val="000000"/>
          <w:sz w:val="28"/>
        </w:rPr>
        <w:t>
      "Коллекторлық қызмет туралы" 2017 жылғы 6 мамырдағы Қазақстан Республикасы</w:t>
      </w:r>
    </w:p>
    <w:p>
      <w:pPr>
        <w:spacing w:after="0"/>
        <w:ind w:left="0"/>
        <w:jc w:val="both"/>
      </w:pPr>
      <w:r>
        <w:rPr>
          <w:rFonts w:ascii="Times New Roman"/>
          <w:b w:val="false"/>
          <w:i w:val="false"/>
          <w:color w:val="000000"/>
          <w:sz w:val="28"/>
        </w:rPr>
        <w:t xml:space="preserve">
      Заңының 9-бабының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1), 2), 3), 4), 5), 6) және</w:t>
      </w:r>
    </w:p>
    <w:p>
      <w:pPr>
        <w:spacing w:after="0"/>
        <w:ind w:left="0"/>
        <w:jc w:val="both"/>
      </w:pPr>
      <w:r>
        <w:rPr>
          <w:rFonts w:ascii="Times New Roman"/>
          <w:b w:val="false"/>
          <w:i w:val="false"/>
          <w:color w:val="000000"/>
          <w:sz w:val="28"/>
        </w:rPr>
        <w:t>
      7) тармақшаларында көзделген негіздер бойынша тізілімнен шығару туралы шешім</w:t>
      </w:r>
    </w:p>
    <w:p>
      <w:pPr>
        <w:spacing w:after="0"/>
        <w:ind w:left="0"/>
        <w:jc w:val="both"/>
      </w:pPr>
      <w:r>
        <w:rPr>
          <w:rFonts w:ascii="Times New Roman"/>
          <w:b w:val="false"/>
          <w:i w:val="false"/>
          <w:color w:val="000000"/>
          <w:sz w:val="28"/>
        </w:rPr>
        <w:t>
      қабылдағанға дейін бір жылдан аспайтын кезеңде коллекторлық агенттіктің бірінші</w:t>
      </w:r>
    </w:p>
    <w:p>
      <w:pPr>
        <w:spacing w:after="0"/>
        <w:ind w:left="0"/>
        <w:jc w:val="both"/>
      </w:pPr>
      <w:r>
        <w:rPr>
          <w:rFonts w:ascii="Times New Roman"/>
          <w:b w:val="false"/>
          <w:i w:val="false"/>
          <w:color w:val="000000"/>
          <w:sz w:val="28"/>
        </w:rPr>
        <w:t>
      басшысы немесе құрылтайшысы (қатысушысы) болғаны жөніндегі мәліметтер</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11. Өтініш беруші құрылтайшысының (қатысушысының) басшысы туралы мәліметтер</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(тегі, аты, әкесінің аты (ол бар болса)</w:t>
      </w:r>
    </w:p>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xml:space="preserve">
      20__ жылғы "___" 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тіркеуден өту және</w:t>
            </w:r>
            <w:r>
              <w:br/>
            </w:r>
            <w:r>
              <w:rPr>
                <w:rFonts w:ascii="Times New Roman"/>
                <w:b w:val="false"/>
                <w:i w:val="false"/>
                <w:color w:val="000000"/>
                <w:sz w:val="20"/>
              </w:rPr>
              <w:t>коллекторлық агенттіктердің</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0" w:id="83"/>
    <w:p>
      <w:pPr>
        <w:spacing w:after="0"/>
        <w:ind w:left="0"/>
        <w:jc w:val="left"/>
      </w:pPr>
      <w:r>
        <w:rPr>
          <w:rFonts w:ascii="Times New Roman"/>
          <w:b/>
          <w:i w:val="false"/>
          <w:color w:val="000000"/>
        </w:rPr>
        <w:t xml:space="preserve">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түрде иеленетін және (немесе) пайдаланатын және (немесе) оларға билік ететін немесе бақылаудағы тұлғалар (бұдан әрі – қатысушы, (иеленуші) туралы мәліметтер</w:t>
      </w:r>
    </w:p>
    <w:bookmarkEnd w:id="83"/>
    <w:bookmarkStart w:name="z321" w:id="84"/>
    <w:p>
      <w:pPr>
        <w:spacing w:after="0"/>
        <w:ind w:left="0"/>
        <w:jc w:val="both"/>
      </w:pPr>
      <w:r>
        <w:rPr>
          <w:rFonts w:ascii="Times New Roman"/>
          <w:b w:val="false"/>
          <w:i w:val="false"/>
          <w:color w:val="000000"/>
          <w:sz w:val="28"/>
        </w:rPr>
        <w:t>
      1-кесте. Қатысушы (иеленуші) туралы мәліметтер</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 (заңды тұлға үшін), жеке сәйкестендіру нөмірі (жеке тұлға үшін) немесе басқа сәйкестендіру нөмірі (Қазақстан Республикасының бейрезиденттері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Алынбаған немесе өтелмеген соттылығының болуы туралы мәліметтер (жеке тұлға үшін) (иә (жоқ), құқық бұзушылықтың, қылмыстың қысқаша сипаттамасы, жауапкершілікке тарту негізін көрсете отырып, қылмыстық жауапкершілікке тарту туралы үкімнің деректемелері)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аталған коллекторлық агенттікті "Коллекторлық қызмет туралы" 2017 жылғы 6 мамырдағы Қазақстан Республикасы Заңының 9-бабының 1-тармағы бірінші бөлігінің 1), 2), 3), 4), 5), 6) және 7) тармақшаларында көзделген негіздер бойынша тізілімнен шығару туралы шешім қабылдағанға дейін бір жылдан аспайтын кезеңде коллекторлық агенттіктің бірінші басшысы немесе құрылтайшысы (қатысушысы) болған құрылтайшы (акционер, қатысушы) немесе басшы қызметкер туралы мәліметтер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түрінің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Қатысушыға (иеленушіге) тиесілі қатысу үлестерінің жалпы санына арақатынасы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(иеленушінің) коллекторлық агенттіктің жарғылық капиталындағы қатысу үлестерін иеленетін ұйымдағы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акциялардың саны (дана) (қатысу үлесі)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түрде иелену жүзеге асырылатын ұйымның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үлестерінің саны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(иеленушінің) коллекторлық агенттіктің жарғылық капиталындағы қатысу үлестерін иеленетін ұйымдағы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акциялардың саны (дана) (қатысу үлесі)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түрде иелену жүзеге асырылатын ұйымның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1-кестеде заңды тұлғалар бойынша қатысушының (иеленушінің) жарғылық капиталындағы акцияларын не қатысу үлестерін тікелей немесе жанама түрде иеленетін және (немесе) пайдаланатын және (немесе) оларға билік ететін тұлғалар туралы, қатысушының (иеленушінің) жарғылық капиталындағы қатысу үлестерінің не орналастырылған (артықшылықты және қоғам сатып алған акцияларды шегере отырып) акцияларының жиырма бес пайызынан астамын иеленетін жеке тұлғалар туралы мәліметтер көрсетіледі.</w:t>
      </w:r>
    </w:p>
    <w:bookmarkStart w:name="z322" w:id="85"/>
    <w:p>
      <w:pPr>
        <w:spacing w:after="0"/>
        <w:ind w:left="0"/>
        <w:jc w:val="both"/>
      </w:pPr>
      <w:r>
        <w:rPr>
          <w:rFonts w:ascii="Times New Roman"/>
          <w:b w:val="false"/>
          <w:i w:val="false"/>
          <w:color w:val="000000"/>
          <w:sz w:val="28"/>
        </w:rPr>
        <w:t>
      2-кесте. Коллекторлық агенттікке бақылауды жүзеге асыратын тұлғалардың тізбесі</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 (заңды тұлғалар үшін), жеке сәйкестендіру нөмірі (жеке тұлғалар үшін) немесе өзге сәйкестендіру нөмірі (Қазақстан Республикасының бейрезиденттері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жеке тұлғаның тегі, аты, әкесінің аты (ол бар болса) (алынбаған немесе өтелмеген соттылығының болуы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негізі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агенттікке бақылауды жүзеге асыратын тұлғаның дауыс беретін акцияларының (жарғылық капиталдағы қатысу үлестері) 20 пайызынан астамын иеленетіні ұйымдар туралы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иелену (жарғылық капиталдағы) үлесі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3-бағанда жеке адамға, отбасыға және кәмелетке толмағандарға, адамның және азаматтың конституциялық және өзге де құқықтары мен бостандықтарына, мемлекеттің конституциялық құрылысының негіздеріне және қауіпсіздігіне, меншікке, қоғамдық қауіпсіздік пен қоғамдық тәртіпке, халық денсаулығына және имандылыққа, бейбітшілік пен адамзаттың қауіпсіздігіне, коммерциялық және өзге де ұйымдардағы қызмет мүдделеріне, мемлекеттік қызмет пен мемлекеттік басқару мүдделеріне, сот төрелігіне және жазалардың орындалу тәртібіне, басқару тәртібіне қарсы, экономикалық қызмет, ақпараттандыру және байланыс салаларындағы қылмыстық құқық бұзушылықтар үшін, сондай-ақ әскери қылмыстық құқық бұзушылықтар үшін алынбаған немесе жойылмаған сотталғандығы бар екендігі немесе қылмыстық қудалауға ұшырайтын немесе ұшыраған (өздеріне қатысты қылмыстық қудалау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тармақшалары негізінде тоқтатылған адамдарды қоспағанда) туралы ақпарат көрсетіледі. </w:t>
      </w:r>
    </w:p>
    <w:p>
      <w:pPr>
        <w:spacing w:after="0"/>
        <w:ind w:left="0"/>
        <w:jc w:val="both"/>
      </w:pPr>
      <w:r>
        <w:rPr>
          <w:rFonts w:ascii="Times New Roman"/>
          <w:b w:val="false"/>
          <w:i w:val="false"/>
          <w:color w:val="000000"/>
          <w:sz w:val="28"/>
        </w:rPr>
        <w:t>
      Егер солай болса, онда қылмыстық жауапкершілікке тарту туралы үкімнің күнін және нөмірін, Қазақстан Республикасының Қылмыстық кодексінің бабын көрсету қажет.</w:t>
      </w:r>
    </w:p>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Бірінші басшы немесе қол қоюға уәкілетті адам</w:t>
      </w:r>
    </w:p>
    <w:p>
      <w:pPr>
        <w:spacing w:after="0"/>
        <w:ind w:left="0"/>
        <w:jc w:val="both"/>
      </w:pPr>
      <w:r>
        <w:rPr>
          <w:rFonts w:ascii="Times New Roman"/>
          <w:b w:val="false"/>
          <w:i w:val="false"/>
          <w:color w:val="000000"/>
          <w:sz w:val="28"/>
        </w:rPr>
        <w:t>
      ___________________________________________________ 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xml:space="preserve">
      Қол қойылған күн 20_____ жылғы "_____" 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тіркеуден өту және</w:t>
            </w:r>
            <w:r>
              <w:br/>
            </w:r>
            <w:r>
              <w:rPr>
                <w:rFonts w:ascii="Times New Roman"/>
                <w:b w:val="false"/>
                <w:i w:val="false"/>
                <w:color w:val="000000"/>
                <w:sz w:val="20"/>
              </w:rPr>
              <w:t>коллекторлық агенттіктердің</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4" w:id="86"/>
    <w:p>
      <w:pPr>
        <w:spacing w:after="0"/>
        <w:ind w:left="0"/>
        <w:jc w:val="left"/>
      </w:pPr>
      <w:r>
        <w:rPr>
          <w:rFonts w:ascii="Times New Roman"/>
          <w:b/>
          <w:i w:val="false"/>
          <w:color w:val="000000"/>
        </w:rPr>
        <w:t xml:space="preserve"> Борышкерлермен және (немесе) олардың өкілдерімен және (немесе) банктік қарыз шарты немесе микрокредит беру туралы шарт шеңберінде кредиторға міндеттемелері арқылы байланысты болатын үшінші тұлғалармен өзара іс-қимыл жасайтын жұмыскерлер туралы мәліметтер</w:t>
      </w:r>
    </w:p>
    <w:bookmarkEnd w:id="86"/>
    <w:p>
      <w:pPr>
        <w:spacing w:after="0"/>
        <w:ind w:left="0"/>
        <w:jc w:val="both"/>
      </w:pPr>
      <w:r>
        <w:rPr>
          <w:rFonts w:ascii="Times New Roman"/>
          <w:b w:val="false"/>
          <w:i w:val="false"/>
          <w:color w:val="000000"/>
          <w:sz w:val="28"/>
        </w:rPr>
        <w:t>
      Есепті кезең: 20___ жылғы "_____" __________ жағдай бойынша</w:t>
      </w:r>
    </w:p>
    <w:p>
      <w:pPr>
        <w:spacing w:after="0"/>
        <w:ind w:left="0"/>
        <w:jc w:val="both"/>
      </w:pPr>
      <w:r>
        <w:rPr>
          <w:rFonts w:ascii="Times New Roman"/>
          <w:b w:val="false"/>
          <w:i w:val="false"/>
          <w:color w:val="000000"/>
          <w:sz w:val="28"/>
        </w:rPr>
        <w:t>
      Өтініш берушінің толық атауы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(ол бар болса) (тегі, аты, әкесінің аты өзгерген жағдайда жеке басын куәландыратын құжатқа толық сәйкестігін – олар қашан және қандай себепке байланысты өзгергенін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мекенжайы, телефон нөмірлері (елді мекенінің кодын қоса алғанда, мекенжайды, қызметтік, үй, байланыс телефондарының нөмірлерін толық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толық деректемелері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оның ішінде техникалық және кәсіби білімі, орта білімнен кейін немесе жоғары білімі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Өтелмеген немесе алынбаған соттылығының болуы (иә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басшы қызметкері не оның жарғылық капиталындағы қатысу үлестерінің он немесе одан да көп пайызын иеленген тұлға болып табылған (иә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Психологиялық-неврологиялық, туберкулездік, наркологиялық диспансерлерде есепте тұрған (иә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қызметтен немесе арнаулы және құқық қорғау органдарынан теріс себептер бойынша босатылған (иә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өзінің лауазымдық өкілеттіктеріне орай осы коллекторлық агенттіктің қызметін тексеру нысанында бақылау жөніндегі мемлекеттік функцияларды орындаған не өзінің құзыретіне сәйкес осы коллекторлық агенттіктің қызметіне байланысты болған (иә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5-бабында көзделген талаптарды бұзғаны үшін коллекторлық агенттіктен босатылған (иә (жоқ)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ақпаратты өзім тексергенімді және оның дұрыс және толық екендігін растаймын, сондай-ақ дербес деректерді жинауға және өңдеуге және ақпараттық жүйелердегі заңмен қорғалатын құпияны құрайтын мәліметтерді пайдалануға келісімімді беремін (қызметкердің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8-бағанда лауазымдық міндеттемелерді, кәсіптік дағдыны көрсете отырып, басшы қызметте жұмыс тәжірибесінің бар екендігі көрсетіледі.</w:t>
      </w:r>
    </w:p>
    <w:p>
      <w:pPr>
        <w:spacing w:after="0"/>
        <w:ind w:left="0"/>
        <w:jc w:val="both"/>
      </w:pPr>
      <w:r>
        <w:rPr>
          <w:rFonts w:ascii="Times New Roman"/>
          <w:b w:val="false"/>
          <w:i w:val="false"/>
          <w:color w:val="000000"/>
          <w:sz w:val="28"/>
        </w:rPr>
        <w:t xml:space="preserve">
      2. 9-бағанда жеке адамға, отбасыға және кәмелетке толмағандарға, адамның және азаматтың конституциялық және өзге де құқықтары мен бостандықтарына, мемлекеттің конституциялық құрылысының негіздеріне және қауіпсіздігіне, меншікке, қоғамдық қауіпсіздік пен қоғамдық тәртіпке, халық денсаулығына және имандылыққа, бейбітшілік пен адамзаттың қауіпсіздігіне, коммерциялық және өзге де ұйымдардағы қызмет мүдделеріне, мемлекеттік қызмет пен мемлекеттік басқару мүдделеріне, сот төрелігіне және жазалардың орындалу тәртібіне, басқару тәртібіне қарсы, экономикалық қызмет, ақпараттандыру және байланыс салаларындағы қылмыстық құқық бұзушылықтар үшін, сондай-ақ әскери қылмыстық құқық бұзушылықтар үшін алынбаған немесе жойылмаған сотталғандығы бар екендігі немесе қылмыстық қудалауға ұшырайтын немесе ұшыраған (өздеріне қатысты қылмыстық қудалау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тармақшалары негізінде тоқтатылған адамдарды қоспағанда) туралы ақпарат көрсетіледі. </w:t>
      </w:r>
    </w:p>
    <w:p>
      <w:pPr>
        <w:spacing w:after="0"/>
        <w:ind w:left="0"/>
        <w:jc w:val="both"/>
      </w:pPr>
      <w:r>
        <w:rPr>
          <w:rFonts w:ascii="Times New Roman"/>
          <w:b w:val="false"/>
          <w:i w:val="false"/>
          <w:color w:val="000000"/>
          <w:sz w:val="28"/>
        </w:rPr>
        <w:t>
      Егер солай болса, онда қылмыстық жауапкершілікке тарту туралы үкімнің күнін және нөмірін, Қазақстан Республикасының Қылмыстық кодексінің бабын көрсету қажет.</w:t>
      </w:r>
    </w:p>
    <w:p>
      <w:pPr>
        <w:spacing w:after="0"/>
        <w:ind w:left="0"/>
        <w:jc w:val="both"/>
      </w:pPr>
      <w:r>
        <w:rPr>
          <w:rFonts w:ascii="Times New Roman"/>
          <w:b w:val="false"/>
          <w:i w:val="false"/>
          <w:color w:val="000000"/>
          <w:sz w:val="28"/>
        </w:rPr>
        <w:t xml:space="preserve">
      3. 10-бағанда егер қызметкер бұдан бұрын Қазақстан Республикасының Ұлттық Банкі аталған коллекторлық агенттікті "Коллекторлық қызмет туралы" 2017 жылғы 6 мамырдағы Қазақстан Республикасы Заңының 9-бабының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1), 2), 3), 4), 5), 6) және 7) тармақшаларында көзделген негіздер бойынша тізілімнен шығару туралы шешім қабылдағанға дейін бір жылдан аспайтын кезеңде коллекторлық агенттіктің басшы жұмыскері не оның жарғылық капиталындағы қатысу үлестерінің он немесе одан да көп пайызын иеленген тұлға болып табылғаны туралы ақпарат көрсетіледі. </w:t>
      </w:r>
    </w:p>
    <w:p>
      <w:pPr>
        <w:spacing w:after="0"/>
        <w:ind w:left="0"/>
        <w:jc w:val="both"/>
      </w:pPr>
      <w:r>
        <w:rPr>
          <w:rFonts w:ascii="Times New Roman"/>
          <w:b w:val="false"/>
          <w:i w:val="false"/>
          <w:color w:val="000000"/>
          <w:sz w:val="28"/>
        </w:rPr>
        <w:t>
      Егер солай болса, онда ұйымның атауын, лауазымын, жұмыс кезеңін көрсету қажет.</w:t>
      </w:r>
    </w:p>
    <w:p>
      <w:pPr>
        <w:spacing w:after="0"/>
        <w:ind w:left="0"/>
        <w:jc w:val="both"/>
      </w:pPr>
      <w:r>
        <w:rPr>
          <w:rFonts w:ascii="Times New Roman"/>
          <w:b w:val="false"/>
          <w:i w:val="false"/>
          <w:color w:val="000000"/>
          <w:sz w:val="28"/>
        </w:rPr>
        <w:t>
      4. 11-бағанда егер солай болса, есепке қою күні және есепке қойылған ұйымның атауын көрсету қажет.</w:t>
      </w:r>
    </w:p>
    <w:p>
      <w:pPr>
        <w:spacing w:after="0"/>
        <w:ind w:left="0"/>
        <w:jc w:val="both"/>
      </w:pPr>
      <w:r>
        <w:rPr>
          <w:rFonts w:ascii="Times New Roman"/>
          <w:b w:val="false"/>
          <w:i w:val="false"/>
          <w:color w:val="000000"/>
          <w:sz w:val="28"/>
        </w:rPr>
        <w:t>
      5. 12-бағанда егер солай болса, мемлекеттік қызметтен немесе арнайы және құқық қорғау органдарынан босатылған күнін көрсету қажет.</w:t>
      </w:r>
    </w:p>
    <w:p>
      <w:pPr>
        <w:spacing w:after="0"/>
        <w:ind w:left="0"/>
        <w:jc w:val="both"/>
      </w:pPr>
      <w:r>
        <w:rPr>
          <w:rFonts w:ascii="Times New Roman"/>
          <w:b w:val="false"/>
          <w:i w:val="false"/>
          <w:color w:val="000000"/>
          <w:sz w:val="28"/>
        </w:rPr>
        <w:t>
      6. 13-бағанда егер солай болса, мемлекеттік қызметтің тоқтаған күнін көрсету қажет.</w:t>
      </w:r>
    </w:p>
    <w:p>
      <w:pPr>
        <w:spacing w:after="0"/>
        <w:ind w:left="0"/>
        <w:jc w:val="both"/>
      </w:pPr>
      <w:r>
        <w:rPr>
          <w:rFonts w:ascii="Times New Roman"/>
          <w:b w:val="false"/>
          <w:i w:val="false"/>
          <w:color w:val="000000"/>
          <w:sz w:val="28"/>
        </w:rPr>
        <w:t>
      7. 14-бағанда егер солай болса, босатылған күнін және коллекторлық агенттіктің атауын көрсету қажет.</w:t>
      </w:r>
    </w:p>
    <w:p>
      <w:pPr>
        <w:spacing w:after="0"/>
        <w:ind w:left="0"/>
        <w:jc w:val="both"/>
      </w:pPr>
      <w:r>
        <w:rPr>
          <w:rFonts w:ascii="Times New Roman"/>
          <w:b w:val="false"/>
          <w:i w:val="false"/>
          <w:color w:val="000000"/>
          <w:sz w:val="28"/>
        </w:rPr>
        <w:t>
      Бірінші басшы немесе қол қоюға уәкілетті адам</w:t>
      </w:r>
    </w:p>
    <w:p>
      <w:pPr>
        <w:spacing w:after="0"/>
        <w:ind w:left="0"/>
        <w:jc w:val="both"/>
      </w:pPr>
      <w:r>
        <w:rPr>
          <w:rFonts w:ascii="Times New Roman"/>
          <w:b w:val="false"/>
          <w:i w:val="false"/>
          <w:color w:val="000000"/>
          <w:sz w:val="28"/>
        </w:rPr>
        <w:t>
      _____________________________________________ 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Қол қойылған күн 20_____ жылғы "_____"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жарғылық капиталындағы</w:t>
            </w:r>
            <w:r>
              <w:br/>
            </w:r>
            <w:r>
              <w:rPr>
                <w:rFonts w:ascii="Times New Roman"/>
                <w:b w:val="false"/>
                <w:i w:val="false"/>
                <w:color w:val="000000"/>
                <w:sz w:val="20"/>
              </w:rPr>
              <w:t>қатысу үлестерінің он немесе</w:t>
            </w:r>
            <w:r>
              <w:br/>
            </w:r>
            <w:r>
              <w:rPr>
                <w:rFonts w:ascii="Times New Roman"/>
                <w:b w:val="false"/>
                <w:i w:val="false"/>
                <w:color w:val="000000"/>
                <w:sz w:val="20"/>
              </w:rPr>
              <w:t>одан да көп пайызын өзі дербес</w:t>
            </w:r>
            <w:r>
              <w:br/>
            </w:r>
            <w:r>
              <w:rPr>
                <w:rFonts w:ascii="Times New Roman"/>
                <w:b w:val="false"/>
                <w:i w:val="false"/>
                <w:color w:val="000000"/>
                <w:sz w:val="20"/>
              </w:rPr>
              <w:t>немесе басқа тұлғамен</w:t>
            </w:r>
            <w:r>
              <w:br/>
            </w:r>
            <w:r>
              <w:rPr>
                <w:rFonts w:ascii="Times New Roman"/>
                <w:b w:val="false"/>
                <w:i w:val="false"/>
                <w:color w:val="000000"/>
                <w:sz w:val="20"/>
              </w:rPr>
              <w:t>(тұлғалармен) бірлесіп тікелей</w:t>
            </w:r>
            <w:r>
              <w:br/>
            </w:r>
            <w:r>
              <w:rPr>
                <w:rFonts w:ascii="Times New Roman"/>
                <w:b w:val="false"/>
                <w:i w:val="false"/>
                <w:color w:val="000000"/>
                <w:sz w:val="20"/>
              </w:rPr>
              <w:t>немесе жанама иеленетін және</w:t>
            </w:r>
            <w:r>
              <w:br/>
            </w:r>
            <w:r>
              <w:rPr>
                <w:rFonts w:ascii="Times New Roman"/>
                <w:b w:val="false"/>
                <w:i w:val="false"/>
                <w:color w:val="000000"/>
                <w:sz w:val="20"/>
              </w:rPr>
              <w:t>(немесе) пайдаланатын және</w:t>
            </w:r>
            <w:r>
              <w:br/>
            </w:r>
            <w:r>
              <w:rPr>
                <w:rFonts w:ascii="Times New Roman"/>
                <w:b w:val="false"/>
                <w:i w:val="false"/>
                <w:color w:val="000000"/>
                <w:sz w:val="20"/>
              </w:rPr>
              <w:t>(немесе) оларға билік ететін</w:t>
            </w:r>
            <w:r>
              <w:br/>
            </w:r>
            <w:r>
              <w:rPr>
                <w:rFonts w:ascii="Times New Roman"/>
                <w:b w:val="false"/>
                <w:i w:val="false"/>
                <w:color w:val="000000"/>
                <w:sz w:val="20"/>
              </w:rPr>
              <w:t>немесе бақылау жасайтын</w:t>
            </w:r>
            <w:r>
              <w:br/>
            </w:r>
            <w:r>
              <w:rPr>
                <w:rFonts w:ascii="Times New Roman"/>
                <w:b w:val="false"/>
                <w:i w:val="false"/>
                <w:color w:val="000000"/>
                <w:sz w:val="20"/>
              </w:rPr>
              <w:t>тұлғалар туралы мәліметтерді</w:t>
            </w:r>
            <w:r>
              <w:br/>
            </w:r>
            <w:r>
              <w:rPr>
                <w:rFonts w:ascii="Times New Roman"/>
                <w:b w:val="false"/>
                <w:i w:val="false"/>
                <w:color w:val="000000"/>
                <w:sz w:val="20"/>
              </w:rPr>
              <w:t>коллекторлық агенттіктің ұсыну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326" w:id="87"/>
    <w:p>
      <w:pPr>
        <w:spacing w:after="0"/>
        <w:ind w:left="0"/>
        <w:jc w:val="left"/>
      </w:pPr>
      <w:r>
        <w:rPr>
          <w:rFonts w:ascii="Times New Roman"/>
          <w:b/>
          <w:i w:val="false"/>
          <w:color w:val="000000"/>
        </w:rPr>
        <w:t xml:space="preserve"> Әкімшілік деректерді жинауға арналған нысан</w:t>
      </w:r>
    </w:p>
    <w:bookmarkEnd w:id="87"/>
    <w:bookmarkStart w:name="z327" w:id="88"/>
    <w:p>
      <w:pPr>
        <w:spacing w:after="0"/>
        <w:ind w:left="0"/>
        <w:jc w:val="left"/>
      </w:pPr>
      <w:r>
        <w:rPr>
          <w:rFonts w:ascii="Times New Roman"/>
          <w:b/>
          <w:i w:val="false"/>
          <w:color w:val="000000"/>
        </w:rPr>
        <w:t xml:space="preserve">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w:t>
      </w:r>
    </w:p>
    <w:bookmarkEnd w:id="88"/>
    <w:p>
      <w:pPr>
        <w:spacing w:after="0"/>
        <w:ind w:left="0"/>
        <w:jc w:val="both"/>
      </w:pPr>
      <w:r>
        <w:rPr>
          <w:rFonts w:ascii="Times New Roman"/>
          <w:b w:val="false"/>
          <w:i w:val="false"/>
          <w:color w:val="000000"/>
          <w:sz w:val="28"/>
        </w:rPr>
        <w:t>
      Есепті кезең: 20__ жылғы __________________ жағдай бойынша</w:t>
      </w:r>
    </w:p>
    <w:p>
      <w:pPr>
        <w:spacing w:after="0"/>
        <w:ind w:left="0"/>
        <w:jc w:val="both"/>
      </w:pPr>
      <w:r>
        <w:rPr>
          <w:rFonts w:ascii="Times New Roman"/>
          <w:b w:val="false"/>
          <w:i w:val="false"/>
          <w:color w:val="000000"/>
          <w:sz w:val="28"/>
        </w:rPr>
        <w:t>
      Индекс: ЛКАУК_1</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Ұсынатын: коллекторлық агенттік</w:t>
      </w:r>
    </w:p>
    <w:p>
      <w:pPr>
        <w:spacing w:after="0"/>
        <w:ind w:left="0"/>
        <w:jc w:val="both"/>
      </w:pPr>
      <w:r>
        <w:rPr>
          <w:rFonts w:ascii="Times New Roman"/>
          <w:b w:val="false"/>
          <w:i w:val="false"/>
          <w:color w:val="000000"/>
          <w:sz w:val="28"/>
        </w:rPr>
        <w:t>
      Нысан қайда ұсынылады: Қазақстан Республикасы Ұлттық Банкінің аумақтық филиалы</w:t>
      </w:r>
    </w:p>
    <w:p>
      <w:pPr>
        <w:spacing w:after="0"/>
        <w:ind w:left="0"/>
        <w:jc w:val="both"/>
      </w:pPr>
      <w:r>
        <w:rPr>
          <w:rFonts w:ascii="Times New Roman"/>
          <w:b w:val="false"/>
          <w:i w:val="false"/>
          <w:color w:val="000000"/>
          <w:sz w:val="28"/>
        </w:rPr>
        <w:t>
      Ұсыну мерзімі: ай сайын, есепті айдан кейінгі айдың 10-нан (онынан) кешіктірмей</w:t>
      </w:r>
    </w:p>
    <w:bookmarkStart w:name="z328" w:id="89"/>
    <w:p>
      <w:pPr>
        <w:spacing w:after="0"/>
        <w:ind w:left="0"/>
        <w:jc w:val="both"/>
      </w:pPr>
      <w:r>
        <w:rPr>
          <w:rFonts w:ascii="Times New Roman"/>
          <w:b w:val="false"/>
          <w:i w:val="false"/>
          <w:color w:val="000000"/>
          <w:sz w:val="28"/>
        </w:rPr>
        <w:t>
      1-кесте.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(бұдан әрі - қатысушы (иелік етуші) туралы мәліметтер</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 (заңды тұлға үшін), жеке сәйкестендіру нөмірі (жеке тұлға үшін) немесе өзге сәйкестендіру нөмірі (Қазақстан Республикасының бейрезиденттері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Өтелмеген немесе алынбаған соттылығының болуы туралы мәліметтер (жеке тұлға үшін) (иә (жоқ), құқық бұзушылықтың, қылмыстың қысқаша сипаттамасы, жауапкершілікке тарту негіздерін көрсете отырып, қылмыстық жауапкершілікке тарту туралы үкімнің деректемелері)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 (акционер, қатысушы) не Қазақстан Республикасының Ұлттық Банкі осы коллекторлық агенттікті "Коллекторлық қызмет туралы" 2017 жылғы 6 мамырдағы Қазақстан Республикасы Заңының 9-бабының 1-тармағы бірінші бөлігінің 1), 2), 3), 4), 5), 6) және 7) тармақшаларында көзделген негіздер бойынша тізілімнен шығару туралы шешім қабылдағанға дейін бір жылдан аспайтын кезеңде бұған дейін коллекторлық агенттіктің бірінші басшысы немесе құрылтайшысы (қатысушысы) болған басшы қызметкер туралы мәліметтер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түрінің сипаты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Қатысушыға (иелік етушіге) тиесілі қатысу үлестерінің коллекторлық агенттіктің</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(иелік етуші) коллекторлық агенттіктің жарғылық капиталындағы қатысу үлестеріне сол арқылы иелік ететін ұйымға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акциялардың/қатысу үлестерінің саны (дана/теңгемен)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арқылы жанама иелену жүзеге асырылатын ұйымның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капиталындағы қатысу үлестерінің жалпы санына арақатынасы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агенттіктің жарғылық капиталындағы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(иелік етуші) коллекторлық агенттіктің жарғылық капиталындағы қатысу үлестеріне сол арқылы иелік ететін ұйымға қатысу үлесі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акциялардың/қатысу үлестерінің саны (дана/теңгемен)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арқылы жанама иелену жүзеге асырылатын ұйымның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bookmarkStart w:name="z329" w:id="90"/>
    <w:p>
      <w:pPr>
        <w:spacing w:after="0"/>
        <w:ind w:left="0"/>
        <w:jc w:val="both"/>
      </w:pPr>
      <w:r>
        <w:rPr>
          <w:rFonts w:ascii="Times New Roman"/>
          <w:b w:val="false"/>
          <w:i w:val="false"/>
          <w:color w:val="000000"/>
          <w:sz w:val="28"/>
        </w:rPr>
        <w:t>
      2-кесте. Коллекторлық агенттікке бақылауды жүзеге асыратын тұлғалар тізбесі</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 (заңды тұлға үшін), жеке сәйкестендіру нөмірі (жеке тұлға үшін) немесе өзге сәйкестендіру нөмірі (Қазақстан Республикасының бейрезиденттері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жеке тұлғаның тегі, аты, әкесінің аты (ол бар болса) (өтелмеген немесе алынбаған соттылығының болуы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негіздері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агенттікті бақылайтын тұлға дауыс беретін акцияларының 20 (жиырма) пайызынан астамын (жарғылық капиталдағы қатысу үлестерін) иелік ететін ұйымдар туралы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Акцияларға (жарғылық капиталға) иелік ету үлесі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Бiрiншi басшы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______________________________________________ _______________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______________________________________________ _______________</w:t>
      </w:r>
    </w:p>
    <w:p>
      <w:pPr>
        <w:spacing w:after="0"/>
        <w:ind w:left="0"/>
        <w:jc w:val="both"/>
      </w:pPr>
      <w:r>
        <w:rPr>
          <w:rFonts w:ascii="Times New Roman"/>
          <w:b w:val="false"/>
          <w:i w:val="false"/>
          <w:color w:val="000000"/>
          <w:sz w:val="28"/>
        </w:rPr>
        <w:t>
      (тегі, аты, әкесінің аты (ол бар болса) (қолы)</w:t>
      </w:r>
    </w:p>
    <w:p>
      <w:pPr>
        <w:spacing w:after="0"/>
        <w:ind w:left="0"/>
        <w:jc w:val="both"/>
      </w:pPr>
      <w:r>
        <w:rPr>
          <w:rFonts w:ascii="Times New Roman"/>
          <w:b w:val="false"/>
          <w:i w:val="false"/>
          <w:color w:val="000000"/>
          <w:sz w:val="28"/>
        </w:rPr>
        <w:t>
      Орындаушы _________________________________________________ ____________</w:t>
      </w:r>
    </w:p>
    <w:p>
      <w:pPr>
        <w:spacing w:after="0"/>
        <w:ind w:left="0"/>
        <w:jc w:val="both"/>
      </w:pPr>
      <w:r>
        <w:rPr>
          <w:rFonts w:ascii="Times New Roman"/>
          <w:b w:val="false"/>
          <w:i w:val="false"/>
          <w:color w:val="000000"/>
          <w:sz w:val="28"/>
        </w:rPr>
        <w:t>
      (лауазымы, тегі, аты, әкесінің аты (ол бар болса) (қолы)</w:t>
      </w:r>
    </w:p>
    <w:p>
      <w:pPr>
        <w:spacing w:after="0"/>
        <w:ind w:left="0"/>
        <w:jc w:val="both"/>
      </w:pPr>
      <w:r>
        <w:rPr>
          <w:rFonts w:ascii="Times New Roman"/>
          <w:b w:val="false"/>
          <w:i w:val="false"/>
          <w:color w:val="000000"/>
          <w:sz w:val="28"/>
        </w:rPr>
        <w:t>
      Телефон: ______________</w:t>
      </w:r>
    </w:p>
    <w:p>
      <w:pPr>
        <w:spacing w:after="0"/>
        <w:ind w:left="0"/>
        <w:jc w:val="both"/>
      </w:pPr>
      <w:r>
        <w:rPr>
          <w:rFonts w:ascii="Times New Roman"/>
          <w:b w:val="false"/>
          <w:i w:val="false"/>
          <w:color w:val="000000"/>
          <w:sz w:val="28"/>
        </w:rPr>
        <w:t>
      Мәліметтерге қол қойылған күн 20_____ жылғы "_____" __________</w:t>
      </w:r>
    </w:p>
    <w:p>
      <w:pPr>
        <w:spacing w:after="0"/>
        <w:ind w:left="0"/>
        <w:jc w:val="both"/>
      </w:pPr>
      <w:r>
        <w:rPr>
          <w:rFonts w:ascii="Times New Roman"/>
          <w:b w:val="false"/>
          <w:i w:val="false"/>
          <w:color w:val="000000"/>
          <w:sz w:val="28"/>
        </w:rPr>
        <w:t>
      Ескертпе: әкімшілік деректерді жинауға арналған нысанды толтыру жөніндегі түсіндірме осы нысанға қосымшада берілген.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Коллекторлық агенттіктің</w:t>
            </w:r>
            <w:r>
              <w:br/>
            </w:r>
            <w:r>
              <w:rPr>
                <w:rFonts w:ascii="Times New Roman"/>
                <w:b w:val="false"/>
                <w:i w:val="false"/>
                <w:color w:val="000000"/>
                <w:sz w:val="20"/>
              </w:rPr>
              <w:t>жарғылық капиталындағы</w:t>
            </w:r>
            <w:r>
              <w:br/>
            </w:r>
            <w:r>
              <w:rPr>
                <w:rFonts w:ascii="Times New Roman"/>
                <w:b w:val="false"/>
                <w:i w:val="false"/>
                <w:color w:val="000000"/>
                <w:sz w:val="20"/>
              </w:rPr>
              <w:t>қатысу үлестерінің он немесе</w:t>
            </w:r>
            <w:r>
              <w:br/>
            </w:r>
            <w:r>
              <w:rPr>
                <w:rFonts w:ascii="Times New Roman"/>
                <w:b w:val="false"/>
                <w:i w:val="false"/>
                <w:color w:val="000000"/>
                <w:sz w:val="20"/>
              </w:rPr>
              <w:t>одан да көп пайызын өзі дербес</w:t>
            </w:r>
            <w:r>
              <w:br/>
            </w:r>
            <w:r>
              <w:rPr>
                <w:rFonts w:ascii="Times New Roman"/>
                <w:b w:val="false"/>
                <w:i w:val="false"/>
                <w:color w:val="000000"/>
                <w:sz w:val="20"/>
              </w:rPr>
              <w:t>немесе басқа тұлғамен</w:t>
            </w:r>
            <w:r>
              <w:br/>
            </w:r>
            <w:r>
              <w:rPr>
                <w:rFonts w:ascii="Times New Roman"/>
                <w:b w:val="false"/>
                <w:i w:val="false"/>
                <w:color w:val="000000"/>
                <w:sz w:val="20"/>
              </w:rPr>
              <w:t>(тұлғалармен) бірлесіп тікелей</w:t>
            </w:r>
            <w:r>
              <w:br/>
            </w:r>
            <w:r>
              <w:rPr>
                <w:rFonts w:ascii="Times New Roman"/>
                <w:b w:val="false"/>
                <w:i w:val="false"/>
                <w:color w:val="000000"/>
                <w:sz w:val="20"/>
              </w:rPr>
              <w:t>немесе жанама иеленетін және</w:t>
            </w:r>
            <w:r>
              <w:br/>
            </w:r>
            <w:r>
              <w:rPr>
                <w:rFonts w:ascii="Times New Roman"/>
                <w:b w:val="false"/>
                <w:i w:val="false"/>
                <w:color w:val="000000"/>
                <w:sz w:val="20"/>
              </w:rPr>
              <w:t>(немесе) пайдаланатын және</w:t>
            </w:r>
            <w:r>
              <w:br/>
            </w:r>
            <w:r>
              <w:rPr>
                <w:rFonts w:ascii="Times New Roman"/>
                <w:b w:val="false"/>
                <w:i w:val="false"/>
                <w:color w:val="000000"/>
                <w:sz w:val="20"/>
              </w:rPr>
              <w:t>(немесе) оларға билік ететін</w:t>
            </w:r>
            <w:r>
              <w:br/>
            </w:r>
            <w:r>
              <w:rPr>
                <w:rFonts w:ascii="Times New Roman"/>
                <w:b w:val="false"/>
                <w:i w:val="false"/>
                <w:color w:val="000000"/>
                <w:sz w:val="20"/>
              </w:rPr>
              <w:t>немесе бақылау жасайтын</w:t>
            </w:r>
            <w:r>
              <w:br/>
            </w:r>
            <w:r>
              <w:rPr>
                <w:rFonts w:ascii="Times New Roman"/>
                <w:b w:val="false"/>
                <w:i w:val="false"/>
                <w:color w:val="000000"/>
                <w:sz w:val="20"/>
              </w:rPr>
              <w:t>тұлғалар туралы мәліметтер</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331" w:id="91"/>
    <w:p>
      <w:pPr>
        <w:spacing w:after="0"/>
        <w:ind w:left="0"/>
        <w:jc w:val="left"/>
      </w:pPr>
      <w:r>
        <w:rPr>
          <w:rFonts w:ascii="Times New Roman"/>
          <w:b/>
          <w:i w:val="false"/>
          <w:color w:val="000000"/>
        </w:rPr>
        <w:t xml:space="preserve"> Әкімшілік деректерді жинауға арналған нысанды толтыру жөніндегі түсіндірме</w:t>
      </w:r>
    </w:p>
    <w:bookmarkEnd w:id="91"/>
    <w:bookmarkStart w:name="z332" w:id="92"/>
    <w:p>
      <w:pPr>
        <w:spacing w:after="0"/>
        <w:ind w:left="0"/>
        <w:jc w:val="left"/>
      </w:pPr>
      <w:r>
        <w:rPr>
          <w:rFonts w:ascii="Times New Roman"/>
          <w:b/>
          <w:i w:val="false"/>
          <w:color w:val="000000"/>
        </w:rPr>
        <w:t xml:space="preserve">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w:t>
      </w:r>
    </w:p>
    <w:bookmarkEnd w:id="92"/>
    <w:bookmarkStart w:name="z333" w:id="93"/>
    <w:p>
      <w:pPr>
        <w:spacing w:after="0"/>
        <w:ind w:left="0"/>
        <w:jc w:val="left"/>
      </w:pPr>
      <w:r>
        <w:rPr>
          <w:rFonts w:ascii="Times New Roman"/>
          <w:b/>
          <w:i w:val="false"/>
          <w:color w:val="000000"/>
        </w:rPr>
        <w:t xml:space="preserve"> 1-тарау. Жалпы ережелер</w:t>
      </w:r>
    </w:p>
    <w:bookmarkEnd w:id="93"/>
    <w:bookmarkStart w:name="z334" w:id="94"/>
    <w:p>
      <w:pPr>
        <w:spacing w:after="0"/>
        <w:ind w:left="0"/>
        <w:jc w:val="both"/>
      </w:pPr>
      <w:r>
        <w:rPr>
          <w:rFonts w:ascii="Times New Roman"/>
          <w:b w:val="false"/>
          <w:i w:val="false"/>
          <w:color w:val="000000"/>
          <w:sz w:val="28"/>
        </w:rPr>
        <w:t>
      1. Осы түсіндірме (бұдан әрі – Түсіндірме)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 әкімшілік деректерді жинауға арналған нысанды (бұдан әрі – Нысан) толтыру жөніндегі бірыңғай талаптарды айқындайды.</w:t>
      </w:r>
    </w:p>
    <w:bookmarkEnd w:id="94"/>
    <w:bookmarkStart w:name="z335" w:id="95"/>
    <w:p>
      <w:pPr>
        <w:spacing w:after="0"/>
        <w:ind w:left="0"/>
        <w:jc w:val="both"/>
      </w:pPr>
      <w:r>
        <w:rPr>
          <w:rFonts w:ascii="Times New Roman"/>
          <w:b w:val="false"/>
          <w:i w:val="false"/>
          <w:color w:val="000000"/>
          <w:sz w:val="28"/>
        </w:rPr>
        <w:t xml:space="preserve">
      2. Нысан "Коллекторлық қызмет туралы" 2017 жылғы 6 мамырдағы Қазақстан Республикасы Заңының 15-бабы </w:t>
      </w:r>
      <w:r>
        <w:rPr>
          <w:rFonts w:ascii="Times New Roman"/>
          <w:b w:val="false"/>
          <w:i w:val="false"/>
          <w:color w:val="000000"/>
          <w:sz w:val="28"/>
        </w:rPr>
        <w:t>1-тармағының</w:t>
      </w:r>
      <w:r>
        <w:rPr>
          <w:rFonts w:ascii="Times New Roman"/>
          <w:b w:val="false"/>
          <w:i w:val="false"/>
          <w:color w:val="000000"/>
          <w:sz w:val="28"/>
        </w:rPr>
        <w:t xml:space="preserve"> 18) тармақшасына сәйкес әзірленді.</w:t>
      </w:r>
    </w:p>
    <w:bookmarkEnd w:id="95"/>
    <w:bookmarkStart w:name="z336" w:id="96"/>
    <w:p>
      <w:pPr>
        <w:spacing w:after="0"/>
        <w:ind w:left="0"/>
        <w:jc w:val="both"/>
      </w:pPr>
      <w:r>
        <w:rPr>
          <w:rFonts w:ascii="Times New Roman"/>
          <w:b w:val="false"/>
          <w:i w:val="false"/>
          <w:color w:val="000000"/>
          <w:sz w:val="28"/>
        </w:rPr>
        <w:t>
      3. Нысанды коллекторлық агенттік ай сайын жасайды және есепті айдан кейінгі айдың 10-нан (онынан) кешіктірмей толтырады. Нысандағы деректер мың теңгемен көрсетіледі.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96"/>
    <w:bookmarkStart w:name="z337" w:id="97"/>
    <w:p>
      <w:pPr>
        <w:spacing w:after="0"/>
        <w:ind w:left="0"/>
        <w:jc w:val="both"/>
      </w:pPr>
      <w:r>
        <w:rPr>
          <w:rFonts w:ascii="Times New Roman"/>
          <w:b w:val="false"/>
          <w:i w:val="false"/>
          <w:color w:val="000000"/>
          <w:sz w:val="28"/>
        </w:rPr>
        <w:t>
      4. Нысанға бірінші басшы, бас бухгалтер немесе қол қоюға уәкілетті адамдар және орындаушы қол қояды.</w:t>
      </w:r>
    </w:p>
    <w:bookmarkEnd w:id="97"/>
    <w:bookmarkStart w:name="z338" w:id="98"/>
    <w:p>
      <w:pPr>
        <w:spacing w:after="0"/>
        <w:ind w:left="0"/>
        <w:jc w:val="left"/>
      </w:pPr>
      <w:r>
        <w:rPr>
          <w:rFonts w:ascii="Times New Roman"/>
          <w:b/>
          <w:i w:val="false"/>
          <w:color w:val="000000"/>
        </w:rPr>
        <w:t xml:space="preserve"> 2-тарау. Нысанды толтыру жөніндегі түсіндірме</w:t>
      </w:r>
    </w:p>
    <w:bookmarkEnd w:id="98"/>
    <w:bookmarkStart w:name="z339" w:id="99"/>
    <w:p>
      <w:pPr>
        <w:spacing w:after="0"/>
        <w:ind w:left="0"/>
        <w:jc w:val="both"/>
      </w:pPr>
      <w:r>
        <w:rPr>
          <w:rFonts w:ascii="Times New Roman"/>
          <w:b w:val="false"/>
          <w:i w:val="false"/>
          <w:color w:val="000000"/>
          <w:sz w:val="28"/>
        </w:rPr>
        <w:t>
      5. Заңды тұлғалар бойынша 1-кестеде қатысушының (иелік етушінің) жарғылық капиталындағы қатысу үлестерінің не орналастырылған (артықшылықты және қоғам сатып алған акцияларды шегере отырып) акцияларының жиырма пайызынан астамына ие жеке тұлғалар туралы мәліметтерге дейін қоса алғанда, коллекторлық агенттіктің акцияларын не жарғылық капиталындағы қатысу үлестерін тікелей немесе жанама иелік ететін және (немесе) пайдаланатын және (немесе) оларға билік ететін тұлғалар туралы мәліметтер көрсетіледі.</w:t>
      </w:r>
    </w:p>
    <w:bookmarkEnd w:id="99"/>
    <w:bookmarkStart w:name="z340" w:id="100"/>
    <w:p>
      <w:pPr>
        <w:spacing w:after="0"/>
        <w:ind w:left="0"/>
        <w:jc w:val="both"/>
      </w:pPr>
      <w:r>
        <w:rPr>
          <w:rFonts w:ascii="Times New Roman"/>
          <w:b w:val="false"/>
          <w:i w:val="false"/>
          <w:color w:val="000000"/>
          <w:sz w:val="28"/>
        </w:rPr>
        <w:t xml:space="preserve">
      6. 2-кестенің 3-бағанында жеке адамға, отбасыға және кәмелетке толмағандарға, адамның және азаматтың конституциялық және өзге де құқықтары мен бостандықтарына, мемлекеттің конституциялық құрылысының негіздеріне және қауіпсіздігіне, меншікке, қоғамдық қауіпсіздік пен қоғамдық тәртіпке, халық денсаулығына және имандылыққа, бейбітшілік пен адамзаттың қауіпсіздігіне, коммерциялық және өзге де ұйымдардағы қызмет мүдделеріне, мемлекеттік қызмет пен мемлекеттік басқару мүдделеріне, сот төрелігіне және жазалардың орындалу тәртібіне, басқару тәртібіне қарсы, экономикалық қызмет, ақпараттандыру және байланыс салаларындағы қылмыстық құқық бұзушылықтар үшін, сондай-ақ әскери қылмыстық құқық бұзушылықтар үшін өтелмеген немесе алынбаған соттылығы болуы немесе қылмыстық қудалауға ұшырайтындығы немесе ұшырағандығы (өздеріне қатысты қылмыстық қудалау 2014 жылғы 4 шілдедегі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тармақтары негізінде тоқтатылған адамдарды қоспағанда) туралы ақпарат көрсетіледі. Егер солай болса, қылмыстық жауапкершілікке тарту туралы үкімнің күні мен нөмірі, Қазақстан Республикасы Қылмыстық кодексінің бабы көрсетілсін.</w:t>
      </w:r>
    </w:p>
    <w:bookmarkEnd w:id="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Күші жойылды – ҚР Ұлттық Банкі Басқармасының 14.11.2019 </w:t>
      </w:r>
      <w:r>
        <w:rPr>
          <w:rFonts w:ascii="Times New Roman"/>
          <w:b w:val="false"/>
          <w:i w:val="false"/>
          <w:color w:val="ff0000"/>
          <w:sz w:val="28"/>
        </w:rPr>
        <w:t>№ 192</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мәселелері бойынша өзгерістер</w:t>
            </w:r>
            <w:r>
              <w:br/>
            </w:r>
            <w:r>
              <w:rPr>
                <w:rFonts w:ascii="Times New Roman"/>
                <w:b w:val="false"/>
                <w:i w:val="false"/>
                <w:color w:val="000000"/>
                <w:sz w:val="20"/>
              </w:rPr>
              <w:t>енгізілетін нормативтік</w:t>
            </w:r>
            <w:r>
              <w:br/>
            </w:r>
            <w:r>
              <w:rPr>
                <w:rFonts w:ascii="Times New Roman"/>
                <w:b w:val="false"/>
                <w:i w:val="false"/>
                <w:color w:val="000000"/>
                <w:sz w:val="20"/>
              </w:rPr>
              <w:t>құқықтық актілерінің Тізбесіне</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ff0000"/>
          <w:sz w:val="28"/>
        </w:rPr>
        <w:t xml:space="preserve">
      Ескерту. Күші жойылды – ҚР Ұлттық Банкі Басқармасының 14.11.2019 </w:t>
      </w:r>
      <w:r>
        <w:rPr>
          <w:rFonts w:ascii="Times New Roman"/>
          <w:b w:val="false"/>
          <w:i w:val="false"/>
          <w:color w:val="ff0000"/>
          <w:sz w:val="28"/>
        </w:rPr>
        <w:t>№ 192</w:t>
      </w:r>
      <w:r>
        <w:rPr>
          <w:rFonts w:ascii="Times New Roman"/>
          <w:b w:val="false"/>
          <w:i w:val="false"/>
          <w:color w:val="ff0000"/>
          <w:sz w:val="28"/>
        </w:rPr>
        <w:t xml:space="preserve"> (01.01.2020 бастап қолданысқа енгізіледі) қаулысымен.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