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e19e" w14:textId="2cfe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195 қаулысы. Қазақстан Республикасының Әділет министрлігінде 2018 жылғы 15 қазанда № 17551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Тізбенің 3-тармағының 2019 жылғы 1 қаңтардан бастап қолданысқа енгізілетін үшінші және төртінші абзацтарын қоспағанда,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2018 жылғы "___"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2018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195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қаржы нарығының мәселелері бойынша өзгерістер енгізілетін нормативтік құқықтық актілерінің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Қаржы нарығын реттеу және дамыту агенттігі Басқармасының 20.04.2026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Күші жойылды - ҚР Қаржы нарығын реттеу және дамыту агенттігі Басқармасының 03.04.2026 </w:t>
      </w:r>
      <w:r>
        <w:rPr>
          <w:rFonts w:ascii="Times New Roman"/>
          <w:b w:val="false"/>
          <w:i w:val="false"/>
          <w:color w:val="000000"/>
          <w:sz w:val="28"/>
        </w:rPr>
        <w:t>№ 43</w:t>
      </w:r>
      <w:r>
        <w:rPr>
          <w:rFonts w:ascii="Times New Roman"/>
          <w:b w:val="false"/>
          <w:i w:val="false"/>
          <w:color w:val="000000"/>
          <w:sz w:val="28"/>
        </w:rPr>
        <w:t> (алғашқы ресми жарияланған күнінен кейін күнтізбелік он күн өткен соң қолданысқа енгізіледі) қаулысымен.</w:t>
      </w:r>
    </w:p>
    <w:bookmarkStart w:name="z21" w:id="12"/>
    <w:p>
      <w:pPr>
        <w:spacing w:after="0"/>
        <w:ind w:left="0"/>
        <w:jc w:val="both"/>
      </w:pPr>
      <w:r>
        <w:rPr>
          <w:rFonts w:ascii="Times New Roman"/>
          <w:b w:val="false"/>
          <w:i w:val="false"/>
          <w:color w:val="000000"/>
          <w:sz w:val="28"/>
        </w:rPr>
        <w:t xml:space="preserve">
      3.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13710 болып тіркелген, 2016 жылғы 31 мамырда "Әділет" ақпараттық-құқықтық жүйесінде жарияланған) мынадай өзгеріс енгізілсін:</w:t>
      </w:r>
    </w:p>
    <w:bookmarkEnd w:id="12"/>
    <w:bookmarkStart w:name="z22" w:id="1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сақталуға тиіс негізгі құжаттар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реттік нөмірі 64-жол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банктерге қатысты шектеулі ықпал ету шараларын, қадағалап ден қою шараларын, әкімшілік құқық бұзушылық істерін және санкциялар қолдану мәселелері жөніндегі құжаттар (баянжазбалар, анықтамалар,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28.11.2019 </w:t>
      </w:r>
      <w:r>
        <w:rPr>
          <w:rFonts w:ascii="Times New Roman"/>
          <w:b w:val="false"/>
          <w:i w:val="false"/>
          <w:color w:val="000000"/>
          <w:sz w:val="28"/>
        </w:rPr>
        <w:t>№ 225</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xml:space="preserve">
      5. "Екінші деңгейдегі банктердің банк кепілдіктері мен кепілгерлігін беру қағидаларын бекіту туралы" Қазақстан Республикасы Ұлттық Банкі Басқармасының 2017 жылғы 28 қаңтардағы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14915 болып тіркелген, 2017 жылғы 30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5"/>
    <w:bookmarkStart w:name="z38" w:id="16"/>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банк кепілдіктері мен кепілгерлігін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0" w:id="17"/>
    <w:p>
      <w:pPr>
        <w:spacing w:after="0"/>
        <w:ind w:left="0"/>
        <w:jc w:val="both"/>
      </w:pPr>
      <w:r>
        <w:rPr>
          <w:rFonts w:ascii="Times New Roman"/>
          <w:b w:val="false"/>
          <w:i w:val="false"/>
          <w:color w:val="000000"/>
          <w:sz w:val="28"/>
        </w:rPr>
        <w:t xml:space="preserve">
      "Банк кепілдігін немесе кепілгерлігін беруге борышкер тұлғаның өтінішін банк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қағидаларында белгіленген тәртіппен қарастырады.";</w:t>
      </w:r>
    </w:p>
    <w:bookmarkEnd w:id="17"/>
    <w:bookmarkStart w:name="z41" w:id="1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42" w:id="19"/>
    <w:p>
      <w:pPr>
        <w:spacing w:after="0"/>
        <w:ind w:left="0"/>
        <w:jc w:val="both"/>
      </w:pPr>
      <w:r>
        <w:rPr>
          <w:rFonts w:ascii="Times New Roman"/>
          <w:b w:val="false"/>
          <w:i w:val="false"/>
          <w:color w:val="000000"/>
          <w:sz w:val="28"/>
        </w:rPr>
        <w:t>
      "2) тапсырмасы бойынша банк банк кепілдігін немесе кепілгерлігін берген заңды тұлға борышкердің атауы, заңды тұлға ретінде мемлекеттік тіркелген күні, бизнес-сәйкестендіру нөмірі;";</w:t>
      </w:r>
    </w:p>
    <w:bookmarkEnd w:id="19"/>
    <w:bookmarkStart w:name="z43"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44" w:id="21"/>
    <w:p>
      <w:pPr>
        <w:spacing w:after="0"/>
        <w:ind w:left="0"/>
        <w:jc w:val="both"/>
      </w:pPr>
      <w:r>
        <w:rPr>
          <w:rFonts w:ascii="Times New Roman"/>
          <w:b w:val="false"/>
          <w:i w:val="false"/>
          <w:color w:val="000000"/>
          <w:sz w:val="28"/>
        </w:rPr>
        <w:t xml:space="preserve">
      "2) тапсырмасы бойынша банк банктік қарсы кепілдігін берген заңды тұлға борышкердің атауы, заңды тұлға ретінде мемлекеттік тіркелген күні, бизнес-сәйкестендіру нөмірі;".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74 қаулысына</w:t>
            </w:r>
            <w:r>
              <w:br/>
            </w:r>
            <w:r>
              <w:rPr>
                <w:rFonts w:ascii="Times New Roman"/>
                <w:b w:val="false"/>
                <w:i w:val="false"/>
                <w:color w:val="000000"/>
                <w:sz w:val="20"/>
              </w:rPr>
              <w:t>қосымша</w:t>
            </w:r>
          </w:p>
        </w:tc>
      </w:tr>
    </w:tbl>
    <w:bookmarkStart w:name="z51" w:id="22"/>
    <w:p>
      <w:pPr>
        <w:spacing w:after="0"/>
        <w:ind w:left="0"/>
        <w:jc w:val="left"/>
      </w:pPr>
      <w:r>
        <w:rPr>
          <w:rFonts w:ascii="Times New Roman"/>
          <w:b/>
          <w:i w:val="false"/>
          <w:color w:val="000000"/>
        </w:rPr>
        <w:t xml:space="preserve"> Әкімшілік деректерді жинауға арналған нысан Қаржы ұйымының басшы қызметкерлеріне төленген кірістер туралы есеп</w:t>
      </w:r>
    </w:p>
    <w:bookmarkEnd w:id="22"/>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Есепті кезең: ___ жылғы 1 қаңтар - 31 желтоқсан аралығы</w:t>
      </w:r>
    </w:p>
    <w:p>
      <w:pPr>
        <w:spacing w:after="0"/>
        <w:ind w:left="0"/>
        <w:jc w:val="both"/>
      </w:pPr>
      <w:r>
        <w:rPr>
          <w:rFonts w:ascii="Times New Roman"/>
          <w:b w:val="false"/>
          <w:i w:val="false"/>
          <w:color w:val="000000"/>
          <w:sz w:val="28"/>
        </w:rPr>
        <w:t>
      Индекс: DRR_1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екінші деңгейдегі банктер,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қаржы жылы аяқталғаннан кейін күнтізбелік бір жүз жиырма күн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 сыйақының белгіленген және белгіленбеген сыйақы сомасына қатынасы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қаулының 4-тармағының 1) тармақшасында көзделген негіздер бойынша белгіленбеген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 (телефон нөмірі)</w:t>
      </w:r>
    </w:p>
    <w:p>
      <w:pPr>
        <w:spacing w:after="0"/>
        <w:ind w:left="0"/>
        <w:jc w:val="both"/>
      </w:pPr>
      <w:r>
        <w:rPr>
          <w:rFonts w:ascii="Times New Roman"/>
          <w:b w:val="false"/>
          <w:i w:val="false"/>
          <w:color w:val="000000"/>
          <w:sz w:val="28"/>
        </w:rPr>
        <w:t>
      Есепке қол қойылған күн ___ жылғы "_____" 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 басшы</w:t>
            </w:r>
            <w:r>
              <w:br/>
            </w:r>
            <w:r>
              <w:rPr>
                <w:rFonts w:ascii="Times New Roman"/>
                <w:b w:val="false"/>
                <w:i w:val="false"/>
                <w:color w:val="000000"/>
                <w:sz w:val="20"/>
              </w:rPr>
              <w:t>қызметкерлеріне төленген</w:t>
            </w:r>
            <w:r>
              <w:br/>
            </w:r>
            <w:r>
              <w:rPr>
                <w:rFonts w:ascii="Times New Roman"/>
                <w:b w:val="false"/>
                <w:i w:val="false"/>
                <w:color w:val="000000"/>
                <w:sz w:val="20"/>
              </w:rPr>
              <w:t>кірістер туралы есептің</w:t>
            </w:r>
            <w:r>
              <w:br/>
            </w:r>
            <w:r>
              <w:rPr>
                <w:rFonts w:ascii="Times New Roman"/>
                <w:b w:val="false"/>
                <w:i w:val="false"/>
                <w:color w:val="000000"/>
                <w:sz w:val="20"/>
              </w:rPr>
              <w:t>нысанына қосымша</w:t>
            </w:r>
          </w:p>
        </w:tc>
      </w:tr>
    </w:tbl>
    <w:bookmarkStart w:name="z53" w:id="2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Қаржы ұйымының басшы қызметкерлеріне төленген кірістер туралы есеп </w:t>
      </w:r>
    </w:p>
    <w:bookmarkEnd w:id="23"/>
    <w:bookmarkStart w:name="z54" w:id="24"/>
    <w:p>
      <w:pPr>
        <w:spacing w:after="0"/>
        <w:ind w:left="0"/>
        <w:jc w:val="left"/>
      </w:pPr>
      <w:r>
        <w:rPr>
          <w:rFonts w:ascii="Times New Roman"/>
          <w:b/>
          <w:i w:val="false"/>
          <w:color w:val="000000"/>
        </w:rPr>
        <w:t xml:space="preserve"> 1-тарау. Жалпы ережелер</w:t>
      </w:r>
    </w:p>
    <w:bookmarkEnd w:id="24"/>
    <w:bookmarkStart w:name="z55" w:id="25"/>
    <w:p>
      <w:pPr>
        <w:spacing w:after="0"/>
        <w:ind w:left="0"/>
        <w:jc w:val="both"/>
      </w:pPr>
      <w:r>
        <w:rPr>
          <w:rFonts w:ascii="Times New Roman"/>
          <w:b w:val="false"/>
          <w:i w:val="false"/>
          <w:color w:val="000000"/>
          <w:sz w:val="28"/>
        </w:rPr>
        <w:t>
      1. Осы түсіндірме әкімшілік деректер жинауға арналған "Қаржы ұйымының басшы қызметкерлеріне төленген кірістер туралы есеп" нысанын (бұдан әрі - Нысан) (бұдан әрі - Түсіндірме) толтыру бойынша бірыңғай талаптарды айқындайды.</w:t>
      </w:r>
    </w:p>
    <w:bookmarkEnd w:id="25"/>
    <w:bookmarkStart w:name="z56" w:id="2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20-бабының </w:t>
      </w:r>
      <w:r>
        <w:rPr>
          <w:rFonts w:ascii="Times New Roman"/>
          <w:b w:val="false"/>
          <w:i w:val="false"/>
          <w:color w:val="000000"/>
          <w:sz w:val="28"/>
        </w:rPr>
        <w:t>2-тармағына</w:t>
      </w:r>
      <w:r>
        <w:rPr>
          <w:rFonts w:ascii="Times New Roman"/>
          <w:b w:val="false"/>
          <w:i w:val="false"/>
          <w:color w:val="000000"/>
          <w:sz w:val="28"/>
        </w:rPr>
        <w:t xml:space="preserve">, "Сақтандыру қызметі туралы" Қазақстан Республикасының Заңы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6"/>
    <w:bookmarkStart w:name="z57" w:id="27"/>
    <w:p>
      <w:pPr>
        <w:spacing w:after="0"/>
        <w:ind w:left="0"/>
        <w:jc w:val="both"/>
      </w:pPr>
      <w:r>
        <w:rPr>
          <w:rFonts w:ascii="Times New Roman"/>
          <w:b w:val="false"/>
          <w:i w:val="false"/>
          <w:color w:val="000000"/>
          <w:sz w:val="28"/>
        </w:rPr>
        <w:t>
      3. Нысанды қаржы ұйымдары жыл сайын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bookmarkEnd w:id="27"/>
    <w:bookmarkStart w:name="z58" w:id="28"/>
    <w:p>
      <w:pPr>
        <w:spacing w:after="0"/>
        <w:ind w:left="0"/>
        <w:jc w:val="both"/>
      </w:pPr>
      <w:r>
        <w:rPr>
          <w:rFonts w:ascii="Times New Roman"/>
          <w:b w:val="false"/>
          <w:i w:val="false"/>
          <w:color w:val="000000"/>
          <w:sz w:val="28"/>
        </w:rPr>
        <w:t>
      4. Нысанға бірінші басшы, бас бухгалтер немесе есепке қол қоюға олар уәкілеттік берген адамдар және орындаушы қол қояды.</w:t>
      </w:r>
    </w:p>
    <w:bookmarkEnd w:id="28"/>
    <w:bookmarkStart w:name="z59" w:id="29"/>
    <w:p>
      <w:pPr>
        <w:spacing w:after="0"/>
        <w:ind w:left="0"/>
        <w:jc w:val="left"/>
      </w:pPr>
      <w:r>
        <w:rPr>
          <w:rFonts w:ascii="Times New Roman"/>
          <w:b/>
          <w:i w:val="false"/>
          <w:color w:val="000000"/>
        </w:rPr>
        <w:t xml:space="preserve"> 2-тарау. Нысанды толтыру бойынша түсіндірме</w:t>
      </w:r>
    </w:p>
    <w:bookmarkEnd w:id="29"/>
    <w:bookmarkStart w:name="z60" w:id="30"/>
    <w:p>
      <w:pPr>
        <w:spacing w:after="0"/>
        <w:ind w:left="0"/>
        <w:jc w:val="both"/>
      </w:pPr>
      <w:r>
        <w:rPr>
          <w:rFonts w:ascii="Times New Roman"/>
          <w:b w:val="false"/>
          <w:i w:val="false"/>
          <w:color w:val="000000"/>
          <w:sz w:val="28"/>
        </w:rPr>
        <w:t>
      5. 5-бағанда белгіленбеген сыйақының белгіленген және белгіленбеген сыйақының сомасына арақатысы көрсетіледі (пайызбен).</w:t>
      </w:r>
    </w:p>
    <w:bookmarkEnd w:id="30"/>
    <w:bookmarkStart w:name="z61" w:id="31"/>
    <w:p>
      <w:pPr>
        <w:spacing w:after="0"/>
        <w:ind w:left="0"/>
        <w:jc w:val="both"/>
      </w:pPr>
      <w:r>
        <w:rPr>
          <w:rFonts w:ascii="Times New Roman"/>
          <w:b w:val="false"/>
          <w:i w:val="false"/>
          <w:color w:val="000000"/>
          <w:sz w:val="28"/>
        </w:rPr>
        <w:t>
      6. 6-бағанда осы қаулының 4-тармағының 1) тармақшасында көзделген негіздер бойынша белгіленбеген сыйақының төленбеу фактілерінің болуы көрсетіледі.</w:t>
      </w:r>
    </w:p>
    <w:bookmarkEnd w:id="31"/>
    <w:bookmarkStart w:name="z62" w:id="32"/>
    <w:p>
      <w:pPr>
        <w:spacing w:after="0"/>
        <w:ind w:left="0"/>
        <w:jc w:val="both"/>
      </w:pPr>
      <w:r>
        <w:rPr>
          <w:rFonts w:ascii="Times New Roman"/>
          <w:b w:val="false"/>
          <w:i w:val="false"/>
          <w:color w:val="000000"/>
          <w:sz w:val="28"/>
        </w:rPr>
        <w:t>
      7. 7-бағанда "Жиынтығы" деген жол бойынша қаржы ұйымының басшы қызметкерлерінің белгіленген сыйақының жиынтық мәні көрсетіледі.</w:t>
      </w:r>
    </w:p>
    <w:bookmarkEnd w:id="32"/>
    <w:bookmarkStart w:name="z63" w:id="33"/>
    <w:p>
      <w:pPr>
        <w:spacing w:after="0"/>
        <w:ind w:left="0"/>
        <w:jc w:val="both"/>
      </w:pPr>
      <w:r>
        <w:rPr>
          <w:rFonts w:ascii="Times New Roman"/>
          <w:b w:val="false"/>
          <w:i w:val="false"/>
          <w:color w:val="000000"/>
          <w:sz w:val="28"/>
        </w:rPr>
        <w:t xml:space="preserve">
      8. 8 және 9-бағандарда "Жиынтығы" деген жол бойынша қаржы ұйымының басшы қызметкерлерінің төленген және тоқтатыла тұрған сыйақының жиынтық мәні көрсетіледі. </w:t>
      </w:r>
    </w:p>
    <w:bookmarkEnd w:id="33"/>
    <w:bookmarkStart w:name="z64" w:id="34"/>
    <w:p>
      <w:pPr>
        <w:spacing w:after="0"/>
        <w:ind w:left="0"/>
        <w:jc w:val="both"/>
      </w:pPr>
      <w:r>
        <w:rPr>
          <w:rFonts w:ascii="Times New Roman"/>
          <w:b w:val="false"/>
          <w:i w:val="false"/>
          <w:color w:val="000000"/>
          <w:sz w:val="28"/>
        </w:rPr>
        <w:t xml:space="preserve">
      9. 7, 8 және 9-бағандардағы "Жиынтығы" деген жол бойынша деректер брутто негізде көрсетіледі.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 мәселелері</w:t>
            </w:r>
            <w:r>
              <w:br/>
            </w:r>
            <w:r>
              <w:rPr>
                <w:rFonts w:ascii="Times New Roman"/>
                <w:b w:val="false"/>
                <w:i w:val="false"/>
                <w:color w:val="000000"/>
                <w:sz w:val="20"/>
              </w:rPr>
              <w:t>бойынша өзгерістер енгізілетін нормативтік 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225</w:t>
      </w:r>
      <w:r>
        <w:rPr>
          <w:rFonts w:ascii="Times New Roman"/>
          <w:b w:val="false"/>
          <w:i w:val="false"/>
          <w:color w:val="ff0000"/>
          <w:sz w:val="28"/>
        </w:rPr>
        <w:t xml:space="preserve"> (01.01.2020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