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dc69" w14:textId="8bdd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Инвестициялар және даму министрінің міндетін атқарушының 2016 жылғы 28 қаңтардағы № 110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10 қыркүйектегі № 635 бұйрығы. Қазақстан Республикасының Әділет министрлігінде 2018 жылғы 13 қазанда № 17546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интернет-порталына орналастырылатын ашық деректердің тізбесін бекіту туралы" Қазақстан Республикасы Инвестициялар және даму министрінің міндетін атқарушының 2016 жылғы 28 қаңтардағы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13254 болып тіркелген, 2016 жылғы 7 сәуірде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Құжаттау және бақылау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_____________________ Д. Абаев</w:t>
      </w:r>
    </w:p>
    <w:p>
      <w:pPr>
        <w:spacing w:after="0"/>
        <w:ind w:left="0"/>
        <w:jc w:val="both"/>
      </w:pPr>
      <w:r>
        <w:rPr>
          <w:rFonts w:ascii="Times New Roman"/>
          <w:b w:val="false"/>
          <w:i w:val="false"/>
          <w:color w:val="000000"/>
          <w:sz w:val="28"/>
        </w:rPr>
        <w:t>
      2018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10 қыркүйектегі</w:t>
            </w:r>
            <w:r>
              <w:br/>
            </w:r>
            <w:r>
              <w:rPr>
                <w:rFonts w:ascii="Times New Roman"/>
                <w:b w:val="false"/>
                <w:i w:val="false"/>
                <w:color w:val="000000"/>
                <w:sz w:val="20"/>
              </w:rPr>
              <w:t>№ 635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503"/>
        <w:gridCol w:w="348"/>
        <w:gridCol w:w="877"/>
        <w:gridCol w:w="6171"/>
        <w:gridCol w:w="75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 интернет-порталы АЖО (бұдан әрі - АЖО) арқылы немесе мемлекеттік органдардың Application Programming Interface жүйесі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емдiк балшықтар, жерасты сулары бойынша жер қойнауын пайдалануға арналған тіркелген келiсiмшарттардың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кездесулердің күн тәртібі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шетел мемлекеттерінің азаматтық әуе кемелерімен, сондай-ақ тыс жерлердегі Қазақстан Республикасының әуе кемелерімен болған авиациялық оқиғалар мен оқыс оқиғалары туралы мәлімет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көлiгiндегi апат және авария туралы мәлімет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туралы мәліметтер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инновациялық даму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тұрғын-үй коммуналдық шаруашылық салаларындағы қызметті реттейтін әзірленген заң жобалары туралы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тұрғын үй-коммуналдық шаруашылығын дамыту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Автомобиль жолдары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салу жобалары туралы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атауы мен индекстері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ұзақтығы туралы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Геология және жер қойнауын пайдалану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пайдалы қазбалар қорлары жөніндегі мемлекеттік комиссия тәуелсіз сарапшыларының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тізімі: Қазақстан Республикасының мұнай-газ кен орындары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тізімі: Қазақстан Республикасының жер асты сулары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тізімі: Қазақстан Республикасының қатты пайдалы қазбалары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жер қойнауын пайдаланушылардың</w:t>
            </w:r>
            <w:r>
              <w:br/>
            </w:r>
            <w:r>
              <w:rPr>
                <w:rFonts w:ascii="Times New Roman"/>
                <w:b w:val="false"/>
                <w:i w:val="false"/>
                <w:color w:val="000000"/>
                <w:sz w:val="20"/>
              </w:rPr>
              <w:t>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бірлігін көрсете отырып, мемлекеттік жиынтық қорлардың теңгерімі жасалатын пайдалы қазбалар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ресурстарының болжамды статистикалық деректері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мониторингі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көлемі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Азаматтық авиация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оқу орталықтарының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әуе тасымалдарын және авиациялық жұмыстарды жүзеге асыратын пайдаланушылар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тізімі (әуе кемелерінің саны, көрсетілетін қызметтері, сертификаттары, авиабағыттары)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әуеайлақтардың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 (жолаушылар саны, тасымалданған жүктің көлемі, авиатранзит)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рейстеріне қызмет көрсетуге рұқсаты бар әуежайлардың тізімі (байланыс мәліметтер, геопозиция және басқа қажетті ақпараттар көрсетілуімен)</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Индустриялық даму және өнеркәсіптік қауіпсіздік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аттестатталған заңды тұлғалардың тізбесі (аттестатталған заңды тұлға және мекенжайы, қызмет түрі, саласы, берілген күні, қолдану мерзімі)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елдерге Қазақстан Республикасының аумағынан шығару кезінде мемлекеттік бақылау және құнын бағалау бойынша берілген актілердің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елдерден Қазақстан Республикасының аумағына әкелу кезінде мемлекеттік бақылау және құнын бағалау бойынша берілген актілердің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кепiлдiк мiндеттемелердiң тізбесі (соңғы пайдаланушының сертификаттары)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шығару мүмкіндігі (мүмкін емес) және экономикалық мақсатқа сәйкестілігі (мақсатқа сәйкес еместігі) туралы берілген қорытындыларының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мемлекеттердің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салаларында, машина жасау салаларында өнеркәсіптік қайта өңдеуге арналған тауарларға жатқызуды растау туралы берілген қорытындылар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мақсатқа сәйкес еместігі немесе мүмкін еместігі туралы берілген қорытындылардың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 түрлерін импорттауға және (немесе) экспорттауға берілген лицензиялар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сату, пайдалану, жою жөніндегі қызметті жүзеге асыруға берілген лицензиялардың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сату жөніндегі қызметті жүзеге асыруға берілген лицензиялардың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химиялық өндірістерді пайдалану бойынша қызметті жүзеге асыруға берілген лицензиялар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өнімдерді экспорттау және импорттауға берілген лицензиялар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Өнiмді Қазақстан Республикасының аумағынан тыс өңдеуге берілген рұқсаттар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берілген рұқсаттар тізбесі (субьект, өнім атауы, өнімге нормативтік құжат, сәйкестендіру нөмірі, нөмірі және күні)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обьектілерде қолданылатын технологияларды, техникалық құрылғыларды, материалдарды, қауіпті техникалық құрылғыларды қолдануға берілген рұқсаттар тізбесі (қауіпті өндірістік обьектілерде қолданылатын технологиялардың, техникалық құрылғылардың, материалдардың, қауіпті техникалық құрылғылардың атауы және сипаттамасы, өндіруші, ерекше шарттар, берілген күні)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берілген рұқсаттар тізбесі (субъект, ЖЖ жүргізілген орны, рұқсат берілген күн және оның әрекет ету мерзімі)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өнімге тауарларды, технологияларды, жұмыстарды, көрсетілетін қызметтерді, ақпаратты жатқызу туралы берілген қорытындылар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химиялық өнімдердің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Қазақстан Республикасының жалпы ішкі өнімінің энергия сыйымдылығының көрсеткіштері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(декларация иесі, декларацияны әзірлеуші, сараптамалық ұйымы, декларация берілген күні мен қарпі)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материалдарының өндірісінде кеден аумағында/аумағынан тыс өңдеу және ішкі тұтыну үшін қайта өңдеу шарттары туралы берілген құжаттар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 салуға, кеңейтуге, реконструкциялауға, жаңғыртуға, консервациялауға және жоюға арналған жобалау құжаттамасын келісу (субьект, жоба атауы, келісілген күні)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мен ағаш өңдеу өнеркәсібінің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өнеркәсібінің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Техникалық реттеу және метрология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MRA зертханалық бірлескен белгісін пайдалану құқығын алған аккредиттелген субъектілер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аккредиттеу, тауардың шығарылған елін Кеден Одағы тауарының немесе шетел тауарының мәртебесін айқындау жөніндегі аттестатталған сарапшы-аудиторлар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келіп түсуіне қарай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дайындау қызметін жүзеге асыруға берілген лицензиялардың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келіп түсуіне қарай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берілген сертификаттар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берілген сертификаттар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Бірыңғай тізіліміне енген сынақ зертханаларының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Бірыңғай тізіліміне енген сәйкестiктi растау жөніндегі органдардың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әзірлеу жөніндегі жоспар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ақпараттың жiктеуіштерінің депозитарийі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техникалық комитеттердің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зертханаларының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калибрлеу зертханалары мен метрологиялық қызметтер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Сәйкестiктi растау жөніндегі аккредиттелген органдардың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аккредиттелген органдардың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сәйкестiгін растау жөніндегі аккредиттелген органдардың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тексеру зертханаларының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ұлттық стандарттарының тізімі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w:t>
            </w:r>
            <w:r>
              <w:br/>
            </w:r>
            <w:r>
              <w:rPr>
                <w:rFonts w:ascii="Times New Roman"/>
                <w:b w:val="false"/>
                <w:i w:val="false"/>
                <w:color w:val="000000"/>
                <w:sz w:val="20"/>
              </w:rPr>
              <w:t>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бақылау бекеттерінде анықталған бұзушылықтар туралы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сыртқы шекараларынан келіп түскен хабарламалар туралы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жүк тасымалдауға берілген лицензиялар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 кемелерінің саны туралы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бойынша қызметтерді жүзеге асыратын сервистік орталықтар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теміржол бағыттарының кестесі және тізбесі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облысаралық, қалааралық автобус қатынастарының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операторларының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(автомобиль, су, теміржол) бойынша статистикалық деректер - жолаушылар саны, тасымалданған жүктің көлемі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жөніндегі статистикалық деректер (халықаралық автомобиль тасымалын жүзеге асыратын шет елдік рұқсат беру бланкілері)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стационарлық жылжымалы бекеттерінің және мамандандырылған автоматтандырылған өлшем құралдарының орналасуы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қатынастарының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тасымалы транзиті көлемі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инвестициялық іс-шаралар туралы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арнайы экономикалық және индустриялық аймақтар бойынша ақпарат</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Құрылыс және тұрғын үй-коммуналдық шаруашылық істері комитетінің қарамағындағы ұйымдардың тізбесi</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тіркелген сараптау мекемелерінің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сарапшылық жұмыстарды және инжинирингтік қызмет көрсетуді жүзеге асыратын аттестатталған сарапшылардың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лицензиялар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 инженерлік-техникалық қызметкерлерді аттестаттау жөніндегі мемлекеттік емес аттестаттау орталықтарының тізілімі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