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472e6" w14:textId="95472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"Тауарлық, сұйытылған мұнай және сұйытылған табиғи газды өндіру, тасымалдау (тасу), сақтау және өткізу мониторингі бойынша мәліметтер ұсынудың қағидаларын бекіту туралы" Қазақстан Республикасы Энергетика министрінің 2014 жылғы 31 қазандағы № 92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2018 жылғы 14 қыркүйектегі № 373 бұйрығы. Қазақстан Республикасының Әділет министрлігінде 2018 жылғы 2 қазанда № 17468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"Тауарлық, сұйытылған мұнай және сұйытылған табиғи газды өндіру, тасымалдау (тасу), сақтау және өткізу мониторингі бойынша мәліметтер ұсынудың қағидаларын бекіту туралы" Қазақстан Республикасы Энергетика министрінің 2014 жылғы 31 қазандағы № 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9957 болып тіркелген, 2015 жылғы 2 сәуірдегі № 59 (28537) "Егемен Қазақстан" газетінде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Start w:name="z4" w:id="2"/>
    <w:p>
      <w:pPr>
        <w:spacing w:after="0"/>
        <w:ind w:left="0"/>
        <w:jc w:val="both"/>
      </w:pPr>
      <w:r>
        <w:rPr>
          <w:rFonts w:ascii="Times New Roman"/>
          <w:b w:val="false"/>
          <w:i w:val="false"/>
          <w:color w:val="000000"/>
          <w:sz w:val="28"/>
        </w:rPr>
        <w:t>
      "Тауарлық, сұйытылған мұнай және сұйытылған табиғи газды өндіру, тасымалдау (тасу), сақтау, тиеп-жөнелту және өткізу мониторингі бойынша мәліметтер ұсыну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бөлігі (кіріспесі) мынадай редакцияда жазылсын:</w:t>
      </w:r>
    </w:p>
    <w:bookmarkStart w:name="z6" w:id="3"/>
    <w:p>
      <w:pPr>
        <w:spacing w:after="0"/>
        <w:ind w:left="0"/>
        <w:jc w:val="both"/>
      </w:pPr>
      <w:r>
        <w:rPr>
          <w:rFonts w:ascii="Times New Roman"/>
          <w:b w:val="false"/>
          <w:i w:val="false"/>
          <w:color w:val="000000"/>
          <w:sz w:val="28"/>
        </w:rPr>
        <w:t xml:space="preserve">
      "Газ және газбен жабдықтау туралы" 2012 жылғы 9 қаңтардағы Қазақстан Республикасы Заңы 6-бабының </w:t>
      </w:r>
      <w:r>
        <w:rPr>
          <w:rFonts w:ascii="Times New Roman"/>
          <w:b w:val="false"/>
          <w:i w:val="false"/>
          <w:color w:val="000000"/>
          <w:sz w:val="28"/>
        </w:rPr>
        <w:t>13) тармақшасына</w:t>
      </w:r>
      <w:r>
        <w:rPr>
          <w:rFonts w:ascii="Times New Roman"/>
          <w:b w:val="false"/>
          <w:i w:val="false"/>
          <w:color w:val="000000"/>
          <w:sz w:val="28"/>
        </w:rPr>
        <w:t xml:space="preserve"> және "Мемлекеттік статистика туралы" 2010 жылғы 19 наурыздағы Қазақстан Республикасы Заңы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 Қоса беріліп отырған Тауарлық, сұйытылған мұнай және сұйытылған табиғи газды өндіру, тасымалдау (тасу), сақтау, тиеп-жөнелту және өткізу мониторингі бойынша мәліметтер ұсыну қағидалары бекітілсін.";</w:t>
      </w:r>
    </w:p>
    <w:bookmarkEnd w:id="4"/>
    <w:bookmarkStart w:name="z9" w:id="5"/>
    <w:p>
      <w:pPr>
        <w:spacing w:after="0"/>
        <w:ind w:left="0"/>
        <w:jc w:val="both"/>
      </w:pPr>
      <w:r>
        <w:rPr>
          <w:rFonts w:ascii="Times New Roman"/>
          <w:b w:val="false"/>
          <w:i w:val="false"/>
          <w:color w:val="000000"/>
          <w:sz w:val="28"/>
        </w:rPr>
        <w:t xml:space="preserve">
      көрсетілген бұйрықпен бекітілген Тауарлық, сұйытылған мұнай және сұйытылған табиғи газды өндіру, тасымалдау (тасу), сақтау және өткізу мониторингі бойынша мәліметтер ұсынудың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10" w:id="6"/>
    <w:p>
      <w:pPr>
        <w:spacing w:after="0"/>
        <w:ind w:left="0"/>
        <w:jc w:val="both"/>
      </w:pPr>
      <w:r>
        <w:rPr>
          <w:rFonts w:ascii="Times New Roman"/>
          <w:b w:val="false"/>
          <w:i w:val="false"/>
          <w:color w:val="000000"/>
          <w:sz w:val="28"/>
        </w:rPr>
        <w:t>
      2. Қазақстан Республикасы Энергетика министрлігінің Газ өнеркәсібін дамыту департаменті Қазақстан Республикасының заңнамасында белгіленген тәртіппен:</w:t>
      </w:r>
    </w:p>
    <w:bookmarkEnd w:id="6"/>
    <w:bookmarkStart w:name="z11"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2" w:id="8"/>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8"/>
    <w:bookmarkStart w:name="z13" w:id="9"/>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орналастыруды;</w:t>
      </w:r>
    </w:p>
    <w:bookmarkEnd w:id="9"/>
    <w:bookmarkStart w:name="z14" w:id="10"/>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Энергетика министрлігінің Заң қызметі департаментіне ұсынуды қамтамасыз етсін.</w:t>
      </w:r>
    </w:p>
    <w:bookmarkEnd w:id="10"/>
    <w:bookmarkStart w:name="z15"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1"/>
    <w:bookmarkStart w:name="z16" w:id="12"/>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 бұл ретте Қағидалардың 14-тармағы 2018 жылғы 31 желтоқсанға дейін қолданылады және Қағидалардың 15-тармағы 2019 жылғы 1 қаңтардан бастап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14 қыркүйектегі</w:t>
            </w:r>
            <w:r>
              <w:br/>
            </w:r>
            <w:r>
              <w:rPr>
                <w:rFonts w:ascii="Times New Roman"/>
                <w:b w:val="false"/>
                <w:i w:val="false"/>
                <w:color w:val="000000"/>
                <w:sz w:val="20"/>
              </w:rPr>
              <w:t>№ 373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2014 жылғы 31 қазандағы</w:t>
            </w:r>
            <w:r>
              <w:br/>
            </w:r>
            <w:r>
              <w:rPr>
                <w:rFonts w:ascii="Times New Roman"/>
                <w:b w:val="false"/>
                <w:i w:val="false"/>
                <w:color w:val="000000"/>
                <w:sz w:val="20"/>
              </w:rPr>
              <w:t>№ 92 бұйрығымен</w:t>
            </w:r>
            <w:r>
              <w:br/>
            </w:r>
            <w:r>
              <w:rPr>
                <w:rFonts w:ascii="Times New Roman"/>
                <w:b w:val="false"/>
                <w:i w:val="false"/>
                <w:color w:val="000000"/>
                <w:sz w:val="20"/>
              </w:rPr>
              <w:t>бекітілген</w:t>
            </w:r>
          </w:p>
        </w:tc>
      </w:tr>
    </w:tbl>
    <w:bookmarkStart w:name="z19" w:id="13"/>
    <w:p>
      <w:pPr>
        <w:spacing w:after="0"/>
        <w:ind w:left="0"/>
        <w:jc w:val="left"/>
      </w:pPr>
      <w:r>
        <w:rPr>
          <w:rFonts w:ascii="Times New Roman"/>
          <w:b/>
          <w:i w:val="false"/>
          <w:color w:val="000000"/>
        </w:rPr>
        <w:t xml:space="preserve"> Тауарлық, сұйытылған мұнай және сұйытылған табиғи газды өндіру, тасымалдау (тасу), сақтау, тиеп-жөнелту және өткізу мониторингі бойынша мәліметтер ұсыну қағидалары</w:t>
      </w:r>
    </w:p>
    <w:bookmarkEnd w:id="13"/>
    <w:bookmarkStart w:name="z20" w:id="14"/>
    <w:p>
      <w:pPr>
        <w:spacing w:after="0"/>
        <w:ind w:left="0"/>
        <w:jc w:val="left"/>
      </w:pPr>
      <w:r>
        <w:rPr>
          <w:rFonts w:ascii="Times New Roman"/>
          <w:b/>
          <w:i w:val="false"/>
          <w:color w:val="000000"/>
        </w:rPr>
        <w:t xml:space="preserve"> 1-тарау. Жалпы ережелер</w:t>
      </w:r>
    </w:p>
    <w:bookmarkEnd w:id="14"/>
    <w:bookmarkStart w:name="z21" w:id="15"/>
    <w:p>
      <w:pPr>
        <w:spacing w:after="0"/>
        <w:ind w:left="0"/>
        <w:jc w:val="both"/>
      </w:pPr>
      <w:r>
        <w:rPr>
          <w:rFonts w:ascii="Times New Roman"/>
          <w:b w:val="false"/>
          <w:i w:val="false"/>
          <w:color w:val="000000"/>
          <w:sz w:val="28"/>
        </w:rPr>
        <w:t xml:space="preserve">
      1. Осы Тауарлық, сұйытылған мұнай және сұйытылған табиғи газды өндіру, тасымалдау (тасу), сақтау, тиеп-жөнелту және өткізу мониторингі бойынша мәліметтер ұсыну қағидалары (бұдан әрі – Қағидалар) "Газ және газбен жабдықтау туралы" 2012 жылғы 9 қаңтардағы Қазақстан Республикасы Заңы 6-бабының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әзірленді және тауарлық, сұйытылған мұнай газын және сұйытылған табиғи газды өндіру, тасымалдау (тасу), сақтау, тиеп-жөнелту және өткізу мониторингі бойынша мәліметтерді ұсыну тәртібін айқындайды.</w:t>
      </w:r>
    </w:p>
    <w:bookmarkEnd w:id="15"/>
    <w:bookmarkStart w:name="z22" w:id="16"/>
    <w:p>
      <w:pPr>
        <w:spacing w:after="0"/>
        <w:ind w:left="0"/>
        <w:jc w:val="both"/>
      </w:pPr>
      <w:r>
        <w:rPr>
          <w:rFonts w:ascii="Times New Roman"/>
          <w:b w:val="false"/>
          <w:i w:val="false"/>
          <w:color w:val="000000"/>
          <w:sz w:val="28"/>
        </w:rPr>
        <w:t>
      2. Осы Қағидаларда мынадай ұғымдар пайдаланылады:</w:t>
      </w:r>
    </w:p>
    <w:bookmarkEnd w:id="16"/>
    <w:p>
      <w:pPr>
        <w:spacing w:after="0"/>
        <w:ind w:left="0"/>
        <w:jc w:val="both"/>
      </w:pPr>
      <w:r>
        <w:rPr>
          <w:rFonts w:ascii="Times New Roman"/>
          <w:b w:val="false"/>
          <w:i w:val="false"/>
          <w:color w:val="000000"/>
          <w:sz w:val="28"/>
        </w:rPr>
        <w:t>
      1) уәкілетті орган – газ өндіруді, тасымалдауды (тасуды), сақтауды және көтерме саудада өткізуді, сондай-ақ тауарлық және сұйытылған мұнай газын бөлшек саудада өткізуді және тұтынуды мемлекеттік реттеуді жүзеге асыратын орталық атқарушы орган;</w:t>
      </w:r>
    </w:p>
    <w:p>
      <w:pPr>
        <w:spacing w:after="0"/>
        <w:ind w:left="0"/>
        <w:jc w:val="both"/>
      </w:pPr>
      <w:r>
        <w:rPr>
          <w:rFonts w:ascii="Times New Roman"/>
          <w:b w:val="false"/>
          <w:i w:val="false"/>
          <w:color w:val="000000"/>
          <w:sz w:val="28"/>
        </w:rPr>
        <w:t>
      2) уәкілетті органның ақпараттық жүйесі – жер қойнауын пайдалану саласындағы ақпаратты жинауға, сақтауға, талдауға және өңдеуге арналған "Қазақстан Республикасының жер қойнауын пайдалануды басқарудың бірыңғай мемлекеттік жүйесі" интеграцияланған ақпараттық жүйесі.</w:t>
      </w:r>
    </w:p>
    <w:bookmarkStart w:name="z23" w:id="17"/>
    <w:p>
      <w:pPr>
        <w:spacing w:after="0"/>
        <w:ind w:left="0"/>
        <w:jc w:val="both"/>
      </w:pPr>
      <w:r>
        <w:rPr>
          <w:rFonts w:ascii="Times New Roman"/>
          <w:b w:val="false"/>
          <w:i w:val="false"/>
          <w:color w:val="000000"/>
          <w:sz w:val="28"/>
        </w:rPr>
        <w:t>
      3. Уәкілетті орган:</w:t>
      </w:r>
    </w:p>
    <w:bookmarkEnd w:id="17"/>
    <w:p>
      <w:pPr>
        <w:spacing w:after="0"/>
        <w:ind w:left="0"/>
        <w:jc w:val="both"/>
      </w:pPr>
      <w:r>
        <w:rPr>
          <w:rFonts w:ascii="Times New Roman"/>
          <w:b w:val="false"/>
          <w:i w:val="false"/>
          <w:color w:val="000000"/>
          <w:sz w:val="28"/>
        </w:rPr>
        <w:t>
      1) тауарлық, сұйытылған мұнай және сұйытылған табиғи газды өндіру көлемдерінің мониторингін;</w:t>
      </w:r>
    </w:p>
    <w:p>
      <w:pPr>
        <w:spacing w:after="0"/>
        <w:ind w:left="0"/>
        <w:jc w:val="both"/>
      </w:pPr>
      <w:r>
        <w:rPr>
          <w:rFonts w:ascii="Times New Roman"/>
          <w:b w:val="false"/>
          <w:i w:val="false"/>
          <w:color w:val="000000"/>
          <w:sz w:val="28"/>
        </w:rPr>
        <w:t>
      2) тауарлық, сұйытылған мұнай және сұйытылған табиғи газды тасымалдау (тасу) және сақтау көлемдерінің мониторингін;</w:t>
      </w:r>
    </w:p>
    <w:p>
      <w:pPr>
        <w:spacing w:after="0"/>
        <w:ind w:left="0"/>
        <w:jc w:val="both"/>
      </w:pPr>
      <w:r>
        <w:rPr>
          <w:rFonts w:ascii="Times New Roman"/>
          <w:b w:val="false"/>
          <w:i w:val="false"/>
          <w:color w:val="000000"/>
          <w:sz w:val="28"/>
        </w:rPr>
        <w:t>
      3) тауарлық, сұйытылған мұнай және сұйытылған табиғи газды өткізу, оның ішінде Қазақстан Республикасы аумағының шегінен тыс жерге әкету және Қазақстан Республикасының аумағына әкелу көлемдерінің мониторингін;</w:t>
      </w:r>
    </w:p>
    <w:p>
      <w:pPr>
        <w:spacing w:after="0"/>
        <w:ind w:left="0"/>
        <w:jc w:val="both"/>
      </w:pPr>
      <w:r>
        <w:rPr>
          <w:rFonts w:ascii="Times New Roman"/>
          <w:b w:val="false"/>
          <w:i w:val="false"/>
          <w:color w:val="000000"/>
          <w:sz w:val="28"/>
        </w:rPr>
        <w:t>
      4) Қазақстан Республикасында өткізілетін тауарлық, сұйытылған мұнай және сұйытылған табиғи газдың көтерме және бөлшек сауда бағаларының мониторингін;</w:t>
      </w:r>
    </w:p>
    <w:p>
      <w:pPr>
        <w:spacing w:after="0"/>
        <w:ind w:left="0"/>
        <w:jc w:val="both"/>
      </w:pPr>
      <w:r>
        <w:rPr>
          <w:rFonts w:ascii="Times New Roman"/>
          <w:b w:val="false"/>
          <w:i w:val="false"/>
          <w:color w:val="000000"/>
          <w:sz w:val="28"/>
        </w:rPr>
        <w:t>
      5) сұйытылған мұнай және сұйытылған табиғи газды Қазақстан Республикасының өңірлеріне және межелі елдері бойынша Қазақстан Республикасы аумағының шегінен тыс жерге тиеп-жөнелту көлемдерінің мониторингін;</w:t>
      </w:r>
    </w:p>
    <w:p>
      <w:pPr>
        <w:spacing w:after="0"/>
        <w:ind w:left="0"/>
        <w:jc w:val="both"/>
      </w:pPr>
      <w:r>
        <w:rPr>
          <w:rFonts w:ascii="Times New Roman"/>
          <w:b w:val="false"/>
          <w:i w:val="false"/>
          <w:color w:val="000000"/>
          <w:sz w:val="28"/>
        </w:rPr>
        <w:t>
      6) Қазақстан Республикасының тауарлық газға және сұйытылған мұнай газына деген ішкі қажеттіліктерінің мониторингін қамтитын тауарлық, сұйытылған мұнай және сұйытылған табиғи газды өндіру, тасымалдау (тасу), сақтау, тиеп-жөнелту және өткізу мониторингін жүзеге асырады.</w:t>
      </w:r>
    </w:p>
    <w:bookmarkStart w:name="z24" w:id="18"/>
    <w:p>
      <w:pPr>
        <w:spacing w:after="0"/>
        <w:ind w:left="0"/>
        <w:jc w:val="left"/>
      </w:pPr>
      <w:r>
        <w:rPr>
          <w:rFonts w:ascii="Times New Roman"/>
          <w:b/>
          <w:i w:val="false"/>
          <w:color w:val="000000"/>
        </w:rPr>
        <w:t xml:space="preserve"> 2-тарау. Мәліметтер ұсыну тәртібі</w:t>
      </w:r>
    </w:p>
    <w:bookmarkEnd w:id="18"/>
    <w:bookmarkStart w:name="z25" w:id="19"/>
    <w:p>
      <w:pPr>
        <w:spacing w:after="0"/>
        <w:ind w:left="0"/>
        <w:jc w:val="both"/>
      </w:pPr>
      <w:r>
        <w:rPr>
          <w:rFonts w:ascii="Times New Roman"/>
          <w:b w:val="false"/>
          <w:i w:val="false"/>
          <w:color w:val="000000"/>
          <w:sz w:val="28"/>
        </w:rPr>
        <w:t>
      4. Тауарлық, сұйытылған мұнай және сұйытылған табиғи газды өндіру, тасымалдау (тасу), сақтау, тиеп-жөнелту және өткізу мониторингі бойынша мәліметтерді облыстардың, республикалық маңызы бар қалалардың, астананың жергілікті атқарушы органдары, ұлттық оператор, өндірушілер, тауарлық және (немесе) сұйытылған газды бөлшек және (немесе) көтерме саудада өткізуді жүзеге асыратын тұлғалар, газ тасымалдау және газ тарату ұйымдары ұсынатын мәліметтердің негізінде уәкілетті орган қалыптастырады.</w:t>
      </w:r>
    </w:p>
    <w:bookmarkEnd w:id="19"/>
    <w:bookmarkStart w:name="z26" w:id="20"/>
    <w:p>
      <w:pPr>
        <w:spacing w:after="0"/>
        <w:ind w:left="0"/>
        <w:jc w:val="both"/>
      </w:pPr>
      <w:r>
        <w:rPr>
          <w:rFonts w:ascii="Times New Roman"/>
          <w:b w:val="false"/>
          <w:i w:val="false"/>
          <w:color w:val="000000"/>
          <w:sz w:val="28"/>
        </w:rPr>
        <w:t xml:space="preserve">
      5. Ұлттық оператор уәкілетті органға: </w:t>
      </w:r>
    </w:p>
    <w:bookmarkEnd w:id="2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тауарлық газды магистральдық газ құбырлары арқылы тасымалдау және оны тауарлық газ қоймаларында сақтау көлемдері туралы мәліметтерді ай сайын, есепті айдан кейінгі айдың жиырмасынан кешіктірмей;</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мемлекеттің артықшылықты құқығы шеңберінде сатып алынған шикі және тауарлық газдың көлемдері туралы мәліметтерді жыл сайын, есепті жылдан кейінгі жылдың бірінші ақпанынан кешіктірмей;</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Қазақстан Республикасының тауарлық газға деген ішкі қажеттіліктерінің алдағы күнтізбелік жылға арналған болжамын жыл сайын, жоспарланған кезең басталғанға дейін кемінде үш ай бұрын ұсынады.</w:t>
      </w:r>
    </w:p>
    <w:bookmarkStart w:name="z27" w:id="21"/>
    <w:p>
      <w:pPr>
        <w:spacing w:after="0"/>
        <w:ind w:left="0"/>
        <w:jc w:val="both"/>
      </w:pPr>
      <w:r>
        <w:rPr>
          <w:rFonts w:ascii="Times New Roman"/>
          <w:b w:val="false"/>
          <w:i w:val="false"/>
          <w:color w:val="000000"/>
          <w:sz w:val="28"/>
        </w:rPr>
        <w:t xml:space="preserve">
      6. Тауарлық газды көтерме және (немесе) бөлшек саудада өткізуді жүзеге асыратын тұлғалар уәкілетті органға тауарлық газды, оның ішінде тұтыну үшін Қазақстан Республикасының аумағына әкелінген газды өткізу туралы мәліметтерді ай сайын, есепті айдан кейінгі айдың жиырмасынан кешіктірмей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ұсынады.</w:t>
      </w:r>
    </w:p>
    <w:bookmarkEnd w:id="21"/>
    <w:bookmarkStart w:name="z28" w:id="22"/>
    <w:p>
      <w:pPr>
        <w:spacing w:after="0"/>
        <w:ind w:left="0"/>
        <w:jc w:val="both"/>
      </w:pPr>
      <w:r>
        <w:rPr>
          <w:rFonts w:ascii="Times New Roman"/>
          <w:b w:val="false"/>
          <w:i w:val="false"/>
          <w:color w:val="000000"/>
          <w:sz w:val="28"/>
        </w:rPr>
        <w:t xml:space="preserve">
      7. Өндірушілер уәкілетті органға: </w:t>
      </w:r>
    </w:p>
    <w:bookmarkEnd w:id="2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тауарлық және сұйытылған табиғи газ өндіру жөніндегі мәліметтерді ай сайын, есепті айдан кейінгі айдың бесінен кешіктірмей; </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тауарлық, сұйытылған мұнай және сұйытылған табиғи газды өндірудің алдағы бес жылға арналған болжамды көлемін жыл сайын, жоспарланған кезең басталғанға дейін үш айдан кешіктірмей ұсынады. </w:t>
      </w:r>
    </w:p>
    <w:bookmarkStart w:name="z29" w:id="23"/>
    <w:p>
      <w:pPr>
        <w:spacing w:after="0"/>
        <w:ind w:left="0"/>
        <w:jc w:val="both"/>
      </w:pPr>
      <w:r>
        <w:rPr>
          <w:rFonts w:ascii="Times New Roman"/>
          <w:b w:val="false"/>
          <w:i w:val="false"/>
          <w:color w:val="000000"/>
          <w:sz w:val="28"/>
        </w:rPr>
        <w:t xml:space="preserve">
      8. Сұйытылған мұнай газын өндірушілер ай сайын, есепті айдан кейінгі айдың бесінші күнінен кешіктірмей уәкілетті органға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w:t>
      </w:r>
    </w:p>
    <w:bookmarkEnd w:id="23"/>
    <w:p>
      <w:pPr>
        <w:spacing w:after="0"/>
        <w:ind w:left="0"/>
        <w:jc w:val="both"/>
      </w:pPr>
      <w:r>
        <w:rPr>
          <w:rFonts w:ascii="Times New Roman"/>
          <w:b w:val="false"/>
          <w:i w:val="false"/>
          <w:color w:val="000000"/>
          <w:sz w:val="28"/>
        </w:rPr>
        <w:t>
      1) меншікті сұйытылған мұнай газын өндіру көлемдері туралы мәліметтерді;</w:t>
      </w:r>
    </w:p>
    <w:p>
      <w:pPr>
        <w:spacing w:after="0"/>
        <w:ind w:left="0"/>
        <w:jc w:val="both"/>
      </w:pPr>
      <w:r>
        <w:rPr>
          <w:rFonts w:ascii="Times New Roman"/>
          <w:b w:val="false"/>
          <w:i w:val="false"/>
          <w:color w:val="000000"/>
          <w:sz w:val="28"/>
        </w:rPr>
        <w:t>
      2) меншік құқығында немесе өзге де заңды негіздерде басқа тұлғаларға тиесілі көмірсутек шикізатынан сұйытылған мұнай газын өндіру көлемдері туралы мәліметтерді;</w:t>
      </w:r>
    </w:p>
    <w:p>
      <w:pPr>
        <w:spacing w:after="0"/>
        <w:ind w:left="0"/>
        <w:jc w:val="both"/>
      </w:pPr>
      <w:r>
        <w:rPr>
          <w:rFonts w:ascii="Times New Roman"/>
          <w:b w:val="false"/>
          <w:i w:val="false"/>
          <w:color w:val="000000"/>
          <w:sz w:val="28"/>
        </w:rPr>
        <w:t>
      3) Қазақстан Республикасының ішкі нарығына сұйытылған мұнай газын беру жоспары (бұдан әрі –өнім беру жоспары) шеңберінде сұйытылған мұнай газын тиеп-жөнелту және (немесе) өткізу жөніндегі мәліметтерді;</w:t>
      </w:r>
    </w:p>
    <w:p>
      <w:pPr>
        <w:spacing w:after="0"/>
        <w:ind w:left="0"/>
        <w:jc w:val="both"/>
      </w:pPr>
      <w:r>
        <w:rPr>
          <w:rFonts w:ascii="Times New Roman"/>
          <w:b w:val="false"/>
          <w:i w:val="false"/>
          <w:color w:val="000000"/>
          <w:sz w:val="28"/>
        </w:rPr>
        <w:t>
      4) өнім беру жоспарынан тыс сұйытылған мұнай газын тиеп-жөнелту және (немесе) өткізу жөніндегі мәліметтерді ұсынады.</w:t>
      </w:r>
    </w:p>
    <w:bookmarkStart w:name="z30" w:id="24"/>
    <w:p>
      <w:pPr>
        <w:spacing w:after="0"/>
        <w:ind w:left="0"/>
        <w:jc w:val="both"/>
      </w:pPr>
      <w:r>
        <w:rPr>
          <w:rFonts w:ascii="Times New Roman"/>
          <w:b w:val="false"/>
          <w:i w:val="false"/>
          <w:color w:val="000000"/>
          <w:sz w:val="28"/>
        </w:rPr>
        <w:t xml:space="preserve">
      9. Өздеріне меншік құқығында немесе өзге де заңды негіздерде тиесілі көмірсутек шикізатын қайта өңдеу процесінде өндірілген сұйытылған мұнай газының меншік иелері уәкілетті органға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өнім беру жоспары шеңберінде сұйытылған мұнай газын тиеп-жөнелту және (немесе) өткізу жөніндегі мәліметтерді ай сайын, есепті айдан кейінгі айдың бесінші күнінен кешіктірмей ұсынады.</w:t>
      </w:r>
    </w:p>
    <w:bookmarkEnd w:id="24"/>
    <w:bookmarkStart w:name="z31" w:id="25"/>
    <w:p>
      <w:pPr>
        <w:spacing w:after="0"/>
        <w:ind w:left="0"/>
        <w:jc w:val="both"/>
      </w:pPr>
      <w:r>
        <w:rPr>
          <w:rFonts w:ascii="Times New Roman"/>
          <w:b w:val="false"/>
          <w:i w:val="false"/>
          <w:color w:val="000000"/>
          <w:sz w:val="28"/>
        </w:rPr>
        <w:t xml:space="preserve">
      10. Облыстардың, республикалық маңызы бар қалалардың, астананың жергілікті атқарушы органдары уәкілетті органға: </w:t>
      </w:r>
    </w:p>
    <w:bookmarkEnd w:id="25"/>
    <w:p>
      <w:pPr>
        <w:spacing w:after="0"/>
        <w:ind w:left="0"/>
        <w:jc w:val="both"/>
      </w:pPr>
      <w:r>
        <w:rPr>
          <w:rFonts w:ascii="Times New Roman"/>
          <w:b w:val="false"/>
          <w:i w:val="false"/>
          <w:color w:val="000000"/>
          <w:sz w:val="28"/>
        </w:rPr>
        <w:t>
      1) ай сайын, есепті айдан кейінгі айдың он бесінші күнінен кешіктірмей:</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облыстың, республикалық маңызы бар қаланың, астананың аумағында сұйытылған мұнай газын өткізу және тұтыну жөніндегі мәліметтерді;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облыстың, республикалық маңызы бар қаланың, астананың аумағында сұйытылған мұнай газының көтерме және бөлшек сауда бағалары жөніндегі мәліметтерді; </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облыстың, республикалық маңызы бар қаланың, астананың аумағында сұйытылған мұнай газын тұтынудың алдағы күнтізбелік жылға арналған болжамын жыл сайын, жоспарланған кезең басталғанға дейін үш айдан кешіктірмей ұсынады. </w:t>
      </w:r>
    </w:p>
    <w:bookmarkStart w:name="z32" w:id="26"/>
    <w:p>
      <w:pPr>
        <w:spacing w:after="0"/>
        <w:ind w:left="0"/>
        <w:jc w:val="both"/>
      </w:pPr>
      <w:r>
        <w:rPr>
          <w:rFonts w:ascii="Times New Roman"/>
          <w:b w:val="false"/>
          <w:i w:val="false"/>
          <w:color w:val="000000"/>
          <w:sz w:val="28"/>
        </w:rPr>
        <w:t xml:space="preserve">
      11. Сұйытылған табиғи газды көтерме саудада өткізуді жүзеге асыратын тұлғалар уәкілетті органға сұйытылған табиғи, оның ішінде Қазақстан Республикасының аумағынан тысқары жерде өндірілген және тұтыну үшін Қазақстан Республикасының аумағына әкелінген газды өткізу туралы мәліметтерді ай сайын, есепті айдан кейінгі айдың бесінен кешіктірмей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ұсынады. </w:t>
      </w:r>
    </w:p>
    <w:bookmarkEnd w:id="26"/>
    <w:bookmarkStart w:name="z33" w:id="27"/>
    <w:p>
      <w:pPr>
        <w:spacing w:after="0"/>
        <w:ind w:left="0"/>
        <w:jc w:val="both"/>
      </w:pPr>
      <w:r>
        <w:rPr>
          <w:rFonts w:ascii="Times New Roman"/>
          <w:b w:val="false"/>
          <w:i w:val="false"/>
          <w:color w:val="000000"/>
          <w:sz w:val="28"/>
        </w:rPr>
        <w:t xml:space="preserve">
      12. Кеден ісі саласындағы уәкілетті орган ай сайын, есепті айдан кейінгі айдың он бесінші күнінен кешіктірмей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уәкілетті органға:</w:t>
      </w:r>
    </w:p>
    <w:bookmarkEnd w:id="27"/>
    <w:p>
      <w:pPr>
        <w:spacing w:after="0"/>
        <w:ind w:left="0"/>
        <w:jc w:val="both"/>
      </w:pPr>
      <w:r>
        <w:rPr>
          <w:rFonts w:ascii="Times New Roman"/>
          <w:b w:val="false"/>
          <w:i w:val="false"/>
          <w:color w:val="000000"/>
          <w:sz w:val="28"/>
        </w:rPr>
        <w:t>
      1) тауарлық газды құбыржол көлігімен Қазақстан Республикасының аумағынан тыс жерге және Қазақстан Республикасының аумағына тасымалдау туралы;</w:t>
      </w:r>
    </w:p>
    <w:p>
      <w:pPr>
        <w:spacing w:after="0"/>
        <w:ind w:left="0"/>
        <w:jc w:val="both"/>
      </w:pPr>
      <w:r>
        <w:rPr>
          <w:rFonts w:ascii="Times New Roman"/>
          <w:b w:val="false"/>
          <w:i w:val="false"/>
          <w:color w:val="000000"/>
          <w:sz w:val="28"/>
        </w:rPr>
        <w:t>
      2) сұйытылған мұнай және сұйытылған табиғи газды теміржол, автомобиль, құбыржол, теңіз және ішкі су көлігімен Қазақстан Республикасы аумағының шегінен тыс жерге әкету және Қазақстан Республикасының аумағына әкелу туралы мәліметтерді ұсынады.</w:t>
      </w:r>
    </w:p>
    <w:bookmarkStart w:name="z34" w:id="28"/>
    <w:p>
      <w:pPr>
        <w:spacing w:after="0"/>
        <w:ind w:left="0"/>
        <w:jc w:val="both"/>
      </w:pPr>
      <w:r>
        <w:rPr>
          <w:rFonts w:ascii="Times New Roman"/>
          <w:b w:val="false"/>
          <w:i w:val="false"/>
          <w:color w:val="000000"/>
          <w:sz w:val="28"/>
        </w:rPr>
        <w:t>
      13. Тауарлық және сұйытылған мұнай газын өндіру, өткізу және тұтыну мониторингі деректерінің негізінде уәкілетті орган облыстардың, республикалық маңызы бар қалалардың, астананың жергілікті атқарушы органдары, ұлттық оператор, өндірушілер, тауарлық және (немесе) сұйытылған мұнай газын көтерме және (немесе) бөлшек саудада өткізуді жүзеге асыратын тұлғалар, газ тасымалдау және газ тарату ұйымдары оған ұсынатын мәліметтердің негізінде Қазақстан Республикасының аумағында тауарлық және сұйытылған мұнай газын өндірудің, өткізу мен тұтынудың алдағы күнтізбелік жылға арналған болжамды балансын жасайды.</w:t>
      </w:r>
    </w:p>
    <w:bookmarkEnd w:id="28"/>
    <w:bookmarkStart w:name="z35" w:id="29"/>
    <w:p>
      <w:pPr>
        <w:spacing w:after="0"/>
        <w:ind w:left="0"/>
        <w:jc w:val="both"/>
      </w:pPr>
      <w:r>
        <w:rPr>
          <w:rFonts w:ascii="Times New Roman"/>
          <w:b w:val="false"/>
          <w:i w:val="false"/>
          <w:color w:val="000000"/>
          <w:sz w:val="28"/>
        </w:rPr>
        <w:t>
      14. Осы Қағидалардың 12-тармағында көзделген мәліметтерді қоспағанда, осы Қағидаларда көзделген мәліметтер уәкілетті органға қағаз және (немесе) электрондық түрде уәкілетті адамның электрондық цифрлық қолтаңбасымен расталған уәкілетті органның ақпараттық жүйесінің экрандық нысанын толтыру арқылы ұсынылады.</w:t>
      </w:r>
    </w:p>
    <w:bookmarkEnd w:id="29"/>
    <w:bookmarkStart w:name="z36" w:id="30"/>
    <w:p>
      <w:pPr>
        <w:spacing w:after="0"/>
        <w:ind w:left="0"/>
        <w:jc w:val="both"/>
      </w:pPr>
      <w:r>
        <w:rPr>
          <w:rFonts w:ascii="Times New Roman"/>
          <w:b w:val="false"/>
          <w:i w:val="false"/>
          <w:color w:val="000000"/>
          <w:sz w:val="28"/>
        </w:rPr>
        <w:t>
      15. Осы Қағидалардың 12-тармағында көзделген мәліметтерді қоспағанда, осы Қағидаларда көзделген мәліметтер уәкілетті органға электрондық түрде уәкілетті адамның электрондық цифрлық қолтаңбасымен расталған уәкілетті органның ақпараттық жүйесінің экрандық нысанын толтыру арқылы ұсынылады.</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сұйытылған мұнай</w:t>
            </w:r>
            <w:r>
              <w:br/>
            </w:r>
            <w:r>
              <w:rPr>
                <w:rFonts w:ascii="Times New Roman"/>
                <w:b w:val="false"/>
                <w:i w:val="false"/>
                <w:color w:val="000000"/>
                <w:sz w:val="20"/>
              </w:rPr>
              <w:t>және сұйытылған табиғи газды</w:t>
            </w:r>
            <w:r>
              <w:br/>
            </w:r>
            <w:r>
              <w:rPr>
                <w:rFonts w:ascii="Times New Roman"/>
                <w:b w:val="false"/>
                <w:i w:val="false"/>
                <w:color w:val="000000"/>
                <w:sz w:val="20"/>
              </w:rPr>
              <w:t>өндіру, тасымалдау (тасу),</w:t>
            </w:r>
            <w:r>
              <w:br/>
            </w:r>
            <w:r>
              <w:rPr>
                <w:rFonts w:ascii="Times New Roman"/>
                <w:b w:val="false"/>
                <w:i w:val="false"/>
                <w:color w:val="000000"/>
                <w:sz w:val="20"/>
              </w:rPr>
              <w:t>сақтау, тиеп-жөнелту және</w:t>
            </w:r>
            <w:r>
              <w:br/>
            </w:r>
            <w:r>
              <w:rPr>
                <w:rFonts w:ascii="Times New Roman"/>
                <w:b w:val="false"/>
                <w:i w:val="false"/>
                <w:color w:val="000000"/>
                <w:sz w:val="20"/>
              </w:rPr>
              <w:t>өткізу мониторингі бойынша</w:t>
            </w:r>
            <w:r>
              <w:br/>
            </w:r>
            <w:r>
              <w:rPr>
                <w:rFonts w:ascii="Times New Roman"/>
                <w:b w:val="false"/>
                <w:i w:val="false"/>
                <w:color w:val="000000"/>
                <w:sz w:val="20"/>
              </w:rPr>
              <w:t>мәліметтер ұсыну</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38" w:id="31"/>
    <w:p>
      <w:pPr>
        <w:spacing w:after="0"/>
        <w:ind w:left="0"/>
        <w:jc w:val="left"/>
      </w:pPr>
      <w:r>
        <w:rPr>
          <w:rFonts w:ascii="Times New Roman"/>
          <w:b/>
          <w:i w:val="false"/>
          <w:color w:val="000000"/>
        </w:rPr>
        <w:t xml:space="preserve"> Тауарлық газды магистральдық газ құбырлары арқылы тасымалдау көлемдері туралы мәліметтер</w:t>
      </w:r>
    </w:p>
    <w:bookmarkEnd w:id="31"/>
    <w:p>
      <w:pPr>
        <w:spacing w:after="0"/>
        <w:ind w:left="0"/>
        <w:jc w:val="both"/>
      </w:pPr>
      <w:r>
        <w:rPr>
          <w:rFonts w:ascii="Times New Roman"/>
          <w:b w:val="false"/>
          <w:i w:val="false"/>
          <w:color w:val="000000"/>
          <w:sz w:val="28"/>
        </w:rPr>
        <w:t>
      Нысан индексі: 1 ТГТК</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xml:space="preserve">
      Ақпарат ұсынатын тұлғалар шеңбері: ұлттық оператор. </w:t>
      </w:r>
    </w:p>
    <w:p>
      <w:pPr>
        <w:spacing w:after="0"/>
        <w:ind w:left="0"/>
        <w:jc w:val="both"/>
      </w:pPr>
      <w:r>
        <w:rPr>
          <w:rFonts w:ascii="Times New Roman"/>
          <w:b w:val="false"/>
          <w:i w:val="false"/>
          <w:color w:val="000000"/>
          <w:sz w:val="28"/>
        </w:rPr>
        <w:t>
      Нысан қайда ұсынылады: уәкілетті органға.</w:t>
      </w:r>
    </w:p>
    <w:p>
      <w:pPr>
        <w:spacing w:after="0"/>
        <w:ind w:left="0"/>
        <w:jc w:val="both"/>
      </w:pPr>
      <w:r>
        <w:rPr>
          <w:rFonts w:ascii="Times New Roman"/>
          <w:b w:val="false"/>
          <w:i w:val="false"/>
          <w:color w:val="000000"/>
          <w:sz w:val="28"/>
        </w:rPr>
        <w:t>
      Нысанды ұсыну мерзімі: ай сайын, есепті айдан кейінгі айдың жиырмасыншы күнінен кешіктірмей;</w:t>
      </w:r>
    </w:p>
    <w:p>
      <w:pPr>
        <w:spacing w:after="0"/>
        <w:ind w:left="0"/>
        <w:jc w:val="both"/>
      </w:pPr>
      <w:r>
        <w:rPr>
          <w:rFonts w:ascii="Times New Roman"/>
          <w:b w:val="false"/>
          <w:i w:val="false"/>
          <w:color w:val="000000"/>
          <w:sz w:val="28"/>
        </w:rPr>
        <w:t>
      "___"____________20___ жылғы есептік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1"/>
        <w:gridCol w:w="6981"/>
        <w:gridCol w:w="1182"/>
        <w:gridCol w:w="525"/>
        <w:gridCol w:w="525"/>
        <w:gridCol w:w="525"/>
        <w:gridCol w:w="525"/>
        <w:gridCol w:w="526"/>
      </w:tblGrid>
      <w:tr>
        <w:trPr>
          <w:trHeight w:val="30" w:hRule="atLeast"/>
        </w:trPr>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Тауарлық газды ішкі жеткізу (тұтынушының, өңір атауы, ӘАОЖ бойынша коды)</w:t>
            </w: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газ құбыры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көлемдері, мың 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тасымалдаудың жиыны</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705"/>
        <w:gridCol w:w="355"/>
        <w:gridCol w:w="607"/>
        <w:gridCol w:w="1210"/>
        <w:gridCol w:w="1210"/>
        <w:gridCol w:w="1215"/>
        <w:gridCol w:w="1216"/>
        <w:gridCol w:w="11"/>
        <w:gridCol w:w="1382"/>
        <w:gridCol w:w="614"/>
        <w:gridCol w:w="614"/>
        <w:gridCol w:w="614"/>
        <w:gridCol w:w="614"/>
        <w:gridCol w:w="614"/>
        <w:gridCol w:w="614"/>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көлемдері, мың м3</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Тауарлық газдың халықаралық транзиті (ел)</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газ құбыры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көлемдері, мың м3</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транзит жиыны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3"/>
        <w:gridCol w:w="442"/>
        <w:gridCol w:w="276"/>
        <w:gridCol w:w="1344"/>
        <w:gridCol w:w="1344"/>
        <w:gridCol w:w="1344"/>
        <w:gridCol w:w="1349"/>
        <w:gridCol w:w="15"/>
        <w:gridCol w:w="1256"/>
        <w:gridCol w:w="557"/>
        <w:gridCol w:w="558"/>
        <w:gridCol w:w="558"/>
        <w:gridCol w:w="558"/>
        <w:gridCol w:w="558"/>
        <w:gridCol w:w="558"/>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көлемдері, мың м3</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r>
              <w:br/>
            </w:r>
            <w:r>
              <w:rPr>
                <w:rFonts w:ascii="Times New Roman"/>
                <w:b w:val="false"/>
                <w:i w:val="false"/>
                <w:color w:val="000000"/>
                <w:sz w:val="20"/>
              </w:rPr>
              <w:t>
Қазақстандық тауарлық газ экспорты (кен орнының, тауарлық газ өндіруші мен жеткізушінің атауы)</w:t>
            </w: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газ құбыры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көлемдері, мың м3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газ экспортының жиыны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
        <w:gridCol w:w="927"/>
        <w:gridCol w:w="467"/>
        <w:gridCol w:w="474"/>
        <w:gridCol w:w="942"/>
        <w:gridCol w:w="942"/>
        <w:gridCol w:w="949"/>
        <w:gridCol w:w="15"/>
        <w:gridCol w:w="1816"/>
        <w:gridCol w:w="806"/>
        <w:gridCol w:w="807"/>
        <w:gridCol w:w="807"/>
        <w:gridCol w:w="807"/>
        <w:gridCol w:w="807"/>
        <w:gridCol w:w="807"/>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көлемдері, мың м3</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r>
              <w:br/>
            </w:r>
            <w:r>
              <w:rPr>
                <w:rFonts w:ascii="Times New Roman"/>
                <w:b w:val="false"/>
                <w:i w:val="false"/>
                <w:color w:val="000000"/>
                <w:sz w:val="20"/>
              </w:rPr>
              <w:t>
Тауарлық газ импорты(ел)</w:t>
            </w:r>
          </w:p>
        </w:tc>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газ құбыры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көлемдері, мың м3</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 импортының жиыны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0"/>
        <w:gridCol w:w="1490"/>
        <w:gridCol w:w="1490"/>
        <w:gridCol w:w="1490"/>
        <w:gridCol w:w="1490"/>
        <w:gridCol w:w="1491"/>
        <w:gridCol w:w="335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көлемдері, мың м3</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________________________ Мекенжайы:_____________________________</w:t>
      </w:r>
    </w:p>
    <w:p>
      <w:pPr>
        <w:spacing w:after="0"/>
        <w:ind w:left="0"/>
        <w:jc w:val="both"/>
      </w:pPr>
      <w:r>
        <w:rPr>
          <w:rFonts w:ascii="Times New Roman"/>
          <w:b w:val="false"/>
          <w:i w:val="false"/>
          <w:color w:val="000000"/>
          <w:sz w:val="28"/>
        </w:rPr>
        <w:t>
      Тел.: ________________________ Электрондық мекенжайы:_________________</w:t>
      </w:r>
    </w:p>
    <w:p>
      <w:pPr>
        <w:spacing w:after="0"/>
        <w:ind w:left="0"/>
        <w:jc w:val="both"/>
      </w:pPr>
      <w:r>
        <w:rPr>
          <w:rFonts w:ascii="Times New Roman"/>
          <w:b w:val="false"/>
          <w:i w:val="false"/>
          <w:color w:val="000000"/>
          <w:sz w:val="28"/>
        </w:rPr>
        <w:t>
      Орындаушы:____________________ Тел.: 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Басшы: _____________________ қолы 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Бас бухгалтер: _______________ қолы 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Тауарлық газды магистральдық газ құбырлары арқылы тасымалдау көлемдері туралы мәліметтерді толтыру бойынша түсіндірме.</w:t>
      </w:r>
    </w:p>
    <w:p>
      <w:pPr>
        <w:spacing w:after="0"/>
        <w:ind w:left="0"/>
        <w:jc w:val="both"/>
      </w:pPr>
      <w:r>
        <w:rPr>
          <w:rFonts w:ascii="Times New Roman"/>
          <w:b w:val="false"/>
          <w:i w:val="false"/>
          <w:color w:val="000000"/>
          <w:sz w:val="28"/>
        </w:rPr>
        <w:t>
      1. Нысанды ұлттық оператор толтырады және ай сайын, есепті айдан кейінгі айдың жиырмасынан кешіктірмей уәкілетті органға ұсынады.</w:t>
      </w:r>
    </w:p>
    <w:p>
      <w:pPr>
        <w:spacing w:after="0"/>
        <w:ind w:left="0"/>
        <w:jc w:val="both"/>
      </w:pPr>
      <w:r>
        <w:rPr>
          <w:rFonts w:ascii="Times New Roman"/>
          <w:b w:val="false"/>
          <w:i w:val="false"/>
          <w:color w:val="000000"/>
          <w:sz w:val="28"/>
        </w:rPr>
        <w:t>
      2. Нысан былайша толтырылады:</w:t>
      </w:r>
    </w:p>
    <w:p>
      <w:pPr>
        <w:spacing w:after="0"/>
        <w:ind w:left="0"/>
        <w:jc w:val="both"/>
      </w:pPr>
      <w:r>
        <w:rPr>
          <w:rFonts w:ascii="Times New Roman"/>
          <w:b w:val="false"/>
          <w:i w:val="false"/>
          <w:color w:val="000000"/>
          <w:sz w:val="28"/>
        </w:rPr>
        <w:t>
      "№" деген 1-бағанда тізім бойынша реттік нөмірі көрсетіледі, бұл ретте кейінгі ақпарат реттік нөмірлеуді үзбеуі тиіс;</w:t>
      </w:r>
    </w:p>
    <w:p>
      <w:pPr>
        <w:spacing w:after="0"/>
        <w:ind w:left="0"/>
        <w:jc w:val="both"/>
      </w:pPr>
      <w:r>
        <w:rPr>
          <w:rFonts w:ascii="Times New Roman"/>
          <w:b w:val="false"/>
          <w:i w:val="false"/>
          <w:color w:val="000000"/>
          <w:sz w:val="28"/>
        </w:rPr>
        <w:t>
      "Тауарлық газды ішкі жеткізу (тұтынушының, өңір атауы, ӘАОЖ бойынша коды)" деген 2.1.- бағанда тауарлық газ тасымалданатын облыс, республикалық маңызы бар қаланың, астананың атауы, магистральдық газ құбырынан бастап газ тұтынатын жүйелерге дейін тауарлық газ тасымалданатын газ таратушы ұйымдарды көрсете отырып, Әкімшілік-аумақтық объектілер жіктеуішінің кодына сәйкес тауарлық газ тасымалданатын облыс, республикалық маңызы бар қаланың, астананың коды көрсетіледі;</w:t>
      </w:r>
    </w:p>
    <w:p>
      <w:pPr>
        <w:spacing w:after="0"/>
        <w:ind w:left="0"/>
        <w:jc w:val="both"/>
      </w:pPr>
      <w:r>
        <w:rPr>
          <w:rFonts w:ascii="Times New Roman"/>
          <w:b w:val="false"/>
          <w:i w:val="false"/>
          <w:color w:val="000000"/>
          <w:sz w:val="28"/>
        </w:rPr>
        <w:t>
      "Тауарлық газдың халықаралық транзиті (ел)" деген 2.2-бағанда тауарлық газ тасымалданатын учаскелердің атауларын көрсете отырып, газ келетін елдің атауы көрсетіледі;</w:t>
      </w:r>
    </w:p>
    <w:p>
      <w:pPr>
        <w:spacing w:after="0"/>
        <w:ind w:left="0"/>
        <w:jc w:val="both"/>
      </w:pPr>
      <w:r>
        <w:rPr>
          <w:rFonts w:ascii="Times New Roman"/>
          <w:b w:val="false"/>
          <w:i w:val="false"/>
          <w:color w:val="000000"/>
          <w:sz w:val="28"/>
        </w:rPr>
        <w:t>
      "Қазақстандық тауарлық газ экспорты (кен орнының, тауарлық газ өндіруші мен жеткізушінің атауы)" деген 2.3-бағанда тауарлық газ тасымалданатын учаскелердің атауын көрсете отырып, газ өндіруші компанияның атауы немесе тауарлық газдың экспортқа тасымалдануы жүргізілген кен орнының атауы көрсетіледі;</w:t>
      </w:r>
    </w:p>
    <w:p>
      <w:pPr>
        <w:spacing w:after="0"/>
        <w:ind w:left="0"/>
        <w:jc w:val="both"/>
      </w:pPr>
      <w:r>
        <w:rPr>
          <w:rFonts w:ascii="Times New Roman"/>
          <w:b w:val="false"/>
          <w:i w:val="false"/>
          <w:color w:val="000000"/>
          <w:sz w:val="28"/>
        </w:rPr>
        <w:t>
      "Тауарлық газ импорты (ел)" деген 2.4-бағанда тауарлық газ тасымалданатын учаскелердің атауын көрсете отырып, газ келетін елдің атауы көрсетіледі;</w:t>
      </w:r>
    </w:p>
    <w:p>
      <w:pPr>
        <w:spacing w:after="0"/>
        <w:ind w:left="0"/>
        <w:jc w:val="both"/>
      </w:pPr>
      <w:r>
        <w:rPr>
          <w:rFonts w:ascii="Times New Roman"/>
          <w:b w:val="false"/>
          <w:i w:val="false"/>
          <w:color w:val="000000"/>
          <w:sz w:val="28"/>
        </w:rPr>
        <w:t>
      "Магистральдық газ құбыры" деген 3-бағанда тауарлық газдың тасымалдануы жүргізілген магистральдық газ құбырының атауы көрсетіледі;</w:t>
      </w:r>
    </w:p>
    <w:p>
      <w:pPr>
        <w:spacing w:after="0"/>
        <w:ind w:left="0"/>
        <w:jc w:val="both"/>
      </w:pPr>
      <w:r>
        <w:rPr>
          <w:rFonts w:ascii="Times New Roman"/>
          <w:b w:val="false"/>
          <w:i w:val="false"/>
          <w:color w:val="000000"/>
          <w:sz w:val="28"/>
        </w:rPr>
        <w:t xml:space="preserve">
      "Қаңтар" деген 4-бағанда, "Ақпан" деген 5-бағанда, "Наурыз" деген 6-бағанда, "Сәуір" деген 7-бағанда, "Мамыр" деген 8-бағанда, "Маусым" деген 9-бағанда, "Шілде" деген 10-бағанда, "Тамыз" деген 11-бағанда, "Қыркүйек" деген 12-бағанда, "Қазан" деген 13-бағанда, "Қараша" деген 14-бағанда, "Желтоқсан" деген 15-бағанда 2.1, 2.2, 2.3, 2.4-бағандарға сәйкес айлар бойынша көрсеткіштердің мәні көрсетіледі; </w:t>
      </w:r>
    </w:p>
    <w:p>
      <w:pPr>
        <w:spacing w:after="0"/>
        <w:ind w:left="0"/>
        <w:jc w:val="both"/>
      </w:pPr>
      <w:r>
        <w:rPr>
          <w:rFonts w:ascii="Times New Roman"/>
          <w:b w:val="false"/>
          <w:i w:val="false"/>
          <w:color w:val="000000"/>
          <w:sz w:val="28"/>
        </w:rPr>
        <w:t>
      "Жыл басынан бері" деген 16-бағанда 2.1, 2.2, 2.3, 2.4-бағандар бойынша қаңтардан бастап есепті айды қоса алған кезеңдегі мәндердің жиынтығы көрсетіледі.</w:t>
      </w:r>
    </w:p>
    <w:p>
      <w:pPr>
        <w:spacing w:after="0"/>
        <w:ind w:left="0"/>
        <w:jc w:val="both"/>
      </w:pPr>
      <w:r>
        <w:rPr>
          <w:rFonts w:ascii="Times New Roman"/>
          <w:b w:val="false"/>
          <w:i w:val="false"/>
          <w:color w:val="000000"/>
          <w:sz w:val="28"/>
        </w:rPr>
        <w:t>
      Аббревиатураның толық жазылуы:</w:t>
      </w:r>
    </w:p>
    <w:p>
      <w:pPr>
        <w:spacing w:after="0"/>
        <w:ind w:left="0"/>
        <w:jc w:val="both"/>
      </w:pPr>
      <w:r>
        <w:rPr>
          <w:rFonts w:ascii="Times New Roman"/>
          <w:b w:val="false"/>
          <w:i w:val="false"/>
          <w:color w:val="000000"/>
          <w:sz w:val="28"/>
        </w:rPr>
        <w:t xml:space="preserve">
      ӘАОЖ - Әкімшілік-аумақтық объектілер жіктеуіші.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сұйытылған мұнай</w:t>
            </w:r>
            <w:r>
              <w:br/>
            </w:r>
            <w:r>
              <w:rPr>
                <w:rFonts w:ascii="Times New Roman"/>
                <w:b w:val="false"/>
                <w:i w:val="false"/>
                <w:color w:val="000000"/>
                <w:sz w:val="20"/>
              </w:rPr>
              <w:t>және сұйытылған табиғи газды</w:t>
            </w:r>
            <w:r>
              <w:br/>
            </w:r>
            <w:r>
              <w:rPr>
                <w:rFonts w:ascii="Times New Roman"/>
                <w:b w:val="false"/>
                <w:i w:val="false"/>
                <w:color w:val="000000"/>
                <w:sz w:val="20"/>
              </w:rPr>
              <w:t>өндіру, тасымалдау (тасу),</w:t>
            </w:r>
            <w:r>
              <w:br/>
            </w:r>
            <w:r>
              <w:rPr>
                <w:rFonts w:ascii="Times New Roman"/>
                <w:b w:val="false"/>
                <w:i w:val="false"/>
                <w:color w:val="000000"/>
                <w:sz w:val="20"/>
              </w:rPr>
              <w:t>сақтау, тиеп-жөнелту және</w:t>
            </w:r>
            <w:r>
              <w:br/>
            </w:r>
            <w:r>
              <w:rPr>
                <w:rFonts w:ascii="Times New Roman"/>
                <w:b w:val="false"/>
                <w:i w:val="false"/>
                <w:color w:val="000000"/>
                <w:sz w:val="20"/>
              </w:rPr>
              <w:t>өткізу мониторингі бойынша</w:t>
            </w:r>
            <w:r>
              <w:br/>
            </w:r>
            <w:r>
              <w:rPr>
                <w:rFonts w:ascii="Times New Roman"/>
                <w:b w:val="false"/>
                <w:i w:val="false"/>
                <w:color w:val="000000"/>
                <w:sz w:val="20"/>
              </w:rPr>
              <w:t>мәліметтер ұсыну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40" w:id="32"/>
    <w:p>
      <w:pPr>
        <w:spacing w:after="0"/>
        <w:ind w:left="0"/>
        <w:jc w:val="left"/>
      </w:pPr>
      <w:r>
        <w:rPr>
          <w:rFonts w:ascii="Times New Roman"/>
          <w:b/>
          <w:i w:val="false"/>
          <w:color w:val="000000"/>
        </w:rPr>
        <w:t xml:space="preserve"> Тауарлық газды тауарлық газ қоймаларында сақтау жөніндегі мәліметтер</w:t>
      </w:r>
    </w:p>
    <w:bookmarkEnd w:id="32"/>
    <w:p>
      <w:pPr>
        <w:spacing w:after="0"/>
        <w:ind w:left="0"/>
        <w:jc w:val="both"/>
      </w:pPr>
      <w:r>
        <w:rPr>
          <w:rFonts w:ascii="Times New Roman"/>
          <w:b w:val="false"/>
          <w:i w:val="false"/>
          <w:color w:val="000000"/>
          <w:sz w:val="28"/>
        </w:rPr>
        <w:t>
      "___" ____________20___ жылғы есептік кезең</w:t>
      </w:r>
    </w:p>
    <w:p>
      <w:pPr>
        <w:spacing w:after="0"/>
        <w:ind w:left="0"/>
        <w:jc w:val="both"/>
      </w:pPr>
      <w:r>
        <w:rPr>
          <w:rFonts w:ascii="Times New Roman"/>
          <w:b w:val="false"/>
          <w:i w:val="false"/>
          <w:color w:val="000000"/>
          <w:sz w:val="28"/>
        </w:rPr>
        <w:t>
      Нысан индексі: 2 ТГҚС</w:t>
      </w:r>
    </w:p>
    <w:p>
      <w:pPr>
        <w:spacing w:after="0"/>
        <w:ind w:left="0"/>
        <w:jc w:val="both"/>
      </w:pPr>
      <w:r>
        <w:rPr>
          <w:rFonts w:ascii="Times New Roman"/>
          <w:b w:val="false"/>
          <w:i w:val="false"/>
          <w:color w:val="000000"/>
          <w:sz w:val="28"/>
        </w:rPr>
        <w:t>
      Ақпарат жинау кезеңділігі: ай сайын.</w:t>
      </w:r>
    </w:p>
    <w:p>
      <w:pPr>
        <w:spacing w:after="0"/>
        <w:ind w:left="0"/>
        <w:jc w:val="both"/>
      </w:pPr>
      <w:r>
        <w:rPr>
          <w:rFonts w:ascii="Times New Roman"/>
          <w:b w:val="false"/>
          <w:i w:val="false"/>
          <w:color w:val="000000"/>
          <w:sz w:val="28"/>
        </w:rPr>
        <w:t xml:space="preserve">
      Ақпарат ұсынатын тұлғалар шеңбері: ұлттық оператор. </w:t>
      </w:r>
    </w:p>
    <w:p>
      <w:pPr>
        <w:spacing w:after="0"/>
        <w:ind w:left="0"/>
        <w:jc w:val="both"/>
      </w:pPr>
      <w:r>
        <w:rPr>
          <w:rFonts w:ascii="Times New Roman"/>
          <w:b w:val="false"/>
          <w:i w:val="false"/>
          <w:color w:val="000000"/>
          <w:sz w:val="28"/>
        </w:rPr>
        <w:t>
      Нысан қайда ұсынылады: уәкілетті органға.</w:t>
      </w:r>
    </w:p>
    <w:p>
      <w:pPr>
        <w:spacing w:after="0"/>
        <w:ind w:left="0"/>
        <w:jc w:val="both"/>
      </w:pPr>
      <w:r>
        <w:rPr>
          <w:rFonts w:ascii="Times New Roman"/>
          <w:b w:val="false"/>
          <w:i w:val="false"/>
          <w:color w:val="000000"/>
          <w:sz w:val="28"/>
        </w:rPr>
        <w:t>
      Нысанды ұсыну мерзімі: ай сайын, есепті айдан кейінгі айдың жиырмасыншы күнінен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3030"/>
        <w:gridCol w:w="535"/>
        <w:gridCol w:w="535"/>
        <w:gridCol w:w="535"/>
        <w:gridCol w:w="535"/>
        <w:gridCol w:w="535"/>
        <w:gridCol w:w="535"/>
        <w:gridCol w:w="535"/>
        <w:gridCol w:w="831"/>
        <w:gridCol w:w="831"/>
        <w:gridCol w:w="832"/>
        <w:gridCol w:w="832"/>
        <w:gridCol w:w="832"/>
        <w:gridCol w:w="832"/>
      </w:tblGrid>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Қойманың аты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 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Айдың басындағы газ қоры, оның ішінде (иелерін көрсете отырып):</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Бір айда айдалғаны, оның ішінде (иелерін көрсете отырып):</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Бір айда алынғаны, оның ішінде (иелерін көрсете отырып):</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Айдың соңындағы газдың қоры, оның ішінде (иелерін көрсете отырып):</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________________________ Мекенжайы:_____________________________</w:t>
      </w:r>
    </w:p>
    <w:p>
      <w:pPr>
        <w:spacing w:after="0"/>
        <w:ind w:left="0"/>
        <w:jc w:val="both"/>
      </w:pPr>
      <w:r>
        <w:rPr>
          <w:rFonts w:ascii="Times New Roman"/>
          <w:b w:val="false"/>
          <w:i w:val="false"/>
          <w:color w:val="000000"/>
          <w:sz w:val="28"/>
        </w:rPr>
        <w:t>
      Тел.: ________________________ Электрондық мекенжайы:_________________</w:t>
      </w:r>
    </w:p>
    <w:p>
      <w:pPr>
        <w:spacing w:after="0"/>
        <w:ind w:left="0"/>
        <w:jc w:val="both"/>
      </w:pPr>
      <w:r>
        <w:rPr>
          <w:rFonts w:ascii="Times New Roman"/>
          <w:b w:val="false"/>
          <w:i w:val="false"/>
          <w:color w:val="000000"/>
          <w:sz w:val="28"/>
        </w:rPr>
        <w:t>
      Орындаушы:____________________ Тел.: 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Басшы: _____________________ қолы 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Бас бухгалтер: _______________ қолы 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Тауарлық газды тауарлық газ қоймаларында сақтау жөніндегі мәліметтерді толтыру бойынша түсіндірме.</w:t>
      </w:r>
    </w:p>
    <w:p>
      <w:pPr>
        <w:spacing w:after="0"/>
        <w:ind w:left="0"/>
        <w:jc w:val="both"/>
      </w:pPr>
      <w:r>
        <w:rPr>
          <w:rFonts w:ascii="Times New Roman"/>
          <w:b w:val="false"/>
          <w:i w:val="false"/>
          <w:color w:val="000000"/>
          <w:sz w:val="28"/>
        </w:rPr>
        <w:t>
      1. Нысанды ұлттық оператор толтырады және ай сайын, есепті айдан кейінгі айдың жиырмасынан кешіктірмей уәкілетті органға ұсынады.</w:t>
      </w:r>
    </w:p>
    <w:p>
      <w:pPr>
        <w:spacing w:after="0"/>
        <w:ind w:left="0"/>
        <w:jc w:val="both"/>
      </w:pPr>
      <w:r>
        <w:rPr>
          <w:rFonts w:ascii="Times New Roman"/>
          <w:b w:val="false"/>
          <w:i w:val="false"/>
          <w:color w:val="000000"/>
          <w:sz w:val="28"/>
        </w:rPr>
        <w:t xml:space="preserve">
      2. Нысан былайша толтырылады: </w:t>
      </w:r>
    </w:p>
    <w:p>
      <w:pPr>
        <w:spacing w:after="0"/>
        <w:ind w:left="0"/>
        <w:jc w:val="both"/>
      </w:pPr>
      <w:r>
        <w:rPr>
          <w:rFonts w:ascii="Times New Roman"/>
          <w:b w:val="false"/>
          <w:i w:val="false"/>
          <w:color w:val="000000"/>
          <w:sz w:val="28"/>
        </w:rPr>
        <w:t>
      "№" деген 1-бағанда тізім бойынша реттік нөмірі көрсетіледі, бұл ретте кейінгі ақпарат реттік нөмірлеуді үзбеуі тиіс;</w:t>
      </w:r>
    </w:p>
    <w:p>
      <w:pPr>
        <w:spacing w:after="0"/>
        <w:ind w:left="0"/>
        <w:jc w:val="both"/>
      </w:pPr>
      <w:r>
        <w:rPr>
          <w:rFonts w:ascii="Times New Roman"/>
          <w:b w:val="false"/>
          <w:i w:val="false"/>
          <w:color w:val="000000"/>
          <w:sz w:val="28"/>
        </w:rPr>
        <w:t>
      "Айдың басындағы газ қоры, оның ішінде (иелерін көрсете отырып):" деген 2.1-бағанда кезең басында көлемі сақталатын тауарлық газ иелерінің атауы көрсетіледі;</w:t>
      </w:r>
    </w:p>
    <w:p>
      <w:pPr>
        <w:spacing w:after="0"/>
        <w:ind w:left="0"/>
        <w:jc w:val="both"/>
      </w:pPr>
      <w:r>
        <w:rPr>
          <w:rFonts w:ascii="Times New Roman"/>
          <w:b w:val="false"/>
          <w:i w:val="false"/>
          <w:color w:val="000000"/>
          <w:sz w:val="28"/>
        </w:rPr>
        <w:t>
      "Бір айда айдалғаны, оның ішінде (иелерін көрсете отырып):" деген 2.2-бағанда қоймаға газ көлемі айдалған компанияның атауы көрсетіледі;</w:t>
      </w:r>
    </w:p>
    <w:p>
      <w:pPr>
        <w:spacing w:after="0"/>
        <w:ind w:left="0"/>
        <w:jc w:val="both"/>
      </w:pPr>
      <w:r>
        <w:rPr>
          <w:rFonts w:ascii="Times New Roman"/>
          <w:b w:val="false"/>
          <w:i w:val="false"/>
          <w:color w:val="000000"/>
          <w:sz w:val="28"/>
        </w:rPr>
        <w:t>
      "Бір айда алынғаны, оның ішінде (иелерін көрсете отырып):" деген 2.3-бағанда газ көлемі қоймадан алынған компанияның атауы көрсетіледі;</w:t>
      </w:r>
    </w:p>
    <w:p>
      <w:pPr>
        <w:spacing w:after="0"/>
        <w:ind w:left="0"/>
        <w:jc w:val="both"/>
      </w:pPr>
      <w:r>
        <w:rPr>
          <w:rFonts w:ascii="Times New Roman"/>
          <w:b w:val="false"/>
          <w:i w:val="false"/>
          <w:color w:val="000000"/>
          <w:sz w:val="28"/>
        </w:rPr>
        <w:t>
      "Айдың соңындағы газ қоры, оның ішінде (иелерін көрсете отырып):" деген 2.4-бағанда, кезең соңында көлемі сақталатын тауар газы иелерінің атауы көрсетіледі;</w:t>
      </w:r>
    </w:p>
    <w:p>
      <w:pPr>
        <w:spacing w:after="0"/>
        <w:ind w:left="0"/>
        <w:jc w:val="both"/>
      </w:pPr>
      <w:r>
        <w:rPr>
          <w:rFonts w:ascii="Times New Roman"/>
          <w:b w:val="false"/>
          <w:i w:val="false"/>
          <w:color w:val="000000"/>
          <w:sz w:val="28"/>
        </w:rPr>
        <w:t>
      "қаңтар" деген 3-бағанда, "ақпан" деген 4-бағанда, "наурыз" деген 5-бағанда, "сәуір" деген 6-бағанда, "мамыр" деген 7-бағанда, "маусым" деген 8-бағанда, "шілде" деген 9-бағанда, "тамыз" деген 10-бағанда, "қыркүйек" деген 11-бағанда, "қазан" деген 12-бағанда, "қараша" деген 13-бағанда, "желтоқсан" деген 14-бағанда 2.1, 2.2, 2.3-бағандарға сәйкес айлар бойынша көрсеткіштердің мәні көрсетіледі;</w:t>
      </w:r>
    </w:p>
    <w:p>
      <w:pPr>
        <w:spacing w:after="0"/>
        <w:ind w:left="0"/>
        <w:jc w:val="both"/>
      </w:pPr>
      <w:r>
        <w:rPr>
          <w:rFonts w:ascii="Times New Roman"/>
          <w:b w:val="false"/>
          <w:i w:val="false"/>
          <w:color w:val="000000"/>
          <w:sz w:val="28"/>
        </w:rPr>
        <w:t>
      "жыл басынан бері" деген 15-бағанда 2.2, 2.3, 2.4-бағандар бойынша қаңтардан бастап есепті айды қоса алған кезеңдегі мәндердің жиынтығы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сұйытылған мұнай</w:t>
            </w:r>
            <w:r>
              <w:br/>
            </w:r>
            <w:r>
              <w:rPr>
                <w:rFonts w:ascii="Times New Roman"/>
                <w:b w:val="false"/>
                <w:i w:val="false"/>
                <w:color w:val="000000"/>
                <w:sz w:val="20"/>
              </w:rPr>
              <w:t>және сұйытылған табиғи газды</w:t>
            </w:r>
            <w:r>
              <w:br/>
            </w:r>
            <w:r>
              <w:rPr>
                <w:rFonts w:ascii="Times New Roman"/>
                <w:b w:val="false"/>
                <w:i w:val="false"/>
                <w:color w:val="000000"/>
                <w:sz w:val="20"/>
              </w:rPr>
              <w:t>өндіру, тасымалдау (тасу),</w:t>
            </w:r>
            <w:r>
              <w:br/>
            </w:r>
            <w:r>
              <w:rPr>
                <w:rFonts w:ascii="Times New Roman"/>
                <w:b w:val="false"/>
                <w:i w:val="false"/>
                <w:color w:val="000000"/>
                <w:sz w:val="20"/>
              </w:rPr>
              <w:t>сақтау, тиеп-жөнелту және</w:t>
            </w:r>
            <w:r>
              <w:br/>
            </w:r>
            <w:r>
              <w:rPr>
                <w:rFonts w:ascii="Times New Roman"/>
                <w:b w:val="false"/>
                <w:i w:val="false"/>
                <w:color w:val="000000"/>
                <w:sz w:val="20"/>
              </w:rPr>
              <w:t>өткізу мониторингі бойынша</w:t>
            </w:r>
            <w:r>
              <w:br/>
            </w:r>
            <w:r>
              <w:rPr>
                <w:rFonts w:ascii="Times New Roman"/>
                <w:b w:val="false"/>
                <w:i w:val="false"/>
                <w:color w:val="000000"/>
                <w:sz w:val="20"/>
              </w:rPr>
              <w:t>мәліметтер ұсыну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42" w:id="33"/>
    <w:p>
      <w:pPr>
        <w:spacing w:after="0"/>
        <w:ind w:left="0"/>
        <w:jc w:val="left"/>
      </w:pPr>
      <w:r>
        <w:rPr>
          <w:rFonts w:ascii="Times New Roman"/>
          <w:b/>
          <w:i w:val="false"/>
          <w:color w:val="000000"/>
        </w:rPr>
        <w:t xml:space="preserve"> Мемлекеттің артықшылықты құқығы шеңберінде сатып алынған шикі және тауарлық газ көлемдері туралы мәліметтер</w:t>
      </w:r>
    </w:p>
    <w:bookmarkEnd w:id="33"/>
    <w:p>
      <w:pPr>
        <w:spacing w:after="0"/>
        <w:ind w:left="0"/>
        <w:jc w:val="both"/>
      </w:pPr>
      <w:r>
        <w:rPr>
          <w:rFonts w:ascii="Times New Roman"/>
          <w:b w:val="false"/>
          <w:i w:val="false"/>
          <w:color w:val="000000"/>
          <w:sz w:val="28"/>
        </w:rPr>
        <w:t>
      "___" ____________20___ жылғы есептік кезең</w:t>
      </w:r>
    </w:p>
    <w:p>
      <w:pPr>
        <w:spacing w:after="0"/>
        <w:ind w:left="0"/>
        <w:jc w:val="both"/>
      </w:pPr>
      <w:r>
        <w:rPr>
          <w:rFonts w:ascii="Times New Roman"/>
          <w:b w:val="false"/>
          <w:i w:val="false"/>
          <w:color w:val="000000"/>
          <w:sz w:val="28"/>
        </w:rPr>
        <w:t>
      Нысан индексі: 3 ШТГС</w:t>
      </w:r>
    </w:p>
    <w:p>
      <w:pPr>
        <w:spacing w:after="0"/>
        <w:ind w:left="0"/>
        <w:jc w:val="both"/>
      </w:pPr>
      <w:r>
        <w:rPr>
          <w:rFonts w:ascii="Times New Roman"/>
          <w:b w:val="false"/>
          <w:i w:val="false"/>
          <w:color w:val="000000"/>
          <w:sz w:val="28"/>
        </w:rPr>
        <w:t>
      Ақпарат жинау кезеңділігі: жыл сайын.</w:t>
      </w:r>
    </w:p>
    <w:p>
      <w:pPr>
        <w:spacing w:after="0"/>
        <w:ind w:left="0"/>
        <w:jc w:val="both"/>
      </w:pPr>
      <w:r>
        <w:rPr>
          <w:rFonts w:ascii="Times New Roman"/>
          <w:b w:val="false"/>
          <w:i w:val="false"/>
          <w:color w:val="000000"/>
          <w:sz w:val="28"/>
        </w:rPr>
        <w:t xml:space="preserve">
      Ақпарат ұсынатын тұлғалар шеңбері: ұлттық оператор. </w:t>
      </w:r>
    </w:p>
    <w:p>
      <w:pPr>
        <w:spacing w:after="0"/>
        <w:ind w:left="0"/>
        <w:jc w:val="both"/>
      </w:pPr>
      <w:r>
        <w:rPr>
          <w:rFonts w:ascii="Times New Roman"/>
          <w:b w:val="false"/>
          <w:i w:val="false"/>
          <w:color w:val="000000"/>
          <w:sz w:val="28"/>
        </w:rPr>
        <w:t>
      Нысан қайда ұсынылады: уәкілетті органға.</w:t>
      </w:r>
    </w:p>
    <w:p>
      <w:pPr>
        <w:spacing w:after="0"/>
        <w:ind w:left="0"/>
        <w:jc w:val="both"/>
      </w:pPr>
      <w:r>
        <w:rPr>
          <w:rFonts w:ascii="Times New Roman"/>
          <w:b w:val="false"/>
          <w:i w:val="false"/>
          <w:color w:val="000000"/>
          <w:sz w:val="28"/>
        </w:rPr>
        <w:t>
      Нысанды ұсыну мерзімі: жыл сайын, есепті жылдан кейінгі жылдың бірінші ақпанынан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0"/>
        <w:gridCol w:w="1296"/>
        <w:gridCol w:w="708"/>
        <w:gridCol w:w="1413"/>
        <w:gridCol w:w="1417"/>
        <w:gridCol w:w="1296"/>
        <w:gridCol w:w="1296"/>
        <w:gridCol w:w="1297"/>
        <w:gridCol w:w="1297"/>
      </w:tblGrid>
      <w:tr>
        <w:trPr>
          <w:trHeight w:val="30" w:hRule="atLeast"/>
        </w:trPr>
        <w:tc>
          <w:tcPr>
            <w:tcW w:w="2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(өңір және жер қойнауын пайдаланушы- компания)</w:t>
            </w:r>
          </w:p>
        </w:tc>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бойынша аумақтың коды</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 (уәкілетті органмен бекітілген), теңге/мың 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сатып алудың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сатып алу көлемі, мың 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1-облыс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1-жер қойнауын пайдаланушы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2-жер қойнауын пайдаланушы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2-облыс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1-жер қойнауын пайдаланушы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2-жер қойнауын пайдаланушы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________________________ Мекенжайы:_____________________________</w:t>
      </w:r>
    </w:p>
    <w:p>
      <w:pPr>
        <w:spacing w:after="0"/>
        <w:ind w:left="0"/>
        <w:jc w:val="both"/>
      </w:pPr>
      <w:r>
        <w:rPr>
          <w:rFonts w:ascii="Times New Roman"/>
          <w:b w:val="false"/>
          <w:i w:val="false"/>
          <w:color w:val="000000"/>
          <w:sz w:val="28"/>
        </w:rPr>
        <w:t>
      Тел.: ________________________ Электрондық мекенжайы:_________________</w:t>
      </w:r>
    </w:p>
    <w:p>
      <w:pPr>
        <w:spacing w:after="0"/>
        <w:ind w:left="0"/>
        <w:jc w:val="both"/>
      </w:pPr>
      <w:r>
        <w:rPr>
          <w:rFonts w:ascii="Times New Roman"/>
          <w:b w:val="false"/>
          <w:i w:val="false"/>
          <w:color w:val="000000"/>
          <w:sz w:val="28"/>
        </w:rPr>
        <w:t>
      Орындаушы:____________________ Тел.: 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Басшы: _____________________ қолы 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Бас бухгалтер: _______________ қолы 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Мемлекеттің артықшылықты құқығы шеңберінде сатып алынған шикі және тауарлық газ көлемдері туралы мәліметтерді толтыру бойынша түсіндірме.</w:t>
      </w:r>
    </w:p>
    <w:p>
      <w:pPr>
        <w:spacing w:after="0"/>
        <w:ind w:left="0"/>
        <w:jc w:val="both"/>
      </w:pPr>
      <w:r>
        <w:rPr>
          <w:rFonts w:ascii="Times New Roman"/>
          <w:b w:val="false"/>
          <w:i w:val="false"/>
          <w:color w:val="000000"/>
          <w:sz w:val="28"/>
        </w:rPr>
        <w:t>
      1. Нысанды ұлттық оператор толтырады және жыл сайын, есепті жылдан кейінгі жылдың бірінші ақпанынан кешіктірмей уәкілетті органға жібереді.</w:t>
      </w:r>
    </w:p>
    <w:p>
      <w:pPr>
        <w:spacing w:after="0"/>
        <w:ind w:left="0"/>
        <w:jc w:val="both"/>
      </w:pPr>
      <w:r>
        <w:rPr>
          <w:rFonts w:ascii="Times New Roman"/>
          <w:b w:val="false"/>
          <w:i w:val="false"/>
          <w:color w:val="000000"/>
          <w:sz w:val="28"/>
        </w:rPr>
        <w:t>
      2. Нысан былайша толтырылады:</w:t>
      </w:r>
    </w:p>
    <w:p>
      <w:pPr>
        <w:spacing w:after="0"/>
        <w:ind w:left="0"/>
        <w:jc w:val="both"/>
      </w:pPr>
      <w:r>
        <w:rPr>
          <w:rFonts w:ascii="Times New Roman"/>
          <w:b w:val="false"/>
          <w:i w:val="false"/>
          <w:color w:val="000000"/>
          <w:sz w:val="28"/>
        </w:rPr>
        <w:t>
      "Атауы (облыс және жер қойнауын пайдаланушы-компания)" деген 1-бағанда алдымен облыс атауы көрсетіледі, содан соң осы облыс аясындағы мемлекеттің артықшылықты құқығы шеңберінде ұлттық оператор шикі және/немесе тауарлық газды сатып алатын жер қойнауын пайдаланушылардың атауы көрсетіледі;</w:t>
      </w:r>
    </w:p>
    <w:p>
      <w:pPr>
        <w:spacing w:after="0"/>
        <w:ind w:left="0"/>
        <w:jc w:val="both"/>
      </w:pPr>
      <w:r>
        <w:rPr>
          <w:rFonts w:ascii="Times New Roman"/>
          <w:b w:val="false"/>
          <w:i w:val="false"/>
          <w:color w:val="000000"/>
          <w:sz w:val="28"/>
        </w:rPr>
        <w:t>
      "ӘАОЖ бойынша коды" деген 1.1-бағанда Әкімшілік-аумақтық объектілер жіктеуішіне сәйкес облыс, республикалық маңызы бар қаланың, астананың коды көрсетіледі;</w:t>
      </w:r>
    </w:p>
    <w:p>
      <w:pPr>
        <w:spacing w:after="0"/>
        <w:ind w:left="0"/>
        <w:jc w:val="both"/>
      </w:pPr>
      <w:r>
        <w:rPr>
          <w:rFonts w:ascii="Times New Roman"/>
          <w:b w:val="false"/>
          <w:i w:val="false"/>
          <w:color w:val="000000"/>
          <w:sz w:val="28"/>
        </w:rPr>
        <w:t>
      "Кен орны" деген 2-бағанда 1-бағанға сәйкес қандай да бір жер қойнауын пайдаланушылардың кен орнының атауы көрсетіледі;</w:t>
      </w:r>
    </w:p>
    <w:p>
      <w:pPr>
        <w:spacing w:after="0"/>
        <w:ind w:left="0"/>
        <w:jc w:val="both"/>
      </w:pPr>
      <w:r>
        <w:rPr>
          <w:rFonts w:ascii="Times New Roman"/>
          <w:b w:val="false"/>
          <w:i w:val="false"/>
          <w:color w:val="000000"/>
          <w:sz w:val="28"/>
        </w:rPr>
        <w:t>
      "Шекті баға (уәкілетті органмен бекітілген), теңге/мың м3" ("шикі газ") деген 3.1-бағанда 2-бағанға сәйкес кен орындары бойынша мемлекеттің артықшылықты құқығы шеңберінде ұлттық оператор сатып алатын шикі газдың уәкілетті органмен бекітілген бағасы көрсетіледі;</w:t>
      </w:r>
    </w:p>
    <w:p>
      <w:pPr>
        <w:spacing w:after="0"/>
        <w:ind w:left="0"/>
        <w:jc w:val="both"/>
      </w:pPr>
      <w:r>
        <w:rPr>
          <w:rFonts w:ascii="Times New Roman"/>
          <w:b w:val="false"/>
          <w:i w:val="false"/>
          <w:color w:val="000000"/>
          <w:sz w:val="28"/>
        </w:rPr>
        <w:t>
      "Шекті баға (уәкілетті органмен бекітілген), теңге/мың м3" ("тауарлық газ") деген 3.2-бағанда 2-бағанға сәйкес кен орындары бойынша мемлекеттің артықшылықты құқығы шеңберінде ұлттық оператор сатып алатын тауарлық газдың уәкілетті органмен бекітілген бағасы көрсетіледі;</w:t>
      </w:r>
    </w:p>
    <w:p>
      <w:pPr>
        <w:spacing w:after="0"/>
        <w:ind w:left="0"/>
        <w:jc w:val="both"/>
      </w:pPr>
      <w:r>
        <w:rPr>
          <w:rFonts w:ascii="Times New Roman"/>
          <w:b w:val="false"/>
          <w:i w:val="false"/>
          <w:color w:val="000000"/>
          <w:sz w:val="28"/>
        </w:rPr>
        <w:t>
      "Газды сатып алудың бағасы, теңге/мың м3" ("шикі газ") деген 4.1-бағанда 2-бағанға сәйкес кен орындары бойынша шикі газдың сатып алу бағасы көрсетіледі;</w:t>
      </w:r>
    </w:p>
    <w:p>
      <w:pPr>
        <w:spacing w:after="0"/>
        <w:ind w:left="0"/>
        <w:jc w:val="both"/>
      </w:pPr>
      <w:r>
        <w:rPr>
          <w:rFonts w:ascii="Times New Roman"/>
          <w:b w:val="false"/>
          <w:i w:val="false"/>
          <w:color w:val="000000"/>
          <w:sz w:val="28"/>
        </w:rPr>
        <w:t>
      "Газды сатып алудың бағасы, теңге/мың м3" ("тауарлық газ") деген 4.2-бағанда 2-бағанға сәйкес кен орындары бойынша тауарлық газдың сатып алу бағасы көрсетіледі;</w:t>
      </w:r>
    </w:p>
    <w:p>
      <w:pPr>
        <w:spacing w:after="0"/>
        <w:ind w:left="0"/>
        <w:jc w:val="both"/>
      </w:pPr>
      <w:r>
        <w:rPr>
          <w:rFonts w:ascii="Times New Roman"/>
          <w:b w:val="false"/>
          <w:i w:val="false"/>
          <w:color w:val="000000"/>
          <w:sz w:val="28"/>
        </w:rPr>
        <w:t>
       "Газды сатып алу көлемі, мың м3" ("шикі газ") деген 5.1-бағанда 2-бағанға сәйкес кен орындары бойынша шикі газдың көлемі көрсетіледі;</w:t>
      </w:r>
    </w:p>
    <w:p>
      <w:pPr>
        <w:spacing w:after="0"/>
        <w:ind w:left="0"/>
        <w:jc w:val="both"/>
      </w:pPr>
      <w:r>
        <w:rPr>
          <w:rFonts w:ascii="Times New Roman"/>
          <w:b w:val="false"/>
          <w:i w:val="false"/>
          <w:color w:val="000000"/>
          <w:sz w:val="28"/>
        </w:rPr>
        <w:t>
      "Газды сатып алу көлемі, мың м3" ("тауарлық газ") деген 5.2-бағанда 2-бағанға сәйкес кен орындары бойынша тауарлық газдың көлемі көрсетіледі.</w:t>
      </w:r>
    </w:p>
    <w:p>
      <w:pPr>
        <w:spacing w:after="0"/>
        <w:ind w:left="0"/>
        <w:jc w:val="both"/>
      </w:pPr>
      <w:r>
        <w:rPr>
          <w:rFonts w:ascii="Times New Roman"/>
          <w:b w:val="false"/>
          <w:i w:val="false"/>
          <w:color w:val="000000"/>
          <w:sz w:val="28"/>
        </w:rPr>
        <w:t>
      Аббревиатураның толық жазылуы:</w:t>
      </w:r>
    </w:p>
    <w:p>
      <w:pPr>
        <w:spacing w:after="0"/>
        <w:ind w:left="0"/>
        <w:jc w:val="both"/>
      </w:pPr>
      <w:r>
        <w:rPr>
          <w:rFonts w:ascii="Times New Roman"/>
          <w:b w:val="false"/>
          <w:i w:val="false"/>
          <w:color w:val="000000"/>
          <w:sz w:val="28"/>
        </w:rPr>
        <w:t xml:space="preserve">
      ӘАОЖ - Әкімшілік-аумақтық объектілер жіктеуіші.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сұйытылған мұнай</w:t>
            </w:r>
            <w:r>
              <w:br/>
            </w:r>
            <w:r>
              <w:rPr>
                <w:rFonts w:ascii="Times New Roman"/>
                <w:b w:val="false"/>
                <w:i w:val="false"/>
                <w:color w:val="000000"/>
                <w:sz w:val="20"/>
              </w:rPr>
              <w:t>және сұйытылған табиғи газды</w:t>
            </w:r>
            <w:r>
              <w:br/>
            </w:r>
            <w:r>
              <w:rPr>
                <w:rFonts w:ascii="Times New Roman"/>
                <w:b w:val="false"/>
                <w:i w:val="false"/>
                <w:color w:val="000000"/>
                <w:sz w:val="20"/>
              </w:rPr>
              <w:t>өндіру, тасымалдау (тасу),</w:t>
            </w:r>
            <w:r>
              <w:br/>
            </w:r>
            <w:r>
              <w:rPr>
                <w:rFonts w:ascii="Times New Roman"/>
                <w:b w:val="false"/>
                <w:i w:val="false"/>
                <w:color w:val="000000"/>
                <w:sz w:val="20"/>
              </w:rPr>
              <w:t>сақтау, тиеп-жөнелту және</w:t>
            </w:r>
            <w:r>
              <w:br/>
            </w:r>
            <w:r>
              <w:rPr>
                <w:rFonts w:ascii="Times New Roman"/>
                <w:b w:val="false"/>
                <w:i w:val="false"/>
                <w:color w:val="000000"/>
                <w:sz w:val="20"/>
              </w:rPr>
              <w:t>өткізу мониторингі бойынша</w:t>
            </w:r>
            <w:r>
              <w:br/>
            </w:r>
            <w:r>
              <w:rPr>
                <w:rFonts w:ascii="Times New Roman"/>
                <w:b w:val="false"/>
                <w:i w:val="false"/>
                <w:color w:val="000000"/>
                <w:sz w:val="20"/>
              </w:rPr>
              <w:t>мәліметтер ұсыну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44" w:id="34"/>
    <w:p>
      <w:pPr>
        <w:spacing w:after="0"/>
        <w:ind w:left="0"/>
        <w:jc w:val="left"/>
      </w:pPr>
      <w:r>
        <w:rPr>
          <w:rFonts w:ascii="Times New Roman"/>
          <w:b/>
          <w:i w:val="false"/>
          <w:color w:val="000000"/>
        </w:rPr>
        <w:t xml:space="preserve"> Қазақстан Республикасының тауарлық газға деген ішкі қажеттіліктерінің 20__ жылға арналған болжамы жөніндегі мәліметтер</w:t>
      </w:r>
    </w:p>
    <w:bookmarkEnd w:id="34"/>
    <w:p>
      <w:pPr>
        <w:spacing w:after="0"/>
        <w:ind w:left="0"/>
        <w:jc w:val="both"/>
      </w:pPr>
      <w:r>
        <w:rPr>
          <w:rFonts w:ascii="Times New Roman"/>
          <w:b w:val="false"/>
          <w:i w:val="false"/>
          <w:color w:val="000000"/>
          <w:sz w:val="28"/>
        </w:rPr>
        <w:t>
      "___" ____________20___ жылғы есептік кезең</w:t>
      </w:r>
    </w:p>
    <w:p>
      <w:pPr>
        <w:spacing w:after="0"/>
        <w:ind w:left="0"/>
        <w:jc w:val="both"/>
      </w:pPr>
      <w:r>
        <w:rPr>
          <w:rFonts w:ascii="Times New Roman"/>
          <w:b w:val="false"/>
          <w:i w:val="false"/>
          <w:color w:val="000000"/>
          <w:sz w:val="28"/>
        </w:rPr>
        <w:t>
      Нысан индексі: 4ТГҚ</w:t>
      </w:r>
    </w:p>
    <w:p>
      <w:pPr>
        <w:spacing w:after="0"/>
        <w:ind w:left="0"/>
        <w:jc w:val="both"/>
      </w:pPr>
      <w:r>
        <w:rPr>
          <w:rFonts w:ascii="Times New Roman"/>
          <w:b w:val="false"/>
          <w:i w:val="false"/>
          <w:color w:val="000000"/>
          <w:sz w:val="28"/>
        </w:rPr>
        <w:t>
      Ақпарат жинау кезеңділігі: жыл сайын.</w:t>
      </w:r>
    </w:p>
    <w:p>
      <w:pPr>
        <w:spacing w:after="0"/>
        <w:ind w:left="0"/>
        <w:jc w:val="both"/>
      </w:pPr>
      <w:r>
        <w:rPr>
          <w:rFonts w:ascii="Times New Roman"/>
          <w:b w:val="false"/>
          <w:i w:val="false"/>
          <w:color w:val="000000"/>
          <w:sz w:val="28"/>
        </w:rPr>
        <w:t xml:space="preserve">
      Ақпарат ұсынатын тұлғалар шеңбері: ұлттық оператор. </w:t>
      </w:r>
    </w:p>
    <w:p>
      <w:pPr>
        <w:spacing w:after="0"/>
        <w:ind w:left="0"/>
        <w:jc w:val="both"/>
      </w:pPr>
      <w:r>
        <w:rPr>
          <w:rFonts w:ascii="Times New Roman"/>
          <w:b w:val="false"/>
          <w:i w:val="false"/>
          <w:color w:val="000000"/>
          <w:sz w:val="28"/>
        </w:rPr>
        <w:t>
      Нысан қайда ұсынылады: уәкілетті органға.</w:t>
      </w:r>
    </w:p>
    <w:p>
      <w:pPr>
        <w:spacing w:after="0"/>
        <w:ind w:left="0"/>
        <w:jc w:val="both"/>
      </w:pPr>
      <w:r>
        <w:rPr>
          <w:rFonts w:ascii="Times New Roman"/>
          <w:b w:val="false"/>
          <w:i w:val="false"/>
          <w:color w:val="000000"/>
          <w:sz w:val="28"/>
        </w:rPr>
        <w:t>
      Нысанды ұсыну мерзімі: жыл сайын, жоспарланған кезең басталғанға дейін үш айдан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993"/>
        <w:gridCol w:w="1817"/>
        <w:gridCol w:w="993"/>
        <w:gridCol w:w="993"/>
        <w:gridCol w:w="993"/>
        <w:gridCol w:w="993"/>
        <w:gridCol w:w="994"/>
        <w:gridCol w:w="994"/>
        <w:gridCol w:w="994"/>
        <w:gridCol w:w="1543"/>
      </w:tblGrid>
      <w:tr>
        <w:trPr>
          <w:trHeight w:val="30"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бойынша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көлемдері, мың 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Шілде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бойынша барлығы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көлемдері, мың м3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________________________ Мекенжайы:_____________________________</w:t>
      </w:r>
    </w:p>
    <w:p>
      <w:pPr>
        <w:spacing w:after="0"/>
        <w:ind w:left="0"/>
        <w:jc w:val="both"/>
      </w:pPr>
      <w:r>
        <w:rPr>
          <w:rFonts w:ascii="Times New Roman"/>
          <w:b w:val="false"/>
          <w:i w:val="false"/>
          <w:color w:val="000000"/>
          <w:sz w:val="28"/>
        </w:rPr>
        <w:t>
      Тел.: ________________________ Электрондық мекенжайы:_________________</w:t>
      </w:r>
    </w:p>
    <w:p>
      <w:pPr>
        <w:spacing w:after="0"/>
        <w:ind w:left="0"/>
        <w:jc w:val="both"/>
      </w:pPr>
      <w:r>
        <w:rPr>
          <w:rFonts w:ascii="Times New Roman"/>
          <w:b w:val="false"/>
          <w:i w:val="false"/>
          <w:color w:val="000000"/>
          <w:sz w:val="28"/>
        </w:rPr>
        <w:t>
      Орындаушы:____________________ Тел.: 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Басшы: _____________________ қолы 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Бас бухгалтер: _______________ қолы 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Қазақстан Республикасының тауарлық газға деген ішкі қажеттіліктерінің 20___ жылға арналған болжамы жөніндегі мәліметтерді толтыру бойынша түсіндірме.</w:t>
      </w:r>
    </w:p>
    <w:p>
      <w:pPr>
        <w:spacing w:after="0"/>
        <w:ind w:left="0"/>
        <w:jc w:val="both"/>
      </w:pPr>
      <w:r>
        <w:rPr>
          <w:rFonts w:ascii="Times New Roman"/>
          <w:b w:val="false"/>
          <w:i w:val="false"/>
          <w:color w:val="000000"/>
          <w:sz w:val="28"/>
        </w:rPr>
        <w:t>
      1. Нысанды ұлттық оператор толтырады және жыл сайын, жоспарланған кезең басталғанға дейін үш айдан кешіктірмей уәкілетті органға ұсынады.</w:t>
      </w:r>
    </w:p>
    <w:p>
      <w:pPr>
        <w:spacing w:after="0"/>
        <w:ind w:left="0"/>
        <w:jc w:val="both"/>
      </w:pPr>
      <w:r>
        <w:rPr>
          <w:rFonts w:ascii="Times New Roman"/>
          <w:b w:val="false"/>
          <w:i w:val="false"/>
          <w:color w:val="000000"/>
          <w:sz w:val="28"/>
        </w:rPr>
        <w:t>
      2. Нысан былайша толтырылады:</w:t>
      </w:r>
    </w:p>
    <w:p>
      <w:pPr>
        <w:spacing w:after="0"/>
        <w:ind w:left="0"/>
        <w:jc w:val="both"/>
      </w:pPr>
      <w:r>
        <w:rPr>
          <w:rFonts w:ascii="Times New Roman"/>
          <w:b w:val="false"/>
          <w:i w:val="false"/>
          <w:color w:val="000000"/>
          <w:sz w:val="28"/>
        </w:rPr>
        <w:t>
      "№" деген 1-бағанда тізім бойынша реттік нөмірі көрсетіледі, бұл ретте кейінгі ақпарат реттік нөмірлеуді үзбеуі тиіс;</w:t>
      </w:r>
    </w:p>
    <w:p>
      <w:pPr>
        <w:spacing w:after="0"/>
        <w:ind w:left="0"/>
        <w:jc w:val="both"/>
      </w:pPr>
      <w:r>
        <w:rPr>
          <w:rFonts w:ascii="Times New Roman"/>
          <w:b w:val="false"/>
          <w:i w:val="false"/>
          <w:color w:val="000000"/>
          <w:sz w:val="28"/>
        </w:rPr>
        <w:t>
      "Өңір" деген 2-бағанда тауарлық газ жеткізілетін облыс, республикалық маңызы бар қала, астананың атауы көрсетіледі;</w:t>
      </w:r>
    </w:p>
    <w:p>
      <w:pPr>
        <w:spacing w:after="0"/>
        <w:ind w:left="0"/>
        <w:jc w:val="both"/>
      </w:pPr>
      <w:r>
        <w:rPr>
          <w:rFonts w:ascii="Times New Roman"/>
          <w:b w:val="false"/>
          <w:i w:val="false"/>
          <w:color w:val="000000"/>
          <w:sz w:val="28"/>
        </w:rPr>
        <w:t>
      "ӘАОЖ бойынша коды" деген 2.1-бағанда тауарлық газ жеткізілетін облыс, республикалық маңызы бар қала, астананың Әкімшілік-аумақтық объектілер жіктеуішіне сәйкес коды көрсетіледі;</w:t>
      </w:r>
    </w:p>
    <w:p>
      <w:pPr>
        <w:spacing w:after="0"/>
        <w:ind w:left="0"/>
        <w:jc w:val="both"/>
      </w:pPr>
      <w:r>
        <w:rPr>
          <w:rFonts w:ascii="Times New Roman"/>
          <w:b w:val="false"/>
          <w:i w:val="false"/>
          <w:color w:val="000000"/>
          <w:sz w:val="28"/>
        </w:rPr>
        <w:t>
      "қаңтар" деген 3-бағанда, "ақпан" деген 4-бағанда, "наурыз" деген 5-бағанда, "сәуір" деген 6-бағанда, "мамыр" деген 7-бағанда, "маусым" деген 8-бағанда, "шілде" деген 9-бағанда, "тамыз" деген 10-бағанда, "қыркүйек" деген 11-бағанда, "қазан" деген 12-бағанда, "қараша" деген 13-бағанда, "желтоқсан" деген 14-бағанда 2-бағанға сәйкес тиісті ай бойынша тауарлық газға деген қажеттілік көлемдерінің мәндері көрсетіледі, мың текше м;</w:t>
      </w:r>
    </w:p>
    <w:p>
      <w:pPr>
        <w:spacing w:after="0"/>
        <w:ind w:left="0"/>
        <w:jc w:val="both"/>
      </w:pPr>
      <w:r>
        <w:rPr>
          <w:rFonts w:ascii="Times New Roman"/>
          <w:b w:val="false"/>
          <w:i w:val="false"/>
          <w:color w:val="000000"/>
          <w:sz w:val="28"/>
        </w:rPr>
        <w:t>
      "жылға" деген 15-бағанда 2-бағанға сәйкес қаңтардан бастап есепті айды қоса алған кезеңдегі тауарлық газға деген қажеттіліктің жалпы көлемдерінің мәндері көрсетіледі.</w:t>
      </w:r>
    </w:p>
    <w:p>
      <w:pPr>
        <w:spacing w:after="0"/>
        <w:ind w:left="0"/>
        <w:jc w:val="both"/>
      </w:pPr>
      <w:r>
        <w:rPr>
          <w:rFonts w:ascii="Times New Roman"/>
          <w:b w:val="false"/>
          <w:i w:val="false"/>
          <w:color w:val="000000"/>
          <w:sz w:val="28"/>
        </w:rPr>
        <w:t>
      Аббревиатураның толық жазылуы:</w:t>
      </w:r>
    </w:p>
    <w:p>
      <w:pPr>
        <w:spacing w:after="0"/>
        <w:ind w:left="0"/>
        <w:jc w:val="both"/>
      </w:pPr>
      <w:r>
        <w:rPr>
          <w:rFonts w:ascii="Times New Roman"/>
          <w:b w:val="false"/>
          <w:i w:val="false"/>
          <w:color w:val="000000"/>
          <w:sz w:val="28"/>
        </w:rPr>
        <w:t xml:space="preserve">
      ӘАОЖ - Әкімшілік-аумақтық объектілер жіктеуіші.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сұйытылған мұнай</w:t>
            </w:r>
            <w:r>
              <w:br/>
            </w:r>
            <w:r>
              <w:rPr>
                <w:rFonts w:ascii="Times New Roman"/>
                <w:b w:val="false"/>
                <w:i w:val="false"/>
                <w:color w:val="000000"/>
                <w:sz w:val="20"/>
              </w:rPr>
              <w:t>және сұйытылған табиғи газды</w:t>
            </w:r>
            <w:r>
              <w:br/>
            </w:r>
            <w:r>
              <w:rPr>
                <w:rFonts w:ascii="Times New Roman"/>
                <w:b w:val="false"/>
                <w:i w:val="false"/>
                <w:color w:val="000000"/>
                <w:sz w:val="20"/>
              </w:rPr>
              <w:t>өндіру, тасымалдау (тасу),</w:t>
            </w:r>
            <w:r>
              <w:br/>
            </w:r>
            <w:r>
              <w:rPr>
                <w:rFonts w:ascii="Times New Roman"/>
                <w:b w:val="false"/>
                <w:i w:val="false"/>
                <w:color w:val="000000"/>
                <w:sz w:val="20"/>
              </w:rPr>
              <w:t>сақтау, тиеп-жөнелту және</w:t>
            </w:r>
            <w:r>
              <w:br/>
            </w:r>
            <w:r>
              <w:rPr>
                <w:rFonts w:ascii="Times New Roman"/>
                <w:b w:val="false"/>
                <w:i w:val="false"/>
                <w:color w:val="000000"/>
                <w:sz w:val="20"/>
              </w:rPr>
              <w:t>өткізу мониторингі бойынша</w:t>
            </w:r>
            <w:r>
              <w:br/>
            </w:r>
            <w:r>
              <w:rPr>
                <w:rFonts w:ascii="Times New Roman"/>
                <w:b w:val="false"/>
                <w:i w:val="false"/>
                <w:color w:val="000000"/>
                <w:sz w:val="20"/>
              </w:rPr>
              <w:t>мәліметтер ұсыну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46" w:id="35"/>
    <w:p>
      <w:pPr>
        <w:spacing w:after="0"/>
        <w:ind w:left="0"/>
        <w:jc w:val="left"/>
      </w:pPr>
      <w:r>
        <w:rPr>
          <w:rFonts w:ascii="Times New Roman"/>
          <w:b/>
          <w:i w:val="false"/>
          <w:color w:val="000000"/>
        </w:rPr>
        <w:t xml:space="preserve"> 1. Тауарлық газды, оның ішінде тұтыну үшін Қазақстан Республикасының аумағына әкелінген газды көтерме саудада өткізу туралы мәліметтер</w:t>
      </w:r>
    </w:p>
    <w:bookmarkEnd w:id="35"/>
    <w:p>
      <w:pPr>
        <w:spacing w:after="0"/>
        <w:ind w:left="0"/>
        <w:jc w:val="both"/>
      </w:pPr>
      <w:r>
        <w:rPr>
          <w:rFonts w:ascii="Times New Roman"/>
          <w:b w:val="false"/>
          <w:i w:val="false"/>
          <w:color w:val="000000"/>
          <w:sz w:val="28"/>
        </w:rPr>
        <w:t>
       "___" ____________20___ жылғы есептік кезең</w:t>
      </w:r>
    </w:p>
    <w:p>
      <w:pPr>
        <w:spacing w:after="0"/>
        <w:ind w:left="0"/>
        <w:jc w:val="both"/>
      </w:pPr>
      <w:r>
        <w:rPr>
          <w:rFonts w:ascii="Times New Roman"/>
          <w:b w:val="false"/>
          <w:i w:val="false"/>
          <w:color w:val="000000"/>
          <w:sz w:val="28"/>
        </w:rPr>
        <w:t>
      Нысан индексі: 5 ТСГӨ</w:t>
      </w:r>
    </w:p>
    <w:p>
      <w:pPr>
        <w:spacing w:after="0"/>
        <w:ind w:left="0"/>
        <w:jc w:val="both"/>
      </w:pPr>
      <w:r>
        <w:rPr>
          <w:rFonts w:ascii="Times New Roman"/>
          <w:b w:val="false"/>
          <w:i w:val="false"/>
          <w:color w:val="000000"/>
          <w:sz w:val="28"/>
        </w:rPr>
        <w:t>
      Ақпарат жинау кезеңділігі: ай сайын.</w:t>
      </w:r>
    </w:p>
    <w:p>
      <w:pPr>
        <w:spacing w:after="0"/>
        <w:ind w:left="0"/>
        <w:jc w:val="both"/>
      </w:pPr>
      <w:r>
        <w:rPr>
          <w:rFonts w:ascii="Times New Roman"/>
          <w:b w:val="false"/>
          <w:i w:val="false"/>
          <w:color w:val="000000"/>
          <w:sz w:val="28"/>
        </w:rPr>
        <w:t>
      Ақпарат ұсынатын тұлғалар шеңбері: тауарлық газды көтерме саудада өткізуді жүзеге асыратын тұлғалар.</w:t>
      </w:r>
    </w:p>
    <w:p>
      <w:pPr>
        <w:spacing w:after="0"/>
        <w:ind w:left="0"/>
        <w:jc w:val="both"/>
      </w:pPr>
      <w:r>
        <w:rPr>
          <w:rFonts w:ascii="Times New Roman"/>
          <w:b w:val="false"/>
          <w:i w:val="false"/>
          <w:color w:val="000000"/>
          <w:sz w:val="28"/>
        </w:rPr>
        <w:t>
      Нысан қайда ұсынылады: уәкілетті органға.</w:t>
      </w:r>
    </w:p>
    <w:p>
      <w:pPr>
        <w:spacing w:after="0"/>
        <w:ind w:left="0"/>
        <w:jc w:val="both"/>
      </w:pPr>
      <w:r>
        <w:rPr>
          <w:rFonts w:ascii="Times New Roman"/>
          <w:b w:val="false"/>
          <w:i w:val="false"/>
          <w:color w:val="000000"/>
          <w:sz w:val="28"/>
        </w:rPr>
        <w:t>
      Нысанды ұсыну мерзімі: ай сайын, есепті айдан кейінгі айдың жиырмасынан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1567"/>
        <w:gridCol w:w="2549"/>
        <w:gridCol w:w="856"/>
        <w:gridCol w:w="857"/>
        <w:gridCol w:w="857"/>
        <w:gridCol w:w="857"/>
        <w:gridCol w:w="857"/>
        <w:gridCol w:w="857"/>
        <w:gridCol w:w="857"/>
        <w:gridCol w:w="1330"/>
      </w:tblGrid>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бойынша коды</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саудада өткізудегі баға, мың м3/тг</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өткізу көлемі, мың текше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өткізу көлемі, мың текше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________________________ Мекенжайы:_____________________________</w:t>
      </w:r>
    </w:p>
    <w:p>
      <w:pPr>
        <w:spacing w:after="0"/>
        <w:ind w:left="0"/>
        <w:jc w:val="both"/>
      </w:pPr>
      <w:r>
        <w:rPr>
          <w:rFonts w:ascii="Times New Roman"/>
          <w:b w:val="false"/>
          <w:i w:val="false"/>
          <w:color w:val="000000"/>
          <w:sz w:val="28"/>
        </w:rPr>
        <w:t>
      Тел.: ________________________ Электрондық мекенжайы:_________________</w:t>
      </w:r>
    </w:p>
    <w:p>
      <w:pPr>
        <w:spacing w:after="0"/>
        <w:ind w:left="0"/>
        <w:jc w:val="both"/>
      </w:pPr>
      <w:r>
        <w:rPr>
          <w:rFonts w:ascii="Times New Roman"/>
          <w:b w:val="false"/>
          <w:i w:val="false"/>
          <w:color w:val="000000"/>
          <w:sz w:val="28"/>
        </w:rPr>
        <w:t>
      Орындаушы:____________________ Тел.: 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Басшы: _____________________ қолы 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Бас бухгалтер: _______________ қолы 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Тауарлық, оның ішінде тұтыну үшін Қазақстан Республикасының аумағына әкелінген газды өткізу туралы мәліметтерді толтыру бойынша түсіндірме.</w:t>
      </w:r>
    </w:p>
    <w:p>
      <w:pPr>
        <w:spacing w:after="0"/>
        <w:ind w:left="0"/>
        <w:jc w:val="both"/>
      </w:pPr>
      <w:r>
        <w:rPr>
          <w:rFonts w:ascii="Times New Roman"/>
          <w:b w:val="false"/>
          <w:i w:val="false"/>
          <w:color w:val="000000"/>
          <w:sz w:val="28"/>
        </w:rPr>
        <w:t>
      1. Нысан тауарлық газды көтерме және (немесе) бөлшек саудада өткізуді жүзеге асыратын тұлғалар толтырылады және уәкілетті органға ай сайын, есепті айдан кейінгі айдың жиырмасынан кешіктірмей ұсынылады.</w:t>
      </w:r>
    </w:p>
    <w:p>
      <w:pPr>
        <w:spacing w:after="0"/>
        <w:ind w:left="0"/>
        <w:jc w:val="both"/>
      </w:pPr>
      <w:r>
        <w:rPr>
          <w:rFonts w:ascii="Times New Roman"/>
          <w:b w:val="false"/>
          <w:i w:val="false"/>
          <w:color w:val="000000"/>
          <w:sz w:val="28"/>
        </w:rPr>
        <w:t>
      2. Нысан былайша толтырылады:</w:t>
      </w:r>
    </w:p>
    <w:p>
      <w:pPr>
        <w:spacing w:after="0"/>
        <w:ind w:left="0"/>
        <w:jc w:val="both"/>
      </w:pPr>
      <w:r>
        <w:rPr>
          <w:rFonts w:ascii="Times New Roman"/>
          <w:b w:val="false"/>
          <w:i w:val="false"/>
          <w:color w:val="000000"/>
          <w:sz w:val="28"/>
        </w:rPr>
        <w:t>
      "Өңір" деген 1 - бағанда тауарлық газ өткізілген облыс, республикалық маңызы бар қала, астананың атауы көрсетіледі;</w:t>
      </w:r>
    </w:p>
    <w:p>
      <w:pPr>
        <w:spacing w:after="0"/>
        <w:ind w:left="0"/>
        <w:jc w:val="both"/>
      </w:pPr>
      <w:r>
        <w:rPr>
          <w:rFonts w:ascii="Times New Roman"/>
          <w:b w:val="false"/>
          <w:i w:val="false"/>
          <w:color w:val="000000"/>
          <w:sz w:val="28"/>
        </w:rPr>
        <w:t>
      "ӘАОЖ бойынша коды" деген 1.1 - бағанда тауарлық газ өткізілген облыс, республикалық маңызы бар қала, астананың Әкімшілік-аумақтық объектілер жіктеуішіне сәйкес коды көрсетіледі;</w:t>
      </w:r>
    </w:p>
    <w:p>
      <w:pPr>
        <w:spacing w:after="0"/>
        <w:ind w:left="0"/>
        <w:jc w:val="both"/>
      </w:pPr>
      <w:r>
        <w:rPr>
          <w:rFonts w:ascii="Times New Roman"/>
          <w:b w:val="false"/>
          <w:i w:val="false"/>
          <w:color w:val="000000"/>
          <w:sz w:val="28"/>
        </w:rPr>
        <w:t>
      "Көтерме саудада өткізудегі баға, мың м3/тг" деген 2-бағанда тауарлық газдың мың м3 үшін теңгедегі 1-бағанға сәйкес көтерме саудадағы бағасы көрсетіледі;</w:t>
      </w:r>
    </w:p>
    <w:p>
      <w:pPr>
        <w:spacing w:after="0"/>
        <w:ind w:left="0"/>
        <w:jc w:val="both"/>
      </w:pPr>
      <w:r>
        <w:rPr>
          <w:rFonts w:ascii="Times New Roman"/>
          <w:b w:val="false"/>
          <w:i w:val="false"/>
          <w:color w:val="000000"/>
          <w:sz w:val="28"/>
        </w:rPr>
        <w:t>
      "қаңтар" деген 3-бағанда, "ақпан" деген 4-бағанда, "наурыз" деген 5-бағанда, "сәуір" деген 6-бағанда, "мамыр" деген 7-бағанда, "маусым" деген 8-бағанда, "шілде" деген 9-бағанда, "тамыз" деген 10-бағанда, "қыркүйек" деген 11-бағанда, "қазан" деген 12-бағанда, "қараша" деген 13-бағанда, "желтоқсан" деген 14-бағанда 1-бағанға сәйкес тиісті ай бойынша өткізілген тауарлық газы көлемінің мәндері көрсетіледі, мың текше м.;</w:t>
      </w:r>
    </w:p>
    <w:p>
      <w:pPr>
        <w:spacing w:after="0"/>
        <w:ind w:left="0"/>
        <w:jc w:val="both"/>
      </w:pPr>
      <w:r>
        <w:rPr>
          <w:rFonts w:ascii="Times New Roman"/>
          <w:b w:val="false"/>
          <w:i w:val="false"/>
          <w:color w:val="000000"/>
          <w:sz w:val="28"/>
        </w:rPr>
        <w:t>
      "жыл басынан" деген 15-бағанда қаңтар айынан есеп айына дейінгі кезеңдегі мәннің сомасы 1- бағанға сәйкес көрсетіледі.</w:t>
      </w:r>
    </w:p>
    <w:bookmarkStart w:name="z47" w:id="36"/>
    <w:p>
      <w:pPr>
        <w:spacing w:after="0"/>
        <w:ind w:left="0"/>
        <w:jc w:val="left"/>
      </w:pPr>
      <w:r>
        <w:rPr>
          <w:rFonts w:ascii="Times New Roman"/>
          <w:b/>
          <w:i w:val="false"/>
          <w:color w:val="000000"/>
        </w:rPr>
        <w:t xml:space="preserve"> 2. Тауарлық газды, оның ішінде тұтыну үшін Қазақстан Республикасының аумағына әкелінген газды бөлшек саудада өткізу туралы мәліметтер</w:t>
      </w:r>
    </w:p>
    <w:bookmarkEnd w:id="36"/>
    <w:p>
      <w:pPr>
        <w:spacing w:after="0"/>
        <w:ind w:left="0"/>
        <w:jc w:val="both"/>
      </w:pPr>
      <w:r>
        <w:rPr>
          <w:rFonts w:ascii="Times New Roman"/>
          <w:b w:val="false"/>
          <w:i w:val="false"/>
          <w:color w:val="000000"/>
          <w:sz w:val="28"/>
        </w:rPr>
        <w:t>
       "___" ____________20___ жылғы есептік кезең</w:t>
      </w:r>
    </w:p>
    <w:p>
      <w:pPr>
        <w:spacing w:after="0"/>
        <w:ind w:left="0"/>
        <w:jc w:val="both"/>
      </w:pPr>
      <w:r>
        <w:rPr>
          <w:rFonts w:ascii="Times New Roman"/>
          <w:b w:val="false"/>
          <w:i w:val="false"/>
          <w:color w:val="000000"/>
          <w:sz w:val="28"/>
        </w:rPr>
        <w:t>
      Нысан индексі: 5 ТСГӨБ</w:t>
      </w:r>
    </w:p>
    <w:p>
      <w:pPr>
        <w:spacing w:after="0"/>
        <w:ind w:left="0"/>
        <w:jc w:val="both"/>
      </w:pPr>
      <w:r>
        <w:rPr>
          <w:rFonts w:ascii="Times New Roman"/>
          <w:b w:val="false"/>
          <w:i w:val="false"/>
          <w:color w:val="000000"/>
          <w:sz w:val="28"/>
        </w:rPr>
        <w:t>
      Ақпарат жинау кезеңділігі: ай сайын.</w:t>
      </w:r>
    </w:p>
    <w:p>
      <w:pPr>
        <w:spacing w:after="0"/>
        <w:ind w:left="0"/>
        <w:jc w:val="both"/>
      </w:pPr>
      <w:r>
        <w:rPr>
          <w:rFonts w:ascii="Times New Roman"/>
          <w:b w:val="false"/>
          <w:i w:val="false"/>
          <w:color w:val="000000"/>
          <w:sz w:val="28"/>
        </w:rPr>
        <w:t>
      Ақпарат ұсынатын тұлғалар шеңбері: тауарлық газды бөлшек саудада өткізуді жүзеге асыратын тұлғалар.</w:t>
      </w:r>
    </w:p>
    <w:p>
      <w:pPr>
        <w:spacing w:after="0"/>
        <w:ind w:left="0"/>
        <w:jc w:val="both"/>
      </w:pPr>
      <w:r>
        <w:rPr>
          <w:rFonts w:ascii="Times New Roman"/>
          <w:b w:val="false"/>
          <w:i w:val="false"/>
          <w:color w:val="000000"/>
          <w:sz w:val="28"/>
        </w:rPr>
        <w:t>
      Нысан қайда ұсынылады: уәкілетті органға.</w:t>
      </w:r>
    </w:p>
    <w:p>
      <w:pPr>
        <w:spacing w:after="0"/>
        <w:ind w:left="0"/>
        <w:jc w:val="both"/>
      </w:pPr>
      <w:r>
        <w:rPr>
          <w:rFonts w:ascii="Times New Roman"/>
          <w:b w:val="false"/>
          <w:i w:val="false"/>
          <w:color w:val="000000"/>
          <w:sz w:val="28"/>
        </w:rPr>
        <w:t>
      Нысанды ұсыну мерзімі: ай сайын, есепті айдан кейінгі айдың жиырмасынан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
        <w:gridCol w:w="698"/>
        <w:gridCol w:w="381"/>
        <w:gridCol w:w="487"/>
        <w:gridCol w:w="806"/>
        <w:gridCol w:w="806"/>
        <w:gridCol w:w="1407"/>
        <w:gridCol w:w="1513"/>
        <w:gridCol w:w="1507"/>
        <w:gridCol w:w="304"/>
        <w:gridCol w:w="1274"/>
        <w:gridCol w:w="26"/>
        <w:gridCol w:w="1301"/>
        <w:gridCol w:w="3"/>
        <w:gridCol w:w="1406"/>
      </w:tblGrid>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атауы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бойынша коды</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жеткізуші</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өткізумен айналысатын субъект</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жеткізу көлемі,мың м3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көлемі, мың м3</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сатып алу бағасы (мың м3 үшін теңге)</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 үстемесі, (мың м3 үшін теңге) Орталық аппарат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 үстемесі, (мың м3 үшін теңге) Өндірістік филиал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желілеріндегі тариф (мың м3 үшін теңге)</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 тарифі (мың м3 үшінтеңге) ҚҚС қоспағанда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 тарифі (мың м3 үшінтеңге) ҚҚС қоса алғанда</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________________________ Мекенжайы:_____________________________</w:t>
      </w:r>
    </w:p>
    <w:p>
      <w:pPr>
        <w:spacing w:after="0"/>
        <w:ind w:left="0"/>
        <w:jc w:val="both"/>
      </w:pPr>
      <w:r>
        <w:rPr>
          <w:rFonts w:ascii="Times New Roman"/>
          <w:b w:val="false"/>
          <w:i w:val="false"/>
          <w:color w:val="000000"/>
          <w:sz w:val="28"/>
        </w:rPr>
        <w:t>
      Тел.: ________________________ Электрондық мекенжайы:_________________</w:t>
      </w:r>
    </w:p>
    <w:p>
      <w:pPr>
        <w:spacing w:after="0"/>
        <w:ind w:left="0"/>
        <w:jc w:val="both"/>
      </w:pPr>
      <w:r>
        <w:rPr>
          <w:rFonts w:ascii="Times New Roman"/>
          <w:b w:val="false"/>
          <w:i w:val="false"/>
          <w:color w:val="000000"/>
          <w:sz w:val="28"/>
        </w:rPr>
        <w:t>
      Орындаушы:____________________ Тел.: 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Басшы: _____________________ қолы 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Бас бухгалтер: _______________ қолы 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Тауарлық газды, оның ішінде тұтыну үшін Қазақстан Республикасының аумағына әкелінген газды бөлшек саудада өткізу туралы мәліметтер бойынша түсіндірме.</w:t>
      </w:r>
    </w:p>
    <w:p>
      <w:pPr>
        <w:spacing w:after="0"/>
        <w:ind w:left="0"/>
        <w:jc w:val="both"/>
      </w:pPr>
      <w:r>
        <w:rPr>
          <w:rFonts w:ascii="Times New Roman"/>
          <w:b w:val="false"/>
          <w:i w:val="false"/>
          <w:color w:val="000000"/>
          <w:sz w:val="28"/>
        </w:rPr>
        <w:t>
      1. Нысан бөлшек саудада сатуды жүзеге асыратын тұлғалар толтырылады және уәкілетті органға ай сайын, есепті айдан кейнгі айдың жиырмасыншы күнінен кешіктірмей ұсынылады.</w:t>
      </w:r>
    </w:p>
    <w:p>
      <w:pPr>
        <w:spacing w:after="0"/>
        <w:ind w:left="0"/>
        <w:jc w:val="both"/>
      </w:pPr>
      <w:r>
        <w:rPr>
          <w:rFonts w:ascii="Times New Roman"/>
          <w:b w:val="false"/>
          <w:i w:val="false"/>
          <w:color w:val="000000"/>
          <w:sz w:val="28"/>
        </w:rPr>
        <w:t>
      2. Нысан былайша толтырылады:</w:t>
      </w:r>
    </w:p>
    <w:p>
      <w:pPr>
        <w:spacing w:after="0"/>
        <w:ind w:left="0"/>
        <w:jc w:val="both"/>
      </w:pPr>
      <w:r>
        <w:rPr>
          <w:rFonts w:ascii="Times New Roman"/>
          <w:b w:val="false"/>
          <w:i w:val="false"/>
          <w:color w:val="000000"/>
          <w:sz w:val="28"/>
        </w:rPr>
        <w:t>
      "Өңір" деген 1 - бағанда тауарлық газ өткізілген облыс, республикалық маңызы бар қала, астананың атауы көрсетіледі;</w:t>
      </w:r>
    </w:p>
    <w:p>
      <w:pPr>
        <w:spacing w:after="0"/>
        <w:ind w:left="0"/>
        <w:jc w:val="both"/>
      </w:pPr>
      <w:r>
        <w:rPr>
          <w:rFonts w:ascii="Times New Roman"/>
          <w:b w:val="false"/>
          <w:i w:val="false"/>
          <w:color w:val="000000"/>
          <w:sz w:val="28"/>
        </w:rPr>
        <w:t>
      "ӘАОЖ бойынша коды" деген 1.1 - бағанда тауарлық газ өткізілген облыс, республикалық маңызы бар қала, астананың Әкімшілік-аумақтық объектілер жіктеуішіне сәйкес аумақ коды көрсетіледі;</w:t>
      </w:r>
    </w:p>
    <w:p>
      <w:pPr>
        <w:spacing w:after="0"/>
        <w:ind w:left="0"/>
        <w:jc w:val="both"/>
      </w:pPr>
      <w:r>
        <w:rPr>
          <w:rFonts w:ascii="Times New Roman"/>
          <w:b w:val="false"/>
          <w:i w:val="false"/>
          <w:color w:val="000000"/>
          <w:sz w:val="28"/>
        </w:rPr>
        <w:t>
      "Газды жеткізуші" деген 2- бағанда газды жеткізетін кәсіпорынның атауы көрсетіледі;</w:t>
      </w:r>
    </w:p>
    <w:p>
      <w:pPr>
        <w:spacing w:after="0"/>
        <w:ind w:left="0"/>
        <w:jc w:val="both"/>
      </w:pPr>
      <w:r>
        <w:rPr>
          <w:rFonts w:ascii="Times New Roman"/>
          <w:b w:val="false"/>
          <w:i w:val="false"/>
          <w:color w:val="000000"/>
          <w:sz w:val="28"/>
        </w:rPr>
        <w:t>
      "Газды өткізумен айналысатын субъект" деген 3-бағанда газды өткізетін субъектінің атауы көрсетіледі;</w:t>
      </w:r>
    </w:p>
    <w:p>
      <w:pPr>
        <w:spacing w:after="0"/>
        <w:ind w:left="0"/>
        <w:jc w:val="both"/>
      </w:pPr>
      <w:r>
        <w:rPr>
          <w:rFonts w:ascii="Times New Roman"/>
          <w:b w:val="false"/>
          <w:i w:val="false"/>
          <w:color w:val="000000"/>
          <w:sz w:val="28"/>
        </w:rPr>
        <w:t>
      "Газды жеткізу көлемі,мың м3" деген 4- бағанда газды жеткізетін кәсіпорынның газ жеткізілген көлемі мың текше метрде көрсетіледі;</w:t>
      </w:r>
    </w:p>
    <w:p>
      <w:pPr>
        <w:spacing w:after="0"/>
        <w:ind w:left="0"/>
        <w:jc w:val="both"/>
      </w:pPr>
      <w:r>
        <w:rPr>
          <w:rFonts w:ascii="Times New Roman"/>
          <w:b w:val="false"/>
          <w:i w:val="false"/>
          <w:color w:val="000000"/>
          <w:sz w:val="28"/>
        </w:rPr>
        <w:t>
      "Өткізу көлемі, мың м3" деген 5- бағанда газды жеткізетін кәсіпорынның газ өткізілген көлемі мың текше метрде көрсетіледі;</w:t>
      </w:r>
    </w:p>
    <w:p>
      <w:pPr>
        <w:spacing w:after="0"/>
        <w:ind w:left="0"/>
        <w:jc w:val="both"/>
      </w:pPr>
      <w:r>
        <w:rPr>
          <w:rFonts w:ascii="Times New Roman"/>
          <w:b w:val="false"/>
          <w:i w:val="false"/>
          <w:color w:val="000000"/>
          <w:sz w:val="28"/>
        </w:rPr>
        <w:t>
      "Газды сатып алу бағасы, (мың м3 үшін теңге)" деген 6- бағанда сатып алынған газдың бағасы мың текше метрде көрсетіледі;</w:t>
      </w:r>
    </w:p>
    <w:p>
      <w:pPr>
        <w:spacing w:after="0"/>
        <w:ind w:left="0"/>
        <w:jc w:val="both"/>
      </w:pPr>
      <w:r>
        <w:rPr>
          <w:rFonts w:ascii="Times New Roman"/>
          <w:b w:val="false"/>
          <w:i w:val="false"/>
          <w:color w:val="000000"/>
          <w:sz w:val="28"/>
        </w:rPr>
        <w:t>
      "Жабдықтау үстемесі, (мың м3 үшін теңге) Орталық аппарат" деген 7 - бағанда орталық аппараттың жабдықтау үсемесі мың текше метр үшін теңгеде көсетіледі;</w:t>
      </w:r>
    </w:p>
    <w:p>
      <w:pPr>
        <w:spacing w:after="0"/>
        <w:ind w:left="0"/>
        <w:jc w:val="both"/>
      </w:pPr>
      <w:r>
        <w:rPr>
          <w:rFonts w:ascii="Times New Roman"/>
          <w:b w:val="false"/>
          <w:i w:val="false"/>
          <w:color w:val="000000"/>
          <w:sz w:val="28"/>
        </w:rPr>
        <w:t>
      "Жабдықтау үстемесі, (мың м3 үшінтеңге) Өндірістік филиал" деген 8 -бағанда өндірістік филиалдың жабдықтау үсемесі мың м3 үшін теңгеде көсетіледі;</w:t>
      </w:r>
    </w:p>
    <w:p>
      <w:pPr>
        <w:spacing w:after="0"/>
        <w:ind w:left="0"/>
        <w:jc w:val="both"/>
      </w:pPr>
      <w:r>
        <w:rPr>
          <w:rFonts w:ascii="Times New Roman"/>
          <w:b w:val="false"/>
          <w:i w:val="false"/>
          <w:color w:val="000000"/>
          <w:sz w:val="28"/>
        </w:rPr>
        <w:t>
      "Тарату желілеріндегі тариф (мың м3 үшін теңге)" деген 9 - бағанда тарату желілеріндегі мың текше метр үшін теңгедегі тарифтері көсетіледі;</w:t>
      </w:r>
    </w:p>
    <w:p>
      <w:pPr>
        <w:spacing w:after="0"/>
        <w:ind w:left="0"/>
        <w:jc w:val="both"/>
      </w:pPr>
      <w:r>
        <w:rPr>
          <w:rFonts w:ascii="Times New Roman"/>
          <w:b w:val="false"/>
          <w:i w:val="false"/>
          <w:color w:val="000000"/>
          <w:sz w:val="28"/>
        </w:rPr>
        <w:t>
      "Жіберу тарифі (мың м3 үшін теңге) ҚҚС қоспағанда" деген 10- бағанда мың текше метр үшін ҚҚС қоспағанда теңгедегі жіберу тарифі көрсетіледі;</w:t>
      </w:r>
    </w:p>
    <w:p>
      <w:pPr>
        <w:spacing w:after="0"/>
        <w:ind w:left="0"/>
        <w:jc w:val="both"/>
      </w:pPr>
      <w:r>
        <w:rPr>
          <w:rFonts w:ascii="Times New Roman"/>
          <w:b w:val="false"/>
          <w:i w:val="false"/>
          <w:color w:val="000000"/>
          <w:sz w:val="28"/>
        </w:rPr>
        <w:t>
      "Жіберу тарифі (мың м3 үшін теңге) ҚҚС қоспағанда" деген 11- бағанда мың текше метр үшін ҚҚС қоса алғандағы теңгедегі жіберу тарифі көрсетіледі;</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ӘАОЖ - Әкімшілік-аумақтық объектілер жіктеуіші;</w:t>
      </w:r>
    </w:p>
    <w:p>
      <w:pPr>
        <w:spacing w:after="0"/>
        <w:ind w:left="0"/>
        <w:jc w:val="both"/>
      </w:pPr>
      <w:r>
        <w:rPr>
          <w:rFonts w:ascii="Times New Roman"/>
          <w:b w:val="false"/>
          <w:i w:val="false"/>
          <w:color w:val="000000"/>
          <w:sz w:val="28"/>
        </w:rPr>
        <w:t>
      ҚҚС - қосылған құн салығы.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сұйытылған мұнай</w:t>
            </w:r>
            <w:r>
              <w:br/>
            </w:r>
            <w:r>
              <w:rPr>
                <w:rFonts w:ascii="Times New Roman"/>
                <w:b w:val="false"/>
                <w:i w:val="false"/>
                <w:color w:val="000000"/>
                <w:sz w:val="20"/>
              </w:rPr>
              <w:t>және сұйытылған табиғи газды</w:t>
            </w:r>
            <w:r>
              <w:br/>
            </w:r>
            <w:r>
              <w:rPr>
                <w:rFonts w:ascii="Times New Roman"/>
                <w:b w:val="false"/>
                <w:i w:val="false"/>
                <w:color w:val="000000"/>
                <w:sz w:val="20"/>
              </w:rPr>
              <w:t>өндіру, тасымалдау (тасу),</w:t>
            </w:r>
            <w:r>
              <w:br/>
            </w:r>
            <w:r>
              <w:rPr>
                <w:rFonts w:ascii="Times New Roman"/>
                <w:b w:val="false"/>
                <w:i w:val="false"/>
                <w:color w:val="000000"/>
                <w:sz w:val="20"/>
              </w:rPr>
              <w:t>сақтау, тиеп-жөнелту және</w:t>
            </w:r>
            <w:r>
              <w:br/>
            </w:r>
            <w:r>
              <w:rPr>
                <w:rFonts w:ascii="Times New Roman"/>
                <w:b w:val="false"/>
                <w:i w:val="false"/>
                <w:color w:val="000000"/>
                <w:sz w:val="20"/>
              </w:rPr>
              <w:t>өткізу мониторингі бойынша</w:t>
            </w:r>
            <w:r>
              <w:br/>
            </w:r>
            <w:r>
              <w:rPr>
                <w:rFonts w:ascii="Times New Roman"/>
                <w:b w:val="false"/>
                <w:i w:val="false"/>
                <w:color w:val="000000"/>
                <w:sz w:val="20"/>
              </w:rPr>
              <w:t>мәліметтер ұсыну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49" w:id="37"/>
    <w:p>
      <w:pPr>
        <w:spacing w:after="0"/>
        <w:ind w:left="0"/>
        <w:jc w:val="left"/>
      </w:pPr>
      <w:r>
        <w:rPr>
          <w:rFonts w:ascii="Times New Roman"/>
          <w:b/>
          <w:i w:val="false"/>
          <w:color w:val="000000"/>
        </w:rPr>
        <w:t xml:space="preserve"> Тауарлық және сұйытылған табиғи газды өндіру жөніндегі 20_ жылғы_____________ бойынша мәліметтер</w:t>
      </w:r>
    </w:p>
    <w:bookmarkEnd w:id="37"/>
    <w:p>
      <w:pPr>
        <w:spacing w:after="0"/>
        <w:ind w:left="0"/>
        <w:jc w:val="both"/>
      </w:pPr>
      <w:r>
        <w:rPr>
          <w:rFonts w:ascii="Times New Roman"/>
          <w:b w:val="false"/>
          <w:i w:val="false"/>
          <w:color w:val="000000"/>
          <w:sz w:val="28"/>
        </w:rPr>
        <w:t>
       "___" ____________20___ жылғы есептік кезең</w:t>
      </w:r>
    </w:p>
    <w:p>
      <w:pPr>
        <w:spacing w:after="0"/>
        <w:ind w:left="0"/>
        <w:jc w:val="both"/>
      </w:pPr>
      <w:r>
        <w:rPr>
          <w:rFonts w:ascii="Times New Roman"/>
          <w:b w:val="false"/>
          <w:i w:val="false"/>
          <w:color w:val="000000"/>
          <w:sz w:val="28"/>
        </w:rPr>
        <w:t>
      Нысан индексі: 6 ТСГӨ</w:t>
      </w:r>
    </w:p>
    <w:p>
      <w:pPr>
        <w:spacing w:after="0"/>
        <w:ind w:left="0"/>
        <w:jc w:val="both"/>
      </w:pPr>
      <w:r>
        <w:rPr>
          <w:rFonts w:ascii="Times New Roman"/>
          <w:b w:val="false"/>
          <w:i w:val="false"/>
          <w:color w:val="000000"/>
          <w:sz w:val="28"/>
        </w:rPr>
        <w:t>
      Ақпарат жинау кезеңділігі: ай сайын.</w:t>
      </w:r>
    </w:p>
    <w:p>
      <w:pPr>
        <w:spacing w:after="0"/>
        <w:ind w:left="0"/>
        <w:jc w:val="both"/>
      </w:pPr>
      <w:r>
        <w:rPr>
          <w:rFonts w:ascii="Times New Roman"/>
          <w:b w:val="false"/>
          <w:i w:val="false"/>
          <w:color w:val="000000"/>
          <w:sz w:val="28"/>
        </w:rPr>
        <w:t>
      Ақпарат ұсынатын тұлғалар шеңбері: өндірушілер.</w:t>
      </w:r>
    </w:p>
    <w:p>
      <w:pPr>
        <w:spacing w:after="0"/>
        <w:ind w:left="0"/>
        <w:jc w:val="both"/>
      </w:pPr>
      <w:r>
        <w:rPr>
          <w:rFonts w:ascii="Times New Roman"/>
          <w:b w:val="false"/>
          <w:i w:val="false"/>
          <w:color w:val="000000"/>
          <w:sz w:val="28"/>
        </w:rPr>
        <w:t>
      Нысан қайда ұсынылады: уәкілетті органға.</w:t>
      </w:r>
    </w:p>
    <w:p>
      <w:pPr>
        <w:spacing w:after="0"/>
        <w:ind w:left="0"/>
        <w:jc w:val="both"/>
      </w:pPr>
      <w:r>
        <w:rPr>
          <w:rFonts w:ascii="Times New Roman"/>
          <w:b w:val="false"/>
          <w:i w:val="false"/>
          <w:color w:val="000000"/>
          <w:sz w:val="28"/>
        </w:rPr>
        <w:t>
      Нысанды ұсыну мерзімі: ай сайын, есепті айдан кейінгі айдың бесінен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0"/>
        <w:gridCol w:w="615"/>
        <w:gridCol w:w="615"/>
        <w:gridCol w:w="615"/>
        <w:gridCol w:w="615"/>
        <w:gridCol w:w="616"/>
        <w:gridCol w:w="616"/>
        <w:gridCol w:w="616"/>
        <w:gridCol w:w="616"/>
        <w:gridCol w:w="956"/>
        <w:gridCol w:w="956"/>
        <w:gridCol w:w="956"/>
        <w:gridCol w:w="956"/>
        <w:gridCol w:w="956"/>
        <w:gridCol w:w="956"/>
      </w:tblGrid>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 ус ым</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Шикізатты өңдеу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сұйытылған табиғи газ</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1-марка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2-марка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тауарлық газ</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________________________ Мекенжайы:_____________________________</w:t>
      </w:r>
    </w:p>
    <w:p>
      <w:pPr>
        <w:spacing w:after="0"/>
        <w:ind w:left="0"/>
        <w:jc w:val="both"/>
      </w:pPr>
      <w:r>
        <w:rPr>
          <w:rFonts w:ascii="Times New Roman"/>
          <w:b w:val="false"/>
          <w:i w:val="false"/>
          <w:color w:val="000000"/>
          <w:sz w:val="28"/>
        </w:rPr>
        <w:t>
      Тел.: ________________________ Электрондық мекенжайы:_________________</w:t>
      </w:r>
    </w:p>
    <w:p>
      <w:pPr>
        <w:spacing w:after="0"/>
        <w:ind w:left="0"/>
        <w:jc w:val="both"/>
      </w:pPr>
      <w:r>
        <w:rPr>
          <w:rFonts w:ascii="Times New Roman"/>
          <w:b w:val="false"/>
          <w:i w:val="false"/>
          <w:color w:val="000000"/>
          <w:sz w:val="28"/>
        </w:rPr>
        <w:t>
      Орындаушы:____________________ Тел.: 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Басшы: _____________________ қолы 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Бас бухгалтер: _______________ қолы 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Тауарлық, сұйытылған мұнай және сұйытылған табиғи газды өндіру жөніндегі 20__ жылғы________ бойынша мәліметтерді толтыру бойынша түсіндірме.</w:t>
      </w:r>
    </w:p>
    <w:p>
      <w:pPr>
        <w:spacing w:after="0"/>
        <w:ind w:left="0"/>
        <w:jc w:val="both"/>
      </w:pPr>
      <w:r>
        <w:rPr>
          <w:rFonts w:ascii="Times New Roman"/>
          <w:b w:val="false"/>
          <w:i w:val="false"/>
          <w:color w:val="000000"/>
          <w:sz w:val="28"/>
        </w:rPr>
        <w:t>
      1. Нысанды өндіруші толтырады және ай сайын, есепті айдан кейінгі айдың бесінен кешіктірмей уәкілетті органға ұсынады.</w:t>
      </w:r>
    </w:p>
    <w:p>
      <w:pPr>
        <w:spacing w:after="0"/>
        <w:ind w:left="0"/>
        <w:jc w:val="both"/>
      </w:pPr>
      <w:r>
        <w:rPr>
          <w:rFonts w:ascii="Times New Roman"/>
          <w:b w:val="false"/>
          <w:i w:val="false"/>
          <w:color w:val="000000"/>
          <w:sz w:val="28"/>
        </w:rPr>
        <w:t>
      2. Нысан былайша толтырылады:</w:t>
      </w:r>
    </w:p>
    <w:p>
      <w:pPr>
        <w:spacing w:after="0"/>
        <w:ind w:left="0"/>
        <w:jc w:val="both"/>
      </w:pPr>
      <w:r>
        <w:rPr>
          <w:rFonts w:ascii="Times New Roman"/>
          <w:b w:val="false"/>
          <w:i w:val="false"/>
          <w:color w:val="000000"/>
          <w:sz w:val="28"/>
        </w:rPr>
        <w:t>
      "Шикізатты өңдеу" деген 1.1-бағанда тауарлық және сұйытылған газды өндіру үшін есептік кезеңде өңделген шикізат көлемі көрсетіледі;</w:t>
      </w:r>
    </w:p>
    <w:p>
      <w:pPr>
        <w:spacing w:after="0"/>
        <w:ind w:left="0"/>
        <w:jc w:val="both"/>
      </w:pPr>
      <w:r>
        <w:rPr>
          <w:rFonts w:ascii="Times New Roman"/>
          <w:b w:val="false"/>
          <w:i w:val="false"/>
          <w:color w:val="000000"/>
          <w:sz w:val="28"/>
        </w:rPr>
        <w:t>
       "Сұйытылған табиғи газ" деген 1.2-бағанда маркасын көрсете отырып, өндірілген сұйытылған табиғи газының есепті айдағы көлемі көрсетіледі;</w:t>
      </w:r>
    </w:p>
    <w:p>
      <w:pPr>
        <w:spacing w:after="0"/>
        <w:ind w:left="0"/>
        <w:jc w:val="both"/>
      </w:pPr>
      <w:r>
        <w:rPr>
          <w:rFonts w:ascii="Times New Roman"/>
          <w:b w:val="false"/>
          <w:i w:val="false"/>
          <w:color w:val="000000"/>
          <w:sz w:val="28"/>
        </w:rPr>
        <w:t>
      "Тауарлық газ" деген 1.3-бағанда өндірілген тауарлық газдың есепті айдағы көлемі көрсетіледі;</w:t>
      </w:r>
    </w:p>
    <w:p>
      <w:pPr>
        <w:spacing w:after="0"/>
        <w:ind w:left="0"/>
        <w:jc w:val="both"/>
      </w:pPr>
      <w:r>
        <w:rPr>
          <w:rFonts w:ascii="Times New Roman"/>
          <w:b w:val="false"/>
          <w:i w:val="false"/>
          <w:color w:val="000000"/>
          <w:sz w:val="28"/>
        </w:rPr>
        <w:t>
      "Өлшем бірлігі" деген 2-бағанда 1.1, 1.2, 1.3 -бағандарда көрсетілген газ көлемдерінің өлшем бірліктері көрсетіледі;</w:t>
      </w:r>
    </w:p>
    <w:p>
      <w:pPr>
        <w:spacing w:after="0"/>
        <w:ind w:left="0"/>
        <w:jc w:val="both"/>
      </w:pPr>
      <w:r>
        <w:rPr>
          <w:rFonts w:ascii="Times New Roman"/>
          <w:b w:val="false"/>
          <w:i w:val="false"/>
          <w:color w:val="000000"/>
          <w:sz w:val="28"/>
        </w:rPr>
        <w:t>
      "қаңтар" деген 3-бағанда, "ақпан" деген 4-бағанда, "наурыз" деген 5-бағанда, "сәуір" деген 6-бағанда, "мамыр" деген 7-бағанда, "маусым" деген 8-бағанда, "шілде" деген 9-бағанда, "тамыз" деген 10-бағанда, "қыркүйек" деген 11-бағанда, "қазан" деген 12-бағанда, "қараша" деген 13-бағанда, "желтоқсан" деген 14-бағанда 1.1, 1.2, 1.3 -бағандардың атауына сәйкес айлар бойынша көрсеткіштерінің мәндері көрсетіледі;</w:t>
      </w:r>
    </w:p>
    <w:p>
      <w:pPr>
        <w:spacing w:after="0"/>
        <w:ind w:left="0"/>
        <w:jc w:val="both"/>
      </w:pPr>
      <w:r>
        <w:rPr>
          <w:rFonts w:ascii="Times New Roman"/>
          <w:b w:val="false"/>
          <w:i w:val="false"/>
          <w:color w:val="000000"/>
          <w:sz w:val="28"/>
        </w:rPr>
        <w:t>
      "жыл басынан бері" деген 15-бағанда 1.2, 1.3 -бағандар бойынша қаңтардан бастап есепті айды қоса алған кезеңдегі мәндердің жиынтығы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сұйытылған мұнай</w:t>
            </w:r>
            <w:r>
              <w:br/>
            </w:r>
            <w:r>
              <w:rPr>
                <w:rFonts w:ascii="Times New Roman"/>
                <w:b w:val="false"/>
                <w:i w:val="false"/>
                <w:color w:val="000000"/>
                <w:sz w:val="20"/>
              </w:rPr>
              <w:t>және сұйытылған табиғи газды</w:t>
            </w:r>
            <w:r>
              <w:br/>
            </w:r>
            <w:r>
              <w:rPr>
                <w:rFonts w:ascii="Times New Roman"/>
                <w:b w:val="false"/>
                <w:i w:val="false"/>
                <w:color w:val="000000"/>
                <w:sz w:val="20"/>
              </w:rPr>
              <w:t>өндіру, тасымалдау (тасу),</w:t>
            </w:r>
            <w:r>
              <w:br/>
            </w:r>
            <w:r>
              <w:rPr>
                <w:rFonts w:ascii="Times New Roman"/>
                <w:b w:val="false"/>
                <w:i w:val="false"/>
                <w:color w:val="000000"/>
                <w:sz w:val="20"/>
              </w:rPr>
              <w:t>сақтау, тиеп-жөнелту және</w:t>
            </w:r>
            <w:r>
              <w:br/>
            </w:r>
            <w:r>
              <w:rPr>
                <w:rFonts w:ascii="Times New Roman"/>
                <w:b w:val="false"/>
                <w:i w:val="false"/>
                <w:color w:val="000000"/>
                <w:sz w:val="20"/>
              </w:rPr>
              <w:t>өткізу мониторингі</w:t>
            </w:r>
            <w:r>
              <w:br/>
            </w:r>
            <w:r>
              <w:rPr>
                <w:rFonts w:ascii="Times New Roman"/>
                <w:b w:val="false"/>
                <w:i w:val="false"/>
                <w:color w:val="000000"/>
                <w:sz w:val="20"/>
              </w:rPr>
              <w:t>бойынша мәліметтер ұсыну</w:t>
            </w:r>
            <w:r>
              <w:br/>
            </w:r>
            <w:r>
              <w:rPr>
                <w:rFonts w:ascii="Times New Roman"/>
                <w:b w:val="false"/>
                <w:i w:val="false"/>
                <w:color w:val="000000"/>
                <w:sz w:val="20"/>
              </w:rPr>
              <w:t>қағидаларына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51" w:id="38"/>
    <w:p>
      <w:pPr>
        <w:spacing w:after="0"/>
        <w:ind w:left="0"/>
        <w:jc w:val="left"/>
      </w:pPr>
      <w:r>
        <w:rPr>
          <w:rFonts w:ascii="Times New Roman"/>
          <w:b/>
          <w:i w:val="false"/>
          <w:color w:val="000000"/>
        </w:rPr>
        <w:t xml:space="preserve"> Тауарлық, сұйытылған мұнай және сұйытылған табиғи газды өндірудің 20__ - 20__ жылдардағы 5 жылға арналған болжамды көлемі жөніндегі мәліметтер</w:t>
      </w:r>
    </w:p>
    <w:bookmarkEnd w:id="38"/>
    <w:p>
      <w:pPr>
        <w:spacing w:after="0"/>
        <w:ind w:left="0"/>
        <w:jc w:val="both"/>
      </w:pPr>
      <w:r>
        <w:rPr>
          <w:rFonts w:ascii="Times New Roman"/>
          <w:b w:val="false"/>
          <w:i w:val="false"/>
          <w:color w:val="000000"/>
          <w:sz w:val="28"/>
        </w:rPr>
        <w:t>
      "___" ____________20___ жылғы есептік кезең</w:t>
      </w:r>
    </w:p>
    <w:p>
      <w:pPr>
        <w:spacing w:after="0"/>
        <w:ind w:left="0"/>
        <w:jc w:val="both"/>
      </w:pPr>
      <w:r>
        <w:rPr>
          <w:rFonts w:ascii="Times New Roman"/>
          <w:b w:val="false"/>
          <w:i w:val="false"/>
          <w:color w:val="000000"/>
          <w:sz w:val="28"/>
        </w:rPr>
        <w:t>
      Нысан индексі: 7 ТСГӨБК</w:t>
      </w:r>
    </w:p>
    <w:p>
      <w:pPr>
        <w:spacing w:after="0"/>
        <w:ind w:left="0"/>
        <w:jc w:val="both"/>
      </w:pPr>
      <w:r>
        <w:rPr>
          <w:rFonts w:ascii="Times New Roman"/>
          <w:b w:val="false"/>
          <w:i w:val="false"/>
          <w:color w:val="000000"/>
          <w:sz w:val="28"/>
        </w:rPr>
        <w:t>
      Ақпарат жинау кезеңділігі: жыл сайын.</w:t>
      </w:r>
    </w:p>
    <w:p>
      <w:pPr>
        <w:spacing w:after="0"/>
        <w:ind w:left="0"/>
        <w:jc w:val="both"/>
      </w:pPr>
      <w:r>
        <w:rPr>
          <w:rFonts w:ascii="Times New Roman"/>
          <w:b w:val="false"/>
          <w:i w:val="false"/>
          <w:color w:val="000000"/>
          <w:sz w:val="28"/>
        </w:rPr>
        <w:t>
      Ақпарат ұсынатын тұлғалар шеңбері: өндірушілер.</w:t>
      </w:r>
    </w:p>
    <w:p>
      <w:pPr>
        <w:spacing w:after="0"/>
        <w:ind w:left="0"/>
        <w:jc w:val="both"/>
      </w:pPr>
      <w:r>
        <w:rPr>
          <w:rFonts w:ascii="Times New Roman"/>
          <w:b w:val="false"/>
          <w:i w:val="false"/>
          <w:color w:val="000000"/>
          <w:sz w:val="28"/>
        </w:rPr>
        <w:t>
      Нысан қайда ұсынылады: уәкілетті органға.</w:t>
      </w:r>
    </w:p>
    <w:p>
      <w:pPr>
        <w:spacing w:after="0"/>
        <w:ind w:left="0"/>
        <w:jc w:val="both"/>
      </w:pPr>
      <w:r>
        <w:rPr>
          <w:rFonts w:ascii="Times New Roman"/>
          <w:b w:val="false"/>
          <w:i w:val="false"/>
          <w:color w:val="000000"/>
          <w:sz w:val="28"/>
        </w:rPr>
        <w:t>
      Нысанды ұсыну мерзімі: жыл сайын, жоспарланған кезең басталғанға дейін үш айдан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9"/>
        <w:gridCol w:w="624"/>
        <w:gridCol w:w="624"/>
        <w:gridCol w:w="624"/>
        <w:gridCol w:w="624"/>
        <w:gridCol w:w="624"/>
        <w:gridCol w:w="624"/>
        <w:gridCol w:w="624"/>
        <w:gridCol w:w="624"/>
        <w:gridCol w:w="969"/>
        <w:gridCol w:w="970"/>
        <w:gridCol w:w="970"/>
        <w:gridCol w:w="970"/>
        <w:gridCol w:w="970"/>
        <w:gridCol w:w="970"/>
      </w:tblGrid>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 ус ым</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өңдеу</w:t>
            </w:r>
            <w:r>
              <w:br/>
            </w:r>
            <w:r>
              <w:rPr>
                <w:rFonts w:ascii="Times New Roman"/>
                <w:b w:val="false"/>
                <w:i w:val="false"/>
                <w:color w:val="000000"/>
                <w:sz w:val="20"/>
              </w:rPr>
              <w:t>
Өндіру:</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br/>
            </w:r>
            <w:r>
              <w:rPr>
                <w:rFonts w:ascii="Times New Roman"/>
                <w:b w:val="false"/>
                <w:i w:val="false"/>
                <w:color w:val="000000"/>
                <w:sz w:val="20"/>
              </w:rPr>
              <w:t>
сұйытылған мұнай газы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1-марка</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2-марка</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сұйытылған табиғи газ</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1-марка</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2-марка</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тауарлық газ</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________________________ Мекенжайы:_____________________________</w:t>
      </w:r>
    </w:p>
    <w:p>
      <w:pPr>
        <w:spacing w:after="0"/>
        <w:ind w:left="0"/>
        <w:jc w:val="both"/>
      </w:pPr>
      <w:r>
        <w:rPr>
          <w:rFonts w:ascii="Times New Roman"/>
          <w:b w:val="false"/>
          <w:i w:val="false"/>
          <w:color w:val="000000"/>
          <w:sz w:val="28"/>
        </w:rPr>
        <w:t>
      Тел.: ________________________ Электрондық мекенжайы:_________________</w:t>
      </w:r>
    </w:p>
    <w:p>
      <w:pPr>
        <w:spacing w:after="0"/>
        <w:ind w:left="0"/>
        <w:jc w:val="both"/>
      </w:pPr>
      <w:r>
        <w:rPr>
          <w:rFonts w:ascii="Times New Roman"/>
          <w:b w:val="false"/>
          <w:i w:val="false"/>
          <w:color w:val="000000"/>
          <w:sz w:val="28"/>
        </w:rPr>
        <w:t>
      Орындаушы:____________________ Тел.: 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Басшы: _____________________ қолы 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Бас бухгалтер: _______________ қолы 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Тауарлық, сұйытылған мұнай және сұйытылған табиғи газды өндірудің 20__ - 20__ жылдардағы 5 жылға арналған болжамды көлемі жөніндегі мәліметтерді толтыру бойынша түсіндірме.</w:t>
      </w:r>
    </w:p>
    <w:p>
      <w:pPr>
        <w:spacing w:after="0"/>
        <w:ind w:left="0"/>
        <w:jc w:val="both"/>
      </w:pPr>
      <w:r>
        <w:rPr>
          <w:rFonts w:ascii="Times New Roman"/>
          <w:b w:val="false"/>
          <w:i w:val="false"/>
          <w:color w:val="000000"/>
          <w:sz w:val="28"/>
        </w:rPr>
        <w:t>
      1. Нысанды өндіруші толтырады және жыл сайын, жоспарланған кезең басталғанға дейін үш айдан кешіктірмей уәкілетті органға ұсынады.</w:t>
      </w:r>
    </w:p>
    <w:p>
      <w:pPr>
        <w:spacing w:after="0"/>
        <w:ind w:left="0"/>
        <w:jc w:val="both"/>
      </w:pPr>
      <w:r>
        <w:rPr>
          <w:rFonts w:ascii="Times New Roman"/>
          <w:b w:val="false"/>
          <w:i w:val="false"/>
          <w:color w:val="000000"/>
          <w:sz w:val="28"/>
        </w:rPr>
        <w:t>
      2. Нысан төменде көрсетілгендей толтырылады:</w:t>
      </w:r>
    </w:p>
    <w:p>
      <w:pPr>
        <w:spacing w:after="0"/>
        <w:ind w:left="0"/>
        <w:jc w:val="both"/>
      </w:pPr>
      <w:r>
        <w:rPr>
          <w:rFonts w:ascii="Times New Roman"/>
          <w:b w:val="false"/>
          <w:i w:val="false"/>
          <w:color w:val="000000"/>
          <w:sz w:val="28"/>
        </w:rPr>
        <w:t>
      "Сұйытылған мұнай газ" деген 1.1-бағанда маркасын көрсете отырып, сұйытылған мұнай газын өндірудің болжанатын көлемдері көрсетіледі;</w:t>
      </w:r>
    </w:p>
    <w:p>
      <w:pPr>
        <w:spacing w:after="0"/>
        <w:ind w:left="0"/>
        <w:jc w:val="both"/>
      </w:pPr>
      <w:r>
        <w:rPr>
          <w:rFonts w:ascii="Times New Roman"/>
          <w:b w:val="false"/>
          <w:i w:val="false"/>
          <w:color w:val="000000"/>
          <w:sz w:val="28"/>
        </w:rPr>
        <w:t>
      "Сұйытылған табиғи газ" деген 1.2-бағанда маркасын көрсете отырып, сұйытылған табиғи газын өндірудің болжанатын көлемдері көрсетіледі;</w:t>
      </w:r>
    </w:p>
    <w:p>
      <w:pPr>
        <w:spacing w:after="0"/>
        <w:ind w:left="0"/>
        <w:jc w:val="both"/>
      </w:pPr>
      <w:r>
        <w:rPr>
          <w:rFonts w:ascii="Times New Roman"/>
          <w:b w:val="false"/>
          <w:i w:val="false"/>
          <w:color w:val="000000"/>
          <w:sz w:val="28"/>
        </w:rPr>
        <w:t>
      "Тауарлық газ" деген 1.3-бағанда тауарлық газды өндірудің болжанатын көлемдері көрсетіледі;</w:t>
      </w:r>
    </w:p>
    <w:p>
      <w:pPr>
        <w:spacing w:after="0"/>
        <w:ind w:left="0"/>
        <w:jc w:val="both"/>
      </w:pPr>
      <w:r>
        <w:rPr>
          <w:rFonts w:ascii="Times New Roman"/>
          <w:b w:val="false"/>
          <w:i w:val="false"/>
          <w:color w:val="000000"/>
          <w:sz w:val="28"/>
        </w:rPr>
        <w:t>
      "Өлшем бірлігі" деген 2-бағанда сұйытылған мұнай және (немесе) сұйытылған табиғи және тауарлық газ көлемдерінің өлшем бірліктері көрсетіледі;</w:t>
      </w:r>
    </w:p>
    <w:p>
      <w:pPr>
        <w:spacing w:after="0"/>
        <w:ind w:left="0"/>
        <w:jc w:val="both"/>
      </w:pPr>
      <w:r>
        <w:rPr>
          <w:rFonts w:ascii="Times New Roman"/>
          <w:b w:val="false"/>
          <w:i w:val="false"/>
          <w:color w:val="000000"/>
          <w:sz w:val="28"/>
        </w:rPr>
        <w:t>
      "қаңтар" деген 3-бағанда, "ақпан" деген 4-бағанда, "наурыз" деген 5-бағанда, "сәуір" деген 6-бағанда, "мамыр" деген 7-бағанда, "маусым" деген 8-бағанда, "шілде" деген 9-бағанда, "тамыз" деген 10-бағанда, "қыркүйек" деген 11-бағанда, "қазан" деген 12-бағанда, "қараша" деген 13-бағанда, "желтоқсан" деген 14-бағанда 1.1, 1.2, 1.3-бағандардың атауларына сәйкес айлар бойынша көрсеткіштердің мәндері көрсетіледі;</w:t>
      </w:r>
    </w:p>
    <w:p>
      <w:pPr>
        <w:spacing w:after="0"/>
        <w:ind w:left="0"/>
        <w:jc w:val="both"/>
      </w:pPr>
      <w:r>
        <w:rPr>
          <w:rFonts w:ascii="Times New Roman"/>
          <w:b w:val="false"/>
          <w:i w:val="false"/>
          <w:color w:val="000000"/>
          <w:sz w:val="28"/>
        </w:rPr>
        <w:t>
      "жыл басынан бері" деген 15-бағанда 1.1, 1.2, 1.3-бағандар бойынша қаңтардан бастап есепті айды қоса алған кезеңдегі мәндердің жиынтығы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сұйытылған мұнай</w:t>
            </w:r>
            <w:r>
              <w:br/>
            </w:r>
            <w:r>
              <w:rPr>
                <w:rFonts w:ascii="Times New Roman"/>
                <w:b w:val="false"/>
                <w:i w:val="false"/>
                <w:color w:val="000000"/>
                <w:sz w:val="20"/>
              </w:rPr>
              <w:t>және сұйытылған табиғи газды</w:t>
            </w:r>
            <w:r>
              <w:br/>
            </w:r>
            <w:r>
              <w:rPr>
                <w:rFonts w:ascii="Times New Roman"/>
                <w:b w:val="false"/>
                <w:i w:val="false"/>
                <w:color w:val="000000"/>
                <w:sz w:val="20"/>
              </w:rPr>
              <w:t>өндіру, тасымалдау (тасу),</w:t>
            </w:r>
            <w:r>
              <w:br/>
            </w:r>
            <w:r>
              <w:rPr>
                <w:rFonts w:ascii="Times New Roman"/>
                <w:b w:val="false"/>
                <w:i w:val="false"/>
                <w:color w:val="000000"/>
                <w:sz w:val="20"/>
              </w:rPr>
              <w:t>сақтау, тиеп-жөнелту және</w:t>
            </w:r>
            <w:r>
              <w:br/>
            </w:r>
            <w:r>
              <w:rPr>
                <w:rFonts w:ascii="Times New Roman"/>
                <w:b w:val="false"/>
                <w:i w:val="false"/>
                <w:color w:val="000000"/>
                <w:sz w:val="20"/>
              </w:rPr>
              <w:t>өткізу мониторингі</w:t>
            </w:r>
            <w:r>
              <w:br/>
            </w:r>
            <w:r>
              <w:rPr>
                <w:rFonts w:ascii="Times New Roman"/>
                <w:b w:val="false"/>
                <w:i w:val="false"/>
                <w:color w:val="000000"/>
                <w:sz w:val="20"/>
              </w:rPr>
              <w:t>бойынша мәліметтер ұсыну</w:t>
            </w:r>
            <w:r>
              <w:br/>
            </w:r>
            <w:r>
              <w:rPr>
                <w:rFonts w:ascii="Times New Roman"/>
                <w:b w:val="false"/>
                <w:i w:val="false"/>
                <w:color w:val="000000"/>
                <w:sz w:val="20"/>
              </w:rPr>
              <w:t>қағидаларына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53" w:id="39"/>
    <w:p>
      <w:pPr>
        <w:spacing w:after="0"/>
        <w:ind w:left="0"/>
        <w:jc w:val="left"/>
      </w:pPr>
      <w:r>
        <w:rPr>
          <w:rFonts w:ascii="Times New Roman"/>
          <w:b/>
          <w:i w:val="false"/>
          <w:color w:val="000000"/>
        </w:rPr>
        <w:t xml:space="preserve"> 1. Сұйытылған мұнай газын өндіру көлемдері туралы мәліметтер</w:t>
      </w:r>
    </w:p>
    <w:bookmarkEnd w:id="39"/>
    <w:p>
      <w:pPr>
        <w:spacing w:after="0"/>
        <w:ind w:left="0"/>
        <w:jc w:val="both"/>
      </w:pPr>
      <w:r>
        <w:rPr>
          <w:rFonts w:ascii="Times New Roman"/>
          <w:b w:val="false"/>
          <w:i w:val="false"/>
          <w:color w:val="000000"/>
          <w:sz w:val="28"/>
        </w:rPr>
        <w:t>
      "___" ____________20___ жылғы есептік кезең</w:t>
      </w:r>
    </w:p>
    <w:p>
      <w:pPr>
        <w:spacing w:after="0"/>
        <w:ind w:left="0"/>
        <w:jc w:val="both"/>
      </w:pPr>
      <w:r>
        <w:rPr>
          <w:rFonts w:ascii="Times New Roman"/>
          <w:b w:val="false"/>
          <w:i w:val="false"/>
          <w:color w:val="000000"/>
          <w:sz w:val="28"/>
        </w:rPr>
        <w:t>
      Нысан индексі: 8 СМТМ</w:t>
      </w:r>
    </w:p>
    <w:p>
      <w:pPr>
        <w:spacing w:after="0"/>
        <w:ind w:left="0"/>
        <w:jc w:val="both"/>
      </w:pPr>
      <w:r>
        <w:rPr>
          <w:rFonts w:ascii="Times New Roman"/>
          <w:b w:val="false"/>
          <w:i w:val="false"/>
          <w:color w:val="000000"/>
          <w:sz w:val="28"/>
        </w:rPr>
        <w:t>
      Ақпарат жинау кезеңділігі: ай сайын.</w:t>
      </w:r>
    </w:p>
    <w:p>
      <w:pPr>
        <w:spacing w:after="0"/>
        <w:ind w:left="0"/>
        <w:jc w:val="both"/>
      </w:pPr>
      <w:r>
        <w:rPr>
          <w:rFonts w:ascii="Times New Roman"/>
          <w:b w:val="false"/>
          <w:i w:val="false"/>
          <w:color w:val="000000"/>
          <w:sz w:val="28"/>
        </w:rPr>
        <w:t>
      Ақпарат ұсынатын тұлғалар шеңбері: өндірушілер.</w:t>
      </w:r>
    </w:p>
    <w:p>
      <w:pPr>
        <w:spacing w:after="0"/>
        <w:ind w:left="0"/>
        <w:jc w:val="both"/>
      </w:pPr>
      <w:r>
        <w:rPr>
          <w:rFonts w:ascii="Times New Roman"/>
          <w:b w:val="false"/>
          <w:i w:val="false"/>
          <w:color w:val="000000"/>
          <w:sz w:val="28"/>
        </w:rPr>
        <w:t>
      Нысан қайда ұсынылады: уәкілетті органға.</w:t>
      </w:r>
    </w:p>
    <w:p>
      <w:pPr>
        <w:spacing w:after="0"/>
        <w:ind w:left="0"/>
        <w:jc w:val="both"/>
      </w:pPr>
      <w:r>
        <w:rPr>
          <w:rFonts w:ascii="Times New Roman"/>
          <w:b w:val="false"/>
          <w:i w:val="false"/>
          <w:color w:val="000000"/>
          <w:sz w:val="28"/>
        </w:rPr>
        <w:t>
      Нысанды ұсыну мерзімі: ай сайын, есепті айдан кейінгі айдың бесінен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3777"/>
        <w:gridCol w:w="492"/>
        <w:gridCol w:w="492"/>
        <w:gridCol w:w="492"/>
        <w:gridCol w:w="492"/>
        <w:gridCol w:w="492"/>
        <w:gridCol w:w="492"/>
        <w:gridCol w:w="492"/>
        <w:gridCol w:w="764"/>
        <w:gridCol w:w="764"/>
        <w:gridCol w:w="764"/>
        <w:gridCol w:w="765"/>
        <w:gridCol w:w="765"/>
        <w:gridCol w:w="765"/>
      </w:tblGrid>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атауы, БСН</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өндірудің жалпы көлемі, тонна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өзінің сұйытылған мұнай газын өндіру көлемі, тонна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өздеріне меншік құқығында немесе өзге де заңды негіздерде тиесілі көмірсутек шикізатын қайта өңдеу процесінде өндірілген сұйытылған мұнай газы меншік иелерінің бөлінісіндегі сұйытылған мұнай газы көлемдері, тонна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 1-меншік иесінің атауы, БИН</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 2-меншік иесінің атауы, БИН</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 көлемінің маркасы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пропан-бутан қоспасы, тонна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пропан, тонна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бутан, тонна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________________________ Мекенжайы:_____________________________</w:t>
      </w:r>
    </w:p>
    <w:p>
      <w:pPr>
        <w:spacing w:after="0"/>
        <w:ind w:left="0"/>
        <w:jc w:val="both"/>
      </w:pPr>
      <w:r>
        <w:rPr>
          <w:rFonts w:ascii="Times New Roman"/>
          <w:b w:val="false"/>
          <w:i w:val="false"/>
          <w:color w:val="000000"/>
          <w:sz w:val="28"/>
        </w:rPr>
        <w:t>
      Тел.: ________________________ Электрондық мекенжайы:_________________</w:t>
      </w:r>
    </w:p>
    <w:p>
      <w:pPr>
        <w:spacing w:after="0"/>
        <w:ind w:left="0"/>
        <w:jc w:val="both"/>
      </w:pPr>
      <w:r>
        <w:rPr>
          <w:rFonts w:ascii="Times New Roman"/>
          <w:b w:val="false"/>
          <w:i w:val="false"/>
          <w:color w:val="000000"/>
          <w:sz w:val="28"/>
        </w:rPr>
        <w:t>
      Орындаушы:____________________ Тел.: 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Басшы: _____________________ қолы 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Бас бухгалтер: _______________ қолы 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Сұйытылған мұнай газын өндіру көлемдері туралы мәліметтерді толтыру бойынша түсіндірме.</w:t>
      </w:r>
    </w:p>
    <w:p>
      <w:pPr>
        <w:spacing w:after="0"/>
        <w:ind w:left="0"/>
        <w:jc w:val="both"/>
      </w:pPr>
      <w:r>
        <w:rPr>
          <w:rFonts w:ascii="Times New Roman"/>
          <w:b w:val="false"/>
          <w:i w:val="false"/>
          <w:color w:val="000000"/>
          <w:sz w:val="28"/>
        </w:rPr>
        <w:t>
      1. Нысанды өндіруші толтырады және ай сайын, есепті айдан кейінгі айдың бесінен кешіктірмей уәкілетті органға ұсынады.</w:t>
      </w:r>
    </w:p>
    <w:p>
      <w:pPr>
        <w:spacing w:after="0"/>
        <w:ind w:left="0"/>
        <w:jc w:val="both"/>
      </w:pPr>
      <w:r>
        <w:rPr>
          <w:rFonts w:ascii="Times New Roman"/>
          <w:b w:val="false"/>
          <w:i w:val="false"/>
          <w:color w:val="000000"/>
          <w:sz w:val="28"/>
        </w:rPr>
        <w:t>
      2. Нысан төменде көрсетілгендей толтырылады:</w:t>
      </w:r>
    </w:p>
    <w:p>
      <w:pPr>
        <w:spacing w:after="0"/>
        <w:ind w:left="0"/>
        <w:jc w:val="both"/>
      </w:pPr>
      <w:r>
        <w:rPr>
          <w:rFonts w:ascii="Times New Roman"/>
          <w:b w:val="false"/>
          <w:i w:val="false"/>
          <w:color w:val="000000"/>
          <w:sz w:val="28"/>
        </w:rPr>
        <w:t>
      "Өндірушінің атауы, БСН" деген 1.2 - бағанда сұйытылған мұнай газын өндірушінің атауы, БСН, заңды мекенжайы, телефон нөмірі көрсетіледі;</w:t>
      </w:r>
    </w:p>
    <w:p>
      <w:pPr>
        <w:spacing w:after="0"/>
        <w:ind w:left="0"/>
        <w:jc w:val="both"/>
      </w:pPr>
      <w:r>
        <w:rPr>
          <w:rFonts w:ascii="Times New Roman"/>
          <w:b w:val="false"/>
          <w:i w:val="false"/>
          <w:color w:val="000000"/>
          <w:sz w:val="28"/>
        </w:rPr>
        <w:t>
      "Сұйытылған мұнай газын өндірудің жалпы көлемі, тонна" деген 3-жолда есептік айда өндірілген сұйытылған мұнай газының көлемі көрсетіледі;</w:t>
      </w:r>
    </w:p>
    <w:p>
      <w:pPr>
        <w:spacing w:after="0"/>
        <w:ind w:left="0"/>
        <w:jc w:val="both"/>
      </w:pPr>
      <w:r>
        <w:rPr>
          <w:rFonts w:ascii="Times New Roman"/>
          <w:b w:val="false"/>
          <w:i w:val="false"/>
          <w:color w:val="000000"/>
          <w:sz w:val="28"/>
        </w:rPr>
        <w:t>
      "оның ішінде өзінің сұйытылған мұнай газын өндіру көлемі, тонна" деген 4-жолда меншікті өндірілген сұйытылған мұнай газы көлемдері көрсетіледі;</w:t>
      </w:r>
    </w:p>
    <w:p>
      <w:pPr>
        <w:spacing w:after="0"/>
        <w:ind w:left="0"/>
        <w:jc w:val="both"/>
      </w:pPr>
      <w:r>
        <w:rPr>
          <w:rFonts w:ascii="Times New Roman"/>
          <w:b w:val="false"/>
          <w:i w:val="false"/>
          <w:color w:val="000000"/>
          <w:sz w:val="28"/>
        </w:rPr>
        <w:t>
      "өздеріне меншік құқығында немесе өзге де заңды негіздерде тиесілі көмірсутек шикізатын қайта өңдеу процесінде өндірілген сұйытылған мұнай газы меншік иелерінің бөлінісіндегі сұйытылған мұнай газы көлемдері, тонна" деген 5-жолда өздеріне меншік құқығында немесе өзге де заңды негіздерде тиесілі көмірсутек шикізатын қайта өңдеу процесінде өндірілген сұйытылған мұнай газы меншік иелерінің бөлінісіндегі сұйытылған мұнай газы көлемдерікөлемдері көрсетіледі;</w:t>
      </w:r>
    </w:p>
    <w:p>
      <w:pPr>
        <w:spacing w:after="0"/>
        <w:ind w:left="0"/>
        <w:jc w:val="both"/>
      </w:pPr>
      <w:r>
        <w:rPr>
          <w:rFonts w:ascii="Times New Roman"/>
          <w:b w:val="false"/>
          <w:i w:val="false"/>
          <w:color w:val="000000"/>
          <w:sz w:val="28"/>
        </w:rPr>
        <w:t>
      "Сұйытылған мұнай газы меншік иесінің атауы, БСН" деген 6.2 - бағанда өздеріне меншік құқығында немесе өзге де заңды негіздерде тиесілі көмірсутек шикізатын қайта өңдеу процесінде өндірілген сұйытылған мұнай газын қоса алғанда, сұйытылған мұнай газы меншік иелерінің атауы, БСН-і көрсетіледі;</w:t>
      </w:r>
    </w:p>
    <w:p>
      <w:pPr>
        <w:spacing w:after="0"/>
        <w:ind w:left="0"/>
        <w:jc w:val="both"/>
      </w:pPr>
      <w:r>
        <w:rPr>
          <w:rFonts w:ascii="Times New Roman"/>
          <w:b w:val="false"/>
          <w:i w:val="false"/>
          <w:color w:val="000000"/>
          <w:sz w:val="28"/>
        </w:rPr>
        <w:t>
       "Сұйытылған мұнай газы көлемінің маркасы" деген 7-жолда есепті кезеңдегі маркасы бойынша сұйытылған мұнай газы көлемі көрсетіледі: техникалық пропан – бутан қоспасы, техникалық пропан, техникалық бутан;</w:t>
      </w:r>
    </w:p>
    <w:p>
      <w:pPr>
        <w:spacing w:after="0"/>
        <w:ind w:left="0"/>
        <w:jc w:val="both"/>
      </w:pPr>
      <w:r>
        <w:rPr>
          <w:rFonts w:ascii="Times New Roman"/>
          <w:b w:val="false"/>
          <w:i w:val="false"/>
          <w:color w:val="000000"/>
          <w:sz w:val="28"/>
        </w:rPr>
        <w:t>
      "қаңтар" деген 3-бағанда, "ақпан" деген 4-бағанда, "наурыз" деген 5-бағанда, "сәуір" деген 6-бағанда, "мамыр" деген 7-бағанда, "маусым" деген 8-бағанда, "шілде" деген 9-бағанда, "тамыз" деген 10-бағанда, "қыркүйек" деген 11-бағанда, "қазан" деген 12-бағанда, "қараша" деген 13-бағанда, "желтоқсан" деген 14-бағанда 3, 4, 5, 6, 7 -жолдарына сәйкес айлар бойынша көрсеткіштердің мәндері көрсетіледі;</w:t>
      </w:r>
    </w:p>
    <w:p>
      <w:pPr>
        <w:spacing w:after="0"/>
        <w:ind w:left="0"/>
        <w:jc w:val="both"/>
      </w:pPr>
      <w:r>
        <w:rPr>
          <w:rFonts w:ascii="Times New Roman"/>
          <w:b w:val="false"/>
          <w:i w:val="false"/>
          <w:color w:val="000000"/>
          <w:sz w:val="28"/>
        </w:rPr>
        <w:t>
      "жыл басынан бері" деген 15-бағанда қаңтардан бастап есепті айды қоса алған кезеңдегі мәндердің жиынтығы көрсетіледі.</w:t>
      </w:r>
    </w:p>
    <w:p>
      <w:pPr>
        <w:spacing w:after="0"/>
        <w:ind w:left="0"/>
        <w:jc w:val="both"/>
      </w:pPr>
      <w:r>
        <w:rPr>
          <w:rFonts w:ascii="Times New Roman"/>
          <w:b w:val="false"/>
          <w:i w:val="false"/>
          <w:color w:val="000000"/>
          <w:sz w:val="28"/>
        </w:rPr>
        <w:t>
      Аббревиатураның толық жазылуы:</w:t>
      </w:r>
    </w:p>
    <w:p>
      <w:pPr>
        <w:spacing w:after="0"/>
        <w:ind w:left="0"/>
        <w:jc w:val="both"/>
      </w:pPr>
      <w:r>
        <w:rPr>
          <w:rFonts w:ascii="Times New Roman"/>
          <w:b w:val="false"/>
          <w:i w:val="false"/>
          <w:color w:val="000000"/>
          <w:sz w:val="28"/>
        </w:rPr>
        <w:t>
      БСН - бизнес-сәйкестендiру нөмiрi.</w:t>
      </w:r>
    </w:p>
    <w:bookmarkStart w:name="z54" w:id="40"/>
    <w:p>
      <w:pPr>
        <w:spacing w:after="0"/>
        <w:ind w:left="0"/>
        <w:jc w:val="left"/>
      </w:pPr>
      <w:r>
        <w:rPr>
          <w:rFonts w:ascii="Times New Roman"/>
          <w:b/>
          <w:i w:val="false"/>
          <w:color w:val="000000"/>
        </w:rPr>
        <w:t xml:space="preserve"> 2. Сұйытылған мұнай газын тиеп-жөнелту және (немесе) өткізу жөніндегі мәліметтер</w:t>
      </w:r>
    </w:p>
    <w:bookmarkEnd w:id="40"/>
    <w:p>
      <w:pPr>
        <w:spacing w:after="0"/>
        <w:ind w:left="0"/>
        <w:jc w:val="both"/>
      </w:pPr>
      <w:r>
        <w:rPr>
          <w:rFonts w:ascii="Times New Roman"/>
          <w:b w:val="false"/>
          <w:i w:val="false"/>
          <w:color w:val="000000"/>
          <w:sz w:val="28"/>
        </w:rPr>
        <w:t>
      "___" ____________20___ жылғы есептік кезең</w:t>
      </w:r>
    </w:p>
    <w:p>
      <w:pPr>
        <w:spacing w:after="0"/>
        <w:ind w:left="0"/>
        <w:jc w:val="both"/>
      </w:pPr>
      <w:r>
        <w:rPr>
          <w:rFonts w:ascii="Times New Roman"/>
          <w:b w:val="false"/>
          <w:i w:val="false"/>
          <w:color w:val="000000"/>
          <w:sz w:val="28"/>
        </w:rPr>
        <w:t>
      Нысан индексі: 8 ЖӨЖМ</w:t>
      </w:r>
    </w:p>
    <w:p>
      <w:pPr>
        <w:spacing w:after="0"/>
        <w:ind w:left="0"/>
        <w:jc w:val="both"/>
      </w:pPr>
      <w:r>
        <w:rPr>
          <w:rFonts w:ascii="Times New Roman"/>
          <w:b w:val="false"/>
          <w:i w:val="false"/>
          <w:color w:val="000000"/>
          <w:sz w:val="28"/>
        </w:rPr>
        <w:t>
      Ақпарат жинау кезеңділігі: ай сайын.</w:t>
      </w:r>
    </w:p>
    <w:p>
      <w:pPr>
        <w:spacing w:after="0"/>
        <w:ind w:left="0"/>
        <w:jc w:val="both"/>
      </w:pPr>
      <w:r>
        <w:rPr>
          <w:rFonts w:ascii="Times New Roman"/>
          <w:b w:val="false"/>
          <w:i w:val="false"/>
          <w:color w:val="000000"/>
          <w:sz w:val="28"/>
        </w:rPr>
        <w:t>
      Ақпарат ұсынатын тұлғалар шеңбері: өндірушілер.</w:t>
      </w:r>
    </w:p>
    <w:p>
      <w:pPr>
        <w:spacing w:after="0"/>
        <w:ind w:left="0"/>
        <w:jc w:val="both"/>
      </w:pPr>
      <w:r>
        <w:rPr>
          <w:rFonts w:ascii="Times New Roman"/>
          <w:b w:val="false"/>
          <w:i w:val="false"/>
          <w:color w:val="000000"/>
          <w:sz w:val="28"/>
        </w:rPr>
        <w:t>
      Нысан қайда ұсынылады: уәкілетті органға.</w:t>
      </w:r>
    </w:p>
    <w:p>
      <w:pPr>
        <w:spacing w:after="0"/>
        <w:ind w:left="0"/>
        <w:jc w:val="both"/>
      </w:pPr>
      <w:r>
        <w:rPr>
          <w:rFonts w:ascii="Times New Roman"/>
          <w:b w:val="false"/>
          <w:i w:val="false"/>
          <w:color w:val="000000"/>
          <w:sz w:val="28"/>
        </w:rPr>
        <w:t>
      Нысанды ұсыну мерзімі: ай сайын, есепті айдан кейінгі айдың бесінен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2033"/>
        <w:gridCol w:w="2033"/>
        <w:gridCol w:w="2033"/>
        <w:gridCol w:w="2134"/>
        <w:gridCol w:w="203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тиеп-жөнелту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өткізу көлемі</w:t>
            </w:r>
          </w:p>
        </w:tc>
        <w:tc>
          <w:tcPr>
            <w:tcW w:w="2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Тиеп-жөнелту орны және жеткізу тәсілі</w:t>
            </w:r>
          </w:p>
        </w:tc>
        <w:tc>
          <w:tcPr>
            <w:tcW w:w="2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соңына қалдық көлемі, тонна</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 жоспары шеңберінде, тонна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 жоспарынан тыс, тонна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 жоспары шеңберінде, тонна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 жоспарынан тыс, тонна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________________________ Мекенжайы:_____________________________</w:t>
      </w:r>
    </w:p>
    <w:p>
      <w:pPr>
        <w:spacing w:after="0"/>
        <w:ind w:left="0"/>
        <w:jc w:val="both"/>
      </w:pPr>
      <w:r>
        <w:rPr>
          <w:rFonts w:ascii="Times New Roman"/>
          <w:b w:val="false"/>
          <w:i w:val="false"/>
          <w:color w:val="000000"/>
          <w:sz w:val="28"/>
        </w:rPr>
        <w:t>
      Тел.: ________________________ Электрондық мекенжайы:_________________</w:t>
      </w:r>
    </w:p>
    <w:p>
      <w:pPr>
        <w:spacing w:after="0"/>
        <w:ind w:left="0"/>
        <w:jc w:val="both"/>
      </w:pPr>
      <w:r>
        <w:rPr>
          <w:rFonts w:ascii="Times New Roman"/>
          <w:b w:val="false"/>
          <w:i w:val="false"/>
          <w:color w:val="000000"/>
          <w:sz w:val="28"/>
        </w:rPr>
        <w:t>
      Орындаушы:____________________ Тел.: 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Басшы: _____________________ қолы 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Бас бухгалтер: _______________ қолы 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Сұйытылған мұнай газын тиеп-жөнелту және (немесе) өткізу жөніндегі мәліметтерді толтыру бойынша түсіндірме.</w:t>
      </w:r>
    </w:p>
    <w:p>
      <w:pPr>
        <w:spacing w:after="0"/>
        <w:ind w:left="0"/>
        <w:jc w:val="both"/>
      </w:pPr>
      <w:r>
        <w:rPr>
          <w:rFonts w:ascii="Times New Roman"/>
          <w:b w:val="false"/>
          <w:i w:val="false"/>
          <w:color w:val="000000"/>
          <w:sz w:val="28"/>
        </w:rPr>
        <w:t>
      1. Нысанды өндіруші толтырады және ай сайын, есепті айдан кейінгі айдың бесінен кешіктірмей уәкілетті органға ұсынады.</w:t>
      </w:r>
    </w:p>
    <w:p>
      <w:pPr>
        <w:spacing w:after="0"/>
        <w:ind w:left="0"/>
        <w:jc w:val="both"/>
      </w:pPr>
      <w:r>
        <w:rPr>
          <w:rFonts w:ascii="Times New Roman"/>
          <w:b w:val="false"/>
          <w:i w:val="false"/>
          <w:color w:val="000000"/>
          <w:sz w:val="28"/>
        </w:rPr>
        <w:t>
      2. Нысан төменде көрсетілгендей толтырылады:</w:t>
      </w:r>
    </w:p>
    <w:p>
      <w:pPr>
        <w:spacing w:after="0"/>
        <w:ind w:left="0"/>
        <w:jc w:val="both"/>
      </w:pPr>
      <w:r>
        <w:rPr>
          <w:rFonts w:ascii="Times New Roman"/>
          <w:b w:val="false"/>
          <w:i w:val="false"/>
          <w:color w:val="000000"/>
          <w:sz w:val="28"/>
        </w:rPr>
        <w:t>
      "Сұйытылған мұнай газын тиеп-жөнелту көлемі, өнім беру жоспары шеңберінде, тонна" деген 1-бағанда есептік айда сұйытылған мұнай газының ішкі нарыққа жөнелтілген көлемдері көрсетіледі;</w:t>
      </w:r>
    </w:p>
    <w:p>
      <w:pPr>
        <w:spacing w:after="0"/>
        <w:ind w:left="0"/>
        <w:jc w:val="both"/>
      </w:pPr>
      <w:r>
        <w:rPr>
          <w:rFonts w:ascii="Times New Roman"/>
          <w:b w:val="false"/>
          <w:i w:val="false"/>
          <w:color w:val="000000"/>
          <w:sz w:val="28"/>
        </w:rPr>
        <w:t>
      "Сұйытылған мұнай газын тиеп-жөнелту көлемі, өнім беру жоспарынан тыс, тонна" деген 2-бағанда есептік айда өнім беру жоспарынан тыс сұйытылған мұнай газының ішкі нарыққа жөнелтілген көлемдері көрсетіледі;</w:t>
      </w:r>
    </w:p>
    <w:p>
      <w:pPr>
        <w:spacing w:after="0"/>
        <w:ind w:left="0"/>
        <w:jc w:val="both"/>
      </w:pPr>
      <w:r>
        <w:rPr>
          <w:rFonts w:ascii="Times New Roman"/>
          <w:b w:val="false"/>
          <w:i w:val="false"/>
          <w:color w:val="000000"/>
          <w:sz w:val="28"/>
        </w:rPr>
        <w:t>
      "Сұйытылған мұнай газын өткізу көлемі, оның ішінде өнім беру жоспары шеңберінде, тонна" деген 3-бағанда есептік айда өндірілген өнім беру жоспары щеңберінде өткізілген сұйытылған мұнай газының көлемі көрсетіледі;</w:t>
      </w:r>
    </w:p>
    <w:p>
      <w:pPr>
        <w:spacing w:after="0"/>
        <w:ind w:left="0"/>
        <w:jc w:val="both"/>
      </w:pPr>
      <w:r>
        <w:rPr>
          <w:rFonts w:ascii="Times New Roman"/>
          <w:b w:val="false"/>
          <w:i w:val="false"/>
          <w:color w:val="000000"/>
          <w:sz w:val="28"/>
        </w:rPr>
        <w:t>
       "Сұйытылған мұнай газын өткізу көлемі, оның ішінде өнім беру жоспарынан тыс, тонна" деген 4-бағанда есептік айда өндірілген сұйытылған мұнай газының өнім беру жоспарынан тыс өткізілген көлемі көрсетіледі;</w:t>
      </w:r>
    </w:p>
    <w:p>
      <w:pPr>
        <w:spacing w:after="0"/>
        <w:ind w:left="0"/>
        <w:jc w:val="both"/>
      </w:pPr>
      <w:r>
        <w:rPr>
          <w:rFonts w:ascii="Times New Roman"/>
          <w:b w:val="false"/>
          <w:i w:val="false"/>
          <w:color w:val="000000"/>
          <w:sz w:val="28"/>
        </w:rPr>
        <w:t>
       "Тиеп-жөнелту орны және жеткізу тәсілі" деген 5-бағанда сұйытылған мұнай газы жөнелтілген және (немесе) өткізілген облыс, республикалық маңызы бар қала, астананың атауы және жеткізу тәсілі: теміржол немесе автокөлік көрсетіледі;</w:t>
      </w:r>
    </w:p>
    <w:p>
      <w:pPr>
        <w:spacing w:after="0"/>
        <w:ind w:left="0"/>
        <w:jc w:val="both"/>
      </w:pPr>
      <w:r>
        <w:rPr>
          <w:rFonts w:ascii="Times New Roman"/>
          <w:b w:val="false"/>
          <w:i w:val="false"/>
          <w:color w:val="000000"/>
          <w:sz w:val="28"/>
        </w:rPr>
        <w:t>
      "Ай соңына қалдық көлемі, тонна" деген 6-бағанда есептік айдың соңына дейін жөнелтілмеген және (немесе) өткізілмеген сұйытылған мұнай газының көлемі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сұйытылған мұнай</w:t>
            </w:r>
            <w:r>
              <w:br/>
            </w:r>
            <w:r>
              <w:rPr>
                <w:rFonts w:ascii="Times New Roman"/>
                <w:b w:val="false"/>
                <w:i w:val="false"/>
                <w:color w:val="000000"/>
                <w:sz w:val="20"/>
              </w:rPr>
              <w:t>және сұйытылған табиғи газды</w:t>
            </w:r>
            <w:r>
              <w:br/>
            </w:r>
            <w:r>
              <w:rPr>
                <w:rFonts w:ascii="Times New Roman"/>
                <w:b w:val="false"/>
                <w:i w:val="false"/>
                <w:color w:val="000000"/>
                <w:sz w:val="20"/>
              </w:rPr>
              <w:t>өндіру, тасымалдау (тасу),</w:t>
            </w:r>
            <w:r>
              <w:br/>
            </w:r>
            <w:r>
              <w:rPr>
                <w:rFonts w:ascii="Times New Roman"/>
                <w:b w:val="false"/>
                <w:i w:val="false"/>
                <w:color w:val="000000"/>
                <w:sz w:val="20"/>
              </w:rPr>
              <w:t>сақтау, тиеп-жөнелту</w:t>
            </w:r>
            <w:r>
              <w:br/>
            </w:r>
            <w:r>
              <w:rPr>
                <w:rFonts w:ascii="Times New Roman"/>
                <w:b w:val="false"/>
                <w:i w:val="false"/>
                <w:color w:val="000000"/>
                <w:sz w:val="20"/>
              </w:rPr>
              <w:t>және өткізу мониторингі</w:t>
            </w:r>
            <w:r>
              <w:br/>
            </w:r>
            <w:r>
              <w:rPr>
                <w:rFonts w:ascii="Times New Roman"/>
                <w:b w:val="false"/>
                <w:i w:val="false"/>
                <w:color w:val="000000"/>
                <w:sz w:val="20"/>
              </w:rPr>
              <w:t>бойынша мәліметтер</w:t>
            </w:r>
            <w:r>
              <w:br/>
            </w:r>
            <w:r>
              <w:rPr>
                <w:rFonts w:ascii="Times New Roman"/>
                <w:b w:val="false"/>
                <w:i w:val="false"/>
                <w:color w:val="000000"/>
                <w:sz w:val="20"/>
              </w:rPr>
              <w:t>ұсыну қағидаларына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56" w:id="41"/>
    <w:p>
      <w:pPr>
        <w:spacing w:after="0"/>
        <w:ind w:left="0"/>
        <w:jc w:val="left"/>
      </w:pPr>
      <w:r>
        <w:rPr>
          <w:rFonts w:ascii="Times New Roman"/>
          <w:b/>
          <w:i w:val="false"/>
          <w:color w:val="000000"/>
        </w:rPr>
        <w:t xml:space="preserve"> Өнім беру жоспары шеңберінде сұйытылған мұнай газын тиеп-жөнелту және (немесе) өткізу жөніндегі мәліметтер</w:t>
      </w:r>
    </w:p>
    <w:bookmarkEnd w:id="41"/>
    <w:p>
      <w:pPr>
        <w:spacing w:after="0"/>
        <w:ind w:left="0"/>
        <w:jc w:val="both"/>
      </w:pPr>
      <w:r>
        <w:rPr>
          <w:rFonts w:ascii="Times New Roman"/>
          <w:b w:val="false"/>
          <w:i w:val="false"/>
          <w:color w:val="000000"/>
          <w:sz w:val="28"/>
        </w:rPr>
        <w:t>
      "___"____________20___ жылғы есептік кезең</w:t>
      </w:r>
    </w:p>
    <w:p>
      <w:pPr>
        <w:spacing w:after="0"/>
        <w:ind w:left="0"/>
        <w:jc w:val="both"/>
      </w:pPr>
      <w:r>
        <w:rPr>
          <w:rFonts w:ascii="Times New Roman"/>
          <w:b w:val="false"/>
          <w:i w:val="false"/>
          <w:color w:val="000000"/>
          <w:sz w:val="28"/>
        </w:rPr>
        <w:t>
      Нысан индексі: 9 БЖШС</w:t>
      </w:r>
    </w:p>
    <w:p>
      <w:pPr>
        <w:spacing w:after="0"/>
        <w:ind w:left="0"/>
        <w:jc w:val="both"/>
      </w:pPr>
      <w:r>
        <w:rPr>
          <w:rFonts w:ascii="Times New Roman"/>
          <w:b w:val="false"/>
          <w:i w:val="false"/>
          <w:color w:val="000000"/>
          <w:sz w:val="28"/>
        </w:rPr>
        <w:t>
      Ақпарат жинау кезеңділігі: ай сайын.</w:t>
      </w:r>
    </w:p>
    <w:p>
      <w:pPr>
        <w:spacing w:after="0"/>
        <w:ind w:left="0"/>
        <w:jc w:val="both"/>
      </w:pPr>
      <w:r>
        <w:rPr>
          <w:rFonts w:ascii="Times New Roman"/>
          <w:b w:val="false"/>
          <w:i w:val="false"/>
          <w:color w:val="000000"/>
          <w:sz w:val="28"/>
        </w:rPr>
        <w:t>
      Ақпарат ұсынатын тұлғалар шеңбері: өздеріне меншік құқығында немесе өзге де заңды негіздерде тиесілі көмірсутек шикізатын қайта өңдеу процесінде өндірілген сұйытылған мұнай газының меншік иелері;</w:t>
      </w:r>
    </w:p>
    <w:p>
      <w:pPr>
        <w:spacing w:after="0"/>
        <w:ind w:left="0"/>
        <w:jc w:val="both"/>
      </w:pPr>
      <w:r>
        <w:rPr>
          <w:rFonts w:ascii="Times New Roman"/>
          <w:b w:val="false"/>
          <w:i w:val="false"/>
          <w:color w:val="000000"/>
          <w:sz w:val="28"/>
        </w:rPr>
        <w:t>
      Нысан қайда ұсынылады: уәкілетті органға.</w:t>
      </w:r>
    </w:p>
    <w:p>
      <w:pPr>
        <w:spacing w:after="0"/>
        <w:ind w:left="0"/>
        <w:jc w:val="both"/>
      </w:pPr>
      <w:r>
        <w:rPr>
          <w:rFonts w:ascii="Times New Roman"/>
          <w:b w:val="false"/>
          <w:i w:val="false"/>
          <w:color w:val="000000"/>
          <w:sz w:val="28"/>
        </w:rPr>
        <w:t>
      Нысанды ұсыну мерзімі: ай сайын, есепті айдан кейінгі айдың бесінен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1"/>
        <w:gridCol w:w="1282"/>
        <w:gridCol w:w="269"/>
        <w:gridCol w:w="556"/>
        <w:gridCol w:w="556"/>
        <w:gridCol w:w="12"/>
        <w:gridCol w:w="763"/>
        <w:gridCol w:w="1111"/>
        <w:gridCol w:w="1452"/>
        <w:gridCol w:w="1111"/>
        <w:gridCol w:w="1452"/>
        <w:gridCol w:w="1170"/>
        <w:gridCol w:w="1115"/>
      </w:tblGrid>
      <w:tr>
        <w:trPr>
          <w:trHeight w:val="30" w:hRule="atLeast"/>
        </w:trPr>
        <w:tc>
          <w:tcPr>
            <w:tcW w:w="1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газының меншік иесінің атауы, БСН</w:t>
            </w:r>
          </w:p>
        </w:tc>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сұйытылған мұнай газының көлемі, тонна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тиеп- өнелту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өткізу көлемі</w:t>
            </w:r>
          </w:p>
        </w:tc>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Тиеп-жөнелту орны және жеткізу тәсілі</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соңына қалдық көлемі,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Жеткізуге арналған сұйытылған мұнай газының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желісі ұйымдарының атауы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тонна</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аумағының шегінен тыс жерге, тонна</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тонна</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аумағының шегінен тыс жерге, тонна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________________________ Мекенжайы:_____________________________</w:t>
      </w:r>
    </w:p>
    <w:p>
      <w:pPr>
        <w:spacing w:after="0"/>
        <w:ind w:left="0"/>
        <w:jc w:val="both"/>
      </w:pPr>
      <w:r>
        <w:rPr>
          <w:rFonts w:ascii="Times New Roman"/>
          <w:b w:val="false"/>
          <w:i w:val="false"/>
          <w:color w:val="000000"/>
          <w:sz w:val="28"/>
        </w:rPr>
        <w:t>
      Тел.: ________________________ Электрондық мекенжайы:_________________</w:t>
      </w:r>
    </w:p>
    <w:p>
      <w:pPr>
        <w:spacing w:after="0"/>
        <w:ind w:left="0"/>
        <w:jc w:val="both"/>
      </w:pPr>
      <w:r>
        <w:rPr>
          <w:rFonts w:ascii="Times New Roman"/>
          <w:b w:val="false"/>
          <w:i w:val="false"/>
          <w:color w:val="000000"/>
          <w:sz w:val="28"/>
        </w:rPr>
        <w:t>
      Орындаушы:____________________ Тел.: 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Басшы: _____________________ қолы 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Бас бухгалтер: _______________ қолы 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Сұйытылған мұнай газын тиеп-жөнелту және (немесе) өткізу жөніндегі мәліметтерді толтыру бойынша түсіндірме.</w:t>
      </w:r>
    </w:p>
    <w:p>
      <w:pPr>
        <w:spacing w:after="0"/>
        <w:ind w:left="0"/>
        <w:jc w:val="both"/>
      </w:pPr>
      <w:r>
        <w:rPr>
          <w:rFonts w:ascii="Times New Roman"/>
          <w:b w:val="false"/>
          <w:i w:val="false"/>
          <w:color w:val="000000"/>
          <w:sz w:val="28"/>
        </w:rPr>
        <w:t>
      1. Нысанды өздеріне меншік құқығында немесе өзге де заңды негіздерде тиесілі көмірсутек шикізатын қайта өңдеу процесінде өндірілген сұйытылған мұнай газының меншік иелері толтырады және ай сайын, есепті айдан кейінгі айдың бесінен кешіктірмей уәкілетті органға ұсынады.</w:t>
      </w:r>
    </w:p>
    <w:p>
      <w:pPr>
        <w:spacing w:after="0"/>
        <w:ind w:left="0"/>
        <w:jc w:val="both"/>
      </w:pPr>
      <w:r>
        <w:rPr>
          <w:rFonts w:ascii="Times New Roman"/>
          <w:b w:val="false"/>
          <w:i w:val="false"/>
          <w:color w:val="000000"/>
          <w:sz w:val="28"/>
        </w:rPr>
        <w:t>
      2. Нысан төменде көрсетілгендей толтырылады:</w:t>
      </w:r>
    </w:p>
    <w:p>
      <w:pPr>
        <w:spacing w:after="0"/>
        <w:ind w:left="0"/>
        <w:jc w:val="both"/>
      </w:pPr>
      <w:r>
        <w:rPr>
          <w:rFonts w:ascii="Times New Roman"/>
          <w:b w:val="false"/>
          <w:i w:val="false"/>
          <w:color w:val="000000"/>
          <w:sz w:val="28"/>
        </w:rPr>
        <w:t>
      "Сұйытылған мұнай газының меншік иесінің атауы, БСН" деген 1 - бағанда өздеріне меншік құқығында немесе өзге де заңды негіздерде тиесілі көмірсутек шикізатын қайта өңдеу процесінде өндірілген сұйытылған мұнай газын қоса алғанда, сұйытылған мұнай газы меншік иелерінің атауы, БСН-і көрсетіледі;</w:t>
      </w:r>
    </w:p>
    <w:p>
      <w:pPr>
        <w:spacing w:after="0"/>
        <w:ind w:left="0"/>
        <w:jc w:val="both"/>
      </w:pPr>
      <w:r>
        <w:rPr>
          <w:rFonts w:ascii="Times New Roman"/>
          <w:b w:val="false"/>
          <w:i w:val="false"/>
          <w:color w:val="000000"/>
          <w:sz w:val="28"/>
        </w:rPr>
        <w:t>
      "Өндірілген сұйытылған мұнай газының көлемі, тонна" деген 2 - бағанда есептік айда өндірілген сұйытылған мұнай газының көлемі көрсетіледі;</w:t>
      </w:r>
    </w:p>
    <w:p>
      <w:pPr>
        <w:spacing w:after="0"/>
        <w:ind w:left="0"/>
        <w:jc w:val="both"/>
      </w:pPr>
      <w:r>
        <w:rPr>
          <w:rFonts w:ascii="Times New Roman"/>
          <w:b w:val="false"/>
          <w:i w:val="false"/>
          <w:color w:val="000000"/>
          <w:sz w:val="28"/>
        </w:rPr>
        <w:t>
      "Өнім беру жоспары" деген 3 - бағанда есептік айдағы өнім беру жоспарына сәйкес өңір, жеткізуге арналған сұйытылған мұнай газының көлемі, газ желісі ұйымдарының атауы көрсетіледі;</w:t>
      </w:r>
    </w:p>
    <w:p>
      <w:pPr>
        <w:spacing w:after="0"/>
        <w:ind w:left="0"/>
        <w:jc w:val="both"/>
      </w:pPr>
      <w:r>
        <w:rPr>
          <w:rFonts w:ascii="Times New Roman"/>
          <w:b w:val="false"/>
          <w:i w:val="false"/>
          <w:color w:val="000000"/>
          <w:sz w:val="28"/>
        </w:rPr>
        <w:t>
      "Сұйытылған мұнай газын тиеп-жөнелту көлемі, оның ішінде ішкі нарыққа, тонна" деген 4.1-бағанда есептік айда сұйытылған мұнай газының ішкі нарыққа жөнелтілген көлемдері көрсетіледі;</w:t>
      </w:r>
    </w:p>
    <w:p>
      <w:pPr>
        <w:spacing w:after="0"/>
        <w:ind w:left="0"/>
        <w:jc w:val="both"/>
      </w:pPr>
      <w:r>
        <w:rPr>
          <w:rFonts w:ascii="Times New Roman"/>
          <w:b w:val="false"/>
          <w:i w:val="false"/>
          <w:color w:val="000000"/>
          <w:sz w:val="28"/>
        </w:rPr>
        <w:t>
      "Сұйытылған мұнай газын тиеп-жөнелту көлемі, оның ішінде Қазақстан Республикасы аумағының шегінен тыс жерге, тонна" деген 4.2-бағанда есептік айда экспортқа өткізу үшін жөнелтілген сұйытылған мұнай газының көлемі көрсетіледі;</w:t>
      </w:r>
    </w:p>
    <w:p>
      <w:pPr>
        <w:spacing w:after="0"/>
        <w:ind w:left="0"/>
        <w:jc w:val="both"/>
      </w:pPr>
      <w:r>
        <w:rPr>
          <w:rFonts w:ascii="Times New Roman"/>
          <w:b w:val="false"/>
          <w:i w:val="false"/>
          <w:color w:val="000000"/>
          <w:sz w:val="28"/>
        </w:rPr>
        <w:t>
      "Сұйытылған мұнай газын өткізу көлемі, оның ішінде ішкі нарыққа" деген 5.1-бағанда есептік айда өткізілген сұйытылған мұнай газының көлемі көрсетіледі;</w:t>
      </w:r>
    </w:p>
    <w:p>
      <w:pPr>
        <w:spacing w:after="0"/>
        <w:ind w:left="0"/>
        <w:jc w:val="both"/>
      </w:pPr>
      <w:r>
        <w:rPr>
          <w:rFonts w:ascii="Times New Roman"/>
          <w:b w:val="false"/>
          <w:i w:val="false"/>
          <w:color w:val="000000"/>
          <w:sz w:val="28"/>
        </w:rPr>
        <w:t>
      "Сұйытылған мұнай газын өткізу көлемі, оның ішінде Қазақстан Республикасы аумағының шегінен тыс жерге, тонна" деген 5.2-бағанда есептік айда экспортқа өткізу үшін жөнелтілген сұйытылған мұнай газының көлемі көрсетіледі;</w:t>
      </w:r>
    </w:p>
    <w:p>
      <w:pPr>
        <w:spacing w:after="0"/>
        <w:ind w:left="0"/>
        <w:jc w:val="both"/>
      </w:pPr>
      <w:r>
        <w:rPr>
          <w:rFonts w:ascii="Times New Roman"/>
          <w:b w:val="false"/>
          <w:i w:val="false"/>
          <w:color w:val="000000"/>
          <w:sz w:val="28"/>
        </w:rPr>
        <w:t>
       "Тиеп-жөнелту орны және жеткізу тәсілі" деген 6-бағанда сұйытылған мұнай газы жөнелтілген және (немесе) өткізілген облыс, республикалық маңызы бар қала, астананың атауы және жеткізу тәсілі: теміржол немесе автокөлікпен тасымалы көрсетіледі;</w:t>
      </w:r>
    </w:p>
    <w:p>
      <w:pPr>
        <w:spacing w:after="0"/>
        <w:ind w:left="0"/>
        <w:jc w:val="both"/>
      </w:pPr>
      <w:r>
        <w:rPr>
          <w:rFonts w:ascii="Times New Roman"/>
          <w:b w:val="false"/>
          <w:i w:val="false"/>
          <w:color w:val="000000"/>
          <w:sz w:val="28"/>
        </w:rPr>
        <w:t>
      "Ай соңына қалдық көлемі, тонна" деген 7-бағанда есептік айдың соңына дейін өнім беру жоспары шеңберінде жөнелтілмеген және (немесе) өткізілмеген сұйытылған мұнай газының көлемі көрсетіледі.</w:t>
      </w:r>
    </w:p>
    <w:p>
      <w:pPr>
        <w:spacing w:after="0"/>
        <w:ind w:left="0"/>
        <w:jc w:val="both"/>
      </w:pPr>
      <w:r>
        <w:rPr>
          <w:rFonts w:ascii="Times New Roman"/>
          <w:b w:val="false"/>
          <w:i w:val="false"/>
          <w:color w:val="000000"/>
          <w:sz w:val="28"/>
        </w:rPr>
        <w:t>
      Аббревиатураның толық жазылуы:</w:t>
      </w:r>
    </w:p>
    <w:p>
      <w:pPr>
        <w:spacing w:after="0"/>
        <w:ind w:left="0"/>
        <w:jc w:val="both"/>
      </w:pPr>
      <w:r>
        <w:rPr>
          <w:rFonts w:ascii="Times New Roman"/>
          <w:b w:val="false"/>
          <w:i w:val="false"/>
          <w:color w:val="000000"/>
          <w:sz w:val="28"/>
        </w:rPr>
        <w:t>
      БСН - бизнес-сәйкестендiру нөмiрi.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сұйытылған мұнай</w:t>
            </w:r>
            <w:r>
              <w:br/>
            </w:r>
            <w:r>
              <w:rPr>
                <w:rFonts w:ascii="Times New Roman"/>
                <w:b w:val="false"/>
                <w:i w:val="false"/>
                <w:color w:val="000000"/>
                <w:sz w:val="20"/>
              </w:rPr>
              <w:t>және сұйытылған табиғи газды</w:t>
            </w:r>
            <w:r>
              <w:br/>
            </w:r>
            <w:r>
              <w:rPr>
                <w:rFonts w:ascii="Times New Roman"/>
                <w:b w:val="false"/>
                <w:i w:val="false"/>
                <w:color w:val="000000"/>
                <w:sz w:val="20"/>
              </w:rPr>
              <w:t>өндіру, тасымалдау (тасу),</w:t>
            </w:r>
            <w:r>
              <w:br/>
            </w:r>
            <w:r>
              <w:rPr>
                <w:rFonts w:ascii="Times New Roman"/>
                <w:b w:val="false"/>
                <w:i w:val="false"/>
                <w:color w:val="000000"/>
                <w:sz w:val="20"/>
              </w:rPr>
              <w:t>сақтау, тиеп-жөнелту және</w:t>
            </w:r>
            <w:r>
              <w:br/>
            </w:r>
            <w:r>
              <w:rPr>
                <w:rFonts w:ascii="Times New Roman"/>
                <w:b w:val="false"/>
                <w:i w:val="false"/>
                <w:color w:val="000000"/>
                <w:sz w:val="20"/>
              </w:rPr>
              <w:t>өткізу мониторингі бойынша</w:t>
            </w:r>
            <w:r>
              <w:br/>
            </w:r>
            <w:r>
              <w:rPr>
                <w:rFonts w:ascii="Times New Roman"/>
                <w:b w:val="false"/>
                <w:i w:val="false"/>
                <w:color w:val="000000"/>
                <w:sz w:val="20"/>
              </w:rPr>
              <w:t>мәліметтер ұсыну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58" w:id="42"/>
    <w:p>
      <w:pPr>
        <w:spacing w:after="0"/>
        <w:ind w:left="0"/>
        <w:jc w:val="left"/>
      </w:pPr>
      <w:r>
        <w:rPr>
          <w:rFonts w:ascii="Times New Roman"/>
          <w:b/>
          <w:i w:val="false"/>
          <w:color w:val="000000"/>
        </w:rPr>
        <w:t xml:space="preserve"> Облыстың, республикалық маңызы бар қалалардың, астананың аумағында сұйытылған мұнай газын өткізу және тұтыну жөніндегі мәліметтер</w:t>
      </w:r>
    </w:p>
    <w:bookmarkEnd w:id="42"/>
    <w:p>
      <w:pPr>
        <w:spacing w:after="0"/>
        <w:ind w:left="0"/>
        <w:jc w:val="both"/>
      </w:pPr>
      <w:r>
        <w:rPr>
          <w:rFonts w:ascii="Times New Roman"/>
          <w:b w:val="false"/>
          <w:i w:val="false"/>
          <w:color w:val="000000"/>
          <w:sz w:val="28"/>
        </w:rPr>
        <w:t>
      "___"____________20___ жылғы есептік кезең</w:t>
      </w:r>
    </w:p>
    <w:p>
      <w:pPr>
        <w:spacing w:after="0"/>
        <w:ind w:left="0"/>
        <w:jc w:val="both"/>
      </w:pPr>
      <w:r>
        <w:rPr>
          <w:rFonts w:ascii="Times New Roman"/>
          <w:b w:val="false"/>
          <w:i w:val="false"/>
          <w:color w:val="000000"/>
          <w:sz w:val="28"/>
        </w:rPr>
        <w:t>
      Нысан индексі: 10 ӨЖТМ</w:t>
      </w:r>
    </w:p>
    <w:p>
      <w:pPr>
        <w:spacing w:after="0"/>
        <w:ind w:left="0"/>
        <w:jc w:val="both"/>
      </w:pPr>
      <w:r>
        <w:rPr>
          <w:rFonts w:ascii="Times New Roman"/>
          <w:b w:val="false"/>
          <w:i w:val="false"/>
          <w:color w:val="000000"/>
          <w:sz w:val="28"/>
        </w:rPr>
        <w:t>
      Ақпарат жинау кезеңділігі: ай сайын.</w:t>
      </w:r>
    </w:p>
    <w:p>
      <w:pPr>
        <w:spacing w:after="0"/>
        <w:ind w:left="0"/>
        <w:jc w:val="both"/>
      </w:pPr>
      <w:r>
        <w:rPr>
          <w:rFonts w:ascii="Times New Roman"/>
          <w:b w:val="false"/>
          <w:i w:val="false"/>
          <w:color w:val="000000"/>
          <w:sz w:val="28"/>
        </w:rPr>
        <w:t>
      Ақпарат ұсынатын тұлғалар шеңбері: облыстардың, республикалық маңызы бар қалалардың, астананың жергілікті атқарушы органдары;</w:t>
      </w:r>
    </w:p>
    <w:p>
      <w:pPr>
        <w:spacing w:after="0"/>
        <w:ind w:left="0"/>
        <w:jc w:val="both"/>
      </w:pPr>
      <w:r>
        <w:rPr>
          <w:rFonts w:ascii="Times New Roman"/>
          <w:b w:val="false"/>
          <w:i w:val="false"/>
          <w:color w:val="000000"/>
          <w:sz w:val="28"/>
        </w:rPr>
        <w:t>
      Нысан қайда ұсынылады: уәкілетті органға.</w:t>
      </w:r>
    </w:p>
    <w:p>
      <w:pPr>
        <w:spacing w:after="0"/>
        <w:ind w:left="0"/>
        <w:jc w:val="both"/>
      </w:pPr>
      <w:r>
        <w:rPr>
          <w:rFonts w:ascii="Times New Roman"/>
          <w:b w:val="false"/>
          <w:i w:val="false"/>
          <w:color w:val="000000"/>
          <w:sz w:val="28"/>
        </w:rPr>
        <w:t>
      Нысанды ұсыну мерзімі: ай сайын, есепті айдан кейінгі айдың он бесінен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2657"/>
        <w:gridCol w:w="1056"/>
        <w:gridCol w:w="378"/>
        <w:gridCol w:w="189"/>
        <w:gridCol w:w="484"/>
        <w:gridCol w:w="973"/>
        <w:gridCol w:w="382"/>
        <w:gridCol w:w="382"/>
        <w:gridCol w:w="1459"/>
        <w:gridCol w:w="1981"/>
        <w:gridCol w:w="1690"/>
      </w:tblGrid>
      <w:tr>
        <w:trPr>
          <w:trHeight w:val="30" w:hRule="atLeast"/>
        </w:trPr>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2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атауы, ӘАОЖ бойынша коды</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қалдықтар (тонна)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 жоспары бойынша сатып алынған сұйытылған мұнай газы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 жоспарынан тыс сатып алынған сұйытылған мұнай газы</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мұнай – газ –химия өнімінің түрі, көлемі</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газ желісі ұйымынан сатып алушының атауы, БСН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(тон на)</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(тонна)</w:t>
            </w:r>
          </w:p>
        </w:tc>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ЭСА арқылы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ЭСА тыс</w:t>
            </w:r>
          </w:p>
        </w:tc>
        <w:tc>
          <w:tcPr>
            <w:tcW w:w="0" w:type="auto"/>
            <w:vMerge/>
            <w:tcBorders>
              <w:top w:val="nil"/>
              <w:left w:val="single" w:color="cfcfcf" w:sz="5"/>
              <w:bottom w:val="single" w:color="cfcfcf" w:sz="5"/>
              <w:right w:val="single" w:color="cfcfcf" w:sz="5"/>
            </w:tcBorders>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ЭСА арқылы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ЭСА тыс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желісі ұйымының атауы, БСН</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1-Компания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2-Компания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3-Компания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4-Компания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мұнай-газ-химия өнімдерін өндіру үшін шикізат ретінде пайдаланатын өнеркәсіптік тұтынушылардың атауы, БСН</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4037"/>
        <w:gridCol w:w="987"/>
        <w:gridCol w:w="987"/>
        <w:gridCol w:w="795"/>
        <w:gridCol w:w="508"/>
        <w:gridCol w:w="508"/>
        <w:gridCol w:w="3"/>
        <w:gridCol w:w="350"/>
        <w:gridCol w:w="353"/>
        <w:gridCol w:w="574"/>
        <w:gridCol w:w="575"/>
        <w:gridCol w:w="1607"/>
      </w:tblGrid>
      <w:tr>
        <w:trPr>
          <w:trHeight w:val="30" w:hRule="atLeast"/>
        </w:trPr>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4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атауы, ӘАОЖ бойынша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өткізу көлемі (тонна)</w:t>
            </w:r>
          </w:p>
        </w:tc>
        <w:tc>
          <w:tcPr>
            <w:tcW w:w="1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соңындағы қалдық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тұтынушыларға баллонмен өткізетін газ толтыру пункттері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резервуарлық қондырғылар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Автогазтолтыру станциялары</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кәсіпорындар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қажеттіліктеріне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үйлер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секторы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желісі ұйымының атауы, БСН</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мұнай-газ-химия өнімдерін өндіру үшін шикізат ретінде пайдаланатын өнеркәсіптік тұтынушылардың атауы, БСН</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________________________ Мекенжайы:_____________________________</w:t>
      </w:r>
    </w:p>
    <w:p>
      <w:pPr>
        <w:spacing w:after="0"/>
        <w:ind w:left="0"/>
        <w:jc w:val="both"/>
      </w:pPr>
      <w:r>
        <w:rPr>
          <w:rFonts w:ascii="Times New Roman"/>
          <w:b w:val="false"/>
          <w:i w:val="false"/>
          <w:color w:val="000000"/>
          <w:sz w:val="28"/>
        </w:rPr>
        <w:t>
      Тел.: ________________________ Электрондық мекенжайы:_________________</w:t>
      </w:r>
    </w:p>
    <w:p>
      <w:pPr>
        <w:spacing w:after="0"/>
        <w:ind w:left="0"/>
        <w:jc w:val="both"/>
      </w:pPr>
      <w:r>
        <w:rPr>
          <w:rFonts w:ascii="Times New Roman"/>
          <w:b w:val="false"/>
          <w:i w:val="false"/>
          <w:color w:val="000000"/>
          <w:sz w:val="28"/>
        </w:rPr>
        <w:t>
      Орындаушы:____________________ Тел.: 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Басшы: _____________________ қолы 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Бас бухгалтер: _______________ қолы 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Сұйытылған мұнай газын өткізу және тұтыну жөніндегі мәліметтерді толтыру бойынша түсіндірме.</w:t>
      </w:r>
    </w:p>
    <w:p>
      <w:pPr>
        <w:spacing w:after="0"/>
        <w:ind w:left="0"/>
        <w:jc w:val="both"/>
      </w:pPr>
      <w:r>
        <w:rPr>
          <w:rFonts w:ascii="Times New Roman"/>
          <w:b w:val="false"/>
          <w:i w:val="false"/>
          <w:color w:val="000000"/>
          <w:sz w:val="28"/>
        </w:rPr>
        <w:t>
      1. Нысанды облыстардың, республикалық маңызы бар қалалардың, астананың жергілікті атқарушы органдары толтырады және уәкілетті органға ай сайын, есепті жылдан кейінгі айдың он бесінен кешіктірмей ұсынады.</w:t>
      </w:r>
    </w:p>
    <w:p>
      <w:pPr>
        <w:spacing w:after="0"/>
        <w:ind w:left="0"/>
        <w:jc w:val="both"/>
      </w:pPr>
      <w:r>
        <w:rPr>
          <w:rFonts w:ascii="Times New Roman"/>
          <w:b w:val="false"/>
          <w:i w:val="false"/>
          <w:color w:val="000000"/>
          <w:sz w:val="28"/>
        </w:rPr>
        <w:t>
      2. Нысан төмендегідей толтырылады:</w:t>
      </w:r>
    </w:p>
    <w:p>
      <w:pPr>
        <w:spacing w:after="0"/>
        <w:ind w:left="0"/>
        <w:jc w:val="both"/>
      </w:pPr>
      <w:r>
        <w:rPr>
          <w:rFonts w:ascii="Times New Roman"/>
          <w:b w:val="false"/>
          <w:i w:val="false"/>
          <w:color w:val="000000"/>
          <w:sz w:val="28"/>
        </w:rPr>
        <w:t>
      "Өңір атауы, ӘАОЖ бойынша коды" деген 1.2 - бағанда облыс, республикалық маңызы бар қала, астананың атауы, Әкімшілік-аумақтық объектілер жіктеуішіне сәйкес коды көрсетіледі;</w:t>
      </w:r>
    </w:p>
    <w:p>
      <w:pPr>
        <w:spacing w:after="0"/>
        <w:ind w:left="0"/>
        <w:jc w:val="both"/>
      </w:pPr>
      <w:r>
        <w:rPr>
          <w:rFonts w:ascii="Times New Roman"/>
          <w:b w:val="false"/>
          <w:i w:val="false"/>
          <w:color w:val="000000"/>
          <w:sz w:val="28"/>
        </w:rPr>
        <w:t>
      "Ай басындағы қалдықтар, тонна" деген 3-бағанда есепті айдың басындағы сұйытылған мұнай газының көлемі көрсетіледі;</w:t>
      </w:r>
    </w:p>
    <w:p>
      <w:pPr>
        <w:spacing w:after="0"/>
        <w:ind w:left="0"/>
        <w:jc w:val="both"/>
      </w:pPr>
      <w:r>
        <w:rPr>
          <w:rFonts w:ascii="Times New Roman"/>
          <w:b w:val="false"/>
          <w:i w:val="false"/>
          <w:color w:val="000000"/>
          <w:sz w:val="28"/>
        </w:rPr>
        <w:t>
       "Өнім беру жоспары бойынша сатып алынған сұйытылған мұнай газы" деген 4-бағанда сұйытылған мұнай газын Қазақстан Республикасының ішкі нарығына жеткізу жоспары шеңберінде алынған ЭСА арқылы және ЭСА – дан тыс сұйытылған мұнай газының көлемі және өнім берушілердің атауы көрсетіледі;</w:t>
      </w:r>
    </w:p>
    <w:p>
      <w:pPr>
        <w:spacing w:after="0"/>
        <w:ind w:left="0"/>
        <w:jc w:val="both"/>
      </w:pPr>
      <w:r>
        <w:rPr>
          <w:rFonts w:ascii="Times New Roman"/>
          <w:b w:val="false"/>
          <w:i w:val="false"/>
          <w:color w:val="000000"/>
          <w:sz w:val="28"/>
        </w:rPr>
        <w:t>
       "Өнім беру жоспарынан тыс сатып алынған сұйытылған мұнай газы" деген 5-бағанда сұйытылған мұнай газын Қазақстан Республикасының ішкі нарығына жеткізу жоспарынан тыс, сондай-ақ ЭСА арқылы және ЭСА – дан тыс алынған сұйытылған мұнай газының көлемі және өнім берушілердің атауы көрсетіледі;</w:t>
      </w:r>
    </w:p>
    <w:p>
      <w:pPr>
        <w:spacing w:after="0"/>
        <w:ind w:left="0"/>
        <w:jc w:val="both"/>
      </w:pPr>
      <w:r>
        <w:rPr>
          <w:rFonts w:ascii="Times New Roman"/>
          <w:b w:val="false"/>
          <w:i w:val="false"/>
          <w:color w:val="000000"/>
          <w:sz w:val="28"/>
        </w:rPr>
        <w:t>
       "Өндірілген мұнай – газ –химия өнімінің түрі, көлемі" деген 6-бағанда сұйытылған мұнай газын мұнай-газ-химия өнімдерін өндіру үшін шикізат ретінде пайдаланатын өнеркәсіптік тұтынушылар есептік айда өндірген өнім атауы, көлемі көрсетіледі;</w:t>
      </w:r>
    </w:p>
    <w:p>
      <w:pPr>
        <w:spacing w:after="0"/>
        <w:ind w:left="0"/>
        <w:jc w:val="both"/>
      </w:pPr>
      <w:r>
        <w:rPr>
          <w:rFonts w:ascii="Times New Roman"/>
          <w:b w:val="false"/>
          <w:i w:val="false"/>
          <w:color w:val="000000"/>
          <w:sz w:val="28"/>
        </w:rPr>
        <w:t>
      "сұйытылған мұнай газын газ желісі ұйымынан сатып алушының атауы, БСН" деген 7-бағанда сұйытылған мұнай газы өткізілген субъекттің атауы, БСН көрсетіледі, кәсіпорындар мен ұйымдарға өткізілген жағдайда сатып алушының БСН көрсетіледі; Сонымен қатар, сұйытылған мұнай газын жеке тұлғаға өткізген кезде БСН көрсетілмейді;</w:t>
      </w:r>
    </w:p>
    <w:p>
      <w:pPr>
        <w:spacing w:after="0"/>
        <w:ind w:left="0"/>
        <w:jc w:val="both"/>
      </w:pPr>
      <w:r>
        <w:rPr>
          <w:rFonts w:ascii="Times New Roman"/>
          <w:b w:val="false"/>
          <w:i w:val="false"/>
          <w:color w:val="000000"/>
          <w:sz w:val="28"/>
        </w:rPr>
        <w:t>
       "газды өткізу, (тонна)" деген 8-бағанда сұйытылған мұнай газының тұтыну санаттары бойынша көлемі көрсетіледі: газ толтыру пункттері, топтық резервуарлық қондырғылар, автогазтолтыру станциялары мен өнеркәсіптік тұтынушылар, сондай-ақ өз қажеттіліктеріне;</w:t>
      </w:r>
    </w:p>
    <w:p>
      <w:pPr>
        <w:spacing w:after="0"/>
        <w:ind w:left="0"/>
        <w:jc w:val="both"/>
      </w:pPr>
      <w:r>
        <w:rPr>
          <w:rFonts w:ascii="Times New Roman"/>
          <w:b w:val="false"/>
          <w:i w:val="false"/>
          <w:color w:val="000000"/>
          <w:sz w:val="28"/>
        </w:rPr>
        <w:t>
      "Айдың соңындағы газдың қалдықтары (тонна)" деген 9-бағанда есепті айдың соңына сұйытылған мұнай газының көлемі көрсетіледі;</w:t>
      </w:r>
    </w:p>
    <w:p>
      <w:pPr>
        <w:spacing w:after="0"/>
        <w:ind w:left="0"/>
        <w:jc w:val="both"/>
      </w:pPr>
      <w:r>
        <w:rPr>
          <w:rFonts w:ascii="Times New Roman"/>
          <w:b w:val="false"/>
          <w:i w:val="false"/>
          <w:color w:val="000000"/>
          <w:sz w:val="28"/>
        </w:rPr>
        <w:t>
      "Газ желісі ұйымының атауы, БСН" деген 2-жолда олар арқылы тиісті облысқа, республикалық маңызы бар қалаға, астанаға сұйытылған газ жеткізілетін газ желісі ұйымдарының және сұйытылған мұнай газын шикізат ретінде пайдаланатын өнеркәсіптік тұтынушының атауы, БСН көрсетіледі;</w:t>
      </w:r>
    </w:p>
    <w:p>
      <w:pPr>
        <w:spacing w:after="0"/>
        <w:ind w:left="0"/>
        <w:jc w:val="both"/>
      </w:pPr>
      <w:r>
        <w:rPr>
          <w:rFonts w:ascii="Times New Roman"/>
          <w:b w:val="false"/>
          <w:i w:val="false"/>
          <w:color w:val="000000"/>
          <w:sz w:val="28"/>
        </w:rPr>
        <w:t>
      "Сұйытылған мұнай газын мұнай-газ-химия өнімдерін өндіру үшін шикізат ретінде пайдаланатын өнеркәсіптік тұтынушылардың атауы, БСН" деген 3 - жолда тиісті облыста, республикалық маңызы бар қалада, астанада сұйытылған газ мұнай газын мұнай-газ-химия өнімдерін өндіру үшін шикізат ретінде пайдаланатын өнеркәсіптік тұтынушылар атауы, БСН көрсетіледі;</w:t>
      </w:r>
    </w:p>
    <w:p>
      <w:pPr>
        <w:spacing w:after="0"/>
        <w:ind w:left="0"/>
        <w:jc w:val="both"/>
      </w:pPr>
      <w:r>
        <w:rPr>
          <w:rFonts w:ascii="Times New Roman"/>
          <w:b w:val="false"/>
          <w:i w:val="false"/>
          <w:color w:val="000000"/>
          <w:sz w:val="28"/>
        </w:rPr>
        <w:t>
      "Саны, дана" деген 4-жолда 8-бағанда өңір бойынша көрсетілген объектілердің саны көрсетіледі.</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xml:space="preserve">
      ӘАОЖ - Әкімшілік-аумақтық объектілер жіктеуіші; </w:t>
      </w:r>
    </w:p>
    <w:p>
      <w:pPr>
        <w:spacing w:after="0"/>
        <w:ind w:left="0"/>
        <w:jc w:val="both"/>
      </w:pPr>
      <w:r>
        <w:rPr>
          <w:rFonts w:ascii="Times New Roman"/>
          <w:b w:val="false"/>
          <w:i w:val="false"/>
          <w:color w:val="000000"/>
          <w:sz w:val="28"/>
        </w:rPr>
        <w:t>
      БСН - бизнес-сәйкестендiру нөмiрi;</w:t>
      </w:r>
    </w:p>
    <w:p>
      <w:pPr>
        <w:spacing w:after="0"/>
        <w:ind w:left="0"/>
        <w:jc w:val="both"/>
      </w:pPr>
      <w:r>
        <w:rPr>
          <w:rFonts w:ascii="Times New Roman"/>
          <w:b w:val="false"/>
          <w:i w:val="false"/>
          <w:color w:val="000000"/>
          <w:sz w:val="28"/>
        </w:rPr>
        <w:t>
      ЭСА- электрондық сауда алаңы.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сұйытылған мұнай</w:t>
            </w:r>
            <w:r>
              <w:br/>
            </w:r>
            <w:r>
              <w:rPr>
                <w:rFonts w:ascii="Times New Roman"/>
                <w:b w:val="false"/>
                <w:i w:val="false"/>
                <w:color w:val="000000"/>
                <w:sz w:val="20"/>
              </w:rPr>
              <w:t>және сұйытылған табиғи газды</w:t>
            </w:r>
            <w:r>
              <w:br/>
            </w:r>
            <w:r>
              <w:rPr>
                <w:rFonts w:ascii="Times New Roman"/>
                <w:b w:val="false"/>
                <w:i w:val="false"/>
                <w:color w:val="000000"/>
                <w:sz w:val="20"/>
              </w:rPr>
              <w:t>өндіру, тасымалдау (тасу),</w:t>
            </w:r>
            <w:r>
              <w:br/>
            </w:r>
            <w:r>
              <w:rPr>
                <w:rFonts w:ascii="Times New Roman"/>
                <w:b w:val="false"/>
                <w:i w:val="false"/>
                <w:color w:val="000000"/>
                <w:sz w:val="20"/>
              </w:rPr>
              <w:t>сақтау, тиеп-жөнелту</w:t>
            </w:r>
            <w:r>
              <w:br/>
            </w:r>
            <w:r>
              <w:rPr>
                <w:rFonts w:ascii="Times New Roman"/>
                <w:b w:val="false"/>
                <w:i w:val="false"/>
                <w:color w:val="000000"/>
                <w:sz w:val="20"/>
              </w:rPr>
              <w:t>және өткізу мониторингі</w:t>
            </w:r>
            <w:r>
              <w:br/>
            </w:r>
            <w:r>
              <w:rPr>
                <w:rFonts w:ascii="Times New Roman"/>
                <w:b w:val="false"/>
                <w:i w:val="false"/>
                <w:color w:val="000000"/>
                <w:sz w:val="20"/>
              </w:rPr>
              <w:t>бойынша мәліметтер</w:t>
            </w:r>
            <w:r>
              <w:br/>
            </w:r>
            <w:r>
              <w:rPr>
                <w:rFonts w:ascii="Times New Roman"/>
                <w:b w:val="false"/>
                <w:i w:val="false"/>
                <w:color w:val="000000"/>
                <w:sz w:val="20"/>
              </w:rPr>
              <w:t>ұсыну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60" w:id="43"/>
    <w:p>
      <w:pPr>
        <w:spacing w:after="0"/>
        <w:ind w:left="0"/>
        <w:jc w:val="left"/>
      </w:pPr>
      <w:r>
        <w:rPr>
          <w:rFonts w:ascii="Times New Roman"/>
          <w:b/>
          <w:i w:val="false"/>
          <w:color w:val="000000"/>
        </w:rPr>
        <w:t xml:space="preserve"> Облыстың, республикалық маңызы бар қалалардың, астананың аумағында сұйытылған мұнай газының көтерме және бөлшек сауда бағалары жөніндегі мәліметтер</w:t>
      </w:r>
    </w:p>
    <w:bookmarkEnd w:id="43"/>
    <w:p>
      <w:pPr>
        <w:spacing w:after="0"/>
        <w:ind w:left="0"/>
        <w:jc w:val="both"/>
      </w:pPr>
      <w:r>
        <w:rPr>
          <w:rFonts w:ascii="Times New Roman"/>
          <w:b w:val="false"/>
          <w:i w:val="false"/>
          <w:color w:val="000000"/>
          <w:sz w:val="28"/>
        </w:rPr>
        <w:t>
      "___"____________20___ жылғы есептік кезең</w:t>
      </w:r>
    </w:p>
    <w:p>
      <w:pPr>
        <w:spacing w:after="0"/>
        <w:ind w:left="0"/>
        <w:jc w:val="both"/>
      </w:pPr>
      <w:r>
        <w:rPr>
          <w:rFonts w:ascii="Times New Roman"/>
          <w:b w:val="false"/>
          <w:i w:val="false"/>
          <w:color w:val="000000"/>
          <w:sz w:val="28"/>
        </w:rPr>
        <w:t>
      Нысан индексі: 11ИЛМС</w:t>
      </w:r>
    </w:p>
    <w:p>
      <w:pPr>
        <w:spacing w:after="0"/>
        <w:ind w:left="0"/>
        <w:jc w:val="both"/>
      </w:pPr>
      <w:r>
        <w:rPr>
          <w:rFonts w:ascii="Times New Roman"/>
          <w:b w:val="false"/>
          <w:i w:val="false"/>
          <w:color w:val="000000"/>
          <w:sz w:val="28"/>
        </w:rPr>
        <w:t>
      Ақпарат жинау кезеңділігі: ай сайын.</w:t>
      </w:r>
    </w:p>
    <w:p>
      <w:pPr>
        <w:spacing w:after="0"/>
        <w:ind w:left="0"/>
        <w:jc w:val="both"/>
      </w:pPr>
      <w:r>
        <w:rPr>
          <w:rFonts w:ascii="Times New Roman"/>
          <w:b w:val="false"/>
          <w:i w:val="false"/>
          <w:color w:val="000000"/>
          <w:sz w:val="28"/>
        </w:rPr>
        <w:t>
      Ақпарат ұсынатын тұлғалар шеңбері: облыстардың, республикалық маңызы бар қалалардың, астананың жергілікті атқарушы органдары;</w:t>
      </w:r>
    </w:p>
    <w:p>
      <w:pPr>
        <w:spacing w:after="0"/>
        <w:ind w:left="0"/>
        <w:jc w:val="both"/>
      </w:pPr>
      <w:r>
        <w:rPr>
          <w:rFonts w:ascii="Times New Roman"/>
          <w:b w:val="false"/>
          <w:i w:val="false"/>
          <w:color w:val="000000"/>
          <w:sz w:val="28"/>
        </w:rPr>
        <w:t>
      Нысан қайда ұсынылады: уәкілетті органға.</w:t>
      </w:r>
    </w:p>
    <w:p>
      <w:pPr>
        <w:spacing w:after="0"/>
        <w:ind w:left="0"/>
        <w:jc w:val="both"/>
      </w:pPr>
      <w:r>
        <w:rPr>
          <w:rFonts w:ascii="Times New Roman"/>
          <w:b w:val="false"/>
          <w:i w:val="false"/>
          <w:color w:val="000000"/>
          <w:sz w:val="28"/>
        </w:rPr>
        <w:t>
      Нысанды ұсыну мерзімі: ай сайын, есепті айдан кейінгі айдың он бесінен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5"/>
        <w:gridCol w:w="2005"/>
        <w:gridCol w:w="1095"/>
        <w:gridCol w:w="1437"/>
        <w:gridCol w:w="1437"/>
        <w:gridCol w:w="1742"/>
        <w:gridCol w:w="1096"/>
        <w:gridCol w:w="791"/>
        <w:gridCol w:w="792"/>
      </w:tblGrid>
      <w:tr>
        <w:trPr>
          <w:trHeight w:val="30" w:hRule="atLeast"/>
        </w:trPr>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2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бойынша код</w:t>
            </w: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ҚҚС-пен баға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АГҚС, тг/л</w:t>
            </w:r>
          </w:p>
        </w:tc>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 тг/кг</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кәсіпорындар, тг/кг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ГТҚ, тг/кг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үй</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 көлемдер</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қала)</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________________________ Мекенжайы:_____________________________</w:t>
      </w:r>
    </w:p>
    <w:p>
      <w:pPr>
        <w:spacing w:after="0"/>
        <w:ind w:left="0"/>
        <w:jc w:val="both"/>
      </w:pPr>
      <w:r>
        <w:rPr>
          <w:rFonts w:ascii="Times New Roman"/>
          <w:b w:val="false"/>
          <w:i w:val="false"/>
          <w:color w:val="000000"/>
          <w:sz w:val="28"/>
        </w:rPr>
        <w:t>
      Тел.: ________________________ Электрондық мекенжайы:_________________</w:t>
      </w:r>
    </w:p>
    <w:p>
      <w:pPr>
        <w:spacing w:after="0"/>
        <w:ind w:left="0"/>
        <w:jc w:val="both"/>
      </w:pPr>
      <w:r>
        <w:rPr>
          <w:rFonts w:ascii="Times New Roman"/>
          <w:b w:val="false"/>
          <w:i w:val="false"/>
          <w:color w:val="000000"/>
          <w:sz w:val="28"/>
        </w:rPr>
        <w:t>
      Орындаушы:____________________ Тел.: 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Басшы: _____________________ қолы 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Облыстың, республикалық маңызы бар қаланың, астананың аумағында сұйытылған мұнай газының көтерме және бөлшек сауда бағалары жөніндегі мәліметтерді толтыру бойынша түсіндірме.</w:t>
      </w:r>
    </w:p>
    <w:p>
      <w:pPr>
        <w:spacing w:after="0"/>
        <w:ind w:left="0"/>
        <w:jc w:val="both"/>
      </w:pPr>
      <w:r>
        <w:rPr>
          <w:rFonts w:ascii="Times New Roman"/>
          <w:b w:val="false"/>
          <w:i w:val="false"/>
          <w:color w:val="000000"/>
          <w:sz w:val="28"/>
        </w:rPr>
        <w:t>
      1. Нысанды облыстардың, республикалық маңызы бар қаланың, астананың жергілікті атқарушы органдары толтырады және уәкілетті органға ай сайын, есепті жылдан кейінгі айдың он бесінен кешіктірмей ұсынады.</w:t>
      </w:r>
    </w:p>
    <w:p>
      <w:pPr>
        <w:spacing w:after="0"/>
        <w:ind w:left="0"/>
        <w:jc w:val="both"/>
      </w:pPr>
      <w:r>
        <w:rPr>
          <w:rFonts w:ascii="Times New Roman"/>
          <w:b w:val="false"/>
          <w:i w:val="false"/>
          <w:color w:val="000000"/>
          <w:sz w:val="28"/>
        </w:rPr>
        <w:t>
      2. Нысан төмендегідей толтырылады:</w:t>
      </w:r>
    </w:p>
    <w:p>
      <w:pPr>
        <w:spacing w:after="0"/>
        <w:ind w:left="0"/>
        <w:jc w:val="both"/>
      </w:pPr>
      <w:r>
        <w:rPr>
          <w:rFonts w:ascii="Times New Roman"/>
          <w:b w:val="false"/>
          <w:i w:val="false"/>
          <w:color w:val="000000"/>
          <w:sz w:val="28"/>
        </w:rPr>
        <w:t>
      "Өңір" деген 1 - бағанда облыстың, республикалық маңызы бар қаланың, астананың атауы көрсетіледі;</w:t>
      </w:r>
    </w:p>
    <w:p>
      <w:pPr>
        <w:spacing w:after="0"/>
        <w:ind w:left="0"/>
        <w:jc w:val="both"/>
      </w:pPr>
      <w:r>
        <w:rPr>
          <w:rFonts w:ascii="Times New Roman"/>
          <w:b w:val="false"/>
          <w:i w:val="false"/>
          <w:color w:val="000000"/>
          <w:sz w:val="28"/>
        </w:rPr>
        <w:t>
      "ӘАОЖ бойынша код" деген 1.1 - бағанда Әкімшілік-аумақтық объектілер жіктеуіші бойынша облыстардың, республикалық маңызы бар қаланың, астананың коды көрсетіледі;</w:t>
      </w:r>
    </w:p>
    <w:p>
      <w:pPr>
        <w:spacing w:after="0"/>
        <w:ind w:left="0"/>
        <w:jc w:val="both"/>
      </w:pPr>
      <w:r>
        <w:rPr>
          <w:rFonts w:ascii="Times New Roman"/>
          <w:b w:val="false"/>
          <w:i w:val="false"/>
          <w:color w:val="000000"/>
          <w:sz w:val="28"/>
        </w:rPr>
        <w:t>
      "ГЖҰ" деген 2 - бағанда өңірде сұйытылған мұнай газын өткізетін газ желісі ұйымы көрсетіледі;</w:t>
      </w:r>
    </w:p>
    <w:p>
      <w:pPr>
        <w:spacing w:after="0"/>
        <w:ind w:left="0"/>
        <w:jc w:val="both"/>
      </w:pPr>
      <w:r>
        <w:rPr>
          <w:rFonts w:ascii="Times New Roman"/>
          <w:b w:val="false"/>
          <w:i w:val="false"/>
          <w:color w:val="000000"/>
          <w:sz w:val="28"/>
        </w:rPr>
        <w:t>
      "АГҚС" деген 3-бағанда автогаз құю станциялары өткізетін сұйытылған мұнай газының бөлшек бағасы көрсетіледі;</w:t>
      </w:r>
    </w:p>
    <w:p>
      <w:pPr>
        <w:spacing w:after="0"/>
        <w:ind w:left="0"/>
        <w:jc w:val="both"/>
      </w:pPr>
      <w:r>
        <w:rPr>
          <w:rFonts w:ascii="Times New Roman"/>
          <w:b w:val="false"/>
          <w:i w:val="false"/>
          <w:color w:val="000000"/>
          <w:sz w:val="28"/>
        </w:rPr>
        <w:t>
       "Баллондар" деген 4-бағанда баллон арқылы өткізілетін сұйытылған мұнай газының бөлшек бағасы көрсетіледі;</w:t>
      </w:r>
    </w:p>
    <w:p>
      <w:pPr>
        <w:spacing w:after="0"/>
        <w:ind w:left="0"/>
        <w:jc w:val="both"/>
      </w:pPr>
      <w:r>
        <w:rPr>
          <w:rFonts w:ascii="Times New Roman"/>
          <w:b w:val="false"/>
          <w:i w:val="false"/>
          <w:color w:val="000000"/>
          <w:sz w:val="28"/>
        </w:rPr>
        <w:t>
      "Өнеркәсіптік кәсіпорындар" деген 5-бағанда өнеркәсіптік кәсіпорындар үшін өткізілетін сұйытылған мұнай газының бағасы көрсетіледі;</w:t>
      </w:r>
    </w:p>
    <w:p>
      <w:pPr>
        <w:spacing w:after="0"/>
        <w:ind w:left="0"/>
        <w:jc w:val="both"/>
      </w:pPr>
      <w:r>
        <w:rPr>
          <w:rFonts w:ascii="Times New Roman"/>
          <w:b w:val="false"/>
          <w:i w:val="false"/>
          <w:color w:val="000000"/>
          <w:sz w:val="28"/>
        </w:rPr>
        <w:t>
      "ГТҚ, тг/кг" деген 6-бағанда көппәтерлі үйлер, тұрғын үйлер, сыйымдылық көлемдер үшін газ толтыру қондырғысынан өткізілетін сұйытылған мұнай газының бағасы көрсетіледі.</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АГҚС- авто газ құю станциясы;</w:t>
      </w:r>
    </w:p>
    <w:p>
      <w:pPr>
        <w:spacing w:after="0"/>
        <w:ind w:left="0"/>
        <w:jc w:val="both"/>
      </w:pPr>
      <w:r>
        <w:rPr>
          <w:rFonts w:ascii="Times New Roman"/>
          <w:b w:val="false"/>
          <w:i w:val="false"/>
          <w:color w:val="000000"/>
          <w:sz w:val="28"/>
        </w:rPr>
        <w:t>
      ӘАОЖ - Әкімшілік-аумақтық объектілер жіктеуіші;</w:t>
      </w:r>
    </w:p>
    <w:p>
      <w:pPr>
        <w:spacing w:after="0"/>
        <w:ind w:left="0"/>
        <w:jc w:val="both"/>
      </w:pPr>
      <w:r>
        <w:rPr>
          <w:rFonts w:ascii="Times New Roman"/>
          <w:b w:val="false"/>
          <w:i w:val="false"/>
          <w:color w:val="000000"/>
          <w:sz w:val="28"/>
        </w:rPr>
        <w:t>
      ГЖҰ - газ желісі ұйымы;</w:t>
      </w:r>
    </w:p>
    <w:p>
      <w:pPr>
        <w:spacing w:after="0"/>
        <w:ind w:left="0"/>
        <w:jc w:val="both"/>
      </w:pPr>
      <w:r>
        <w:rPr>
          <w:rFonts w:ascii="Times New Roman"/>
          <w:b w:val="false"/>
          <w:i w:val="false"/>
          <w:color w:val="000000"/>
          <w:sz w:val="28"/>
        </w:rPr>
        <w:t>
      ГТҚ- газ тарату қондырғысы;</w:t>
      </w:r>
    </w:p>
    <w:p>
      <w:pPr>
        <w:spacing w:after="0"/>
        <w:ind w:left="0"/>
        <w:jc w:val="both"/>
      </w:pPr>
      <w:r>
        <w:rPr>
          <w:rFonts w:ascii="Times New Roman"/>
          <w:b w:val="false"/>
          <w:i w:val="false"/>
          <w:color w:val="000000"/>
          <w:sz w:val="28"/>
        </w:rPr>
        <w:t>
      ҚҚС- қосылған құн салығы.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сұйытылған мұнай</w:t>
            </w:r>
            <w:r>
              <w:br/>
            </w:r>
            <w:r>
              <w:rPr>
                <w:rFonts w:ascii="Times New Roman"/>
                <w:b w:val="false"/>
                <w:i w:val="false"/>
                <w:color w:val="000000"/>
                <w:sz w:val="20"/>
              </w:rPr>
              <w:t>және сұйытылған табиғи газды</w:t>
            </w:r>
            <w:r>
              <w:br/>
            </w:r>
            <w:r>
              <w:rPr>
                <w:rFonts w:ascii="Times New Roman"/>
                <w:b w:val="false"/>
                <w:i w:val="false"/>
                <w:color w:val="000000"/>
                <w:sz w:val="20"/>
              </w:rPr>
              <w:t>өндіру, тасымалдау (тасу),</w:t>
            </w:r>
            <w:r>
              <w:br/>
            </w:r>
            <w:r>
              <w:rPr>
                <w:rFonts w:ascii="Times New Roman"/>
                <w:b w:val="false"/>
                <w:i w:val="false"/>
                <w:color w:val="000000"/>
                <w:sz w:val="20"/>
              </w:rPr>
              <w:t>сақтау, тиеп-жөнелту және</w:t>
            </w:r>
            <w:r>
              <w:br/>
            </w:r>
            <w:r>
              <w:rPr>
                <w:rFonts w:ascii="Times New Roman"/>
                <w:b w:val="false"/>
                <w:i w:val="false"/>
                <w:color w:val="000000"/>
                <w:sz w:val="20"/>
              </w:rPr>
              <w:t>өткізу мониторингі бойынша</w:t>
            </w:r>
            <w:r>
              <w:br/>
            </w:r>
            <w:r>
              <w:rPr>
                <w:rFonts w:ascii="Times New Roman"/>
                <w:b w:val="false"/>
                <w:i w:val="false"/>
                <w:color w:val="000000"/>
                <w:sz w:val="20"/>
              </w:rPr>
              <w:t>мәліметтер ұсыну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62" w:id="44"/>
    <w:p>
      <w:pPr>
        <w:spacing w:after="0"/>
        <w:ind w:left="0"/>
        <w:jc w:val="left"/>
      </w:pPr>
      <w:r>
        <w:rPr>
          <w:rFonts w:ascii="Times New Roman"/>
          <w:b/>
          <w:i w:val="false"/>
          <w:color w:val="000000"/>
        </w:rPr>
        <w:t xml:space="preserve"> Сұйытылған мұнай газын тұтынудың 20__ жылға арналған (облыстың атауы) бойынша болжамы жөніндегі мәліметтер</w:t>
      </w:r>
    </w:p>
    <w:bookmarkEnd w:id="44"/>
    <w:p>
      <w:pPr>
        <w:spacing w:after="0"/>
        <w:ind w:left="0"/>
        <w:jc w:val="both"/>
      </w:pPr>
      <w:r>
        <w:rPr>
          <w:rFonts w:ascii="Times New Roman"/>
          <w:b w:val="false"/>
          <w:i w:val="false"/>
          <w:color w:val="000000"/>
          <w:sz w:val="28"/>
        </w:rPr>
        <w:t>
      "___"____________20___ жылғы есептік кезең</w:t>
      </w:r>
    </w:p>
    <w:p>
      <w:pPr>
        <w:spacing w:after="0"/>
        <w:ind w:left="0"/>
        <w:jc w:val="both"/>
      </w:pPr>
      <w:r>
        <w:rPr>
          <w:rFonts w:ascii="Times New Roman"/>
          <w:b w:val="false"/>
          <w:i w:val="false"/>
          <w:color w:val="000000"/>
          <w:sz w:val="28"/>
        </w:rPr>
        <w:t>
      Нысандар индексі: 12 БОЛЖ</w:t>
      </w:r>
    </w:p>
    <w:p>
      <w:pPr>
        <w:spacing w:after="0"/>
        <w:ind w:left="0"/>
        <w:jc w:val="both"/>
      </w:pPr>
      <w:r>
        <w:rPr>
          <w:rFonts w:ascii="Times New Roman"/>
          <w:b w:val="false"/>
          <w:i w:val="false"/>
          <w:color w:val="000000"/>
          <w:sz w:val="28"/>
        </w:rPr>
        <w:t>
      Ақпарат жинау кезеңділігі: жыл сайын.</w:t>
      </w:r>
    </w:p>
    <w:p>
      <w:pPr>
        <w:spacing w:after="0"/>
        <w:ind w:left="0"/>
        <w:jc w:val="both"/>
      </w:pPr>
      <w:r>
        <w:rPr>
          <w:rFonts w:ascii="Times New Roman"/>
          <w:b w:val="false"/>
          <w:i w:val="false"/>
          <w:color w:val="000000"/>
          <w:sz w:val="28"/>
        </w:rPr>
        <w:t>
      Ақпарат ұсынатын тұлғалар шеңбері: облыстардың, республикалық маңызы бар қалалардың, астананың жергілікті атқарушы органдары.</w:t>
      </w:r>
    </w:p>
    <w:p>
      <w:pPr>
        <w:spacing w:after="0"/>
        <w:ind w:left="0"/>
        <w:jc w:val="both"/>
      </w:pPr>
      <w:r>
        <w:rPr>
          <w:rFonts w:ascii="Times New Roman"/>
          <w:b w:val="false"/>
          <w:i w:val="false"/>
          <w:color w:val="000000"/>
          <w:sz w:val="28"/>
        </w:rPr>
        <w:t>
      Нысан қайда ұсынылады: уәкілетті органға.</w:t>
      </w:r>
    </w:p>
    <w:p>
      <w:pPr>
        <w:spacing w:after="0"/>
        <w:ind w:left="0"/>
        <w:jc w:val="both"/>
      </w:pPr>
      <w:r>
        <w:rPr>
          <w:rFonts w:ascii="Times New Roman"/>
          <w:b w:val="false"/>
          <w:i w:val="false"/>
          <w:color w:val="000000"/>
          <w:sz w:val="28"/>
        </w:rPr>
        <w:t>
      Нысанды ұсыну мерзімі: жыл сайын, жоспарланған кезең басталғанға дейін үш айдан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617"/>
        <w:gridCol w:w="618"/>
        <w:gridCol w:w="618"/>
        <w:gridCol w:w="618"/>
        <w:gridCol w:w="618"/>
        <w:gridCol w:w="618"/>
        <w:gridCol w:w="618"/>
        <w:gridCol w:w="618"/>
        <w:gridCol w:w="959"/>
        <w:gridCol w:w="959"/>
        <w:gridCol w:w="959"/>
        <w:gridCol w:w="959"/>
        <w:gridCol w:w="1988"/>
      </w:tblGrid>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БСН-і, ӘАОЖ бойынша коды</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жиыны</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тонна</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________________________ Мекенжайы:_____________________________</w:t>
      </w:r>
    </w:p>
    <w:p>
      <w:pPr>
        <w:spacing w:after="0"/>
        <w:ind w:left="0"/>
        <w:jc w:val="both"/>
      </w:pPr>
      <w:r>
        <w:rPr>
          <w:rFonts w:ascii="Times New Roman"/>
          <w:b w:val="false"/>
          <w:i w:val="false"/>
          <w:color w:val="000000"/>
          <w:sz w:val="28"/>
        </w:rPr>
        <w:t>
      Тел.: ________________________ Электрондық мекенжайы:_________________</w:t>
      </w:r>
    </w:p>
    <w:p>
      <w:pPr>
        <w:spacing w:after="0"/>
        <w:ind w:left="0"/>
        <w:jc w:val="both"/>
      </w:pPr>
      <w:r>
        <w:rPr>
          <w:rFonts w:ascii="Times New Roman"/>
          <w:b w:val="false"/>
          <w:i w:val="false"/>
          <w:color w:val="000000"/>
          <w:sz w:val="28"/>
        </w:rPr>
        <w:t>
      Орындаушы:____________________ Тел.: 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Басшы: _____________________ қолы 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Ескертпе: (облыстың атауы) бойынша сұйытылған мұнай газын тұтынудың 20___ жылға арналған болжамы жөніндегі мәліметтерді толтыру бойынша түсіндірме.</w:t>
      </w:r>
    </w:p>
    <w:p>
      <w:pPr>
        <w:spacing w:after="0"/>
        <w:ind w:left="0"/>
        <w:jc w:val="both"/>
      </w:pPr>
      <w:r>
        <w:rPr>
          <w:rFonts w:ascii="Times New Roman"/>
          <w:b w:val="false"/>
          <w:i w:val="false"/>
          <w:color w:val="000000"/>
          <w:sz w:val="28"/>
        </w:rPr>
        <w:t>
      1. Нысанды облыстардың, республикалық маңызы бар қаланың, астананың жергілікті атқарушы органдары толтырады және жыл сайын, жоспарланған кезең басталғанға дейін үш айдан кешіктірмей уәкілетті органға ұсынады.</w:t>
      </w:r>
    </w:p>
    <w:p>
      <w:pPr>
        <w:spacing w:after="0"/>
        <w:ind w:left="0"/>
        <w:jc w:val="both"/>
      </w:pPr>
      <w:r>
        <w:rPr>
          <w:rFonts w:ascii="Times New Roman"/>
          <w:b w:val="false"/>
          <w:i w:val="false"/>
          <w:color w:val="000000"/>
          <w:sz w:val="28"/>
        </w:rPr>
        <w:t>
      2. Нысан былайша толтырылады:</w:t>
      </w:r>
    </w:p>
    <w:p>
      <w:pPr>
        <w:spacing w:after="0"/>
        <w:ind w:left="0"/>
        <w:jc w:val="both"/>
      </w:pPr>
      <w:r>
        <w:rPr>
          <w:rFonts w:ascii="Times New Roman"/>
          <w:b w:val="false"/>
          <w:i w:val="false"/>
          <w:color w:val="000000"/>
          <w:sz w:val="28"/>
        </w:rPr>
        <w:t>
      "Өңір, БСН-і, ӘАОЖ бойынша коды" деген 1-бағанда облыстардың, республикалық маңызы бар қаланың, астананың атауы, БСН-і, Әкімшілік-аумақтық объектілер жіктеуіші бойынша облыстардың, республикалық маңызы бар қаланың, астананың коды көрсетіледі;</w:t>
      </w:r>
    </w:p>
    <w:p>
      <w:pPr>
        <w:spacing w:after="0"/>
        <w:ind w:left="0"/>
        <w:jc w:val="both"/>
      </w:pPr>
      <w:r>
        <w:rPr>
          <w:rFonts w:ascii="Times New Roman"/>
          <w:b w:val="false"/>
          <w:i w:val="false"/>
          <w:color w:val="000000"/>
          <w:sz w:val="28"/>
        </w:rPr>
        <w:t>
      "Қаңтар" деген 2-бағанда, "ақпан" деген 3-бағанда, "наурыз" деген 4-бағанда, "сәуір" деген 5-бағанда, "мамыр" деген 6-бағанда, "маусым" деген 7-бағанда, "шілде" деген 8-бағанда, "тамыз" деген 9-бағанда, "қыркүйек" деген 10-бағанда, "қазан" деген 11-бағанда, "қараша" деген 12-бағанда, "желтоқсан" деген 13-бағанда тиісті ай үшін сұйытылған мұнай газын тұтынудың болжамдық көлемі көрсетіледі;</w:t>
      </w:r>
    </w:p>
    <w:p>
      <w:pPr>
        <w:spacing w:after="0"/>
        <w:ind w:left="0"/>
        <w:jc w:val="both"/>
      </w:pPr>
      <w:r>
        <w:rPr>
          <w:rFonts w:ascii="Times New Roman"/>
          <w:b w:val="false"/>
          <w:i w:val="false"/>
          <w:color w:val="000000"/>
          <w:sz w:val="28"/>
        </w:rPr>
        <w:t>
      "20___ жылғы жиыны" деген 14-бағанда сұйытылған мұнай газын қаңтардан бастап есепті айды қоса алған кезеңде тұтынудың жалпы болжамдық көлемі көрсетіледі.</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ӘАОЖ - Әкімшілік-аумақтық объектілер жіктеуіші;</w:t>
      </w:r>
    </w:p>
    <w:p>
      <w:pPr>
        <w:spacing w:after="0"/>
        <w:ind w:left="0"/>
        <w:jc w:val="both"/>
      </w:pPr>
      <w:r>
        <w:rPr>
          <w:rFonts w:ascii="Times New Roman"/>
          <w:b w:val="false"/>
          <w:i w:val="false"/>
          <w:color w:val="000000"/>
          <w:sz w:val="28"/>
        </w:rPr>
        <w:t>
      БСН - бизнес-сәйкестендiру нөмiрi.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сұйытылған мұнай</w:t>
            </w:r>
            <w:r>
              <w:br/>
            </w:r>
            <w:r>
              <w:rPr>
                <w:rFonts w:ascii="Times New Roman"/>
                <w:b w:val="false"/>
                <w:i w:val="false"/>
                <w:color w:val="000000"/>
                <w:sz w:val="20"/>
              </w:rPr>
              <w:t>және сұйытылған табиғи газды</w:t>
            </w:r>
            <w:r>
              <w:br/>
            </w:r>
            <w:r>
              <w:rPr>
                <w:rFonts w:ascii="Times New Roman"/>
                <w:b w:val="false"/>
                <w:i w:val="false"/>
                <w:color w:val="000000"/>
                <w:sz w:val="20"/>
              </w:rPr>
              <w:t>өндіру, тасымалдау (тасу),</w:t>
            </w:r>
            <w:r>
              <w:br/>
            </w:r>
            <w:r>
              <w:rPr>
                <w:rFonts w:ascii="Times New Roman"/>
                <w:b w:val="false"/>
                <w:i w:val="false"/>
                <w:color w:val="000000"/>
                <w:sz w:val="20"/>
              </w:rPr>
              <w:t>сақтау, тиеп-жөнелту</w:t>
            </w:r>
            <w:r>
              <w:br/>
            </w:r>
            <w:r>
              <w:rPr>
                <w:rFonts w:ascii="Times New Roman"/>
                <w:b w:val="false"/>
                <w:i w:val="false"/>
                <w:color w:val="000000"/>
                <w:sz w:val="20"/>
              </w:rPr>
              <w:t>және өткізу мониторингі</w:t>
            </w:r>
            <w:r>
              <w:br/>
            </w:r>
            <w:r>
              <w:rPr>
                <w:rFonts w:ascii="Times New Roman"/>
                <w:b w:val="false"/>
                <w:i w:val="false"/>
                <w:color w:val="000000"/>
                <w:sz w:val="20"/>
              </w:rPr>
              <w:t>бойынша мәліметтер</w:t>
            </w:r>
            <w:r>
              <w:br/>
            </w:r>
            <w:r>
              <w:rPr>
                <w:rFonts w:ascii="Times New Roman"/>
                <w:b w:val="false"/>
                <w:i w:val="false"/>
                <w:color w:val="000000"/>
                <w:sz w:val="20"/>
              </w:rPr>
              <w:t>ұсыну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64" w:id="45"/>
    <w:p>
      <w:pPr>
        <w:spacing w:after="0"/>
        <w:ind w:left="0"/>
        <w:jc w:val="left"/>
      </w:pPr>
      <w:r>
        <w:rPr>
          <w:rFonts w:ascii="Times New Roman"/>
          <w:b/>
          <w:i w:val="false"/>
          <w:color w:val="000000"/>
        </w:rPr>
        <w:t xml:space="preserve"> Сұйытылған табиғи газды, оның ішінде Қазақстан Республикасының аумағынан тысқары жерде өндірілген және тұтыну үшін Қазақстан Республикасының аумағына әкелінген газды өткізу туралы мәліметтер</w:t>
      </w:r>
    </w:p>
    <w:bookmarkEnd w:id="45"/>
    <w:p>
      <w:pPr>
        <w:spacing w:after="0"/>
        <w:ind w:left="0"/>
        <w:jc w:val="both"/>
      </w:pPr>
      <w:r>
        <w:rPr>
          <w:rFonts w:ascii="Times New Roman"/>
          <w:b w:val="false"/>
          <w:i w:val="false"/>
          <w:color w:val="000000"/>
          <w:sz w:val="28"/>
        </w:rPr>
        <w:t>
      "___" ____________20___ жылғы есептік кезең</w:t>
      </w:r>
    </w:p>
    <w:p>
      <w:pPr>
        <w:spacing w:after="0"/>
        <w:ind w:left="0"/>
        <w:jc w:val="both"/>
      </w:pPr>
      <w:r>
        <w:rPr>
          <w:rFonts w:ascii="Times New Roman"/>
          <w:b w:val="false"/>
          <w:i w:val="false"/>
          <w:color w:val="000000"/>
          <w:sz w:val="28"/>
        </w:rPr>
        <w:t>
      Нысандар индексі: 13 БАҒА</w:t>
      </w:r>
    </w:p>
    <w:p>
      <w:pPr>
        <w:spacing w:after="0"/>
        <w:ind w:left="0"/>
        <w:jc w:val="both"/>
      </w:pPr>
      <w:r>
        <w:rPr>
          <w:rFonts w:ascii="Times New Roman"/>
          <w:b w:val="false"/>
          <w:i w:val="false"/>
          <w:color w:val="000000"/>
          <w:sz w:val="28"/>
        </w:rPr>
        <w:t>
      Ақпарат жинау кезеңділігі: ай сайын.</w:t>
      </w:r>
    </w:p>
    <w:p>
      <w:pPr>
        <w:spacing w:after="0"/>
        <w:ind w:left="0"/>
        <w:jc w:val="both"/>
      </w:pPr>
      <w:r>
        <w:rPr>
          <w:rFonts w:ascii="Times New Roman"/>
          <w:b w:val="false"/>
          <w:i w:val="false"/>
          <w:color w:val="000000"/>
          <w:sz w:val="28"/>
        </w:rPr>
        <w:t>
      Ақпарат ұсынатын тұлғалар шеңбері: сұйытылған табиғи газды көтерме саудада өткізуді жүзеге асыратын тұлғалар.</w:t>
      </w:r>
    </w:p>
    <w:p>
      <w:pPr>
        <w:spacing w:after="0"/>
        <w:ind w:left="0"/>
        <w:jc w:val="both"/>
      </w:pPr>
      <w:r>
        <w:rPr>
          <w:rFonts w:ascii="Times New Roman"/>
          <w:b w:val="false"/>
          <w:i w:val="false"/>
          <w:color w:val="000000"/>
          <w:sz w:val="28"/>
        </w:rPr>
        <w:t>
      Нысан қайда ұсынылады: уәкілетті органға.</w:t>
      </w:r>
    </w:p>
    <w:p>
      <w:pPr>
        <w:spacing w:after="0"/>
        <w:ind w:left="0"/>
        <w:jc w:val="both"/>
      </w:pPr>
      <w:r>
        <w:rPr>
          <w:rFonts w:ascii="Times New Roman"/>
          <w:b w:val="false"/>
          <w:i w:val="false"/>
          <w:color w:val="000000"/>
          <w:sz w:val="28"/>
        </w:rPr>
        <w:t>
      Нысанды ұсыну мерзімі: ай сайын, есепті айдан кейінгі айдың бесінен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1139"/>
        <w:gridCol w:w="1883"/>
        <w:gridCol w:w="1883"/>
        <w:gridCol w:w="892"/>
        <w:gridCol w:w="892"/>
        <w:gridCol w:w="1665"/>
        <w:gridCol w:w="1418"/>
        <w:gridCol w:w="1141"/>
      </w:tblGrid>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ӘАОЖ бойынша коды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өткізумен айналысатын субъект</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тауарлық газды өткізудің көлемі, тонна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жеткізу көлемі, мың текше метр</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бағасы, теңге/тонна</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бағасы, теңге/тонна</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сатып алатын субъект</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________________________ Мекенжайы:____________________________</w:t>
      </w:r>
    </w:p>
    <w:p>
      <w:pPr>
        <w:spacing w:after="0"/>
        <w:ind w:left="0"/>
        <w:jc w:val="both"/>
      </w:pPr>
      <w:r>
        <w:rPr>
          <w:rFonts w:ascii="Times New Roman"/>
          <w:b w:val="false"/>
          <w:i w:val="false"/>
          <w:color w:val="000000"/>
          <w:sz w:val="28"/>
        </w:rPr>
        <w:t>
      Тел.: ________________________ Электрондық мекенжайы:_________________</w:t>
      </w:r>
    </w:p>
    <w:p>
      <w:pPr>
        <w:spacing w:after="0"/>
        <w:ind w:left="0"/>
        <w:jc w:val="both"/>
      </w:pPr>
      <w:r>
        <w:rPr>
          <w:rFonts w:ascii="Times New Roman"/>
          <w:b w:val="false"/>
          <w:i w:val="false"/>
          <w:color w:val="000000"/>
          <w:sz w:val="28"/>
        </w:rPr>
        <w:t>
      Орындаушы:____________________ Тел.: 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Басшы: _____________________ қолы 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Бас бухгалтер: _______________ қолы 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Сұйытылған табиғи газды, оның ішінде Қазақстан Республикасының аумағынан тысқары жерде өндірілген және тұтыну үшін Қазақстан Республикасының аумағына әкелінген газды өткізу және оның бағалары туралы мәліметтерді толтыру бойынша түсіндірме.</w:t>
      </w:r>
    </w:p>
    <w:p>
      <w:pPr>
        <w:spacing w:after="0"/>
        <w:ind w:left="0"/>
        <w:jc w:val="both"/>
      </w:pPr>
      <w:r>
        <w:rPr>
          <w:rFonts w:ascii="Times New Roman"/>
          <w:b w:val="false"/>
          <w:i w:val="false"/>
          <w:color w:val="000000"/>
          <w:sz w:val="28"/>
        </w:rPr>
        <w:t>
      1. Нысанды сұйытылған табиғи газды көтерме саудада өткізуді жүзеге асыратын тұлғалар толтырады және ай сайын, есепті айдан кейінгі айдың бесінен кешіктірмей уәкілетті органға ұсынады.</w:t>
      </w:r>
    </w:p>
    <w:p>
      <w:pPr>
        <w:spacing w:after="0"/>
        <w:ind w:left="0"/>
        <w:jc w:val="both"/>
      </w:pPr>
      <w:r>
        <w:rPr>
          <w:rFonts w:ascii="Times New Roman"/>
          <w:b w:val="false"/>
          <w:i w:val="false"/>
          <w:color w:val="000000"/>
          <w:sz w:val="28"/>
        </w:rPr>
        <w:t>
      2. Нысан былайша толтырылады:</w:t>
      </w:r>
    </w:p>
    <w:p>
      <w:pPr>
        <w:spacing w:after="0"/>
        <w:ind w:left="0"/>
        <w:jc w:val="both"/>
      </w:pPr>
      <w:r>
        <w:rPr>
          <w:rFonts w:ascii="Times New Roman"/>
          <w:b w:val="false"/>
          <w:i w:val="false"/>
          <w:color w:val="000000"/>
          <w:sz w:val="28"/>
        </w:rPr>
        <w:t>
      "Өңір, ӘАОЖ бойынша коды" деген 1-бағанда облыстардың, республикалық маңызы бар қаланың, астананың атауы, Әкімшілік-аумақтық объектілер жіктеуіші бойынша облыстардың, республикалық маңызы бар қаланың, астананың коды көрсетіледі;</w:t>
      </w:r>
    </w:p>
    <w:p>
      <w:pPr>
        <w:spacing w:after="0"/>
        <w:ind w:left="0"/>
        <w:jc w:val="both"/>
      </w:pPr>
      <w:r>
        <w:rPr>
          <w:rFonts w:ascii="Times New Roman"/>
          <w:b w:val="false"/>
          <w:i w:val="false"/>
          <w:color w:val="000000"/>
          <w:sz w:val="28"/>
        </w:rPr>
        <w:t xml:space="preserve">
       "Газды өткізумен айналысатын субъект" деген 2-бағанда сұйытылған табиғи газды өткізумен айналысатын субъектінің атауы көрсетіледі; </w:t>
      </w:r>
    </w:p>
    <w:p>
      <w:pPr>
        <w:spacing w:after="0"/>
        <w:ind w:left="0"/>
        <w:jc w:val="both"/>
      </w:pPr>
      <w:r>
        <w:rPr>
          <w:rFonts w:ascii="Times New Roman"/>
          <w:b w:val="false"/>
          <w:i w:val="false"/>
          <w:color w:val="000000"/>
          <w:sz w:val="28"/>
        </w:rPr>
        <w:t>
      "сұйытылған тауарлық газды өткізудің көлемі, тонна" деген 3-бағанда сұйытылған табиғи газды жеткізетін кәсіпорыннің жеткізу көлемі көрсетіледі, тонна;</w:t>
      </w:r>
    </w:p>
    <w:p>
      <w:pPr>
        <w:spacing w:after="0"/>
        <w:ind w:left="0"/>
        <w:jc w:val="both"/>
      </w:pPr>
      <w:r>
        <w:rPr>
          <w:rFonts w:ascii="Times New Roman"/>
          <w:b w:val="false"/>
          <w:i w:val="false"/>
          <w:color w:val="000000"/>
          <w:sz w:val="28"/>
        </w:rPr>
        <w:t>
      "Газды жеткізу көлемі, мың текше метр" деген 4-бағанда газды жеткізетін кәсіпорынның газ жеткізу көлемдері көрсетіледі;</w:t>
      </w:r>
    </w:p>
    <w:p>
      <w:pPr>
        <w:spacing w:after="0"/>
        <w:ind w:left="0"/>
        <w:jc w:val="both"/>
      </w:pPr>
      <w:r>
        <w:rPr>
          <w:rFonts w:ascii="Times New Roman"/>
          <w:b w:val="false"/>
          <w:i w:val="false"/>
          <w:color w:val="000000"/>
          <w:sz w:val="28"/>
        </w:rPr>
        <w:t>
      "Шығарылған ел" деген 5-бағанда сұйытылған табиғи газ шыққан елдің атауы көрсетіледі;</w:t>
      </w:r>
    </w:p>
    <w:p>
      <w:pPr>
        <w:spacing w:after="0"/>
        <w:ind w:left="0"/>
        <w:jc w:val="both"/>
      </w:pPr>
      <w:r>
        <w:rPr>
          <w:rFonts w:ascii="Times New Roman"/>
          <w:b w:val="false"/>
          <w:i w:val="false"/>
          <w:color w:val="000000"/>
          <w:sz w:val="28"/>
        </w:rPr>
        <w:t>
      "Өндіруші" деген 6-бағанда сұйытылған табиғи газды өндіруші кәсіпорын атауы көрсетіледі;</w:t>
      </w:r>
    </w:p>
    <w:p>
      <w:pPr>
        <w:spacing w:after="0"/>
        <w:ind w:left="0"/>
        <w:jc w:val="both"/>
      </w:pPr>
      <w:r>
        <w:rPr>
          <w:rFonts w:ascii="Times New Roman"/>
          <w:b w:val="false"/>
          <w:i w:val="false"/>
          <w:color w:val="000000"/>
          <w:sz w:val="28"/>
        </w:rPr>
        <w:t>
      "Сатып алу бағасы, теңге/тонна" 7-бағанда сұйытылған табиғи газды сатып алынатын бағасы көрсетіледі, теңге/тонна;</w:t>
      </w:r>
    </w:p>
    <w:p>
      <w:pPr>
        <w:spacing w:after="0"/>
        <w:ind w:left="0"/>
        <w:jc w:val="both"/>
      </w:pPr>
      <w:r>
        <w:rPr>
          <w:rFonts w:ascii="Times New Roman"/>
          <w:b w:val="false"/>
          <w:i w:val="false"/>
          <w:color w:val="000000"/>
          <w:sz w:val="28"/>
        </w:rPr>
        <w:t>
      "Өткізу бағасы, теңге/тонна" деген 8-бағанда сұйытылған табиғи газдың өткізу бағасы көрсетіледі, теңге/тонна;</w:t>
      </w:r>
    </w:p>
    <w:p>
      <w:pPr>
        <w:spacing w:after="0"/>
        <w:ind w:left="0"/>
        <w:jc w:val="both"/>
      </w:pPr>
      <w:r>
        <w:rPr>
          <w:rFonts w:ascii="Times New Roman"/>
          <w:b w:val="false"/>
          <w:i w:val="false"/>
          <w:color w:val="000000"/>
          <w:sz w:val="28"/>
        </w:rPr>
        <w:t>
      "Газды сатып алатын субъект" деген 9-бағанда газды сатып алатын субъектінің атауы көрсетіледі.</w:t>
      </w:r>
    </w:p>
    <w:p>
      <w:pPr>
        <w:spacing w:after="0"/>
        <w:ind w:left="0"/>
        <w:jc w:val="both"/>
      </w:pPr>
      <w:r>
        <w:rPr>
          <w:rFonts w:ascii="Times New Roman"/>
          <w:b w:val="false"/>
          <w:i w:val="false"/>
          <w:color w:val="000000"/>
          <w:sz w:val="28"/>
        </w:rPr>
        <w:t>
      Аббревиатураның толық жазылуы:</w:t>
      </w:r>
    </w:p>
    <w:p>
      <w:pPr>
        <w:spacing w:after="0"/>
        <w:ind w:left="0"/>
        <w:jc w:val="both"/>
      </w:pPr>
      <w:r>
        <w:rPr>
          <w:rFonts w:ascii="Times New Roman"/>
          <w:b w:val="false"/>
          <w:i w:val="false"/>
          <w:color w:val="000000"/>
          <w:sz w:val="28"/>
        </w:rPr>
        <w:t>
      ӘАОЖ - Әкімшілік-аумақтық объектілер жіктеуіші.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сұйытылған мұнай</w:t>
            </w:r>
            <w:r>
              <w:br/>
            </w:r>
            <w:r>
              <w:rPr>
                <w:rFonts w:ascii="Times New Roman"/>
                <w:b w:val="false"/>
                <w:i w:val="false"/>
                <w:color w:val="000000"/>
                <w:sz w:val="20"/>
              </w:rPr>
              <w:t>және сұйытылған табиғи газды</w:t>
            </w:r>
            <w:r>
              <w:br/>
            </w:r>
            <w:r>
              <w:rPr>
                <w:rFonts w:ascii="Times New Roman"/>
                <w:b w:val="false"/>
                <w:i w:val="false"/>
                <w:color w:val="000000"/>
                <w:sz w:val="20"/>
              </w:rPr>
              <w:t>өндіру, тасымалдау (тасу),</w:t>
            </w:r>
            <w:r>
              <w:br/>
            </w:r>
            <w:r>
              <w:rPr>
                <w:rFonts w:ascii="Times New Roman"/>
                <w:b w:val="false"/>
                <w:i w:val="false"/>
                <w:color w:val="000000"/>
                <w:sz w:val="20"/>
              </w:rPr>
              <w:t>сақтау, тиеп-жөнелту</w:t>
            </w:r>
            <w:r>
              <w:br/>
            </w:r>
            <w:r>
              <w:rPr>
                <w:rFonts w:ascii="Times New Roman"/>
                <w:b w:val="false"/>
                <w:i w:val="false"/>
                <w:color w:val="000000"/>
                <w:sz w:val="20"/>
              </w:rPr>
              <w:t>және өткізу мониторингі</w:t>
            </w:r>
            <w:r>
              <w:br/>
            </w:r>
            <w:r>
              <w:rPr>
                <w:rFonts w:ascii="Times New Roman"/>
                <w:b w:val="false"/>
                <w:i w:val="false"/>
                <w:color w:val="000000"/>
                <w:sz w:val="20"/>
              </w:rPr>
              <w:t>бойынша мәліметтер</w:t>
            </w:r>
            <w:r>
              <w:br/>
            </w:r>
            <w:r>
              <w:rPr>
                <w:rFonts w:ascii="Times New Roman"/>
                <w:b w:val="false"/>
                <w:i w:val="false"/>
                <w:color w:val="000000"/>
                <w:sz w:val="20"/>
              </w:rPr>
              <w:t>ұсыну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66" w:id="46"/>
    <w:p>
      <w:pPr>
        <w:spacing w:after="0"/>
        <w:ind w:left="0"/>
        <w:jc w:val="left"/>
      </w:pPr>
      <w:r>
        <w:rPr>
          <w:rFonts w:ascii="Times New Roman"/>
          <w:b/>
          <w:i w:val="false"/>
          <w:color w:val="000000"/>
        </w:rPr>
        <w:t xml:space="preserve"> 1. Тауарлық газды құбыржол көлігімен Қазақстан Республикасының аумағынан тыс жерге тасымалдау туралы мәліметтер</w:t>
      </w:r>
    </w:p>
    <w:bookmarkEnd w:id="46"/>
    <w:p>
      <w:pPr>
        <w:spacing w:after="0"/>
        <w:ind w:left="0"/>
        <w:jc w:val="both"/>
      </w:pPr>
      <w:r>
        <w:rPr>
          <w:rFonts w:ascii="Times New Roman"/>
          <w:b w:val="false"/>
          <w:i w:val="false"/>
          <w:color w:val="000000"/>
          <w:sz w:val="28"/>
        </w:rPr>
        <w:t>
      "___" ____________20___ жылғы есептік кезең</w:t>
      </w:r>
    </w:p>
    <w:p>
      <w:pPr>
        <w:spacing w:after="0"/>
        <w:ind w:left="0"/>
        <w:jc w:val="both"/>
      </w:pPr>
      <w:r>
        <w:rPr>
          <w:rFonts w:ascii="Times New Roman"/>
          <w:b w:val="false"/>
          <w:i w:val="false"/>
          <w:color w:val="000000"/>
          <w:sz w:val="28"/>
        </w:rPr>
        <w:t>
      Нысандар индексі: 14 ҚҰБЫР</w:t>
      </w:r>
    </w:p>
    <w:p>
      <w:pPr>
        <w:spacing w:after="0"/>
        <w:ind w:left="0"/>
        <w:jc w:val="both"/>
      </w:pPr>
      <w:r>
        <w:rPr>
          <w:rFonts w:ascii="Times New Roman"/>
          <w:b w:val="false"/>
          <w:i w:val="false"/>
          <w:color w:val="000000"/>
          <w:sz w:val="28"/>
        </w:rPr>
        <w:t>
      Ақпарат жинау кезеңділігі: ай сайын.</w:t>
      </w:r>
    </w:p>
    <w:p>
      <w:pPr>
        <w:spacing w:after="0"/>
        <w:ind w:left="0"/>
        <w:jc w:val="both"/>
      </w:pPr>
      <w:r>
        <w:rPr>
          <w:rFonts w:ascii="Times New Roman"/>
          <w:b w:val="false"/>
          <w:i w:val="false"/>
          <w:color w:val="000000"/>
          <w:sz w:val="28"/>
        </w:rPr>
        <w:t>
      Ақпарат ұсынатын тұлғалар шеңбері: кеден ісі саласындағы уәкілетті орган.</w:t>
      </w:r>
    </w:p>
    <w:p>
      <w:pPr>
        <w:spacing w:after="0"/>
        <w:ind w:left="0"/>
        <w:jc w:val="both"/>
      </w:pPr>
      <w:r>
        <w:rPr>
          <w:rFonts w:ascii="Times New Roman"/>
          <w:b w:val="false"/>
          <w:i w:val="false"/>
          <w:color w:val="000000"/>
          <w:sz w:val="28"/>
        </w:rPr>
        <w:t>
      Нысан қайда ұсынылады: уәкілетті органға.</w:t>
      </w:r>
    </w:p>
    <w:p>
      <w:pPr>
        <w:spacing w:after="0"/>
        <w:ind w:left="0"/>
        <w:jc w:val="both"/>
      </w:pPr>
      <w:r>
        <w:rPr>
          <w:rFonts w:ascii="Times New Roman"/>
          <w:b w:val="false"/>
          <w:i w:val="false"/>
          <w:color w:val="000000"/>
          <w:sz w:val="28"/>
        </w:rPr>
        <w:t>
      Нысанды ұсыну мерзімі: ай сайын, есепті айдан кейінгі айдың он бесінші күнінен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3"/>
        <w:gridCol w:w="1566"/>
        <w:gridCol w:w="1567"/>
        <w:gridCol w:w="1567"/>
        <w:gridCol w:w="1567"/>
        <w:gridCol w:w="3310"/>
      </w:tblGrid>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(ұйымдардың атауы)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атауы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ел</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тасымалдау көлемі, текше метр</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________________________ Мекенжайы:_____________________________</w:t>
      </w:r>
    </w:p>
    <w:p>
      <w:pPr>
        <w:spacing w:after="0"/>
        <w:ind w:left="0"/>
        <w:jc w:val="both"/>
      </w:pPr>
      <w:r>
        <w:rPr>
          <w:rFonts w:ascii="Times New Roman"/>
          <w:b w:val="false"/>
          <w:i w:val="false"/>
          <w:color w:val="000000"/>
          <w:sz w:val="28"/>
        </w:rPr>
        <w:t>
      Тел.: ________________________ Электрондық мекенжайы:_________________</w:t>
      </w:r>
    </w:p>
    <w:p>
      <w:pPr>
        <w:spacing w:after="0"/>
        <w:ind w:left="0"/>
        <w:jc w:val="both"/>
      </w:pPr>
      <w:r>
        <w:rPr>
          <w:rFonts w:ascii="Times New Roman"/>
          <w:b w:val="false"/>
          <w:i w:val="false"/>
          <w:color w:val="000000"/>
          <w:sz w:val="28"/>
        </w:rPr>
        <w:t>
      Орындаушы:____________________ Тел.: 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Басшы: _____________________ қолы 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Тауарлық газды құбыржол көлігімен Қазақстан Республикасының аумағынан тыс жерге тасымалдау туралы мәліметтерді толтыру бойынша түсіндірме.</w:t>
      </w:r>
    </w:p>
    <w:p>
      <w:pPr>
        <w:spacing w:after="0"/>
        <w:ind w:left="0"/>
        <w:jc w:val="both"/>
      </w:pPr>
      <w:r>
        <w:rPr>
          <w:rFonts w:ascii="Times New Roman"/>
          <w:b w:val="false"/>
          <w:i w:val="false"/>
          <w:color w:val="000000"/>
          <w:sz w:val="28"/>
        </w:rPr>
        <w:t>
      1. Нысанды кеден ісі саласындағы уәкілетті орган толтырады және ай сайын, есепті айдан кейінгі айдың он бесінші күнінен кешіктірмей уәкілетті органға ұсынады.</w:t>
      </w:r>
    </w:p>
    <w:p>
      <w:pPr>
        <w:spacing w:after="0"/>
        <w:ind w:left="0"/>
        <w:jc w:val="both"/>
      </w:pPr>
      <w:r>
        <w:rPr>
          <w:rFonts w:ascii="Times New Roman"/>
          <w:b w:val="false"/>
          <w:i w:val="false"/>
          <w:color w:val="000000"/>
          <w:sz w:val="28"/>
        </w:rPr>
        <w:t xml:space="preserve">
      2. Нысан былайша толтырылады: </w:t>
      </w:r>
    </w:p>
    <w:p>
      <w:pPr>
        <w:spacing w:after="0"/>
        <w:ind w:left="0"/>
        <w:jc w:val="both"/>
      </w:pPr>
      <w:r>
        <w:rPr>
          <w:rFonts w:ascii="Times New Roman"/>
          <w:b w:val="false"/>
          <w:i w:val="false"/>
          <w:color w:val="000000"/>
          <w:sz w:val="28"/>
        </w:rPr>
        <w:t>
      "Экспорттаушы" деген 1-бағанда құбыр көлігі арқылы тауарлық газды экспорттайтын ұйымдардың атауы көрсетіледі;</w:t>
      </w:r>
    </w:p>
    <w:p>
      <w:pPr>
        <w:spacing w:after="0"/>
        <w:ind w:left="0"/>
        <w:jc w:val="both"/>
      </w:pPr>
      <w:r>
        <w:rPr>
          <w:rFonts w:ascii="Times New Roman"/>
          <w:b w:val="false"/>
          <w:i w:val="false"/>
          <w:color w:val="000000"/>
          <w:sz w:val="28"/>
        </w:rPr>
        <w:t>
      "Сатып алушының атауы" деген 2-бағанда тауарлық газды сатып алушының атауы көрсетіледі;</w:t>
      </w:r>
    </w:p>
    <w:p>
      <w:pPr>
        <w:spacing w:after="0"/>
        <w:ind w:left="0"/>
        <w:jc w:val="both"/>
      </w:pPr>
      <w:r>
        <w:rPr>
          <w:rFonts w:ascii="Times New Roman"/>
          <w:b w:val="false"/>
          <w:i w:val="false"/>
          <w:color w:val="000000"/>
          <w:sz w:val="28"/>
        </w:rPr>
        <w:t>
      "Межелі ел" деген 3-бағанда тауарлық газды сатып алушы елдің атауы көрсетіледі;</w:t>
      </w:r>
    </w:p>
    <w:p>
      <w:pPr>
        <w:spacing w:after="0"/>
        <w:ind w:left="0"/>
        <w:jc w:val="both"/>
      </w:pPr>
      <w:r>
        <w:rPr>
          <w:rFonts w:ascii="Times New Roman"/>
          <w:b w:val="false"/>
          <w:i w:val="false"/>
          <w:color w:val="000000"/>
          <w:sz w:val="28"/>
        </w:rPr>
        <w:t>
      "Тауардың сипаттамасы" деген 4-бағанда кедендік декларацияға сәйкес тауардың атауы көрсетіледі;</w:t>
      </w:r>
    </w:p>
    <w:p>
      <w:pPr>
        <w:spacing w:after="0"/>
        <w:ind w:left="0"/>
        <w:jc w:val="both"/>
      </w:pPr>
      <w:r>
        <w:rPr>
          <w:rFonts w:ascii="Times New Roman"/>
          <w:b w:val="false"/>
          <w:i w:val="false"/>
          <w:color w:val="000000"/>
          <w:sz w:val="28"/>
        </w:rPr>
        <w:t>
      "СЭҚ ТН коды" деген 5-бағанда сыртқы экономикалық номенклатурасы бойынша тауардың коды көрсетіледі;</w:t>
      </w:r>
    </w:p>
    <w:p>
      <w:pPr>
        <w:spacing w:after="0"/>
        <w:ind w:left="0"/>
        <w:jc w:val="both"/>
      </w:pPr>
      <w:r>
        <w:rPr>
          <w:rFonts w:ascii="Times New Roman"/>
          <w:b w:val="false"/>
          <w:i w:val="false"/>
          <w:color w:val="000000"/>
          <w:sz w:val="28"/>
        </w:rPr>
        <w:t>
      "Тауарлық газды тасымалдау көлемі, текше метр" деген 6 - бағанда тиісті айда Қазақстан Республикасының Мемлекеттік шекарасына сәйкес келетін Еуразиялық экономикалық одақтың кедендік аумағынан тыс жерге тауарлық газды құбыржол көлігімен тасымалдау көлемі көрсетіледі.</w:t>
      </w:r>
    </w:p>
    <w:bookmarkStart w:name="z67" w:id="47"/>
    <w:p>
      <w:pPr>
        <w:spacing w:after="0"/>
        <w:ind w:left="0"/>
        <w:jc w:val="left"/>
      </w:pPr>
      <w:r>
        <w:rPr>
          <w:rFonts w:ascii="Times New Roman"/>
          <w:b/>
          <w:i w:val="false"/>
          <w:color w:val="000000"/>
        </w:rPr>
        <w:t xml:space="preserve"> 2. Тауарлық газды құбыржол көлігімен Қазақстан Республикасының аумағына тасымалдау туралы мәліметтер</w:t>
      </w:r>
    </w:p>
    <w:bookmarkEnd w:id="47"/>
    <w:p>
      <w:pPr>
        <w:spacing w:after="0"/>
        <w:ind w:left="0"/>
        <w:jc w:val="both"/>
      </w:pPr>
      <w:r>
        <w:rPr>
          <w:rFonts w:ascii="Times New Roman"/>
          <w:b w:val="false"/>
          <w:i w:val="false"/>
          <w:color w:val="000000"/>
          <w:sz w:val="28"/>
        </w:rPr>
        <w:t>
      "___" ____________20___ жылғы есептік кезең</w:t>
      </w:r>
    </w:p>
    <w:p>
      <w:pPr>
        <w:spacing w:after="0"/>
        <w:ind w:left="0"/>
        <w:jc w:val="both"/>
      </w:pPr>
      <w:r>
        <w:rPr>
          <w:rFonts w:ascii="Times New Roman"/>
          <w:b w:val="false"/>
          <w:i w:val="false"/>
          <w:color w:val="000000"/>
          <w:sz w:val="28"/>
        </w:rPr>
        <w:t>
      Нысандар индексі: 14 ТГҚР</w:t>
      </w:r>
    </w:p>
    <w:p>
      <w:pPr>
        <w:spacing w:after="0"/>
        <w:ind w:left="0"/>
        <w:jc w:val="both"/>
      </w:pPr>
      <w:r>
        <w:rPr>
          <w:rFonts w:ascii="Times New Roman"/>
          <w:b w:val="false"/>
          <w:i w:val="false"/>
          <w:color w:val="000000"/>
          <w:sz w:val="28"/>
        </w:rPr>
        <w:t>
      Ақпарат жинау кезеңділігі: ай сайын.</w:t>
      </w:r>
    </w:p>
    <w:p>
      <w:pPr>
        <w:spacing w:after="0"/>
        <w:ind w:left="0"/>
        <w:jc w:val="both"/>
      </w:pPr>
      <w:r>
        <w:rPr>
          <w:rFonts w:ascii="Times New Roman"/>
          <w:b w:val="false"/>
          <w:i w:val="false"/>
          <w:color w:val="000000"/>
          <w:sz w:val="28"/>
        </w:rPr>
        <w:t>
      Ақпарат ұсынатын тұлғалар шеңбері: кеден ісі саласындағы уәкілетті орган.</w:t>
      </w:r>
    </w:p>
    <w:p>
      <w:pPr>
        <w:spacing w:after="0"/>
        <w:ind w:left="0"/>
        <w:jc w:val="both"/>
      </w:pPr>
      <w:r>
        <w:rPr>
          <w:rFonts w:ascii="Times New Roman"/>
          <w:b w:val="false"/>
          <w:i w:val="false"/>
          <w:color w:val="000000"/>
          <w:sz w:val="28"/>
        </w:rPr>
        <w:t>
      Нысан қайда ұсынылады: уәкілетті органға.</w:t>
      </w:r>
    </w:p>
    <w:p>
      <w:pPr>
        <w:spacing w:after="0"/>
        <w:ind w:left="0"/>
        <w:jc w:val="both"/>
      </w:pPr>
      <w:r>
        <w:rPr>
          <w:rFonts w:ascii="Times New Roman"/>
          <w:b w:val="false"/>
          <w:i w:val="false"/>
          <w:color w:val="000000"/>
          <w:sz w:val="28"/>
        </w:rPr>
        <w:t>
      Нысанды ұсыну мерзімі: ай сайын, есепті айдан кейінгі айдың он бесінен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3"/>
        <w:gridCol w:w="1566"/>
        <w:gridCol w:w="1567"/>
        <w:gridCol w:w="1567"/>
        <w:gridCol w:w="1567"/>
        <w:gridCol w:w="3310"/>
      </w:tblGrid>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(ұйымның атауы)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атауы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ел</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тасымалдау көлемі, текше метр</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________________________ Мекенжайы:_____________________________</w:t>
      </w:r>
    </w:p>
    <w:p>
      <w:pPr>
        <w:spacing w:after="0"/>
        <w:ind w:left="0"/>
        <w:jc w:val="both"/>
      </w:pPr>
      <w:r>
        <w:rPr>
          <w:rFonts w:ascii="Times New Roman"/>
          <w:b w:val="false"/>
          <w:i w:val="false"/>
          <w:color w:val="000000"/>
          <w:sz w:val="28"/>
        </w:rPr>
        <w:t>
      Тел.: ________________________ Электрондық мекенжайы:_________________</w:t>
      </w:r>
    </w:p>
    <w:p>
      <w:pPr>
        <w:spacing w:after="0"/>
        <w:ind w:left="0"/>
        <w:jc w:val="both"/>
      </w:pPr>
      <w:r>
        <w:rPr>
          <w:rFonts w:ascii="Times New Roman"/>
          <w:b w:val="false"/>
          <w:i w:val="false"/>
          <w:color w:val="000000"/>
          <w:sz w:val="28"/>
        </w:rPr>
        <w:t>
      Орындаушы:____________________ Тел.: 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Басшы: _____________________ қолы 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Тауарлық газды құбыржол көлігімен Қазақстан Республикасының аумағына әкелу туралы мәліметтерді толтыру бойынша түсіндірме.</w:t>
      </w:r>
    </w:p>
    <w:p>
      <w:pPr>
        <w:spacing w:after="0"/>
        <w:ind w:left="0"/>
        <w:jc w:val="both"/>
      </w:pPr>
      <w:r>
        <w:rPr>
          <w:rFonts w:ascii="Times New Roman"/>
          <w:b w:val="false"/>
          <w:i w:val="false"/>
          <w:color w:val="000000"/>
          <w:sz w:val="28"/>
        </w:rPr>
        <w:t>
      1. Нысанды кеден ісі саласындағы уәкілетті орган толтырады және ай сайын, есепті айдан кейінгі айдың он бесінен кешіктірмей уәкілетті органға ұсынады.</w:t>
      </w:r>
    </w:p>
    <w:p>
      <w:pPr>
        <w:spacing w:after="0"/>
        <w:ind w:left="0"/>
        <w:jc w:val="both"/>
      </w:pPr>
      <w:r>
        <w:rPr>
          <w:rFonts w:ascii="Times New Roman"/>
          <w:b w:val="false"/>
          <w:i w:val="false"/>
          <w:color w:val="000000"/>
          <w:sz w:val="28"/>
        </w:rPr>
        <w:t xml:space="preserve">
      2. Нысан былайша толтырылады: </w:t>
      </w:r>
    </w:p>
    <w:p>
      <w:pPr>
        <w:spacing w:after="0"/>
        <w:ind w:left="0"/>
        <w:jc w:val="both"/>
      </w:pPr>
      <w:r>
        <w:rPr>
          <w:rFonts w:ascii="Times New Roman"/>
          <w:b w:val="false"/>
          <w:i w:val="false"/>
          <w:color w:val="000000"/>
          <w:sz w:val="28"/>
        </w:rPr>
        <w:t>
      "Импорттаушы" деген 1-бағанда құбыр көлігі арқылы тауарлық газды импорттайтын ұйымдардың атауы көрсетіледі;</w:t>
      </w:r>
    </w:p>
    <w:p>
      <w:pPr>
        <w:spacing w:after="0"/>
        <w:ind w:left="0"/>
        <w:jc w:val="both"/>
      </w:pPr>
      <w:r>
        <w:rPr>
          <w:rFonts w:ascii="Times New Roman"/>
          <w:b w:val="false"/>
          <w:i w:val="false"/>
          <w:color w:val="000000"/>
          <w:sz w:val="28"/>
        </w:rPr>
        <w:t>
      "Сатып алушының атауы" деген 2-бағанда тауарлық газды сатып алушының атауы көрсетіледі;</w:t>
      </w:r>
    </w:p>
    <w:p>
      <w:pPr>
        <w:spacing w:after="0"/>
        <w:ind w:left="0"/>
        <w:jc w:val="both"/>
      </w:pPr>
      <w:r>
        <w:rPr>
          <w:rFonts w:ascii="Times New Roman"/>
          <w:b w:val="false"/>
          <w:i w:val="false"/>
          <w:color w:val="000000"/>
          <w:sz w:val="28"/>
        </w:rPr>
        <w:t>
      "Межелі ел" деген 3-бағанда тауарлық газды қабылдайтын елдің атауы көрсетіледі;</w:t>
      </w:r>
    </w:p>
    <w:p>
      <w:pPr>
        <w:spacing w:after="0"/>
        <w:ind w:left="0"/>
        <w:jc w:val="both"/>
      </w:pPr>
      <w:r>
        <w:rPr>
          <w:rFonts w:ascii="Times New Roman"/>
          <w:b w:val="false"/>
          <w:i w:val="false"/>
          <w:color w:val="000000"/>
          <w:sz w:val="28"/>
        </w:rPr>
        <w:t>
      "Тауардың сипаттамасы" деген 4-бағанда кедендік декларацияға сәйкес тауардың атауы көрсетіледі;</w:t>
      </w:r>
    </w:p>
    <w:p>
      <w:pPr>
        <w:spacing w:after="0"/>
        <w:ind w:left="0"/>
        <w:jc w:val="both"/>
      </w:pPr>
      <w:r>
        <w:rPr>
          <w:rFonts w:ascii="Times New Roman"/>
          <w:b w:val="false"/>
          <w:i w:val="false"/>
          <w:color w:val="000000"/>
          <w:sz w:val="28"/>
        </w:rPr>
        <w:t>
      "СЭҚ ТН коды" деген 5-бағанда сыртқы экономикалық номенклатурасы бойынша тауардың коды көрсетіледі;</w:t>
      </w:r>
    </w:p>
    <w:p>
      <w:pPr>
        <w:spacing w:after="0"/>
        <w:ind w:left="0"/>
        <w:jc w:val="both"/>
      </w:pPr>
      <w:r>
        <w:rPr>
          <w:rFonts w:ascii="Times New Roman"/>
          <w:b w:val="false"/>
          <w:i w:val="false"/>
          <w:color w:val="000000"/>
          <w:sz w:val="28"/>
        </w:rPr>
        <w:t>
      "Тауарлық газды тасымалдау көлемі, текше метр" деген 6 -бағанда тиісті айда Қазақстан Республикасының Мемлекеттік шекарасына сәйкес келетін Еуразиялық экономикалық одақтың кедендік аумағына тауарлық газды құбыржол көлігімен тасымалдау көлемі көрсетіледі.</w:t>
      </w:r>
    </w:p>
    <w:bookmarkStart w:name="z68" w:id="48"/>
    <w:p>
      <w:pPr>
        <w:spacing w:after="0"/>
        <w:ind w:left="0"/>
        <w:jc w:val="left"/>
      </w:pPr>
      <w:r>
        <w:rPr>
          <w:rFonts w:ascii="Times New Roman"/>
          <w:b/>
          <w:i w:val="false"/>
          <w:color w:val="000000"/>
        </w:rPr>
        <w:t xml:space="preserve"> 3. Сұйытылған мұнай және сұйытылған табиғи газды теміржол, автомобиль, құбыржол, теңіз және ішкі су көлігімен Қазақстан Республикасының аумағына әкелу туралы мәліметтер</w:t>
      </w:r>
    </w:p>
    <w:bookmarkEnd w:id="48"/>
    <w:p>
      <w:pPr>
        <w:spacing w:after="0"/>
        <w:ind w:left="0"/>
        <w:jc w:val="both"/>
      </w:pPr>
      <w:r>
        <w:rPr>
          <w:rFonts w:ascii="Times New Roman"/>
          <w:b w:val="false"/>
          <w:i w:val="false"/>
          <w:color w:val="000000"/>
          <w:sz w:val="28"/>
        </w:rPr>
        <w:t>
      "___" ____________20___ жылғы есептік кезең</w:t>
      </w:r>
    </w:p>
    <w:p>
      <w:pPr>
        <w:spacing w:after="0"/>
        <w:ind w:left="0"/>
        <w:jc w:val="both"/>
      </w:pPr>
      <w:r>
        <w:rPr>
          <w:rFonts w:ascii="Times New Roman"/>
          <w:b w:val="false"/>
          <w:i w:val="false"/>
          <w:color w:val="000000"/>
          <w:sz w:val="28"/>
        </w:rPr>
        <w:t>
      Нысандар индексі: 14 АУНА</w:t>
      </w:r>
    </w:p>
    <w:p>
      <w:pPr>
        <w:spacing w:after="0"/>
        <w:ind w:left="0"/>
        <w:jc w:val="both"/>
      </w:pPr>
      <w:r>
        <w:rPr>
          <w:rFonts w:ascii="Times New Roman"/>
          <w:b w:val="false"/>
          <w:i w:val="false"/>
          <w:color w:val="000000"/>
          <w:sz w:val="28"/>
        </w:rPr>
        <w:t>
      Ақпарат жинау кезеңділігі: ай сайын.</w:t>
      </w:r>
    </w:p>
    <w:p>
      <w:pPr>
        <w:spacing w:after="0"/>
        <w:ind w:left="0"/>
        <w:jc w:val="both"/>
      </w:pPr>
      <w:r>
        <w:rPr>
          <w:rFonts w:ascii="Times New Roman"/>
          <w:b w:val="false"/>
          <w:i w:val="false"/>
          <w:color w:val="000000"/>
          <w:sz w:val="28"/>
        </w:rPr>
        <w:t>
      Ақпарат ұсынатын тұлғалар шеңбері: кеден ісі саласындағы уәкілетті орган.</w:t>
      </w:r>
    </w:p>
    <w:p>
      <w:pPr>
        <w:spacing w:after="0"/>
        <w:ind w:left="0"/>
        <w:jc w:val="both"/>
      </w:pPr>
      <w:r>
        <w:rPr>
          <w:rFonts w:ascii="Times New Roman"/>
          <w:b w:val="false"/>
          <w:i w:val="false"/>
          <w:color w:val="000000"/>
          <w:sz w:val="28"/>
        </w:rPr>
        <w:t>
      Нысан қайда ұсынылады: уәкілетті органға.</w:t>
      </w:r>
    </w:p>
    <w:p>
      <w:pPr>
        <w:spacing w:after="0"/>
        <w:ind w:left="0"/>
        <w:jc w:val="both"/>
      </w:pPr>
      <w:r>
        <w:rPr>
          <w:rFonts w:ascii="Times New Roman"/>
          <w:b w:val="false"/>
          <w:i w:val="false"/>
          <w:color w:val="000000"/>
          <w:sz w:val="28"/>
        </w:rPr>
        <w:t>
      Нысанды ұсыну мерзімі: ай сайын, есепті айдан кейінгі айдың он бесінші күнінен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4"/>
        <w:gridCol w:w="1531"/>
        <w:gridCol w:w="1531"/>
        <w:gridCol w:w="1532"/>
        <w:gridCol w:w="1537"/>
        <w:gridCol w:w="1962"/>
        <w:gridCol w:w="154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газының импорты</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(келісімшарт ұстаушы)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атауы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Жіберетін ел атауы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текше метр</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көліктің түрі</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________________________ Мекенжайы:_____________________________</w:t>
      </w:r>
    </w:p>
    <w:p>
      <w:pPr>
        <w:spacing w:after="0"/>
        <w:ind w:left="0"/>
        <w:jc w:val="both"/>
      </w:pPr>
      <w:r>
        <w:rPr>
          <w:rFonts w:ascii="Times New Roman"/>
          <w:b w:val="false"/>
          <w:i w:val="false"/>
          <w:color w:val="000000"/>
          <w:sz w:val="28"/>
        </w:rPr>
        <w:t>
      Тел.: ________________________ Электрондық мекенжайы:_________________</w:t>
      </w:r>
    </w:p>
    <w:p>
      <w:pPr>
        <w:spacing w:after="0"/>
        <w:ind w:left="0"/>
        <w:jc w:val="both"/>
      </w:pPr>
      <w:r>
        <w:rPr>
          <w:rFonts w:ascii="Times New Roman"/>
          <w:b w:val="false"/>
          <w:i w:val="false"/>
          <w:color w:val="000000"/>
          <w:sz w:val="28"/>
        </w:rPr>
        <w:t>
      Орындаушы:____________________ Тел.: 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Басшы: _____________________ қолы 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Сұйытылған мұнай және сұйытылған табиғи газды теміржол, автомобиль, құбыржол, теңіз және ішкі су көлігімен Қазақстан Республикасының аумағына әкелу туралы мәліметтерді толтыру бойынша түсіндірме.</w:t>
      </w:r>
    </w:p>
    <w:p>
      <w:pPr>
        <w:spacing w:after="0"/>
        <w:ind w:left="0"/>
        <w:jc w:val="both"/>
      </w:pPr>
      <w:r>
        <w:rPr>
          <w:rFonts w:ascii="Times New Roman"/>
          <w:b w:val="false"/>
          <w:i w:val="false"/>
          <w:color w:val="000000"/>
          <w:sz w:val="28"/>
        </w:rPr>
        <w:t>
      1. Нысанды кеден ісі саласындағы уәкілетті орган толтырады және ай сайын, есепті айдан кейінгі айдың он бесінен кешіктірмей уәкілетті органға ұсынады.</w:t>
      </w:r>
    </w:p>
    <w:p>
      <w:pPr>
        <w:spacing w:after="0"/>
        <w:ind w:left="0"/>
        <w:jc w:val="both"/>
      </w:pPr>
      <w:r>
        <w:rPr>
          <w:rFonts w:ascii="Times New Roman"/>
          <w:b w:val="false"/>
          <w:i w:val="false"/>
          <w:color w:val="000000"/>
          <w:sz w:val="28"/>
        </w:rPr>
        <w:t xml:space="preserve">
      2. Нысан былайша толтырылады: </w:t>
      </w:r>
    </w:p>
    <w:p>
      <w:pPr>
        <w:spacing w:after="0"/>
        <w:ind w:left="0"/>
        <w:jc w:val="both"/>
      </w:pPr>
      <w:r>
        <w:rPr>
          <w:rFonts w:ascii="Times New Roman"/>
          <w:b w:val="false"/>
          <w:i w:val="false"/>
          <w:color w:val="000000"/>
          <w:sz w:val="28"/>
        </w:rPr>
        <w:t>
      "Импорттаушы" деген 1-бағанда сұйытылған мұнай және сұйытылған табиғи газды теміржол, автомобиль, құбыржол, теңіз және ішкі су көлігімен Қазақстан Республикасының Мемлекеттік шекарасына сәйкес келетін Еуразиялық экономикалық одақтың кедендік шекарасының аумағына әкелетін субъектінің атауы көрсетіледі;</w:t>
      </w:r>
    </w:p>
    <w:p>
      <w:pPr>
        <w:spacing w:after="0"/>
        <w:ind w:left="0"/>
        <w:jc w:val="both"/>
      </w:pPr>
      <w:r>
        <w:rPr>
          <w:rFonts w:ascii="Times New Roman"/>
          <w:b w:val="false"/>
          <w:i w:val="false"/>
          <w:color w:val="000000"/>
          <w:sz w:val="28"/>
        </w:rPr>
        <w:t>
      "Сатып алушының атауы" деген 2-бағанда сұйытылған мұнай және сұйытылған табиғи газ көлемдерін сатып алушының атауы көрсетіледі;</w:t>
      </w:r>
    </w:p>
    <w:p>
      <w:pPr>
        <w:spacing w:after="0"/>
        <w:ind w:left="0"/>
        <w:jc w:val="both"/>
      </w:pPr>
      <w:r>
        <w:rPr>
          <w:rFonts w:ascii="Times New Roman"/>
          <w:b w:val="false"/>
          <w:i w:val="false"/>
          <w:color w:val="000000"/>
          <w:sz w:val="28"/>
        </w:rPr>
        <w:t>
      "Жіберетін ел атауы" деген 3-бағанда сұйытылған мұнай және сұйытылған табиғи газ көлемдерін жіберетін елдің атауы көрсетіледі;</w:t>
      </w:r>
    </w:p>
    <w:p>
      <w:pPr>
        <w:spacing w:after="0"/>
        <w:ind w:left="0"/>
        <w:jc w:val="both"/>
      </w:pPr>
      <w:r>
        <w:rPr>
          <w:rFonts w:ascii="Times New Roman"/>
          <w:b w:val="false"/>
          <w:i w:val="false"/>
          <w:color w:val="000000"/>
          <w:sz w:val="28"/>
        </w:rPr>
        <w:t>
      "Тауардың сипаттамасы" деген 4-бағанда кедендік декларацияға сәйкес тауардың атауы көрсетіледі;</w:t>
      </w:r>
    </w:p>
    <w:p>
      <w:pPr>
        <w:spacing w:after="0"/>
        <w:ind w:left="0"/>
        <w:jc w:val="both"/>
      </w:pPr>
      <w:r>
        <w:rPr>
          <w:rFonts w:ascii="Times New Roman"/>
          <w:b w:val="false"/>
          <w:i w:val="false"/>
          <w:color w:val="000000"/>
          <w:sz w:val="28"/>
        </w:rPr>
        <w:t>
      "СЭҚ ТН коды" деген 5-бағанда сыртқы экономикалық номенклатурасы бойынша тауардың коды көрсетіледі;</w:t>
      </w:r>
    </w:p>
    <w:p>
      <w:pPr>
        <w:spacing w:after="0"/>
        <w:ind w:left="0"/>
        <w:jc w:val="both"/>
      </w:pPr>
      <w:r>
        <w:rPr>
          <w:rFonts w:ascii="Times New Roman"/>
          <w:b w:val="false"/>
          <w:i w:val="false"/>
          <w:color w:val="000000"/>
          <w:sz w:val="28"/>
        </w:rPr>
        <w:t>
      "Көлем" деген 6-бағанда Қазақстан Республикасының Мемлекеттік шекарасына сәйкес келетін Еуразиялық экономикалық одақтың кедендік аумағына әкелінген сұйытылған табиғи газының көлемі текше метрде және (немесе) сұйытылған мұнай газының көлемі тоннада көрсетіледі;</w:t>
      </w:r>
    </w:p>
    <w:p>
      <w:pPr>
        <w:spacing w:after="0"/>
        <w:ind w:left="0"/>
        <w:jc w:val="both"/>
      </w:pPr>
      <w:r>
        <w:rPr>
          <w:rFonts w:ascii="Times New Roman"/>
          <w:b w:val="false"/>
          <w:i w:val="false"/>
          <w:color w:val="000000"/>
          <w:sz w:val="28"/>
        </w:rPr>
        <w:t>
      "Шекарадағы көліктің түрі" деген 7-бағанда сұйытылған мұнай және сұйытылған табиғи газды тасымалдайтын көлік түрі көрсетіледі.</w:t>
      </w:r>
    </w:p>
    <w:bookmarkStart w:name="z69" w:id="49"/>
    <w:p>
      <w:pPr>
        <w:spacing w:after="0"/>
        <w:ind w:left="0"/>
        <w:jc w:val="left"/>
      </w:pPr>
      <w:r>
        <w:rPr>
          <w:rFonts w:ascii="Times New Roman"/>
          <w:b/>
          <w:i w:val="false"/>
          <w:color w:val="000000"/>
        </w:rPr>
        <w:t xml:space="preserve"> 4. Сұйытылған мұнай және сұйытылған табиғи газды теміржол, автомобиль, құбыржол, теңіз және ішкі су көлігімен Қазақстан Республикасы аумағының шегінен тыс жерге әкету туралы мәліметтер</w:t>
      </w:r>
    </w:p>
    <w:bookmarkEnd w:id="49"/>
    <w:p>
      <w:pPr>
        <w:spacing w:after="0"/>
        <w:ind w:left="0"/>
        <w:jc w:val="both"/>
      </w:pPr>
      <w:r>
        <w:rPr>
          <w:rFonts w:ascii="Times New Roman"/>
          <w:b w:val="false"/>
          <w:i w:val="false"/>
          <w:color w:val="000000"/>
          <w:sz w:val="28"/>
        </w:rPr>
        <w:t>
      "___" ____________20___ жылғы есептік кезең</w:t>
      </w:r>
    </w:p>
    <w:p>
      <w:pPr>
        <w:spacing w:after="0"/>
        <w:ind w:left="0"/>
        <w:jc w:val="both"/>
      </w:pPr>
      <w:r>
        <w:rPr>
          <w:rFonts w:ascii="Times New Roman"/>
          <w:b w:val="false"/>
          <w:i w:val="false"/>
          <w:color w:val="000000"/>
          <w:sz w:val="28"/>
        </w:rPr>
        <w:t>
      Нысандар индексі: 14 ТЫС</w:t>
      </w:r>
    </w:p>
    <w:p>
      <w:pPr>
        <w:spacing w:after="0"/>
        <w:ind w:left="0"/>
        <w:jc w:val="both"/>
      </w:pPr>
      <w:r>
        <w:rPr>
          <w:rFonts w:ascii="Times New Roman"/>
          <w:b w:val="false"/>
          <w:i w:val="false"/>
          <w:color w:val="000000"/>
          <w:sz w:val="28"/>
        </w:rPr>
        <w:t>
      Ақпарат жинау кезеңділігі: ай сайын.</w:t>
      </w:r>
    </w:p>
    <w:p>
      <w:pPr>
        <w:spacing w:after="0"/>
        <w:ind w:left="0"/>
        <w:jc w:val="both"/>
      </w:pPr>
      <w:r>
        <w:rPr>
          <w:rFonts w:ascii="Times New Roman"/>
          <w:b w:val="false"/>
          <w:i w:val="false"/>
          <w:color w:val="000000"/>
          <w:sz w:val="28"/>
        </w:rPr>
        <w:t>
      Ақпарат ұсынатын тұлғалар шеңбері: кеден ісі саласындағы уәкілетті орган.</w:t>
      </w:r>
    </w:p>
    <w:p>
      <w:pPr>
        <w:spacing w:after="0"/>
        <w:ind w:left="0"/>
        <w:jc w:val="both"/>
      </w:pPr>
      <w:r>
        <w:rPr>
          <w:rFonts w:ascii="Times New Roman"/>
          <w:b w:val="false"/>
          <w:i w:val="false"/>
          <w:color w:val="000000"/>
          <w:sz w:val="28"/>
        </w:rPr>
        <w:t>
      Нысан қайда ұсынылады: уәкілетті органға.</w:t>
      </w:r>
    </w:p>
    <w:p>
      <w:pPr>
        <w:spacing w:after="0"/>
        <w:ind w:left="0"/>
        <w:jc w:val="both"/>
      </w:pPr>
      <w:r>
        <w:rPr>
          <w:rFonts w:ascii="Times New Roman"/>
          <w:b w:val="false"/>
          <w:i w:val="false"/>
          <w:color w:val="000000"/>
          <w:sz w:val="28"/>
        </w:rPr>
        <w:t>
      Нысанды ұсыну мерзімі: ай сайын, есепті айдан кейінгі айдың он бесінші күнінен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9"/>
        <w:gridCol w:w="1604"/>
        <w:gridCol w:w="1609"/>
        <w:gridCol w:w="1609"/>
        <w:gridCol w:w="1609"/>
        <w:gridCol w:w="2054"/>
        <w:gridCol w:w="161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газының экспорты</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(келісімшарт ұстаушы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атауы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ел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текше метр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көліктің түрі</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________________________ Мекенжайы:_____________________________</w:t>
      </w:r>
    </w:p>
    <w:p>
      <w:pPr>
        <w:spacing w:after="0"/>
        <w:ind w:left="0"/>
        <w:jc w:val="both"/>
      </w:pPr>
      <w:r>
        <w:rPr>
          <w:rFonts w:ascii="Times New Roman"/>
          <w:b w:val="false"/>
          <w:i w:val="false"/>
          <w:color w:val="000000"/>
          <w:sz w:val="28"/>
        </w:rPr>
        <w:t>
      Тел.: ________________________ Электрондық мекенжайы:_________________</w:t>
      </w:r>
    </w:p>
    <w:p>
      <w:pPr>
        <w:spacing w:after="0"/>
        <w:ind w:left="0"/>
        <w:jc w:val="both"/>
      </w:pPr>
      <w:r>
        <w:rPr>
          <w:rFonts w:ascii="Times New Roman"/>
          <w:b w:val="false"/>
          <w:i w:val="false"/>
          <w:color w:val="000000"/>
          <w:sz w:val="28"/>
        </w:rPr>
        <w:t>
      Орындаушы:____________________ Тел.:________________________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Басшы: _____________________ қолы 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Сұйытылған мұнай және сұйытылған табиғи газды теміржол, автомобиль, құбыржол, теңіз және ішкі су көлігімен Қазақстан Республикасы аумағының шегінен тыс жерге әкету туралы мәліметтерді толтыру бойынша түсіндірме.</w:t>
      </w:r>
    </w:p>
    <w:p>
      <w:pPr>
        <w:spacing w:after="0"/>
        <w:ind w:left="0"/>
        <w:jc w:val="both"/>
      </w:pPr>
      <w:r>
        <w:rPr>
          <w:rFonts w:ascii="Times New Roman"/>
          <w:b w:val="false"/>
          <w:i w:val="false"/>
          <w:color w:val="000000"/>
          <w:sz w:val="28"/>
        </w:rPr>
        <w:t>
      1. Нысанды кеден ісі саласындағы уәкілетті орган толтырады және ай сайын, есепті айдан кейінгі айдың жиырмасынан кешіктірмей уәкілетті органға ұсынады.</w:t>
      </w:r>
    </w:p>
    <w:p>
      <w:pPr>
        <w:spacing w:after="0"/>
        <w:ind w:left="0"/>
        <w:jc w:val="both"/>
      </w:pPr>
      <w:r>
        <w:rPr>
          <w:rFonts w:ascii="Times New Roman"/>
          <w:b w:val="false"/>
          <w:i w:val="false"/>
          <w:color w:val="000000"/>
          <w:sz w:val="28"/>
        </w:rPr>
        <w:t xml:space="preserve">
      2. Нысан былайша толтырылады: </w:t>
      </w:r>
    </w:p>
    <w:p>
      <w:pPr>
        <w:spacing w:after="0"/>
        <w:ind w:left="0"/>
        <w:jc w:val="both"/>
      </w:pPr>
      <w:r>
        <w:rPr>
          <w:rFonts w:ascii="Times New Roman"/>
          <w:b w:val="false"/>
          <w:i w:val="false"/>
          <w:color w:val="000000"/>
          <w:sz w:val="28"/>
        </w:rPr>
        <w:t>
      "Экспорттаушы" деген 1-бағанда құбыр көлігі арқылы тауарлық газды импорттайтын ұйымдардың атауы көрсетіледі;</w:t>
      </w:r>
    </w:p>
    <w:p>
      <w:pPr>
        <w:spacing w:after="0"/>
        <w:ind w:left="0"/>
        <w:jc w:val="both"/>
      </w:pPr>
      <w:r>
        <w:rPr>
          <w:rFonts w:ascii="Times New Roman"/>
          <w:b w:val="false"/>
          <w:i w:val="false"/>
          <w:color w:val="000000"/>
          <w:sz w:val="28"/>
        </w:rPr>
        <w:t>
      "Алушының атауы" деген 2-бағанда тауарлық газды тұтынушының атауы көрсетіледі;</w:t>
      </w:r>
    </w:p>
    <w:p>
      <w:pPr>
        <w:spacing w:after="0"/>
        <w:ind w:left="0"/>
        <w:jc w:val="both"/>
      </w:pPr>
      <w:r>
        <w:rPr>
          <w:rFonts w:ascii="Times New Roman"/>
          <w:b w:val="false"/>
          <w:i w:val="false"/>
          <w:color w:val="000000"/>
          <w:sz w:val="28"/>
        </w:rPr>
        <w:t>
      "Межелі ел" деген 3-бағанда тауарлық газды қабылдайтын елдің атауы көрсетіледі;</w:t>
      </w:r>
    </w:p>
    <w:p>
      <w:pPr>
        <w:spacing w:after="0"/>
        <w:ind w:left="0"/>
        <w:jc w:val="both"/>
      </w:pPr>
      <w:r>
        <w:rPr>
          <w:rFonts w:ascii="Times New Roman"/>
          <w:b w:val="false"/>
          <w:i w:val="false"/>
          <w:color w:val="000000"/>
          <w:sz w:val="28"/>
        </w:rPr>
        <w:t>
      "Тауардың сипаттамасы" кедендік декларацияға сәйкес тауардың атауы көрсетіледі;</w:t>
      </w:r>
    </w:p>
    <w:p>
      <w:pPr>
        <w:spacing w:after="0"/>
        <w:ind w:left="0"/>
        <w:jc w:val="both"/>
      </w:pPr>
      <w:r>
        <w:rPr>
          <w:rFonts w:ascii="Times New Roman"/>
          <w:b w:val="false"/>
          <w:i w:val="false"/>
          <w:color w:val="000000"/>
          <w:sz w:val="28"/>
        </w:rPr>
        <w:t>
      "СЭҚ ТН коды" деген 5-бағанда сыртқы экономикалық номенклатурасы бойынша тауардың коды көрсетіледі;</w:t>
      </w:r>
    </w:p>
    <w:p>
      <w:pPr>
        <w:spacing w:after="0"/>
        <w:ind w:left="0"/>
        <w:jc w:val="both"/>
      </w:pPr>
      <w:r>
        <w:rPr>
          <w:rFonts w:ascii="Times New Roman"/>
          <w:b w:val="false"/>
          <w:i w:val="false"/>
          <w:color w:val="000000"/>
          <w:sz w:val="28"/>
        </w:rPr>
        <w:t>
      "Көлем, текше метр" деген 6 -бағанда тиісті айда Қазақстан Республикасының Мемлекеттік шекарасына сәйкес келетін Еуразиялық экономикалық одақтың кедендік аумағының шегінен тыс жерге әкетілген сұйытылған табиғи газының көлемі текше метрде және (немесе) сұйытылған мұнай газының көлемі тоннада көлемі көрсетіледі.</w:t>
      </w:r>
    </w:p>
    <w:p>
      <w:pPr>
        <w:spacing w:after="0"/>
        <w:ind w:left="0"/>
        <w:jc w:val="both"/>
      </w:pPr>
      <w:r>
        <w:rPr>
          <w:rFonts w:ascii="Times New Roman"/>
          <w:b w:val="false"/>
          <w:i w:val="false"/>
          <w:color w:val="000000"/>
          <w:sz w:val="28"/>
        </w:rPr>
        <w:t>
      Аббревиатураның толық жазылуы:</w:t>
      </w:r>
    </w:p>
    <w:p>
      <w:pPr>
        <w:spacing w:after="0"/>
        <w:ind w:left="0"/>
        <w:jc w:val="both"/>
      </w:pPr>
      <w:r>
        <w:rPr>
          <w:rFonts w:ascii="Times New Roman"/>
          <w:b w:val="false"/>
          <w:i w:val="false"/>
          <w:color w:val="000000"/>
          <w:sz w:val="28"/>
        </w:rPr>
        <w:t>
      СЭҚ ТН - сыртқы экономикалық қызметтің тауар номенклатурасы.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