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9759cb" w14:textId="99759c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Тауар белгілерін, географиялық нұсқамаларды және тауарлар шығарылған жерлердің атауларын Тауар белгілерінің мемлекеттік тізілімінде, Географиялық нұсқамалардың мемлекеттік тізілімінде және Тауарлар шығарылған жерлер атауларының мемлекеттік тізілімінде тіркеу және қорғау құжаттары мен олардың телнұсқаларын, сондай-ақ куәліктердің нысандарын беру, тіркеудің қолданысын тоқтату және оны жарамсыз деп тану қағидаларын бекіту туралы</w:t>
      </w:r>
    </w:p>
    <w:p>
      <w:pPr>
        <w:spacing w:after="0"/>
        <w:ind w:left="0"/>
        <w:jc w:val="both"/>
      </w:pPr>
      <w:r>
        <w:rPr>
          <w:rFonts w:ascii="Times New Roman"/>
          <w:b w:val="false"/>
          <w:i w:val="false"/>
          <w:color w:val="000000"/>
          <w:sz w:val="28"/>
        </w:rPr>
        <w:t>Қазақстан Республикасы Әділет министрінің 2018 жылғы 29 тамыздағы № 1340 бұйрығы. Қазақстан Республикасының Әділет министрлігінде 2018 жылғы 24 қыркүйекте № 17414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Әділет министрінің м.а. 06.09.2023 </w:t>
      </w:r>
      <w:r>
        <w:rPr>
          <w:rFonts w:ascii="Times New Roman"/>
          <w:b w:val="false"/>
          <w:i w:val="false"/>
          <w:color w:val="ff0000"/>
          <w:sz w:val="28"/>
        </w:rPr>
        <w:t>№ 644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"Тауар белгілері, қызмет көрсету белгілері, географиялық нұсқамалар және тауарлар шығарылған жерлердің атаулары туралы" Қазақстан Республикасы Заңының 3-бабы 2-тармағының </w:t>
      </w:r>
      <w:r>
        <w:rPr>
          <w:rFonts w:ascii="Times New Roman"/>
          <w:b w:val="false"/>
          <w:i w:val="false"/>
          <w:color w:val="000000"/>
          <w:sz w:val="28"/>
        </w:rPr>
        <w:t>2) тармақшасына</w:t>
      </w:r>
      <w:r>
        <w:rPr>
          <w:rFonts w:ascii="Times New Roman"/>
          <w:b w:val="false"/>
          <w:i w:val="false"/>
          <w:color w:val="000000"/>
          <w:sz w:val="28"/>
        </w:rPr>
        <w:t xml:space="preserve">, 4-бабының </w:t>
      </w:r>
      <w:r>
        <w:rPr>
          <w:rFonts w:ascii="Times New Roman"/>
          <w:b w:val="false"/>
          <w:i w:val="false"/>
          <w:color w:val="000000"/>
          <w:sz w:val="28"/>
        </w:rPr>
        <w:t>3-тармағына</w:t>
      </w:r>
      <w:r>
        <w:rPr>
          <w:rFonts w:ascii="Times New Roman"/>
          <w:b w:val="false"/>
          <w:i w:val="false"/>
          <w:color w:val="000000"/>
          <w:sz w:val="28"/>
        </w:rPr>
        <w:t xml:space="preserve">, 36-бабының </w:t>
      </w:r>
      <w:r>
        <w:rPr>
          <w:rFonts w:ascii="Times New Roman"/>
          <w:b w:val="false"/>
          <w:i w:val="false"/>
          <w:color w:val="000000"/>
          <w:sz w:val="28"/>
        </w:rPr>
        <w:t>1-тармағына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Әділет министрінің м.а. 06.09.2023 </w:t>
      </w:r>
      <w:r>
        <w:rPr>
          <w:rFonts w:ascii="Times New Roman"/>
          <w:b w:val="false"/>
          <w:i w:val="false"/>
          <w:color w:val="000000"/>
          <w:sz w:val="28"/>
        </w:rPr>
        <w:t>№ 644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w:t>
      </w:r>
    </w:p>
    <w:bookmarkEnd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Тауар белгілерін, географиялық нұсқамаларды және тауарлар шығарылған жерлердің атауларын Тауар белгілерінің мемлекеттік тізілімінде, Географиялық нұсқамалардың мемлекеттік тізілімінде және Тауарлар шығарылған жерлер атауларының мемлекеттік тізілімінде тіркеу және қорғау құжаттары мен олардың телнұсқаларын беру, тіркеудің қолданысын тоқтату және оны жарамсыз деп тану қағидалары;</w:t>
      </w:r>
    </w:p>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тауар таңбасына куәлік нысаны;</w:t>
      </w:r>
    </w:p>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географиялық нұсқамаларды пайдалану құқығына куәлік нысаны;</w:t>
      </w:r>
    </w:p>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тауар шығарылған жердің атауын пайдалану құқығына куәлік нысаны.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м.а. 06.09.2023 </w:t>
      </w:r>
      <w:r>
        <w:rPr>
          <w:rFonts w:ascii="Times New Roman"/>
          <w:b w:val="false"/>
          <w:i w:val="false"/>
          <w:color w:val="000000"/>
          <w:sz w:val="28"/>
        </w:rPr>
        <w:t>№ 644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Зияткерлік меншік құқығы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мемлекеттік тіркеуді;</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 ресми жариялануы үшін және Қазақстан Республикасының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қазақ және орыс тілдерінде жіберуді;</w:t>
      </w:r>
    </w:p>
    <w:bookmarkEnd w:id="4"/>
    <w:bookmarkStart w:name="z6" w:id="5"/>
    <w:p>
      <w:pPr>
        <w:spacing w:after="0"/>
        <w:ind w:left="0"/>
        <w:jc w:val="both"/>
      </w:pPr>
      <w:r>
        <w:rPr>
          <w:rFonts w:ascii="Times New Roman"/>
          <w:b w:val="false"/>
          <w:i w:val="false"/>
          <w:color w:val="000000"/>
          <w:sz w:val="28"/>
        </w:rPr>
        <w:t>
      3) осы бұйрықты ресми жарияланғаннан кейін Қазақстан Республикасы Әділет министрлігінің ресми интернет-ресурсында орналастыруды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Қазақстан Республикасының Әділет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2018 жылғы 29 тамыздағы</w:t>
            </w:r>
            <w:r>
              <w:br/>
            </w:r>
            <w:r>
              <w:rPr>
                <w:rFonts w:ascii="Times New Roman"/>
                <w:b w:val="false"/>
                <w:i w:val="false"/>
                <w:color w:val="000000"/>
                <w:sz w:val="20"/>
              </w:rPr>
              <w:t>№ 1340 бұйрығына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Оң жақ жоғары бұрыш жаңа редакцияда - ҚР Әділет министрінің м.а. 06.09.2023 </w:t>
      </w:r>
      <w:r>
        <w:rPr>
          <w:rFonts w:ascii="Times New Roman"/>
          <w:b w:val="false"/>
          <w:i w:val="false"/>
          <w:color w:val="ff0000"/>
          <w:sz w:val="28"/>
        </w:rPr>
        <w:t>№ 644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 w:id="8"/>
    <w:p>
      <w:pPr>
        <w:spacing w:after="0"/>
        <w:ind w:left="0"/>
        <w:jc w:val="left"/>
      </w:pPr>
      <w:r>
        <w:rPr>
          <w:rFonts w:ascii="Times New Roman"/>
          <w:b/>
          <w:i w:val="false"/>
          <w:color w:val="000000"/>
        </w:rPr>
        <w:t xml:space="preserve"> Тауар белгілерін, географиялық нұсқамаларды және тауарлар шығарылған жерлердің атауларын Тауар белгілерінің мемлекеттік тізілімінде, Географиялық нұсқамалардың мемлекеттік тізілімінде және Тауарлар шығарылған жерлер атауларының мемлекеттік тізілімінде тіркеу және қорғау құжаттары мен олардың телнұсқаларын беру, тіркеудің қолданысын тоқтату және оны жарамсыз деп тану қағидалары</w:t>
      </w:r>
    </w:p>
    <w:bookmarkEnd w:id="8"/>
    <w:p>
      <w:pPr>
        <w:spacing w:after="0"/>
        <w:ind w:left="0"/>
        <w:jc w:val="both"/>
      </w:pPr>
      <w:r>
        <w:rPr>
          <w:rFonts w:ascii="Times New Roman"/>
          <w:b w:val="false"/>
          <w:i w:val="false"/>
          <w:color w:val="ff0000"/>
          <w:sz w:val="28"/>
        </w:rPr>
        <w:t xml:space="preserve">
      Ескерту. Тақырыбы жаңа редакцияда - ҚР Әділет министрінің м.а. 06.09.2023 </w:t>
      </w:r>
      <w:r>
        <w:rPr>
          <w:rFonts w:ascii="Times New Roman"/>
          <w:b w:val="false"/>
          <w:i w:val="false"/>
          <w:color w:val="ff0000"/>
          <w:sz w:val="28"/>
        </w:rPr>
        <w:t>№ 644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Қағида жаңа редакцияда – ҚР Әділет министрінің м.а. 30.11.2022 </w:t>
      </w:r>
      <w:r>
        <w:rPr>
          <w:rFonts w:ascii="Times New Roman"/>
          <w:b w:val="false"/>
          <w:i w:val="false"/>
          <w:color w:val="000000"/>
          <w:sz w:val="28"/>
        </w:rPr>
        <w:t>№ 984</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203" w:id="9"/>
    <w:p>
      <w:pPr>
        <w:spacing w:after="0"/>
        <w:ind w:left="0"/>
        <w:jc w:val="left"/>
      </w:pPr>
      <w:r>
        <w:rPr>
          <w:rFonts w:ascii="Times New Roman"/>
          <w:b/>
          <w:i w:val="false"/>
          <w:color w:val="000000"/>
        </w:rPr>
        <w:t xml:space="preserve"> 1-тарау. Жалпы ережелер</w:t>
      </w:r>
    </w:p>
    <w:bookmarkEnd w:id="9"/>
    <w:bookmarkStart w:name="z204" w:id="10"/>
    <w:p>
      <w:pPr>
        <w:spacing w:after="0"/>
        <w:ind w:left="0"/>
        <w:jc w:val="both"/>
      </w:pPr>
      <w:r>
        <w:rPr>
          <w:rFonts w:ascii="Times New Roman"/>
          <w:b w:val="false"/>
          <w:i w:val="false"/>
          <w:color w:val="000000"/>
          <w:sz w:val="28"/>
        </w:rPr>
        <w:t xml:space="preserve">
      1. Осы Тауар белгілерін, географиялық нұсқамаларды және тауарлар шығарылған жерлердің атауларын Тауар белгілерінің мемлекеттік тізілімінде, Географиялық нұсқамалардың мемлекеттік тізілімінде және Тауарлар шығарылған жерлер атауларының мемлекеттік тізілімінде тіркеу және қорғау құжаттары мен олардың телнұсқаларын беру, тіркеудің қолданысын тоқтату және оны жарамсыз деп тану қағидалары (бұдан әрі – Қағидалар) "Тауар белгілері, қызмет көрсету белгілері, географиялық нұсқамалар және тауарлар шығарылған жерлердің атаулары туралы" Қазақстан Республикасы Заңының (бұдан әрі – Заң) </w:t>
      </w:r>
      <w:r>
        <w:rPr>
          <w:rFonts w:ascii="Times New Roman"/>
          <w:b w:val="false"/>
          <w:i w:val="false"/>
          <w:color w:val="000000"/>
          <w:sz w:val="28"/>
        </w:rPr>
        <w:t>3-бабы</w:t>
      </w:r>
      <w:r>
        <w:rPr>
          <w:rFonts w:ascii="Times New Roman"/>
          <w:b w:val="false"/>
          <w:i w:val="false"/>
          <w:color w:val="000000"/>
          <w:sz w:val="28"/>
        </w:rPr>
        <w:t xml:space="preserve"> 2-тармағының 2) тармақшасына, "Мемлекеттік және әлеуметтік жауапкершілігі бар көрсетілетін қызметтер туралы" Қазақстан Республикасы Заңының (бұдан әрі – Мемқызметтер туралы заң) 10-бабы 1) тармақшасына сәйкес әзірленген және Тауар белгілерін, географиялық нұсқамаларды және тауарлар шығарылған жерлердің атауларын Тауар белгілерінің мемлекеттік тізілімінде, Географиялық нұсқамалардың мемлекеттік тізілімінде және Тауарлар шығарылған жерлер атауларының мемлекеттік тізілімінде тіркеу және қорғау құжаттары мен олардың телнұсқаларын беру, тіркеудің қолданысын тоқтату, оны жарамсыз деп тану тәртібін және мемлекеттік қызмет көрсету тәртібін белгілейді.</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05" w:id="11"/>
    <w:p>
      <w:pPr>
        <w:spacing w:after="0"/>
        <w:ind w:left="0"/>
        <w:jc w:val="both"/>
      </w:pPr>
      <w:r>
        <w:rPr>
          <w:rFonts w:ascii="Times New Roman"/>
          <w:b w:val="false"/>
          <w:i w:val="false"/>
          <w:color w:val="000000"/>
          <w:sz w:val="28"/>
        </w:rPr>
        <w:t>
      2. Осы Қағидаларда мынадай ұғымдар мен қысқартулар пайдаланылады:</w:t>
      </w:r>
    </w:p>
    <w:bookmarkEnd w:id="11"/>
    <w:p>
      <w:pPr>
        <w:spacing w:after="0"/>
        <w:ind w:left="0"/>
        <w:jc w:val="both"/>
      </w:pPr>
      <w:r>
        <w:rPr>
          <w:rFonts w:ascii="Times New Roman"/>
          <w:b w:val="false"/>
          <w:i w:val="false"/>
          <w:color w:val="000000"/>
          <w:sz w:val="28"/>
        </w:rPr>
        <w:t>
      1) бюллетень – тауар белгілері мен географиялық нұсқамалар және тауар шығарылған жерлердің атауларын қорғау мәселелері жөніндегі ресми мерзімдік басылым;</w:t>
      </w:r>
    </w:p>
    <w:p>
      <w:pPr>
        <w:spacing w:after="0"/>
        <w:ind w:left="0"/>
        <w:jc w:val="both"/>
      </w:pPr>
      <w:r>
        <w:rPr>
          <w:rFonts w:ascii="Times New Roman"/>
          <w:b w:val="false"/>
          <w:i w:val="false"/>
          <w:color w:val="000000"/>
          <w:sz w:val="28"/>
        </w:rPr>
        <w:t>
      2) ДЗМҰ – Дүниежүзілік зияткерлік меншік ұйымы;</w:t>
      </w:r>
    </w:p>
    <w:p>
      <w:pPr>
        <w:spacing w:after="0"/>
        <w:ind w:left="0"/>
        <w:jc w:val="both"/>
      </w:pPr>
      <w:r>
        <w:rPr>
          <w:rFonts w:ascii="Times New Roman"/>
          <w:b w:val="false"/>
          <w:i w:val="false"/>
          <w:color w:val="000000"/>
          <w:sz w:val="28"/>
        </w:rPr>
        <w:t>
      3) жалпыға бiрдей белгiлi тауар белгісі – уәкілетті органның мүдделi тұлғалар дәлелдемелеріне негiзделген шешiмiмен жалпыға бірдей белгілі деп танылған, тауар белгісі ретiнде пайдаланылып жүрген белгiлеме немесе тауар белгісі;</w:t>
      </w:r>
    </w:p>
    <w:p>
      <w:pPr>
        <w:spacing w:after="0"/>
        <w:ind w:left="0"/>
        <w:jc w:val="both"/>
      </w:pPr>
      <w:r>
        <w:rPr>
          <w:rFonts w:ascii="Times New Roman"/>
          <w:b w:val="false"/>
          <w:i w:val="false"/>
          <w:color w:val="000000"/>
          <w:sz w:val="28"/>
        </w:rPr>
        <w:t>
      4) тауар белгісі, қызмет көрсету белгісі (бұдан әрi – тауар белгісі) – осы Заңға сәйкес тiркелген немесе Қазақстан Республикасы қатысатын халықаралық шарттарға орай тiркеусiз қорғалатын, бiр заңды немесе жеке тұлғаның тауарларын (көрсететін қызметтерiн) басқа заңды немесе жеке тұлғаның бiртектес тауарларынан (көрсететін қызметтерiнен) ажырату үшiн қызмет ететiн белгi;</w:t>
      </w:r>
    </w:p>
    <w:p>
      <w:pPr>
        <w:spacing w:after="0"/>
        <w:ind w:left="0"/>
        <w:jc w:val="both"/>
      </w:pPr>
      <w:r>
        <w:rPr>
          <w:rFonts w:ascii="Times New Roman"/>
          <w:b w:val="false"/>
          <w:i w:val="false"/>
          <w:color w:val="000000"/>
          <w:sz w:val="28"/>
        </w:rPr>
        <w:t>
      5) патенттiк сенiм білдірілген өкiлдер – Қазақстан Республикасының заңнамасына сәйкес уәкiлеттi орган мен сараптама жасау ұйымы алдында жеке және заңды тұлғалардың өкiлi болу құқығы берiлген Қазақстан Республикасының азаматтары;</w:t>
      </w:r>
    </w:p>
    <w:p>
      <w:pPr>
        <w:spacing w:after="0"/>
        <w:ind w:left="0"/>
        <w:jc w:val="both"/>
      </w:pPr>
      <w:r>
        <w:rPr>
          <w:rFonts w:ascii="Times New Roman"/>
          <w:b w:val="false"/>
          <w:i w:val="false"/>
          <w:color w:val="000000"/>
          <w:sz w:val="28"/>
        </w:rPr>
        <w:t>
      6) тауар белгісінің иесі (құқық иеленуші) немесе географиялық нұсқаманы және тауар шығарылған жердің атауын пайдалану құқығының иесі – тауар белгісіне айрықша құқыққа немесе географиялық нұсқаманы және тауар шығарылған жердің атауын пайдалануға айрықша құқыққа ие жеке немесе заңды тұлға;</w:t>
      </w:r>
    </w:p>
    <w:p>
      <w:pPr>
        <w:spacing w:after="0"/>
        <w:ind w:left="0"/>
        <w:jc w:val="both"/>
      </w:pPr>
      <w:r>
        <w:rPr>
          <w:rFonts w:ascii="Times New Roman"/>
          <w:b w:val="false"/>
          <w:i w:val="false"/>
          <w:color w:val="000000"/>
          <w:sz w:val="28"/>
        </w:rPr>
        <w:t>
      7) ТКҚХС – тауарлар мен көрсетілетін қызметтердің халықаралық сыныптамасы;</w:t>
      </w:r>
    </w:p>
    <w:p>
      <w:pPr>
        <w:spacing w:after="0"/>
        <w:ind w:left="0"/>
        <w:jc w:val="both"/>
      </w:pPr>
      <w:r>
        <w:rPr>
          <w:rFonts w:ascii="Times New Roman"/>
          <w:b w:val="false"/>
          <w:i w:val="false"/>
          <w:color w:val="000000"/>
          <w:sz w:val="28"/>
        </w:rPr>
        <w:t>
      8) географиялық нұсқама – географиялық объектінің аумағынан шығарылатын, белгілі бір сапасы, репутациясы немесе басқа да сипаттамалары едәуір дәрежеде оның географиялық шығу тегімен байланысты тауарды сәйкестендіретін белгілеме. Осы географиялық объектінің аумағында тауардың сипаттамаларының қалыптасуына елеулі әсер ететін, оны өндірудің кем дегенде бір сатысы жүзеге асырылуға тиіс;</w:t>
      </w:r>
    </w:p>
    <w:p>
      <w:pPr>
        <w:spacing w:after="0"/>
        <w:ind w:left="0"/>
        <w:jc w:val="both"/>
      </w:pPr>
      <w:r>
        <w:rPr>
          <w:rFonts w:ascii="Times New Roman"/>
          <w:b w:val="false"/>
          <w:i w:val="false"/>
          <w:color w:val="000000"/>
          <w:sz w:val="28"/>
        </w:rPr>
        <w:t>
      9) тауар шығарылған жердің атауы – елдің, елді мекеннің, жергілікті жердің немесе басқа да географиялық объектінің қазіргі немесе тарихи, ресми немесе бейресми, толық немесе қысқартылған атауын білдіретін не атауы бар, осындай атауды қамтитын немесе осындай атаудан шыққан және ерекше қасиеттері тек қана немесе негізінен осы географиялық объектіге тән табиғи жағдайлармен және (немесе) адами факторлармен айқындалатын тауарға қатысты оны пайдалану нәтижесінде белгілі болған белгілеме. Осы географиялық объектінің аумағында тауар өндірудің тауардың ерекше қасиеттерінің қалыптасуына елеулі әсер ететін барлық сатысы жүзеге асырылуға тиіс;</w:t>
      </w:r>
    </w:p>
    <w:p>
      <w:pPr>
        <w:spacing w:after="0"/>
        <w:ind w:left="0"/>
        <w:jc w:val="both"/>
      </w:pPr>
      <w:r>
        <w:rPr>
          <w:rFonts w:ascii="Times New Roman"/>
          <w:b w:val="false"/>
          <w:i w:val="false"/>
          <w:color w:val="000000"/>
          <w:sz w:val="28"/>
        </w:rPr>
        <w:t>
      10) ИНИД – библиографиялық деректерді сәйкестендіру үшін халықаралық кодтар;</w:t>
      </w:r>
    </w:p>
    <w:p>
      <w:pPr>
        <w:spacing w:after="0"/>
        <w:ind w:left="0"/>
        <w:jc w:val="both"/>
      </w:pPr>
      <w:r>
        <w:rPr>
          <w:rFonts w:ascii="Times New Roman"/>
          <w:b w:val="false"/>
          <w:i w:val="false"/>
          <w:color w:val="000000"/>
          <w:sz w:val="28"/>
        </w:rPr>
        <w:t>
      11) "цифрлық үкіметтің" веб-порталы www.egov.kz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терезесін" білдіретін цифрлық объектісі;</w:t>
      </w:r>
    </w:p>
    <w:p>
      <w:pPr>
        <w:spacing w:after="0"/>
        <w:ind w:left="0"/>
        <w:jc w:val="both"/>
      </w:pPr>
      <w:r>
        <w:rPr>
          <w:rFonts w:ascii="Times New Roman"/>
          <w:b w:val="false"/>
          <w:i w:val="false"/>
          <w:color w:val="000000"/>
          <w:sz w:val="28"/>
        </w:rPr>
        <w:t>
      12) "цифрлық үкіметтің" төлем шлюзі (бұдан әрі – ЦҮТШ) – өтеулі қызметтер көрсету шеңберінде төлемдер жүргізу туралы ақпаратты беру процестерін автоматтандыратын цифрлық объект;</w:t>
      </w:r>
    </w:p>
    <w:p>
      <w:pPr>
        <w:spacing w:after="0"/>
        <w:ind w:left="0"/>
        <w:jc w:val="both"/>
      </w:pPr>
      <w:r>
        <w:rPr>
          <w:rFonts w:ascii="Times New Roman"/>
          <w:b w:val="false"/>
          <w:i w:val="false"/>
          <w:color w:val="000000"/>
          <w:sz w:val="28"/>
        </w:rPr>
        <w:t>
      13)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p>
      <w:pPr>
        <w:spacing w:after="0"/>
        <w:ind w:left="0"/>
        <w:jc w:val="both"/>
      </w:pPr>
      <w:r>
        <w:rPr>
          <w:rFonts w:ascii="Times New Roman"/>
          <w:b w:val="false"/>
          <w:i w:val="false"/>
          <w:color w:val="000000"/>
          <w:sz w:val="28"/>
        </w:rPr>
        <w:t>
      Осы Қағидаларға өзгерістер және (немесе) толықтырулар енгізу кезінде, уәкілетті орган "цифрлық үкіметтің" операторына, Бірыңғай байланыс орталығына, көрсетілетін қызметті берушіге тиісті нормативтік құқықтық акт Әділет министрлігіне мемлекеттік тіркелгеннен кейін үш жұмыс күні ішінде осындай өзгерістер және (немесе) толықтырулар туралы ақпаратты жібереді.</w:t>
      </w:r>
    </w:p>
    <w:p>
      <w:pPr>
        <w:spacing w:after="0"/>
        <w:ind w:left="0"/>
        <w:jc w:val="both"/>
      </w:pPr>
      <w:r>
        <w:rPr>
          <w:rFonts w:ascii="Times New Roman"/>
          <w:b w:val="false"/>
          <w:i w:val="false"/>
          <w:color w:val="000000"/>
          <w:sz w:val="28"/>
        </w:rPr>
        <w:t xml:space="preserve">
      Мемқызметтер туралы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көрсетілетін қызметті беруші Қазақстан Республикасы Көлік және коммуникациялар министрі міндетін атқарушының 2013 жылғы 14 маусымдағы № 452 бұйрығымен бекітілген "Мемлекеттік көрсетілетін қызметтерді көрсету мониторингінің цифрлық жүйесіне мемлекеттік көрсетілетін қызметті көрсету сатысы туралы деректер енгізу қағидаларын бекіту туралы" </w:t>
      </w:r>
      <w:r>
        <w:rPr>
          <w:rFonts w:ascii="Times New Roman"/>
          <w:b w:val="false"/>
          <w:i w:val="false"/>
          <w:color w:val="000000"/>
          <w:sz w:val="28"/>
        </w:rPr>
        <w:t>қағидаларда</w:t>
      </w:r>
      <w:r>
        <w:rPr>
          <w:rFonts w:ascii="Times New Roman"/>
          <w:b w:val="false"/>
          <w:i w:val="false"/>
          <w:color w:val="000000"/>
          <w:sz w:val="28"/>
        </w:rPr>
        <w:t xml:space="preserve"> белгіленген тәртіппен мемлекеттік қызмет көрсету кезеңі туралы деректерді мемлекеттік қызметтер көрсетудің мониторингі цифрлық жүйесіне енгізуді қамтамасыз етеді (Нормативтік құқықтық актілерді мемлекеттік тіркеу тізілімінде № 8555 болып тіркелген).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4" w:id="12"/>
    <w:p>
      <w:pPr>
        <w:spacing w:after="0"/>
        <w:ind w:left="0"/>
        <w:jc w:val="left"/>
      </w:pPr>
      <w:r>
        <w:rPr>
          <w:rFonts w:ascii="Times New Roman"/>
          <w:b/>
          <w:i w:val="false"/>
          <w:color w:val="000000"/>
        </w:rPr>
        <w:t xml:space="preserve"> 2-тарау. Мемлекеттік тізілімінде тiркеу тәртібі</w:t>
      </w:r>
    </w:p>
    <w:bookmarkEnd w:id="12"/>
    <w:bookmarkStart w:name="z25" w:id="13"/>
    <w:p>
      <w:pPr>
        <w:spacing w:after="0"/>
        <w:ind w:left="0"/>
        <w:jc w:val="left"/>
      </w:pPr>
      <w:r>
        <w:rPr>
          <w:rFonts w:ascii="Times New Roman"/>
          <w:b/>
          <w:i w:val="false"/>
          <w:color w:val="000000"/>
        </w:rPr>
        <w:t xml:space="preserve"> 1-параграф. Тауар белгілерін тіркеу</w:t>
      </w:r>
    </w:p>
    <w:bookmarkEnd w:id="13"/>
    <w:bookmarkStart w:name="z26" w:id="14"/>
    <w:p>
      <w:pPr>
        <w:spacing w:after="0"/>
        <w:ind w:left="0"/>
        <w:jc w:val="both"/>
      </w:pPr>
      <w:r>
        <w:rPr>
          <w:rFonts w:ascii="Times New Roman"/>
          <w:b w:val="false"/>
          <w:i w:val="false"/>
          <w:color w:val="000000"/>
          <w:sz w:val="28"/>
        </w:rPr>
        <w:t>
      3. Қазақстан Республикасы Әділет министрлігінің Зияткерлік меншік құқығы комитетінің "Ұлттық зияткерлік меншік институты" шаруашылық жүргізу құқығындағы республикалық мемлекеттік кәсіпорнының (бұдан әрі – көрсетілетін қызметті беруші) тауар белгісін тіркеу туралы шешімі негізінде және тауар белгісіне куәлік беру үшін төлем жасалғанын растайтын құжатты ұсынған жағдайда, тауар белгісі бойынша реттік нөмерімен (бұдан әрі – реттік нөмірі) тіркелген күні туралы (бұдан әрі – тіркелген күні) мәліметтер тауар белгілерінің мемлекеттік тізіліміне енгізіледі.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7" w:id="15"/>
    <w:p>
      <w:pPr>
        <w:spacing w:after="0"/>
        <w:ind w:left="0"/>
        <w:jc w:val="both"/>
      </w:pPr>
      <w:r>
        <w:rPr>
          <w:rFonts w:ascii="Times New Roman"/>
          <w:b w:val="false"/>
          <w:i w:val="false"/>
          <w:color w:val="000000"/>
          <w:sz w:val="28"/>
        </w:rPr>
        <w:t>
      4. Тауар белгісін тауар белгілерінің мемлекеттік тізілімінде тіркеу кезінде мынадай мәліметтер енгізіледі:</w:t>
      </w:r>
    </w:p>
    <w:bookmarkEnd w:id="15"/>
    <w:bookmarkStart w:name="z28" w:id="16"/>
    <w:p>
      <w:pPr>
        <w:spacing w:after="0"/>
        <w:ind w:left="0"/>
        <w:jc w:val="both"/>
      </w:pPr>
      <w:r>
        <w:rPr>
          <w:rFonts w:ascii="Times New Roman"/>
          <w:b w:val="false"/>
          <w:i w:val="false"/>
          <w:color w:val="000000"/>
          <w:sz w:val="28"/>
        </w:rPr>
        <w:t>
      1) тауар белгісінің тіркеу нөмірі мен берілген күні;</w:t>
      </w:r>
    </w:p>
    <w:bookmarkEnd w:id="16"/>
    <w:bookmarkStart w:name="z29" w:id="17"/>
    <w:p>
      <w:pPr>
        <w:spacing w:after="0"/>
        <w:ind w:left="0"/>
        <w:jc w:val="both"/>
      </w:pPr>
      <w:r>
        <w:rPr>
          <w:rFonts w:ascii="Times New Roman"/>
          <w:b w:val="false"/>
          <w:i w:val="false"/>
          <w:color w:val="000000"/>
          <w:sz w:val="28"/>
        </w:rPr>
        <w:t>
      2) тауар белгісінің бейнесі;</w:t>
      </w:r>
    </w:p>
    <w:bookmarkEnd w:id="17"/>
    <w:bookmarkStart w:name="z30" w:id="18"/>
    <w:p>
      <w:pPr>
        <w:spacing w:after="0"/>
        <w:ind w:left="0"/>
        <w:jc w:val="both"/>
      </w:pPr>
      <w:r>
        <w:rPr>
          <w:rFonts w:ascii="Times New Roman"/>
          <w:b w:val="false"/>
          <w:i w:val="false"/>
          <w:color w:val="000000"/>
          <w:sz w:val="28"/>
        </w:rPr>
        <w:t>
      3) ТКҚХС-ның сыныбы;</w:t>
      </w:r>
    </w:p>
    <w:bookmarkEnd w:id="18"/>
    <w:bookmarkStart w:name="z31" w:id="19"/>
    <w:p>
      <w:pPr>
        <w:spacing w:after="0"/>
        <w:ind w:left="0"/>
        <w:jc w:val="both"/>
      </w:pPr>
      <w:r>
        <w:rPr>
          <w:rFonts w:ascii="Times New Roman"/>
          <w:b w:val="false"/>
          <w:i w:val="false"/>
          <w:color w:val="000000"/>
          <w:sz w:val="28"/>
        </w:rPr>
        <w:t>
      4) иеленушінің атауы немесе тегі, аты, әкесінің аты (бар болған жағдайда) және оның тұрғылықты жерін немесе орналасқан жерін, ұжымдық тауар белгісіне қатынасын көрсету ұжымдық тауар белгісін пайдалануға құқығы бар иелердің деректері және субъектілердің тізбесі көрсетіледі;</w:t>
      </w:r>
    </w:p>
    <w:bookmarkEnd w:id="19"/>
    <w:bookmarkStart w:name="z32" w:id="20"/>
    <w:p>
      <w:pPr>
        <w:spacing w:after="0"/>
        <w:ind w:left="0"/>
        <w:jc w:val="both"/>
      </w:pPr>
      <w:r>
        <w:rPr>
          <w:rFonts w:ascii="Times New Roman"/>
          <w:b w:val="false"/>
          <w:i w:val="false"/>
          <w:color w:val="000000"/>
          <w:sz w:val="28"/>
        </w:rPr>
        <w:t>
      5) өтінімнің көрсетілетін қызметті берушіге берілген күні және нөмірі;</w:t>
      </w:r>
    </w:p>
    <w:bookmarkEnd w:id="20"/>
    <w:bookmarkStart w:name="z33" w:id="21"/>
    <w:p>
      <w:pPr>
        <w:spacing w:after="0"/>
        <w:ind w:left="0"/>
        <w:jc w:val="both"/>
      </w:pPr>
      <w:r>
        <w:rPr>
          <w:rFonts w:ascii="Times New Roman"/>
          <w:b w:val="false"/>
          <w:i w:val="false"/>
          <w:color w:val="000000"/>
          <w:sz w:val="28"/>
        </w:rPr>
        <w:t>
      6) тауар белгісіне тіркелген тауарлар мен қызметтердің тізімі;</w:t>
      </w:r>
    </w:p>
    <w:bookmarkEnd w:id="21"/>
    <w:bookmarkStart w:name="z34" w:id="22"/>
    <w:p>
      <w:pPr>
        <w:spacing w:after="0"/>
        <w:ind w:left="0"/>
        <w:jc w:val="both"/>
      </w:pPr>
      <w:r>
        <w:rPr>
          <w:rFonts w:ascii="Times New Roman"/>
          <w:b w:val="false"/>
          <w:i w:val="false"/>
          <w:color w:val="000000"/>
          <w:sz w:val="28"/>
        </w:rPr>
        <w:t xml:space="preserve">
      7) егер Заңның </w:t>
      </w:r>
      <w:r>
        <w:rPr>
          <w:rFonts w:ascii="Times New Roman"/>
          <w:b w:val="false"/>
          <w:i w:val="false"/>
          <w:color w:val="000000"/>
          <w:sz w:val="28"/>
        </w:rPr>
        <w:t>10-бабының</w:t>
      </w:r>
      <w:r>
        <w:rPr>
          <w:rFonts w:ascii="Times New Roman"/>
          <w:b w:val="false"/>
          <w:i w:val="false"/>
          <w:color w:val="000000"/>
          <w:sz w:val="28"/>
        </w:rPr>
        <w:t xml:space="preserve"> 2-тармағына сәйкес конвенциялық басымдық белгіленген болса, бірінші өтінімнің елі, нөмірі және берілген күні;</w:t>
      </w:r>
    </w:p>
    <w:bookmarkEnd w:id="22"/>
    <w:bookmarkStart w:name="z35" w:id="23"/>
    <w:p>
      <w:pPr>
        <w:spacing w:after="0"/>
        <w:ind w:left="0"/>
        <w:jc w:val="both"/>
      </w:pPr>
      <w:r>
        <w:rPr>
          <w:rFonts w:ascii="Times New Roman"/>
          <w:b w:val="false"/>
          <w:i w:val="false"/>
          <w:color w:val="000000"/>
          <w:sz w:val="28"/>
        </w:rPr>
        <w:t>
      8) хат алмасу үшін мекенжайы;</w:t>
      </w:r>
    </w:p>
    <w:bookmarkEnd w:id="23"/>
    <w:bookmarkStart w:name="z36" w:id="24"/>
    <w:p>
      <w:pPr>
        <w:spacing w:after="0"/>
        <w:ind w:left="0"/>
        <w:jc w:val="both"/>
      </w:pPr>
      <w:r>
        <w:rPr>
          <w:rFonts w:ascii="Times New Roman"/>
          <w:b w:val="false"/>
          <w:i w:val="false"/>
          <w:color w:val="000000"/>
          <w:sz w:val="28"/>
        </w:rPr>
        <w:t>
      9) өкіл туралы мәліметтер (патенттік сенім білдірілген өкіл туралы);</w:t>
      </w:r>
    </w:p>
    <w:bookmarkEnd w:id="24"/>
    <w:bookmarkStart w:name="z37" w:id="25"/>
    <w:p>
      <w:pPr>
        <w:spacing w:after="0"/>
        <w:ind w:left="0"/>
        <w:jc w:val="both"/>
      </w:pPr>
      <w:r>
        <w:rPr>
          <w:rFonts w:ascii="Times New Roman"/>
          <w:b w:val="false"/>
          <w:i w:val="false"/>
          <w:color w:val="000000"/>
          <w:sz w:val="28"/>
        </w:rPr>
        <w:t>
      10) куәлікті беру туралы және ресми бюллетеньдегі нөмірі туралы мәліметтерді жариялау күні;</w:t>
      </w:r>
    </w:p>
    <w:bookmarkEnd w:id="25"/>
    <w:bookmarkStart w:name="z38" w:id="26"/>
    <w:p>
      <w:pPr>
        <w:spacing w:after="0"/>
        <w:ind w:left="0"/>
        <w:jc w:val="both"/>
      </w:pPr>
      <w:r>
        <w:rPr>
          <w:rFonts w:ascii="Times New Roman"/>
          <w:b w:val="false"/>
          <w:i w:val="false"/>
          <w:color w:val="000000"/>
          <w:sz w:val="28"/>
        </w:rPr>
        <w:t>
      11) тауар белгісіне құқыққа иелік ету туралы деректерді қоса алғанда, тауар белгісін тіркеуге қатысты кейінгі өзгерістер.</w:t>
      </w:r>
    </w:p>
    <w:bookmarkEnd w:id="26"/>
    <w:p>
      <w:pPr>
        <w:spacing w:after="0"/>
        <w:ind w:left="0"/>
        <w:jc w:val="both"/>
      </w:pPr>
      <w:r>
        <w:rPr>
          <w:rFonts w:ascii="Times New Roman"/>
          <w:b w:val="false"/>
          <w:i w:val="false"/>
          <w:color w:val="000000"/>
          <w:sz w:val="28"/>
        </w:rPr>
        <w:t>
      Көрсетілген мәліметтерді енгізу олардың алдында тиісті ИНИД кодын (ДЗМҰ стандарты бойынша) қою арқылы сүйемелденеді және жариялау кезінде пайдаланылады. Елдің коды ДЗМҰ-ның тиісті стандартына сәйкес қойылады.</w:t>
      </w:r>
    </w:p>
    <w:bookmarkStart w:name="z39" w:id="27"/>
    <w:p>
      <w:pPr>
        <w:spacing w:after="0"/>
        <w:ind w:left="0"/>
        <w:jc w:val="left"/>
      </w:pPr>
      <w:r>
        <w:rPr>
          <w:rFonts w:ascii="Times New Roman"/>
          <w:b/>
          <w:i w:val="false"/>
          <w:color w:val="000000"/>
        </w:rPr>
        <w:t xml:space="preserve"> 2-параграф. Жалпыға бiрдей белгiлi тауар белгілерін тіркеу</w:t>
      </w:r>
    </w:p>
    <w:bookmarkEnd w:id="27"/>
    <w:bookmarkStart w:name="z40" w:id="28"/>
    <w:p>
      <w:pPr>
        <w:spacing w:after="0"/>
        <w:ind w:left="0"/>
        <w:jc w:val="both"/>
      </w:pPr>
      <w:r>
        <w:rPr>
          <w:rFonts w:ascii="Times New Roman"/>
          <w:b w:val="false"/>
          <w:i w:val="false"/>
          <w:color w:val="000000"/>
          <w:sz w:val="28"/>
        </w:rPr>
        <w:t>
      5. Уәкілетті органның шешімімен Қазақстан Республикасының аумағында тіркелген немесе халықаралық шарттардың күшімен қорғалатын тауар белгісін немесе Қазақстан Республикасында оның құқықтық қорғалуынсыз тауар белгісі ретінде пайдаланылатын, белсенді пайдалану нәтижесінде Қазақстан Республикасында кең танымалдыққа ие болған белгіні жалпыға белгілі деп тану негізінде, Мемлекеттік тізілімге жалпыға белгілі тауар таңбасын тіркегені үшін көрсетілетін қызметті берушінің қызметтеріне ақы төлеу кезінде жалпыға белгілі тауар таңбасына реттік нөмір беріліп және мәліметтерді енгізу күні көрсетіле отырып, тиісті мәліметтер енгізіледі.</w:t>
      </w:r>
    </w:p>
    <w:bookmarkEnd w:id="28"/>
    <w:bookmarkStart w:name="z41" w:id="29"/>
    <w:p>
      <w:pPr>
        <w:spacing w:after="0"/>
        <w:ind w:left="0"/>
        <w:jc w:val="both"/>
      </w:pPr>
      <w:r>
        <w:rPr>
          <w:rFonts w:ascii="Times New Roman"/>
          <w:b w:val="false"/>
          <w:i w:val="false"/>
          <w:color w:val="000000"/>
          <w:sz w:val="28"/>
        </w:rPr>
        <w:t>
      6. Жалпыға бiрдей белгiнi тіркеу кезінде тауар белгілерінің мемлекеттік тізіліміне келесі мәліметтер енгізіледі:</w:t>
      </w:r>
    </w:p>
    <w:bookmarkEnd w:id="29"/>
    <w:bookmarkStart w:name="z42" w:id="30"/>
    <w:p>
      <w:pPr>
        <w:spacing w:after="0"/>
        <w:ind w:left="0"/>
        <w:jc w:val="both"/>
      </w:pPr>
      <w:r>
        <w:rPr>
          <w:rFonts w:ascii="Times New Roman"/>
          <w:b w:val="false"/>
          <w:i w:val="false"/>
          <w:color w:val="000000"/>
          <w:sz w:val="28"/>
        </w:rPr>
        <w:t>
      1) жалпыға бірдей белгіні тіркеу нөмірі және күні;</w:t>
      </w:r>
    </w:p>
    <w:bookmarkEnd w:id="30"/>
    <w:bookmarkStart w:name="z43" w:id="31"/>
    <w:p>
      <w:pPr>
        <w:spacing w:after="0"/>
        <w:ind w:left="0"/>
        <w:jc w:val="both"/>
      </w:pPr>
      <w:r>
        <w:rPr>
          <w:rFonts w:ascii="Times New Roman"/>
          <w:b w:val="false"/>
          <w:i w:val="false"/>
          <w:color w:val="000000"/>
          <w:sz w:val="28"/>
        </w:rPr>
        <w:t>
      2) жалпыға бірдей тауар белгісінің бейнесі;</w:t>
      </w:r>
    </w:p>
    <w:bookmarkEnd w:id="31"/>
    <w:bookmarkStart w:name="z44" w:id="32"/>
    <w:p>
      <w:pPr>
        <w:spacing w:after="0"/>
        <w:ind w:left="0"/>
        <w:jc w:val="both"/>
      </w:pPr>
      <w:r>
        <w:rPr>
          <w:rFonts w:ascii="Times New Roman"/>
          <w:b w:val="false"/>
          <w:i w:val="false"/>
          <w:color w:val="000000"/>
          <w:sz w:val="28"/>
        </w:rPr>
        <w:t>
      3) ТКҚХС-ның сыныбы;</w:t>
      </w:r>
    </w:p>
    <w:bookmarkEnd w:id="32"/>
    <w:bookmarkStart w:name="z45" w:id="33"/>
    <w:p>
      <w:pPr>
        <w:spacing w:after="0"/>
        <w:ind w:left="0"/>
        <w:jc w:val="both"/>
      </w:pPr>
      <w:r>
        <w:rPr>
          <w:rFonts w:ascii="Times New Roman"/>
          <w:b w:val="false"/>
          <w:i w:val="false"/>
          <w:color w:val="000000"/>
          <w:sz w:val="28"/>
        </w:rPr>
        <w:t>
      4) иесінің атауы немесе тегі, аты әкесінің аты (бар болған жағдайда) және оның тұрғылықты немесе тұрақты мекенжайы;</w:t>
      </w:r>
    </w:p>
    <w:bookmarkEnd w:id="33"/>
    <w:bookmarkStart w:name="z46" w:id="34"/>
    <w:p>
      <w:pPr>
        <w:spacing w:after="0"/>
        <w:ind w:left="0"/>
        <w:jc w:val="both"/>
      </w:pPr>
      <w:r>
        <w:rPr>
          <w:rFonts w:ascii="Times New Roman"/>
          <w:b w:val="false"/>
          <w:i w:val="false"/>
          <w:color w:val="000000"/>
          <w:sz w:val="28"/>
        </w:rPr>
        <w:t>
      5) өтінімнің көрсетілетін қызметті берушіге берілген күні және нөмірі;</w:t>
      </w:r>
    </w:p>
    <w:bookmarkEnd w:id="34"/>
    <w:bookmarkStart w:name="z47" w:id="35"/>
    <w:p>
      <w:pPr>
        <w:spacing w:after="0"/>
        <w:ind w:left="0"/>
        <w:jc w:val="both"/>
      </w:pPr>
      <w:r>
        <w:rPr>
          <w:rFonts w:ascii="Times New Roman"/>
          <w:b w:val="false"/>
          <w:i w:val="false"/>
          <w:color w:val="000000"/>
          <w:sz w:val="28"/>
        </w:rPr>
        <w:t>
      6) жалпыға бірдей тауар белгісіне қатысты тіркелген тауарлар мен қызметтердің тізімі;</w:t>
      </w:r>
    </w:p>
    <w:bookmarkEnd w:id="35"/>
    <w:bookmarkStart w:name="z48" w:id="36"/>
    <w:p>
      <w:pPr>
        <w:spacing w:after="0"/>
        <w:ind w:left="0"/>
        <w:jc w:val="both"/>
      </w:pPr>
      <w:r>
        <w:rPr>
          <w:rFonts w:ascii="Times New Roman"/>
          <w:b w:val="false"/>
          <w:i w:val="false"/>
          <w:color w:val="000000"/>
          <w:sz w:val="28"/>
        </w:rPr>
        <w:t>
      7) хат алмасу үшін мекенжайы;</w:t>
      </w:r>
    </w:p>
    <w:bookmarkEnd w:id="36"/>
    <w:bookmarkStart w:name="z49" w:id="37"/>
    <w:p>
      <w:pPr>
        <w:spacing w:after="0"/>
        <w:ind w:left="0"/>
        <w:jc w:val="both"/>
      </w:pPr>
      <w:r>
        <w:rPr>
          <w:rFonts w:ascii="Times New Roman"/>
          <w:b w:val="false"/>
          <w:i w:val="false"/>
          <w:color w:val="000000"/>
          <w:sz w:val="28"/>
        </w:rPr>
        <w:t>
      8) өкіл туралы мәліметтер (патенттік сенім білдірілген өкіл туралы);</w:t>
      </w:r>
    </w:p>
    <w:bookmarkEnd w:id="37"/>
    <w:bookmarkStart w:name="z50" w:id="38"/>
    <w:p>
      <w:pPr>
        <w:spacing w:after="0"/>
        <w:ind w:left="0"/>
        <w:jc w:val="both"/>
      </w:pPr>
      <w:r>
        <w:rPr>
          <w:rFonts w:ascii="Times New Roman"/>
          <w:b w:val="false"/>
          <w:i w:val="false"/>
          <w:color w:val="000000"/>
          <w:sz w:val="28"/>
        </w:rPr>
        <w:t>
      9) куәлiктi беру туралы және ресми бюллетень нөмiрi туралы мәлiметтер жарияланған күнi;</w:t>
      </w:r>
    </w:p>
    <w:bookmarkEnd w:id="38"/>
    <w:bookmarkStart w:name="z51" w:id="39"/>
    <w:p>
      <w:pPr>
        <w:spacing w:after="0"/>
        <w:ind w:left="0"/>
        <w:jc w:val="both"/>
      </w:pPr>
      <w:r>
        <w:rPr>
          <w:rFonts w:ascii="Times New Roman"/>
          <w:b w:val="false"/>
          <w:i w:val="false"/>
          <w:color w:val="000000"/>
          <w:sz w:val="28"/>
        </w:rPr>
        <w:t>
      10) жалпыға белгілі тауар белгісін тіркеуге қатысты кейінгі өзгерістер.</w:t>
      </w:r>
    </w:p>
    <w:bookmarkEnd w:id="39"/>
    <w:p>
      <w:pPr>
        <w:spacing w:after="0"/>
        <w:ind w:left="0"/>
        <w:jc w:val="both"/>
      </w:pPr>
      <w:r>
        <w:rPr>
          <w:rFonts w:ascii="Times New Roman"/>
          <w:b w:val="false"/>
          <w:i w:val="false"/>
          <w:color w:val="000000"/>
          <w:sz w:val="28"/>
        </w:rPr>
        <w:t>
      Көрсетілген мәліметтерді енгізу олардың алдында тиісті ИНИД кодын (ДЗМҰ стандарты бойынша) қою арқылы сүйемелденеді және жариялау кезінде пайдаланылады. Елдің коды ДЗМҰ-ның тиісті стандартына сәйкес қойылады.</w:t>
      </w:r>
    </w:p>
    <w:bookmarkStart w:name="z52" w:id="40"/>
    <w:p>
      <w:pPr>
        <w:spacing w:after="0"/>
        <w:ind w:left="0"/>
        <w:jc w:val="left"/>
      </w:pPr>
      <w:r>
        <w:rPr>
          <w:rFonts w:ascii="Times New Roman"/>
          <w:b/>
          <w:i w:val="false"/>
          <w:color w:val="000000"/>
        </w:rPr>
        <w:t xml:space="preserve"> 3-парагараф. Географиялық нұсқамаларды тіркеу</w:t>
      </w:r>
    </w:p>
    <w:bookmarkEnd w:id="40"/>
    <w:bookmarkStart w:name="z53" w:id="41"/>
    <w:p>
      <w:pPr>
        <w:spacing w:after="0"/>
        <w:ind w:left="0"/>
        <w:jc w:val="both"/>
      </w:pPr>
      <w:r>
        <w:rPr>
          <w:rFonts w:ascii="Times New Roman"/>
          <w:b w:val="false"/>
          <w:i w:val="false"/>
          <w:color w:val="000000"/>
          <w:sz w:val="28"/>
        </w:rPr>
        <w:t xml:space="preserve">
      7. Көрсетілетін қызметті берушінің географиялық нұсқамаларды тіркеу және (немесе) географиялық нұсқамаларды пайдалану құқығын беру туралы шешімінің негізінде географиялық нұсқамаларды және (немесе) географиялық нұсқамаларды пайдалану құқығын тіркегені үшін көрсетілетін қызметті берушінің қызметтеріне ақы төлеген кезде географиялық нұсқамалардың мемлекеттік тізіліміне географиялық нұсқамалар бойынша мәліметтер енгізіледі. </w:t>
      </w:r>
    </w:p>
    <w:bookmarkEnd w:id="41"/>
    <w:bookmarkStart w:name="z54" w:id="42"/>
    <w:p>
      <w:pPr>
        <w:spacing w:after="0"/>
        <w:ind w:left="0"/>
        <w:jc w:val="both"/>
      </w:pPr>
      <w:r>
        <w:rPr>
          <w:rFonts w:ascii="Times New Roman"/>
          <w:b w:val="false"/>
          <w:i w:val="false"/>
          <w:color w:val="000000"/>
          <w:sz w:val="28"/>
        </w:rPr>
        <w:t>
      8. Географиялық нұсқамаларды тіркеу кезінде мемлекеттік тізілімге мынадай мәліметтер енгізіледі:</w:t>
      </w:r>
    </w:p>
    <w:bookmarkEnd w:id="42"/>
    <w:bookmarkStart w:name="z55" w:id="43"/>
    <w:p>
      <w:pPr>
        <w:spacing w:after="0"/>
        <w:ind w:left="0"/>
        <w:jc w:val="both"/>
      </w:pPr>
      <w:r>
        <w:rPr>
          <w:rFonts w:ascii="Times New Roman"/>
          <w:b w:val="false"/>
          <w:i w:val="false"/>
          <w:color w:val="000000"/>
          <w:sz w:val="28"/>
        </w:rPr>
        <w:t>
      1) географиялық нұсқама;</w:t>
      </w:r>
    </w:p>
    <w:bookmarkEnd w:id="43"/>
    <w:bookmarkStart w:name="z56" w:id="44"/>
    <w:p>
      <w:pPr>
        <w:spacing w:after="0"/>
        <w:ind w:left="0"/>
        <w:jc w:val="both"/>
      </w:pPr>
      <w:r>
        <w:rPr>
          <w:rFonts w:ascii="Times New Roman"/>
          <w:b w:val="false"/>
          <w:i w:val="false"/>
          <w:color w:val="000000"/>
          <w:sz w:val="28"/>
        </w:rPr>
        <w:t>
      2) тіркеу нөмірі мен күні;</w:t>
      </w:r>
    </w:p>
    <w:bookmarkEnd w:id="44"/>
    <w:bookmarkStart w:name="z57" w:id="45"/>
    <w:p>
      <w:pPr>
        <w:spacing w:after="0"/>
        <w:ind w:left="0"/>
        <w:jc w:val="both"/>
      </w:pPr>
      <w:r>
        <w:rPr>
          <w:rFonts w:ascii="Times New Roman"/>
          <w:b w:val="false"/>
          <w:i w:val="false"/>
          <w:color w:val="000000"/>
          <w:sz w:val="28"/>
        </w:rPr>
        <w:t>
      3) тауардың географиялық шығу тегімен елеулі дәрежеде байланысты оның беделі немесе басқа да сипаттамалары болуға тиіс;</w:t>
      </w:r>
    </w:p>
    <w:bookmarkEnd w:id="45"/>
    <w:bookmarkStart w:name="z58" w:id="46"/>
    <w:p>
      <w:pPr>
        <w:spacing w:after="0"/>
        <w:ind w:left="0"/>
        <w:jc w:val="both"/>
      </w:pPr>
      <w:r>
        <w:rPr>
          <w:rFonts w:ascii="Times New Roman"/>
          <w:b w:val="false"/>
          <w:i w:val="false"/>
          <w:color w:val="000000"/>
          <w:sz w:val="28"/>
        </w:rPr>
        <w:t>
      4) иесінің атауы және оның тұрғылықты жерінің немесе орналасқан жерінің мекенжайы;</w:t>
      </w:r>
    </w:p>
    <w:bookmarkEnd w:id="46"/>
    <w:bookmarkStart w:name="z59" w:id="47"/>
    <w:p>
      <w:pPr>
        <w:spacing w:after="0"/>
        <w:ind w:left="0"/>
        <w:jc w:val="both"/>
      </w:pPr>
      <w:r>
        <w:rPr>
          <w:rFonts w:ascii="Times New Roman"/>
          <w:b w:val="false"/>
          <w:i w:val="false"/>
          <w:color w:val="000000"/>
          <w:sz w:val="28"/>
        </w:rPr>
        <w:t>
      5) өтінімнің нөмірі мен берілген күні;</w:t>
      </w:r>
    </w:p>
    <w:bookmarkEnd w:id="47"/>
    <w:bookmarkStart w:name="z60" w:id="48"/>
    <w:p>
      <w:pPr>
        <w:spacing w:after="0"/>
        <w:ind w:left="0"/>
        <w:jc w:val="both"/>
      </w:pPr>
      <w:r>
        <w:rPr>
          <w:rFonts w:ascii="Times New Roman"/>
          <w:b w:val="false"/>
          <w:i w:val="false"/>
          <w:color w:val="000000"/>
          <w:sz w:val="28"/>
        </w:rPr>
        <w:t>
      6) хат жазысу мекенжайы;</w:t>
      </w:r>
    </w:p>
    <w:bookmarkEnd w:id="48"/>
    <w:bookmarkStart w:name="z61" w:id="49"/>
    <w:p>
      <w:pPr>
        <w:spacing w:after="0"/>
        <w:ind w:left="0"/>
        <w:jc w:val="both"/>
      </w:pPr>
      <w:r>
        <w:rPr>
          <w:rFonts w:ascii="Times New Roman"/>
          <w:b w:val="false"/>
          <w:i w:val="false"/>
          <w:color w:val="000000"/>
          <w:sz w:val="28"/>
        </w:rPr>
        <w:t>
      7) өкіл туралы мәліметтер (патенттік сенім білдірілген өкіл туралы);</w:t>
      </w:r>
    </w:p>
    <w:bookmarkEnd w:id="49"/>
    <w:bookmarkStart w:name="z62" w:id="50"/>
    <w:p>
      <w:pPr>
        <w:spacing w:after="0"/>
        <w:ind w:left="0"/>
        <w:jc w:val="both"/>
      </w:pPr>
      <w:r>
        <w:rPr>
          <w:rFonts w:ascii="Times New Roman"/>
          <w:b w:val="false"/>
          <w:i w:val="false"/>
          <w:color w:val="000000"/>
          <w:sz w:val="28"/>
        </w:rPr>
        <w:t>
      8) географиялық нұсқаманы пайдалану құқығын тіркеу және (немесе) беру туралы мәліметтердің жарияланған күні;</w:t>
      </w:r>
    </w:p>
    <w:bookmarkEnd w:id="50"/>
    <w:bookmarkStart w:name="z63" w:id="51"/>
    <w:p>
      <w:pPr>
        <w:spacing w:after="0"/>
        <w:ind w:left="0"/>
        <w:jc w:val="both"/>
      </w:pPr>
      <w:r>
        <w:rPr>
          <w:rFonts w:ascii="Times New Roman"/>
          <w:b w:val="false"/>
          <w:i w:val="false"/>
          <w:color w:val="000000"/>
          <w:sz w:val="28"/>
        </w:rPr>
        <w:t>
      9) тіркеуге қатысты кейінгі өзгерістер.</w:t>
      </w:r>
    </w:p>
    <w:bookmarkEnd w:id="51"/>
    <w:p>
      <w:pPr>
        <w:spacing w:after="0"/>
        <w:ind w:left="0"/>
        <w:jc w:val="both"/>
      </w:pPr>
      <w:r>
        <w:rPr>
          <w:rFonts w:ascii="Times New Roman"/>
          <w:b w:val="false"/>
          <w:i w:val="false"/>
          <w:color w:val="000000"/>
          <w:sz w:val="28"/>
        </w:rPr>
        <w:t>
      Көрсетілген мәліметтерді енгізу олардың алдына тиісті ИНИД кодын қоюмен (ДЗМҰ стандарты бойынша) сүйемелденеді және жариялау кезінде пайдаланылады. Елдің коды ДЗМҰ-ның тиісті стандартына сәйкес қойылады.</w:t>
      </w:r>
    </w:p>
    <w:bookmarkStart w:name="z64" w:id="52"/>
    <w:p>
      <w:pPr>
        <w:spacing w:after="0"/>
        <w:ind w:left="0"/>
        <w:jc w:val="left"/>
      </w:pPr>
      <w:r>
        <w:rPr>
          <w:rFonts w:ascii="Times New Roman"/>
          <w:b/>
          <w:i w:val="false"/>
          <w:color w:val="000000"/>
        </w:rPr>
        <w:t xml:space="preserve"> 4-параграф. Тауар шығарылған жердің атауларын тіркеу</w:t>
      </w:r>
    </w:p>
    <w:bookmarkEnd w:id="52"/>
    <w:bookmarkStart w:name="z65" w:id="53"/>
    <w:p>
      <w:pPr>
        <w:spacing w:after="0"/>
        <w:ind w:left="0"/>
        <w:jc w:val="both"/>
      </w:pPr>
      <w:r>
        <w:rPr>
          <w:rFonts w:ascii="Times New Roman"/>
          <w:b w:val="false"/>
          <w:i w:val="false"/>
          <w:color w:val="000000"/>
          <w:sz w:val="28"/>
        </w:rPr>
        <w:t>
      9. Тауар шығарылған жердiң атауын тiркеу және (немесе) тауар шығарылған жер атауын пайдалану құқығын беру жөнiндегi сараптама жасау ұйымының шешiмi немесе көрсетілетін қызметті берушінің тауар шығарылған жер атауын пайдалану құқығына куәлiк беру жөнiндегi қызметіне төлемді растаған жағдайда, тауар шығарылған жердің атауы мемлекеттік тізіліміне тауар шығарылған жердің атауы туралы мәліметтер енгізіледі.</w:t>
      </w:r>
    </w:p>
    <w:bookmarkEnd w:id="53"/>
    <w:bookmarkStart w:name="z66" w:id="54"/>
    <w:p>
      <w:pPr>
        <w:spacing w:after="0"/>
        <w:ind w:left="0"/>
        <w:jc w:val="both"/>
      </w:pPr>
      <w:r>
        <w:rPr>
          <w:rFonts w:ascii="Times New Roman"/>
          <w:b w:val="false"/>
          <w:i w:val="false"/>
          <w:color w:val="000000"/>
          <w:sz w:val="28"/>
        </w:rPr>
        <w:t>
      10. Тауарлардың шыққан жерлерінің атауларын мемлекеттік тізілімге тіркеген кезде мынадай ақпарат енгізіледі:</w:t>
      </w:r>
    </w:p>
    <w:bookmarkEnd w:id="54"/>
    <w:bookmarkStart w:name="z67" w:id="55"/>
    <w:p>
      <w:pPr>
        <w:spacing w:after="0"/>
        <w:ind w:left="0"/>
        <w:jc w:val="both"/>
      </w:pPr>
      <w:r>
        <w:rPr>
          <w:rFonts w:ascii="Times New Roman"/>
          <w:b w:val="false"/>
          <w:i w:val="false"/>
          <w:color w:val="000000"/>
          <w:sz w:val="28"/>
        </w:rPr>
        <w:t>
      1) тауар шығарылған жердің атауы;</w:t>
      </w:r>
    </w:p>
    <w:bookmarkEnd w:id="55"/>
    <w:bookmarkStart w:name="z68" w:id="56"/>
    <w:p>
      <w:pPr>
        <w:spacing w:after="0"/>
        <w:ind w:left="0"/>
        <w:jc w:val="both"/>
      </w:pPr>
      <w:r>
        <w:rPr>
          <w:rFonts w:ascii="Times New Roman"/>
          <w:b w:val="false"/>
          <w:i w:val="false"/>
          <w:color w:val="000000"/>
          <w:sz w:val="28"/>
        </w:rPr>
        <w:t>
      2) тіркеу нөмірі және күні;</w:t>
      </w:r>
    </w:p>
    <w:bookmarkEnd w:id="56"/>
    <w:bookmarkStart w:name="z69" w:id="57"/>
    <w:p>
      <w:pPr>
        <w:spacing w:after="0"/>
        <w:ind w:left="0"/>
        <w:jc w:val="both"/>
      </w:pPr>
      <w:r>
        <w:rPr>
          <w:rFonts w:ascii="Times New Roman"/>
          <w:b w:val="false"/>
          <w:i w:val="false"/>
          <w:color w:val="000000"/>
          <w:sz w:val="28"/>
        </w:rPr>
        <w:t>
      3) өнімнің ерекше қасиеттерінің сипаттамасы;</w:t>
      </w:r>
    </w:p>
    <w:bookmarkEnd w:id="57"/>
    <w:bookmarkStart w:name="z70" w:id="58"/>
    <w:p>
      <w:pPr>
        <w:spacing w:after="0"/>
        <w:ind w:left="0"/>
        <w:jc w:val="both"/>
      </w:pPr>
      <w:r>
        <w:rPr>
          <w:rFonts w:ascii="Times New Roman"/>
          <w:b w:val="false"/>
          <w:i w:val="false"/>
          <w:color w:val="000000"/>
          <w:sz w:val="28"/>
        </w:rPr>
        <w:t>
      4) меншiк иесiнiң аты-жөнi және оның тұрғылықты жерiнiң немесе орналасқан жерiнiң көрсетiлуi;</w:t>
      </w:r>
    </w:p>
    <w:bookmarkEnd w:id="58"/>
    <w:bookmarkStart w:name="z71" w:id="59"/>
    <w:p>
      <w:pPr>
        <w:spacing w:after="0"/>
        <w:ind w:left="0"/>
        <w:jc w:val="both"/>
      </w:pPr>
      <w:r>
        <w:rPr>
          <w:rFonts w:ascii="Times New Roman"/>
          <w:b w:val="false"/>
          <w:i w:val="false"/>
          <w:color w:val="000000"/>
          <w:sz w:val="28"/>
        </w:rPr>
        <w:t>
      5) өтінімнің берілген күні және нөмірі;</w:t>
      </w:r>
    </w:p>
    <w:bookmarkEnd w:id="59"/>
    <w:bookmarkStart w:name="z72" w:id="60"/>
    <w:p>
      <w:pPr>
        <w:spacing w:after="0"/>
        <w:ind w:left="0"/>
        <w:jc w:val="both"/>
      </w:pPr>
      <w:r>
        <w:rPr>
          <w:rFonts w:ascii="Times New Roman"/>
          <w:b w:val="false"/>
          <w:i w:val="false"/>
          <w:color w:val="000000"/>
          <w:sz w:val="28"/>
        </w:rPr>
        <w:t>
      6) хат алмасу мекенжайы;</w:t>
      </w:r>
    </w:p>
    <w:bookmarkEnd w:id="60"/>
    <w:bookmarkStart w:name="z73" w:id="61"/>
    <w:p>
      <w:pPr>
        <w:spacing w:after="0"/>
        <w:ind w:left="0"/>
        <w:jc w:val="both"/>
      </w:pPr>
      <w:r>
        <w:rPr>
          <w:rFonts w:ascii="Times New Roman"/>
          <w:b w:val="false"/>
          <w:i w:val="false"/>
          <w:color w:val="000000"/>
          <w:sz w:val="28"/>
        </w:rPr>
        <w:t>
      7) өкілі туралы ақпарат (патенттік сенім білдірілген өкіл туралы);</w:t>
      </w:r>
    </w:p>
    <w:bookmarkEnd w:id="61"/>
    <w:bookmarkStart w:name="z74" w:id="62"/>
    <w:p>
      <w:pPr>
        <w:spacing w:after="0"/>
        <w:ind w:left="0"/>
        <w:jc w:val="both"/>
      </w:pPr>
      <w:r>
        <w:rPr>
          <w:rFonts w:ascii="Times New Roman"/>
          <w:b w:val="false"/>
          <w:i w:val="false"/>
          <w:color w:val="000000"/>
          <w:sz w:val="28"/>
        </w:rPr>
        <w:t>
      8) тауар шығарылған жердiң атауларын пайдалану құқығын беру туралы және ресми бюллетень нөмiрi туралы мәлiметтер жарияланған күнi;</w:t>
      </w:r>
    </w:p>
    <w:bookmarkEnd w:id="62"/>
    <w:bookmarkStart w:name="z75" w:id="63"/>
    <w:p>
      <w:pPr>
        <w:spacing w:after="0"/>
        <w:ind w:left="0"/>
        <w:jc w:val="both"/>
      </w:pPr>
      <w:r>
        <w:rPr>
          <w:rFonts w:ascii="Times New Roman"/>
          <w:b w:val="false"/>
          <w:i w:val="false"/>
          <w:color w:val="000000"/>
          <w:sz w:val="28"/>
        </w:rPr>
        <w:t>
      9) тіркеуге қатысты кейінгі өзгерістер.</w:t>
      </w:r>
    </w:p>
    <w:bookmarkEnd w:id="63"/>
    <w:p>
      <w:pPr>
        <w:spacing w:after="0"/>
        <w:ind w:left="0"/>
        <w:jc w:val="both"/>
      </w:pPr>
      <w:r>
        <w:rPr>
          <w:rFonts w:ascii="Times New Roman"/>
          <w:b w:val="false"/>
          <w:i w:val="false"/>
          <w:color w:val="000000"/>
          <w:sz w:val="28"/>
        </w:rPr>
        <w:t>
      Көрсетілген мәліметтерді енгізу олардың алдында тиісті ИНИД кодын (ДЗМҰ стандарты бойынша) қою арқылы сүйемелденеді және жариялау кезінде пайдаланылады. Елдің коды ДЗМҰ-ның тиісті стандартына сәйкес қойылады.</w:t>
      </w:r>
    </w:p>
    <w:bookmarkStart w:name="z76" w:id="64"/>
    <w:p>
      <w:pPr>
        <w:spacing w:after="0"/>
        <w:ind w:left="0"/>
        <w:jc w:val="left"/>
      </w:pPr>
      <w:r>
        <w:rPr>
          <w:rFonts w:ascii="Times New Roman"/>
          <w:b/>
          <w:i w:val="false"/>
          <w:color w:val="000000"/>
        </w:rPr>
        <w:t xml:space="preserve"> 5-параграф. Тауар белгісіне куәлік беру</w:t>
      </w:r>
    </w:p>
    <w:bookmarkEnd w:id="64"/>
    <w:bookmarkStart w:name="z77" w:id="65"/>
    <w:p>
      <w:pPr>
        <w:spacing w:after="0"/>
        <w:ind w:left="0"/>
        <w:jc w:val="both"/>
      </w:pPr>
      <w:r>
        <w:rPr>
          <w:rFonts w:ascii="Times New Roman"/>
          <w:b w:val="false"/>
          <w:i w:val="false"/>
          <w:color w:val="000000"/>
          <w:sz w:val="28"/>
        </w:rPr>
        <w:t>
      11. "Тауар таңбасын тіркеу" мемлекеттік қызметі (бұдан әрі – мемлекеттік көрсетілетін қызмет) көрсетілетін қызметті берушімен көрсетіледі.</w:t>
      </w:r>
    </w:p>
    <w:bookmarkEnd w:id="65"/>
    <w:bookmarkStart w:name="z78" w:id="66"/>
    <w:p>
      <w:pPr>
        <w:spacing w:after="0"/>
        <w:ind w:left="0"/>
        <w:jc w:val="both"/>
      </w:pPr>
      <w:r>
        <w:rPr>
          <w:rFonts w:ascii="Times New Roman"/>
          <w:b w:val="false"/>
          <w:i w:val="false"/>
          <w:color w:val="000000"/>
          <w:sz w:val="28"/>
        </w:rPr>
        <w:t xml:space="preserve">
      12. Мемлекеттік қызметті алу үшін жеке және (немесе) заңды тұлға (бұдан әрі – көрсетілетін қызметті алушы) осы Қағидалардың </w:t>
      </w:r>
      <w:r>
        <w:rPr>
          <w:rFonts w:ascii="Times New Roman"/>
          <w:b w:val="false"/>
          <w:i w:val="false"/>
          <w:color w:val="000000"/>
          <w:sz w:val="28"/>
        </w:rPr>
        <w:t>1-қосымшасындағы</w:t>
      </w:r>
      <w:r>
        <w:rPr>
          <w:rFonts w:ascii="Times New Roman"/>
          <w:b w:val="false"/>
          <w:i w:val="false"/>
          <w:color w:val="000000"/>
          <w:sz w:val="28"/>
        </w:rPr>
        <w:t xml:space="preserve"> "Тауар таңбасын тіркеу" мемлекеттік қызмет көрсетуге қойылатын негізгі талаптар тізбесінің (бұдан әрі – тізбе) 8-тармағында көрсетілген қосымша құжаттарымен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ЭЦҚ-мен қол қойылған электрондық құжат түріндегі өтінішті көрсетілетін қызметті берушіге портал арқылы жолдайды.</w:t>
      </w:r>
    </w:p>
    <w:bookmarkEnd w:id="66"/>
    <w:bookmarkStart w:name="z79" w:id="67"/>
    <w:p>
      <w:pPr>
        <w:spacing w:after="0"/>
        <w:ind w:left="0"/>
        <w:jc w:val="both"/>
      </w:pPr>
      <w:r>
        <w:rPr>
          <w:rFonts w:ascii="Times New Roman"/>
          <w:b w:val="false"/>
          <w:i w:val="false"/>
          <w:color w:val="000000"/>
          <w:sz w:val="28"/>
        </w:rPr>
        <w:t>
      13. Төлем қолма-қол ақшасыз аударым тәсілімен көрсетілетін қызметті берушінің "newscab.kazpatent.kz" цифрлық жүйесімен түйістірілген екінші деңгейлі банктің төлем шлюзі арқылы, осы Қағидалардың 3-қосымшасында көрсетілген банктік реквизиттер бойынша жүзеге асырылады.</w:t>
      </w:r>
    </w:p>
    <w:bookmarkEnd w:id="67"/>
    <w:p>
      <w:pPr>
        <w:spacing w:after="0"/>
        <w:ind w:left="0"/>
        <w:jc w:val="both"/>
      </w:pPr>
      <w:r>
        <w:rPr>
          <w:rFonts w:ascii="Times New Roman"/>
          <w:b w:val="false"/>
          <w:i w:val="false"/>
          <w:color w:val="000000"/>
          <w:sz w:val="28"/>
        </w:rPr>
        <w:t>
      Көрсетілетін қызметті алушы өтінішті портал арқылы жіберген кезде, мемлекеттік қызмет көрсетуге сұранысты қабылдау күйі автоматты түрде "жеке кабинетте"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4" w:id="68"/>
    <w:p>
      <w:pPr>
        <w:spacing w:after="0"/>
        <w:ind w:left="0"/>
        <w:jc w:val="both"/>
      </w:pPr>
      <w:r>
        <w:rPr>
          <w:rFonts w:ascii="Times New Roman"/>
          <w:b w:val="false"/>
          <w:i w:val="false"/>
          <w:color w:val="000000"/>
          <w:sz w:val="28"/>
        </w:rPr>
        <w:t>
      13-1.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сондай-ақ Көрсетілетін мемлекеттік қызметті көрсетуге қойылатын негізгі талаптар тізбесінің 8-тармағында көзделген тізбеге сәйкес құжаттар топтамасы толық ұсынылмаған жағдайларда, көрсетілетін қызметті беруші өтініштерді цифрлық күту парағы арқылы қабылдайды.</w:t>
      </w:r>
    </w:p>
    <w:bookmarkEnd w:id="68"/>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6 (алты) жұмыс күні беріледі. Аталған мерзім осы Қағидаларда белгіленген тиісті мемлекеттік қызметті көрсету мерзімінің жалпы ұзақтығына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мемлекеттік қызметті алу үшін өтінішті және (немесе) құжаттарды қабылдау күні көрсетілетін қызметті алушының бастапқы жүгінген күні болып есептеледі.</w:t>
      </w:r>
    </w:p>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күннен бастап қайта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13-1-тармақпен толықтырылды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69"/>
    <w:p>
      <w:pPr>
        <w:spacing w:after="0"/>
        <w:ind w:left="0"/>
        <w:jc w:val="both"/>
      </w:pPr>
      <w:r>
        <w:rPr>
          <w:rFonts w:ascii="Times New Roman"/>
          <w:b w:val="false"/>
          <w:i w:val="false"/>
          <w:color w:val="000000"/>
          <w:sz w:val="28"/>
        </w:rPr>
        <w:t>
      14. Мемлекеттік қызмет көрсету туралы өтінішке көрсетілетін қызметті берушіге келіп түскен сәтте автоматты түрде тіркеу нөмірі беріледі.</w:t>
      </w:r>
    </w:p>
    <w:bookmarkEnd w:id="69"/>
    <w:p>
      <w:pPr>
        <w:spacing w:after="0"/>
        <w:ind w:left="0"/>
        <w:jc w:val="both"/>
      </w:pPr>
      <w:r>
        <w:rPr>
          <w:rFonts w:ascii="Times New Roman"/>
          <w:b w:val="false"/>
          <w:i w:val="false"/>
          <w:color w:val="000000"/>
          <w:sz w:val="28"/>
        </w:rPr>
        <w:t xml:space="preserve">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p>
      <w:pPr>
        <w:spacing w:after="0"/>
        <w:ind w:left="0"/>
        <w:jc w:val="both"/>
      </w:pPr>
      <w:r>
        <w:rPr>
          <w:rFonts w:ascii="Times New Roman"/>
          <w:b w:val="false"/>
          <w:i w:val="false"/>
          <w:color w:val="000000"/>
          <w:sz w:val="28"/>
        </w:rPr>
        <w:t>
      Көрсетілетін қызметті беруші құжаттар тіркелген сәттен бастап 4 (төрт) жұмыс күні ішінде олардың толықтығын тексереді.</w:t>
      </w:r>
    </w:p>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p>
      <w:pPr>
        <w:spacing w:after="0"/>
        <w:ind w:left="0"/>
        <w:jc w:val="both"/>
      </w:pPr>
      <w:r>
        <w:rPr>
          <w:rFonts w:ascii="Times New Roman"/>
          <w:b w:val="false"/>
          <w:i w:val="false"/>
          <w:color w:val="000000"/>
          <w:sz w:val="28"/>
        </w:rPr>
        <w:t>
      Тиісті құжаттар мен төлемді тексеру нәтижелері бойынша, сондай-ақ бас тарту үшін негіздер болмаған кезде, көрсетілетін қызметті беруші 6 (алты) жұмыс күні ішінде тауар белгілерінің Мемлекеттік тізіліміне тіркеу туралы мәліметтерді енгізеді, беру туралы мәліметтерді жариялайды және көрсетілетін қызметті алушының "жеке кабинетіне" осы бұйрыққа 2-қосымшаға сәйкес тауар белгісіне арналған куәлікті электрондық нысанда жібереді.</w:t>
      </w:r>
    </w:p>
    <w:p>
      <w:pPr>
        <w:spacing w:after="0"/>
        <w:ind w:left="0"/>
        <w:jc w:val="both"/>
      </w:pPr>
      <w:r>
        <w:rPr>
          <w:rFonts w:ascii="Times New Roman"/>
          <w:b w:val="false"/>
          <w:i w:val="false"/>
          <w:color w:val="000000"/>
          <w:sz w:val="28"/>
        </w:rPr>
        <w:t>
      Көрсетілетін қызметті алушы құжаттар топтамасын толық ұсынбаған немесе осы Қағидаларға сәйкес мемлекеттік қызметті көрсету үшін қажетті мәліметтер болмаған жағдайда, көрсетілетін қызметті беруші осы тармақтың үшінші бөлігінде көрсетілген мерзімдерде көрсетілетін қызметті алушыға құжаттар топтамасының қандай талаптарға сәйкес келмейтінін көрсете отырып, мемлекеттік қызметті көрсету мерзімін тоқтата тұру туралы хабарлама (сұрау салу) жібереді.</w:t>
      </w:r>
    </w:p>
    <w:p>
      <w:pPr>
        <w:spacing w:after="0"/>
        <w:ind w:left="0"/>
        <w:jc w:val="both"/>
      </w:pPr>
      <w:r>
        <w:rPr>
          <w:rFonts w:ascii="Times New Roman"/>
          <w:b w:val="false"/>
          <w:i w:val="false"/>
          <w:color w:val="000000"/>
          <w:sz w:val="28"/>
        </w:rPr>
        <w:t>
      Хабарламада көрсетілген құжаттарды талаптарға сәйкес келтіру мерзімі көрсетілетін қызметті алушының бастапқы жүгінген күнінен бастап алты жұмыс күнінен аспауға тиіс.</w:t>
      </w:r>
    </w:p>
    <w:p>
      <w:pPr>
        <w:spacing w:after="0"/>
        <w:ind w:left="0"/>
        <w:jc w:val="both"/>
      </w:pPr>
      <w:r>
        <w:rPr>
          <w:rFonts w:ascii="Times New Roman"/>
          <w:b w:val="false"/>
          <w:i w:val="false"/>
          <w:color w:val="000000"/>
          <w:sz w:val="28"/>
        </w:rPr>
        <w:t>
      Көрсетілетін қызметті алушы өзінің бастапқы жүгінген күнінен бастап алты жұмыс күні ішінде осы Қағидаларда белгіленген талаптарға анықталған сәйкессіздіктерді жоймаған жағдайда, көрсетілетін қызметті беруші көрсетілетін қызметті алушыға осы Қағидаларға 4-қосымшаға сәйкес нысан бойынша өтінішті одан әрі қараудан бас тартуды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2" w:id="70"/>
    <w:p>
      <w:pPr>
        <w:spacing w:after="0"/>
        <w:ind w:left="0"/>
        <w:jc w:val="both"/>
      </w:pPr>
      <w:r>
        <w:rPr>
          <w:rFonts w:ascii="Times New Roman"/>
          <w:b w:val="false"/>
          <w:i w:val="false"/>
          <w:color w:val="000000"/>
          <w:sz w:val="28"/>
        </w:rPr>
        <w:t>
      14-1. Мемлекеттік қызметті көрсету мерзімін тоқтата тұру көрсетілетін қызметті берушінің көрсетілетін қызметті алушыға мемлекеттік қызметті көрсету процесінің тоқтатыла тұрғаны туралы хабарлама жіберген күннен басталады. Мемлекеттік қызметті көрсету мерзімінің өтуі көрсетілетін қызметті беруші мемлекеттік қызметті көрсету процесін қайта бастау туралы шешім шығарған күннен бастап қайта басталады.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14-1-тармақпен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3" w:id="71"/>
    <w:p>
      <w:pPr>
        <w:spacing w:after="0"/>
        <w:ind w:left="0"/>
        <w:jc w:val="both"/>
      </w:pPr>
      <w:r>
        <w:rPr>
          <w:rFonts w:ascii="Times New Roman"/>
          <w:b w:val="false"/>
          <w:i w:val="false"/>
          <w:color w:val="000000"/>
          <w:sz w:val="28"/>
        </w:rPr>
        <w:t>
      14-2. Көрсетілетін қызметті беруші мемлекеттік қызметті көрсету процесін мынадай жағдайларда тоқтата тұрады:</w:t>
      </w:r>
    </w:p>
    <w:bookmarkEnd w:id="71"/>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мирасқорлықты көздейтін болса;</w:t>
      </w:r>
    </w:p>
    <w:p>
      <w:pPr>
        <w:spacing w:after="0"/>
        <w:ind w:left="0"/>
        <w:jc w:val="both"/>
      </w:pPr>
      <w:r>
        <w:rPr>
          <w:rFonts w:ascii="Times New Roman"/>
          <w:b w:val="false"/>
          <w:i w:val="false"/>
          <w:color w:val="000000"/>
          <w:sz w:val="28"/>
        </w:rPr>
        <w:t>
      2) Қазақстан Республикасының заңдарында белгіленген тәртіппен азамат әрекетке қабілетсіз және (немесе) әрекет қабілеті шектеулі деп танылған жағдайда;</w:t>
      </w:r>
    </w:p>
    <w:p>
      <w:pPr>
        <w:spacing w:after="0"/>
        <w:ind w:left="0"/>
        <w:jc w:val="both"/>
      </w:pPr>
      <w:r>
        <w:rPr>
          <w:rFonts w:ascii="Times New Roman"/>
          <w:b w:val="false"/>
          <w:i w:val="false"/>
          <w:color w:val="000000"/>
          <w:sz w:val="28"/>
        </w:rPr>
        <w:t>
      3) мемлекеттік органдар, сот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 жағдайда;</w:t>
      </w:r>
    </w:p>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көрсетілетін қызметті ұсынудың негізгі талаптарының 8-тармағында көзделген тізбеге сәйкес құжаттар топтамасы толық ұсынылмаса.</w:t>
      </w:r>
    </w:p>
    <w:p>
      <w:pPr>
        <w:spacing w:after="0"/>
        <w:ind w:left="0"/>
        <w:jc w:val="both"/>
      </w:pPr>
      <w:r>
        <w:rPr>
          <w:rFonts w:ascii="Times New Roman"/>
          <w:b w:val="false"/>
          <w:i w:val="false"/>
          <w:color w:val="000000"/>
          <w:sz w:val="28"/>
        </w:rPr>
        <w:t>
      Толықтырылған және түзетілген құжаттарды көрсетілетін қызметті алушы анықталған кемшіліктерді жойғаннан кейін мемлекеттік қызметті көрсету мерзімін тоқтата тұру мерзімі шегінде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14-2-тармақпен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4" w:id="72"/>
    <w:p>
      <w:pPr>
        <w:spacing w:after="0"/>
        <w:ind w:left="0"/>
        <w:jc w:val="both"/>
      </w:pPr>
      <w:r>
        <w:rPr>
          <w:rFonts w:ascii="Times New Roman"/>
          <w:b w:val="false"/>
          <w:i w:val="false"/>
          <w:color w:val="000000"/>
          <w:sz w:val="28"/>
        </w:rPr>
        <w:t>
      14-3. Мемлекеттік қызметті көрсету процесі:</w:t>
      </w:r>
    </w:p>
    <w:bookmarkEnd w:id="72"/>
    <w:p>
      <w:pPr>
        <w:spacing w:after="0"/>
        <w:ind w:left="0"/>
        <w:jc w:val="both"/>
      </w:pPr>
      <w:r>
        <w:rPr>
          <w:rFonts w:ascii="Times New Roman"/>
          <w:b w:val="false"/>
          <w:i w:val="false"/>
          <w:color w:val="000000"/>
          <w:sz w:val="28"/>
        </w:rPr>
        <w:t>
      1) осы Қағидалардың 14-2 тармағының 1) және 2) тармақшаларында көзделген жағдайларда – тиісті тұлғаның құқықтық мирасқоры анықталғанға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Қағидалардың 14-2 тармағының 3) тармақшасында көзделген жағдайда – мемлекеттік органның ұстанымы айқындалғанға, сот актісі заңды күшіне енгенге немесе мәселе Қазақстан Республикасының заңнамасында көзделген өзге де тәртіппен шешілгенге дейін;</w:t>
      </w:r>
    </w:p>
    <w:p>
      <w:pPr>
        <w:spacing w:after="0"/>
        <w:ind w:left="0"/>
        <w:jc w:val="both"/>
      </w:pPr>
      <w:r>
        <w:rPr>
          <w:rFonts w:ascii="Times New Roman"/>
          <w:b w:val="false"/>
          <w:i w:val="false"/>
          <w:color w:val="000000"/>
          <w:sz w:val="28"/>
        </w:rPr>
        <w:t>
      3) осы Қағидалардың 14-2 тармағының 4) тармақшасында көзделген жағдайда – көрсетілетін қызметті беруші белгілеген алты жұмыс күні ішінде анықталған кемшіліктер жойылғанға дейін тоқтатыла тұрады.</w:t>
      </w:r>
    </w:p>
    <w:p>
      <w:pPr>
        <w:spacing w:after="0"/>
        <w:ind w:left="0"/>
        <w:jc w:val="both"/>
      </w:pPr>
      <w:r>
        <w:rPr>
          <w:rFonts w:ascii="Times New Roman"/>
          <w:b w:val="false"/>
          <w:i w:val="false"/>
          <w:color w:val="000000"/>
          <w:sz w:val="28"/>
        </w:rPr>
        <w:t>
      Осы Қағидалардың 14-2 тармағының 3) тармақшасында көзделген тоқтата тұру мерзімі Көрсетілетін мемлекеттік қызметті көрсетуге қойылатын негізгі талаптар тізбесінің 3-тармағында белгіленген тиісті мемлекеттік қызметті көрсету мерзімінің жалпы ұзақтығынан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14-3-тармақпен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5" w:id="73"/>
    <w:p>
      <w:pPr>
        <w:spacing w:after="0"/>
        <w:ind w:left="0"/>
        <w:jc w:val="both"/>
      </w:pPr>
      <w:r>
        <w:rPr>
          <w:rFonts w:ascii="Times New Roman"/>
          <w:b w:val="false"/>
          <w:i w:val="false"/>
          <w:color w:val="000000"/>
          <w:sz w:val="28"/>
        </w:rPr>
        <w:t>
      14-4. Қызметті көрсетуші қызмет алушының өтініші бойынша немесе өз бастамасы бойынша мынадай жағдайларда мемлекеттік қызметті көрсету процесін тоқтата тұруға құқылы:</w:t>
      </w:r>
    </w:p>
    <w:bookmarkEnd w:id="73"/>
    <w:p>
      <w:pPr>
        <w:spacing w:after="0"/>
        <w:ind w:left="0"/>
        <w:jc w:val="both"/>
      </w:pPr>
      <w:r>
        <w:rPr>
          <w:rFonts w:ascii="Times New Roman"/>
          <w:b w:val="false"/>
          <w:i w:val="false"/>
          <w:color w:val="000000"/>
          <w:sz w:val="28"/>
        </w:rPr>
        <w:t>
      1) мемлекеттік қызмет көрсету процесін одан әрі жалғастыруға уақытша кедергі келтіретін еңсерілмейтін күштің әрекеті. Мемлекеттік қызмет көрсету процесін одан әрі жалғастыруға уақытша кедергі келтіретін еңсерілмейтін күштің әрекеті деп төтенше жағдайдың енгізілуі, табиғи және техногендік сипаттағы төтенше жағдайдың туындау қаупі немесе туындауы түсініледі;</w:t>
      </w:r>
    </w:p>
    <w:p>
      <w:pPr>
        <w:spacing w:after="0"/>
        <w:ind w:left="0"/>
        <w:jc w:val="both"/>
      </w:pPr>
      <w:r>
        <w:rPr>
          <w:rFonts w:ascii="Times New Roman"/>
          <w:b w:val="false"/>
          <w:i w:val="false"/>
          <w:color w:val="000000"/>
          <w:sz w:val="28"/>
        </w:rPr>
        <w:t>
      2) қызмет алушының мемлекеттік қызмет көрсету мерзімінен асатын кезеңде іссапарда болуы, медициналық ұйымның стационарында емделуі, қызметті оның заңды өкілдері алатын жағдайларды қоспағанда.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14-4-тармақпен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1" w:id="74"/>
    <w:p>
      <w:pPr>
        <w:spacing w:after="0"/>
        <w:ind w:left="0"/>
        <w:jc w:val="left"/>
      </w:pPr>
      <w:r>
        <w:rPr>
          <w:rFonts w:ascii="Times New Roman"/>
          <w:b/>
          <w:i w:val="false"/>
          <w:color w:val="000000"/>
        </w:rPr>
        <w:t xml:space="preserve"> 6-параграф. Географиялық нұсқамаға және тауар шығарылған жердің атауына куәлік беру</w:t>
      </w:r>
    </w:p>
    <w:bookmarkEnd w:id="74"/>
    <w:bookmarkStart w:name="z82" w:id="75"/>
    <w:p>
      <w:pPr>
        <w:spacing w:after="0"/>
        <w:ind w:left="0"/>
        <w:jc w:val="both"/>
      </w:pPr>
      <w:r>
        <w:rPr>
          <w:rFonts w:ascii="Times New Roman"/>
          <w:b w:val="false"/>
          <w:i w:val="false"/>
          <w:color w:val="000000"/>
          <w:sz w:val="28"/>
        </w:rPr>
        <w:t>
      15. "Географиялық нұсқамаларды пайдалану құқығын тіркеу" көрсетілетін қызметті көрсетілетін қызметті беруші көрсетеді.</w:t>
      </w:r>
    </w:p>
    <w:bookmarkEnd w:id="75"/>
    <w:bookmarkStart w:name="z83" w:id="76"/>
    <w:p>
      <w:pPr>
        <w:spacing w:after="0"/>
        <w:ind w:left="0"/>
        <w:jc w:val="both"/>
      </w:pPr>
      <w:r>
        <w:rPr>
          <w:rFonts w:ascii="Times New Roman"/>
          <w:b w:val="false"/>
          <w:i w:val="false"/>
          <w:color w:val="000000"/>
          <w:sz w:val="28"/>
        </w:rPr>
        <w:t xml:space="preserve">
      16. Мемлекеттік қызметті алу үшін жеке және (немесе) заңды тұлға (бұдан әрі – көрсетілетін қызметті алушы) </w:t>
      </w:r>
      <w:r>
        <w:rPr>
          <w:rFonts w:ascii="Times New Roman"/>
          <w:b w:val="false"/>
          <w:i w:val="false"/>
          <w:color w:val="000000"/>
          <w:sz w:val="28"/>
        </w:rPr>
        <w:t>6-қосымшаға</w:t>
      </w:r>
      <w:r>
        <w:rPr>
          <w:rFonts w:ascii="Times New Roman"/>
          <w:b w:val="false"/>
          <w:i w:val="false"/>
          <w:color w:val="000000"/>
          <w:sz w:val="28"/>
        </w:rPr>
        <w:t xml:space="preserve"> сәйкес "Географиялық нұсқамаларды пайдалану құқығын тіркеу" мемлекеттік қызмет көрсетуге қойылатын негізгі талаптар тізбесінің (бұдан әрі – тізбе) 8-тармағында көрсетілген құжаттарды қоса бере отырып, осы Қағидалардың </w:t>
      </w:r>
      <w:r>
        <w:rPr>
          <w:rFonts w:ascii="Times New Roman"/>
          <w:b w:val="false"/>
          <w:i w:val="false"/>
          <w:color w:val="000000"/>
          <w:sz w:val="28"/>
        </w:rPr>
        <w:t>7-қосымшасына</w:t>
      </w:r>
      <w:r>
        <w:rPr>
          <w:rFonts w:ascii="Times New Roman"/>
          <w:b w:val="false"/>
          <w:i w:val="false"/>
          <w:color w:val="000000"/>
          <w:sz w:val="28"/>
        </w:rPr>
        <w:t xml:space="preserve"> сәйкес ЭЦҚ-мен қол қойылған электрондық құжат нысанындағы өтінішті портал арқылы жолдайды.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Әділет министрінің м.а. 06.09.2023 </w:t>
      </w:r>
      <w:r>
        <w:rPr>
          <w:rFonts w:ascii="Times New Roman"/>
          <w:b w:val="false"/>
          <w:i w:val="false"/>
          <w:color w:val="000000"/>
          <w:sz w:val="28"/>
        </w:rPr>
        <w:t>№ 644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4" w:id="77"/>
    <w:p>
      <w:pPr>
        <w:spacing w:after="0"/>
        <w:ind w:left="0"/>
        <w:jc w:val="both"/>
      </w:pPr>
      <w:r>
        <w:rPr>
          <w:rFonts w:ascii="Times New Roman"/>
          <w:b w:val="false"/>
          <w:i w:val="false"/>
          <w:color w:val="000000"/>
          <w:sz w:val="28"/>
        </w:rPr>
        <w:t>
      17. Төлем қолма-қол ақшасыз аударым тәсілімен көрсетілетін қызметті берушінің "newscab.kazpatent.kz" цифрлық жүйесімен түйістірілген екінші деңгейлі банктің төлем шлюзі арқылы, осы Қағидалардың 3-қосымшасында көрсетілген банктік реквизиттер бойынша жүзеге асырылады.</w:t>
      </w:r>
    </w:p>
    <w:bookmarkEnd w:id="77"/>
    <w:p>
      <w:pPr>
        <w:spacing w:after="0"/>
        <w:ind w:left="0"/>
        <w:jc w:val="both"/>
      </w:pPr>
      <w:r>
        <w:rPr>
          <w:rFonts w:ascii="Times New Roman"/>
          <w:b w:val="false"/>
          <w:i w:val="false"/>
          <w:color w:val="000000"/>
          <w:sz w:val="28"/>
        </w:rPr>
        <w:t>
      Көрсетілетін қызметті алушы өтінішті портал арқылы жіберген кезде, мемлекеттік қызмет көрсетуге сұранысты қабылдау күйі автоматты түрде "жеке кабинетте"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5" w:id="78"/>
    <w:p>
      <w:pPr>
        <w:spacing w:after="0"/>
        <w:ind w:left="0"/>
        <w:jc w:val="both"/>
      </w:pPr>
      <w:r>
        <w:rPr>
          <w:rFonts w:ascii="Times New Roman"/>
          <w:b w:val="false"/>
          <w:i w:val="false"/>
          <w:color w:val="000000"/>
          <w:sz w:val="28"/>
        </w:rPr>
        <w:t>
      17-1. Көрсетілетін қызметті алушы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сондай-ақ Көрсетілетін мемлекеттік қызметті көрсетуге қойылатын негізгі талаптар тізбесінің 8-тармағында көзделген тізбеге сәйкес құжаттар топтамасы толық ұсынылмаған жағдайларда, көрсетілетін қызметті беруші өтініштерді цифрлық күту парағы арқылы қабылдайды.</w:t>
      </w:r>
    </w:p>
    <w:bookmarkEnd w:id="78"/>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алты жұмыс күні белгіленеді. Аталған мерзім осы Қағидаларда белгіленген тиісті мемлекеттік қызметті көрсету мерзімінің жалпы ұзақтығына қосылмайды және одан аспауға тиіс.</w:t>
      </w:r>
    </w:p>
    <w:p>
      <w:pPr>
        <w:spacing w:after="0"/>
        <w:ind w:left="0"/>
        <w:jc w:val="both"/>
      </w:pPr>
      <w:r>
        <w:rPr>
          <w:rFonts w:ascii="Times New Roman"/>
          <w:b w:val="false"/>
          <w:i w:val="false"/>
          <w:color w:val="000000"/>
          <w:sz w:val="28"/>
        </w:rPr>
        <w:t>
      Кемшіліктер жойылған жағдайда, мемлекеттік қызметті алу үшін өтінішті және (немесе) құжаттарды қабылдау күні көрсетілетін қызметті алушының бастапқы жүгінген күні болып есептеледі.</w:t>
      </w:r>
    </w:p>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күннен бастап қайта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17-1-тармақпен толықтырылды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 w:id="79"/>
    <w:p>
      <w:pPr>
        <w:spacing w:after="0"/>
        <w:ind w:left="0"/>
        <w:jc w:val="both"/>
      </w:pPr>
      <w:r>
        <w:rPr>
          <w:rFonts w:ascii="Times New Roman"/>
          <w:b w:val="false"/>
          <w:i w:val="false"/>
          <w:color w:val="000000"/>
          <w:sz w:val="28"/>
        </w:rPr>
        <w:t>
      18. Мемлекеттік қызмет көрсету туралы өтінішке көрсетілетін қызметті берушіге келіп түскен сәтте автоматты түрде тіркеу нөмірі беріледі.</w:t>
      </w:r>
    </w:p>
    <w:bookmarkEnd w:id="79"/>
    <w:p>
      <w:pPr>
        <w:spacing w:after="0"/>
        <w:ind w:left="0"/>
        <w:jc w:val="both"/>
      </w:pPr>
      <w:r>
        <w:rPr>
          <w:rFonts w:ascii="Times New Roman"/>
          <w:b w:val="false"/>
          <w:i w:val="false"/>
          <w:color w:val="000000"/>
          <w:sz w:val="28"/>
        </w:rPr>
        <w:t xml:space="preserve">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p>
      <w:pPr>
        <w:spacing w:after="0"/>
        <w:ind w:left="0"/>
        <w:jc w:val="both"/>
      </w:pPr>
      <w:r>
        <w:rPr>
          <w:rFonts w:ascii="Times New Roman"/>
          <w:b w:val="false"/>
          <w:i w:val="false"/>
          <w:color w:val="000000"/>
          <w:sz w:val="28"/>
        </w:rPr>
        <w:t>
      Көрсетілетін қызметті беруші құжаттар тіркелген сәттен бастап 4 (төрт) жұмыс күні ішінде олардың толықтығын тексереді.</w:t>
      </w:r>
    </w:p>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p>
      <w:pPr>
        <w:spacing w:after="0"/>
        <w:ind w:left="0"/>
        <w:jc w:val="both"/>
      </w:pPr>
      <w:r>
        <w:rPr>
          <w:rFonts w:ascii="Times New Roman"/>
          <w:b w:val="false"/>
          <w:i w:val="false"/>
          <w:color w:val="000000"/>
          <w:sz w:val="28"/>
        </w:rPr>
        <w:t>
      Тиісті құжаттар мен төлемді тексеру нәтижелері бойынша, сондай-ақ бас тарту үшін негіздер болмаған кезде, көрсетілетін қызметті беруші 6 (алты) жұмыс күні ішінде географиялық көрсеткішті пайдалану құқығының тіркелгені туралы мәліметтерді Географиялық көрсеткіштердің мемлекеттік тізіліміне енгізеді, беру туралы мәліметтерді жариялайды және көрсетілетін қызметті алушының "жеке кабинетіне" осы бұйрыққа 3-қосымшаға сәйкес географиялық көрсеткішті пайдалану құқығына арналған куәлікті электрондық нысанда жібереді.</w:t>
      </w:r>
    </w:p>
    <w:p>
      <w:pPr>
        <w:spacing w:after="0"/>
        <w:ind w:left="0"/>
        <w:jc w:val="both"/>
      </w:pPr>
      <w:r>
        <w:rPr>
          <w:rFonts w:ascii="Times New Roman"/>
          <w:b w:val="false"/>
          <w:i w:val="false"/>
          <w:color w:val="000000"/>
          <w:sz w:val="28"/>
        </w:rPr>
        <w:t>
      Көрсетілетін қызметті алушы құжаттар топтамасын толық ұсынбаған немесе осы Қағидаларға сәйкес мемлекеттік қызметті көрсету үшін қажетті мәліметтер болмаған жағдайда, көрсетілетін қызметті беруші осы тармақтың үшінші бөлігінде көрсетілген мерзімдерде көрсетілетін қызметті алушыға құжаттар топтамасының қандай талаптарға сәйкес келмейтінін көрсете отырып, мемлекеттік қызметті көрсету мерзімін тоқтата тұру туралы хабарлама (сұрау салу) жібереді.</w:t>
      </w:r>
    </w:p>
    <w:p>
      <w:pPr>
        <w:spacing w:after="0"/>
        <w:ind w:left="0"/>
        <w:jc w:val="both"/>
      </w:pPr>
      <w:r>
        <w:rPr>
          <w:rFonts w:ascii="Times New Roman"/>
          <w:b w:val="false"/>
          <w:i w:val="false"/>
          <w:color w:val="000000"/>
          <w:sz w:val="28"/>
        </w:rPr>
        <w:t>
      Хабарламада көрсетілген құжаттарды талаптарға сәйкес келтіру мерзімі көрсетілетін қызметті алушының бастапқы жүгінген күнінен бастап алты жұмыс күнінен аспауға тиіс.</w:t>
      </w:r>
    </w:p>
    <w:p>
      <w:pPr>
        <w:spacing w:after="0"/>
        <w:ind w:left="0"/>
        <w:jc w:val="both"/>
      </w:pPr>
      <w:r>
        <w:rPr>
          <w:rFonts w:ascii="Times New Roman"/>
          <w:b w:val="false"/>
          <w:i w:val="false"/>
          <w:color w:val="000000"/>
          <w:sz w:val="28"/>
        </w:rPr>
        <w:t>
      Көрсетілетін қызметті алушы өзінің бастапқы жүгінген күнінен бастап алты жұмыс күні ішінде осы Қағидаларда белгіленген талаптарға анықталған сәйкессіздіктерді жоймаған жағдайда, көрсетілетін қызметті беруші көрсетілетін қызметті алушыға осы Қағидаларға 4-қосымшаға сәйкес нысан бойынша өтінішті одан әрі қараудан бас тартуды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6" w:id="80"/>
    <w:p>
      <w:pPr>
        <w:spacing w:after="0"/>
        <w:ind w:left="0"/>
        <w:jc w:val="both"/>
      </w:pPr>
      <w:r>
        <w:rPr>
          <w:rFonts w:ascii="Times New Roman"/>
          <w:b w:val="false"/>
          <w:i w:val="false"/>
          <w:color w:val="000000"/>
          <w:sz w:val="28"/>
        </w:rPr>
        <w:t>
      18-1. Мемлекеттік қызметті көрсету мерзімін тоқтата тұру көрсетілетін қызметті берушінің көрсетілетін қызметті алушыға мемлекеттік қызметті көрсету процесінің тоқтатыла тұрғаны туралы хабарлама жіберген күннен басталады. Мемлекеттік қызметті көрсету мерзімінің өтуі көрсетілетін қызметті беруші мемлекеттік қызметті көрсету процесін қайта бастау туралы шешім шығарған күннен бастап қайта басталады.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18-1-тармақпен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7" w:id="81"/>
    <w:p>
      <w:pPr>
        <w:spacing w:after="0"/>
        <w:ind w:left="0"/>
        <w:jc w:val="both"/>
      </w:pPr>
      <w:r>
        <w:rPr>
          <w:rFonts w:ascii="Times New Roman"/>
          <w:b w:val="false"/>
          <w:i w:val="false"/>
          <w:color w:val="000000"/>
          <w:sz w:val="28"/>
        </w:rPr>
        <w:t>
      18-2. Көрсетілетін қызметті беруші мемлекеттік қызметті көрсету процесін мынадай жағдайларда тоқтата тұрады:</w:t>
      </w:r>
    </w:p>
    <w:bookmarkEnd w:id="81"/>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мирасқорлықты көздейтін болса;</w:t>
      </w:r>
    </w:p>
    <w:p>
      <w:pPr>
        <w:spacing w:after="0"/>
        <w:ind w:left="0"/>
        <w:jc w:val="both"/>
      </w:pPr>
      <w:r>
        <w:rPr>
          <w:rFonts w:ascii="Times New Roman"/>
          <w:b w:val="false"/>
          <w:i w:val="false"/>
          <w:color w:val="000000"/>
          <w:sz w:val="28"/>
        </w:rPr>
        <w:t>
      2) Қазақстан Республикасының заңдарында белгіленген тәртіппен азамат әрекетке қабілетсіз және (немесе) әрекет қабілеті шектеулі деп танылған жағдайда;</w:t>
      </w:r>
    </w:p>
    <w:p>
      <w:pPr>
        <w:spacing w:after="0"/>
        <w:ind w:left="0"/>
        <w:jc w:val="both"/>
      </w:pPr>
      <w:r>
        <w:rPr>
          <w:rFonts w:ascii="Times New Roman"/>
          <w:b w:val="false"/>
          <w:i w:val="false"/>
          <w:color w:val="000000"/>
          <w:sz w:val="28"/>
        </w:rPr>
        <w:t>
      3) мемлекеттік органдар, сот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 жағдайда;</w:t>
      </w:r>
    </w:p>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көрсетілетін қызметті ұсынудың негізгі талаптарының 8-тармағында көзделген тізбеге сәйкес құжаттар топтамасы толық ұсынылмаса.</w:t>
      </w:r>
    </w:p>
    <w:p>
      <w:pPr>
        <w:spacing w:after="0"/>
        <w:ind w:left="0"/>
        <w:jc w:val="both"/>
      </w:pPr>
      <w:r>
        <w:rPr>
          <w:rFonts w:ascii="Times New Roman"/>
          <w:b w:val="false"/>
          <w:i w:val="false"/>
          <w:color w:val="000000"/>
          <w:sz w:val="28"/>
        </w:rPr>
        <w:t>
      Толықтырылған және түзетілген құжаттарды көрсетілетін қызметті алушы анықталған кемшіліктерді жойғаннан кейін мемлекеттік қызметті көрсету мерзімін тоқтата тұру мерзімі шегінде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18-2-тармақпен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8" w:id="82"/>
    <w:p>
      <w:pPr>
        <w:spacing w:after="0"/>
        <w:ind w:left="0"/>
        <w:jc w:val="both"/>
      </w:pPr>
      <w:r>
        <w:rPr>
          <w:rFonts w:ascii="Times New Roman"/>
          <w:b w:val="false"/>
          <w:i w:val="false"/>
          <w:color w:val="000000"/>
          <w:sz w:val="28"/>
        </w:rPr>
        <w:t>
      18-3. Мемлекеттік қызметті көрсету процесі:</w:t>
      </w:r>
    </w:p>
    <w:bookmarkEnd w:id="82"/>
    <w:p>
      <w:pPr>
        <w:spacing w:after="0"/>
        <w:ind w:left="0"/>
        <w:jc w:val="both"/>
      </w:pPr>
      <w:r>
        <w:rPr>
          <w:rFonts w:ascii="Times New Roman"/>
          <w:b w:val="false"/>
          <w:i w:val="false"/>
          <w:color w:val="000000"/>
          <w:sz w:val="28"/>
        </w:rPr>
        <w:t>
      1) осы Қағидалардың 18-2 тармағының 1) және 2) тармақшаларында көзделген жағдайларда – тиісті тұлғаның құқықтық мирасқоры анықталғанға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Қағидалардың 18-2 тармағының 3) тармақшасында көзделген жағдайда – мемлекеттік органның ұстанымы айқындалғанға, сот актісі заңды күшіне енгенге немесе мәселе Қазақстан Республикасының заңнамасында көзделген өзге де тәртіппен шешілгенге дейін;</w:t>
      </w:r>
    </w:p>
    <w:p>
      <w:pPr>
        <w:spacing w:after="0"/>
        <w:ind w:left="0"/>
        <w:jc w:val="both"/>
      </w:pPr>
      <w:r>
        <w:rPr>
          <w:rFonts w:ascii="Times New Roman"/>
          <w:b w:val="false"/>
          <w:i w:val="false"/>
          <w:color w:val="000000"/>
          <w:sz w:val="28"/>
        </w:rPr>
        <w:t>
      3) осы Қағидалардың 18-2 тармағының 4) тармақшасында көзделген жағдайда – көрсетілетін қызметті беруші белгілеген алты жұмыс күні ішінде анықталған кемшіліктер жойылғанға дейін тоқтатыла тұрады.</w:t>
      </w:r>
    </w:p>
    <w:p>
      <w:pPr>
        <w:spacing w:after="0"/>
        <w:ind w:left="0"/>
        <w:jc w:val="both"/>
      </w:pPr>
      <w:r>
        <w:rPr>
          <w:rFonts w:ascii="Times New Roman"/>
          <w:b w:val="false"/>
          <w:i w:val="false"/>
          <w:color w:val="000000"/>
          <w:sz w:val="28"/>
        </w:rPr>
        <w:t>
      Осы Қағидалардың 18-2 тармағының 3) тармақшасында көзделген тоқтата тұру мерзімі Көрсетілетін мемлекеттік қызметті көрсетуге қойылатын негізгі талаптар тізбесінің 3-тармағында белгіленген тиісті мемлекеттік қызметті көрсету мерзімінің жалпы ұзақтығынан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18-3-тармақпен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9" w:id="83"/>
    <w:p>
      <w:pPr>
        <w:spacing w:after="0"/>
        <w:ind w:left="0"/>
        <w:jc w:val="both"/>
      </w:pPr>
      <w:r>
        <w:rPr>
          <w:rFonts w:ascii="Times New Roman"/>
          <w:b w:val="false"/>
          <w:i w:val="false"/>
          <w:color w:val="000000"/>
          <w:sz w:val="28"/>
        </w:rPr>
        <w:t>
      18-4. Қызметті көрсетуші қызмет алушының өтініші бойынша немесе өз бастамасы бойынша мынадай жағдайларда мемлекеттік қызметті көрсету процесін тоқтата тұруға құқылы:</w:t>
      </w:r>
    </w:p>
    <w:bookmarkEnd w:id="83"/>
    <w:p>
      <w:pPr>
        <w:spacing w:after="0"/>
        <w:ind w:left="0"/>
        <w:jc w:val="both"/>
      </w:pPr>
      <w:r>
        <w:rPr>
          <w:rFonts w:ascii="Times New Roman"/>
          <w:b w:val="false"/>
          <w:i w:val="false"/>
          <w:color w:val="000000"/>
          <w:sz w:val="28"/>
        </w:rPr>
        <w:t>
      1) мемлекеттік қызмет көрсету процесін одан әрі жалғастыруға уақытша кедергі келтіретін еңсерілмейтін күштің әрекеті. Мемлекеттік қызмет көрсету процесін одан әрі жалғастыруға уақытша кедергі келтіретін еңсерілмейтін күштің әрекеті деп төтенше жағдайдың енгізілуі, табиғи және техногендік сипаттағы төтенше жағдайдың туындау қаупі немесе туындауы түсініледі;</w:t>
      </w:r>
    </w:p>
    <w:p>
      <w:pPr>
        <w:spacing w:after="0"/>
        <w:ind w:left="0"/>
        <w:jc w:val="both"/>
      </w:pPr>
      <w:r>
        <w:rPr>
          <w:rFonts w:ascii="Times New Roman"/>
          <w:b w:val="false"/>
          <w:i w:val="false"/>
          <w:color w:val="000000"/>
          <w:sz w:val="28"/>
        </w:rPr>
        <w:t>
      2) қызмет алушының мемлекеттік қызмет көрсету мерзімінен асатын кезеңде іссапарда болуы, медициналық ұйымның стационарында емделуі, қызметті оның заңды өкілдері алатын жағдайларды қоспағанда.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18-4-тармақпен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6" w:id="84"/>
    <w:p>
      <w:pPr>
        <w:spacing w:after="0"/>
        <w:ind w:left="0"/>
        <w:jc w:val="left"/>
      </w:pPr>
      <w:r>
        <w:rPr>
          <w:rFonts w:ascii="Times New Roman"/>
          <w:b/>
          <w:i w:val="false"/>
          <w:color w:val="000000"/>
        </w:rPr>
        <w:t xml:space="preserve"> 7-параграф. Тауар шығарылған жердің атауына куәлік беру</w:t>
      </w:r>
    </w:p>
    <w:bookmarkEnd w:id="84"/>
    <w:bookmarkStart w:name="z87" w:id="85"/>
    <w:p>
      <w:pPr>
        <w:spacing w:after="0"/>
        <w:ind w:left="0"/>
        <w:jc w:val="both"/>
      </w:pPr>
      <w:r>
        <w:rPr>
          <w:rFonts w:ascii="Times New Roman"/>
          <w:b w:val="false"/>
          <w:i w:val="false"/>
          <w:color w:val="000000"/>
          <w:sz w:val="28"/>
        </w:rPr>
        <w:t>
      19. "Тауар шығарылған жердің атауын пайдалану құқығын тіркеу" мемлекеттік қызметін көрсетілетін қызметті беруші көрсетеді.</w:t>
      </w:r>
    </w:p>
    <w:bookmarkEnd w:id="85"/>
    <w:bookmarkStart w:name="z88" w:id="86"/>
    <w:p>
      <w:pPr>
        <w:spacing w:after="0"/>
        <w:ind w:left="0"/>
        <w:jc w:val="both"/>
      </w:pPr>
      <w:r>
        <w:rPr>
          <w:rFonts w:ascii="Times New Roman"/>
          <w:b w:val="false"/>
          <w:i w:val="false"/>
          <w:color w:val="000000"/>
          <w:sz w:val="28"/>
        </w:rPr>
        <w:t xml:space="preserve">
      20. Мемлекеттік қызметті алу үшін жеке және (немесе) заңды тұлға (бұдан әрі – көрсетілетін қызметті алушы) осы Қағидалардың </w:t>
      </w:r>
      <w:r>
        <w:rPr>
          <w:rFonts w:ascii="Times New Roman"/>
          <w:b w:val="false"/>
          <w:i w:val="false"/>
          <w:color w:val="000000"/>
          <w:sz w:val="28"/>
        </w:rPr>
        <w:t>9-қосымшасындағы</w:t>
      </w:r>
      <w:r>
        <w:rPr>
          <w:rFonts w:ascii="Times New Roman"/>
          <w:b w:val="false"/>
          <w:i w:val="false"/>
          <w:color w:val="000000"/>
          <w:sz w:val="28"/>
        </w:rPr>
        <w:t xml:space="preserve"> "Тауар шығарылған жердiң атауын пайдалану құқығын тіркеу" мемлекеттік қызмет көрсетуге қойылатын негізгі талаптар тізбесінің (бұдан әрі – тізбе) 8-тармағында көрсетілген қосымша құжаттарымен осы Қағидалардың </w:t>
      </w:r>
      <w:r>
        <w:rPr>
          <w:rFonts w:ascii="Times New Roman"/>
          <w:b w:val="false"/>
          <w:i w:val="false"/>
          <w:color w:val="000000"/>
          <w:sz w:val="28"/>
        </w:rPr>
        <w:t>10-қосымшасына</w:t>
      </w:r>
      <w:r>
        <w:rPr>
          <w:rFonts w:ascii="Times New Roman"/>
          <w:b w:val="false"/>
          <w:i w:val="false"/>
          <w:color w:val="000000"/>
          <w:sz w:val="28"/>
        </w:rPr>
        <w:t xml:space="preserve"> сәйкес ЭЦҚ-мен қол қойылған электрондық құжат түріндегі өтінішті көрсетілетін қызметті берушіге портал арқылы жолдайды.</w:t>
      </w:r>
    </w:p>
    <w:bookmarkEnd w:id="86"/>
    <w:bookmarkStart w:name="z89" w:id="87"/>
    <w:p>
      <w:pPr>
        <w:spacing w:after="0"/>
        <w:ind w:left="0"/>
        <w:jc w:val="both"/>
      </w:pPr>
      <w:r>
        <w:rPr>
          <w:rFonts w:ascii="Times New Roman"/>
          <w:b w:val="false"/>
          <w:i w:val="false"/>
          <w:color w:val="000000"/>
          <w:sz w:val="28"/>
        </w:rPr>
        <w:t>
      21. Төлем қолма-қол ақшасыз аударым тәсілімен көрсетілетін қызметті берушінің "newscab.kazpatent.kz" цифрлық жүйесімен түйістірілген екінші деңгейлі банктің төлем шлюзі арқылы, осы Қағидалардың 3-қосымшасында көрсетілген банктік реквизиттер бойынша жүзеге асырылады.</w:t>
      </w:r>
    </w:p>
    <w:bookmarkEnd w:id="87"/>
    <w:p>
      <w:pPr>
        <w:spacing w:after="0"/>
        <w:ind w:left="0"/>
        <w:jc w:val="both"/>
      </w:pPr>
      <w:r>
        <w:rPr>
          <w:rFonts w:ascii="Times New Roman"/>
          <w:b w:val="false"/>
          <w:i w:val="false"/>
          <w:color w:val="000000"/>
          <w:sz w:val="28"/>
        </w:rPr>
        <w:t>
      Көрсетілетін қызметті алушы өтінішті портал арқылы жіберген кезде, мемлекеттік қызмет көрсетуге сұранысты қабылдау күйі автоматты түрде "жеке кабинетте"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0" w:id="88"/>
    <w:p>
      <w:pPr>
        <w:spacing w:after="0"/>
        <w:ind w:left="0"/>
        <w:jc w:val="both"/>
      </w:pPr>
      <w:r>
        <w:rPr>
          <w:rFonts w:ascii="Times New Roman"/>
          <w:b w:val="false"/>
          <w:i w:val="false"/>
          <w:color w:val="000000"/>
          <w:sz w:val="28"/>
        </w:rPr>
        <w:t>
      22. Мемлекеттік қызмет көрсету туралы өтінішке көрсетілетін қызметті берушіге келіп түскен сәтте автоматты түрде тіркеу нөмірі беріледі.</w:t>
      </w:r>
    </w:p>
    <w:bookmarkEnd w:id="88"/>
    <w:p>
      <w:pPr>
        <w:spacing w:after="0"/>
        <w:ind w:left="0"/>
        <w:jc w:val="both"/>
      </w:pPr>
      <w:r>
        <w:rPr>
          <w:rFonts w:ascii="Times New Roman"/>
          <w:b w:val="false"/>
          <w:i w:val="false"/>
          <w:color w:val="000000"/>
          <w:sz w:val="28"/>
        </w:rPr>
        <w:t xml:space="preserve">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p>
      <w:pPr>
        <w:spacing w:after="0"/>
        <w:ind w:left="0"/>
        <w:jc w:val="both"/>
      </w:pPr>
      <w:r>
        <w:rPr>
          <w:rFonts w:ascii="Times New Roman"/>
          <w:b w:val="false"/>
          <w:i w:val="false"/>
          <w:color w:val="000000"/>
          <w:sz w:val="28"/>
        </w:rPr>
        <w:t>
      Көрсетілетін қызметті беруші құжаттар тіркелген сәттен бастап 4 (төрт) жұмыс күні ішінде олардың толықтығын тексереді.</w:t>
      </w:r>
    </w:p>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p>
      <w:pPr>
        <w:spacing w:after="0"/>
        <w:ind w:left="0"/>
        <w:jc w:val="both"/>
      </w:pPr>
      <w:r>
        <w:rPr>
          <w:rFonts w:ascii="Times New Roman"/>
          <w:b w:val="false"/>
          <w:i w:val="false"/>
          <w:color w:val="000000"/>
          <w:sz w:val="28"/>
        </w:rPr>
        <w:t>
      Тиісті құжаттар мен төлемді тексеру нәтижелері бойынша, сондай-ақ бас тарту үшін негіздер болмаған кезде, көрсетілетін қызметті беруші 6 (алты) жұмыс күні ішінде тауар шығарылған жердің атауын пайдалану құқығының тіркелгені туралы мәліметтерді Тауар шығарылған жер атауларының мемлекеттік тізіліміне енгізеді, беру туралы мәліметтерді жариялайды және көрсетілетін қызметті алушының "жеке кабинетіне" осы бұйрыққа 4-қосымшаға сәйкес тауар шығарылған жердің атауына арналған куәлікті электрондық нысанда жібереді.</w:t>
      </w:r>
    </w:p>
    <w:p>
      <w:pPr>
        <w:spacing w:after="0"/>
        <w:ind w:left="0"/>
        <w:jc w:val="both"/>
      </w:pPr>
      <w:r>
        <w:rPr>
          <w:rFonts w:ascii="Times New Roman"/>
          <w:b w:val="false"/>
          <w:i w:val="false"/>
          <w:color w:val="000000"/>
          <w:sz w:val="28"/>
        </w:rPr>
        <w:t>
      Көрсетілетін қызметті алушы құжаттар топтамасын толық ұсынбаған немесе осы Қағидаларға сәйкес мемлекеттік қызметті көрсету үшін қажетті мәліметтер болмаған жағдайда, көрсетілетін қызметті беруші осы тармақтың үшінші бөлігінде көрсетілген мерзімдерде көрсетілетін қызметті алушыға құжаттар топтамасының қандай талаптарға сәйкес келмейтінін көрсете отырып, мемлекеттік қызметті көрсету мерзімін тоқтата тұру туралы хабарлама (сұрау салу) жібереді.</w:t>
      </w:r>
    </w:p>
    <w:p>
      <w:pPr>
        <w:spacing w:after="0"/>
        <w:ind w:left="0"/>
        <w:jc w:val="both"/>
      </w:pPr>
      <w:r>
        <w:rPr>
          <w:rFonts w:ascii="Times New Roman"/>
          <w:b w:val="false"/>
          <w:i w:val="false"/>
          <w:color w:val="000000"/>
          <w:sz w:val="28"/>
        </w:rPr>
        <w:t>
      Хабарламада көрсетілген құжаттарды талаптарға сәйкес келтіру мерзімі көрсетілетін қызметті алушының бастапқы жүгінген күнінен бастап алты жұмыс күнінен аспауға тиіс.</w:t>
      </w:r>
    </w:p>
    <w:p>
      <w:pPr>
        <w:spacing w:after="0"/>
        <w:ind w:left="0"/>
        <w:jc w:val="both"/>
      </w:pPr>
      <w:r>
        <w:rPr>
          <w:rFonts w:ascii="Times New Roman"/>
          <w:b w:val="false"/>
          <w:i w:val="false"/>
          <w:color w:val="000000"/>
          <w:sz w:val="28"/>
        </w:rPr>
        <w:t>
      Көрсетілетін қызметті алушы өзінің бастапқы жүгінген күнінен бастап алты жұмыс күні ішінде осы Қағидаларда белгіленген талаптарға анықталған сәйкессіздіктерді жоймаған жағдайда, көрсетілетін қызметті беруші көрсетілетін қызметті алушыға осы Қағидаларға 4-қосымшаға сәйкес нысан бойынша өтінішті одан әрі қараудан бас тартуды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0" w:id="89"/>
    <w:p>
      <w:pPr>
        <w:spacing w:after="0"/>
        <w:ind w:left="0"/>
        <w:jc w:val="both"/>
      </w:pPr>
      <w:r>
        <w:rPr>
          <w:rFonts w:ascii="Times New Roman"/>
          <w:b w:val="false"/>
          <w:i w:val="false"/>
          <w:color w:val="000000"/>
          <w:sz w:val="28"/>
        </w:rPr>
        <w:t>
      22-1. Мемлекеттік қызметті көрсету мерзімін тоқтата тұру көрсетілетін қызметті берушінің көрсетілетін қызметті алушыға мемлекеттік қызметті көрсету процесінің тоқтатыла тұрғаны туралы хабарлама жіберген күннен басталады. Мемлекеттік қызметті көрсету мерзімінің өтуі көрсетілетін қызметті беруші мемлекеттік қызметті көрсету процесін қайта бастау туралы шешім шығарған күннен бастап қайта басталады.</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22-1-тармақпен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21" w:id="90"/>
    <w:p>
      <w:pPr>
        <w:spacing w:after="0"/>
        <w:ind w:left="0"/>
        <w:jc w:val="both"/>
      </w:pPr>
      <w:r>
        <w:rPr>
          <w:rFonts w:ascii="Times New Roman"/>
          <w:b w:val="false"/>
          <w:i w:val="false"/>
          <w:color w:val="000000"/>
          <w:sz w:val="28"/>
        </w:rPr>
        <w:t>
      22-2. Көрсетілетін қызметті беруші мемлекеттік қызметті көрсету процесін мынадай жағдайларда тоқтата тұрады:</w:t>
      </w:r>
    </w:p>
    <w:bookmarkEnd w:id="90"/>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алуға құқықтары құқықтық мирасқорлықты көздейтін болса;</w:t>
      </w:r>
    </w:p>
    <w:p>
      <w:pPr>
        <w:spacing w:after="0"/>
        <w:ind w:left="0"/>
        <w:jc w:val="both"/>
      </w:pPr>
      <w:r>
        <w:rPr>
          <w:rFonts w:ascii="Times New Roman"/>
          <w:b w:val="false"/>
          <w:i w:val="false"/>
          <w:color w:val="000000"/>
          <w:sz w:val="28"/>
        </w:rPr>
        <w:t>
      2) Қазақстан Республикасының заңдарында белгіленген тәртіппен азамат әрекетке қабілетсіз және (немесе) әрекет қабілеті шектеулі деп танылған жағдайда;</w:t>
      </w:r>
    </w:p>
    <w:p>
      <w:pPr>
        <w:spacing w:after="0"/>
        <w:ind w:left="0"/>
        <w:jc w:val="both"/>
      </w:pPr>
      <w:r>
        <w:rPr>
          <w:rFonts w:ascii="Times New Roman"/>
          <w:b w:val="false"/>
          <w:i w:val="false"/>
          <w:color w:val="000000"/>
          <w:sz w:val="28"/>
        </w:rPr>
        <w:t>
      3) мемлекеттік органдар, сот немесе Қазақстан Республикасының заңнамасында көзделген өзге де тәртіппен қаралатын мәселелер шешілгенге дейін мемлекеттік қызметті көрсету мүмкін болмаған жағдайда;</w:t>
      </w:r>
    </w:p>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қателердің немесе дәлсіздіктердің анықталуы, олардың нысаны мен мазмұны бойынша талаптарға сәйкес келмеуі, сондай-ақ Мемлекеттік көрсетілетін қызметті ұсынудың негізгі талаптарының 8-тармағында көзделген тізбеге сәйкес құжаттар топтамасы толық ұсынылмаса.</w:t>
      </w:r>
    </w:p>
    <w:p>
      <w:pPr>
        <w:spacing w:after="0"/>
        <w:ind w:left="0"/>
        <w:jc w:val="both"/>
      </w:pPr>
      <w:r>
        <w:rPr>
          <w:rFonts w:ascii="Times New Roman"/>
          <w:b w:val="false"/>
          <w:i w:val="false"/>
          <w:color w:val="000000"/>
          <w:sz w:val="28"/>
        </w:rPr>
        <w:t>
      Толықтырылған және түзетілген құжаттарды көрсетілетін қызметті алушы анықталған кемшіліктерді жойғаннан кейін мемлекеттік қызметті көрсету мерзімін тоқтата тұру мерзімі шегінде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22-2-тармақпен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22" w:id="91"/>
    <w:p>
      <w:pPr>
        <w:spacing w:after="0"/>
        <w:ind w:left="0"/>
        <w:jc w:val="both"/>
      </w:pPr>
      <w:r>
        <w:rPr>
          <w:rFonts w:ascii="Times New Roman"/>
          <w:b w:val="false"/>
          <w:i w:val="false"/>
          <w:color w:val="000000"/>
          <w:sz w:val="28"/>
        </w:rPr>
        <w:t>
      22-3. Мемлекеттік қызметті көрсету процесі:</w:t>
      </w:r>
    </w:p>
    <w:bookmarkEnd w:id="91"/>
    <w:p>
      <w:pPr>
        <w:spacing w:after="0"/>
        <w:ind w:left="0"/>
        <w:jc w:val="both"/>
      </w:pPr>
      <w:r>
        <w:rPr>
          <w:rFonts w:ascii="Times New Roman"/>
          <w:b w:val="false"/>
          <w:i w:val="false"/>
          <w:color w:val="000000"/>
          <w:sz w:val="28"/>
        </w:rPr>
        <w:t>
      1) осы Қағидалардың 22-2 тармағының 1) және 2) тармақшаларында көзделген жағдайларда – тиісті тұлғаның құқықтық мирасқоры анықталғанға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Қағидалардың 22-2 тармағының 3) тармақшасында көзделген жағдайда – мемлекеттік органның ұстанымы айқындалғанға, сот актісі заңды күшіне енгенге немесе мәселе Қазақстан Республикасының заңнамасында көзделген өзге де тәртіппен шешілгенге дейін;</w:t>
      </w:r>
    </w:p>
    <w:p>
      <w:pPr>
        <w:spacing w:after="0"/>
        <w:ind w:left="0"/>
        <w:jc w:val="both"/>
      </w:pPr>
      <w:r>
        <w:rPr>
          <w:rFonts w:ascii="Times New Roman"/>
          <w:b w:val="false"/>
          <w:i w:val="false"/>
          <w:color w:val="000000"/>
          <w:sz w:val="28"/>
        </w:rPr>
        <w:t>
      3) осы Қағидалардың 22-2 тармағының 4) тармақшасында көзделген жағдайда – көрсетілетін қызметті беруші белгілеген алты жұмыс күні ішінде анықталған кемшіліктер жойылғанға дейін тоқтатыла тұрады.</w:t>
      </w:r>
    </w:p>
    <w:p>
      <w:pPr>
        <w:spacing w:after="0"/>
        <w:ind w:left="0"/>
        <w:jc w:val="both"/>
      </w:pPr>
      <w:r>
        <w:rPr>
          <w:rFonts w:ascii="Times New Roman"/>
          <w:b w:val="false"/>
          <w:i w:val="false"/>
          <w:color w:val="000000"/>
          <w:sz w:val="28"/>
        </w:rPr>
        <w:t>
      Осы Қағидалардың 22-2 тармағының 3) тармақшасында көзделген тоқтата тұру мерзімі Көрсетілетін мемлекеттік қызметті көрсетуге қойылатын негізгі талаптар тізбесінің 3-тармағында белгіленген тиісті мемлекеттік қызметті көрсету мерзімінің жалпы ұзақтығынан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22-3-тармақпен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23" w:id="92"/>
    <w:p>
      <w:pPr>
        <w:spacing w:after="0"/>
        <w:ind w:left="0"/>
        <w:jc w:val="both"/>
      </w:pPr>
      <w:r>
        <w:rPr>
          <w:rFonts w:ascii="Times New Roman"/>
          <w:b w:val="false"/>
          <w:i w:val="false"/>
          <w:color w:val="000000"/>
          <w:sz w:val="28"/>
        </w:rPr>
        <w:t>
      22-4. Қызметті көрсетуші қызмет алушының өтініші бойынша немесе өз бастамасы бойынша мынадай жағдайларда мемлекеттік қызметті көрсету процесін тоқтата тұруға құқылы:</w:t>
      </w:r>
    </w:p>
    <w:bookmarkEnd w:id="92"/>
    <w:p>
      <w:pPr>
        <w:spacing w:after="0"/>
        <w:ind w:left="0"/>
        <w:jc w:val="both"/>
      </w:pPr>
      <w:r>
        <w:rPr>
          <w:rFonts w:ascii="Times New Roman"/>
          <w:b w:val="false"/>
          <w:i w:val="false"/>
          <w:color w:val="000000"/>
          <w:sz w:val="28"/>
        </w:rPr>
        <w:t>
      1) мемлекеттік қызмет көрсету процесін одан әрі жалғастыруға уақытша кедергі келтіретін еңсерілмейтін күштің әрекеті. Мемлекеттік қызмет көрсету процесін одан әрі жалғастыруға уақытша кедергі келтіретін еңсерілмейтін күштің әрекеті деп төтенше жағдайдың енгізілуі, табиғи және техногендік сипаттағы төтенше жағдайдың туындау қаупі немесе туындауы түсініледі;</w:t>
      </w:r>
    </w:p>
    <w:p>
      <w:pPr>
        <w:spacing w:after="0"/>
        <w:ind w:left="0"/>
        <w:jc w:val="both"/>
      </w:pPr>
      <w:r>
        <w:rPr>
          <w:rFonts w:ascii="Times New Roman"/>
          <w:b w:val="false"/>
          <w:i w:val="false"/>
          <w:color w:val="000000"/>
          <w:sz w:val="28"/>
        </w:rPr>
        <w:t>
      2) қызмет алушының мемлекеттік қызмет көрсету мерзімінен асатын кезеңде іссапарда болуы, медициналық ұйымның стационарында емделуі, қызметті оның заңды өкілдері алатын жағдайларды қоспағанда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22-4-тармақпен толықтырылды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91" w:id="93"/>
    <w:p>
      <w:pPr>
        <w:spacing w:after="0"/>
        <w:ind w:left="0"/>
        <w:jc w:val="left"/>
      </w:pPr>
      <w:r>
        <w:rPr>
          <w:rFonts w:ascii="Times New Roman"/>
          <w:b/>
          <w:i w:val="false"/>
          <w:color w:val="000000"/>
        </w:rPr>
        <w:t xml:space="preserve"> 8-параграф. Жалпыға бiрдей белгiлi тауар белгісіне үзінде көшірме беру</w:t>
      </w:r>
    </w:p>
    <w:bookmarkEnd w:id="93"/>
    <w:bookmarkStart w:name="z92" w:id="94"/>
    <w:p>
      <w:pPr>
        <w:spacing w:after="0"/>
        <w:ind w:left="0"/>
        <w:jc w:val="both"/>
      </w:pPr>
      <w:r>
        <w:rPr>
          <w:rFonts w:ascii="Times New Roman"/>
          <w:b w:val="false"/>
          <w:i w:val="false"/>
          <w:color w:val="000000"/>
          <w:sz w:val="28"/>
        </w:rPr>
        <w:t xml:space="preserve">
      23. Мемлекеттік тізілімге енгізілген мәліметтердің негізінде осы Қағидалардың </w:t>
      </w:r>
      <w:r>
        <w:rPr>
          <w:rFonts w:ascii="Times New Roman"/>
          <w:b w:val="false"/>
          <w:i w:val="false"/>
          <w:color w:val="000000"/>
          <w:sz w:val="28"/>
        </w:rPr>
        <w:t>12-қосымшасына</w:t>
      </w:r>
      <w:r>
        <w:rPr>
          <w:rFonts w:ascii="Times New Roman"/>
          <w:b w:val="false"/>
          <w:i w:val="false"/>
          <w:color w:val="000000"/>
          <w:sz w:val="28"/>
        </w:rPr>
        <w:t xml:space="preserve"> сәйкес нысан бойынша қазақ, орыс және ағылшын тілдерінде жалпыға белгілі тауар белгісіне құқықты растайтын электрондық нысандағы Қазақстан Республикасы тауар белгілерінің мемлекеттік тізілімінен үзінді көшірме беріледі.</w:t>
      </w:r>
    </w:p>
    <w:bookmarkEnd w:id="94"/>
    <w:bookmarkStart w:name="z93" w:id="95"/>
    <w:p>
      <w:pPr>
        <w:spacing w:after="0"/>
        <w:ind w:left="0"/>
        <w:jc w:val="both"/>
      </w:pPr>
      <w:r>
        <w:rPr>
          <w:rFonts w:ascii="Times New Roman"/>
          <w:b w:val="false"/>
          <w:i w:val="false"/>
          <w:color w:val="000000"/>
          <w:sz w:val="28"/>
        </w:rPr>
        <w:t>
      24. Көрсетілетін қызметті беруші жалпыға белгілі тауар белгісіне үзіндіні құқық иеленушіге немесе сенімхат бойынша оның өкіліне (егер өтініш өкіл арқылы берілсе) немесе сенімхаттың көшірмесін (егер өтінішхат патенттік сенім білдірілген өкіл арқылы берілсе) көрсетілетін қызметті берушіге төлем құжаты келіп түскен күннен бастап 10 (он) жұмыс күні ішінде жібереді (береді).</w:t>
      </w:r>
    </w:p>
    <w:bookmarkEnd w:id="95"/>
    <w:bookmarkStart w:name="z94" w:id="96"/>
    <w:p>
      <w:pPr>
        <w:spacing w:after="0"/>
        <w:ind w:left="0"/>
        <w:jc w:val="left"/>
      </w:pPr>
      <w:r>
        <w:rPr>
          <w:rFonts w:ascii="Times New Roman"/>
          <w:b/>
          <w:i w:val="false"/>
          <w:color w:val="000000"/>
        </w:rPr>
        <w:t xml:space="preserve"> 3-тарау. Куәліктің телнұсқаларын беру тәртібі</w:t>
      </w:r>
    </w:p>
    <w:bookmarkEnd w:id="96"/>
    <w:bookmarkStart w:name="z95" w:id="97"/>
    <w:p>
      <w:pPr>
        <w:spacing w:after="0"/>
        <w:ind w:left="0"/>
        <w:jc w:val="left"/>
      </w:pPr>
      <w:r>
        <w:rPr>
          <w:rFonts w:ascii="Times New Roman"/>
          <w:b/>
          <w:i w:val="false"/>
          <w:color w:val="000000"/>
        </w:rPr>
        <w:t xml:space="preserve"> 1-параграф. Тауар белгісіне куәліктің телнұсқасын беру тәртібі</w:t>
      </w:r>
    </w:p>
    <w:bookmarkEnd w:id="97"/>
    <w:bookmarkStart w:name="z96" w:id="98"/>
    <w:p>
      <w:pPr>
        <w:spacing w:after="0"/>
        <w:ind w:left="0"/>
        <w:jc w:val="both"/>
      </w:pPr>
      <w:r>
        <w:rPr>
          <w:rFonts w:ascii="Times New Roman"/>
          <w:b w:val="false"/>
          <w:i w:val="false"/>
          <w:color w:val="000000"/>
          <w:sz w:val="28"/>
        </w:rPr>
        <w:t>
      25. Түпнұсқа жоғалған немесе қолдануға жарамсыз болған жағдайда тауар белгісіне куәліктің телнұсқасы беріледі.</w:t>
      </w:r>
    </w:p>
    <w:bookmarkEnd w:id="98"/>
    <w:bookmarkStart w:name="z97" w:id="99"/>
    <w:p>
      <w:pPr>
        <w:spacing w:after="0"/>
        <w:ind w:left="0"/>
        <w:jc w:val="both"/>
      </w:pPr>
      <w:r>
        <w:rPr>
          <w:rFonts w:ascii="Times New Roman"/>
          <w:b w:val="false"/>
          <w:i w:val="false"/>
          <w:color w:val="000000"/>
          <w:sz w:val="28"/>
        </w:rPr>
        <w:t>
      26. Тауар белгісіне куәліктің телнұсқасын беруді көрсетілетін қызметті беруші көрсетеді.</w:t>
      </w:r>
    </w:p>
    <w:bookmarkEnd w:id="99"/>
    <w:bookmarkStart w:name="z98" w:id="100"/>
    <w:p>
      <w:pPr>
        <w:spacing w:after="0"/>
        <w:ind w:left="0"/>
        <w:jc w:val="both"/>
      </w:pPr>
      <w:r>
        <w:rPr>
          <w:rFonts w:ascii="Times New Roman"/>
          <w:b w:val="false"/>
          <w:i w:val="false"/>
          <w:color w:val="000000"/>
          <w:sz w:val="28"/>
        </w:rPr>
        <w:t xml:space="preserve">
      27. Мемлекеттік қызметті алу үшін жеке және (немесе) заңды тұлға (бұдан әрі – көрсетілетін қызметті алушы) осы Қағидалардың </w:t>
      </w:r>
      <w:r>
        <w:rPr>
          <w:rFonts w:ascii="Times New Roman"/>
          <w:b w:val="false"/>
          <w:i w:val="false"/>
          <w:color w:val="000000"/>
          <w:sz w:val="28"/>
        </w:rPr>
        <w:t>13-қосымшасына</w:t>
      </w:r>
      <w:r>
        <w:rPr>
          <w:rFonts w:ascii="Times New Roman"/>
          <w:b w:val="false"/>
          <w:i w:val="false"/>
          <w:color w:val="000000"/>
          <w:sz w:val="28"/>
        </w:rPr>
        <w:t xml:space="preserve"> сәйкес ЭЦҚ қойылған электрондық құжат нысанында тізбенің 8-тармағында көрсетілген құжаттарды қоса бере отырып, куәліктің телнұсқасын беру туралы өтінішхатты портал арқылы жібереді.</w:t>
      </w:r>
    </w:p>
    <w:bookmarkEnd w:id="100"/>
    <w:bookmarkStart w:name="z99" w:id="101"/>
    <w:p>
      <w:pPr>
        <w:spacing w:after="0"/>
        <w:ind w:left="0"/>
        <w:jc w:val="both"/>
      </w:pPr>
      <w:r>
        <w:rPr>
          <w:rFonts w:ascii="Times New Roman"/>
          <w:b w:val="false"/>
          <w:i w:val="false"/>
          <w:color w:val="000000"/>
          <w:sz w:val="28"/>
        </w:rPr>
        <w:t>
      28. Төлем қолма-қол ақшасыз аударым тәсілімен көрсетілетін қызметті берушінің "newscab.kazpatent.kz" цифрлық жүйесімен түйістірілген екінші деңгейлі банктің төлем шлюзі арқылы, осы Қағидалардың 3-қосымшасында көрсетілген банктік реквизиттер бойынша жүзеге асырылады.</w:t>
      </w:r>
    </w:p>
    <w:bookmarkEnd w:id="101"/>
    <w:p>
      <w:pPr>
        <w:spacing w:after="0"/>
        <w:ind w:left="0"/>
        <w:jc w:val="both"/>
      </w:pPr>
      <w:r>
        <w:rPr>
          <w:rFonts w:ascii="Times New Roman"/>
          <w:b w:val="false"/>
          <w:i w:val="false"/>
          <w:color w:val="000000"/>
          <w:sz w:val="28"/>
        </w:rPr>
        <w:t>
      Көрсетілетін қызметті алушы өтінішті портал арқылы жіберген кезде, мемлекеттік қызмет көрсетуге сұранысты қабылдау күйі автоматты түрде "жеке кабинетте"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Әділет министрінің 28.04.2026 </w:t>
      </w:r>
      <w:r>
        <w:rPr>
          <w:rFonts w:ascii="Times New Roman"/>
          <w:b w:val="false"/>
          <w:i w:val="false"/>
          <w:color w:val="000000"/>
          <w:sz w:val="28"/>
        </w:rPr>
        <w:t>№ 393</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0" w:id="102"/>
    <w:p>
      <w:pPr>
        <w:spacing w:after="0"/>
        <w:ind w:left="0"/>
        <w:jc w:val="both"/>
      </w:pPr>
      <w:r>
        <w:rPr>
          <w:rFonts w:ascii="Times New Roman"/>
          <w:b w:val="false"/>
          <w:i w:val="false"/>
          <w:color w:val="000000"/>
          <w:sz w:val="28"/>
        </w:rPr>
        <w:t>
      29. Мемлекеттік қызмет көрсету туралы өтінішке көрсетілетін қызметті берушіге келіп түскен сәтте автоматты түрде тіркеу нөмірі беріледі.</w:t>
      </w:r>
    </w:p>
    <w:bookmarkEnd w:id="102"/>
    <w:p>
      <w:pPr>
        <w:spacing w:after="0"/>
        <w:ind w:left="0"/>
        <w:jc w:val="both"/>
      </w:pPr>
      <w:r>
        <w:rPr>
          <w:rFonts w:ascii="Times New Roman"/>
          <w:b w:val="false"/>
          <w:i w:val="false"/>
          <w:color w:val="000000"/>
          <w:sz w:val="28"/>
        </w:rPr>
        <w:t xml:space="preserve">
      Көрсетілетін қызметті алушы көрсетілетін қызметті берушінің жұмыс күні аяқталғанға дейін екі сағат қалғанда, сондай-ақ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Заңына сәйкес демалыс және мереке күндері жүгінген жағдайда, өтініштерді қабылдау және мемлекеттік қызмет көрсету нәтижесін беру келесі жұмыс күні жүзеге асырылады.</w:t>
      </w:r>
    </w:p>
    <w:p>
      <w:pPr>
        <w:spacing w:after="0"/>
        <w:ind w:left="0"/>
        <w:jc w:val="both"/>
      </w:pPr>
      <w:r>
        <w:rPr>
          <w:rFonts w:ascii="Times New Roman"/>
          <w:b w:val="false"/>
          <w:i w:val="false"/>
          <w:color w:val="000000"/>
          <w:sz w:val="28"/>
        </w:rPr>
        <w:t>
      Көрсетілетін қызметті беруші құжаттар тіркелген сәттен бастап 4 (төрт) жұмыс күні ішінде олардың толықтығын тексереді.</w:t>
      </w:r>
    </w:p>
    <w:p>
      <w:pPr>
        <w:spacing w:after="0"/>
        <w:ind w:left="0"/>
        <w:jc w:val="both"/>
      </w:pPr>
      <w:r>
        <w:rPr>
          <w:rFonts w:ascii="Times New Roman"/>
          <w:b w:val="false"/>
          <w:i w:val="false"/>
          <w:color w:val="000000"/>
          <w:sz w:val="28"/>
        </w:rPr>
        <w:t>
      Төлемді растайтын құжат туралы мәліметтерді көрсетілетін қызметті беруші тиісті мемлекеттік цифрлық жүйеден ЦҮТШ арқылы алады.</w:t>
      </w:r>
    </w:p>
    <w:p>
      <w:pPr>
        <w:spacing w:after="0"/>
        <w:ind w:left="0"/>
        <w:jc w:val="both"/>
      </w:pPr>
      <w:r>
        <w:rPr>
          <w:rFonts w:ascii="Times New Roman"/>
          <w:b w:val="false"/>
          <w:i w:val="false"/>
          <w:color w:val="000000"/>
          <w:sz w:val="28"/>
        </w:rPr>
        <w:t>
      Тиісті құжаттар мен төлемді тексеру нәтижелері бойынша, сондай-ақ бас тартуға негіздер болмаған кезде, көрсетілетін қызметті беруші 6 (алты) жұмыс күні ішінде тауар белгісіне куәліктің телнұсқасын береді және оны көрсетілетін қызметті алушының "жеке кабинетіне" электрондық нысанда жібереді.</w:t>
      </w:r>
    </w:p>
    <w:p>
      <w:pPr>
        <w:spacing w:after="0"/>
        <w:ind w:left="0"/>
        <w:jc w:val="both"/>
      </w:pPr>
      <w:r>
        <w:rPr>
          <w:rFonts w:ascii="Times New Roman"/>
          <w:b w:val="false"/>
          <w:i w:val="false"/>
          <w:color w:val="000000"/>
          <w:sz w:val="28"/>
        </w:rPr>
        <w:t>
      Көрсетілетін қызметті алушы тізбеге сәйкес құжаттардың толық топтамасын ұсынбаған немесе мемлекеттік қызметті көрсету үшін қажетті мәліметтер болмаған жағдайда, көрсетілетін қызметті беруші осы Қағидалардың 4-қосымшасына сәйкес өтінішті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Әділет министрінің 30.09.2026 </w:t>
      </w:r>
      <w:r>
        <w:rPr>
          <w:rFonts w:ascii="Times New Roman"/>
          <w:b w:val="false"/>
          <w:i w:val="false"/>
          <w:color w:val="00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103"/>
    <w:p>
      <w:pPr>
        <w:spacing w:after="0"/>
        <w:ind w:left="0"/>
        <w:jc w:val="both"/>
      </w:pPr>
      <w:r>
        <w:rPr>
          <w:rFonts w:ascii="Times New Roman"/>
          <w:b w:val="false"/>
          <w:i w:val="false"/>
          <w:color w:val="000000"/>
          <w:sz w:val="28"/>
        </w:rPr>
        <w:t>
      30. Телнұсқа онда көрсетілген мәліметтердің құрамы бойынша берілген куәліктің түпнұсқасына сәйкес келеді, онымен бірдей заңды күші болады және қазақ, орыс тілдерінде "Телнұсқа", "Дубликат", "Dublicate" деген мөртабан қойылып, тиісті куәлік нысаны бойынша беріледі.</w:t>
      </w:r>
    </w:p>
    <w:bookmarkEnd w:id="103"/>
    <w:p>
      <w:pPr>
        <w:spacing w:after="0"/>
        <w:ind w:left="0"/>
        <w:jc w:val="both"/>
      </w:pPr>
      <w:r>
        <w:rPr>
          <w:rFonts w:ascii="Times New Roman"/>
          <w:b w:val="false"/>
          <w:i w:val="false"/>
          <w:color w:val="000000"/>
          <w:sz w:val="28"/>
        </w:rPr>
        <w:t>
      Телнұсқа берілген жағдайда телнұсқа беру туралы мәліметтер бюллетенде жарияланған күннен бастап куәліктің түпнұсқасы заңды күші жоқ деп есептеледі.</w:t>
      </w:r>
    </w:p>
    <w:bookmarkStart w:name="z102" w:id="104"/>
    <w:p>
      <w:pPr>
        <w:spacing w:after="0"/>
        <w:ind w:left="0"/>
        <w:jc w:val="left"/>
      </w:pPr>
      <w:r>
        <w:rPr>
          <w:rFonts w:ascii="Times New Roman"/>
          <w:b/>
          <w:i w:val="false"/>
          <w:color w:val="000000"/>
        </w:rPr>
        <w:t xml:space="preserve"> 2-параграф. Географиялық нұсқамаға және тауар шығарылған жердің атауын пайдалану құқығына куәліктің телнұсқасын беру тәртібі</w:t>
      </w:r>
    </w:p>
    <w:bookmarkEnd w:id="104"/>
    <w:bookmarkStart w:name="z103" w:id="105"/>
    <w:p>
      <w:pPr>
        <w:spacing w:after="0"/>
        <w:ind w:left="0"/>
        <w:jc w:val="both"/>
      </w:pPr>
      <w:r>
        <w:rPr>
          <w:rFonts w:ascii="Times New Roman"/>
          <w:b w:val="false"/>
          <w:i w:val="false"/>
          <w:color w:val="000000"/>
          <w:sz w:val="28"/>
        </w:rPr>
        <w:t>
      31. Түпнұсқасы жоғалған немесе жарамсыз болған жағдайда географиялық нұсқаманы пайдалану құқығына куәліктің телнұсқасы және (немесе) тауар шығарылған жердің атауы беріледі.</w:t>
      </w:r>
    </w:p>
    <w:bookmarkEnd w:id="105"/>
    <w:p>
      <w:pPr>
        <w:spacing w:after="0"/>
        <w:ind w:left="0"/>
        <w:jc w:val="both"/>
      </w:pPr>
      <w:r>
        <w:rPr>
          <w:rFonts w:ascii="Times New Roman"/>
          <w:b w:val="false"/>
          <w:i w:val="false"/>
          <w:color w:val="000000"/>
          <w:sz w:val="28"/>
        </w:rPr>
        <w:t xml:space="preserve">
      Куәліктің телнұсқасы телнұсқа беру туралы осы Қағидалардың </w:t>
      </w:r>
      <w:r>
        <w:rPr>
          <w:rFonts w:ascii="Times New Roman"/>
          <w:b w:val="false"/>
          <w:i w:val="false"/>
          <w:color w:val="000000"/>
          <w:sz w:val="28"/>
        </w:rPr>
        <w:t>15-қосымшасына</w:t>
      </w:r>
      <w:r>
        <w:rPr>
          <w:rFonts w:ascii="Times New Roman"/>
          <w:b w:val="false"/>
          <w:i w:val="false"/>
          <w:color w:val="000000"/>
          <w:sz w:val="28"/>
        </w:rPr>
        <w:t xml:space="preserve"> сәйкес нысан бойынша өтінішхат келіп түскен күннен бастап 10 (он) жұмыс күні ішінде және телнұсқа беру үшін көрсетілетін қызметті берушінің қызметтеріне ақы төлеген кезде беріледі.</w:t>
      </w:r>
    </w:p>
    <w:p>
      <w:pPr>
        <w:spacing w:after="0"/>
        <w:ind w:left="0"/>
        <w:jc w:val="both"/>
      </w:pPr>
      <w:r>
        <w:rPr>
          <w:rFonts w:ascii="Times New Roman"/>
          <w:b w:val="false"/>
          <w:i w:val="false"/>
          <w:color w:val="000000"/>
          <w:sz w:val="28"/>
        </w:rPr>
        <w:t>
      Өтінішхатқа құқық иесі немесе сенімхат бойынша өкіл қол қояды (егер өтінішхатты өкіл берсе).</w:t>
      </w:r>
    </w:p>
    <w:bookmarkStart w:name="z104" w:id="106"/>
    <w:p>
      <w:pPr>
        <w:spacing w:after="0"/>
        <w:ind w:left="0"/>
        <w:jc w:val="both"/>
      </w:pPr>
      <w:r>
        <w:rPr>
          <w:rFonts w:ascii="Times New Roman"/>
          <w:b w:val="false"/>
          <w:i w:val="false"/>
          <w:color w:val="000000"/>
          <w:sz w:val="28"/>
        </w:rPr>
        <w:t>
      32. Құқық мирасқоры өтініш берген жағдайда, өтінішке құқықтық мирасқорлықты растайтын құжаттың көшірмесі қоса беріледі.</w:t>
      </w:r>
    </w:p>
    <w:bookmarkEnd w:id="106"/>
    <w:bookmarkStart w:name="z105" w:id="107"/>
    <w:p>
      <w:pPr>
        <w:spacing w:after="0"/>
        <w:ind w:left="0"/>
        <w:jc w:val="both"/>
      </w:pPr>
      <w:r>
        <w:rPr>
          <w:rFonts w:ascii="Times New Roman"/>
          <w:b w:val="false"/>
          <w:i w:val="false"/>
          <w:color w:val="000000"/>
          <w:sz w:val="28"/>
        </w:rPr>
        <w:t>
      33. Телнұсқа географиялық нұсқаманы пайдалану құқығына және (немесе) тауар шығарылған жердің атауына куәлік беру туралы жазба тиісті мемлекеттік тізілімде болған кезде ғана беріледі.</w:t>
      </w:r>
    </w:p>
    <w:bookmarkEnd w:id="107"/>
    <w:p>
      <w:pPr>
        <w:spacing w:after="0"/>
        <w:ind w:left="0"/>
        <w:jc w:val="both"/>
      </w:pPr>
      <w:r>
        <w:rPr>
          <w:rFonts w:ascii="Times New Roman"/>
          <w:b w:val="false"/>
          <w:i w:val="false"/>
          <w:color w:val="000000"/>
          <w:sz w:val="28"/>
        </w:rPr>
        <w:t>
      Онда көрсетілген мәліметтердің құрамы бойынша телнұсқа берілген куәліктің түпнұсқасына сәйкес келеді, онымен бірдей заңды күші бар және қазақ, орыс және ағылшын тілдерінде "Телнұсқа", "Дубликат", "Dublicate" мөртабаны қойыла отырып, куәліктің тиісті нысаны бойынша беріледі.</w:t>
      </w:r>
    </w:p>
    <w:p>
      <w:pPr>
        <w:spacing w:after="0"/>
        <w:ind w:left="0"/>
        <w:jc w:val="both"/>
      </w:pPr>
      <w:r>
        <w:rPr>
          <w:rFonts w:ascii="Times New Roman"/>
          <w:b w:val="false"/>
          <w:i w:val="false"/>
          <w:color w:val="000000"/>
          <w:sz w:val="28"/>
        </w:rPr>
        <w:t>
      Телнұсқа берілген жағдайда телнұсқа беру туралы мәліметтер жарияланған күннен бастап куәліктің түпнұсқасы заңды күші жоқ деп есептеледі.</w:t>
      </w:r>
    </w:p>
    <w:bookmarkStart w:name="z106" w:id="108"/>
    <w:p>
      <w:pPr>
        <w:spacing w:after="0"/>
        <w:ind w:left="0"/>
        <w:jc w:val="left"/>
      </w:pPr>
      <w:r>
        <w:rPr>
          <w:rFonts w:ascii="Times New Roman"/>
          <w:b/>
          <w:i w:val="false"/>
          <w:color w:val="000000"/>
        </w:rPr>
        <w:t xml:space="preserve"> 4-тарау. Мемлекеттік қызмет көрсету мәселелері бойынша көрсетілетін қызметті берушілердің және (немесе) олардың лауазымды тұлғаларының шешімдеріне, әрекеттеріне (әрекетсіздігіне) шағымдану тәртібі</w:t>
      </w:r>
    </w:p>
    <w:bookmarkEnd w:id="108"/>
    <w:bookmarkStart w:name="z107" w:id="109"/>
    <w:p>
      <w:pPr>
        <w:spacing w:after="0"/>
        <w:ind w:left="0"/>
        <w:jc w:val="both"/>
      </w:pPr>
      <w:r>
        <w:rPr>
          <w:rFonts w:ascii="Times New Roman"/>
          <w:b w:val="false"/>
          <w:i w:val="false"/>
          <w:color w:val="000000"/>
          <w:sz w:val="28"/>
        </w:rPr>
        <w:t>
      34. Уәкілетті органның құрылымдық бөлімшелері қызметкерлерінің шешіміне, әрекеттеріне (әрекетсіздігіне) шағым Қазақстан Республикасының заңнамасына сәйкес көрсетілетін қызметті беруші басшысының атына және (немесе) мемлекеттік қызметтер көрсету сапасын бағалау және бақылау жөніндегі уәкілетті органға (бұдан әрі – шағымды қарайтын орган) беріледі.</w:t>
      </w:r>
    </w:p>
    <w:bookmarkEnd w:id="109"/>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тұлға, шағымды қарайтын орган жүргізеді.</w:t>
      </w:r>
    </w:p>
    <w:p>
      <w:pPr>
        <w:spacing w:after="0"/>
        <w:ind w:left="0"/>
        <w:jc w:val="both"/>
      </w:pPr>
      <w:r>
        <w:rPr>
          <w:rFonts w:ascii="Times New Roman"/>
          <w:b w:val="false"/>
          <w:i w:val="false"/>
          <w:color w:val="000000"/>
          <w:sz w:val="28"/>
        </w:rPr>
        <w:t>
      Шағымдар көрсетілетін қызметті берушіге және (немесе) шешіміне, әрекетіне (әрекетсіздігіне) шағым жасаған лауазымды тұлғаға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тұлға шағым келіп түскен күннен бастап 3 (үш) жұмыс күнінен кешіктірмей оны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көрсетілетін қызметтер туралы заңның 25-бабы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p>
      <w:pPr>
        <w:spacing w:after="0"/>
        <w:ind w:left="0"/>
        <w:jc w:val="both"/>
      </w:pPr>
      <w:r>
        <w:rPr>
          <w:rFonts w:ascii="Times New Roman"/>
          <w:b w:val="false"/>
          <w:i w:val="false"/>
          <w:color w:val="000000"/>
          <w:sz w:val="28"/>
        </w:rPr>
        <w:t>
      Шағымды қарайтын органның атына келіп түскен көрсетілетін қызметті алушының шағымы тіркелген күнінен бастап 15 (он бес) жұмыс күні ішінде қаралуға жатады.</w:t>
      </w:r>
    </w:p>
    <w:bookmarkStart w:name="z108" w:id="110"/>
    <w:p>
      <w:pPr>
        <w:spacing w:after="0"/>
        <w:ind w:left="0"/>
        <w:jc w:val="both"/>
      </w:pPr>
      <w:r>
        <w:rPr>
          <w:rFonts w:ascii="Times New Roman"/>
          <w:b w:val="false"/>
          <w:i w:val="false"/>
          <w:color w:val="000000"/>
          <w:sz w:val="28"/>
        </w:rPr>
        <w:t>
      35. Мемлекеттiк көрсетілген қызметтiң нәтижелерiмен келіспеген жағдайда, Қазақстан Республикасының заңнамасында белгіленген тәртіппен көрсетілетін қызметті алушы сотқа жүгінеді.</w:t>
      </w:r>
    </w:p>
    <w:bookmarkEnd w:id="110"/>
    <w:bookmarkStart w:name="z109" w:id="111"/>
    <w:p>
      <w:pPr>
        <w:spacing w:after="0"/>
        <w:ind w:left="0"/>
        <w:jc w:val="left"/>
      </w:pPr>
      <w:r>
        <w:rPr>
          <w:rFonts w:ascii="Times New Roman"/>
          <w:b/>
          <w:i w:val="false"/>
          <w:color w:val="000000"/>
        </w:rPr>
        <w:t xml:space="preserve"> 5-тарау. Мемлекеттік тізілімді жүргізу</w:t>
      </w:r>
    </w:p>
    <w:bookmarkEnd w:id="111"/>
    <w:bookmarkStart w:name="z110" w:id="112"/>
    <w:p>
      <w:pPr>
        <w:spacing w:after="0"/>
        <w:ind w:left="0"/>
        <w:jc w:val="left"/>
      </w:pPr>
      <w:r>
        <w:rPr>
          <w:rFonts w:ascii="Times New Roman"/>
          <w:b/>
          <w:i w:val="false"/>
          <w:color w:val="000000"/>
        </w:rPr>
        <w:t xml:space="preserve"> 1-параграф. Тауар белгісі мемлекеттік тізіліміне өзгерістер енгізу</w:t>
      </w:r>
    </w:p>
    <w:bookmarkEnd w:id="112"/>
    <w:bookmarkStart w:name="z111" w:id="113"/>
    <w:p>
      <w:pPr>
        <w:spacing w:after="0"/>
        <w:ind w:left="0"/>
        <w:jc w:val="both"/>
      </w:pPr>
      <w:r>
        <w:rPr>
          <w:rFonts w:ascii="Times New Roman"/>
          <w:b w:val="false"/>
          <w:i w:val="false"/>
          <w:color w:val="000000"/>
          <w:sz w:val="28"/>
        </w:rPr>
        <w:t>
      36. Көрсетілетін қызметті беруші тауар белгісі және жалпыға бірдей танымал тауар белгісінің құқықтық мәртебесіне қатысты өзгерістер мен толықтырулар енгізу жайлы мәліметті мемлекеттік тізілімге уәкiлеттi органның, апелляциялық органның, сот органдарының шешiмi және иелерiнiң (құқықиелері) (олардың мұрагерлерiнiң немесе өкiлдерiнiң) өтінішхаттары негiзiнде енгізеді:</w:t>
      </w:r>
    </w:p>
    <w:bookmarkEnd w:id="113"/>
    <w:bookmarkStart w:name="z112" w:id="114"/>
    <w:p>
      <w:pPr>
        <w:spacing w:after="0"/>
        <w:ind w:left="0"/>
        <w:jc w:val="both"/>
      </w:pPr>
      <w:r>
        <w:rPr>
          <w:rFonts w:ascii="Times New Roman"/>
          <w:b w:val="false"/>
          <w:i w:val="false"/>
          <w:color w:val="000000"/>
          <w:sz w:val="28"/>
        </w:rPr>
        <w:t>
      1) қорғалатын тауар белгісіне құқықты беру туралы тіркелген шарт туралы;</w:t>
      </w:r>
    </w:p>
    <w:bookmarkEnd w:id="114"/>
    <w:bookmarkStart w:name="z113" w:id="115"/>
    <w:p>
      <w:pPr>
        <w:spacing w:after="0"/>
        <w:ind w:left="0"/>
        <w:jc w:val="both"/>
      </w:pPr>
      <w:r>
        <w:rPr>
          <w:rFonts w:ascii="Times New Roman"/>
          <w:b w:val="false"/>
          <w:i w:val="false"/>
          <w:color w:val="000000"/>
          <w:sz w:val="28"/>
        </w:rPr>
        <w:t>
      2) тауар белгісін пайдалану құқығын беру туралы тіркелген лицензиялық (сублицензиялық) шарт туралы;</w:t>
      </w:r>
    </w:p>
    <w:bookmarkEnd w:id="115"/>
    <w:bookmarkStart w:name="z114" w:id="116"/>
    <w:p>
      <w:pPr>
        <w:spacing w:after="0"/>
        <w:ind w:left="0"/>
        <w:jc w:val="both"/>
      </w:pPr>
      <w:r>
        <w:rPr>
          <w:rFonts w:ascii="Times New Roman"/>
          <w:b w:val="false"/>
          <w:i w:val="false"/>
          <w:color w:val="000000"/>
          <w:sz w:val="28"/>
        </w:rPr>
        <w:t>
      3) кепіл шарты туралы;</w:t>
      </w:r>
    </w:p>
    <w:bookmarkEnd w:id="116"/>
    <w:bookmarkStart w:name="z115" w:id="117"/>
    <w:p>
      <w:pPr>
        <w:spacing w:after="0"/>
        <w:ind w:left="0"/>
        <w:jc w:val="both"/>
      </w:pPr>
      <w:r>
        <w:rPr>
          <w:rFonts w:ascii="Times New Roman"/>
          <w:b w:val="false"/>
          <w:i w:val="false"/>
          <w:color w:val="000000"/>
          <w:sz w:val="28"/>
        </w:rPr>
        <w:t>
      4) кешенді кәсіпкерлік лицензия шарты туралы;</w:t>
      </w:r>
    </w:p>
    <w:bookmarkEnd w:id="117"/>
    <w:bookmarkStart w:name="z116" w:id="118"/>
    <w:p>
      <w:pPr>
        <w:spacing w:after="0"/>
        <w:ind w:left="0"/>
        <w:jc w:val="both"/>
      </w:pPr>
      <w:r>
        <w:rPr>
          <w:rFonts w:ascii="Times New Roman"/>
          <w:b w:val="false"/>
          <w:i w:val="false"/>
          <w:color w:val="000000"/>
          <w:sz w:val="28"/>
        </w:rPr>
        <w:t>
      5) тіркелген шарттарға қосымша келісімдер туралы;</w:t>
      </w:r>
    </w:p>
    <w:bookmarkEnd w:id="118"/>
    <w:bookmarkStart w:name="z117" w:id="119"/>
    <w:p>
      <w:pPr>
        <w:spacing w:after="0"/>
        <w:ind w:left="0"/>
        <w:jc w:val="both"/>
      </w:pPr>
      <w:r>
        <w:rPr>
          <w:rFonts w:ascii="Times New Roman"/>
          <w:b w:val="false"/>
          <w:i w:val="false"/>
          <w:color w:val="000000"/>
          <w:sz w:val="28"/>
        </w:rPr>
        <w:t>
      6) тіркеуді толық немесе ішінара жарамсыз деп тану туралы;</w:t>
      </w:r>
    </w:p>
    <w:bookmarkEnd w:id="119"/>
    <w:bookmarkStart w:name="z118" w:id="120"/>
    <w:p>
      <w:pPr>
        <w:spacing w:after="0"/>
        <w:ind w:left="0"/>
        <w:jc w:val="both"/>
      </w:pPr>
      <w:r>
        <w:rPr>
          <w:rFonts w:ascii="Times New Roman"/>
          <w:b w:val="false"/>
          <w:i w:val="false"/>
          <w:color w:val="000000"/>
          <w:sz w:val="28"/>
        </w:rPr>
        <w:t>
      7) тіркеудің қолданылу мерзімін тоқтату туралы;</w:t>
      </w:r>
    </w:p>
    <w:bookmarkEnd w:id="120"/>
    <w:bookmarkStart w:name="z119" w:id="121"/>
    <w:p>
      <w:pPr>
        <w:spacing w:after="0"/>
        <w:ind w:left="0"/>
        <w:jc w:val="both"/>
      </w:pPr>
      <w:r>
        <w:rPr>
          <w:rFonts w:ascii="Times New Roman"/>
          <w:b w:val="false"/>
          <w:i w:val="false"/>
          <w:color w:val="000000"/>
          <w:sz w:val="28"/>
        </w:rPr>
        <w:t>
      8) иесінің бастамасы бойынша тіркеу әрекетін тоқтату туралы;</w:t>
      </w:r>
    </w:p>
    <w:bookmarkEnd w:id="121"/>
    <w:bookmarkStart w:name="z120" w:id="122"/>
    <w:p>
      <w:pPr>
        <w:spacing w:after="0"/>
        <w:ind w:left="0"/>
        <w:jc w:val="both"/>
      </w:pPr>
      <w:r>
        <w:rPr>
          <w:rFonts w:ascii="Times New Roman"/>
          <w:b w:val="false"/>
          <w:i w:val="false"/>
          <w:color w:val="000000"/>
          <w:sz w:val="28"/>
        </w:rPr>
        <w:t>
      9) тауар белгісін, жалпыға бірдей белгілі тауар белгісін тіркеудің қолданылу мерзімін ұзарту туралы;</w:t>
      </w:r>
    </w:p>
    <w:bookmarkEnd w:id="122"/>
    <w:bookmarkStart w:name="z121" w:id="123"/>
    <w:p>
      <w:pPr>
        <w:spacing w:after="0"/>
        <w:ind w:left="0"/>
        <w:jc w:val="both"/>
      </w:pPr>
      <w:r>
        <w:rPr>
          <w:rFonts w:ascii="Times New Roman"/>
          <w:b w:val="false"/>
          <w:i w:val="false"/>
          <w:color w:val="000000"/>
          <w:sz w:val="28"/>
        </w:rPr>
        <w:t>
      10) иесінің (құқық иеленушінің) атауын оның қайта ұйымдастырылуына (құқықтық мирасқорлығына) байланысты өзгерту туралы және/немесе оның орналасқан жерінің мекенжайын өзгерту туралы;</w:t>
      </w:r>
    </w:p>
    <w:bookmarkEnd w:id="123"/>
    <w:bookmarkStart w:name="z122" w:id="124"/>
    <w:p>
      <w:pPr>
        <w:spacing w:after="0"/>
        <w:ind w:left="0"/>
        <w:jc w:val="both"/>
      </w:pPr>
      <w:r>
        <w:rPr>
          <w:rFonts w:ascii="Times New Roman"/>
          <w:b w:val="false"/>
          <w:i w:val="false"/>
          <w:color w:val="000000"/>
          <w:sz w:val="28"/>
        </w:rPr>
        <w:t>
      11) иесінің (құқық иеленушінің) тегін, атын және әкесінің атын (ол болған жағдайда) өзгерту туралы және/немесе тұрғылықты жерінің мекенжайын өзгерту туралы;</w:t>
      </w:r>
    </w:p>
    <w:bookmarkEnd w:id="124"/>
    <w:bookmarkStart w:name="z123" w:id="125"/>
    <w:p>
      <w:pPr>
        <w:spacing w:after="0"/>
        <w:ind w:left="0"/>
        <w:jc w:val="both"/>
      </w:pPr>
      <w:r>
        <w:rPr>
          <w:rFonts w:ascii="Times New Roman"/>
          <w:b w:val="false"/>
          <w:i w:val="false"/>
          <w:color w:val="000000"/>
          <w:sz w:val="28"/>
        </w:rPr>
        <w:t>
      12) оларға қатысты тіркеуді мәні бойынша өзгертпейтін тауар белгісі тіркелген тауарлардың (қызметтердің) тізбесін қысқарту туралы;</w:t>
      </w:r>
    </w:p>
    <w:bookmarkEnd w:id="125"/>
    <w:bookmarkStart w:name="z124" w:id="126"/>
    <w:p>
      <w:pPr>
        <w:spacing w:after="0"/>
        <w:ind w:left="0"/>
        <w:jc w:val="both"/>
      </w:pPr>
      <w:r>
        <w:rPr>
          <w:rFonts w:ascii="Times New Roman"/>
          <w:b w:val="false"/>
          <w:i w:val="false"/>
          <w:color w:val="000000"/>
          <w:sz w:val="28"/>
        </w:rPr>
        <w:t>
      13) иесінің (құқық иеленушінің) өкілін өзгерту туралы);</w:t>
      </w:r>
    </w:p>
    <w:bookmarkEnd w:id="126"/>
    <w:bookmarkStart w:name="z125" w:id="127"/>
    <w:p>
      <w:pPr>
        <w:spacing w:after="0"/>
        <w:ind w:left="0"/>
        <w:jc w:val="both"/>
      </w:pPr>
      <w:r>
        <w:rPr>
          <w:rFonts w:ascii="Times New Roman"/>
          <w:b w:val="false"/>
          <w:i w:val="false"/>
          <w:color w:val="000000"/>
          <w:sz w:val="28"/>
        </w:rPr>
        <w:t>
      14) хат алмасу үшін мекенжайды өзгерту туралы;</w:t>
      </w:r>
    </w:p>
    <w:bookmarkEnd w:id="127"/>
    <w:bookmarkStart w:name="z126" w:id="128"/>
    <w:p>
      <w:pPr>
        <w:spacing w:after="0"/>
        <w:ind w:left="0"/>
        <w:jc w:val="both"/>
      </w:pPr>
      <w:r>
        <w:rPr>
          <w:rFonts w:ascii="Times New Roman"/>
          <w:b w:val="false"/>
          <w:i w:val="false"/>
          <w:color w:val="000000"/>
          <w:sz w:val="28"/>
        </w:rPr>
        <w:t>
      15) айқын және техникалық қателерді түзету туралы, сондай-ақ тіркеуге қатысты басқа да өзгерістер туралы.</w:t>
      </w:r>
    </w:p>
    <w:bookmarkEnd w:id="128"/>
    <w:bookmarkStart w:name="z127" w:id="129"/>
    <w:p>
      <w:pPr>
        <w:spacing w:after="0"/>
        <w:ind w:left="0"/>
        <w:jc w:val="both"/>
      </w:pPr>
      <w:r>
        <w:rPr>
          <w:rFonts w:ascii="Times New Roman"/>
          <w:b w:val="false"/>
          <w:i w:val="false"/>
          <w:color w:val="000000"/>
          <w:sz w:val="28"/>
        </w:rPr>
        <w:t>
      37. Өзгерістер тіркеу нөмірін, заңды тұлғаның ресми атауын, тегін, атын және әкесінің атын (бар болған жағдайда), заңды тұлғаның орналасқан жерінің мекенжайын, жеке тұлғаның тұрғылықты жерін, сондай-ақ өзгерістер енгізгені үшін тиісті төлемді көрсете отырып, тиісті өзгерістер енгізу туралы еркін нысанда өтінішхат беру жолымен енгізіледі.</w:t>
      </w:r>
    </w:p>
    <w:bookmarkEnd w:id="129"/>
    <w:p>
      <w:pPr>
        <w:spacing w:after="0"/>
        <w:ind w:left="0"/>
        <w:jc w:val="both"/>
      </w:pPr>
      <w:r>
        <w:rPr>
          <w:rFonts w:ascii="Times New Roman"/>
          <w:b w:val="false"/>
          <w:i w:val="false"/>
          <w:color w:val="000000"/>
          <w:sz w:val="28"/>
        </w:rPr>
        <w:t>
      Қазақстан Республикасы Үкіметінің шешімі бойынша және Қазақстан Республикасы Президентінің жарлығы бойынша болған әкімшілік - аумақтық бірліктер атауларының, қалалардың, облыстардың, аудандардың атауларының, сондай-ақ жергілікті атқарушы органның шешімі бойынша болған елді мекендердің құрамдас бөліктері атауларының өзгерістері өтеусіз негізде жүзеге асырылады.</w:t>
      </w:r>
    </w:p>
    <w:p>
      <w:pPr>
        <w:spacing w:after="0"/>
        <w:ind w:left="0"/>
        <w:jc w:val="both"/>
      </w:pPr>
      <w:r>
        <w:rPr>
          <w:rFonts w:ascii="Times New Roman"/>
          <w:b w:val="false"/>
          <w:i w:val="false"/>
          <w:color w:val="000000"/>
          <w:sz w:val="28"/>
        </w:rPr>
        <w:t>
      Өтінішхатқа иесі (құқық иеленуші) немесе патенттік сенім білдірілген өкіл немесе сенімхат негізінде әрекет ететін өзге де өкіл қол қояды.</w:t>
      </w:r>
    </w:p>
    <w:p>
      <w:pPr>
        <w:spacing w:after="0"/>
        <w:ind w:left="0"/>
        <w:jc w:val="both"/>
      </w:pPr>
      <w:r>
        <w:rPr>
          <w:rFonts w:ascii="Times New Roman"/>
          <w:b w:val="false"/>
          <w:i w:val="false"/>
          <w:color w:val="000000"/>
          <w:sz w:val="28"/>
        </w:rPr>
        <w:t>
      Өтінішхатта көрсетілген, бір құқық иеленушіге тиесілі бірнеше тауар белгілері болған кезде, осы өзгерістер бір типті болып есептеледі және мұндай жағдайда ақы төлеу әрбір кейінгі тауар белгісі үшін бір үлгідегі өзгерістер енгізу ретінде жүргізіледі.</w:t>
      </w:r>
    </w:p>
    <w:bookmarkStart w:name="z128" w:id="130"/>
    <w:p>
      <w:pPr>
        <w:spacing w:after="0"/>
        <w:ind w:left="0"/>
        <w:jc w:val="both"/>
      </w:pPr>
      <w:r>
        <w:rPr>
          <w:rFonts w:ascii="Times New Roman"/>
          <w:b w:val="false"/>
          <w:i w:val="false"/>
          <w:color w:val="000000"/>
          <w:sz w:val="28"/>
        </w:rPr>
        <w:t>
      38. Өтініш қазақ немесе орыс тілдерінде ұсынылады.</w:t>
      </w:r>
    </w:p>
    <w:bookmarkEnd w:id="130"/>
    <w:p>
      <w:pPr>
        <w:spacing w:after="0"/>
        <w:ind w:left="0"/>
        <w:jc w:val="both"/>
      </w:pPr>
      <w:r>
        <w:rPr>
          <w:rFonts w:ascii="Times New Roman"/>
          <w:b w:val="false"/>
          <w:i w:val="false"/>
          <w:color w:val="000000"/>
          <w:sz w:val="28"/>
        </w:rPr>
        <w:t>
      Өтінішхатқа иеленуші (құқық иеленуші) немесе патенттік сенім білдірілген өкіл немесе сенімхат негізінде әрекет ететін өзге де өкіл қол қояды.</w:t>
      </w:r>
    </w:p>
    <w:p>
      <w:pPr>
        <w:spacing w:after="0"/>
        <w:ind w:left="0"/>
        <w:jc w:val="both"/>
      </w:pPr>
      <w:r>
        <w:rPr>
          <w:rFonts w:ascii="Times New Roman"/>
          <w:b w:val="false"/>
          <w:i w:val="false"/>
          <w:color w:val="000000"/>
          <w:sz w:val="28"/>
        </w:rPr>
        <w:t>
      Өтінішхатқа:</w:t>
      </w:r>
    </w:p>
    <w:bookmarkStart w:name="z129" w:id="131"/>
    <w:p>
      <w:pPr>
        <w:spacing w:after="0"/>
        <w:ind w:left="0"/>
        <w:jc w:val="both"/>
      </w:pPr>
      <w:r>
        <w:rPr>
          <w:rFonts w:ascii="Times New Roman"/>
          <w:b w:val="false"/>
          <w:i w:val="false"/>
          <w:color w:val="000000"/>
          <w:sz w:val="28"/>
        </w:rPr>
        <w:t>
      1) тиісті өзгерісті растайтын құжаттардың көшірмелері;</w:t>
      </w:r>
    </w:p>
    <w:bookmarkEnd w:id="131"/>
    <w:bookmarkStart w:name="z131" w:id="132"/>
    <w:p>
      <w:pPr>
        <w:spacing w:after="0"/>
        <w:ind w:left="0"/>
        <w:jc w:val="both"/>
      </w:pPr>
      <w:r>
        <w:rPr>
          <w:rFonts w:ascii="Times New Roman"/>
          <w:b w:val="false"/>
          <w:i w:val="false"/>
          <w:color w:val="000000"/>
          <w:sz w:val="28"/>
        </w:rPr>
        <w:t>
      2) өзгерістер енгізгені үшін төлемді растайтын құжат;</w:t>
      </w:r>
    </w:p>
    <w:bookmarkEnd w:id="132"/>
    <w:bookmarkStart w:name="z130" w:id="133"/>
    <w:p>
      <w:pPr>
        <w:spacing w:after="0"/>
        <w:ind w:left="0"/>
        <w:jc w:val="both"/>
      </w:pPr>
      <w:r>
        <w:rPr>
          <w:rFonts w:ascii="Times New Roman"/>
          <w:b w:val="false"/>
          <w:i w:val="false"/>
          <w:color w:val="000000"/>
          <w:sz w:val="28"/>
        </w:rPr>
        <w:t>
      3) сенімхат (егер өтінішті өкіл берсе) немесе сенімхаттың көшірмесі (егер өтінішті патенттік сенім білдірілген өкіл берсе) қоса беріледі.</w:t>
      </w:r>
    </w:p>
    <w:bookmarkEnd w:id="133"/>
    <w:p>
      <w:pPr>
        <w:spacing w:after="0"/>
        <w:ind w:left="0"/>
        <w:jc w:val="both"/>
      </w:pPr>
      <w:r>
        <w:rPr>
          <w:rFonts w:ascii="Times New Roman"/>
          <w:b w:val="false"/>
          <w:i w:val="false"/>
          <w:color w:val="000000"/>
          <w:sz w:val="28"/>
        </w:rPr>
        <w:t>
      Өтінішхат және қоса берілген құжаттар көрсетілетін қызметті берушіге келіп түскен күннен бастап он жұмыс күні ішінде қаралады.</w:t>
      </w:r>
    </w:p>
    <w:bookmarkStart w:name="z132" w:id="134"/>
    <w:p>
      <w:pPr>
        <w:spacing w:after="0"/>
        <w:ind w:left="0"/>
        <w:jc w:val="both"/>
      </w:pPr>
      <w:r>
        <w:rPr>
          <w:rFonts w:ascii="Times New Roman"/>
          <w:b w:val="false"/>
          <w:i w:val="false"/>
          <w:color w:val="000000"/>
          <w:sz w:val="28"/>
        </w:rPr>
        <w:t>
      39. Осы Қағидалардың 38-тармағына сәйкес құжаттар топтамасы толық ұсынылмаған жағдайда, өтініш беруші сұраухатты жіберген күннен бастап 20 (жиырма) жұмыс күнінен кешіктірмей құжаттарды ұсынуы қажет. Тиісті құжаттар ұсынылмаған жағдайда өзгерістер енгізілмейді, бұл туралы өтінішхат берген тұлғаның мекенжайына тиісті хабарлама жіберіледі.</w:t>
      </w:r>
    </w:p>
    <w:bookmarkEnd w:id="134"/>
    <w:p>
      <w:pPr>
        <w:spacing w:after="0"/>
        <w:ind w:left="0"/>
        <w:jc w:val="both"/>
      </w:pPr>
      <w:r>
        <w:rPr>
          <w:rFonts w:ascii="Times New Roman"/>
          <w:b w:val="false"/>
          <w:i w:val="false"/>
          <w:color w:val="000000"/>
          <w:sz w:val="28"/>
        </w:rPr>
        <w:t xml:space="preserve">
      Өзгерістер енгізілген кезде тиісті жазбалар Қазақстан Республикасы тауар белгілерінің мемлекеттік тізіліміне енгізіледі, бюллетеньде жарияланады және өтінім берушінің атына осы Қағидалардың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18-қосымшаларына</w:t>
      </w:r>
      <w:r>
        <w:rPr>
          <w:rFonts w:ascii="Times New Roman"/>
          <w:b w:val="false"/>
          <w:i w:val="false"/>
          <w:color w:val="000000"/>
          <w:sz w:val="28"/>
        </w:rPr>
        <w:t xml:space="preserve"> сәйкес электрондық нысандар бойынша тиісті өзгерістер енгізу туралы хабарлама жіберіледі.</w:t>
      </w:r>
    </w:p>
    <w:bookmarkStart w:name="z133" w:id="135"/>
    <w:p>
      <w:pPr>
        <w:spacing w:after="0"/>
        <w:ind w:left="0"/>
        <w:jc w:val="both"/>
      </w:pPr>
      <w:r>
        <w:rPr>
          <w:rFonts w:ascii="Times New Roman"/>
          <w:b w:val="false"/>
          <w:i w:val="false"/>
          <w:color w:val="000000"/>
          <w:sz w:val="28"/>
        </w:rPr>
        <w:t>
      40. Қайта ұйымдастыру және (немесе) тарату салдарынан заңды тұлға иесінің атауына өзгерістер енгізілген кезде өтінішхатқа қол қойылады және Заңға сәйкес беріледі. Бұл ретте мүдделі тарап осы өзгерістерді растайтын құжаттарды ұсынады.</w:t>
      </w:r>
    </w:p>
    <w:bookmarkEnd w:id="135"/>
    <w:p>
      <w:pPr>
        <w:spacing w:after="0"/>
        <w:ind w:left="0"/>
        <w:jc w:val="both"/>
      </w:pPr>
      <w:r>
        <w:rPr>
          <w:rFonts w:ascii="Times New Roman"/>
          <w:b w:val="false"/>
          <w:i w:val="false"/>
          <w:color w:val="000000"/>
          <w:sz w:val="28"/>
        </w:rPr>
        <w:t>
      Тауарларды және/немесе/ қызметтерді белгілі бір тауар белгісінің ішінде ішінара басқаға берген жағдайда, екі дербес меншік иесі құрылады.</w:t>
      </w:r>
    </w:p>
    <w:p>
      <w:pPr>
        <w:spacing w:after="0"/>
        <w:ind w:left="0"/>
        <w:jc w:val="both"/>
      </w:pPr>
      <w:r>
        <w:rPr>
          <w:rFonts w:ascii="Times New Roman"/>
          <w:b w:val="false"/>
          <w:i w:val="false"/>
          <w:color w:val="000000"/>
          <w:sz w:val="28"/>
        </w:rPr>
        <w:t>
      Ішінара басқаға беру нәтижесінде пайда болған тауар белгісі Мемлекеттік тізілімде латын әрпімен (мысалы, № 00000А) бірдей нөмірмен тіркеледі.</w:t>
      </w:r>
    </w:p>
    <w:p>
      <w:pPr>
        <w:spacing w:after="0"/>
        <w:ind w:left="0"/>
        <w:jc w:val="both"/>
      </w:pPr>
      <w:r>
        <w:rPr>
          <w:rFonts w:ascii="Times New Roman"/>
          <w:b w:val="false"/>
          <w:i w:val="false"/>
          <w:color w:val="000000"/>
          <w:sz w:val="28"/>
        </w:rPr>
        <w:t>
      Тіркеу туралы мәліметтер Мемлекеттік тізілімге енгізіледі және ресми бюллетеньде жарияланады және өтініш берушіге 3 (үш) жұмыс күні ішінде куәлік жіберіледі.</w:t>
      </w:r>
    </w:p>
    <w:p>
      <w:pPr>
        <w:spacing w:after="0"/>
        <w:ind w:left="0"/>
        <w:jc w:val="both"/>
      </w:pPr>
      <w:r>
        <w:rPr>
          <w:rFonts w:ascii="Times New Roman"/>
          <w:b w:val="false"/>
          <w:i w:val="false"/>
          <w:color w:val="000000"/>
          <w:sz w:val="28"/>
        </w:rPr>
        <w:t>
      Мемлекеттік тізілімде көрсетілген өтінім мазмұнындағы немесе тауар белгісінің иесі ұсынған құжаттағы және бюллетеньде жарияланған мәліметтердегі қателерді түзету тауар белгісі иесінің өтініші бойынша жүргізіледі.</w:t>
      </w:r>
    </w:p>
    <w:p>
      <w:pPr>
        <w:spacing w:after="0"/>
        <w:ind w:left="0"/>
        <w:jc w:val="both"/>
      </w:pPr>
      <w:r>
        <w:rPr>
          <w:rFonts w:ascii="Times New Roman"/>
          <w:b w:val="false"/>
          <w:i w:val="false"/>
          <w:color w:val="000000"/>
          <w:sz w:val="28"/>
        </w:rPr>
        <w:t>
      Хат алмасу мекенжайы мен өкілін өзгертуден басқа, тіркеуге қатысты өзгерістер бюллетеньде жарияланады.</w:t>
      </w:r>
    </w:p>
    <w:bookmarkStart w:name="z134" w:id="136"/>
    <w:p>
      <w:pPr>
        <w:spacing w:after="0"/>
        <w:ind w:left="0"/>
        <w:jc w:val="left"/>
      </w:pPr>
      <w:r>
        <w:rPr>
          <w:rFonts w:ascii="Times New Roman"/>
          <w:b/>
          <w:i w:val="false"/>
          <w:color w:val="000000"/>
        </w:rPr>
        <w:t xml:space="preserve"> 2-параграф. Географиялық нұсқамалар мен тауарлар шығарылған жерлердің атауларының мемлекеттік тізіліміне өзгерістер енгізу</w:t>
      </w:r>
    </w:p>
    <w:bookmarkEnd w:id="136"/>
    <w:bookmarkStart w:name="z135" w:id="137"/>
    <w:p>
      <w:pPr>
        <w:spacing w:after="0"/>
        <w:ind w:left="0"/>
        <w:jc w:val="both"/>
      </w:pPr>
      <w:r>
        <w:rPr>
          <w:rFonts w:ascii="Times New Roman"/>
          <w:b w:val="false"/>
          <w:i w:val="false"/>
          <w:color w:val="000000"/>
          <w:sz w:val="28"/>
        </w:rPr>
        <w:t>
      41. Көрсетілетін қызметті беруші тиісті мемлекеттік тізілімге уәкілетті органның, апелляциялық кеңестің, сот органдарының шешімдері және иелерінің (құқық иеленушілерінің) (олардың құқықтық мирасқорларының немесе өкілдерінің) өтініштері негізінде географиялық нұсқаманы пайдалану құқығын және (немесе) тауар шығарылған жердің атауын тіркеу бойынша кейінгі өзгерістер мен толықтырулар туралы мәліметтерді енгізеді:</w:t>
      </w:r>
    </w:p>
    <w:bookmarkEnd w:id="137"/>
    <w:bookmarkStart w:name="z136" w:id="138"/>
    <w:p>
      <w:pPr>
        <w:spacing w:after="0"/>
        <w:ind w:left="0"/>
        <w:jc w:val="both"/>
      </w:pPr>
      <w:r>
        <w:rPr>
          <w:rFonts w:ascii="Times New Roman"/>
          <w:b w:val="false"/>
          <w:i w:val="false"/>
          <w:color w:val="000000"/>
          <w:sz w:val="28"/>
        </w:rPr>
        <w:t>
      1) географиялық нұсқаманы пайдалану құқығын және (немесе) жарамсыз тауар шығарылған жердің атауын тіркеу туралы;</w:t>
      </w:r>
    </w:p>
    <w:bookmarkEnd w:id="138"/>
    <w:bookmarkStart w:name="z137" w:id="139"/>
    <w:p>
      <w:pPr>
        <w:spacing w:after="0"/>
        <w:ind w:left="0"/>
        <w:jc w:val="both"/>
      </w:pPr>
      <w:r>
        <w:rPr>
          <w:rFonts w:ascii="Times New Roman"/>
          <w:b w:val="false"/>
          <w:i w:val="false"/>
          <w:color w:val="000000"/>
          <w:sz w:val="28"/>
        </w:rPr>
        <w:t>
      2) географиялық нұсқаманы пайдалану құқығын және (немесе) тауар шығарылған жердің атауын тіркеудің қолданылу мерзімін тоқтату туралы;</w:t>
      </w:r>
    </w:p>
    <w:bookmarkEnd w:id="139"/>
    <w:bookmarkStart w:name="z138" w:id="140"/>
    <w:p>
      <w:pPr>
        <w:spacing w:after="0"/>
        <w:ind w:left="0"/>
        <w:jc w:val="both"/>
      </w:pPr>
      <w:r>
        <w:rPr>
          <w:rFonts w:ascii="Times New Roman"/>
          <w:b w:val="false"/>
          <w:i w:val="false"/>
          <w:color w:val="000000"/>
          <w:sz w:val="28"/>
        </w:rPr>
        <w:t>
      3) иеленушінің (құқық иеленушінің) бастамасы бойынша географиялық нұсқаманы пайдалану құқығын және (немесе) тауар шығарылған жердің атауын тіркеудің қолданылуын тоқтату туралы;</w:t>
      </w:r>
    </w:p>
    <w:bookmarkEnd w:id="140"/>
    <w:bookmarkStart w:name="z139" w:id="141"/>
    <w:p>
      <w:pPr>
        <w:spacing w:after="0"/>
        <w:ind w:left="0"/>
        <w:jc w:val="both"/>
      </w:pPr>
      <w:r>
        <w:rPr>
          <w:rFonts w:ascii="Times New Roman"/>
          <w:b w:val="false"/>
          <w:i w:val="false"/>
          <w:color w:val="000000"/>
          <w:sz w:val="28"/>
        </w:rPr>
        <w:t>
      4) географиялық нұсқаманы пайдалану құқығын және (немесе) тауар шығарылған жердің атауын тіркеудің қолданылу мерзімін ұзарту туралы;</w:t>
      </w:r>
    </w:p>
    <w:bookmarkEnd w:id="141"/>
    <w:bookmarkStart w:name="z140" w:id="142"/>
    <w:p>
      <w:pPr>
        <w:spacing w:after="0"/>
        <w:ind w:left="0"/>
        <w:jc w:val="both"/>
      </w:pPr>
      <w:r>
        <w:rPr>
          <w:rFonts w:ascii="Times New Roman"/>
          <w:b w:val="false"/>
          <w:i w:val="false"/>
          <w:color w:val="000000"/>
          <w:sz w:val="28"/>
        </w:rPr>
        <w:t>
      5) иесінің қайта ұйымдастырылуына (құқықтық мирасқорлығына) байланысты оның атауының өзгеруі туралы және/немесе оның орналасқан жерінің мекенжайының өзгеруі туралы;</w:t>
      </w:r>
    </w:p>
    <w:bookmarkEnd w:id="142"/>
    <w:bookmarkStart w:name="z141" w:id="143"/>
    <w:p>
      <w:pPr>
        <w:spacing w:after="0"/>
        <w:ind w:left="0"/>
        <w:jc w:val="both"/>
      </w:pPr>
      <w:r>
        <w:rPr>
          <w:rFonts w:ascii="Times New Roman"/>
          <w:b w:val="false"/>
          <w:i w:val="false"/>
          <w:color w:val="000000"/>
          <w:sz w:val="28"/>
        </w:rPr>
        <w:t>
      6) иесінің (құқық иеленушінің) тегін, атын және әкесінің атын (ол болған кезде) өзгерту туралы және/немесе тұрғылықты жерінің мекенжайын өзгерту туралы;</w:t>
      </w:r>
    </w:p>
    <w:bookmarkEnd w:id="143"/>
    <w:bookmarkStart w:name="z142" w:id="144"/>
    <w:p>
      <w:pPr>
        <w:spacing w:after="0"/>
        <w:ind w:left="0"/>
        <w:jc w:val="both"/>
      </w:pPr>
      <w:r>
        <w:rPr>
          <w:rFonts w:ascii="Times New Roman"/>
          <w:b w:val="false"/>
          <w:i w:val="false"/>
          <w:color w:val="000000"/>
          <w:sz w:val="28"/>
        </w:rPr>
        <w:t>
      7) тауар белгісі иесінің (құқық иеленушінің) өкілін өзгерту туралы;</w:t>
      </w:r>
    </w:p>
    <w:bookmarkEnd w:id="144"/>
    <w:bookmarkStart w:name="z143" w:id="145"/>
    <w:p>
      <w:pPr>
        <w:spacing w:after="0"/>
        <w:ind w:left="0"/>
        <w:jc w:val="both"/>
      </w:pPr>
      <w:r>
        <w:rPr>
          <w:rFonts w:ascii="Times New Roman"/>
          <w:b w:val="false"/>
          <w:i w:val="false"/>
          <w:color w:val="000000"/>
          <w:sz w:val="28"/>
        </w:rPr>
        <w:t>
      8) хат алмасу үшін мекенжайды өзгерту туралы;</w:t>
      </w:r>
    </w:p>
    <w:bookmarkEnd w:id="145"/>
    <w:bookmarkStart w:name="z144" w:id="146"/>
    <w:p>
      <w:pPr>
        <w:spacing w:after="0"/>
        <w:ind w:left="0"/>
        <w:jc w:val="both"/>
      </w:pPr>
      <w:r>
        <w:rPr>
          <w:rFonts w:ascii="Times New Roman"/>
          <w:b w:val="false"/>
          <w:i w:val="false"/>
          <w:color w:val="000000"/>
          <w:sz w:val="28"/>
        </w:rPr>
        <w:t>
      9) айқын және техникалық қателерді түзету туралы, сондай-ақ географиялық нұсқаманы пайдалану құқығын және (немесе) тауар шығарылған жердің атауын тіркеуге қатысты басқа да өзгерістер туралы.</w:t>
      </w:r>
    </w:p>
    <w:bookmarkEnd w:id="146"/>
    <w:bookmarkStart w:name="z145" w:id="147"/>
    <w:p>
      <w:pPr>
        <w:spacing w:after="0"/>
        <w:ind w:left="0"/>
        <w:jc w:val="both"/>
      </w:pPr>
      <w:r>
        <w:rPr>
          <w:rFonts w:ascii="Times New Roman"/>
          <w:b w:val="false"/>
          <w:i w:val="false"/>
          <w:color w:val="000000"/>
          <w:sz w:val="28"/>
        </w:rPr>
        <w:t>
      42. Өзгерістер тіркеу нөмірін, заңды тұлғаның ресми атауын, тегін, атын және әкесінің атын (ол болған жағдайда), заңды тұлғаның орналасқан жерінің мекенжайын, жеке тұлғаның тұрғылықты жерін, сондай-ақ өзгерістер енгізгені үшін тиісті төлемді көрсете отырып, тиісті өзгерістер енгізу туралы еркін нысанда өтінішхат беру жолымен енгізіледі.</w:t>
      </w:r>
    </w:p>
    <w:bookmarkEnd w:id="147"/>
    <w:p>
      <w:pPr>
        <w:spacing w:after="0"/>
        <w:ind w:left="0"/>
        <w:jc w:val="both"/>
      </w:pPr>
      <w:r>
        <w:rPr>
          <w:rFonts w:ascii="Times New Roman"/>
          <w:b w:val="false"/>
          <w:i w:val="false"/>
          <w:color w:val="000000"/>
          <w:sz w:val="28"/>
        </w:rPr>
        <w:t>
      Қазақстан Республикасы Үкіметінің шешімі бойынша және Қазақстан Республикасы Президентінің жарлығы бойынша болған әкімшілік - аумақтық бірліктер атауларының, қалалардың, облыстардың, аудандардың атауларының, сондай-ақ жергілікті атқарушы органның шешімі бойынша болған елді мекендердің құрамдас бөліктері атауларының өзгерістері өтеусіз негізде жүзеге асырылады.</w:t>
      </w:r>
    </w:p>
    <w:p>
      <w:pPr>
        <w:spacing w:after="0"/>
        <w:ind w:left="0"/>
        <w:jc w:val="both"/>
      </w:pPr>
      <w:r>
        <w:rPr>
          <w:rFonts w:ascii="Times New Roman"/>
          <w:b w:val="false"/>
          <w:i w:val="false"/>
          <w:color w:val="000000"/>
          <w:sz w:val="28"/>
        </w:rPr>
        <w:t>
      Өтінішхатқа иеленуші (құқық иеленуші) немесе патенттік сенім білдірілген өкіл немесе сенімхат негізінде әрекет ететін өзге де өкіл қол қояды.</w:t>
      </w:r>
    </w:p>
    <w:p>
      <w:pPr>
        <w:spacing w:after="0"/>
        <w:ind w:left="0"/>
        <w:jc w:val="both"/>
      </w:pPr>
      <w:r>
        <w:rPr>
          <w:rFonts w:ascii="Times New Roman"/>
          <w:b w:val="false"/>
          <w:i w:val="false"/>
          <w:color w:val="000000"/>
          <w:sz w:val="28"/>
        </w:rPr>
        <w:t>
      Өтінішхатта көрсетілген, бір құқық иеленушіге тиесілі бірнеше тауар белгілері болған кезде, осы өзгерістер бір типті болып есептеледі және мұндай жағдайда ақы төлеу әрбір кейінгі тауар белгісі үшін бір үлгідегі өзгерістер енгізу ретінде жүргізіледі.</w:t>
      </w:r>
    </w:p>
    <w:bookmarkStart w:name="z146" w:id="148"/>
    <w:p>
      <w:pPr>
        <w:spacing w:after="0"/>
        <w:ind w:left="0"/>
        <w:jc w:val="both"/>
      </w:pPr>
      <w:r>
        <w:rPr>
          <w:rFonts w:ascii="Times New Roman"/>
          <w:b w:val="false"/>
          <w:i w:val="false"/>
          <w:color w:val="000000"/>
          <w:sz w:val="28"/>
        </w:rPr>
        <w:t>
      43. Өтінішхат қазақ немесе орыс тілдерінде ұсынылады.</w:t>
      </w:r>
    </w:p>
    <w:bookmarkEnd w:id="148"/>
    <w:p>
      <w:pPr>
        <w:spacing w:after="0"/>
        <w:ind w:left="0"/>
        <w:jc w:val="both"/>
      </w:pPr>
      <w:r>
        <w:rPr>
          <w:rFonts w:ascii="Times New Roman"/>
          <w:b w:val="false"/>
          <w:i w:val="false"/>
          <w:color w:val="000000"/>
          <w:sz w:val="28"/>
        </w:rPr>
        <w:t>
      Өтінішхатқа иеселенуші (құқық иеленуші) немесе патенттік сенім білдірілген өкіл немесе сенімхат негізінде әрекет ететін өзге де өкіл қол қояды.</w:t>
      </w:r>
    </w:p>
    <w:p>
      <w:pPr>
        <w:spacing w:after="0"/>
        <w:ind w:left="0"/>
        <w:jc w:val="both"/>
      </w:pPr>
      <w:r>
        <w:rPr>
          <w:rFonts w:ascii="Times New Roman"/>
          <w:b w:val="false"/>
          <w:i w:val="false"/>
          <w:color w:val="000000"/>
          <w:sz w:val="28"/>
        </w:rPr>
        <w:t>
      Өтінішкхатқа:</w:t>
      </w:r>
    </w:p>
    <w:p>
      <w:pPr>
        <w:spacing w:after="0"/>
        <w:ind w:left="0"/>
        <w:jc w:val="both"/>
      </w:pPr>
      <w:r>
        <w:rPr>
          <w:rFonts w:ascii="Times New Roman"/>
          <w:b w:val="false"/>
          <w:i w:val="false"/>
          <w:color w:val="000000"/>
          <w:sz w:val="28"/>
        </w:rPr>
        <w:t>
      1) тиісті өзгерісті растайтын құжаттардың көшірмелері;</w:t>
      </w:r>
    </w:p>
    <w:p>
      <w:pPr>
        <w:spacing w:after="0"/>
        <w:ind w:left="0"/>
        <w:jc w:val="both"/>
      </w:pPr>
      <w:r>
        <w:rPr>
          <w:rFonts w:ascii="Times New Roman"/>
          <w:b w:val="false"/>
          <w:i w:val="false"/>
          <w:color w:val="000000"/>
          <w:sz w:val="28"/>
        </w:rPr>
        <w:t>
      2) өзгерістер енгізгені үшін төлемді растайтын құжат;</w:t>
      </w:r>
    </w:p>
    <w:p>
      <w:pPr>
        <w:spacing w:after="0"/>
        <w:ind w:left="0"/>
        <w:jc w:val="both"/>
      </w:pPr>
      <w:r>
        <w:rPr>
          <w:rFonts w:ascii="Times New Roman"/>
          <w:b w:val="false"/>
          <w:i w:val="false"/>
          <w:color w:val="000000"/>
          <w:sz w:val="28"/>
        </w:rPr>
        <w:t>
      3) сенімхат (егер өтінішті өкіл берсе) немесе сенімхаттың көшірмесі (егер өтінішті патенттік сенім білдірілген өкіл берсе) қоса беріледі.</w:t>
      </w:r>
    </w:p>
    <w:p>
      <w:pPr>
        <w:spacing w:after="0"/>
        <w:ind w:left="0"/>
        <w:jc w:val="both"/>
      </w:pPr>
      <w:r>
        <w:rPr>
          <w:rFonts w:ascii="Times New Roman"/>
          <w:b w:val="false"/>
          <w:i w:val="false"/>
          <w:color w:val="000000"/>
          <w:sz w:val="28"/>
        </w:rPr>
        <w:t>
      Өтінішхатқа және қоса берілген құжаттар көрсетілетін қызметті берушіге келіп түскен күннен бастап он жұмыс күні ішінде қаралады.</w:t>
      </w:r>
    </w:p>
    <w:bookmarkStart w:name="z147" w:id="149"/>
    <w:p>
      <w:pPr>
        <w:spacing w:after="0"/>
        <w:ind w:left="0"/>
        <w:jc w:val="both"/>
      </w:pPr>
      <w:r>
        <w:rPr>
          <w:rFonts w:ascii="Times New Roman"/>
          <w:b w:val="false"/>
          <w:i w:val="false"/>
          <w:color w:val="000000"/>
          <w:sz w:val="28"/>
        </w:rPr>
        <w:t>
      44. Осы Қағидалардың 43-тармағына сәйкес құжаттар топтамасы толық ұсынылмаған жағдайда, өтініш беруші сұраухатты жіберген күннен бастап 20 (жиырма) жұмыс күнінен кешіктірмей құжаттарды ұсынуы қажет. Тиісті құжаттар ұсынылмаған жағдайда өзгерістер енгізілмейді, бұл туралы өтінішхат берген тұлғаның мекенжайына тиісті хабарлама жіберіледі.</w:t>
      </w:r>
    </w:p>
    <w:bookmarkEnd w:id="149"/>
    <w:p>
      <w:pPr>
        <w:spacing w:after="0"/>
        <w:ind w:left="0"/>
        <w:jc w:val="both"/>
      </w:pPr>
      <w:r>
        <w:rPr>
          <w:rFonts w:ascii="Times New Roman"/>
          <w:b w:val="false"/>
          <w:i w:val="false"/>
          <w:color w:val="000000"/>
          <w:sz w:val="28"/>
        </w:rPr>
        <w:t xml:space="preserve">
      Өзгерістер енгізілген кезде тиісті жазбалар Қазақстан Республикасы географиялық нұсқамалардың және (немесе) тауарлары шығарылған жерлердің атауларының мемлекеттік тізіліміне енгізіледі, бюллетеньде жарияланады және өтініш берушінің атына осы Қағидалардың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18-қосымшаларына</w:t>
      </w:r>
      <w:r>
        <w:rPr>
          <w:rFonts w:ascii="Times New Roman"/>
          <w:b w:val="false"/>
          <w:i w:val="false"/>
          <w:color w:val="000000"/>
          <w:sz w:val="28"/>
        </w:rPr>
        <w:t xml:space="preserve"> сәйкес электрондық нысанда тиісті өзгерістер енгізу туралы хабарлама жіберіледі.</w:t>
      </w:r>
    </w:p>
    <w:p>
      <w:pPr>
        <w:spacing w:after="0"/>
        <w:ind w:left="0"/>
        <w:jc w:val="both"/>
      </w:pPr>
      <w:r>
        <w:rPr>
          <w:rFonts w:ascii="Times New Roman"/>
          <w:b w:val="false"/>
          <w:i w:val="false"/>
          <w:color w:val="000000"/>
          <w:sz w:val="28"/>
        </w:rPr>
        <w:t>
      Тіркеуге қатысты өзгерістер, хат-хабар алмасу мекенжайын және өкілді өзгертуден басқа, бюллетеньде жарияланады.</w:t>
      </w:r>
    </w:p>
    <w:bookmarkStart w:name="z148" w:id="150"/>
    <w:p>
      <w:pPr>
        <w:spacing w:after="0"/>
        <w:ind w:left="0"/>
        <w:jc w:val="both"/>
      </w:pPr>
      <w:r>
        <w:rPr>
          <w:rFonts w:ascii="Times New Roman"/>
          <w:b w:val="false"/>
          <w:i w:val="false"/>
          <w:color w:val="000000"/>
          <w:sz w:val="28"/>
        </w:rPr>
        <w:t>
      45. Ұлттық тіркеуді халықаралық тіркеуге ауыстыру және тауар таңбасын тіркеудің қолданылу мерзімі аяқталғанға дейін көрсетілетін қызметті берушіге берілген тиісті төлем туралы иесінің өтініші бойынша тауар таңбасын тіркеудің қолданылу мерзімі ішінде ұлттық тіркеу халықаралық тіркеуге ауыстырылады. Ұлттық тіркеу ауыстырылғаннан кейін жойылады.</w:t>
      </w:r>
    </w:p>
    <w:bookmarkEnd w:id="150"/>
    <w:bookmarkStart w:name="z149" w:id="151"/>
    <w:p>
      <w:pPr>
        <w:spacing w:after="0"/>
        <w:ind w:left="0"/>
        <w:jc w:val="left"/>
      </w:pPr>
      <w:r>
        <w:rPr>
          <w:rFonts w:ascii="Times New Roman"/>
          <w:b/>
          <w:i w:val="false"/>
          <w:color w:val="000000"/>
        </w:rPr>
        <w:t xml:space="preserve"> 3-параграф. Тауар белгісін, жалпыға бірдей белгілі тауар белгісін тіркеудің қолданылу мерзімін ұзарту тәртібі</w:t>
      </w:r>
    </w:p>
    <w:bookmarkEnd w:id="151"/>
    <w:bookmarkStart w:name="z150" w:id="152"/>
    <w:p>
      <w:pPr>
        <w:spacing w:after="0"/>
        <w:ind w:left="0"/>
        <w:jc w:val="both"/>
      </w:pPr>
      <w:r>
        <w:rPr>
          <w:rFonts w:ascii="Times New Roman"/>
          <w:b w:val="false"/>
          <w:i w:val="false"/>
          <w:color w:val="000000"/>
          <w:sz w:val="28"/>
        </w:rPr>
        <w:t>
      46. Тауар белгісін тіркеу өтінім берілген күннен бастап он жыл бойы қолданылады.</w:t>
      </w:r>
    </w:p>
    <w:bookmarkEnd w:id="152"/>
    <w:bookmarkStart w:name="z151" w:id="153"/>
    <w:p>
      <w:pPr>
        <w:spacing w:after="0"/>
        <w:ind w:left="0"/>
        <w:jc w:val="both"/>
      </w:pPr>
      <w:r>
        <w:rPr>
          <w:rFonts w:ascii="Times New Roman"/>
          <w:b w:val="false"/>
          <w:i w:val="false"/>
          <w:color w:val="000000"/>
          <w:sz w:val="28"/>
        </w:rPr>
        <w:t xml:space="preserve">
      47. Тауар белгісіне, жалпыға бірдей белгілі тауар белгісіне тіркеудің қолданылу мерзімі Заңның 15-бабының </w:t>
      </w:r>
      <w:r>
        <w:rPr>
          <w:rFonts w:ascii="Times New Roman"/>
          <w:b w:val="false"/>
          <w:i w:val="false"/>
          <w:color w:val="000000"/>
          <w:sz w:val="28"/>
        </w:rPr>
        <w:t>2-тармағына</w:t>
      </w:r>
      <w:r>
        <w:rPr>
          <w:rFonts w:ascii="Times New Roman"/>
          <w:b w:val="false"/>
          <w:i w:val="false"/>
          <w:color w:val="000000"/>
          <w:sz w:val="28"/>
        </w:rPr>
        <w:t xml:space="preserve"> және 18-1 бабының </w:t>
      </w:r>
      <w:r>
        <w:rPr>
          <w:rFonts w:ascii="Times New Roman"/>
          <w:b w:val="false"/>
          <w:i w:val="false"/>
          <w:color w:val="000000"/>
          <w:sz w:val="28"/>
        </w:rPr>
        <w:t>5-тармағына</w:t>
      </w:r>
      <w:r>
        <w:rPr>
          <w:rFonts w:ascii="Times New Roman"/>
          <w:b w:val="false"/>
          <w:i w:val="false"/>
          <w:color w:val="000000"/>
          <w:sz w:val="28"/>
        </w:rPr>
        <w:t xml:space="preserve"> сәйкес тауар белгісін, жалпыға бірдей белгілі тауар белгісін (бұдан әрі – өтінішхат) тіркеудің қолданылу мерзімін ұзарту құқық иеленушінің өтінішхаты бойынша келесі он жылға ұзартылады.</w:t>
      </w:r>
    </w:p>
    <w:bookmarkEnd w:id="153"/>
    <w:bookmarkStart w:name="z152" w:id="154"/>
    <w:p>
      <w:pPr>
        <w:spacing w:after="0"/>
        <w:ind w:left="0"/>
        <w:jc w:val="both"/>
      </w:pPr>
      <w:r>
        <w:rPr>
          <w:rFonts w:ascii="Times New Roman"/>
          <w:b w:val="false"/>
          <w:i w:val="false"/>
          <w:color w:val="000000"/>
          <w:sz w:val="28"/>
        </w:rPr>
        <w:t xml:space="preserve">
      48. Өтінішхат осы Қағидалардың </w:t>
      </w:r>
      <w:r>
        <w:rPr>
          <w:rFonts w:ascii="Times New Roman"/>
          <w:b w:val="false"/>
          <w:i w:val="false"/>
          <w:color w:val="000000"/>
          <w:sz w:val="28"/>
        </w:rPr>
        <w:t>19-қосымшасына</w:t>
      </w:r>
      <w:r>
        <w:rPr>
          <w:rFonts w:ascii="Times New Roman"/>
          <w:b w:val="false"/>
          <w:i w:val="false"/>
          <w:color w:val="000000"/>
          <w:sz w:val="28"/>
        </w:rPr>
        <w:t xml:space="preserve"> сәйкес нысан бойынша тауар белгісін, жалпыға бірдей белгілі тауар белгісін тіркеудің қолданылу мерзімінің соңғы жылы ішінде көрсетілетін қызметті берушіге беріледі.</w:t>
      </w:r>
    </w:p>
    <w:bookmarkEnd w:id="154"/>
    <w:bookmarkStart w:name="z153" w:id="155"/>
    <w:p>
      <w:pPr>
        <w:spacing w:after="0"/>
        <w:ind w:left="0"/>
        <w:jc w:val="both"/>
      </w:pPr>
      <w:r>
        <w:rPr>
          <w:rFonts w:ascii="Times New Roman"/>
          <w:b w:val="false"/>
          <w:i w:val="false"/>
          <w:color w:val="000000"/>
          <w:sz w:val="28"/>
        </w:rPr>
        <w:t>
      49. Өтініш қазақ немесе орыс тілдерінде ұсынылады.</w:t>
      </w:r>
    </w:p>
    <w:bookmarkEnd w:id="155"/>
    <w:bookmarkStart w:name="z154" w:id="156"/>
    <w:p>
      <w:pPr>
        <w:spacing w:after="0"/>
        <w:ind w:left="0"/>
        <w:jc w:val="both"/>
      </w:pPr>
      <w:r>
        <w:rPr>
          <w:rFonts w:ascii="Times New Roman"/>
          <w:b w:val="false"/>
          <w:i w:val="false"/>
          <w:color w:val="000000"/>
          <w:sz w:val="28"/>
        </w:rPr>
        <w:t>
      50. Өтінішхатқа иеленушінің (құқық иеленуші) немесе сенімхат негізінде әрекет ететін өкіл қол қояды.</w:t>
      </w:r>
    </w:p>
    <w:bookmarkEnd w:id="156"/>
    <w:p>
      <w:pPr>
        <w:spacing w:after="0"/>
        <w:ind w:left="0"/>
        <w:jc w:val="both"/>
      </w:pPr>
      <w:r>
        <w:rPr>
          <w:rFonts w:ascii="Times New Roman"/>
          <w:b w:val="false"/>
          <w:i w:val="false"/>
          <w:color w:val="000000"/>
          <w:sz w:val="28"/>
        </w:rPr>
        <w:t>
      Өтінішхатқа:</w:t>
      </w:r>
    </w:p>
    <w:bookmarkStart w:name="z155" w:id="157"/>
    <w:p>
      <w:pPr>
        <w:spacing w:after="0"/>
        <w:ind w:left="0"/>
        <w:jc w:val="both"/>
      </w:pPr>
      <w:r>
        <w:rPr>
          <w:rFonts w:ascii="Times New Roman"/>
          <w:b w:val="false"/>
          <w:i w:val="false"/>
          <w:color w:val="000000"/>
          <w:sz w:val="28"/>
        </w:rPr>
        <w:t>
      1) тауар белгісін, жалпыға бірдей белгілі тауар белгісін тіркеудің қолданылу мерзімін ұзарту үшін төлемді растайтын құжат;</w:t>
      </w:r>
    </w:p>
    <w:bookmarkEnd w:id="157"/>
    <w:bookmarkStart w:name="z156" w:id="158"/>
    <w:p>
      <w:pPr>
        <w:spacing w:after="0"/>
        <w:ind w:left="0"/>
        <w:jc w:val="both"/>
      </w:pPr>
      <w:r>
        <w:rPr>
          <w:rFonts w:ascii="Times New Roman"/>
          <w:b w:val="false"/>
          <w:i w:val="false"/>
          <w:color w:val="000000"/>
          <w:sz w:val="28"/>
        </w:rPr>
        <w:t>
      2) сенімхат (егер өтінішті өкіл берсе) немесе сенімхаттың көшірмесі (егер өтінішті патенттік сенім білдірілген өкіл берсе) қоса беріледі.</w:t>
      </w:r>
    </w:p>
    <w:bookmarkEnd w:id="158"/>
    <w:p>
      <w:pPr>
        <w:spacing w:after="0"/>
        <w:ind w:left="0"/>
        <w:jc w:val="both"/>
      </w:pPr>
      <w:r>
        <w:rPr>
          <w:rFonts w:ascii="Times New Roman"/>
          <w:b w:val="false"/>
          <w:i w:val="false"/>
          <w:color w:val="000000"/>
          <w:sz w:val="28"/>
        </w:rPr>
        <w:t>
      Тауар белгісін жалпыға бірдей белгілі деп танудың қолданылу мерзімін ұзарту кезінде тауар белгісінің жалпыға бірдей белгілі екенін растайтын мәліметтерді ұсыну қажет.</w:t>
      </w:r>
    </w:p>
    <w:bookmarkStart w:name="z157" w:id="159"/>
    <w:p>
      <w:pPr>
        <w:spacing w:after="0"/>
        <w:ind w:left="0"/>
        <w:jc w:val="both"/>
      </w:pPr>
      <w:r>
        <w:rPr>
          <w:rFonts w:ascii="Times New Roman"/>
          <w:b w:val="false"/>
          <w:i w:val="false"/>
          <w:color w:val="000000"/>
          <w:sz w:val="28"/>
        </w:rPr>
        <w:t>
      51. Өтінішхат және оған қоса берілетін құжаттар тікелей көрсетілетін қызметті берушіге ұсынылады, пошта арқылы немесе кәсіпорынның электрондық мекенжайына жіберіледі.</w:t>
      </w:r>
    </w:p>
    <w:bookmarkEnd w:id="159"/>
    <w:bookmarkStart w:name="z158" w:id="160"/>
    <w:p>
      <w:pPr>
        <w:spacing w:after="0"/>
        <w:ind w:left="0"/>
        <w:jc w:val="both"/>
      </w:pPr>
      <w:r>
        <w:rPr>
          <w:rFonts w:ascii="Times New Roman"/>
          <w:b w:val="false"/>
          <w:i w:val="false"/>
          <w:color w:val="000000"/>
          <w:sz w:val="28"/>
        </w:rPr>
        <w:t>
      52. Өтінішхат және қоса берілген құжаттар көрсетілетін қызметті берушіге келіп түскен күннен бастап 10 (он) жұмыс күні ішінде қаралады.</w:t>
      </w:r>
    </w:p>
    <w:bookmarkEnd w:id="160"/>
    <w:p>
      <w:pPr>
        <w:spacing w:after="0"/>
        <w:ind w:left="0"/>
        <w:jc w:val="both"/>
      </w:pPr>
      <w:r>
        <w:rPr>
          <w:rFonts w:ascii="Times New Roman"/>
          <w:b w:val="false"/>
          <w:i w:val="false"/>
          <w:color w:val="000000"/>
          <w:sz w:val="28"/>
        </w:rPr>
        <w:t>
      Осы Қағидалардың 49, 50-тармақтарына сәйкес құжаттар топтамасы толық ұсынылмаған жағдайда, өтініш беруші сұраухат жіберген күннен бастап 20 (жиырма) жұмыс күнінен кешіктірмей құжаттарды ұсынуы қажет. Тиісті құжаттар ұсынылмаған кезде тауар белгісі, жалпыға бірдей белгілі тауар белгісін тіркеудің қолданылу мерзімі ұзартылмайды, бұл туралы өтінішхат берген тұлғаға хабардар етіледі.</w:t>
      </w:r>
    </w:p>
    <w:bookmarkStart w:name="z159" w:id="161"/>
    <w:p>
      <w:pPr>
        <w:spacing w:after="0"/>
        <w:ind w:left="0"/>
        <w:jc w:val="both"/>
      </w:pPr>
      <w:r>
        <w:rPr>
          <w:rFonts w:ascii="Times New Roman"/>
          <w:b w:val="false"/>
          <w:i w:val="false"/>
          <w:color w:val="000000"/>
          <w:sz w:val="28"/>
        </w:rPr>
        <w:t xml:space="preserve">
      53. Заңның 15-бабының </w:t>
      </w:r>
      <w:r>
        <w:rPr>
          <w:rFonts w:ascii="Times New Roman"/>
          <w:b w:val="false"/>
          <w:i w:val="false"/>
          <w:color w:val="000000"/>
          <w:sz w:val="28"/>
        </w:rPr>
        <w:t>3-тармағына</w:t>
      </w:r>
      <w:r>
        <w:rPr>
          <w:rFonts w:ascii="Times New Roman"/>
          <w:b w:val="false"/>
          <w:i w:val="false"/>
          <w:color w:val="000000"/>
          <w:sz w:val="28"/>
        </w:rPr>
        <w:t xml:space="preserve"> сәйкес өтініш беру мерзімі тіркеудің қолданылу мерзімі өткеннен кейін алты ай ішінде берілген иесінің өтініші бойынша қалпына келтіріледі. Бұл ретте өткізіп алған төлем мерзімін қалпына келтіргені үшін өтініш беруші көрсетілетін қызметті берушінің қызметтеріне ақы төлеуді жүргізеді.</w:t>
      </w:r>
    </w:p>
    <w:bookmarkEnd w:id="161"/>
    <w:bookmarkStart w:name="z160" w:id="162"/>
    <w:p>
      <w:pPr>
        <w:spacing w:after="0"/>
        <w:ind w:left="0"/>
        <w:jc w:val="both"/>
      </w:pPr>
      <w:r>
        <w:rPr>
          <w:rFonts w:ascii="Times New Roman"/>
          <w:b w:val="false"/>
          <w:i w:val="false"/>
          <w:color w:val="000000"/>
          <w:sz w:val="28"/>
        </w:rPr>
        <w:t xml:space="preserve">
      54. Тауар белгісін, жалпыға бірдей белгілі тауар белгісін тіркеудің қолданылу мерзімі ұзартылған жағдайда тиісті жазбалар Қазақстан Республикасының Тауар белгілерінің мемлекеттік тізіліміне енгізіледі, бюллетеньде жарияланады және иесінің/өкілдің атына осы Қағидалардың </w:t>
      </w:r>
      <w:r>
        <w:rPr>
          <w:rFonts w:ascii="Times New Roman"/>
          <w:b w:val="false"/>
          <w:i w:val="false"/>
          <w:color w:val="000000"/>
          <w:sz w:val="28"/>
        </w:rPr>
        <w:t>20-қосымшасына</w:t>
      </w:r>
      <w:r>
        <w:rPr>
          <w:rFonts w:ascii="Times New Roman"/>
          <w:b w:val="false"/>
          <w:i w:val="false"/>
          <w:color w:val="000000"/>
          <w:sz w:val="28"/>
        </w:rPr>
        <w:t xml:space="preserve"> сәйкес тауар белгісінің, осы Қағидалардың </w:t>
      </w:r>
      <w:r>
        <w:rPr>
          <w:rFonts w:ascii="Times New Roman"/>
          <w:b w:val="false"/>
          <w:i w:val="false"/>
          <w:color w:val="000000"/>
          <w:sz w:val="28"/>
        </w:rPr>
        <w:t>21-қосымшасына</w:t>
      </w:r>
      <w:r>
        <w:rPr>
          <w:rFonts w:ascii="Times New Roman"/>
          <w:b w:val="false"/>
          <w:i w:val="false"/>
          <w:color w:val="000000"/>
          <w:sz w:val="28"/>
        </w:rPr>
        <w:t xml:space="preserve"> сәйкес жалпыға бірдей белгілі тауар белгісінің қолданылу мерзімінің ұзартылғаны туралы тиісті электрондық нысанда хабарлама жіберіледі.</w:t>
      </w:r>
    </w:p>
    <w:bookmarkEnd w:id="162"/>
    <w:bookmarkStart w:name="z161" w:id="163"/>
    <w:p>
      <w:pPr>
        <w:spacing w:after="0"/>
        <w:ind w:left="0"/>
        <w:jc w:val="left"/>
      </w:pPr>
      <w:r>
        <w:rPr>
          <w:rFonts w:ascii="Times New Roman"/>
          <w:b/>
          <w:i w:val="false"/>
          <w:color w:val="000000"/>
        </w:rPr>
        <w:t xml:space="preserve"> 4-параграф. Тауар шығарылған жердің географиялық нұсқамасын және атауын пайдалану құқығын тіркеудің және пайдаланудың қолданылу мерзімін ұзарту тәртібі</w:t>
      </w:r>
    </w:p>
    <w:bookmarkEnd w:id="163"/>
    <w:bookmarkStart w:name="z162" w:id="164"/>
    <w:p>
      <w:pPr>
        <w:spacing w:after="0"/>
        <w:ind w:left="0"/>
        <w:jc w:val="both"/>
      </w:pPr>
      <w:r>
        <w:rPr>
          <w:rFonts w:ascii="Times New Roman"/>
          <w:b w:val="false"/>
          <w:i w:val="false"/>
          <w:color w:val="000000"/>
          <w:sz w:val="28"/>
        </w:rPr>
        <w:t>
      55. Тауар шығарылған жердің географиялық нұсқамасын және (немесе) атауын пайдалану құқығын тіркеу көрсетілетін қызметті берушіге өтінім берілген күннен бастап он жыл бойы қолданылады.</w:t>
      </w:r>
    </w:p>
    <w:bookmarkEnd w:id="164"/>
    <w:bookmarkStart w:name="z163" w:id="165"/>
    <w:p>
      <w:pPr>
        <w:spacing w:after="0"/>
        <w:ind w:left="0"/>
        <w:jc w:val="both"/>
      </w:pPr>
      <w:r>
        <w:rPr>
          <w:rFonts w:ascii="Times New Roman"/>
          <w:b w:val="false"/>
          <w:i w:val="false"/>
          <w:color w:val="000000"/>
          <w:sz w:val="28"/>
        </w:rPr>
        <w:t xml:space="preserve">
      56. Заңның 34-бабының </w:t>
      </w:r>
      <w:r>
        <w:rPr>
          <w:rFonts w:ascii="Times New Roman"/>
          <w:b w:val="false"/>
          <w:i w:val="false"/>
          <w:color w:val="000000"/>
          <w:sz w:val="28"/>
        </w:rPr>
        <w:t>3-тармағына</w:t>
      </w:r>
      <w:r>
        <w:rPr>
          <w:rFonts w:ascii="Times New Roman"/>
          <w:b w:val="false"/>
          <w:i w:val="false"/>
          <w:color w:val="000000"/>
          <w:sz w:val="28"/>
        </w:rPr>
        <w:t xml:space="preserve"> сәйкес географиялық нұсқаманы және (немесе) тауар шығарылған жердің атауын пайдалану құқығын тіркеудің қолданылу мерзімі оған қатысты географиялық нұсқаманы пайдалану құқығы және (немесе) тауар шығарылған жердің атауы тіркелген иесінің оның қолданылуының соңғы жылы ішінде берілген өтінішхаты бойынша әр жолы он жылға ұзартылады.</w:t>
      </w:r>
    </w:p>
    <w:bookmarkEnd w:id="165"/>
    <w:bookmarkStart w:name="z164" w:id="166"/>
    <w:p>
      <w:pPr>
        <w:spacing w:after="0"/>
        <w:ind w:left="0"/>
        <w:jc w:val="both"/>
      </w:pPr>
      <w:r>
        <w:rPr>
          <w:rFonts w:ascii="Times New Roman"/>
          <w:b w:val="false"/>
          <w:i w:val="false"/>
          <w:color w:val="000000"/>
          <w:sz w:val="28"/>
        </w:rPr>
        <w:t xml:space="preserve">
      57. Өтінішхат көрсетілетін қызметті берушіге осы Қағидалардың </w:t>
      </w:r>
      <w:r>
        <w:rPr>
          <w:rFonts w:ascii="Times New Roman"/>
          <w:b w:val="false"/>
          <w:i w:val="false"/>
          <w:color w:val="000000"/>
          <w:sz w:val="28"/>
        </w:rPr>
        <w:t>22-қосымшасына</w:t>
      </w:r>
      <w:r>
        <w:rPr>
          <w:rFonts w:ascii="Times New Roman"/>
          <w:b w:val="false"/>
          <w:i w:val="false"/>
          <w:color w:val="000000"/>
          <w:sz w:val="28"/>
        </w:rPr>
        <w:t xml:space="preserve"> сәйкес тауардың шығарылған жерінің географиялық нұсқамасы және (немесе) атауын пайдалану құқығын тіркеу мерзімі қолданылған соңғы жыл ішінде беріледі.</w:t>
      </w:r>
    </w:p>
    <w:bookmarkEnd w:id="166"/>
    <w:bookmarkStart w:name="z165" w:id="167"/>
    <w:p>
      <w:pPr>
        <w:spacing w:after="0"/>
        <w:ind w:left="0"/>
        <w:jc w:val="both"/>
      </w:pPr>
      <w:r>
        <w:rPr>
          <w:rFonts w:ascii="Times New Roman"/>
          <w:b w:val="false"/>
          <w:i w:val="false"/>
          <w:color w:val="000000"/>
          <w:sz w:val="28"/>
        </w:rPr>
        <w:t>
      58. Өтінішхат қазақ немесе орыс тілдерінде беріледі.</w:t>
      </w:r>
    </w:p>
    <w:bookmarkEnd w:id="167"/>
    <w:p>
      <w:pPr>
        <w:spacing w:after="0"/>
        <w:ind w:left="0"/>
        <w:jc w:val="both"/>
      </w:pPr>
      <w:r>
        <w:rPr>
          <w:rFonts w:ascii="Times New Roman"/>
          <w:b w:val="false"/>
          <w:i w:val="false"/>
          <w:color w:val="000000"/>
          <w:sz w:val="28"/>
        </w:rPr>
        <w:t>
      Географиялық нұсқаманы және (немесе) тауар шығарылған жердің атауын пайдалану құқығын тіркеудің қолданылу мерзімін ұзарту туралы өтініш құзыретті органның қорытындысымен бір мезгілде ұсынылады.</w:t>
      </w:r>
    </w:p>
    <w:bookmarkStart w:name="z166" w:id="168"/>
    <w:p>
      <w:pPr>
        <w:spacing w:after="0"/>
        <w:ind w:left="0"/>
        <w:jc w:val="both"/>
      </w:pPr>
      <w:r>
        <w:rPr>
          <w:rFonts w:ascii="Times New Roman"/>
          <w:b w:val="false"/>
          <w:i w:val="false"/>
          <w:color w:val="000000"/>
          <w:sz w:val="28"/>
        </w:rPr>
        <w:t>
      59. Өтінішхатқа сенімхат негізінде әрекет ететін құқық иесі немесе өкіл қол қояды.</w:t>
      </w:r>
    </w:p>
    <w:bookmarkEnd w:id="168"/>
    <w:p>
      <w:pPr>
        <w:spacing w:after="0"/>
        <w:ind w:left="0"/>
        <w:jc w:val="both"/>
      </w:pPr>
      <w:r>
        <w:rPr>
          <w:rFonts w:ascii="Times New Roman"/>
          <w:b w:val="false"/>
          <w:i w:val="false"/>
          <w:color w:val="000000"/>
          <w:sz w:val="28"/>
        </w:rPr>
        <w:t>
      Өтінішхатқа қоса беріледі:</w:t>
      </w:r>
    </w:p>
    <w:bookmarkStart w:name="z167" w:id="169"/>
    <w:p>
      <w:pPr>
        <w:spacing w:after="0"/>
        <w:ind w:left="0"/>
        <w:jc w:val="both"/>
      </w:pPr>
      <w:r>
        <w:rPr>
          <w:rFonts w:ascii="Times New Roman"/>
          <w:b w:val="false"/>
          <w:i w:val="false"/>
          <w:color w:val="000000"/>
          <w:sz w:val="28"/>
        </w:rPr>
        <w:t>
      1) географиялық нұсқаманы пайдалану құқығын және (немесе) тауар шығарылған жердің атауын тіркеудің қолданылу мерзімін ұзартқаны және ұзарту туралы мәліметтерді бюллетеньде жариялағаны үшін ақы төленгенін растайтын құжат;</w:t>
      </w:r>
    </w:p>
    <w:bookmarkEnd w:id="169"/>
    <w:bookmarkStart w:name="z168" w:id="170"/>
    <w:p>
      <w:pPr>
        <w:spacing w:after="0"/>
        <w:ind w:left="0"/>
        <w:jc w:val="both"/>
      </w:pPr>
      <w:r>
        <w:rPr>
          <w:rFonts w:ascii="Times New Roman"/>
          <w:b w:val="false"/>
          <w:i w:val="false"/>
          <w:color w:val="000000"/>
          <w:sz w:val="28"/>
        </w:rPr>
        <w:t xml:space="preserve">
      2) Заңның 29-бабының </w:t>
      </w:r>
      <w:r>
        <w:rPr>
          <w:rFonts w:ascii="Times New Roman"/>
          <w:b w:val="false"/>
          <w:i w:val="false"/>
          <w:color w:val="000000"/>
          <w:sz w:val="28"/>
        </w:rPr>
        <w:t>3-тармағына</w:t>
      </w:r>
      <w:r>
        <w:rPr>
          <w:rFonts w:ascii="Times New Roman"/>
          <w:b w:val="false"/>
          <w:i w:val="false"/>
          <w:color w:val="000000"/>
          <w:sz w:val="28"/>
        </w:rPr>
        <w:t xml:space="preserve"> сәйкес (тауар шығарылған жердің атауына қатысты) жергілікті атқарушы органның қорытындысы;</w:t>
      </w:r>
    </w:p>
    <w:bookmarkEnd w:id="170"/>
    <w:bookmarkStart w:name="z169" w:id="171"/>
    <w:p>
      <w:pPr>
        <w:spacing w:after="0"/>
        <w:ind w:left="0"/>
        <w:jc w:val="both"/>
      </w:pPr>
      <w:r>
        <w:rPr>
          <w:rFonts w:ascii="Times New Roman"/>
          <w:b w:val="false"/>
          <w:i w:val="false"/>
          <w:color w:val="000000"/>
          <w:sz w:val="28"/>
        </w:rPr>
        <w:t>
      3) сенімхат (егер өтінішті өкіл берсе) немесе сенімхаттың көшірмелері (егер өтінішті патенттік сенім білдірілген өкіл берсе).</w:t>
      </w:r>
    </w:p>
    <w:bookmarkEnd w:id="171"/>
    <w:bookmarkStart w:name="z170" w:id="172"/>
    <w:p>
      <w:pPr>
        <w:spacing w:after="0"/>
        <w:ind w:left="0"/>
        <w:jc w:val="both"/>
      </w:pPr>
      <w:r>
        <w:rPr>
          <w:rFonts w:ascii="Times New Roman"/>
          <w:b w:val="false"/>
          <w:i w:val="false"/>
          <w:color w:val="000000"/>
          <w:sz w:val="28"/>
        </w:rPr>
        <w:t>
      60. Өтінішхат және оған қоса берілетін құжаттар тікелей көрсетілетін қызметті берушіге ұсынылады, пошта арқылы немесе кәсіпорынның электрондық мекенжайына жіберіледі.</w:t>
      </w:r>
    </w:p>
    <w:bookmarkEnd w:id="172"/>
    <w:bookmarkStart w:name="z171" w:id="173"/>
    <w:p>
      <w:pPr>
        <w:spacing w:after="0"/>
        <w:ind w:left="0"/>
        <w:jc w:val="both"/>
      </w:pPr>
      <w:r>
        <w:rPr>
          <w:rFonts w:ascii="Times New Roman"/>
          <w:b w:val="false"/>
          <w:i w:val="false"/>
          <w:color w:val="000000"/>
          <w:sz w:val="28"/>
        </w:rPr>
        <w:t>
      61. Өтінішхат және қоса берілген құжаттар көрсетілетін қызметті берушіге келіп түскен күннен бастап 10 (он) жұмыс күні ішінде қаралады.</w:t>
      </w:r>
    </w:p>
    <w:bookmarkEnd w:id="173"/>
    <w:p>
      <w:pPr>
        <w:spacing w:after="0"/>
        <w:ind w:left="0"/>
        <w:jc w:val="both"/>
      </w:pPr>
      <w:r>
        <w:rPr>
          <w:rFonts w:ascii="Times New Roman"/>
          <w:b w:val="false"/>
          <w:i w:val="false"/>
          <w:color w:val="000000"/>
          <w:sz w:val="28"/>
        </w:rPr>
        <w:t>
      Осы Қағидалардың 58, 59-тармақтарына сәйкес құжаттар топтамасы толық ұсынылмаған жағдайда, өтініш беруші сұраухатты жіберген күннен бастап 20 (жиырма) жұмыс күнінен кешіктірмей құжаттарды ұсынуы қажет. Тиісті құжаттар ұсынылмаған кезде тауар шығарылған жердің атауын пайдалану құқығының қолданылу мерзімі ұзартылмайды, бұл туралы өтінішхат берген тұлғаның мекенжайына тиісті хабарлама жіберіледі.</w:t>
      </w:r>
    </w:p>
    <w:bookmarkStart w:name="z172" w:id="174"/>
    <w:p>
      <w:pPr>
        <w:spacing w:after="0"/>
        <w:ind w:left="0"/>
        <w:jc w:val="both"/>
      </w:pPr>
      <w:r>
        <w:rPr>
          <w:rFonts w:ascii="Times New Roman"/>
          <w:b w:val="false"/>
          <w:i w:val="false"/>
          <w:color w:val="000000"/>
          <w:sz w:val="28"/>
        </w:rPr>
        <w:t xml:space="preserve">
      62. Заңның 34-бабының </w:t>
      </w:r>
      <w:r>
        <w:rPr>
          <w:rFonts w:ascii="Times New Roman"/>
          <w:b w:val="false"/>
          <w:i w:val="false"/>
          <w:color w:val="000000"/>
          <w:sz w:val="28"/>
        </w:rPr>
        <w:t>5-тармағына</w:t>
      </w:r>
      <w:r>
        <w:rPr>
          <w:rFonts w:ascii="Times New Roman"/>
          <w:b w:val="false"/>
          <w:i w:val="false"/>
          <w:color w:val="000000"/>
          <w:sz w:val="28"/>
        </w:rPr>
        <w:t xml:space="preserve"> сәйкес өтініш беру мерзімі тіркеудің қолданылу мерзімі өткеннен кейін алты ай ішінде берілген иесінің өтініші бойынша қалпына келтіріледі. Бұл ретте өткізіп алған төлем мерзімін қалпына келтіргені үшін өтініш беруші көрсетілетін қызметті берушінің қызметтеріне ақы төлеуді жүргізеді.</w:t>
      </w:r>
    </w:p>
    <w:bookmarkEnd w:id="174"/>
    <w:bookmarkStart w:name="z173" w:id="175"/>
    <w:p>
      <w:pPr>
        <w:spacing w:after="0"/>
        <w:ind w:left="0"/>
        <w:jc w:val="both"/>
      </w:pPr>
      <w:r>
        <w:rPr>
          <w:rFonts w:ascii="Times New Roman"/>
          <w:b w:val="false"/>
          <w:i w:val="false"/>
          <w:color w:val="000000"/>
          <w:sz w:val="28"/>
        </w:rPr>
        <w:t xml:space="preserve">
      63. Географиялық нұсқаманы және (немесе) тауар шығарылған жердің атауын пайдалану құқығын тіркеудің қолданылу мерзімі ұзартылған жағдайда тиісті жазбалар географиялық нұсқамалардың мемлекеттік тізіліміне, Қазақстан Республикасы тауарлары шығарылған жерлер атауларының мемлекеттік тізіліміне енгізіледі, бюллетеньде жарияланады, иесінің/өкілінің атына электрондық нысанда осы Қағидалардың </w:t>
      </w:r>
      <w:r>
        <w:rPr>
          <w:rFonts w:ascii="Times New Roman"/>
          <w:b w:val="false"/>
          <w:i w:val="false"/>
          <w:color w:val="000000"/>
          <w:sz w:val="28"/>
        </w:rPr>
        <w:t>23-қосымшасына</w:t>
      </w:r>
      <w:r>
        <w:rPr>
          <w:rFonts w:ascii="Times New Roman"/>
          <w:b w:val="false"/>
          <w:i w:val="false"/>
          <w:color w:val="000000"/>
          <w:sz w:val="28"/>
        </w:rPr>
        <w:t xml:space="preserve"> сәйкес географиялық нұсқаманы және (немесе) тауар шығарылған жердің атауын пайдалану құқығын тіркеудің қолданылу мерзімін ұзарту туралы тиісті хабарлама жіберіледі.</w:t>
      </w:r>
    </w:p>
    <w:bookmarkEnd w:id="175"/>
    <w:bookmarkStart w:name="z174" w:id="176"/>
    <w:p>
      <w:pPr>
        <w:spacing w:after="0"/>
        <w:ind w:left="0"/>
        <w:jc w:val="left"/>
      </w:pPr>
      <w:r>
        <w:rPr>
          <w:rFonts w:ascii="Times New Roman"/>
          <w:b/>
          <w:i w:val="false"/>
          <w:color w:val="000000"/>
        </w:rPr>
        <w:t xml:space="preserve"> 6-тарау. Тауар белгісін, географиялық нұсқаманы, жалпыға танымал тауар белгісін және тауар шығарылған жердің атауын қайтарып алу, қолдану мерзімін тоқтату және мерзімінен бұрын тоқтату, жарамсыз деп тану және жою тәртіптері</w:t>
      </w:r>
    </w:p>
    <w:bookmarkEnd w:id="176"/>
    <w:bookmarkStart w:name="z175" w:id="177"/>
    <w:p>
      <w:pPr>
        <w:spacing w:after="0"/>
        <w:ind w:left="0"/>
        <w:jc w:val="both"/>
      </w:pPr>
      <w:r>
        <w:rPr>
          <w:rFonts w:ascii="Times New Roman"/>
          <w:b w:val="false"/>
          <w:i w:val="false"/>
          <w:color w:val="000000"/>
          <w:sz w:val="28"/>
        </w:rPr>
        <w:t>
      64. Соттың немесе апелляциялық кеңестің шешімі негізінде тауар белгісін, жалпыға белгілі тауар белгісін, тауардың шығарылған жерінің географиялық нұсқамасын және (немесе) атауын пайдалану құқығын тіркеу жарамсыз деп танылады, осыған байланысты көрсетілетін қызметті беруші күшін жою туралы мәліметтерді тиісті мемлекеттік тізілімге енгізеді, күшін жою туралы мәліметтерді бюллетеньде жариялайды, иесінің/өкілінің атына тауардың шығарылғаны туралы электрондық нысанда хабарлама жіберіледі. Сот шешімі шығарылған күн тоқтатылған күн болып есептеледі.</w:t>
      </w:r>
    </w:p>
    <w:bookmarkEnd w:id="177"/>
    <w:bookmarkStart w:name="z176" w:id="178"/>
    <w:p>
      <w:pPr>
        <w:spacing w:after="0"/>
        <w:ind w:left="0"/>
        <w:jc w:val="both"/>
      </w:pPr>
      <w:r>
        <w:rPr>
          <w:rFonts w:ascii="Times New Roman"/>
          <w:b w:val="false"/>
          <w:i w:val="false"/>
          <w:color w:val="000000"/>
          <w:sz w:val="28"/>
        </w:rPr>
        <w:t xml:space="preserve">
      65. Тауар белгісін, тауар шығарылған жердің географиялық нұсқамасын және (немесе) атауын пайдалану құқығын немесе олардың өкілін тіркеуден бас тарту туралы иесінің жазбаша өтініші негізінде тауар белгісін, тауар шығарылған жердің географиялық көрсетілімін және (немесе) атауын пайдалану құқығын тіркеудің қолданылу мерзімі Көрсетілетін қызметті беруші күшін жою туралы мәліметтерді тиісті мемлекеттік тізілімге енгізеді, күшін жою туралы мәліметтерді бюллетеньде жариялайды, иесінің/өкілінің мекенжайына электрондық нысанда күшін жою туралы хабарлама жіберіледі. Осы Қағидалардың </w:t>
      </w:r>
      <w:r>
        <w:rPr>
          <w:rFonts w:ascii="Times New Roman"/>
          <w:b w:val="false"/>
          <w:i w:val="false"/>
          <w:color w:val="000000"/>
          <w:sz w:val="28"/>
        </w:rPr>
        <w:t>24-қосымшасына</w:t>
      </w:r>
      <w:r>
        <w:rPr>
          <w:rFonts w:ascii="Times New Roman"/>
          <w:b w:val="false"/>
          <w:i w:val="false"/>
          <w:color w:val="000000"/>
          <w:sz w:val="28"/>
        </w:rPr>
        <w:t xml:space="preserve"> сәйкес иеленушіден немесе өкілден өтініш келіп түскен күн тоқтатылған күн болып есептеледі.</w:t>
      </w:r>
    </w:p>
    <w:bookmarkEnd w:id="178"/>
    <w:bookmarkStart w:name="z177" w:id="179"/>
    <w:p>
      <w:pPr>
        <w:spacing w:after="0"/>
        <w:ind w:left="0"/>
        <w:jc w:val="both"/>
      </w:pPr>
      <w:r>
        <w:rPr>
          <w:rFonts w:ascii="Times New Roman"/>
          <w:b w:val="false"/>
          <w:i w:val="false"/>
          <w:color w:val="000000"/>
          <w:sz w:val="28"/>
        </w:rPr>
        <w:t>
      66. Тауар белгісін, жалпыға белгілі тауар белгісін, тауар шығарылған жердің географиялық нұсқамасын және (немесе) атауын пайдалану құқығын тіркеудің қолданылу мерзімі өткен кезде тоқтатылады. Көрсетілетін қызметті беруші тіркеудің қолданылу мерзімінің аяқталғаны туралы мәліметтерді тиісті мемлекеттік тізілімге енгізеді.</w:t>
      </w:r>
    </w:p>
    <w:bookmarkEnd w:id="179"/>
    <w:bookmarkStart w:name="z178" w:id="180"/>
    <w:p>
      <w:pPr>
        <w:spacing w:after="0"/>
        <w:ind w:left="0"/>
        <w:jc w:val="both"/>
      </w:pPr>
      <w:r>
        <w:rPr>
          <w:rFonts w:ascii="Times New Roman"/>
          <w:b w:val="false"/>
          <w:i w:val="false"/>
          <w:color w:val="000000"/>
          <w:sz w:val="28"/>
        </w:rPr>
        <w:t>
      67. Жеке тұлғаның қайтыс болуына, тауар таңбасының иесі (құқық иесі) заңды тұлғаның таратылуына байланысты тауар таңбасын тіркеудің қолданылуы тоқтатылады және тоқтату туралы мәліметтер тиісті сот шешімі шығарылған күннен бастап және (немесе) тиісті растайтын құжаттар ұсынылған кезде Мемлекеттік тізілімге енгізіледі.</w:t>
      </w:r>
    </w:p>
    <w:bookmarkEnd w:id="1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таңбаларын және тауар</w:t>
            </w:r>
            <w:r>
              <w:br/>
            </w:r>
            <w:r>
              <w:rPr>
                <w:rFonts w:ascii="Times New Roman"/>
                <w:b w:val="false"/>
                <w:i w:val="false"/>
                <w:color w:val="000000"/>
                <w:sz w:val="20"/>
              </w:rPr>
              <w:t>шығарылған жерлердiң</w:t>
            </w:r>
            <w:r>
              <w:br/>
            </w:r>
            <w:r>
              <w:rPr>
                <w:rFonts w:ascii="Times New Roman"/>
                <w:b w:val="false"/>
                <w:i w:val="false"/>
                <w:color w:val="000000"/>
                <w:sz w:val="20"/>
              </w:rPr>
              <w:t>атауларын тауар таңбаларының</w:t>
            </w:r>
            <w:r>
              <w:br/>
            </w:r>
            <w:r>
              <w:rPr>
                <w:rFonts w:ascii="Times New Roman"/>
                <w:b w:val="false"/>
                <w:i w:val="false"/>
                <w:color w:val="000000"/>
                <w:sz w:val="20"/>
              </w:rPr>
              <w:t>мемлекеттік тізілімінде және</w:t>
            </w:r>
            <w:r>
              <w:br/>
            </w:r>
            <w:r>
              <w:rPr>
                <w:rFonts w:ascii="Times New Roman"/>
                <w:b w:val="false"/>
                <w:i w:val="false"/>
                <w:color w:val="000000"/>
                <w:sz w:val="20"/>
              </w:rPr>
              <w:t>тауар шығарылған жерлер</w:t>
            </w:r>
            <w:r>
              <w:br/>
            </w:r>
            <w:r>
              <w:rPr>
                <w:rFonts w:ascii="Times New Roman"/>
                <w:b w:val="false"/>
                <w:i w:val="false"/>
                <w:color w:val="000000"/>
                <w:sz w:val="20"/>
              </w:rPr>
              <w:t>атауларының мемлекеттік</w:t>
            </w:r>
            <w:r>
              <w:br/>
            </w:r>
            <w:r>
              <w:rPr>
                <w:rFonts w:ascii="Times New Roman"/>
                <w:b w:val="false"/>
                <w:i w:val="false"/>
                <w:color w:val="000000"/>
                <w:sz w:val="20"/>
              </w:rPr>
              <w:t>тізілімінде тіркеу және қорғау</w:t>
            </w:r>
            <w:r>
              <w:br/>
            </w:r>
            <w:r>
              <w:rPr>
                <w:rFonts w:ascii="Times New Roman"/>
                <w:b w:val="false"/>
                <w:i w:val="false"/>
                <w:color w:val="000000"/>
                <w:sz w:val="20"/>
              </w:rPr>
              <w:t>құжаттары мен олардың</w:t>
            </w:r>
            <w:r>
              <w:br/>
            </w:r>
            <w:r>
              <w:rPr>
                <w:rFonts w:ascii="Times New Roman"/>
                <w:b w:val="false"/>
                <w:i w:val="false"/>
                <w:color w:val="000000"/>
                <w:sz w:val="20"/>
              </w:rPr>
              <w:t>телнұсқаларын беру, тіркеудің</w:t>
            </w:r>
            <w:r>
              <w:br/>
            </w:r>
            <w:r>
              <w:rPr>
                <w:rFonts w:ascii="Times New Roman"/>
                <w:b w:val="false"/>
                <w:i w:val="false"/>
                <w:color w:val="000000"/>
                <w:sz w:val="20"/>
              </w:rPr>
              <w:t>қолданысын тоқтату және оны жарамсыз деп тану қағидаларын</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"Тауар таңбасын тіркеу" мемлекеттік қызмет көрсетуге қойылатын негізгі талаптардың тізбесі</w:t>
      </w:r>
    </w:p>
    <w:p>
      <w:pPr>
        <w:spacing w:after="0"/>
        <w:ind w:left="0"/>
        <w:jc w:val="both"/>
      </w:pPr>
      <w:r>
        <w:rPr>
          <w:rFonts w:ascii="Times New Roman"/>
          <w:b w:val="false"/>
          <w:i w:val="false"/>
          <w:color w:val="ff0000"/>
          <w:sz w:val="28"/>
        </w:rPr>
        <w:t xml:space="preserve">
      Ескерту. 1-қосымша жаңа редакцияда – ҚР Әділет министрінің 30.09.2026 </w:t>
      </w:r>
      <w:r>
        <w:rPr>
          <w:rFonts w:ascii="Times New Roman"/>
          <w:b w:val="false"/>
          <w:i w:val="false"/>
          <w:color w:val="ff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атауы:</w:t>
            </w:r>
          </w:p>
          <w:p>
            <w:pPr>
              <w:spacing w:after="20"/>
              <w:ind w:left="20"/>
              <w:jc w:val="both"/>
            </w:pPr>
            <w:r>
              <w:rPr>
                <w:rFonts w:ascii="Times New Roman"/>
                <w:b w:val="false"/>
                <w:i w:val="false"/>
                <w:color w:val="000000"/>
                <w:sz w:val="20"/>
              </w:rPr>
              <w:t>
 "Тауар таңбасын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(он) жұмыс күні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Тауар белгісін тіркеу кезінде: </w:t>
            </w:r>
          </w:p>
          <w:p>
            <w:pPr>
              <w:spacing w:after="20"/>
              <w:ind w:left="20"/>
              <w:jc w:val="both"/>
            </w:pPr>
            <w:r>
              <w:rPr>
                <w:rFonts w:ascii="Times New Roman"/>
                <w:b w:val="false"/>
                <w:i w:val="false"/>
                <w:color w:val="000000"/>
                <w:sz w:val="20"/>
              </w:rPr>
              <w:t>
тауар белгісін тауар белгілерінің мемлекеттік тізіліміне енгізу, тауар белгісіне куәлік беру және беру туралы мәліметтерді жариялау немесе мемлекеттік қызмет көрсетуден бас тарту;</w:t>
            </w:r>
          </w:p>
          <w:p>
            <w:pPr>
              <w:spacing w:after="20"/>
              <w:ind w:left="20"/>
              <w:jc w:val="both"/>
            </w:pPr>
            <w:r>
              <w:rPr>
                <w:rFonts w:ascii="Times New Roman"/>
                <w:b w:val="false"/>
                <w:i w:val="false"/>
                <w:color w:val="000000"/>
                <w:sz w:val="20"/>
              </w:rPr>
              <w:t xml:space="preserve">
Тауар белгісіне куәліктің телнұсқасын беру кезінде: </w:t>
            </w:r>
          </w:p>
          <w:p>
            <w:pPr>
              <w:spacing w:after="20"/>
              <w:ind w:left="20"/>
              <w:jc w:val="both"/>
            </w:pPr>
            <w:r>
              <w:rPr>
                <w:rFonts w:ascii="Times New Roman"/>
                <w:b w:val="false"/>
                <w:i w:val="false"/>
                <w:color w:val="000000"/>
                <w:sz w:val="20"/>
              </w:rPr>
              <w:t>
тауар белгісіне куәліктің телнұсқасын беру немесе мемлекеттік қызмет көрсетуден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төлем мөлшері, сондай-ақ Қазақстан Республикасының заңнамасында көзделген жағдайларда оны алу тәсілдері, оның ішінде мемлекеттік қызметтің кіші түрлері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қызмет көрсету белгілері, географиялық нұсқамалар және тауарлар шығарылған жерлердің атаулары туралы" Қазақстан Республикасы Заңының 3-1 бабының  2-тармағына сәйкес бекітілетін және уәкілетті органның adilet.gov.kz және мемлекеттік көрсетілетін қызметті берушінің www.kazpatent.kz ресми сайттарында орналастырылған тауар белгілерін, тауар шығарылған жерлердің атауларын қорғау саласындағы қызметтерге және бағаларға сәйкес ақылы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дүйсенбіден бастап жұманы қоса алғанда сағат 12:00-ден 13:00-ға дейінгі түскі үзіліспен сағат 8:30-дан 17:30-ға дейін;</w:t>
            </w:r>
          </w:p>
          <w:p>
            <w:pPr>
              <w:spacing w:after="20"/>
              <w:ind w:left="20"/>
              <w:jc w:val="both"/>
            </w:pPr>
            <w:r>
              <w:rPr>
                <w:rFonts w:ascii="Times New Roman"/>
                <w:b w:val="false"/>
                <w:i w:val="false"/>
                <w:color w:val="000000"/>
                <w:sz w:val="20"/>
              </w:rPr>
              <w:t>
Егер мемлекеттік қызметті көрсету туралы өтініш көрсетілетін қызметті берушінің жұмыс күні аяқталғанға дейін екі сағат бұрын келіп түссе, мерзім келесі жұмыс күнінен бастап есептеледі.</w:t>
            </w:r>
          </w:p>
          <w:p>
            <w:pPr>
              <w:spacing w:after="20"/>
              <w:ind w:left="20"/>
              <w:jc w:val="both"/>
            </w:pPr>
            <w:r>
              <w:rPr>
                <w:rFonts w:ascii="Times New Roman"/>
                <w:b w:val="false"/>
                <w:i w:val="false"/>
                <w:color w:val="000000"/>
                <w:sz w:val="20"/>
              </w:rPr>
              <w:t>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Еңбек кодексіне және Мерекелер туралы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оның ішінде кіші түрлері (бар болған жағдайда) бойынша,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белгісін тіркеу кезінде:</w:t>
            </w:r>
          </w:p>
          <w:p>
            <w:pPr>
              <w:spacing w:after="20"/>
              <w:ind w:left="20"/>
              <w:jc w:val="both"/>
            </w:pPr>
            <w:r>
              <w:rPr>
                <w:rFonts w:ascii="Times New Roman"/>
                <w:b w:val="false"/>
                <w:i w:val="false"/>
                <w:color w:val="000000"/>
                <w:sz w:val="20"/>
              </w:rPr>
              <w:t>
1) жеке және (немесе) заңды тұлғаның өтініші;</w:t>
            </w:r>
          </w:p>
          <w:p>
            <w:pPr>
              <w:spacing w:after="20"/>
              <w:ind w:left="20"/>
              <w:jc w:val="both"/>
            </w:pPr>
            <w:r>
              <w:rPr>
                <w:rFonts w:ascii="Times New Roman"/>
                <w:b w:val="false"/>
                <w:i w:val="false"/>
                <w:color w:val="000000"/>
                <w:sz w:val="20"/>
              </w:rPr>
              <w:t>
2) сенімхаттың электрондық көшірмесі (егер мемлекеттік қызмет көрсетуге өтініш өкіл арқылы берілсе).</w:t>
            </w:r>
          </w:p>
          <w:p>
            <w:pPr>
              <w:spacing w:after="20"/>
              <w:ind w:left="20"/>
              <w:jc w:val="both"/>
            </w:pPr>
            <w:r>
              <w:rPr>
                <w:rFonts w:ascii="Times New Roman"/>
                <w:b w:val="false"/>
                <w:i w:val="false"/>
                <w:color w:val="000000"/>
                <w:sz w:val="20"/>
              </w:rPr>
              <w:t>
Тауар белгісіне куәліктің телнұсқасын беру кезінде:</w:t>
            </w:r>
          </w:p>
          <w:p>
            <w:pPr>
              <w:spacing w:after="20"/>
              <w:ind w:left="20"/>
              <w:jc w:val="both"/>
            </w:pPr>
            <w:r>
              <w:rPr>
                <w:rFonts w:ascii="Times New Roman"/>
                <w:b w:val="false"/>
                <w:i w:val="false"/>
                <w:color w:val="000000"/>
                <w:sz w:val="20"/>
              </w:rPr>
              <w:t>
1) жеке және (немесе) заңды тұлғаның қолдаухаты;</w:t>
            </w:r>
          </w:p>
          <w:p>
            <w:pPr>
              <w:spacing w:after="20"/>
              <w:ind w:left="20"/>
              <w:jc w:val="both"/>
            </w:pPr>
            <w:r>
              <w:rPr>
                <w:rFonts w:ascii="Times New Roman"/>
                <w:b w:val="false"/>
                <w:i w:val="false"/>
                <w:color w:val="000000"/>
                <w:sz w:val="20"/>
              </w:rPr>
              <w:t>
2) сенімхаттың электрондық көшірмесі (егер мемлекеттік қызмет көрсетуге өтініш өкіл арқылы берілсе).</w:t>
            </w:r>
          </w:p>
          <w:p>
            <w:pPr>
              <w:spacing w:after="20"/>
              <w:ind w:left="20"/>
              <w:jc w:val="both"/>
            </w:pPr>
            <w:r>
              <w:rPr>
                <w:rFonts w:ascii="Times New Roman"/>
                <w:b w:val="false"/>
                <w:i w:val="false"/>
                <w:color w:val="000000"/>
                <w:sz w:val="20"/>
              </w:rPr>
              <w:t>
Төлемді растайтын құжат туралы мәліметтерді көрсетілетін қызметті беруші тиісті мемлекеттік цифрлық жүйеден ЦҮТШ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ұсынылған материалдардың, объектілердің,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"Мемлекеттік көрсетілетін қызметтер туралы" осы Заңның 18-2-бабы 2-тармағының 4) тармақшасында көзделген негіз бойынша мемлекеттік қызметті көрсету мерзімі тоқтатыла тұрғаннан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 оның ішінде электрондық нысанда көрсетілетін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мемлекеттiк қызмет көрсетудің мәртебесі туралы ақпаратты порталдың "жеке кабинеті" арқылы қашықтан қол жеткізу режимінде алуға және бiрыңғай байланыс орталығы: "1414", 8-800-080-7777 арқылы алуға мүмкіндігі бар;</w:t>
            </w:r>
          </w:p>
          <w:p>
            <w:pPr>
              <w:spacing w:after="20"/>
              <w:ind w:left="20"/>
              <w:jc w:val="both"/>
            </w:pPr>
            <w:r>
              <w:rPr>
                <w:rFonts w:ascii="Times New Roman"/>
                <w:b w:val="false"/>
                <w:i w:val="false"/>
                <w:color w:val="000000"/>
                <w:sz w:val="20"/>
              </w:rPr>
              <w:t>
2) мемлекеттік қызметтер көрсету мәселелері бойынша ақпараттық қызметтердің байланыс телефондары уәкілетті органның www.adilet.gov.kz және көрсетілетін қызметті берушінің www.kazpatent.kz интернет-ресурстарында көрсетілген.</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Тауар таңбаларын және тауар шығарылған жерлердiң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атауларын тауар таңбаларының мемлекеттік тізілімінде және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тауар шығарылған жерлер атауларының мемлекеттік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тізілімінде тіркеу және қорғау құжаттары мен олардың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телнұсқаларын беру, тіркеудің қолданысын тоқтату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және оны жарамсыз деп тану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"Тауар таңбасын тіркеу" мемлекеттік қызметін көрсетуге арналған</w:t>
      </w:r>
      <w:r>
        <w:br/>
      </w:r>
      <w:r>
        <w:rPr>
          <w:rFonts w:ascii="Times New Roman"/>
          <w:b/>
          <w:i w:val="false"/>
          <w:color w:val="000000"/>
        </w:rPr>
        <w:t>ӨТІНІШ</w:t>
      </w:r>
    </w:p>
    <w:p>
      <w:pPr>
        <w:spacing w:after="0"/>
        <w:ind w:left="0"/>
        <w:jc w:val="both"/>
      </w:pPr>
      <w:r>
        <w:rPr>
          <w:rFonts w:ascii="Times New Roman"/>
          <w:b w:val="false"/>
          <w:i w:val="false"/>
          <w:color w:val="ff0000"/>
          <w:sz w:val="28"/>
        </w:rPr>
        <w:t xml:space="preserve">
      Ескерту. 2-қосымша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 _______ өтінім бойынша тауар белгісін тіркеу туралы көрсетілетін қызметті берушінің шешімі негізінде тауар белгісін Мемлекеттік тізілімге енгізуді, куәлік беруді және тіркеу туралы мәліметтерді ресми бюллетеньде жариялауды сұраймын.</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сенімхат (егер өтінішті өкіл берсе)</w:t>
      </w:r>
    </w:p>
    <w:p>
      <w:pPr>
        <w:spacing w:after="0"/>
        <w:ind w:left="0"/>
        <w:jc w:val="both"/>
      </w:pPr>
      <w:r>
        <w:rPr>
          <w:rFonts w:ascii="Times New Roman"/>
          <w:b w:val="false"/>
          <w:i w:val="false"/>
          <w:color w:val="000000"/>
          <w:sz w:val="28"/>
        </w:rPr>
        <w:t>
      Электрондық цифрлық қолтаңба</w:t>
      </w:r>
    </w:p>
    <w:p>
      <w:pPr>
        <w:spacing w:after="0"/>
        <w:ind w:left="0"/>
        <w:jc w:val="both"/>
      </w:pPr>
      <w:r>
        <w:rPr>
          <w:rFonts w:ascii="Times New Roman"/>
          <w:b w:val="false"/>
          <w:i w:val="false"/>
          <w:color w:val="000000"/>
          <w:sz w:val="28"/>
        </w:rPr>
        <w:t>
      Тегі, аты, әкесінің аты (бар болған жағдайда)</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(пайдалануға) келісемін.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Тауар таңбаларын және тауар шығарылған жерлердiң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атауларын тауар таңбаларының мемлекеттік тізілімінде және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тауар шығарылған жерлер атауларының мемлекеттік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тізілімінде тіркеу және қорғау құжаттары мен олардың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телнұсқаларын беру, тіркеудің қолданысын тоқтату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және оны жарамсыз деп тану қағидаларын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Мемлекеттік баж төлеу үшін көрсетілетін қызметті берушінің қажетті банк деректемелері</w:t>
      </w:r>
    </w:p>
    <w:p>
      <w:pPr>
        <w:spacing w:after="0"/>
        <w:ind w:left="0"/>
        <w:jc w:val="both"/>
      </w:pPr>
      <w:r>
        <w:rPr>
          <w:rFonts w:ascii="Times New Roman"/>
          <w:b w:val="false"/>
          <w:i w:val="false"/>
          <w:color w:val="ff0000"/>
          <w:sz w:val="28"/>
        </w:rPr>
        <w:t xml:space="preserve">
      Ескерту. 3-қосымша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Қабылдаушы: Қазақстан Республикасы Әділет министрлігі Зияткерлік меншік құқығы комитетінің "Ұлттық зияткерлік меншік институты" шарушылық жүргізу құқығындағы республикалық мемлекеттік кәсіпорны</w:t>
      </w:r>
    </w:p>
    <w:p>
      <w:pPr>
        <w:spacing w:after="0"/>
        <w:ind w:left="0"/>
        <w:jc w:val="both"/>
      </w:pPr>
      <w:r>
        <w:rPr>
          <w:rFonts w:ascii="Times New Roman"/>
          <w:b w:val="false"/>
          <w:i w:val="false"/>
          <w:color w:val="000000"/>
          <w:sz w:val="28"/>
        </w:rPr>
        <w:t>
      Мекенжайы: 010000, Қазақстан Республикасы, Астана қаласы, Есіл ауданы, Мәңгілік ел даңғылы, 57А ғимараты, тұрғын емес үй-жай 8</w:t>
      </w:r>
    </w:p>
    <w:p>
      <w:pPr>
        <w:spacing w:after="0"/>
        <w:ind w:left="0"/>
        <w:jc w:val="both"/>
      </w:pPr>
      <w:r>
        <w:rPr>
          <w:rFonts w:ascii="Times New Roman"/>
          <w:b w:val="false"/>
          <w:i w:val="false"/>
          <w:color w:val="000000"/>
          <w:sz w:val="28"/>
        </w:rPr>
        <w:t>
      БСН: 020940003199</w:t>
      </w:r>
    </w:p>
    <w:p>
      <w:pPr>
        <w:spacing w:after="0"/>
        <w:ind w:left="0"/>
        <w:jc w:val="both"/>
      </w:pPr>
      <w:r>
        <w:rPr>
          <w:rFonts w:ascii="Times New Roman"/>
          <w:b w:val="false"/>
          <w:i w:val="false"/>
          <w:color w:val="000000"/>
          <w:sz w:val="28"/>
        </w:rPr>
        <w:t>
      КБЕ: 16</w:t>
      </w:r>
    </w:p>
    <w:p>
      <w:pPr>
        <w:spacing w:after="0"/>
        <w:ind w:left="0"/>
        <w:jc w:val="both"/>
      </w:pPr>
      <w:r>
        <w:rPr>
          <w:rFonts w:ascii="Times New Roman"/>
          <w:b w:val="false"/>
          <w:i w:val="false"/>
          <w:color w:val="000000"/>
          <w:sz w:val="28"/>
        </w:rPr>
        <w:t>
      ТБК: 859</w:t>
      </w:r>
    </w:p>
    <w:p>
      <w:pPr>
        <w:spacing w:after="0"/>
        <w:ind w:left="0"/>
        <w:jc w:val="both"/>
      </w:pPr>
      <w:r>
        <w:rPr>
          <w:rFonts w:ascii="Times New Roman"/>
          <w:b w:val="false"/>
          <w:i w:val="false"/>
          <w:color w:val="000000"/>
          <w:sz w:val="28"/>
        </w:rPr>
        <w:t>
      Банк атауы, ЖСК, БСК: "Нұрбанк" акционерлік қоғамы KZ8584905KZ006015415NURSKZKX</w:t>
      </w:r>
    </w:p>
    <w:p>
      <w:pPr>
        <w:spacing w:after="0"/>
        <w:ind w:left="0"/>
        <w:jc w:val="both"/>
      </w:pPr>
      <w:r>
        <w:rPr>
          <w:rFonts w:ascii="Times New Roman"/>
          <w:b w:val="false"/>
          <w:i w:val="false"/>
          <w:color w:val="000000"/>
          <w:sz w:val="28"/>
        </w:rPr>
        <w:t>
      "Қазақстанның Халық Банкі" акционерлік қоғамы KZ386010111000288323 HSBKKZKX, KZ366017111000000792 HSBKKZKX</w:t>
      </w:r>
    </w:p>
    <w:p>
      <w:pPr>
        <w:spacing w:after="0"/>
        <w:ind w:left="0"/>
        <w:jc w:val="both"/>
      </w:pPr>
      <w:r>
        <w:rPr>
          <w:rFonts w:ascii="Times New Roman"/>
          <w:b w:val="false"/>
          <w:i w:val="false"/>
          <w:color w:val="000000"/>
          <w:sz w:val="28"/>
        </w:rPr>
        <w:t>
      "Bereke Bank" акционерлік қоғамы KZ14914012203KZ0047J SABRKZKA</w:t>
      </w:r>
    </w:p>
    <w:p>
      <w:pPr>
        <w:spacing w:after="0"/>
        <w:ind w:left="0"/>
        <w:jc w:val="both"/>
      </w:pPr>
      <w:r>
        <w:rPr>
          <w:rFonts w:ascii="Times New Roman"/>
          <w:b w:val="false"/>
          <w:i w:val="false"/>
          <w:color w:val="000000"/>
          <w:sz w:val="28"/>
        </w:rPr>
        <w:t>
      Астана қаласындағы "ForteBank" акционерлік қоғамының филиалы KZ1096503F0007611692IRTYKZKA</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Тауар таңбаларын және тауар шығарылған жерлердiң атауларын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тауар таңбаларының мемлекеттік тізілімінде және тауар шығарылған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жерлер атауларының мемлекеттік тізілімінде тіркеу және қорғау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құжаттары мен олардың телнұсқаларын беру, тіркеудің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қолданысын тоқтату және оны жарамсыз деп тану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w:t>
            </w:r>
            <w:r>
              <w:br/>
            </w:r>
            <w:r>
              <w:rPr>
                <w:rFonts w:ascii="Times New Roman"/>
                <w:b w:val="false"/>
                <w:i w:val="false"/>
                <w:color w:val="000000"/>
                <w:sz w:val="20"/>
              </w:rPr>
              <w:t>Мекенжай</w:t>
            </w:r>
          </w:p>
        </w:tc>
      </w:tr>
    </w:tbl>
    <w:p>
      <w:pPr>
        <w:spacing w:after="0"/>
        <w:ind w:left="0"/>
        <w:jc w:val="left"/>
      </w:pPr>
      <w:r>
        <w:rPr>
          <w:rFonts w:ascii="Times New Roman"/>
          <w:b/>
          <w:i w:val="false"/>
          <w:color w:val="000000"/>
        </w:rPr>
        <w:t xml:space="preserve"> Өтінішті қабылдаудан</w:t>
      </w:r>
      <w:r>
        <w:br/>
      </w:r>
      <w:r>
        <w:rPr>
          <w:rFonts w:ascii="Times New Roman"/>
          <w:b/>
          <w:i w:val="false"/>
          <w:color w:val="000000"/>
        </w:rPr>
        <w:t>БАС ТАРТУ</w:t>
      </w:r>
    </w:p>
    <w:p>
      <w:pPr>
        <w:spacing w:after="0"/>
        <w:ind w:left="0"/>
        <w:jc w:val="both"/>
      </w:pPr>
      <w:r>
        <w:rPr>
          <w:rFonts w:ascii="Times New Roman"/>
          <w:b w:val="false"/>
          <w:i w:val="false"/>
          <w:color w:val="ff0000"/>
          <w:sz w:val="28"/>
        </w:rPr>
        <w:t xml:space="preserve">
      Ескерту. 4-қосымша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xml:space="preserve">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байланысты,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19-бабына</w:t>
      </w:r>
      <w:r>
        <w:rPr>
          <w:rFonts w:ascii="Times New Roman"/>
          <w:b w:val="false"/>
          <w:i w:val="false"/>
          <w:color w:val="000000"/>
          <w:sz w:val="28"/>
        </w:rPr>
        <w:t xml:space="preserve"> сәйкес өтінішті қабылдаудан бас тартылғанын хабарлайды.</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xml:space="preserve">
      (Электрондық цифрлық қолтаңба)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белгілерін, географиялық</w:t>
            </w:r>
            <w:r>
              <w:br/>
            </w:r>
            <w:r>
              <w:rPr>
                <w:rFonts w:ascii="Times New Roman"/>
                <w:b w:val="false"/>
                <w:i w:val="false"/>
                <w:color w:val="000000"/>
                <w:sz w:val="20"/>
              </w:rPr>
              <w:t>нұсқамаларды, тауарлар</w:t>
            </w:r>
            <w:r>
              <w:br/>
            </w:r>
            <w:r>
              <w:rPr>
                <w:rFonts w:ascii="Times New Roman"/>
                <w:b w:val="false"/>
                <w:i w:val="false"/>
                <w:color w:val="000000"/>
                <w:sz w:val="20"/>
              </w:rPr>
              <w:t>шығарылған жерлердiң</w:t>
            </w:r>
            <w:r>
              <w:br/>
            </w:r>
            <w:r>
              <w:rPr>
                <w:rFonts w:ascii="Times New Roman"/>
                <w:b w:val="false"/>
                <w:i w:val="false"/>
                <w:color w:val="000000"/>
                <w:sz w:val="20"/>
              </w:rPr>
              <w:t>атауларын Тауар белгілерінің,</w:t>
            </w:r>
            <w:r>
              <w:br/>
            </w:r>
            <w:r>
              <w:rPr>
                <w:rFonts w:ascii="Times New Roman"/>
                <w:b w:val="false"/>
                <w:i w:val="false"/>
                <w:color w:val="000000"/>
                <w:sz w:val="20"/>
              </w:rPr>
              <w:t>географиялық нұсқамалардың</w:t>
            </w:r>
            <w:r>
              <w:br/>
            </w:r>
            <w:r>
              <w:rPr>
                <w:rFonts w:ascii="Times New Roman"/>
                <w:b w:val="false"/>
                <w:i w:val="false"/>
                <w:color w:val="000000"/>
                <w:sz w:val="20"/>
              </w:rPr>
              <w:t>және тауарлар шығарылған</w:t>
            </w:r>
            <w:r>
              <w:br/>
            </w:r>
            <w:r>
              <w:rPr>
                <w:rFonts w:ascii="Times New Roman"/>
                <w:b w:val="false"/>
                <w:i w:val="false"/>
                <w:color w:val="000000"/>
                <w:sz w:val="20"/>
              </w:rPr>
              <w:t>жерлердің атауларының</w:t>
            </w:r>
            <w:r>
              <w:br/>
            </w:r>
            <w:r>
              <w:rPr>
                <w:rFonts w:ascii="Times New Roman"/>
                <w:b w:val="false"/>
                <w:i w:val="false"/>
                <w:color w:val="000000"/>
                <w:sz w:val="20"/>
              </w:rPr>
              <w:t>мемлекеттік тізілімдерінде</w:t>
            </w:r>
            <w:r>
              <w:br/>
            </w:r>
            <w:r>
              <w:rPr>
                <w:rFonts w:ascii="Times New Roman"/>
                <w:b w:val="false"/>
                <w:i w:val="false"/>
                <w:color w:val="000000"/>
                <w:sz w:val="20"/>
              </w:rPr>
              <w:t>тіркеу және қорғау құжаттары</w:t>
            </w:r>
            <w:r>
              <w:br/>
            </w:r>
            <w:r>
              <w:rPr>
                <w:rFonts w:ascii="Times New Roman"/>
                <w:b w:val="false"/>
                <w:i w:val="false"/>
                <w:color w:val="000000"/>
                <w:sz w:val="20"/>
              </w:rPr>
              <w:t>мен олардың телнұсқаларын</w:t>
            </w:r>
            <w:r>
              <w:br/>
            </w:r>
            <w:r>
              <w:rPr>
                <w:rFonts w:ascii="Times New Roman"/>
                <w:b w:val="false"/>
                <w:i w:val="false"/>
                <w:color w:val="000000"/>
                <w:sz w:val="20"/>
              </w:rPr>
              <w:t>беру, тіркеудің қолданысын</w:t>
            </w:r>
            <w:r>
              <w:br/>
            </w:r>
            <w:r>
              <w:rPr>
                <w:rFonts w:ascii="Times New Roman"/>
                <w:b w:val="false"/>
                <w:i w:val="false"/>
                <w:color w:val="000000"/>
                <w:sz w:val="20"/>
              </w:rPr>
              <w:t>тоқтату және оны жарамсыз деп</w:t>
            </w:r>
            <w:r>
              <w:br/>
            </w:r>
            <w:r>
              <w:rPr>
                <w:rFonts w:ascii="Times New Roman"/>
                <w:b w:val="false"/>
                <w:i w:val="false"/>
                <w:color w:val="000000"/>
                <w:sz w:val="20"/>
              </w:rPr>
              <w:t>тану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 алып тасталды - ҚР Әділет министрінің м.а. 06.09.2023 </w:t>
      </w:r>
      <w:r>
        <w:rPr>
          <w:rFonts w:ascii="Times New Roman"/>
          <w:b w:val="false"/>
          <w:i w:val="false"/>
          <w:color w:val="ff0000"/>
          <w:sz w:val="28"/>
        </w:rPr>
        <w:t>№ 644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таңбаларын және тауар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шығарылған жерлердiң</w:t>
            </w:r>
            <w:r>
              <w:br/>
            </w:r>
            <w:r>
              <w:rPr>
                <w:rFonts w:ascii="Times New Roman"/>
                <w:b w:val="false"/>
                <w:i w:val="false"/>
                <w:color w:val="000000"/>
                <w:sz w:val="20"/>
              </w:rPr>
              <w:t>атауларын тауар таңбаларының</w:t>
            </w:r>
            <w:r>
              <w:br/>
            </w:r>
            <w:r>
              <w:rPr>
                <w:rFonts w:ascii="Times New Roman"/>
                <w:b w:val="false"/>
                <w:i w:val="false"/>
                <w:color w:val="000000"/>
                <w:sz w:val="20"/>
              </w:rPr>
              <w:t>мемлекеттік тізілімінде және</w:t>
            </w:r>
            <w:r>
              <w:br/>
            </w:r>
            <w:r>
              <w:rPr>
                <w:rFonts w:ascii="Times New Roman"/>
                <w:b w:val="false"/>
                <w:i w:val="false"/>
                <w:color w:val="000000"/>
                <w:sz w:val="20"/>
              </w:rPr>
              <w:t>тауар шығарылған жерлер</w:t>
            </w:r>
            <w:r>
              <w:br/>
            </w:r>
            <w:r>
              <w:rPr>
                <w:rFonts w:ascii="Times New Roman"/>
                <w:b w:val="false"/>
                <w:i w:val="false"/>
                <w:color w:val="000000"/>
                <w:sz w:val="20"/>
              </w:rPr>
              <w:t>атауларының мемлекеттік</w:t>
            </w:r>
            <w:r>
              <w:br/>
            </w:r>
            <w:r>
              <w:rPr>
                <w:rFonts w:ascii="Times New Roman"/>
                <w:b w:val="false"/>
                <w:i w:val="false"/>
                <w:color w:val="000000"/>
                <w:sz w:val="20"/>
              </w:rPr>
              <w:t>тізілімінде тіркеу және қорғау</w:t>
            </w:r>
            <w:r>
              <w:br/>
            </w:r>
            <w:r>
              <w:rPr>
                <w:rFonts w:ascii="Times New Roman"/>
                <w:b w:val="false"/>
                <w:i w:val="false"/>
                <w:color w:val="000000"/>
                <w:sz w:val="20"/>
              </w:rPr>
              <w:t>құжаттары мен олардың</w:t>
            </w:r>
            <w:r>
              <w:br/>
            </w:r>
            <w:r>
              <w:rPr>
                <w:rFonts w:ascii="Times New Roman"/>
                <w:b w:val="false"/>
                <w:i w:val="false"/>
                <w:color w:val="000000"/>
                <w:sz w:val="20"/>
              </w:rPr>
              <w:t>телнұсқаларын беру, тіркеудің</w:t>
            </w:r>
            <w:r>
              <w:br/>
            </w:r>
            <w:r>
              <w:rPr>
                <w:rFonts w:ascii="Times New Roman"/>
                <w:b w:val="false"/>
                <w:i w:val="false"/>
                <w:color w:val="000000"/>
                <w:sz w:val="20"/>
              </w:rPr>
              <w:t>қолданысын тоқтату және оны жарамсыз деп тану</w:t>
            </w:r>
            <w:r>
              <w:br/>
            </w:r>
            <w:r>
              <w:rPr>
                <w:rFonts w:ascii="Times New Roman"/>
                <w:b w:val="false"/>
                <w:i w:val="false"/>
                <w:color w:val="000000"/>
                <w:sz w:val="20"/>
              </w:rPr>
              <w:t>қағидаларына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"Географиялық нұсқамаларды пайдалану құқығын тіркеу" мемлекеттік қызмет көрсетуге қойылатын негізгі талаптардың тізбесі</w:t>
      </w:r>
    </w:p>
    <w:p>
      <w:pPr>
        <w:spacing w:after="0"/>
        <w:ind w:left="0"/>
        <w:jc w:val="both"/>
      </w:pPr>
      <w:r>
        <w:rPr>
          <w:rFonts w:ascii="Times New Roman"/>
          <w:b w:val="false"/>
          <w:i w:val="false"/>
          <w:color w:val="ff0000"/>
          <w:sz w:val="28"/>
        </w:rPr>
        <w:t xml:space="preserve">
      Ескерту. 6-қосымша жаңа редакцияда – ҚР Әділет министрінің 30.09.2026 </w:t>
      </w:r>
      <w:r>
        <w:rPr>
          <w:rFonts w:ascii="Times New Roman"/>
          <w:b w:val="false"/>
          <w:i w:val="false"/>
          <w:color w:val="ff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атауы:</w:t>
            </w:r>
          </w:p>
          <w:p>
            <w:pPr>
              <w:spacing w:after="20"/>
              <w:ind w:left="20"/>
              <w:jc w:val="both"/>
            </w:pPr>
            <w:r>
              <w:rPr>
                <w:rFonts w:ascii="Times New Roman"/>
                <w:b w:val="false"/>
                <w:i w:val="false"/>
                <w:color w:val="000000"/>
                <w:sz w:val="20"/>
              </w:rPr>
              <w:t>
 "Географиялық нұсқамаларды пайдалану құқығын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(он) жұмыс күні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Географиялық нұсқаманы пайдалану құқығын тіркеу туралы мәліметтерді Географиялық нұсқаумалар мемлекеттік тізіліміне енгізу, географиялық нұсқаманы пайдалану құқығын растайтын куәлік беру және беру туралы мәліметтерді жариялау немесе мемлекеттік қызмет көрсетуден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төлем мөлшері, сондай-ақ Қазақстан Республикасының заңнамасында көзделген жағдайларда оны алу тәсілдері, оның ішінде мемлекеттік қызметтің кіші түрлері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қызмет көрсету белгілері, географиялық нұсқамалар және тауарлар шығарылған жерлердің атаулары туралы" Қазақстан Республикасы Заңының 3-1 бабының 2-тармағына сәйкес бекітілетін және уәкілетті органның adilet.gov.kz және мемлекеттік көрсетілетін қызметті берушінің www.kazpatent.kz ресми сайттарында орналастырылған тауар белгілерін, географиялық нұсқамаларды, тауар шығарылған жерлердің атауларын қорғау саласындағы қызметтерге және бағаларға сәйкес ақылы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дүйсенбіден бастап жұманы қоса алғанда сағат 12:00-ден 13:00-ға дейінгі түскі үзіліспен сағат 8:30-дан 17:30-ға дейін;</w:t>
            </w:r>
          </w:p>
          <w:p>
            <w:pPr>
              <w:spacing w:after="20"/>
              <w:ind w:left="20"/>
              <w:jc w:val="both"/>
            </w:pPr>
            <w:r>
              <w:rPr>
                <w:rFonts w:ascii="Times New Roman"/>
                <w:b w:val="false"/>
                <w:i w:val="false"/>
                <w:color w:val="000000"/>
                <w:sz w:val="20"/>
              </w:rPr>
              <w:t>
Егер мемлекеттік қызметті көрсету туралы өтініш көрсетілетін қызметті берушінің жұмыс күні аяқталғанға дейін екі сағат бұрын келіп түссе, мерзім келесі жұмыс күнінен бастап есептеледі.</w:t>
            </w:r>
          </w:p>
          <w:p>
            <w:pPr>
              <w:spacing w:after="20"/>
              <w:ind w:left="20"/>
              <w:jc w:val="both"/>
            </w:pPr>
            <w:r>
              <w:rPr>
                <w:rFonts w:ascii="Times New Roman"/>
                <w:b w:val="false"/>
                <w:i w:val="false"/>
                <w:color w:val="000000"/>
                <w:sz w:val="20"/>
              </w:rPr>
              <w:t>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Еңбек кодексіне және Мерекелер туралы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оның ішінде кіші түрлері (бар болған жағдайда) бойынша,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жеке және (немесе) заңды тұлғаның өтініші;</w:t>
            </w:r>
          </w:p>
          <w:p>
            <w:pPr>
              <w:spacing w:after="20"/>
              <w:ind w:left="20"/>
              <w:jc w:val="both"/>
            </w:pPr>
            <w:r>
              <w:rPr>
                <w:rFonts w:ascii="Times New Roman"/>
                <w:b w:val="false"/>
                <w:i w:val="false"/>
                <w:color w:val="000000"/>
                <w:sz w:val="20"/>
              </w:rPr>
              <w:t>
2) сенімхаттың электрондық көшірмесі (егер мемлекеттік қызмет көрсетуге өтініш өкіл арқылы берілсе).</w:t>
            </w:r>
          </w:p>
          <w:p>
            <w:pPr>
              <w:spacing w:after="20"/>
              <w:ind w:left="20"/>
              <w:jc w:val="both"/>
            </w:pPr>
            <w:r>
              <w:rPr>
                <w:rFonts w:ascii="Times New Roman"/>
                <w:b w:val="false"/>
                <w:i w:val="false"/>
                <w:color w:val="000000"/>
                <w:sz w:val="20"/>
              </w:rPr>
              <w:t>
Төлемді растайтын құжат туралы мәліметтерді көрсетілетін қызметті беруші тиісті мемлекеттік цифрлық жүйеден ЦҮТШ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ұсынылған материалдардың, объектілердің,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"Мемлекеттік көрсетілетін қызметтер туралы" осы Заңның 18-2-бабы 2-тармағының 4) тармақшасында көзделген негіз бойынша мемлекеттік қызметті көрсету мерзімі тоқтатыла тұрғаннан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 оның ішінде электрондық нысанда көрсетілетін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"1414", 8-800-080-7777 бірыңғай байланыс орталығы арқылы мемлекеттік қызмет көрсету тәртібі мен мәртебесі туралы ақпарат алу мүмкіндігі бар;</w:t>
            </w:r>
          </w:p>
          <w:p>
            <w:pPr>
              <w:spacing w:after="20"/>
              <w:ind w:left="20"/>
              <w:jc w:val="both"/>
            </w:pPr>
            <w:r>
              <w:rPr>
                <w:rFonts w:ascii="Times New Roman"/>
                <w:b w:val="false"/>
                <w:i w:val="false"/>
                <w:color w:val="000000"/>
                <w:sz w:val="20"/>
              </w:rPr>
              <w:t>
2) мемлекеттік қызметтер көрсету мәселелері бойынша ақпараттық қызметтердің байланыс телефондары уәкілетті органның www.adilet.gov.kz және көрсетілетін қызметті берушінің www.kazpatent.kz интернет-ресурстарында көрсетілген.</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Тауар таңбаларын және тауар шығарылған жерлердiң атауларын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тауар таңбаларының мемлекеттік тізілімінде және тауар шығарылған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жерлер атауларының мемлекеттік тізілімінде тіркеу және қорғау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құжаттары мен олардың телнұсқаларын беру, тіркеудің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қолданысын тоқтату және оны жарамсыз деп тану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w:t>
            </w:r>
          </w:p>
        </w:tc>
      </w:tr>
    </w:tbl>
    <w:p>
      <w:pPr>
        <w:spacing w:after="0"/>
        <w:ind w:left="0"/>
        <w:jc w:val="left"/>
      </w:pPr>
      <w:r>
        <w:rPr>
          <w:rFonts w:ascii="Times New Roman"/>
          <w:b/>
          <w:i w:val="false"/>
          <w:color w:val="000000"/>
        </w:rPr>
        <w:t xml:space="preserve"> "Географиялық нұсқамаларды пайдалану құқығын тіркеу" қызметін көрсетуге</w:t>
      </w:r>
      <w:r>
        <w:br/>
      </w:r>
      <w:r>
        <w:rPr>
          <w:rFonts w:ascii="Times New Roman"/>
          <w:b/>
          <w:i w:val="false"/>
          <w:color w:val="000000"/>
        </w:rPr>
        <w:t>ӨТІНІШ</w:t>
      </w:r>
    </w:p>
    <w:p>
      <w:pPr>
        <w:spacing w:after="0"/>
        <w:ind w:left="0"/>
        <w:jc w:val="both"/>
      </w:pPr>
      <w:r>
        <w:rPr>
          <w:rFonts w:ascii="Times New Roman"/>
          <w:b w:val="false"/>
          <w:i w:val="false"/>
          <w:color w:val="ff0000"/>
          <w:sz w:val="28"/>
        </w:rPr>
        <w:t xml:space="preserve">
      Ескерту. 7-қосымша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Көрсетілетін қызметті берушінің географиялық нұсқаманы пайдалану құқығын тіркеу туралы шешімінің негізінде № ______ өтінім бойынша географиялық нұсқаманы пайдалану құқығын тіркеу туралы мәліметтерді мемлекеттік тізілімге енгізуді, үзінді көшірме беруді және тіркеу туралы мәліметтерді ресми бюллетеньде жариялауды сұраймын.</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сенімхат (егер өтінішті өкіл берсе)</w:t>
      </w:r>
    </w:p>
    <w:p>
      <w:pPr>
        <w:spacing w:after="0"/>
        <w:ind w:left="0"/>
        <w:jc w:val="both"/>
      </w:pPr>
      <w:r>
        <w:rPr>
          <w:rFonts w:ascii="Times New Roman"/>
          <w:b w:val="false"/>
          <w:i w:val="false"/>
          <w:color w:val="000000"/>
          <w:sz w:val="28"/>
        </w:rPr>
        <w:t>
      Электрондық цифрлық қолтаңба</w:t>
      </w:r>
    </w:p>
    <w:p>
      <w:pPr>
        <w:spacing w:after="0"/>
        <w:ind w:left="0"/>
        <w:jc w:val="both"/>
      </w:pPr>
      <w:r>
        <w:rPr>
          <w:rFonts w:ascii="Times New Roman"/>
          <w:b w:val="false"/>
          <w:i w:val="false"/>
          <w:color w:val="000000"/>
          <w:sz w:val="28"/>
        </w:rPr>
        <w:t>
      Тегі, аты, әкесінің аты (бар болған жағдайда)</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(пайдалануға) келісемін.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белгілерін, географиялық</w:t>
            </w:r>
            <w:r>
              <w:br/>
            </w:r>
            <w:r>
              <w:rPr>
                <w:rFonts w:ascii="Times New Roman"/>
                <w:b w:val="false"/>
                <w:i w:val="false"/>
                <w:color w:val="000000"/>
                <w:sz w:val="20"/>
              </w:rPr>
              <w:t>нұсқамаларды, тауарлар</w:t>
            </w:r>
            <w:r>
              <w:br/>
            </w:r>
            <w:r>
              <w:rPr>
                <w:rFonts w:ascii="Times New Roman"/>
                <w:b w:val="false"/>
                <w:i w:val="false"/>
                <w:color w:val="000000"/>
                <w:sz w:val="20"/>
              </w:rPr>
              <w:t>шығарылған жерлердiң</w:t>
            </w:r>
            <w:r>
              <w:br/>
            </w:r>
            <w:r>
              <w:rPr>
                <w:rFonts w:ascii="Times New Roman"/>
                <w:b w:val="false"/>
                <w:i w:val="false"/>
                <w:color w:val="000000"/>
                <w:sz w:val="20"/>
              </w:rPr>
              <w:t>атауларын Тауар белгілерінің,</w:t>
            </w:r>
            <w:r>
              <w:br/>
            </w:r>
            <w:r>
              <w:rPr>
                <w:rFonts w:ascii="Times New Roman"/>
                <w:b w:val="false"/>
                <w:i w:val="false"/>
                <w:color w:val="000000"/>
                <w:sz w:val="20"/>
              </w:rPr>
              <w:t>географиялық нұсқамалардың</w:t>
            </w:r>
            <w:r>
              <w:br/>
            </w:r>
            <w:r>
              <w:rPr>
                <w:rFonts w:ascii="Times New Roman"/>
                <w:b w:val="false"/>
                <w:i w:val="false"/>
                <w:color w:val="000000"/>
                <w:sz w:val="20"/>
              </w:rPr>
              <w:t>және тауарлар шығарылған</w:t>
            </w:r>
            <w:r>
              <w:br/>
            </w:r>
            <w:r>
              <w:rPr>
                <w:rFonts w:ascii="Times New Roman"/>
                <w:b w:val="false"/>
                <w:i w:val="false"/>
                <w:color w:val="000000"/>
                <w:sz w:val="20"/>
              </w:rPr>
              <w:t>жерлердің атауларының</w:t>
            </w:r>
            <w:r>
              <w:br/>
            </w:r>
            <w:r>
              <w:rPr>
                <w:rFonts w:ascii="Times New Roman"/>
                <w:b w:val="false"/>
                <w:i w:val="false"/>
                <w:color w:val="000000"/>
                <w:sz w:val="20"/>
              </w:rPr>
              <w:t>мемлекеттік тізілімдерінде</w:t>
            </w:r>
            <w:r>
              <w:br/>
            </w:r>
            <w:r>
              <w:rPr>
                <w:rFonts w:ascii="Times New Roman"/>
                <w:b w:val="false"/>
                <w:i w:val="false"/>
                <w:color w:val="000000"/>
                <w:sz w:val="20"/>
              </w:rPr>
              <w:t>тіркеу және қорғау құжаттары</w:t>
            </w:r>
            <w:r>
              <w:br/>
            </w:r>
            <w:r>
              <w:rPr>
                <w:rFonts w:ascii="Times New Roman"/>
                <w:b w:val="false"/>
                <w:i w:val="false"/>
                <w:color w:val="000000"/>
                <w:sz w:val="20"/>
              </w:rPr>
              <w:t>мен олардың телнұсқаларын</w:t>
            </w:r>
            <w:r>
              <w:br/>
            </w:r>
            <w:r>
              <w:rPr>
                <w:rFonts w:ascii="Times New Roman"/>
                <w:b w:val="false"/>
                <w:i w:val="false"/>
                <w:color w:val="000000"/>
                <w:sz w:val="20"/>
              </w:rPr>
              <w:t>беру, тіркеудің қолданысын</w:t>
            </w:r>
            <w:r>
              <w:br/>
            </w:r>
            <w:r>
              <w:rPr>
                <w:rFonts w:ascii="Times New Roman"/>
                <w:b w:val="false"/>
                <w:i w:val="false"/>
                <w:color w:val="000000"/>
                <w:sz w:val="20"/>
              </w:rPr>
              <w:t>тоқтату және оны жарамсыз деп</w:t>
            </w:r>
            <w:r>
              <w:br/>
            </w:r>
            <w:r>
              <w:rPr>
                <w:rFonts w:ascii="Times New Roman"/>
                <w:b w:val="false"/>
                <w:i w:val="false"/>
                <w:color w:val="000000"/>
                <w:sz w:val="20"/>
              </w:rPr>
              <w:t>тану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ff0000"/>
          <w:sz w:val="28"/>
        </w:rPr>
        <w:t xml:space="preserve">
      Ескерту. 8-қосымша алып тасталды - ҚР Әділет министрінің м.а. 06.09.2023 </w:t>
      </w:r>
      <w:r>
        <w:rPr>
          <w:rFonts w:ascii="Times New Roman"/>
          <w:b w:val="false"/>
          <w:i w:val="false"/>
          <w:color w:val="ff0000"/>
          <w:sz w:val="28"/>
        </w:rPr>
        <w:t>№ 644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таңбаларын және тауар</w:t>
            </w:r>
            <w:r>
              <w:br/>
            </w:r>
            <w:r>
              <w:rPr>
                <w:rFonts w:ascii="Times New Roman"/>
                <w:b w:val="false"/>
                <w:i w:val="false"/>
                <w:color w:val="000000"/>
                <w:sz w:val="20"/>
              </w:rPr>
              <w:t>шығарылған жерлердiң атауларын тауар таңбаларының мемлекеттік тізілімінде және тауар шығарылған жерлер атауларының мемлекеттік</w:t>
            </w:r>
            <w:r>
              <w:br/>
            </w:r>
            <w:r>
              <w:rPr>
                <w:rFonts w:ascii="Times New Roman"/>
                <w:b w:val="false"/>
                <w:i w:val="false"/>
                <w:color w:val="000000"/>
                <w:sz w:val="20"/>
              </w:rPr>
              <w:t>тізілімінде тіркеу және қорғау</w:t>
            </w:r>
            <w:r>
              <w:br/>
            </w:r>
            <w:r>
              <w:rPr>
                <w:rFonts w:ascii="Times New Roman"/>
                <w:b w:val="false"/>
                <w:i w:val="false"/>
                <w:color w:val="000000"/>
                <w:sz w:val="20"/>
              </w:rPr>
              <w:t>құжаттары мен олардың</w:t>
            </w:r>
            <w:r>
              <w:br/>
            </w:r>
            <w:r>
              <w:rPr>
                <w:rFonts w:ascii="Times New Roman"/>
                <w:b w:val="false"/>
                <w:i w:val="false"/>
                <w:color w:val="000000"/>
                <w:sz w:val="20"/>
              </w:rPr>
              <w:t>телнұсқаларын беру, тіркеудің</w:t>
            </w:r>
            <w:r>
              <w:br/>
            </w:r>
            <w:r>
              <w:rPr>
                <w:rFonts w:ascii="Times New Roman"/>
                <w:b w:val="false"/>
                <w:i w:val="false"/>
                <w:color w:val="000000"/>
                <w:sz w:val="20"/>
              </w:rPr>
              <w:t>қолданысын тоқтату және оны жарамсыз деп тану қағидаларына 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"Тауар шығарылған жердiң атауын пайдалану құқығын тіркеу" мемлекеттік қызмет көрсетуге қойылатын негізгі талаптардың тізбесі</w:t>
      </w:r>
    </w:p>
    <w:p>
      <w:pPr>
        <w:spacing w:after="0"/>
        <w:ind w:left="0"/>
        <w:jc w:val="both"/>
      </w:pPr>
      <w:r>
        <w:rPr>
          <w:rFonts w:ascii="Times New Roman"/>
          <w:b w:val="false"/>
          <w:i w:val="false"/>
          <w:color w:val="ff0000"/>
          <w:sz w:val="28"/>
        </w:rPr>
        <w:t xml:space="preserve">
      Ескерту. 9-қосымша жаңа редакцияда – ҚР Әділет министрінің 30.09.2026 </w:t>
      </w:r>
      <w:r>
        <w:rPr>
          <w:rFonts w:ascii="Times New Roman"/>
          <w:b w:val="false"/>
          <w:i w:val="false"/>
          <w:color w:val="ff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атауы:</w:t>
            </w:r>
          </w:p>
          <w:p>
            <w:pPr>
              <w:spacing w:after="20"/>
              <w:ind w:left="20"/>
              <w:jc w:val="both"/>
            </w:pPr>
            <w:r>
              <w:rPr>
                <w:rFonts w:ascii="Times New Roman"/>
                <w:b w:val="false"/>
                <w:i w:val="false"/>
                <w:color w:val="000000"/>
                <w:sz w:val="20"/>
              </w:rPr>
              <w:t>
"Тауар шығарылған жердiң атауын пайдалану құқығын тіркеу"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 Зияткерлік меншік құқығы комитетінің "Ұлттық зияткерлік меншік институты" шаруашылық жүргізу құқығындағы республикалық мемлекеттік кәсіпорны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кіші түрінің атауы: </w:t>
            </w:r>
          </w:p>
          <w:p>
            <w:pPr>
              <w:spacing w:after="20"/>
              <w:ind w:left="20"/>
              <w:jc w:val="both"/>
            </w:pPr>
            <w:r>
              <w:rPr>
                <w:rFonts w:ascii="Times New Roman"/>
                <w:b w:val="false"/>
                <w:i w:val="false"/>
                <w:color w:val="000000"/>
                <w:sz w:val="20"/>
              </w:rPr>
              <w:t>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"цифрлық үкімет" веб-порталы арқылы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(он) жұмыс күні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шығарылған жердің атауын пайдалану құқығын тіркеу туралы мәліметтерді Тауар шығарылған жердің атауларының мемлекеттік тізіліміне енгізу, тауар шығарылған жердің атауын пайдалану құқығын растайтын куәлік беру және беру туралы мәліметтерді жариялау не мемлекеттік қызмет көрсетуден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төлем мөлшері, сондай-ақ Қазақстан Республикасының заңнамасында көзделген жағдайларда оны алу тәсілдері, оның ішінде мемлекеттік қызметтің кіші түрлері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белгілері, қызмет көрсету белгілері, географиялық нұсқамалар және тауарлар шығарылған жерлердің атаулары туралы" Қазақстан Республикасы Заңының 3-1 бабының  2-тармағына сәйкес бекітілетін және уәкілетті органның adilet.gov.kz және мемлекеттік көрсетілетін қызметті берушінің www.kazpatent.kz ресми сайттарында орналастырылған тауар белгілерін, географиялық нұсқамаларды, тауар шығарылған жерлердің атауларын қорғау саласындағы қызметтерге және бағаларға сәйкес ақылы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 қоспағанда, дүйсенбіден бастап жұманы қоса алғанда сағат 12:00-ден 13:00-ға дейінгі түскі үзіліспен сағат 8:30-дан 17:30-ға дейін;</w:t>
            </w:r>
          </w:p>
          <w:p>
            <w:pPr>
              <w:spacing w:after="20"/>
              <w:ind w:left="20"/>
              <w:jc w:val="both"/>
            </w:pPr>
            <w:r>
              <w:rPr>
                <w:rFonts w:ascii="Times New Roman"/>
                <w:b w:val="false"/>
                <w:i w:val="false"/>
                <w:color w:val="000000"/>
                <w:sz w:val="20"/>
              </w:rPr>
              <w:t>
Егер мемлекеттік қызметті көрсету туралы өтініш көрсетілетін қызметті берушінің жұмыс күні аяқталғанға дейін екі сағат бұрын келіп түссе, мерзім келесі жұмыс күнінен бастап есептеледі.</w:t>
            </w:r>
          </w:p>
          <w:p>
            <w:pPr>
              <w:spacing w:after="20"/>
              <w:ind w:left="20"/>
              <w:jc w:val="both"/>
            </w:pPr>
            <w:r>
              <w:rPr>
                <w:rFonts w:ascii="Times New Roman"/>
                <w:b w:val="false"/>
                <w:i w:val="false"/>
                <w:color w:val="000000"/>
                <w:sz w:val="20"/>
              </w:rPr>
              <w:t>
Веб-портал – техникалық жұмыстарды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Еңбек кодексіне және Мерекелер туралы заңға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оның ішінде кіші түрлері (бар болған жағдайда) бойынша,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жеке және (немесе) заңды тұлғаның өтініші;</w:t>
            </w:r>
          </w:p>
          <w:p>
            <w:pPr>
              <w:spacing w:after="20"/>
              <w:ind w:left="20"/>
              <w:jc w:val="both"/>
            </w:pPr>
            <w:r>
              <w:rPr>
                <w:rFonts w:ascii="Times New Roman"/>
                <w:b w:val="false"/>
                <w:i w:val="false"/>
                <w:color w:val="000000"/>
                <w:sz w:val="20"/>
              </w:rPr>
              <w:t>
2) сенімхаттың электрондық көшірмесі (егер мемлекеттік қызмет көрсетуге өтініш өкіл арқылы берілсе).</w:t>
            </w:r>
          </w:p>
          <w:p>
            <w:pPr>
              <w:spacing w:after="20"/>
              <w:ind w:left="20"/>
              <w:jc w:val="both"/>
            </w:pPr>
            <w:r>
              <w:rPr>
                <w:rFonts w:ascii="Times New Roman"/>
                <w:b w:val="false"/>
                <w:i w:val="false"/>
                <w:color w:val="000000"/>
                <w:sz w:val="20"/>
              </w:rPr>
              <w:t>
Төлемді растайтын құжат туралы мәліметтерді көрсетілетін қызметті беруші тиісті мемлекеттік цифрлық жүйеден ЦҮТШ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 көрсетуден және оның кіші түрлерін (бар болған жағдайда)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ұсынылған материалдардың, объектілердің,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"Мемлекеттік көрсетілетін қызметтер туралы" осы Заңның 18-2-бабы 2-тармағының 4) тармақшасында көзделген негіз бойынша мемлекеттік қызметті көрсету мерзімі тоқтатыла тұрғаннан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ерекшеліктерін ескере отырып қойылатын өзге де талаптар, оның ішінде электрондық нысанда көрсетілетін қызмет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мемлекеттiк қызмет көрсетудің мәртебесі туралы ақпаратты порталдың "жеке кабинеті" арқылы қашықтан қол жеткізу режимінде алуға және бiрыңғай байланыс орталығы: 1414, 8-800-080-7777 арқылы алуға мүмкіндігі бар;</w:t>
            </w:r>
          </w:p>
          <w:p>
            <w:pPr>
              <w:spacing w:after="20"/>
              <w:ind w:left="20"/>
              <w:jc w:val="both"/>
            </w:pPr>
            <w:r>
              <w:rPr>
                <w:rFonts w:ascii="Times New Roman"/>
                <w:b w:val="false"/>
                <w:i w:val="false"/>
                <w:color w:val="000000"/>
                <w:sz w:val="20"/>
              </w:rPr>
              <w:t>
2) мемлекеттік қызметтер көрсету мәселелері бойынша ақпараттық қызметтердің байланыс телефондары уәкілетті органның www.adilet.gov.kz және көрсетілетін қызметті берушінің www.kazpatent.kz интернет-ресурстарында көрсетілген.</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Тауар таңбаларын және тауар шығарылған жерлердiң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атауларын тауар таңбаларының мемлекеттік тізілімінде және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тауар шығарылған жерлер атауларының мемлекеттік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тізілімінде тіркеу және қорғау құжаттары мен олардың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телнұсқаларын беру, тіркеудің қолданысын тоқтату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оны жарамсыз деп тану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w:t>
            </w:r>
          </w:p>
        </w:tc>
      </w:tr>
    </w:tbl>
    <w:p>
      <w:pPr>
        <w:spacing w:after="0"/>
        <w:ind w:left="0"/>
        <w:jc w:val="left"/>
      </w:pPr>
      <w:r>
        <w:rPr>
          <w:rFonts w:ascii="Times New Roman"/>
          <w:b/>
          <w:i w:val="false"/>
          <w:color w:val="000000"/>
        </w:rPr>
        <w:t xml:space="preserve"> "Тауар шығарылған жердiң атауын пайдалану құқығын тіркеу" мемлекеттік қызмет көрсетуге</w:t>
      </w:r>
      <w:r>
        <w:br/>
      </w:r>
      <w:r>
        <w:rPr>
          <w:rFonts w:ascii="Times New Roman"/>
          <w:b/>
          <w:i w:val="false"/>
          <w:color w:val="000000"/>
        </w:rPr>
        <w:t>ӨТІНІШ</w:t>
      </w:r>
    </w:p>
    <w:p>
      <w:pPr>
        <w:spacing w:after="0"/>
        <w:ind w:left="0"/>
        <w:jc w:val="both"/>
      </w:pPr>
      <w:r>
        <w:rPr>
          <w:rFonts w:ascii="Times New Roman"/>
          <w:b w:val="false"/>
          <w:i w:val="false"/>
          <w:color w:val="ff0000"/>
          <w:sz w:val="28"/>
        </w:rPr>
        <w:t xml:space="preserve">
      Ескерту. 10-қосымша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 ________ өтінім бойынша тауар шығарылған жердің атауын пайдалану құқығын тіркеу туралы көрсетілетін қызметті берушінің шешімі негізінде Тауар шығарылған жердің атауын пайдалану құқығын тіркеу туралы мәліметтерді мемлекеттік тізілімге енгізуді, куәлікті беруді және тіркеу туралы мәліметтерді ресми бюллетеньде жариялауды сұраймын.</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сенімхат (егер өтінішті өкіл берсе)</w:t>
      </w:r>
    </w:p>
    <w:p>
      <w:pPr>
        <w:spacing w:after="0"/>
        <w:ind w:left="0"/>
        <w:jc w:val="both"/>
      </w:pPr>
      <w:r>
        <w:rPr>
          <w:rFonts w:ascii="Times New Roman"/>
          <w:b w:val="false"/>
          <w:i w:val="false"/>
          <w:color w:val="000000"/>
          <w:sz w:val="28"/>
        </w:rPr>
        <w:t>
      Электрондық цифрлық қолтаңба</w:t>
      </w:r>
    </w:p>
    <w:p>
      <w:pPr>
        <w:spacing w:after="0"/>
        <w:ind w:left="0"/>
        <w:jc w:val="both"/>
      </w:pPr>
      <w:r>
        <w:rPr>
          <w:rFonts w:ascii="Times New Roman"/>
          <w:b w:val="false"/>
          <w:i w:val="false"/>
          <w:color w:val="000000"/>
          <w:sz w:val="28"/>
        </w:rPr>
        <w:t>
      Тегі, аты, әкесінің аты (бар болған жағдайда)</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(пайдалануға) келісемін.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белгілерін, географиялық</w:t>
            </w:r>
            <w:r>
              <w:br/>
            </w:r>
            <w:r>
              <w:rPr>
                <w:rFonts w:ascii="Times New Roman"/>
                <w:b w:val="false"/>
                <w:i w:val="false"/>
                <w:color w:val="000000"/>
                <w:sz w:val="20"/>
              </w:rPr>
              <w:t>нұсқамаларды, тауарлар</w:t>
            </w:r>
            <w:r>
              <w:br/>
            </w:r>
            <w:r>
              <w:rPr>
                <w:rFonts w:ascii="Times New Roman"/>
                <w:b w:val="false"/>
                <w:i w:val="false"/>
                <w:color w:val="000000"/>
                <w:sz w:val="20"/>
              </w:rPr>
              <w:t>шығарылған жерлердiң</w:t>
            </w:r>
            <w:r>
              <w:br/>
            </w:r>
            <w:r>
              <w:rPr>
                <w:rFonts w:ascii="Times New Roman"/>
                <w:b w:val="false"/>
                <w:i w:val="false"/>
                <w:color w:val="000000"/>
                <w:sz w:val="20"/>
              </w:rPr>
              <w:t>атауларын Тауар белгілерінің,</w:t>
            </w:r>
            <w:r>
              <w:br/>
            </w:r>
            <w:r>
              <w:rPr>
                <w:rFonts w:ascii="Times New Roman"/>
                <w:b w:val="false"/>
                <w:i w:val="false"/>
                <w:color w:val="000000"/>
                <w:sz w:val="20"/>
              </w:rPr>
              <w:t>географиялық нұсқамалардың</w:t>
            </w:r>
            <w:r>
              <w:br/>
            </w:r>
            <w:r>
              <w:rPr>
                <w:rFonts w:ascii="Times New Roman"/>
                <w:b w:val="false"/>
                <w:i w:val="false"/>
                <w:color w:val="000000"/>
                <w:sz w:val="20"/>
              </w:rPr>
              <w:t>және тауарлар шығарылған</w:t>
            </w:r>
            <w:r>
              <w:br/>
            </w:r>
            <w:r>
              <w:rPr>
                <w:rFonts w:ascii="Times New Roman"/>
                <w:b w:val="false"/>
                <w:i w:val="false"/>
                <w:color w:val="000000"/>
                <w:sz w:val="20"/>
              </w:rPr>
              <w:t>жерлердің атауларының</w:t>
            </w:r>
            <w:r>
              <w:br/>
            </w:r>
            <w:r>
              <w:rPr>
                <w:rFonts w:ascii="Times New Roman"/>
                <w:b w:val="false"/>
                <w:i w:val="false"/>
                <w:color w:val="000000"/>
                <w:sz w:val="20"/>
              </w:rPr>
              <w:t>мемлекеттік тізілімдерінде</w:t>
            </w:r>
            <w:r>
              <w:br/>
            </w:r>
            <w:r>
              <w:rPr>
                <w:rFonts w:ascii="Times New Roman"/>
                <w:b w:val="false"/>
                <w:i w:val="false"/>
                <w:color w:val="000000"/>
                <w:sz w:val="20"/>
              </w:rPr>
              <w:t>тіркеу және қорғау құжаттары</w:t>
            </w:r>
            <w:r>
              <w:br/>
            </w:r>
            <w:r>
              <w:rPr>
                <w:rFonts w:ascii="Times New Roman"/>
                <w:b w:val="false"/>
                <w:i w:val="false"/>
                <w:color w:val="000000"/>
                <w:sz w:val="20"/>
              </w:rPr>
              <w:t>мен олардың телнұсқаларын</w:t>
            </w:r>
            <w:r>
              <w:br/>
            </w:r>
            <w:r>
              <w:rPr>
                <w:rFonts w:ascii="Times New Roman"/>
                <w:b w:val="false"/>
                <w:i w:val="false"/>
                <w:color w:val="000000"/>
                <w:sz w:val="20"/>
              </w:rPr>
              <w:t>беру, тіркеудің қолданысын</w:t>
            </w:r>
            <w:r>
              <w:br/>
            </w:r>
            <w:r>
              <w:rPr>
                <w:rFonts w:ascii="Times New Roman"/>
                <w:b w:val="false"/>
                <w:i w:val="false"/>
                <w:color w:val="000000"/>
                <w:sz w:val="20"/>
              </w:rPr>
              <w:t>тоқтату және оны жарамсыз деп</w:t>
            </w:r>
            <w:r>
              <w:br/>
            </w:r>
            <w:r>
              <w:rPr>
                <w:rFonts w:ascii="Times New Roman"/>
                <w:b w:val="false"/>
                <w:i w:val="false"/>
                <w:color w:val="000000"/>
                <w:sz w:val="20"/>
              </w:rPr>
              <w:t>тану қағидаларына</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ff0000"/>
          <w:sz w:val="28"/>
        </w:rPr>
        <w:t xml:space="preserve">
      Ескерту. 11-қосымша алып тасталды - ҚР Әділет министрінің м.а. 06.09.2023 </w:t>
      </w:r>
      <w:r>
        <w:rPr>
          <w:rFonts w:ascii="Times New Roman"/>
          <w:b w:val="false"/>
          <w:i w:val="false"/>
          <w:color w:val="ff0000"/>
          <w:sz w:val="28"/>
        </w:rPr>
        <w:t>№ 644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белгілерін, географиялық</w:t>
            </w:r>
            <w:r>
              <w:br/>
            </w:r>
            <w:r>
              <w:rPr>
                <w:rFonts w:ascii="Times New Roman"/>
                <w:b w:val="false"/>
                <w:i w:val="false"/>
                <w:color w:val="000000"/>
                <w:sz w:val="20"/>
              </w:rPr>
              <w:t>нұсқамаларды, тауарлар</w:t>
            </w:r>
            <w:r>
              <w:br/>
            </w:r>
            <w:r>
              <w:rPr>
                <w:rFonts w:ascii="Times New Roman"/>
                <w:b w:val="false"/>
                <w:i w:val="false"/>
                <w:color w:val="000000"/>
                <w:sz w:val="20"/>
              </w:rPr>
              <w:t>шығарылған жерлердiң</w:t>
            </w:r>
            <w:r>
              <w:br/>
            </w:r>
            <w:r>
              <w:rPr>
                <w:rFonts w:ascii="Times New Roman"/>
                <w:b w:val="false"/>
                <w:i w:val="false"/>
                <w:color w:val="000000"/>
                <w:sz w:val="20"/>
              </w:rPr>
              <w:t>атауларын Тауар белгілерінің,</w:t>
            </w:r>
            <w:r>
              <w:br/>
            </w:r>
            <w:r>
              <w:rPr>
                <w:rFonts w:ascii="Times New Roman"/>
                <w:b w:val="false"/>
                <w:i w:val="false"/>
                <w:color w:val="000000"/>
                <w:sz w:val="20"/>
              </w:rPr>
              <w:t>географиялық нұсқамалардың</w:t>
            </w:r>
            <w:r>
              <w:br/>
            </w:r>
            <w:r>
              <w:rPr>
                <w:rFonts w:ascii="Times New Roman"/>
                <w:b w:val="false"/>
                <w:i w:val="false"/>
                <w:color w:val="000000"/>
                <w:sz w:val="20"/>
              </w:rPr>
              <w:t>және тауарлар шығарылған</w:t>
            </w:r>
            <w:r>
              <w:br/>
            </w:r>
            <w:r>
              <w:rPr>
                <w:rFonts w:ascii="Times New Roman"/>
                <w:b w:val="false"/>
                <w:i w:val="false"/>
                <w:color w:val="000000"/>
                <w:sz w:val="20"/>
              </w:rPr>
              <w:t>жерлердің атауларының</w:t>
            </w:r>
            <w:r>
              <w:br/>
            </w:r>
            <w:r>
              <w:rPr>
                <w:rFonts w:ascii="Times New Roman"/>
                <w:b w:val="false"/>
                <w:i w:val="false"/>
                <w:color w:val="000000"/>
                <w:sz w:val="20"/>
              </w:rPr>
              <w:t>мемлекеттік тізілімдерінде</w:t>
            </w:r>
            <w:r>
              <w:br/>
            </w:r>
            <w:r>
              <w:rPr>
                <w:rFonts w:ascii="Times New Roman"/>
                <w:b w:val="false"/>
                <w:i w:val="false"/>
                <w:color w:val="000000"/>
                <w:sz w:val="20"/>
              </w:rPr>
              <w:t>тіркеу және қорғау құжаттары</w:t>
            </w:r>
            <w:r>
              <w:br/>
            </w:r>
            <w:r>
              <w:rPr>
                <w:rFonts w:ascii="Times New Roman"/>
                <w:b w:val="false"/>
                <w:i w:val="false"/>
                <w:color w:val="000000"/>
                <w:sz w:val="20"/>
              </w:rPr>
              <w:t>мен олардың телнұсқаларын</w:t>
            </w:r>
            <w:r>
              <w:br/>
            </w:r>
            <w:r>
              <w:rPr>
                <w:rFonts w:ascii="Times New Roman"/>
                <w:b w:val="false"/>
                <w:i w:val="false"/>
                <w:color w:val="000000"/>
                <w:sz w:val="20"/>
              </w:rPr>
              <w:t>беру, тіркеудің қолданысын</w:t>
            </w:r>
            <w:r>
              <w:br/>
            </w:r>
            <w:r>
              <w:rPr>
                <w:rFonts w:ascii="Times New Roman"/>
                <w:b w:val="false"/>
                <w:i w:val="false"/>
                <w:color w:val="000000"/>
                <w:sz w:val="20"/>
              </w:rPr>
              <w:t>тоқтату және оны жарамсыз деп</w:t>
            </w:r>
            <w:r>
              <w:br/>
            </w:r>
            <w:r>
              <w:rPr>
                <w:rFonts w:ascii="Times New Roman"/>
                <w:b w:val="false"/>
                <w:i w:val="false"/>
                <w:color w:val="000000"/>
                <w:sz w:val="20"/>
              </w:rPr>
              <w:t>тану 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ҚАЗАҚСТАН РЕСПУБЛИКАСЫНЫҢ ТАУАР БЕЛГІЛЕРІ ЖАЛПЫҒА БІРДЕЙ БЕЛГІЛІ ТАУАР БЕЛГІСІНЕ МЕМЛЕКЕТТІК ТІЗІЛІМІНЕН ҮЗІНДІ КӨШІРМЕ ВЫПИСКА ИЗ ГОСУДАРСТВЕННОГО РЕЕСТРА ТОВАРНЫХ ЗНАКОВ РЕСПУБЛИКИ КАЗАХСТАН ОБЩЕИЗВЕСТНЫЙ ТОВАРНЫЙ ЗНАК EXTRACT FROM THE STATE REGISTRY OF TRADEMARKS OF THE REPUBLIC OF KAZAKHSTAN WELL-KNOWN TRADEMARK</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Үзінді көшірменің жасалу күні/ Дата формирования выписки/ Date of extract formation: Мәртебесі/ Статус/ Status: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(111) Тіркеу нөмірі/Номер регистрации/Number of the registration:</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Өтінім нөмірі/Номер заявки/ Number of the application:</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Тіркеу күні/Дата регистрации/Date of the registration:</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Өтінішті беру күні /Дата подачи заявки/Date of filing of the application:</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Жариялану күні/Дата публикации/ Date of the publication:</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Қолданылу мерзімі/Срок действия регистрации/ Expiration date of the registration:</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 Суреті /Изображение/ Reproduction:</w:t>
            </w:r>
          </w:p>
          <w:p>
            <w:pPr>
              <w:spacing w:after="20"/>
              <w:ind w:left="20"/>
              <w:jc w:val="both"/>
            </w:pPr>
            <w:r>
              <w:rPr>
                <w:rFonts w:ascii="Times New Roman"/>
                <w:b w:val="false"/>
                <w:i w:val="false"/>
                <w:color w:val="000000"/>
                <w:sz w:val="20"/>
              </w:rPr>
              <w:t>
(591) Түстерді көрсету /Указание цветов/Claimed colors:</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 Иесінің атауы және мекен жайы/Наименование и местонахождение владельца/ Name and address of the holder:</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 Тауарлар мен қызметтердің тізімі/Перечень товаров и услуг/List of goods and services:</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Өзгерту/Изменение/Amendment:</w:t>
            </w:r>
          </w:p>
        </w:tc>
      </w:tr>
    </w:tbl>
    <w:p>
      <w:pPr>
        <w:spacing w:after="0"/>
        <w:ind w:left="0"/>
        <w:jc w:val="both"/>
      </w:pPr>
      <w:r>
        <w:rPr>
          <w:rFonts w:ascii="Times New Roman"/>
          <w:b w:val="false"/>
          <w:i w:val="false"/>
          <w:color w:val="000000"/>
          <w:sz w:val="28"/>
        </w:rPr>
        <w:t>
      Электрондық цифрлық қолтаңба/Директор тегі, аты, әкесінің аты (болған жағдайда)</w:t>
      </w:r>
    </w:p>
    <w:p>
      <w:pPr>
        <w:spacing w:after="0"/>
        <w:ind w:left="0"/>
        <w:jc w:val="both"/>
      </w:pPr>
      <w:r>
        <w:rPr>
          <w:rFonts w:ascii="Times New Roman"/>
          <w:b w:val="false"/>
          <w:i w:val="false"/>
          <w:color w:val="000000"/>
          <w:sz w:val="28"/>
        </w:rPr>
        <w:t>
      Электронная цифровая подпись/Директор фамилия, имя, отчество (при его наличии)</w:t>
      </w:r>
    </w:p>
    <w:p>
      <w:pPr>
        <w:spacing w:after="0"/>
        <w:ind w:left="0"/>
        <w:jc w:val="both"/>
      </w:pPr>
      <w:r>
        <w:rPr>
          <w:rFonts w:ascii="Times New Roman"/>
          <w:b w:val="false"/>
          <w:i w:val="false"/>
          <w:color w:val="000000"/>
          <w:sz w:val="28"/>
        </w:rPr>
        <w:t>
      e-signature/Director surname, name, patronymic (if any)</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белгілерін, географиялық</w:t>
            </w:r>
            <w:r>
              <w:br/>
            </w:r>
            <w:r>
              <w:rPr>
                <w:rFonts w:ascii="Times New Roman"/>
                <w:b w:val="false"/>
                <w:i w:val="false"/>
                <w:color w:val="000000"/>
                <w:sz w:val="20"/>
              </w:rPr>
              <w:t>нұсқамаларды және тауарлар</w:t>
            </w:r>
            <w:r>
              <w:br/>
            </w:r>
            <w:r>
              <w:rPr>
                <w:rFonts w:ascii="Times New Roman"/>
                <w:b w:val="false"/>
                <w:i w:val="false"/>
                <w:color w:val="000000"/>
                <w:sz w:val="20"/>
              </w:rPr>
              <w:t>шығарылған жерлердің</w:t>
            </w:r>
            <w:r>
              <w:br/>
            </w:r>
            <w:r>
              <w:rPr>
                <w:rFonts w:ascii="Times New Roman"/>
                <w:b w:val="false"/>
                <w:i w:val="false"/>
                <w:color w:val="000000"/>
                <w:sz w:val="20"/>
              </w:rPr>
              <w:t>атауларын Тауар белгілерінің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Географиялық нұсқамалардың</w:t>
            </w:r>
            <w:r>
              <w:br/>
            </w:r>
            <w:r>
              <w:rPr>
                <w:rFonts w:ascii="Times New Roman"/>
                <w:b w:val="false"/>
                <w:i w:val="false"/>
                <w:color w:val="000000"/>
                <w:sz w:val="20"/>
              </w:rPr>
              <w:t>мемлекеттік тізілімінде және</w:t>
            </w:r>
            <w:r>
              <w:br/>
            </w:r>
            <w:r>
              <w:rPr>
                <w:rFonts w:ascii="Times New Roman"/>
                <w:b w:val="false"/>
                <w:i w:val="false"/>
                <w:color w:val="000000"/>
                <w:sz w:val="20"/>
              </w:rPr>
              <w:t>Тауарлар шығарылған жерлер</w:t>
            </w:r>
            <w:r>
              <w:br/>
            </w:r>
            <w:r>
              <w:rPr>
                <w:rFonts w:ascii="Times New Roman"/>
                <w:b w:val="false"/>
                <w:i w:val="false"/>
                <w:color w:val="000000"/>
                <w:sz w:val="20"/>
              </w:rPr>
              <w:t>атауларының мемлекеттік</w:t>
            </w:r>
            <w:r>
              <w:br/>
            </w:r>
            <w:r>
              <w:rPr>
                <w:rFonts w:ascii="Times New Roman"/>
                <w:b w:val="false"/>
                <w:i w:val="false"/>
                <w:color w:val="000000"/>
                <w:sz w:val="20"/>
              </w:rPr>
              <w:t>тізілімінде тіркеу және қорғау</w:t>
            </w:r>
            <w:r>
              <w:br/>
            </w:r>
            <w:r>
              <w:rPr>
                <w:rFonts w:ascii="Times New Roman"/>
                <w:b w:val="false"/>
                <w:i w:val="false"/>
                <w:color w:val="000000"/>
                <w:sz w:val="20"/>
              </w:rPr>
              <w:t>құжаттары мен олардың</w:t>
            </w:r>
            <w:r>
              <w:br/>
            </w:r>
            <w:r>
              <w:rPr>
                <w:rFonts w:ascii="Times New Roman"/>
                <w:b w:val="false"/>
                <w:i w:val="false"/>
                <w:color w:val="000000"/>
                <w:sz w:val="20"/>
              </w:rPr>
              <w:t>телнұсқаларын беру, тіркеудің</w:t>
            </w:r>
            <w:r>
              <w:br/>
            </w:r>
            <w:r>
              <w:rPr>
                <w:rFonts w:ascii="Times New Roman"/>
                <w:b w:val="false"/>
                <w:i w:val="false"/>
                <w:color w:val="000000"/>
                <w:sz w:val="20"/>
              </w:rPr>
              <w:t>қолданысын тоқтату және оны</w:t>
            </w:r>
            <w:r>
              <w:br/>
            </w:r>
            <w:r>
              <w:rPr>
                <w:rFonts w:ascii="Times New Roman"/>
                <w:b w:val="false"/>
                <w:i w:val="false"/>
                <w:color w:val="000000"/>
                <w:sz w:val="20"/>
              </w:rPr>
              <w:t>жарамсыз деп тану</w:t>
            </w:r>
            <w:r>
              <w:br/>
            </w:r>
            <w:r>
              <w:rPr>
                <w:rFonts w:ascii="Times New Roman"/>
                <w:b w:val="false"/>
                <w:i w:val="false"/>
                <w:color w:val="000000"/>
                <w:sz w:val="20"/>
              </w:rPr>
              <w:t>қағидаларына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ff0000"/>
          <w:sz w:val="28"/>
        </w:rPr>
        <w:t xml:space="preserve">
      Ескерту. 13-қосымшаның оң жақ жоғары бұрышы жаңа редакцияда - ҚР Әділет министрінің м.а. 06.09.2023 </w:t>
      </w:r>
      <w:r>
        <w:rPr>
          <w:rFonts w:ascii="Times New Roman"/>
          <w:b w:val="false"/>
          <w:i w:val="false"/>
          <w:color w:val="ff0000"/>
          <w:sz w:val="28"/>
        </w:rPr>
        <w:t>№ 644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Тауар белгісіне куәліктің телнұсқасын беру туралы</w:t>
      </w:r>
      <w:r>
        <w:br/>
      </w:r>
      <w:r>
        <w:rPr>
          <w:rFonts w:ascii="Times New Roman"/>
          <w:b/>
          <w:i w:val="false"/>
          <w:color w:val="000000"/>
        </w:rPr>
        <w:t>ӨТІНІШХАТ</w:t>
      </w:r>
    </w:p>
    <w:p>
      <w:pPr>
        <w:spacing w:after="0"/>
        <w:ind w:left="0"/>
        <w:jc w:val="both"/>
      </w:pPr>
      <w:r>
        <w:rPr>
          <w:rFonts w:ascii="Times New Roman"/>
          <w:b w:val="false"/>
          <w:i w:val="false"/>
          <w:color w:val="000000"/>
          <w:sz w:val="28"/>
        </w:rPr>
        <w:t>
      Осымен электрондық нысандағы тауар белгісіне № ______ куәліктің телнұсқасын жіберуді сұраймыз.</w:t>
      </w:r>
    </w:p>
    <w:p>
      <w:pPr>
        <w:spacing w:after="0"/>
        <w:ind w:left="0"/>
        <w:jc w:val="both"/>
      </w:pPr>
      <w:r>
        <w:rPr>
          <w:rFonts w:ascii="Times New Roman"/>
          <w:b w:val="false"/>
          <w:i w:val="false"/>
          <w:color w:val="000000"/>
          <w:sz w:val="28"/>
        </w:rPr>
        <w:t>
      Ескертпе:</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794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79400" cy="215900"/>
                    </a:xfrm>
                    <a:prstGeom prst="rect">
                      <a:avLst/>
                    </a:prstGeom>
                  </pic:spPr>
                </pic:pic>
              </a:graphicData>
            </a:graphic>
          </wp:inline>
        </w:drawing>
      </w:r>
    </w:p>
    <w:p>
      <w:pPr>
        <w:spacing w:after="0"/>
        <w:ind w:left="0"/>
        <w:jc w:val="left"/>
      </w:pPr>
      <w:r>
        <w:rPr>
          <w:rFonts w:ascii="Times New Roman"/>
          <w:b w:val="false"/>
          <w:i w:val="false"/>
          <w:color w:val="000000"/>
          <w:sz w:val="28"/>
        </w:rPr>
        <w:t>куәлікті беруге құжаттарды дайындау үшін төлем туралы құжат</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(құжаттың № және төлеу күні)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794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79400" cy="215900"/>
                    </a:xfrm>
                    <a:prstGeom prst="rect">
                      <a:avLst/>
                    </a:prstGeom>
                  </pic:spPr>
                </pic:pic>
              </a:graphicData>
            </a:graphic>
          </wp:inline>
        </w:drawing>
      </w:r>
    </w:p>
    <w:p>
      <w:pPr>
        <w:spacing w:after="0"/>
        <w:ind w:left="0"/>
        <w:jc w:val="left"/>
      </w:pPr>
      <w:r>
        <w:rPr>
          <w:rFonts w:ascii="Times New Roman"/>
          <w:b w:val="false"/>
          <w:i w:val="false"/>
          <w:color w:val="000000"/>
          <w:sz w:val="28"/>
        </w:rPr>
        <w:t>сенімхат (егер өтінішті өкіл берсе) немесе сенімхаттың көшірмесі (егер өтінішті патенттік сенім білдірілген өкіл берсе).</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Құқық иеленуші</w:t>
      </w:r>
    </w:p>
    <w:p>
      <w:pPr>
        <w:spacing w:after="0"/>
        <w:ind w:left="0"/>
        <w:jc w:val="both"/>
      </w:pPr>
      <w:r>
        <w:rPr>
          <w:rFonts w:ascii="Times New Roman"/>
          <w:b w:val="false"/>
          <w:i w:val="false"/>
          <w:color w:val="000000"/>
          <w:sz w:val="28"/>
        </w:rPr>
        <w:t xml:space="preserve">
      ________________________________________________________________________________ </w:t>
      </w:r>
    </w:p>
    <w:p>
      <w:pPr>
        <w:spacing w:after="0"/>
        <w:ind w:left="0"/>
        <w:jc w:val="both"/>
      </w:pPr>
      <w:r>
        <w:rPr>
          <w:rFonts w:ascii="Times New Roman"/>
          <w:b w:val="false"/>
          <w:i w:val="false"/>
          <w:color w:val="000000"/>
          <w:sz w:val="28"/>
        </w:rPr>
        <w:t xml:space="preserve">
      (Электрондық цифрлық қолтаңба) (тегі, аты, әкесінің аты (бар болған жағдайда) </w:t>
      </w:r>
    </w:p>
    <w:p>
      <w:pPr>
        <w:spacing w:after="0"/>
        <w:ind w:left="0"/>
        <w:jc w:val="both"/>
      </w:pPr>
      <w:r>
        <w:rPr>
          <w:rFonts w:ascii="Times New Roman"/>
          <w:b w:val="false"/>
          <w:i w:val="false"/>
          <w:color w:val="000000"/>
          <w:sz w:val="28"/>
        </w:rPr>
        <w:t>
      Патенттік сенім білдірілген өкіл немесе өзге өкіл</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(Электрондық цифрлық қолтаңба) (тегі, аты, әкесінің аты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Тауар таңбаларын және тауар шығарылған жерлердiң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атауларын тауар таңбаларының мемлекеттік тізілімінде және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тауар шығарылған жерлер атауларының мемлекеттік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тізілімінде тіркеу және қорғау құжаттары мен олардың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телнұсқаларын беру, тіркеудің қолданысын тоқтату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және оны жарамсыз деп тану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w:t>
            </w:r>
          </w:p>
        </w:tc>
      </w:tr>
    </w:tbl>
    <w:p>
      <w:pPr>
        <w:spacing w:after="0"/>
        <w:ind w:left="0"/>
        <w:jc w:val="left"/>
      </w:pPr>
      <w:r>
        <w:rPr>
          <w:rFonts w:ascii="Times New Roman"/>
          <w:b/>
          <w:i w:val="false"/>
          <w:color w:val="000000"/>
        </w:rPr>
        <w:t xml:space="preserve"> Тауар белгісіне куәліктің телнұсқасын беру туралы</w:t>
      </w:r>
      <w:r>
        <w:br/>
      </w:r>
      <w:r>
        <w:rPr>
          <w:rFonts w:ascii="Times New Roman"/>
          <w:b/>
          <w:i w:val="false"/>
          <w:color w:val="000000"/>
        </w:rPr>
        <w:t>ӨТІНІШХАТ</w:t>
      </w:r>
    </w:p>
    <w:p>
      <w:pPr>
        <w:spacing w:after="0"/>
        <w:ind w:left="0"/>
        <w:jc w:val="both"/>
      </w:pPr>
      <w:r>
        <w:rPr>
          <w:rFonts w:ascii="Times New Roman"/>
          <w:b w:val="false"/>
          <w:i w:val="false"/>
          <w:color w:val="ff0000"/>
          <w:sz w:val="28"/>
        </w:rPr>
        <w:t xml:space="preserve">
      Ескерту. 14-қосымша алып тасталды – ҚР Әділет министрінің 30.09.2026 </w:t>
      </w:r>
      <w:r>
        <w:rPr>
          <w:rFonts w:ascii="Times New Roman"/>
          <w:b w:val="false"/>
          <w:i w:val="false"/>
          <w:color w:val="ff0000"/>
          <w:sz w:val="28"/>
        </w:rPr>
        <w:t>№ 989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Тауар таңбаларын және тауар шығарылған жерлердiң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атауларын тауар таңбаларының мемлекеттік тізілімінде және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тауар шығарылған жерлер атауларының мемлекеттік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тізілімінде тіркеу және қорғау құжаттары мен олардың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телнұсқаларын беру, тіркеудің қолданысын тоқтату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оны жарамсыз деп тану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Мекенжай</w:t>
            </w:r>
          </w:p>
        </w:tc>
      </w:tr>
    </w:tbl>
    <w:p>
      <w:pPr>
        <w:spacing w:after="0"/>
        <w:ind w:left="0"/>
        <w:jc w:val="left"/>
      </w:pPr>
      <w:r>
        <w:rPr>
          <w:rFonts w:ascii="Times New Roman"/>
          <w:b/>
          <w:i w:val="false"/>
          <w:color w:val="000000"/>
        </w:rPr>
        <w:t xml:space="preserve"> Тауар шығарылған жердің атауын және (немесе) географиялық нұсқаманы пайдалану құқығына куәлік беру туралы</w:t>
      </w:r>
      <w:r>
        <w:br/>
      </w:r>
      <w:r>
        <w:rPr>
          <w:rFonts w:ascii="Times New Roman"/>
          <w:b/>
          <w:i w:val="false"/>
          <w:color w:val="000000"/>
        </w:rPr>
        <w:t>ӨТІНІШХАТ</w:t>
      </w:r>
    </w:p>
    <w:p>
      <w:pPr>
        <w:spacing w:after="0"/>
        <w:ind w:left="0"/>
        <w:jc w:val="both"/>
      </w:pPr>
      <w:r>
        <w:rPr>
          <w:rFonts w:ascii="Times New Roman"/>
          <w:b w:val="false"/>
          <w:i w:val="false"/>
          <w:color w:val="ff0000"/>
          <w:sz w:val="28"/>
        </w:rPr>
        <w:t xml:space="preserve">
      Ескерту. 15-қосымша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№______ тауарлар шығарылған жерлердің атаулары және (немесе) географиялық нұсқама куәлігінің түпнұсқасының жоғалуына/жарамсыз болуына байланысты қорғау құжатының телнұсқасын беруіңізді сұраймын.</w:t>
      </w:r>
    </w:p>
    <w:p>
      <w:pPr>
        <w:spacing w:after="0"/>
        <w:ind w:left="0"/>
        <w:jc w:val="both"/>
      </w:pPr>
      <w:r>
        <w:rPr>
          <w:rFonts w:ascii="Times New Roman"/>
          <w:b w:val="false"/>
          <w:i w:val="false"/>
          <w:color w:val="000000"/>
          <w:sz w:val="28"/>
        </w:rPr>
        <w:t>
      Қосымша:</w:t>
      </w:r>
    </w:p>
    <w:p>
      <w:pPr>
        <w:spacing w:after="0"/>
        <w:ind w:left="0"/>
        <w:jc w:val="both"/>
      </w:pPr>
      <w:r>
        <w:rPr>
          <w:rFonts w:ascii="Times New Roman"/>
          <w:b w:val="false"/>
          <w:i w:val="false"/>
          <w:color w:val="000000"/>
          <w:sz w:val="28"/>
        </w:rPr>
        <w:t>
      □ сенімхат (егер өтінішті өкіл берсе)</w:t>
      </w:r>
    </w:p>
    <w:p>
      <w:pPr>
        <w:spacing w:after="0"/>
        <w:ind w:left="0"/>
        <w:jc w:val="both"/>
      </w:pPr>
      <w:r>
        <w:rPr>
          <w:rFonts w:ascii="Times New Roman"/>
          <w:b w:val="false"/>
          <w:i w:val="false"/>
          <w:color w:val="000000"/>
          <w:sz w:val="28"/>
        </w:rPr>
        <w:t>
      Электрондық цифрлық қолтаңба</w:t>
      </w:r>
    </w:p>
    <w:p>
      <w:pPr>
        <w:spacing w:after="0"/>
        <w:ind w:left="0"/>
        <w:jc w:val="both"/>
      </w:pPr>
      <w:r>
        <w:rPr>
          <w:rFonts w:ascii="Times New Roman"/>
          <w:b w:val="false"/>
          <w:i w:val="false"/>
          <w:color w:val="000000"/>
          <w:sz w:val="28"/>
        </w:rPr>
        <w:t>
      Тегі, аты, әкесінің аты (бар болған жағдайда)</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(пайдалануға) келісемін.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белгілерін, географиялық</w:t>
            </w:r>
            <w:r>
              <w:br/>
            </w:r>
            <w:r>
              <w:rPr>
                <w:rFonts w:ascii="Times New Roman"/>
                <w:b w:val="false"/>
                <w:i w:val="false"/>
                <w:color w:val="000000"/>
                <w:sz w:val="20"/>
              </w:rPr>
              <w:t>нұсқамаларды және тауарлар</w:t>
            </w:r>
            <w:r>
              <w:br/>
            </w:r>
            <w:r>
              <w:rPr>
                <w:rFonts w:ascii="Times New Roman"/>
                <w:b w:val="false"/>
                <w:i w:val="false"/>
                <w:color w:val="000000"/>
                <w:sz w:val="20"/>
              </w:rPr>
              <w:t>шығарылған жерлердің</w:t>
            </w:r>
            <w:r>
              <w:br/>
            </w:r>
            <w:r>
              <w:rPr>
                <w:rFonts w:ascii="Times New Roman"/>
                <w:b w:val="false"/>
                <w:i w:val="false"/>
                <w:color w:val="000000"/>
                <w:sz w:val="20"/>
              </w:rPr>
              <w:t>атауларын Тауар белгілерінің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Географиялық нұсқамалардың</w:t>
            </w:r>
            <w:r>
              <w:br/>
            </w:r>
            <w:r>
              <w:rPr>
                <w:rFonts w:ascii="Times New Roman"/>
                <w:b w:val="false"/>
                <w:i w:val="false"/>
                <w:color w:val="000000"/>
                <w:sz w:val="20"/>
              </w:rPr>
              <w:t>мемлекеттік тізілімінде және</w:t>
            </w:r>
            <w:r>
              <w:br/>
            </w:r>
            <w:r>
              <w:rPr>
                <w:rFonts w:ascii="Times New Roman"/>
                <w:b w:val="false"/>
                <w:i w:val="false"/>
                <w:color w:val="000000"/>
                <w:sz w:val="20"/>
              </w:rPr>
              <w:t>Тауарлар шығарылған жерлер</w:t>
            </w:r>
            <w:r>
              <w:br/>
            </w:r>
            <w:r>
              <w:rPr>
                <w:rFonts w:ascii="Times New Roman"/>
                <w:b w:val="false"/>
                <w:i w:val="false"/>
                <w:color w:val="000000"/>
                <w:sz w:val="20"/>
              </w:rPr>
              <w:t>атауларының мемлекеттік</w:t>
            </w:r>
            <w:r>
              <w:br/>
            </w:r>
            <w:r>
              <w:rPr>
                <w:rFonts w:ascii="Times New Roman"/>
                <w:b w:val="false"/>
                <w:i w:val="false"/>
                <w:color w:val="000000"/>
                <w:sz w:val="20"/>
              </w:rPr>
              <w:t>тізілімінде тіркеу және қорғау</w:t>
            </w:r>
            <w:r>
              <w:br/>
            </w:r>
            <w:r>
              <w:rPr>
                <w:rFonts w:ascii="Times New Roman"/>
                <w:b w:val="false"/>
                <w:i w:val="false"/>
                <w:color w:val="000000"/>
                <w:sz w:val="20"/>
              </w:rPr>
              <w:t>құжаттары мен олардың</w:t>
            </w:r>
            <w:r>
              <w:br/>
            </w:r>
            <w:r>
              <w:rPr>
                <w:rFonts w:ascii="Times New Roman"/>
                <w:b w:val="false"/>
                <w:i w:val="false"/>
                <w:color w:val="000000"/>
                <w:sz w:val="20"/>
              </w:rPr>
              <w:t>телнұсқаларын беру, тіркеудің</w:t>
            </w:r>
            <w:r>
              <w:br/>
            </w:r>
            <w:r>
              <w:rPr>
                <w:rFonts w:ascii="Times New Roman"/>
                <w:b w:val="false"/>
                <w:i w:val="false"/>
                <w:color w:val="000000"/>
                <w:sz w:val="20"/>
              </w:rPr>
              <w:t>қолданысын тоқтату және оны</w:t>
            </w:r>
            <w:r>
              <w:br/>
            </w:r>
            <w:r>
              <w:rPr>
                <w:rFonts w:ascii="Times New Roman"/>
                <w:b w:val="false"/>
                <w:i w:val="false"/>
                <w:color w:val="000000"/>
                <w:sz w:val="20"/>
              </w:rPr>
              <w:t>жарамсыз деп тану</w:t>
            </w:r>
            <w:r>
              <w:br/>
            </w:r>
            <w:r>
              <w:rPr>
                <w:rFonts w:ascii="Times New Roman"/>
                <w:b w:val="false"/>
                <w:i w:val="false"/>
                <w:color w:val="000000"/>
                <w:sz w:val="20"/>
              </w:rPr>
              <w:t>қағидаларына</w:t>
            </w:r>
            <w:r>
              <w:br/>
            </w:r>
            <w:r>
              <w:rPr>
                <w:rFonts w:ascii="Times New Roman"/>
                <w:b w:val="false"/>
                <w:i w:val="false"/>
                <w:color w:val="000000"/>
                <w:sz w:val="20"/>
              </w:rPr>
              <w:t>16-қосымша</w:t>
            </w:r>
          </w:p>
        </w:tc>
      </w:tr>
    </w:tbl>
    <w:p>
      <w:pPr>
        <w:spacing w:after="0"/>
        <w:ind w:left="0"/>
        <w:jc w:val="both"/>
      </w:pPr>
      <w:r>
        <w:rPr>
          <w:rFonts w:ascii="Times New Roman"/>
          <w:b w:val="false"/>
          <w:i w:val="false"/>
          <w:color w:val="ff0000"/>
          <w:sz w:val="28"/>
        </w:rPr>
        <w:t xml:space="preserve">
      Ескерту. 16-қосымшаның оң жақ жоғары бұрышы жаңа редакцияда - ҚР Әділет министрінің м.а. 06.09.2023 </w:t>
      </w:r>
      <w:r>
        <w:rPr>
          <w:rFonts w:ascii="Times New Roman"/>
          <w:b w:val="false"/>
          <w:i w:val="false"/>
          <w:color w:val="ff0000"/>
          <w:sz w:val="28"/>
        </w:rPr>
        <w:t>№ 644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Тауар белгісінің /ГН/ТШЖАПҚ тiркеуіне қатысты өзгерістер жайлы мәліметтерді Қазақстан Республикасы тауар белгілерінің/ ГН/ТШЖАПҚ мемлекеттік тізіліміне енгізу туралы ХАБАРЛАМА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УВЕДОМЛЕНИЕ о внесении сведений об изменениях, касающихся регистрации товарного знака/ГУ/НМПТ, в Государственный реестр товарных знаков/ГУ/НМПТ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өтінішіңіз бойынша тауар белгісі/ГН/ТШЖАПҚ иесінің мекен-жайы мынадай болып өзгертілгенін хабарлаймыз: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Уведомляем, что на основании Вашего ходатайства адрес владельца товарного знака/ГУ/НМПТ изменен на следующий: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белгілерін, географиялық</w:t>
            </w:r>
            <w:r>
              <w:br/>
            </w:r>
            <w:r>
              <w:rPr>
                <w:rFonts w:ascii="Times New Roman"/>
                <w:b w:val="false"/>
                <w:i w:val="false"/>
                <w:color w:val="000000"/>
                <w:sz w:val="20"/>
              </w:rPr>
              <w:t>нұсқамаларды және тауарлар</w:t>
            </w:r>
            <w:r>
              <w:br/>
            </w:r>
            <w:r>
              <w:rPr>
                <w:rFonts w:ascii="Times New Roman"/>
                <w:b w:val="false"/>
                <w:i w:val="false"/>
                <w:color w:val="000000"/>
                <w:sz w:val="20"/>
              </w:rPr>
              <w:t>шығарылған жерлердің</w:t>
            </w:r>
            <w:r>
              <w:br/>
            </w:r>
            <w:r>
              <w:rPr>
                <w:rFonts w:ascii="Times New Roman"/>
                <w:b w:val="false"/>
                <w:i w:val="false"/>
                <w:color w:val="000000"/>
                <w:sz w:val="20"/>
              </w:rPr>
              <w:t>атауларын Тауар белгілерінің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Географиялық нұсқамалардың</w:t>
            </w:r>
            <w:r>
              <w:br/>
            </w:r>
            <w:r>
              <w:rPr>
                <w:rFonts w:ascii="Times New Roman"/>
                <w:b w:val="false"/>
                <w:i w:val="false"/>
                <w:color w:val="000000"/>
                <w:sz w:val="20"/>
              </w:rPr>
              <w:t>мемлекеттік тізілімінде және</w:t>
            </w:r>
            <w:r>
              <w:br/>
            </w:r>
            <w:r>
              <w:rPr>
                <w:rFonts w:ascii="Times New Roman"/>
                <w:b w:val="false"/>
                <w:i w:val="false"/>
                <w:color w:val="000000"/>
                <w:sz w:val="20"/>
              </w:rPr>
              <w:t>Тауарлар шығарылған жерлер</w:t>
            </w:r>
            <w:r>
              <w:br/>
            </w:r>
            <w:r>
              <w:rPr>
                <w:rFonts w:ascii="Times New Roman"/>
                <w:b w:val="false"/>
                <w:i w:val="false"/>
                <w:color w:val="000000"/>
                <w:sz w:val="20"/>
              </w:rPr>
              <w:t>атауларының мемлекеттік</w:t>
            </w:r>
            <w:r>
              <w:br/>
            </w:r>
            <w:r>
              <w:rPr>
                <w:rFonts w:ascii="Times New Roman"/>
                <w:b w:val="false"/>
                <w:i w:val="false"/>
                <w:color w:val="000000"/>
                <w:sz w:val="20"/>
              </w:rPr>
              <w:t>тізілімінде тіркеу және қорғау</w:t>
            </w:r>
            <w:r>
              <w:br/>
            </w:r>
            <w:r>
              <w:rPr>
                <w:rFonts w:ascii="Times New Roman"/>
                <w:b w:val="false"/>
                <w:i w:val="false"/>
                <w:color w:val="000000"/>
                <w:sz w:val="20"/>
              </w:rPr>
              <w:t>құжаттары мен олардың</w:t>
            </w:r>
            <w:r>
              <w:br/>
            </w:r>
            <w:r>
              <w:rPr>
                <w:rFonts w:ascii="Times New Roman"/>
                <w:b w:val="false"/>
                <w:i w:val="false"/>
                <w:color w:val="000000"/>
                <w:sz w:val="20"/>
              </w:rPr>
              <w:t>телнұсқаларын беру, тіркеудің</w:t>
            </w:r>
            <w:r>
              <w:br/>
            </w:r>
            <w:r>
              <w:rPr>
                <w:rFonts w:ascii="Times New Roman"/>
                <w:b w:val="false"/>
                <w:i w:val="false"/>
                <w:color w:val="000000"/>
                <w:sz w:val="20"/>
              </w:rPr>
              <w:t>қолданысын тоқтату және оны</w:t>
            </w:r>
            <w:r>
              <w:br/>
            </w:r>
            <w:r>
              <w:rPr>
                <w:rFonts w:ascii="Times New Roman"/>
                <w:b w:val="false"/>
                <w:i w:val="false"/>
                <w:color w:val="000000"/>
                <w:sz w:val="20"/>
              </w:rPr>
              <w:t>жарамсыз деп тану</w:t>
            </w:r>
            <w:r>
              <w:br/>
            </w:r>
            <w:r>
              <w:rPr>
                <w:rFonts w:ascii="Times New Roman"/>
                <w:b w:val="false"/>
                <w:i w:val="false"/>
                <w:color w:val="000000"/>
                <w:sz w:val="20"/>
              </w:rPr>
              <w:t>қағидаларына</w:t>
            </w:r>
            <w:r>
              <w:br/>
            </w:r>
            <w:r>
              <w:rPr>
                <w:rFonts w:ascii="Times New Roman"/>
                <w:b w:val="false"/>
                <w:i w:val="false"/>
                <w:color w:val="000000"/>
                <w:sz w:val="20"/>
              </w:rPr>
              <w:t>17-қосымша</w:t>
            </w:r>
          </w:p>
        </w:tc>
      </w:tr>
    </w:tbl>
    <w:p>
      <w:pPr>
        <w:spacing w:after="0"/>
        <w:ind w:left="0"/>
        <w:jc w:val="both"/>
      </w:pPr>
      <w:r>
        <w:rPr>
          <w:rFonts w:ascii="Times New Roman"/>
          <w:b w:val="false"/>
          <w:i w:val="false"/>
          <w:color w:val="ff0000"/>
          <w:sz w:val="28"/>
        </w:rPr>
        <w:t xml:space="preserve">
      Ескерту. 17-қосымшаның оң жақ жоғары бұрышы жаңа редакцияда - ҚР Әділет министрінің м.а. 06.09.2023 </w:t>
      </w:r>
      <w:r>
        <w:rPr>
          <w:rFonts w:ascii="Times New Roman"/>
          <w:b w:val="false"/>
          <w:i w:val="false"/>
          <w:color w:val="ff0000"/>
          <w:sz w:val="28"/>
        </w:rPr>
        <w:t>№ 644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Тауар белгісінің/ГН/ТШЖАПҚ тiркеуіне қатысты өзгерістер жайлы мәліметтерді Қазақстан Республикасы тауар белгісінің/ГН/ТШЖАПҚ мемлекеттік тізіліміне енгізу туралы ХАБАРЛАМА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УВЕДОМЛЕНИЕ о внесении сведений об изменениях, касающихся регистрации товарного знака/ГУ/НМПТ, в Государственный реестр товарных знаков/ГУ/НМПТ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өтінішіңіз бойынша тауар белгісі/ГН/ТШЖАПҚ иесінің атауы және мекен-жайы мынадай болып өзгертілгенін хабарлаймыз: Енгізілген өзгерістер туралы мәліметтер ___ жылғы ____, №___ "Өнеркәсіп меншігі" ресми бюллетенінде жарияланады.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Уведомляем, что на основании Вашего ходатайства наименование и адрес владельца товарного знака/ГУ/НМПТ изменены на следующее: Сведения о внесенных изменениях будут опубликованы в официальном бюллетене "Промышленная собственность" №___ от _______года.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белгілерін, географиялық</w:t>
            </w:r>
            <w:r>
              <w:br/>
            </w:r>
            <w:r>
              <w:rPr>
                <w:rFonts w:ascii="Times New Roman"/>
                <w:b w:val="false"/>
                <w:i w:val="false"/>
                <w:color w:val="000000"/>
                <w:sz w:val="20"/>
              </w:rPr>
              <w:t>нұсқамаларды және тауарлар</w:t>
            </w:r>
            <w:r>
              <w:br/>
            </w:r>
            <w:r>
              <w:rPr>
                <w:rFonts w:ascii="Times New Roman"/>
                <w:b w:val="false"/>
                <w:i w:val="false"/>
                <w:color w:val="000000"/>
                <w:sz w:val="20"/>
              </w:rPr>
              <w:t>шығарылған жерлердің</w:t>
            </w:r>
            <w:r>
              <w:br/>
            </w:r>
            <w:r>
              <w:rPr>
                <w:rFonts w:ascii="Times New Roman"/>
                <w:b w:val="false"/>
                <w:i w:val="false"/>
                <w:color w:val="000000"/>
                <w:sz w:val="20"/>
              </w:rPr>
              <w:t>атауларын Тауар белгілерінің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Географиялық нұсқамалардың</w:t>
            </w:r>
            <w:r>
              <w:br/>
            </w:r>
            <w:r>
              <w:rPr>
                <w:rFonts w:ascii="Times New Roman"/>
                <w:b w:val="false"/>
                <w:i w:val="false"/>
                <w:color w:val="000000"/>
                <w:sz w:val="20"/>
              </w:rPr>
              <w:t>мемлекеттік тізілімінде және</w:t>
            </w:r>
            <w:r>
              <w:br/>
            </w:r>
            <w:r>
              <w:rPr>
                <w:rFonts w:ascii="Times New Roman"/>
                <w:b w:val="false"/>
                <w:i w:val="false"/>
                <w:color w:val="000000"/>
                <w:sz w:val="20"/>
              </w:rPr>
              <w:t>Тауарлар шығарылған жерлер</w:t>
            </w:r>
            <w:r>
              <w:br/>
            </w:r>
            <w:r>
              <w:rPr>
                <w:rFonts w:ascii="Times New Roman"/>
                <w:b w:val="false"/>
                <w:i w:val="false"/>
                <w:color w:val="000000"/>
                <w:sz w:val="20"/>
              </w:rPr>
              <w:t>атауларының мемлекеттік</w:t>
            </w:r>
            <w:r>
              <w:br/>
            </w:r>
            <w:r>
              <w:rPr>
                <w:rFonts w:ascii="Times New Roman"/>
                <w:b w:val="false"/>
                <w:i w:val="false"/>
                <w:color w:val="000000"/>
                <w:sz w:val="20"/>
              </w:rPr>
              <w:t>тізілімінде тіркеу және қорғау</w:t>
            </w:r>
            <w:r>
              <w:br/>
            </w:r>
            <w:r>
              <w:rPr>
                <w:rFonts w:ascii="Times New Roman"/>
                <w:b w:val="false"/>
                <w:i w:val="false"/>
                <w:color w:val="000000"/>
                <w:sz w:val="20"/>
              </w:rPr>
              <w:t>құжаттары мен олардың</w:t>
            </w:r>
            <w:r>
              <w:br/>
            </w:r>
            <w:r>
              <w:rPr>
                <w:rFonts w:ascii="Times New Roman"/>
                <w:b w:val="false"/>
                <w:i w:val="false"/>
                <w:color w:val="000000"/>
                <w:sz w:val="20"/>
              </w:rPr>
              <w:t>телнұсқаларын беру, тіркеудің</w:t>
            </w:r>
            <w:r>
              <w:br/>
            </w:r>
            <w:r>
              <w:rPr>
                <w:rFonts w:ascii="Times New Roman"/>
                <w:b w:val="false"/>
                <w:i w:val="false"/>
                <w:color w:val="000000"/>
                <w:sz w:val="20"/>
              </w:rPr>
              <w:t>қолданысын тоқтату және оны</w:t>
            </w:r>
            <w:r>
              <w:br/>
            </w:r>
            <w:r>
              <w:rPr>
                <w:rFonts w:ascii="Times New Roman"/>
                <w:b w:val="false"/>
                <w:i w:val="false"/>
                <w:color w:val="000000"/>
                <w:sz w:val="20"/>
              </w:rPr>
              <w:t>жарамсыз деп тану</w:t>
            </w:r>
            <w:r>
              <w:br/>
            </w:r>
            <w:r>
              <w:rPr>
                <w:rFonts w:ascii="Times New Roman"/>
                <w:b w:val="false"/>
                <w:i w:val="false"/>
                <w:color w:val="000000"/>
                <w:sz w:val="20"/>
              </w:rPr>
              <w:t>қағидаларына</w:t>
            </w:r>
            <w:r>
              <w:br/>
            </w:r>
            <w:r>
              <w:rPr>
                <w:rFonts w:ascii="Times New Roman"/>
                <w:b w:val="false"/>
                <w:i w:val="false"/>
                <w:color w:val="000000"/>
                <w:sz w:val="20"/>
              </w:rPr>
              <w:t>18-қосымша</w:t>
            </w:r>
          </w:p>
        </w:tc>
      </w:tr>
    </w:tbl>
    <w:p>
      <w:pPr>
        <w:spacing w:after="0"/>
        <w:ind w:left="0"/>
        <w:jc w:val="both"/>
      </w:pPr>
      <w:r>
        <w:rPr>
          <w:rFonts w:ascii="Times New Roman"/>
          <w:b w:val="false"/>
          <w:i w:val="false"/>
          <w:color w:val="ff0000"/>
          <w:sz w:val="28"/>
        </w:rPr>
        <w:t xml:space="preserve">
      Ескерту. 18-қосымшаның оң жақ жоғары бұрышы жаңа редакцияда - ҚР Әділет министрінің м.а. 06.09.2023 </w:t>
      </w:r>
      <w:r>
        <w:rPr>
          <w:rFonts w:ascii="Times New Roman"/>
          <w:b w:val="false"/>
          <w:i w:val="false"/>
          <w:color w:val="ff0000"/>
          <w:sz w:val="28"/>
        </w:rPr>
        <w:t>№ 644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Тауар белгісінің/ГН/ТШЖАПҚ тiркеуіне қатысты өзгерістер жайлы мәліметтерді Қазақстан Республикасы тауар белгілерінің/ ГН/ТШЖАПҚ мемлекеттік тізіліміне енгізу туралы ХАБАРЛАМА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УВЕДОМЛЕНИЕ о внесении сведений об изменениях, касающихся регистрации товарного знака/ГУ/НМПТ, в Государственный реестр товарных знаков/ГУ/НМПТ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Сіздің өтінішіңіз бойынша тауар белгісі/ГН/ТШЖАПҚ иесінің атауы мынадай болып өзгертілгенін хабарлаймыз: Енгізілген өзгерістер туралы мәліметтер ____ жылғы ____, №___ "Өнеркәсіп меншігі" ресми бюллетенінде жарияланады.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Уведомляем, что на основании Вашего ходатайства наименование владельца товарного знака/ГУ/НМПТ изменено на следующее: Сведения о внесенных изменениях будут опубликованы в официальном бюллетене "Промышленная собственность" №__ от ______ года.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белгілерін, географиялық</w:t>
            </w:r>
            <w:r>
              <w:br/>
            </w:r>
            <w:r>
              <w:rPr>
                <w:rFonts w:ascii="Times New Roman"/>
                <w:b w:val="false"/>
                <w:i w:val="false"/>
                <w:color w:val="000000"/>
                <w:sz w:val="20"/>
              </w:rPr>
              <w:t>нұсқамаларды және тауарлар</w:t>
            </w:r>
            <w:r>
              <w:br/>
            </w:r>
            <w:r>
              <w:rPr>
                <w:rFonts w:ascii="Times New Roman"/>
                <w:b w:val="false"/>
                <w:i w:val="false"/>
                <w:color w:val="000000"/>
                <w:sz w:val="20"/>
              </w:rPr>
              <w:t>шығарылған жерлердің</w:t>
            </w:r>
            <w:r>
              <w:br/>
            </w:r>
            <w:r>
              <w:rPr>
                <w:rFonts w:ascii="Times New Roman"/>
                <w:b w:val="false"/>
                <w:i w:val="false"/>
                <w:color w:val="000000"/>
                <w:sz w:val="20"/>
              </w:rPr>
              <w:t>атауларын Тауар белгілерінің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Географиялық нұсқамалардың</w:t>
            </w:r>
            <w:r>
              <w:br/>
            </w:r>
            <w:r>
              <w:rPr>
                <w:rFonts w:ascii="Times New Roman"/>
                <w:b w:val="false"/>
                <w:i w:val="false"/>
                <w:color w:val="000000"/>
                <w:sz w:val="20"/>
              </w:rPr>
              <w:t>мемлекеттік тізілімінде және</w:t>
            </w:r>
            <w:r>
              <w:br/>
            </w:r>
            <w:r>
              <w:rPr>
                <w:rFonts w:ascii="Times New Roman"/>
                <w:b w:val="false"/>
                <w:i w:val="false"/>
                <w:color w:val="000000"/>
                <w:sz w:val="20"/>
              </w:rPr>
              <w:t>Тауарлар шығарылған жерлер</w:t>
            </w:r>
            <w:r>
              <w:br/>
            </w:r>
            <w:r>
              <w:rPr>
                <w:rFonts w:ascii="Times New Roman"/>
                <w:b w:val="false"/>
                <w:i w:val="false"/>
                <w:color w:val="000000"/>
                <w:sz w:val="20"/>
              </w:rPr>
              <w:t>атауларының мемлекеттік</w:t>
            </w:r>
            <w:r>
              <w:br/>
            </w:r>
            <w:r>
              <w:rPr>
                <w:rFonts w:ascii="Times New Roman"/>
                <w:b w:val="false"/>
                <w:i w:val="false"/>
                <w:color w:val="000000"/>
                <w:sz w:val="20"/>
              </w:rPr>
              <w:t>тізілімінде тіркеу және қорғау</w:t>
            </w:r>
            <w:r>
              <w:br/>
            </w:r>
            <w:r>
              <w:rPr>
                <w:rFonts w:ascii="Times New Roman"/>
                <w:b w:val="false"/>
                <w:i w:val="false"/>
                <w:color w:val="000000"/>
                <w:sz w:val="20"/>
              </w:rPr>
              <w:t>құжаттары мен олардың</w:t>
            </w:r>
            <w:r>
              <w:br/>
            </w:r>
            <w:r>
              <w:rPr>
                <w:rFonts w:ascii="Times New Roman"/>
                <w:b w:val="false"/>
                <w:i w:val="false"/>
                <w:color w:val="000000"/>
                <w:sz w:val="20"/>
              </w:rPr>
              <w:t>телнұсқаларын беру, тіркеудің</w:t>
            </w:r>
            <w:r>
              <w:br/>
            </w:r>
            <w:r>
              <w:rPr>
                <w:rFonts w:ascii="Times New Roman"/>
                <w:b w:val="false"/>
                <w:i w:val="false"/>
                <w:color w:val="000000"/>
                <w:sz w:val="20"/>
              </w:rPr>
              <w:t>қолданысын тоқтату және оны</w:t>
            </w:r>
            <w:r>
              <w:br/>
            </w:r>
            <w:r>
              <w:rPr>
                <w:rFonts w:ascii="Times New Roman"/>
                <w:b w:val="false"/>
                <w:i w:val="false"/>
                <w:color w:val="000000"/>
                <w:sz w:val="20"/>
              </w:rPr>
              <w:t>жарамсыз деп тану</w:t>
            </w:r>
            <w:r>
              <w:br/>
            </w:r>
            <w:r>
              <w:rPr>
                <w:rFonts w:ascii="Times New Roman"/>
                <w:b w:val="false"/>
                <w:i w:val="false"/>
                <w:color w:val="000000"/>
                <w:sz w:val="20"/>
              </w:rPr>
              <w:t>қағидаларына</w:t>
            </w:r>
            <w:r>
              <w:br/>
            </w:r>
            <w:r>
              <w:rPr>
                <w:rFonts w:ascii="Times New Roman"/>
                <w:b w:val="false"/>
                <w:i w:val="false"/>
                <w:color w:val="000000"/>
                <w:sz w:val="20"/>
              </w:rPr>
              <w:t>19-қосымша</w:t>
            </w:r>
          </w:p>
        </w:tc>
      </w:tr>
    </w:tbl>
    <w:p>
      <w:pPr>
        <w:spacing w:after="0"/>
        <w:ind w:left="0"/>
        <w:jc w:val="both"/>
      </w:pPr>
      <w:r>
        <w:rPr>
          <w:rFonts w:ascii="Times New Roman"/>
          <w:b w:val="false"/>
          <w:i w:val="false"/>
          <w:color w:val="ff0000"/>
          <w:sz w:val="28"/>
        </w:rPr>
        <w:t xml:space="preserve">
      Ескерту. 19-қосымшаның оң жақ жоғары бұрышы жаңа редакцияда - ҚР Әділет министрінің м.а. 06.09.2023 </w:t>
      </w:r>
      <w:r>
        <w:rPr>
          <w:rFonts w:ascii="Times New Roman"/>
          <w:b w:val="false"/>
          <w:i w:val="false"/>
          <w:color w:val="ff0000"/>
          <w:sz w:val="28"/>
        </w:rPr>
        <w:t>№ 644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Тауар белгісінің, жалпыға белгілі тауар белгісінің қолданылу мерзімін ұзарту туралы</w:t>
      </w:r>
      <w:r>
        <w:br/>
      </w:r>
      <w:r>
        <w:rPr>
          <w:rFonts w:ascii="Times New Roman"/>
          <w:b/>
          <w:i w:val="false"/>
          <w:color w:val="000000"/>
        </w:rPr>
        <w:t>ӨТІНІШХАТ</w:t>
      </w:r>
    </w:p>
    <w:p>
      <w:pPr>
        <w:spacing w:after="0"/>
        <w:ind w:left="0"/>
        <w:jc w:val="both"/>
      </w:pPr>
      <w:r>
        <w:rPr>
          <w:rFonts w:ascii="Times New Roman"/>
          <w:b w:val="false"/>
          <w:i w:val="false"/>
          <w:color w:val="000000"/>
          <w:sz w:val="28"/>
        </w:rPr>
        <w:t xml:space="preserve">
      "Тауар белгілері, қызмет көрсету белгілері, географиялық нұсқамалар және тауарлар шығарылған жерлердің атаулары туралы" Қазақстан Республикасы Заңының 15-бабының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тауар шығарылған жердің атауын пайдалану құқығының қолданылу мерзімін ұзартуды сұраймыз </w:t>
      </w:r>
    </w:p>
    <w:p>
      <w:pPr>
        <w:spacing w:after="0"/>
        <w:ind w:left="0"/>
        <w:jc w:val="both"/>
      </w:pPr>
      <w:r>
        <w:rPr>
          <w:rFonts w:ascii="Times New Roman"/>
          <w:b w:val="false"/>
          <w:i w:val="false"/>
          <w:color w:val="000000"/>
          <w:sz w:val="28"/>
        </w:rPr>
        <w:t xml:space="preserve">
      № __________________________________________________________________ </w:t>
      </w:r>
    </w:p>
    <w:p>
      <w:pPr>
        <w:spacing w:after="0"/>
        <w:ind w:left="0"/>
        <w:jc w:val="both"/>
      </w:pPr>
      <w:r>
        <w:rPr>
          <w:rFonts w:ascii="Times New Roman"/>
          <w:b w:val="false"/>
          <w:i w:val="false"/>
          <w:color w:val="000000"/>
          <w:sz w:val="28"/>
        </w:rPr>
        <w:t>
      (куәлік нөмірі)</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(аталуы)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(сыныптар тізбесі) </w:t>
      </w:r>
    </w:p>
    <w:p>
      <w:pPr>
        <w:spacing w:after="0"/>
        <w:ind w:left="0"/>
        <w:jc w:val="both"/>
      </w:pPr>
      <w:r>
        <w:rPr>
          <w:rFonts w:ascii="Times New Roman"/>
          <w:b w:val="false"/>
          <w:i w:val="false"/>
          <w:color w:val="000000"/>
          <w:sz w:val="28"/>
        </w:rPr>
        <w:t xml:space="preserve">
      Қоса берілген құжаттар тізімі: </w:t>
      </w:r>
    </w:p>
    <w:p>
      <w:pPr>
        <w:spacing w:after="0"/>
        <w:ind w:left="0"/>
        <w:jc w:val="both"/>
      </w:pPr>
      <w:r>
        <w:rPr>
          <w:rFonts w:ascii="Times New Roman"/>
          <w:b w:val="false"/>
          <w:i w:val="false"/>
          <w:color w:val="000000"/>
          <w:sz w:val="28"/>
        </w:rPr>
        <w:t xml:space="preserve">
      1. Тауар белгісін және жалпыға белгілі тауар белгісін тіркеудің қолданылу мерзімін ұзарту үшін төлем туралы құжат; </w:t>
      </w:r>
    </w:p>
    <w:p>
      <w:pPr>
        <w:spacing w:after="0"/>
        <w:ind w:left="0"/>
        <w:jc w:val="both"/>
      </w:pPr>
      <w:r>
        <w:rPr>
          <w:rFonts w:ascii="Times New Roman"/>
          <w:b w:val="false"/>
          <w:i w:val="false"/>
          <w:color w:val="000000"/>
          <w:sz w:val="28"/>
        </w:rPr>
        <w:t xml:space="preserve">
      2. Сенімхат (егер өтініш өкіл арқылы берілсе) немесе сенімхат көшірмесі (егер өтініш патенттік сенім білдірілген өкіл арқылы берілсе). </w:t>
      </w:r>
    </w:p>
    <w:p>
      <w:pPr>
        <w:spacing w:after="0"/>
        <w:ind w:left="0"/>
        <w:jc w:val="both"/>
      </w:pPr>
      <w:r>
        <w:rPr>
          <w:rFonts w:ascii="Times New Roman"/>
          <w:b w:val="false"/>
          <w:i w:val="false"/>
          <w:color w:val="000000"/>
          <w:sz w:val="28"/>
        </w:rPr>
        <w:t xml:space="preserve">
      3. Басқада құжаттар (көрсетіңіз). </w:t>
      </w:r>
    </w:p>
    <w:p>
      <w:pPr>
        <w:spacing w:after="0"/>
        <w:ind w:left="0"/>
        <w:jc w:val="both"/>
      </w:pPr>
      <w:r>
        <w:rPr>
          <w:rFonts w:ascii="Times New Roman"/>
          <w:b w:val="false"/>
          <w:i w:val="false"/>
          <w:color w:val="000000"/>
          <w:sz w:val="28"/>
        </w:rPr>
        <w:t xml:space="preserve">
      Құқық иеленуші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(Электрондық цифрлық қолтаңба) тегі, аты, әкесінің аты (бар болған жағдайда) </w:t>
      </w:r>
    </w:p>
    <w:p>
      <w:pPr>
        <w:spacing w:after="0"/>
        <w:ind w:left="0"/>
        <w:jc w:val="both"/>
      </w:pPr>
      <w:r>
        <w:rPr>
          <w:rFonts w:ascii="Times New Roman"/>
          <w:b w:val="false"/>
          <w:i w:val="false"/>
          <w:color w:val="000000"/>
          <w:sz w:val="28"/>
        </w:rPr>
        <w:t xml:space="preserve">
      Патенттік сенім білдірілген өкілі немесе басқа өкілі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(Электрондық цифрлық қолтаңба) тегі, аты, әкесінің аты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белгілерін, географиялық</w:t>
            </w:r>
            <w:r>
              <w:br/>
            </w:r>
            <w:r>
              <w:rPr>
                <w:rFonts w:ascii="Times New Roman"/>
                <w:b w:val="false"/>
                <w:i w:val="false"/>
                <w:color w:val="000000"/>
                <w:sz w:val="20"/>
              </w:rPr>
              <w:t>нұсқамаларды және тауарлар</w:t>
            </w:r>
            <w:r>
              <w:br/>
            </w:r>
            <w:r>
              <w:rPr>
                <w:rFonts w:ascii="Times New Roman"/>
                <w:b w:val="false"/>
                <w:i w:val="false"/>
                <w:color w:val="000000"/>
                <w:sz w:val="20"/>
              </w:rPr>
              <w:t>шығарылған жерлердің</w:t>
            </w:r>
            <w:r>
              <w:br/>
            </w:r>
            <w:r>
              <w:rPr>
                <w:rFonts w:ascii="Times New Roman"/>
                <w:b w:val="false"/>
                <w:i w:val="false"/>
                <w:color w:val="000000"/>
                <w:sz w:val="20"/>
              </w:rPr>
              <w:t>атауларын Тауар белгілерінің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Географиялық нұсқамалардың</w:t>
            </w:r>
            <w:r>
              <w:br/>
            </w:r>
            <w:r>
              <w:rPr>
                <w:rFonts w:ascii="Times New Roman"/>
                <w:b w:val="false"/>
                <w:i w:val="false"/>
                <w:color w:val="000000"/>
                <w:sz w:val="20"/>
              </w:rPr>
              <w:t>мемлекеттік тізілімінде және</w:t>
            </w:r>
            <w:r>
              <w:br/>
            </w:r>
            <w:r>
              <w:rPr>
                <w:rFonts w:ascii="Times New Roman"/>
                <w:b w:val="false"/>
                <w:i w:val="false"/>
                <w:color w:val="000000"/>
                <w:sz w:val="20"/>
              </w:rPr>
              <w:t>Тауарлар шығарылған жерлер</w:t>
            </w:r>
            <w:r>
              <w:br/>
            </w:r>
            <w:r>
              <w:rPr>
                <w:rFonts w:ascii="Times New Roman"/>
                <w:b w:val="false"/>
                <w:i w:val="false"/>
                <w:color w:val="000000"/>
                <w:sz w:val="20"/>
              </w:rPr>
              <w:t>атауларының мемлекеттік</w:t>
            </w:r>
            <w:r>
              <w:br/>
            </w:r>
            <w:r>
              <w:rPr>
                <w:rFonts w:ascii="Times New Roman"/>
                <w:b w:val="false"/>
                <w:i w:val="false"/>
                <w:color w:val="000000"/>
                <w:sz w:val="20"/>
              </w:rPr>
              <w:t>тізілімінде тіркеу және қорғау</w:t>
            </w:r>
            <w:r>
              <w:br/>
            </w:r>
            <w:r>
              <w:rPr>
                <w:rFonts w:ascii="Times New Roman"/>
                <w:b w:val="false"/>
                <w:i w:val="false"/>
                <w:color w:val="000000"/>
                <w:sz w:val="20"/>
              </w:rPr>
              <w:t>құжаттары мен олардың</w:t>
            </w:r>
            <w:r>
              <w:br/>
            </w:r>
            <w:r>
              <w:rPr>
                <w:rFonts w:ascii="Times New Roman"/>
                <w:b w:val="false"/>
                <w:i w:val="false"/>
                <w:color w:val="000000"/>
                <w:sz w:val="20"/>
              </w:rPr>
              <w:t>телнұсқаларын беру, тіркеудің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қолданысын тоқтату және оны</w:t>
            </w:r>
            <w:r>
              <w:br/>
            </w:r>
            <w:r>
              <w:rPr>
                <w:rFonts w:ascii="Times New Roman"/>
                <w:b w:val="false"/>
                <w:i w:val="false"/>
                <w:color w:val="000000"/>
                <w:sz w:val="20"/>
              </w:rPr>
              <w:t>жарамсыз деп тану</w:t>
            </w:r>
            <w:r>
              <w:br/>
            </w:r>
            <w:r>
              <w:rPr>
                <w:rFonts w:ascii="Times New Roman"/>
                <w:b w:val="false"/>
                <w:i w:val="false"/>
                <w:color w:val="000000"/>
                <w:sz w:val="20"/>
              </w:rPr>
              <w:t>қағидаларына</w:t>
            </w:r>
            <w:r>
              <w:br/>
            </w:r>
            <w:r>
              <w:rPr>
                <w:rFonts w:ascii="Times New Roman"/>
                <w:b w:val="false"/>
                <w:i w:val="false"/>
                <w:color w:val="000000"/>
                <w:sz w:val="20"/>
              </w:rPr>
              <w:t>20-қосымша</w:t>
            </w:r>
          </w:p>
        </w:tc>
      </w:tr>
    </w:tbl>
    <w:p>
      <w:pPr>
        <w:spacing w:after="0"/>
        <w:ind w:left="0"/>
        <w:jc w:val="both"/>
      </w:pPr>
      <w:r>
        <w:rPr>
          <w:rFonts w:ascii="Times New Roman"/>
          <w:b w:val="false"/>
          <w:i w:val="false"/>
          <w:color w:val="ff0000"/>
          <w:sz w:val="28"/>
        </w:rPr>
        <w:t xml:space="preserve">
      Ескерту. 20-қосымшаның оң жақ жоғары бұрышы жаңа редакцияда - ҚР Әділет министрінің м.а. 06.09.2023 </w:t>
      </w:r>
      <w:r>
        <w:rPr>
          <w:rFonts w:ascii="Times New Roman"/>
          <w:b w:val="false"/>
          <w:i w:val="false"/>
          <w:color w:val="ff0000"/>
          <w:sz w:val="28"/>
        </w:rPr>
        <w:t>№ 644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Тауар белгісі тіркеудің қолданылу мерзімін ұзарту туралы ХАБАРЛАМА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УВЕДОМЛЕНИЕ о продлении срока действия регистрации товарного знака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Тіркеу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"Тауар белгілері, қызмет көрсету белгілері, географиялық нұсқамалар және тауарлар шығарылған жерлердің атаулары туралы" Қазақстан Республикасы заңының 15-бабының </w:t>
            </w:r>
            <w:r>
              <w:rPr>
                <w:rFonts w:ascii="Times New Roman"/>
                <w:b w:val="false"/>
                <w:i w:val="false"/>
                <w:color w:val="000000"/>
                <w:sz w:val="20"/>
              </w:rPr>
              <w:t>2-тармағына</w:t>
            </w:r>
            <w:r>
              <w:rPr>
                <w:rFonts w:ascii="Times New Roman"/>
                <w:b w:val="false"/>
                <w:i w:val="false"/>
                <w:color w:val="000000"/>
                <w:sz w:val="20"/>
              </w:rPr>
              <w:t xml:space="preserve"> сәйкес тауар белгісін тіркеудің қолданылу мерзімі ____ жылғы. дейін ұзартылғандығы туралы хабарлаймыз. Тауар белгісін тіркеудің қолданылу мерзімінің ұзартылуы туралы мәліметтер ______ жылғы. №__ "Өнеркәсіп меншігі" ресми бюллетенінде жарияланады.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Уведомляем, что на основании пункта 2 статьи 15 Закона Республики Казахстан "О товарных знаках, знаках обслуживания, географических указаниях и наименованиях мест происхождения товаров" срок действия регистрации товарного знака продлен до ____ года. Сведения о продлении срока действия регистрации товарного знака будут опубликованы в официальном бюллетене "Промышленная собственность" № __, от ____ года.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белгілерін, географиялық</w:t>
            </w:r>
            <w:r>
              <w:br/>
            </w:r>
            <w:r>
              <w:rPr>
                <w:rFonts w:ascii="Times New Roman"/>
                <w:b w:val="false"/>
                <w:i w:val="false"/>
                <w:color w:val="000000"/>
                <w:sz w:val="20"/>
              </w:rPr>
              <w:t>нұсқамаларды және тауарлар</w:t>
            </w:r>
            <w:r>
              <w:br/>
            </w:r>
            <w:r>
              <w:rPr>
                <w:rFonts w:ascii="Times New Roman"/>
                <w:b w:val="false"/>
                <w:i w:val="false"/>
                <w:color w:val="000000"/>
                <w:sz w:val="20"/>
              </w:rPr>
              <w:t>шығарылған жерлердің</w:t>
            </w:r>
            <w:r>
              <w:br/>
            </w:r>
            <w:r>
              <w:rPr>
                <w:rFonts w:ascii="Times New Roman"/>
                <w:b w:val="false"/>
                <w:i w:val="false"/>
                <w:color w:val="000000"/>
                <w:sz w:val="20"/>
              </w:rPr>
              <w:t>атауларын Тауар белгілерінің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Географиялық нұсқамалардың</w:t>
            </w:r>
            <w:r>
              <w:br/>
            </w:r>
            <w:r>
              <w:rPr>
                <w:rFonts w:ascii="Times New Roman"/>
                <w:b w:val="false"/>
                <w:i w:val="false"/>
                <w:color w:val="000000"/>
                <w:sz w:val="20"/>
              </w:rPr>
              <w:t>мемлекеттік тізілімінде және</w:t>
            </w:r>
            <w:r>
              <w:br/>
            </w:r>
            <w:r>
              <w:rPr>
                <w:rFonts w:ascii="Times New Roman"/>
                <w:b w:val="false"/>
                <w:i w:val="false"/>
                <w:color w:val="000000"/>
                <w:sz w:val="20"/>
              </w:rPr>
              <w:t>Тауарлар шығарылған жерлер</w:t>
            </w:r>
            <w:r>
              <w:br/>
            </w:r>
            <w:r>
              <w:rPr>
                <w:rFonts w:ascii="Times New Roman"/>
                <w:b w:val="false"/>
                <w:i w:val="false"/>
                <w:color w:val="000000"/>
                <w:sz w:val="20"/>
              </w:rPr>
              <w:t>атауларының мемлекеттік</w:t>
            </w:r>
            <w:r>
              <w:br/>
            </w:r>
            <w:r>
              <w:rPr>
                <w:rFonts w:ascii="Times New Roman"/>
                <w:b w:val="false"/>
                <w:i w:val="false"/>
                <w:color w:val="000000"/>
                <w:sz w:val="20"/>
              </w:rPr>
              <w:t>тізілімінде тіркеу және қорғау</w:t>
            </w:r>
            <w:r>
              <w:br/>
            </w:r>
            <w:r>
              <w:rPr>
                <w:rFonts w:ascii="Times New Roman"/>
                <w:b w:val="false"/>
                <w:i w:val="false"/>
                <w:color w:val="000000"/>
                <w:sz w:val="20"/>
              </w:rPr>
              <w:t>құжаттары мен олардың</w:t>
            </w:r>
            <w:r>
              <w:br/>
            </w:r>
            <w:r>
              <w:rPr>
                <w:rFonts w:ascii="Times New Roman"/>
                <w:b w:val="false"/>
                <w:i w:val="false"/>
                <w:color w:val="000000"/>
                <w:sz w:val="20"/>
              </w:rPr>
              <w:t>телнұсқаларын беру, тіркеудің</w:t>
            </w:r>
            <w:r>
              <w:br/>
            </w:r>
            <w:r>
              <w:rPr>
                <w:rFonts w:ascii="Times New Roman"/>
                <w:b w:val="false"/>
                <w:i w:val="false"/>
                <w:color w:val="000000"/>
                <w:sz w:val="20"/>
              </w:rPr>
              <w:t>қолданысын тоқтату және оны</w:t>
            </w:r>
            <w:r>
              <w:br/>
            </w:r>
            <w:r>
              <w:rPr>
                <w:rFonts w:ascii="Times New Roman"/>
                <w:b w:val="false"/>
                <w:i w:val="false"/>
                <w:color w:val="000000"/>
                <w:sz w:val="20"/>
              </w:rPr>
              <w:t>жарамсыз деп тану</w:t>
            </w:r>
            <w:r>
              <w:br/>
            </w:r>
            <w:r>
              <w:rPr>
                <w:rFonts w:ascii="Times New Roman"/>
                <w:b w:val="false"/>
                <w:i w:val="false"/>
                <w:color w:val="000000"/>
                <w:sz w:val="20"/>
              </w:rPr>
              <w:t>қағидаларына</w:t>
            </w:r>
            <w:r>
              <w:br/>
            </w:r>
            <w:r>
              <w:rPr>
                <w:rFonts w:ascii="Times New Roman"/>
                <w:b w:val="false"/>
                <w:i w:val="false"/>
                <w:color w:val="000000"/>
                <w:sz w:val="20"/>
              </w:rPr>
              <w:t>21-қосымша</w:t>
            </w:r>
          </w:p>
        </w:tc>
      </w:tr>
    </w:tbl>
    <w:p>
      <w:pPr>
        <w:spacing w:after="0"/>
        <w:ind w:left="0"/>
        <w:jc w:val="both"/>
      </w:pPr>
      <w:r>
        <w:rPr>
          <w:rFonts w:ascii="Times New Roman"/>
          <w:b w:val="false"/>
          <w:i w:val="false"/>
          <w:color w:val="ff0000"/>
          <w:sz w:val="28"/>
        </w:rPr>
        <w:t xml:space="preserve">
      Ескерту. 21-қосымшаның оң жақ жоғары бұрышы жаңа редакцияда - ҚР Әділет министрінің м.а. 06.09.2023 </w:t>
      </w:r>
      <w:r>
        <w:rPr>
          <w:rFonts w:ascii="Times New Roman"/>
          <w:b w:val="false"/>
          <w:i w:val="false"/>
          <w:color w:val="ff0000"/>
          <w:sz w:val="28"/>
        </w:rPr>
        <w:t>№ 644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Тауар белгісін жалпыға бірдей белгілі деп тану жайлы тіркеудің қолданылу мерзімін ұзарту туралы ХАБАРЛАМА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УВЕДОМЛЕНИЕ о продлении срока действия регистрации общеизвестного товарного знака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"Тауар белгілері, қызмет көрсету белгілері, географиялық нұсқамалар және тауарлар шығарылған жерлердің атаулары туралы" Қазақстан Республикасы заңының 18-1-бабы </w:t>
            </w:r>
            <w:r>
              <w:rPr>
                <w:rFonts w:ascii="Times New Roman"/>
                <w:b w:val="false"/>
                <w:i w:val="false"/>
                <w:color w:val="000000"/>
                <w:sz w:val="20"/>
              </w:rPr>
              <w:t>4-тармағына</w:t>
            </w:r>
            <w:r>
              <w:rPr>
                <w:rFonts w:ascii="Times New Roman"/>
                <w:b w:val="false"/>
                <w:i w:val="false"/>
                <w:color w:val="000000"/>
                <w:sz w:val="20"/>
              </w:rPr>
              <w:t xml:space="preserve"> сәйкес тауар белгісін жалпыға бірдей белгілі деп тану жөніндегі тіркеудің қолданылу мерзімі ____ жылғы. дейін ұзартылғандығы туралы хабарлаймыз. Тауар белгісін жалпыға бірдей белгілі деп тану жөніндегі тіркеудің қолданылу мерзімінің ұзартылуы туралы мәліметтер _____ жылғы. №___ "Өнеркәсіп меншігі" ресми бюллетенінде жарияланады.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Уведомляем, что на основании пункта 4 статьи 18-1 Закона Республики Казахстан "О товарных знаках, знаках обслуживания, географических указаниях и наименованиях мест происхождения товаров" срок действия регистрации общеизвестного товарного знака продлено до _____ года. Сведения о продлении срока действия регистрации общеизвестного товарного знака будут опубликованы в официальном бюллетене "Промышленная собственность" №__, от _____ года.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белгілерін, географиялық</w:t>
            </w:r>
            <w:r>
              <w:br/>
            </w:r>
            <w:r>
              <w:rPr>
                <w:rFonts w:ascii="Times New Roman"/>
                <w:b w:val="false"/>
                <w:i w:val="false"/>
                <w:color w:val="000000"/>
                <w:sz w:val="20"/>
              </w:rPr>
              <w:t>нұсқамаларды және тауарлар</w:t>
            </w:r>
            <w:r>
              <w:br/>
            </w:r>
            <w:r>
              <w:rPr>
                <w:rFonts w:ascii="Times New Roman"/>
                <w:b w:val="false"/>
                <w:i w:val="false"/>
                <w:color w:val="000000"/>
                <w:sz w:val="20"/>
              </w:rPr>
              <w:t>шығарылған жерлердің</w:t>
            </w:r>
            <w:r>
              <w:br/>
            </w:r>
            <w:r>
              <w:rPr>
                <w:rFonts w:ascii="Times New Roman"/>
                <w:b w:val="false"/>
                <w:i w:val="false"/>
                <w:color w:val="000000"/>
                <w:sz w:val="20"/>
              </w:rPr>
              <w:t>атауларын Тауар белгілерінің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Географиялық нұсқамалардың</w:t>
            </w:r>
            <w:r>
              <w:br/>
            </w:r>
            <w:r>
              <w:rPr>
                <w:rFonts w:ascii="Times New Roman"/>
                <w:b w:val="false"/>
                <w:i w:val="false"/>
                <w:color w:val="000000"/>
                <w:sz w:val="20"/>
              </w:rPr>
              <w:t>мемлекеттік тізілімінде және</w:t>
            </w:r>
            <w:r>
              <w:br/>
            </w:r>
            <w:r>
              <w:rPr>
                <w:rFonts w:ascii="Times New Roman"/>
                <w:b w:val="false"/>
                <w:i w:val="false"/>
                <w:color w:val="000000"/>
                <w:sz w:val="20"/>
              </w:rPr>
              <w:t>Тауарлар шығарылған жерлер</w:t>
            </w:r>
            <w:r>
              <w:br/>
            </w:r>
            <w:r>
              <w:rPr>
                <w:rFonts w:ascii="Times New Roman"/>
                <w:b w:val="false"/>
                <w:i w:val="false"/>
                <w:color w:val="000000"/>
                <w:sz w:val="20"/>
              </w:rPr>
              <w:t>атауларының мемлекеттік</w:t>
            </w:r>
            <w:r>
              <w:br/>
            </w:r>
            <w:r>
              <w:rPr>
                <w:rFonts w:ascii="Times New Roman"/>
                <w:b w:val="false"/>
                <w:i w:val="false"/>
                <w:color w:val="000000"/>
                <w:sz w:val="20"/>
              </w:rPr>
              <w:t>тізілімінде тіркеу және қорғау</w:t>
            </w:r>
            <w:r>
              <w:br/>
            </w:r>
            <w:r>
              <w:rPr>
                <w:rFonts w:ascii="Times New Roman"/>
                <w:b w:val="false"/>
                <w:i w:val="false"/>
                <w:color w:val="000000"/>
                <w:sz w:val="20"/>
              </w:rPr>
              <w:t>құжаттары мен олардың</w:t>
            </w:r>
            <w:r>
              <w:br/>
            </w:r>
            <w:r>
              <w:rPr>
                <w:rFonts w:ascii="Times New Roman"/>
                <w:b w:val="false"/>
                <w:i w:val="false"/>
                <w:color w:val="000000"/>
                <w:sz w:val="20"/>
              </w:rPr>
              <w:t>телнұсқаларын беру, тіркеудің</w:t>
            </w:r>
            <w:r>
              <w:br/>
            </w:r>
            <w:r>
              <w:rPr>
                <w:rFonts w:ascii="Times New Roman"/>
                <w:b w:val="false"/>
                <w:i w:val="false"/>
                <w:color w:val="000000"/>
                <w:sz w:val="20"/>
              </w:rPr>
              <w:t>қолданысын тоқтату және оны</w:t>
            </w:r>
            <w:r>
              <w:br/>
            </w:r>
            <w:r>
              <w:rPr>
                <w:rFonts w:ascii="Times New Roman"/>
                <w:b w:val="false"/>
                <w:i w:val="false"/>
                <w:color w:val="000000"/>
                <w:sz w:val="20"/>
              </w:rPr>
              <w:t>жарамсыз деп тану</w:t>
            </w:r>
            <w:r>
              <w:br/>
            </w:r>
            <w:r>
              <w:rPr>
                <w:rFonts w:ascii="Times New Roman"/>
                <w:b w:val="false"/>
                <w:i w:val="false"/>
                <w:color w:val="000000"/>
                <w:sz w:val="20"/>
              </w:rPr>
              <w:t>қағидаларына</w:t>
            </w:r>
            <w:r>
              <w:br/>
            </w:r>
            <w:r>
              <w:rPr>
                <w:rFonts w:ascii="Times New Roman"/>
                <w:b w:val="false"/>
                <w:i w:val="false"/>
                <w:color w:val="000000"/>
                <w:sz w:val="20"/>
              </w:rPr>
              <w:t>22-қосымша</w:t>
            </w:r>
          </w:p>
        </w:tc>
      </w:tr>
    </w:tbl>
    <w:p>
      <w:pPr>
        <w:spacing w:after="0"/>
        <w:ind w:left="0"/>
        <w:jc w:val="both"/>
      </w:pPr>
      <w:r>
        <w:rPr>
          <w:rFonts w:ascii="Times New Roman"/>
          <w:b w:val="false"/>
          <w:i w:val="false"/>
          <w:color w:val="ff0000"/>
          <w:sz w:val="28"/>
        </w:rPr>
        <w:t xml:space="preserve">
      Ескерту. 22-қосымшаның оң жақ жоғары бұрышы жаңа редакцияда - ҚР Әділет министрінің м.а. 06.09.2023 </w:t>
      </w:r>
      <w:r>
        <w:rPr>
          <w:rFonts w:ascii="Times New Roman"/>
          <w:b w:val="false"/>
          <w:i w:val="false"/>
          <w:color w:val="ff0000"/>
          <w:sz w:val="28"/>
        </w:rPr>
        <w:t>№ 644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Тауар шығарылған жерлердің және (немесе) географиялық нұсқаманың атауын пайдалану құқығын тіркеудің қолданылу мерзімін ұзарту туралы</w:t>
      </w:r>
      <w:r>
        <w:br/>
      </w:r>
      <w:r>
        <w:rPr>
          <w:rFonts w:ascii="Times New Roman"/>
          <w:b/>
          <w:i w:val="false"/>
          <w:color w:val="000000"/>
        </w:rPr>
        <w:t>ӨТІНІШХАТ</w:t>
      </w:r>
    </w:p>
    <w:p>
      <w:pPr>
        <w:spacing w:after="0"/>
        <w:ind w:left="0"/>
        <w:jc w:val="both"/>
      </w:pPr>
      <w:r>
        <w:rPr>
          <w:rFonts w:ascii="Times New Roman"/>
          <w:b w:val="false"/>
          <w:i w:val="false"/>
          <w:color w:val="000000"/>
          <w:sz w:val="28"/>
        </w:rPr>
        <w:t xml:space="preserve">
      "Тауар белгілері, қызмет көрсету белгілері, географиялық нұсқамалар және тауарлар шығарылған жерлердің атаулары туралы" Қазақстан Республикасы Заңының </w:t>
      </w:r>
      <w:r>
        <w:rPr>
          <w:rFonts w:ascii="Times New Roman"/>
          <w:b w:val="false"/>
          <w:i w:val="false"/>
          <w:color w:val="000000"/>
          <w:sz w:val="28"/>
        </w:rPr>
        <w:t>36-бабының</w:t>
      </w:r>
      <w:r>
        <w:rPr>
          <w:rFonts w:ascii="Times New Roman"/>
          <w:b w:val="false"/>
          <w:i w:val="false"/>
          <w:color w:val="000000"/>
          <w:sz w:val="28"/>
        </w:rPr>
        <w:t xml:space="preserve"> 3-тармағына сәйкес тауар шығарылған жердің және (немесе) географиялық нұсқаманың атауын пайдалану құқығының қолданылу мерзімін ұзартуды сұраймыз </w:t>
      </w:r>
    </w:p>
    <w:p>
      <w:pPr>
        <w:spacing w:after="0"/>
        <w:ind w:left="0"/>
        <w:jc w:val="both"/>
      </w:pPr>
      <w:r>
        <w:rPr>
          <w:rFonts w:ascii="Times New Roman"/>
          <w:b w:val="false"/>
          <w:i w:val="false"/>
          <w:color w:val="000000"/>
          <w:sz w:val="28"/>
        </w:rPr>
        <w:t>
      № __________________________________________________________________</w:t>
      </w:r>
    </w:p>
    <w:p>
      <w:pPr>
        <w:spacing w:after="0"/>
        <w:ind w:left="0"/>
        <w:jc w:val="both"/>
      </w:pPr>
      <w:r>
        <w:rPr>
          <w:rFonts w:ascii="Times New Roman"/>
          <w:b w:val="false"/>
          <w:i w:val="false"/>
          <w:color w:val="000000"/>
          <w:sz w:val="28"/>
        </w:rPr>
        <w:t xml:space="preserve">
       (куәлік нөмірі)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(аталуы)</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(сыныптар тізбесі) </w:t>
      </w:r>
    </w:p>
    <w:p>
      <w:pPr>
        <w:spacing w:after="0"/>
        <w:ind w:left="0"/>
        <w:jc w:val="both"/>
      </w:pPr>
      <w:r>
        <w:rPr>
          <w:rFonts w:ascii="Times New Roman"/>
          <w:b w:val="false"/>
          <w:i w:val="false"/>
          <w:color w:val="000000"/>
          <w:sz w:val="28"/>
        </w:rPr>
        <w:t xml:space="preserve">
      Қоса берілген құжаттар тізімі: </w:t>
      </w:r>
    </w:p>
    <w:p>
      <w:pPr>
        <w:spacing w:after="0"/>
        <w:ind w:left="0"/>
        <w:jc w:val="both"/>
      </w:pPr>
      <w:r>
        <w:rPr>
          <w:rFonts w:ascii="Times New Roman"/>
          <w:b w:val="false"/>
          <w:i w:val="false"/>
          <w:color w:val="000000"/>
          <w:sz w:val="28"/>
        </w:rPr>
        <w:t xml:space="preserve">
      1. Тауар шығарылған жердің және (немесе) географиялық нұсқаманың атауын пайдалану құқығының қолданылу мерзімін ұзартуға төлем жасалған құжат: </w:t>
      </w:r>
    </w:p>
    <w:p>
      <w:pPr>
        <w:spacing w:after="0"/>
        <w:ind w:left="0"/>
        <w:jc w:val="both"/>
      </w:pPr>
      <w:r>
        <w:rPr>
          <w:rFonts w:ascii="Times New Roman"/>
          <w:b w:val="false"/>
          <w:i w:val="false"/>
          <w:color w:val="000000"/>
          <w:sz w:val="28"/>
        </w:rPr>
        <w:t xml:space="preserve">
      2. Сенімхат (егер өтініш өкіл арқылы берілсе) немесе сенімхат көшірмесі (егер өтініш патенттік сенім білдірілген өкіл арқылы берілсе). </w:t>
      </w:r>
    </w:p>
    <w:p>
      <w:pPr>
        <w:spacing w:after="0"/>
        <w:ind w:left="0"/>
        <w:jc w:val="both"/>
      </w:pPr>
      <w:r>
        <w:rPr>
          <w:rFonts w:ascii="Times New Roman"/>
          <w:b w:val="false"/>
          <w:i w:val="false"/>
          <w:color w:val="000000"/>
          <w:sz w:val="28"/>
        </w:rPr>
        <w:t xml:space="preserve">
      3. Басқада құжаттар (көрсетіңіз). </w:t>
      </w:r>
    </w:p>
    <w:p>
      <w:pPr>
        <w:spacing w:after="0"/>
        <w:ind w:left="0"/>
        <w:jc w:val="both"/>
      </w:pPr>
      <w:r>
        <w:rPr>
          <w:rFonts w:ascii="Times New Roman"/>
          <w:b w:val="false"/>
          <w:i w:val="false"/>
          <w:color w:val="000000"/>
          <w:sz w:val="28"/>
        </w:rPr>
        <w:t xml:space="preserve">
      Құқық иеленуші </w:t>
      </w:r>
    </w:p>
    <w:p>
      <w:pPr>
        <w:spacing w:after="0"/>
        <w:ind w:left="0"/>
        <w:jc w:val="both"/>
      </w:pPr>
      <w:r>
        <w:rPr>
          <w:rFonts w:ascii="Times New Roman"/>
          <w:b w:val="false"/>
          <w:i w:val="false"/>
          <w:color w:val="000000"/>
          <w:sz w:val="28"/>
        </w:rPr>
        <w:t xml:space="preserve">
      ____________________________________________________________________ (Электрондық цифрлық қолтаңба) тегі, аты, әкесінің аты (бар болған жағдайда) </w:t>
      </w:r>
    </w:p>
    <w:p>
      <w:pPr>
        <w:spacing w:after="0"/>
        <w:ind w:left="0"/>
        <w:jc w:val="both"/>
      </w:pPr>
      <w:r>
        <w:rPr>
          <w:rFonts w:ascii="Times New Roman"/>
          <w:b w:val="false"/>
          <w:i w:val="false"/>
          <w:color w:val="000000"/>
          <w:sz w:val="28"/>
        </w:rPr>
        <w:t xml:space="preserve">
      Патенттік сенім білдірілген өкілі немесе басқа өкілі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(Электрондық цифрлық қолтаңба) тегі, аты, әкесінің аты (бар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белгілерін, географиялық</w:t>
            </w:r>
            <w:r>
              <w:br/>
            </w:r>
            <w:r>
              <w:rPr>
                <w:rFonts w:ascii="Times New Roman"/>
                <w:b w:val="false"/>
                <w:i w:val="false"/>
                <w:color w:val="000000"/>
                <w:sz w:val="20"/>
              </w:rPr>
              <w:t>нұсқамаларды және тауарлар</w:t>
            </w:r>
            <w:r>
              <w:br/>
            </w:r>
            <w:r>
              <w:rPr>
                <w:rFonts w:ascii="Times New Roman"/>
                <w:b w:val="false"/>
                <w:i w:val="false"/>
                <w:color w:val="000000"/>
                <w:sz w:val="20"/>
              </w:rPr>
              <w:t>шығарылған жерлердің</w:t>
            </w:r>
            <w:r>
              <w:br/>
            </w:r>
            <w:r>
              <w:rPr>
                <w:rFonts w:ascii="Times New Roman"/>
                <w:b w:val="false"/>
                <w:i w:val="false"/>
                <w:color w:val="000000"/>
                <w:sz w:val="20"/>
              </w:rPr>
              <w:t>атауларын Тауар белгілерінің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Географиялық нұсқамалардың</w:t>
            </w:r>
            <w:r>
              <w:br/>
            </w:r>
            <w:r>
              <w:rPr>
                <w:rFonts w:ascii="Times New Roman"/>
                <w:b w:val="false"/>
                <w:i w:val="false"/>
                <w:color w:val="000000"/>
                <w:sz w:val="20"/>
              </w:rPr>
              <w:t>мемлекеттік тізілімінде және</w:t>
            </w:r>
            <w:r>
              <w:br/>
            </w:r>
            <w:r>
              <w:rPr>
                <w:rFonts w:ascii="Times New Roman"/>
                <w:b w:val="false"/>
                <w:i w:val="false"/>
                <w:color w:val="000000"/>
                <w:sz w:val="20"/>
              </w:rPr>
              <w:t>Тауарлар шығарылған жерлер</w:t>
            </w:r>
            <w:r>
              <w:br/>
            </w:r>
            <w:r>
              <w:rPr>
                <w:rFonts w:ascii="Times New Roman"/>
                <w:b w:val="false"/>
                <w:i w:val="false"/>
                <w:color w:val="000000"/>
                <w:sz w:val="20"/>
              </w:rPr>
              <w:t>атауларының мемлекеттік</w:t>
            </w:r>
            <w:r>
              <w:br/>
            </w:r>
            <w:r>
              <w:rPr>
                <w:rFonts w:ascii="Times New Roman"/>
                <w:b w:val="false"/>
                <w:i w:val="false"/>
                <w:color w:val="000000"/>
                <w:sz w:val="20"/>
              </w:rPr>
              <w:t>тізілімінде тіркеу және қорғау</w:t>
            </w:r>
            <w:r>
              <w:br/>
            </w:r>
            <w:r>
              <w:rPr>
                <w:rFonts w:ascii="Times New Roman"/>
                <w:b w:val="false"/>
                <w:i w:val="false"/>
                <w:color w:val="000000"/>
                <w:sz w:val="20"/>
              </w:rPr>
              <w:t>құжаттары мен олардың</w:t>
            </w:r>
            <w:r>
              <w:br/>
            </w:r>
            <w:r>
              <w:rPr>
                <w:rFonts w:ascii="Times New Roman"/>
                <w:b w:val="false"/>
                <w:i w:val="false"/>
                <w:color w:val="000000"/>
                <w:sz w:val="20"/>
              </w:rPr>
              <w:t>телнұсқаларын беру, тіркеудің</w:t>
            </w:r>
            <w:r>
              <w:br/>
            </w:r>
            <w:r>
              <w:rPr>
                <w:rFonts w:ascii="Times New Roman"/>
                <w:b w:val="false"/>
                <w:i w:val="false"/>
                <w:color w:val="000000"/>
                <w:sz w:val="20"/>
              </w:rPr>
              <w:t>қолданысын тоқтату және оны</w:t>
            </w:r>
            <w:r>
              <w:br/>
            </w:r>
            <w:r>
              <w:rPr>
                <w:rFonts w:ascii="Times New Roman"/>
                <w:b w:val="false"/>
                <w:i w:val="false"/>
                <w:color w:val="000000"/>
                <w:sz w:val="20"/>
              </w:rPr>
              <w:t>жарамсыз деп тану</w:t>
            </w:r>
            <w:r>
              <w:br/>
            </w:r>
            <w:r>
              <w:rPr>
                <w:rFonts w:ascii="Times New Roman"/>
                <w:b w:val="false"/>
                <w:i w:val="false"/>
                <w:color w:val="000000"/>
                <w:sz w:val="20"/>
              </w:rPr>
              <w:t>қағидаларына</w:t>
            </w:r>
            <w:r>
              <w:br/>
            </w:r>
            <w:r>
              <w:rPr>
                <w:rFonts w:ascii="Times New Roman"/>
                <w:b w:val="false"/>
                <w:i w:val="false"/>
                <w:color w:val="000000"/>
                <w:sz w:val="20"/>
              </w:rPr>
              <w:t>23-қосымша</w:t>
            </w:r>
          </w:p>
        </w:tc>
      </w:tr>
    </w:tbl>
    <w:p>
      <w:pPr>
        <w:spacing w:after="0"/>
        <w:ind w:left="0"/>
        <w:jc w:val="both"/>
      </w:pPr>
      <w:r>
        <w:rPr>
          <w:rFonts w:ascii="Times New Roman"/>
          <w:b w:val="false"/>
          <w:i w:val="false"/>
          <w:color w:val="ff0000"/>
          <w:sz w:val="28"/>
        </w:rPr>
        <w:t xml:space="preserve">
      Ескерту. 23-қосымшаның оң жақ жоғары бұрышы жаңа редакцияда - ҚР Әділет министрінің м.а. 06.09.2023 </w:t>
      </w:r>
      <w:r>
        <w:rPr>
          <w:rFonts w:ascii="Times New Roman"/>
          <w:b w:val="false"/>
          <w:i w:val="false"/>
          <w:color w:val="ff0000"/>
          <w:sz w:val="28"/>
        </w:rPr>
        <w:t>№ 644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Тауар шығарылған жердің атауын және (немесе) географиялық нұсқаманың пайдалану құқығының қолданылу мерзімін ұзарту туралы ХАБАРЛАМА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УВЕДОМЛЕНИЕ о продлении срока действия права пользования географическим указаниям и (или) наименованием места происхождения товара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Тіркеу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"Тауар белгілері, қызмет көрсету белгілері, географиялық нұсқамалар және тауарлар шығарылған жерлердің атаулары туралы" Қазақстан Республикасы заңының 34-бабының </w:t>
            </w:r>
            <w:r>
              <w:rPr>
                <w:rFonts w:ascii="Times New Roman"/>
                <w:b w:val="false"/>
                <w:i w:val="false"/>
                <w:color w:val="000000"/>
                <w:sz w:val="20"/>
              </w:rPr>
              <w:t>3-тармағына</w:t>
            </w:r>
            <w:r>
              <w:rPr>
                <w:rFonts w:ascii="Times New Roman"/>
                <w:b w:val="false"/>
                <w:i w:val="false"/>
                <w:color w:val="000000"/>
                <w:sz w:val="20"/>
              </w:rPr>
              <w:t xml:space="preserve"> сәйкес тауар шығарылған жердің атауын және (немесе) географиялық нұсқаманың пайдалану құқығының қолданылу мерзімі ______ жылғы дейін ұзартылғандығы туралы хабарлаймыз.</w:t>
            </w:r>
          </w:p>
          <w:p>
            <w:pPr>
              <w:spacing w:after="20"/>
              <w:ind w:left="20"/>
              <w:jc w:val="both"/>
            </w:pPr>
            <w:r>
              <w:rPr>
                <w:rFonts w:ascii="Times New Roman"/>
                <w:b w:val="false"/>
                <w:i w:val="false"/>
                <w:color w:val="000000"/>
                <w:sz w:val="20"/>
              </w:rPr>
              <w:t>
Тауар шығарылған жердің атауын және (немесе) географиялық нұсқаманың пайдалану құқығының қолданылу мерзімін ұзару туралы мәліметтер __________жылғы. № ___ "Өнеркәсіп меншігі" ресми бюллетенінде жарияланады.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Уведомляем, что на основании пункта 3 статьи 34 Закона Республики Казахстан "О товарных знаках, знаках обслуживания, географических указаниях и наименованиях мест происхождения товаров" срок действия права пользования географическим указанием и (или) наименованием места происхождения товара продлен до ________ года.</w:t>
            </w:r>
          </w:p>
          <w:p>
            <w:pPr>
              <w:spacing w:after="20"/>
              <w:ind w:left="20"/>
              <w:jc w:val="both"/>
            </w:pPr>
            <w:r>
              <w:rPr>
                <w:rFonts w:ascii="Times New Roman"/>
                <w:b w:val="false"/>
                <w:i w:val="false"/>
                <w:color w:val="000000"/>
                <w:sz w:val="20"/>
              </w:rPr>
              <w:t>
Сведения о продлении срока действия права пользования географическим указаниям и (или) наименованием места происхождения товара будут опубликованы в официальном бюллетене "Промышленная собственность" № ___, от___года.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белгілерін, географиялық</w:t>
            </w:r>
            <w:r>
              <w:br/>
            </w:r>
            <w:r>
              <w:rPr>
                <w:rFonts w:ascii="Times New Roman"/>
                <w:b w:val="false"/>
                <w:i w:val="false"/>
                <w:color w:val="000000"/>
                <w:sz w:val="20"/>
              </w:rPr>
              <w:t>нұсқамаларды және тауарлар</w:t>
            </w:r>
            <w:r>
              <w:br/>
            </w:r>
            <w:r>
              <w:rPr>
                <w:rFonts w:ascii="Times New Roman"/>
                <w:b w:val="false"/>
                <w:i w:val="false"/>
                <w:color w:val="000000"/>
                <w:sz w:val="20"/>
              </w:rPr>
              <w:t>шығарылған жерлердің</w:t>
            </w:r>
            <w:r>
              <w:br/>
            </w:r>
            <w:r>
              <w:rPr>
                <w:rFonts w:ascii="Times New Roman"/>
                <w:b w:val="false"/>
                <w:i w:val="false"/>
                <w:color w:val="000000"/>
                <w:sz w:val="20"/>
              </w:rPr>
              <w:t>атауларын Тауар белгілерінің</w:t>
            </w:r>
            <w:r>
              <w:br/>
            </w:r>
            <w:r>
              <w:rPr>
                <w:rFonts w:ascii="Times New Roman"/>
                <w:b w:val="false"/>
                <w:i w:val="false"/>
                <w:color w:val="000000"/>
                <w:sz w:val="20"/>
              </w:rPr>
              <w:t>мемлекеттік тізілімінде,</w:t>
            </w:r>
            <w:r>
              <w:br/>
            </w:r>
            <w:r>
              <w:rPr>
                <w:rFonts w:ascii="Times New Roman"/>
                <w:b w:val="false"/>
                <w:i w:val="false"/>
                <w:color w:val="000000"/>
                <w:sz w:val="20"/>
              </w:rPr>
              <w:t>Географиялық нұсқамалардың</w:t>
            </w:r>
            <w:r>
              <w:br/>
            </w:r>
            <w:r>
              <w:rPr>
                <w:rFonts w:ascii="Times New Roman"/>
                <w:b w:val="false"/>
                <w:i w:val="false"/>
                <w:color w:val="000000"/>
                <w:sz w:val="20"/>
              </w:rPr>
              <w:t>мемлекеттік тізілімінде және</w:t>
            </w:r>
            <w:r>
              <w:br/>
            </w:r>
            <w:r>
              <w:rPr>
                <w:rFonts w:ascii="Times New Roman"/>
                <w:b w:val="false"/>
                <w:i w:val="false"/>
                <w:color w:val="000000"/>
                <w:sz w:val="20"/>
              </w:rPr>
              <w:t>Тауарлар шығарылған жерлер</w:t>
            </w:r>
            <w:r>
              <w:br/>
            </w:r>
            <w:r>
              <w:rPr>
                <w:rFonts w:ascii="Times New Roman"/>
                <w:b w:val="false"/>
                <w:i w:val="false"/>
                <w:color w:val="000000"/>
                <w:sz w:val="20"/>
              </w:rPr>
              <w:t>атауларының мемлекеттік</w:t>
            </w:r>
            <w:r>
              <w:br/>
            </w:r>
            <w:r>
              <w:rPr>
                <w:rFonts w:ascii="Times New Roman"/>
                <w:b w:val="false"/>
                <w:i w:val="false"/>
                <w:color w:val="000000"/>
                <w:sz w:val="20"/>
              </w:rPr>
              <w:t>тізілімінде тіркеу және қорғау</w:t>
            </w:r>
            <w:r>
              <w:br/>
            </w:r>
            <w:r>
              <w:rPr>
                <w:rFonts w:ascii="Times New Roman"/>
                <w:b w:val="false"/>
                <w:i w:val="false"/>
                <w:color w:val="000000"/>
                <w:sz w:val="20"/>
              </w:rPr>
              <w:t>құжаттары мен олардың</w:t>
            </w:r>
            <w:r>
              <w:br/>
            </w:r>
            <w:r>
              <w:rPr>
                <w:rFonts w:ascii="Times New Roman"/>
                <w:b w:val="false"/>
                <w:i w:val="false"/>
                <w:color w:val="000000"/>
                <w:sz w:val="20"/>
              </w:rPr>
              <w:t>телнұсқаларын беру, тіркеудің</w:t>
            </w:r>
            <w:r>
              <w:br/>
            </w:r>
            <w:r>
              <w:rPr>
                <w:rFonts w:ascii="Times New Roman"/>
                <w:b w:val="false"/>
                <w:i w:val="false"/>
                <w:color w:val="000000"/>
                <w:sz w:val="20"/>
              </w:rPr>
              <w:t>қолданысын тоқтату және оны</w:t>
            </w:r>
            <w:r>
              <w:br/>
            </w:r>
            <w:r>
              <w:rPr>
                <w:rFonts w:ascii="Times New Roman"/>
                <w:b w:val="false"/>
                <w:i w:val="false"/>
                <w:color w:val="000000"/>
                <w:sz w:val="20"/>
              </w:rPr>
              <w:t>жарамсыз деп тану</w:t>
            </w:r>
            <w:r>
              <w:br/>
            </w:r>
            <w:r>
              <w:rPr>
                <w:rFonts w:ascii="Times New Roman"/>
                <w:b w:val="false"/>
                <w:i w:val="false"/>
                <w:color w:val="000000"/>
                <w:sz w:val="20"/>
              </w:rPr>
              <w:t>қағидаларына</w:t>
            </w:r>
            <w:r>
              <w:br/>
            </w:r>
            <w:r>
              <w:rPr>
                <w:rFonts w:ascii="Times New Roman"/>
                <w:b w:val="false"/>
                <w:i w:val="false"/>
                <w:color w:val="000000"/>
                <w:sz w:val="20"/>
              </w:rPr>
              <w:t>24-қосымша</w:t>
            </w:r>
          </w:p>
        </w:tc>
      </w:tr>
    </w:tbl>
    <w:p>
      <w:pPr>
        <w:spacing w:after="0"/>
        <w:ind w:left="0"/>
        <w:jc w:val="both"/>
      </w:pPr>
      <w:r>
        <w:rPr>
          <w:rFonts w:ascii="Times New Roman"/>
          <w:b w:val="false"/>
          <w:i w:val="false"/>
          <w:color w:val="ff0000"/>
          <w:sz w:val="28"/>
        </w:rPr>
        <w:t xml:space="preserve">
      Ескерту. 24-қосымшаның оң жақ жоғары бұрышы жаңа редакцияда - ҚР Әділет министрінің м.а. 06.09.2023 </w:t>
      </w:r>
      <w:r>
        <w:rPr>
          <w:rFonts w:ascii="Times New Roman"/>
          <w:b w:val="false"/>
          <w:i w:val="false"/>
          <w:color w:val="ff0000"/>
          <w:sz w:val="28"/>
        </w:rPr>
        <w:t>№ 644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Жою туралы</w:t>
      </w:r>
      <w:r>
        <w:br/>
      </w:r>
      <w:r>
        <w:rPr>
          <w:rFonts w:ascii="Times New Roman"/>
          <w:b/>
          <w:i w:val="false"/>
          <w:color w:val="000000"/>
        </w:rPr>
        <w:t>ХАБАРЛАМА</w:t>
      </w:r>
    </w:p>
    <w:p>
      <w:pPr>
        <w:spacing w:after="0"/>
        <w:ind w:left="0"/>
        <w:jc w:val="both"/>
      </w:pPr>
      <w:r>
        <w:rPr>
          <w:rFonts w:ascii="Times New Roman"/>
          <w:b w:val="false"/>
          <w:i w:val="false"/>
          <w:color w:val="000000"/>
          <w:sz w:val="28"/>
        </w:rPr>
        <w:t>
      (111) куәлік тіркеу №</w:t>
      </w:r>
    </w:p>
    <w:p>
      <w:pPr>
        <w:spacing w:after="0"/>
        <w:ind w:left="0"/>
        <w:jc w:val="both"/>
      </w:pPr>
      <w:r>
        <w:rPr>
          <w:rFonts w:ascii="Times New Roman"/>
          <w:b w:val="false"/>
          <w:i w:val="false"/>
          <w:color w:val="000000"/>
          <w:sz w:val="28"/>
        </w:rPr>
        <w:t>
      (210) өтінім №</w:t>
      </w:r>
    </w:p>
    <w:p>
      <w:pPr>
        <w:spacing w:after="0"/>
        <w:ind w:left="0"/>
        <w:jc w:val="both"/>
      </w:pPr>
      <w:r>
        <w:rPr>
          <w:rFonts w:ascii="Times New Roman"/>
          <w:b w:val="false"/>
          <w:i w:val="false"/>
          <w:color w:val="000000"/>
          <w:sz w:val="28"/>
        </w:rPr>
        <w:t>
      (220) өтінім беру күні</w:t>
      </w:r>
    </w:p>
    <w:p>
      <w:pPr>
        <w:spacing w:after="0"/>
        <w:ind w:left="0"/>
        <w:jc w:val="both"/>
      </w:pPr>
      <w:r>
        <w:rPr>
          <w:rFonts w:ascii="Times New Roman"/>
          <w:b w:val="false"/>
          <w:i w:val="false"/>
          <w:color w:val="000000"/>
          <w:sz w:val="28"/>
        </w:rPr>
        <w:t>
      (730) иесі</w:t>
      </w:r>
    </w:p>
    <w:p>
      <w:pPr>
        <w:spacing w:after="0"/>
        <w:ind w:left="0"/>
        <w:jc w:val="both"/>
      </w:pPr>
      <w:r>
        <w:rPr>
          <w:rFonts w:ascii="Times New Roman"/>
          <w:b w:val="false"/>
          <w:i w:val="false"/>
          <w:color w:val="000000"/>
          <w:sz w:val="28"/>
        </w:rPr>
        <w:t>
      (511) Тауарлар мен көрсетілетін қызметтердің халықаралық сыныбы:</w:t>
      </w:r>
    </w:p>
    <w:p>
      <w:pPr>
        <w:spacing w:after="0"/>
        <w:ind w:left="0"/>
        <w:jc w:val="both"/>
      </w:pPr>
      <w:r>
        <w:rPr>
          <w:rFonts w:ascii="Times New Roman"/>
          <w:b w:val="false"/>
          <w:i w:val="false"/>
          <w:color w:val="000000"/>
          <w:sz w:val="28"/>
        </w:rPr>
        <w:t xml:space="preserve">
      № (өтінім № ___ жылғы), ___ Тауарлар мен көрсетілетін қызметтердің халықаралық сыныбы қызметке қатысты жойылды " _____ ", </w:t>
      </w:r>
    </w:p>
    <w:p>
      <w:pPr>
        <w:spacing w:after="0"/>
        <w:ind w:left="0"/>
        <w:jc w:val="both"/>
      </w:pPr>
      <w:r>
        <w:rPr>
          <w:rFonts w:ascii="Times New Roman"/>
          <w:b w:val="false"/>
          <w:i w:val="false"/>
          <w:color w:val="000000"/>
          <w:sz w:val="28"/>
        </w:rPr>
        <w:t>
      шешім негізінде ______ жылы, № ____.</w:t>
      </w:r>
    </w:p>
    <w:p>
      <w:pPr>
        <w:spacing w:after="0"/>
        <w:ind w:left="0"/>
        <w:jc w:val="both"/>
      </w:pPr>
      <w:r>
        <w:rPr>
          <w:rFonts w:ascii="Times New Roman"/>
          <w:b w:val="false"/>
          <w:i w:val="false"/>
          <w:color w:val="000000"/>
          <w:sz w:val="28"/>
        </w:rPr>
        <w:t>
      Тиісті мәліметтер _ жылғы № __ ресми "Өнеркәсіптік меншік" бюллетенінде жарияланатын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Әділет министрінің 2018 жылғы 29 тамыздағы № 1340 бұйрығына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Бұйрық 2-қосымшамен толықтырылды - ҚР Әділет министрінің м.а. 06.09.2023 </w:t>
      </w:r>
      <w:r>
        <w:rPr>
          <w:rFonts w:ascii="Times New Roman"/>
          <w:b w:val="false"/>
          <w:i w:val="false"/>
          <w:color w:val="ff0000"/>
          <w:sz w:val="28"/>
        </w:rPr>
        <w:t>№ 644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061200" cy="999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061200" cy="999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Артқы жағы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64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7645400"/>
                    </a:xfrm>
                    <a:prstGeom prst="rect">
                      <a:avLst/>
                    </a:prstGeom>
                  </pic:spPr>
                </pic:pic>
              </a:graphicData>
            </a:graphic>
          </wp:inline>
        </w:drawing>
      </w:r>
    </w:p>
    <w:p>
      <w:pPr>
        <w:spacing w:after="0"/>
        <w:ind w:left="0"/>
        <w:jc w:val="left"/>
      </w:pPr>
      <w:r>
        <w:br/>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Әділет министрінің 2018 жылғы 29 тамыздағы № 1340 бұйрығына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Бұйрық 3-қосымшамен толықтырылды - ҚР Әділет министрінің м.а. 06.09.2023 </w:t>
      </w:r>
      <w:r>
        <w:rPr>
          <w:rFonts w:ascii="Times New Roman"/>
          <w:b w:val="false"/>
          <w:i w:val="false"/>
          <w:color w:val="ff0000"/>
          <w:sz w:val="28"/>
        </w:rPr>
        <w:t>№ 644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035800" cy="995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035800" cy="995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Артқы жағы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779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779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Әділет министрінің 2018 жылғы 29 тамыздағы № 1340 бұйрығына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Бұйрық 4-қосымшамен толықтырылды - ҚР Әділет министрінің м.а. 06.09.2023 </w:t>
      </w:r>
      <w:r>
        <w:rPr>
          <w:rFonts w:ascii="Times New Roman"/>
          <w:b w:val="false"/>
          <w:i w:val="false"/>
          <w:color w:val="ff0000"/>
          <w:sz w:val="28"/>
        </w:rPr>
        <w:t>№ 644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Әділет министрінің 28.04.2026 </w:t>
      </w:r>
      <w:r>
        <w:rPr>
          <w:rFonts w:ascii="Times New Roman"/>
          <w:b w:val="false"/>
          <w:i w:val="false"/>
          <w:color w:val="ff0000"/>
          <w:sz w:val="28"/>
        </w:rPr>
        <w:t>№ 393</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