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18a30" w14:textId="cb18a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есептілікті ұсыну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30 шiлдедегi № 159 қаулысы. Қазақстан Республикасының Әділет министрлігінде 2018 жылғы 19 қыркүйекте № 17391 болып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қызметi туралы</w:t>
      </w:r>
      <w:r>
        <w:rPr>
          <w:rFonts w:ascii="Times New Roman"/>
          <w:b w:val="false"/>
          <w:i w:val="false"/>
          <w:color w:val="000000"/>
          <w:sz w:val="28"/>
        </w:rPr>
        <w:t>" 1995 жылғы 31 тамыздағы,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2003 жылғы 4 шілдедегі,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Қазақстан Республикасының заңдарына сәйкес және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кейбір нормативтік құқықтық актілеріне есептілікті ұсыну мәселелері бойынша өзгерістер енгізу туралы тізбе (бұдан әрі – Тізбе) бекітілсін.</w:t>
      </w:r>
    </w:p>
    <w:bookmarkEnd w:id="1"/>
    <w:bookmarkStart w:name="z3" w:id="2"/>
    <w:p>
      <w:pPr>
        <w:spacing w:after="0"/>
        <w:ind w:left="0"/>
        <w:jc w:val="both"/>
      </w:pPr>
      <w:r>
        <w:rPr>
          <w:rFonts w:ascii="Times New Roman"/>
          <w:b w:val="false"/>
          <w:i w:val="false"/>
          <w:color w:val="000000"/>
          <w:sz w:val="28"/>
        </w:rPr>
        <w:t>
      2. Зерттеулер және статистика департаменті (Тутушкин В.А.)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6" w:id="5"/>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Ж.Б. Құрмановқа жүктелсін.</w:t>
      </w:r>
    </w:p>
    <w:bookmarkEnd w:id="8"/>
    <w:bookmarkStart w:name="z10" w:id="9"/>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 Төрағасының м.а.</w:t>
      </w:r>
    </w:p>
    <w:p>
      <w:pPr>
        <w:spacing w:after="0"/>
        <w:ind w:left="0"/>
        <w:jc w:val="both"/>
      </w:pPr>
      <w:r>
        <w:rPr>
          <w:rFonts w:ascii="Times New Roman"/>
          <w:b w:val="false"/>
          <w:i w:val="false"/>
          <w:color w:val="000000"/>
          <w:sz w:val="28"/>
        </w:rPr>
        <w:t>
      _____________________ Қ. Орынханов</w:t>
      </w:r>
    </w:p>
    <w:p>
      <w:pPr>
        <w:spacing w:after="0"/>
        <w:ind w:left="0"/>
        <w:jc w:val="both"/>
      </w:pPr>
      <w:r>
        <w:rPr>
          <w:rFonts w:ascii="Times New Roman"/>
          <w:b w:val="false"/>
          <w:i w:val="false"/>
          <w:color w:val="000000"/>
          <w:sz w:val="28"/>
        </w:rPr>
        <w:t>
      2018 жылғы 18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30 шілдедегі</w:t>
            </w:r>
            <w:r>
              <w:br/>
            </w:r>
            <w:r>
              <w:rPr>
                <w:rFonts w:ascii="Times New Roman"/>
                <w:b w:val="false"/>
                <w:i w:val="false"/>
                <w:color w:val="000000"/>
                <w:sz w:val="20"/>
              </w:rPr>
              <w:t>№ 159 қаулысына</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Өзгерістер енгізілетін Қазақстан Республикасының есептілікті ұсыну мәселелері бойынша нормативтік құқықтық актілерінің тізбесі</w:t>
      </w:r>
    </w:p>
    <w:bookmarkEnd w:id="10"/>
    <w:p>
      <w:pPr>
        <w:spacing w:after="0"/>
        <w:ind w:left="0"/>
        <w:jc w:val="both"/>
      </w:pPr>
      <w:bookmarkStart w:name="z13" w:id="11"/>
      <w:r>
        <w:rPr>
          <w:rFonts w:ascii="Times New Roman"/>
          <w:b w:val="false"/>
          <w:i w:val="false"/>
          <w:color w:val="ff0000"/>
          <w:sz w:val="28"/>
        </w:rPr>
        <w:t xml:space="preserve">
      1. Күші жойылды – ҚР Ұлттық Банкі Басқармасының 29.11.2019 </w:t>
      </w:r>
      <w:r>
        <w:rPr>
          <w:rFonts w:ascii="Times New Roman"/>
          <w:b w:val="false"/>
          <w:i w:val="false"/>
          <w:color w:val="ff0000"/>
          <w:sz w:val="28"/>
        </w:rPr>
        <w:t>№ 229</w:t>
      </w:r>
      <w:r>
        <w:rPr>
          <w:rFonts w:ascii="Times New Roman"/>
          <w:b w:val="false"/>
          <w:i w:val="false"/>
          <w:color w:val="ff0000"/>
          <w:sz w:val="28"/>
        </w:rPr>
        <w:t xml:space="preserve"> (28.01.2020 бастап қолданысқа енгізіледі) қаулысымен.</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Күші жойылды - ҚР Ұлттық Банкі Басқармасының 24.12.2025 </w:t>
      </w:r>
      <w:r>
        <w:rPr>
          <w:rFonts w:ascii="Times New Roman"/>
          <w:b w:val="false"/>
          <w:i w:val="false"/>
          <w:color w:val="000000"/>
          <w:sz w:val="28"/>
        </w:rPr>
        <w:t>№ 100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43" w:id="12"/>
    <w:p>
      <w:pPr>
        <w:spacing w:after="0"/>
        <w:ind w:left="0"/>
        <w:jc w:val="both"/>
      </w:pPr>
      <w:r>
        <w:rPr>
          <w:rFonts w:ascii="Times New Roman"/>
          <w:b w:val="false"/>
          <w:i w:val="false"/>
          <w:color w:val="000000"/>
          <w:sz w:val="28"/>
        </w:rPr>
        <w:t xml:space="preserve">
      3. "Өзара сақтандыру қоғамдары есептілігінің тізбесін, нысандарын, ұсыну мерзімдерін және оларды табыс ету қағидаларын бекіту туралы" Қазақстан Республикасы Ұлттық Банкі Басқармасының 2015 жылғы 17 шілдедегі № 129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12074 болып тіркелген, 2015 жылғы 6 қазанда "Әділет" ақпараттық-құқықтық жүйесінде жарияланған) мынадай өзгерістер енгізілсін: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Қызмет туралы есеп Тізбеге </w:t>
      </w:r>
      <w:r>
        <w:rPr>
          <w:rFonts w:ascii="Times New Roman"/>
          <w:b w:val="false"/>
          <w:i w:val="false"/>
          <w:color w:val="000000"/>
          <w:sz w:val="28"/>
        </w:rPr>
        <w:t>22-қосымшаға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Инвестициялық портфель туралы есеп Тізбеге </w:t>
      </w:r>
      <w:r>
        <w:rPr>
          <w:rFonts w:ascii="Times New Roman"/>
          <w:b w:val="false"/>
          <w:i w:val="false"/>
          <w:color w:val="000000"/>
          <w:sz w:val="28"/>
        </w:rPr>
        <w:t>23-қосымшаға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Сақтандыру сыйлықақылары мен сақтандыру төлемдері туралы есеп Тізбеге </w:t>
      </w:r>
      <w:r>
        <w:rPr>
          <w:rFonts w:ascii="Times New Roman"/>
          <w:b w:val="false"/>
          <w:i w:val="false"/>
          <w:color w:val="000000"/>
          <w:sz w:val="28"/>
        </w:rPr>
        <w:t>24-қосымшаға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Сақтандыру резервтері туралы есеп Тізбеге </w:t>
      </w:r>
      <w:r>
        <w:rPr>
          <w:rFonts w:ascii="Times New Roman"/>
          <w:b w:val="false"/>
          <w:i w:val="false"/>
          <w:color w:val="000000"/>
          <w:sz w:val="28"/>
        </w:rPr>
        <w:t>25-қосымшаға</w:t>
      </w:r>
      <w:r>
        <w:rPr>
          <w:rFonts w:ascii="Times New Roman"/>
          <w:b w:val="false"/>
          <w:i w:val="false"/>
          <w:color w:val="000000"/>
          <w:sz w:val="28"/>
        </w:rPr>
        <w:t xml:space="preserve"> сәйкес редакцияда жазылсын;</w:t>
      </w:r>
    </w:p>
    <w:bookmarkStart w:name="z48" w:id="13"/>
    <w:p>
      <w:pPr>
        <w:spacing w:after="0"/>
        <w:ind w:left="0"/>
        <w:jc w:val="both"/>
      </w:pPr>
      <w:r>
        <w:rPr>
          <w:rFonts w:ascii="Times New Roman"/>
          <w:b w:val="false"/>
          <w:i w:val="false"/>
          <w:color w:val="000000"/>
          <w:sz w:val="28"/>
        </w:rPr>
        <w:t xml:space="preserve">
      Өзара сақтандыру қоғамдарының есептілікті ұсыну </w:t>
      </w:r>
      <w:r>
        <w:rPr>
          <w:rFonts w:ascii="Times New Roman"/>
          <w:b w:val="false"/>
          <w:i w:val="false"/>
          <w:color w:val="000000"/>
          <w:sz w:val="28"/>
        </w:rPr>
        <w:t>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0" w:id="14"/>
    <w:p>
      <w:pPr>
        <w:spacing w:after="0"/>
        <w:ind w:left="0"/>
        <w:jc w:val="both"/>
      </w:pPr>
      <w:r>
        <w:rPr>
          <w:rFonts w:ascii="Times New Roman"/>
          <w:b w:val="false"/>
          <w:i w:val="false"/>
          <w:color w:val="000000"/>
          <w:sz w:val="28"/>
        </w:rPr>
        <w:t>
      "5. Есепті күндегі жағдай бойынша қағаз тасымалдағыштағы есептілікке Қоғамның бірінші басшысы, бас бухгалтері немесе олар есепке қол қоюға уәкілеттік берген адамдар және орындаушысы қол қояды және Қоғамда сақталады.":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Ұлттық Банкі Басқармасының 28.11.2019 </w:t>
      </w:r>
      <w:r>
        <w:rPr>
          <w:rFonts w:ascii="Times New Roman"/>
          <w:b w:val="false"/>
          <w:i w:val="false"/>
          <w:color w:val="000000"/>
          <w:sz w:val="28"/>
        </w:rPr>
        <w:t>№ 222</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Ұлттық Банкі Басқармасының 24.12.2025 </w:t>
      </w:r>
      <w:r>
        <w:rPr>
          <w:rFonts w:ascii="Times New Roman"/>
          <w:b w:val="false"/>
          <w:i w:val="false"/>
          <w:color w:val="00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Ұлттық Банкі Басқармасының 02.12.2025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w:t>
            </w:r>
            <w:r>
              <w:br/>
            </w:r>
            <w:r>
              <w:rPr>
                <w:rFonts w:ascii="Times New Roman"/>
                <w:b w:val="false"/>
                <w:i w:val="false"/>
                <w:color w:val="000000"/>
                <w:sz w:val="20"/>
              </w:rPr>
              <w:t>мәселелері бойынша</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29.11.2019 </w:t>
      </w:r>
      <w:r>
        <w:rPr>
          <w:rFonts w:ascii="Times New Roman"/>
          <w:b w:val="false"/>
          <w:i w:val="false"/>
          <w:color w:val="ff0000"/>
          <w:sz w:val="28"/>
        </w:rPr>
        <w:t>№ 229</w:t>
      </w:r>
      <w:r>
        <w:rPr>
          <w:rFonts w:ascii="Times New Roman"/>
          <w:b w:val="false"/>
          <w:i w:val="false"/>
          <w:color w:val="ff0000"/>
          <w:sz w:val="28"/>
        </w:rPr>
        <w:t xml:space="preserve"> (28.01.2020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 тізбесіне</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тізбесіне 17-қосымша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тізбесіне 18-қосымша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тізбесіне 19-қосымша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17 шілдедегі</w:t>
            </w:r>
            <w:r>
              <w:br/>
            </w:r>
            <w:r>
              <w:rPr>
                <w:rFonts w:ascii="Times New Roman"/>
                <w:b w:val="false"/>
                <w:i w:val="false"/>
                <w:color w:val="000000"/>
                <w:sz w:val="20"/>
              </w:rPr>
              <w:t>№ 129 қаулысына</w:t>
            </w:r>
            <w:r>
              <w:br/>
            </w:r>
            <w:r>
              <w:rPr>
                <w:rFonts w:ascii="Times New Roman"/>
                <w:b w:val="false"/>
                <w:i w:val="false"/>
                <w:color w:val="000000"/>
                <w:sz w:val="20"/>
              </w:rPr>
              <w:t>2-қосымша</w:t>
            </w:r>
          </w:p>
        </w:tc>
      </w:tr>
    </w:tbl>
    <w:bookmarkStart w:name="z460" w:id="15"/>
    <w:p>
      <w:pPr>
        <w:spacing w:after="0"/>
        <w:ind w:left="0"/>
        <w:jc w:val="left"/>
      </w:pPr>
      <w:r>
        <w:rPr>
          <w:rFonts w:ascii="Times New Roman"/>
          <w:b/>
          <w:i w:val="false"/>
          <w:color w:val="000000"/>
        </w:rPr>
        <w:t xml:space="preserve"> Әкімшілік деректер жинауға арналған нысан</w:t>
      </w:r>
    </w:p>
    <w:bookmarkEnd w:id="15"/>
    <w:bookmarkStart w:name="z461" w:id="16"/>
    <w:p>
      <w:pPr>
        <w:spacing w:after="0"/>
        <w:ind w:left="0"/>
        <w:jc w:val="left"/>
      </w:pPr>
      <w:r>
        <w:rPr>
          <w:rFonts w:ascii="Times New Roman"/>
          <w:b/>
          <w:i w:val="false"/>
          <w:color w:val="000000"/>
        </w:rPr>
        <w:t xml:space="preserve"> Қызмет туралы есеп Есепті кезең: 20__жылғы "___"________</w:t>
      </w:r>
    </w:p>
    <w:bookmarkEnd w:id="16"/>
    <w:p>
      <w:pPr>
        <w:spacing w:after="0"/>
        <w:ind w:left="0"/>
        <w:jc w:val="both"/>
      </w:pPr>
      <w:r>
        <w:rPr>
          <w:rFonts w:ascii="Times New Roman"/>
          <w:b w:val="false"/>
          <w:i w:val="false"/>
          <w:color w:val="000000"/>
          <w:sz w:val="28"/>
        </w:rPr>
        <w:t>
      Индекс: 1- OVS_G</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Ұсынатындар: өзара сақтандыру қоғамдары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жыл сайын, есепті жылдан кейінгі жылдың 1 ақпанына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(өзара сақтандыру қоғамының атауы)</w:t>
      </w:r>
    </w:p>
    <w:p>
      <w:pPr>
        <w:spacing w:after="0"/>
        <w:ind w:left="0"/>
        <w:jc w:val="both"/>
      </w:pPr>
      <w:r>
        <w:rPr>
          <w:rFonts w:ascii="Times New Roman"/>
          <w:b w:val="false"/>
          <w:i w:val="false"/>
          <w:color w:val="000000"/>
          <w:sz w:val="28"/>
        </w:rPr>
        <w:t>
      20__ жылғы _________ жағдай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ақша баламасы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(депозиттер)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мәмілелері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құрылтайшылардың жарналары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(ағымдағы жылдың басынан бергі кезеңдегі),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(ағымдағы жылдың басынан бергі кезеңдегі),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жүзеге асыру бойынша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(шығын)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Қол қойылған күн 20___жылғы "___"__________</w:t>
      </w:r>
    </w:p>
    <w:p>
      <w:pPr>
        <w:spacing w:after="0"/>
        <w:ind w:left="0"/>
        <w:jc w:val="both"/>
      </w:pPr>
      <w:r>
        <w:rPr>
          <w:rFonts w:ascii="Times New Roman"/>
          <w:b w:val="false"/>
          <w:i w:val="false"/>
          <w:color w:val="000000"/>
          <w:sz w:val="28"/>
        </w:rPr>
        <w:t>
      Ескерту: әкімшілік деректер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bookmarkStart w:name="z463" w:id="1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17"/>
    <w:bookmarkStart w:name="z464" w:id="18"/>
    <w:p>
      <w:pPr>
        <w:spacing w:after="0"/>
        <w:ind w:left="0"/>
        <w:jc w:val="left"/>
      </w:pPr>
      <w:r>
        <w:rPr>
          <w:rFonts w:ascii="Times New Roman"/>
          <w:b/>
          <w:i w:val="false"/>
          <w:color w:val="000000"/>
        </w:rPr>
        <w:t xml:space="preserve"> Қызмет туралы есеп</w:t>
      </w:r>
    </w:p>
    <w:bookmarkEnd w:id="18"/>
    <w:bookmarkStart w:name="z465" w:id="19"/>
    <w:p>
      <w:pPr>
        <w:spacing w:after="0"/>
        <w:ind w:left="0"/>
        <w:jc w:val="left"/>
      </w:pPr>
      <w:r>
        <w:rPr>
          <w:rFonts w:ascii="Times New Roman"/>
          <w:b/>
          <w:i w:val="false"/>
          <w:color w:val="000000"/>
        </w:rPr>
        <w:t xml:space="preserve"> 1-тарау. Жалпы ережелер</w:t>
      </w:r>
    </w:p>
    <w:bookmarkEnd w:id="19"/>
    <w:bookmarkStart w:name="z466" w:id="20"/>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"Қызмет туралы есеп" нысанын (бұдан әрі – Нысан) толтыру бойынша бірыңғай талаптарды айқындайды.</w:t>
      </w:r>
    </w:p>
    <w:bookmarkEnd w:id="20"/>
    <w:bookmarkStart w:name="z467" w:id="21"/>
    <w:p>
      <w:pPr>
        <w:spacing w:after="0"/>
        <w:ind w:left="0"/>
        <w:jc w:val="both"/>
      </w:pPr>
      <w:r>
        <w:rPr>
          <w:rFonts w:ascii="Times New Roman"/>
          <w:b w:val="false"/>
          <w:i w:val="false"/>
          <w:color w:val="000000"/>
          <w:sz w:val="28"/>
        </w:rPr>
        <w:t xml:space="preserve">
      2. Нысан "Өзара сақтандыру туралы" 2006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21"/>
    <w:bookmarkStart w:name="z468" w:id="22"/>
    <w:p>
      <w:pPr>
        <w:spacing w:after="0"/>
        <w:ind w:left="0"/>
        <w:jc w:val="both"/>
      </w:pPr>
      <w:r>
        <w:rPr>
          <w:rFonts w:ascii="Times New Roman"/>
          <w:b w:val="false"/>
          <w:i w:val="false"/>
          <w:color w:val="000000"/>
          <w:sz w:val="28"/>
        </w:rPr>
        <w:t>
      3. Өзара сақтандыру қоғамдары Нысанды жыл сайын есепті кезеңнің соңындағы жағдай бойынша жасайды.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bookmarkEnd w:id="22"/>
    <w:bookmarkStart w:name="z469" w:id="23"/>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23"/>
    <w:bookmarkStart w:name="z470" w:id="24"/>
    <w:p>
      <w:pPr>
        <w:spacing w:after="0"/>
        <w:ind w:left="0"/>
        <w:jc w:val="left"/>
      </w:pPr>
      <w:r>
        <w:rPr>
          <w:rFonts w:ascii="Times New Roman"/>
          <w:b/>
          <w:i w:val="false"/>
          <w:color w:val="000000"/>
        </w:rPr>
        <w:t xml:space="preserve"> 2-тарау. Нысанды толтыру бойынша түсіндірме</w:t>
      </w:r>
    </w:p>
    <w:bookmarkEnd w:id="24"/>
    <w:bookmarkStart w:name="z471" w:id="25"/>
    <w:p>
      <w:pPr>
        <w:spacing w:after="0"/>
        <w:ind w:left="0"/>
        <w:jc w:val="both"/>
      </w:pPr>
      <w:r>
        <w:rPr>
          <w:rFonts w:ascii="Times New Roman"/>
          <w:b w:val="false"/>
          <w:i w:val="false"/>
          <w:color w:val="000000"/>
          <w:sz w:val="28"/>
        </w:rPr>
        <w:t>
      5. 3-бағанда көрсеткіш атауына сай есепті кезеңнің соңына мың теңгемен сома көрсетіледі.</w:t>
      </w:r>
    </w:p>
    <w:bookmarkEnd w:id="25"/>
    <w:bookmarkStart w:name="z472" w:id="26"/>
    <w:p>
      <w:pPr>
        <w:spacing w:after="0"/>
        <w:ind w:left="0"/>
        <w:jc w:val="both"/>
      </w:pPr>
      <w:r>
        <w:rPr>
          <w:rFonts w:ascii="Times New Roman"/>
          <w:b w:val="false"/>
          <w:i w:val="false"/>
          <w:color w:val="000000"/>
          <w:sz w:val="28"/>
        </w:rPr>
        <w:t>
      6. Мәліметтер болмаған жағдайда Нысан нөлдік қалдықтармен ұсынылады.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17 шілдедегі</w:t>
            </w:r>
            <w:r>
              <w:br/>
            </w:r>
            <w:r>
              <w:rPr>
                <w:rFonts w:ascii="Times New Roman"/>
                <w:b w:val="false"/>
                <w:i w:val="false"/>
                <w:color w:val="000000"/>
                <w:sz w:val="20"/>
              </w:rPr>
              <w:t>№ 129 қаулысына</w:t>
            </w:r>
            <w:r>
              <w:br/>
            </w:r>
            <w:r>
              <w:rPr>
                <w:rFonts w:ascii="Times New Roman"/>
                <w:b w:val="false"/>
                <w:i w:val="false"/>
                <w:color w:val="000000"/>
                <w:sz w:val="20"/>
              </w:rPr>
              <w:t>3-қосымша</w:t>
            </w:r>
          </w:p>
        </w:tc>
      </w:tr>
    </w:tbl>
    <w:bookmarkStart w:name="z474" w:id="27"/>
    <w:p>
      <w:pPr>
        <w:spacing w:after="0"/>
        <w:ind w:left="0"/>
        <w:jc w:val="left"/>
      </w:pPr>
      <w:r>
        <w:rPr>
          <w:rFonts w:ascii="Times New Roman"/>
          <w:b/>
          <w:i w:val="false"/>
          <w:color w:val="000000"/>
        </w:rPr>
        <w:t xml:space="preserve"> Әкімшілік деректер жинауға арналған нысан</w:t>
      </w:r>
    </w:p>
    <w:bookmarkEnd w:id="27"/>
    <w:bookmarkStart w:name="z475" w:id="28"/>
    <w:p>
      <w:pPr>
        <w:spacing w:after="0"/>
        <w:ind w:left="0"/>
        <w:jc w:val="left"/>
      </w:pPr>
      <w:r>
        <w:rPr>
          <w:rFonts w:ascii="Times New Roman"/>
          <w:b/>
          <w:i w:val="false"/>
          <w:color w:val="000000"/>
        </w:rPr>
        <w:t xml:space="preserve"> Инвестициялық портфель туралы есеп</w:t>
      </w:r>
    </w:p>
    <w:bookmarkEnd w:id="28"/>
    <w:bookmarkStart w:name="z476" w:id="29"/>
    <w:p>
      <w:pPr>
        <w:spacing w:after="0"/>
        <w:ind w:left="0"/>
        <w:jc w:val="left"/>
      </w:pPr>
      <w:r>
        <w:rPr>
          <w:rFonts w:ascii="Times New Roman"/>
          <w:b/>
          <w:i w:val="false"/>
          <w:color w:val="000000"/>
        </w:rPr>
        <w:t xml:space="preserve"> Есепті кезең: 20__жылғы "___"_______</w:t>
      </w:r>
    </w:p>
    <w:bookmarkEnd w:id="29"/>
    <w:p>
      <w:pPr>
        <w:spacing w:after="0"/>
        <w:ind w:left="0"/>
        <w:jc w:val="both"/>
      </w:pPr>
      <w:r>
        <w:rPr>
          <w:rFonts w:ascii="Times New Roman"/>
          <w:b w:val="false"/>
          <w:i w:val="false"/>
          <w:color w:val="000000"/>
          <w:sz w:val="28"/>
        </w:rPr>
        <w:t>
      Индекс: 2-OVS_G</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Ұсынатындар: өзара сақтандыру қоғамдары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жыл сайын, есепті жылдан кейінгі жылдың 1 ақпанына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(өзара сақтандыру қоғамының атауы)</w:t>
      </w:r>
    </w:p>
    <w:p>
      <w:pPr>
        <w:spacing w:after="0"/>
        <w:ind w:left="0"/>
        <w:jc w:val="both"/>
      </w:pPr>
      <w:r>
        <w:rPr>
          <w:rFonts w:ascii="Times New Roman"/>
          <w:b w:val="false"/>
          <w:i w:val="false"/>
          <w:color w:val="000000"/>
          <w:sz w:val="28"/>
        </w:rPr>
        <w:t>
      20__ жылғы _________ жағдай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Сату/өтеу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және ақша баламасы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(депозиттер),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 және эмитент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мәмілелері,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бойынша қарсы агент, бағалы қағаздың түрі және эмитент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(1-4-жолдың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Қол қойылған күн 20___жылғы "___"__________</w:t>
      </w:r>
    </w:p>
    <w:p>
      <w:pPr>
        <w:spacing w:after="0"/>
        <w:ind w:left="0"/>
        <w:jc w:val="both"/>
      </w:pPr>
      <w:r>
        <w:rPr>
          <w:rFonts w:ascii="Times New Roman"/>
          <w:b w:val="false"/>
          <w:i w:val="false"/>
          <w:color w:val="000000"/>
          <w:sz w:val="28"/>
        </w:rPr>
        <w:t>
      Ескерту: әкімшілік деректер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портфель</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478" w:id="30"/>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30"/>
    <w:bookmarkStart w:name="z479" w:id="31"/>
    <w:p>
      <w:pPr>
        <w:spacing w:after="0"/>
        <w:ind w:left="0"/>
        <w:jc w:val="left"/>
      </w:pPr>
      <w:r>
        <w:rPr>
          <w:rFonts w:ascii="Times New Roman"/>
          <w:b/>
          <w:i w:val="false"/>
          <w:color w:val="000000"/>
        </w:rPr>
        <w:t xml:space="preserve"> Инвестициялық портфель туралы есеп</w:t>
      </w:r>
    </w:p>
    <w:bookmarkEnd w:id="31"/>
    <w:bookmarkStart w:name="z480" w:id="32"/>
    <w:p>
      <w:pPr>
        <w:spacing w:after="0"/>
        <w:ind w:left="0"/>
        <w:jc w:val="left"/>
      </w:pPr>
      <w:r>
        <w:rPr>
          <w:rFonts w:ascii="Times New Roman"/>
          <w:b/>
          <w:i w:val="false"/>
          <w:color w:val="000000"/>
        </w:rPr>
        <w:t xml:space="preserve"> 1-тарау. Жалпы ережелер</w:t>
      </w:r>
    </w:p>
    <w:bookmarkEnd w:id="32"/>
    <w:bookmarkStart w:name="z481" w:id="33"/>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"Инвестициялық портфель туралы есеп" нысанын (бұдан әрі – Нысан) толтыру бойынша бірыңғай талаптарды айқындайды.</w:t>
      </w:r>
    </w:p>
    <w:bookmarkEnd w:id="33"/>
    <w:bookmarkStart w:name="z482" w:id="34"/>
    <w:p>
      <w:pPr>
        <w:spacing w:after="0"/>
        <w:ind w:left="0"/>
        <w:jc w:val="both"/>
      </w:pPr>
      <w:r>
        <w:rPr>
          <w:rFonts w:ascii="Times New Roman"/>
          <w:b w:val="false"/>
          <w:i w:val="false"/>
          <w:color w:val="000000"/>
          <w:sz w:val="28"/>
        </w:rPr>
        <w:t xml:space="preserve">
      2. Нысан "Өзара сақтандыру туралы" 2006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34"/>
    <w:bookmarkStart w:name="z483" w:id="35"/>
    <w:p>
      <w:pPr>
        <w:spacing w:after="0"/>
        <w:ind w:left="0"/>
        <w:jc w:val="both"/>
      </w:pPr>
      <w:r>
        <w:rPr>
          <w:rFonts w:ascii="Times New Roman"/>
          <w:b w:val="false"/>
          <w:i w:val="false"/>
          <w:color w:val="000000"/>
          <w:sz w:val="28"/>
        </w:rPr>
        <w:t>
      3. Өзара сақтандыру қоғамдары Нысанды жыл сайын есепті кезеңнің соңындағы жағдай бойынша жасайды.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bookmarkEnd w:id="35"/>
    <w:bookmarkStart w:name="z484" w:id="36"/>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36"/>
    <w:bookmarkStart w:name="z485" w:id="37"/>
    <w:p>
      <w:pPr>
        <w:spacing w:after="0"/>
        <w:ind w:left="0"/>
        <w:jc w:val="left"/>
      </w:pPr>
      <w:r>
        <w:rPr>
          <w:rFonts w:ascii="Times New Roman"/>
          <w:b/>
          <w:i w:val="false"/>
          <w:color w:val="000000"/>
        </w:rPr>
        <w:t xml:space="preserve"> 2-тарау. Нысанды толтыру бойынша түсіндірме</w:t>
      </w:r>
    </w:p>
    <w:bookmarkEnd w:id="37"/>
    <w:bookmarkStart w:name="z486" w:id="38"/>
    <w:p>
      <w:pPr>
        <w:spacing w:after="0"/>
        <w:ind w:left="0"/>
        <w:jc w:val="both"/>
      </w:pPr>
      <w:r>
        <w:rPr>
          <w:rFonts w:ascii="Times New Roman"/>
          <w:b w:val="false"/>
          <w:i w:val="false"/>
          <w:color w:val="000000"/>
          <w:sz w:val="28"/>
        </w:rPr>
        <w:t>
      5. 3-бағанда тиісті активті сатып алу күні көрсетіледі.</w:t>
      </w:r>
    </w:p>
    <w:bookmarkEnd w:id="38"/>
    <w:bookmarkStart w:name="z487" w:id="39"/>
    <w:p>
      <w:pPr>
        <w:spacing w:after="0"/>
        <w:ind w:left="0"/>
        <w:jc w:val="both"/>
      </w:pPr>
      <w:r>
        <w:rPr>
          <w:rFonts w:ascii="Times New Roman"/>
          <w:b w:val="false"/>
          <w:i w:val="false"/>
          <w:color w:val="000000"/>
          <w:sz w:val="28"/>
        </w:rPr>
        <w:t>
      6. 4-бағанда тиісті активті өтеу күні көрсетіледі.</w:t>
      </w:r>
    </w:p>
    <w:bookmarkEnd w:id="39"/>
    <w:bookmarkStart w:name="z488" w:id="40"/>
    <w:p>
      <w:pPr>
        <w:spacing w:after="0"/>
        <w:ind w:left="0"/>
        <w:jc w:val="both"/>
      </w:pPr>
      <w:r>
        <w:rPr>
          <w:rFonts w:ascii="Times New Roman"/>
          <w:b w:val="false"/>
          <w:i w:val="false"/>
          <w:color w:val="000000"/>
          <w:sz w:val="28"/>
        </w:rPr>
        <w:t>
      7. 5-бағанда сатуға арналған қолда бар бағалы қағаздарды және өтелгенге дейін ұсталатын бағалы қағаздарды сату/өтеу күні көрсетіледі.</w:t>
      </w:r>
    </w:p>
    <w:bookmarkEnd w:id="40"/>
    <w:bookmarkStart w:name="z489" w:id="41"/>
    <w:p>
      <w:pPr>
        <w:spacing w:after="0"/>
        <w:ind w:left="0"/>
        <w:jc w:val="both"/>
      </w:pPr>
      <w:r>
        <w:rPr>
          <w:rFonts w:ascii="Times New Roman"/>
          <w:b w:val="false"/>
          <w:i w:val="false"/>
          <w:color w:val="000000"/>
          <w:sz w:val="28"/>
        </w:rPr>
        <w:t>
      8. Мәліметтер болмаған жағдайда Нысан нөлдік қалдықтармен ұсынылады.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17 шілдедегі</w:t>
            </w:r>
            <w:r>
              <w:br/>
            </w:r>
            <w:r>
              <w:rPr>
                <w:rFonts w:ascii="Times New Roman"/>
                <w:b w:val="false"/>
                <w:i w:val="false"/>
                <w:color w:val="000000"/>
                <w:sz w:val="20"/>
              </w:rPr>
              <w:t>№ 129 қаулысына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Әкімшілік деректер жинауға арналған нысан Сақтандыру сыйлықақылары мен сақтандыру төлемдері туралы есеп Есепті кезең: 20__жылғы "___"________</w:t>
      </w:r>
    </w:p>
    <w:p>
      <w:pPr>
        <w:spacing w:after="0"/>
        <w:ind w:left="0"/>
        <w:jc w:val="both"/>
      </w:pPr>
      <w:r>
        <w:rPr>
          <w:rFonts w:ascii="Times New Roman"/>
          <w:b w:val="false"/>
          <w:i w:val="false"/>
          <w:color w:val="000000"/>
          <w:sz w:val="28"/>
        </w:rPr>
        <w:t>
      Индекс: 3-OVS_G</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Ұсынатындар: өзара сақтандыру қоғамдары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жыл сайын, есепті жылдан кейінгі жылдың 1 ақпанына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(өзара сақтандыру қоғамының атауы)</w:t>
      </w:r>
    </w:p>
    <w:p>
      <w:pPr>
        <w:spacing w:after="0"/>
        <w:ind w:left="0"/>
        <w:jc w:val="both"/>
      </w:pPr>
      <w:r>
        <w:rPr>
          <w:rFonts w:ascii="Times New Roman"/>
          <w:b w:val="false"/>
          <w:i w:val="false"/>
          <w:color w:val="000000"/>
          <w:sz w:val="28"/>
        </w:rPr>
        <w:t>
      20__ жылғы _________ жағдай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(мың теңгемен)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шарттарының саны (бірліктермен)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жағдайларының саны (бірліктермен)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төлемдерінің сомасы (бірліктермен)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Қол қойылған күн 20___жылғы "___"__________</w:t>
      </w:r>
    </w:p>
    <w:p>
      <w:pPr>
        <w:spacing w:after="0"/>
        <w:ind w:left="0"/>
        <w:jc w:val="both"/>
      </w:pPr>
      <w:r>
        <w:rPr>
          <w:rFonts w:ascii="Times New Roman"/>
          <w:b w:val="false"/>
          <w:i w:val="false"/>
          <w:color w:val="000000"/>
          <w:sz w:val="28"/>
        </w:rPr>
        <w:t>
      Ескерту: әкімшілік деректер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сыйлықақылары</w:t>
            </w:r>
            <w:r>
              <w:br/>
            </w:r>
            <w:r>
              <w:rPr>
                <w:rFonts w:ascii="Times New Roman"/>
                <w:b w:val="false"/>
                <w:i w:val="false"/>
                <w:color w:val="000000"/>
                <w:sz w:val="20"/>
              </w:rPr>
              <w:t>мен сақтандыру төлемдері</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492" w:id="42"/>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42"/>
    <w:bookmarkStart w:name="z493" w:id="43"/>
    <w:p>
      <w:pPr>
        <w:spacing w:after="0"/>
        <w:ind w:left="0"/>
        <w:jc w:val="left"/>
      </w:pPr>
      <w:r>
        <w:rPr>
          <w:rFonts w:ascii="Times New Roman"/>
          <w:b/>
          <w:i w:val="false"/>
          <w:color w:val="000000"/>
        </w:rPr>
        <w:t xml:space="preserve"> Сақтандыру сыйлықақылары мен сақтандыру төлемдері туралы есеп</w:t>
      </w:r>
    </w:p>
    <w:bookmarkEnd w:id="43"/>
    <w:bookmarkStart w:name="z494" w:id="44"/>
    <w:p>
      <w:pPr>
        <w:spacing w:after="0"/>
        <w:ind w:left="0"/>
        <w:jc w:val="left"/>
      </w:pPr>
      <w:r>
        <w:rPr>
          <w:rFonts w:ascii="Times New Roman"/>
          <w:b/>
          <w:i w:val="false"/>
          <w:color w:val="000000"/>
        </w:rPr>
        <w:t xml:space="preserve"> 1-тарау. Жалпы ережелер</w:t>
      </w:r>
    </w:p>
    <w:bookmarkEnd w:id="44"/>
    <w:bookmarkStart w:name="z495" w:id="45"/>
    <w:p>
      <w:pPr>
        <w:spacing w:after="0"/>
        <w:ind w:left="0"/>
        <w:jc w:val="both"/>
      </w:pPr>
      <w:r>
        <w:rPr>
          <w:rFonts w:ascii="Times New Roman"/>
          <w:b w:val="false"/>
          <w:i w:val="false"/>
          <w:color w:val="000000"/>
          <w:sz w:val="28"/>
        </w:rPr>
        <w:t>
      1. Осы түсіндірме (бұдан әрі – Түсіндірме) әкімшілік деректер жинауға арналған "Сақтандыру сыйлықақылары мен сақтандыру төлемдері туралы есеп" нысанын (бұдан әрі – Нысан) толтыру бойынша бірыңғай талаптарды айқындайды.</w:t>
      </w:r>
    </w:p>
    <w:bookmarkEnd w:id="45"/>
    <w:bookmarkStart w:name="z496" w:id="46"/>
    <w:p>
      <w:pPr>
        <w:spacing w:after="0"/>
        <w:ind w:left="0"/>
        <w:jc w:val="both"/>
      </w:pPr>
      <w:r>
        <w:rPr>
          <w:rFonts w:ascii="Times New Roman"/>
          <w:b w:val="false"/>
          <w:i w:val="false"/>
          <w:color w:val="000000"/>
          <w:sz w:val="28"/>
        </w:rPr>
        <w:t xml:space="preserve">
      2. Нысан "Өзара сақтандыру туралы" 2006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46"/>
    <w:bookmarkStart w:name="z497" w:id="47"/>
    <w:p>
      <w:pPr>
        <w:spacing w:after="0"/>
        <w:ind w:left="0"/>
        <w:jc w:val="both"/>
      </w:pPr>
      <w:r>
        <w:rPr>
          <w:rFonts w:ascii="Times New Roman"/>
          <w:b w:val="false"/>
          <w:i w:val="false"/>
          <w:color w:val="000000"/>
          <w:sz w:val="28"/>
        </w:rPr>
        <w:t>
      3. Өзара сақтандыру қоғамдары Нысанды жыл сайын есепті кезеңнің соңындағы жағдай бойынша жасайды.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bookmarkEnd w:id="47"/>
    <w:bookmarkStart w:name="z498" w:id="48"/>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48"/>
    <w:bookmarkStart w:name="z499" w:id="49"/>
    <w:p>
      <w:pPr>
        <w:spacing w:after="0"/>
        <w:ind w:left="0"/>
        <w:jc w:val="left"/>
      </w:pPr>
      <w:r>
        <w:rPr>
          <w:rFonts w:ascii="Times New Roman"/>
          <w:b/>
          <w:i w:val="false"/>
          <w:color w:val="000000"/>
        </w:rPr>
        <w:t xml:space="preserve"> 2-тарау. Нысанды толтыру бойынша түсіндірме</w:t>
      </w:r>
    </w:p>
    <w:bookmarkEnd w:id="49"/>
    <w:bookmarkStart w:name="z500" w:id="50"/>
    <w:p>
      <w:pPr>
        <w:spacing w:after="0"/>
        <w:ind w:left="0"/>
        <w:jc w:val="both"/>
      </w:pPr>
      <w:r>
        <w:rPr>
          <w:rFonts w:ascii="Times New Roman"/>
          <w:b w:val="false"/>
          <w:i w:val="false"/>
          <w:color w:val="000000"/>
          <w:sz w:val="28"/>
        </w:rPr>
        <w:t>
      5. 3-бағанда барлық сақтандыру сыйлықақыларының сомасы мың теңгемен көрсетіледі.</w:t>
      </w:r>
    </w:p>
    <w:bookmarkEnd w:id="50"/>
    <w:bookmarkStart w:name="z501" w:id="51"/>
    <w:p>
      <w:pPr>
        <w:spacing w:after="0"/>
        <w:ind w:left="0"/>
        <w:jc w:val="both"/>
      </w:pPr>
      <w:r>
        <w:rPr>
          <w:rFonts w:ascii="Times New Roman"/>
          <w:b w:val="false"/>
          <w:i w:val="false"/>
          <w:color w:val="000000"/>
          <w:sz w:val="28"/>
        </w:rPr>
        <w:t>
      6. 4-бағанда сақтандыру шарттарының саны бірліктермен көрсетіледі.</w:t>
      </w:r>
    </w:p>
    <w:bookmarkEnd w:id="51"/>
    <w:bookmarkStart w:name="z502" w:id="52"/>
    <w:p>
      <w:pPr>
        <w:spacing w:after="0"/>
        <w:ind w:left="0"/>
        <w:jc w:val="both"/>
      </w:pPr>
      <w:r>
        <w:rPr>
          <w:rFonts w:ascii="Times New Roman"/>
          <w:b w:val="false"/>
          <w:i w:val="false"/>
          <w:color w:val="000000"/>
          <w:sz w:val="28"/>
        </w:rPr>
        <w:t>
      7. 5-бағанда барлық сақтандыру төлемдерінің сомасы мың теңгемен көрсетіледі.</w:t>
      </w:r>
    </w:p>
    <w:bookmarkEnd w:id="52"/>
    <w:bookmarkStart w:name="z503" w:id="53"/>
    <w:p>
      <w:pPr>
        <w:spacing w:after="0"/>
        <w:ind w:left="0"/>
        <w:jc w:val="both"/>
      </w:pPr>
      <w:r>
        <w:rPr>
          <w:rFonts w:ascii="Times New Roman"/>
          <w:b w:val="false"/>
          <w:i w:val="false"/>
          <w:color w:val="000000"/>
          <w:sz w:val="28"/>
        </w:rPr>
        <w:t>
      8. 6-бағанда сақтандыру жағдайларының саны бірліктермен көрсетіледі.</w:t>
      </w:r>
    </w:p>
    <w:bookmarkEnd w:id="53"/>
    <w:bookmarkStart w:name="z504" w:id="54"/>
    <w:p>
      <w:pPr>
        <w:spacing w:after="0"/>
        <w:ind w:left="0"/>
        <w:jc w:val="both"/>
      </w:pPr>
      <w:r>
        <w:rPr>
          <w:rFonts w:ascii="Times New Roman"/>
          <w:b w:val="false"/>
          <w:i w:val="false"/>
          <w:color w:val="000000"/>
          <w:sz w:val="28"/>
        </w:rPr>
        <w:t>
      9. 7-бағанда сақтандыру төлемдерінің сомасы бірліктермен көрсетіледі.</w:t>
      </w:r>
    </w:p>
    <w:bookmarkEnd w:id="54"/>
    <w:bookmarkStart w:name="z505" w:id="55"/>
    <w:p>
      <w:pPr>
        <w:spacing w:after="0"/>
        <w:ind w:left="0"/>
        <w:jc w:val="both"/>
      </w:pPr>
      <w:r>
        <w:rPr>
          <w:rFonts w:ascii="Times New Roman"/>
          <w:b w:val="false"/>
          <w:i w:val="false"/>
          <w:color w:val="000000"/>
          <w:sz w:val="28"/>
        </w:rPr>
        <w:t>
      10. Мәліметтер болмаған жағдайда Нысан нөлдік қалдықтармен ұсынылады.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17 шілдедегі</w:t>
            </w:r>
            <w:r>
              <w:br/>
            </w:r>
            <w:r>
              <w:rPr>
                <w:rFonts w:ascii="Times New Roman"/>
                <w:b w:val="false"/>
                <w:i w:val="false"/>
                <w:color w:val="000000"/>
                <w:sz w:val="20"/>
              </w:rPr>
              <w:t>№ 129 қаулысына</w:t>
            </w:r>
            <w:r>
              <w:br/>
            </w:r>
            <w:r>
              <w:rPr>
                <w:rFonts w:ascii="Times New Roman"/>
                <w:b w:val="false"/>
                <w:i w:val="false"/>
                <w:color w:val="000000"/>
                <w:sz w:val="20"/>
              </w:rPr>
              <w:t>5-қосымша</w:t>
            </w:r>
          </w:p>
        </w:tc>
      </w:tr>
    </w:tbl>
    <w:bookmarkStart w:name="z507" w:id="56"/>
    <w:p>
      <w:pPr>
        <w:spacing w:after="0"/>
        <w:ind w:left="0"/>
        <w:jc w:val="left"/>
      </w:pPr>
      <w:r>
        <w:rPr>
          <w:rFonts w:ascii="Times New Roman"/>
          <w:b/>
          <w:i w:val="false"/>
          <w:color w:val="000000"/>
        </w:rPr>
        <w:t xml:space="preserve"> Әкімшілік деректер жинауға арналған нысан</w:t>
      </w:r>
    </w:p>
    <w:bookmarkEnd w:id="56"/>
    <w:bookmarkStart w:name="z508" w:id="57"/>
    <w:p>
      <w:pPr>
        <w:spacing w:after="0"/>
        <w:ind w:left="0"/>
        <w:jc w:val="left"/>
      </w:pPr>
      <w:r>
        <w:rPr>
          <w:rFonts w:ascii="Times New Roman"/>
          <w:b/>
          <w:i w:val="false"/>
          <w:color w:val="000000"/>
        </w:rPr>
        <w:t xml:space="preserve"> Сақтандыру резервтері туралы есеп Есепті кезең: 20__жылғы "___"________</w:t>
      </w:r>
    </w:p>
    <w:bookmarkEnd w:id="57"/>
    <w:p>
      <w:pPr>
        <w:spacing w:after="0"/>
        <w:ind w:left="0"/>
        <w:jc w:val="both"/>
      </w:pPr>
      <w:r>
        <w:rPr>
          <w:rFonts w:ascii="Times New Roman"/>
          <w:b w:val="false"/>
          <w:i w:val="false"/>
          <w:color w:val="000000"/>
          <w:sz w:val="28"/>
        </w:rPr>
        <w:t>
      Индекс: 4-OVS_G</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Ұсынатындар: өзара сақтандыру қоғамдары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жыл сайын, есепті жылдан кейінгі жылдың 1 ақпанына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(өзара сақтандыру қоғамының атауы)</w:t>
      </w:r>
    </w:p>
    <w:p>
      <w:pPr>
        <w:spacing w:after="0"/>
        <w:ind w:left="0"/>
        <w:jc w:val="both"/>
      </w:pPr>
      <w:r>
        <w:rPr>
          <w:rFonts w:ascii="Times New Roman"/>
          <w:b w:val="false"/>
          <w:i w:val="false"/>
          <w:color w:val="000000"/>
          <w:sz w:val="28"/>
        </w:rPr>
        <w:t>
      20__ жылғы _________ жағдай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алмаған шығындар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шығындар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шығындар резерві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Бiрiншi басшы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ол есепке қол қоюға уәкілеттік берген адам</w:t>
      </w:r>
    </w:p>
    <w:p>
      <w:pPr>
        <w:spacing w:after="0"/>
        <w:ind w:left="0"/>
        <w:jc w:val="both"/>
      </w:pPr>
      <w:r>
        <w:rPr>
          <w:rFonts w:ascii="Times New Roman"/>
          <w:b w:val="false"/>
          <w:i w:val="false"/>
          <w:color w:val="000000"/>
          <w:sz w:val="28"/>
        </w:rPr>
        <w:t>
      ______________________________________________________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 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Қол қойылған күн 20___жылғы "___"__________</w:t>
      </w:r>
    </w:p>
    <w:p>
      <w:pPr>
        <w:spacing w:after="0"/>
        <w:ind w:left="0"/>
        <w:jc w:val="both"/>
      </w:pPr>
      <w:r>
        <w:rPr>
          <w:rFonts w:ascii="Times New Roman"/>
          <w:b w:val="false"/>
          <w:i w:val="false"/>
          <w:color w:val="000000"/>
          <w:sz w:val="28"/>
        </w:rPr>
        <w:t>
      Ескерту: әкімшілік деректер жинауға арналған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резервтері</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510" w:id="58"/>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58"/>
    <w:bookmarkStart w:name="z511" w:id="59"/>
    <w:p>
      <w:pPr>
        <w:spacing w:after="0"/>
        <w:ind w:left="0"/>
        <w:jc w:val="left"/>
      </w:pPr>
      <w:r>
        <w:rPr>
          <w:rFonts w:ascii="Times New Roman"/>
          <w:b/>
          <w:i w:val="false"/>
          <w:color w:val="000000"/>
        </w:rPr>
        <w:t xml:space="preserve"> Сақтандыру резервтері туралы есеп</w:t>
      </w:r>
    </w:p>
    <w:bookmarkEnd w:id="59"/>
    <w:bookmarkStart w:name="z512" w:id="60"/>
    <w:p>
      <w:pPr>
        <w:spacing w:after="0"/>
        <w:ind w:left="0"/>
        <w:jc w:val="left"/>
      </w:pPr>
      <w:r>
        <w:rPr>
          <w:rFonts w:ascii="Times New Roman"/>
          <w:b/>
          <w:i w:val="false"/>
          <w:color w:val="000000"/>
        </w:rPr>
        <w:t xml:space="preserve"> 1-тарау. Жалпы ережелер</w:t>
      </w:r>
    </w:p>
    <w:bookmarkEnd w:id="60"/>
    <w:bookmarkStart w:name="z513" w:id="61"/>
    <w:p>
      <w:pPr>
        <w:spacing w:after="0"/>
        <w:ind w:left="0"/>
        <w:jc w:val="both"/>
      </w:pPr>
      <w:r>
        <w:rPr>
          <w:rFonts w:ascii="Times New Roman"/>
          <w:b w:val="false"/>
          <w:i w:val="false"/>
          <w:color w:val="000000"/>
          <w:sz w:val="28"/>
        </w:rPr>
        <w:t>
      1. Осы түсіндірме (бұдан әрі – Түсіндірме) әкімшілік деректер жинауға арналған "Сақтандыру резервтері туралы есеп" нысанын (бұдан әрі – Нысан) толтыру бойынша бірыңғай талаптарды айқындайды.</w:t>
      </w:r>
    </w:p>
    <w:bookmarkEnd w:id="61"/>
    <w:bookmarkStart w:name="z514" w:id="62"/>
    <w:p>
      <w:pPr>
        <w:spacing w:after="0"/>
        <w:ind w:left="0"/>
        <w:jc w:val="both"/>
      </w:pPr>
      <w:r>
        <w:rPr>
          <w:rFonts w:ascii="Times New Roman"/>
          <w:b w:val="false"/>
          <w:i w:val="false"/>
          <w:color w:val="000000"/>
          <w:sz w:val="28"/>
        </w:rPr>
        <w:t xml:space="preserve">
      2. Нысан "Өзара сақтандыру туралы" 2006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62"/>
    <w:bookmarkStart w:name="z515" w:id="63"/>
    <w:p>
      <w:pPr>
        <w:spacing w:after="0"/>
        <w:ind w:left="0"/>
        <w:jc w:val="both"/>
      </w:pPr>
      <w:r>
        <w:rPr>
          <w:rFonts w:ascii="Times New Roman"/>
          <w:b w:val="false"/>
          <w:i w:val="false"/>
          <w:color w:val="000000"/>
          <w:sz w:val="28"/>
        </w:rPr>
        <w:t>
      3. Өзара сақтандыру қоғамдары Нысанды жыл сайын есепті кезеңнің соңындағы жағдай бойынша жасайды. Нысандағы деректер мың теңгемен толтырылады. Бес жүз теңгеден кем сома нөлге дейін дөңгелектенеді, ал бес жүз теңгеге тең және одан жоғары сома мың теңгеге дейін дөңгелектенеді.</w:t>
      </w:r>
    </w:p>
    <w:bookmarkEnd w:id="63"/>
    <w:bookmarkStart w:name="z516" w:id="64"/>
    <w:p>
      <w:pPr>
        <w:spacing w:after="0"/>
        <w:ind w:left="0"/>
        <w:jc w:val="both"/>
      </w:pPr>
      <w:r>
        <w:rPr>
          <w:rFonts w:ascii="Times New Roman"/>
          <w:b w:val="false"/>
          <w:i w:val="false"/>
          <w:color w:val="000000"/>
          <w:sz w:val="28"/>
        </w:rPr>
        <w:t>
      4. Нысанға бірінші басшы, бас бухгалтер немесе олар есепке қол қоюға уәкілеттік берген адамдар және орындаушы қол қояды.</w:t>
      </w:r>
    </w:p>
    <w:bookmarkEnd w:id="64"/>
    <w:bookmarkStart w:name="z517" w:id="65"/>
    <w:p>
      <w:pPr>
        <w:spacing w:after="0"/>
        <w:ind w:left="0"/>
        <w:jc w:val="left"/>
      </w:pPr>
      <w:r>
        <w:rPr>
          <w:rFonts w:ascii="Times New Roman"/>
          <w:b/>
          <w:i w:val="false"/>
          <w:color w:val="000000"/>
        </w:rPr>
        <w:t xml:space="preserve"> 2. Нысанды толтыру бойынша түсіндірме</w:t>
      </w:r>
    </w:p>
    <w:bookmarkEnd w:id="65"/>
    <w:bookmarkStart w:name="z518" w:id="66"/>
    <w:p>
      <w:pPr>
        <w:spacing w:after="0"/>
        <w:ind w:left="0"/>
        <w:jc w:val="both"/>
      </w:pPr>
      <w:r>
        <w:rPr>
          <w:rFonts w:ascii="Times New Roman"/>
          <w:b w:val="false"/>
          <w:i w:val="false"/>
          <w:color w:val="000000"/>
          <w:sz w:val="28"/>
        </w:rPr>
        <w:t>
      5. Нысанда сақтандыру сыныптары бөлігінде есепті кезеңнің соңындағы сақтандыру резервтерінің сомасы көрсетіледі.</w:t>
      </w:r>
    </w:p>
    <w:bookmarkEnd w:id="66"/>
    <w:bookmarkStart w:name="z519" w:id="67"/>
    <w:p>
      <w:pPr>
        <w:spacing w:after="0"/>
        <w:ind w:left="0"/>
        <w:jc w:val="both"/>
      </w:pPr>
      <w:r>
        <w:rPr>
          <w:rFonts w:ascii="Times New Roman"/>
          <w:b w:val="false"/>
          <w:i w:val="false"/>
          <w:color w:val="000000"/>
          <w:sz w:val="28"/>
        </w:rPr>
        <w:t>
      6. Мәліметтер болмаған жағдайда Нысан нөлдік қалдықтармен ұсынылады.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26-қосымша</w:t>
            </w:r>
          </w:p>
        </w:tc>
      </w:tr>
    </w:tbl>
    <w:p>
      <w:pPr>
        <w:spacing w:after="0"/>
        <w:ind w:left="0"/>
        <w:jc w:val="both"/>
      </w:pPr>
      <w:r>
        <w:rPr>
          <w:rFonts w:ascii="Times New Roman"/>
          <w:b w:val="false"/>
          <w:i w:val="false"/>
          <w:color w:val="ff0000"/>
          <w:sz w:val="28"/>
        </w:rPr>
        <w:t xml:space="preserve">
      Ескерту. 26–қосымшаның күші жойылды – ҚР Ұлттық Банкі Басқармасының 28.11.2019 </w:t>
      </w:r>
      <w:r>
        <w:rPr>
          <w:rFonts w:ascii="Times New Roman"/>
          <w:b w:val="false"/>
          <w:i w:val="false"/>
          <w:color w:val="ff0000"/>
          <w:sz w:val="28"/>
        </w:rPr>
        <w:t>№ 222</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27-қосымша</w:t>
            </w:r>
          </w:p>
        </w:tc>
      </w:tr>
    </w:tbl>
    <w:p>
      <w:pPr>
        <w:spacing w:after="0"/>
        <w:ind w:left="0"/>
        <w:jc w:val="both"/>
      </w:pPr>
      <w:r>
        <w:rPr>
          <w:rFonts w:ascii="Times New Roman"/>
          <w:b w:val="false"/>
          <w:i w:val="false"/>
          <w:color w:val="ff0000"/>
          <w:sz w:val="28"/>
        </w:rPr>
        <w:t xml:space="preserve">
      Ескерту. 27–қосымшаның күші жойылды – ҚР Ұлттық Банкі Басқармасының 28.11.2019 </w:t>
      </w:r>
      <w:r>
        <w:rPr>
          <w:rFonts w:ascii="Times New Roman"/>
          <w:b w:val="false"/>
          <w:i w:val="false"/>
          <w:color w:val="ff0000"/>
          <w:sz w:val="28"/>
        </w:rPr>
        <w:t>№ 222</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28-қосымша</w:t>
            </w:r>
          </w:p>
        </w:tc>
      </w:tr>
    </w:tbl>
    <w:p>
      <w:pPr>
        <w:spacing w:after="0"/>
        <w:ind w:left="0"/>
        <w:jc w:val="both"/>
      </w:pPr>
      <w:r>
        <w:rPr>
          <w:rFonts w:ascii="Times New Roman"/>
          <w:b w:val="false"/>
          <w:i w:val="false"/>
          <w:color w:val="ff0000"/>
          <w:sz w:val="28"/>
        </w:rPr>
        <w:t xml:space="preserve">
      Ескерту. 28–қосымшаның күші жойылды – ҚР Ұлттық Банкі Басқармасының 28.11.2019 </w:t>
      </w:r>
      <w:r>
        <w:rPr>
          <w:rFonts w:ascii="Times New Roman"/>
          <w:b w:val="false"/>
          <w:i w:val="false"/>
          <w:color w:val="ff0000"/>
          <w:sz w:val="28"/>
        </w:rPr>
        <w:t>№ 222</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29-қосымша</w:t>
            </w:r>
          </w:p>
        </w:tc>
      </w:tr>
    </w:tbl>
    <w:p>
      <w:pPr>
        <w:spacing w:after="0"/>
        <w:ind w:left="0"/>
        <w:jc w:val="both"/>
      </w:pPr>
      <w:r>
        <w:rPr>
          <w:rFonts w:ascii="Times New Roman"/>
          <w:b w:val="false"/>
          <w:i w:val="false"/>
          <w:color w:val="ff0000"/>
          <w:sz w:val="28"/>
        </w:rPr>
        <w:t xml:space="preserve">
      Ескерту. 29–қосымшаның күші жойылды – ҚР Ұлттық Банкі Басқармасының 28.11.2019 </w:t>
      </w:r>
      <w:r>
        <w:rPr>
          <w:rFonts w:ascii="Times New Roman"/>
          <w:b w:val="false"/>
          <w:i w:val="false"/>
          <w:color w:val="ff0000"/>
          <w:sz w:val="28"/>
        </w:rPr>
        <w:t>№ 222</w:t>
      </w:r>
      <w:r>
        <w:rPr>
          <w:rFonts w:ascii="Times New Roman"/>
          <w:b w:val="false"/>
          <w:i w:val="false"/>
          <w:color w:val="ff0000"/>
          <w:sz w:val="28"/>
        </w:rPr>
        <w:t xml:space="preserve"> (01.01.2020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30-қосымша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32-қосымша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сыну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33-қосымша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34-қосымша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35-қосымша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36-қосымша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37-қосымша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38-қосымша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39-қосымша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40-қосымша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41-қосымша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02.12.2025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42-қосымша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02.12.2025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43-қосымша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02.12.2025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есептілікті ұсыну мәселелері</w:t>
            </w:r>
            <w:r>
              <w:br/>
            </w:r>
            <w:r>
              <w:rPr>
                <w:rFonts w:ascii="Times New Roman"/>
                <w:b w:val="false"/>
                <w:i w:val="false"/>
                <w:color w:val="000000"/>
                <w:sz w:val="20"/>
              </w:rPr>
              <w:t>бойынша нормативтік құқықтық</w:t>
            </w:r>
            <w:r>
              <w:br/>
            </w:r>
            <w:r>
              <w:rPr>
                <w:rFonts w:ascii="Times New Roman"/>
                <w:b w:val="false"/>
                <w:i w:val="false"/>
                <w:color w:val="000000"/>
                <w:sz w:val="20"/>
              </w:rPr>
              <w:t>актілерінің тізбесіне</w:t>
            </w:r>
            <w:r>
              <w:br/>
            </w:r>
            <w:r>
              <w:rPr>
                <w:rFonts w:ascii="Times New Roman"/>
                <w:b w:val="false"/>
                <w:i w:val="false"/>
                <w:color w:val="000000"/>
                <w:sz w:val="20"/>
              </w:rPr>
              <w:t>44-қосымша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02.12.2025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