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1977c" w14:textId="d4197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Тауар белгілерін мемлекеттiк тіркеу тiзiлiмiнде айрықша құқықтарды беру, тауар белгісін пайдалануға құқық беру туралы қағидаларын бекiту туралы</w:t>
      </w:r>
    </w:p>
    <w:p>
      <w:pPr>
        <w:spacing w:after="0"/>
        <w:ind w:left="0"/>
        <w:jc w:val="both"/>
      </w:pPr>
      <w:r>
        <w:rPr>
          <w:rFonts w:ascii="Times New Roman"/>
          <w:b w:val="false"/>
          <w:i w:val="false"/>
          <w:color w:val="000000"/>
          <w:sz w:val="28"/>
        </w:rPr>
        <w:t>Қазақстан Республикасы Әділет министрінің 2018 жылғы 29 тамыздағы № 1345 бұйрығы. Қазақстан Республикасының Әділет министрлігінде 2018 жылғы 4 қыркүйекте № 17331 болып тіркелді.</w:t>
      </w:r>
    </w:p>
    <w:p>
      <w:pPr>
        <w:spacing w:after="0"/>
        <w:ind w:left="0"/>
        <w:jc w:val="both"/>
      </w:pPr>
      <w:bookmarkStart w:name="z1" w:id="0"/>
      <w:r>
        <w:rPr>
          <w:rFonts w:ascii="Times New Roman"/>
          <w:b w:val="false"/>
          <w:i w:val="false"/>
          <w:color w:val="000000"/>
          <w:sz w:val="28"/>
        </w:rPr>
        <w:t xml:space="preserve">
      "Тауар белгілері, қызмет көрсету белгілері, географиялық нұсқамалар және тауарлар шығарылған жерлердің атаулары туралы" Қазақстан Республикасы Заңының 3-бабының </w:t>
      </w:r>
      <w:r>
        <w:rPr>
          <w:rFonts w:ascii="Times New Roman"/>
          <w:b w:val="false"/>
          <w:i w:val="false"/>
          <w:color w:val="000000"/>
          <w:sz w:val="28"/>
        </w:rPr>
        <w:t>2-тармағының</w:t>
      </w:r>
      <w:r>
        <w:rPr>
          <w:rFonts w:ascii="Times New Roman"/>
          <w:b w:val="false"/>
          <w:i w:val="false"/>
          <w:color w:val="000000"/>
          <w:sz w:val="28"/>
        </w:rPr>
        <w:t xml:space="preserve"> 2) тармақшасына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Әділет министрінің 31.08.2022 </w:t>
      </w:r>
      <w:r>
        <w:rPr>
          <w:rFonts w:ascii="Times New Roman"/>
          <w:b w:val="false"/>
          <w:i w:val="false"/>
          <w:color w:val="000000"/>
          <w:sz w:val="28"/>
        </w:rPr>
        <w:t>№ 736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Тауар белгілерін мемлекеттiк тіркеу тiзiлiмiнде айрықша құқықтарды беру, тауар белгісін пайдалануға құқық беру туралы </w:t>
      </w:r>
      <w:r>
        <w:rPr>
          <w:rFonts w:ascii="Times New Roman"/>
          <w:b w:val="false"/>
          <w:i w:val="false"/>
          <w:color w:val="000000"/>
          <w:sz w:val="28"/>
        </w:rPr>
        <w:t>қағидаттары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Әділет министрлігінің Зияткерлік меншік құқығы департаменті Қазақстан Республикасының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 күннен бастап күнтізбелік он күн ішінде оны қазақша және орысша тілдерінде ресми жариялануы үшін және Қазақстан Республикасының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жіберуді;</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Әділет министрлігінің ресми интернет-ресурсында оны ресми жариялағаннан кейін орналастыруды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Әділет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Бекетаев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2018 жылғы 29 тамыздағы</w:t>
            </w:r>
            <w:r>
              <w:br/>
            </w:r>
            <w:r>
              <w:rPr>
                <w:rFonts w:ascii="Times New Roman"/>
                <w:b w:val="false"/>
                <w:i w:val="false"/>
                <w:color w:val="000000"/>
                <w:sz w:val="20"/>
              </w:rPr>
              <w:t>№ 1345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Тауар белгілерін мемлекеттiк тіркеу тiзiлiмiнде айрықша құқықтарды беру, тауар белгісін пайдалануға құқық беру туралы қағидалары</w:t>
      </w:r>
    </w:p>
    <w:bookmarkEnd w:id="8"/>
    <w:p>
      <w:pPr>
        <w:spacing w:after="0"/>
        <w:ind w:left="0"/>
        <w:jc w:val="both"/>
      </w:pPr>
      <w:r>
        <w:rPr>
          <w:rFonts w:ascii="Times New Roman"/>
          <w:b w:val="false"/>
          <w:i w:val="false"/>
          <w:color w:val="ff0000"/>
          <w:sz w:val="28"/>
        </w:rPr>
        <w:t xml:space="preserve">
      Ескерту. Қағида жаңа редакцияда – ҚР Әділет министрінің 21.04.2020 </w:t>
      </w:r>
      <w:r>
        <w:rPr>
          <w:rFonts w:ascii="Times New Roman"/>
          <w:b w:val="false"/>
          <w:i w:val="false"/>
          <w:color w:val="ff0000"/>
          <w:sz w:val="28"/>
        </w:rPr>
        <w:t>№ 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71" w:id="9"/>
    <w:p>
      <w:pPr>
        <w:spacing w:after="0"/>
        <w:ind w:left="0"/>
        <w:jc w:val="left"/>
      </w:pPr>
      <w:r>
        <w:rPr>
          <w:rFonts w:ascii="Times New Roman"/>
          <w:b/>
          <w:i w:val="false"/>
          <w:color w:val="000000"/>
        </w:rPr>
        <w:t xml:space="preserve"> 1-тарау. Жалпы ережелер</w:t>
      </w:r>
    </w:p>
    <w:bookmarkEnd w:id="9"/>
    <w:bookmarkStart w:name="z13" w:id="10"/>
    <w:p>
      <w:pPr>
        <w:spacing w:after="0"/>
        <w:ind w:left="0"/>
        <w:jc w:val="both"/>
      </w:pPr>
      <w:r>
        <w:rPr>
          <w:rFonts w:ascii="Times New Roman"/>
          <w:b w:val="false"/>
          <w:i w:val="false"/>
          <w:color w:val="000000"/>
          <w:sz w:val="28"/>
        </w:rPr>
        <w:t>
      1. Осы Тауар белгілерін мемлекеттiк тіркеу тiзiлiмiнде айрықша құқықтарды беру, тауар белгісін пайдалануға құқық беру туралы қағидалары (бұдан әрі – Қағидалар) "Тауар белгілері, қызмет көрсету белгілері, географиялық нұсқамалар және тауарлар шығарылған жерлердің атаулары туралы", "Мемлекеттік және әлеуметтік жауапкершілігі бар көрсетілетін қызметтер туралы" Қазақстан Республикасының Заңдарына (бұдан әрі – Мемқызметтер туралы заң) сәйкес әзірленген және тауар белгілерінің мемлекеттiк тіркеу тiзiлiмiнде айрықша құқықтарды беру, тауар белгісін пайдалануға құқық беру тәртібін белгілейді, сондай-ақ мемлекеттік қызметтер көрсету тәртібін айқындайды.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Әділет министрінің 28.04.2026 </w:t>
      </w:r>
      <w:r>
        <w:rPr>
          <w:rFonts w:ascii="Times New Roman"/>
          <w:b w:val="false"/>
          <w:i w:val="false"/>
          <w:color w:val="000000"/>
          <w:sz w:val="28"/>
        </w:rPr>
        <w:t>№ 393</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14" w:id="11"/>
    <w:p>
      <w:pPr>
        <w:spacing w:after="0"/>
        <w:ind w:left="0"/>
        <w:jc w:val="both"/>
      </w:pPr>
      <w:r>
        <w:rPr>
          <w:rFonts w:ascii="Times New Roman"/>
          <w:b w:val="false"/>
          <w:i w:val="false"/>
          <w:color w:val="000000"/>
          <w:sz w:val="28"/>
        </w:rPr>
        <w:t>
      2. Осы қағидаларда мынадай ұғымдар пайдаланылады:</w:t>
      </w:r>
    </w:p>
    <w:bookmarkEnd w:id="11"/>
    <w:bookmarkStart w:name="z15" w:id="12"/>
    <w:p>
      <w:pPr>
        <w:spacing w:after="0"/>
        <w:ind w:left="0"/>
        <w:jc w:val="both"/>
      </w:pPr>
      <w:r>
        <w:rPr>
          <w:rFonts w:ascii="Times New Roman"/>
          <w:b w:val="false"/>
          <w:i w:val="false"/>
          <w:color w:val="000000"/>
          <w:sz w:val="28"/>
        </w:rPr>
        <w:t>
      1) айрықша құқық - тауар белгісін немесе тауар шығарылған жердің атауын өз қалауы бойынша кез келген тәсiлмен пайдалануға оның иесінің мүліктік құқығы;</w:t>
      </w:r>
    </w:p>
    <w:bookmarkEnd w:id="12"/>
    <w:bookmarkStart w:name="z16" w:id="13"/>
    <w:p>
      <w:pPr>
        <w:spacing w:after="0"/>
        <w:ind w:left="0"/>
        <w:jc w:val="both"/>
      </w:pPr>
      <w:r>
        <w:rPr>
          <w:rFonts w:ascii="Times New Roman"/>
          <w:b w:val="false"/>
          <w:i w:val="false"/>
          <w:color w:val="000000"/>
          <w:sz w:val="28"/>
        </w:rPr>
        <w:t>
      2) бюллетень - тауар таңбалары қорғау мәселелері жөніндегі ресми мерзімдік басылым;</w:t>
      </w:r>
    </w:p>
    <w:bookmarkEnd w:id="13"/>
    <w:bookmarkStart w:name="z17" w:id="14"/>
    <w:p>
      <w:pPr>
        <w:spacing w:after="0"/>
        <w:ind w:left="0"/>
        <w:jc w:val="both"/>
      </w:pPr>
      <w:r>
        <w:rPr>
          <w:rFonts w:ascii="Times New Roman"/>
          <w:b w:val="false"/>
          <w:i w:val="false"/>
          <w:color w:val="000000"/>
          <w:sz w:val="28"/>
        </w:rPr>
        <w:t>
      3) патенттiк сенiм білдірілген өкiлдер - Қазақстан Республикасының заңнамасына сәйкес уәкiлеттi орган мен сараптама жасау ұйымы алдында жеке және заңды тұлғалардың өкiлi болу құқығы берiлген Қазақстан Республикасының азаматтары;</w:t>
      </w:r>
    </w:p>
    <w:bookmarkEnd w:id="14"/>
    <w:bookmarkStart w:name="z18" w:id="15"/>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Сингапур шарты</w:t>
      </w:r>
      <w:r>
        <w:rPr>
          <w:rFonts w:ascii="Times New Roman"/>
          <w:b w:val="false"/>
          <w:i w:val="false"/>
          <w:color w:val="000000"/>
          <w:sz w:val="28"/>
        </w:rPr>
        <w:t xml:space="preserve"> - 2006 жылғы 27 наурыздағы Тауар таңбалары жөніндегі заңдар туралы Сингапур шарты;</w:t>
      </w:r>
    </w:p>
    <w:bookmarkEnd w:id="15"/>
    <w:bookmarkStart w:name="z19" w:id="16"/>
    <w:p>
      <w:pPr>
        <w:spacing w:after="0"/>
        <w:ind w:left="0"/>
        <w:jc w:val="both"/>
      </w:pPr>
      <w:r>
        <w:rPr>
          <w:rFonts w:ascii="Times New Roman"/>
          <w:b w:val="false"/>
          <w:i w:val="false"/>
          <w:color w:val="000000"/>
          <w:sz w:val="28"/>
        </w:rPr>
        <w:t>
      5) тауар белгісінің иесі - тауар белгісіне айрықша құқыққа ие жеке немесе заңды тұлға;</w:t>
      </w:r>
    </w:p>
    <w:bookmarkEnd w:id="16"/>
    <w:bookmarkStart w:name="z20" w:id="17"/>
    <w:p>
      <w:pPr>
        <w:spacing w:after="0"/>
        <w:ind w:left="0"/>
        <w:jc w:val="both"/>
      </w:pPr>
      <w:r>
        <w:rPr>
          <w:rFonts w:ascii="Times New Roman"/>
          <w:b w:val="false"/>
          <w:i w:val="false"/>
          <w:color w:val="000000"/>
          <w:sz w:val="28"/>
        </w:rPr>
        <w:t>
      6) тауар таңбасы, қызмет көрсету таңбасы (бұдан әрi - тауар таңбасы) - Заңға сәйкес тiркелген немесе Қазақстан Республикасы қатысатын халықаралық шарттарға орай тiркеусiз қорғалатын, бiр заңды немесе жеке тұлғаның тауарларын (көрсететін қызметтерiн) басқа заңды немесе жеке тұлғаның бiртектес тауарларынан (көрсететін қызметтерiнен) ажырату үшiн қызмет ететiн белгi;</w:t>
      </w:r>
    </w:p>
    <w:bookmarkEnd w:id="17"/>
    <w:bookmarkStart w:name="z21" w:id="18"/>
    <w:p>
      <w:pPr>
        <w:spacing w:after="0"/>
        <w:ind w:left="0"/>
        <w:jc w:val="both"/>
      </w:pPr>
      <w:r>
        <w:rPr>
          <w:rFonts w:ascii="Times New Roman"/>
          <w:b w:val="false"/>
          <w:i w:val="false"/>
          <w:color w:val="000000"/>
          <w:sz w:val="28"/>
        </w:rPr>
        <w:t>
      7) "цифрлық үкіметтің" веб-порталы www.egov.kz, www.elicense.kz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терезесін білдіретін цифрлық жүйе;</w:t>
      </w:r>
    </w:p>
    <w:bookmarkEnd w:id="18"/>
    <w:bookmarkStart w:name="z22" w:id="19"/>
    <w:p>
      <w:pPr>
        <w:spacing w:after="0"/>
        <w:ind w:left="0"/>
        <w:jc w:val="both"/>
      </w:pPr>
      <w:r>
        <w:rPr>
          <w:rFonts w:ascii="Times New Roman"/>
          <w:b w:val="false"/>
          <w:i w:val="false"/>
          <w:color w:val="000000"/>
          <w:sz w:val="28"/>
        </w:rPr>
        <w:t>
      8) "цифрлық үкіметтің" төлем шлюзі (бұдан әрі – ЦҮТШ) – өтеулі қызметтер көрсету шеңберінде төлемдер жүргізу туралы ақпаратты беру процестерін автоматтандыратын цифрлық объект;</w:t>
      </w:r>
    </w:p>
    <w:bookmarkEnd w:id="19"/>
    <w:bookmarkStart w:name="z23" w:id="20"/>
    <w:p>
      <w:pPr>
        <w:spacing w:after="0"/>
        <w:ind w:left="0"/>
        <w:jc w:val="both"/>
      </w:pPr>
      <w:r>
        <w:rPr>
          <w:rFonts w:ascii="Times New Roman"/>
          <w:b w:val="false"/>
          <w:i w:val="false"/>
          <w:color w:val="000000"/>
          <w:sz w:val="28"/>
        </w:rPr>
        <w:t>
      9) электрондық цифрлық қолтаңба (бұдан әрі - ЭЦҚ) - электрондық цифрлық қолтаңба құралдарымен жасалған және электрондық құжаттың дұрыстығын, оның тиесілілігін және мазмұнының өзгермейтіндігін растайтын электрондық цифрлық нышандар терімі.</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Әділет министрінің 28.04.2026 </w:t>
      </w:r>
      <w:r>
        <w:rPr>
          <w:rFonts w:ascii="Times New Roman"/>
          <w:b w:val="false"/>
          <w:i w:val="false"/>
          <w:color w:val="000000"/>
          <w:sz w:val="28"/>
        </w:rPr>
        <w:t>№ 393</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24" w:id="21"/>
    <w:p>
      <w:pPr>
        <w:spacing w:after="0"/>
        <w:ind w:left="0"/>
        <w:jc w:val="left"/>
      </w:pPr>
      <w:r>
        <w:rPr>
          <w:rFonts w:ascii="Times New Roman"/>
          <w:b/>
          <w:i w:val="false"/>
          <w:color w:val="000000"/>
        </w:rPr>
        <w:t xml:space="preserve"> 2-тарау. Тауар таңбасын пайдалануға айрықша құқықты беруді тіркеу тәртібі</w:t>
      </w:r>
    </w:p>
    <w:bookmarkEnd w:id="21"/>
    <w:bookmarkStart w:name="z25" w:id="22"/>
    <w:p>
      <w:pPr>
        <w:spacing w:after="0"/>
        <w:ind w:left="0"/>
        <w:jc w:val="both"/>
      </w:pPr>
      <w:r>
        <w:rPr>
          <w:rFonts w:ascii="Times New Roman"/>
          <w:b w:val="false"/>
          <w:i w:val="false"/>
          <w:color w:val="000000"/>
          <w:sz w:val="28"/>
        </w:rPr>
        <w:t>
      3. "Тауар таңбасына, селекциялық жетістікке, өнеркәсіптік меншік объектісіне, сондай-ақ интегралдық микросхема топологиясына айрықша құқықты беруді тіркеу" мемлекеттік қызметі (бұдан әрі – мемлекеттік қызмет) Қазақстан Республикасы Әділет министрлігі Зияткерлік меншік құқығы комитетінің "Ұлттық зияткерлік меншік институты" шаруашылық жүргізу құқығындағы республикалық мемлекеттік кәсіпорнымен көрсетіледі (бұдан әрі – көрсетілетін қызметті беруші).</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Әділет министрінің 28.04.2026 </w:t>
      </w:r>
      <w:r>
        <w:rPr>
          <w:rFonts w:ascii="Times New Roman"/>
          <w:b w:val="false"/>
          <w:i w:val="false"/>
          <w:color w:val="000000"/>
          <w:sz w:val="28"/>
        </w:rPr>
        <w:t>№ 393</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26" w:id="23"/>
    <w:p>
      <w:pPr>
        <w:spacing w:after="0"/>
        <w:ind w:left="0"/>
        <w:jc w:val="both"/>
      </w:pPr>
      <w:r>
        <w:rPr>
          <w:rFonts w:ascii="Times New Roman"/>
          <w:b w:val="false"/>
          <w:i w:val="false"/>
          <w:color w:val="000000"/>
          <w:sz w:val="28"/>
        </w:rPr>
        <w:t>
      4. Мемлекеттік қызметті алу үшін жеке және (немесе) заңды тұлға (бұдан әрі – көрсетілетін қызметті алушы) осы қағиданың 1-қосымшасындағы "Тауар таңбасына, селекциялық жетістікке, өнеркәсіптік меншік объектісіне, сондай-ақ интегралдық микросхема топологиясына айрықша құқықты беруді тіркеу" мемлекеттік қызмет көрсетуге қойылатын негізгі талаптардың тізбесінің (бұдан әрі – тізбе) 8-тармағында көрсетілген қосымша құжаттарымен осы қағидалардың 2 және 3-қосымшаларына сәйкес ЭЦҚ-мен қол қойылған электрондық құжат түріндегі өтініштерді көрсетілетін қызметті берушіге портал арқылы жолдайды.</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Әділет министрінің 31.08.2022 </w:t>
      </w:r>
      <w:r>
        <w:rPr>
          <w:rFonts w:ascii="Times New Roman"/>
          <w:b w:val="false"/>
          <w:i w:val="false"/>
          <w:color w:val="000000"/>
          <w:sz w:val="28"/>
        </w:rPr>
        <w:t>№ 736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 w:id="24"/>
    <w:p>
      <w:pPr>
        <w:spacing w:after="0"/>
        <w:ind w:left="0"/>
        <w:jc w:val="both"/>
      </w:pPr>
      <w:r>
        <w:rPr>
          <w:rFonts w:ascii="Times New Roman"/>
          <w:b w:val="false"/>
          <w:i w:val="false"/>
          <w:color w:val="000000"/>
          <w:sz w:val="28"/>
        </w:rPr>
        <w:t>
      5. Мемлекеттік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талаптардың тізбесі тізбеде келтірілген.</w:t>
      </w:r>
    </w:p>
    <w:bookmarkEnd w:id="24"/>
    <w:p>
      <w:pPr>
        <w:spacing w:after="0"/>
        <w:ind w:left="0"/>
        <w:jc w:val="both"/>
      </w:pPr>
      <w:r>
        <w:rPr>
          <w:rFonts w:ascii="Times New Roman"/>
          <w:b w:val="false"/>
          <w:i w:val="false"/>
          <w:color w:val="000000"/>
          <w:sz w:val="28"/>
        </w:rPr>
        <w:t>
      Төлем қолма-қол ақшасыз аударым тәсілімен көрсетілетін қызметті берушінің "newscab.kazpatent.kz" цифрлық жүйесімен түйістірілген екінші деңгейлі банктің төлем шлюзі арқылы, осы Қағидалардың 4-қосымшасында (бұдан әрі – 4-қосымша) көрсетілген банктік реквизиттер бойынша жүзеге асырылады.</w:t>
      </w:r>
    </w:p>
    <w:p>
      <w:pPr>
        <w:spacing w:after="0"/>
        <w:ind w:left="0"/>
        <w:jc w:val="both"/>
      </w:pPr>
      <w:r>
        <w:rPr>
          <w:rFonts w:ascii="Times New Roman"/>
          <w:b w:val="false"/>
          <w:i w:val="false"/>
          <w:color w:val="000000"/>
          <w:sz w:val="28"/>
        </w:rPr>
        <w:t>
      Көрсетілетін қызметті алушы өтінішті портал арқылы жіберген кезде, мемлекеттік қызмет көрсетуге сұранысты қабылдау күйі автоматты түрде "жеке кабинетте"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Әділет министрінің 31.08.2022 </w:t>
      </w:r>
      <w:r>
        <w:rPr>
          <w:rFonts w:ascii="Times New Roman"/>
          <w:b w:val="false"/>
          <w:i w:val="false"/>
          <w:color w:val="000000"/>
          <w:sz w:val="28"/>
        </w:rPr>
        <w:t>№ 736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Әділет министрінің 28.04.2026 </w:t>
      </w:r>
      <w:r>
        <w:rPr>
          <w:rFonts w:ascii="Times New Roman"/>
          <w:b w:val="false"/>
          <w:i w:val="false"/>
          <w:color w:val="000000"/>
          <w:sz w:val="28"/>
        </w:rPr>
        <w:t>№ 393</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бұйрықтарымен.   </w:t>
      </w:r>
      <w:r>
        <w:br/>
      </w:r>
      <w:r>
        <w:rPr>
          <w:rFonts w:ascii="Times New Roman"/>
          <w:b w:val="false"/>
          <w:i w:val="false"/>
          <w:color w:val="000000"/>
          <w:sz w:val="28"/>
        </w:rPr>
        <w:t>
</w:t>
      </w:r>
    </w:p>
    <w:bookmarkStart w:name="z28" w:id="25"/>
    <w:p>
      <w:pPr>
        <w:spacing w:after="0"/>
        <w:ind w:left="0"/>
        <w:jc w:val="both"/>
      </w:pPr>
      <w:r>
        <w:rPr>
          <w:rFonts w:ascii="Times New Roman"/>
          <w:b w:val="false"/>
          <w:i w:val="false"/>
          <w:color w:val="000000"/>
          <w:sz w:val="28"/>
        </w:rPr>
        <w:t>
      6. Тіркеу туралы өтініш және оған қоса берілетін құжаттар қазақ немесе орыс тілдерінде ұсынылады. Шетелдік есімдер мен заңды тұлғалардың атаулары қазақ немесе орыс транслитерациясында көрсетіледі.</w:t>
      </w:r>
    </w:p>
    <w:bookmarkEnd w:id="25"/>
    <w:p>
      <w:pPr>
        <w:spacing w:after="0"/>
        <w:ind w:left="0"/>
        <w:jc w:val="both"/>
      </w:pPr>
      <w:r>
        <w:rPr>
          <w:rFonts w:ascii="Times New Roman"/>
          <w:b w:val="false"/>
          <w:i w:val="false"/>
          <w:color w:val="000000"/>
          <w:sz w:val="28"/>
        </w:rPr>
        <w:t>
      Қазақстан Республикасында тұрақты тұратын, бірақ уақытша одан тыс жерлерде жүрген жеке тұлғалар өтініш берушінің өз құқықтарын, сондай-ақ мүдделі тұлғаның құқықтарын патенттік сенім білдірілген өкілсіз Қазақстан Республикасының шегінде хат-хабар алмасуға арналған мекенжайын көрсеткен кезде жүзеге асыра алады.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Сингапур шартына</w:t>
      </w:r>
      <w:r>
        <w:rPr>
          <w:rFonts w:ascii="Times New Roman"/>
          <w:b w:val="false"/>
          <w:i w:val="false"/>
          <w:color w:val="000000"/>
          <w:sz w:val="28"/>
        </w:rPr>
        <w:t xml:space="preserve"> қатысушы мемлекеттің жеке немесе заңды тұлғасы болып табылатын тараптардың біріне құқықтарды беру туралы келісімдерді сараптау және тіркеу Сингапур шартының ережелеріне сәйкес жүзеге асырылады.</w:t>
      </w:r>
    </w:p>
    <w:bookmarkStart w:name="z29" w:id="26"/>
    <w:p>
      <w:pPr>
        <w:spacing w:after="0"/>
        <w:ind w:left="0"/>
        <w:jc w:val="both"/>
      </w:pPr>
      <w:r>
        <w:rPr>
          <w:rFonts w:ascii="Times New Roman"/>
          <w:b w:val="false"/>
          <w:i w:val="false"/>
          <w:color w:val="000000"/>
          <w:sz w:val="28"/>
        </w:rPr>
        <w:t>
      7. Мемлекеттік қызметті көрсетуге арналған өтінішке көрсетілетін қызметті берушіге келіп түскен сәтте автоматты түрде тіркеу нөмірі енгізіледі.</w:t>
      </w:r>
    </w:p>
    <w:bookmarkEnd w:id="26"/>
    <w:p>
      <w:pPr>
        <w:spacing w:after="0"/>
        <w:ind w:left="0"/>
        <w:jc w:val="both"/>
      </w:pPr>
      <w:r>
        <w:rPr>
          <w:rFonts w:ascii="Times New Roman"/>
          <w:b w:val="false"/>
          <w:i w:val="false"/>
          <w:color w:val="000000"/>
          <w:sz w:val="28"/>
        </w:rPr>
        <w:t>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өтініштер қабылдау мен мемлекеттік қызмет көрсету нәтижелерін беру келесі жұмыс күні жүзеге асырылады.</w:t>
      </w:r>
    </w:p>
    <w:p>
      <w:pPr>
        <w:spacing w:after="0"/>
        <w:ind w:left="0"/>
        <w:jc w:val="both"/>
      </w:pPr>
      <w:r>
        <w:rPr>
          <w:rFonts w:ascii="Times New Roman"/>
          <w:b w:val="false"/>
          <w:i w:val="false"/>
          <w:color w:val="000000"/>
          <w:sz w:val="28"/>
        </w:rPr>
        <w:t>
      Көрсетілетін қызметті беруші құжаттарды тіркеген сәттен бастап 2 (екі) жұмыс күні ішінде олардың толықтығын тексереді.</w:t>
      </w:r>
    </w:p>
    <w:p>
      <w:pPr>
        <w:spacing w:after="0"/>
        <w:ind w:left="0"/>
        <w:jc w:val="both"/>
      </w:pPr>
      <w:r>
        <w:rPr>
          <w:rFonts w:ascii="Times New Roman"/>
          <w:b w:val="false"/>
          <w:i w:val="false"/>
          <w:color w:val="000000"/>
          <w:sz w:val="28"/>
        </w:rPr>
        <w:t>
      Көрсетілетін қызметті алушы құжаттардың толық топтамасын ұсынбаған немесе осы қағидаларға сәйкес мемлекеттік қызметті көрсету үшін қажетті мәліметтер болмаған кезде көрсетілетін қызметті беруші осы тармақтың үшінші бөлігінде көрсетілген мерзімде көрсетілетін қызметті алушыға құжаттар топтамасының қандай талаптарға сәйкес келмейтінін көрсете отырып, хабарлама жібереді.</w:t>
      </w:r>
    </w:p>
    <w:p>
      <w:pPr>
        <w:spacing w:after="0"/>
        <w:ind w:left="0"/>
        <w:jc w:val="both"/>
      </w:pPr>
      <w:r>
        <w:rPr>
          <w:rFonts w:ascii="Times New Roman"/>
          <w:b w:val="false"/>
          <w:i w:val="false"/>
          <w:color w:val="000000"/>
          <w:sz w:val="28"/>
        </w:rPr>
        <w:t>
      Хабарламада көрсетілген құжаттарды сәйкес келтіру мерзімі көрсетілетін қызметті беруші хабарламаны алған күннен бастап 2 (екі) жұмыс күнін құрайды.</w:t>
      </w:r>
    </w:p>
    <w:p>
      <w:pPr>
        <w:spacing w:after="0"/>
        <w:ind w:left="0"/>
        <w:jc w:val="both"/>
      </w:pPr>
      <w:r>
        <w:rPr>
          <w:rFonts w:ascii="Times New Roman"/>
          <w:b w:val="false"/>
          <w:i w:val="false"/>
          <w:color w:val="000000"/>
          <w:sz w:val="28"/>
        </w:rPr>
        <w:t xml:space="preserve">
      Егер хабарламаны алған күннен бастап 2 (екі) жұмыс күні ішінде көрсетілетін қызметті алушы оны талаптарға сәйкес келтірмеген жағдайда, көрсетілетін қызметті беруші осы қағидалардың </w:t>
      </w:r>
      <w:r>
        <w:rPr>
          <w:rFonts w:ascii="Times New Roman"/>
          <w:b w:val="false"/>
          <w:i w:val="false"/>
          <w:color w:val="000000"/>
          <w:sz w:val="28"/>
        </w:rPr>
        <w:t>6-қосымшасына</w:t>
      </w:r>
      <w:r>
        <w:rPr>
          <w:rFonts w:ascii="Times New Roman"/>
          <w:b w:val="false"/>
          <w:i w:val="false"/>
          <w:color w:val="000000"/>
          <w:sz w:val="28"/>
        </w:rPr>
        <w:t xml:space="preserve"> сәйкес өтінішті одан әрі қараудан бас тартуды жібереді.</w:t>
      </w:r>
    </w:p>
    <w:p>
      <w:pPr>
        <w:spacing w:after="0"/>
        <w:ind w:left="0"/>
        <w:jc w:val="both"/>
      </w:pPr>
      <w:r>
        <w:rPr>
          <w:rFonts w:ascii="Times New Roman"/>
          <w:b w:val="false"/>
          <w:i w:val="false"/>
          <w:color w:val="000000"/>
          <w:sz w:val="28"/>
        </w:rPr>
        <w:t>
      Төлемді растайтын құжат туралы мәліметтерді көрсетілетін қызметті беруші тиісті мемлекеттік цифрлық жүйеден ЦҮТШ арқылы алады.</w:t>
      </w:r>
    </w:p>
    <w:p>
      <w:pPr>
        <w:spacing w:after="0"/>
        <w:ind w:left="0"/>
        <w:jc w:val="both"/>
      </w:pPr>
      <w:r>
        <w:rPr>
          <w:rFonts w:ascii="Times New Roman"/>
          <w:b w:val="false"/>
          <w:i w:val="false"/>
          <w:color w:val="000000"/>
          <w:sz w:val="28"/>
        </w:rPr>
        <w:t xml:space="preserve">
      Тексеру және тиісті құжаттарға ақы төлеу нәтижелері бойынша, сондай-ақ бас тарту үшін негіздер болмаған жағдайда, көрсетілетін қызметті беруші 5 (бес) жұмыс күні ішінде мемлекеттік қызмет көрсету туралы хабарлама дайындайды және осы қағидалардың </w:t>
      </w:r>
      <w:r>
        <w:rPr>
          <w:rFonts w:ascii="Times New Roman"/>
          <w:b w:val="false"/>
          <w:i w:val="false"/>
          <w:color w:val="000000"/>
          <w:sz w:val="28"/>
        </w:rPr>
        <w:t>5-қосымшасына</w:t>
      </w:r>
      <w:r>
        <w:rPr>
          <w:rFonts w:ascii="Times New Roman"/>
          <w:b w:val="false"/>
          <w:i w:val="false"/>
          <w:color w:val="000000"/>
          <w:sz w:val="28"/>
        </w:rPr>
        <w:t xml:space="preserve"> сәйкес электрондық нысанда көрсетілетін қызметті алушының "жеке кабинетіне" жолдайды.</w:t>
      </w:r>
    </w:p>
    <w:p>
      <w:pPr>
        <w:spacing w:after="0"/>
        <w:ind w:left="0"/>
        <w:jc w:val="both"/>
      </w:pPr>
      <w:r>
        <w:rPr>
          <w:rFonts w:ascii="Times New Roman"/>
          <w:b w:val="false"/>
          <w:i w:val="false"/>
          <w:color w:val="000000"/>
          <w:sz w:val="28"/>
        </w:rPr>
        <w:t>
      Мемлекеттік қызметті көрсетуден бас тарту туралы шешім шығарған кезде көрсетілетін қызметті беруші 1 (бір) жұмыс күні ішінде көрсетілетін қызметті алушыға алдын ала шешім бойынша ұстанымын білдіру мүмкіндігін беру үшін мемлекеттік қызметті көрсетуден бас тарту туралы алдын ала шешім, сондай-ақ тыңдауды өткізу уақыты мен орны (тәсілі) туралы хабардар етеді.</w:t>
      </w:r>
    </w:p>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3 (үш) жұмыс күні бұрын жіберіледі. Тыңдау хабардар етілген күннен бастап 2 (екі) жұмыс күнінен кешіктірілмей жүргізіледі.</w:t>
      </w:r>
    </w:p>
    <w:p>
      <w:pPr>
        <w:spacing w:after="0"/>
        <w:ind w:left="0"/>
        <w:jc w:val="both"/>
      </w:pPr>
      <w:r>
        <w:rPr>
          <w:rFonts w:ascii="Times New Roman"/>
          <w:b w:val="false"/>
          <w:i w:val="false"/>
          <w:color w:val="000000"/>
          <w:sz w:val="28"/>
        </w:rPr>
        <w:t xml:space="preserve">
      Тыңдау нәтижелері бойынша көрсетілетін қызметті беруші рұқсатын немесе мемлекеттік қызметті көрсетуден дәлелді бас тартуды береді.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Әділет министрінің 30.06.2021 </w:t>
      </w:r>
      <w:r>
        <w:rPr>
          <w:rFonts w:ascii="Times New Roman"/>
          <w:b w:val="false"/>
          <w:i w:val="false"/>
          <w:color w:val="000000"/>
          <w:sz w:val="28"/>
        </w:rPr>
        <w:t>№ 550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Әділет министрінің 28.04.2026 </w:t>
      </w:r>
      <w:r>
        <w:rPr>
          <w:rFonts w:ascii="Times New Roman"/>
          <w:b w:val="false"/>
          <w:i w:val="false"/>
          <w:color w:val="000000"/>
          <w:sz w:val="28"/>
        </w:rPr>
        <w:t>№ 393</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бұйрықтарымен. </w:t>
      </w:r>
      <w:r>
        <w:br/>
      </w:r>
      <w:r>
        <w:rPr>
          <w:rFonts w:ascii="Times New Roman"/>
          <w:b w:val="false"/>
          <w:i w:val="false"/>
          <w:color w:val="000000"/>
          <w:sz w:val="28"/>
        </w:rPr>
        <w:t>
</w:t>
      </w:r>
    </w:p>
    <w:bookmarkStart w:name="z72" w:id="27"/>
    <w:p>
      <w:pPr>
        <w:spacing w:after="0"/>
        <w:ind w:left="0"/>
        <w:jc w:val="both"/>
      </w:pPr>
      <w:r>
        <w:rPr>
          <w:rFonts w:ascii="Times New Roman"/>
          <w:b w:val="false"/>
          <w:i w:val="false"/>
          <w:color w:val="000000"/>
          <w:sz w:val="28"/>
        </w:rPr>
        <w:t>
      7-1. Мемлекеттік қызмет көрсету мерзімін тоқтата тұру көрсетілетін қызметті алушыға көрсетілетін қызметті берушінің мемлекеттік қызмет көрсету процесін тоқтата тұру жөніндегі шешімі туралы хабарлама жіберілген күннен басталады. Мемлекеттік қызмет көрсету мерзімінің өтуі көрсетілетін қызметті беруші мемлекеттік қызмет көрсету процесін қайта бастау туралы шешім шығарған күннен бастап қайта басталады.</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7-1-тармақпен толықтырылды - ҚР Әділет министрінің 28.04.2026 </w:t>
      </w:r>
      <w:r>
        <w:rPr>
          <w:rFonts w:ascii="Times New Roman"/>
          <w:b w:val="false"/>
          <w:i w:val="false"/>
          <w:color w:val="000000"/>
          <w:sz w:val="28"/>
        </w:rPr>
        <w:t>№ 393</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73" w:id="28"/>
    <w:p>
      <w:pPr>
        <w:spacing w:after="0"/>
        <w:ind w:left="0"/>
        <w:jc w:val="both"/>
      </w:pPr>
      <w:r>
        <w:rPr>
          <w:rFonts w:ascii="Times New Roman"/>
          <w:b w:val="false"/>
          <w:i w:val="false"/>
          <w:color w:val="000000"/>
          <w:sz w:val="28"/>
        </w:rPr>
        <w:t>
      7-2. Көрсетілетін қызметті беруші мемлекеттік қызмет көрсету процесін мынадай:</w:t>
      </w:r>
    </w:p>
    <w:bookmarkEnd w:id="28"/>
    <w:p>
      <w:pPr>
        <w:spacing w:after="0"/>
        <w:ind w:left="0"/>
        <w:jc w:val="both"/>
      </w:pPr>
      <w:r>
        <w:rPr>
          <w:rFonts w:ascii="Times New Roman"/>
          <w:b w:val="false"/>
          <w:i w:val="false"/>
          <w:color w:val="000000"/>
          <w:sz w:val="28"/>
        </w:rPr>
        <w:t>
      1) егер көрсетілетін қызметті алушылардың тиісті материалдық немесе материалдық емес игіліктерді алу құқықтарында құқықтық мирасқорлыққа жол берілсе, азамат қайтыс болған (оның ішінде қайтыс болды деп жарияланған) немесе заңды тұлға қайта ұйымдастырылған, таратылған;</w:t>
      </w:r>
    </w:p>
    <w:p>
      <w:pPr>
        <w:spacing w:after="0"/>
        <w:ind w:left="0"/>
        <w:jc w:val="both"/>
      </w:pPr>
      <w:r>
        <w:rPr>
          <w:rFonts w:ascii="Times New Roman"/>
          <w:b w:val="false"/>
          <w:i w:val="false"/>
          <w:color w:val="000000"/>
          <w:sz w:val="28"/>
        </w:rPr>
        <w:t>
      2) азамат Қазақстан Республикасының заңдарында белгіленген тәртіппен әрекетке қабілетсіз және (немесе) әрекет қабілеті шектеулі деп танылған;</w:t>
      </w:r>
    </w:p>
    <w:p>
      <w:pPr>
        <w:spacing w:after="0"/>
        <w:ind w:left="0"/>
        <w:jc w:val="both"/>
      </w:pPr>
      <w:r>
        <w:rPr>
          <w:rFonts w:ascii="Times New Roman"/>
          <w:b w:val="false"/>
          <w:i w:val="false"/>
          <w:color w:val="000000"/>
          <w:sz w:val="28"/>
        </w:rPr>
        <w:t>
      3) мемлекеттік органдар қарайтын не сот тәртібімен қаралатын мәселелер шешілгенге дейін мемлекеттік қызмет көрсету мүмкін болмаған жағдайларда тоқтата тұрады.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7-2-тармақпен толықтырылды - ҚР Әділет министрінің 28.04.2026 </w:t>
      </w:r>
      <w:r>
        <w:rPr>
          <w:rFonts w:ascii="Times New Roman"/>
          <w:b w:val="false"/>
          <w:i w:val="false"/>
          <w:color w:val="000000"/>
          <w:sz w:val="28"/>
        </w:rPr>
        <w:t>№ 393</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74" w:id="29"/>
    <w:p>
      <w:pPr>
        <w:spacing w:after="0"/>
        <w:ind w:left="0"/>
        <w:jc w:val="both"/>
      </w:pPr>
      <w:r>
        <w:rPr>
          <w:rFonts w:ascii="Times New Roman"/>
          <w:b w:val="false"/>
          <w:i w:val="false"/>
          <w:color w:val="000000"/>
          <w:sz w:val="28"/>
        </w:rPr>
        <w:t>
      7-3. Мемлекеттік қызмет көрсету процесі:</w:t>
      </w:r>
    </w:p>
    <w:bookmarkEnd w:id="29"/>
    <w:p>
      <w:pPr>
        <w:spacing w:after="0"/>
        <w:ind w:left="0"/>
        <w:jc w:val="both"/>
      </w:pPr>
      <w:r>
        <w:rPr>
          <w:rFonts w:ascii="Times New Roman"/>
          <w:b w:val="false"/>
          <w:i w:val="false"/>
          <w:color w:val="000000"/>
          <w:sz w:val="28"/>
        </w:rPr>
        <w:t>
      1) осы Қағидалардың 7-2-тармағының 1) және 2) тармақшаларында көзделген жағдайларда – қайтыс болған адамның құқықтық мирасқоры айқындалғанға дейін немесе әрекетке қабілетсіз адамға қорғаншы тағайындалғанға дейін;</w:t>
      </w:r>
    </w:p>
    <w:p>
      <w:pPr>
        <w:spacing w:after="0"/>
        <w:ind w:left="0"/>
        <w:jc w:val="both"/>
      </w:pPr>
      <w:r>
        <w:rPr>
          <w:rFonts w:ascii="Times New Roman"/>
          <w:b w:val="false"/>
          <w:i w:val="false"/>
          <w:color w:val="000000"/>
          <w:sz w:val="28"/>
        </w:rPr>
        <w:t>
      2) осы Қағидалардың 7-2-тармағының 3) тармақшасында көзделген жағдайларда мемлекеттік орган ұстанымды айқындағанға дейін немесе сот актісі заңды күшіне енгенге дейін тоқтатыла тұрады.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7-3-тармақпен толықтырылды - ҚР Әділет министрінің 28.04.2026 </w:t>
      </w:r>
      <w:r>
        <w:rPr>
          <w:rFonts w:ascii="Times New Roman"/>
          <w:b w:val="false"/>
          <w:i w:val="false"/>
          <w:color w:val="000000"/>
          <w:sz w:val="28"/>
        </w:rPr>
        <w:t>№ 393</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75" w:id="30"/>
    <w:p>
      <w:pPr>
        <w:spacing w:after="0"/>
        <w:ind w:left="0"/>
        <w:jc w:val="both"/>
      </w:pPr>
      <w:r>
        <w:rPr>
          <w:rFonts w:ascii="Times New Roman"/>
          <w:b w:val="false"/>
          <w:i w:val="false"/>
          <w:color w:val="000000"/>
          <w:sz w:val="28"/>
        </w:rPr>
        <w:t>
      7-4. Көрсетілетін қызметті беруші көрсетілетін қызметті алушының өтінішхаты бойынша немесе өз бастамасы бойынша мемлекеттік қызмет көрсету процесін мынадай:</w:t>
      </w:r>
    </w:p>
    <w:bookmarkEnd w:id="30"/>
    <w:p>
      <w:pPr>
        <w:spacing w:after="0"/>
        <w:ind w:left="0"/>
        <w:jc w:val="both"/>
      </w:pPr>
      <w:r>
        <w:rPr>
          <w:rFonts w:ascii="Times New Roman"/>
          <w:b w:val="false"/>
          <w:i w:val="false"/>
          <w:color w:val="000000"/>
          <w:sz w:val="28"/>
        </w:rPr>
        <w:t>
      1) қызмет көрсетудің одан арғы процесіне уақытша кедергі келтіретін еңсерілмейтін күш әсер еткен жағдайда тоқтата тұрады. Мемлекеттік қызмет көрсетудің одан арғы процесіне уақытша кедергі келтіретін еңсерілмейтін күштің әсер етуі деп төтенше жағдайды енгізу, табиғи және техногендік сипаттағы төтенше жағдай қатері немесе оның туындауы түсініледі;</w:t>
      </w:r>
    </w:p>
    <w:p>
      <w:pPr>
        <w:spacing w:after="0"/>
        <w:ind w:left="0"/>
        <w:jc w:val="both"/>
      </w:pPr>
      <w:r>
        <w:rPr>
          <w:rFonts w:ascii="Times New Roman"/>
          <w:b w:val="false"/>
          <w:i w:val="false"/>
          <w:color w:val="000000"/>
          <w:sz w:val="28"/>
        </w:rPr>
        <w:t>
      2) көрсетілетін қызметті алушы заңды өкілдерінің көрсетілетін қызметті алу жағдайларын қоспағанда, оның мемлекеттік қызмет көрсету мерзімінен асатын мерзімде қызметтік іссапарда, медициналық ұйымда стационарлық емделуде болған жағдайда тоқтата тұрады.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7-4-тармақпен толықтырылды - ҚР Әділет министрінің 28.04.2026 </w:t>
      </w:r>
      <w:r>
        <w:rPr>
          <w:rFonts w:ascii="Times New Roman"/>
          <w:b w:val="false"/>
          <w:i w:val="false"/>
          <w:color w:val="000000"/>
          <w:sz w:val="28"/>
        </w:rPr>
        <w:t>№ 393</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30" w:id="31"/>
    <w:p>
      <w:pPr>
        <w:spacing w:after="0"/>
        <w:ind w:left="0"/>
        <w:jc w:val="both"/>
      </w:pPr>
      <w:r>
        <w:rPr>
          <w:rFonts w:ascii="Times New Roman"/>
          <w:b w:val="false"/>
          <w:i w:val="false"/>
          <w:color w:val="000000"/>
          <w:sz w:val="28"/>
        </w:rPr>
        <w:t>
      8. Тіркелген жағдайда көрсетілетін қызметті беруші бюллетеньде тауар таңбасына айрықша құқықты беруді тіркеу туралы мәліметтерді жариялайды.</w:t>
      </w:r>
    </w:p>
    <w:bookmarkEnd w:id="31"/>
    <w:bookmarkStart w:name="z31" w:id="32"/>
    <w:p>
      <w:pPr>
        <w:spacing w:after="0"/>
        <w:ind w:left="0"/>
        <w:jc w:val="both"/>
      </w:pPr>
      <w:r>
        <w:rPr>
          <w:rFonts w:ascii="Times New Roman"/>
          <w:b w:val="false"/>
          <w:i w:val="false"/>
          <w:color w:val="000000"/>
          <w:sz w:val="28"/>
        </w:rPr>
        <w:t>
      9. Осы Қағидаларға өзгерістер және (немесе) толықтырулар енгізу кезінде, уәкілетті орган "цифрлық үкіметтің" операторына, Бірыңғай байланыс орталығына, көрсетілетін қызметті берушіге тиісті нормативтік құқықтық акт Әділет министрлігіне мемлекеттік тіркелгеннен кейін үш жұмыс күні ішінде осындай өзгерістер және (немесе) толықтырулар туралы ақпаратты жібереді.</w:t>
      </w:r>
    </w:p>
    <w:bookmarkEnd w:id="32"/>
    <w:p>
      <w:pPr>
        <w:spacing w:after="0"/>
        <w:ind w:left="0"/>
        <w:jc w:val="both"/>
      </w:pPr>
      <w:r>
        <w:rPr>
          <w:rFonts w:ascii="Times New Roman"/>
          <w:b w:val="false"/>
          <w:i w:val="false"/>
          <w:color w:val="000000"/>
          <w:sz w:val="28"/>
        </w:rPr>
        <w:t>
      Мемқызметтер туралы заңның 5-бабы 2-тармағының 11) тармақшасына сәйкес көрсетілетін қызметті беруші Қазақстан Республикасы Көлік және коммуникациялар министрі міндетін атқарушының 2013 жылғы 14 маусымдағы № 452 бұйрығымен бекітілген "Мемлекеттік көрсетілетін қызметтерді көрсету мониторингінің цифрлық жүйесіне мемлекеттік көрсетілетін қызметті көрсету сатысы туралы деректер енгізу қағидаларын бекіту туралы" қағидаларда белгіленген тәртіппен мемлекеттік қызмет көрсету кезеңі туралы деректерді мемлекеттік қызметтер көрсетудің мониторингі цифрлық жүйесіне енгізуді қамтамасыз етеді (Нормативтік құқықтық актілерді мемлекеттік тіркеу тізілімінде № 8555 болып тіркелген).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Әділет министрінің 28.04.2026 </w:t>
      </w:r>
      <w:r>
        <w:rPr>
          <w:rFonts w:ascii="Times New Roman"/>
          <w:b w:val="false"/>
          <w:i w:val="false"/>
          <w:color w:val="000000"/>
          <w:sz w:val="28"/>
        </w:rPr>
        <w:t>№ 393</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32" w:id="33"/>
    <w:p>
      <w:pPr>
        <w:spacing w:after="0"/>
        <w:ind w:left="0"/>
        <w:jc w:val="left"/>
      </w:pPr>
      <w:r>
        <w:rPr>
          <w:rFonts w:ascii="Times New Roman"/>
          <w:b/>
          <w:i w:val="false"/>
          <w:color w:val="000000"/>
        </w:rPr>
        <w:t xml:space="preserve"> 3-тарау. Тауар таңбасын пайдалану құқықығын беруді тіркеу тәртібі</w:t>
      </w:r>
    </w:p>
    <w:bookmarkEnd w:id="33"/>
    <w:bookmarkStart w:name="z33" w:id="34"/>
    <w:p>
      <w:pPr>
        <w:spacing w:after="0"/>
        <w:ind w:left="0"/>
        <w:jc w:val="both"/>
      </w:pPr>
      <w:r>
        <w:rPr>
          <w:rFonts w:ascii="Times New Roman"/>
          <w:b w:val="false"/>
          <w:i w:val="false"/>
          <w:color w:val="000000"/>
          <w:sz w:val="28"/>
        </w:rPr>
        <w:t>
      10. "Тауар таңбасын, селекциялық жетістікті, өнеркәсiптiк меншiк объектiсiн, сондай-ақ интегралдық микросхеманың топологиясын пайдалану құқығын беруді тіркеу" мемлекеттік қызметі (бұдан әрі – мемлекеттік қызмет) көрсетілетін қызметті берушімен көрсетіледі (бұдан әрі – көрсетілетін қызметті беруші).</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Әділет министрінің 15.06.2021 </w:t>
      </w:r>
      <w:r>
        <w:rPr>
          <w:rFonts w:ascii="Times New Roman"/>
          <w:b w:val="false"/>
          <w:i w:val="false"/>
          <w:color w:val="000000"/>
          <w:sz w:val="28"/>
        </w:rPr>
        <w:t>№ 508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4" w:id="35"/>
    <w:p>
      <w:pPr>
        <w:spacing w:after="0"/>
        <w:ind w:left="0"/>
        <w:jc w:val="both"/>
      </w:pPr>
      <w:r>
        <w:rPr>
          <w:rFonts w:ascii="Times New Roman"/>
          <w:b w:val="false"/>
          <w:i w:val="false"/>
          <w:color w:val="000000"/>
          <w:sz w:val="28"/>
        </w:rPr>
        <w:t>
      11. Мемлекеттік қызметті алу үшін жеке және (немесе) заңды тұлға (бұдан әрі – көрсетілетін қызметті алушы) осы қағидалардың 7-қосымшасындағы "Тауар таңбасын, селекциялық жетістікті, өнеркәсiптiк меншiк объектiсiн, сондай-ақ интегралдық микросхеманың топологиясын пайдалану құқығын беруді тіркеу" мемлекеттік қызмет көрсетуге қойылатын негізгі талаптардың тізбесінің (бұдан әрі – тізбе) 8-тармағында көрсетілген қосымша құжаттарымен осы қағидалардың 8, 9 және 10-қосымшаларына сәйкес ЭЦҚ-мен қол қойылған электрондық құжат түріндегі өтініштерді көрсетілетін қызметті берушіге портал арқылы жолдайды.</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Әділет министрінің 31.08.2022 </w:t>
      </w:r>
      <w:r>
        <w:rPr>
          <w:rFonts w:ascii="Times New Roman"/>
          <w:b w:val="false"/>
          <w:i w:val="false"/>
          <w:color w:val="000000"/>
          <w:sz w:val="28"/>
        </w:rPr>
        <w:t>№ 736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5" w:id="36"/>
    <w:p>
      <w:pPr>
        <w:spacing w:after="0"/>
        <w:ind w:left="0"/>
        <w:jc w:val="both"/>
      </w:pPr>
      <w:r>
        <w:rPr>
          <w:rFonts w:ascii="Times New Roman"/>
          <w:b w:val="false"/>
          <w:i w:val="false"/>
          <w:color w:val="000000"/>
          <w:sz w:val="28"/>
        </w:rPr>
        <w:t>
      12. Мемлекеттік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талаптардың тізбесі тізбеде келтірілген.</w:t>
      </w:r>
    </w:p>
    <w:bookmarkEnd w:id="36"/>
    <w:p>
      <w:pPr>
        <w:spacing w:after="0"/>
        <w:ind w:left="0"/>
        <w:jc w:val="both"/>
      </w:pPr>
      <w:r>
        <w:rPr>
          <w:rFonts w:ascii="Times New Roman"/>
          <w:b w:val="false"/>
          <w:i w:val="false"/>
          <w:color w:val="000000"/>
          <w:sz w:val="28"/>
        </w:rPr>
        <w:t xml:space="preserve">
      Төлем қолма-қол ақшасыз аударым тәсілімен көрсетілетін қызметті берушінің "newscab.kazpatent.kz" цифрлық жүйесімен түйістірілген екінші деңгейлі банктің төлем шлюзі арқылы, осы Қағидалардың </w:t>
      </w:r>
      <w:r>
        <w:rPr>
          <w:rFonts w:ascii="Times New Roman"/>
          <w:b w:val="false"/>
          <w:i w:val="false"/>
          <w:color w:val="000000"/>
          <w:sz w:val="28"/>
        </w:rPr>
        <w:t>4-қосымшасында</w:t>
      </w:r>
      <w:r>
        <w:rPr>
          <w:rFonts w:ascii="Times New Roman"/>
          <w:b w:val="false"/>
          <w:i w:val="false"/>
          <w:color w:val="000000"/>
          <w:sz w:val="28"/>
        </w:rPr>
        <w:t xml:space="preserve"> көрсетілген банктік реквизиттер бойынша жүзеге асырылады.</w:t>
      </w:r>
    </w:p>
    <w:p>
      <w:pPr>
        <w:spacing w:after="0"/>
        <w:ind w:left="0"/>
        <w:jc w:val="both"/>
      </w:pPr>
      <w:r>
        <w:rPr>
          <w:rFonts w:ascii="Times New Roman"/>
          <w:b w:val="false"/>
          <w:i w:val="false"/>
          <w:color w:val="000000"/>
          <w:sz w:val="28"/>
        </w:rPr>
        <w:t>
      Көрсетілетін қызметті алушы өтінішті портал арқылы жіберген кезде, мемлекеттік қызмет көрсетуге сұранысты қабылдау күйі автоматты түрде "жеке кабинетте"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Әділет министрінің 31.08.2022 </w:t>
      </w:r>
      <w:r>
        <w:rPr>
          <w:rFonts w:ascii="Times New Roman"/>
          <w:b w:val="false"/>
          <w:i w:val="false"/>
          <w:color w:val="000000"/>
          <w:sz w:val="28"/>
        </w:rPr>
        <w:t>№ 736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28.04.2026 </w:t>
      </w:r>
      <w:r>
        <w:rPr>
          <w:rFonts w:ascii="Times New Roman"/>
          <w:b w:val="false"/>
          <w:i w:val="false"/>
          <w:color w:val="000000"/>
          <w:sz w:val="28"/>
        </w:rPr>
        <w:t>№ 393</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бұйрықтарымен. </w:t>
      </w:r>
      <w:r>
        <w:br/>
      </w:r>
      <w:r>
        <w:rPr>
          <w:rFonts w:ascii="Times New Roman"/>
          <w:b w:val="false"/>
          <w:i w:val="false"/>
          <w:color w:val="000000"/>
          <w:sz w:val="28"/>
        </w:rPr>
        <w:t>
</w:t>
      </w:r>
    </w:p>
    <w:bookmarkStart w:name="z36" w:id="37"/>
    <w:p>
      <w:pPr>
        <w:spacing w:after="0"/>
        <w:ind w:left="0"/>
        <w:jc w:val="both"/>
      </w:pPr>
      <w:r>
        <w:rPr>
          <w:rFonts w:ascii="Times New Roman"/>
          <w:b w:val="false"/>
          <w:i w:val="false"/>
          <w:color w:val="000000"/>
          <w:sz w:val="28"/>
        </w:rPr>
        <w:t>
      13. Тіркеу туралы өтініш және оған қоса берілетін құжаттар қазақ немесе орыс тілдерінде ұсынылады. Шетелдік есімдер мен заңды тұлғалардың атаулары қазақ немесе орыс транслитерациясында көрсетіледі.</w:t>
      </w:r>
    </w:p>
    <w:bookmarkEnd w:id="37"/>
    <w:p>
      <w:pPr>
        <w:spacing w:after="0"/>
        <w:ind w:left="0"/>
        <w:jc w:val="both"/>
      </w:pPr>
      <w:r>
        <w:rPr>
          <w:rFonts w:ascii="Times New Roman"/>
          <w:b w:val="false"/>
          <w:i w:val="false"/>
          <w:color w:val="000000"/>
          <w:sz w:val="28"/>
        </w:rPr>
        <w:t>
      Қазақстан Республикасында тұрақты тұратын, бірақ уақытша одан тыс жерлерде жүрген жеке тұлғалар өтініш берушінің өз құқықтарын, сондай-ақ мүдделі тұлғаның құқықтарын патенттік сенім білдірілген өкілсіз Қазақстан Республикасының шегінде хат-хабар алмасуға арналған мекенжайын көрсеткен кезде жүзеге асыра алады.</w:t>
      </w:r>
    </w:p>
    <w:p>
      <w:pPr>
        <w:spacing w:after="0"/>
        <w:ind w:left="0"/>
        <w:jc w:val="both"/>
      </w:pPr>
      <w:r>
        <w:rPr>
          <w:rFonts w:ascii="Times New Roman"/>
          <w:b w:val="false"/>
          <w:i w:val="false"/>
          <w:color w:val="000000"/>
          <w:sz w:val="28"/>
        </w:rPr>
        <w:t>
      Сингапур шартына қатысушы мемлекеттің жеке немесе заңды тұлғасы болып табылатын тараптардың біріне құқықтарды беру туралы келісімдерді сараптау және тіркеу Сингапур шартының ережелеріне сәйкес жүзеге асырылады.</w:t>
      </w:r>
    </w:p>
    <w:bookmarkStart w:name="z37" w:id="38"/>
    <w:p>
      <w:pPr>
        <w:spacing w:after="0"/>
        <w:ind w:left="0"/>
        <w:jc w:val="both"/>
      </w:pPr>
      <w:r>
        <w:rPr>
          <w:rFonts w:ascii="Times New Roman"/>
          <w:b w:val="false"/>
          <w:i w:val="false"/>
          <w:color w:val="000000"/>
          <w:sz w:val="28"/>
        </w:rPr>
        <w:t>
      14. Мемлекеттік қызметті көрсетуге арналған өтінішке көрсетілетін қызметті берушіге келіп түскен сәтте автоматты түрде тіркеу нөмірі енгізіледі.</w:t>
      </w:r>
    </w:p>
    <w:bookmarkEnd w:id="38"/>
    <w:p>
      <w:pPr>
        <w:spacing w:after="0"/>
        <w:ind w:left="0"/>
        <w:jc w:val="both"/>
      </w:pPr>
      <w:r>
        <w:rPr>
          <w:rFonts w:ascii="Times New Roman"/>
          <w:b w:val="false"/>
          <w:i w:val="false"/>
          <w:color w:val="000000"/>
          <w:sz w:val="28"/>
        </w:rPr>
        <w:t>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өтініштер қабылдау мен мемлекеттік қызмет көрсету нәтижелерін беру келесі жұмыс күні жүзеге асырылады.</w:t>
      </w:r>
    </w:p>
    <w:p>
      <w:pPr>
        <w:spacing w:after="0"/>
        <w:ind w:left="0"/>
        <w:jc w:val="both"/>
      </w:pPr>
      <w:r>
        <w:rPr>
          <w:rFonts w:ascii="Times New Roman"/>
          <w:b w:val="false"/>
          <w:i w:val="false"/>
          <w:color w:val="000000"/>
          <w:sz w:val="28"/>
        </w:rPr>
        <w:t>
      Көрсетілетін қызметті беруші құжаттарды тіркеген сәттен бастап 2 (екі) жұмыс күні ішінде олардың толықтығын тексереді.</w:t>
      </w:r>
    </w:p>
    <w:p>
      <w:pPr>
        <w:spacing w:after="0"/>
        <w:ind w:left="0"/>
        <w:jc w:val="both"/>
      </w:pPr>
      <w:r>
        <w:rPr>
          <w:rFonts w:ascii="Times New Roman"/>
          <w:b w:val="false"/>
          <w:i w:val="false"/>
          <w:color w:val="000000"/>
          <w:sz w:val="28"/>
        </w:rPr>
        <w:t>
      Көрсетілетін қызметті алушы құжаттардың толық топтамасын ұсынбаған немесе осы қағидаларға сәйкес мемлекеттік қызметті көрсету үшін қажетті мәліметтер болмаған кезде көрсетілетін қызметті беруші осы тармақтың үшінші бөлігінде көрсетілген мерзімде көрсетілетін қызметті алушыға құжаттар топтамасының қандай талаптарға сәйкес келмейтінін көрсете отырып, хабарлама жібереді.</w:t>
      </w:r>
    </w:p>
    <w:p>
      <w:pPr>
        <w:spacing w:after="0"/>
        <w:ind w:left="0"/>
        <w:jc w:val="both"/>
      </w:pPr>
      <w:r>
        <w:rPr>
          <w:rFonts w:ascii="Times New Roman"/>
          <w:b w:val="false"/>
          <w:i w:val="false"/>
          <w:color w:val="000000"/>
          <w:sz w:val="28"/>
        </w:rPr>
        <w:t>
      Хабарламада көрсетілген құжаттарды сәйкес келтіру мерзімі көрсетілетін қызметті беруші хабарламаны алған күннен бастап 2 (екі) жұмыс күнін құрайды.</w:t>
      </w:r>
    </w:p>
    <w:p>
      <w:pPr>
        <w:spacing w:after="0"/>
        <w:ind w:left="0"/>
        <w:jc w:val="both"/>
      </w:pPr>
      <w:r>
        <w:rPr>
          <w:rFonts w:ascii="Times New Roman"/>
          <w:b w:val="false"/>
          <w:i w:val="false"/>
          <w:color w:val="000000"/>
          <w:sz w:val="28"/>
        </w:rPr>
        <w:t xml:space="preserve">
      Егер хабарламаны алған күннен бастап 2 (екі) жұмыс күні ішінде көрсетілетін қызметті алушы оны талаптарға сәйкес келтірмеген жағдайда, көрсетілетін қызметті беруші осы қағидалардың </w:t>
      </w:r>
      <w:r>
        <w:rPr>
          <w:rFonts w:ascii="Times New Roman"/>
          <w:b w:val="false"/>
          <w:i w:val="false"/>
          <w:color w:val="000000"/>
          <w:sz w:val="28"/>
        </w:rPr>
        <w:t>13-қосымшасына</w:t>
      </w:r>
      <w:r>
        <w:rPr>
          <w:rFonts w:ascii="Times New Roman"/>
          <w:b w:val="false"/>
          <w:i w:val="false"/>
          <w:color w:val="000000"/>
          <w:sz w:val="28"/>
        </w:rPr>
        <w:t xml:space="preserve"> сәйкес өтінішті одан әрі қараудан бас тартуды жібереді.</w:t>
      </w:r>
    </w:p>
    <w:p>
      <w:pPr>
        <w:spacing w:after="0"/>
        <w:ind w:left="0"/>
        <w:jc w:val="both"/>
      </w:pPr>
      <w:r>
        <w:rPr>
          <w:rFonts w:ascii="Times New Roman"/>
          <w:b w:val="false"/>
          <w:i w:val="false"/>
          <w:color w:val="000000"/>
          <w:sz w:val="28"/>
        </w:rPr>
        <w:t>
      Төлемді растайтын құжат туралы мәліметтерді көрсетілетін қызметті беруші тиісті мемлекеттік цифрлық жүйеден ЦҮТШ арқылы алады.</w:t>
      </w:r>
    </w:p>
    <w:p>
      <w:pPr>
        <w:spacing w:after="0"/>
        <w:ind w:left="0"/>
        <w:jc w:val="both"/>
      </w:pPr>
      <w:r>
        <w:rPr>
          <w:rFonts w:ascii="Times New Roman"/>
          <w:b w:val="false"/>
          <w:i w:val="false"/>
          <w:color w:val="000000"/>
          <w:sz w:val="28"/>
        </w:rPr>
        <w:t xml:space="preserve">
      Тексеру және тиісті құжаттарға ақы төлеу нәтижелері бойынша, сондай-ақ бас тарту үшін негіздер болмаған жағдайда, көрсетілетін қызметті беруші 5 (бес) жұмыс күні ішінде мемлекеттік қызмет көрсету туралы хабарлама дайындайды және осы қағидалардың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12-қосымшаларына</w:t>
      </w:r>
      <w:r>
        <w:rPr>
          <w:rFonts w:ascii="Times New Roman"/>
          <w:b w:val="false"/>
          <w:i w:val="false"/>
          <w:color w:val="000000"/>
          <w:sz w:val="28"/>
        </w:rPr>
        <w:t xml:space="preserve"> сәйкес электрондық нысанда көрсетілетін қызметті алушының "жеке кабинетіне" жолдайды.</w:t>
      </w:r>
    </w:p>
    <w:p>
      <w:pPr>
        <w:spacing w:after="0"/>
        <w:ind w:left="0"/>
        <w:jc w:val="both"/>
      </w:pPr>
      <w:r>
        <w:rPr>
          <w:rFonts w:ascii="Times New Roman"/>
          <w:b w:val="false"/>
          <w:i w:val="false"/>
          <w:color w:val="000000"/>
          <w:sz w:val="28"/>
        </w:rPr>
        <w:t>
      Мемлекеттік қызметті көрсетуден бас тарту туралы шешім шығарған кезде көрсетілетін қызметті беруші 1 (бір) жұмыс күні ішінде көрсетілетін қызметті алушыға алдын ала шешім бойынша ұстанымын білдіру мүмкіндігін беру үшін мемлекеттік қызметті көрсетуден бас тарту туралы алдын ала шешім, сондай-ақ тыңдауды өткізу уақыты мен орны (тәсілі) туралы хабардар етеді.</w:t>
      </w:r>
    </w:p>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3 (үш) жұмыс күні бұрын жіберіледі. Тыңдау хабардар етілген күннен бастап 2 (екі) жұмыс күнінен кешіктірілмей жүргізіледі.</w:t>
      </w:r>
    </w:p>
    <w:p>
      <w:pPr>
        <w:spacing w:after="0"/>
        <w:ind w:left="0"/>
        <w:jc w:val="both"/>
      </w:pPr>
      <w:r>
        <w:rPr>
          <w:rFonts w:ascii="Times New Roman"/>
          <w:b w:val="false"/>
          <w:i w:val="false"/>
          <w:color w:val="000000"/>
          <w:sz w:val="28"/>
        </w:rPr>
        <w:t>
      Тыңдау нәтижелері бойынша көрсетілетін қызметті беруші рұқсатын немесе мемлекеттік қызметті көрсетуден дәлелді бас тартуды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Әділет министрінің 30.06.2021 </w:t>
      </w:r>
      <w:r>
        <w:rPr>
          <w:rFonts w:ascii="Times New Roman"/>
          <w:b w:val="false"/>
          <w:i w:val="false"/>
          <w:color w:val="000000"/>
          <w:sz w:val="28"/>
        </w:rPr>
        <w:t>№ 550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Әділет министрінің 28.04.2026 </w:t>
      </w:r>
      <w:r>
        <w:rPr>
          <w:rFonts w:ascii="Times New Roman"/>
          <w:b w:val="false"/>
          <w:i w:val="false"/>
          <w:color w:val="000000"/>
          <w:sz w:val="28"/>
        </w:rPr>
        <w:t>№ 393</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бұйрықтарымен. </w:t>
      </w:r>
      <w:r>
        <w:br/>
      </w:r>
      <w:r>
        <w:rPr>
          <w:rFonts w:ascii="Times New Roman"/>
          <w:b w:val="false"/>
          <w:i w:val="false"/>
          <w:color w:val="000000"/>
          <w:sz w:val="28"/>
        </w:rPr>
        <w:t>
</w:t>
      </w:r>
    </w:p>
    <w:bookmarkStart w:name="z76" w:id="39"/>
    <w:p>
      <w:pPr>
        <w:spacing w:after="0"/>
        <w:ind w:left="0"/>
        <w:jc w:val="both"/>
      </w:pPr>
      <w:r>
        <w:rPr>
          <w:rFonts w:ascii="Times New Roman"/>
          <w:b w:val="false"/>
          <w:i w:val="false"/>
          <w:color w:val="000000"/>
          <w:sz w:val="28"/>
        </w:rPr>
        <w:t>
      14-1. Мемлекеттік қызмет көрсету мерзімін тоқтата тұру көрсетілетін қызметті алушыға көрсетілетін қызметті берушінің мемлекеттік қызмет көрсету процесін тоқтата тұру жөніндегі шешімі туралы хабарлама жіберілген күннен басталады. Мемлекеттік қызмет көрсету мерзімінің өтуі көрсетілетін қызметті беруші мемлекеттік қызмет көрсету процесін қайта бастау туралы шешім шығарған күннен бастап қайта басталады.</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14-1-тармақпен толықтырылды - ҚР Әділет министрінің 28.04.2026 </w:t>
      </w:r>
      <w:r>
        <w:rPr>
          <w:rFonts w:ascii="Times New Roman"/>
          <w:b w:val="false"/>
          <w:i w:val="false"/>
          <w:color w:val="000000"/>
          <w:sz w:val="28"/>
        </w:rPr>
        <w:t>№ 393</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bookmarkStart w:name="z77" w:id="40"/>
    <w:p>
      <w:pPr>
        <w:spacing w:after="0"/>
        <w:ind w:left="0"/>
        <w:jc w:val="both"/>
      </w:pPr>
      <w:r>
        <w:rPr>
          <w:rFonts w:ascii="Times New Roman"/>
          <w:b w:val="false"/>
          <w:i w:val="false"/>
          <w:color w:val="000000"/>
          <w:sz w:val="28"/>
        </w:rPr>
        <w:t>
      14-2. Көрсетілетін қызметті беруші мемлекеттік қызмет көрсету процесін мынадай:</w:t>
      </w:r>
    </w:p>
    <w:bookmarkEnd w:id="40"/>
    <w:p>
      <w:pPr>
        <w:spacing w:after="0"/>
        <w:ind w:left="0"/>
        <w:jc w:val="both"/>
      </w:pPr>
      <w:r>
        <w:rPr>
          <w:rFonts w:ascii="Times New Roman"/>
          <w:b w:val="false"/>
          <w:i w:val="false"/>
          <w:color w:val="000000"/>
          <w:sz w:val="28"/>
        </w:rPr>
        <w:t>
      1) егер көрсетілетін қызметті алушылардың тиісті материалдық немесе материалдық емес игіліктерді алу құқықтарында құқықтық мирасқорлыққа жол берілсе, азамат қайтыс болған (оның ішінде қайтыс болды деп жарияланған) немесе заңды тұлға қайта ұйымдастырылған, таратылған;</w:t>
      </w:r>
    </w:p>
    <w:p>
      <w:pPr>
        <w:spacing w:after="0"/>
        <w:ind w:left="0"/>
        <w:jc w:val="both"/>
      </w:pPr>
      <w:r>
        <w:rPr>
          <w:rFonts w:ascii="Times New Roman"/>
          <w:b w:val="false"/>
          <w:i w:val="false"/>
          <w:color w:val="000000"/>
          <w:sz w:val="28"/>
        </w:rPr>
        <w:t>
      2) азамат Қазақстан Республикасының заңдарында белгіленген тәртіппен әрекетке қабілетсіз және (немесе) әрекет қабілеті шектеулі деп танылған;</w:t>
      </w:r>
    </w:p>
    <w:p>
      <w:pPr>
        <w:spacing w:after="0"/>
        <w:ind w:left="0"/>
        <w:jc w:val="both"/>
      </w:pPr>
      <w:r>
        <w:rPr>
          <w:rFonts w:ascii="Times New Roman"/>
          <w:b w:val="false"/>
          <w:i w:val="false"/>
          <w:color w:val="000000"/>
          <w:sz w:val="28"/>
        </w:rPr>
        <w:t>
      3) мемлекеттік органдар қарайтын не сот тәртібімен қаралатын мәселелер шешілгенге дейін мемлекеттік қызмет көрсету мүмкін болмаған жағдайларда тоқтата тұрады.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14-2-тармақпен толықтырылды - ҚР Әділет министрінің 28.04.2026 </w:t>
      </w:r>
      <w:r>
        <w:rPr>
          <w:rFonts w:ascii="Times New Roman"/>
          <w:b w:val="false"/>
          <w:i w:val="false"/>
          <w:color w:val="000000"/>
          <w:sz w:val="28"/>
        </w:rPr>
        <w:t>№ 393</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bookmarkStart w:name="z78" w:id="41"/>
    <w:p>
      <w:pPr>
        <w:spacing w:after="0"/>
        <w:ind w:left="0"/>
        <w:jc w:val="both"/>
      </w:pPr>
      <w:r>
        <w:rPr>
          <w:rFonts w:ascii="Times New Roman"/>
          <w:b w:val="false"/>
          <w:i w:val="false"/>
          <w:color w:val="000000"/>
          <w:sz w:val="28"/>
        </w:rPr>
        <w:t>
      14-3. Мемлекеттік қызмет көрсету процесі:</w:t>
      </w:r>
    </w:p>
    <w:bookmarkEnd w:id="41"/>
    <w:p>
      <w:pPr>
        <w:spacing w:after="0"/>
        <w:ind w:left="0"/>
        <w:jc w:val="both"/>
      </w:pPr>
      <w:r>
        <w:rPr>
          <w:rFonts w:ascii="Times New Roman"/>
          <w:b w:val="false"/>
          <w:i w:val="false"/>
          <w:color w:val="000000"/>
          <w:sz w:val="28"/>
        </w:rPr>
        <w:t>
      1) осы Қағидалардың 7-2-тармағының 1) және 2) тармақшаларында көзделген жағдайларда – қайтыс болған адамның құқықтық мирасқоры айқындалғанға дейін немесе әрекетке қабілетсіз адамға қорғаншы тағайындалғанға дейін;</w:t>
      </w:r>
    </w:p>
    <w:p>
      <w:pPr>
        <w:spacing w:after="0"/>
        <w:ind w:left="0"/>
        <w:jc w:val="both"/>
      </w:pPr>
      <w:r>
        <w:rPr>
          <w:rFonts w:ascii="Times New Roman"/>
          <w:b w:val="false"/>
          <w:i w:val="false"/>
          <w:color w:val="000000"/>
          <w:sz w:val="28"/>
        </w:rPr>
        <w:t>
      2) осы Қағидалардың 7-2-тармағының 3) тармақшасында көзделген жағдайларда мемлекеттік орган ұстанымды айқындағанға дейін немесе сот актісі заңды күшіне енгенге дейін тоқтатыла тұрады.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14-3-тармақпен толықтырылды - ҚР Әділет министрінің 28.04.2026 </w:t>
      </w:r>
      <w:r>
        <w:rPr>
          <w:rFonts w:ascii="Times New Roman"/>
          <w:b w:val="false"/>
          <w:i w:val="false"/>
          <w:color w:val="000000"/>
          <w:sz w:val="28"/>
        </w:rPr>
        <w:t>№ 393</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bookmarkStart w:name="z79" w:id="42"/>
    <w:p>
      <w:pPr>
        <w:spacing w:after="0"/>
        <w:ind w:left="0"/>
        <w:jc w:val="both"/>
      </w:pPr>
      <w:r>
        <w:rPr>
          <w:rFonts w:ascii="Times New Roman"/>
          <w:b w:val="false"/>
          <w:i w:val="false"/>
          <w:color w:val="000000"/>
          <w:sz w:val="28"/>
        </w:rPr>
        <w:t>
      14-4. Көрсетілетін қызметті беруші көрсетілетін қызметті алушының өтінішхаты бойынша немесе өз бастамасы бойынша мемлекеттік қызмет көрсету процесін мынадай:</w:t>
      </w:r>
    </w:p>
    <w:bookmarkEnd w:id="42"/>
    <w:p>
      <w:pPr>
        <w:spacing w:after="0"/>
        <w:ind w:left="0"/>
        <w:jc w:val="both"/>
      </w:pPr>
      <w:r>
        <w:rPr>
          <w:rFonts w:ascii="Times New Roman"/>
          <w:b w:val="false"/>
          <w:i w:val="false"/>
          <w:color w:val="000000"/>
          <w:sz w:val="28"/>
        </w:rPr>
        <w:t>
      1) қызмет көрсетудің одан арғы процесіне уақытша кедергі келтіретін еңсерілмейтін күш әсер еткен жағдайда тоқтата тұрады. Мемлекеттік қызмет көрсетудің одан арғы процесіне уақытша кедергі келтіретін еңсерілмейтін күштің әсер етуі деп төтенше жағдайды енгізу, табиғи және техногендік сипаттағы төтенше жағдай қатері немесе оның туындауы түсініледі;</w:t>
      </w:r>
    </w:p>
    <w:p>
      <w:pPr>
        <w:spacing w:after="0"/>
        <w:ind w:left="0"/>
        <w:jc w:val="both"/>
      </w:pPr>
      <w:r>
        <w:rPr>
          <w:rFonts w:ascii="Times New Roman"/>
          <w:b w:val="false"/>
          <w:i w:val="false"/>
          <w:color w:val="000000"/>
          <w:sz w:val="28"/>
        </w:rPr>
        <w:t>
      2) көрсетілетін қызметті алушы заңды өкілдерінің көрсетілетін қызметті алу жағдайларын қоспағанда, оның мемлекеттік қызмет көрсету мерзімінен асатын мерзімде қызметтік іссапарда, медициналық ұйымда стационарлық емделуде болған жағдайда тоқтата тұрады.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14-4-тармақпен толықтырылды - ҚР Әділет министрінің 28.04.2026 </w:t>
      </w:r>
      <w:r>
        <w:rPr>
          <w:rFonts w:ascii="Times New Roman"/>
          <w:b w:val="false"/>
          <w:i w:val="false"/>
          <w:color w:val="000000"/>
          <w:sz w:val="28"/>
        </w:rPr>
        <w:t>№ 393</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bookmarkStart w:name="z38" w:id="43"/>
    <w:p>
      <w:pPr>
        <w:spacing w:after="0"/>
        <w:ind w:left="0"/>
        <w:jc w:val="both"/>
      </w:pPr>
      <w:r>
        <w:rPr>
          <w:rFonts w:ascii="Times New Roman"/>
          <w:b w:val="false"/>
          <w:i w:val="false"/>
          <w:color w:val="000000"/>
          <w:sz w:val="28"/>
        </w:rPr>
        <w:t>
      15. Тіркелген жағдайда көрсетілетін қызметті беруші бюллетеньде тауар таңбасын пайдалану құқықығын беруді тіркеу туралы мәліметтерді жариялайды.</w:t>
      </w:r>
    </w:p>
    <w:bookmarkEnd w:id="43"/>
    <w:bookmarkStart w:name="z39" w:id="44"/>
    <w:p>
      <w:pPr>
        <w:spacing w:after="0"/>
        <w:ind w:left="0"/>
        <w:jc w:val="both"/>
      </w:pPr>
      <w:r>
        <w:rPr>
          <w:rFonts w:ascii="Times New Roman"/>
          <w:b w:val="false"/>
          <w:i w:val="false"/>
          <w:color w:val="000000"/>
          <w:sz w:val="28"/>
        </w:rPr>
        <w:t>
      16. Осы Қағидаларға өзгерістер және (немесе) толықтырулар енгізу кезінде, уәкілетті орган "цифрлық үкіметтің" операторына, Бірыңғай байланыс орталығына, көрсетілетін қызметті берушіге тиісті нормативтік құқықтық акт Әділет министрлігіне мемлекеттік тіркелгеннен кейін үш жұмыс күні ішінде осындай өзгерістер және (немесе) толықтырулар туралы ақпаратты жібереді.</w:t>
      </w:r>
    </w:p>
    <w:bookmarkEnd w:id="44"/>
    <w:p>
      <w:pPr>
        <w:spacing w:after="0"/>
        <w:ind w:left="0"/>
        <w:jc w:val="both"/>
      </w:pPr>
      <w:r>
        <w:rPr>
          <w:rFonts w:ascii="Times New Roman"/>
          <w:b w:val="false"/>
          <w:i w:val="false"/>
          <w:color w:val="000000"/>
          <w:sz w:val="28"/>
        </w:rPr>
        <w:t>
      Мемқызметтер туралы заңның 5-бабы 2-тармағының 11) тармақшасына сәйкес көрсетілетін қызметті беруші Қазақстан Республикасы Көлік және коммуникациялар министрі міндетін атқарушының 2013 жылғы 14 маусымдағы № 452 бұйрығымен бекітілген "Мемлекеттік көрсетілетін қызметтерді көрсету мониторингінің цифрлық жүйесіне мемлекеттік көрсетілетін қызметті көрсету сатысы туралы деректер енгізу қағидаларын бекіту туралы" қағидаларда белгіленген тәртіппен мемлекеттік қызмет көрсету кезеңі туралы деректерді мемлекеттік қызметтер көрсетудің мониторингі цифрлық жүйесіне енгізуді қамтамасыз етеді (Нормативтік құқықтық актілерді мемлекеттік тіркеу тізілімінде № 8555 болып тіркелген).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Әділет министрінің 28.04.2026 </w:t>
      </w:r>
      <w:r>
        <w:rPr>
          <w:rFonts w:ascii="Times New Roman"/>
          <w:b w:val="false"/>
          <w:i w:val="false"/>
          <w:color w:val="000000"/>
          <w:sz w:val="28"/>
        </w:rPr>
        <w:t>№ 393</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40" w:id="45"/>
    <w:p>
      <w:pPr>
        <w:spacing w:after="0"/>
        <w:ind w:left="0"/>
        <w:jc w:val="left"/>
      </w:pPr>
      <w:r>
        <w:rPr>
          <w:rFonts w:ascii="Times New Roman"/>
          <w:b/>
          <w:i w:val="false"/>
          <w:color w:val="000000"/>
        </w:rPr>
        <w:t xml:space="preserve"> 4-тарау. Мемлекеттік қызмет көрсету мәселелері бойынша көрсетілетін қызметті берушілердің және (немесе) олардың лауазымды тұлғаларының шешімдеріне, әрекеттеріне (әрекетсіздігіне) шағымдану тәртібі</w:t>
      </w:r>
    </w:p>
    <w:bookmarkEnd w:id="45"/>
    <w:bookmarkStart w:name="z41" w:id="46"/>
    <w:p>
      <w:pPr>
        <w:spacing w:after="0"/>
        <w:ind w:left="0"/>
        <w:jc w:val="both"/>
      </w:pPr>
      <w:r>
        <w:rPr>
          <w:rFonts w:ascii="Times New Roman"/>
          <w:b w:val="false"/>
          <w:i w:val="false"/>
          <w:color w:val="000000"/>
          <w:sz w:val="28"/>
        </w:rPr>
        <w:t>
      17. Уәкілетті органның құрылымдық бөлімшелері қызметкерлерінің шешіміне, әрекеттеріне (әрекетсіздігіне) шағым Қазақстан Республикасының заңнамасына сәйкес көрсетілетін қызметті беруші басшысының атына және (немесе) мемлекеттік қызметтер көрсету сапасын бағалау және бақылау жөніндегі уәкілетті органға (бұдан әрі – шағымды қарайтын орган) беріледі.</w:t>
      </w:r>
    </w:p>
    <w:bookmarkEnd w:id="46"/>
    <w:p>
      <w:pPr>
        <w:spacing w:after="0"/>
        <w:ind w:left="0"/>
        <w:jc w:val="both"/>
      </w:pPr>
      <w:r>
        <w:rPr>
          <w:rFonts w:ascii="Times New Roman"/>
          <w:b w:val="false"/>
          <w:i w:val="false"/>
          <w:color w:val="000000"/>
          <w:sz w:val="28"/>
        </w:rPr>
        <w:t>
      Мемлекеттік қызметтер көрсету мәселелері бойынша шағымды қарауды жоғары тұрған әкімшілік орган, лауазымды тұлға, шағымды қарайтын орган жүргізеді.</w:t>
      </w:r>
    </w:p>
    <w:p>
      <w:pPr>
        <w:spacing w:after="0"/>
        <w:ind w:left="0"/>
        <w:jc w:val="both"/>
      </w:pPr>
      <w:r>
        <w:rPr>
          <w:rFonts w:ascii="Times New Roman"/>
          <w:b w:val="false"/>
          <w:i w:val="false"/>
          <w:color w:val="000000"/>
          <w:sz w:val="28"/>
        </w:rPr>
        <w:t>
      Шағымдар көрсетілетін қызметті берушіге және (немесе) шешіміне, әрекетіне (әрекетсіздігіне) шағым жасаған лауазымды тұлғаға беріледі.</w:t>
      </w:r>
    </w:p>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тұлға шағым келіп түскен күннен бастап 3 (үш) жұмыс күнінен кешіктірмей оны шағымды қарайтын органға жібереді.</w:t>
      </w:r>
    </w:p>
    <w:p>
      <w:pPr>
        <w:spacing w:after="0"/>
        <w:ind w:left="0"/>
        <w:jc w:val="both"/>
      </w:pPr>
      <w:r>
        <w:rPr>
          <w:rFonts w:ascii="Times New Roman"/>
          <w:b w:val="false"/>
          <w:i w:val="false"/>
          <w:color w:val="000000"/>
          <w:sz w:val="28"/>
        </w:rPr>
        <w:t>
      Бұл ретте көрсетілетін қызметті беруші, лауазымды тұлға, шешімге, әрекетке (әрекетсіздікке) шағым жасайды, егер ол 3 (үш) жұмыс күні ішінде шағымда көрсетілген талаптарды толық қанағаттандыратын шешімді немесе әкімшілік әрекетті қабылдаса, шағымды қарайтын органға шағым жібермейді.</w:t>
      </w:r>
    </w:p>
    <w:p>
      <w:pPr>
        <w:spacing w:after="0"/>
        <w:ind w:left="0"/>
        <w:jc w:val="both"/>
      </w:pPr>
      <w:r>
        <w:rPr>
          <w:rFonts w:ascii="Times New Roman"/>
          <w:b w:val="false"/>
          <w:i w:val="false"/>
          <w:color w:val="000000"/>
          <w:sz w:val="28"/>
        </w:rPr>
        <w:t xml:space="preserve">
      Көрсетілетін қызметті берушінің атына келіп түскен көрсетілетін қызметті алушының шағымы Мемлекеттік көрсетілетін қызметтер туралы заңның 25-бабы </w:t>
      </w:r>
      <w:r>
        <w:rPr>
          <w:rFonts w:ascii="Times New Roman"/>
          <w:b w:val="false"/>
          <w:i w:val="false"/>
          <w:color w:val="000000"/>
          <w:sz w:val="28"/>
        </w:rPr>
        <w:t>3-тармағының</w:t>
      </w:r>
      <w:r>
        <w:rPr>
          <w:rFonts w:ascii="Times New Roman"/>
          <w:b w:val="false"/>
          <w:i w:val="false"/>
          <w:color w:val="000000"/>
          <w:sz w:val="28"/>
        </w:rPr>
        <w:t xml:space="preserve"> 2) тармақшасына сәйкес тіркелген күнінен бастап 5 (бес) жұмыс күні ішінде қаралуға жатады.</w:t>
      </w:r>
    </w:p>
    <w:p>
      <w:pPr>
        <w:spacing w:after="0"/>
        <w:ind w:left="0"/>
        <w:jc w:val="both"/>
      </w:pPr>
      <w:r>
        <w:rPr>
          <w:rFonts w:ascii="Times New Roman"/>
          <w:b w:val="false"/>
          <w:i w:val="false"/>
          <w:color w:val="000000"/>
          <w:sz w:val="28"/>
        </w:rPr>
        <w:t>
      Шағымды қарайтын органның атына келіп түскен көрсетілетін қызметті алушының шағымы тіркелген күнінен бастап 15 (он бес) жұмыс күні ішінде қаралуға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Әділет министрінің 30.06.2021 </w:t>
      </w:r>
      <w:r>
        <w:rPr>
          <w:rFonts w:ascii="Times New Roman"/>
          <w:b w:val="false"/>
          <w:i w:val="false"/>
          <w:color w:val="000000"/>
          <w:sz w:val="28"/>
        </w:rPr>
        <w:t>№ 550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2" w:id="47"/>
    <w:p>
      <w:pPr>
        <w:spacing w:after="0"/>
        <w:ind w:left="0"/>
        <w:jc w:val="both"/>
      </w:pPr>
      <w:r>
        <w:rPr>
          <w:rFonts w:ascii="Times New Roman"/>
          <w:b w:val="false"/>
          <w:i w:val="false"/>
          <w:color w:val="000000"/>
          <w:sz w:val="28"/>
        </w:rPr>
        <w:t>
      18. Мемлекеттiк көрсетілген қызметтiң нәтижелерiмен келіспеген жағдайда, Қазақстан Республикасының заңнамасында белгіленген тәртіппен көрсетілетін қызметті алушы сотқа жүгінеді.</w:t>
      </w:r>
    </w:p>
    <w:bookmarkEnd w:id="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Тауар белгілерін мемлекеттiк тіркеу тiзiлiмiнде айрықша құқықтарды беру, тауар белгісін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пайдалануға құқық беру туралы қағидаларына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4" w:id="48"/>
    <w:p>
      <w:pPr>
        <w:spacing w:after="0"/>
        <w:ind w:left="0"/>
        <w:jc w:val="left"/>
      </w:pPr>
      <w:r>
        <w:rPr>
          <w:rFonts w:ascii="Times New Roman"/>
          <w:b/>
          <w:i w:val="false"/>
          <w:color w:val="000000"/>
        </w:rPr>
        <w:t xml:space="preserve"> "Тауар таңбасына, селекциялық жетістікке, өнеркәсіптік меншік объектісіне, сондай-ақ интегралдық микросхема топологиясына айрықша құқықты беруді тіркеу" мемлекеттік қызмет көрсетуге қойылатын негізгі талаптардың тізбесі</w:t>
      </w:r>
    </w:p>
    <w:bookmarkEnd w:id="48"/>
    <w:p>
      <w:pPr>
        <w:spacing w:after="0"/>
        <w:ind w:left="0"/>
        <w:jc w:val="both"/>
      </w:pPr>
      <w:r>
        <w:rPr>
          <w:rFonts w:ascii="Times New Roman"/>
          <w:b w:val="false"/>
          <w:i w:val="false"/>
          <w:color w:val="ff0000"/>
          <w:sz w:val="28"/>
        </w:rPr>
        <w:t xml:space="preserve">
      Ескерту. 1-қосымша жаңа редакцияда - ҚР Әділет министрінің 28.04.2026 </w:t>
      </w:r>
      <w:r>
        <w:rPr>
          <w:rFonts w:ascii="Times New Roman"/>
          <w:b w:val="false"/>
          <w:i w:val="false"/>
          <w:color w:val="ff0000"/>
          <w:sz w:val="28"/>
        </w:rPr>
        <w:t>№ 393</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атауы:</w:t>
            </w:r>
          </w:p>
          <w:p>
            <w:pPr>
              <w:spacing w:after="20"/>
              <w:ind w:left="20"/>
              <w:jc w:val="both"/>
            </w:pPr>
            <w:r>
              <w:rPr>
                <w:rFonts w:ascii="Times New Roman"/>
                <w:b w:val="false"/>
                <w:i w:val="false"/>
                <w:color w:val="000000"/>
                <w:sz w:val="20"/>
              </w:rPr>
              <w:t>
"Тауар таңбасына, селекциялық жетістікке, өнеркәсіптік</w:t>
            </w:r>
          </w:p>
          <w:p>
            <w:pPr>
              <w:spacing w:after="20"/>
              <w:ind w:left="20"/>
              <w:jc w:val="both"/>
            </w:pPr>
            <w:r>
              <w:rPr>
                <w:rFonts w:ascii="Times New Roman"/>
                <w:b w:val="false"/>
                <w:i w:val="false"/>
                <w:color w:val="000000"/>
                <w:sz w:val="20"/>
              </w:rPr>
              <w:t>
меншік объектісіне, сондай-ақ интегралдық микросхема топологиясына айрықша құқықты беруді тіркеу"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 Зияткерлік меншік құқығы комитетінің "Ұлттық зияткерлік меншік институты" шаруашылық жүргізу құқығындағы республикалық мемлекеттік кәсіпорны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көрсетілетін қызметтің кіші түрінің атауы: </w:t>
            </w:r>
          </w:p>
          <w:p>
            <w:pPr>
              <w:spacing w:after="20"/>
              <w:ind w:left="20"/>
              <w:jc w:val="both"/>
            </w:pPr>
            <w:r>
              <w:rPr>
                <w:rFonts w:ascii="Times New Roman"/>
                <w:b w:val="false"/>
                <w:i w:val="false"/>
                <w:color w:val="000000"/>
                <w:sz w:val="20"/>
              </w:rPr>
              <w:t>
(бар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 (қол жеткізу арналары)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www.egov.kz "цифрлық үкімет" веб-порталы арқылы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(он)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цифрландырылған)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белгісіне айрықша құқықты беруді тіркеу немесе мемлекеттік қызметті көрсетуден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төлем мөлшері, сондай-ақ Қазақстан Республикасының заңнамасында көзделген жағдайларда оны алу тәсілдері, оның ішінде мемлекеттік қызметтің кіші түрлері (бар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белгілері, қызмет көрсету белгілері, географиялық нұсқамалар және тауарлар шығарылған жерлердің атаулары туралы" Қазақстан Республикасының Заңның 3-1 бабының 2-тармағына сәйкес бекітілетін және уәкілетті органның www.​adilet.​gov.​kz және мемлекеттік көрсетілетін қызметті берушінің www.kazpatent.kz ресми сайттарында орналастырылған тауар белгілерін қорғау саласындағы қызметтерге және бағаларға сәйкес ақылы негізде көрсетіледі. Төлем қолма-қол ақшасыз аударым тәсілімен көрсетілетін қызметті берушінің "newscab.kazpatent.kz" цифрлық жүйесімен түйістірілген екінші деңгейлі банктің төлем шлюзі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 Қазақстан Республикасының Еңбек кодексіне (бұдан әрі – Кодекс) және "Қазақстан Республикасындағы мерекелер туралы" Қазақстан Республикасының Заңына (бұдан әрі – Мерекелер туралы заң) сәйкес демалыс және мереке күндерін қоспағанда, дүйсенбіден бастап жұманы қоса алғанда сағат 12:00-ден 13:00-ға дейінгі түскі үзіліспен сағат 8:30-дан 17:30-ға дейін; 2) веб-портал – техникалық жұмыстарды жүргізуге байланысты үзілістерді қоспағанда, тәулік бойы (көрсетілетін қызметті алушы жұмыс уақыты аяқталғаннан кейін, демалыс және мереке күндері жүгінген кезде, өтінішті қабылдау және мемлекеттік қызмет көрсету нәтижесін беру Еңбек кодексіне және Мерекелер туралы заңға сәйкес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оның ішінде кіші түрлері (бар болған жағдайда) бойынша,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осы қағиданың 2 және 3-қосымшаларына сәйкес нысандар бойынша өзгеге беру/ішінара беру шарты бойынша тауар таңбасына айрықша құқықты беруді тіркеу үшін жеке және (немесе) заңды тұлғаның электрондық нысандағы өтініштері; 2) тауар таңбасын пайдалануға айрықша құқықты беру туралы шарттың электрондық көшірмесі немесе шарттың нотариалды куәландырылған көшірмесі; 3) ұлттық көрсетілетін қызметті алушы өтініш берген жағдайда, қорғау құжаты немесе айрықша құқықтар иесінің басқару органдары немесе құрылтайшылардың/акционерлердің жалпы шешімімен шарт жасасу және шартқа кәсіпорын басшысының қол қою өкілеттігін беру мәселесі бойынша шешімінің электрондық көшірмесі; 4) сенімхаттың электрондық көшірмесі егер мемлекеттік қызмет көрсетуге өтініш өкіл арқылы берілсе. Төлемді растайтын құжат туралы мәліметтерді көрсетілетін қызметті беруші тиісті мемлекеттік цифрлық жүйеден ЦҮТШ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және оның кіші түрлерін (бар болған жағдайда) көрсетуден бас тарту негіздері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объектіге айрықша құқықтың тоқтатылған қолданылу мерзімін қалпына келтіру мерзімінің аяқталуы; 2) тіркеуге уақытша кедергі келтіретін негіздерді жою үшін мерзімнің өтуі; 3) шарттың тарапы болып табылмайтын тұлғадан тіркеу туралы өтінішті алу; 4) лицензиялық шартты немесе оған қосымша келісімді тіркеудің болмауы; 5) тараптың объектіні пайдалану құқығын беруге кедергі келтіретін қабылданған міндеттемелердің болуы; 6) тауар таңбасына құқық берілген жағдайда тауарға немесе оны дайындаушыға қатысты жаңылыстыруға; 7) "Дербес деректер және оларды қорғау туралы" Қазақстан Республикасы Заңының 8-бабына сәйкес ұсынылатын көрсетілетін қызметті алушының мемлекеттік қызмет көрсету үшін талап етілетін қолжетімділігі шектеулі дербес деректерге қол жеткізуге келісімі болмаған жағдайда жол берілмейді. Құжаттарды ресімдеуге қойылатын талаптар бұзылған немесе шартты тіркеуге кедергі келтіретін негіздер болған жағдайда, бірақ көрсетілетін қызметті берушімен қалпына келтірілуі мүмкін көрсетілетін қызметті алушыға жіберілген күннен бастап үш ай ішінде болмаған немесе түзетілген құжаттарды ұсынуға не болмаса тиісті өзгерістер мен толықтырулар енгізуге хабарлама жолданады. Бұл жағдайда құжаттарға тексеру жүргізу мерзімі болмаған немесе түзетілген құжаттар ұсынылған күннен бастап есептеледі.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ерекшеліктерін ескере отырып қойылатын өзге де талаптар, оның ішінде электрондық нысанда көрсетілетін қызмет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мемлекеттiк қызмет көрсетудің мәртебесі туралы ақпаратты порталдың "жеке кабинеті" арқылы қашықтан қол жеткізу режимінде алуға және бiрыңғай байланыс орталығы: 1414, 8-800-080-7777 арқылы алуға мүмкіндігі бар;</w:t>
            </w:r>
          </w:p>
          <w:p>
            <w:pPr>
              <w:spacing w:after="20"/>
              <w:ind w:left="20"/>
              <w:jc w:val="both"/>
            </w:pPr>
            <w:r>
              <w:rPr>
                <w:rFonts w:ascii="Times New Roman"/>
                <w:b w:val="false"/>
                <w:i w:val="false"/>
                <w:color w:val="000000"/>
                <w:sz w:val="20"/>
              </w:rPr>
              <w:t>2) мемлекеттік қызметтер көрсету мәселелері бойынша ақпараттық қызметтердің байланыс телефондары уәкілетті органның www.adilet.gov.kz және көрсетілетін қызметті берушінің www.kazpatent.kz интернет-ресурстарында көрсетілген.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 белгілерін мемлекеттiк</w:t>
            </w:r>
            <w:r>
              <w:br/>
            </w:r>
            <w:r>
              <w:rPr>
                <w:rFonts w:ascii="Times New Roman"/>
                <w:b w:val="false"/>
                <w:i w:val="false"/>
                <w:color w:val="000000"/>
                <w:sz w:val="20"/>
              </w:rPr>
              <w:t>тіркеу тiзiлiмiнде айрықша</w:t>
            </w:r>
            <w:r>
              <w:br/>
            </w:r>
            <w:r>
              <w:rPr>
                <w:rFonts w:ascii="Times New Roman"/>
                <w:b w:val="false"/>
                <w:i w:val="false"/>
                <w:color w:val="000000"/>
                <w:sz w:val="20"/>
              </w:rPr>
              <w:t>құқықтарды беру, тауар белгісін</w:t>
            </w:r>
            <w:r>
              <w:br/>
            </w:r>
            <w:r>
              <w:rPr>
                <w:rFonts w:ascii="Times New Roman"/>
                <w:b w:val="false"/>
                <w:i w:val="false"/>
                <w:color w:val="000000"/>
                <w:sz w:val="20"/>
              </w:rPr>
              <w:t>пайдалануға құқық беру туралы</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Айрықша құқықты басқаға беру шарты бойынша беруді тіркеу туралы ӨТІНІШ</w:t>
      </w:r>
    </w:p>
    <w:p>
      <w:pPr>
        <w:spacing w:after="0"/>
        <w:ind w:left="0"/>
        <w:jc w:val="both"/>
      </w:pPr>
      <w:r>
        <w:rPr>
          <w:rFonts w:ascii="Times New Roman"/>
          <w:b w:val="false"/>
          <w:i w:val="false"/>
          <w:color w:val="ff0000"/>
          <w:sz w:val="28"/>
        </w:rPr>
        <w:t xml:space="preserve">
      Ескерту. 2-қосымша жаңа редакцияда - ҚР Әділет министрінің 31.08.2022 </w:t>
      </w:r>
      <w:r>
        <w:rPr>
          <w:rFonts w:ascii="Times New Roman"/>
          <w:b w:val="false"/>
          <w:i w:val="false"/>
          <w:color w:val="ff0000"/>
          <w:sz w:val="28"/>
        </w:rPr>
        <w:t>№ 736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Осы өтініште көрсетілген қорғау құжатына (қорғау құжаттарына) қатысты айрықша құқықты басқаға беру шарты бойынша беруді тіркеуді сұраймын.</w:t>
      </w:r>
    </w:p>
    <w:p>
      <w:pPr>
        <w:spacing w:after="0"/>
        <w:ind w:left="0"/>
        <w:jc w:val="both"/>
      </w:pPr>
      <w:r>
        <w:rPr>
          <w:rFonts w:ascii="Times New Roman"/>
          <w:b w:val="false"/>
          <w:i w:val="false"/>
          <w:color w:val="000000"/>
          <w:sz w:val="28"/>
        </w:rPr>
        <w:t>
      1. Қорғау құжатының (қорғау құжаттарының) атауы (атаулары) мен нөмірі (нөмірлері):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2. Иеленуші (жеке тұлғаның Тегі Аты Әкесінің аты (бар болса) (бұдан әрі – Т.А.Ә.) / </w:t>
      </w:r>
    </w:p>
    <w:p>
      <w:pPr>
        <w:spacing w:after="0"/>
        <w:ind w:left="0"/>
        <w:jc w:val="both"/>
      </w:pPr>
      <w:r>
        <w:rPr>
          <w:rFonts w:ascii="Times New Roman"/>
          <w:b w:val="false"/>
          <w:i w:val="false"/>
          <w:color w:val="000000"/>
          <w:sz w:val="28"/>
        </w:rPr>
        <w:t>
      заңды тұлғаның атауы, заңды мекенжайы):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3. Құқықтық мирасқор (жеке тұлғаның Т.А.Ә. / заңды тұлғаның атауы, заңды мекенжайы):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4. Патенттік сенім білдірілген өкіл немесе өтініш берушінің басқа өкілі: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5. Хат алмасу үшін мекенжайы және байланыс телефондары: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6. Өтініш беруші "Дербес деректер және оларды қорғау туралы" Қазақстан Республикасы Заңының </w:t>
      </w:r>
      <w:r>
        <w:rPr>
          <w:rFonts w:ascii="Times New Roman"/>
          <w:b w:val="false"/>
          <w:i w:val="false"/>
          <w:color w:val="000000"/>
          <w:sz w:val="28"/>
        </w:rPr>
        <w:t>8-бабына</w:t>
      </w:r>
      <w:r>
        <w:rPr>
          <w:rFonts w:ascii="Times New Roman"/>
          <w:b w:val="false"/>
          <w:i w:val="false"/>
          <w:color w:val="000000"/>
          <w:sz w:val="28"/>
        </w:rPr>
        <w:t xml:space="preserve"> сәйкес дербес деректерді жинауға және өңдеуге келісемін.</w:t>
      </w:r>
    </w:p>
    <w:p>
      <w:pPr>
        <w:spacing w:after="0"/>
        <w:ind w:left="0"/>
        <w:jc w:val="both"/>
      </w:pPr>
      <w:r>
        <w:rPr>
          <w:rFonts w:ascii="Times New Roman"/>
          <w:b w:val="false"/>
          <w:i w:val="false"/>
          <w:color w:val="000000"/>
          <w:sz w:val="28"/>
        </w:rPr>
        <w:t>
      Т.А.Ә. ________________________</w:t>
      </w:r>
    </w:p>
    <w:p>
      <w:pPr>
        <w:spacing w:after="0"/>
        <w:ind w:left="0"/>
        <w:jc w:val="both"/>
      </w:pPr>
      <w:r>
        <w:rPr>
          <w:rFonts w:ascii="Times New Roman"/>
          <w:b w:val="false"/>
          <w:i w:val="false"/>
          <w:color w:val="000000"/>
          <w:sz w:val="28"/>
        </w:rPr>
        <w:t>
      Қосымшалар:</w:t>
      </w:r>
    </w:p>
    <w:p>
      <w:pPr>
        <w:spacing w:after="0"/>
        <w:ind w:left="0"/>
        <w:jc w:val="both"/>
      </w:pPr>
      <w:r>
        <w:rPr>
          <w:rFonts w:ascii="Times New Roman"/>
          <w:b w:val="false"/>
          <w:i w:val="false"/>
          <w:color w:val="000000"/>
          <w:sz w:val="28"/>
        </w:rPr>
        <w:t>
      Шарт ___ парақта;</w:t>
      </w:r>
    </w:p>
    <w:p>
      <w:pPr>
        <w:spacing w:after="0"/>
        <w:ind w:left="0"/>
        <w:jc w:val="both"/>
      </w:pPr>
      <w:r>
        <w:rPr>
          <w:rFonts w:ascii="Times New Roman"/>
          <w:b w:val="false"/>
          <w:i w:val="false"/>
          <w:color w:val="000000"/>
          <w:sz w:val="28"/>
        </w:rPr>
        <w:t>
      Өкілдің өкілеттігін растайтын сенімхат көшірмесі ___ парақта ___ данада;</w:t>
      </w:r>
    </w:p>
    <w:p>
      <w:pPr>
        <w:spacing w:after="0"/>
        <w:ind w:left="0"/>
        <w:jc w:val="both"/>
      </w:pPr>
      <w:r>
        <w:rPr>
          <w:rFonts w:ascii="Times New Roman"/>
          <w:b w:val="false"/>
          <w:i w:val="false"/>
          <w:color w:val="000000"/>
          <w:sz w:val="28"/>
        </w:rPr>
        <w:t>
      Көрсетілетін қызметті берушінің қызметі үшін төлемді растайтын құжат;</w:t>
      </w:r>
    </w:p>
    <w:p>
      <w:pPr>
        <w:spacing w:after="0"/>
        <w:ind w:left="0"/>
        <w:jc w:val="both"/>
      </w:pPr>
      <w:r>
        <w:rPr>
          <w:rFonts w:ascii="Times New Roman"/>
          <w:b w:val="false"/>
          <w:i w:val="false"/>
          <w:color w:val="000000"/>
          <w:sz w:val="28"/>
        </w:rPr>
        <w:t>
      Басқа құжат (көрсету).</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ЭЦҚ (Т.А.Ә.)</w:t>
      </w:r>
    </w:p>
    <w:p>
      <w:pPr>
        <w:spacing w:after="0"/>
        <w:ind w:left="0"/>
        <w:jc w:val="both"/>
      </w:pPr>
      <w:r>
        <w:rPr>
          <w:rFonts w:ascii="Times New Roman"/>
          <w:b w:val="false"/>
          <w:i w:val="false"/>
          <w:color w:val="000000"/>
          <w:sz w:val="28"/>
        </w:rPr>
        <w:t>
      Рөлі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 белгілерін мемлекеттiк</w:t>
            </w:r>
            <w:r>
              <w:br/>
            </w:r>
            <w:r>
              <w:rPr>
                <w:rFonts w:ascii="Times New Roman"/>
                <w:b w:val="false"/>
                <w:i w:val="false"/>
                <w:color w:val="000000"/>
                <w:sz w:val="20"/>
              </w:rPr>
              <w:t>тіркеу тiзiлiмiнде айрықша</w:t>
            </w:r>
            <w:r>
              <w:br/>
            </w:r>
            <w:r>
              <w:rPr>
                <w:rFonts w:ascii="Times New Roman"/>
                <w:b w:val="false"/>
                <w:i w:val="false"/>
                <w:color w:val="000000"/>
                <w:sz w:val="20"/>
              </w:rPr>
              <w:t>құқықтарды беру, тауар белгісін</w:t>
            </w:r>
            <w:r>
              <w:br/>
            </w:r>
            <w:r>
              <w:rPr>
                <w:rFonts w:ascii="Times New Roman"/>
                <w:b w:val="false"/>
                <w:i w:val="false"/>
                <w:color w:val="000000"/>
                <w:sz w:val="20"/>
              </w:rPr>
              <w:t>пайдалануға құқық беру туралы</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Айрықша құқықты ішінара басқаға беру шарты бойынша беруді тіркеу туралы ӨТІНІШ</w:t>
      </w:r>
    </w:p>
    <w:p>
      <w:pPr>
        <w:spacing w:after="0"/>
        <w:ind w:left="0"/>
        <w:jc w:val="both"/>
      </w:pPr>
      <w:r>
        <w:rPr>
          <w:rFonts w:ascii="Times New Roman"/>
          <w:b w:val="false"/>
          <w:i w:val="false"/>
          <w:color w:val="ff0000"/>
          <w:sz w:val="28"/>
        </w:rPr>
        <w:t xml:space="preserve">
      Ескерту. 3-қосымша жаңа редакцияда - ҚР Әділет министрінің 31.08.2022 </w:t>
      </w:r>
      <w:r>
        <w:rPr>
          <w:rFonts w:ascii="Times New Roman"/>
          <w:b w:val="false"/>
          <w:i w:val="false"/>
          <w:color w:val="ff0000"/>
          <w:sz w:val="28"/>
        </w:rPr>
        <w:t>№ 736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Осы өтініште көрсетілген қорғау құжатына (қорғау құжаттарына) қатысты айрықша құқықты ішінара басқаға беру шарты бойынша беруді тіркеуді сұраймын.</w:t>
      </w:r>
    </w:p>
    <w:p>
      <w:pPr>
        <w:spacing w:after="0"/>
        <w:ind w:left="0"/>
        <w:jc w:val="both"/>
      </w:pPr>
      <w:r>
        <w:rPr>
          <w:rFonts w:ascii="Times New Roman"/>
          <w:b w:val="false"/>
          <w:i w:val="false"/>
          <w:color w:val="000000"/>
          <w:sz w:val="28"/>
        </w:rPr>
        <w:t>
      1. Қорғау құжатының (қорғау құжаттарының) атауы (атаулары) мен нөмірі (нөмірлері):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2. Иеленуші (жеке тұлғаның Тегі Аты Әкесінің аты (бар болса) (бұдан әрі – Т.А.Ә.) немесе заңды тұлғаның атауы, заңды мекенжайы):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3. Құқықтық мирасқор (жеке тұлғаның Т.А.Ә. немесе заңды тұлғаның атауы, заңды мекенжайы):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4. Патенттік сенім білдірілген өкіл немесе өтініш берушінің басқа өкілі: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5. Берілетін құқықтардың шартпен көзделген көлемі: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6. Хат алмасу үшін мекенжайы және байланыс телефондары: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7. "Дербес деректер және оларды қорғау туралы" Қазақстан Республикасы Заңының </w:t>
      </w:r>
      <w:r>
        <w:rPr>
          <w:rFonts w:ascii="Times New Roman"/>
          <w:b w:val="false"/>
          <w:i w:val="false"/>
          <w:color w:val="000000"/>
          <w:sz w:val="28"/>
        </w:rPr>
        <w:t>8-бабына</w:t>
      </w:r>
      <w:r>
        <w:rPr>
          <w:rFonts w:ascii="Times New Roman"/>
          <w:b w:val="false"/>
          <w:i w:val="false"/>
          <w:color w:val="000000"/>
          <w:sz w:val="28"/>
        </w:rPr>
        <w:t xml:space="preserve"> сәйкес дербес деректерді жинауға және өңдеуге келісемін.</w:t>
      </w:r>
    </w:p>
    <w:p>
      <w:pPr>
        <w:spacing w:after="0"/>
        <w:ind w:left="0"/>
        <w:jc w:val="both"/>
      </w:pPr>
      <w:r>
        <w:rPr>
          <w:rFonts w:ascii="Times New Roman"/>
          <w:b w:val="false"/>
          <w:i w:val="false"/>
          <w:color w:val="000000"/>
          <w:sz w:val="28"/>
        </w:rPr>
        <w:t>
      Т.А.Ә. _________________________</w:t>
      </w:r>
    </w:p>
    <w:p>
      <w:pPr>
        <w:spacing w:after="0"/>
        <w:ind w:left="0"/>
        <w:jc w:val="both"/>
      </w:pPr>
      <w:r>
        <w:rPr>
          <w:rFonts w:ascii="Times New Roman"/>
          <w:b w:val="false"/>
          <w:i w:val="false"/>
          <w:color w:val="000000"/>
          <w:sz w:val="28"/>
        </w:rPr>
        <w:t>
      Қосымшалар:</w:t>
      </w:r>
    </w:p>
    <w:p>
      <w:pPr>
        <w:spacing w:after="0"/>
        <w:ind w:left="0"/>
        <w:jc w:val="both"/>
      </w:pPr>
      <w:r>
        <w:rPr>
          <w:rFonts w:ascii="Times New Roman"/>
          <w:b w:val="false"/>
          <w:i w:val="false"/>
          <w:color w:val="000000"/>
          <w:sz w:val="28"/>
        </w:rPr>
        <w:t>
      Шарт ___ парақта;</w:t>
      </w:r>
    </w:p>
    <w:p>
      <w:pPr>
        <w:spacing w:after="0"/>
        <w:ind w:left="0"/>
        <w:jc w:val="both"/>
      </w:pPr>
      <w:r>
        <w:rPr>
          <w:rFonts w:ascii="Times New Roman"/>
          <w:b w:val="false"/>
          <w:i w:val="false"/>
          <w:color w:val="000000"/>
          <w:sz w:val="28"/>
        </w:rPr>
        <w:t>
      Өкілдің өкілеттігін растайтын сенімхат көшірмесі ___ парақта ___ данада;</w:t>
      </w:r>
    </w:p>
    <w:p>
      <w:pPr>
        <w:spacing w:after="0"/>
        <w:ind w:left="0"/>
        <w:jc w:val="both"/>
      </w:pPr>
      <w:r>
        <w:rPr>
          <w:rFonts w:ascii="Times New Roman"/>
          <w:b w:val="false"/>
          <w:i w:val="false"/>
          <w:color w:val="000000"/>
          <w:sz w:val="28"/>
        </w:rPr>
        <w:t>
      Көрсетілетін қызметті берушінің қызметі үшін төлемді растайтын құжат;</w:t>
      </w:r>
    </w:p>
    <w:p>
      <w:pPr>
        <w:spacing w:after="0"/>
        <w:ind w:left="0"/>
        <w:jc w:val="both"/>
      </w:pPr>
      <w:r>
        <w:rPr>
          <w:rFonts w:ascii="Times New Roman"/>
          <w:b w:val="false"/>
          <w:i w:val="false"/>
          <w:color w:val="000000"/>
          <w:sz w:val="28"/>
        </w:rPr>
        <w:t>
      Басқа құжат (көрсету).</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ЭЦҚ (Т.А.Ә.)</w:t>
      </w:r>
    </w:p>
    <w:p>
      <w:pPr>
        <w:spacing w:after="0"/>
        <w:ind w:left="0"/>
        <w:jc w:val="both"/>
      </w:pPr>
      <w:r>
        <w:rPr>
          <w:rFonts w:ascii="Times New Roman"/>
          <w:b w:val="false"/>
          <w:i w:val="false"/>
          <w:color w:val="000000"/>
          <w:sz w:val="28"/>
        </w:rPr>
        <w:t>
      Рөлі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Тауар белгілерін мемлекеттiк тіркеу тiзiлiмiнде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айрықша құқықтарды беру, тауар белгісін пайдалануға құқық беру туралы қағидаларына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Мемлекеттік баж төлеу үшін көрсетілетін қызметті берушінің қажетті банк деректемелері</w:t>
      </w:r>
    </w:p>
    <w:p>
      <w:pPr>
        <w:spacing w:after="0"/>
        <w:ind w:left="0"/>
        <w:jc w:val="both"/>
      </w:pPr>
      <w:r>
        <w:rPr>
          <w:rFonts w:ascii="Times New Roman"/>
          <w:b w:val="false"/>
          <w:i w:val="false"/>
          <w:color w:val="ff0000"/>
          <w:sz w:val="28"/>
        </w:rPr>
        <w:t xml:space="preserve">
      Ескерту. 4-қосымша жаңа редакцияда - ҚР Әділет министрінің 28.04.2026 </w:t>
      </w:r>
      <w:r>
        <w:rPr>
          <w:rFonts w:ascii="Times New Roman"/>
          <w:b w:val="false"/>
          <w:i w:val="false"/>
          <w:color w:val="ff0000"/>
          <w:sz w:val="28"/>
        </w:rPr>
        <w:t>№ 393</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both"/>
      </w:pPr>
      <w:r>
        <w:rPr>
          <w:rFonts w:ascii="Times New Roman"/>
          <w:b w:val="false"/>
          <w:i w:val="false"/>
          <w:color w:val="000000"/>
          <w:sz w:val="28"/>
        </w:rPr>
        <w:t>
      Қабылдаушы: Қазақстан Республикасы Әділет министрлігі Зияткерлік меншік құқығы комитетінің "Ұлттық зияткерлік меншік институты" шарушылық жүргізу құқығындағы республикалық мемлекеттік кәсіпорны</w:t>
      </w:r>
    </w:p>
    <w:p>
      <w:pPr>
        <w:spacing w:after="0"/>
        <w:ind w:left="0"/>
        <w:jc w:val="both"/>
      </w:pPr>
      <w:r>
        <w:rPr>
          <w:rFonts w:ascii="Times New Roman"/>
          <w:b w:val="false"/>
          <w:i w:val="false"/>
          <w:color w:val="000000"/>
          <w:sz w:val="28"/>
        </w:rPr>
        <w:t>
      Мекенжайы: 010000, Қазақстан Республикасы, Астана қаласы, Есіл ауданы, Мәңгілік ел даңғылы, 57А ғимараты, тұрғын емес үй-жай 8</w:t>
      </w:r>
    </w:p>
    <w:p>
      <w:pPr>
        <w:spacing w:after="0"/>
        <w:ind w:left="0"/>
        <w:jc w:val="both"/>
      </w:pPr>
      <w:r>
        <w:rPr>
          <w:rFonts w:ascii="Times New Roman"/>
          <w:b w:val="false"/>
          <w:i w:val="false"/>
          <w:color w:val="000000"/>
          <w:sz w:val="28"/>
        </w:rPr>
        <w:t>
      БСН: 020940003199</w:t>
      </w:r>
    </w:p>
    <w:p>
      <w:pPr>
        <w:spacing w:after="0"/>
        <w:ind w:left="0"/>
        <w:jc w:val="both"/>
      </w:pPr>
      <w:r>
        <w:rPr>
          <w:rFonts w:ascii="Times New Roman"/>
          <w:b w:val="false"/>
          <w:i w:val="false"/>
          <w:color w:val="000000"/>
          <w:sz w:val="28"/>
        </w:rPr>
        <w:t>
      КБЕ: 16</w:t>
      </w:r>
    </w:p>
    <w:p>
      <w:pPr>
        <w:spacing w:after="0"/>
        <w:ind w:left="0"/>
        <w:jc w:val="both"/>
      </w:pPr>
      <w:r>
        <w:rPr>
          <w:rFonts w:ascii="Times New Roman"/>
          <w:b w:val="false"/>
          <w:i w:val="false"/>
          <w:color w:val="000000"/>
          <w:sz w:val="28"/>
        </w:rPr>
        <w:t>
      ТБК: 859</w:t>
      </w:r>
    </w:p>
    <w:p>
      <w:pPr>
        <w:spacing w:after="0"/>
        <w:ind w:left="0"/>
        <w:jc w:val="both"/>
      </w:pPr>
      <w:r>
        <w:rPr>
          <w:rFonts w:ascii="Times New Roman"/>
          <w:b w:val="false"/>
          <w:i w:val="false"/>
          <w:color w:val="000000"/>
          <w:sz w:val="28"/>
        </w:rPr>
        <w:t>
      Банк атауы, ЖСК, БСК: "Нұрбанк" акционерлік қоғамы KZ8584905KZ006015415NURSKZKX</w:t>
      </w:r>
    </w:p>
    <w:p>
      <w:pPr>
        <w:spacing w:after="0"/>
        <w:ind w:left="0"/>
        <w:jc w:val="both"/>
      </w:pPr>
      <w:r>
        <w:rPr>
          <w:rFonts w:ascii="Times New Roman"/>
          <w:b w:val="false"/>
          <w:i w:val="false"/>
          <w:color w:val="000000"/>
          <w:sz w:val="28"/>
        </w:rPr>
        <w:t>
      "Қазақстанның Халық Банкі" акционерлік қоғамы KZ386010111000288323 HSBKKZKX, KZ366017111000000792 HSBKKZKX</w:t>
      </w:r>
    </w:p>
    <w:p>
      <w:pPr>
        <w:spacing w:after="0"/>
        <w:ind w:left="0"/>
        <w:jc w:val="both"/>
      </w:pPr>
      <w:r>
        <w:rPr>
          <w:rFonts w:ascii="Times New Roman"/>
          <w:b w:val="false"/>
          <w:i w:val="false"/>
          <w:color w:val="000000"/>
          <w:sz w:val="28"/>
        </w:rPr>
        <w:t>
      "Bereke Bank" акционерлік қоғамы KZ14914012203KZ0047J SABRKZKA</w:t>
      </w:r>
    </w:p>
    <w:p>
      <w:pPr>
        <w:spacing w:after="0"/>
        <w:ind w:left="0"/>
        <w:jc w:val="both"/>
      </w:pPr>
      <w:r>
        <w:rPr>
          <w:rFonts w:ascii="Times New Roman"/>
          <w:b w:val="false"/>
          <w:i w:val="false"/>
          <w:color w:val="000000"/>
          <w:sz w:val="28"/>
        </w:rPr>
        <w:t>
      Астана қаласындағы "ForteBank" акционерлік қоғамының филиалы KZ1096503F0007611692IRTYKZKA</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Тауар белгілерін мемлекеттiк тіркеу тiзiлiмiнде айрықша құқықтарды беру, тауар белгісін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пайдалануға құқық беру туралы қағидаларына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Шарттың тіркеу нөмірі:</w:t>
      </w:r>
    </w:p>
    <w:p>
      <w:pPr>
        <w:spacing w:after="0"/>
        <w:ind w:left="0"/>
        <w:jc w:val="both"/>
      </w:pPr>
      <w:r>
        <w:rPr>
          <w:rFonts w:ascii="Times New Roman"/>
          <w:b w:val="false"/>
          <w:i w:val="false"/>
          <w:color w:val="000000"/>
          <w:sz w:val="28"/>
        </w:rPr>
        <w:t>
      Шартты тіркеу күні:</w:t>
      </w:r>
    </w:p>
    <w:p>
      <w:pPr>
        <w:spacing w:after="0"/>
        <w:ind w:left="0"/>
        <w:jc w:val="both"/>
      </w:pPr>
      <w:r>
        <w:rPr>
          <w:rFonts w:ascii="Times New Roman"/>
          <w:b w:val="false"/>
          <w:i w:val="false"/>
          <w:color w:val="000000"/>
          <w:sz w:val="28"/>
        </w:rPr>
        <w:t>
      Құқық иеленуші:</w:t>
      </w:r>
    </w:p>
    <w:p>
      <w:pPr>
        <w:spacing w:after="0"/>
        <w:ind w:left="0"/>
        <w:jc w:val="both"/>
      </w:pPr>
      <w:r>
        <w:rPr>
          <w:rFonts w:ascii="Times New Roman"/>
          <w:b w:val="false"/>
          <w:i w:val="false"/>
          <w:color w:val="000000"/>
          <w:sz w:val="28"/>
        </w:rPr>
        <w:t xml:space="preserve">
      Құқықтық мирасқор: </w:t>
      </w:r>
    </w:p>
    <w:p>
      <w:pPr>
        <w:spacing w:after="0"/>
        <w:ind w:left="0"/>
        <w:jc w:val="left"/>
      </w:pPr>
      <w:r>
        <w:rPr>
          <w:rFonts w:ascii="Times New Roman"/>
          <w:b/>
          <w:i w:val="false"/>
          <w:color w:val="000000"/>
        </w:rPr>
        <w:t xml:space="preserve"> "Тауар таңбасына, селекциялық жетістікке, өнеркәсіптік меншік объектісіне, сондай-ақ интегралдық микросхема топологиясына айрықша құқықты беруді тіркеу" мемлекеттік қызметін көрсету туралы</w:t>
      </w:r>
      <w:r>
        <w:br/>
      </w:r>
      <w:r>
        <w:rPr>
          <w:rFonts w:ascii="Times New Roman"/>
          <w:b/>
          <w:i w:val="false"/>
          <w:color w:val="000000"/>
        </w:rPr>
        <w:t>ХАБАРЛАМА</w:t>
      </w:r>
    </w:p>
    <w:p>
      <w:pPr>
        <w:spacing w:after="0"/>
        <w:ind w:left="0"/>
        <w:jc w:val="both"/>
      </w:pPr>
      <w:r>
        <w:rPr>
          <w:rFonts w:ascii="Times New Roman"/>
          <w:b w:val="false"/>
          <w:i w:val="false"/>
          <w:color w:val="ff0000"/>
          <w:sz w:val="28"/>
        </w:rPr>
        <w:t xml:space="preserve">
      Ескерту. 5-қосымша жаңа редакцияда - ҚР Әділет министрінің 28.04.2026 </w:t>
      </w:r>
      <w:r>
        <w:rPr>
          <w:rFonts w:ascii="Times New Roman"/>
          <w:b w:val="false"/>
          <w:i w:val="false"/>
          <w:color w:val="ff0000"/>
          <w:sz w:val="28"/>
        </w:rPr>
        <w:t>№ 393</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both"/>
      </w:pPr>
      <w:r>
        <w:rPr>
          <w:rFonts w:ascii="Times New Roman"/>
          <w:b w:val="false"/>
          <w:i w:val="false"/>
          <w:color w:val="000000"/>
          <w:sz w:val="28"/>
        </w:rPr>
        <w:t>
      Қазақстан Республикасы Әділет министрлігі Зияткерлік меншік құқығы комитетінің "Ұлттық зияткерлік меншік институты" шаруашылық жүргізу құқығындағы республикалық мемлекеттік кәсіпорны "Тауар белгілері, қызмет көрсету белгілері, географиялық нұсқамалар және тауарлар шығарылған жерлердің атаулары туралы" Қазақстан Республикасы Заңының _ бабының _ тармағына сәйкес № _ тауар таңбасына құқықтарды басқаға беру шарты (ішінара) бойынша айрықша құқықты беру Қазақстан Республикасы тауар таңбаларының мемлекеттік тізілімінде тіркелгенін хабарлайды.</w:t>
      </w:r>
    </w:p>
    <w:p>
      <w:pPr>
        <w:spacing w:after="0"/>
        <w:ind w:left="0"/>
        <w:jc w:val="both"/>
      </w:pPr>
      <w:r>
        <w:rPr>
          <w:rFonts w:ascii="Times New Roman"/>
          <w:b w:val="false"/>
          <w:i w:val="false"/>
          <w:color w:val="000000"/>
          <w:sz w:val="28"/>
        </w:rPr>
        <w:t>
      Қосымша:</w:t>
      </w:r>
    </w:p>
    <w:p>
      <w:pPr>
        <w:spacing w:after="0"/>
        <w:ind w:left="0"/>
        <w:jc w:val="both"/>
      </w:pPr>
      <w:r>
        <w:rPr>
          <w:rFonts w:ascii="Times New Roman"/>
          <w:b w:val="false"/>
          <w:i w:val="false"/>
          <w:color w:val="000000"/>
          <w:sz w:val="28"/>
        </w:rPr>
        <w:t>
      (Электрондық цифрлық қолтаңба)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Тауар белгілерін мемлекеттiк тіркеу тiзiлiмiнде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айрықша құқықтарды беру, тауар белгісін пайдалануға құқық беру туралы қағидаларына 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Шарттың тіркеу нөмірі:</w:t>
      </w:r>
    </w:p>
    <w:p>
      <w:pPr>
        <w:spacing w:after="0"/>
        <w:ind w:left="0"/>
        <w:jc w:val="both"/>
      </w:pPr>
      <w:r>
        <w:rPr>
          <w:rFonts w:ascii="Times New Roman"/>
          <w:b w:val="false"/>
          <w:i w:val="false"/>
          <w:color w:val="000000"/>
          <w:sz w:val="28"/>
        </w:rPr>
        <w:t>
      Шартты тіркеу күні:</w:t>
      </w:r>
    </w:p>
    <w:p>
      <w:pPr>
        <w:spacing w:after="0"/>
        <w:ind w:left="0"/>
        <w:jc w:val="both"/>
      </w:pPr>
      <w:r>
        <w:rPr>
          <w:rFonts w:ascii="Times New Roman"/>
          <w:b w:val="false"/>
          <w:i w:val="false"/>
          <w:color w:val="000000"/>
          <w:sz w:val="28"/>
        </w:rPr>
        <w:t>
      Құқық иеленуші, Лицензиар (Қосалқы лицензиар),</w:t>
      </w:r>
    </w:p>
    <w:p>
      <w:pPr>
        <w:spacing w:after="0"/>
        <w:ind w:left="0"/>
        <w:jc w:val="both"/>
      </w:pPr>
      <w:r>
        <w:rPr>
          <w:rFonts w:ascii="Times New Roman"/>
          <w:b w:val="false"/>
          <w:i w:val="false"/>
          <w:color w:val="000000"/>
          <w:sz w:val="28"/>
        </w:rPr>
        <w:t>
      Кешенді лицензиар (Қосалқы лицензиар):</w:t>
      </w:r>
    </w:p>
    <w:p>
      <w:pPr>
        <w:spacing w:after="0"/>
        <w:ind w:left="0"/>
        <w:jc w:val="both"/>
      </w:pPr>
      <w:r>
        <w:rPr>
          <w:rFonts w:ascii="Times New Roman"/>
          <w:b w:val="false"/>
          <w:i w:val="false"/>
          <w:color w:val="000000"/>
          <w:sz w:val="28"/>
        </w:rPr>
        <w:t>
      Құқықтық мирасқор, Лицензиат (Қосалқы лицензиат),</w:t>
      </w:r>
    </w:p>
    <w:p>
      <w:pPr>
        <w:spacing w:after="0"/>
        <w:ind w:left="0"/>
        <w:jc w:val="both"/>
      </w:pPr>
      <w:r>
        <w:rPr>
          <w:rFonts w:ascii="Times New Roman"/>
          <w:b w:val="false"/>
          <w:i w:val="false"/>
          <w:color w:val="000000"/>
          <w:sz w:val="28"/>
        </w:rPr>
        <w:t>
      Кешенді лицензиат (Қосалқы лицензиат):</w:t>
      </w:r>
    </w:p>
    <w:p>
      <w:pPr>
        <w:spacing w:after="0"/>
        <w:ind w:left="0"/>
        <w:jc w:val="left"/>
      </w:pPr>
      <w:r>
        <w:rPr>
          <w:rFonts w:ascii="Times New Roman"/>
          <w:b/>
          <w:i w:val="false"/>
          <w:color w:val="000000"/>
        </w:rPr>
        <w:t xml:space="preserve"> Өтінішті одан әрі қараудан</w:t>
      </w:r>
      <w:r>
        <w:br/>
      </w:r>
      <w:r>
        <w:rPr>
          <w:rFonts w:ascii="Times New Roman"/>
          <w:b/>
          <w:i w:val="false"/>
          <w:color w:val="000000"/>
        </w:rPr>
        <w:t>ДӘЛЕЛДІ БАС ТАРТУ</w:t>
      </w:r>
    </w:p>
    <w:p>
      <w:pPr>
        <w:spacing w:after="0"/>
        <w:ind w:left="0"/>
        <w:jc w:val="both"/>
      </w:pPr>
      <w:r>
        <w:rPr>
          <w:rFonts w:ascii="Times New Roman"/>
          <w:b w:val="false"/>
          <w:i w:val="false"/>
          <w:color w:val="ff0000"/>
          <w:sz w:val="28"/>
        </w:rPr>
        <w:t xml:space="preserve">
      Ескерту. 6-қосымша жаңа редакцияда - ҚР Әділет министрінің 28.04.2026 </w:t>
      </w:r>
      <w:r>
        <w:rPr>
          <w:rFonts w:ascii="Times New Roman"/>
          <w:b w:val="false"/>
          <w:i w:val="false"/>
          <w:color w:val="ff0000"/>
          <w:sz w:val="28"/>
        </w:rPr>
        <w:t>№ 393</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both"/>
      </w:pPr>
      <w:r>
        <w:rPr>
          <w:rFonts w:ascii="Times New Roman"/>
          <w:b w:val="false"/>
          <w:i w:val="false"/>
          <w:color w:val="000000"/>
          <w:sz w:val="28"/>
        </w:rPr>
        <w:t>
      Қазақстан Республикасы Әділет министрлігі Зияткерлік меншік құқығы комитетінің "Ұлттық зияткерлік меншік институты" шаруашылық жүргізу құқығындағы республикалық мемлекеттік кәсіпорны ____________ байланысты, "Мемлекеттік және әлеуметтік жауапкершілігі бар көрсетілетін қызметтер туралы" Қазақстан Республикасы Заңының 19-бабына сәйкес өтінішті одан әрі қараудан бас тартылғанын хабарлайды.</w:t>
      </w:r>
    </w:p>
    <w:p>
      <w:pPr>
        <w:spacing w:after="0"/>
        <w:ind w:left="0"/>
        <w:jc w:val="both"/>
      </w:pPr>
      <w:r>
        <w:rPr>
          <w:rFonts w:ascii="Times New Roman"/>
          <w:b w:val="false"/>
          <w:i w:val="false"/>
          <w:color w:val="000000"/>
          <w:sz w:val="28"/>
        </w:rPr>
        <w:t>
      Қосымша:</w:t>
      </w:r>
    </w:p>
    <w:p>
      <w:pPr>
        <w:spacing w:after="0"/>
        <w:ind w:left="0"/>
        <w:jc w:val="both"/>
      </w:pPr>
      <w:r>
        <w:rPr>
          <w:rFonts w:ascii="Times New Roman"/>
          <w:b w:val="false"/>
          <w:i w:val="false"/>
          <w:color w:val="000000"/>
          <w:sz w:val="28"/>
        </w:rPr>
        <w:t>
      (Электрондық цифрлық қолтаңба)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Тауар белгілерін мемлекеттiк тіркеу тiзiлiмiнде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айрықша құқықтарды беру, тауар белгісін пайдалануға құқық беру туралы қағидаларына 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8" w:id="49"/>
    <w:p>
      <w:pPr>
        <w:spacing w:after="0"/>
        <w:ind w:left="0"/>
        <w:jc w:val="left"/>
      </w:pPr>
      <w:r>
        <w:rPr>
          <w:rFonts w:ascii="Times New Roman"/>
          <w:b/>
          <w:i w:val="false"/>
          <w:color w:val="000000"/>
        </w:rPr>
        <w:t xml:space="preserve"> "Тауар таңбасын, селекциялық жетістікті, өнеркәсiптiк меншiк объектiсiн, сондай-ақ интегралдық микросхеманың топологиясын пайдалану құқығын беруді тіркеу" мемлекеттік қызмет көрсетуге қойылатын негізгі талаптардың тізбесі</w:t>
      </w:r>
    </w:p>
    <w:bookmarkEnd w:id="49"/>
    <w:p>
      <w:pPr>
        <w:spacing w:after="0"/>
        <w:ind w:left="0"/>
        <w:jc w:val="both"/>
      </w:pPr>
      <w:r>
        <w:rPr>
          <w:rFonts w:ascii="Times New Roman"/>
          <w:b w:val="false"/>
          <w:i w:val="false"/>
          <w:color w:val="ff0000"/>
          <w:sz w:val="28"/>
        </w:rPr>
        <w:t xml:space="preserve">
      Ескерту. 7-қосымша жаңа редакцияда - ҚР Әділет министрінің 28.04.2026 </w:t>
      </w:r>
      <w:r>
        <w:rPr>
          <w:rFonts w:ascii="Times New Roman"/>
          <w:b w:val="false"/>
          <w:i w:val="false"/>
          <w:color w:val="ff0000"/>
          <w:sz w:val="28"/>
        </w:rPr>
        <w:t>№ 393</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атауы:</w:t>
            </w:r>
          </w:p>
          <w:p>
            <w:pPr>
              <w:spacing w:after="20"/>
              <w:ind w:left="20"/>
              <w:jc w:val="both"/>
            </w:pPr>
            <w:r>
              <w:rPr>
                <w:rFonts w:ascii="Times New Roman"/>
                <w:b w:val="false"/>
                <w:i w:val="false"/>
                <w:color w:val="000000"/>
                <w:sz w:val="20"/>
              </w:rPr>
              <w:t>
 "Тауар таңбасын, селекциялық жетістікті, өнеркәсiптiк меншiк</w:t>
            </w:r>
          </w:p>
          <w:p>
            <w:pPr>
              <w:spacing w:after="20"/>
              <w:ind w:left="20"/>
              <w:jc w:val="both"/>
            </w:pPr>
            <w:r>
              <w:rPr>
                <w:rFonts w:ascii="Times New Roman"/>
                <w:b w:val="false"/>
                <w:i w:val="false"/>
                <w:color w:val="000000"/>
                <w:sz w:val="20"/>
              </w:rPr>
              <w:t>
объектiсiн, сондай-ақ интегралдық микросхеманың топологиясын пайдалану құқығын беруді тіркеу"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 Зияткерлік меншік құқығы комитетінің "Ұлттық зияткерлік меншік институты" шаруашылық жүргізу құқығындағы республикалық мемлекеттік кәсіпорны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көрсетілетін қызметтің кіші түрінің атауы: </w:t>
            </w:r>
          </w:p>
          <w:p>
            <w:pPr>
              <w:spacing w:after="20"/>
              <w:ind w:left="20"/>
              <w:jc w:val="both"/>
            </w:pPr>
            <w:r>
              <w:rPr>
                <w:rFonts w:ascii="Times New Roman"/>
                <w:b w:val="false"/>
                <w:i w:val="false"/>
                <w:color w:val="000000"/>
                <w:sz w:val="20"/>
              </w:rPr>
              <w:t>
(бар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 (қол жеткізу арналары)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www.egov.kz "цифрлық үкімет" веб-порталы арқылы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(он)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цифрландырылған)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белгісіне пайдалану құқығын беруді тіркеу туралы хабарламаны жіберу немесе мемлекеттік қызметті көрсетуден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төлем мөлшері, сондай-ақ Қазақстан Республикасының заңнамасында көзделген жағдайларда оны алу тәсілдері, оның ішінде мемлекеттік қызметтің кіші түрлері (бар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белгілері, қызмет көрсету белгілері, географиялық нұсқамалар және тауарлар шығарылған жерлердің атаулары туралы" Қазақстан Республикасының Заңның 3-1 бабының 2-тармағына сәйкес бекітілетін және уәкілетті органның adilet.gov.kz және мемлекеттік көрсетілетін қызметті берушінің www.kazpatent.kz ресми сайттарында орналастырылған тауар белгілерін қорғау саласындағы қызметтерге және бағаларға сәйкес ақылы негізде көрсетіледі. Төлем қолма-қол ақшасыз аударым тәсілімен көрсетілетін қызметті берушінің "newscab.kazpatent.kz" цифрлық жүйесімен түйістірілген екінші деңгейлі банктің төлем шлюзі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 Қазақстан Республикасының Еңбек кодексіне (бұдан әрі – Кодекс) және "Қазақстан Республикасындағы мерекелер туралы" Қазақстан Республикасының Заңына (бұдан әрі – Мерекелер туралы заң) сәйкес демалыс және мереке күндерін қоспағанда, дүйсенбіден бастап жұманы қоса алғанда сағат 12:00-ден 13:00-ға дейінгі түскі үзіліспен сағат 8:30-дан 17:30-ға дейін; 2) веб-портал – техникалық жұмыстарды жүргізуге байланысты үзілістерді қоспағанда, тәулік бойы (көрсетілетін қызметті алушы жұмыс уақыты аяқталғаннан кейін, демалыс және мереке күндері жүгінген кезде, өтінішті қабылдау және мемлекеттік қызмет көрсету нәтижесін беру Еңбек кодексіне және Мерекелер туралы заңға сәйкес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оның ішінде кіші түрлері (бар болған жағдайда) бойынша,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осы қағидалардың 8, 9 және 10-қосымшаларына сәйкес нысандар бойынша лицензиялық шарт, кешенді кәсіпкерлік лицензия шарты немесе лицензиялық шарттың электрондық түрдегі талаптарын қамтитын өзге шарт бойынша селекциялық жетістікті пайдалану құқығын беруді тіркеу үшін жеке және (немесе) заңды тұлғалардың өтініштері; 2) тауар таңбасын пайдалану құқығын беру туралы шарттың электрондық көшірмесі немесе шарттың нотариалды куәландырылған көшірмесі; 3) ұлттық көрсетілетін қызметті алушы өтініш берген жағдайда, қорғау құжаты немесе айрықша құқықтар иесінің басқару органдары немесе құрылтайшылардың/акционерлердің жалпы шешімімен шарт жасасу және шартқа кәсіпорын басшысының қол қою өкілеттігін беру мәселесі бойынша шешімінің электрондық көшірмесі; 4) сенімхаттың электрондық көшірмесі егер мемлекеттік қызмет көрсетуге өтініш өкіл арқылы берілсе. Төлемді растайтын құжат туралы мәліметтерді көрсетілетін қызметті беруші тиісті мемлекеттік цифрлық жүйеден ЦҮТШ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және оның кіші түрлерін (бар болған жағдайда) көрсетуден бас тарту негіздері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объектіге айрықша құқықтың тоқтатылған қолданылу мерзімін қалпына келтіру мерзімінің аяқталуы; 2) тіркеуге уақытша кедергі келтіретін негіздерді жою үшін мерзімнің өтуі; 3) шарттың тарапы болып табылмайтын тұлғадан тіркеу туралы өтінішті алу; 4) лицензиялық шартты немесе оған қосымша келісімді тіркеудің болмауы; 5) Тараптың объектіні пайдалану құқығын беруге кедергі келтіретін қабылданған міндеттемелердің болуы; 6) тауар таңбасына құқық берілген жағдайда тауарға немесе оны дайындаушыға қатысты жаңылыстыруға жол берілмейді; 7) "Дербес деректер және оларды қорғау туралы" Қазақстан Республикасы Заңының 8-бабына сәйкес ұсынылатын көрсетілетін қызметті алушының мемлекеттік қызмет көрсету үшін талап етілетін қолжетімділігі шектеулі дербес деректерге қол жеткізуге келісімі болмаған жағдайда жол берілмейді. Құжаттарды ресімдеуге қойылатын талаптар бұзылған немесе шартты тіркеуге кедергі келтіретін негіздер болған жағдайда, бірақ көрсетілетін қызметті берушімен қалпына келтірілуі мүмкін көрсетілетін қызметті алушыға жіберілген күннен бастап үш ай ішінде болмаған немесе түзетілген құжаттарды ұсынуға не болмаса тиісті өзгерістер мен толықтырулар енгізуге хабарлама жолданады. Бұл жағдайда құжаттарға тексеру жүргізу мерзімі болмаған немесе түзетілген құжаттар ұсынылған күннен бастап есептеледі.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ерекшеліктерін ескере отырып қойылатын өзге де талаптар, оның ішінде электрондық нысанда көрсетілетін қызмет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мемлекеттiк қызмет көрсетудің мәртебесі туралы ақпаратты порталдың "жеке кабинеті" арқылы қашықтан қол жеткізу режимінде алуға және бiрыңғай байланыс орталығы: 1414, 8-800-080-7777 арқылы алуға мүмкіндігі бар; 2) мемлекеттік қызметтер көрсету мәселелері бойынша ақпараттық қызметтердің байланыс телефондары уәкілетті органның www.adilet.gov.kz және көрсетілетін қызметті берушінің www.kazpatent.kz интернет-ресурстарында көрсетілген.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 белгілерін мемлекеттiк</w:t>
            </w:r>
            <w:r>
              <w:br/>
            </w:r>
            <w:r>
              <w:rPr>
                <w:rFonts w:ascii="Times New Roman"/>
                <w:b w:val="false"/>
                <w:i w:val="false"/>
                <w:color w:val="000000"/>
                <w:sz w:val="20"/>
              </w:rPr>
              <w:t>тіркеу тiзiлiмiнде айрықша</w:t>
            </w:r>
            <w:r>
              <w:br/>
            </w:r>
            <w:r>
              <w:rPr>
                <w:rFonts w:ascii="Times New Roman"/>
                <w:b w:val="false"/>
                <w:i w:val="false"/>
                <w:color w:val="000000"/>
                <w:sz w:val="20"/>
              </w:rPr>
              <w:t>құқықтарды беру, тауар белгісін</w:t>
            </w:r>
            <w:r>
              <w:br/>
            </w:r>
            <w:r>
              <w:rPr>
                <w:rFonts w:ascii="Times New Roman"/>
                <w:b w:val="false"/>
                <w:i w:val="false"/>
                <w:color w:val="000000"/>
                <w:sz w:val="20"/>
              </w:rPr>
              <w:t>пайдалануға құқық беру туралы</w:t>
            </w:r>
            <w:r>
              <w:br/>
            </w:r>
            <w:r>
              <w:rPr>
                <w:rFonts w:ascii="Times New Roman"/>
                <w:b w:val="false"/>
                <w:i w:val="false"/>
                <w:color w:val="000000"/>
                <w:sz w:val="20"/>
              </w:rPr>
              <w:t>қағидаларына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Құқықты лицензиялық немесе қосалқы лицензиялық шарт бойынша беруді тіркеу туралы ӨТІНІШ</w:t>
      </w:r>
    </w:p>
    <w:p>
      <w:pPr>
        <w:spacing w:after="0"/>
        <w:ind w:left="0"/>
        <w:jc w:val="both"/>
      </w:pPr>
      <w:r>
        <w:rPr>
          <w:rFonts w:ascii="Times New Roman"/>
          <w:b w:val="false"/>
          <w:i w:val="false"/>
          <w:color w:val="000000"/>
          <w:sz w:val="28"/>
        </w:rPr>
        <w:t xml:space="preserve">
      Осы өтініште көрсетілген қорғау құжатына (қорғау құжаттарына) қатысты құқықты </w:t>
      </w:r>
    </w:p>
    <w:p>
      <w:pPr>
        <w:spacing w:after="0"/>
        <w:ind w:left="0"/>
        <w:jc w:val="both"/>
      </w:pPr>
      <w:r>
        <w:rPr>
          <w:rFonts w:ascii="Times New Roman"/>
          <w:b w:val="false"/>
          <w:i w:val="false"/>
          <w:color w:val="000000"/>
          <w:sz w:val="28"/>
        </w:rPr>
        <w:t>
      лицензиялық немесе қосалқы лицензиялық шарт бойынша беруді тіркеуді сұраймын.</w:t>
      </w:r>
    </w:p>
    <w:p>
      <w:pPr>
        <w:spacing w:after="0"/>
        <w:ind w:left="0"/>
        <w:jc w:val="both"/>
      </w:pPr>
      <w:r>
        <w:rPr>
          <w:rFonts w:ascii="Times New Roman"/>
          <w:b w:val="false"/>
          <w:i w:val="false"/>
          <w:color w:val="000000"/>
          <w:sz w:val="28"/>
        </w:rPr>
        <w:t>
      1. Қорғау құжатының (қорғау құжаттарының) атауы (атаулары) мен нөмірі (нөмірлері):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2. Лицензиар (қосалқы лицензиар) (жеке тұлғаның Тегі Аты Әкесінің аты (бар болса) </w:t>
      </w:r>
    </w:p>
    <w:p>
      <w:pPr>
        <w:spacing w:after="0"/>
        <w:ind w:left="0"/>
        <w:jc w:val="both"/>
      </w:pPr>
      <w:r>
        <w:rPr>
          <w:rFonts w:ascii="Times New Roman"/>
          <w:b w:val="false"/>
          <w:i w:val="false"/>
          <w:color w:val="000000"/>
          <w:sz w:val="28"/>
        </w:rPr>
        <w:t>
      (бұдан әрі - Т.А.Ә.) / заңды тұлғаның атауы*, заңды мекенжайы):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3. Лицензиат (қосалқы лицензиат) (жеке тұлғаның Т.А.Ә. / заңды тұлғаның атауы*, заңды мекенжайы):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4. Патенттік сенім білдірілген өкіл немесе өтініш берушінің басқа өкілі: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5. Пайдаланылатын түрлерін ескере отырып, берілетін құқықтардың шартпен көзделген көлемі: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6. Хат алмасу үшін мекенжайы және байланыс телефондары: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Қосымшалар:</w:t>
      </w:r>
    </w:p>
    <w:p>
      <w:pPr>
        <w:spacing w:after="0"/>
        <w:ind w:left="0"/>
        <w:jc w:val="both"/>
      </w:pPr>
      <w:r>
        <w:rPr>
          <w:rFonts w:ascii="Times New Roman"/>
          <w:b w:val="false"/>
          <w:i w:val="false"/>
          <w:color w:val="000000"/>
          <w:sz w:val="28"/>
        </w:rPr>
        <w:t>
      Шарт ____ парақта;</w:t>
      </w:r>
    </w:p>
    <w:p>
      <w:pPr>
        <w:spacing w:after="0"/>
        <w:ind w:left="0"/>
        <w:jc w:val="both"/>
      </w:pPr>
      <w:r>
        <w:rPr>
          <w:rFonts w:ascii="Times New Roman"/>
          <w:b w:val="false"/>
          <w:i w:val="false"/>
          <w:color w:val="000000"/>
          <w:sz w:val="28"/>
        </w:rPr>
        <w:t>
      Өкілдің өкілеттігін растайтын сенімхат көшірмесі _______ парақта ______ данада;</w:t>
      </w:r>
    </w:p>
    <w:p>
      <w:pPr>
        <w:spacing w:after="0"/>
        <w:ind w:left="0"/>
        <w:jc w:val="both"/>
      </w:pPr>
      <w:r>
        <w:rPr>
          <w:rFonts w:ascii="Times New Roman"/>
          <w:b w:val="false"/>
          <w:i w:val="false"/>
          <w:color w:val="000000"/>
          <w:sz w:val="28"/>
        </w:rPr>
        <w:t>
      Көрсетілетін қызметті берушінің қызметі үшін төлемді растайтын құжат;</w:t>
      </w:r>
    </w:p>
    <w:p>
      <w:pPr>
        <w:spacing w:after="0"/>
        <w:ind w:left="0"/>
        <w:jc w:val="both"/>
      </w:pPr>
      <w:r>
        <w:rPr>
          <w:rFonts w:ascii="Times New Roman"/>
          <w:b w:val="false"/>
          <w:i w:val="false"/>
          <w:color w:val="000000"/>
          <w:sz w:val="28"/>
        </w:rPr>
        <w:t>
      Басқа құжат (көрсету).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(Т.А.Ә.)</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Рөлі</w:t>
            </w:r>
          </w:p>
        </w:tc>
      </w:tr>
    </w:tbl>
    <w:p>
      <w:pPr>
        <w:spacing w:after="0"/>
        <w:ind w:left="0"/>
        <w:jc w:val="both"/>
      </w:pPr>
      <w:r>
        <w:rPr>
          <w:rFonts w:ascii="Times New Roman"/>
          <w:b w:val="false"/>
          <w:i w:val="false"/>
          <w:color w:val="000000"/>
          <w:sz w:val="28"/>
        </w:rPr>
        <w:t>
      *Заңды тұлғалардың шетелдік атаулары қазақ немесе орыс транслитерациясымен беріледі</w:t>
      </w:r>
    </w:p>
    <w:p>
      <w:pPr>
        <w:spacing w:after="0"/>
        <w:ind w:left="0"/>
        <w:jc w:val="both"/>
      </w:pPr>
      <w:r>
        <w:rPr>
          <w:rFonts w:ascii="Times New Roman"/>
          <w:b w:val="false"/>
          <w:i w:val="false"/>
          <w:color w:val="000000"/>
          <w:sz w:val="28"/>
        </w:rPr>
        <w:t>
      *Заңды тұлғалардың шетелдік атаулары қазақ немесе орыс транслитерациясымен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 белгілерін мемлекеттiк</w:t>
            </w:r>
            <w:r>
              <w:br/>
            </w:r>
            <w:r>
              <w:rPr>
                <w:rFonts w:ascii="Times New Roman"/>
                <w:b w:val="false"/>
                <w:i w:val="false"/>
                <w:color w:val="000000"/>
                <w:sz w:val="20"/>
              </w:rPr>
              <w:t>тіркеу тiзiлiмiнде айрықша</w:t>
            </w:r>
            <w:r>
              <w:br/>
            </w:r>
            <w:r>
              <w:rPr>
                <w:rFonts w:ascii="Times New Roman"/>
                <w:b w:val="false"/>
                <w:i w:val="false"/>
                <w:color w:val="000000"/>
                <w:sz w:val="20"/>
              </w:rPr>
              <w:t>құқықтарды беру, тауар белгісін</w:t>
            </w:r>
            <w:r>
              <w:br/>
            </w:r>
            <w:r>
              <w:rPr>
                <w:rFonts w:ascii="Times New Roman"/>
                <w:b w:val="false"/>
                <w:i w:val="false"/>
                <w:color w:val="000000"/>
                <w:sz w:val="20"/>
              </w:rPr>
              <w:t>пайдалануға құқық беру туралы</w:t>
            </w:r>
            <w:r>
              <w:br/>
            </w:r>
            <w:r>
              <w:rPr>
                <w:rFonts w:ascii="Times New Roman"/>
                <w:b w:val="false"/>
                <w:i w:val="false"/>
                <w:color w:val="000000"/>
                <w:sz w:val="20"/>
              </w:rPr>
              <w:t>қағидаларына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Құқықты кешенді кәсіпкерлік лицензия шарты (франчайзинг) бойынша беруді тіркеу туралы ӨТІНІШ</w:t>
      </w:r>
    </w:p>
    <w:p>
      <w:pPr>
        <w:spacing w:after="0"/>
        <w:ind w:left="0"/>
        <w:jc w:val="both"/>
      </w:pPr>
      <w:r>
        <w:rPr>
          <w:rFonts w:ascii="Times New Roman"/>
          <w:b w:val="false"/>
          <w:i w:val="false"/>
          <w:color w:val="000000"/>
          <w:sz w:val="28"/>
        </w:rPr>
        <w:t xml:space="preserve">
      Осы өтініште көрсетілген қорғау құжатына (қорғау құжаттарына) қатысты құқықты </w:t>
      </w:r>
    </w:p>
    <w:p>
      <w:pPr>
        <w:spacing w:after="0"/>
        <w:ind w:left="0"/>
        <w:jc w:val="both"/>
      </w:pPr>
      <w:r>
        <w:rPr>
          <w:rFonts w:ascii="Times New Roman"/>
          <w:b w:val="false"/>
          <w:i w:val="false"/>
          <w:color w:val="000000"/>
          <w:sz w:val="28"/>
        </w:rPr>
        <w:t>
      кешенді кәсіпкерлік лицензия шарты (франчайзинг) бойынша беруді тіркеуді сұраймын.</w:t>
      </w:r>
    </w:p>
    <w:p>
      <w:pPr>
        <w:spacing w:after="0"/>
        <w:ind w:left="0"/>
        <w:jc w:val="both"/>
      </w:pPr>
      <w:r>
        <w:rPr>
          <w:rFonts w:ascii="Times New Roman"/>
          <w:b w:val="false"/>
          <w:i w:val="false"/>
          <w:color w:val="000000"/>
          <w:sz w:val="28"/>
        </w:rPr>
        <w:t>
      1. Қорғау құжатының (қорғау құжаттарының) атауы (атаулары) мен нөмірі (нөмірлері):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2. Кешенді лицензиар (жеке тұлғаның Тегі Аты Әкесінің аты (бар болса) (бұдан әрі - Т.А.Ә.) / заңды тұлғаның атауы*, заңды мекенжайы):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3. Кешенді лицензиат (жеке тұлғаның Т.А.Ә. / заңды тұлғаның атауы*, заңды мекенжайы):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4. Патенттік сенім білдірілген өкіл немесе өтініш берушінің басқа өкілі: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5. Пайдаланылатын түрлерін ескере отырып, берілетін құқықтардың шартпен көзделген көлемі: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6. Хат алмасу үшін мекенжай және байланыс телефондар:</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Қосымшалар:</w:t>
      </w:r>
    </w:p>
    <w:p>
      <w:pPr>
        <w:spacing w:after="0"/>
        <w:ind w:left="0"/>
        <w:jc w:val="both"/>
      </w:pPr>
      <w:r>
        <w:rPr>
          <w:rFonts w:ascii="Times New Roman"/>
          <w:b w:val="false"/>
          <w:i w:val="false"/>
          <w:color w:val="000000"/>
          <w:sz w:val="28"/>
        </w:rPr>
        <w:t>
      Шарт ____ парақта;</w:t>
      </w:r>
    </w:p>
    <w:p>
      <w:pPr>
        <w:spacing w:after="0"/>
        <w:ind w:left="0"/>
        <w:jc w:val="both"/>
      </w:pPr>
      <w:r>
        <w:rPr>
          <w:rFonts w:ascii="Times New Roman"/>
          <w:b w:val="false"/>
          <w:i w:val="false"/>
          <w:color w:val="000000"/>
          <w:sz w:val="28"/>
        </w:rPr>
        <w:t>
      Өкілдің өкілеттігін растайтын сенімхат көшірмесі _______ парақта ______ данада;</w:t>
      </w:r>
    </w:p>
    <w:p>
      <w:pPr>
        <w:spacing w:after="0"/>
        <w:ind w:left="0"/>
        <w:jc w:val="both"/>
      </w:pPr>
      <w:r>
        <w:rPr>
          <w:rFonts w:ascii="Times New Roman"/>
          <w:b w:val="false"/>
          <w:i w:val="false"/>
          <w:color w:val="000000"/>
          <w:sz w:val="28"/>
        </w:rPr>
        <w:t>
      Көрсетілетін қызметті берушінің қызметі үшін төлемді растайтын құжат;</w:t>
      </w:r>
    </w:p>
    <w:p>
      <w:pPr>
        <w:spacing w:after="0"/>
        <w:ind w:left="0"/>
        <w:jc w:val="both"/>
      </w:pPr>
      <w:r>
        <w:rPr>
          <w:rFonts w:ascii="Times New Roman"/>
          <w:b w:val="false"/>
          <w:i w:val="false"/>
          <w:color w:val="000000"/>
          <w:sz w:val="28"/>
        </w:rPr>
        <w:t>
      Басқа құжат (көрсету).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(Т.А.Ә.)</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Рөлі</w:t>
            </w:r>
          </w:p>
        </w:tc>
      </w:tr>
    </w:tbl>
    <w:p>
      <w:pPr>
        <w:spacing w:after="0"/>
        <w:ind w:left="0"/>
        <w:jc w:val="both"/>
      </w:pPr>
      <w:r>
        <w:rPr>
          <w:rFonts w:ascii="Times New Roman"/>
          <w:b w:val="false"/>
          <w:i w:val="false"/>
          <w:color w:val="000000"/>
          <w:sz w:val="28"/>
        </w:rPr>
        <w:t>
      *Заңды тұлғалардың шетелдік атаулары қазақ немесе орыс транслитерациясымен беріледі</w:t>
      </w:r>
    </w:p>
    <w:p>
      <w:pPr>
        <w:spacing w:after="0"/>
        <w:ind w:left="0"/>
        <w:jc w:val="both"/>
      </w:pPr>
      <w:r>
        <w:rPr>
          <w:rFonts w:ascii="Times New Roman"/>
          <w:b w:val="false"/>
          <w:i w:val="false"/>
          <w:color w:val="000000"/>
          <w:sz w:val="28"/>
        </w:rPr>
        <w:t>
      *Заңды тұлғалардың шетелдік атаулары қазақ немесе орыс транслитерациясымен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 белгілерін мемлекеттiк</w:t>
            </w:r>
            <w:r>
              <w:br/>
            </w:r>
            <w:r>
              <w:rPr>
                <w:rFonts w:ascii="Times New Roman"/>
                <w:b w:val="false"/>
                <w:i w:val="false"/>
                <w:color w:val="000000"/>
                <w:sz w:val="20"/>
              </w:rPr>
              <w:t>тіркеу тiзiлiмiнде айрықша</w:t>
            </w:r>
            <w:r>
              <w:br/>
            </w:r>
            <w:r>
              <w:rPr>
                <w:rFonts w:ascii="Times New Roman"/>
                <w:b w:val="false"/>
                <w:i w:val="false"/>
                <w:color w:val="000000"/>
                <w:sz w:val="20"/>
              </w:rPr>
              <w:t>құқықтарды беру, тауар белгісін</w:t>
            </w:r>
            <w:r>
              <w:br/>
            </w:r>
            <w:r>
              <w:rPr>
                <w:rFonts w:ascii="Times New Roman"/>
                <w:b w:val="false"/>
                <w:i w:val="false"/>
                <w:color w:val="000000"/>
                <w:sz w:val="20"/>
              </w:rPr>
              <w:t>пайдалануға құқық беру туралы</w:t>
            </w:r>
            <w:r>
              <w:br/>
            </w:r>
            <w:r>
              <w:rPr>
                <w:rFonts w:ascii="Times New Roman"/>
                <w:b w:val="false"/>
                <w:i w:val="false"/>
                <w:color w:val="000000"/>
                <w:sz w:val="20"/>
              </w:rPr>
              <w:t>қағидаларына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Құқықты лицензиялық (қосалқы лицензиялық, кешенді кәсіпкерлік лицензия) шартына қосымша келісімді тіркеу туралы ӨТІНІШ</w:t>
      </w:r>
    </w:p>
    <w:p>
      <w:pPr>
        <w:spacing w:after="0"/>
        <w:ind w:left="0"/>
        <w:jc w:val="both"/>
      </w:pPr>
      <w:r>
        <w:rPr>
          <w:rFonts w:ascii="Times New Roman"/>
          <w:b w:val="false"/>
          <w:i w:val="false"/>
          <w:color w:val="000000"/>
          <w:sz w:val="28"/>
        </w:rPr>
        <w:t xml:space="preserve">
      Осы өтініште көрсетілген қорғау құжатына (қорғау құжаттарына) қатысты жасалған </w:t>
      </w:r>
    </w:p>
    <w:p>
      <w:pPr>
        <w:spacing w:after="0"/>
        <w:ind w:left="0"/>
        <w:jc w:val="both"/>
      </w:pPr>
      <w:r>
        <w:rPr>
          <w:rFonts w:ascii="Times New Roman"/>
          <w:b w:val="false"/>
          <w:i w:val="false"/>
          <w:color w:val="000000"/>
          <w:sz w:val="28"/>
        </w:rPr>
        <w:t xml:space="preserve">
      лицензиялық (қосалқы лицензиялық, кешенді кәсіпкерлік лицензия) шартына қосымша </w:t>
      </w:r>
    </w:p>
    <w:p>
      <w:pPr>
        <w:spacing w:after="0"/>
        <w:ind w:left="0"/>
        <w:jc w:val="both"/>
      </w:pPr>
      <w:r>
        <w:rPr>
          <w:rFonts w:ascii="Times New Roman"/>
          <w:b w:val="false"/>
          <w:i w:val="false"/>
          <w:color w:val="000000"/>
          <w:sz w:val="28"/>
        </w:rPr>
        <w:t>
      келісімді тіркеуді сұраймын.</w:t>
      </w:r>
    </w:p>
    <w:p>
      <w:pPr>
        <w:spacing w:after="0"/>
        <w:ind w:left="0"/>
        <w:jc w:val="both"/>
      </w:pPr>
      <w:r>
        <w:rPr>
          <w:rFonts w:ascii="Times New Roman"/>
          <w:b w:val="false"/>
          <w:i w:val="false"/>
          <w:color w:val="000000"/>
          <w:sz w:val="28"/>
        </w:rPr>
        <w:t>
      1. Қорғау құжатының (қорғау құжаттарының) атауы (атаулары) мен нөмірі (нөмірлері):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2. Шарттың тіркеу нөмірі және тіркелген күні: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3. Лицензиар (қосалқы лицензиар, кешенді лицензиар) (жеке тұлғаның Тегі Аты </w:t>
      </w:r>
    </w:p>
    <w:p>
      <w:pPr>
        <w:spacing w:after="0"/>
        <w:ind w:left="0"/>
        <w:jc w:val="both"/>
      </w:pPr>
      <w:r>
        <w:rPr>
          <w:rFonts w:ascii="Times New Roman"/>
          <w:b w:val="false"/>
          <w:i w:val="false"/>
          <w:color w:val="000000"/>
          <w:sz w:val="28"/>
        </w:rPr>
        <w:t>
      Әкесінің аты (бар болса) (бұдан әрі - Т.А.Ә.) / заңды тұлғаның атауы*, заңды мекенжайы):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4. Лицензиат (қосалқы лицензиат, кешенді лицензиат) (жеке тұлғаның Т.А.Ә. / заңды </w:t>
      </w:r>
    </w:p>
    <w:p>
      <w:pPr>
        <w:spacing w:after="0"/>
        <w:ind w:left="0"/>
        <w:jc w:val="both"/>
      </w:pPr>
      <w:r>
        <w:rPr>
          <w:rFonts w:ascii="Times New Roman"/>
          <w:b w:val="false"/>
          <w:i w:val="false"/>
          <w:color w:val="000000"/>
          <w:sz w:val="28"/>
        </w:rPr>
        <w:t>
      тұлғаның атауы*, заңды мекенжайы):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5. Патенттік сенім білдірілген өкіл немесе өтініш берушінің басқа өкілі: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6. Хат алмасу үшін мекенжай және байланыс телефондар:</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Қосымшалар:</w:t>
      </w:r>
    </w:p>
    <w:p>
      <w:pPr>
        <w:spacing w:after="0"/>
        <w:ind w:left="0"/>
        <w:jc w:val="both"/>
      </w:pPr>
      <w:r>
        <w:rPr>
          <w:rFonts w:ascii="Times New Roman"/>
          <w:b w:val="false"/>
          <w:i w:val="false"/>
          <w:color w:val="000000"/>
          <w:sz w:val="28"/>
        </w:rPr>
        <w:t>
      Шарт ____ парақта;</w:t>
      </w:r>
    </w:p>
    <w:p>
      <w:pPr>
        <w:spacing w:after="0"/>
        <w:ind w:left="0"/>
        <w:jc w:val="both"/>
      </w:pPr>
      <w:r>
        <w:rPr>
          <w:rFonts w:ascii="Times New Roman"/>
          <w:b w:val="false"/>
          <w:i w:val="false"/>
          <w:color w:val="000000"/>
          <w:sz w:val="28"/>
        </w:rPr>
        <w:t>
      Өкілдің өкілеттігін растайтын сенімхат көшірмесі _______ парақта ______ данада;</w:t>
      </w:r>
    </w:p>
    <w:p>
      <w:pPr>
        <w:spacing w:after="0"/>
        <w:ind w:left="0"/>
        <w:jc w:val="both"/>
      </w:pPr>
      <w:r>
        <w:rPr>
          <w:rFonts w:ascii="Times New Roman"/>
          <w:b w:val="false"/>
          <w:i w:val="false"/>
          <w:color w:val="000000"/>
          <w:sz w:val="28"/>
        </w:rPr>
        <w:t>
      Көрсетілетін қызметті берушінің қызметі үшін төлемді растайтын құжат;</w:t>
      </w:r>
    </w:p>
    <w:p>
      <w:pPr>
        <w:spacing w:after="0"/>
        <w:ind w:left="0"/>
        <w:jc w:val="both"/>
      </w:pPr>
      <w:r>
        <w:rPr>
          <w:rFonts w:ascii="Times New Roman"/>
          <w:b w:val="false"/>
          <w:i w:val="false"/>
          <w:color w:val="000000"/>
          <w:sz w:val="28"/>
        </w:rPr>
        <w:t>
      Басқа құжат (көрсету).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Рөлі</w:t>
            </w:r>
          </w:p>
        </w:tc>
      </w:tr>
    </w:tbl>
    <w:p>
      <w:pPr>
        <w:spacing w:after="0"/>
        <w:ind w:left="0"/>
        <w:jc w:val="both"/>
      </w:pPr>
      <w:r>
        <w:rPr>
          <w:rFonts w:ascii="Times New Roman"/>
          <w:b w:val="false"/>
          <w:i w:val="false"/>
          <w:color w:val="000000"/>
          <w:sz w:val="28"/>
        </w:rPr>
        <w:t>
      *Заңды тұлғалардың шетелдік атаулары қазақ немесе орыс транслитерациясымен беріледі</w:t>
      </w:r>
    </w:p>
    <w:p>
      <w:pPr>
        <w:spacing w:after="0"/>
        <w:ind w:left="0"/>
        <w:jc w:val="both"/>
      </w:pPr>
      <w:r>
        <w:rPr>
          <w:rFonts w:ascii="Times New Roman"/>
          <w:b w:val="false"/>
          <w:i w:val="false"/>
          <w:color w:val="000000"/>
          <w:sz w:val="28"/>
        </w:rPr>
        <w:t>
      *Заңды тұлғалардың шетелдік атаулары қазақ немесе орыс транслитерациясымен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Тауар белгілерін мемлекеттiк тіркеу тiзiлiмiнде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айрықша құқықтарды беру, тауар белгісін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пайдалануға құқық беру туралы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Шарттың тіркеу нөмірі:</w:t>
      </w:r>
    </w:p>
    <w:p>
      <w:pPr>
        <w:spacing w:after="0"/>
        <w:ind w:left="0"/>
        <w:jc w:val="both"/>
      </w:pPr>
      <w:r>
        <w:rPr>
          <w:rFonts w:ascii="Times New Roman"/>
          <w:b w:val="false"/>
          <w:i w:val="false"/>
          <w:color w:val="000000"/>
          <w:sz w:val="28"/>
        </w:rPr>
        <w:t>
      Шартты тіркеу күні:</w:t>
      </w:r>
    </w:p>
    <w:p>
      <w:pPr>
        <w:spacing w:after="0"/>
        <w:ind w:left="0"/>
        <w:jc w:val="both"/>
      </w:pPr>
      <w:r>
        <w:rPr>
          <w:rFonts w:ascii="Times New Roman"/>
          <w:b w:val="false"/>
          <w:i w:val="false"/>
          <w:color w:val="000000"/>
          <w:sz w:val="28"/>
        </w:rPr>
        <w:t>
      Лицензиар (Қосалқы лицензиар):</w:t>
      </w:r>
    </w:p>
    <w:p>
      <w:pPr>
        <w:spacing w:after="0"/>
        <w:ind w:left="0"/>
        <w:jc w:val="both"/>
      </w:pPr>
      <w:r>
        <w:rPr>
          <w:rFonts w:ascii="Times New Roman"/>
          <w:b w:val="false"/>
          <w:i w:val="false"/>
          <w:color w:val="000000"/>
          <w:sz w:val="28"/>
        </w:rPr>
        <w:t>
      Лицензиат (Қосалқы лицензиат):</w:t>
      </w:r>
    </w:p>
    <w:p>
      <w:pPr>
        <w:spacing w:after="0"/>
        <w:ind w:left="0"/>
        <w:jc w:val="left"/>
      </w:pPr>
      <w:r>
        <w:rPr>
          <w:rFonts w:ascii="Times New Roman"/>
          <w:b/>
          <w:i w:val="false"/>
          <w:color w:val="000000"/>
        </w:rPr>
        <w:t xml:space="preserve"> "Тауар таңбасын, селекциялық жетістікті, өнеркәсiптiк меншiк объектiсiн, сондай-ақ интегралдық микросхеманың топологиясын пайдалану құқығын беруді тіркеу" мемлекеттік қызметін көрсету туралы</w:t>
      </w:r>
      <w:r>
        <w:br/>
      </w:r>
      <w:r>
        <w:rPr>
          <w:rFonts w:ascii="Times New Roman"/>
          <w:b/>
          <w:i w:val="false"/>
          <w:color w:val="000000"/>
        </w:rPr>
        <w:t>ХАБАРЛАМА</w:t>
      </w:r>
    </w:p>
    <w:p>
      <w:pPr>
        <w:spacing w:after="0"/>
        <w:ind w:left="0"/>
        <w:jc w:val="both"/>
      </w:pPr>
      <w:r>
        <w:rPr>
          <w:rFonts w:ascii="Times New Roman"/>
          <w:b w:val="false"/>
          <w:i w:val="false"/>
          <w:color w:val="ff0000"/>
          <w:sz w:val="28"/>
        </w:rPr>
        <w:t xml:space="preserve">
      Ескерту. 11-қосымша жаңа редакцияда - ҚР Әділет министрінің 28.04.2026 </w:t>
      </w:r>
      <w:r>
        <w:rPr>
          <w:rFonts w:ascii="Times New Roman"/>
          <w:b w:val="false"/>
          <w:i w:val="false"/>
          <w:color w:val="ff0000"/>
          <w:sz w:val="28"/>
        </w:rPr>
        <w:t>№ 393</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both"/>
      </w:pPr>
      <w:r>
        <w:rPr>
          <w:rFonts w:ascii="Times New Roman"/>
          <w:b w:val="false"/>
          <w:i w:val="false"/>
          <w:color w:val="000000"/>
          <w:sz w:val="28"/>
        </w:rPr>
        <w:t>
      Қазақстан Республикасы Әділет министрлігі Зияткерлік меншік құқығы комитетінің "Ұлттық зияткерлік меншік институты" шаруашылық жүргізу құқығындағы республикалық мемлекеттік кәсіпорны "Тауар белгілері, қызмет көрсету белгілері, географиялық нұсқамалар және тауарлар шығарылған жерлердің атаулары туралы" Қазақстан Республикасы Заңының _ бабының _ тармағына сәйкес № _ тауар таңбасын пайдалануға арналған лицензиялық шарт бойынша айрықша (қосалқы) лицензия беру (бермеу) Қазақстан Республикасы тауар таңбаларының мемлекеттік тізілімінде тіркелгенін хабарлайды.</w:t>
      </w:r>
    </w:p>
    <w:p>
      <w:pPr>
        <w:spacing w:after="0"/>
        <w:ind w:left="0"/>
        <w:jc w:val="both"/>
      </w:pPr>
      <w:r>
        <w:rPr>
          <w:rFonts w:ascii="Times New Roman"/>
          <w:b w:val="false"/>
          <w:i w:val="false"/>
          <w:color w:val="000000"/>
          <w:sz w:val="28"/>
        </w:rPr>
        <w:t>
      Қосымша:</w:t>
      </w:r>
    </w:p>
    <w:p>
      <w:pPr>
        <w:spacing w:after="0"/>
        <w:ind w:left="0"/>
        <w:jc w:val="both"/>
      </w:pPr>
      <w:r>
        <w:rPr>
          <w:rFonts w:ascii="Times New Roman"/>
          <w:b w:val="false"/>
          <w:i w:val="false"/>
          <w:color w:val="000000"/>
          <w:sz w:val="28"/>
        </w:rPr>
        <w:t>
      (Электрондық цифрлық қолтаңба)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Тауар белгілерін мемлекеттiк тіркеу тiзiлiмiнде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айрықша құқықтарды беру, тауар белгісін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пайдалануға құқық беру туралы қағидаларына 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Шарттың тіркеу нөмірі:</w:t>
      </w:r>
    </w:p>
    <w:p>
      <w:pPr>
        <w:spacing w:after="0"/>
        <w:ind w:left="0"/>
        <w:jc w:val="both"/>
      </w:pPr>
      <w:r>
        <w:rPr>
          <w:rFonts w:ascii="Times New Roman"/>
          <w:b w:val="false"/>
          <w:i w:val="false"/>
          <w:color w:val="000000"/>
          <w:sz w:val="28"/>
        </w:rPr>
        <w:t>
      Шартты тіркеу күні:</w:t>
      </w:r>
    </w:p>
    <w:p>
      <w:pPr>
        <w:spacing w:after="0"/>
        <w:ind w:left="0"/>
        <w:jc w:val="both"/>
      </w:pPr>
      <w:r>
        <w:rPr>
          <w:rFonts w:ascii="Times New Roman"/>
          <w:b w:val="false"/>
          <w:i w:val="false"/>
          <w:color w:val="000000"/>
          <w:sz w:val="28"/>
        </w:rPr>
        <w:t>
      Кешенді лицензиар (Қосалқы лицензиар):</w:t>
      </w:r>
    </w:p>
    <w:p>
      <w:pPr>
        <w:spacing w:after="0"/>
        <w:ind w:left="0"/>
        <w:jc w:val="both"/>
      </w:pPr>
      <w:r>
        <w:rPr>
          <w:rFonts w:ascii="Times New Roman"/>
          <w:b w:val="false"/>
          <w:i w:val="false"/>
          <w:color w:val="000000"/>
          <w:sz w:val="28"/>
        </w:rPr>
        <w:t>
      Кешенді лицензиат (Қосалқы лицензиат):</w:t>
      </w:r>
    </w:p>
    <w:p>
      <w:pPr>
        <w:spacing w:after="0"/>
        <w:ind w:left="0"/>
        <w:jc w:val="left"/>
      </w:pPr>
      <w:r>
        <w:rPr>
          <w:rFonts w:ascii="Times New Roman"/>
          <w:b/>
          <w:i w:val="false"/>
          <w:color w:val="000000"/>
        </w:rPr>
        <w:t xml:space="preserve"> "Тауар таңбасын, селекциялық жетістікті, өнеркәсiптiк меншiк объектiсiн, сондай-ақ интегралдық микросхеманың топологиясын пайдалану құқығын беруді тіркеу" мемлекеттік қызметтін көрсету туралы</w:t>
      </w:r>
      <w:r>
        <w:br/>
      </w:r>
      <w:r>
        <w:rPr>
          <w:rFonts w:ascii="Times New Roman"/>
          <w:b/>
          <w:i w:val="false"/>
          <w:color w:val="000000"/>
        </w:rPr>
        <w:t>ХАБАРЛАМА</w:t>
      </w:r>
    </w:p>
    <w:p>
      <w:pPr>
        <w:spacing w:after="0"/>
        <w:ind w:left="0"/>
        <w:jc w:val="both"/>
      </w:pPr>
      <w:r>
        <w:rPr>
          <w:rFonts w:ascii="Times New Roman"/>
          <w:b w:val="false"/>
          <w:i w:val="false"/>
          <w:color w:val="ff0000"/>
          <w:sz w:val="28"/>
        </w:rPr>
        <w:t xml:space="preserve">
      Ескерту. 12-қосымша жаңа редакцияда - ҚР Әділет министрінің 28.04.2026 </w:t>
      </w:r>
      <w:r>
        <w:rPr>
          <w:rFonts w:ascii="Times New Roman"/>
          <w:b w:val="false"/>
          <w:i w:val="false"/>
          <w:color w:val="ff0000"/>
          <w:sz w:val="28"/>
        </w:rPr>
        <w:t>№ 393</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both"/>
      </w:pPr>
      <w:r>
        <w:rPr>
          <w:rFonts w:ascii="Times New Roman"/>
          <w:b w:val="false"/>
          <w:i w:val="false"/>
          <w:color w:val="000000"/>
          <w:sz w:val="28"/>
        </w:rPr>
        <w:t>
      Қазақстан Республикасы Әділет министрлігі Зияткерлік меншік құқығы комитетінің "Ұлттық зияткерлік меншік институты" шаруашылық жүргізу құқығындағы республикалық мемлекеттік кәсіпорны "Тауар белгілері, қызмет көрсету белгілері, географиялық нұсқамалар және тауарлар шығарылған жерлердің атаулары туралы" Қазақстан Республикасы Заңының _ бабының _ тармағына сәйкес № _ тауар таңбасын (ларды) пайдалануға айрықша лицензия беру (бермеу) туралы кешенді кәсіпкерлік (қосалқы) лицензия шарты Қазақстан Республикасы тауар таңбаларының мемлекеттік тізілімінде тіркелгенін хабарлайды.</w:t>
      </w:r>
    </w:p>
    <w:p>
      <w:pPr>
        <w:spacing w:after="0"/>
        <w:ind w:left="0"/>
        <w:jc w:val="both"/>
      </w:pPr>
      <w:r>
        <w:rPr>
          <w:rFonts w:ascii="Times New Roman"/>
          <w:b w:val="false"/>
          <w:i w:val="false"/>
          <w:color w:val="000000"/>
          <w:sz w:val="28"/>
        </w:rPr>
        <w:t>
      Қосымша:</w:t>
      </w:r>
    </w:p>
    <w:p>
      <w:pPr>
        <w:spacing w:after="0"/>
        <w:ind w:left="0"/>
        <w:jc w:val="both"/>
      </w:pPr>
      <w:r>
        <w:rPr>
          <w:rFonts w:ascii="Times New Roman"/>
          <w:b w:val="false"/>
          <w:i w:val="false"/>
          <w:color w:val="000000"/>
          <w:sz w:val="28"/>
        </w:rPr>
        <w:t>
      (Электрондық цифрлық қолтаңба)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Тауар белгілерін мемлекеттiк тіркеу тiзiлiмiнде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айрықша құқықтарды беру, тауар белгісін пайдалануға құқық беру туралы қағидаларына 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Шарттың тіркеу нөмірі:</w:t>
      </w:r>
    </w:p>
    <w:p>
      <w:pPr>
        <w:spacing w:after="0"/>
        <w:ind w:left="0"/>
        <w:jc w:val="both"/>
      </w:pPr>
      <w:r>
        <w:rPr>
          <w:rFonts w:ascii="Times New Roman"/>
          <w:b w:val="false"/>
          <w:i w:val="false"/>
          <w:color w:val="000000"/>
          <w:sz w:val="28"/>
        </w:rPr>
        <w:t>
      Шартты тіркеу күні:</w:t>
      </w:r>
    </w:p>
    <w:p>
      <w:pPr>
        <w:spacing w:after="0"/>
        <w:ind w:left="0"/>
        <w:jc w:val="both"/>
      </w:pPr>
      <w:r>
        <w:rPr>
          <w:rFonts w:ascii="Times New Roman"/>
          <w:b w:val="false"/>
          <w:i w:val="false"/>
          <w:color w:val="000000"/>
          <w:sz w:val="28"/>
        </w:rPr>
        <w:t>
      Құқық иеленуші, Лицензиар (Қосалқы лицензиар),</w:t>
      </w:r>
    </w:p>
    <w:p>
      <w:pPr>
        <w:spacing w:after="0"/>
        <w:ind w:left="0"/>
        <w:jc w:val="both"/>
      </w:pPr>
      <w:r>
        <w:rPr>
          <w:rFonts w:ascii="Times New Roman"/>
          <w:b w:val="false"/>
          <w:i w:val="false"/>
          <w:color w:val="000000"/>
          <w:sz w:val="28"/>
        </w:rPr>
        <w:t>
      Кешенді лицензиар (Қосалқы лицензиар):</w:t>
      </w:r>
    </w:p>
    <w:p>
      <w:pPr>
        <w:spacing w:after="0"/>
        <w:ind w:left="0"/>
        <w:jc w:val="both"/>
      </w:pPr>
      <w:r>
        <w:rPr>
          <w:rFonts w:ascii="Times New Roman"/>
          <w:b w:val="false"/>
          <w:i w:val="false"/>
          <w:color w:val="000000"/>
          <w:sz w:val="28"/>
        </w:rPr>
        <w:t>
      Құқықтық мирасқор, Лицензиат (Қосалқы лицензиат),</w:t>
      </w:r>
    </w:p>
    <w:p>
      <w:pPr>
        <w:spacing w:after="0"/>
        <w:ind w:left="0"/>
        <w:jc w:val="both"/>
      </w:pPr>
      <w:r>
        <w:rPr>
          <w:rFonts w:ascii="Times New Roman"/>
          <w:b w:val="false"/>
          <w:i w:val="false"/>
          <w:color w:val="000000"/>
          <w:sz w:val="28"/>
        </w:rPr>
        <w:t>
      Кешенді лицензиат (Қосалқы лицензиат):</w:t>
      </w:r>
    </w:p>
    <w:p>
      <w:pPr>
        <w:spacing w:after="0"/>
        <w:ind w:left="0"/>
        <w:jc w:val="left"/>
      </w:pPr>
      <w:r>
        <w:rPr>
          <w:rFonts w:ascii="Times New Roman"/>
          <w:b/>
          <w:i w:val="false"/>
          <w:color w:val="000000"/>
        </w:rPr>
        <w:t xml:space="preserve"> Өтінішті одан әрі қараудан  ДӘЛЕЛДІ БАС ТАРТУ ТУРАЛЫ</w:t>
      </w:r>
    </w:p>
    <w:p>
      <w:pPr>
        <w:spacing w:after="0"/>
        <w:ind w:left="0"/>
        <w:jc w:val="both"/>
      </w:pPr>
      <w:r>
        <w:rPr>
          <w:rFonts w:ascii="Times New Roman"/>
          <w:b w:val="false"/>
          <w:i w:val="false"/>
          <w:color w:val="ff0000"/>
          <w:sz w:val="28"/>
        </w:rPr>
        <w:t xml:space="preserve">
      Ескерту. 13-қосымша жаңа редакцияда - ҚР Әділет министрінің 28.04.2026 </w:t>
      </w:r>
      <w:r>
        <w:rPr>
          <w:rFonts w:ascii="Times New Roman"/>
          <w:b w:val="false"/>
          <w:i w:val="false"/>
          <w:color w:val="ff0000"/>
          <w:sz w:val="28"/>
        </w:rPr>
        <w:t>№ 393</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both"/>
      </w:pPr>
      <w:r>
        <w:rPr>
          <w:rFonts w:ascii="Times New Roman"/>
          <w:b w:val="false"/>
          <w:i w:val="false"/>
          <w:color w:val="000000"/>
          <w:sz w:val="28"/>
        </w:rPr>
        <w:t>
      Қазақстан Республикасы Әділет министрлігі Зияткерлік меншік құқығы комитетінің "Ұлттық зияткерлік меншік институты" шаруашылық жүргізу құқығындағы республикалық мемлекеттік кәсіпорны ____________ байланысты, "Мемлекеттік және әлеуметтік жауапкершілігі бар көрсетілетін қызметтер туралы" Қазақстан Республикасы Заңының 19-бабына сәйкес өтінішті одан әрі қараудан бас тартылғанын хабарлайды.</w:t>
      </w:r>
    </w:p>
    <w:p>
      <w:pPr>
        <w:spacing w:after="0"/>
        <w:ind w:left="0"/>
        <w:jc w:val="both"/>
      </w:pPr>
      <w:r>
        <w:rPr>
          <w:rFonts w:ascii="Times New Roman"/>
          <w:b w:val="false"/>
          <w:i w:val="false"/>
          <w:color w:val="000000"/>
          <w:sz w:val="28"/>
        </w:rPr>
        <w:t>
      Қосымша:</w:t>
      </w:r>
    </w:p>
    <w:p>
      <w:pPr>
        <w:spacing w:after="0"/>
        <w:ind w:left="0"/>
        <w:jc w:val="both"/>
      </w:pPr>
      <w:r>
        <w:rPr>
          <w:rFonts w:ascii="Times New Roman"/>
          <w:b w:val="false"/>
          <w:i w:val="false"/>
          <w:color w:val="000000"/>
          <w:sz w:val="28"/>
        </w:rPr>
        <w:t>
      (Электрондық цифрлық қолтаңба)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