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298bc" w14:textId="cc298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Патенттік сенім білдірілген өкіл қызметімен айналысуға үміткер адамдарды аттестаттаудан өткізу, патенттік сенім білдірілген өкілдердің тізілімдерінде тіркеу және оларға өзгерістер енгізу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2018 жылғы 28 тамыздағы № 1316 бұйрығы. Қазақстан Республикасының Әділет министрлігінде 2018 жылғы 29 тамызда № 17322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Әділет министрінің 29.01.2026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"Селекциялық жетiстiктердi қорғау туралы" Қазақстан Республикасының Заңының 22-4-бабының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Патент заңы" Қазақстан Республикасының Заңының 36-бабының </w:t>
      </w:r>
      <w:r>
        <w:rPr>
          <w:rFonts w:ascii="Times New Roman"/>
          <w:b w:val="false"/>
          <w:i w:val="false"/>
          <w:color w:val="000000"/>
          <w:sz w:val="28"/>
        </w:rPr>
        <w:t>1-тармағына</w:t>
      </w:r>
      <w:r>
        <w:rPr>
          <w:rFonts w:ascii="Times New Roman"/>
          <w:b w:val="false"/>
          <w:i w:val="false"/>
          <w:color w:val="000000"/>
          <w:sz w:val="28"/>
        </w:rPr>
        <w:t xml:space="preserve">, "Тауар белгілері, қызмет көрсету белгілері, географиялық нұсқамалар және тауарлар шығарылған жерлердің атаулары туралы" Қазақстан Республикасының Заңының 46-бабының </w:t>
      </w:r>
      <w:r>
        <w:rPr>
          <w:rFonts w:ascii="Times New Roman"/>
          <w:b w:val="false"/>
          <w:i w:val="false"/>
          <w:color w:val="000000"/>
          <w:sz w:val="28"/>
        </w:rPr>
        <w:t>1-тармағына</w:t>
      </w:r>
      <w:r>
        <w:rPr>
          <w:rFonts w:ascii="Times New Roman"/>
          <w:b w:val="false"/>
          <w:i w:val="false"/>
          <w:color w:val="000000"/>
          <w:sz w:val="28"/>
        </w:rPr>
        <w:t xml:space="preserve"> және "Интегралдық микросхемалар топологияларын құқықтық қорғау туралы" Қазақстан Республикасының Заңының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Әділет министрінің 31.08.2022 </w:t>
      </w:r>
      <w:r>
        <w:rPr>
          <w:rFonts w:ascii="Times New Roman"/>
          <w:b w:val="false"/>
          <w:i w:val="false"/>
          <w:color w:val="000000"/>
          <w:sz w:val="28"/>
        </w:rPr>
        <w:t>№ 727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Патенттік сенім білдірілген өкіл қызметімен айналысуға үміткер адамдарды аттестаттаудан өткізу, патенттік сенім білдірілген өкілдердің тізілімдерінде тіркеу және оларға өзгерістер енгізу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Зияткерлік меншік құқығы департаменті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Әділет министрлігінің интернет-ресурсына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28 тамыздағы</w:t>
            </w:r>
            <w:r>
              <w:br/>
            </w:r>
            <w:r>
              <w:rPr>
                <w:rFonts w:ascii="Times New Roman"/>
                <w:b w:val="false"/>
                <w:i w:val="false"/>
                <w:color w:val="000000"/>
                <w:sz w:val="20"/>
              </w:rPr>
              <w:t>№ 1316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Патенттік сенім білдірілген өкіл қызметімен айналысуға үміткер адамдарды аттестаттаудан өткізу, патенттік сенім білдірілген өкілдердің тізілімдерінде тіркеу және оларға өзгерістер енгізу қағидалары</w:t>
      </w:r>
    </w:p>
    <w:bookmarkEnd w:id="8"/>
    <w:p>
      <w:pPr>
        <w:spacing w:after="0"/>
        <w:ind w:left="0"/>
        <w:jc w:val="both"/>
      </w:pPr>
      <w:r>
        <w:rPr>
          <w:rFonts w:ascii="Times New Roman"/>
          <w:b w:val="false"/>
          <w:i w:val="false"/>
          <w:color w:val="ff0000"/>
          <w:sz w:val="28"/>
        </w:rPr>
        <w:t xml:space="preserve">
      Ескерту. Тақырып жаңа редакцияда - ҚР Әділет министрінің 29.01.2026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Қағидалар жаңа редакцияда - ҚР Әділет министрінің 20.03.2020 </w:t>
      </w:r>
      <w:r>
        <w:rPr>
          <w:rFonts w:ascii="Times New Roman"/>
          <w:b w:val="false"/>
          <w:i w:val="false"/>
          <w:color w:val="000000"/>
          <w:sz w:val="28"/>
        </w:rPr>
        <w:t>№ 106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Патенттік сенім білдірілген өкіл қызметімен айналысуға үміткер адамдарды аттестаттаудан өткізу, патенттік сенім білдірілген өкілдердің тізілімдерінде тіркеу және оларға өзгерістер енгізу қағидалары (бұдан әрі – Қағидалар) "Селекциялық жетістіктерді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Патент Заңы"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"Тауар белгілері, қызмет көрсету белгілері, географиялық нұсқамалар және тауарлар шығарылған жерлердің атаулары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"Интегралдық микросхемалар топологияларын құқықтық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патенттік сенім білдірілген өкіл қызметімен айналысуға үміткер адамдарды аттестаттаудан өткізу, патенттік сенім білдірілген өкілдердің тізілімдерінде тіркеу және оларға өзгерістер енгізу тәртiбiн белгiлейдi.</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Қағидаларда мынадай негізгі ұғымдар мен терминдер қолданылады:</w:t>
      </w:r>
    </w:p>
    <w:p>
      <w:pPr>
        <w:spacing w:after="0"/>
        <w:ind w:left="0"/>
        <w:jc w:val="both"/>
      </w:pPr>
      <w:r>
        <w:rPr>
          <w:rFonts w:ascii="Times New Roman"/>
          <w:b w:val="false"/>
          <w:i w:val="false"/>
          <w:color w:val="000000"/>
          <w:sz w:val="28"/>
        </w:rPr>
        <w:t>
      1) кандидат – патенттік сенім білдірілген өкіл қызметімен айналысуға үміттену құқығы бар тұлға;</w:t>
      </w:r>
    </w:p>
    <w:p>
      <w:pPr>
        <w:spacing w:after="0"/>
        <w:ind w:left="0"/>
        <w:jc w:val="both"/>
      </w:pPr>
      <w:r>
        <w:rPr>
          <w:rFonts w:ascii="Times New Roman"/>
          <w:b w:val="false"/>
          <w:i w:val="false"/>
          <w:color w:val="000000"/>
          <w:sz w:val="28"/>
        </w:rPr>
        <w:t>
      2) Комиссия – Патенттік сенім білдірілген өкілдердің қызметі мәселелері жөніндегі комиссия;</w:t>
      </w:r>
    </w:p>
    <w:p>
      <w:pPr>
        <w:spacing w:after="0"/>
        <w:ind w:left="0"/>
        <w:jc w:val="both"/>
      </w:pPr>
      <w:r>
        <w:rPr>
          <w:rFonts w:ascii="Times New Roman"/>
          <w:b w:val="false"/>
          <w:i w:val="false"/>
          <w:color w:val="000000"/>
          <w:sz w:val="28"/>
        </w:rPr>
        <w:t>
      3) көрсетiлетiн қызметтi алушы – жеке тұлға, патенттік сенім білдірілген өкілге кандидат;</w:t>
      </w:r>
    </w:p>
    <w:p>
      <w:pPr>
        <w:spacing w:after="0"/>
        <w:ind w:left="0"/>
        <w:jc w:val="both"/>
      </w:pPr>
      <w:r>
        <w:rPr>
          <w:rFonts w:ascii="Times New Roman"/>
          <w:b w:val="false"/>
          <w:i w:val="false"/>
          <w:color w:val="000000"/>
          <w:sz w:val="28"/>
        </w:rPr>
        <w:t>
      4) патенттiк сенiм бiлдiрiлген өкiл – Қазақстан Республикасының заңнамасына сәйкес уәкiлеттi орган мен сараптама ұйымы алдында жеке және заңды тұлғалардың өкiлi болу құқығы берiлген Қазақстан Республикасының азаматы;</w:t>
      </w:r>
    </w:p>
    <w:p>
      <w:pPr>
        <w:spacing w:after="0"/>
        <w:ind w:left="0"/>
        <w:jc w:val="both"/>
      </w:pPr>
      <w:r>
        <w:rPr>
          <w:rFonts w:ascii="Times New Roman"/>
          <w:b w:val="false"/>
          <w:i w:val="false"/>
          <w:color w:val="000000"/>
          <w:sz w:val="28"/>
        </w:rPr>
        <w:t>
      5) Тізілімдер – Тауар белгілері, географиялық нұсқамалар, тауар шығарылған жердің атаулары саласындағы Қазақстан Республикасының патенттік сенім білдірілген өкілдердің тізілімі және Өнертабыстар, пайдалы модельдер, өнеркәсіптік үлгілер, селекциялық жетістіктер саласындағы Қазақстан Республикасының патенттік сенім білдірілген өкілдердің тізілімі.</w:t>
      </w:r>
    </w:p>
    <w:p>
      <w:pPr>
        <w:spacing w:after="0"/>
        <w:ind w:left="0"/>
        <w:jc w:val="both"/>
      </w:pPr>
      <w:r>
        <w:rPr>
          <w:rFonts w:ascii="Times New Roman"/>
          <w:b w:val="false"/>
          <w:i w:val="false"/>
          <w:color w:val="000000"/>
          <w:sz w:val="28"/>
        </w:rPr>
        <w:t>
      "Патенттік сенім білдірілген өкіл қызметімен айналысуға үміткер адамдарды аттестаттаудан өткізу" және "Патенттік сенім білдірілген өкіл куәлігін беру" мемлекеттік қызметтері Қазақстан Республикасы Әділет министрлігінің Зияткерлік меншік құқығы комитетімен көрсетіледі (бұдан әрі – көрсетілетін қызметті беруші).</w:t>
      </w:r>
    </w:p>
    <w:p>
      <w:pPr>
        <w:spacing w:after="0"/>
        <w:ind w:left="0"/>
        <w:jc w:val="both"/>
      </w:pPr>
      <w:r>
        <w:rPr>
          <w:rFonts w:ascii="Times New Roman"/>
          <w:b w:val="false"/>
          <w:i w:val="false"/>
          <w:color w:val="000000"/>
          <w:sz w:val="28"/>
        </w:rPr>
        <w:t>
      Осы Қағидаларға өзгерістер немесе (және) толықтырулар енгізу кезінде, уәкілетті орган "электрондық үкімет" ақпараттық-коммуникацялық инфрақұрылымының операторына, Бірыңғай байланыс орталығына, көрсетілген қызметті берушіге тиісті нормативтік құқықтық акт әділет органдарына мемлекеттік тіркелгеннен кейін 10 (он) жұмыс күні ішінде осындай өзгерістер және (немесе) толықтырулар туралы ақпаратты жібереді.</w:t>
      </w:r>
    </w:p>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5-бабы 2-тармағының 11) тармақшасына сәйкес көрсетілетін қызметті беруші Қазақстан Республикасы Көлік және коммуникациялар министрі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қағидаларда белгіленген тәртіппен мемлекеттік қызмет көрсету кезеңі туралы деректерді мемлекеттік қызметтер көрсетудің мониторингі ақпараттық жүйесіне енгізуді қамтамасыз етеді (Нормативтік құқықтық актілерді мемлекеттік тіркеу тізілімінде № 8555 болып тіркелген).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1"/>
    <w:p>
      <w:pPr>
        <w:spacing w:after="0"/>
        <w:ind w:left="0"/>
        <w:jc w:val="left"/>
      </w:pPr>
      <w:r>
        <w:rPr>
          <w:rFonts w:ascii="Times New Roman"/>
          <w:b/>
          <w:i w:val="false"/>
          <w:color w:val="000000"/>
        </w:rPr>
        <w:t xml:space="preserve"> 2-тарау. Патенттік сенім білдірілген өкілдің қызметімен айналысуға үміткер адамдарды аттестаттаудан өткізу, патенттік сенім білдірілген өкілдердің тізілімдеріне тіркеу және оларға өзгерістер енгізу тәртібі</w:t>
      </w:r>
    </w:p>
    <w:bookmarkEnd w:id="11"/>
    <w:p>
      <w:pPr>
        <w:spacing w:after="0"/>
        <w:ind w:left="0"/>
        <w:jc w:val="both"/>
      </w:pPr>
      <w:r>
        <w:rPr>
          <w:rFonts w:ascii="Times New Roman"/>
          <w:b w:val="false"/>
          <w:i w:val="false"/>
          <w:color w:val="ff0000"/>
          <w:sz w:val="28"/>
        </w:rPr>
        <w:t xml:space="preserve">
      Ескерту. 2-тараудың тақырыбы жаңа редакцияда - ҚР Әділет министрінің 29.01.2026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12"/>
    <w:p>
      <w:pPr>
        <w:spacing w:after="0"/>
        <w:ind w:left="0"/>
        <w:jc w:val="left"/>
      </w:pPr>
      <w:r>
        <w:rPr>
          <w:rFonts w:ascii="Times New Roman"/>
          <w:b/>
          <w:i w:val="false"/>
          <w:color w:val="000000"/>
        </w:rPr>
        <w:t xml:space="preserve"> 1-параграф. Құжаттарды қабылдау</w:t>
      </w:r>
    </w:p>
    <w:bookmarkEnd w:id="12"/>
    <w:bookmarkStart w:name="z16" w:id="13"/>
    <w:p>
      <w:pPr>
        <w:spacing w:after="0"/>
        <w:ind w:left="0"/>
        <w:jc w:val="both"/>
      </w:pPr>
      <w:r>
        <w:rPr>
          <w:rFonts w:ascii="Times New Roman"/>
          <w:b w:val="false"/>
          <w:i w:val="false"/>
          <w:color w:val="000000"/>
          <w:sz w:val="28"/>
        </w:rPr>
        <w:t>
      3. "Патенттік сенім білдірілген өкілдерді аттестаттау" мемлекеттік қызметі.</w:t>
      </w:r>
    </w:p>
    <w:bookmarkEnd w:id="13"/>
    <w:bookmarkStart w:name="z17" w:id="14"/>
    <w:p>
      <w:pPr>
        <w:spacing w:after="0"/>
        <w:ind w:left="0"/>
        <w:jc w:val="both"/>
      </w:pPr>
      <w:r>
        <w:rPr>
          <w:rFonts w:ascii="Times New Roman"/>
          <w:b w:val="false"/>
          <w:i w:val="false"/>
          <w:color w:val="000000"/>
          <w:sz w:val="28"/>
        </w:rPr>
        <w:t>
      4. Зияткерлік меншік құқықтарын сақтау және қорғау саласында кемінде төрт жыл жұмыс тәжірибесі бар немесе патенттік сенім білдірілген өкілдер палатасында кемінде бір жыл тағылымдамадан өткен адамдар аттестаттауға жіберіледі.</w:t>
      </w:r>
    </w:p>
    <w:bookmarkEnd w:id="14"/>
    <w:p>
      <w:pPr>
        <w:spacing w:after="0"/>
        <w:ind w:left="0"/>
        <w:jc w:val="both"/>
      </w:pPr>
      <w:r>
        <w:rPr>
          <w:rFonts w:ascii="Times New Roman"/>
          <w:b w:val="false"/>
          <w:i w:val="false"/>
          <w:color w:val="000000"/>
          <w:sz w:val="28"/>
        </w:rPr>
        <w:t>
      Патенттік сенім білдірілген өкіл қызметімен айналысуға үміткер адамдарды аттестаттау Қазақстан Республикасының заңнамасын және зияткерлік меншік саласындағы Қазақстан Республикасы ратификациялаған халықаралық шарттарды білуге арналған тестілеу нысанында өткізіледі.</w:t>
      </w:r>
    </w:p>
    <w:p>
      <w:pPr>
        <w:spacing w:after="0"/>
        <w:ind w:left="0"/>
        <w:jc w:val="both"/>
      </w:pPr>
      <w:r>
        <w:rPr>
          <w:rFonts w:ascii="Times New Roman"/>
          <w:b w:val="false"/>
          <w:i w:val="false"/>
          <w:color w:val="000000"/>
          <w:sz w:val="28"/>
        </w:rPr>
        <w:t>
      Патенттік сенім білдірілген өкіл патенттік сенім білдірілген өкіл қызметімен айналысуға үміткер адамдардың аттестаттаудан өткізу және оларға патенттік сенім білдірілген өкіл куәлігін беру нәтижелері бойынша қызметін келесі саладағы мамандануына сәйкес жүзеге асырады:</w:t>
      </w:r>
    </w:p>
    <w:p>
      <w:pPr>
        <w:spacing w:after="0"/>
        <w:ind w:left="0"/>
        <w:jc w:val="both"/>
      </w:pPr>
      <w:r>
        <w:rPr>
          <w:rFonts w:ascii="Times New Roman"/>
          <w:b w:val="false"/>
          <w:i w:val="false"/>
          <w:color w:val="000000"/>
          <w:sz w:val="28"/>
        </w:rPr>
        <w:t>
      1) тауар белгілері, географиялық нұсқамалар, тауар шығарылған жердің атаулары;</w:t>
      </w:r>
    </w:p>
    <w:p>
      <w:pPr>
        <w:spacing w:after="0"/>
        <w:ind w:left="0"/>
        <w:jc w:val="both"/>
      </w:pPr>
      <w:r>
        <w:rPr>
          <w:rFonts w:ascii="Times New Roman"/>
          <w:b w:val="false"/>
          <w:i w:val="false"/>
          <w:color w:val="000000"/>
          <w:sz w:val="28"/>
        </w:rPr>
        <w:t>
      2) өнертабыстар, пайдалы модельдер, өнеркәсіптік үлгілер, селекциялық жетістіктер.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Аттестаттаудан өту үшін көрсетілетін қызметті алушы "электрондық үкімет" веб-порталы арқылы мынадай құжаттарды жібереді:</w:t>
      </w:r>
    </w:p>
    <w:p>
      <w:pPr>
        <w:spacing w:after="0"/>
        <w:ind w:left="0"/>
        <w:jc w:val="both"/>
      </w:pPr>
      <w:r>
        <w:rPr>
          <w:rFonts w:ascii="Times New Roman"/>
          <w:b w:val="false"/>
          <w:i w:val="false"/>
          <w:color w:val="000000"/>
          <w:sz w:val="28"/>
        </w:rPr>
        <w:t>
      1) осы Қағидалардың 1, 1-1 қосымшаларына сәйкес нысан бойынша қазақ немесе орыс тілдерінде электрондық цифрлық қолтаңбамен (бұдан әрі – ЭЦҚ) куәландырылған патенттік сенім білдірілген өкіл қызметімен айналысуға үміткер адамдарды аттестаттауға жіберу туралы өтініш;</w:t>
      </w:r>
    </w:p>
    <w:p>
      <w:pPr>
        <w:spacing w:after="0"/>
        <w:ind w:left="0"/>
        <w:jc w:val="both"/>
      </w:pPr>
      <w:r>
        <w:rPr>
          <w:rFonts w:ascii="Times New Roman"/>
          <w:b w:val="false"/>
          <w:i w:val="false"/>
          <w:color w:val="000000"/>
          <w:sz w:val="28"/>
        </w:rPr>
        <w:t>
      2) зияткерлік меншік құқықтарын сақтау және қорғау саласында кемінде төрт жыл жұмыс өтілі бар немесе патенттік сенім білдірілген өкілдер палатасында кемінде бір жыл тағылымдамадан өткен еңбек қызметін растайтын құжаттың электрондық көшірмесі;</w:t>
      </w:r>
    </w:p>
    <w:p>
      <w:pPr>
        <w:spacing w:after="0"/>
        <w:ind w:left="0"/>
        <w:jc w:val="both"/>
      </w:pPr>
      <w:r>
        <w:rPr>
          <w:rFonts w:ascii="Times New Roman"/>
          <w:b w:val="false"/>
          <w:i w:val="false"/>
          <w:color w:val="000000"/>
          <w:sz w:val="28"/>
        </w:rPr>
        <w:t>
      3) осы Қағидалардың 2-қосымшасына сәйкес нысан бойынша патенттік сенім білдірілген өкіл қызметімен айналысуға үміткер адамдарды аттестаттаудан өткізуге арналған мәліметтер.</w:t>
      </w:r>
    </w:p>
    <w:p>
      <w:pPr>
        <w:spacing w:after="0"/>
        <w:ind w:left="0"/>
        <w:jc w:val="both"/>
      </w:pPr>
      <w:r>
        <w:rPr>
          <w:rFonts w:ascii="Times New Roman"/>
          <w:b w:val="false"/>
          <w:i w:val="false"/>
          <w:color w:val="000000"/>
          <w:sz w:val="28"/>
        </w:rPr>
        <w:t>
      Осы Қағидалардың 2-қосымшадағы көрсетiлген мәлiметтер аттестаттау емтиханына келген кезде көрсетілетін қызметті алушымен ұсынатын құжаттардың түпнұсқаларымен салыстырылады.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xml:space="preserve">
      6. "Патенттік сенім білдірілген өкілдерді аттестаттау" мемлекеттік қызметін көрсетуге қойылатын негізгі талаптар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көрсетілген.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31.08.2022 </w:t>
      </w:r>
      <w:r>
        <w:rPr>
          <w:rFonts w:ascii="Times New Roman"/>
          <w:b w:val="false"/>
          <w:i w:val="false"/>
          <w:color w:val="000000"/>
          <w:sz w:val="28"/>
        </w:rPr>
        <w:t>№ 727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7. Көрсетiлетiн қызметтi алушы барлық қажеттi құжаттарды тапсырған кезде көрсетiлетiн қызметтi алушының "жеке кабинетiнде" мемлекеттiк қызмет көрсету үшiн сұрау салудың қабылданғаны туралы мәртебе жолданады.</w:t>
      </w:r>
    </w:p>
    <w:bookmarkEnd w:id="16"/>
    <w:p>
      <w:pPr>
        <w:spacing w:after="0"/>
        <w:ind w:left="0"/>
        <w:jc w:val="both"/>
      </w:pPr>
      <w:r>
        <w:rPr>
          <w:rFonts w:ascii="Times New Roman"/>
          <w:b w:val="false"/>
          <w:i w:val="false"/>
          <w:color w:val="000000"/>
          <w:sz w:val="28"/>
        </w:rPr>
        <w:t>
      Жауапты орындаушы ұсынылған құжаттардың толықтығын және сәйкестiгiн тексередi. "Электрондық үкiмет" веб-порталы арқылы тиiстi түрде ресiмделмеген немесе құжаттар топтамасы толығымен ұсынылмаған жағдайда уәкiлеттi орган олардың түскен күннен бастап екi жұмыс күнi iшiнде өтiнiштi әрi қарай қараудан дәлелдi бас тарту туралы жазбаша түрiнде жауап бередi.</w:t>
      </w:r>
    </w:p>
    <w:p>
      <w:pPr>
        <w:spacing w:after="0"/>
        <w:ind w:left="0"/>
        <w:jc w:val="both"/>
      </w:pPr>
      <w:r>
        <w:rPr>
          <w:rFonts w:ascii="Times New Roman"/>
          <w:b w:val="false"/>
          <w:i w:val="false"/>
          <w:color w:val="000000"/>
          <w:sz w:val="28"/>
        </w:rPr>
        <w:t>
      Аттестаттауға рұқсат беруден бас тарту сот тәртібінде шағымдалады.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Қағидаларды 7-1, 7-2, 7-3 және 7-4 тармақтармен толықтыру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1" w:id="17"/>
    <w:p>
      <w:pPr>
        <w:spacing w:after="0"/>
        <w:ind w:left="0"/>
        <w:jc w:val="both"/>
      </w:pPr>
      <w:r>
        <w:rPr>
          <w:rFonts w:ascii="Times New Roman"/>
          <w:b w:val="false"/>
          <w:i w:val="false"/>
          <w:color w:val="000000"/>
          <w:sz w:val="28"/>
        </w:rPr>
        <w:t>
      8. Аттестаттауға:</w:t>
      </w:r>
    </w:p>
    <w:bookmarkEnd w:id="17"/>
    <w:p>
      <w:pPr>
        <w:spacing w:after="0"/>
        <w:ind w:left="0"/>
        <w:jc w:val="both"/>
      </w:pPr>
      <w:r>
        <w:rPr>
          <w:rFonts w:ascii="Times New Roman"/>
          <w:b w:val="false"/>
          <w:i w:val="false"/>
          <w:color w:val="000000"/>
          <w:sz w:val="28"/>
        </w:rPr>
        <w:t>
      1) Қазақстан Республикасының заңдарына сәйкес кәсiпкерлiк қызметпен айналысуға тыйым салынған адамдар;</w:t>
      </w:r>
    </w:p>
    <w:p>
      <w:pPr>
        <w:spacing w:after="0"/>
        <w:ind w:left="0"/>
        <w:jc w:val="both"/>
      </w:pPr>
      <w:r>
        <w:rPr>
          <w:rFonts w:ascii="Times New Roman"/>
          <w:b w:val="false"/>
          <w:i w:val="false"/>
          <w:color w:val="000000"/>
          <w:sz w:val="28"/>
        </w:rPr>
        <w:t>
      2) қылмыс жасағаны үшiн заң тәртiбiнде белгiленген өтелмеген немесе алынбаған соттылығы бар;</w:t>
      </w:r>
    </w:p>
    <w:p>
      <w:pPr>
        <w:spacing w:after="0"/>
        <w:ind w:left="0"/>
        <w:jc w:val="both"/>
      </w:pPr>
      <w:r>
        <w:rPr>
          <w:rFonts w:ascii="Times New Roman"/>
          <w:b w:val="false"/>
          <w:i w:val="false"/>
          <w:color w:val="000000"/>
          <w:sz w:val="28"/>
        </w:rPr>
        <w:t>
      3) осы Заңға сәйкес патенттiк сенiм бiлдiрiлген өкiлдердiң тiзiлiмдерінен шығарылған адамдар;</w:t>
      </w:r>
    </w:p>
    <w:p>
      <w:pPr>
        <w:spacing w:after="0"/>
        <w:ind w:left="0"/>
        <w:jc w:val="both"/>
      </w:pPr>
      <w:r>
        <w:rPr>
          <w:rFonts w:ascii="Times New Roman"/>
          <w:b w:val="false"/>
          <w:i w:val="false"/>
          <w:color w:val="000000"/>
          <w:sz w:val="28"/>
        </w:rPr>
        <w:t>
      4) уәкiлеттi органның және оның ведомстволық бағыныстағы ұйымдарының қызметкерлерi, сондай-ақ олардың жақын туыстары, жұбайы (зайыбы) болып табылатын адамдар жiберiлмейдi.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Уәкілетті орган құжаттардың түскен күні оны қабылдауды және туркеуді жүзеге асырады.</w:t>
      </w:r>
    </w:p>
    <w:p>
      <w:pPr>
        <w:spacing w:after="0"/>
        <w:ind w:left="0"/>
        <w:jc w:val="both"/>
      </w:pPr>
      <w:r>
        <w:rPr>
          <w:rFonts w:ascii="Times New Roman"/>
          <w:b w:val="false"/>
          <w:i w:val="false"/>
          <w:color w:val="000000"/>
          <w:sz w:val="28"/>
        </w:rPr>
        <w:t>
      Көрсетілетін қызмет алушы жұмыс уақыты аяқталғаннан кейiн жүгiнген болса, Қазақстан Республикасының еңбек заңына сәйкес демалыс және мереке күндерi өтiнiштердi қабылдау және мемлекеттiк қызмет көрсетiлуiнiң нәтижесiн алу, келесi жұмыс күнi жүзеге асырылады.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мәліметтерді, ЭҮТШ арқылы мемлекеттік баж төлемі туралы ақпаратты көрсетілетін қызметті беруші тиісті мемлекеттік ақпараттық жүйелерден "электрондық үкімет" шлюзі арқылы алады.</w:t>
      </w:r>
    </w:p>
    <w:bookmarkStart w:name="z23" w:id="18"/>
    <w:p>
      <w:pPr>
        <w:spacing w:after="0"/>
        <w:ind w:left="0"/>
        <w:jc w:val="left"/>
      </w:pPr>
      <w:r>
        <w:rPr>
          <w:rFonts w:ascii="Times New Roman"/>
          <w:b/>
          <w:i w:val="false"/>
          <w:color w:val="000000"/>
        </w:rPr>
        <w:t xml:space="preserve"> 2-параграф. Аттестаттауды өткізу</w:t>
      </w:r>
    </w:p>
    <w:bookmarkEnd w:id="1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10-тармақ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10. Аттестаттауға рұқсат берiлген кандидаттардың тiзiмi уәкiлеттi органның интернет-ресурсына орналастырылады.</w:t>
      </w:r>
    </w:p>
    <w:p>
      <w:pPr>
        <w:spacing w:after="0"/>
        <w:ind w:left="0"/>
        <w:jc w:val="both"/>
      </w:pPr>
      <w:r>
        <w:rPr>
          <w:rFonts w:ascii="Times New Roman"/>
          <w:b w:val="false"/>
          <w:i w:val="false"/>
          <w:color w:val="000000"/>
          <w:sz w:val="28"/>
        </w:rPr>
        <w:t>
      Аттестаттауға рұқсат берiлген кандидат үш жұмыс күнi бұрын тестiлеуден өту орны, күнi, уақыты туралы "электрондық үкiмет" веб-порталы арқылы электрондық нысанда хабарланады және көрсетiлетiн қызметтi берушiнiң интернет-ресурсында орналастырылады.</w:t>
      </w:r>
    </w:p>
    <w:p>
      <w:pPr>
        <w:spacing w:after="0"/>
        <w:ind w:left="0"/>
        <w:jc w:val="both"/>
      </w:pPr>
      <w:r>
        <w:rPr>
          <w:rFonts w:ascii="Times New Roman"/>
          <w:b w:val="false"/>
          <w:i w:val="false"/>
          <w:color w:val="000000"/>
          <w:sz w:val="28"/>
        </w:rPr>
        <w:t>
      Кандидат жеке басын куәландыратын құжат ұсынған кезде бір жұмыс күні ішінде емтихан тапсырады.</w:t>
      </w:r>
    </w:p>
    <w:bookmarkStart w:name="z25" w:id="19"/>
    <w:p>
      <w:pPr>
        <w:spacing w:after="0"/>
        <w:ind w:left="0"/>
        <w:jc w:val="both"/>
      </w:pPr>
      <w:r>
        <w:rPr>
          <w:rFonts w:ascii="Times New Roman"/>
          <w:b w:val="false"/>
          <w:i w:val="false"/>
          <w:color w:val="000000"/>
          <w:sz w:val="28"/>
        </w:rPr>
        <w:t>
      11. Кандидат өз қалауы бойынша аттестатты қазақ немесе орыс тiлiнде өтедi. Аттестацияның басталуына дейiн кандидат өз тiл қалауын жазбаша түрде растайды.</w:t>
      </w:r>
    </w:p>
    <w:bookmarkEnd w:id="19"/>
    <w:bookmarkStart w:name="z26" w:id="20"/>
    <w:p>
      <w:pPr>
        <w:spacing w:after="0"/>
        <w:ind w:left="0"/>
        <w:jc w:val="both"/>
      </w:pPr>
      <w:r>
        <w:rPr>
          <w:rFonts w:ascii="Times New Roman"/>
          <w:b w:val="false"/>
          <w:i w:val="false"/>
          <w:color w:val="000000"/>
          <w:sz w:val="28"/>
        </w:rPr>
        <w:t>
      12. Тестiлеуге енгiзiлуi тиiстi сұрақтар тiзбесiн аттестаттау комиссиясымен бекiтедi. Кандидаттардың бiлiмiн бағалауға арналған сұрақтар патенттiк сенiм бiлдiрiлген өкiлдерге қызметтi жүзеге асыру үшiн бiлудi қажет ететiн құқық пәндерiнiң тақырыптарына ("Селекциялық жетiстiктердi қорғау туралы", "Қазақстан Республикасының Патент заңы", "Тауар белгілері, қызмет көрсету белгілері, географиялық нұсқамалар және тауарлар шығарылған жерлердің атаулары туралы", "Интегралдық микросхемалар топологияларын құқықтық қорғау туралы" Қазақстан Республикасының Заңдары), сондай-ақ зияткерлік меншік саласындағы ратификацияланған халықаралық шарттарға сәйкес келуi және бiреуi дұрыс болатын жауаптардың кемiнде төрт нұсқасын қамтиды.</w:t>
      </w:r>
    </w:p>
    <w:bookmarkEnd w:id="20"/>
    <w:p>
      <w:pPr>
        <w:spacing w:after="0"/>
        <w:ind w:left="0"/>
        <w:jc w:val="both"/>
      </w:pPr>
      <w:r>
        <w:rPr>
          <w:rFonts w:ascii="Times New Roman"/>
          <w:b w:val="false"/>
          <w:i w:val="false"/>
          <w:color w:val="000000"/>
          <w:sz w:val="28"/>
        </w:rPr>
        <w:t>
      Тестiлеу компьютерлiк техниканы пайдалана отырып өткiзiледi. Тестiлеуге бөлiнген уақыт тоқсан минутты құрайды.</w:t>
      </w:r>
    </w:p>
    <w:p>
      <w:pPr>
        <w:spacing w:after="0"/>
        <w:ind w:left="0"/>
        <w:jc w:val="both"/>
      </w:pPr>
      <w:r>
        <w:rPr>
          <w:rFonts w:ascii="Times New Roman"/>
          <w:b w:val="false"/>
          <w:i w:val="false"/>
          <w:color w:val="000000"/>
          <w:sz w:val="28"/>
        </w:rPr>
        <w:t>
      Тест құпия ақпарат болып табылады және еркiн жариялауға жатпайды.</w:t>
      </w:r>
    </w:p>
    <w:p>
      <w:pPr>
        <w:spacing w:after="0"/>
        <w:ind w:left="0"/>
        <w:jc w:val="both"/>
      </w:pPr>
      <w:r>
        <w:rPr>
          <w:rFonts w:ascii="Times New Roman"/>
          <w:b w:val="false"/>
          <w:i w:val="false"/>
          <w:color w:val="000000"/>
          <w:sz w:val="28"/>
        </w:rPr>
        <w:t>
      Аттестаттауды өткiзер алдында көрсетілетін қызметті беруші кандидатты аттестаттауды өткiзу тәртiбi, ұзақтығы және iрiктеу рәсiмiнiң мазмұны туралы хабардар етедi.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13. Көрсетілетін қызметті беруші аттестаттау күнi, уақыты мен орны, аттестаттаудан өтушiнiң тегi, аты, әкесiнiң аты (бар болған жағдайда), тестiлеу нәтижесi көрсетiлетiн хаттама жүргiзiледi.</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14. Тестiлеуден шеттетiлген кандидат келесi аттестаттауға жiберу туралы өтiнiштi қайта беру құқығынан айырылмайды.</w:t>
      </w:r>
    </w:p>
    <w:bookmarkEnd w:id="22"/>
    <w:bookmarkStart w:name="z29" w:id="23"/>
    <w:p>
      <w:pPr>
        <w:spacing w:after="0"/>
        <w:ind w:left="0"/>
        <w:jc w:val="both"/>
      </w:pPr>
      <w:r>
        <w:rPr>
          <w:rFonts w:ascii="Times New Roman"/>
          <w:b w:val="false"/>
          <w:i w:val="false"/>
          <w:color w:val="000000"/>
          <w:sz w:val="28"/>
        </w:rPr>
        <w:t>
      15. Тестiлеудiң дұрыс жауаптарын есептеу қолданылатын компьютерлiк бағдарламаның көмегiмен автоматты түрде жүргiзiледi. Тестiлеу нәтижелерi принтерде екi данада басылып шығарылады және аяқтала салысымен бiрден үмiткерге жеке қол қойдыру арқылы танысу үшiн ұсынылады.</w:t>
      </w:r>
    </w:p>
    <w:bookmarkEnd w:id="23"/>
    <w:p>
      <w:pPr>
        <w:spacing w:after="0"/>
        <w:ind w:left="0"/>
        <w:jc w:val="both"/>
      </w:pPr>
      <w:r>
        <w:rPr>
          <w:rFonts w:ascii="Times New Roman"/>
          <w:b w:val="false"/>
          <w:i w:val="false"/>
          <w:color w:val="000000"/>
          <w:sz w:val="28"/>
        </w:rPr>
        <w:t>
      Тестiлеу нәтижелерi бар парақтың бiр данасы үмiткерге тапсырылады, екiншiсi көрсетілетін қызметті берушіге берiледi.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16. Егер дұрыс жауаптардың саны ұсынылған сұрақтардың жалпы санының 70 % және одан жоғары құраса, кандидат тестiлеуден өттi деп саналады.</w:t>
      </w:r>
    </w:p>
    <w:bookmarkEnd w:id="24"/>
    <w:p>
      <w:pPr>
        <w:spacing w:after="0"/>
        <w:ind w:left="0"/>
        <w:jc w:val="both"/>
      </w:pPr>
      <w:r>
        <w:rPr>
          <w:rFonts w:ascii="Times New Roman"/>
          <w:b w:val="false"/>
          <w:i w:val="false"/>
          <w:color w:val="000000"/>
          <w:sz w:val="28"/>
        </w:rPr>
        <w:t>
      Жауапты орындаушы тестiлеу нәтижесi бойынша хаттама дайындайды және екі жұмыс күні ішінде оны құрылымдық бөлiмшенiң басшысы мен көрсетiлетiн қызметтi берушiнiң уәкiлеттi тұлғасына қол қоюға жолдайды.</w:t>
      </w:r>
    </w:p>
    <w:p>
      <w:pPr>
        <w:spacing w:after="0"/>
        <w:ind w:left="0"/>
        <w:jc w:val="both"/>
      </w:pPr>
      <w:r>
        <w:rPr>
          <w:rFonts w:ascii="Times New Roman"/>
          <w:b w:val="false"/>
          <w:i w:val="false"/>
          <w:color w:val="000000"/>
          <w:sz w:val="28"/>
        </w:rPr>
        <w:t>
      Хаттамаға көрсетілетін қызметті берушінің басшысы немесе оның міндетін атқарушы тұлға тарапынан қол қойылады.</w:t>
      </w:r>
    </w:p>
    <w:p>
      <w:pPr>
        <w:spacing w:after="0"/>
        <w:ind w:left="0"/>
        <w:jc w:val="both"/>
      </w:pPr>
      <w:r>
        <w:rPr>
          <w:rFonts w:ascii="Times New Roman"/>
          <w:b w:val="false"/>
          <w:i w:val="false"/>
          <w:color w:val="000000"/>
          <w:sz w:val="28"/>
        </w:rPr>
        <w:t>
      Хаттама көрсетiлетiн қызметтi алушының "жеке кабинетiне" электрондық құжат нысанында көрсетiлетiн қызметтi берушiнiң уәкiлеттi тұлғасының ЭЦҚ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17. Аттестаттау аттестацияға жіберу туралы өтініш түскен күннен бастап атқарылатын қызмет көрсетушінің орналасқан жері бойынша 10 жұмыс күні ішінде өткізіледі.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18. Көрсетiлетiн қызметтi алушының қалауы бойынша мемлекеттік қызмет патенттік сенім білдірілген өкілдерді аттестаттауға рұқсат беру және патенттік сенім білдірілген өкіл куәлігін алу туралы өтініш негізінде осы Қағидалардың 5, 5-1 қосымшаларына сәйкес нысан бойынша "бір өтініш" қағидаты бойынша "Патенттік сенім білдірілген өкіл куәлігін беру" мемлекеттік қызметінің жиынтығымен көрсетіледі.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7"/>
    <w:p>
      <w:pPr>
        <w:spacing w:after="0"/>
        <w:ind w:left="0"/>
        <w:jc w:val="left"/>
      </w:pPr>
      <w:r>
        <w:rPr>
          <w:rFonts w:ascii="Times New Roman"/>
          <w:b/>
          <w:i w:val="false"/>
          <w:color w:val="000000"/>
        </w:rPr>
        <w:t xml:space="preserve"> 3-параграф. Патенттiк сенiм бiлдiрiлген өкiлдiң куәлiгiн беру</w:t>
      </w:r>
    </w:p>
    <w:bookmarkEnd w:id="27"/>
    <w:bookmarkStart w:name="z34" w:id="28"/>
    <w:p>
      <w:pPr>
        <w:spacing w:after="0"/>
        <w:ind w:left="0"/>
        <w:jc w:val="both"/>
      </w:pPr>
      <w:r>
        <w:rPr>
          <w:rFonts w:ascii="Times New Roman"/>
          <w:b w:val="false"/>
          <w:i w:val="false"/>
          <w:color w:val="000000"/>
          <w:sz w:val="28"/>
        </w:rPr>
        <w:t>
      19. "Патенттік сенім білдірілген өкіл куәлігін беру" мемлекеттік қызметі.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20-тармақ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Патенттік сенім білдірілген өкілдің куәлігін алу үшін кандидат "электрондық үкімет" веб-порталы арқылы осы Қағидалардың 6 және 6-1-қосымшаларына сәйкес нысан бойынша мемлекеттік немесе орыс тілдерінде кандидаттың ЭЦҚ-мен куәландырылған электрондық құжат нысанында патенттік сенім білдірілген өкілдің куәлігін беру туралы өтініш жолдайды.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мәліметтерді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Көрсетiлетiн қызметтi алушы өтінішті "жеке кабинетiнде" берген кезде мемлекеттiк қызмет көрсету үшiн сұрау салудың қабылданғаны туралы мәртебе көрсетіледі.</w:t>
      </w:r>
    </w:p>
    <w:p>
      <w:pPr>
        <w:spacing w:after="0"/>
        <w:ind w:left="0"/>
        <w:jc w:val="both"/>
      </w:pPr>
      <w:r>
        <w:rPr>
          <w:rFonts w:ascii="Times New Roman"/>
          <w:b w:val="false"/>
          <w:i w:val="false"/>
          <w:color w:val="000000"/>
          <w:sz w:val="28"/>
        </w:rPr>
        <w:t>
      Патенттiк сенiм бiлдiрiлген өкiлдiң куәлiгi үш жұмыс күнi iшiнде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xml:space="preserve">
      21. "Патенттік сенім білдірілген өкіл куәлігін беру" мемлекеттік қызметін көрсетуге қойылатын негізгі талаптар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көрсетілген.</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Әділет министрінің 31.08.2022 </w:t>
      </w:r>
      <w:r>
        <w:rPr>
          <w:rFonts w:ascii="Times New Roman"/>
          <w:b w:val="false"/>
          <w:i w:val="false"/>
          <w:color w:val="000000"/>
          <w:sz w:val="28"/>
        </w:rPr>
        <w:t>№ 727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0"/>
    <w:p>
      <w:pPr>
        <w:spacing w:after="0"/>
        <w:ind w:left="0"/>
        <w:jc w:val="both"/>
      </w:pPr>
      <w:r>
        <w:rPr>
          <w:rFonts w:ascii="Times New Roman"/>
          <w:b w:val="false"/>
          <w:i w:val="false"/>
          <w:color w:val="000000"/>
          <w:sz w:val="28"/>
        </w:rPr>
        <w:t>
      22. Уәкілетті орган құжаттардың түскен күні оны қабылдауды және тіркеуді жүзеге асырады.</w:t>
      </w:r>
    </w:p>
    <w:bookmarkEnd w:id="30"/>
    <w:p>
      <w:pPr>
        <w:spacing w:after="0"/>
        <w:ind w:left="0"/>
        <w:jc w:val="both"/>
      </w:pPr>
      <w:r>
        <w:rPr>
          <w:rFonts w:ascii="Times New Roman"/>
          <w:b w:val="false"/>
          <w:i w:val="false"/>
          <w:color w:val="000000"/>
          <w:sz w:val="28"/>
        </w:rPr>
        <w:t>
      Еңбек заңнамасына сәйкес жұмыс уақыты аяқталғаннан кейін, демалыс және мереке күндері өтініш беруші жүгінген жағдайда, өтінішті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алушы өтініштің осы Қағидалардың 6, 6-1-тармақтарындағы насандағы сәйкес келмеген жағдайда, көрсетілетін қызметті беруші көрсетілетін қызметті алушыға өтініш қандай талаптарға сәйкес келмейтінін көрсете отырып, хабарлама жібереді.</w:t>
      </w:r>
    </w:p>
    <w:p>
      <w:pPr>
        <w:spacing w:after="0"/>
        <w:ind w:left="0"/>
        <w:jc w:val="both"/>
      </w:pPr>
      <w:r>
        <w:rPr>
          <w:rFonts w:ascii="Times New Roman"/>
          <w:b w:val="false"/>
          <w:i w:val="false"/>
          <w:color w:val="000000"/>
          <w:sz w:val="28"/>
        </w:rPr>
        <w:t>
      Өтінішті сәйкестендіру мерзімі бір жұмыс күнін құрайды.</w:t>
      </w:r>
    </w:p>
    <w:p>
      <w:pPr>
        <w:spacing w:after="0"/>
        <w:ind w:left="0"/>
        <w:jc w:val="both"/>
      </w:pPr>
      <w:r>
        <w:rPr>
          <w:rFonts w:ascii="Times New Roman"/>
          <w:b w:val="false"/>
          <w:i w:val="false"/>
          <w:color w:val="000000"/>
          <w:sz w:val="28"/>
        </w:rPr>
        <w:t>
      Көрсетілетін қызметті алушы хабарламаны алған күннен бастап бір жұмыс күні ішінде оны талаптарға сәйкес келтірмеген жағдайда, көрсетілетін қызметті беруші өтінішті одан әрі қараудан бас тарту жолдайды.</w:t>
      </w:r>
    </w:p>
    <w:p>
      <w:pPr>
        <w:spacing w:after="0"/>
        <w:ind w:left="0"/>
        <w:jc w:val="both"/>
      </w:pPr>
      <w:r>
        <w:rPr>
          <w:rFonts w:ascii="Times New Roman"/>
          <w:b w:val="false"/>
          <w:i w:val="false"/>
          <w:color w:val="000000"/>
          <w:sz w:val="28"/>
        </w:rPr>
        <w:t>
      Көрсетілетін қызметті беруші өтінішті қарау нәтижелері бойынша осы Қағидалардың 8 және 8-1-қосымшаларына сәйкес нысан бойынша патенттік сенім білдірілген өкілдің куәлігін ресімдейді және оны бір жұмыс күні ішінде құрылымдық бөлімшенің басшысына келісуге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Қағидаларды 22-1, 22-2, 22-3 және 22-4-тармақтармен толықтыру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8" w:id="31"/>
    <w:p>
      <w:pPr>
        <w:spacing w:after="0"/>
        <w:ind w:left="0"/>
        <w:jc w:val="both"/>
      </w:pPr>
      <w:r>
        <w:rPr>
          <w:rFonts w:ascii="Times New Roman"/>
          <w:b w:val="false"/>
          <w:i w:val="false"/>
          <w:color w:val="000000"/>
          <w:sz w:val="28"/>
        </w:rPr>
        <w:t>
      23. Мемлекеттік қызмет көрсетудің нәтижесі көрсетiлетiн қызмет берушiнiң уәкiлеттi тұлғаның қолы қойылғаннан кейін көрсетiлетiн қызметтi алушының жеке кабинетiне бір жұмыс күні ішінде жолданады.</w:t>
      </w:r>
    </w:p>
    <w:bookmarkEnd w:id="31"/>
    <w:bookmarkStart w:name="z39" w:id="32"/>
    <w:p>
      <w:pPr>
        <w:spacing w:after="0"/>
        <w:ind w:left="0"/>
        <w:jc w:val="left"/>
      </w:pPr>
      <w:r>
        <w:rPr>
          <w:rFonts w:ascii="Times New Roman"/>
          <w:b/>
          <w:i w:val="false"/>
          <w:color w:val="000000"/>
        </w:rPr>
        <w:t xml:space="preserve"> 4-параграф. Патенттiк сенiм бiлдiрiлген өкiлдердiң тiзiлiмдеріне және оларға өзгерiстер енгiзудi тiркеу</w:t>
      </w:r>
    </w:p>
    <w:bookmarkEnd w:id="32"/>
    <w:p>
      <w:pPr>
        <w:spacing w:after="0"/>
        <w:ind w:left="0"/>
        <w:jc w:val="both"/>
      </w:pPr>
      <w:r>
        <w:rPr>
          <w:rFonts w:ascii="Times New Roman"/>
          <w:b w:val="false"/>
          <w:i w:val="false"/>
          <w:color w:val="ff0000"/>
          <w:sz w:val="28"/>
        </w:rPr>
        <w:t xml:space="preserve">
      Ескерту. 4-параграфтың тақырыбы жаңа редакцияда - ҚР Әділет министрінің 29.01.2026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0" w:id="33"/>
    <w:p>
      <w:pPr>
        <w:spacing w:after="0"/>
        <w:ind w:left="0"/>
        <w:jc w:val="both"/>
      </w:pPr>
      <w:r>
        <w:rPr>
          <w:rFonts w:ascii="Times New Roman"/>
          <w:b w:val="false"/>
          <w:i w:val="false"/>
          <w:color w:val="000000"/>
          <w:sz w:val="28"/>
        </w:rPr>
        <w:t>
      24. Тiзiлiмдерге куәлiк алған патенттiк сенiм бiлдiрiлген өкiлдердiң және олардың алдағы уақыттағы өзгерiстерi туралы мәлiметтерi енгiзiледi. Тiзiлiмдер уәкiлеттi органмен жүргiзiледi және уәкiлеттi органның интернет-ресурсында орналастырылады.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4"/>
    <w:p>
      <w:pPr>
        <w:spacing w:after="0"/>
        <w:ind w:left="0"/>
        <w:jc w:val="both"/>
      </w:pPr>
      <w:r>
        <w:rPr>
          <w:rFonts w:ascii="Times New Roman"/>
          <w:b w:val="false"/>
          <w:i w:val="false"/>
          <w:color w:val="000000"/>
          <w:sz w:val="28"/>
        </w:rPr>
        <w:t>
      25. Тiзiлiмдерге келесi мәлiметтер көрiнiс табады:</w:t>
      </w:r>
    </w:p>
    <w:bookmarkEnd w:id="34"/>
    <w:p>
      <w:pPr>
        <w:spacing w:after="0"/>
        <w:ind w:left="0"/>
        <w:jc w:val="both"/>
      </w:pPr>
      <w:r>
        <w:rPr>
          <w:rFonts w:ascii="Times New Roman"/>
          <w:b w:val="false"/>
          <w:i w:val="false"/>
          <w:color w:val="000000"/>
          <w:sz w:val="28"/>
        </w:rPr>
        <w:t>
      1) куәлiк нөмiрi болып табылатын реттiк тiркеу нөмiрi;</w:t>
      </w:r>
    </w:p>
    <w:p>
      <w:pPr>
        <w:spacing w:after="0"/>
        <w:ind w:left="0"/>
        <w:jc w:val="both"/>
      </w:pPr>
      <w:r>
        <w:rPr>
          <w:rFonts w:ascii="Times New Roman"/>
          <w:b w:val="false"/>
          <w:i w:val="false"/>
          <w:color w:val="000000"/>
          <w:sz w:val="28"/>
        </w:rPr>
        <w:t>
      2) патенттiк сенiм бiлдiрiлген өкiлдi тiркеу күнi;</w:t>
      </w:r>
    </w:p>
    <w:p>
      <w:pPr>
        <w:spacing w:after="0"/>
        <w:ind w:left="0"/>
        <w:jc w:val="both"/>
      </w:pPr>
      <w:r>
        <w:rPr>
          <w:rFonts w:ascii="Times New Roman"/>
          <w:b w:val="false"/>
          <w:i w:val="false"/>
          <w:color w:val="000000"/>
          <w:sz w:val="28"/>
        </w:rPr>
        <w:t>
      3) патенттiк сенiм бiлдiрiлген өкiлдiң тегi, аты, әкесiнiң аты (бар болған жағдайда);</w:t>
      </w:r>
    </w:p>
    <w:p>
      <w:pPr>
        <w:spacing w:after="0"/>
        <w:ind w:left="0"/>
        <w:jc w:val="both"/>
      </w:pPr>
      <w:r>
        <w:rPr>
          <w:rFonts w:ascii="Times New Roman"/>
          <w:b w:val="false"/>
          <w:i w:val="false"/>
          <w:color w:val="000000"/>
          <w:sz w:val="28"/>
        </w:rPr>
        <w:t>
      4) тұрақты тұрғылықты жерi;</w:t>
      </w:r>
    </w:p>
    <w:p>
      <w:pPr>
        <w:spacing w:after="0"/>
        <w:ind w:left="0"/>
        <w:jc w:val="both"/>
      </w:pPr>
      <w:r>
        <w:rPr>
          <w:rFonts w:ascii="Times New Roman"/>
          <w:b w:val="false"/>
          <w:i w:val="false"/>
          <w:color w:val="000000"/>
          <w:sz w:val="28"/>
        </w:rPr>
        <w:t>
      5) хат алмасу үшiн мекенжайы, сондай-ақ телефон, электрондық почта мекенжайы;</w:t>
      </w:r>
    </w:p>
    <w:p>
      <w:pPr>
        <w:spacing w:after="0"/>
        <w:ind w:left="0"/>
        <w:jc w:val="both"/>
      </w:pPr>
      <w:r>
        <w:rPr>
          <w:rFonts w:ascii="Times New Roman"/>
          <w:b w:val="false"/>
          <w:i w:val="false"/>
          <w:color w:val="000000"/>
          <w:sz w:val="28"/>
        </w:rPr>
        <w:t>
      6) жұмыс орны, лауазымы;</w:t>
      </w:r>
    </w:p>
    <w:p>
      <w:pPr>
        <w:spacing w:after="0"/>
        <w:ind w:left="0"/>
        <w:jc w:val="both"/>
      </w:pPr>
      <w:r>
        <w:rPr>
          <w:rFonts w:ascii="Times New Roman"/>
          <w:b w:val="false"/>
          <w:i w:val="false"/>
          <w:color w:val="000000"/>
          <w:sz w:val="28"/>
        </w:rPr>
        <w:t>
      7) куәлiктi беру немесе жiберу туралы мәлiметтер;</w:t>
      </w:r>
    </w:p>
    <w:p>
      <w:pPr>
        <w:spacing w:after="0"/>
        <w:ind w:left="0"/>
        <w:jc w:val="both"/>
      </w:pPr>
      <w:r>
        <w:rPr>
          <w:rFonts w:ascii="Times New Roman"/>
          <w:b w:val="false"/>
          <w:i w:val="false"/>
          <w:color w:val="000000"/>
          <w:sz w:val="28"/>
        </w:rPr>
        <w:t>
      8) тоқтата тұру туралы мәлiметтер;</w:t>
      </w:r>
    </w:p>
    <w:p>
      <w:pPr>
        <w:spacing w:after="0"/>
        <w:ind w:left="0"/>
        <w:jc w:val="both"/>
      </w:pPr>
      <w:r>
        <w:rPr>
          <w:rFonts w:ascii="Times New Roman"/>
          <w:b w:val="false"/>
          <w:i w:val="false"/>
          <w:color w:val="000000"/>
          <w:sz w:val="28"/>
        </w:rPr>
        <w:t>
      9) Тiзiлiмдерден алып тастау жөнiндегi мәлiметтер.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5"/>
    <w:p>
      <w:pPr>
        <w:spacing w:after="0"/>
        <w:ind w:left="0"/>
        <w:jc w:val="both"/>
      </w:pPr>
      <w:r>
        <w:rPr>
          <w:rFonts w:ascii="Times New Roman"/>
          <w:b w:val="false"/>
          <w:i w:val="false"/>
          <w:color w:val="000000"/>
          <w:sz w:val="28"/>
        </w:rPr>
        <w:t>
      26. Осы Қағидалардың 25-тармағында көрсетiлген патенттiк сенiм бiлдiрiлген өкiлдердiң мәлiметтерi өзгерген жағдайда, патенттiк сенiм бiлдiрiлген өкiл бiр ай мерзiмде осындай мәлiметтер өзгерген сәттен бастап ол туралы уәкiлеттi органға хабарлайды.</w:t>
      </w:r>
    </w:p>
    <w:bookmarkEnd w:id="35"/>
    <w:bookmarkStart w:name="z43" w:id="36"/>
    <w:p>
      <w:pPr>
        <w:spacing w:after="0"/>
        <w:ind w:left="0"/>
        <w:jc w:val="left"/>
      </w:pPr>
      <w:r>
        <w:rPr>
          <w:rFonts w:ascii="Times New Roman"/>
          <w:b/>
          <w:i w:val="false"/>
          <w:color w:val="000000"/>
        </w:rPr>
        <w:t xml:space="preserve"> 3-тарау. Мемлекеттiк көрсетiлетiн қызметтердi көрсету мәселелерi бойынша көрсетiлетiн қызметтi берушiнiң және (немесе) оның лауазымды адамдарының шешiмдерiне, әрекетiне (әрекетсiздiгiне) шағымдану тәртiбi</w:t>
      </w:r>
    </w:p>
    <w:bookmarkEnd w:id="36"/>
    <w:bookmarkStart w:name="z44" w:id="37"/>
    <w:p>
      <w:pPr>
        <w:spacing w:after="0"/>
        <w:ind w:left="0"/>
        <w:jc w:val="both"/>
      </w:pPr>
      <w:r>
        <w:rPr>
          <w:rFonts w:ascii="Times New Roman"/>
          <w:b w:val="false"/>
          <w:i w:val="false"/>
          <w:color w:val="000000"/>
          <w:sz w:val="28"/>
        </w:rPr>
        <w:t>
      27. Уәкілетті органның құрылымдық бөлімшенің қызметкерлерінің әрекеттеріне (әрекетсіздігіне) шағымдану көрсетілетін қызметті берушінің басшысының және (немесе) Қазақстан Республикасының заңнамасына сәйкес мемлекеттік қызметтер көрсету сапасын бағалау және бақылау жөніндегі уәкілетті органның атына беруге болады.</w:t>
      </w:r>
    </w:p>
    <w:bookmarkEnd w:id="37"/>
    <w:p>
      <w:pPr>
        <w:spacing w:after="0"/>
        <w:ind w:left="0"/>
        <w:jc w:val="both"/>
      </w:pPr>
      <w:r>
        <w:rPr>
          <w:rFonts w:ascii="Times New Roman"/>
          <w:b w:val="false"/>
          <w:i w:val="false"/>
          <w:color w:val="000000"/>
          <w:sz w:val="28"/>
        </w:rPr>
        <w:t xml:space="preserve">
      Көрсетілетін қызметті берушінің мекенжайына келiп түскен көрсетiлетiн қызметтi алушының шағымы оны тiркеген күннен бастап "Мемлекеттiк көрсетiлетiн қызметтер туралы" Қазақстан Республикасы Заңының 25-бабының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5 (бес) жұмыс күнi iшiнде қаралуға жатады. </w:t>
      </w:r>
    </w:p>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мекенжайына келiп түскен көрсетілетін қызметті алушының шағымы оны тiркеген күннен бастап 15 (он бес) жұмыс күнi iшiнде қаралуға жатады. </w:t>
      </w:r>
    </w:p>
    <w:bookmarkStart w:name="z45" w:id="38"/>
    <w:p>
      <w:pPr>
        <w:spacing w:after="0"/>
        <w:ind w:left="0"/>
        <w:jc w:val="both"/>
      </w:pPr>
      <w:r>
        <w:rPr>
          <w:rFonts w:ascii="Times New Roman"/>
          <w:b w:val="false"/>
          <w:i w:val="false"/>
          <w:color w:val="000000"/>
          <w:sz w:val="28"/>
        </w:rPr>
        <w:t>
      28. Көрсетiлген мемлекеттiк қызмет нәтижелерiмен келiспеген жағдайларда, көрсетiлетiн қызметтi алушы Қазақстан Республикасының заңнамасында белгiленген тәртiппен сотқа жүгiнедi.</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Патенттік сенім білдірілген</w:t>
            </w:r>
            <w:r>
              <w:br/>
            </w:r>
            <w:r>
              <w:rPr>
                <w:rFonts w:ascii="Times New Roman"/>
                <w:b w:val="false"/>
                <w:i w:val="false"/>
                <w:color w:val="000000"/>
                <w:sz w:val="20"/>
              </w:rPr>
              <w:t>өкіл қызметімен айналысуға</w:t>
            </w:r>
            <w:r>
              <w:br/>
            </w:r>
            <w:r>
              <w:rPr>
                <w:rFonts w:ascii="Times New Roman"/>
                <w:b w:val="false"/>
                <w:i w:val="false"/>
                <w:color w:val="000000"/>
                <w:sz w:val="20"/>
              </w:rPr>
              <w:t>үміткер адамдарды</w:t>
            </w:r>
            <w:r>
              <w:br/>
            </w:r>
            <w:r>
              <w:rPr>
                <w:rFonts w:ascii="Times New Roman"/>
                <w:b w:val="false"/>
                <w:i w:val="false"/>
                <w:color w:val="000000"/>
                <w:sz w:val="20"/>
              </w:rPr>
              <w:t>аттестаттаудан өткізу, патенттік</w:t>
            </w:r>
            <w:r>
              <w:br/>
            </w:r>
            <w:r>
              <w:rPr>
                <w:rFonts w:ascii="Times New Roman"/>
                <w:b w:val="false"/>
                <w:i w:val="false"/>
                <w:color w:val="000000"/>
                <w:sz w:val="20"/>
              </w:rPr>
              <w:t>сенім білдірілген өкілдердің</w:t>
            </w:r>
            <w:r>
              <w:br/>
            </w:r>
            <w:r>
              <w:rPr>
                <w:rFonts w:ascii="Times New Roman"/>
                <w:b w:val="false"/>
                <w:i w:val="false"/>
                <w:color w:val="000000"/>
                <w:sz w:val="20"/>
              </w:rPr>
              <w:t>тізілімдеріне тіркеу және оларға</w:t>
            </w:r>
            <w:r>
              <w:br/>
            </w:r>
            <w:r>
              <w:rPr>
                <w:rFonts w:ascii="Times New Roman"/>
                <w:b w:val="false"/>
                <w:i w:val="false"/>
                <w:color w:val="000000"/>
                <w:sz w:val="20"/>
              </w:rPr>
              <w:t>өзгерістер енгізу қағидаларына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w:t>
            </w:r>
            <w:r>
              <w:br/>
            </w:r>
            <w:r>
              <w:rPr>
                <w:rFonts w:ascii="Times New Roman"/>
                <w:b w:val="false"/>
                <w:i w:val="false"/>
                <w:color w:val="000000"/>
                <w:sz w:val="20"/>
              </w:rPr>
              <w:t>Зияткерлік меншік құқығы</w:t>
            </w:r>
            <w:r>
              <w:br/>
            </w:r>
            <w:r>
              <w:rPr>
                <w:rFonts w:ascii="Times New Roman"/>
                <w:b w:val="false"/>
                <w:i w:val="false"/>
                <w:color w:val="000000"/>
                <w:sz w:val="20"/>
              </w:rPr>
              <w:t>комитетінің төрағасына</w:t>
            </w:r>
            <w:r>
              <w:br/>
            </w:r>
            <w:r>
              <w:rPr>
                <w:rFonts w:ascii="Times New Roman"/>
                <w:b w:val="false"/>
                <w:i w:val="false"/>
                <w:color w:val="000000"/>
                <w:sz w:val="20"/>
              </w:rPr>
              <w:t>____________________________</w:t>
            </w:r>
            <w:r>
              <w:br/>
            </w:r>
            <w:r>
              <w:rPr>
                <w:rFonts w:ascii="Times New Roman"/>
                <w:b w:val="false"/>
                <w:i w:val="false"/>
                <w:color w:val="000000"/>
                <w:sz w:val="20"/>
              </w:rPr>
              <w:t>(азаматтың тегi, аты, әкесiнiң</w:t>
            </w:r>
            <w:r>
              <w:br/>
            </w:r>
            <w:r>
              <w:rPr>
                <w:rFonts w:ascii="Times New Roman"/>
                <w:b w:val="false"/>
                <w:i w:val="false"/>
                <w:color w:val="000000"/>
                <w:sz w:val="20"/>
              </w:rPr>
              <w:t>аты (бар болған кезде), жеке</w:t>
            </w:r>
            <w:r>
              <w:br/>
            </w:r>
            <w:r>
              <w:rPr>
                <w:rFonts w:ascii="Times New Roman"/>
                <w:b w:val="false"/>
                <w:i w:val="false"/>
                <w:color w:val="000000"/>
                <w:sz w:val="20"/>
              </w:rPr>
              <w:t>сәйкестендiру нөмiрi)</w:t>
            </w:r>
            <w:r>
              <w:br/>
            </w:r>
            <w:r>
              <w:rPr>
                <w:rFonts w:ascii="Times New Roman"/>
                <w:b w:val="false"/>
                <w:i w:val="false"/>
                <w:color w:val="000000"/>
                <w:sz w:val="20"/>
              </w:rPr>
              <w:t>мекенжайы__________________</w:t>
            </w:r>
            <w:r>
              <w:br/>
            </w:r>
            <w:r>
              <w:rPr>
                <w:rFonts w:ascii="Times New Roman"/>
                <w:b w:val="false"/>
                <w:i w:val="false"/>
                <w:color w:val="000000"/>
                <w:sz w:val="20"/>
              </w:rPr>
              <w:t>(почталық индексi, облысы,</w:t>
            </w:r>
            <w:r>
              <w:br/>
            </w:r>
            <w:r>
              <w:rPr>
                <w:rFonts w:ascii="Times New Roman"/>
                <w:b w:val="false"/>
                <w:i w:val="false"/>
                <w:color w:val="000000"/>
                <w:sz w:val="20"/>
              </w:rPr>
              <w:t>қаласы, ауданы, елдi мекенi,</w:t>
            </w:r>
            <w:r>
              <w:br/>
            </w:r>
            <w:r>
              <w:rPr>
                <w:rFonts w:ascii="Times New Roman"/>
                <w:b w:val="false"/>
                <w:i w:val="false"/>
                <w:color w:val="000000"/>
                <w:sz w:val="20"/>
              </w:rPr>
              <w:t>көше атауы, үй/ғимараттың</w:t>
            </w:r>
            <w:r>
              <w:br/>
            </w:r>
            <w:r>
              <w:rPr>
                <w:rFonts w:ascii="Times New Roman"/>
                <w:b w:val="false"/>
                <w:i w:val="false"/>
                <w:color w:val="000000"/>
                <w:sz w:val="20"/>
              </w:rPr>
              <w:t>нөмiрi)</w:t>
            </w:r>
          </w:p>
        </w:tc>
      </w:tr>
    </w:tbl>
    <w:bookmarkStart w:name="z47" w:id="39"/>
    <w:p>
      <w:pPr>
        <w:spacing w:after="0"/>
        <w:ind w:left="0"/>
        <w:jc w:val="left"/>
      </w:pPr>
      <w:r>
        <w:rPr>
          <w:rFonts w:ascii="Times New Roman"/>
          <w:b/>
          <w:i w:val="false"/>
          <w:color w:val="000000"/>
        </w:rPr>
        <w:t xml:space="preserve"> Қазақстан Республикасының патенттік сенім білдірілген өкілінің қызметімен айналысуға үміткер адамды тауар белгілері, географиялық нұсқамалар, тауар шығарылған жердің атаулары саласындағы мамандандыру бойынша аттестаттауға жіберу туралы өтініш</w:t>
      </w:r>
    </w:p>
    <w:bookmarkEnd w:id="39"/>
    <w:p>
      <w:pPr>
        <w:spacing w:after="0"/>
        <w:ind w:left="0"/>
        <w:jc w:val="both"/>
      </w:pPr>
      <w:r>
        <w:rPr>
          <w:rFonts w:ascii="Times New Roman"/>
          <w:b w:val="false"/>
          <w:i w:val="false"/>
          <w:color w:val="ff0000"/>
          <w:sz w:val="28"/>
        </w:rPr>
        <w:t xml:space="preserve">
      Ескерту. 1-қосымша жаңа редакцияда - ҚР Әділет министрінің 29.01.2026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Мені тауар белгілері, географиялық нұсқамалар, тауар шығарылған жердің атаулары салаласындағы мамандандыру бойынша Қазақстан Республикасының патенттік сенім білдірілген өкіліне аттесттауға өтуге рұқсат беруді сұраймын.</w:t>
      </w:r>
    </w:p>
    <w:p>
      <w:pPr>
        <w:spacing w:after="0"/>
        <w:ind w:left="0"/>
        <w:jc w:val="both"/>
      </w:pPr>
      <w:r>
        <w:rPr>
          <w:rFonts w:ascii="Times New Roman"/>
          <w:b w:val="false"/>
          <w:i w:val="false"/>
          <w:color w:val="000000"/>
          <w:sz w:val="28"/>
        </w:rPr>
        <w:t>
      Шынайы мәліметтер ұсынғаным үшін дербес жауап беремін, сондай-ақ аталған мемлекеттік қызметті көрсету кезінде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E-mail:</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Талап етілетін құжат топтамасы:</w:t>
      </w:r>
    </w:p>
    <w:p>
      <w:pPr>
        <w:spacing w:after="0"/>
        <w:ind w:left="0"/>
        <w:jc w:val="both"/>
      </w:pPr>
      <w:r>
        <w:rPr>
          <w:rFonts w:ascii="Times New Roman"/>
          <w:b w:val="false"/>
          <w:i w:val="false"/>
          <w:color w:val="000000"/>
          <w:sz w:val="28"/>
        </w:rPr>
        <w:t>
      - патенттік сенім білдірілген өкіл қызметімен айналысуға үміткер адамдардың аттестаттаудан өтуі үшін мәліметтер;</w:t>
      </w:r>
    </w:p>
    <w:p>
      <w:pPr>
        <w:spacing w:after="0"/>
        <w:ind w:left="0"/>
        <w:jc w:val="both"/>
      </w:pPr>
      <w:r>
        <w:rPr>
          <w:rFonts w:ascii="Times New Roman"/>
          <w:b w:val="false"/>
          <w:i w:val="false"/>
          <w:color w:val="000000"/>
          <w:sz w:val="28"/>
        </w:rPr>
        <w:t>
      - зияткерлік меншік құқықтарын сақтау және қорғау саласында кемінде төрт жыл жұмыс өтілі бар немесе патенттік сенім білдірілген өкілдер палатасында кемінде бір жыл тағылымдамадан өткен еңбек қызметін растайтын құжаттың электрондық көшірмесі.</w:t>
      </w:r>
    </w:p>
    <w:p>
      <w:pPr>
        <w:spacing w:after="0"/>
        <w:ind w:left="0"/>
        <w:jc w:val="both"/>
      </w:pPr>
      <w:r>
        <w:rPr>
          <w:rFonts w:ascii="Times New Roman"/>
          <w:b w:val="false"/>
          <w:i w:val="false"/>
          <w:color w:val="000000"/>
          <w:sz w:val="28"/>
        </w:rPr>
        <w:t>
      Қосымша _____ парақта.</w:t>
      </w:r>
    </w:p>
    <w:p>
      <w:pPr>
        <w:spacing w:after="0"/>
        <w:ind w:left="0"/>
        <w:jc w:val="both"/>
      </w:pPr>
      <w:r>
        <w:rPr>
          <w:rFonts w:ascii="Times New Roman"/>
          <w:b w:val="false"/>
          <w:i w:val="false"/>
          <w:color w:val="000000"/>
          <w:sz w:val="28"/>
        </w:rPr>
        <w:t>
      Азамат _______________________________________ күні:__________</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Патенттік сенім білдірілген</w:t>
            </w:r>
            <w:r>
              <w:br/>
            </w:r>
            <w:r>
              <w:rPr>
                <w:rFonts w:ascii="Times New Roman"/>
                <w:b w:val="false"/>
                <w:i w:val="false"/>
                <w:color w:val="000000"/>
                <w:sz w:val="20"/>
              </w:rPr>
              <w:t>өкіл қызметімен айналысуға</w:t>
            </w:r>
            <w:r>
              <w:br/>
            </w:r>
            <w:r>
              <w:rPr>
                <w:rFonts w:ascii="Times New Roman"/>
                <w:b w:val="false"/>
                <w:i w:val="false"/>
                <w:color w:val="000000"/>
                <w:sz w:val="20"/>
              </w:rPr>
              <w:t>үміткер адамдарды</w:t>
            </w:r>
            <w:r>
              <w:br/>
            </w:r>
            <w:r>
              <w:rPr>
                <w:rFonts w:ascii="Times New Roman"/>
                <w:b w:val="false"/>
                <w:i w:val="false"/>
                <w:color w:val="000000"/>
                <w:sz w:val="20"/>
              </w:rPr>
              <w:t>аттестаттаудан өткізу, патенттік</w:t>
            </w:r>
            <w:r>
              <w:br/>
            </w:r>
            <w:r>
              <w:rPr>
                <w:rFonts w:ascii="Times New Roman"/>
                <w:b w:val="false"/>
                <w:i w:val="false"/>
                <w:color w:val="000000"/>
                <w:sz w:val="20"/>
              </w:rPr>
              <w:t>сенім білдірілген өкілдердің</w:t>
            </w:r>
            <w:r>
              <w:br/>
            </w:r>
            <w:r>
              <w:rPr>
                <w:rFonts w:ascii="Times New Roman"/>
                <w:b w:val="false"/>
                <w:i w:val="false"/>
                <w:color w:val="000000"/>
                <w:sz w:val="20"/>
              </w:rPr>
              <w:t>тізілімдеріне тіркеу және оларға</w:t>
            </w:r>
            <w:r>
              <w:br/>
            </w:r>
            <w:r>
              <w:rPr>
                <w:rFonts w:ascii="Times New Roman"/>
                <w:b w:val="false"/>
                <w:i w:val="false"/>
                <w:color w:val="000000"/>
                <w:sz w:val="20"/>
              </w:rPr>
              <w:t>өзгерістер енгізу қағидаларына</w:t>
            </w:r>
            <w:r>
              <w:br/>
            </w:r>
            <w:r>
              <w:rPr>
                <w:rFonts w:ascii="Times New Roman"/>
                <w:b w:val="false"/>
                <w:i w:val="false"/>
                <w:color w:val="000000"/>
                <w:sz w:val="20"/>
              </w:rPr>
              <w:t>1-1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w:t>
            </w:r>
            <w:r>
              <w:br/>
            </w:r>
            <w:r>
              <w:rPr>
                <w:rFonts w:ascii="Times New Roman"/>
                <w:b w:val="false"/>
                <w:i w:val="false"/>
                <w:color w:val="000000"/>
                <w:sz w:val="20"/>
              </w:rPr>
              <w:t>Зияткерлік меншік құқығы</w:t>
            </w:r>
            <w:r>
              <w:br/>
            </w:r>
            <w:r>
              <w:rPr>
                <w:rFonts w:ascii="Times New Roman"/>
                <w:b w:val="false"/>
                <w:i w:val="false"/>
                <w:color w:val="000000"/>
                <w:sz w:val="20"/>
              </w:rPr>
              <w:t>комитетінің төрағасына</w:t>
            </w:r>
            <w:r>
              <w:br/>
            </w:r>
            <w:r>
              <w:rPr>
                <w:rFonts w:ascii="Times New Roman"/>
                <w:b w:val="false"/>
                <w:i w:val="false"/>
                <w:color w:val="000000"/>
                <w:sz w:val="20"/>
              </w:rPr>
              <w:t>____________________________</w:t>
            </w:r>
            <w:r>
              <w:br/>
            </w:r>
            <w:r>
              <w:rPr>
                <w:rFonts w:ascii="Times New Roman"/>
                <w:b w:val="false"/>
                <w:i w:val="false"/>
                <w:color w:val="000000"/>
                <w:sz w:val="20"/>
              </w:rPr>
              <w:t>(азаматтың тегi, аты, әкесiнiң</w:t>
            </w:r>
            <w:r>
              <w:br/>
            </w:r>
            <w:r>
              <w:rPr>
                <w:rFonts w:ascii="Times New Roman"/>
                <w:b w:val="false"/>
                <w:i w:val="false"/>
                <w:color w:val="000000"/>
                <w:sz w:val="20"/>
              </w:rPr>
              <w:t>аты (бар болған кезде), жеке</w:t>
            </w:r>
            <w:r>
              <w:br/>
            </w:r>
            <w:r>
              <w:rPr>
                <w:rFonts w:ascii="Times New Roman"/>
                <w:b w:val="false"/>
                <w:i w:val="false"/>
                <w:color w:val="000000"/>
                <w:sz w:val="20"/>
              </w:rPr>
              <w:t>сәйкестендiру нөмiрi)</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(пошталық индексi, облысы,</w:t>
            </w:r>
            <w:r>
              <w:br/>
            </w:r>
            <w:r>
              <w:rPr>
                <w:rFonts w:ascii="Times New Roman"/>
                <w:b w:val="false"/>
                <w:i w:val="false"/>
                <w:color w:val="000000"/>
                <w:sz w:val="20"/>
              </w:rPr>
              <w:t>қаласы, ауданы, елдi мекенi,</w:t>
            </w:r>
            <w:r>
              <w:br/>
            </w:r>
            <w:r>
              <w:rPr>
                <w:rFonts w:ascii="Times New Roman"/>
                <w:b w:val="false"/>
                <w:i w:val="false"/>
                <w:color w:val="000000"/>
                <w:sz w:val="20"/>
              </w:rPr>
              <w:t>көше атауы, үй/ғимараттың</w:t>
            </w:r>
            <w:r>
              <w:br/>
            </w:r>
            <w:r>
              <w:rPr>
                <w:rFonts w:ascii="Times New Roman"/>
                <w:b w:val="false"/>
                <w:i w:val="false"/>
                <w:color w:val="000000"/>
                <w:sz w:val="20"/>
              </w:rPr>
              <w:t>нөмiрi)</w:t>
            </w:r>
          </w:p>
        </w:tc>
      </w:tr>
    </w:tbl>
    <w:bookmarkStart w:name="z61" w:id="40"/>
    <w:p>
      <w:pPr>
        <w:spacing w:after="0"/>
        <w:ind w:left="0"/>
        <w:jc w:val="left"/>
      </w:pPr>
      <w:r>
        <w:rPr>
          <w:rFonts w:ascii="Times New Roman"/>
          <w:b/>
          <w:i w:val="false"/>
          <w:color w:val="000000"/>
        </w:rPr>
        <w:t xml:space="preserve"> Қазақстан Республикасының патенттік сенім білдірілген өкілінің қызметімен айналысуға үміткер адамды өнертабыстар, пайдалы модельдер, өнеркәсіптік үлгілер, селекциялық жетістіктер саласындағы мамандандыру бойынша аттестаттауға жіберу туралы өтініш</w:t>
      </w:r>
    </w:p>
    <w:bookmarkEnd w:id="40"/>
    <w:p>
      <w:pPr>
        <w:spacing w:after="0"/>
        <w:ind w:left="0"/>
        <w:jc w:val="both"/>
      </w:pPr>
      <w:r>
        <w:rPr>
          <w:rFonts w:ascii="Times New Roman"/>
          <w:b w:val="false"/>
          <w:i w:val="false"/>
          <w:color w:val="ff0000"/>
          <w:sz w:val="28"/>
        </w:rPr>
        <w:t xml:space="preserve">
      Ескерту. Қағидалар 1-1-қосымшамен толықтырылды - ҚР Әділет министрінің 29.01.2026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Мені өнертабыстар, пайдалы модельдер, өнеркәсіптік үлгілер, селекциялық жетістіктер салалары бойынша Қазақстан Республикасының патенттік сенім білдірілген өкіліне аттесттауға өтуге рұқсат беруді сұраймын.</w:t>
      </w:r>
    </w:p>
    <w:p>
      <w:pPr>
        <w:spacing w:after="0"/>
        <w:ind w:left="0"/>
        <w:jc w:val="both"/>
      </w:pPr>
      <w:r>
        <w:rPr>
          <w:rFonts w:ascii="Times New Roman"/>
          <w:b w:val="false"/>
          <w:i w:val="false"/>
          <w:color w:val="000000"/>
          <w:sz w:val="28"/>
        </w:rPr>
        <w:t>
      Мені өнертабыстар, пайдалы модельдер, өнеркәсіптік үлгілер, селекциялық жетістіктер салалары бойынша Қазақстан Республикасы патенттік сенім білдірілген өкілге аттесттауға өтуге рұқсат беруді сұраймын.</w:t>
      </w:r>
    </w:p>
    <w:p>
      <w:pPr>
        <w:spacing w:after="0"/>
        <w:ind w:left="0"/>
        <w:jc w:val="both"/>
      </w:pPr>
      <w:r>
        <w:rPr>
          <w:rFonts w:ascii="Times New Roman"/>
          <w:b w:val="false"/>
          <w:i w:val="false"/>
          <w:color w:val="000000"/>
          <w:sz w:val="28"/>
        </w:rPr>
        <w:t>
      Шынайы мәліметтер ұсынғаным үшін дербес жауап беремін, сондай-ақ аталған мемлекеттік қызметті көрсету кезінде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E-mail:</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Талап етілетін құжат топтамасы:</w:t>
      </w:r>
    </w:p>
    <w:p>
      <w:pPr>
        <w:spacing w:after="0"/>
        <w:ind w:left="0"/>
        <w:jc w:val="both"/>
      </w:pPr>
      <w:r>
        <w:rPr>
          <w:rFonts w:ascii="Times New Roman"/>
          <w:b w:val="false"/>
          <w:i w:val="false"/>
          <w:color w:val="000000"/>
          <w:sz w:val="28"/>
        </w:rPr>
        <w:t>
      - патенттік сенім білдірілген өкіл қызметімен айналысуға үміткер адамдардың аттестаттаудан өтуі үшін мәліметтер;</w:t>
      </w:r>
    </w:p>
    <w:p>
      <w:pPr>
        <w:spacing w:after="0"/>
        <w:ind w:left="0"/>
        <w:jc w:val="both"/>
      </w:pPr>
      <w:r>
        <w:rPr>
          <w:rFonts w:ascii="Times New Roman"/>
          <w:b w:val="false"/>
          <w:i w:val="false"/>
          <w:color w:val="000000"/>
          <w:sz w:val="28"/>
        </w:rPr>
        <w:t>
      - зияткерлік меншік құқықтарын сақтау және қорғау саласында кемінде төрт жыл жұмыс өтілі бар немесе патенттік сенім білдірілген өкілдер палатасында кемінде бір жыл тағылымдамадан өткен еңбек қызметін растайтын құжаттың электрондық көшірмесі.</w:t>
      </w:r>
    </w:p>
    <w:p>
      <w:pPr>
        <w:spacing w:after="0"/>
        <w:ind w:left="0"/>
        <w:jc w:val="both"/>
      </w:pPr>
      <w:r>
        <w:rPr>
          <w:rFonts w:ascii="Times New Roman"/>
          <w:b w:val="false"/>
          <w:i w:val="false"/>
          <w:color w:val="000000"/>
          <w:sz w:val="28"/>
        </w:rPr>
        <w:t>
      Қосымша ___ парақта.</w:t>
      </w:r>
    </w:p>
    <w:p>
      <w:pPr>
        <w:spacing w:after="0"/>
        <w:ind w:left="0"/>
        <w:jc w:val="both"/>
      </w:pPr>
      <w:r>
        <w:rPr>
          <w:rFonts w:ascii="Times New Roman"/>
          <w:b w:val="false"/>
          <w:i w:val="false"/>
          <w:color w:val="000000"/>
          <w:sz w:val="28"/>
        </w:rPr>
        <w:t>
      Азамат ______________________________________ күні:__________</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Патенттік сенім білдірілген </w:t>
            </w:r>
            <w:r>
              <w:br/>
            </w:r>
            <w:r>
              <w:rPr>
                <w:rFonts w:ascii="Times New Roman"/>
                <w:b w:val="false"/>
                <w:i w:val="false"/>
                <w:color w:val="000000"/>
                <w:sz w:val="20"/>
              </w:rPr>
              <w:t xml:space="preserve">өкіл қызметімен айналысуға </w:t>
            </w:r>
            <w:r>
              <w:br/>
            </w:r>
            <w:r>
              <w:rPr>
                <w:rFonts w:ascii="Times New Roman"/>
                <w:b w:val="false"/>
                <w:i w:val="false"/>
                <w:color w:val="000000"/>
                <w:sz w:val="20"/>
              </w:rPr>
              <w:t xml:space="preserve">үміткер адамдарды </w:t>
            </w:r>
            <w:r>
              <w:br/>
            </w:r>
            <w:r>
              <w:rPr>
                <w:rFonts w:ascii="Times New Roman"/>
                <w:b w:val="false"/>
                <w:i w:val="false"/>
                <w:color w:val="000000"/>
                <w:sz w:val="20"/>
              </w:rPr>
              <w:t xml:space="preserve">аттестаттаудан өткізу, патенттік </w:t>
            </w:r>
            <w:r>
              <w:br/>
            </w:r>
            <w:r>
              <w:rPr>
                <w:rFonts w:ascii="Times New Roman"/>
                <w:b w:val="false"/>
                <w:i w:val="false"/>
                <w:color w:val="000000"/>
                <w:sz w:val="20"/>
              </w:rPr>
              <w:t xml:space="preserve">сенім білдірілген өкілдердің </w:t>
            </w:r>
            <w:r>
              <w:br/>
            </w:r>
            <w:r>
              <w:rPr>
                <w:rFonts w:ascii="Times New Roman"/>
                <w:b w:val="false"/>
                <w:i w:val="false"/>
                <w:color w:val="000000"/>
                <w:sz w:val="20"/>
              </w:rPr>
              <w:t xml:space="preserve">тізілімінде тіркеу және оған </w:t>
            </w:r>
            <w:r>
              <w:br/>
            </w:r>
            <w:r>
              <w:rPr>
                <w:rFonts w:ascii="Times New Roman"/>
                <w:b w:val="false"/>
                <w:i w:val="false"/>
                <w:color w:val="000000"/>
                <w:sz w:val="20"/>
              </w:rPr>
              <w:t xml:space="preserve">өзерістер енгізу қағидаларына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Оң жақ жоғары бұрыш жаңа редакцияда - ҚР Әділет министрінің 31.08.2022 </w:t>
      </w:r>
      <w:r>
        <w:rPr>
          <w:rFonts w:ascii="Times New Roman"/>
          <w:b w:val="false"/>
          <w:i w:val="false"/>
          <w:color w:val="ff0000"/>
          <w:sz w:val="28"/>
        </w:rPr>
        <w:t>№ 727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9" w:id="41"/>
    <w:p>
      <w:pPr>
        <w:spacing w:after="0"/>
        <w:ind w:left="0"/>
        <w:jc w:val="left"/>
      </w:pPr>
      <w:r>
        <w:rPr>
          <w:rFonts w:ascii="Times New Roman"/>
          <w:b/>
          <w:i w:val="false"/>
          <w:color w:val="000000"/>
        </w:rPr>
        <w:t xml:space="preserve"> Патенттік сенім білдірілген өкілдерді аттестаттаудан өту үшін мәліметтер</w:t>
      </w:r>
    </w:p>
    <w:bookmarkEnd w:id="41"/>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(бар болған кезде), жеке сәйкестендiру нөмiрi)</w:t>
      </w:r>
    </w:p>
    <w:p>
      <w:pPr>
        <w:spacing w:after="0"/>
        <w:ind w:left="0"/>
        <w:jc w:val="both"/>
      </w:pPr>
      <w:r>
        <w:rPr>
          <w:rFonts w:ascii="Times New Roman"/>
          <w:b w:val="false"/>
          <w:i w:val="false"/>
          <w:color w:val="000000"/>
          <w:sz w:val="28"/>
        </w:rPr>
        <w:t>
      1. Диплом туралы мәлімет:</w:t>
      </w:r>
    </w:p>
    <w:p>
      <w:pPr>
        <w:spacing w:after="0"/>
        <w:ind w:left="0"/>
        <w:jc w:val="both"/>
      </w:pPr>
      <w:r>
        <w:rPr>
          <w:rFonts w:ascii="Times New Roman"/>
          <w:b w:val="false"/>
          <w:i w:val="false"/>
          <w:color w:val="000000"/>
          <w:sz w:val="28"/>
        </w:rPr>
        <w:t>
      1) жоғары оқу орнының атауы ________________________________________________</w:t>
      </w:r>
    </w:p>
    <w:p>
      <w:pPr>
        <w:spacing w:after="0"/>
        <w:ind w:left="0"/>
        <w:jc w:val="both"/>
      </w:pPr>
      <w:r>
        <w:rPr>
          <w:rFonts w:ascii="Times New Roman"/>
          <w:b w:val="false"/>
          <w:i w:val="false"/>
          <w:color w:val="000000"/>
          <w:sz w:val="28"/>
        </w:rPr>
        <w:t>
      2) дипломның нөмірі ________________________________________________________</w:t>
      </w:r>
    </w:p>
    <w:p>
      <w:pPr>
        <w:spacing w:after="0"/>
        <w:ind w:left="0"/>
        <w:jc w:val="both"/>
      </w:pPr>
      <w:r>
        <w:rPr>
          <w:rFonts w:ascii="Times New Roman"/>
          <w:b w:val="false"/>
          <w:i w:val="false"/>
          <w:color w:val="000000"/>
          <w:sz w:val="28"/>
        </w:rPr>
        <w:t>
      3) дипломның берілген күні __________________________________________________</w:t>
      </w:r>
    </w:p>
    <w:p>
      <w:pPr>
        <w:spacing w:after="0"/>
        <w:ind w:left="0"/>
        <w:jc w:val="both"/>
      </w:pPr>
      <w:r>
        <w:rPr>
          <w:rFonts w:ascii="Times New Roman"/>
          <w:b w:val="false"/>
          <w:i w:val="false"/>
          <w:color w:val="000000"/>
          <w:sz w:val="28"/>
        </w:rPr>
        <w:t>
      4) "Білім туралы" Қазақстан Республикасының Заңына сәйкес</w:t>
      </w:r>
    </w:p>
    <w:p>
      <w:pPr>
        <w:spacing w:after="0"/>
        <w:ind w:left="0"/>
        <w:jc w:val="both"/>
      </w:pPr>
      <w:r>
        <w:rPr>
          <w:rFonts w:ascii="Times New Roman"/>
          <w:b w:val="false"/>
          <w:i w:val="false"/>
          <w:color w:val="000000"/>
          <w:sz w:val="28"/>
        </w:rPr>
        <w:t>
      нострификациялау немесе тану рәсімдерінен өткенін растайтын құжат</w:t>
      </w:r>
    </w:p>
    <w:p>
      <w:pPr>
        <w:spacing w:after="0"/>
        <w:ind w:left="0"/>
        <w:jc w:val="both"/>
      </w:pPr>
      <w:r>
        <w:rPr>
          <w:rFonts w:ascii="Times New Roman"/>
          <w:b w:val="false"/>
          <w:i w:val="false"/>
          <w:color w:val="000000"/>
          <w:sz w:val="28"/>
        </w:rPr>
        <w:t>
      сериясы және нөмірі: ________________________________________________________</w:t>
      </w:r>
    </w:p>
    <w:p>
      <w:pPr>
        <w:spacing w:after="0"/>
        <w:ind w:left="0"/>
        <w:jc w:val="both"/>
      </w:pPr>
      <w:r>
        <w:rPr>
          <w:rFonts w:ascii="Times New Roman"/>
          <w:b w:val="false"/>
          <w:i w:val="false"/>
          <w:color w:val="000000"/>
          <w:sz w:val="28"/>
        </w:rPr>
        <w:t>
      негіздеме: күні және нөмірі __________________________________________________</w:t>
      </w:r>
    </w:p>
    <w:p>
      <w:pPr>
        <w:spacing w:after="0"/>
        <w:ind w:left="0"/>
        <w:jc w:val="both"/>
      </w:pPr>
      <w:r>
        <w:rPr>
          <w:rFonts w:ascii="Times New Roman"/>
          <w:b w:val="false"/>
          <w:i w:val="false"/>
          <w:color w:val="000000"/>
          <w:sz w:val="28"/>
        </w:rPr>
        <w:t>
      тіркеу нөмірі және күні ______________________________________________________</w:t>
      </w:r>
    </w:p>
    <w:p>
      <w:pPr>
        <w:spacing w:after="0"/>
        <w:ind w:left="0"/>
        <w:jc w:val="both"/>
      </w:pPr>
      <w:r>
        <w:rPr>
          <w:rFonts w:ascii="Times New Roman"/>
          <w:b w:val="false"/>
          <w:i w:val="false"/>
          <w:color w:val="000000"/>
          <w:sz w:val="28"/>
        </w:rPr>
        <w:t>
      Жеке тұлға _____________________________________ күні:________</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Патенттік сенім білдірілген </w:t>
            </w:r>
            <w:r>
              <w:br/>
            </w:r>
            <w:r>
              <w:rPr>
                <w:rFonts w:ascii="Times New Roman"/>
                <w:b w:val="false"/>
                <w:i w:val="false"/>
                <w:color w:val="000000"/>
                <w:sz w:val="20"/>
              </w:rPr>
              <w:t xml:space="preserve">өкіл қызметімен айналысуға </w:t>
            </w:r>
            <w:r>
              <w:br/>
            </w:r>
            <w:r>
              <w:rPr>
                <w:rFonts w:ascii="Times New Roman"/>
                <w:b w:val="false"/>
                <w:i w:val="false"/>
                <w:color w:val="000000"/>
                <w:sz w:val="20"/>
              </w:rPr>
              <w:t xml:space="preserve">үміткер адамдарды </w:t>
            </w:r>
            <w:r>
              <w:br/>
            </w:r>
            <w:r>
              <w:rPr>
                <w:rFonts w:ascii="Times New Roman"/>
                <w:b w:val="false"/>
                <w:i w:val="false"/>
                <w:color w:val="000000"/>
                <w:sz w:val="20"/>
              </w:rPr>
              <w:t xml:space="preserve">аттестаттаудан өткізу, патенттік </w:t>
            </w:r>
            <w:r>
              <w:br/>
            </w:r>
            <w:r>
              <w:rPr>
                <w:rFonts w:ascii="Times New Roman"/>
                <w:b w:val="false"/>
                <w:i w:val="false"/>
                <w:color w:val="000000"/>
                <w:sz w:val="20"/>
              </w:rPr>
              <w:t xml:space="preserve">сенім білдірілген өкілдердің </w:t>
            </w:r>
            <w:r>
              <w:br/>
            </w:r>
            <w:r>
              <w:rPr>
                <w:rFonts w:ascii="Times New Roman"/>
                <w:b w:val="false"/>
                <w:i w:val="false"/>
                <w:color w:val="000000"/>
                <w:sz w:val="20"/>
              </w:rPr>
              <w:t xml:space="preserve">тізілімінде тіркеу және оған </w:t>
            </w:r>
            <w:r>
              <w:br/>
            </w:r>
            <w:r>
              <w:rPr>
                <w:rFonts w:ascii="Times New Roman"/>
                <w:b w:val="false"/>
                <w:i w:val="false"/>
                <w:color w:val="000000"/>
                <w:sz w:val="20"/>
              </w:rPr>
              <w:t xml:space="preserve">өзерістер енгізу қағидаларына </w:t>
            </w:r>
            <w:r>
              <w:br/>
            </w:r>
            <w:r>
              <w:rPr>
                <w:rFonts w:ascii="Times New Roman"/>
                <w:b w:val="false"/>
                <w:i w:val="false"/>
                <w:color w:val="000000"/>
                <w:sz w:val="20"/>
              </w:rPr>
              <w:t>3-қосымша</w:t>
            </w:r>
          </w:p>
        </w:tc>
      </w:tr>
    </w:tbl>
    <w:bookmarkStart w:name="z51" w:id="42"/>
    <w:p>
      <w:pPr>
        <w:spacing w:after="0"/>
        <w:ind w:left="0"/>
        <w:jc w:val="left"/>
      </w:pPr>
      <w:r>
        <w:rPr>
          <w:rFonts w:ascii="Times New Roman"/>
          <w:b/>
          <w:i w:val="false"/>
          <w:color w:val="000000"/>
        </w:rPr>
        <w:t xml:space="preserve"> Мемлекеттік баж төлеу үшін қажетті банк деректемелері</w:t>
      </w:r>
    </w:p>
    <w:bookmarkEnd w:id="4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3-қосымша алып тасталды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4-қосымша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Патенттік сенім білдірілген өкіл</w:t>
            </w:r>
            <w:r>
              <w:br/>
            </w:r>
            <w:r>
              <w:rPr>
                <w:rFonts w:ascii="Times New Roman"/>
                <w:b w:val="false"/>
                <w:i w:val="false"/>
                <w:color w:val="000000"/>
                <w:sz w:val="20"/>
              </w:rPr>
              <w:t>қызметімен айналысуға үміткер</w:t>
            </w:r>
            <w:r>
              <w:br/>
            </w:r>
            <w:r>
              <w:rPr>
                <w:rFonts w:ascii="Times New Roman"/>
                <w:b w:val="false"/>
                <w:i w:val="false"/>
                <w:color w:val="000000"/>
                <w:sz w:val="20"/>
              </w:rPr>
              <w:t>адамдарды аттестаттаудан</w:t>
            </w:r>
            <w:r>
              <w:br/>
            </w:r>
            <w:r>
              <w:rPr>
                <w:rFonts w:ascii="Times New Roman"/>
                <w:b w:val="false"/>
                <w:i w:val="false"/>
                <w:color w:val="000000"/>
                <w:sz w:val="20"/>
              </w:rPr>
              <w:t>өткізу, патенттік сенім</w:t>
            </w:r>
            <w:r>
              <w:br/>
            </w:r>
            <w:r>
              <w:rPr>
                <w:rFonts w:ascii="Times New Roman"/>
                <w:b w:val="false"/>
                <w:i w:val="false"/>
                <w:color w:val="000000"/>
                <w:sz w:val="20"/>
              </w:rPr>
              <w:t>білдірілген өкілдердің</w:t>
            </w:r>
            <w:r>
              <w:br/>
            </w:r>
            <w:r>
              <w:rPr>
                <w:rFonts w:ascii="Times New Roman"/>
                <w:b w:val="false"/>
                <w:i w:val="false"/>
                <w:color w:val="000000"/>
                <w:sz w:val="20"/>
              </w:rPr>
              <w:t>тізілімдеріне тіркеу және оларға</w:t>
            </w:r>
            <w:r>
              <w:br/>
            </w:r>
            <w:r>
              <w:rPr>
                <w:rFonts w:ascii="Times New Roman"/>
                <w:b w:val="false"/>
                <w:i w:val="false"/>
                <w:color w:val="000000"/>
                <w:sz w:val="20"/>
              </w:rPr>
              <w:t>өзгерістер енгізу қағидаларын</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62" w:id="43"/>
    <w:p>
      <w:pPr>
        <w:spacing w:after="0"/>
        <w:ind w:left="0"/>
        <w:jc w:val="left"/>
      </w:pPr>
      <w:r>
        <w:rPr>
          <w:rFonts w:ascii="Times New Roman"/>
          <w:b/>
          <w:i w:val="false"/>
          <w:color w:val="000000"/>
        </w:rPr>
        <w:t xml:space="preserve"> "Патенттік сенім білдірілген өкіл қызметімен айналысуға үміткер адамдарды аттестаттаудан өткізу" мемлекеттік қызмет көрсетуге қойылатын негізгі талаптардың тізбесі</w:t>
      </w:r>
    </w:p>
    <w:bookmarkEnd w:id="43"/>
    <w:p>
      <w:pPr>
        <w:spacing w:after="0"/>
        <w:ind w:left="0"/>
        <w:jc w:val="both"/>
      </w:pPr>
      <w:r>
        <w:rPr>
          <w:rFonts w:ascii="Times New Roman"/>
          <w:b w:val="false"/>
          <w:i w:val="false"/>
          <w:color w:val="ff0000"/>
          <w:sz w:val="28"/>
        </w:rPr>
        <w:t xml:space="preserve">
      Ескерту. 4-қосымша жаңа редакцияда - ҚР Әділет министрінің 29.01.2026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Зияткерлік меншік құқығы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қабылданған бастап 7 (жеті) жұмыс күні ішінде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емтиханын тапсыру қорытындысы бойынша оң немесе теріс шешім немесе осы қосымшаның 9-тармағында көзделген жағдайларда және негіздер бойынша мемлекеттік көрсетілетін қызметтен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нәтижесінің ұсыну нысаны: электронды/"бір өтініш" қағидаты бойынша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белгіленген жұмыс кестесіне сәйкес дүйсенбіден бастап жұманы қоса алғанда сағат 12.00-ден 13.30-ға дейінгі түскі үзіліспен сағат 8.00-ден 17.30-ға дейін жұмыс істейді.</w:t>
            </w:r>
          </w:p>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 жұмыс істейді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Қазақстан Республикасының еңбек заңнамасына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Қағидалардың 1, 1-1 қосымшасына сәйкес нысан бойынша қазақ немесе орыс тілдерінде электрондық цифрлық қолтаңбамен (бұдан әрі – ЭЦҚ) куәландырылған патенттік сенім білдірілген өкіл қызметімен айналысуға үміткер адамдарды аттестаттауға жіберу туралы өтініш;</w:t>
            </w:r>
          </w:p>
          <w:p>
            <w:pPr>
              <w:spacing w:after="20"/>
              <w:ind w:left="20"/>
              <w:jc w:val="both"/>
            </w:pPr>
            <w:r>
              <w:rPr>
                <w:rFonts w:ascii="Times New Roman"/>
                <w:b w:val="false"/>
                <w:i w:val="false"/>
                <w:color w:val="000000"/>
                <w:sz w:val="20"/>
              </w:rPr>
              <w:t>
2) осы Қағидалардың 2-қосымшасына сәйкес нысан бойынша патенттік сенім білдірілген өкіл қызметімен айналысуға үміткер адамдарды аттестаттаудан өткізуге арналған мәліметтер;</w:t>
            </w:r>
          </w:p>
          <w:p>
            <w:pPr>
              <w:spacing w:after="20"/>
              <w:ind w:left="20"/>
              <w:jc w:val="both"/>
            </w:pPr>
            <w:r>
              <w:rPr>
                <w:rFonts w:ascii="Times New Roman"/>
                <w:b w:val="false"/>
                <w:i w:val="false"/>
                <w:color w:val="000000"/>
                <w:sz w:val="20"/>
              </w:rPr>
              <w:t>
3) зияткерлік меншік құқықтарын сақтау және қорғау саласында кемінде төрт жыл жұмыс өтілі бар немесе патенттік сенім білдірілген өкілдер палатасында кемінде бір жыл тағылымдамадан өткен еңбек қызметін растайтын құжаттың электрондық көшірмесі.</w:t>
            </w:r>
          </w:p>
          <w:p>
            <w:pPr>
              <w:spacing w:after="20"/>
              <w:ind w:left="20"/>
              <w:jc w:val="both"/>
            </w:pPr>
            <w:r>
              <w:rPr>
                <w:rFonts w:ascii="Times New Roman"/>
                <w:b w:val="false"/>
                <w:i w:val="false"/>
                <w:color w:val="000000"/>
                <w:sz w:val="20"/>
              </w:rPr>
              <w:t>
Осы Қағидалардың 2-қосымшасында көрсетілген мәліметтер аттестаттау емтиханына келген кезде көрсетілетін қызметті алушы ұсынатын құжаттардың түпнұсқаларымен салыстырылады.</w:t>
            </w:r>
          </w:p>
          <w:p>
            <w:pPr>
              <w:spacing w:after="20"/>
              <w:ind w:left="20"/>
              <w:jc w:val="both"/>
            </w:pPr>
            <w:r>
              <w:rPr>
                <w:rFonts w:ascii="Times New Roman"/>
                <w:b w:val="false"/>
                <w:i w:val="false"/>
                <w:color w:val="000000"/>
                <w:sz w:val="20"/>
              </w:rPr>
              <w:t>
Жеке тұлғаның жеке басын куәландыратын құжат туралы мәліметтерді, сондай-ақ заңды тұлғаның мемлекеттік тіркелуі (қайта тіркелуі) туралы мәліметтерді қызмет алушы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өтініш" қағидаты бойынша көрсетілетін қызметті алушы "Патенттік сенім білдірілген өкіл қызметімен айналысуға үміткер адамдарды аттестаттаудан өткізу" мемлекеттік қызметін алады.</w:t>
            </w:r>
          </w:p>
          <w:p>
            <w:pPr>
              <w:spacing w:after="20"/>
              <w:ind w:left="20"/>
              <w:jc w:val="both"/>
            </w:pPr>
            <w:r>
              <w:rPr>
                <w:rFonts w:ascii="Times New Roman"/>
                <w:b w:val="false"/>
                <w:i w:val="false"/>
                <w:color w:val="000000"/>
                <w:sz w:val="20"/>
              </w:rPr>
              <w:t>
Мемлекеттік қызмет көрсету орындарының мекенжайлары уәкілетті органның www.gov.kz/memleket/entities/adilet-kis, а также</w:t>
            </w:r>
          </w:p>
          <w:p>
            <w:pPr>
              <w:spacing w:after="20"/>
              <w:ind w:left="20"/>
              <w:jc w:val="both"/>
            </w:pPr>
            <w:r>
              <w:rPr>
                <w:rFonts w:ascii="Times New Roman"/>
                <w:b w:val="false"/>
                <w:i w:val="false"/>
                <w:color w:val="000000"/>
                <w:sz w:val="20"/>
              </w:rPr>
              <w:t>
www.gov.kz/memleket/entities/adilet.</w:t>
            </w:r>
          </w:p>
          <w:p>
            <w:pPr>
              <w:spacing w:after="20"/>
              <w:ind w:left="20"/>
              <w:jc w:val="both"/>
            </w:pPr>
            <w:r>
              <w:rPr>
                <w:rFonts w:ascii="Times New Roman"/>
                <w:b w:val="false"/>
                <w:i w:val="false"/>
                <w:color w:val="000000"/>
                <w:sz w:val="20"/>
              </w:rPr>
              <w:t>
интернет-ресурсының "Мемлекеттік қызметтер" бөлігінде орналастырылған.</w:t>
            </w:r>
          </w:p>
          <w:p>
            <w:pPr>
              <w:spacing w:after="20"/>
              <w:ind w:left="20"/>
              <w:jc w:val="both"/>
            </w:pPr>
            <w:r>
              <w:rPr>
                <w:rFonts w:ascii="Times New Roman"/>
                <w:b w:val="false"/>
                <w:i w:val="false"/>
                <w:color w:val="000000"/>
                <w:sz w:val="20"/>
              </w:rPr>
              <w:t>
Көрсетілетін қызметтті алушы ЭЦҚ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Көрсетілетін қызметтті алушының мемлекеттік қызмет көрсетудің тәртібі мен мәртебесі туралы ақпаратты "жеке кабинет" порталда қашықтықтан қолжетімділік режим арқылы,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Көрсетiлетiн қызметтi алушының қалауы бойынша мемлекеттік қызмет осы Қағидалардың 5, 5-1 қоысмшаларына сәйкес нысан бойынша бір өтініш негізінде "бір терезе" қағидаты бойынша "Патенттік сенім білдірілген өкіл куәлігін беру" мемлекеттік қызметінің жиынтығымен көрсетіледі.</w:t>
            </w:r>
          </w:p>
          <w:p>
            <w:pPr>
              <w:spacing w:after="20"/>
              <w:ind w:left="20"/>
              <w:jc w:val="both"/>
            </w:pPr>
            <w:r>
              <w:rPr>
                <w:rFonts w:ascii="Times New Roman"/>
                <w:b w:val="false"/>
                <w:i w:val="false"/>
                <w:color w:val="000000"/>
                <w:sz w:val="20"/>
              </w:rPr>
              <w:t>
Мемлекеттік қызмет көрсету мәселелері бойынша анықтама қызметінің байланыс телефондары: 8 (7172) 74-09-93, 74-76-85. Единый контакт-центр: 1414, 8 800 080 7777.</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Патенттік сенім білдірілген</w:t>
            </w:r>
            <w:r>
              <w:br/>
            </w:r>
            <w:r>
              <w:rPr>
                <w:rFonts w:ascii="Times New Roman"/>
                <w:b w:val="false"/>
                <w:i w:val="false"/>
                <w:color w:val="000000"/>
                <w:sz w:val="20"/>
              </w:rPr>
              <w:t>өкіл қызметімен айналысуға</w:t>
            </w:r>
            <w:r>
              <w:br/>
            </w:r>
            <w:r>
              <w:rPr>
                <w:rFonts w:ascii="Times New Roman"/>
                <w:b w:val="false"/>
                <w:i w:val="false"/>
                <w:color w:val="000000"/>
                <w:sz w:val="20"/>
              </w:rPr>
              <w:t>үміткер адамдарды</w:t>
            </w:r>
            <w:r>
              <w:br/>
            </w:r>
            <w:r>
              <w:rPr>
                <w:rFonts w:ascii="Times New Roman"/>
                <w:b w:val="false"/>
                <w:i w:val="false"/>
                <w:color w:val="000000"/>
                <w:sz w:val="20"/>
              </w:rPr>
              <w:t>аттестаттаудан өткізу, патенттік</w:t>
            </w:r>
            <w:r>
              <w:br/>
            </w:r>
            <w:r>
              <w:rPr>
                <w:rFonts w:ascii="Times New Roman"/>
                <w:b w:val="false"/>
                <w:i w:val="false"/>
                <w:color w:val="000000"/>
                <w:sz w:val="20"/>
              </w:rPr>
              <w:t>сенім білдірілген өкілдердің</w:t>
            </w:r>
            <w:r>
              <w:br/>
            </w:r>
            <w:r>
              <w:rPr>
                <w:rFonts w:ascii="Times New Roman"/>
                <w:b w:val="false"/>
                <w:i w:val="false"/>
                <w:color w:val="000000"/>
                <w:sz w:val="20"/>
              </w:rPr>
              <w:t>тізілімдеріне тіркеу және оларға</w:t>
            </w:r>
            <w:r>
              <w:br/>
            </w:r>
            <w:r>
              <w:rPr>
                <w:rFonts w:ascii="Times New Roman"/>
                <w:b w:val="false"/>
                <w:i w:val="false"/>
                <w:color w:val="000000"/>
                <w:sz w:val="20"/>
              </w:rPr>
              <w:t>өзгерістер енгізу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 Зияткерлік</w:t>
            </w:r>
            <w:r>
              <w:br/>
            </w:r>
            <w:r>
              <w:rPr>
                <w:rFonts w:ascii="Times New Roman"/>
                <w:b w:val="false"/>
                <w:i w:val="false"/>
                <w:color w:val="000000"/>
                <w:sz w:val="20"/>
              </w:rPr>
              <w:t>меншік құқығы комитетінің</w:t>
            </w:r>
            <w:r>
              <w:br/>
            </w:r>
            <w:r>
              <w:rPr>
                <w:rFonts w:ascii="Times New Roman"/>
                <w:b w:val="false"/>
                <w:i w:val="false"/>
                <w:color w:val="000000"/>
                <w:sz w:val="20"/>
              </w:rPr>
              <w:t>төрағасына__________________</w:t>
            </w:r>
            <w:r>
              <w:br/>
            </w:r>
            <w:r>
              <w:rPr>
                <w:rFonts w:ascii="Times New Roman"/>
                <w:b w:val="false"/>
                <w:i w:val="false"/>
                <w:color w:val="000000"/>
                <w:sz w:val="20"/>
              </w:rPr>
              <w:t>(азаматтың тегi, аты, әкесiнiң</w:t>
            </w:r>
            <w:r>
              <w:br/>
            </w:r>
            <w:r>
              <w:rPr>
                <w:rFonts w:ascii="Times New Roman"/>
                <w:b w:val="false"/>
                <w:i w:val="false"/>
                <w:color w:val="000000"/>
                <w:sz w:val="20"/>
              </w:rPr>
              <w:t>аты (бар болған кезде), жеке</w:t>
            </w:r>
            <w:r>
              <w:br/>
            </w:r>
            <w:r>
              <w:rPr>
                <w:rFonts w:ascii="Times New Roman"/>
                <w:b w:val="false"/>
                <w:i w:val="false"/>
                <w:color w:val="000000"/>
                <w:sz w:val="20"/>
              </w:rPr>
              <w:t>сәйкестендiру нөмiрi)</w:t>
            </w:r>
            <w:r>
              <w:br/>
            </w:r>
            <w:r>
              <w:rPr>
                <w:rFonts w:ascii="Times New Roman"/>
                <w:b w:val="false"/>
                <w:i w:val="false"/>
                <w:color w:val="000000"/>
                <w:sz w:val="20"/>
              </w:rPr>
              <w:t>мекенжайы</w:t>
            </w:r>
            <w:r>
              <w:br/>
            </w:r>
            <w:r>
              <w:rPr>
                <w:rFonts w:ascii="Times New Roman"/>
                <w:b w:val="false"/>
                <w:i w:val="false"/>
                <w:color w:val="000000"/>
                <w:sz w:val="20"/>
              </w:rPr>
              <w:t>_____________________</w:t>
            </w:r>
            <w:r>
              <w:br/>
            </w:r>
            <w:r>
              <w:rPr>
                <w:rFonts w:ascii="Times New Roman"/>
                <w:b w:val="false"/>
                <w:i w:val="false"/>
                <w:color w:val="000000"/>
                <w:sz w:val="20"/>
              </w:rPr>
              <w:t>(почталық индексi, облысы,</w:t>
            </w:r>
            <w:r>
              <w:br/>
            </w:r>
            <w:r>
              <w:rPr>
                <w:rFonts w:ascii="Times New Roman"/>
                <w:b w:val="false"/>
                <w:i w:val="false"/>
                <w:color w:val="000000"/>
                <w:sz w:val="20"/>
              </w:rPr>
              <w:t>қаласы, ауданы, елдi мекенi,</w:t>
            </w:r>
            <w:r>
              <w:br/>
            </w:r>
            <w:r>
              <w:rPr>
                <w:rFonts w:ascii="Times New Roman"/>
                <w:b w:val="false"/>
                <w:i w:val="false"/>
                <w:color w:val="000000"/>
                <w:sz w:val="20"/>
              </w:rPr>
              <w:t>көше атауы, үй/ғимараттың</w:t>
            </w:r>
            <w:r>
              <w:br/>
            </w:r>
            <w:r>
              <w:rPr>
                <w:rFonts w:ascii="Times New Roman"/>
                <w:b w:val="false"/>
                <w:i w:val="false"/>
                <w:color w:val="000000"/>
                <w:sz w:val="20"/>
              </w:rPr>
              <w:t>нөмiрi)</w:t>
            </w:r>
          </w:p>
        </w:tc>
      </w:tr>
    </w:tbl>
    <w:bookmarkStart w:name="z54" w:id="44"/>
    <w:p>
      <w:pPr>
        <w:spacing w:after="0"/>
        <w:ind w:left="0"/>
        <w:jc w:val="left"/>
      </w:pPr>
      <w:r>
        <w:rPr>
          <w:rFonts w:ascii="Times New Roman"/>
          <w:b/>
          <w:i w:val="false"/>
          <w:color w:val="000000"/>
        </w:rPr>
        <w:t xml:space="preserve"> Қазақстан Республикасының патенттік сенім білдірілген өкілінің қызметімен айналысуға үміткер адамды тауар белгілері, географиялық нұсқамалар, тауар шығарылған жердің атаулары саласындағы мамандандыру бойынша аттестаттауға рұқсат беру және патенттік сенім білдірілген өкіл куәлігін беру туралы өтініш</w:t>
      </w:r>
    </w:p>
    <w:bookmarkEnd w:id="44"/>
    <w:p>
      <w:pPr>
        <w:spacing w:after="0"/>
        <w:ind w:left="0"/>
        <w:jc w:val="both"/>
      </w:pPr>
      <w:r>
        <w:rPr>
          <w:rFonts w:ascii="Times New Roman"/>
          <w:b w:val="false"/>
          <w:i w:val="false"/>
          <w:color w:val="ff0000"/>
          <w:sz w:val="28"/>
        </w:rPr>
        <w:t xml:space="preserve">
      Ескерту. 5-қосымша жаңа редакцияда - ҚР Әділет министрінің 29.01.2026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Мені тауар белгілері, географиялық нұсқамалар, тауар шығарылған жердің атаулары саласындағы мамандандыру бойынша Қазақстан Республикасының патенттік сенім білдірілген өкілге аттесттауға өтуге рұқсат беруді сұраймын.</w:t>
      </w:r>
    </w:p>
    <w:p>
      <w:pPr>
        <w:spacing w:after="0"/>
        <w:ind w:left="0"/>
        <w:jc w:val="both"/>
      </w:pPr>
      <w:r>
        <w:rPr>
          <w:rFonts w:ascii="Times New Roman"/>
          <w:b w:val="false"/>
          <w:i w:val="false"/>
          <w:color w:val="000000"/>
          <w:sz w:val="28"/>
        </w:rPr>
        <w:t>
      Шынайы мәліметтер ұсынғаным үшін дербес жауап беремін, сондай-ақ аталған мемлекеттік қызметті көрсету кезінде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Аттестаттау емтиханын тапсыру қорытындысы бойынша оң шешімнен кейін Қазақстан Республикасының патенттік сенім білдірілген өкіл куәлігін беруіңізді сұраймын.</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E-mail:</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Талап етілетін құжат топтамасы:</w:t>
      </w:r>
    </w:p>
    <w:p>
      <w:pPr>
        <w:spacing w:after="0"/>
        <w:ind w:left="0"/>
        <w:jc w:val="both"/>
      </w:pPr>
      <w:r>
        <w:rPr>
          <w:rFonts w:ascii="Times New Roman"/>
          <w:b w:val="false"/>
          <w:i w:val="false"/>
          <w:color w:val="000000"/>
          <w:sz w:val="28"/>
        </w:rPr>
        <w:t>
      - патенттік сенім білдірілген өкіл қызметімен айналысуға үміткер адамдардың аттестаттаудан өтуі үшін мәліметтер;</w:t>
      </w:r>
    </w:p>
    <w:p>
      <w:pPr>
        <w:spacing w:after="0"/>
        <w:ind w:left="0"/>
        <w:jc w:val="both"/>
      </w:pPr>
      <w:r>
        <w:rPr>
          <w:rFonts w:ascii="Times New Roman"/>
          <w:b w:val="false"/>
          <w:i w:val="false"/>
          <w:color w:val="000000"/>
          <w:sz w:val="28"/>
        </w:rPr>
        <w:t>
      - зияткерлік меншік құқықтарын сақтау және қорғау саласында кемінде төрт жыл жұмыс өтілі бар немесе патенттік сенім білдірілген өкілдер палатасында кемінде бір жыл тағылымдамадан өткен еңбек қызметін растайтын құжаттың электрондық көшірмесі.</w:t>
      </w:r>
    </w:p>
    <w:p>
      <w:pPr>
        <w:spacing w:after="0"/>
        <w:ind w:left="0"/>
        <w:jc w:val="both"/>
      </w:pPr>
      <w:r>
        <w:rPr>
          <w:rFonts w:ascii="Times New Roman"/>
          <w:b w:val="false"/>
          <w:i w:val="false"/>
          <w:color w:val="000000"/>
          <w:sz w:val="28"/>
        </w:rPr>
        <w:t>
      Қосымша _____ парақта.</w:t>
      </w:r>
    </w:p>
    <w:p>
      <w:pPr>
        <w:spacing w:after="0"/>
        <w:ind w:left="0"/>
        <w:jc w:val="both"/>
      </w:pPr>
      <w:r>
        <w:rPr>
          <w:rFonts w:ascii="Times New Roman"/>
          <w:b w:val="false"/>
          <w:i w:val="false"/>
          <w:color w:val="000000"/>
          <w:sz w:val="28"/>
        </w:rPr>
        <w:t>
      Азамат__________________________________________күні:________</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5-1-қосымша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Патенттік сенім білдірілген</w:t>
            </w:r>
            <w:r>
              <w:br/>
            </w:r>
            <w:r>
              <w:rPr>
                <w:rFonts w:ascii="Times New Roman"/>
                <w:b w:val="false"/>
                <w:i w:val="false"/>
                <w:color w:val="000000"/>
                <w:sz w:val="20"/>
              </w:rPr>
              <w:t>өкіл қызметімен айналысуға</w:t>
            </w:r>
            <w:r>
              <w:br/>
            </w:r>
            <w:r>
              <w:rPr>
                <w:rFonts w:ascii="Times New Roman"/>
                <w:b w:val="false"/>
                <w:i w:val="false"/>
                <w:color w:val="000000"/>
                <w:sz w:val="20"/>
              </w:rPr>
              <w:t>үміткер адамдарды</w:t>
            </w:r>
            <w:r>
              <w:br/>
            </w:r>
            <w:r>
              <w:rPr>
                <w:rFonts w:ascii="Times New Roman"/>
                <w:b w:val="false"/>
                <w:i w:val="false"/>
                <w:color w:val="000000"/>
                <w:sz w:val="20"/>
              </w:rPr>
              <w:t>аттестаттаудан өткізу, патенттік</w:t>
            </w:r>
            <w:r>
              <w:br/>
            </w:r>
            <w:r>
              <w:rPr>
                <w:rFonts w:ascii="Times New Roman"/>
                <w:b w:val="false"/>
                <w:i w:val="false"/>
                <w:color w:val="000000"/>
                <w:sz w:val="20"/>
              </w:rPr>
              <w:t>сенім білдірілген өкілдердің</w:t>
            </w:r>
            <w:r>
              <w:br/>
            </w:r>
            <w:r>
              <w:rPr>
                <w:rFonts w:ascii="Times New Roman"/>
                <w:b w:val="false"/>
                <w:i w:val="false"/>
                <w:color w:val="000000"/>
                <w:sz w:val="20"/>
              </w:rPr>
              <w:t>тізілімдеріне тіркеу және оларға</w:t>
            </w:r>
            <w:r>
              <w:br/>
            </w:r>
            <w:r>
              <w:rPr>
                <w:rFonts w:ascii="Times New Roman"/>
                <w:b w:val="false"/>
                <w:i w:val="false"/>
                <w:color w:val="000000"/>
                <w:sz w:val="20"/>
              </w:rPr>
              <w:t>өзгерістер енгізу қағидаларына</w:t>
            </w:r>
            <w:r>
              <w:br/>
            </w:r>
            <w:r>
              <w:rPr>
                <w:rFonts w:ascii="Times New Roman"/>
                <w:b w:val="false"/>
                <w:i w:val="false"/>
                <w:color w:val="000000"/>
                <w:sz w:val="20"/>
              </w:rPr>
              <w:t>5-1 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w:t>
            </w:r>
            <w:r>
              <w:br/>
            </w:r>
            <w:r>
              <w:rPr>
                <w:rFonts w:ascii="Times New Roman"/>
                <w:b w:val="false"/>
                <w:i w:val="false"/>
                <w:color w:val="000000"/>
                <w:sz w:val="20"/>
              </w:rPr>
              <w:t>Зияткерлік меншік құқығы</w:t>
            </w:r>
            <w:r>
              <w:br/>
            </w:r>
            <w:r>
              <w:rPr>
                <w:rFonts w:ascii="Times New Roman"/>
                <w:b w:val="false"/>
                <w:i w:val="false"/>
                <w:color w:val="000000"/>
                <w:sz w:val="20"/>
              </w:rPr>
              <w:t>комитетінің төрағасына</w:t>
            </w:r>
            <w:r>
              <w:br/>
            </w:r>
            <w:r>
              <w:rPr>
                <w:rFonts w:ascii="Times New Roman"/>
                <w:b w:val="false"/>
                <w:i w:val="false"/>
                <w:color w:val="000000"/>
                <w:sz w:val="20"/>
              </w:rPr>
              <w:t>____________________________</w:t>
            </w:r>
            <w:r>
              <w:br/>
            </w:r>
            <w:r>
              <w:rPr>
                <w:rFonts w:ascii="Times New Roman"/>
                <w:b w:val="false"/>
                <w:i w:val="false"/>
                <w:color w:val="000000"/>
                <w:sz w:val="20"/>
              </w:rPr>
              <w:t>(азаматтың тегi, аты, әкесiнiң</w:t>
            </w:r>
            <w:r>
              <w:br/>
            </w:r>
            <w:r>
              <w:rPr>
                <w:rFonts w:ascii="Times New Roman"/>
                <w:b w:val="false"/>
                <w:i w:val="false"/>
                <w:color w:val="000000"/>
                <w:sz w:val="20"/>
              </w:rPr>
              <w:t>аты (бар болған кезде), жеке</w:t>
            </w:r>
            <w:r>
              <w:br/>
            </w:r>
            <w:r>
              <w:rPr>
                <w:rFonts w:ascii="Times New Roman"/>
                <w:b w:val="false"/>
                <w:i w:val="false"/>
                <w:color w:val="000000"/>
                <w:sz w:val="20"/>
              </w:rPr>
              <w:t>сәйкестендiру нөмiрi) мекенжайы__________________</w:t>
            </w:r>
            <w:r>
              <w:br/>
            </w:r>
            <w:r>
              <w:rPr>
                <w:rFonts w:ascii="Times New Roman"/>
                <w:b w:val="false"/>
                <w:i w:val="false"/>
                <w:color w:val="000000"/>
                <w:sz w:val="20"/>
              </w:rPr>
              <w:t>(почталық индексi, облысы,</w:t>
            </w:r>
            <w:r>
              <w:br/>
            </w:r>
            <w:r>
              <w:rPr>
                <w:rFonts w:ascii="Times New Roman"/>
                <w:b w:val="false"/>
                <w:i w:val="false"/>
                <w:color w:val="000000"/>
                <w:sz w:val="20"/>
              </w:rPr>
              <w:t>қаласы, ауданы, елдi мекенi,</w:t>
            </w:r>
            <w:r>
              <w:br/>
            </w:r>
            <w:r>
              <w:rPr>
                <w:rFonts w:ascii="Times New Roman"/>
                <w:b w:val="false"/>
                <w:i w:val="false"/>
                <w:color w:val="000000"/>
                <w:sz w:val="20"/>
              </w:rPr>
              <w:t>көше атауы, үй/ғимараттың</w:t>
            </w:r>
            <w:r>
              <w:br/>
            </w:r>
            <w:r>
              <w:rPr>
                <w:rFonts w:ascii="Times New Roman"/>
                <w:b w:val="false"/>
                <w:i w:val="false"/>
                <w:color w:val="000000"/>
                <w:sz w:val="20"/>
              </w:rPr>
              <w:t>нөмiрi)</w:t>
            </w:r>
          </w:p>
        </w:tc>
      </w:tr>
    </w:tbl>
    <w:bookmarkStart w:name="z64" w:id="45"/>
    <w:p>
      <w:pPr>
        <w:spacing w:after="0"/>
        <w:ind w:left="0"/>
        <w:jc w:val="left"/>
      </w:pPr>
      <w:r>
        <w:rPr>
          <w:rFonts w:ascii="Times New Roman"/>
          <w:b/>
          <w:i w:val="false"/>
          <w:color w:val="000000"/>
        </w:rPr>
        <w:t xml:space="preserve"> Қазақстан Республикасының патенттік сенім білдірілген өкілінің қызметімен айналысуға үміткер адамды өнертабыстар, пайдалы модельдер, өнеркәсіптік үлгілер, селекциялық жетістіктер саласындағы мамандандыру бойынша аттестаттауға рұқсат беру және патенттік сенім білдірілген өкіл куәлігін беру туралы өтініш</w:t>
      </w:r>
    </w:p>
    <w:bookmarkEnd w:id="45"/>
    <w:p>
      <w:pPr>
        <w:spacing w:after="0"/>
        <w:ind w:left="0"/>
        <w:jc w:val="both"/>
      </w:pPr>
      <w:r>
        <w:rPr>
          <w:rFonts w:ascii="Times New Roman"/>
          <w:b w:val="false"/>
          <w:i w:val="false"/>
          <w:color w:val="ff0000"/>
          <w:sz w:val="28"/>
        </w:rPr>
        <w:t xml:space="preserve">
      Ескерту. Қағидалар 5-1-қосымшамен толықтырылды - ҚР Әділет министрінің 29.01.2026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Мені өнертабыстар, пайдалы модельдер, өнеркәсіптік үлгілер, селекциялық жетістіктер саласындағы мамандандыру бойынша Қазақстан Республикасының патенттік сенім білдірілген өкілге аттесттауға өтуге рұқсат беруді сұраймын.</w:t>
      </w:r>
    </w:p>
    <w:p>
      <w:pPr>
        <w:spacing w:after="0"/>
        <w:ind w:left="0"/>
        <w:jc w:val="both"/>
      </w:pPr>
      <w:r>
        <w:rPr>
          <w:rFonts w:ascii="Times New Roman"/>
          <w:b w:val="false"/>
          <w:i w:val="false"/>
          <w:color w:val="000000"/>
          <w:sz w:val="28"/>
        </w:rPr>
        <w:t>
      Шынайы мәліметтер ұсынғаным үшін дербес жауап беремін, сондай-ақ аталған мемлекеттік қызметті көрсету кезінде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Аттестаттау емтиханын тапсыру қорытындысы бойынша оң шешімнен кейін Қазақстан Республикасының патенттік сенім білдірілген өкіл куәлігін беруіңізді сұраймын.</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E-mail:</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Талап етілетін құжат топтамасы:</w:t>
      </w:r>
    </w:p>
    <w:p>
      <w:pPr>
        <w:spacing w:after="0"/>
        <w:ind w:left="0"/>
        <w:jc w:val="both"/>
      </w:pPr>
      <w:r>
        <w:rPr>
          <w:rFonts w:ascii="Times New Roman"/>
          <w:b w:val="false"/>
          <w:i w:val="false"/>
          <w:color w:val="000000"/>
          <w:sz w:val="28"/>
        </w:rPr>
        <w:t>
      - патенттік сенім білдірілген өкіл қызметімен айналысуға үміткер адамдардың аттестаттаудан өтуі үшін мәліметтер;</w:t>
      </w:r>
    </w:p>
    <w:p>
      <w:pPr>
        <w:spacing w:after="0"/>
        <w:ind w:left="0"/>
        <w:jc w:val="both"/>
      </w:pPr>
      <w:r>
        <w:rPr>
          <w:rFonts w:ascii="Times New Roman"/>
          <w:b w:val="false"/>
          <w:i w:val="false"/>
          <w:color w:val="000000"/>
          <w:sz w:val="28"/>
        </w:rPr>
        <w:t>
      - зияткерлік меншік құқықтарын сақтау және қорғау саласында кемінде төрт жыл жұмыс өтілі бар немесе патенттік сенім білдірілген өкілдер палатасында кемінде бір жыл тағылымдамадан өткен еңбек қызметін растайтын құжаттың электрондық көшірмесі.</w:t>
      </w:r>
    </w:p>
    <w:p>
      <w:pPr>
        <w:spacing w:after="0"/>
        <w:ind w:left="0"/>
        <w:jc w:val="both"/>
      </w:pPr>
      <w:r>
        <w:rPr>
          <w:rFonts w:ascii="Times New Roman"/>
          <w:b w:val="false"/>
          <w:i w:val="false"/>
          <w:color w:val="000000"/>
          <w:sz w:val="28"/>
        </w:rPr>
        <w:t>
      Қосымша _____ парақта.</w:t>
      </w:r>
    </w:p>
    <w:p>
      <w:pPr>
        <w:spacing w:after="0"/>
        <w:ind w:left="0"/>
        <w:jc w:val="both"/>
      </w:pPr>
      <w:r>
        <w:rPr>
          <w:rFonts w:ascii="Times New Roman"/>
          <w:b w:val="false"/>
          <w:i w:val="false"/>
          <w:color w:val="000000"/>
          <w:sz w:val="28"/>
        </w:rPr>
        <w:t>
      Азамат__________________________________________күні:________</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Патенттік сенім білдірілген</w:t>
            </w:r>
            <w:r>
              <w:br/>
            </w:r>
            <w:r>
              <w:rPr>
                <w:rFonts w:ascii="Times New Roman"/>
                <w:b w:val="false"/>
                <w:i w:val="false"/>
                <w:color w:val="000000"/>
                <w:sz w:val="20"/>
              </w:rPr>
              <w:t>өкіл қызметімен айналысуға</w:t>
            </w:r>
            <w:r>
              <w:br/>
            </w:r>
            <w:r>
              <w:rPr>
                <w:rFonts w:ascii="Times New Roman"/>
                <w:b w:val="false"/>
                <w:i w:val="false"/>
                <w:color w:val="000000"/>
                <w:sz w:val="20"/>
              </w:rPr>
              <w:t>үміткер адамдарды</w:t>
            </w:r>
            <w:r>
              <w:br/>
            </w:r>
            <w:r>
              <w:rPr>
                <w:rFonts w:ascii="Times New Roman"/>
                <w:b w:val="false"/>
                <w:i w:val="false"/>
                <w:color w:val="000000"/>
                <w:sz w:val="20"/>
              </w:rPr>
              <w:t>аттестаттаудан өткізу, патенттік</w:t>
            </w:r>
            <w:r>
              <w:br/>
            </w:r>
            <w:r>
              <w:rPr>
                <w:rFonts w:ascii="Times New Roman"/>
                <w:b w:val="false"/>
                <w:i w:val="false"/>
                <w:color w:val="000000"/>
                <w:sz w:val="20"/>
              </w:rPr>
              <w:t>сенім білдірілген өкілдердің</w:t>
            </w:r>
            <w:r>
              <w:br/>
            </w:r>
            <w:r>
              <w:rPr>
                <w:rFonts w:ascii="Times New Roman"/>
                <w:b w:val="false"/>
                <w:i w:val="false"/>
                <w:color w:val="000000"/>
                <w:sz w:val="20"/>
              </w:rPr>
              <w:t>тізілімдеріне тіркеу және оларға</w:t>
            </w:r>
            <w:r>
              <w:br/>
            </w:r>
            <w:r>
              <w:rPr>
                <w:rFonts w:ascii="Times New Roman"/>
                <w:b w:val="false"/>
                <w:i w:val="false"/>
                <w:color w:val="000000"/>
                <w:sz w:val="20"/>
              </w:rPr>
              <w:t>өзгерістер енгізу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 Зияткерлік</w:t>
            </w:r>
            <w:r>
              <w:br/>
            </w:r>
            <w:r>
              <w:rPr>
                <w:rFonts w:ascii="Times New Roman"/>
                <w:b w:val="false"/>
                <w:i w:val="false"/>
                <w:color w:val="000000"/>
                <w:sz w:val="20"/>
              </w:rPr>
              <w:t>меншік құқығы</w:t>
            </w:r>
            <w:r>
              <w:br/>
            </w:r>
            <w:r>
              <w:rPr>
                <w:rFonts w:ascii="Times New Roman"/>
                <w:b w:val="false"/>
                <w:i w:val="false"/>
                <w:color w:val="000000"/>
                <w:sz w:val="20"/>
              </w:rPr>
              <w:t>комитетінің төрағасына</w:t>
            </w:r>
            <w:r>
              <w:br/>
            </w:r>
            <w:r>
              <w:rPr>
                <w:rFonts w:ascii="Times New Roman"/>
                <w:b w:val="false"/>
                <w:i w:val="false"/>
                <w:color w:val="000000"/>
                <w:sz w:val="20"/>
              </w:rPr>
              <w:t>кiмнен______________________</w:t>
            </w:r>
            <w:r>
              <w:br/>
            </w:r>
            <w:r>
              <w:rPr>
                <w:rFonts w:ascii="Times New Roman"/>
                <w:b w:val="false"/>
                <w:i w:val="false"/>
                <w:color w:val="000000"/>
                <w:sz w:val="20"/>
              </w:rPr>
              <w:t>(азаматтың тегi, аты, әкесiнiң</w:t>
            </w:r>
            <w:r>
              <w:br/>
            </w:r>
            <w:r>
              <w:rPr>
                <w:rFonts w:ascii="Times New Roman"/>
                <w:b w:val="false"/>
                <w:i w:val="false"/>
                <w:color w:val="000000"/>
                <w:sz w:val="20"/>
              </w:rPr>
              <w:t>аты (бар болған кезде),</w:t>
            </w:r>
            <w:r>
              <w:br/>
            </w:r>
            <w:r>
              <w:rPr>
                <w:rFonts w:ascii="Times New Roman"/>
                <w:b w:val="false"/>
                <w:i w:val="false"/>
                <w:color w:val="000000"/>
                <w:sz w:val="20"/>
              </w:rPr>
              <w:t>жеке сәйкестендiру нөмiрi)</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(почталық индексi, облысы,</w:t>
            </w:r>
            <w:r>
              <w:br/>
            </w:r>
            <w:r>
              <w:rPr>
                <w:rFonts w:ascii="Times New Roman"/>
                <w:b w:val="false"/>
                <w:i w:val="false"/>
                <w:color w:val="000000"/>
                <w:sz w:val="20"/>
              </w:rPr>
              <w:t>қаласы, ауданы, елдi мекенi,</w:t>
            </w:r>
            <w:r>
              <w:br/>
            </w:r>
            <w:r>
              <w:rPr>
                <w:rFonts w:ascii="Times New Roman"/>
                <w:b w:val="false"/>
                <w:i w:val="false"/>
                <w:color w:val="000000"/>
                <w:sz w:val="20"/>
              </w:rPr>
              <w:t>көше атауы, үй/ғимараттың</w:t>
            </w:r>
            <w:r>
              <w:br/>
            </w:r>
            <w:r>
              <w:rPr>
                <w:rFonts w:ascii="Times New Roman"/>
                <w:b w:val="false"/>
                <w:i w:val="false"/>
                <w:color w:val="000000"/>
                <w:sz w:val="20"/>
              </w:rPr>
              <w:t>нөмiрi)</w:t>
            </w:r>
          </w:p>
        </w:tc>
      </w:tr>
    </w:tbl>
    <w:bookmarkStart w:name="z56" w:id="46"/>
    <w:p>
      <w:pPr>
        <w:spacing w:after="0"/>
        <w:ind w:left="0"/>
        <w:jc w:val="left"/>
      </w:pPr>
      <w:r>
        <w:rPr>
          <w:rFonts w:ascii="Times New Roman"/>
          <w:b/>
          <w:i w:val="false"/>
          <w:color w:val="000000"/>
        </w:rPr>
        <w:t xml:space="preserve"> Тауар белгілері, географиялық нұсқамалар, тауар шығарылған жердің атаулары саласындағы мамандандыру бойынша Қазақстан Республикасының патенттік сенім білдірілген өкіл куәлігін беру туралы өтініш</w:t>
      </w:r>
    </w:p>
    <w:bookmarkEnd w:id="46"/>
    <w:p>
      <w:pPr>
        <w:spacing w:after="0"/>
        <w:ind w:left="0"/>
        <w:jc w:val="both"/>
      </w:pPr>
      <w:r>
        <w:rPr>
          <w:rFonts w:ascii="Times New Roman"/>
          <w:b w:val="false"/>
          <w:i w:val="false"/>
          <w:color w:val="ff0000"/>
          <w:sz w:val="28"/>
        </w:rPr>
        <w:t xml:space="preserve">
      Ескерту. 6-қосымша жаңа редакцияда - ҚР Әділет министрінің 29.01.2026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Маған тауар белгілері, географиялық нұсқамалар, тауар шығарылған жердің атаулары саласындағы мамандандыру бойынша Қазақстан Республикасының патенттік сенім білдірілген өкіл куәлігін беруді сұраймын.</w:t>
      </w:r>
    </w:p>
    <w:p>
      <w:pPr>
        <w:spacing w:after="0"/>
        <w:ind w:left="0"/>
        <w:jc w:val="both"/>
      </w:pPr>
      <w:r>
        <w:rPr>
          <w:rFonts w:ascii="Times New Roman"/>
          <w:b w:val="false"/>
          <w:i w:val="false"/>
          <w:color w:val="000000"/>
          <w:sz w:val="28"/>
        </w:rPr>
        <w:t>
      Шынайы мәліметтер ұсынғаным үшін дербес жауап беремін, сондай-ақ аталған мемлекеттік қызметті көрсету кезінде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Қосымша: ___ парақта.</w:t>
      </w:r>
    </w:p>
    <w:p>
      <w:pPr>
        <w:spacing w:after="0"/>
        <w:ind w:left="0"/>
        <w:jc w:val="both"/>
      </w:pPr>
      <w:r>
        <w:rPr>
          <w:rFonts w:ascii="Times New Roman"/>
          <w:b w:val="false"/>
          <w:i w:val="false"/>
          <w:color w:val="000000"/>
          <w:sz w:val="28"/>
        </w:rPr>
        <w:t>
      Азамат ___________________________________________ күні: ______</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6-1-қосымша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Патенттік сенім білдірілген</w:t>
            </w:r>
            <w:r>
              <w:br/>
            </w:r>
            <w:r>
              <w:rPr>
                <w:rFonts w:ascii="Times New Roman"/>
                <w:b w:val="false"/>
                <w:i w:val="false"/>
                <w:color w:val="000000"/>
                <w:sz w:val="20"/>
              </w:rPr>
              <w:t>өкіл қызметімен айналысуға</w:t>
            </w:r>
            <w:r>
              <w:br/>
            </w:r>
            <w:r>
              <w:rPr>
                <w:rFonts w:ascii="Times New Roman"/>
                <w:b w:val="false"/>
                <w:i w:val="false"/>
                <w:color w:val="000000"/>
                <w:sz w:val="20"/>
              </w:rPr>
              <w:t>үміткер адамдарды</w:t>
            </w:r>
            <w:r>
              <w:br/>
            </w:r>
            <w:r>
              <w:rPr>
                <w:rFonts w:ascii="Times New Roman"/>
                <w:b w:val="false"/>
                <w:i w:val="false"/>
                <w:color w:val="000000"/>
                <w:sz w:val="20"/>
              </w:rPr>
              <w:t>аттестаттаудан өткізу, патенттік</w:t>
            </w:r>
            <w:r>
              <w:br/>
            </w:r>
            <w:r>
              <w:rPr>
                <w:rFonts w:ascii="Times New Roman"/>
                <w:b w:val="false"/>
                <w:i w:val="false"/>
                <w:color w:val="000000"/>
                <w:sz w:val="20"/>
              </w:rPr>
              <w:t>сенім білдірілген өкілдердің</w:t>
            </w:r>
            <w:r>
              <w:br/>
            </w:r>
            <w:r>
              <w:rPr>
                <w:rFonts w:ascii="Times New Roman"/>
                <w:b w:val="false"/>
                <w:i w:val="false"/>
                <w:color w:val="000000"/>
                <w:sz w:val="20"/>
              </w:rPr>
              <w:t>тізілімдеріне тіркеу және оларға</w:t>
            </w:r>
            <w:r>
              <w:br/>
            </w:r>
            <w:r>
              <w:rPr>
                <w:rFonts w:ascii="Times New Roman"/>
                <w:b w:val="false"/>
                <w:i w:val="false"/>
                <w:color w:val="000000"/>
                <w:sz w:val="20"/>
              </w:rPr>
              <w:t>өзгерістер енгізу қағидаларына</w:t>
            </w:r>
            <w:r>
              <w:br/>
            </w:r>
            <w:r>
              <w:rPr>
                <w:rFonts w:ascii="Times New Roman"/>
                <w:b w:val="false"/>
                <w:i w:val="false"/>
                <w:color w:val="000000"/>
                <w:sz w:val="20"/>
              </w:rPr>
              <w:t>6-1 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 Зияткерлік</w:t>
            </w:r>
            <w:r>
              <w:br/>
            </w:r>
            <w:r>
              <w:rPr>
                <w:rFonts w:ascii="Times New Roman"/>
                <w:b w:val="false"/>
                <w:i w:val="false"/>
                <w:color w:val="000000"/>
                <w:sz w:val="20"/>
              </w:rPr>
              <w:t>меншік құқығы комитетінің төрағасына</w:t>
            </w:r>
            <w:r>
              <w:br/>
            </w:r>
            <w:r>
              <w:rPr>
                <w:rFonts w:ascii="Times New Roman"/>
                <w:b w:val="false"/>
                <w:i w:val="false"/>
                <w:color w:val="000000"/>
                <w:sz w:val="20"/>
              </w:rPr>
              <w:t>кiмнен ______________________</w:t>
            </w:r>
            <w:r>
              <w:br/>
            </w:r>
            <w:r>
              <w:rPr>
                <w:rFonts w:ascii="Times New Roman"/>
                <w:b w:val="false"/>
                <w:i w:val="false"/>
                <w:color w:val="000000"/>
                <w:sz w:val="20"/>
              </w:rPr>
              <w:t>(азаматтың тегi, аты,</w:t>
            </w:r>
            <w:r>
              <w:br/>
            </w:r>
            <w:r>
              <w:rPr>
                <w:rFonts w:ascii="Times New Roman"/>
                <w:b w:val="false"/>
                <w:i w:val="false"/>
                <w:color w:val="000000"/>
                <w:sz w:val="20"/>
              </w:rPr>
              <w:t>әкесiнiң аты (бар болған кезде),</w:t>
            </w:r>
            <w:r>
              <w:br/>
            </w:r>
            <w:r>
              <w:rPr>
                <w:rFonts w:ascii="Times New Roman"/>
                <w:b w:val="false"/>
                <w:i w:val="false"/>
                <w:color w:val="000000"/>
                <w:sz w:val="20"/>
              </w:rPr>
              <w:t>жеке сәйкестендiру нөмiрi)</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(пошталық индексi, облысы,</w:t>
            </w:r>
            <w:r>
              <w:br/>
            </w:r>
            <w:r>
              <w:rPr>
                <w:rFonts w:ascii="Times New Roman"/>
                <w:b w:val="false"/>
                <w:i w:val="false"/>
                <w:color w:val="000000"/>
                <w:sz w:val="20"/>
              </w:rPr>
              <w:t>қаласы, ауданы, елдi мекенi,</w:t>
            </w:r>
            <w:r>
              <w:br/>
            </w:r>
            <w:r>
              <w:rPr>
                <w:rFonts w:ascii="Times New Roman"/>
                <w:b w:val="false"/>
                <w:i w:val="false"/>
                <w:color w:val="000000"/>
                <w:sz w:val="20"/>
              </w:rPr>
              <w:t>көше атауы, үй/ғимараттың</w:t>
            </w:r>
            <w:r>
              <w:br/>
            </w:r>
            <w:r>
              <w:rPr>
                <w:rFonts w:ascii="Times New Roman"/>
                <w:b w:val="false"/>
                <w:i w:val="false"/>
                <w:color w:val="000000"/>
                <w:sz w:val="20"/>
              </w:rPr>
              <w:t>нөмiрi)</w:t>
            </w:r>
          </w:p>
        </w:tc>
      </w:tr>
    </w:tbl>
    <w:bookmarkStart w:name="z66" w:id="47"/>
    <w:p>
      <w:pPr>
        <w:spacing w:after="0"/>
        <w:ind w:left="0"/>
        <w:jc w:val="left"/>
      </w:pPr>
      <w:r>
        <w:rPr>
          <w:rFonts w:ascii="Times New Roman"/>
          <w:b/>
          <w:i w:val="false"/>
          <w:color w:val="000000"/>
        </w:rPr>
        <w:t xml:space="preserve"> Өнертабыстар, пайдалы модельдер, өнеркәсіптік үлгілер, селекциялық жетістіктер салсындағы мамандандыру бойынша Қазақстан Республикасының патенттік сенім білдірілген өкіл куәлігін беру туралы өтініш</w:t>
      </w:r>
    </w:p>
    <w:bookmarkEnd w:id="47"/>
    <w:p>
      <w:pPr>
        <w:spacing w:after="0"/>
        <w:ind w:left="0"/>
        <w:jc w:val="both"/>
      </w:pPr>
      <w:r>
        <w:rPr>
          <w:rFonts w:ascii="Times New Roman"/>
          <w:b w:val="false"/>
          <w:i w:val="false"/>
          <w:color w:val="ff0000"/>
          <w:sz w:val="28"/>
        </w:rPr>
        <w:t xml:space="preserve">
      Ескерту. Қағидалар 6-1-қосымшамен толықтырылды - ҚР Әділет министрінің 29.01.2026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Маған өнертабыстар, пайдалы модельдер, өнеркәсіптік үлгілер, селекциялық жетістіктер саласындағы мамандандыру бойынша Қазақстан Республикасының патенттік сенім білдірілген өкіл куәлігін беруіңізді сұраймын.</w:t>
      </w:r>
    </w:p>
    <w:p>
      <w:pPr>
        <w:spacing w:after="0"/>
        <w:ind w:left="0"/>
        <w:jc w:val="both"/>
      </w:pPr>
      <w:r>
        <w:rPr>
          <w:rFonts w:ascii="Times New Roman"/>
          <w:b w:val="false"/>
          <w:i w:val="false"/>
          <w:color w:val="000000"/>
          <w:sz w:val="28"/>
        </w:rPr>
        <w:t>
      Шынайы мәліметтер ұсынғаным үшін дербес жауап беремін, сондай-ақ аталған мемлекеттік қызметті көрсету кезінде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Қосымша: ____ парақта.</w:t>
      </w:r>
    </w:p>
    <w:p>
      <w:pPr>
        <w:spacing w:after="0"/>
        <w:ind w:left="0"/>
        <w:jc w:val="both"/>
      </w:pPr>
      <w:r>
        <w:rPr>
          <w:rFonts w:ascii="Times New Roman"/>
          <w:b w:val="false"/>
          <w:i w:val="false"/>
          <w:color w:val="000000"/>
          <w:sz w:val="28"/>
        </w:rPr>
        <w:t>
      Азамат ___________________________________________ күні: ______</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Патенттік сенім білдірілген өкіл</w:t>
            </w:r>
            <w:r>
              <w:br/>
            </w:r>
            <w:r>
              <w:rPr>
                <w:rFonts w:ascii="Times New Roman"/>
                <w:b w:val="false"/>
                <w:i w:val="false"/>
                <w:color w:val="000000"/>
                <w:sz w:val="20"/>
              </w:rPr>
              <w:t>қызметімен айналысуға үміткер</w:t>
            </w:r>
            <w:r>
              <w:br/>
            </w:r>
            <w:r>
              <w:rPr>
                <w:rFonts w:ascii="Times New Roman"/>
                <w:b w:val="false"/>
                <w:i w:val="false"/>
                <w:color w:val="000000"/>
                <w:sz w:val="20"/>
              </w:rPr>
              <w:t>адамдарды аттестаттаудан</w:t>
            </w:r>
            <w:r>
              <w:br/>
            </w:r>
            <w:r>
              <w:rPr>
                <w:rFonts w:ascii="Times New Roman"/>
                <w:b w:val="false"/>
                <w:i w:val="false"/>
                <w:color w:val="000000"/>
                <w:sz w:val="20"/>
              </w:rPr>
              <w:t>өткізу, патенттік сенім</w:t>
            </w:r>
            <w:r>
              <w:br/>
            </w:r>
            <w:r>
              <w:rPr>
                <w:rFonts w:ascii="Times New Roman"/>
                <w:b w:val="false"/>
                <w:i w:val="false"/>
                <w:color w:val="000000"/>
                <w:sz w:val="20"/>
              </w:rPr>
              <w:t>білдірілген өкілдердің</w:t>
            </w:r>
            <w:r>
              <w:br/>
            </w:r>
            <w:r>
              <w:rPr>
                <w:rFonts w:ascii="Times New Roman"/>
                <w:b w:val="false"/>
                <w:i w:val="false"/>
                <w:color w:val="000000"/>
                <w:sz w:val="20"/>
              </w:rPr>
              <w:t>тізілімдеріне тіркеу және оларға</w:t>
            </w:r>
            <w:r>
              <w:br/>
            </w:r>
            <w:r>
              <w:rPr>
                <w:rFonts w:ascii="Times New Roman"/>
                <w:b w:val="false"/>
                <w:i w:val="false"/>
                <w:color w:val="000000"/>
                <w:sz w:val="20"/>
              </w:rPr>
              <w:t>өзгерістер енгізу қағидаларын</w:t>
            </w:r>
            <w:r>
              <w:br/>
            </w:r>
            <w:r>
              <w:rPr>
                <w:rFonts w:ascii="Times New Roman"/>
                <w:b w:val="false"/>
                <w:i w:val="false"/>
                <w:color w:val="000000"/>
                <w:sz w:val="20"/>
              </w:rPr>
              <w:t>7-қосымша</w:t>
            </w:r>
            <w:r>
              <w:br/>
            </w:r>
            <w:r>
              <w:rPr>
                <w:rFonts w:ascii="Times New Roman"/>
                <w:b w:val="false"/>
                <w:i w:val="false"/>
                <w:color w:val="000000"/>
                <w:sz w:val="20"/>
              </w:rPr>
              <w:t>Нысан</w:t>
            </w:r>
            <w:r>
              <w:br/>
            </w:r>
            <w:r>
              <w:rPr>
                <w:rFonts w:ascii="Times New Roman"/>
                <w:b w:val="false"/>
                <w:i w:val="false"/>
                <w:color w:val="000000"/>
                <w:sz w:val="20"/>
              </w:rPr>
              <w:t>"Патенттік сенім білдірілген</w:t>
            </w:r>
            <w:r>
              <w:br/>
            </w:r>
            <w:r>
              <w:rPr>
                <w:rFonts w:ascii="Times New Roman"/>
                <w:b w:val="false"/>
                <w:i w:val="false"/>
                <w:color w:val="000000"/>
                <w:sz w:val="20"/>
              </w:rPr>
              <w:t>өкіл куәлігін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талаптардың тізбесі</w:t>
            </w:r>
          </w:p>
        </w:tc>
      </w:tr>
    </w:tbl>
    <w:bookmarkStart w:name="z67" w:id="48"/>
    <w:p>
      <w:pPr>
        <w:spacing w:after="0"/>
        <w:ind w:left="0"/>
        <w:jc w:val="left"/>
      </w:pPr>
      <w:r>
        <w:rPr>
          <w:rFonts w:ascii="Times New Roman"/>
          <w:b/>
          <w:i w:val="false"/>
          <w:color w:val="000000"/>
        </w:rPr>
        <w:t xml:space="preserve"> "Патенттік сенім білдірілген өкіл куәлігін беру" мемлекеттік қызмет көрсетуге қойылатын негізгі талаптардың тізбесі</w:t>
      </w:r>
    </w:p>
    <w:bookmarkEnd w:id="48"/>
    <w:p>
      <w:pPr>
        <w:spacing w:after="0"/>
        <w:ind w:left="0"/>
        <w:jc w:val="both"/>
      </w:pPr>
      <w:r>
        <w:rPr>
          <w:rFonts w:ascii="Times New Roman"/>
          <w:b w:val="false"/>
          <w:i w:val="false"/>
          <w:color w:val="ff0000"/>
          <w:sz w:val="28"/>
        </w:rPr>
        <w:t xml:space="preserve">
      Ескерту. 7-қосымша жаңа редакцияда - ҚР Әділет министрінің 29.01.2026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Зияткерлік меншік құқығы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тіркелген күннен бастап 3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"бір өтініш" қағидаты бойынша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 куәлігі осы Қағидалардың 8-қосымшасына және 8-1 қосымшасына сәйкес нысан бойынша көрсетілетін қызметті алушының "жеке кабинетіне" электрондық құжат нысанында көрсетілетін қызметті берушінің уәкілетті тұлғасының электрондық цифрлық қолымен (бұдан әрi – ЭЦҚ) жолданады.</w:t>
            </w:r>
          </w:p>
          <w:p>
            <w:pPr>
              <w:spacing w:after="20"/>
              <w:ind w:left="20"/>
              <w:jc w:val="both"/>
            </w:pPr>
            <w:r>
              <w:rPr>
                <w:rFonts w:ascii="Times New Roman"/>
                <w:b w:val="false"/>
                <w:i w:val="false"/>
                <w:color w:val="000000"/>
                <w:sz w:val="20"/>
              </w:rPr>
              <w:t>
Мемлекеттік қызмет көрсету нәтижесінің ұсыну нысаны: электронды/"бір өтініш" қағидаты бойынша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белгіленген жұмыс кестесіне сәйкес дүйсенбіден бастап жұманы қоса алғанда сағат 12.00-ден 13.30-ға дейінгі түскі үзіліспен сағат 8.00-ден 17.30-ға дейін жұмыс істейді.</w:t>
            </w:r>
          </w:p>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 жұмыс істейді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Қазақстан Республикасының еңбек заңнамасына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 куәлігін беру туралы өтініш осы Қағидалардың 6, 6-1 қосымшаларына сәйкес нысан бойынша кандидаттың ЭЦҚ куәландырылған электрондық құжат нысанында қазақ немесе орыс тілдерінде ұсынылады.</w:t>
            </w:r>
          </w:p>
          <w:p>
            <w:pPr>
              <w:spacing w:after="20"/>
              <w:ind w:left="20"/>
              <w:jc w:val="both"/>
            </w:pPr>
            <w:r>
              <w:rPr>
                <w:rFonts w:ascii="Times New Roman"/>
                <w:b w:val="false"/>
                <w:i w:val="false"/>
                <w:color w:val="000000"/>
                <w:sz w:val="20"/>
              </w:rPr>
              <w:t>
Осы Қағидалардың 2-қосымшасында көрсетілген мәліметтер аттестаттау емтиханына келген кезде көрсетілетін қызметті алушы ұсынатын құжаттардың түпнұсқаларымен салыстырылады.</w:t>
            </w:r>
          </w:p>
          <w:p>
            <w:pPr>
              <w:spacing w:after="20"/>
              <w:ind w:left="20"/>
              <w:jc w:val="both"/>
            </w:pPr>
            <w:r>
              <w:rPr>
                <w:rFonts w:ascii="Times New Roman"/>
                <w:b w:val="false"/>
                <w:i w:val="false"/>
                <w:color w:val="000000"/>
                <w:sz w:val="20"/>
              </w:rPr>
              <w:t>
Жеке тұлғаның жеке басын куәландыратын құжат туралы мәліметтерді, сондай-ақ заңды тұлғаның мемлекеттік тіркелуі (қайта тіркелуі) туралы мәліметтерді қызмет алушы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өтініштің осы Қосымшаның 8-тармағына сәйкес келмеген жағдайда, көрсетілетін қызметті беруші көрсетілетін қызметті алушыға өтініш қандай талаптарға сәйкес келмейтінін көрсете отырып, хабарлама жібереді.</w:t>
            </w:r>
          </w:p>
          <w:p>
            <w:pPr>
              <w:spacing w:after="20"/>
              <w:ind w:left="20"/>
              <w:jc w:val="both"/>
            </w:pPr>
            <w:r>
              <w:rPr>
                <w:rFonts w:ascii="Times New Roman"/>
                <w:b w:val="false"/>
                <w:i w:val="false"/>
                <w:color w:val="000000"/>
                <w:sz w:val="20"/>
              </w:rPr>
              <w:t>
Өтінішті сәйкестендіру мерзімі бір жұмыс күнін құрайды.</w:t>
            </w:r>
          </w:p>
          <w:p>
            <w:pPr>
              <w:spacing w:after="20"/>
              <w:ind w:left="20"/>
              <w:jc w:val="both"/>
            </w:pPr>
            <w:r>
              <w:rPr>
                <w:rFonts w:ascii="Times New Roman"/>
                <w:b w:val="false"/>
                <w:i w:val="false"/>
                <w:color w:val="000000"/>
                <w:sz w:val="20"/>
              </w:rPr>
              <w:t>
Көрсетілетін қызметті алушы хабарламаны алған күннен бастап бір жұмыс күні ішінде оны талаптарға сәйкес келтірмеген жағдайда, көрсетілетін қызметті беруші өтінішті одан әрі қараудан бас тарту жолдайды.</w:t>
            </w:r>
          </w:p>
          <w:p>
            <w:pPr>
              <w:spacing w:after="20"/>
              <w:ind w:left="20"/>
              <w:jc w:val="both"/>
            </w:pPr>
            <w:r>
              <w:rPr>
                <w:rFonts w:ascii="Times New Roman"/>
                <w:b w:val="false"/>
                <w:i w:val="false"/>
                <w:color w:val="000000"/>
                <w:sz w:val="20"/>
              </w:rPr>
              <w:t xml:space="preserve">
2)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 бермеген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өтініш" қағидаты бойынша көрсетілетін қызметті алушы "Патенттік сенім білдірілген өкіл куәлігін беру" мемлекеттік қызметін алады.</w:t>
            </w:r>
          </w:p>
          <w:p>
            <w:pPr>
              <w:spacing w:after="20"/>
              <w:ind w:left="20"/>
              <w:jc w:val="both"/>
            </w:pPr>
            <w:r>
              <w:rPr>
                <w:rFonts w:ascii="Times New Roman"/>
                <w:b w:val="false"/>
                <w:i w:val="false"/>
                <w:color w:val="000000"/>
                <w:sz w:val="20"/>
              </w:rPr>
              <w:t>
Мемлекеттік қызмет көрсету орындарының мекенжайлары уәкілетті органның www.gov.kz/memleket/entities/adilet-kis, а также</w:t>
            </w:r>
          </w:p>
          <w:p>
            <w:pPr>
              <w:spacing w:after="20"/>
              <w:ind w:left="20"/>
              <w:jc w:val="both"/>
            </w:pPr>
            <w:r>
              <w:rPr>
                <w:rFonts w:ascii="Times New Roman"/>
                <w:b w:val="false"/>
                <w:i w:val="false"/>
                <w:color w:val="000000"/>
                <w:sz w:val="20"/>
              </w:rPr>
              <w:t>
www.gov.kz/memleket/entities/adilet.</w:t>
            </w:r>
          </w:p>
          <w:p>
            <w:pPr>
              <w:spacing w:after="20"/>
              <w:ind w:left="20"/>
              <w:jc w:val="both"/>
            </w:pPr>
            <w:r>
              <w:rPr>
                <w:rFonts w:ascii="Times New Roman"/>
                <w:b w:val="false"/>
                <w:i w:val="false"/>
                <w:color w:val="000000"/>
                <w:sz w:val="20"/>
              </w:rPr>
              <w:t>
интернет-ресурсының "Мемлекеттік қызметтер" бөлігінде орналастырылған.</w:t>
            </w:r>
          </w:p>
          <w:p>
            <w:pPr>
              <w:spacing w:after="20"/>
              <w:ind w:left="20"/>
              <w:jc w:val="both"/>
            </w:pPr>
            <w:r>
              <w:rPr>
                <w:rFonts w:ascii="Times New Roman"/>
                <w:b w:val="false"/>
                <w:i w:val="false"/>
                <w:color w:val="000000"/>
                <w:sz w:val="20"/>
              </w:rPr>
              <w:t>
Көрсетілетін қызметтті алушы ЭЦҚ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Көрсетілетін қызметтті алушының мемлекеттік қызмет көрсетудің тәртібі мен мәртебесі туралы ақпаратты "жеке кабинет" порталда қашықтықтан қолжетімділік режим арқылы,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Көрсетiлетiн қызметтi алушының қалауы бойынша мемлекеттік қызмет осы Қағидалардың 5, 5-1 қосымшаларына сәйкес нысан бойынша бір өтініш негізінде "бір терезе" қағидаты бойынша "Патенттік сенім білдірілген өкіл куәлігін беру" мемлекеттік қызметінің жиынтығымен көрсетіледі.</w:t>
            </w:r>
          </w:p>
          <w:p>
            <w:pPr>
              <w:spacing w:after="20"/>
              <w:ind w:left="20"/>
              <w:jc w:val="both"/>
            </w:pPr>
            <w:r>
              <w:rPr>
                <w:rFonts w:ascii="Times New Roman"/>
                <w:b w:val="false"/>
                <w:i w:val="false"/>
                <w:color w:val="000000"/>
                <w:sz w:val="20"/>
              </w:rPr>
              <w:t>
Мемлекеттік қызмет көрсету мәселелері бойынша анықтама қызметінің байланыс телефондары: 8 (7172) 74-09-93, 74-76-85. Единый контакт-центр: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Патенттік сенім білдірілген</w:t>
            </w:r>
            <w:r>
              <w:br/>
            </w:r>
            <w:r>
              <w:rPr>
                <w:rFonts w:ascii="Times New Roman"/>
                <w:b w:val="false"/>
                <w:i w:val="false"/>
                <w:color w:val="000000"/>
                <w:sz w:val="20"/>
              </w:rPr>
              <w:t>өкілдерге кандидаттарды</w:t>
            </w:r>
            <w:r>
              <w:br/>
            </w:r>
            <w:r>
              <w:rPr>
                <w:rFonts w:ascii="Times New Roman"/>
                <w:b w:val="false"/>
                <w:i w:val="false"/>
                <w:color w:val="000000"/>
                <w:sz w:val="20"/>
              </w:rPr>
              <w:t>аттестаттаудан өткізу, патенттік</w:t>
            </w:r>
            <w:r>
              <w:br/>
            </w:r>
            <w:r>
              <w:rPr>
                <w:rFonts w:ascii="Times New Roman"/>
                <w:b w:val="false"/>
                <w:i w:val="false"/>
                <w:color w:val="000000"/>
                <w:sz w:val="20"/>
              </w:rPr>
              <w:t>сенім білдірілген өкілдердің</w:t>
            </w:r>
            <w:r>
              <w:br/>
            </w:r>
            <w:r>
              <w:rPr>
                <w:rFonts w:ascii="Times New Roman"/>
                <w:b w:val="false"/>
                <w:i w:val="false"/>
                <w:color w:val="000000"/>
                <w:sz w:val="20"/>
              </w:rPr>
              <w:t>тізілімдеріне тіркеу және оларға</w:t>
            </w:r>
            <w:r>
              <w:br/>
            </w:r>
            <w:r>
              <w:rPr>
                <w:rFonts w:ascii="Times New Roman"/>
                <w:b w:val="false"/>
                <w:i w:val="false"/>
                <w:color w:val="000000"/>
                <w:sz w:val="20"/>
              </w:rPr>
              <w:t>өзгерістер енгізу 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ЗИЯТКЕРЛІК МЕНШІК ҚҰҚЫҒЫ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ПРАВАМ ИНТЕЛЛЕКТУАЛЬНОЙ СОБСТВЕННОСТИ МИНИСТЕРСТВА ЮСТИЦИИ РЕСПУБЛИКИ КАЗАХСТАН</w:t>
            </w:r>
          </w:p>
        </w:tc>
      </w:tr>
    </w:tbl>
    <w:bookmarkStart w:name="z59" w:id="49"/>
    <w:p>
      <w:pPr>
        <w:spacing w:after="0"/>
        <w:ind w:left="0"/>
        <w:jc w:val="left"/>
      </w:pPr>
      <w:r>
        <w:rPr>
          <w:rFonts w:ascii="Times New Roman"/>
          <w:b/>
          <w:i w:val="false"/>
          <w:color w:val="000000"/>
        </w:rPr>
        <w:t xml:space="preserve"> ҚАЗАҚСТАН РЕСПУБЛИКАСЫНЫҢ ПАТЕНТТIК СЕНIМ БIЛДIРIЛГЕН ӨКIЛДIҢ КУӘЛIГI</w:t>
      </w:r>
    </w:p>
    <w:bookmarkEnd w:id="49"/>
    <w:p>
      <w:pPr>
        <w:spacing w:after="0"/>
        <w:ind w:left="0"/>
        <w:jc w:val="both"/>
      </w:pPr>
      <w:r>
        <w:rPr>
          <w:rFonts w:ascii="Times New Roman"/>
          <w:b w:val="false"/>
          <w:i w:val="false"/>
          <w:color w:val="ff0000"/>
          <w:sz w:val="28"/>
        </w:rPr>
        <w:t xml:space="preserve">
      Ескерту. 8-қосымша жаңа редакцияда - ҚР Әділет министрінің 29.01.2026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Тауар белгілері, географиялық нұсқамалар, тауар шығарылған жердің атаулары саласындағы мамандандыру бойынша Қазақстан Республикасының Патенттiк сенiм бiлдiрiлген өкiлi ретiнде тiркелген [Тегi] [Аты] [Әкесiнiң аты (болған жағдайда)] берiлдi.</w:t>
      </w:r>
    </w:p>
    <w:p>
      <w:pPr>
        <w:spacing w:after="0"/>
        <w:ind w:left="0"/>
        <w:jc w:val="both"/>
      </w:pPr>
      <w:r>
        <w:rPr>
          <w:rFonts w:ascii="Times New Roman"/>
          <w:b w:val="false"/>
          <w:i w:val="false"/>
          <w:color w:val="000000"/>
          <w:sz w:val="28"/>
        </w:rPr>
        <w:t>
      Тiркеу туралы жазба ___ жылғы "___" _______ №____ Қазақстан Республикасының тауар белгілері, географиялық нұсқамалар, тауар шығарылған жердің атаулары саласындағы патенттік сенім білдірілген өкілдерінің тізіліміне енгiзiлген.</w:t>
      </w:r>
    </w:p>
    <w:p>
      <w:pPr>
        <w:spacing w:after="0"/>
        <w:ind w:left="0"/>
        <w:jc w:val="both"/>
      </w:pPr>
      <w:r>
        <w:rPr>
          <w:rFonts w:ascii="Times New Roman"/>
          <w:b w:val="false"/>
          <w:i w:val="false"/>
          <w:color w:val="000000"/>
          <w:sz w:val="28"/>
        </w:rPr>
        <w:t>
      [Қол қоюшының лауазымы] [Қол қоюшының тегi, аты, әкесiнiң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Патенттік сенім білдірілген</w:t>
            </w:r>
            <w:r>
              <w:br/>
            </w:r>
            <w:r>
              <w:rPr>
                <w:rFonts w:ascii="Times New Roman"/>
                <w:b w:val="false"/>
                <w:i w:val="false"/>
                <w:color w:val="000000"/>
                <w:sz w:val="20"/>
              </w:rPr>
              <w:t>өкілдерге кандидаттарды</w:t>
            </w:r>
            <w:r>
              <w:br/>
            </w:r>
            <w:r>
              <w:rPr>
                <w:rFonts w:ascii="Times New Roman"/>
                <w:b w:val="false"/>
                <w:i w:val="false"/>
                <w:color w:val="000000"/>
                <w:sz w:val="20"/>
              </w:rPr>
              <w:t>аттестаттаудан өткізу, патенттік</w:t>
            </w:r>
            <w:r>
              <w:br/>
            </w:r>
            <w:r>
              <w:rPr>
                <w:rFonts w:ascii="Times New Roman"/>
                <w:b w:val="false"/>
                <w:i w:val="false"/>
                <w:color w:val="000000"/>
                <w:sz w:val="20"/>
              </w:rPr>
              <w:t>сенім білдірілген өкілдердің</w:t>
            </w:r>
            <w:r>
              <w:br/>
            </w:r>
            <w:r>
              <w:rPr>
                <w:rFonts w:ascii="Times New Roman"/>
                <w:b w:val="false"/>
                <w:i w:val="false"/>
                <w:color w:val="000000"/>
                <w:sz w:val="20"/>
              </w:rPr>
              <w:t>тізілімдеріне тіркеу және оларға</w:t>
            </w:r>
            <w:r>
              <w:br/>
            </w:r>
            <w:r>
              <w:rPr>
                <w:rFonts w:ascii="Times New Roman"/>
                <w:b w:val="false"/>
                <w:i w:val="false"/>
                <w:color w:val="000000"/>
                <w:sz w:val="20"/>
              </w:rPr>
              <w:t>өзгерістер енгізу қағидаларына</w:t>
            </w:r>
            <w:r>
              <w:br/>
            </w:r>
            <w:r>
              <w:rPr>
                <w:rFonts w:ascii="Times New Roman"/>
                <w:b w:val="false"/>
                <w:i w:val="false"/>
                <w:color w:val="000000"/>
                <w:sz w:val="20"/>
              </w:rPr>
              <w:t>8-1 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ЗИЯТКЕРЛІК МЕНШІК ҚҰҚЫҒЫ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ПРАВАМ ИНТЕЛЛЕКТУАЛЬНОЙ СОБСТВЕННОСТИ МИНИСТЕРСТВА ЮСТИЦИИ РЕСПУБЛИКИ КАЗАХСТАН</w:t>
            </w:r>
          </w:p>
        </w:tc>
      </w:tr>
    </w:tbl>
    <w:bookmarkStart w:name="z69" w:id="50"/>
    <w:p>
      <w:pPr>
        <w:spacing w:after="0"/>
        <w:ind w:left="0"/>
        <w:jc w:val="left"/>
      </w:pPr>
      <w:r>
        <w:rPr>
          <w:rFonts w:ascii="Times New Roman"/>
          <w:b/>
          <w:i w:val="false"/>
          <w:color w:val="000000"/>
        </w:rPr>
        <w:t xml:space="preserve"> ҚАЗАҚСТАН РЕСПУБЛИКАСЫНЫҢ ПАТЕНТТIК СЕНIМ БIЛДIРIЛГЕН ӨКIЛДIҢ КУӘЛIГI</w:t>
      </w:r>
    </w:p>
    <w:bookmarkEnd w:id="50"/>
    <w:p>
      <w:pPr>
        <w:spacing w:after="0"/>
        <w:ind w:left="0"/>
        <w:jc w:val="both"/>
      </w:pPr>
      <w:r>
        <w:rPr>
          <w:rFonts w:ascii="Times New Roman"/>
          <w:b w:val="false"/>
          <w:i w:val="false"/>
          <w:color w:val="000000"/>
          <w:sz w:val="28"/>
        </w:rPr>
        <w:t>
      Өнертабыстар, пайдалы модельдер, өнеркәсіптік үлгілер, селекциялық жетістіктер саласындағы мамандандыру бойынша Қазақстан Республикасның Патенттiк сенiм бiлдiрiлген өкiлi ретiнде тiркелген [Тегi] [Аты] [Әкесiнiң аты (болған жағдайда)] берiлдi.</w:t>
      </w:r>
    </w:p>
    <w:p>
      <w:pPr>
        <w:spacing w:after="0"/>
        <w:ind w:left="0"/>
        <w:jc w:val="both"/>
      </w:pPr>
      <w:r>
        <w:rPr>
          <w:rFonts w:ascii="Times New Roman"/>
          <w:b w:val="false"/>
          <w:i w:val="false"/>
          <w:color w:val="000000"/>
          <w:sz w:val="28"/>
        </w:rPr>
        <w:t>
      Тiркеу туралы жазба ___ жылғы "___" _______ №____ Қазақстан Республикасының өнертабыстар, пайдалы модельдер, өнеркәсіптік үлгілер, селекциялық жетістіктер саласындағы патенттік сенім білдірілген өкілдерінің тізіліміне енгiзiлген.</w:t>
      </w:r>
    </w:p>
    <w:p>
      <w:pPr>
        <w:spacing w:after="0"/>
        <w:ind w:left="0"/>
        <w:jc w:val="both"/>
      </w:pPr>
      <w:r>
        <w:rPr>
          <w:rFonts w:ascii="Times New Roman"/>
          <w:b w:val="false"/>
          <w:i w:val="false"/>
          <w:color w:val="000000"/>
          <w:sz w:val="28"/>
        </w:rPr>
        <w:t>
      [Қол қоюшының лауазымы] [Қол қоюшының тегi, аты, әкесiнiң аты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