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423fd" w14:textId="bb423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Патенттік сенім білдірілген өкіл қызметімен айналысуға үміткер адамдарды аттестаттаудан өткізу, патенттік сенім білдірілген өкілдердің тізілімдерінде тіркеу және оларға өзгерістер енгізу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2018 жылғы 28 тамыздағы № 1316 бұйрығы. Қазақстан Республикасының Әділет министрлігінде 2018 жылғы 29 тамызда № 17322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Әділет министрінің 29.01.2026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"Селекциялық жетiстiктердi қорғау туралы" Қазақстан Республикасының Заңының 22-4-бабының </w:t>
      </w:r>
      <w:r>
        <w:rPr>
          <w:rFonts w:ascii="Times New Roman"/>
          <w:b w:val="false"/>
          <w:i w:val="false"/>
          <w:color w:val="000000"/>
          <w:sz w:val="28"/>
        </w:rPr>
        <w:t>1-тармағына</w:t>
      </w:r>
      <w:r>
        <w:rPr>
          <w:rFonts w:ascii="Times New Roman"/>
          <w:b w:val="false"/>
          <w:i w:val="false"/>
          <w:color w:val="000000"/>
          <w:sz w:val="28"/>
        </w:rPr>
        <w:t xml:space="preserve">, "Қазақстан Республикасының Патент заңы" Қазақстан Республикасының Заңының 36-бабының </w:t>
      </w:r>
      <w:r>
        <w:rPr>
          <w:rFonts w:ascii="Times New Roman"/>
          <w:b w:val="false"/>
          <w:i w:val="false"/>
          <w:color w:val="000000"/>
          <w:sz w:val="28"/>
        </w:rPr>
        <w:t>1-тармағына</w:t>
      </w:r>
      <w:r>
        <w:rPr>
          <w:rFonts w:ascii="Times New Roman"/>
          <w:b w:val="false"/>
          <w:i w:val="false"/>
          <w:color w:val="000000"/>
          <w:sz w:val="28"/>
        </w:rPr>
        <w:t xml:space="preserve">, "Тауар белгілері, қызмет көрсету белгілері, географиялық нұсқамалар және тауарлар шығарылған жерлердің атаулары туралы" Қазақстан Республикасының Заңының 46-бабының </w:t>
      </w:r>
      <w:r>
        <w:rPr>
          <w:rFonts w:ascii="Times New Roman"/>
          <w:b w:val="false"/>
          <w:i w:val="false"/>
          <w:color w:val="000000"/>
          <w:sz w:val="28"/>
        </w:rPr>
        <w:t>1-тармағына</w:t>
      </w:r>
      <w:r>
        <w:rPr>
          <w:rFonts w:ascii="Times New Roman"/>
          <w:b w:val="false"/>
          <w:i w:val="false"/>
          <w:color w:val="000000"/>
          <w:sz w:val="28"/>
        </w:rPr>
        <w:t xml:space="preserve"> және "Интегралдық микросхемалар топологияларын құқықтық қорғау туралы" Қазақстан Республикасының Заңының 15-бабының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31.08.2022 </w:t>
      </w:r>
      <w:r>
        <w:rPr>
          <w:rFonts w:ascii="Times New Roman"/>
          <w:b w:val="false"/>
          <w:i w:val="false"/>
          <w:color w:val="000000"/>
          <w:sz w:val="28"/>
        </w:rPr>
        <w:t>№ 727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Патенттік сенім білдірілген өкіл қызметімен айналысуға үміткер адамдарды аттестаттаудан өткізу, патенттік сенім білдірілген өкілдердің тізілімдерінде тіркеу және оларға өзгерістер енгізу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29.01.2026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Зияткерлік меншік құқығы департаменті заңнамада белгіленген тәртіпте:</w:t>
      </w:r>
    </w:p>
    <w:bookmarkEnd w:id="2"/>
    <w:bookmarkStart w:name="z4" w:id="3"/>
    <w:p>
      <w:pPr>
        <w:spacing w:after="0"/>
        <w:ind w:left="0"/>
        <w:jc w:val="both"/>
      </w:pPr>
      <w:r>
        <w:rPr>
          <w:rFonts w:ascii="Times New Roman"/>
          <w:b w:val="false"/>
          <w:i w:val="false"/>
          <w:color w:val="000000"/>
          <w:sz w:val="28"/>
        </w:rPr>
        <w:t>
      1) осы бұйрықтың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жіберілуін;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Әділет министрлігінің интернет-ресурсына орналастырылуын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28 тамыздағы</w:t>
            </w:r>
            <w:r>
              <w:br/>
            </w:r>
            <w:r>
              <w:rPr>
                <w:rFonts w:ascii="Times New Roman"/>
                <w:b w:val="false"/>
                <w:i w:val="false"/>
                <w:color w:val="000000"/>
                <w:sz w:val="20"/>
              </w:rPr>
              <w:t>№ 1316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Патенттік сенім білдірілген өкіл қызметімен айналысуға үміткер адамдарды аттестаттаудан өткізу, патенттік сенім білдірілген өкілдердің тізілімдерінде тіркеу және оларға өзгерістер енгізу қағидалары</w:t>
      </w:r>
    </w:p>
    <w:bookmarkEnd w:id="8"/>
    <w:p>
      <w:pPr>
        <w:spacing w:after="0"/>
        <w:ind w:left="0"/>
        <w:jc w:val="both"/>
      </w:pPr>
      <w:r>
        <w:rPr>
          <w:rFonts w:ascii="Times New Roman"/>
          <w:b w:val="false"/>
          <w:i w:val="false"/>
          <w:color w:val="ff0000"/>
          <w:sz w:val="28"/>
        </w:rPr>
        <w:t xml:space="preserve">
      Ескерту. Тақырып жаңа редакцияда - ҚР Әділет министрінің 29.01.2026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Қағидалар жаңа редакцияда - ҚР Әділет министрінің 20.03.2020 </w:t>
      </w:r>
      <w:r>
        <w:rPr>
          <w:rFonts w:ascii="Times New Roman"/>
          <w:b w:val="false"/>
          <w:i w:val="false"/>
          <w:color w:val="000000"/>
          <w:sz w:val="28"/>
        </w:rPr>
        <w:t>№ 106</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Патенттік сенім білдірілген өкіл қызметімен айналысуға үміткер адамдарды аттестаттаудан өткізу, патенттік сенім білдірілген өкілдердің тізілімдерінде тіркеу және оларға өзгерістер енгізу қағидалары (бұдан әрі – Қағидалар) "Селекциялық жетістіктерді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Патент Заңы"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"Тауар белгілері, қызмет көрсету белгілері, географиялық нұсқамалар және тауарлар шығарылған жерлердің атаулары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"Интегралдық микросхемалар топологияларын құқықтық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патенттік сенім білдірілген өкіл қызметімен айналысуға үміткер адамдарды аттестаттаудан өткізу, патенттік сенім білдірілген өкілдердің тізілімдерінде тіркеу және оларға өзгерістер енгізу тәртiбiн белгiлейдi.</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29.01.2026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мынадай ұғымдар мен терминдер қолданылады:</w:t>
      </w:r>
    </w:p>
    <w:bookmarkEnd w:id="11"/>
    <w:p>
      <w:pPr>
        <w:spacing w:after="0"/>
        <w:ind w:left="0"/>
        <w:jc w:val="both"/>
      </w:pPr>
      <w:r>
        <w:rPr>
          <w:rFonts w:ascii="Times New Roman"/>
          <w:b w:val="false"/>
          <w:i w:val="false"/>
          <w:color w:val="000000"/>
          <w:sz w:val="28"/>
        </w:rPr>
        <w:t>
      1) кандидат – патенттік сенім білдірілген өкіл қызметімен айналысуға үміттену құқығы бар тұлға;</w:t>
      </w:r>
    </w:p>
    <w:p>
      <w:pPr>
        <w:spacing w:after="0"/>
        <w:ind w:left="0"/>
        <w:jc w:val="both"/>
      </w:pPr>
      <w:r>
        <w:rPr>
          <w:rFonts w:ascii="Times New Roman"/>
          <w:b w:val="false"/>
          <w:i w:val="false"/>
          <w:color w:val="000000"/>
          <w:sz w:val="28"/>
        </w:rPr>
        <w:t>
      2) Комиссия – Патенттік сенім білдірілген өкілдердің қызметі мәселелері жөніндегі комиссия;</w:t>
      </w:r>
    </w:p>
    <w:p>
      <w:pPr>
        <w:spacing w:after="0"/>
        <w:ind w:left="0"/>
        <w:jc w:val="both"/>
      </w:pPr>
      <w:r>
        <w:rPr>
          <w:rFonts w:ascii="Times New Roman"/>
          <w:b w:val="false"/>
          <w:i w:val="false"/>
          <w:color w:val="000000"/>
          <w:sz w:val="28"/>
        </w:rPr>
        <w:t>
      3) көрсетiлетiн қызметтi алушы – жеке тұлға, патенттік сенім білдірілген өкілге кандидат;</w:t>
      </w:r>
    </w:p>
    <w:p>
      <w:pPr>
        <w:spacing w:after="0"/>
        <w:ind w:left="0"/>
        <w:jc w:val="both"/>
      </w:pPr>
      <w:r>
        <w:rPr>
          <w:rFonts w:ascii="Times New Roman"/>
          <w:b w:val="false"/>
          <w:i w:val="false"/>
          <w:color w:val="000000"/>
          <w:sz w:val="28"/>
        </w:rPr>
        <w:t>
      4) патенттiк сенiм бiлдiрiлген өкiл – Қазақстан Республикасының заңнамасына сәйкес уәкiлеттi орган мен сараптама ұйымы алдында жеке және заңды тұлғалардың өкiлi болу құқығы берiлген Қазақстан Республикасының азаматы;</w:t>
      </w:r>
    </w:p>
    <w:p>
      <w:pPr>
        <w:spacing w:after="0"/>
        <w:ind w:left="0"/>
        <w:jc w:val="both"/>
      </w:pPr>
      <w:r>
        <w:rPr>
          <w:rFonts w:ascii="Times New Roman"/>
          <w:b w:val="false"/>
          <w:i w:val="false"/>
          <w:color w:val="000000"/>
          <w:sz w:val="28"/>
        </w:rPr>
        <w:t>
      5) Тізілімдер – Тауар белгілері, географиялық нұсқамалар, тауар шығарылған жердің атаулары саласындағы Қазақстан Республикасының патенттік сенім білдірілген өкілдердің тізілімі және Өнертабыстар, пайдалы модельдер, өнеркәсіптік үлгілер, селекциялық жетістіктер саласындағы Қазақстан Республикасының патенттік сенім білдірілген өкілдердің тізілімі;</w:t>
      </w:r>
    </w:p>
    <w:p>
      <w:pPr>
        <w:spacing w:after="0"/>
        <w:ind w:left="0"/>
        <w:jc w:val="both"/>
      </w:pPr>
      <w:r>
        <w:rPr>
          <w:rFonts w:ascii="Times New Roman"/>
          <w:b w:val="false"/>
          <w:i w:val="false"/>
          <w:color w:val="000000"/>
          <w:sz w:val="28"/>
        </w:rPr>
        <w:t>
      6)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w:t>
      </w:r>
    </w:p>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both"/>
      </w:pPr>
      <w:r>
        <w:rPr>
          <w:rFonts w:ascii="Times New Roman"/>
          <w:b w:val="false"/>
          <w:i w:val="false"/>
          <w:color w:val="000000"/>
          <w:sz w:val="28"/>
        </w:rPr>
        <w:t>
      "Патенттік сенім білдірілген өкіл қызметімен айналысуға үміткер адамдарды аттестаттаудан өткізу" және "Патенттік сенім білдірілген өкіл куәлігін беру" мемлекеттік қызметтері Қазақстан Республикасы Әділет министрлігінің Зияткерлік меншік құқығы комитетімен көрсетіледі (бұдан әрі – көрсетілетін қызметті беруші).</w:t>
      </w:r>
    </w:p>
    <w:p>
      <w:pPr>
        <w:spacing w:after="0"/>
        <w:ind w:left="0"/>
        <w:jc w:val="both"/>
      </w:pPr>
      <w:r>
        <w:rPr>
          <w:rFonts w:ascii="Times New Roman"/>
          <w:b w:val="false"/>
          <w:i w:val="false"/>
          <w:color w:val="000000"/>
          <w:sz w:val="28"/>
        </w:rPr>
        <w:t>
      Осы Қағидаларға өзгерістер және (немесе) толықтырулар енгізу кезінде, уәкілетті орган "цифрлық үкіметтің" операторына, Бірыңғай байланыс орталығына, көрсетілетін қызметті берушіге тиісті нормативтік құқықтық акт Әділет министрлігіне мемлекеттік тіркелгеннен кейін үш жұмыс күні ішінде осындай өзгерістер және (немесе) толықтырулар туралы ақпаратты жібереді.</w:t>
      </w:r>
    </w:p>
    <w:p>
      <w:pPr>
        <w:spacing w:after="0"/>
        <w:ind w:left="0"/>
        <w:jc w:val="both"/>
      </w:pPr>
      <w:r>
        <w:rPr>
          <w:rFonts w:ascii="Times New Roman"/>
          <w:b w:val="false"/>
          <w:i w:val="false"/>
          <w:color w:val="000000"/>
          <w:sz w:val="28"/>
        </w:rPr>
        <w:t xml:space="preserve">
      Мемқызметтер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көрсетілетін қызметті беруші Қазақстан Республикасы Көлік және коммуникациялар министрі міндетін атқарушының 2013 жылғы 14 маусымдағы № 452 бұйрығымен бекітілген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w:t>
      </w:r>
      <w:r>
        <w:rPr>
          <w:rFonts w:ascii="Times New Roman"/>
          <w:b w:val="false"/>
          <w:i w:val="false"/>
          <w:color w:val="000000"/>
          <w:sz w:val="28"/>
        </w:rPr>
        <w:t>қағидаларын</w:t>
      </w:r>
      <w:r>
        <w:rPr>
          <w:rFonts w:ascii="Times New Roman"/>
          <w:b w:val="false"/>
          <w:i w:val="false"/>
          <w:color w:val="000000"/>
          <w:sz w:val="28"/>
        </w:rPr>
        <w:t xml:space="preserve"> бекіту туралы" қағидаларда белгіленген тәртіппен мемлекеттік қызмет көрсету кезеңі туралы деректерді мемлекеттік қызметтер көрсетудің мониторингі цифрлық жүйесіне енгізуді қамтамасыз етеді (Нормативтік құқықтық актілерді мемлекеттік тіркеу тізілімінде № 8555 болып тіркелген).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 w:id="12"/>
    <w:p>
      <w:pPr>
        <w:spacing w:after="0"/>
        <w:ind w:left="0"/>
        <w:jc w:val="left"/>
      </w:pPr>
      <w:r>
        <w:rPr>
          <w:rFonts w:ascii="Times New Roman"/>
          <w:b/>
          <w:i w:val="false"/>
          <w:color w:val="000000"/>
        </w:rPr>
        <w:t xml:space="preserve"> 2-тарау. Патенттік сенім білдірілген өкілдің қызметімен айналысуға үміткер адамдарды аттестаттаудан өткізу, патенттік сенім білдірілген өкілдердің тізілімдеріне тіркеу және оларға өзгерістер енгізу тәртібі</w:t>
      </w:r>
    </w:p>
    <w:bookmarkEnd w:id="12"/>
    <w:p>
      <w:pPr>
        <w:spacing w:after="0"/>
        <w:ind w:left="0"/>
        <w:jc w:val="both"/>
      </w:pPr>
      <w:r>
        <w:rPr>
          <w:rFonts w:ascii="Times New Roman"/>
          <w:b w:val="false"/>
          <w:i w:val="false"/>
          <w:color w:val="ff0000"/>
          <w:sz w:val="28"/>
        </w:rPr>
        <w:t xml:space="preserve">
      Ескерту. 2-тараудың тақырыбы жаңа редакцияда - ҚР Әділет министрінің 29.01.2026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 w:id="13"/>
    <w:p>
      <w:pPr>
        <w:spacing w:after="0"/>
        <w:ind w:left="0"/>
        <w:jc w:val="left"/>
      </w:pPr>
      <w:r>
        <w:rPr>
          <w:rFonts w:ascii="Times New Roman"/>
          <w:b/>
          <w:i w:val="false"/>
          <w:color w:val="000000"/>
        </w:rPr>
        <w:t xml:space="preserve"> 1-параграф. Құжаттарды қабылдау</w:t>
      </w:r>
    </w:p>
    <w:bookmarkEnd w:id="13"/>
    <w:bookmarkStart w:name="z16" w:id="14"/>
    <w:p>
      <w:pPr>
        <w:spacing w:after="0"/>
        <w:ind w:left="0"/>
        <w:jc w:val="both"/>
      </w:pPr>
      <w:r>
        <w:rPr>
          <w:rFonts w:ascii="Times New Roman"/>
          <w:b w:val="false"/>
          <w:i w:val="false"/>
          <w:color w:val="000000"/>
          <w:sz w:val="28"/>
        </w:rPr>
        <w:t>
      3. "Патенттік сенім білдірілген өкілдерді аттестаттау" мемлекеттік қызметі.</w:t>
      </w:r>
    </w:p>
    <w:bookmarkEnd w:id="14"/>
    <w:bookmarkStart w:name="z17" w:id="15"/>
    <w:p>
      <w:pPr>
        <w:spacing w:after="0"/>
        <w:ind w:left="0"/>
        <w:jc w:val="both"/>
      </w:pPr>
      <w:r>
        <w:rPr>
          <w:rFonts w:ascii="Times New Roman"/>
          <w:b w:val="false"/>
          <w:i w:val="false"/>
          <w:color w:val="000000"/>
          <w:sz w:val="28"/>
        </w:rPr>
        <w:t>
      4. Зияткерлік меншік құқықтарын сақтау және қорғау саласында кемінде төрт жыл жұмыс тәжірибесі бар немесе патенттік сенім білдірілген өкілдер палатасында кемінде бір жыл тағылымдамадан өткен адамдар аттестаттауға жіберіледі.</w:t>
      </w:r>
    </w:p>
    <w:bookmarkEnd w:id="15"/>
    <w:p>
      <w:pPr>
        <w:spacing w:after="0"/>
        <w:ind w:left="0"/>
        <w:jc w:val="both"/>
      </w:pPr>
      <w:r>
        <w:rPr>
          <w:rFonts w:ascii="Times New Roman"/>
          <w:b w:val="false"/>
          <w:i w:val="false"/>
          <w:color w:val="000000"/>
          <w:sz w:val="28"/>
        </w:rPr>
        <w:t>
      Патенттік сенім білдірілген өкіл қызметімен айналысуға үміткер адамдарды аттестаттау Қазақстан Республикасының заңнамасын және зияткерлік меншік саласындағы Қазақстан Республикасы ратификациялаған халықаралық шарттарды білуге арналған тестілеу нысанында өткізіледі.</w:t>
      </w:r>
    </w:p>
    <w:p>
      <w:pPr>
        <w:spacing w:after="0"/>
        <w:ind w:left="0"/>
        <w:jc w:val="both"/>
      </w:pPr>
      <w:r>
        <w:rPr>
          <w:rFonts w:ascii="Times New Roman"/>
          <w:b w:val="false"/>
          <w:i w:val="false"/>
          <w:color w:val="000000"/>
          <w:sz w:val="28"/>
        </w:rPr>
        <w:t>
      Патенттік сенім білдірілген өкіл патенттік сенім білдірілген өкіл қызметімен айналысуға үміткер адамдардың аттестаттаудан өткізу және оларға патенттік сенім білдірілген өкіл куәлігін беру нәтижелері бойынша қызметін келесі саладағы мамандануына сәйкес жүзеге асырады:</w:t>
      </w:r>
    </w:p>
    <w:p>
      <w:pPr>
        <w:spacing w:after="0"/>
        <w:ind w:left="0"/>
        <w:jc w:val="both"/>
      </w:pPr>
      <w:r>
        <w:rPr>
          <w:rFonts w:ascii="Times New Roman"/>
          <w:b w:val="false"/>
          <w:i w:val="false"/>
          <w:color w:val="000000"/>
          <w:sz w:val="28"/>
        </w:rPr>
        <w:t>
      1) тауар белгілері, географиялық нұсқамалар, тауар шығарылған жердің атаулары;</w:t>
      </w:r>
    </w:p>
    <w:p>
      <w:pPr>
        <w:spacing w:after="0"/>
        <w:ind w:left="0"/>
        <w:jc w:val="both"/>
      </w:pPr>
      <w:r>
        <w:rPr>
          <w:rFonts w:ascii="Times New Roman"/>
          <w:b w:val="false"/>
          <w:i w:val="false"/>
          <w:color w:val="000000"/>
          <w:sz w:val="28"/>
        </w:rPr>
        <w:t>
      2) өнертабыстар, пайдалы модельдер, өнеркәсіптік үлгілер, селекциялық жетістіктер.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29.01.2026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5. Аттестаттаудан өту үшін көрсетілетін қызметті алушы "цифрлық үкіметтің" веб-порталы арқылы мынадай құжаттарды жібереді:</w:t>
      </w:r>
    </w:p>
    <w:bookmarkEnd w:id="16"/>
    <w:p>
      <w:pPr>
        <w:spacing w:after="0"/>
        <w:ind w:left="0"/>
        <w:jc w:val="both"/>
      </w:pPr>
      <w:r>
        <w:rPr>
          <w:rFonts w:ascii="Times New Roman"/>
          <w:b w:val="false"/>
          <w:i w:val="false"/>
          <w:color w:val="000000"/>
          <w:sz w:val="28"/>
        </w:rPr>
        <w:t>
      1) осы Қағидалардың 1, 1-1 қосымшаларына сәйкес нысан бойынша қазақ немесе орыс тілдерінде ЭЦҚ-мен куәландырылған патенттік сенім білдірілген өкіл қызметімен айналысуға үміткер адамдарды аттестаттауға жіберу туралы өтініш;</w:t>
      </w:r>
    </w:p>
    <w:p>
      <w:pPr>
        <w:spacing w:after="0"/>
        <w:ind w:left="0"/>
        <w:jc w:val="both"/>
      </w:pPr>
      <w:r>
        <w:rPr>
          <w:rFonts w:ascii="Times New Roman"/>
          <w:b w:val="false"/>
          <w:i w:val="false"/>
          <w:color w:val="000000"/>
          <w:sz w:val="28"/>
        </w:rPr>
        <w:t>
      2) зияткерлік меншік құқықтарын сақтау және қорғау саласында кемінде төрт жыл жұмыс өтілі бар немесе патенттік сенім білдірілген өкілдер палатасында кемінде бір жыл тағылымдамадан өткен еңбек қызметін растайтын құжаттың электрондық көшірмесі;</w:t>
      </w:r>
    </w:p>
    <w:p>
      <w:pPr>
        <w:spacing w:after="0"/>
        <w:ind w:left="0"/>
        <w:jc w:val="both"/>
      </w:pPr>
      <w:r>
        <w:rPr>
          <w:rFonts w:ascii="Times New Roman"/>
          <w:b w:val="false"/>
          <w:i w:val="false"/>
          <w:color w:val="000000"/>
          <w:sz w:val="28"/>
        </w:rPr>
        <w:t>
      3) осы Қағидалардың 2-қосымшасына сәйкес нысан бойынша патенттік сенім білдірілген өкіл қызметімен айналысуға үміткер адамдарды аттестаттаудан өткізуге арналған мәліметтер.</w:t>
      </w:r>
    </w:p>
    <w:p>
      <w:pPr>
        <w:spacing w:after="0"/>
        <w:ind w:left="0"/>
        <w:jc w:val="both"/>
      </w:pPr>
      <w:r>
        <w:rPr>
          <w:rFonts w:ascii="Times New Roman"/>
          <w:b w:val="false"/>
          <w:i w:val="false"/>
          <w:color w:val="000000"/>
          <w:sz w:val="28"/>
        </w:rPr>
        <w:t>
      Осы Қағидалардың 2-қосымшадағы көрсетiлген мәлiметтер аттестаттау емтиханына келген кезде көрсетілетін қызметті алушымен ұсынатын құжаттардың түпнұсқаларымен салыстырылады.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6. "Патенттік сенім білдірілген өкілдерді аттестаттау" мемлекеттік қызметін көрсетуге қойылатын негізгі талаптар (бұдан әрі – Тізбе) осы Қағидалардың 4-қосымшасына сәйкес көрсетілген.</w:t>
      </w:r>
    </w:p>
    <w:bookmarkEnd w:id="17"/>
    <w:p>
      <w:pPr>
        <w:spacing w:after="0"/>
        <w:ind w:left="0"/>
        <w:jc w:val="both"/>
      </w:pPr>
      <w:r>
        <w:rPr>
          <w:rFonts w:ascii="Times New Roman"/>
          <w:b w:val="false"/>
          <w:i w:val="false"/>
          <w:color w:val="000000"/>
          <w:sz w:val="28"/>
        </w:rPr>
        <w:t>
      Қызмет алушы ұсынған өтініште және (немесе) құжаттарда қателер немесе дәлсіздіктер анықталған, олардың нысаны мен мазмұны бойынша талаптарға сәйкес келмеген, Мемлекеттік көрсетілетін қызметті көрсетуге қойылатын негізгі талаптар тізбесінің 8-тармағында көзделген тізбеге сәйкес құжаттардың толық топтамасы ұсынылмаған жағдайда көрсетілетін қызметті беруші өтініштерді цифрлық күту парағы арқылы қабылдайды.</w:t>
      </w:r>
    </w:p>
    <w:p>
      <w:pPr>
        <w:spacing w:after="0"/>
        <w:ind w:left="0"/>
        <w:jc w:val="both"/>
      </w:pPr>
      <w:r>
        <w:rPr>
          <w:rFonts w:ascii="Times New Roman"/>
          <w:b w:val="false"/>
          <w:i w:val="false"/>
          <w:color w:val="000000"/>
          <w:sz w:val="28"/>
        </w:rPr>
        <w:t>
      Бұл ретте қызмет алушыға анықталған кемшіліктерді жою үшін 6 (алты) жұмыс күні белгіленеді, ол осы Қағидаларда белгіленген тиісті мемлекеттік қызметті көрсету мерзімінің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өтінішті және (немесе) құжаттарды қабылдау күні қызмет алушының бастапқы жүгінген күні болып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7. Көрсетiлетiн қызметтi алушы осы Қағидалардың 5-тармағында көрсетілген барлық қажеттi құжаттарды тапсырған кезде көрсетiлетiн қызметтi алушының "жеке кабинетiнде" мемлекеттiк қызмет көрсету үшiн сұрау салудың қабылданғаны туралы мәртебе туралы ақпарат жолданады.</w:t>
      </w:r>
    </w:p>
    <w:bookmarkEnd w:id="18"/>
    <w:p>
      <w:pPr>
        <w:spacing w:after="0"/>
        <w:ind w:left="0"/>
        <w:jc w:val="both"/>
      </w:pPr>
      <w:r>
        <w:rPr>
          <w:rFonts w:ascii="Times New Roman"/>
          <w:b w:val="false"/>
          <w:i w:val="false"/>
          <w:color w:val="000000"/>
          <w:sz w:val="28"/>
        </w:rPr>
        <w:t>
      Көрсетілетін қызметті беруші осы Қағидалардың 5-тармағында көрсетілген ұсынылған құжаттардың толықтығын және сәйкестiгiн тексередi. Көрсетiлетiн қызметтi алушы осы Қағидалардың 5-тармағына сәйкес тиiстi түрде ресiмделмеген немесе құжаттардың топтамасын толық ұсынбаған жағдайда көрсетілетін қызметті беруші құжаттардың топтамасы қандай талаптарға сәйкес келмейтінін және сәйкес келтіру мерзімін көрсете отырып, көрсетілетін қызметті алушыға хабарлама жібереді.</w:t>
      </w:r>
    </w:p>
    <w:p>
      <w:pPr>
        <w:spacing w:after="0"/>
        <w:ind w:left="0"/>
        <w:jc w:val="both"/>
      </w:pPr>
      <w:r>
        <w:rPr>
          <w:rFonts w:ascii="Times New Roman"/>
          <w:b w:val="false"/>
          <w:i w:val="false"/>
          <w:color w:val="000000"/>
          <w:sz w:val="28"/>
        </w:rPr>
        <w:t>
      Хабарламада көрсетілген құжаттарды сәйкес келтіру мерзімі бір жұмыс күн құрайды, егер хабарламаны алған күннен бастап бір жұмыс күні ішінде көрсетілетін қызметті алушы оны талаптарға сәйкес келтірмесе, онда көрсетілетін қызметті беруші 2 (екі) жұмыс күні ішінде өтінішті одан әрі қараудан бас тартуды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19"/>
    <w:p>
      <w:pPr>
        <w:spacing w:after="0"/>
        <w:ind w:left="0"/>
        <w:jc w:val="both"/>
      </w:pPr>
      <w:r>
        <w:rPr>
          <w:rFonts w:ascii="Times New Roman"/>
          <w:b w:val="false"/>
          <w:i w:val="false"/>
          <w:color w:val="000000"/>
          <w:sz w:val="28"/>
        </w:rPr>
        <w:t>
      7-1.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3" w:id="20"/>
    <w:p>
      <w:pPr>
        <w:spacing w:after="0"/>
        <w:ind w:left="0"/>
        <w:jc w:val="both"/>
      </w:pPr>
      <w:r>
        <w:rPr>
          <w:rFonts w:ascii="Times New Roman"/>
          <w:b w:val="false"/>
          <w:i w:val="false"/>
          <w:color w:val="000000"/>
          <w:sz w:val="28"/>
        </w:rPr>
        <w:t>
      7-2. Көрсетілетін қызметті беруші мемлекеттік қызметті көрсету процесін мынадай жағдайларда тоқтата тұрады:</w:t>
      </w:r>
    </w:p>
    <w:bookmarkEnd w:id="20"/>
    <w:p>
      <w:pPr>
        <w:spacing w:after="0"/>
        <w:ind w:left="0"/>
        <w:jc w:val="both"/>
      </w:pPr>
      <w:r>
        <w:rPr>
          <w:rFonts w:ascii="Times New Roman"/>
          <w:b w:val="false"/>
          <w:i w:val="false"/>
          <w:color w:val="000000"/>
          <w:sz w:val="28"/>
        </w:rPr>
        <w:t>
      1) азамат қайтыс болған жағдайда (оның ішінде қайтыс болды деп жарияланған);</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p>
      <w:pPr>
        <w:spacing w:after="0"/>
        <w:ind w:left="0"/>
        <w:jc w:val="both"/>
      </w:pPr>
      <w:r>
        <w:rPr>
          <w:rFonts w:ascii="Times New Roman"/>
          <w:b w:val="false"/>
          <w:i w:val="false"/>
          <w:color w:val="000000"/>
          <w:sz w:val="28"/>
        </w:rPr>
        <w:t>
      Осы тармақтың 4) тармақшасында көзделген негіз бойынша мемлекеттік қызметті көрсету процесі тоқтатыла тұрған жағдайда, көрсетілетін қызметті алушы ұсынған құжаттар (оның ішінде түпнұсқалар) көрсетілетін қызметті беруші немесе бірлесіп көрсетілетін қызметті беруші оларды сақтауға қабылдамай, көрсетілетін қызметті алушыға қайтарылады, бұған "цифрлық үкімет" веб-порталы, стационарлық абоненттік құрылғы, ұялы байланыс абоненттік құрылғысы, сондай-ақ орталық мемлекеттік органдар айқындаған өзге де цифрлық объектілер арқылы өтініш және (немесе) құжаттар беру жағдайлары кірмейді.</w:t>
      </w:r>
    </w:p>
    <w:p>
      <w:pPr>
        <w:spacing w:after="0"/>
        <w:ind w:left="0"/>
        <w:jc w:val="both"/>
      </w:pPr>
      <w:r>
        <w:rPr>
          <w:rFonts w:ascii="Times New Roman"/>
          <w:b w:val="false"/>
          <w:i w:val="false"/>
          <w:color w:val="000000"/>
          <w:sz w:val="28"/>
        </w:rPr>
        <w:t>
      Құжаттарды қайта ұсыну көрсетілетін қызметті алушы анықталған кемшіліктерді жойғаннан кейін мемлекеттік қызметті көрсету процесін тоқтата тұру мерзімі шегінде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7-2-тармақпен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4" w:id="21"/>
    <w:p>
      <w:pPr>
        <w:spacing w:after="0"/>
        <w:ind w:left="0"/>
        <w:jc w:val="both"/>
      </w:pPr>
      <w:r>
        <w:rPr>
          <w:rFonts w:ascii="Times New Roman"/>
          <w:b w:val="false"/>
          <w:i w:val="false"/>
          <w:color w:val="000000"/>
          <w:sz w:val="28"/>
        </w:rPr>
        <w:t>
      7-3. Мемлекеттік қызметті көрсету процесі:</w:t>
      </w:r>
    </w:p>
    <w:bookmarkEnd w:id="21"/>
    <w:p>
      <w:pPr>
        <w:spacing w:after="0"/>
        <w:ind w:left="0"/>
        <w:jc w:val="both"/>
      </w:pPr>
      <w:r>
        <w:rPr>
          <w:rFonts w:ascii="Times New Roman"/>
          <w:b w:val="false"/>
          <w:i w:val="false"/>
          <w:color w:val="000000"/>
          <w:sz w:val="28"/>
        </w:rPr>
        <w:t>
      1) осы Қағидалардың 7-2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2) осы Қағидалардың 7-2 тармағының 4) тармақшасында көзделген жағдайда – көрсетілетін қызметті беруші белгілеген 7 (жеті) жұмыс күні ішінде анықталған кемшіліктер жойылғанға дейін тоқтатыла тұрады.</w:t>
      </w:r>
    </w:p>
    <w:p>
      <w:pPr>
        <w:spacing w:after="0"/>
        <w:ind w:left="0"/>
        <w:jc w:val="both"/>
      </w:pPr>
      <w:r>
        <w:rPr>
          <w:rFonts w:ascii="Times New Roman"/>
          <w:b w:val="false"/>
          <w:i w:val="false"/>
          <w:color w:val="000000"/>
          <w:sz w:val="28"/>
        </w:rPr>
        <w:t>
      Осы Қағидалардың 7-2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7-3-тармақпен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5" w:id="22"/>
    <w:p>
      <w:pPr>
        <w:spacing w:after="0"/>
        <w:ind w:left="0"/>
        <w:jc w:val="both"/>
      </w:pPr>
      <w:r>
        <w:rPr>
          <w:rFonts w:ascii="Times New Roman"/>
          <w:b w:val="false"/>
          <w:i w:val="false"/>
          <w:color w:val="000000"/>
          <w:sz w:val="28"/>
        </w:rPr>
        <w:t>
      7-4.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22"/>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7-4-тармақпен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 w:id="23"/>
    <w:p>
      <w:pPr>
        <w:spacing w:after="0"/>
        <w:ind w:left="0"/>
        <w:jc w:val="both"/>
      </w:pPr>
      <w:r>
        <w:rPr>
          <w:rFonts w:ascii="Times New Roman"/>
          <w:b w:val="false"/>
          <w:i w:val="false"/>
          <w:color w:val="000000"/>
          <w:sz w:val="28"/>
        </w:rPr>
        <w:t>
      8. Аттестаттауға:</w:t>
      </w:r>
    </w:p>
    <w:bookmarkEnd w:id="23"/>
    <w:p>
      <w:pPr>
        <w:spacing w:after="0"/>
        <w:ind w:left="0"/>
        <w:jc w:val="both"/>
      </w:pPr>
      <w:r>
        <w:rPr>
          <w:rFonts w:ascii="Times New Roman"/>
          <w:b w:val="false"/>
          <w:i w:val="false"/>
          <w:color w:val="000000"/>
          <w:sz w:val="28"/>
        </w:rPr>
        <w:t>
      1) Қазақстан Республикасының заңдарына сәйкес кәсiпкерлiк қызметпен айналысуға тыйым салынған адамдар;</w:t>
      </w:r>
    </w:p>
    <w:p>
      <w:pPr>
        <w:spacing w:after="0"/>
        <w:ind w:left="0"/>
        <w:jc w:val="both"/>
      </w:pPr>
      <w:r>
        <w:rPr>
          <w:rFonts w:ascii="Times New Roman"/>
          <w:b w:val="false"/>
          <w:i w:val="false"/>
          <w:color w:val="000000"/>
          <w:sz w:val="28"/>
        </w:rPr>
        <w:t>
      2) қылмыс жасағаны үшiн заң тәртiбiнде белгiленген өтелмеген немесе алынбаған соттылығы бар;</w:t>
      </w:r>
    </w:p>
    <w:p>
      <w:pPr>
        <w:spacing w:after="0"/>
        <w:ind w:left="0"/>
        <w:jc w:val="both"/>
      </w:pPr>
      <w:r>
        <w:rPr>
          <w:rFonts w:ascii="Times New Roman"/>
          <w:b w:val="false"/>
          <w:i w:val="false"/>
          <w:color w:val="000000"/>
          <w:sz w:val="28"/>
        </w:rPr>
        <w:t>
      3) осы Заңға сәйкес патенттiк сенiм бiлдiрiлген өкiлдердiң тiзiлiмдерінен шығарылған адамдар;</w:t>
      </w:r>
    </w:p>
    <w:p>
      <w:pPr>
        <w:spacing w:after="0"/>
        <w:ind w:left="0"/>
        <w:jc w:val="both"/>
      </w:pPr>
      <w:r>
        <w:rPr>
          <w:rFonts w:ascii="Times New Roman"/>
          <w:b w:val="false"/>
          <w:i w:val="false"/>
          <w:color w:val="000000"/>
          <w:sz w:val="28"/>
        </w:rPr>
        <w:t>
      4) уәкiлеттi органның және оның ведомстволық бағыныстағы ұйымдарының қызметкерлерi, сондай-ақ олардың жақын туыстары, жұбайы (зайыбы) болып табылатын адамдар жiберiлмейдi.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29.01.2026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4"/>
    <w:p>
      <w:pPr>
        <w:spacing w:after="0"/>
        <w:ind w:left="0"/>
        <w:jc w:val="both"/>
      </w:pPr>
      <w:r>
        <w:rPr>
          <w:rFonts w:ascii="Times New Roman"/>
          <w:b w:val="false"/>
          <w:i w:val="false"/>
          <w:color w:val="000000"/>
          <w:sz w:val="28"/>
        </w:rPr>
        <w:t>
      9. Көрсетілетін қызметті беруші құжаттардың түскен күні оны қабылдауды және тіркеуді жүзеге асырады.</w:t>
      </w:r>
    </w:p>
    <w:bookmarkEnd w:id="24"/>
    <w:p>
      <w:pPr>
        <w:spacing w:after="0"/>
        <w:ind w:left="0"/>
        <w:jc w:val="both"/>
      </w:pPr>
      <w:r>
        <w:rPr>
          <w:rFonts w:ascii="Times New Roman"/>
          <w:b w:val="false"/>
          <w:i w:val="false"/>
          <w:color w:val="000000"/>
          <w:sz w:val="28"/>
        </w:rPr>
        <w:t>
      Көрсетілетін қызмет алушы жұмыс уақыты аяқталғаннан кейiн жүгiнген болса, Қазақстан Республикасының еңбек заңына сәйкес демалыс және мереке күндерi өтiнiштердi қабылдау және мемлекеттiк қызмет көрсетiлуiнiң нәтижесiн алу, келесi жұмыс күнi жүзеге асырылады.</w:t>
      </w:r>
    </w:p>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23" w:id="25"/>
    <w:p>
      <w:pPr>
        <w:spacing w:after="0"/>
        <w:ind w:left="0"/>
        <w:jc w:val="left"/>
      </w:pPr>
      <w:r>
        <w:rPr>
          <w:rFonts w:ascii="Times New Roman"/>
          <w:b/>
          <w:i w:val="false"/>
          <w:color w:val="000000"/>
        </w:rPr>
        <w:t xml:space="preserve"> 2-параграф. Аттестаттауды өткізу</w:t>
      </w:r>
    </w:p>
    <w:bookmarkEnd w:id="25"/>
    <w:bookmarkStart w:name="z24" w:id="26"/>
    <w:p>
      <w:pPr>
        <w:spacing w:after="0"/>
        <w:ind w:left="0"/>
        <w:jc w:val="both"/>
      </w:pPr>
      <w:r>
        <w:rPr>
          <w:rFonts w:ascii="Times New Roman"/>
          <w:b w:val="false"/>
          <w:i w:val="false"/>
          <w:color w:val="000000"/>
          <w:sz w:val="28"/>
        </w:rPr>
        <w:t>
      10. Аттестаттауға рұқсат берiлген кандидаттардың тiзiмi көрсетілетін қызметті берушінің интернет-ресурсында орналастырылады.</w:t>
      </w:r>
    </w:p>
    <w:bookmarkEnd w:id="26"/>
    <w:p>
      <w:pPr>
        <w:spacing w:after="0"/>
        <w:ind w:left="0"/>
        <w:jc w:val="both"/>
      </w:pPr>
      <w:r>
        <w:rPr>
          <w:rFonts w:ascii="Times New Roman"/>
          <w:b w:val="false"/>
          <w:i w:val="false"/>
          <w:color w:val="000000"/>
          <w:sz w:val="28"/>
        </w:rPr>
        <w:t>
      Аттестаттауға рұқсат берiлген кандидат үш жұмыс күнi бұрын тестiлеуден өту орны, күнi, уақыты туралы "цифрлық үкiмет" веб-порталы арқылы электрондық нысанда хабарланады және көрсетiлетiн қызметтi берушiнiң интернет-ресурсында орналастырылады.</w:t>
      </w:r>
    </w:p>
    <w:p>
      <w:pPr>
        <w:spacing w:after="0"/>
        <w:ind w:left="0"/>
        <w:jc w:val="both"/>
      </w:pPr>
      <w:r>
        <w:rPr>
          <w:rFonts w:ascii="Times New Roman"/>
          <w:b w:val="false"/>
          <w:i w:val="false"/>
          <w:color w:val="000000"/>
          <w:sz w:val="28"/>
        </w:rPr>
        <w:t>
      Кандидат жеке басын куәландыратын құжат ұсынған кезде немесе "цифрлық құжат" сервисі арқылы бір жұмыс күні ішінде аттестаттауды тапсырады.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 w:id="27"/>
    <w:p>
      <w:pPr>
        <w:spacing w:after="0"/>
        <w:ind w:left="0"/>
        <w:jc w:val="both"/>
      </w:pPr>
      <w:r>
        <w:rPr>
          <w:rFonts w:ascii="Times New Roman"/>
          <w:b w:val="false"/>
          <w:i w:val="false"/>
          <w:color w:val="000000"/>
          <w:sz w:val="28"/>
        </w:rPr>
        <w:t>
      11. Кандидат өз қалауы бойынша аттестатты қазақ немесе орыс тiлiнде өтедi. Аттестацияның басталуына дейiн кандидат өз тiл қалауын жазбаша түрде растайды.</w:t>
      </w:r>
    </w:p>
    <w:bookmarkEnd w:id="27"/>
    <w:bookmarkStart w:name="z26" w:id="28"/>
    <w:p>
      <w:pPr>
        <w:spacing w:after="0"/>
        <w:ind w:left="0"/>
        <w:jc w:val="both"/>
      </w:pPr>
      <w:r>
        <w:rPr>
          <w:rFonts w:ascii="Times New Roman"/>
          <w:b w:val="false"/>
          <w:i w:val="false"/>
          <w:color w:val="000000"/>
          <w:sz w:val="28"/>
        </w:rPr>
        <w:t>
      12. Тестiлеуге енгiзiлуi тиiстi сұрақтар тiзбесiн аттестаттау комиссиясымен бекiтедi. Кандидаттардың бiлiмiн бағалауға арналған сұрақтар патенттiк сенiм бiлдiрiлген өкiлдерге қызметтi жүзеге асыру үшiн бiлудi қажет ететiн құқық пәндерiнiң тақырыптарына ("Селекциялық жетiстiктердi қорғау туралы", "Қазақстан Республикасының Патент заңы", "Тауар белгілері, қызмет көрсету белгілері, географиялық нұсқамалар және тауарлар шығарылған жерлердің атаулары туралы", "Интегралдық микросхемалар топологияларын құқықтық қорғау туралы" Қазақстан Республикасының Заңдары), сондай-ақ зияткерлік меншік саласындағы ратификацияланған халықаралық шарттарға сәйкес келуi және бiреуi дұрыс болатын жауаптардың кемiнде төрт нұсқасын қамтиды.</w:t>
      </w:r>
    </w:p>
    <w:bookmarkEnd w:id="28"/>
    <w:p>
      <w:pPr>
        <w:spacing w:after="0"/>
        <w:ind w:left="0"/>
        <w:jc w:val="both"/>
      </w:pPr>
      <w:r>
        <w:rPr>
          <w:rFonts w:ascii="Times New Roman"/>
          <w:b w:val="false"/>
          <w:i w:val="false"/>
          <w:color w:val="000000"/>
          <w:sz w:val="28"/>
        </w:rPr>
        <w:t>
      Тестiлеу компьютерлiк техниканы пайдалана отырып өткiзiледi. Тестiлеуге бөлiнген уақыт тоқсан минутты құрайды.</w:t>
      </w:r>
    </w:p>
    <w:p>
      <w:pPr>
        <w:spacing w:after="0"/>
        <w:ind w:left="0"/>
        <w:jc w:val="both"/>
      </w:pPr>
      <w:r>
        <w:rPr>
          <w:rFonts w:ascii="Times New Roman"/>
          <w:b w:val="false"/>
          <w:i w:val="false"/>
          <w:color w:val="000000"/>
          <w:sz w:val="28"/>
        </w:rPr>
        <w:t>
      Тест құпия ақпарат болып табылады және еркiн жариялауға жатпайды.</w:t>
      </w:r>
    </w:p>
    <w:p>
      <w:pPr>
        <w:spacing w:after="0"/>
        <w:ind w:left="0"/>
        <w:jc w:val="both"/>
      </w:pPr>
      <w:r>
        <w:rPr>
          <w:rFonts w:ascii="Times New Roman"/>
          <w:b w:val="false"/>
          <w:i w:val="false"/>
          <w:color w:val="000000"/>
          <w:sz w:val="28"/>
        </w:rPr>
        <w:t>
      Аттестаттауды өткiзер алдында көрсетілетін қызметті беруші кандидатты аттестаттауды өткiзу тәртiбi, ұзақтығы және iрiктеу рәсiмiнiң мазмұны туралы хабардар етедi.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29.01.2026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9"/>
    <w:p>
      <w:pPr>
        <w:spacing w:after="0"/>
        <w:ind w:left="0"/>
        <w:jc w:val="both"/>
      </w:pPr>
      <w:r>
        <w:rPr>
          <w:rFonts w:ascii="Times New Roman"/>
          <w:b w:val="false"/>
          <w:i w:val="false"/>
          <w:color w:val="000000"/>
          <w:sz w:val="28"/>
        </w:rPr>
        <w:t>
      13. Көрсетілетін қызметті беруші аттестаттау күнi, уақыты мен орны, аттестаттаудан өтушiнiң тегi, аты, әкесiнiң аты (бар болған жағдайда), тестiлеу нәтижесi көрсетiлетiн хаттама жүргiзiледi.</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29.01.2026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30"/>
    <w:p>
      <w:pPr>
        <w:spacing w:after="0"/>
        <w:ind w:left="0"/>
        <w:jc w:val="both"/>
      </w:pPr>
      <w:r>
        <w:rPr>
          <w:rFonts w:ascii="Times New Roman"/>
          <w:b w:val="false"/>
          <w:i w:val="false"/>
          <w:color w:val="000000"/>
          <w:sz w:val="28"/>
        </w:rPr>
        <w:t>
      14. Тестiлеуден шеттетiлген кандидат келесi аттестаттауға жiберу туралы өтiнiштi қайта беру құқығынан айырылмайды.</w:t>
      </w:r>
    </w:p>
    <w:bookmarkEnd w:id="30"/>
    <w:bookmarkStart w:name="z29" w:id="31"/>
    <w:p>
      <w:pPr>
        <w:spacing w:after="0"/>
        <w:ind w:left="0"/>
        <w:jc w:val="both"/>
      </w:pPr>
      <w:r>
        <w:rPr>
          <w:rFonts w:ascii="Times New Roman"/>
          <w:b w:val="false"/>
          <w:i w:val="false"/>
          <w:color w:val="000000"/>
          <w:sz w:val="28"/>
        </w:rPr>
        <w:t>
      15. Тестiлеудiң дұрыс жауаптарын есептеу қолданылатын компьютерлiк бағдарламаның көмегiмен автоматты түрде жүргiзiледi. Тестiлеу нәтижелерi принтерде екi данада басылып шығарылады және аяқтала салысымен бiрден үмiткерге жеке қол қойдыру арқылы танысу үшiн ұсынылады.</w:t>
      </w:r>
    </w:p>
    <w:bookmarkEnd w:id="31"/>
    <w:p>
      <w:pPr>
        <w:spacing w:after="0"/>
        <w:ind w:left="0"/>
        <w:jc w:val="both"/>
      </w:pPr>
      <w:r>
        <w:rPr>
          <w:rFonts w:ascii="Times New Roman"/>
          <w:b w:val="false"/>
          <w:i w:val="false"/>
          <w:color w:val="000000"/>
          <w:sz w:val="28"/>
        </w:rPr>
        <w:t>
      Тестiлеу нәтижелерi бар парақтың бiр данасы үмiткерге тапсырылады, екiншiсi көрсетілетін қызметті берушіге берiледi.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Әділет министрінің 29.01.2026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32"/>
    <w:p>
      <w:pPr>
        <w:spacing w:after="0"/>
        <w:ind w:left="0"/>
        <w:jc w:val="both"/>
      </w:pPr>
      <w:r>
        <w:rPr>
          <w:rFonts w:ascii="Times New Roman"/>
          <w:b w:val="false"/>
          <w:i w:val="false"/>
          <w:color w:val="000000"/>
          <w:sz w:val="28"/>
        </w:rPr>
        <w:t>
      16. Егер дұрыс жауаптардың саны ұсынылған сұрақтардың жалпы санының 70 % және одан жоғары құраса, кандидат тестiлеуден өттi деп саналады.</w:t>
      </w:r>
    </w:p>
    <w:bookmarkEnd w:id="32"/>
    <w:p>
      <w:pPr>
        <w:spacing w:after="0"/>
        <w:ind w:left="0"/>
        <w:jc w:val="both"/>
      </w:pPr>
      <w:r>
        <w:rPr>
          <w:rFonts w:ascii="Times New Roman"/>
          <w:b w:val="false"/>
          <w:i w:val="false"/>
          <w:color w:val="000000"/>
          <w:sz w:val="28"/>
        </w:rPr>
        <w:t>
      Жауапты орындаушы тестiлеу нәтижесi бойынша хаттама дайындайды және екі жұмыс күні ішінде оны құрылымдық бөлiмшенiң басшысы мен көрсетiлетiн қызметтi берушiнiң уәкiлеттi тұлғасына қол қоюға жолдайды.</w:t>
      </w:r>
    </w:p>
    <w:p>
      <w:pPr>
        <w:spacing w:after="0"/>
        <w:ind w:left="0"/>
        <w:jc w:val="both"/>
      </w:pPr>
      <w:r>
        <w:rPr>
          <w:rFonts w:ascii="Times New Roman"/>
          <w:b w:val="false"/>
          <w:i w:val="false"/>
          <w:color w:val="000000"/>
          <w:sz w:val="28"/>
        </w:rPr>
        <w:t>
      Хаттамаға көрсетілетін қызметті берушінің басшысы немесе оның міндетін атқарушы тұлға тарапынан қол қойылады.</w:t>
      </w:r>
    </w:p>
    <w:p>
      <w:pPr>
        <w:spacing w:after="0"/>
        <w:ind w:left="0"/>
        <w:jc w:val="both"/>
      </w:pPr>
      <w:r>
        <w:rPr>
          <w:rFonts w:ascii="Times New Roman"/>
          <w:b w:val="false"/>
          <w:i w:val="false"/>
          <w:color w:val="000000"/>
          <w:sz w:val="28"/>
        </w:rPr>
        <w:t>
      Хаттама көрсетiлетiн қызметтi алушының "жеке кабинетiне" электрондық құжат нысанында көрсетiлетiн қызметтi берушiнiң уәкiлеттi тұлғасының ЭЦҚ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Әділет министрінің 29.01.2026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33"/>
    <w:p>
      <w:pPr>
        <w:spacing w:after="0"/>
        <w:ind w:left="0"/>
        <w:jc w:val="both"/>
      </w:pPr>
      <w:r>
        <w:rPr>
          <w:rFonts w:ascii="Times New Roman"/>
          <w:b w:val="false"/>
          <w:i w:val="false"/>
          <w:color w:val="000000"/>
          <w:sz w:val="28"/>
        </w:rPr>
        <w:t>
      17. Аттестаттау аттестацияға жіберу туралы өтініш түскен күннен бастап атқарылатын қызмет көрсетушінің орналасқан жері бойынша 10 жұмыс күні ішінде өткізіледі.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29.01.2026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4"/>
    <w:p>
      <w:pPr>
        <w:spacing w:after="0"/>
        <w:ind w:left="0"/>
        <w:jc w:val="both"/>
      </w:pPr>
      <w:r>
        <w:rPr>
          <w:rFonts w:ascii="Times New Roman"/>
          <w:b w:val="false"/>
          <w:i w:val="false"/>
          <w:color w:val="000000"/>
          <w:sz w:val="28"/>
        </w:rPr>
        <w:t>
      18. Қызмет алушының таңдауы бойынша мемлекеттік көрсетілетін қызмет "Патенттік сенім білдірілген өкіл куәлігін беру" мемлекеттік көрсетілетін қызметімен жиынтықта композиттік мемлекеттік көрсетілетін қызмет ретінде осы Қағидалардың 5 және 5-1-қосымшаларына сәйкес нысан бойынша патенттік сенім білдірілген өкіл қызметімен айналысуға үміткер адамдарды аттестаттаудан өткізу және патенттік сенім білдірілген өкіл куәлігін беру туралы өтініш негізінде көрсетіледі.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5"/>
    <w:p>
      <w:pPr>
        <w:spacing w:after="0"/>
        <w:ind w:left="0"/>
        <w:jc w:val="left"/>
      </w:pPr>
      <w:r>
        <w:rPr>
          <w:rFonts w:ascii="Times New Roman"/>
          <w:b/>
          <w:i w:val="false"/>
          <w:color w:val="000000"/>
        </w:rPr>
        <w:t xml:space="preserve"> 3-параграф. Патенттiк сенiм бiлдiрiлген өкiлдiң куәлiгiн беру</w:t>
      </w:r>
    </w:p>
    <w:bookmarkEnd w:id="35"/>
    <w:bookmarkStart w:name="z34" w:id="36"/>
    <w:p>
      <w:pPr>
        <w:spacing w:after="0"/>
        <w:ind w:left="0"/>
        <w:jc w:val="both"/>
      </w:pPr>
      <w:r>
        <w:rPr>
          <w:rFonts w:ascii="Times New Roman"/>
          <w:b w:val="false"/>
          <w:i w:val="false"/>
          <w:color w:val="000000"/>
          <w:sz w:val="28"/>
        </w:rPr>
        <w:t>
      19. "Патенттік сенім білдірілген өкіл куәлігін беру" мемлекеттік қызметі.</w:t>
      </w:r>
    </w:p>
    <w:bookmarkEnd w:id="36"/>
    <w:bookmarkStart w:name="z35" w:id="37"/>
    <w:p>
      <w:pPr>
        <w:spacing w:after="0"/>
        <w:ind w:left="0"/>
        <w:jc w:val="both"/>
      </w:pPr>
      <w:r>
        <w:rPr>
          <w:rFonts w:ascii="Times New Roman"/>
          <w:b w:val="false"/>
          <w:i w:val="false"/>
          <w:color w:val="000000"/>
          <w:sz w:val="28"/>
        </w:rPr>
        <w:t>
      20. Патенттік сенім білдірілген өкілдің куәлігін алу үшін кандидат "цифрлық үкіметтің" веб-порталы арқылы осы Қағидалардың 6 және 6-1-қосымшаларына сәйкес нысан бойынша мемлекеттік немесе орыс тілдерінде кандидаттың ЭЦҚ-мен куәландырылған электрондық құжат нысанында патенттік сенім білдірілген өкілдің куәлігін беру туралы өтініш жолдайды.</w:t>
      </w:r>
    </w:p>
    <w:bookmarkEnd w:id="37"/>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p>
      <w:pPr>
        <w:spacing w:after="0"/>
        <w:ind w:left="0"/>
        <w:jc w:val="both"/>
      </w:pPr>
      <w:r>
        <w:rPr>
          <w:rFonts w:ascii="Times New Roman"/>
          <w:b w:val="false"/>
          <w:i w:val="false"/>
          <w:color w:val="000000"/>
          <w:sz w:val="28"/>
        </w:rPr>
        <w:t>
      Көрсетiлетiн қызметтi алушы өтінішті "жеке кабинетiнде" берген кезде мемлекеттiк қызмет көрсету үшiн сұрау салудың қабылданғаны туралы мәртебе көрсетіледі.</w:t>
      </w:r>
    </w:p>
    <w:p>
      <w:pPr>
        <w:spacing w:after="0"/>
        <w:ind w:left="0"/>
        <w:jc w:val="both"/>
      </w:pPr>
      <w:r>
        <w:rPr>
          <w:rFonts w:ascii="Times New Roman"/>
          <w:b w:val="false"/>
          <w:i w:val="false"/>
          <w:color w:val="000000"/>
          <w:sz w:val="28"/>
        </w:rPr>
        <w:t>
      Патенттiк сенiм бiлдiрiлген өкiлдiң куәлiгi үш жұмыс күнi iшiнде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 w:id="38"/>
    <w:p>
      <w:pPr>
        <w:spacing w:after="0"/>
        <w:ind w:left="0"/>
        <w:jc w:val="both"/>
      </w:pPr>
      <w:r>
        <w:rPr>
          <w:rFonts w:ascii="Times New Roman"/>
          <w:b w:val="false"/>
          <w:i w:val="false"/>
          <w:color w:val="000000"/>
          <w:sz w:val="28"/>
        </w:rPr>
        <w:t xml:space="preserve">
      21. "Патенттік сенім білдірілген өкіл куәлігін беру" мемлекеттік қызметін көрсетуге қойылатын негізгі талаптар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көрсетілген.</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Әділет министрінің 31.08.2022 </w:t>
      </w:r>
      <w:r>
        <w:rPr>
          <w:rFonts w:ascii="Times New Roman"/>
          <w:b w:val="false"/>
          <w:i w:val="false"/>
          <w:color w:val="000000"/>
          <w:sz w:val="28"/>
        </w:rPr>
        <w:t>№ 727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39"/>
    <w:p>
      <w:pPr>
        <w:spacing w:after="0"/>
        <w:ind w:left="0"/>
        <w:jc w:val="both"/>
      </w:pPr>
      <w:r>
        <w:rPr>
          <w:rFonts w:ascii="Times New Roman"/>
          <w:b w:val="false"/>
          <w:i w:val="false"/>
          <w:color w:val="000000"/>
          <w:sz w:val="28"/>
        </w:rPr>
        <w:t>
      21-1. Қызмет алушы ұсынған өтініште және (немесе) құжаттарда қателер немесе дәлсіздіктер анықталған, олардың нысаны мен мазмұны бойынша талаптарға сәйкес келмеген, Мемлекеттік көрсетілетін қызметті көрсетуге қойылатын негізгі талаптар тізбесінің 8-тармағында көзделген тізбеге сәйкес құжаттардың толық топтамасы ұсынылмаған жағдайда көрсетілетін қызметті беруші өтініштерді цифрлық күту парағы арқылы қабылдайды.</w:t>
      </w:r>
    </w:p>
    <w:bookmarkEnd w:id="39"/>
    <w:p>
      <w:pPr>
        <w:spacing w:after="0"/>
        <w:ind w:left="0"/>
        <w:jc w:val="both"/>
      </w:pPr>
      <w:r>
        <w:rPr>
          <w:rFonts w:ascii="Times New Roman"/>
          <w:b w:val="false"/>
          <w:i w:val="false"/>
          <w:color w:val="000000"/>
          <w:sz w:val="28"/>
        </w:rPr>
        <w:t>
      Бұл ретте қызмет алушыға анықталған кемшіліктерді жою үшін 3 (үш) жұмыс күні белгіленеді, ол осы Қағидаларда белгіленген тиісті мемлекеттік қызметті көрсету мерзімінің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мемлекеттік қызметті алуға арналған өтінішті және (немесе) құжаттарды қабылдау күні қызмет алушының бастапқы жүгінген күні болып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21-1-тармақпен толықтырылды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40"/>
    <w:p>
      <w:pPr>
        <w:spacing w:after="0"/>
        <w:ind w:left="0"/>
        <w:jc w:val="both"/>
      </w:pPr>
      <w:r>
        <w:rPr>
          <w:rFonts w:ascii="Times New Roman"/>
          <w:b w:val="false"/>
          <w:i w:val="false"/>
          <w:color w:val="000000"/>
          <w:sz w:val="28"/>
        </w:rPr>
        <w:t>
      22. Уәкілетті орган құжаттардың түскен күні оны қабылдауды және тіркеуді жүзеге асырады.</w:t>
      </w:r>
    </w:p>
    <w:bookmarkEnd w:id="40"/>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алушы өтініштің осы Қағидалардың 6, 6-1-тармақтарындағы насандағы сәйкес келмеген жағдайда, көрсетілетін қызметті беруші көрсетілетін қызметті алушыға өтініш қандай талаптарға сәйкес келмейтінін көрсете отырып, хабарлама жібереді.</w:t>
      </w:r>
    </w:p>
    <w:p>
      <w:pPr>
        <w:spacing w:after="0"/>
        <w:ind w:left="0"/>
        <w:jc w:val="both"/>
      </w:pPr>
      <w:r>
        <w:rPr>
          <w:rFonts w:ascii="Times New Roman"/>
          <w:b w:val="false"/>
          <w:i w:val="false"/>
          <w:color w:val="000000"/>
          <w:sz w:val="28"/>
        </w:rPr>
        <w:t>
      Өтінішті сәйкестендіру мерзімі бір жұмыс күнін құрайды.</w:t>
      </w:r>
    </w:p>
    <w:p>
      <w:pPr>
        <w:spacing w:after="0"/>
        <w:ind w:left="0"/>
        <w:jc w:val="both"/>
      </w:pPr>
      <w:r>
        <w:rPr>
          <w:rFonts w:ascii="Times New Roman"/>
          <w:b w:val="false"/>
          <w:i w:val="false"/>
          <w:color w:val="000000"/>
          <w:sz w:val="28"/>
        </w:rPr>
        <w:t>
      Көрсетілетін қызметті алушы хабарламаны алған күннен бастап бір жұмыс күні ішінде оны талаптарға сәйкес келтірмеген жағдайда, көрсетілетін қызметті беруші өтінішті одан әрі қараудан бас тарту жолдайды.</w:t>
      </w:r>
    </w:p>
    <w:p>
      <w:pPr>
        <w:spacing w:after="0"/>
        <w:ind w:left="0"/>
        <w:jc w:val="both"/>
      </w:pPr>
      <w:r>
        <w:rPr>
          <w:rFonts w:ascii="Times New Roman"/>
          <w:b w:val="false"/>
          <w:i w:val="false"/>
          <w:color w:val="000000"/>
          <w:sz w:val="28"/>
        </w:rPr>
        <w:t>
      Көрсетілетін қызметті беруші өтінішті қарау нәтижелері бойынша осы Қағидалардың 8 және 8-1-қосымшаларына сәйкес нысан бойынша патенттік сенім білдірілген өкілдің куәлігін ресімдейді және оны бір жұмыс күні ішінде құрылымдық бөлімшенің басшысына келісуге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41"/>
    <w:p>
      <w:pPr>
        <w:spacing w:after="0"/>
        <w:ind w:left="0"/>
        <w:jc w:val="both"/>
      </w:pPr>
      <w:r>
        <w:rPr>
          <w:rFonts w:ascii="Times New Roman"/>
          <w:b w:val="false"/>
          <w:i w:val="false"/>
          <w:color w:val="000000"/>
          <w:sz w:val="28"/>
        </w:rPr>
        <w:t>
      22-1.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22-1-тармақпен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6" w:id="42"/>
    <w:p>
      <w:pPr>
        <w:spacing w:after="0"/>
        <w:ind w:left="0"/>
        <w:jc w:val="both"/>
      </w:pPr>
      <w:r>
        <w:rPr>
          <w:rFonts w:ascii="Times New Roman"/>
          <w:b w:val="false"/>
          <w:i w:val="false"/>
          <w:color w:val="000000"/>
          <w:sz w:val="28"/>
        </w:rPr>
        <w:t>
      22-2. Көрсетілетін қызметті беруші мемлекеттік қызметті көрсету процесін мынадай жағдайларда тоқтата тұрады:</w:t>
      </w:r>
    </w:p>
    <w:bookmarkEnd w:id="42"/>
    <w:p>
      <w:pPr>
        <w:spacing w:after="0"/>
        <w:ind w:left="0"/>
        <w:jc w:val="both"/>
      </w:pPr>
      <w:r>
        <w:rPr>
          <w:rFonts w:ascii="Times New Roman"/>
          <w:b w:val="false"/>
          <w:i w:val="false"/>
          <w:color w:val="000000"/>
          <w:sz w:val="28"/>
        </w:rPr>
        <w:t>
      1) азамат қайтыс болған жағдайда (оның ішінде қайтыс болды деп жарияланған);</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p>
      <w:pPr>
        <w:spacing w:after="0"/>
        <w:ind w:left="0"/>
        <w:jc w:val="both"/>
      </w:pPr>
      <w:r>
        <w:rPr>
          <w:rFonts w:ascii="Times New Roman"/>
          <w:b w:val="false"/>
          <w:i w:val="false"/>
          <w:color w:val="000000"/>
          <w:sz w:val="28"/>
        </w:rPr>
        <w:t>
      Осы тармақтың 4) тармақшасында көзделген негіз бойынша мемлекеттік қызметті көрсету процесі тоқтатыла тұрған жағдайда, көрсетілетін қызметті алушы ұсынған құжаттар (оның ішінде түпнұсқалар) көрсетілетін қызметті беруші немесе бірлесіп көрсетілетін қызметті беруші оларды сақтауға қабылдамай, көрсетілетін қызметті алушыға қайтарылады, бұған "цифрлық үкімет" веб-порталы, стационарлық абоненттік құрылғы, ұялы байланыс абоненттік құрылғысы, сондай-ақ орталық мемлекеттік органдар айқындаған өзге де цифрлық объектілер арқылы өтініш және (немесе) құжаттар беру жағдайлары кірмейді.</w:t>
      </w:r>
    </w:p>
    <w:p>
      <w:pPr>
        <w:spacing w:after="0"/>
        <w:ind w:left="0"/>
        <w:jc w:val="both"/>
      </w:pPr>
      <w:r>
        <w:rPr>
          <w:rFonts w:ascii="Times New Roman"/>
          <w:b w:val="false"/>
          <w:i w:val="false"/>
          <w:color w:val="000000"/>
          <w:sz w:val="28"/>
        </w:rPr>
        <w:t>
      Құжаттарды қайта ұсыну көрсетілетін қызметті алушы анықталған кемшіліктерді жойғаннан кейін мемлекеттік қызметті көрсету процесін тоқтата тұру мерзімі шегінде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22-2-тармақпен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7" w:id="43"/>
    <w:p>
      <w:pPr>
        <w:spacing w:after="0"/>
        <w:ind w:left="0"/>
        <w:jc w:val="both"/>
      </w:pPr>
      <w:r>
        <w:rPr>
          <w:rFonts w:ascii="Times New Roman"/>
          <w:b w:val="false"/>
          <w:i w:val="false"/>
          <w:color w:val="000000"/>
          <w:sz w:val="28"/>
        </w:rPr>
        <w:t>
      22-3. Мемлекеттік қызметті көрсету процесі:</w:t>
      </w:r>
    </w:p>
    <w:bookmarkEnd w:id="43"/>
    <w:p>
      <w:pPr>
        <w:spacing w:after="0"/>
        <w:ind w:left="0"/>
        <w:jc w:val="both"/>
      </w:pPr>
      <w:r>
        <w:rPr>
          <w:rFonts w:ascii="Times New Roman"/>
          <w:b w:val="false"/>
          <w:i w:val="false"/>
          <w:color w:val="000000"/>
          <w:sz w:val="28"/>
        </w:rPr>
        <w:t>
      1) осы Қағидалардың 22-2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2) осы Қағидалардың 22-2 тармағының 4) тармақшасында көзделген жағдайда – көрсетілетін қызметті беруші белгілеген 3 (үш) жұмыс күні ішінде анықталған кемшіліктер жойылғанға дейін тоқтатыла тұрады.</w:t>
      </w:r>
    </w:p>
    <w:p>
      <w:pPr>
        <w:spacing w:after="0"/>
        <w:ind w:left="0"/>
        <w:jc w:val="both"/>
      </w:pPr>
      <w:r>
        <w:rPr>
          <w:rFonts w:ascii="Times New Roman"/>
          <w:b w:val="false"/>
          <w:i w:val="false"/>
          <w:color w:val="000000"/>
          <w:sz w:val="28"/>
        </w:rPr>
        <w:t>
      Осы Қағидалардың 22-2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22-3-тармақпен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8" w:id="44"/>
    <w:p>
      <w:pPr>
        <w:spacing w:after="0"/>
        <w:ind w:left="0"/>
        <w:jc w:val="both"/>
      </w:pPr>
      <w:r>
        <w:rPr>
          <w:rFonts w:ascii="Times New Roman"/>
          <w:b w:val="false"/>
          <w:i w:val="false"/>
          <w:color w:val="000000"/>
          <w:sz w:val="28"/>
        </w:rPr>
        <w:t>
      22-4.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44"/>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22-4-тармақпен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8" w:id="45"/>
    <w:p>
      <w:pPr>
        <w:spacing w:after="0"/>
        <w:ind w:left="0"/>
        <w:jc w:val="both"/>
      </w:pPr>
      <w:r>
        <w:rPr>
          <w:rFonts w:ascii="Times New Roman"/>
          <w:b w:val="false"/>
          <w:i w:val="false"/>
          <w:color w:val="000000"/>
          <w:sz w:val="28"/>
        </w:rPr>
        <w:t>
      23. Мемлекеттік қызмет көрсетудің нәтижесі көрсетiлетiн қызмет берушiнiң уәкiлеттi тұлғаның қолы қойылғаннан кейін көрсетiлетiн қызметтi алушының жеке кабинетiне бір жұмыс күні ішінде жолданады.</w:t>
      </w:r>
    </w:p>
    <w:bookmarkEnd w:id="45"/>
    <w:bookmarkStart w:name="z39" w:id="46"/>
    <w:p>
      <w:pPr>
        <w:spacing w:after="0"/>
        <w:ind w:left="0"/>
        <w:jc w:val="left"/>
      </w:pPr>
      <w:r>
        <w:rPr>
          <w:rFonts w:ascii="Times New Roman"/>
          <w:b/>
          <w:i w:val="false"/>
          <w:color w:val="000000"/>
        </w:rPr>
        <w:t xml:space="preserve"> 4-параграф. Патенттiк сенiм бiлдiрiлген өкiлдердiң тiзiлiмдеріне және оларға өзгерiстер енгiзудi тiркеу</w:t>
      </w:r>
    </w:p>
    <w:bookmarkEnd w:id="46"/>
    <w:p>
      <w:pPr>
        <w:spacing w:after="0"/>
        <w:ind w:left="0"/>
        <w:jc w:val="both"/>
      </w:pPr>
      <w:r>
        <w:rPr>
          <w:rFonts w:ascii="Times New Roman"/>
          <w:b w:val="false"/>
          <w:i w:val="false"/>
          <w:color w:val="ff0000"/>
          <w:sz w:val="28"/>
        </w:rPr>
        <w:t xml:space="preserve">
      Ескерту. 4-параграфтың тақырыбы жаңа редакцияда - ҚР Әділет министрінің 29.01.2026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0" w:id="47"/>
    <w:p>
      <w:pPr>
        <w:spacing w:after="0"/>
        <w:ind w:left="0"/>
        <w:jc w:val="both"/>
      </w:pPr>
      <w:r>
        <w:rPr>
          <w:rFonts w:ascii="Times New Roman"/>
          <w:b w:val="false"/>
          <w:i w:val="false"/>
          <w:color w:val="000000"/>
          <w:sz w:val="28"/>
        </w:rPr>
        <w:t>
      24. Тiзiлiмдерге куәлiк алған патенттiк сенiм бiлдiрiлген өкiлдердiң және олардың алдағы уақыттағы өзгерiстерi туралы мәлiметтерi енгiзiледi. Тiзiлiмдер уәкiлеттi органмен жүргiзiледi және уәкiлеттi органның интернет-ресурсында орналастырылады.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Әділет министрінің 29.01.2026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48"/>
    <w:p>
      <w:pPr>
        <w:spacing w:after="0"/>
        <w:ind w:left="0"/>
        <w:jc w:val="both"/>
      </w:pPr>
      <w:r>
        <w:rPr>
          <w:rFonts w:ascii="Times New Roman"/>
          <w:b w:val="false"/>
          <w:i w:val="false"/>
          <w:color w:val="000000"/>
          <w:sz w:val="28"/>
        </w:rPr>
        <w:t>
      25. Тiзiлiмдерге келесi мәлiметтер көрiнiс табады:</w:t>
      </w:r>
    </w:p>
    <w:bookmarkEnd w:id="48"/>
    <w:p>
      <w:pPr>
        <w:spacing w:after="0"/>
        <w:ind w:left="0"/>
        <w:jc w:val="both"/>
      </w:pPr>
      <w:r>
        <w:rPr>
          <w:rFonts w:ascii="Times New Roman"/>
          <w:b w:val="false"/>
          <w:i w:val="false"/>
          <w:color w:val="000000"/>
          <w:sz w:val="28"/>
        </w:rPr>
        <w:t>
      1) куәлiк нөмiрi болып табылатын реттiк тiркеу нөмiрi;</w:t>
      </w:r>
    </w:p>
    <w:p>
      <w:pPr>
        <w:spacing w:after="0"/>
        <w:ind w:left="0"/>
        <w:jc w:val="both"/>
      </w:pPr>
      <w:r>
        <w:rPr>
          <w:rFonts w:ascii="Times New Roman"/>
          <w:b w:val="false"/>
          <w:i w:val="false"/>
          <w:color w:val="000000"/>
          <w:sz w:val="28"/>
        </w:rPr>
        <w:t>
      2) патенттiк сенiм бiлдiрiлген өкiлдi тiркеу күнi;</w:t>
      </w:r>
    </w:p>
    <w:p>
      <w:pPr>
        <w:spacing w:after="0"/>
        <w:ind w:left="0"/>
        <w:jc w:val="both"/>
      </w:pPr>
      <w:r>
        <w:rPr>
          <w:rFonts w:ascii="Times New Roman"/>
          <w:b w:val="false"/>
          <w:i w:val="false"/>
          <w:color w:val="000000"/>
          <w:sz w:val="28"/>
        </w:rPr>
        <w:t>
      3) патенттiк сенiм бiлдiрiлген өкiлдiң тегi, аты, әкесiнiң аты (бар болған жағдайда);</w:t>
      </w:r>
    </w:p>
    <w:p>
      <w:pPr>
        <w:spacing w:after="0"/>
        <w:ind w:left="0"/>
        <w:jc w:val="both"/>
      </w:pPr>
      <w:r>
        <w:rPr>
          <w:rFonts w:ascii="Times New Roman"/>
          <w:b w:val="false"/>
          <w:i w:val="false"/>
          <w:color w:val="000000"/>
          <w:sz w:val="28"/>
        </w:rPr>
        <w:t>
      4) тұрақты тұрғылықты жерi;</w:t>
      </w:r>
    </w:p>
    <w:p>
      <w:pPr>
        <w:spacing w:after="0"/>
        <w:ind w:left="0"/>
        <w:jc w:val="both"/>
      </w:pPr>
      <w:r>
        <w:rPr>
          <w:rFonts w:ascii="Times New Roman"/>
          <w:b w:val="false"/>
          <w:i w:val="false"/>
          <w:color w:val="000000"/>
          <w:sz w:val="28"/>
        </w:rPr>
        <w:t>
      5) хат алмасу үшiн мекенжайы, сондай-ақ телефон, электрондық почта мекенжайы;</w:t>
      </w:r>
    </w:p>
    <w:p>
      <w:pPr>
        <w:spacing w:after="0"/>
        <w:ind w:left="0"/>
        <w:jc w:val="both"/>
      </w:pPr>
      <w:r>
        <w:rPr>
          <w:rFonts w:ascii="Times New Roman"/>
          <w:b w:val="false"/>
          <w:i w:val="false"/>
          <w:color w:val="000000"/>
          <w:sz w:val="28"/>
        </w:rPr>
        <w:t>
      6) жұмыс орны, лауазымы;</w:t>
      </w:r>
    </w:p>
    <w:p>
      <w:pPr>
        <w:spacing w:after="0"/>
        <w:ind w:left="0"/>
        <w:jc w:val="both"/>
      </w:pPr>
      <w:r>
        <w:rPr>
          <w:rFonts w:ascii="Times New Roman"/>
          <w:b w:val="false"/>
          <w:i w:val="false"/>
          <w:color w:val="000000"/>
          <w:sz w:val="28"/>
        </w:rPr>
        <w:t>
      7) куәлiктi беру немесе жiберу туралы мәлiметтер;</w:t>
      </w:r>
    </w:p>
    <w:p>
      <w:pPr>
        <w:spacing w:after="0"/>
        <w:ind w:left="0"/>
        <w:jc w:val="both"/>
      </w:pPr>
      <w:r>
        <w:rPr>
          <w:rFonts w:ascii="Times New Roman"/>
          <w:b w:val="false"/>
          <w:i w:val="false"/>
          <w:color w:val="000000"/>
          <w:sz w:val="28"/>
        </w:rPr>
        <w:t>
      8) тоқтата тұру туралы мәлiметтер;</w:t>
      </w:r>
    </w:p>
    <w:p>
      <w:pPr>
        <w:spacing w:after="0"/>
        <w:ind w:left="0"/>
        <w:jc w:val="both"/>
      </w:pPr>
      <w:r>
        <w:rPr>
          <w:rFonts w:ascii="Times New Roman"/>
          <w:b w:val="false"/>
          <w:i w:val="false"/>
          <w:color w:val="000000"/>
          <w:sz w:val="28"/>
        </w:rPr>
        <w:t>
      9) Тiзiлiмдерден алып тастау жөнiндегi мәлiметтер.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Әділет министрінің 29.01.2026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49"/>
    <w:p>
      <w:pPr>
        <w:spacing w:after="0"/>
        <w:ind w:left="0"/>
        <w:jc w:val="both"/>
      </w:pPr>
      <w:r>
        <w:rPr>
          <w:rFonts w:ascii="Times New Roman"/>
          <w:b w:val="false"/>
          <w:i w:val="false"/>
          <w:color w:val="000000"/>
          <w:sz w:val="28"/>
        </w:rPr>
        <w:t>
      26. Осы Қағидалардың 25-тармағында көрсетiлген патенттiк сенiм бiлдiрiлген өкiлдердiң мәлiметтерi өзгерген жағдайда, патенттiк сенiм бiлдiрiлген өкiл бiр ай мерзiмде осындай мәлiметтер өзгерген сәттен бастап ол туралы уәкiлеттi органға хабарлайды.</w:t>
      </w:r>
    </w:p>
    <w:bookmarkEnd w:id="49"/>
    <w:bookmarkStart w:name="z43" w:id="50"/>
    <w:p>
      <w:pPr>
        <w:spacing w:after="0"/>
        <w:ind w:left="0"/>
        <w:jc w:val="left"/>
      </w:pPr>
      <w:r>
        <w:rPr>
          <w:rFonts w:ascii="Times New Roman"/>
          <w:b/>
          <w:i w:val="false"/>
          <w:color w:val="000000"/>
        </w:rPr>
        <w:t xml:space="preserve"> 3-тарау. Мемлекеттiк көрсетiлетiн қызметтердi көрсету мәселелерi бойынша көрсетiлетiн қызметтi берушiнiң және (немесе) оның лауазымды адамдарының шешiмдерiне, әрекетiне (әрекетсiздiгiне) шағымдану тәртiбi</w:t>
      </w:r>
    </w:p>
    <w:bookmarkEnd w:id="50"/>
    <w:bookmarkStart w:name="z44" w:id="51"/>
    <w:p>
      <w:pPr>
        <w:spacing w:after="0"/>
        <w:ind w:left="0"/>
        <w:jc w:val="both"/>
      </w:pPr>
      <w:r>
        <w:rPr>
          <w:rFonts w:ascii="Times New Roman"/>
          <w:b w:val="false"/>
          <w:i w:val="false"/>
          <w:color w:val="000000"/>
          <w:sz w:val="28"/>
        </w:rPr>
        <w:t>
      27. Уәкілетті органның құрылымдық бөлімшенің қызметкерлерінің әрекеттеріне (әрекетсіздігіне) шағымдану көрсетілетін қызметті берушінің басшысының және (немесе) Қазақстан Республикасының заңнамасына сәйкес мемлекеттік қызметтер көрсету сапасын бағалау және бақылау жөніндегі уәкілетті органның атына беруге болады.</w:t>
      </w:r>
    </w:p>
    <w:bookmarkEnd w:id="51"/>
    <w:p>
      <w:pPr>
        <w:spacing w:after="0"/>
        <w:ind w:left="0"/>
        <w:jc w:val="both"/>
      </w:pPr>
      <w:r>
        <w:rPr>
          <w:rFonts w:ascii="Times New Roman"/>
          <w:b w:val="false"/>
          <w:i w:val="false"/>
          <w:color w:val="000000"/>
          <w:sz w:val="28"/>
        </w:rPr>
        <w:t xml:space="preserve">
      Көрсетілетін қызметті берушінің мекенжайына келiп түскен көрсетiлетiн қызметтi алушының шағымы оны тiркеген күннен бастап "Мемлекеттiк көрсетiлетiн қызметтер туралы" Қазақстан Республикасы Заңының 25-бабының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5 (бес) жұмыс күнi iшiнде қаралуға жатады. </w:t>
      </w:r>
    </w:p>
    <w:p>
      <w:pPr>
        <w:spacing w:after="0"/>
        <w:ind w:left="0"/>
        <w:jc w:val="both"/>
      </w:pPr>
      <w:r>
        <w:rPr>
          <w:rFonts w:ascii="Times New Roman"/>
          <w:b w:val="false"/>
          <w:i w:val="false"/>
          <w:color w:val="000000"/>
          <w:sz w:val="28"/>
        </w:rPr>
        <w:t xml:space="preserve">
      Мемлекеттік қызметтер көрсету сапасын бағалау және бақылау жөніндегі уәкілетті органның мекенжайына келiп түскен көрсетілетін қызметті алушының шағымы оны тiркеген күннен бастап 15 (он бес) жұмыс күнi iшiнде қаралуға жатады. </w:t>
      </w:r>
    </w:p>
    <w:bookmarkStart w:name="z45" w:id="52"/>
    <w:p>
      <w:pPr>
        <w:spacing w:after="0"/>
        <w:ind w:left="0"/>
        <w:jc w:val="both"/>
      </w:pPr>
      <w:r>
        <w:rPr>
          <w:rFonts w:ascii="Times New Roman"/>
          <w:b w:val="false"/>
          <w:i w:val="false"/>
          <w:color w:val="000000"/>
          <w:sz w:val="28"/>
        </w:rPr>
        <w:t>
      28. Көрсетiлген мемлекеттiк қызмет нәтижелерiмен келiспеген жағдайларда, көрсетiлетiн қызметтi алушы Қазақстан Республикасының заңнамасында белгiленген тәртiппен сотқа жүгiнедi.</w:t>
      </w:r>
    </w:p>
    <w:bookmarkEnd w:id="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Патенттік сенім білдірілген</w:t>
            </w:r>
            <w:r>
              <w:br/>
            </w:r>
            <w:r>
              <w:rPr>
                <w:rFonts w:ascii="Times New Roman"/>
                <w:b w:val="false"/>
                <w:i w:val="false"/>
                <w:color w:val="000000"/>
                <w:sz w:val="20"/>
              </w:rPr>
              <w:t>өкіл қызметімен айналысуға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үміткер адамдарды</w:t>
            </w:r>
            <w:r>
              <w:br/>
            </w:r>
            <w:r>
              <w:rPr>
                <w:rFonts w:ascii="Times New Roman"/>
                <w:b w:val="false"/>
                <w:i w:val="false"/>
                <w:color w:val="000000"/>
                <w:sz w:val="20"/>
              </w:rPr>
              <w:t>аттестаттаудан өткізу, патенттік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 білдірілген өкілдердің</w:t>
            </w:r>
            <w:r>
              <w:br/>
            </w:r>
            <w:r>
              <w:rPr>
                <w:rFonts w:ascii="Times New Roman"/>
                <w:b w:val="false"/>
                <w:i w:val="false"/>
                <w:color w:val="000000"/>
                <w:sz w:val="20"/>
              </w:rPr>
              <w:t>тізілімдеріне тіркеу және оларға</w:t>
            </w:r>
            <w:r>
              <w:br/>
            </w:r>
            <w:r>
              <w:rPr>
                <w:rFonts w:ascii="Times New Roman"/>
                <w:b w:val="false"/>
                <w:i w:val="false"/>
                <w:color w:val="000000"/>
                <w:sz w:val="20"/>
              </w:rPr>
              <w:t>өзгерістер енгізу қағидаларына</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министрлігі Зияткерлік</w:t>
            </w:r>
            <w:r>
              <w:br/>
            </w:r>
            <w:r>
              <w:rPr>
                <w:rFonts w:ascii="Times New Roman"/>
                <w:b w:val="false"/>
                <w:i w:val="false"/>
                <w:color w:val="000000"/>
                <w:sz w:val="20"/>
              </w:rPr>
              <w:t>меншік құқығы комитетінің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төрағасына</w:t>
            </w:r>
            <w:r>
              <w:br/>
            </w:r>
            <w:r>
              <w:rPr>
                <w:rFonts w:ascii="Times New Roman"/>
                <w:b w:val="false"/>
                <w:i w:val="false"/>
                <w:color w:val="000000"/>
                <w:sz w:val="20"/>
              </w:rPr>
              <w:t>____________________________</w:t>
            </w:r>
            <w:r>
              <w:br/>
            </w:r>
            <w:r>
              <w:rPr>
                <w:rFonts w:ascii="Times New Roman"/>
                <w:b w:val="false"/>
                <w:i w:val="false"/>
                <w:color w:val="000000"/>
                <w:sz w:val="20"/>
              </w:rPr>
              <w:t>(азаматтың тегi, аты, әкесiнiң</w:t>
            </w:r>
            <w:r>
              <w:br/>
            </w:r>
            <w:r>
              <w:rPr>
                <w:rFonts w:ascii="Times New Roman"/>
                <w:b w:val="false"/>
                <w:i w:val="false"/>
                <w:color w:val="000000"/>
                <w:sz w:val="20"/>
              </w:rPr>
              <w:t>аты (бар болған кезде), жеке</w:t>
            </w:r>
            <w:r>
              <w:br/>
            </w:r>
            <w:r>
              <w:rPr>
                <w:rFonts w:ascii="Times New Roman"/>
                <w:b w:val="false"/>
                <w:i w:val="false"/>
                <w:color w:val="000000"/>
                <w:sz w:val="20"/>
              </w:rPr>
              <w:t>сәйкестендiру нөмiрi)</w:t>
            </w:r>
            <w:r>
              <w:br/>
            </w:r>
            <w:r>
              <w:rPr>
                <w:rFonts w:ascii="Times New Roman"/>
                <w:b w:val="false"/>
                <w:i w:val="false"/>
                <w:color w:val="000000"/>
                <w:sz w:val="20"/>
              </w:rPr>
              <w:t>мекенжайы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(почталық индексi, облысы,</w:t>
            </w:r>
            <w:r>
              <w:br/>
            </w:r>
            <w:r>
              <w:rPr>
                <w:rFonts w:ascii="Times New Roman"/>
                <w:b w:val="false"/>
                <w:i w:val="false"/>
                <w:color w:val="000000"/>
                <w:sz w:val="20"/>
              </w:rPr>
              <w:t>қаласы, ауданы, елдi мекенi,</w:t>
            </w:r>
            <w:r>
              <w:br/>
            </w:r>
            <w:r>
              <w:rPr>
                <w:rFonts w:ascii="Times New Roman"/>
                <w:b w:val="false"/>
                <w:i w:val="false"/>
                <w:color w:val="000000"/>
                <w:sz w:val="20"/>
              </w:rPr>
              <w:t>көше атауы, үй/ғимараттың</w:t>
            </w:r>
            <w:r>
              <w:br/>
            </w:r>
            <w:r>
              <w:rPr>
                <w:rFonts w:ascii="Times New Roman"/>
                <w:b w:val="false"/>
                <w:i w:val="false"/>
                <w:color w:val="000000"/>
                <w:sz w:val="20"/>
              </w:rPr>
              <w:t>нөмiрi)</w:t>
            </w:r>
          </w:p>
        </w:tc>
      </w:tr>
    </w:tbl>
    <w:bookmarkStart w:name="z47" w:id="53"/>
    <w:p>
      <w:pPr>
        <w:spacing w:after="0"/>
        <w:ind w:left="0"/>
        <w:jc w:val="left"/>
      </w:pPr>
      <w:r>
        <w:rPr>
          <w:rFonts w:ascii="Times New Roman"/>
          <w:b/>
          <w:i w:val="false"/>
          <w:color w:val="000000"/>
        </w:rPr>
        <w:t xml:space="preserve"> Қазақстан Республикасының патенттік сенім білдірілген  өкілінің қызметімен айналысуға үміткер адамды тауар белгілері, географиялық нұсқамалар, тауар шығарылған жердің атаулары саласындағы мамандандыру бойынша аттестаттауға жіберу туралы өтініш</w:t>
      </w:r>
    </w:p>
    <w:bookmarkEnd w:id="53"/>
    <w:p>
      <w:pPr>
        <w:spacing w:after="0"/>
        <w:ind w:left="0"/>
        <w:jc w:val="both"/>
      </w:pPr>
      <w:r>
        <w:rPr>
          <w:rFonts w:ascii="Times New Roman"/>
          <w:b w:val="false"/>
          <w:i w:val="false"/>
          <w:color w:val="ff0000"/>
          <w:sz w:val="28"/>
        </w:rPr>
        <w:t xml:space="preserve">
      Ескерту. 1-қосымша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Мені тауар белгілері, географиялық нұсқамалар, тауар шығарылған жердің атаулары салаласындағы мамандандыру бойынша Қазақстан Республикасының патенттік сенім білдірілген өкіліне аттесттауға өтуге рұқсат беруді сұраймын.</w:t>
      </w:r>
    </w:p>
    <w:p>
      <w:pPr>
        <w:spacing w:after="0"/>
        <w:ind w:left="0"/>
        <w:jc w:val="both"/>
      </w:pPr>
      <w:r>
        <w:rPr>
          <w:rFonts w:ascii="Times New Roman"/>
          <w:b w:val="false"/>
          <w:i w:val="false"/>
          <w:color w:val="000000"/>
          <w:sz w:val="28"/>
        </w:rPr>
        <w:t>
      Шынайы мәліметтер ұсынғаным үшін дербес жауап беремін, сондай-ақ аталған мемлекеттік қызметті көрсету кезінде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Телефон нөмірі:</w:t>
      </w:r>
    </w:p>
    <w:p>
      <w:pPr>
        <w:spacing w:after="0"/>
        <w:ind w:left="0"/>
        <w:jc w:val="both"/>
      </w:pPr>
      <w:r>
        <w:rPr>
          <w:rFonts w:ascii="Times New Roman"/>
          <w:b w:val="false"/>
          <w:i w:val="false"/>
          <w:color w:val="000000"/>
          <w:sz w:val="28"/>
        </w:rPr>
        <w:t>
      E-mail:</w:t>
      </w:r>
    </w:p>
    <w:p>
      <w:pPr>
        <w:spacing w:after="0"/>
        <w:ind w:left="0"/>
        <w:jc w:val="both"/>
      </w:pPr>
      <w:r>
        <w:rPr>
          <w:rFonts w:ascii="Times New Roman"/>
          <w:b w:val="false"/>
          <w:i w:val="false"/>
          <w:color w:val="000000"/>
          <w:sz w:val="28"/>
        </w:rPr>
        <w:t>
      Факс:</w:t>
      </w:r>
    </w:p>
    <w:p>
      <w:pPr>
        <w:spacing w:after="0"/>
        <w:ind w:left="0"/>
        <w:jc w:val="both"/>
      </w:pPr>
      <w:r>
        <w:rPr>
          <w:rFonts w:ascii="Times New Roman"/>
          <w:b w:val="false"/>
          <w:i w:val="false"/>
          <w:color w:val="000000"/>
          <w:sz w:val="28"/>
        </w:rPr>
        <w:t>
      Талап етілетін құжат топтамасы:</w:t>
      </w:r>
    </w:p>
    <w:p>
      <w:pPr>
        <w:spacing w:after="0"/>
        <w:ind w:left="0"/>
        <w:jc w:val="both"/>
      </w:pPr>
      <w:r>
        <w:rPr>
          <w:rFonts w:ascii="Times New Roman"/>
          <w:b w:val="false"/>
          <w:i w:val="false"/>
          <w:color w:val="000000"/>
          <w:sz w:val="28"/>
        </w:rPr>
        <w:t>
      - патенттік сенім білдірілген өкіл қызметімен айналысуға үміткер адамдардың аттестаттаудан өтуі үшін мәліметтер;</w:t>
      </w:r>
    </w:p>
    <w:p>
      <w:pPr>
        <w:spacing w:after="0"/>
        <w:ind w:left="0"/>
        <w:jc w:val="both"/>
      </w:pPr>
      <w:r>
        <w:rPr>
          <w:rFonts w:ascii="Times New Roman"/>
          <w:b w:val="false"/>
          <w:i w:val="false"/>
          <w:color w:val="000000"/>
          <w:sz w:val="28"/>
        </w:rPr>
        <w:t>
      - зияткерлік меншік құқықтарын сақтау және қорғау саласында кемінде төрт жыл жұмыс өтілі бар немесе патенттік сенім білдірілген өкілдер палатасында кемінде бір жыл тағылымдамадан өткен еңбек қызметін растайтын құжаттың электрондық көшірмесі.</w:t>
      </w:r>
    </w:p>
    <w:p>
      <w:pPr>
        <w:spacing w:after="0"/>
        <w:ind w:left="0"/>
        <w:jc w:val="both"/>
      </w:pPr>
      <w:r>
        <w:rPr>
          <w:rFonts w:ascii="Times New Roman"/>
          <w:b w:val="false"/>
          <w:i w:val="false"/>
          <w:color w:val="000000"/>
          <w:sz w:val="28"/>
        </w:rPr>
        <w:t>
      Қосымша _____ парақта.</w:t>
      </w:r>
    </w:p>
    <w:p>
      <w:pPr>
        <w:spacing w:after="0"/>
        <w:ind w:left="0"/>
        <w:jc w:val="both"/>
      </w:pPr>
      <w:r>
        <w:rPr>
          <w:rFonts w:ascii="Times New Roman"/>
          <w:b w:val="false"/>
          <w:i w:val="false"/>
          <w:color w:val="000000"/>
          <w:sz w:val="28"/>
        </w:rPr>
        <w:t>
      Азамат _______________________________________ күні:__________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Патенттік сенім білдірілген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өкіл қызметімен айналысуға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үміткер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аттестаттаудан өткізу, патенттік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 білдірілген өкілдердің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тізілімдеріне тіркеу және оларға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Әділет министрлігі Зияткерлік меншік құқығы комитетінің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төрағасына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(азаматтың тегi, аты, әкесiнiң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(бар болған кезде), жеке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сәйкестендiру нөмiрi)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(пошталық индексi, облысы,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қаласы, ауданы,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елдi мекенi, көше атауы, үй/ғимараттың нөмiрi)</w:t>
            </w:r>
          </w:p>
        </w:tc>
      </w:tr>
    </w:tbl>
    <w:bookmarkStart w:name="z61" w:id="54"/>
    <w:p>
      <w:pPr>
        <w:spacing w:after="0"/>
        <w:ind w:left="0"/>
        <w:jc w:val="left"/>
      </w:pPr>
      <w:r>
        <w:rPr>
          <w:rFonts w:ascii="Times New Roman"/>
          <w:b/>
          <w:i w:val="false"/>
          <w:color w:val="000000"/>
        </w:rPr>
        <w:t xml:space="preserve"> Қазақстан Республикасының патенттік сенім білдірілген өкілінің қызметімен айналысуға үміткер адамды өнертабыстар, пайдалы модельдер, өнеркәсіптік үлгілер, селекциялық жетістіктер саласындағы мамандандыру бойынша аттестаттауға жіберу туралы өтініш</w:t>
      </w:r>
    </w:p>
    <w:bookmarkEnd w:id="54"/>
    <w:p>
      <w:pPr>
        <w:spacing w:after="0"/>
        <w:ind w:left="0"/>
        <w:jc w:val="both"/>
      </w:pPr>
      <w:r>
        <w:rPr>
          <w:rFonts w:ascii="Times New Roman"/>
          <w:b w:val="false"/>
          <w:i w:val="false"/>
          <w:color w:val="ff0000"/>
          <w:sz w:val="28"/>
        </w:rPr>
        <w:t xml:space="preserve">
      Ескерту. Қағидалар 1-1-қосымшамен толықтырылды - ҚР Әділет министрінің 29.01.2026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p>
      <w:pPr>
        <w:spacing w:after="0"/>
        <w:ind w:left="0"/>
        <w:jc w:val="both"/>
      </w:pPr>
      <w:r>
        <w:rPr>
          <w:rFonts w:ascii="Times New Roman"/>
          <w:b w:val="false"/>
          <w:i w:val="false"/>
          <w:color w:val="000000"/>
          <w:sz w:val="28"/>
        </w:rPr>
        <w:t>
      Мені өнертабыстар, пайдалы модельдер, өнеркәсіптік үлгілер, селекциялық жетістіктер салалары бойынша Қазақстан Республикасының патенттік сенім білдірілген өкіліне аттесттауға өтуге рұқсат беруді сұраймын.</w:t>
      </w:r>
    </w:p>
    <w:p>
      <w:pPr>
        <w:spacing w:after="0"/>
        <w:ind w:left="0"/>
        <w:jc w:val="both"/>
      </w:pPr>
      <w:r>
        <w:rPr>
          <w:rFonts w:ascii="Times New Roman"/>
          <w:b w:val="false"/>
          <w:i w:val="false"/>
          <w:color w:val="000000"/>
          <w:sz w:val="28"/>
        </w:rPr>
        <w:t>
      Шынайы мәліметтер ұсынғаным үшін дербес жауап беремін, сондай-ақ аталған мемлекеттік қызметті көрсету кезінде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Телефон нөмірі:</w:t>
      </w:r>
    </w:p>
    <w:p>
      <w:pPr>
        <w:spacing w:after="0"/>
        <w:ind w:left="0"/>
        <w:jc w:val="both"/>
      </w:pPr>
      <w:r>
        <w:rPr>
          <w:rFonts w:ascii="Times New Roman"/>
          <w:b w:val="false"/>
          <w:i w:val="false"/>
          <w:color w:val="000000"/>
          <w:sz w:val="28"/>
        </w:rPr>
        <w:t>
      E-mail:</w:t>
      </w:r>
    </w:p>
    <w:p>
      <w:pPr>
        <w:spacing w:after="0"/>
        <w:ind w:left="0"/>
        <w:jc w:val="both"/>
      </w:pPr>
      <w:r>
        <w:rPr>
          <w:rFonts w:ascii="Times New Roman"/>
          <w:b w:val="false"/>
          <w:i w:val="false"/>
          <w:color w:val="000000"/>
          <w:sz w:val="28"/>
        </w:rPr>
        <w:t>
      Факс:</w:t>
      </w:r>
    </w:p>
    <w:p>
      <w:pPr>
        <w:spacing w:after="0"/>
        <w:ind w:left="0"/>
        <w:jc w:val="both"/>
      </w:pPr>
      <w:r>
        <w:rPr>
          <w:rFonts w:ascii="Times New Roman"/>
          <w:b w:val="false"/>
          <w:i w:val="false"/>
          <w:color w:val="000000"/>
          <w:sz w:val="28"/>
        </w:rPr>
        <w:t>
      Талап етілетін құжат топтамасы:</w:t>
      </w:r>
    </w:p>
    <w:p>
      <w:pPr>
        <w:spacing w:after="0"/>
        <w:ind w:left="0"/>
        <w:jc w:val="both"/>
      </w:pPr>
      <w:r>
        <w:rPr>
          <w:rFonts w:ascii="Times New Roman"/>
          <w:b w:val="false"/>
          <w:i w:val="false"/>
          <w:color w:val="000000"/>
          <w:sz w:val="28"/>
        </w:rPr>
        <w:t>
      - патенттік сенім білдірілген өкіл қызметімен айналысуға үміткер адамдардың аттестаттаудан өтуі үшін мәліметтер;</w:t>
      </w:r>
    </w:p>
    <w:p>
      <w:pPr>
        <w:spacing w:after="0"/>
        <w:ind w:left="0"/>
        <w:jc w:val="both"/>
      </w:pPr>
      <w:r>
        <w:rPr>
          <w:rFonts w:ascii="Times New Roman"/>
          <w:b w:val="false"/>
          <w:i w:val="false"/>
          <w:color w:val="000000"/>
          <w:sz w:val="28"/>
        </w:rPr>
        <w:t>
      - зияткерлік меншік құқықтарын сақтау және қорғау саласында кемінде төрт жыл жұмыс өтілі бар немесе патенттік сенім білдірілген өкілдер палатасында кемінде бір жыл тағылымдамадан өткен еңбек қызметін растайтын құжаттың электрондық көшірмесі.</w:t>
      </w:r>
    </w:p>
    <w:p>
      <w:pPr>
        <w:spacing w:after="0"/>
        <w:ind w:left="0"/>
        <w:jc w:val="both"/>
      </w:pPr>
      <w:r>
        <w:rPr>
          <w:rFonts w:ascii="Times New Roman"/>
          <w:b w:val="false"/>
          <w:i w:val="false"/>
          <w:color w:val="000000"/>
          <w:sz w:val="28"/>
        </w:rPr>
        <w:t>
      Қосымша ___ парақта.</w:t>
      </w:r>
    </w:p>
    <w:p>
      <w:pPr>
        <w:spacing w:after="0"/>
        <w:ind w:left="0"/>
        <w:jc w:val="both"/>
      </w:pPr>
      <w:r>
        <w:rPr>
          <w:rFonts w:ascii="Times New Roman"/>
          <w:b w:val="false"/>
          <w:i w:val="false"/>
          <w:color w:val="000000"/>
          <w:sz w:val="28"/>
        </w:rPr>
        <w:t>
      Азамат ______________________________________ күні:__________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Патенттік сенім білдірілген өкіл қызметімен айналысуға үміткер адамдарды аттестаттаудан өткізу, патенттік сенім білдірілген өкілдердің тізілімінде тіркеу және оған өзерістер енгізу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49" w:id="55"/>
    <w:p>
      <w:pPr>
        <w:spacing w:after="0"/>
        <w:ind w:left="0"/>
        <w:jc w:val="left"/>
      </w:pPr>
      <w:r>
        <w:rPr>
          <w:rFonts w:ascii="Times New Roman"/>
          <w:b/>
          <w:i w:val="false"/>
          <w:color w:val="000000"/>
        </w:rPr>
        <w:t xml:space="preserve"> Патенттік сенім білдірілген өкілдерді аттестаттаудан өту үшін мәліметтер</w:t>
      </w:r>
    </w:p>
    <w:bookmarkEnd w:id="55"/>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(жеке тұлғаның тегi, аты, әкесiнiң аты (бар болған кезде), жеке сәйкестендiру нөмiрi)</w:t>
      </w:r>
    </w:p>
    <w:p>
      <w:pPr>
        <w:spacing w:after="0"/>
        <w:ind w:left="0"/>
        <w:jc w:val="both"/>
      </w:pPr>
      <w:r>
        <w:rPr>
          <w:rFonts w:ascii="Times New Roman"/>
          <w:b w:val="false"/>
          <w:i w:val="false"/>
          <w:color w:val="000000"/>
          <w:sz w:val="28"/>
        </w:rPr>
        <w:t>
      1. Диплом туралы мәлімет:</w:t>
      </w:r>
    </w:p>
    <w:p>
      <w:pPr>
        <w:spacing w:after="0"/>
        <w:ind w:left="0"/>
        <w:jc w:val="both"/>
      </w:pPr>
      <w:r>
        <w:rPr>
          <w:rFonts w:ascii="Times New Roman"/>
          <w:b w:val="false"/>
          <w:i w:val="false"/>
          <w:color w:val="000000"/>
          <w:sz w:val="28"/>
        </w:rPr>
        <w:t>
      1) жоғары оқу орнының атауы __________________________________________</w:t>
      </w:r>
    </w:p>
    <w:p>
      <w:pPr>
        <w:spacing w:after="0"/>
        <w:ind w:left="0"/>
        <w:jc w:val="both"/>
      </w:pPr>
      <w:r>
        <w:rPr>
          <w:rFonts w:ascii="Times New Roman"/>
          <w:b w:val="false"/>
          <w:i w:val="false"/>
          <w:color w:val="000000"/>
          <w:sz w:val="28"/>
        </w:rPr>
        <w:t>
      2) дипломның нөмірі __________________________________________________</w:t>
      </w:r>
    </w:p>
    <w:p>
      <w:pPr>
        <w:spacing w:after="0"/>
        <w:ind w:left="0"/>
        <w:jc w:val="both"/>
      </w:pPr>
      <w:r>
        <w:rPr>
          <w:rFonts w:ascii="Times New Roman"/>
          <w:b w:val="false"/>
          <w:i w:val="false"/>
          <w:color w:val="000000"/>
          <w:sz w:val="28"/>
        </w:rPr>
        <w:t>
      3) дипломның берілген күні __________________________________________________</w:t>
      </w:r>
    </w:p>
    <w:p>
      <w:pPr>
        <w:spacing w:after="0"/>
        <w:ind w:left="0"/>
        <w:jc w:val="both"/>
      </w:pPr>
      <w:r>
        <w:rPr>
          <w:rFonts w:ascii="Times New Roman"/>
          <w:b w:val="false"/>
          <w:i w:val="false"/>
          <w:color w:val="000000"/>
          <w:sz w:val="28"/>
        </w:rPr>
        <w:t xml:space="preserve">
      4) "Білім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нострификациялау немесе тану рәсімдерінен өткенін растайтын құжат сериясы және нөмірі:</w:t>
      </w:r>
    </w:p>
    <w:p>
      <w:pPr>
        <w:spacing w:after="0"/>
        <w:ind w:left="0"/>
        <w:jc w:val="both"/>
      </w:pPr>
      <w:r>
        <w:rPr>
          <w:rFonts w:ascii="Times New Roman"/>
          <w:b w:val="false"/>
          <w:i w:val="false"/>
          <w:color w:val="000000"/>
          <w:sz w:val="28"/>
        </w:rPr>
        <w:t>
      ______________________________________________________</w:t>
      </w:r>
    </w:p>
    <w:p>
      <w:pPr>
        <w:spacing w:after="0"/>
        <w:ind w:left="0"/>
        <w:jc w:val="both"/>
      </w:pPr>
      <w:r>
        <w:rPr>
          <w:rFonts w:ascii="Times New Roman"/>
          <w:b w:val="false"/>
          <w:i w:val="false"/>
          <w:color w:val="000000"/>
          <w:sz w:val="28"/>
        </w:rPr>
        <w:t>
      негіздеме: күні және нөмірі _______________________________________________</w:t>
      </w:r>
    </w:p>
    <w:p>
      <w:pPr>
        <w:spacing w:after="0"/>
        <w:ind w:left="0"/>
        <w:jc w:val="both"/>
      </w:pPr>
      <w:r>
        <w:rPr>
          <w:rFonts w:ascii="Times New Roman"/>
          <w:b w:val="false"/>
          <w:i w:val="false"/>
          <w:color w:val="000000"/>
          <w:sz w:val="28"/>
        </w:rPr>
        <w:t>
      тіркеу нөмірі және күні ___________________________________________________</w:t>
      </w:r>
    </w:p>
    <w:p>
      <w:pPr>
        <w:spacing w:after="0"/>
        <w:ind w:left="0"/>
        <w:jc w:val="both"/>
      </w:pPr>
      <w:r>
        <w:rPr>
          <w:rFonts w:ascii="Times New Roman"/>
          <w:b w:val="false"/>
          <w:i w:val="false"/>
          <w:color w:val="000000"/>
          <w:sz w:val="28"/>
        </w:rPr>
        <w:t>
      Жеке тұлға _____________________________________ күні:________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Патенттік сенім білдірілген </w:t>
            </w:r>
            <w:r>
              <w:br/>
            </w:r>
            <w:r>
              <w:rPr>
                <w:rFonts w:ascii="Times New Roman"/>
                <w:b w:val="false"/>
                <w:i w:val="false"/>
                <w:color w:val="000000"/>
                <w:sz w:val="20"/>
              </w:rPr>
              <w:t xml:space="preserve">өкіл қызметімен айналысуға </w:t>
            </w:r>
            <w:r>
              <w:br/>
            </w:r>
            <w:r>
              <w:rPr>
                <w:rFonts w:ascii="Times New Roman"/>
                <w:b w:val="false"/>
                <w:i w:val="false"/>
                <w:color w:val="000000"/>
                <w:sz w:val="20"/>
              </w:rPr>
              <w:t xml:space="preserve">үміткер адамдарды </w:t>
            </w:r>
            <w:r>
              <w:br/>
            </w:r>
            <w:r>
              <w:rPr>
                <w:rFonts w:ascii="Times New Roman"/>
                <w:b w:val="false"/>
                <w:i w:val="false"/>
                <w:color w:val="000000"/>
                <w:sz w:val="20"/>
              </w:rPr>
              <w:t xml:space="preserve">аттестаттаудан өткізу, патенттік </w:t>
            </w:r>
            <w:r>
              <w:br/>
            </w:r>
            <w:r>
              <w:rPr>
                <w:rFonts w:ascii="Times New Roman"/>
                <w:b w:val="false"/>
                <w:i w:val="false"/>
                <w:color w:val="000000"/>
                <w:sz w:val="20"/>
              </w:rPr>
              <w:t xml:space="preserve">сенім білдірілген өкілдердің </w:t>
            </w:r>
            <w:r>
              <w:br/>
            </w:r>
            <w:r>
              <w:rPr>
                <w:rFonts w:ascii="Times New Roman"/>
                <w:b w:val="false"/>
                <w:i w:val="false"/>
                <w:color w:val="000000"/>
                <w:sz w:val="20"/>
              </w:rPr>
              <w:t xml:space="preserve">тізілімінде тіркеу және оған </w:t>
            </w:r>
            <w:r>
              <w:br/>
            </w:r>
            <w:r>
              <w:rPr>
                <w:rFonts w:ascii="Times New Roman"/>
                <w:b w:val="false"/>
                <w:i w:val="false"/>
                <w:color w:val="000000"/>
                <w:sz w:val="20"/>
              </w:rPr>
              <w:t xml:space="preserve">өзерістер енгізу қағидаларына </w:t>
            </w:r>
            <w:r>
              <w:br/>
            </w:r>
            <w:r>
              <w:rPr>
                <w:rFonts w:ascii="Times New Roman"/>
                <w:b w:val="false"/>
                <w:i w:val="false"/>
                <w:color w:val="000000"/>
                <w:sz w:val="20"/>
              </w:rPr>
              <w:t>3-қосымша</w:t>
            </w:r>
          </w:p>
        </w:tc>
      </w:tr>
    </w:tbl>
    <w:bookmarkStart w:name="z51" w:id="56"/>
    <w:p>
      <w:pPr>
        <w:spacing w:after="0"/>
        <w:ind w:left="0"/>
        <w:jc w:val="left"/>
      </w:pPr>
      <w:r>
        <w:rPr>
          <w:rFonts w:ascii="Times New Roman"/>
          <w:b/>
          <w:i w:val="false"/>
          <w:color w:val="000000"/>
        </w:rPr>
        <w:t xml:space="preserve"> Мемлекеттік баж төлеу үшін қажетті банк деректемелері</w:t>
      </w:r>
    </w:p>
    <w:bookmarkEnd w:id="56"/>
    <w:p>
      <w:pPr>
        <w:spacing w:after="0"/>
        <w:ind w:left="0"/>
        <w:jc w:val="both"/>
      </w:pPr>
      <w:r>
        <w:rPr>
          <w:rFonts w:ascii="Times New Roman"/>
          <w:b w:val="false"/>
          <w:i w:val="false"/>
          <w:color w:val="ff0000"/>
          <w:sz w:val="28"/>
        </w:rPr>
        <w:t xml:space="preserve">
      Ескерту. 3-қосымша алып тасталды - ҚР Әділет министрінің 29.01.2026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Патенттік сенім білдірілген өкіл</w:t>
            </w:r>
            <w:r>
              <w:br/>
            </w:r>
            <w:r>
              <w:rPr>
                <w:rFonts w:ascii="Times New Roman"/>
                <w:b w:val="false"/>
                <w:i w:val="false"/>
                <w:color w:val="000000"/>
                <w:sz w:val="20"/>
              </w:rPr>
              <w:t>қызметімен айналысуға үміткер</w:t>
            </w:r>
            <w:r>
              <w:br/>
            </w:r>
            <w:r>
              <w:rPr>
                <w:rFonts w:ascii="Times New Roman"/>
                <w:b w:val="false"/>
                <w:i w:val="false"/>
                <w:color w:val="000000"/>
                <w:sz w:val="20"/>
              </w:rPr>
              <w:t>адамдарды аттестаттаудан өткізу, патенттік сенім білдірілген өкілдердің</w:t>
            </w:r>
            <w:r>
              <w:br/>
            </w:r>
            <w:r>
              <w:rPr>
                <w:rFonts w:ascii="Times New Roman"/>
                <w:b w:val="false"/>
                <w:i w:val="false"/>
                <w:color w:val="000000"/>
                <w:sz w:val="20"/>
              </w:rPr>
              <w:t>тізілімдеріне тіркеу және оларға өзгерістер енгізу қағидаларын</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62" w:id="57"/>
    <w:p>
      <w:pPr>
        <w:spacing w:after="0"/>
        <w:ind w:left="0"/>
        <w:jc w:val="left"/>
      </w:pPr>
      <w:r>
        <w:rPr>
          <w:rFonts w:ascii="Times New Roman"/>
          <w:b/>
          <w:i w:val="false"/>
          <w:color w:val="000000"/>
        </w:rPr>
        <w:t xml:space="preserve"> "Патенттік сенім білдірілген өкіл қызметімен айналысуға үміткер  адамдарды аттестаттаудан өткізу" мемлекеттік қызмет көрсетуге қойылатын негізгі талаптардың тізбесі</w:t>
      </w:r>
    </w:p>
    <w:bookmarkEnd w:id="57"/>
    <w:p>
      <w:pPr>
        <w:spacing w:after="0"/>
        <w:ind w:left="0"/>
        <w:jc w:val="both"/>
      </w:pPr>
      <w:r>
        <w:rPr>
          <w:rFonts w:ascii="Times New Roman"/>
          <w:b w:val="false"/>
          <w:i w:val="false"/>
          <w:color w:val="ff0000"/>
          <w:sz w:val="28"/>
        </w:rPr>
        <w:t xml:space="preserve">
      Ескерту. 4-қосымша жаңа редакцияда – ҚР Әділет министрінің 30.09.2026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w:t>
            </w:r>
          </w:p>
          <w:p>
            <w:pPr>
              <w:spacing w:after="20"/>
              <w:ind w:left="20"/>
              <w:jc w:val="both"/>
            </w:pPr>
            <w:r>
              <w:rPr>
                <w:rFonts w:ascii="Times New Roman"/>
                <w:b w:val="false"/>
                <w:i w:val="false"/>
                <w:color w:val="000000"/>
                <w:sz w:val="20"/>
              </w:rPr>
              <w:t>
"Патенттік сенім білдірілген өкіл қызметімен айналысуға үміткер</w:t>
            </w:r>
          </w:p>
          <w:p>
            <w:pPr>
              <w:spacing w:after="20"/>
              <w:ind w:left="20"/>
              <w:jc w:val="both"/>
            </w:pPr>
            <w:r>
              <w:rPr>
                <w:rFonts w:ascii="Times New Roman"/>
                <w:b w:val="false"/>
                <w:i w:val="false"/>
                <w:color w:val="000000"/>
                <w:sz w:val="20"/>
              </w:rPr>
              <w:t>
адамдарды аттестаттаудан өткізу"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Зияткерлік меншік құқығы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қабылданған бастап 7 (жеті) жұмыс күні ішінде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композиттік қызмет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 емтиханын тапсыру қорытындысы бойынша оң немесе теріс шешім немесе осы қосымшаның  9-тармағында көзделген жағдайларда және негіздер бойынша мемлекеттік көрсетілетін қызметтен бас тарту.</w:t>
            </w:r>
          </w:p>
          <w:p>
            <w:pPr>
              <w:spacing w:after="20"/>
              <w:ind w:left="20"/>
              <w:jc w:val="both"/>
            </w:pPr>
            <w:r>
              <w:rPr>
                <w:rFonts w:ascii="Times New Roman"/>
                <w:b w:val="false"/>
                <w:i w:val="false"/>
                <w:color w:val="000000"/>
                <w:sz w:val="20"/>
              </w:rPr>
              <w:t>
Мемлекеттік қызмет көрсету нәтижесінің ұсыну нысаны: электронды/ композиттік қызмет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Қағидалардың 1, 1-1 қосымшасына сәйкес нысан бойынша қазақ немесе орыс тілдерінде электрондық цифрлық қолтаңбамен (бұдан әрі – ЭЦҚ) куәландырылған патенттік сенім білдірілген өкіл қызметімен айналысуға үміткер адамдарды аттестаттауға жіберу туралы өтініш;</w:t>
            </w:r>
          </w:p>
          <w:p>
            <w:pPr>
              <w:spacing w:after="20"/>
              <w:ind w:left="20"/>
              <w:jc w:val="both"/>
            </w:pPr>
            <w:r>
              <w:rPr>
                <w:rFonts w:ascii="Times New Roman"/>
                <w:b w:val="false"/>
                <w:i w:val="false"/>
                <w:color w:val="000000"/>
                <w:sz w:val="20"/>
              </w:rPr>
              <w:t>
2) осы Қағидалардың 2-қосымшасына сәйкес нысан бойынша патенттік сенім білдірілген өкіл қызметімен айналысуға үміткер адамдарды аттестаттаудан өткізуге арналған мәліметтер;</w:t>
            </w:r>
          </w:p>
          <w:p>
            <w:pPr>
              <w:spacing w:after="20"/>
              <w:ind w:left="20"/>
              <w:jc w:val="both"/>
            </w:pPr>
            <w:r>
              <w:rPr>
                <w:rFonts w:ascii="Times New Roman"/>
                <w:b w:val="false"/>
                <w:i w:val="false"/>
                <w:color w:val="000000"/>
                <w:sz w:val="20"/>
              </w:rPr>
              <w:t>
3) зияткерлік меншік құқықтарын сақтау және қорғау саласында кемінде төрт жыл жұмыс өтілі бар немесе патенттік сенім білдірілген өкілдер палатасында кемінде бір жыл тағылымдамадан өткен еңбек қызметін растайтын құжаттың электрондық көшірмесі.</w:t>
            </w:r>
          </w:p>
          <w:p>
            <w:pPr>
              <w:spacing w:after="20"/>
              <w:ind w:left="20"/>
              <w:jc w:val="both"/>
            </w:pPr>
            <w:r>
              <w:rPr>
                <w:rFonts w:ascii="Times New Roman"/>
                <w:b w:val="false"/>
                <w:i w:val="false"/>
                <w:color w:val="000000"/>
                <w:sz w:val="20"/>
              </w:rPr>
              <w:t>
Осы Қағидалардың 2-қосымшасында көрсетілген мәліметтер аттестаттау емтиханына келген кезде көрсетілетін қызметті алушы ұсынатын құжаттардың түпнұсқаларымен салыстырылады.</w:t>
            </w:r>
          </w:p>
          <w:p>
            <w:pPr>
              <w:spacing w:after="20"/>
              <w:ind w:left="20"/>
              <w:jc w:val="both"/>
            </w:pPr>
            <w:r>
              <w:rPr>
                <w:rFonts w:ascii="Times New Roman"/>
                <w:b w:val="false"/>
                <w:i w:val="false"/>
                <w:color w:val="000000"/>
                <w:sz w:val="20"/>
              </w:rPr>
              <w:t>
Жеке тұлғаның жеке басын куәландыратын құжат туралы мәліметтерді, сондай-ақ заңды тұлғаның мемлекеттік тіркелуі (қайта тіркелуі) туралы мәліметтерді қызмет алушы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"Дербес деректер және оларды қорғау туралы" Қазақстан Республикасы Заңының 8-бабына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 болмаған жағдайда жол берілмейді;</w:t>
            </w:r>
          </w:p>
          <w:p>
            <w:pPr>
              <w:spacing w:after="20"/>
              <w:ind w:left="20"/>
              <w:jc w:val="both"/>
            </w:pPr>
            <w:r>
              <w:rPr>
                <w:rFonts w:ascii="Times New Roman"/>
                <w:b w:val="false"/>
                <w:i w:val="false"/>
                <w:color w:val="000000"/>
                <w:sz w:val="20"/>
              </w:rPr>
              <w:t>
5)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"Патенттік сенім білдірілген өкіл қызметімен айналысуға үміткер адамдарды аттестаттаудан өткізу" композиттік мемлекеттік қызметін алады.</w:t>
            </w:r>
          </w:p>
          <w:p>
            <w:pPr>
              <w:spacing w:after="20"/>
              <w:ind w:left="20"/>
              <w:jc w:val="both"/>
            </w:pPr>
            <w:r>
              <w:rPr>
                <w:rFonts w:ascii="Times New Roman"/>
                <w:b w:val="false"/>
                <w:i w:val="false"/>
                <w:color w:val="000000"/>
                <w:sz w:val="20"/>
              </w:rPr>
              <w:t>
Мемлекеттік қызмет көрсету орындарының мекенжайлары уәкілетті органның www.gov.kz/memleket/entities/adilet-kis, сондай-ақ</w:t>
            </w:r>
          </w:p>
          <w:p>
            <w:pPr>
              <w:spacing w:after="20"/>
              <w:ind w:left="20"/>
              <w:jc w:val="both"/>
            </w:pPr>
            <w:r>
              <w:rPr>
                <w:rFonts w:ascii="Times New Roman"/>
                <w:b w:val="false"/>
                <w:i w:val="false"/>
                <w:color w:val="000000"/>
                <w:sz w:val="20"/>
              </w:rPr>
              <w:t>
www.gov.kz/memleket/entities/adilet.</w:t>
            </w:r>
          </w:p>
          <w:p>
            <w:pPr>
              <w:spacing w:after="20"/>
              <w:ind w:left="20"/>
              <w:jc w:val="both"/>
            </w:pPr>
            <w:r>
              <w:rPr>
                <w:rFonts w:ascii="Times New Roman"/>
                <w:b w:val="false"/>
                <w:i w:val="false"/>
                <w:color w:val="000000"/>
                <w:sz w:val="20"/>
              </w:rPr>
              <w:t>
интернет-ресурсының "Мемлекеттік қызметтер" бөлігінде орналастырылған.</w:t>
            </w:r>
          </w:p>
          <w:p>
            <w:pPr>
              <w:spacing w:after="20"/>
              <w:ind w:left="20"/>
              <w:jc w:val="both"/>
            </w:pPr>
            <w:r>
              <w:rPr>
                <w:rFonts w:ascii="Times New Roman"/>
                <w:b w:val="false"/>
                <w:i w:val="false"/>
                <w:color w:val="000000"/>
                <w:sz w:val="20"/>
              </w:rPr>
              <w:t>
Көрсетілетін қызметтті алушы ЭЦҚ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Көрсетілетін қызметтті алушының мемлекеттік қызмет көрсетудің тәртібі мен мәртебесі туралы ақпаратты "жеке кабинет" порталда қашықтықтан қолжетімділік режим арқылы, сондай-ақ бірыңғай байланыс орталығы арқылы алу мүмкіндігі бар.</w:t>
            </w:r>
          </w:p>
          <w:p>
            <w:pPr>
              <w:spacing w:after="20"/>
              <w:ind w:left="20"/>
              <w:jc w:val="both"/>
            </w:pPr>
            <w:r>
              <w:rPr>
                <w:rFonts w:ascii="Times New Roman"/>
                <w:b w:val="false"/>
                <w:i w:val="false"/>
                <w:color w:val="000000"/>
                <w:sz w:val="20"/>
              </w:rPr>
              <w:t>
Мемлекеттік қызмет көрсету мәселелері бойынша анықтама қызметінің байланыс телефондары: 8 (7172) 74-09-93, 74-76-85. Единый контакт-центр: 1414, 8 800 080 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Патенттік сенім білдірілген өкіл қызметімен айналысуға үміткер адамдарды аттестаттаудан өткізу, патенттік сенім білдірілген өкілдердің тізілімдеріне тіркеу және оларға өзгерістер енгізу қағидаларына 5-қосымша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Әділет министрлігі Зияткерлік меншік құқығы комитетінің төрағасына__________________ (азаматтың тегi, аты, әкесiнiң аты (бар болған кезде), жеке сәйкестендiру нөмiрi) мекенжайы _____________________ (почталық индексi, облысы, қаласы, ауданы, елдi мекенi, көше атауы, үй/ғимараттың нөмiрi)</w:t>
            </w:r>
          </w:p>
        </w:tc>
      </w:tr>
    </w:tbl>
    <w:bookmarkStart w:name="z54" w:id="58"/>
    <w:p>
      <w:pPr>
        <w:spacing w:after="0"/>
        <w:ind w:left="0"/>
        <w:jc w:val="left"/>
      </w:pPr>
      <w:r>
        <w:rPr>
          <w:rFonts w:ascii="Times New Roman"/>
          <w:b/>
          <w:i w:val="false"/>
          <w:color w:val="000000"/>
        </w:rPr>
        <w:t xml:space="preserve"> Қазақстан Республикасының патенттік сенім білдірілген өкілінің қызметімен айналысуға үміткер адамды тауар белгілері, географиялық нұсқамалар, тауар шығарылған жердің атаулары саласындағы мамандандыру бойынша аттестаттауға рұқсат беру және патенттік сенім білдірілген өкіл куәлігін беру туралы өтініш</w:t>
      </w:r>
    </w:p>
    <w:bookmarkEnd w:id="58"/>
    <w:p>
      <w:pPr>
        <w:spacing w:after="0"/>
        <w:ind w:left="0"/>
        <w:jc w:val="both"/>
      </w:pPr>
      <w:r>
        <w:rPr>
          <w:rFonts w:ascii="Times New Roman"/>
          <w:b w:val="false"/>
          <w:i w:val="false"/>
          <w:color w:val="ff0000"/>
          <w:sz w:val="28"/>
        </w:rPr>
        <w:t xml:space="preserve">
      Ескерту. 5-қосымша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Мені тауар белгілері, географиялық нұсқамалар, тауар шығарылған жердің атаулары саласындағы мамандандыру бойынша Қазақстан Республикасының патенттік сенім білдірілген өкілге аттесттауға өтуге рұқсат беруді сұраймын.</w:t>
      </w:r>
    </w:p>
    <w:p>
      <w:pPr>
        <w:spacing w:after="0"/>
        <w:ind w:left="0"/>
        <w:jc w:val="both"/>
      </w:pPr>
      <w:r>
        <w:rPr>
          <w:rFonts w:ascii="Times New Roman"/>
          <w:b w:val="false"/>
          <w:i w:val="false"/>
          <w:color w:val="000000"/>
          <w:sz w:val="28"/>
        </w:rPr>
        <w:t>
      Шынайы мәліметтер ұсынғаным үшін дербес жауап беремін, сондай-ақ аталған мемлекеттік қызметті көрсету кезінде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Аттестаттау емтиханын тапсыру қорытындысы бойынша оң шешімнен кейін Қазақстан Республикасының патенттік сенім білдірілген өкіл куәлігін беруіңізді сұраймын.</w:t>
      </w:r>
    </w:p>
    <w:p>
      <w:pPr>
        <w:spacing w:after="0"/>
        <w:ind w:left="0"/>
        <w:jc w:val="both"/>
      </w:pPr>
      <w:r>
        <w:rPr>
          <w:rFonts w:ascii="Times New Roman"/>
          <w:b w:val="false"/>
          <w:i w:val="false"/>
          <w:color w:val="000000"/>
          <w:sz w:val="28"/>
        </w:rPr>
        <w:t>
      Телефон нөмірі:</w:t>
      </w:r>
    </w:p>
    <w:p>
      <w:pPr>
        <w:spacing w:after="0"/>
        <w:ind w:left="0"/>
        <w:jc w:val="both"/>
      </w:pPr>
      <w:r>
        <w:rPr>
          <w:rFonts w:ascii="Times New Roman"/>
          <w:b w:val="false"/>
          <w:i w:val="false"/>
          <w:color w:val="000000"/>
          <w:sz w:val="28"/>
        </w:rPr>
        <w:t>
      E-mail:</w:t>
      </w:r>
    </w:p>
    <w:p>
      <w:pPr>
        <w:spacing w:after="0"/>
        <w:ind w:left="0"/>
        <w:jc w:val="both"/>
      </w:pPr>
      <w:r>
        <w:rPr>
          <w:rFonts w:ascii="Times New Roman"/>
          <w:b w:val="false"/>
          <w:i w:val="false"/>
          <w:color w:val="000000"/>
          <w:sz w:val="28"/>
        </w:rPr>
        <w:t>
      Факс:</w:t>
      </w:r>
    </w:p>
    <w:p>
      <w:pPr>
        <w:spacing w:after="0"/>
        <w:ind w:left="0"/>
        <w:jc w:val="both"/>
      </w:pPr>
      <w:r>
        <w:rPr>
          <w:rFonts w:ascii="Times New Roman"/>
          <w:b w:val="false"/>
          <w:i w:val="false"/>
          <w:color w:val="000000"/>
          <w:sz w:val="28"/>
        </w:rPr>
        <w:t>
      Талап етілетін құжат топтамасы:</w:t>
      </w:r>
    </w:p>
    <w:p>
      <w:pPr>
        <w:spacing w:after="0"/>
        <w:ind w:left="0"/>
        <w:jc w:val="both"/>
      </w:pPr>
      <w:r>
        <w:rPr>
          <w:rFonts w:ascii="Times New Roman"/>
          <w:b w:val="false"/>
          <w:i w:val="false"/>
          <w:color w:val="000000"/>
          <w:sz w:val="28"/>
        </w:rPr>
        <w:t>
      - патенттік сенім білдірілген өкіл қызметімен айналысуға үміткер адамдардың аттестаттаудан өтуі үшін мәліметтер;</w:t>
      </w:r>
    </w:p>
    <w:p>
      <w:pPr>
        <w:spacing w:after="0"/>
        <w:ind w:left="0"/>
        <w:jc w:val="both"/>
      </w:pPr>
      <w:r>
        <w:rPr>
          <w:rFonts w:ascii="Times New Roman"/>
          <w:b w:val="false"/>
          <w:i w:val="false"/>
          <w:color w:val="000000"/>
          <w:sz w:val="28"/>
        </w:rPr>
        <w:t>
      - зияткерлік меншік құқықтарын сақтау және қорғау саласында кемінде төрт жыл жұмыс өтілі бар немесе патенттік сенім білдірілген өкілдер палатасында кемінде бір жыл тағылымдамадан өткен еңбек қызметін растайтын құжаттың электрондық көшірмесі.</w:t>
      </w:r>
    </w:p>
    <w:p>
      <w:pPr>
        <w:spacing w:after="0"/>
        <w:ind w:left="0"/>
        <w:jc w:val="both"/>
      </w:pPr>
      <w:r>
        <w:rPr>
          <w:rFonts w:ascii="Times New Roman"/>
          <w:b w:val="false"/>
          <w:i w:val="false"/>
          <w:color w:val="000000"/>
          <w:sz w:val="28"/>
        </w:rPr>
        <w:t>
      Қосымша _____ парақта.</w:t>
      </w:r>
    </w:p>
    <w:p>
      <w:pPr>
        <w:spacing w:after="0"/>
        <w:ind w:left="0"/>
        <w:jc w:val="both"/>
      </w:pPr>
      <w:r>
        <w:rPr>
          <w:rFonts w:ascii="Times New Roman"/>
          <w:b w:val="false"/>
          <w:i w:val="false"/>
          <w:color w:val="000000"/>
          <w:sz w:val="28"/>
        </w:rPr>
        <w:t>
      Азамат__________________________________________күні:________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Патенттік сенім білдірілген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өкіл қызметімен айналысуға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үміткер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аттестаттаудан өткізу, патенттік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 білдірілген өкілдердің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тізілімдеріне тіркеу және оларға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Әділет министрлігі Зияткерлік меншік құқығы комитетінің төрағасына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(азаматтың тегi, аты, әкесiнiң аты (бар болған кезде), жеке сәйкестендiру нөмiрi)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(почталық индексi, облысы, қаласы, ауданы, елдi мекенi, көше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үй/ғимараттың нөмiрi)</w:t>
            </w:r>
          </w:p>
        </w:tc>
      </w:tr>
    </w:tbl>
    <w:bookmarkStart w:name="z64" w:id="59"/>
    <w:p>
      <w:pPr>
        <w:spacing w:after="0"/>
        <w:ind w:left="0"/>
        <w:jc w:val="left"/>
      </w:pPr>
      <w:r>
        <w:rPr>
          <w:rFonts w:ascii="Times New Roman"/>
          <w:b/>
          <w:i w:val="false"/>
          <w:color w:val="000000"/>
        </w:rPr>
        <w:t xml:space="preserve"> Қазақстан Республикасының патенттік сенім білдірілген өкілінің қызметімен айналысуға үміткер адамды өнертабыстар, пайдалы модельдер, өнеркәсіптік үлгілер, селекциялық жетістіктер саласындағы мамандандыру бойынша аттестаттауға рұқсат беру және патенттік сенім білдірілген өкіл куәлігін беру туралы өтініш</w:t>
      </w:r>
    </w:p>
    <w:bookmarkEnd w:id="59"/>
    <w:p>
      <w:pPr>
        <w:spacing w:after="0"/>
        <w:ind w:left="0"/>
        <w:jc w:val="both"/>
      </w:pPr>
      <w:r>
        <w:rPr>
          <w:rFonts w:ascii="Times New Roman"/>
          <w:b w:val="false"/>
          <w:i w:val="false"/>
          <w:color w:val="ff0000"/>
          <w:sz w:val="28"/>
        </w:rPr>
        <w:t xml:space="preserve">
      Ескерту. Қағидалар 5-1-қосымшамен толықтырылды - ҚР Әділет министрінің 29.01.2026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p>
      <w:pPr>
        <w:spacing w:after="0"/>
        <w:ind w:left="0"/>
        <w:jc w:val="both"/>
      </w:pPr>
      <w:r>
        <w:rPr>
          <w:rFonts w:ascii="Times New Roman"/>
          <w:b w:val="false"/>
          <w:i w:val="false"/>
          <w:color w:val="000000"/>
          <w:sz w:val="28"/>
        </w:rPr>
        <w:t>
      Мені өнертабыстар, пайдалы модельдер, өнеркәсіптік үлгілер, селекциялық жетістіктер саласындағы мамандандыру бойынша Қазақстан Республикасының патенттік сенім білдірілген өкілге аттесттауға өтуге рұқсат беруді сұраймын.</w:t>
      </w:r>
    </w:p>
    <w:p>
      <w:pPr>
        <w:spacing w:after="0"/>
        <w:ind w:left="0"/>
        <w:jc w:val="both"/>
      </w:pPr>
      <w:r>
        <w:rPr>
          <w:rFonts w:ascii="Times New Roman"/>
          <w:b w:val="false"/>
          <w:i w:val="false"/>
          <w:color w:val="000000"/>
          <w:sz w:val="28"/>
        </w:rPr>
        <w:t>
      Шынайы мәліметтер ұсынғаным үшін дербес жауап беремін, сондай-ақ аталған мемлекеттік қызметті көрсету кезінде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Аттестаттау емтиханын тапсыру қорытындысы бойынша оң шешімнен кейін Қазақстан Республикасының патенттік сенім білдірілген өкіл куәлігін беруіңізді сұраймын.</w:t>
      </w:r>
    </w:p>
    <w:p>
      <w:pPr>
        <w:spacing w:after="0"/>
        <w:ind w:left="0"/>
        <w:jc w:val="both"/>
      </w:pPr>
      <w:r>
        <w:rPr>
          <w:rFonts w:ascii="Times New Roman"/>
          <w:b w:val="false"/>
          <w:i w:val="false"/>
          <w:color w:val="000000"/>
          <w:sz w:val="28"/>
        </w:rPr>
        <w:t>
      Телефон нөмірі:</w:t>
      </w:r>
    </w:p>
    <w:p>
      <w:pPr>
        <w:spacing w:after="0"/>
        <w:ind w:left="0"/>
        <w:jc w:val="both"/>
      </w:pPr>
      <w:r>
        <w:rPr>
          <w:rFonts w:ascii="Times New Roman"/>
          <w:b w:val="false"/>
          <w:i w:val="false"/>
          <w:color w:val="000000"/>
          <w:sz w:val="28"/>
        </w:rPr>
        <w:t>
      E-mail:</w:t>
      </w:r>
    </w:p>
    <w:p>
      <w:pPr>
        <w:spacing w:after="0"/>
        <w:ind w:left="0"/>
        <w:jc w:val="both"/>
      </w:pPr>
      <w:r>
        <w:rPr>
          <w:rFonts w:ascii="Times New Roman"/>
          <w:b w:val="false"/>
          <w:i w:val="false"/>
          <w:color w:val="000000"/>
          <w:sz w:val="28"/>
        </w:rPr>
        <w:t>
      Факс:</w:t>
      </w:r>
    </w:p>
    <w:p>
      <w:pPr>
        <w:spacing w:after="0"/>
        <w:ind w:left="0"/>
        <w:jc w:val="both"/>
      </w:pPr>
      <w:r>
        <w:rPr>
          <w:rFonts w:ascii="Times New Roman"/>
          <w:b w:val="false"/>
          <w:i w:val="false"/>
          <w:color w:val="000000"/>
          <w:sz w:val="28"/>
        </w:rPr>
        <w:t>
      Талап етілетін құжат топтамасы:</w:t>
      </w:r>
    </w:p>
    <w:p>
      <w:pPr>
        <w:spacing w:after="0"/>
        <w:ind w:left="0"/>
        <w:jc w:val="both"/>
      </w:pPr>
      <w:r>
        <w:rPr>
          <w:rFonts w:ascii="Times New Roman"/>
          <w:b w:val="false"/>
          <w:i w:val="false"/>
          <w:color w:val="000000"/>
          <w:sz w:val="28"/>
        </w:rPr>
        <w:t>
      - патенттік сенім білдірілген өкіл қызметімен айналысуға үміткер адамдардың аттестаттаудан өтуі үшін мәліметтер;</w:t>
      </w:r>
    </w:p>
    <w:p>
      <w:pPr>
        <w:spacing w:after="0"/>
        <w:ind w:left="0"/>
        <w:jc w:val="both"/>
      </w:pPr>
      <w:r>
        <w:rPr>
          <w:rFonts w:ascii="Times New Roman"/>
          <w:b w:val="false"/>
          <w:i w:val="false"/>
          <w:color w:val="000000"/>
          <w:sz w:val="28"/>
        </w:rPr>
        <w:t>
      - зияткерлік меншік құқықтарын сақтау және қорғау саласында кемінде төрт жыл жұмыс өтілі бар немесе патенттік сенім білдірілген өкілдер палатасында кемінде бір жыл тағылымдамадан өткен еңбек қызметін растайтын құжаттың электрондық көшірмесі.</w:t>
      </w:r>
    </w:p>
    <w:p>
      <w:pPr>
        <w:spacing w:after="0"/>
        <w:ind w:left="0"/>
        <w:jc w:val="both"/>
      </w:pPr>
      <w:r>
        <w:rPr>
          <w:rFonts w:ascii="Times New Roman"/>
          <w:b w:val="false"/>
          <w:i w:val="false"/>
          <w:color w:val="000000"/>
          <w:sz w:val="28"/>
        </w:rPr>
        <w:t>
      Қосымша _____ парақта.</w:t>
      </w:r>
    </w:p>
    <w:p>
      <w:pPr>
        <w:spacing w:after="0"/>
        <w:ind w:left="0"/>
        <w:jc w:val="both"/>
      </w:pPr>
      <w:r>
        <w:rPr>
          <w:rFonts w:ascii="Times New Roman"/>
          <w:b w:val="false"/>
          <w:i w:val="false"/>
          <w:color w:val="000000"/>
          <w:sz w:val="28"/>
        </w:rPr>
        <w:t>
      Азамат__________________________________________күні:________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Патенттік сенім білдірілген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өкіл қызметімен айналысуға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үміткер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аттестаттаудан өткізу, патенттік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 білдірілген өкілдердің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тізілімдеріне тіркеу және оларға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Әділет министрлігі Зияткерлік меншік құқығы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комитетінің төрағасына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кiмнен 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(азаматтың тегi, аты, әкесiнiң аты (бар болған кезде), жеке сәйкестендiру нөмiрi)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(почталық индексi,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қаласы, ауданы, елдi мекенi,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көше атауы, үй/ғимараттың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нөмiрi)</w:t>
            </w:r>
          </w:p>
        </w:tc>
      </w:tr>
    </w:tbl>
    <w:bookmarkStart w:name="z56" w:id="60"/>
    <w:p>
      <w:pPr>
        <w:spacing w:after="0"/>
        <w:ind w:left="0"/>
        <w:jc w:val="left"/>
      </w:pPr>
      <w:r>
        <w:rPr>
          <w:rFonts w:ascii="Times New Roman"/>
          <w:b/>
          <w:i w:val="false"/>
          <w:color w:val="000000"/>
        </w:rPr>
        <w:t xml:space="preserve"> Тауар белгілері, географиялық нұсқамалар, тауар шығарылған жердің атаулары саласындағы мамандандыру бойынша Қазақстан Республикасының патенттік сенім білдірілген өкіл куәлігін беру туралы өтініш</w:t>
      </w:r>
    </w:p>
    <w:bookmarkEnd w:id="60"/>
    <w:p>
      <w:pPr>
        <w:spacing w:after="0"/>
        <w:ind w:left="0"/>
        <w:jc w:val="both"/>
      </w:pPr>
      <w:r>
        <w:rPr>
          <w:rFonts w:ascii="Times New Roman"/>
          <w:b w:val="false"/>
          <w:i w:val="false"/>
          <w:color w:val="ff0000"/>
          <w:sz w:val="28"/>
        </w:rPr>
        <w:t xml:space="preserve">
      Ескерту. 6-қосымша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Маған тауар белгілері, географиялық нұсқамалар, тауар шығарылған жердің атаулары саласындағы мамандандыру бойынша Қазақстан Республикасының патенттік сенім білдірілген өкіл куәлігін беруді сұраймын.</w:t>
      </w:r>
    </w:p>
    <w:p>
      <w:pPr>
        <w:spacing w:after="0"/>
        <w:ind w:left="0"/>
        <w:jc w:val="both"/>
      </w:pPr>
      <w:r>
        <w:rPr>
          <w:rFonts w:ascii="Times New Roman"/>
          <w:b w:val="false"/>
          <w:i w:val="false"/>
          <w:color w:val="000000"/>
          <w:sz w:val="28"/>
        </w:rPr>
        <w:t>
      Шынайы мәліметтер ұсынғаным үшін дербес жауап беремін, сондай-ақ аталған мемлекеттік қызметті көрсету кезінде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Қосымша: ___ парақта.</w:t>
      </w:r>
    </w:p>
    <w:p>
      <w:pPr>
        <w:spacing w:after="0"/>
        <w:ind w:left="0"/>
        <w:jc w:val="both"/>
      </w:pPr>
      <w:r>
        <w:rPr>
          <w:rFonts w:ascii="Times New Roman"/>
          <w:b w:val="false"/>
          <w:i w:val="false"/>
          <w:color w:val="000000"/>
          <w:sz w:val="28"/>
        </w:rPr>
        <w:t>
      Азамат ___________________________________________ күні: 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Патенттік сенім білдірілген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өкіл қызметімен айналысуға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үміткер адамдарды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аттестаттаудан өткізу, патенттік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 білдірілген өкілдердің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тізілімдеріне тіркеу және оларға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Әділет министрлігі Зияткерлік меншік құқығы комитетінің төрағасына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кiмнен 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(азаматтың тегi, аты, әкесiнiң аты (бар болған кезде), жеке сәйкестендiру нөмiрi)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(пошталық индексi,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қаласы, ауданы, елдi мекенi,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көше атауы, үй/ғимараттың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нөмiрi)</w:t>
            </w:r>
          </w:p>
        </w:tc>
      </w:tr>
    </w:tbl>
    <w:bookmarkStart w:name="z66" w:id="61"/>
    <w:p>
      <w:pPr>
        <w:spacing w:after="0"/>
        <w:ind w:left="0"/>
        <w:jc w:val="left"/>
      </w:pPr>
      <w:r>
        <w:rPr>
          <w:rFonts w:ascii="Times New Roman"/>
          <w:b/>
          <w:i w:val="false"/>
          <w:color w:val="000000"/>
        </w:rPr>
        <w:t xml:space="preserve"> Өнертабыстар, пайдалы модельдер, өнеркәсіптік үлгілер, селекциялық жетістіктер салсындағы мамандандыру бойынша Қазақстан Республикасының патенттік сенім білдірілген өкіл куәлігін беру туралы өтініш</w:t>
      </w:r>
    </w:p>
    <w:bookmarkEnd w:id="61"/>
    <w:p>
      <w:pPr>
        <w:spacing w:after="0"/>
        <w:ind w:left="0"/>
        <w:jc w:val="both"/>
      </w:pPr>
      <w:r>
        <w:rPr>
          <w:rFonts w:ascii="Times New Roman"/>
          <w:b w:val="false"/>
          <w:i w:val="false"/>
          <w:color w:val="ff0000"/>
          <w:sz w:val="28"/>
        </w:rPr>
        <w:t xml:space="preserve">
      Ескерту. Қағидалар 6-1-қосымшамен толықтырылды - ҚР Әділет министрінің 29.01.2026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p>
      <w:pPr>
        <w:spacing w:after="0"/>
        <w:ind w:left="0"/>
        <w:jc w:val="both"/>
      </w:pPr>
      <w:r>
        <w:rPr>
          <w:rFonts w:ascii="Times New Roman"/>
          <w:b w:val="false"/>
          <w:i w:val="false"/>
          <w:color w:val="000000"/>
          <w:sz w:val="28"/>
        </w:rPr>
        <w:t>
      Маған өнертабыстар, пайдалы модельдер, өнеркәсіптік үлгілер, селекциялық жетістіктер саласындағы мамандандыру бойынша Қазақстан Республикасының патенттік сенім білдірілген өкіл куәлігін беруіңізді сұраймын.</w:t>
      </w:r>
    </w:p>
    <w:p>
      <w:pPr>
        <w:spacing w:after="0"/>
        <w:ind w:left="0"/>
        <w:jc w:val="both"/>
      </w:pPr>
      <w:r>
        <w:rPr>
          <w:rFonts w:ascii="Times New Roman"/>
          <w:b w:val="false"/>
          <w:i w:val="false"/>
          <w:color w:val="000000"/>
          <w:sz w:val="28"/>
        </w:rPr>
        <w:t>
      Шынайы мәліметтер ұсынғаным үшін дербес жауап беремін, сондай-ақ аталған мемлекеттік қызметті көрсету кезінде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Қосымша: ____ парақта.</w:t>
      </w:r>
    </w:p>
    <w:p>
      <w:pPr>
        <w:spacing w:after="0"/>
        <w:ind w:left="0"/>
        <w:jc w:val="both"/>
      </w:pPr>
      <w:r>
        <w:rPr>
          <w:rFonts w:ascii="Times New Roman"/>
          <w:b w:val="false"/>
          <w:i w:val="false"/>
          <w:color w:val="000000"/>
          <w:sz w:val="28"/>
        </w:rPr>
        <w:t>
      Азамат ___________________________________________ күні: ______</w:t>
      </w:r>
    </w:p>
    <w:p>
      <w:pPr>
        <w:spacing w:after="0"/>
        <w:ind w:left="0"/>
        <w:jc w:val="both"/>
      </w:pPr>
      <w:r>
        <w:rPr>
          <w:rFonts w:ascii="Times New Roman"/>
          <w:b w:val="false"/>
          <w:i w:val="false"/>
          <w:color w:val="000000"/>
          <w:sz w:val="28"/>
        </w:rPr>
        <w:t>
      (қолы) (тегі, аты, әкесінің аты (бар болған кезде)</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Патенттік сенім білдірілген өкіл</w:t>
            </w:r>
            <w:r>
              <w:br/>
            </w:r>
            <w:r>
              <w:rPr>
                <w:rFonts w:ascii="Times New Roman"/>
                <w:b w:val="false"/>
                <w:i w:val="false"/>
                <w:color w:val="000000"/>
                <w:sz w:val="20"/>
              </w:rPr>
              <w:t>қызметімен айналысуға үміткер</w:t>
            </w:r>
            <w:r>
              <w:br/>
            </w:r>
            <w:r>
              <w:rPr>
                <w:rFonts w:ascii="Times New Roman"/>
                <w:b w:val="false"/>
                <w:i w:val="false"/>
                <w:color w:val="000000"/>
                <w:sz w:val="20"/>
              </w:rPr>
              <w:t>адамдарды аттестаттаудан өткізу, патенттік сенім білдірілген өкілдердің тізілімдеріне тіркеу және оларға өзгерістер енгізу қағидаларын</w:t>
            </w:r>
            <w:r>
              <w:br/>
            </w:r>
            <w:r>
              <w:rPr>
                <w:rFonts w:ascii="Times New Roman"/>
                <w:b w:val="false"/>
                <w:i w:val="false"/>
                <w:color w:val="000000"/>
                <w:sz w:val="20"/>
              </w:rPr>
              <w:t>7-қосымша</w:t>
            </w:r>
          </w:p>
        </w:tc>
      </w:tr>
    </w:tbl>
    <w:bookmarkStart w:name="z67" w:id="62"/>
    <w:p>
      <w:pPr>
        <w:spacing w:after="0"/>
        <w:ind w:left="0"/>
        <w:jc w:val="left"/>
      </w:pPr>
      <w:r>
        <w:rPr>
          <w:rFonts w:ascii="Times New Roman"/>
          <w:b/>
          <w:i w:val="false"/>
          <w:color w:val="000000"/>
        </w:rPr>
        <w:t xml:space="preserve"> "Патенттік сенім білдірілген өкіл куәлігін беру"  мемлекеттік қызмет көрсетуге қойылатын негізгі талаптардың тізбесі</w:t>
      </w:r>
    </w:p>
    <w:bookmarkEnd w:id="62"/>
    <w:p>
      <w:pPr>
        <w:spacing w:after="0"/>
        <w:ind w:left="0"/>
        <w:jc w:val="both"/>
      </w:pPr>
      <w:r>
        <w:rPr>
          <w:rFonts w:ascii="Times New Roman"/>
          <w:b w:val="false"/>
          <w:i w:val="false"/>
          <w:color w:val="ff0000"/>
          <w:sz w:val="28"/>
        </w:rPr>
        <w:t xml:space="preserve">
      Ескерту. 7-қосымша жаңа редакцияда – ҚР Әділет министрінің 30.09.2026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w:t>
            </w:r>
          </w:p>
          <w:p>
            <w:pPr>
              <w:spacing w:after="20"/>
              <w:ind w:left="20"/>
              <w:jc w:val="both"/>
            </w:pPr>
            <w:r>
              <w:rPr>
                <w:rFonts w:ascii="Times New Roman"/>
                <w:b w:val="false"/>
                <w:i w:val="false"/>
                <w:color w:val="000000"/>
                <w:sz w:val="20"/>
              </w:rPr>
              <w:t>
 "Патенттік сенім білдірілген өкіл куәлігін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Зияткерлік меншік құқығы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тіркелген күннен бастап </w:t>
            </w:r>
          </w:p>
          <w:p>
            <w:pPr>
              <w:spacing w:after="20"/>
              <w:ind w:left="20"/>
              <w:jc w:val="both"/>
            </w:pPr>
            <w:r>
              <w:rPr>
                <w:rFonts w:ascii="Times New Roman"/>
                <w:b w:val="false"/>
                <w:i w:val="false"/>
                <w:color w:val="000000"/>
                <w:sz w:val="20"/>
              </w:rPr>
              <w:t>
3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композиттік қызмет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Патенттік сенім білдірілген өкіл куәлігі осы Қағидалардың  8-қосымшасына және 8-1 қосымшасына сәйкес нысан бойынша көрсетілетін қызметті алушының "жеке кабинетіне" электрондық құжат нысанында көрсетілетін қызметті берушінің уәкілетті тұлғасының электрондық цифрлық қолымен (бұдан әрi – ЭЦҚ) жолданады.</w:t>
            </w:r>
          </w:p>
          <w:p>
            <w:pPr>
              <w:spacing w:after="20"/>
              <w:ind w:left="20"/>
              <w:jc w:val="both"/>
            </w:pPr>
            <w:r>
              <w:rPr>
                <w:rFonts w:ascii="Times New Roman"/>
                <w:b w:val="false"/>
                <w:i w:val="false"/>
                <w:color w:val="000000"/>
                <w:sz w:val="20"/>
              </w:rPr>
              <w:t>
Мемлекеттік қызмет көрсету нәтижесінің ұсыну нысаны: электронды/ композиттік қызмет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13:30-ға дейінгі түскі үзіліспен сағат 8:00-ден 17:30-ға дейін.</w:t>
            </w:r>
          </w:p>
          <w:p>
            <w:pPr>
              <w:spacing w:after="20"/>
              <w:ind w:left="20"/>
              <w:jc w:val="both"/>
            </w:pPr>
            <w:r>
              <w:rPr>
                <w:rFonts w:ascii="Times New Roman"/>
                <w:b w:val="false"/>
                <w:i w:val="false"/>
                <w:color w:val="000000"/>
                <w:sz w:val="20"/>
              </w:rPr>
              <w:t>
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Патенттік сенім білдірілген өкіл куәлігін беру туралы өтініш осы Қағидалардың 6, 6-1 қосымшаларына сәйкес нысан бойынша кандидаттың ЭЦҚ куәландырылған электрондық құжат нысанында қазақ немесе орыс тілдерінде ұсынылады.</w:t>
            </w:r>
          </w:p>
          <w:p>
            <w:pPr>
              <w:spacing w:after="20"/>
              <w:ind w:left="20"/>
              <w:jc w:val="both"/>
            </w:pPr>
            <w:r>
              <w:rPr>
                <w:rFonts w:ascii="Times New Roman"/>
                <w:b w:val="false"/>
                <w:i w:val="false"/>
                <w:color w:val="000000"/>
                <w:sz w:val="20"/>
              </w:rPr>
              <w:t>
Осы Қағидалардың 2-қосымшасында көрсетілген мәліметтер аттестаттау емтиханына келген кезде көрсетілетін қызметті алушы ұсынатын құжаттардың түпнұсқаларымен салыстырылады.</w:t>
            </w:r>
          </w:p>
          <w:p>
            <w:pPr>
              <w:spacing w:after="20"/>
              <w:ind w:left="20"/>
              <w:jc w:val="both"/>
            </w:pPr>
            <w:r>
              <w:rPr>
                <w:rFonts w:ascii="Times New Roman"/>
                <w:b w:val="false"/>
                <w:i w:val="false"/>
                <w:color w:val="000000"/>
                <w:sz w:val="20"/>
              </w:rPr>
              <w:t>
Жеке тұлғаның жеке басын куәландыратын құжат туралы мәліметтерді, сондай-ақ заңды тұлғаның мемлекеттік тіркелуі (қайта тіркелуі) туралы мәліметтерді қызмет алушы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өтініштің осы Қосымшаның 8-тармағына сәйкес келмеген жағдайда, көрсетілетін қызметті беруші көрсетілетін қызметті алушыға өтініш қандай талаптарға сәйкес келмейтінін көрсете отырып, хабарлама жібереді.</w:t>
            </w:r>
          </w:p>
          <w:p>
            <w:pPr>
              <w:spacing w:after="20"/>
              <w:ind w:left="20"/>
              <w:jc w:val="both"/>
            </w:pPr>
            <w:r>
              <w:rPr>
                <w:rFonts w:ascii="Times New Roman"/>
                <w:b w:val="false"/>
                <w:i w:val="false"/>
                <w:color w:val="000000"/>
                <w:sz w:val="20"/>
              </w:rPr>
              <w:t>
Өтінішті сәйкестендіру мерзімі бір жұмыс күнін құрайды.</w:t>
            </w:r>
          </w:p>
          <w:p>
            <w:pPr>
              <w:spacing w:after="20"/>
              <w:ind w:left="20"/>
              <w:jc w:val="both"/>
            </w:pPr>
            <w:r>
              <w:rPr>
                <w:rFonts w:ascii="Times New Roman"/>
                <w:b w:val="false"/>
                <w:i w:val="false"/>
                <w:color w:val="000000"/>
                <w:sz w:val="20"/>
              </w:rPr>
              <w:t>
Көрсетілетін қызметті алушы хабарламаны алған күннен бастап бір жұмыс күні ішінде оны талаптарға сәйкес келтірмеген жағдайда, көрсетілетін қызметті беруші өтінішті одан әрі қараудан бас тарту жолдайды.</w:t>
            </w:r>
          </w:p>
          <w:p>
            <w:pPr>
              <w:spacing w:after="20"/>
              <w:ind w:left="20"/>
              <w:jc w:val="both"/>
            </w:pPr>
            <w:r>
              <w:rPr>
                <w:rFonts w:ascii="Times New Roman"/>
                <w:b w:val="false"/>
                <w:i w:val="false"/>
                <w:color w:val="000000"/>
                <w:sz w:val="20"/>
              </w:rPr>
              <w:t>
2) "Дербес деректер және оларды қорғау туралы" Қазақстан Республикасы Заңының 8-бабына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 бермеген жағдайда;</w:t>
            </w:r>
          </w:p>
          <w:p>
            <w:pPr>
              <w:spacing w:after="20"/>
              <w:ind w:left="20"/>
              <w:jc w:val="both"/>
            </w:pPr>
            <w:r>
              <w:rPr>
                <w:rFonts w:ascii="Times New Roman"/>
                <w:b w:val="false"/>
                <w:i w:val="false"/>
                <w:color w:val="000000"/>
                <w:sz w:val="20"/>
              </w:rPr>
              <w:t>
3)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"Патенттік сенім білдірілген өкіл куәлігін беру" композиттік мемлекеттік қызметін алады.</w:t>
            </w:r>
          </w:p>
          <w:p>
            <w:pPr>
              <w:spacing w:after="20"/>
              <w:ind w:left="20"/>
              <w:jc w:val="both"/>
            </w:pPr>
            <w:r>
              <w:rPr>
                <w:rFonts w:ascii="Times New Roman"/>
                <w:b w:val="false"/>
                <w:i w:val="false"/>
                <w:color w:val="000000"/>
                <w:sz w:val="20"/>
              </w:rPr>
              <w:t>
Мемлекеттік қызмет көрсету орындарының мекенжайлары уәкілетті органның www.gov.kz/memleket/entities/adilet-kis, сондай-ақ</w:t>
            </w:r>
          </w:p>
          <w:p>
            <w:pPr>
              <w:spacing w:after="20"/>
              <w:ind w:left="20"/>
              <w:jc w:val="both"/>
            </w:pPr>
            <w:r>
              <w:rPr>
                <w:rFonts w:ascii="Times New Roman"/>
                <w:b w:val="false"/>
                <w:i w:val="false"/>
                <w:color w:val="000000"/>
                <w:sz w:val="20"/>
              </w:rPr>
              <w:t>
www.gov.kz/memleket/entities/adilet.</w:t>
            </w:r>
          </w:p>
          <w:p>
            <w:pPr>
              <w:spacing w:after="20"/>
              <w:ind w:left="20"/>
              <w:jc w:val="both"/>
            </w:pPr>
            <w:r>
              <w:rPr>
                <w:rFonts w:ascii="Times New Roman"/>
                <w:b w:val="false"/>
                <w:i w:val="false"/>
                <w:color w:val="000000"/>
                <w:sz w:val="20"/>
              </w:rPr>
              <w:t>
интернет-ресурсының "Мемлекеттік қызметтер" бөлігінде орналастырылған.</w:t>
            </w:r>
          </w:p>
          <w:p>
            <w:pPr>
              <w:spacing w:after="20"/>
              <w:ind w:left="20"/>
              <w:jc w:val="both"/>
            </w:pPr>
            <w:r>
              <w:rPr>
                <w:rFonts w:ascii="Times New Roman"/>
                <w:b w:val="false"/>
                <w:i w:val="false"/>
                <w:color w:val="000000"/>
                <w:sz w:val="20"/>
              </w:rPr>
              <w:t>
Көрсетілетін қызметтті алушы ЭЦҚ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Көрсетілетін қызметтті алушының мемлекеттік қызмет көрсетудің тәртібі мен мәртебесі туралы ақпаратты "жеке кабинет" порталда қашықтықтан қолжетімділік режим арқылы, сондай-ақ бірыңғай байланыс орталығы арқылы алу мүмкіндігі бар.</w:t>
            </w:r>
          </w:p>
          <w:p>
            <w:pPr>
              <w:spacing w:after="20"/>
              <w:ind w:left="20"/>
              <w:jc w:val="both"/>
            </w:pPr>
            <w:r>
              <w:rPr>
                <w:rFonts w:ascii="Times New Roman"/>
                <w:b w:val="false"/>
                <w:i w:val="false"/>
                <w:color w:val="000000"/>
                <w:sz w:val="20"/>
              </w:rPr>
              <w:t>
Мемлекеттік қызмет көрсету мәселелері бойынша анықтама қызметінің байланыс телефондары: 8 (7172) 74-09-93, 74-76-85. Единый контакт-центр: 1414, 8 800 080 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Патенттік сенім білдірілген</w:t>
            </w:r>
            <w:r>
              <w:br/>
            </w:r>
            <w:r>
              <w:rPr>
                <w:rFonts w:ascii="Times New Roman"/>
                <w:b w:val="false"/>
                <w:i w:val="false"/>
                <w:color w:val="000000"/>
                <w:sz w:val="20"/>
              </w:rPr>
              <w:t>өкілдерге кандидаттарды</w:t>
            </w:r>
            <w:r>
              <w:br/>
            </w:r>
            <w:r>
              <w:rPr>
                <w:rFonts w:ascii="Times New Roman"/>
                <w:b w:val="false"/>
                <w:i w:val="false"/>
                <w:color w:val="000000"/>
                <w:sz w:val="20"/>
              </w:rPr>
              <w:t>аттестаттаудан өткізу, патенттік</w:t>
            </w:r>
            <w:r>
              <w:br/>
            </w:r>
            <w:r>
              <w:rPr>
                <w:rFonts w:ascii="Times New Roman"/>
                <w:b w:val="false"/>
                <w:i w:val="false"/>
                <w:color w:val="000000"/>
                <w:sz w:val="20"/>
              </w:rPr>
              <w:t>сенім білдірілген өкілдердің</w:t>
            </w:r>
            <w:r>
              <w:br/>
            </w:r>
            <w:r>
              <w:rPr>
                <w:rFonts w:ascii="Times New Roman"/>
                <w:b w:val="false"/>
                <w:i w:val="false"/>
                <w:color w:val="000000"/>
                <w:sz w:val="20"/>
              </w:rPr>
              <w:t>тізілімдеріне тіркеу және оларға</w:t>
            </w:r>
            <w:r>
              <w:br/>
            </w:r>
            <w:r>
              <w:rPr>
                <w:rFonts w:ascii="Times New Roman"/>
                <w:b w:val="false"/>
                <w:i w:val="false"/>
                <w:color w:val="000000"/>
                <w:sz w:val="20"/>
              </w:rPr>
              <w:t>өзгерістер енгізу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ЗИЯТКЕРЛІК МЕНШІК ҚҰҚЫҒЫ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ПО ПРАВАМ ИНТЕЛЛЕКТУАЛЬНОЙ СОБСТВЕННОСТИ МИНИСТЕРСТВА ЮСТИЦИИ РЕСПУБЛИКИ КАЗАХСТАН</w:t>
            </w:r>
          </w:p>
        </w:tc>
      </w:tr>
    </w:tbl>
    <w:bookmarkStart w:name="z59" w:id="63"/>
    <w:p>
      <w:pPr>
        <w:spacing w:after="0"/>
        <w:ind w:left="0"/>
        <w:jc w:val="left"/>
      </w:pPr>
      <w:r>
        <w:rPr>
          <w:rFonts w:ascii="Times New Roman"/>
          <w:b/>
          <w:i w:val="false"/>
          <w:color w:val="000000"/>
        </w:rPr>
        <w:t xml:space="preserve"> ҚАЗАҚСТАН РЕСПУБЛИКАСЫНЫҢ ПАТЕНТТIК СЕНIМ БIЛДIРIЛГЕН ӨКIЛДIҢ КУӘЛIГI</w:t>
      </w:r>
    </w:p>
    <w:bookmarkEnd w:id="63"/>
    <w:p>
      <w:pPr>
        <w:spacing w:after="0"/>
        <w:ind w:left="0"/>
        <w:jc w:val="both"/>
      </w:pPr>
      <w:r>
        <w:rPr>
          <w:rFonts w:ascii="Times New Roman"/>
          <w:b w:val="false"/>
          <w:i w:val="false"/>
          <w:color w:val="ff0000"/>
          <w:sz w:val="28"/>
        </w:rPr>
        <w:t xml:space="preserve">
      Ескерту. 8-қосымша жаңа редакцияда - ҚР Әділет министрінің 29.01.2026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Тауар белгілері, географиялық нұсқамалар, тауар шығарылған жердің атаулары саласындағы мамандандыру бойынша Қазақстан Республикасының Патенттiк сенiм бiлдiрiлген өкiлi ретiнде тiркелген [Тегi] [Аты] [Әкесiнiң аты (болған жағдайда)] берiлдi.</w:t>
      </w:r>
    </w:p>
    <w:p>
      <w:pPr>
        <w:spacing w:after="0"/>
        <w:ind w:left="0"/>
        <w:jc w:val="both"/>
      </w:pPr>
      <w:r>
        <w:rPr>
          <w:rFonts w:ascii="Times New Roman"/>
          <w:b w:val="false"/>
          <w:i w:val="false"/>
          <w:color w:val="000000"/>
          <w:sz w:val="28"/>
        </w:rPr>
        <w:t>
      Тiркеу туралы жазба ___ жылғы "___" _______ №____ Қазақстан Республикасының тауар белгілері, географиялық нұсқамалар, тауар шығарылған жердің атаулары саласындағы патенттік сенім білдірілген өкілдерінің тізіліміне енгiзiлген.</w:t>
      </w:r>
    </w:p>
    <w:p>
      <w:pPr>
        <w:spacing w:after="0"/>
        <w:ind w:left="0"/>
        <w:jc w:val="both"/>
      </w:pPr>
      <w:r>
        <w:rPr>
          <w:rFonts w:ascii="Times New Roman"/>
          <w:b w:val="false"/>
          <w:i w:val="false"/>
          <w:color w:val="000000"/>
          <w:sz w:val="28"/>
        </w:rPr>
        <w:t>
      [Қол қоюшының лауазымы] [Қол қоюшының тегi, аты, әкесiнiң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Патенттік сенім білдірілген</w:t>
            </w:r>
            <w:r>
              <w:br/>
            </w:r>
            <w:r>
              <w:rPr>
                <w:rFonts w:ascii="Times New Roman"/>
                <w:b w:val="false"/>
                <w:i w:val="false"/>
                <w:color w:val="000000"/>
                <w:sz w:val="20"/>
              </w:rPr>
              <w:t>өкілдерге кандидаттарды</w:t>
            </w:r>
            <w:r>
              <w:br/>
            </w:r>
            <w:r>
              <w:rPr>
                <w:rFonts w:ascii="Times New Roman"/>
                <w:b w:val="false"/>
                <w:i w:val="false"/>
                <w:color w:val="000000"/>
                <w:sz w:val="20"/>
              </w:rPr>
              <w:t>аттестаттаудан өткізу, патенттік</w:t>
            </w:r>
            <w:r>
              <w:br/>
            </w:r>
            <w:r>
              <w:rPr>
                <w:rFonts w:ascii="Times New Roman"/>
                <w:b w:val="false"/>
                <w:i w:val="false"/>
                <w:color w:val="000000"/>
                <w:sz w:val="20"/>
              </w:rPr>
              <w:t>сенім білдірілген өкілдердің</w:t>
            </w:r>
            <w:r>
              <w:br/>
            </w:r>
            <w:r>
              <w:rPr>
                <w:rFonts w:ascii="Times New Roman"/>
                <w:b w:val="false"/>
                <w:i w:val="false"/>
                <w:color w:val="000000"/>
                <w:sz w:val="20"/>
              </w:rPr>
              <w:t>тізілімдеріне тіркеу және оларға</w:t>
            </w:r>
            <w:r>
              <w:br/>
            </w:r>
            <w:r>
              <w:rPr>
                <w:rFonts w:ascii="Times New Roman"/>
                <w:b w:val="false"/>
                <w:i w:val="false"/>
                <w:color w:val="000000"/>
                <w:sz w:val="20"/>
              </w:rPr>
              <w:t>өзгерістер енгізу қағидаларына</w:t>
            </w:r>
            <w:r>
              <w:br/>
            </w:r>
            <w:r>
              <w:rPr>
                <w:rFonts w:ascii="Times New Roman"/>
                <w:b w:val="false"/>
                <w:i w:val="false"/>
                <w:color w:val="000000"/>
                <w:sz w:val="20"/>
              </w:rPr>
              <w:t>8-1 қосымша</w:t>
            </w:r>
            <w:r>
              <w:br/>
            </w: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ЗИЯТКЕРЛІК МЕНШІК ҚҰҚЫҒЫ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ПО ПРАВАМ ИНТЕЛЛЕКТУАЛЬНОЙ СОБСТВЕННОСТИ МИНИСТЕРСТВА ЮСТИЦИИ РЕСПУБЛИКИ КАЗАХСТАН</w:t>
            </w:r>
          </w:p>
        </w:tc>
      </w:tr>
    </w:tbl>
    <w:bookmarkStart w:name="z69" w:id="64"/>
    <w:p>
      <w:pPr>
        <w:spacing w:after="0"/>
        <w:ind w:left="0"/>
        <w:jc w:val="left"/>
      </w:pPr>
      <w:r>
        <w:rPr>
          <w:rFonts w:ascii="Times New Roman"/>
          <w:b/>
          <w:i w:val="false"/>
          <w:color w:val="000000"/>
        </w:rPr>
        <w:t xml:space="preserve"> ҚАЗАҚСТАН РЕСПУБЛИКАСЫНЫҢ ПАТЕНТТIК СЕНIМ БIЛДIРIЛГЕН ӨКIЛДIҢ КУӘЛIГI</w:t>
      </w:r>
    </w:p>
    <w:bookmarkEnd w:id="64"/>
    <w:p>
      <w:pPr>
        <w:spacing w:after="0"/>
        <w:ind w:left="0"/>
        <w:jc w:val="both"/>
      </w:pPr>
      <w:r>
        <w:rPr>
          <w:rFonts w:ascii="Times New Roman"/>
          <w:b w:val="false"/>
          <w:i w:val="false"/>
          <w:color w:val="000000"/>
          <w:sz w:val="28"/>
        </w:rPr>
        <w:t>
      Өнертабыстар, пайдалы модельдер, өнеркәсіптік үлгілер, селекциялық жетістіктер саласындағы мамандандыру бойынша Қазақстан Республикасның Патенттiк сенiм бiлдiрiлген өкiлi ретiнде тiркелген [Тегi] [Аты] [Әкесiнiң аты (болған жағдайда)] берiлдi.</w:t>
      </w:r>
    </w:p>
    <w:p>
      <w:pPr>
        <w:spacing w:after="0"/>
        <w:ind w:left="0"/>
        <w:jc w:val="both"/>
      </w:pPr>
      <w:r>
        <w:rPr>
          <w:rFonts w:ascii="Times New Roman"/>
          <w:b w:val="false"/>
          <w:i w:val="false"/>
          <w:color w:val="000000"/>
          <w:sz w:val="28"/>
        </w:rPr>
        <w:t>
      Тiркеу туралы жазба ___ жылғы "___" _______ №____ Қазақстан Республикасының өнертабыстар, пайдалы модельдер, өнеркәсіптік үлгілер, селекциялық жетістіктер саласындағы патенттік сенім білдірілген өкілдерінің тізіліміне енгiзiлген.</w:t>
      </w:r>
    </w:p>
    <w:p>
      <w:pPr>
        <w:spacing w:after="0"/>
        <w:ind w:left="0"/>
        <w:jc w:val="both"/>
      </w:pPr>
      <w:r>
        <w:rPr>
          <w:rFonts w:ascii="Times New Roman"/>
          <w:b w:val="false"/>
          <w:i w:val="false"/>
          <w:color w:val="000000"/>
          <w:sz w:val="28"/>
        </w:rPr>
        <w:t>
      [Қол қоюшының лауазымы] [Қол қоюшының тегi, аты, әкесiнiң аты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