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7053" w14:textId="2da70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бухгалтерлік есепті жүргізу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маусымдағы № 132 қаулысы. Қазақстан Республикасының Әділет министрлігінде 2018 жылғы 6 тамызда № 17273 болып тіркелді</w:t>
      </w:r>
    </w:p>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xml:space="preserve"> 2007 жылғы 28 ақпандағы және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қаржы ұйымдарының, арнайы қаржы компанияларының, ислам арнайы қаржы компанияларының, микроқаржы ұйымдарының қаржылық есептілікті ұсыну тәртібін жетілдіру мақсатында Қазақстан Республикасы Ұлттық Банкінің Басқармасы ҚАУЛЫ ЕТЕДІ:</w:t>
      </w:r>
    </w:p>
    <w:bookmarkStart w:name="z2" w:id="0"/>
    <w:p>
      <w:pPr>
        <w:spacing w:after="0"/>
        <w:ind w:left="0"/>
        <w:jc w:val="both"/>
      </w:pPr>
      <w:r>
        <w:rPr>
          <w:rFonts w:ascii="Times New Roman"/>
          <w:b w:val="false"/>
          <w:i w:val="false"/>
          <w:color w:val="000000"/>
          <w:sz w:val="28"/>
        </w:rPr>
        <w:t xml:space="preserve">
      1. "Бухгалтерлік есеп жүргізуді ұйымдастыру қағидаларын бекіту туралы" Қазақстан Республикасы Ұлттық Банкі Басқармасының 2012 жылғы 24 тамыздағы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7978 болып тіркелген, 2012 жылғы 12 желтоқсанда "Егемен Қазақстан" газетінде № 818-823 (27894) жарияланған) мынадай өзгерістер енгізілсін:</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"45. Қолма-қол ақшаны қабылдау ұйымның басшысы (не оның орнындағы адам) белгілеген лауазымды тұлға (тұлғалар), кассир және қолма-қол ақшаны енгізген адам қол қойған кассалық кіріс ордері (бұдан әрі – кіріс ордері) бойынша жүргізіледі. Қолма-қол ақшаны енгізген адамға лауазымды тұлға және кассир қол қойған түбіртек (кіріс ордерінің жыртпалы бөлігі) беріледі.";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"55. Қолма-қол ақшамен есептеуді жүзеге асыру үшін ұйым әр касса үшін жеке касса кітабын жүргізеді. Кассалық кітаптар нөмірленеді және тігіледі. Касса кітабындағы парақтар саны ұйым (филиал, өкілдік) басшысының (не оның орнындағы адамның) және бас бухгалтерінің қолдарымен расталады.".</w:t>
      </w:r>
    </w:p>
    <w:bookmarkEnd w:id="3"/>
    <w:bookmarkStart w:name="z8" w:id="4"/>
    <w:p>
      <w:pPr>
        <w:spacing w:after="0"/>
        <w:ind w:left="0"/>
        <w:jc w:val="both"/>
      </w:pPr>
      <w:r>
        <w:rPr>
          <w:rFonts w:ascii="Times New Roman"/>
          <w:b w:val="false"/>
          <w:i w:val="false"/>
          <w:color w:val="000000"/>
          <w:sz w:val="28"/>
        </w:rPr>
        <w:t xml:space="preserve">
      2.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28 қаңтардағы № 41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13504 болып тіркелген, "Әділет" ақпараттық-құқықтық жүйесінде 2016 жылғы 7 сәуірде жарияланған) мынадай өзгерістер енгізілсін:</w:t>
      </w:r>
    </w:p>
    <w:bookmarkEnd w:id="4"/>
    <w:bookmarkStart w:name="z9" w:id="5"/>
    <w:p>
      <w:pPr>
        <w:spacing w:after="0"/>
        <w:ind w:left="0"/>
        <w:jc w:val="both"/>
      </w:pPr>
      <w:r>
        <w:rPr>
          <w:rFonts w:ascii="Times New Roman"/>
          <w:b w:val="false"/>
          <w:i w:val="false"/>
          <w:color w:val="000000"/>
          <w:sz w:val="28"/>
        </w:rPr>
        <w:t xml:space="preserve">
      көрсетілген қаулымен бекітілген Қаржы ұйымдарының, арнайы қаржы компанияларының, ислам арнайы қаржы компанияларының, микроқаржы ұйымдарының қаржылық есептiлiктi ұсынуы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"4. Қағаз тасымалдағыштағы қаржылық есептілікке бірінші басшы (ол болмаған кезеңде – оның орнындағы адам) және бас бухгалтер қол қояды және ол ұйымда сақталады. Қазақстан Республикасы Ұлттық Банкінің (бұдан әрі – Ұлттық Банк) және (немесе) Ұлттық Банктің аумақтық филиалының талап етуі бойынша ұйым сұратуды алған күннен бастап екі жұмыс күнінен кешіктірмей түзетулері және өшірілген жерлері болмауға тиіс қағаз тасымалдағыштағы қаржылық есептілікті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16-қосымшалар</w:t>
      </w:r>
      <w:r>
        <w:rPr>
          <w:rFonts w:ascii="Times New Roman"/>
          <w:b w:val="false"/>
          <w:i w:val="false"/>
          <w:color w:val="000000"/>
          <w:sz w:val="28"/>
        </w:rPr>
        <w:t xml:space="preserve"> осы қаулыға 1, 2, 3, 4, 5, 6, 7, 8, 9, 10, 11, 12, 13, 14, 15 және 16-қосымшаларға сәйкес редакцияда жазылсын.</w:t>
      </w:r>
    </w:p>
    <w:bookmarkStart w:name="z13" w:id="7"/>
    <w:p>
      <w:pPr>
        <w:spacing w:after="0"/>
        <w:ind w:left="0"/>
        <w:jc w:val="both"/>
      </w:pPr>
      <w:r>
        <w:rPr>
          <w:rFonts w:ascii="Times New Roman"/>
          <w:b w:val="false"/>
          <w:i w:val="false"/>
          <w:color w:val="000000"/>
          <w:sz w:val="28"/>
        </w:rPr>
        <w:t>
      3. Бухгалтерлік есеп департаменті (Рахметова С.К.) Қазақстан Республикасының заңнамасында белгіленген тәртіппен:</w:t>
      </w:r>
    </w:p>
    <w:bookmarkEnd w:id="7"/>
    <w:bookmarkStart w:name="z14" w:id="8"/>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8"/>
    <w:bookmarkStart w:name="z15" w:id="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9"/>
    <w:bookmarkStart w:name="z16" w:id="10"/>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0"/>
    <w:bookmarkStart w:name="z17" w:id="11"/>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11"/>
    <w:bookmarkStart w:name="z18" w:id="12"/>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2"/>
    <w:bookmarkStart w:name="z19" w:id="13"/>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Д.Т. Ғалиеваға жүктелсін.</w:t>
      </w:r>
    </w:p>
    <w:bookmarkEnd w:id="13"/>
    <w:bookmarkStart w:name="z20" w:id="14"/>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министрлігінің </w:t>
      </w:r>
    </w:p>
    <w:p>
      <w:pPr>
        <w:spacing w:after="0"/>
        <w:ind w:left="0"/>
        <w:jc w:val="both"/>
      </w:pPr>
      <w:r>
        <w:rPr>
          <w:rFonts w:ascii="Times New Roman"/>
          <w:b w:val="false"/>
          <w:i w:val="false"/>
          <w:color w:val="000000"/>
          <w:sz w:val="28"/>
        </w:rPr>
        <w:t xml:space="preserve">
      Статистика комитетінің Төрағасы </w:t>
      </w:r>
    </w:p>
    <w:p>
      <w:pPr>
        <w:spacing w:after="0"/>
        <w:ind w:left="0"/>
        <w:jc w:val="both"/>
      </w:pPr>
      <w:r>
        <w:rPr>
          <w:rFonts w:ascii="Times New Roman"/>
          <w:b w:val="false"/>
          <w:i w:val="false"/>
          <w:color w:val="000000"/>
          <w:sz w:val="28"/>
        </w:rPr>
        <w:t xml:space="preserve">
      __________________ Н. Айдапкелов </w:t>
      </w:r>
    </w:p>
    <w:p>
      <w:pPr>
        <w:spacing w:after="0"/>
        <w:ind w:left="0"/>
        <w:jc w:val="both"/>
      </w:pPr>
      <w:r>
        <w:rPr>
          <w:rFonts w:ascii="Times New Roman"/>
          <w:b w:val="false"/>
          <w:i w:val="false"/>
          <w:color w:val="000000"/>
          <w:sz w:val="28"/>
        </w:rPr>
        <w:t xml:space="preserve">
      2018 жылғы 23 шілде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w:t>
            </w:r>
            <w:r>
              <w:br/>
            </w:r>
            <w:r>
              <w:rPr>
                <w:rFonts w:ascii="Times New Roman"/>
                <w:b w:val="false"/>
                <w:i w:val="false"/>
                <w:color w:val="000000"/>
                <w:sz w:val="20"/>
              </w:rPr>
              <w:t>ислам арнайы қаржы</w:t>
            </w:r>
            <w:r>
              <w:br/>
            </w:r>
            <w:r>
              <w:rPr>
                <w:rFonts w:ascii="Times New Roman"/>
                <w:b w:val="false"/>
                <w:i w:val="false"/>
                <w:color w:val="000000"/>
                <w:sz w:val="20"/>
              </w:rPr>
              <w:t>компанияларының,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w:t>
            </w:r>
            <w:r>
              <w:br/>
            </w:r>
            <w:r>
              <w:rPr>
                <w:rFonts w:ascii="Times New Roman"/>
                <w:b w:val="false"/>
                <w:i w:val="false"/>
                <w:color w:val="000000"/>
                <w:sz w:val="20"/>
              </w:rPr>
              <w:t>ұсынуы қағидаларына</w:t>
            </w:r>
            <w:r>
              <w:br/>
            </w:r>
            <w:r>
              <w:rPr>
                <w:rFonts w:ascii="Times New Roman"/>
                <w:b w:val="false"/>
                <w:i w:val="false"/>
                <w:color w:val="000000"/>
                <w:sz w:val="20"/>
              </w:rPr>
              <w:t>1-қосымша</w:t>
            </w:r>
          </w:p>
        </w:tc>
      </w:tr>
    </w:tbl>
    <w:bookmarkStart w:name="z22" w:id="15"/>
    <w:p>
      <w:pPr>
        <w:spacing w:after="0"/>
        <w:ind w:left="0"/>
        <w:jc w:val="left"/>
      </w:pPr>
      <w:r>
        <w:rPr>
          <w:rFonts w:ascii="Times New Roman"/>
          <w:b/>
          <w:i w:val="false"/>
          <w:color w:val="000000"/>
        </w:rPr>
        <w:t xml:space="preserve"> Әкімшілік деректерді жинауға арналған "Бөлінген активтер мен облигациялар бойынша бухгалтерлік баланс" нысаны Есепті кезең: _____ жыл</w:t>
      </w:r>
    </w:p>
    <w:bookmarkEnd w:id="15"/>
    <w:p>
      <w:pPr>
        <w:spacing w:after="0"/>
        <w:ind w:left="0"/>
        <w:jc w:val="both"/>
      </w:pPr>
      <w:r>
        <w:rPr>
          <w:rFonts w:ascii="Times New Roman"/>
          <w:b w:val="false"/>
          <w:i w:val="false"/>
          <w:color w:val="000000"/>
          <w:sz w:val="28"/>
        </w:rPr>
        <w:t>
      Индекс: Ф1-АҚК</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арнайы қаржы компаниялары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жылдан кейінгі жылдың 30 сәуіріне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(арнайы қаржы компаниясының толық атауы)</w:t>
      </w:r>
    </w:p>
    <w:p>
      <w:pPr>
        <w:spacing w:after="0"/>
        <w:ind w:left="0"/>
        <w:jc w:val="both"/>
      </w:pPr>
      <w:r>
        <w:rPr>
          <w:rFonts w:ascii="Times New Roman"/>
          <w:b w:val="false"/>
          <w:i w:val="false"/>
          <w:color w:val="000000"/>
          <w:sz w:val="28"/>
        </w:rPr>
        <w:t>
      _____ жылғы 31 желтоқсандағы жағдай бойынша</w:t>
      </w:r>
    </w:p>
    <w:p>
      <w:pPr>
        <w:spacing w:after="0"/>
        <w:ind w:left="0"/>
        <w:jc w:val="both"/>
      </w:pPr>
      <w:r>
        <w:rPr>
          <w:rFonts w:ascii="Times New Roman"/>
          <w:b w:val="false"/>
          <w:i w:val="false"/>
          <w:color w:val="000000"/>
          <w:sz w:val="28"/>
        </w:rPr>
        <w:t>
      бөлінген активтер мен облигациялар бойынша бухгалтерлік балансы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3"/>
        <w:gridCol w:w="4179"/>
        <w:gridCol w:w="2284"/>
        <w:gridCol w:w="2284"/>
      </w:tblGrid>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активтер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ету құқықтары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банктің шоттарындағы бөлінген активтер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бағалы қағаздар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купон бойынша кредиторлық берешек</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w:t>
            </w:r>
            <w:r>
              <w:br/>
            </w:r>
            <w:r>
              <w:rPr>
                <w:rFonts w:ascii="Times New Roman"/>
                <w:b w:val="false"/>
                <w:i w:val="false"/>
                <w:color w:val="000000"/>
                <w:sz w:val="20"/>
              </w:rPr>
              <w:t>"Бөлінген активтер мен</w:t>
            </w:r>
            <w:r>
              <w:br/>
            </w:r>
            <w:r>
              <w:rPr>
                <w:rFonts w:ascii="Times New Roman"/>
                <w:b w:val="false"/>
                <w:i w:val="false"/>
                <w:color w:val="000000"/>
                <w:sz w:val="20"/>
              </w:rPr>
              <w:t>облигациялар бойынша</w:t>
            </w:r>
            <w:r>
              <w:br/>
            </w:r>
            <w:r>
              <w:rPr>
                <w:rFonts w:ascii="Times New Roman"/>
                <w:b w:val="false"/>
                <w:i w:val="false"/>
                <w:color w:val="000000"/>
                <w:sz w:val="20"/>
              </w:rPr>
              <w:t>бухгалтерлік баланс" нысанына</w:t>
            </w:r>
            <w:r>
              <w:br/>
            </w:r>
            <w:r>
              <w:rPr>
                <w:rFonts w:ascii="Times New Roman"/>
                <w:b w:val="false"/>
                <w:i w:val="false"/>
                <w:color w:val="000000"/>
                <w:sz w:val="20"/>
              </w:rPr>
              <w:t>қосымша</w:t>
            </w:r>
          </w:p>
        </w:tc>
      </w:tr>
    </w:tbl>
    <w:bookmarkStart w:name="z24" w:id="16"/>
    <w:p>
      <w:pPr>
        <w:spacing w:after="0"/>
        <w:ind w:left="0"/>
        <w:jc w:val="left"/>
      </w:pPr>
      <w:r>
        <w:rPr>
          <w:rFonts w:ascii="Times New Roman"/>
          <w:b/>
          <w:i w:val="false"/>
          <w:color w:val="000000"/>
        </w:rPr>
        <w:t xml:space="preserve"> Әкімшілік деректерді жинауға арналған "Бөлінген активтер мен облигациялар бойынша бухгалтерлік баланс" нысанын толтыру бойынша түсіндірме</w:t>
      </w:r>
    </w:p>
    <w:bookmarkEnd w:id="16"/>
    <w:bookmarkStart w:name="z25" w:id="17"/>
    <w:p>
      <w:pPr>
        <w:spacing w:after="0"/>
        <w:ind w:left="0"/>
        <w:jc w:val="left"/>
      </w:pPr>
      <w:r>
        <w:rPr>
          <w:rFonts w:ascii="Times New Roman"/>
          <w:b/>
          <w:i w:val="false"/>
          <w:color w:val="000000"/>
        </w:rPr>
        <w:t xml:space="preserve"> 1-тарау. Жалпы ережелер</w:t>
      </w:r>
    </w:p>
    <w:bookmarkEnd w:id="17"/>
    <w:bookmarkStart w:name="z26" w:id="18"/>
    <w:p>
      <w:pPr>
        <w:spacing w:after="0"/>
        <w:ind w:left="0"/>
        <w:jc w:val="both"/>
      </w:pPr>
      <w:r>
        <w:rPr>
          <w:rFonts w:ascii="Times New Roman"/>
          <w:b w:val="false"/>
          <w:i w:val="false"/>
          <w:color w:val="000000"/>
          <w:sz w:val="28"/>
        </w:rPr>
        <w:t>
      1. Осы түсіндірме әкімшілік деректерді жинауға арналған "Бөлінген активтер мен облигациялар бойынша бухгалтерлік баланс" нысанын (бұдан әрі – нысан) толтыру бойынша бірыңғай талаптарды айқындайды.</w:t>
      </w:r>
    </w:p>
    <w:bookmarkEnd w:id="18"/>
    <w:bookmarkStart w:name="z27" w:id="1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9"/>
    <w:bookmarkStart w:name="z28" w:id="20"/>
    <w:p>
      <w:pPr>
        <w:spacing w:after="0"/>
        <w:ind w:left="0"/>
        <w:jc w:val="both"/>
      </w:pPr>
      <w:r>
        <w:rPr>
          <w:rFonts w:ascii="Times New Roman"/>
          <w:b w:val="false"/>
          <w:i w:val="false"/>
          <w:color w:val="000000"/>
          <w:sz w:val="28"/>
        </w:rPr>
        <w:t>
      3. Нысанды арнайы қаржы компаниясы есепті кезеңнің соңындағы жағдай бойынша бөлінген активтер мен облигациялар бойынша жыл сайын толтырады.</w:t>
      </w:r>
    </w:p>
    <w:bookmarkEnd w:id="20"/>
    <w:bookmarkStart w:name="z29" w:id="2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21"/>
    <w:bookmarkStart w:name="z30" w:id="22"/>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адам), бас бухгалтер және орындаушы қол қояды.</w:t>
      </w:r>
    </w:p>
    <w:bookmarkEnd w:id="22"/>
    <w:bookmarkStart w:name="z31" w:id="23"/>
    <w:p>
      <w:pPr>
        <w:spacing w:after="0"/>
        <w:ind w:left="0"/>
        <w:jc w:val="left"/>
      </w:pPr>
      <w:r>
        <w:rPr>
          <w:rFonts w:ascii="Times New Roman"/>
          <w:b/>
          <w:i w:val="false"/>
          <w:color w:val="000000"/>
        </w:rPr>
        <w:t xml:space="preserve"> 2-тарау. Нысанды толтыру</w:t>
      </w:r>
    </w:p>
    <w:bookmarkEnd w:id="23"/>
    <w:bookmarkStart w:name="z32" w:id="24"/>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24"/>
    <w:bookmarkStart w:name="z33" w:id="25"/>
    <w:p>
      <w:pPr>
        <w:spacing w:after="0"/>
        <w:ind w:left="0"/>
        <w:jc w:val="both"/>
      </w:pPr>
      <w:r>
        <w:rPr>
          <w:rFonts w:ascii="Times New Roman"/>
          <w:b w:val="false"/>
          <w:i w:val="false"/>
          <w:color w:val="000000"/>
          <w:sz w:val="28"/>
        </w:rPr>
        <w:t>
      7. 4-бағанда алдыңғы есепті кезеңнің соңғы күнін қоса алғанда, алдыңғы есепті кезеңнің соңындағы деректер көрсетіледі.</w:t>
      </w:r>
    </w:p>
    <w:bookmarkEnd w:id="25"/>
    <w:bookmarkStart w:name="z34" w:id="26"/>
    <w:p>
      <w:pPr>
        <w:spacing w:after="0"/>
        <w:ind w:left="0"/>
        <w:jc w:val="both"/>
      </w:pPr>
      <w:r>
        <w:rPr>
          <w:rFonts w:ascii="Times New Roman"/>
          <w:b w:val="false"/>
          <w:i w:val="false"/>
          <w:color w:val="000000"/>
          <w:sz w:val="28"/>
        </w:rPr>
        <w:t>
      8. 1 – 11-жолдарда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w:t>
            </w:r>
            <w:r>
              <w:br/>
            </w:r>
            <w:r>
              <w:rPr>
                <w:rFonts w:ascii="Times New Roman"/>
                <w:b w:val="false"/>
                <w:i w:val="false"/>
                <w:color w:val="000000"/>
                <w:sz w:val="20"/>
              </w:rPr>
              <w:t>ислам арнайы қаржы</w:t>
            </w:r>
            <w:r>
              <w:br/>
            </w:r>
            <w:r>
              <w:rPr>
                <w:rFonts w:ascii="Times New Roman"/>
                <w:b w:val="false"/>
                <w:i w:val="false"/>
                <w:color w:val="000000"/>
                <w:sz w:val="20"/>
              </w:rPr>
              <w:t>компанияларының,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w:t>
            </w:r>
            <w:r>
              <w:br/>
            </w:r>
            <w:r>
              <w:rPr>
                <w:rFonts w:ascii="Times New Roman"/>
                <w:b w:val="false"/>
                <w:i w:val="false"/>
                <w:color w:val="000000"/>
                <w:sz w:val="20"/>
              </w:rPr>
              <w:t>ұсынуы қағидаларына</w:t>
            </w:r>
            <w:r>
              <w:br/>
            </w:r>
            <w:r>
              <w:rPr>
                <w:rFonts w:ascii="Times New Roman"/>
                <w:b w:val="false"/>
                <w:i w:val="false"/>
                <w:color w:val="000000"/>
                <w:sz w:val="20"/>
              </w:rPr>
              <w:t>2-қосымша</w:t>
            </w:r>
          </w:p>
        </w:tc>
      </w:tr>
    </w:tbl>
    <w:bookmarkStart w:name="z36" w:id="27"/>
    <w:p>
      <w:pPr>
        <w:spacing w:after="0"/>
        <w:ind w:left="0"/>
        <w:jc w:val="left"/>
      </w:pPr>
      <w:r>
        <w:rPr>
          <w:rFonts w:ascii="Times New Roman"/>
          <w:b/>
          <w:i w:val="false"/>
          <w:color w:val="000000"/>
        </w:rPr>
        <w:t xml:space="preserve"> Әкімшілік деректерді жинауға арналған "Бөлінген активтер бойынша бухгалтерлік баланс" нысаны Есепті кезең: ____ жыл</w:t>
      </w:r>
    </w:p>
    <w:bookmarkEnd w:id="27"/>
    <w:p>
      <w:pPr>
        <w:spacing w:after="0"/>
        <w:ind w:left="0"/>
        <w:jc w:val="both"/>
      </w:pPr>
      <w:r>
        <w:rPr>
          <w:rFonts w:ascii="Times New Roman"/>
          <w:b w:val="false"/>
          <w:i w:val="false"/>
          <w:color w:val="000000"/>
          <w:sz w:val="28"/>
        </w:rPr>
        <w:t>
      Индекс: Ф1-ИАҚК</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ислам арнайы қаржы компаниялары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жылдан кейінгі жылдың 30 сәуіріне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(ислам арнайы қаржы компаниясының толық атауы)</w:t>
      </w:r>
    </w:p>
    <w:p>
      <w:pPr>
        <w:spacing w:after="0"/>
        <w:ind w:left="0"/>
        <w:jc w:val="both"/>
      </w:pPr>
      <w:r>
        <w:rPr>
          <w:rFonts w:ascii="Times New Roman"/>
          <w:b w:val="false"/>
          <w:i w:val="false"/>
          <w:color w:val="000000"/>
          <w:sz w:val="28"/>
        </w:rPr>
        <w:t>
      _____ жылғы 31 желтоқсандағы жағдай бойынша</w:t>
      </w:r>
    </w:p>
    <w:p>
      <w:pPr>
        <w:spacing w:after="0"/>
        <w:ind w:left="0"/>
        <w:jc w:val="both"/>
      </w:pPr>
      <w:r>
        <w:rPr>
          <w:rFonts w:ascii="Times New Roman"/>
          <w:b w:val="false"/>
          <w:i w:val="false"/>
          <w:color w:val="000000"/>
          <w:sz w:val="28"/>
        </w:rPr>
        <w:t>
      бөлінген активтер бойынша бухгалтерлік балансы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0"/>
        <w:gridCol w:w="3463"/>
        <w:gridCol w:w="1893"/>
        <w:gridCol w:w="1894"/>
      </w:tblGrid>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шоттарындағы ақша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(қатысу үлестері)</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берілген бөлінген активтер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исламдық жалдау сертификаттары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Айналысқа шығарылған исламдық қатысу сертификаттары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 бойынша кірісті төлеуге байланысты кредиторлық берешек</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жалдау сертификаттары бойынша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қатысу сертификаттары бойынша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"Бөлінген активтер бойынша</w:t>
            </w:r>
            <w:r>
              <w:br/>
            </w:r>
            <w:r>
              <w:rPr>
                <w:rFonts w:ascii="Times New Roman"/>
                <w:b w:val="false"/>
                <w:i w:val="false"/>
                <w:color w:val="000000"/>
                <w:sz w:val="20"/>
              </w:rPr>
              <w:t>бухгалтерлік баланс" нысанына</w:t>
            </w:r>
            <w:r>
              <w:br/>
            </w:r>
            <w:r>
              <w:rPr>
                <w:rFonts w:ascii="Times New Roman"/>
                <w:b w:val="false"/>
                <w:i w:val="false"/>
                <w:color w:val="000000"/>
                <w:sz w:val="20"/>
              </w:rPr>
              <w:t>қосымша</w:t>
            </w:r>
          </w:p>
        </w:tc>
      </w:tr>
    </w:tbl>
    <w:bookmarkStart w:name="z38" w:id="28"/>
    <w:p>
      <w:pPr>
        <w:spacing w:after="0"/>
        <w:ind w:left="0"/>
        <w:jc w:val="left"/>
      </w:pPr>
      <w:r>
        <w:rPr>
          <w:rFonts w:ascii="Times New Roman"/>
          <w:b/>
          <w:i w:val="false"/>
          <w:color w:val="000000"/>
        </w:rPr>
        <w:t xml:space="preserve"> Әкімшілік деректерді жинауға арналған "Бөлінген активтер бойынша бухгалтерлік баланс" нысанын толтыру бойынша түсіндірме</w:t>
      </w:r>
    </w:p>
    <w:bookmarkEnd w:id="28"/>
    <w:bookmarkStart w:name="z39" w:id="29"/>
    <w:p>
      <w:pPr>
        <w:spacing w:after="0"/>
        <w:ind w:left="0"/>
        <w:jc w:val="left"/>
      </w:pPr>
      <w:r>
        <w:rPr>
          <w:rFonts w:ascii="Times New Roman"/>
          <w:b/>
          <w:i w:val="false"/>
          <w:color w:val="000000"/>
        </w:rPr>
        <w:t xml:space="preserve"> 1-тарау. Жалпы ережелер</w:t>
      </w:r>
    </w:p>
    <w:bookmarkEnd w:id="29"/>
    <w:bookmarkStart w:name="z40" w:id="30"/>
    <w:p>
      <w:pPr>
        <w:spacing w:after="0"/>
        <w:ind w:left="0"/>
        <w:jc w:val="both"/>
      </w:pPr>
      <w:r>
        <w:rPr>
          <w:rFonts w:ascii="Times New Roman"/>
          <w:b w:val="false"/>
          <w:i w:val="false"/>
          <w:color w:val="000000"/>
          <w:sz w:val="28"/>
        </w:rPr>
        <w:t>
      1. Осы түсіндірме әкімшілік деректерді жинауға арналған "Бөлінген активтер бойынша бухгалтерлік баланс" нысанын (бұдан әрі – нысан) толтыру бойынша бірыңғай талаптарды айқындайды.</w:t>
      </w:r>
    </w:p>
    <w:bookmarkEnd w:id="30"/>
    <w:bookmarkStart w:name="z41" w:id="3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31"/>
    <w:bookmarkStart w:name="z42" w:id="32"/>
    <w:p>
      <w:pPr>
        <w:spacing w:after="0"/>
        <w:ind w:left="0"/>
        <w:jc w:val="both"/>
      </w:pPr>
      <w:r>
        <w:rPr>
          <w:rFonts w:ascii="Times New Roman"/>
          <w:b w:val="false"/>
          <w:i w:val="false"/>
          <w:color w:val="000000"/>
          <w:sz w:val="28"/>
        </w:rPr>
        <w:t>
      3. Нысанды ислам арнайы қаржы компаниялары есепті кезеңнің соңындағы жағдай бойынша бөлінген активтер бойынша жыл сайын толтырады.</w:t>
      </w:r>
    </w:p>
    <w:bookmarkEnd w:id="32"/>
    <w:bookmarkStart w:name="z43" w:id="3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w:t>
      </w:r>
    </w:p>
    <w:bookmarkEnd w:id="33"/>
    <w:p>
      <w:pPr>
        <w:spacing w:after="0"/>
        <w:ind w:left="0"/>
        <w:jc w:val="both"/>
      </w:pPr>
      <w:r>
        <w:rPr>
          <w:rFonts w:ascii="Times New Roman"/>
          <w:b w:val="false"/>
          <w:i w:val="false"/>
          <w:color w:val="000000"/>
          <w:sz w:val="28"/>
        </w:rPr>
        <w:t>
      Бес жүз теңгеден кем сома нөлге дейiн дөңгелектенеді, ал бес жүз теңгеге тең және одан жоғары сома мың теңгеге дейiн дөңгелектенеді.</w:t>
      </w:r>
    </w:p>
    <w:bookmarkStart w:name="z44" w:id="34"/>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адам), бас бухгалтер және орындаушы қол қояды.</w:t>
      </w:r>
    </w:p>
    <w:bookmarkEnd w:id="34"/>
    <w:bookmarkStart w:name="z45" w:id="35"/>
    <w:p>
      <w:pPr>
        <w:spacing w:after="0"/>
        <w:ind w:left="0"/>
        <w:jc w:val="left"/>
      </w:pPr>
      <w:r>
        <w:rPr>
          <w:rFonts w:ascii="Times New Roman"/>
          <w:b/>
          <w:i w:val="false"/>
          <w:color w:val="000000"/>
        </w:rPr>
        <w:t xml:space="preserve"> 2-тарау. Нысанды толтыру</w:t>
      </w:r>
    </w:p>
    <w:bookmarkEnd w:id="35"/>
    <w:bookmarkStart w:name="z46" w:id="36"/>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36"/>
    <w:bookmarkStart w:name="z47" w:id="37"/>
    <w:p>
      <w:pPr>
        <w:spacing w:after="0"/>
        <w:ind w:left="0"/>
        <w:jc w:val="both"/>
      </w:pPr>
      <w:r>
        <w:rPr>
          <w:rFonts w:ascii="Times New Roman"/>
          <w:b w:val="false"/>
          <w:i w:val="false"/>
          <w:color w:val="000000"/>
          <w:sz w:val="28"/>
        </w:rPr>
        <w:t>
      7. 4-бағанда алдыңғы есепті кезеңнің соңғы күнін қоса алғанда, алдыңғы есепті кезеңнің соңындағы деректер көрсетіледі.</w:t>
      </w:r>
    </w:p>
    <w:bookmarkEnd w:id="37"/>
    <w:bookmarkStart w:name="z48" w:id="38"/>
    <w:p>
      <w:pPr>
        <w:spacing w:after="0"/>
        <w:ind w:left="0"/>
        <w:jc w:val="both"/>
      </w:pPr>
      <w:r>
        <w:rPr>
          <w:rFonts w:ascii="Times New Roman"/>
          <w:b w:val="false"/>
          <w:i w:val="false"/>
          <w:color w:val="000000"/>
          <w:sz w:val="28"/>
        </w:rPr>
        <w:t>
      8. 1 – 12-жолдарда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 </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w:t>
            </w:r>
            <w:r>
              <w:br/>
            </w:r>
            <w:r>
              <w:rPr>
                <w:rFonts w:ascii="Times New Roman"/>
                <w:b w:val="false"/>
                <w:i w:val="false"/>
                <w:color w:val="000000"/>
                <w:sz w:val="20"/>
              </w:rPr>
              <w:t>ислам арнайы қаржы</w:t>
            </w:r>
            <w:r>
              <w:br/>
            </w:r>
            <w:r>
              <w:rPr>
                <w:rFonts w:ascii="Times New Roman"/>
                <w:b w:val="false"/>
                <w:i w:val="false"/>
                <w:color w:val="000000"/>
                <w:sz w:val="20"/>
              </w:rPr>
              <w:t>компанияларының,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w:t>
            </w:r>
            <w:r>
              <w:br/>
            </w:r>
            <w:r>
              <w:rPr>
                <w:rFonts w:ascii="Times New Roman"/>
                <w:b w:val="false"/>
                <w:i w:val="false"/>
                <w:color w:val="000000"/>
                <w:sz w:val="20"/>
              </w:rPr>
              <w:t>ұсынуы қағидаларына</w:t>
            </w:r>
            <w:r>
              <w:br/>
            </w:r>
            <w:r>
              <w:rPr>
                <w:rFonts w:ascii="Times New Roman"/>
                <w:b w:val="false"/>
                <w:i w:val="false"/>
                <w:color w:val="000000"/>
                <w:sz w:val="20"/>
              </w:rPr>
              <w:t>3-қосымша</w:t>
            </w:r>
          </w:p>
        </w:tc>
      </w:tr>
    </w:tbl>
    <w:bookmarkStart w:name="z50" w:id="39"/>
    <w:p>
      <w:pPr>
        <w:spacing w:after="0"/>
        <w:ind w:left="0"/>
        <w:jc w:val="left"/>
      </w:pPr>
      <w:r>
        <w:rPr>
          <w:rFonts w:ascii="Times New Roman"/>
          <w:b/>
          <w:i w:val="false"/>
          <w:color w:val="000000"/>
        </w:rPr>
        <w:t xml:space="preserve"> Әкімшілік деректерді жинауға арналған "Бөлінген активтер бойынша пайда мен зиян туралы есеп" нысаны Есепті кезең: ____ жыл</w:t>
      </w:r>
    </w:p>
    <w:bookmarkEnd w:id="39"/>
    <w:p>
      <w:pPr>
        <w:spacing w:after="0"/>
        <w:ind w:left="0"/>
        <w:jc w:val="both"/>
      </w:pPr>
      <w:r>
        <w:rPr>
          <w:rFonts w:ascii="Times New Roman"/>
          <w:b w:val="false"/>
          <w:i w:val="false"/>
          <w:color w:val="000000"/>
          <w:sz w:val="28"/>
        </w:rPr>
        <w:t>
      Индекс: Ф1-ИАҚК</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Ұсынатындар: ислам арнайы қаржы компаниялары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жылдан кейінгі жылдың 30 сәуіріне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(ислам арнайы қаржы компаниясының толық атауы)</w:t>
      </w:r>
    </w:p>
    <w:p>
      <w:pPr>
        <w:spacing w:after="0"/>
        <w:ind w:left="0"/>
        <w:jc w:val="both"/>
      </w:pPr>
      <w:r>
        <w:rPr>
          <w:rFonts w:ascii="Times New Roman"/>
          <w:b w:val="false"/>
          <w:i w:val="false"/>
          <w:color w:val="000000"/>
          <w:sz w:val="28"/>
        </w:rPr>
        <w:t>
      _____ жылғы 31 желтоқсандағы жағдай бойынша</w:t>
      </w:r>
    </w:p>
    <w:p>
      <w:pPr>
        <w:spacing w:after="0"/>
        <w:ind w:left="0"/>
        <w:jc w:val="both"/>
      </w:pPr>
      <w:r>
        <w:rPr>
          <w:rFonts w:ascii="Times New Roman"/>
          <w:b w:val="false"/>
          <w:i w:val="false"/>
          <w:color w:val="000000"/>
          <w:sz w:val="28"/>
        </w:rPr>
        <w:t>
      бөлінген активтер бойынша пайда және зиян туралы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0"/>
        <w:gridCol w:w="3463"/>
        <w:gridCol w:w="1893"/>
        <w:gridCol w:w="1894"/>
      </w:tblGrid>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жалдаудан түскен кірістер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жалдаудан түскен кірістер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бойынша кірістер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 (түсімдер)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бағалы қағаздар бойынша кірістерді төлеуге байланысты шығыстар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жалдау сертификаттары бойынша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қатысу сертификаттары бойынша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салықтар және бюджетке төленетін басқа да міндетті төлемдер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қорды құрғанға дейінгі таза пайда</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қорды қалыптастыру (қалпына келтіру) шығыстары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пайданың (зиянның) жиынтығы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"Бөлінген активтер бойынша</w:t>
            </w:r>
            <w:r>
              <w:br/>
            </w:r>
            <w:r>
              <w:rPr>
                <w:rFonts w:ascii="Times New Roman"/>
                <w:b w:val="false"/>
                <w:i w:val="false"/>
                <w:color w:val="000000"/>
                <w:sz w:val="20"/>
              </w:rPr>
              <w:t>пайда мен зиян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52" w:id="40"/>
    <w:p>
      <w:pPr>
        <w:spacing w:after="0"/>
        <w:ind w:left="0"/>
        <w:jc w:val="left"/>
      </w:pPr>
      <w:r>
        <w:rPr>
          <w:rFonts w:ascii="Times New Roman"/>
          <w:b/>
          <w:i w:val="false"/>
          <w:color w:val="000000"/>
        </w:rPr>
        <w:t xml:space="preserve"> Әкімшілік деректерді жинауға арналған "Бөлінген активтер бойынша пайда мен зиян туралы есеп" нысанын толтыру бойынша түсіндірме</w:t>
      </w:r>
    </w:p>
    <w:bookmarkEnd w:id="40"/>
    <w:bookmarkStart w:name="z53" w:id="41"/>
    <w:p>
      <w:pPr>
        <w:spacing w:after="0"/>
        <w:ind w:left="0"/>
        <w:jc w:val="left"/>
      </w:pPr>
      <w:r>
        <w:rPr>
          <w:rFonts w:ascii="Times New Roman"/>
          <w:b/>
          <w:i w:val="false"/>
          <w:color w:val="000000"/>
        </w:rPr>
        <w:t xml:space="preserve"> 1-тарау. Жалпы ережелер</w:t>
      </w:r>
    </w:p>
    <w:bookmarkEnd w:id="41"/>
    <w:bookmarkStart w:name="z54" w:id="42"/>
    <w:p>
      <w:pPr>
        <w:spacing w:after="0"/>
        <w:ind w:left="0"/>
        <w:jc w:val="both"/>
      </w:pPr>
      <w:r>
        <w:rPr>
          <w:rFonts w:ascii="Times New Roman"/>
          <w:b w:val="false"/>
          <w:i w:val="false"/>
          <w:color w:val="000000"/>
          <w:sz w:val="28"/>
        </w:rPr>
        <w:t>
      1. Осы түсіндірме әкімшілік деректерді жинауға арналған "Бөлінген активтер бойынша пайда мен зиян туралы есеп" нысанын (бұдан әрі – нысан) толтыру бойынша бірыңғай талаптарды айқындайды.</w:t>
      </w:r>
    </w:p>
    <w:bookmarkEnd w:id="42"/>
    <w:bookmarkStart w:name="z55" w:id="4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43"/>
    <w:bookmarkStart w:name="z56" w:id="44"/>
    <w:p>
      <w:pPr>
        <w:spacing w:after="0"/>
        <w:ind w:left="0"/>
        <w:jc w:val="both"/>
      </w:pPr>
      <w:r>
        <w:rPr>
          <w:rFonts w:ascii="Times New Roman"/>
          <w:b w:val="false"/>
          <w:i w:val="false"/>
          <w:color w:val="000000"/>
          <w:sz w:val="28"/>
        </w:rPr>
        <w:t>
      3. Нысанды ислам арнайы қаржы компаниялары есепті кезеңнің соңындағы жағдай бойынша бөлінген активтер бойынша жыл сайын толтырады.</w:t>
      </w:r>
    </w:p>
    <w:bookmarkEnd w:id="44"/>
    <w:bookmarkStart w:name="z57" w:id="4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45"/>
    <w:bookmarkStart w:name="z58" w:id="46"/>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адам), бас бухгалтер және орындаушы қол қояды.</w:t>
      </w:r>
    </w:p>
    <w:bookmarkEnd w:id="46"/>
    <w:bookmarkStart w:name="z59" w:id="47"/>
    <w:p>
      <w:pPr>
        <w:spacing w:after="0"/>
        <w:ind w:left="0"/>
        <w:jc w:val="left"/>
      </w:pPr>
      <w:r>
        <w:rPr>
          <w:rFonts w:ascii="Times New Roman"/>
          <w:b/>
          <w:i w:val="false"/>
          <w:color w:val="000000"/>
        </w:rPr>
        <w:t xml:space="preserve"> 2-тарау. Нысанды толтыру</w:t>
      </w:r>
    </w:p>
    <w:bookmarkEnd w:id="47"/>
    <w:bookmarkStart w:name="z60" w:id="48"/>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48"/>
    <w:bookmarkStart w:name="z61" w:id="49"/>
    <w:p>
      <w:pPr>
        <w:spacing w:after="0"/>
        <w:ind w:left="0"/>
        <w:jc w:val="both"/>
      </w:pPr>
      <w:r>
        <w:rPr>
          <w:rFonts w:ascii="Times New Roman"/>
          <w:b w:val="false"/>
          <w:i w:val="false"/>
          <w:color w:val="000000"/>
          <w:sz w:val="28"/>
        </w:rPr>
        <w:t>
      7. 4-бағанда алдыңғы кезеңнің деректері көрсетіледі.</w:t>
      </w:r>
    </w:p>
    <w:bookmarkEnd w:id="49"/>
    <w:bookmarkStart w:name="z62" w:id="50"/>
    <w:p>
      <w:pPr>
        <w:spacing w:after="0"/>
        <w:ind w:left="0"/>
        <w:jc w:val="both"/>
      </w:pPr>
      <w:r>
        <w:rPr>
          <w:rFonts w:ascii="Times New Roman"/>
          <w:b w:val="false"/>
          <w:i w:val="false"/>
          <w:color w:val="000000"/>
          <w:sz w:val="28"/>
        </w:rPr>
        <w:t>
      8. 1 – 13-жолдарда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w:t>
            </w:r>
            <w:r>
              <w:br/>
            </w:r>
            <w:r>
              <w:rPr>
                <w:rFonts w:ascii="Times New Roman"/>
                <w:b w:val="false"/>
                <w:i w:val="false"/>
                <w:color w:val="000000"/>
                <w:sz w:val="20"/>
              </w:rPr>
              <w:t>ислам арнайы қаржы</w:t>
            </w:r>
            <w:r>
              <w:br/>
            </w:r>
            <w:r>
              <w:rPr>
                <w:rFonts w:ascii="Times New Roman"/>
                <w:b w:val="false"/>
                <w:i w:val="false"/>
                <w:color w:val="000000"/>
                <w:sz w:val="20"/>
              </w:rPr>
              <w:t>компанияларының,</w:t>
            </w:r>
            <w:r>
              <w:br/>
            </w:r>
            <w:r>
              <w:rPr>
                <w:rFonts w:ascii="Times New Roman"/>
                <w:b w:val="false"/>
                <w:i w:val="false"/>
                <w:color w:val="000000"/>
                <w:sz w:val="20"/>
              </w:rPr>
              <w:t>микроқаржы ұйымдарының</w:t>
            </w:r>
            <w:r>
              <w:br/>
            </w:r>
            <w:r>
              <w:rPr>
                <w:rFonts w:ascii="Times New Roman"/>
                <w:b w:val="false"/>
                <w:i w:val="false"/>
                <w:color w:val="000000"/>
                <w:sz w:val="20"/>
              </w:rPr>
              <w:t>қаржылық есептiлiктi</w:t>
            </w:r>
            <w:r>
              <w:br/>
            </w:r>
            <w:r>
              <w:rPr>
                <w:rFonts w:ascii="Times New Roman"/>
                <w:b w:val="false"/>
                <w:i w:val="false"/>
                <w:color w:val="000000"/>
                <w:sz w:val="20"/>
              </w:rPr>
              <w:t>ұсынуы қағидаларына</w:t>
            </w:r>
            <w:r>
              <w:br/>
            </w:r>
            <w:r>
              <w:rPr>
                <w:rFonts w:ascii="Times New Roman"/>
                <w:b w:val="false"/>
                <w:i w:val="false"/>
                <w:color w:val="000000"/>
                <w:sz w:val="20"/>
              </w:rPr>
              <w:t>4-қосымша</w:t>
            </w:r>
          </w:p>
        </w:tc>
      </w:tr>
    </w:tbl>
    <w:bookmarkStart w:name="z64" w:id="51"/>
    <w:p>
      <w:pPr>
        <w:spacing w:after="0"/>
        <w:ind w:left="0"/>
        <w:jc w:val="left"/>
      </w:pPr>
      <w:r>
        <w:rPr>
          <w:rFonts w:ascii="Times New Roman"/>
          <w:b/>
          <w:i w:val="false"/>
          <w:color w:val="000000"/>
        </w:rPr>
        <w:t xml:space="preserve"> Әкімшілік деректерді жинауға арналған "Бухгалтерлік баланс" нысаны Есепті кезең: ____ жылғы ____________</w:t>
      </w:r>
    </w:p>
    <w:bookmarkEnd w:id="51"/>
    <w:p>
      <w:pPr>
        <w:spacing w:after="0"/>
        <w:ind w:left="0"/>
        <w:jc w:val="both"/>
      </w:pPr>
      <w:r>
        <w:rPr>
          <w:rFonts w:ascii="Times New Roman"/>
          <w:b w:val="false"/>
          <w:i w:val="false"/>
          <w:color w:val="000000"/>
          <w:sz w:val="28"/>
        </w:rPr>
        <w:t>
      Индекс: Ф1-СҰ, СБ</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Ұсынатындар: сақтандыру (қайта сақтандыру) ұйымдары, исламдық сақтандыру (қайта сақтандыру) ұйымдары, сақтандыру брокерлері</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2) тоқсан сайын, есепті тоқсаннан кейінгі айдың бесінші жұмыс күнінен кешіктірмей – сақтандыру брокерлері.</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исламдық сақтандыру</w:t>
      </w:r>
    </w:p>
    <w:p>
      <w:pPr>
        <w:spacing w:after="0"/>
        <w:ind w:left="0"/>
        <w:jc w:val="both"/>
      </w:pPr>
      <w:r>
        <w:rPr>
          <w:rFonts w:ascii="Times New Roman"/>
          <w:b w:val="false"/>
          <w:i w:val="false"/>
          <w:color w:val="000000"/>
          <w:sz w:val="28"/>
        </w:rPr>
        <w:t>
      (қайта сақтандыру) ұйымының, сақтандыру брокерінің толық атауы)</w:t>
      </w:r>
    </w:p>
    <w:p>
      <w:pPr>
        <w:spacing w:after="0"/>
        <w:ind w:left="0"/>
        <w:jc w:val="both"/>
      </w:pPr>
      <w:r>
        <w:rPr>
          <w:rFonts w:ascii="Times New Roman"/>
          <w:b w:val="false"/>
          <w:i w:val="false"/>
          <w:color w:val="000000"/>
          <w:sz w:val="28"/>
        </w:rPr>
        <w:t>
      _____ жылғы "___" ____________ жағдай бойынша бухгалтерлік балансы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1"/>
        <w:gridCol w:w="2801"/>
        <w:gridCol w:w="1174"/>
        <w:gridCol w:w="1174"/>
      </w:tblGrid>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есептелген комиссиялық кірістер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Сақтанушыларға берілген қарыздар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Өтелгенге дейін ұсталатын бағалы қағаздар (құнсыздануға арналған резервтерді шегергенде)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(нетто)</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(нетто)</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дивидендтер бойынша есеп айырысулар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төленуге тиіс шоттар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кредиторлық берешек</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облигациялар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міндеттемесі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 (құрылтайшылардың жарналары)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 (құрылтайшылардың жарналары)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Болжанбаған тәуекелдердің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Тұрақтандыру резерві</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және міндеттемелердің жиынтығы</w:t>
            </w:r>
          </w:p>
        </w:tc>
        <w:tc>
          <w:tcPr>
            <w:tcW w:w="2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 xml:space="preserve"> "Бухгалтерлік баланс"</w:t>
            </w:r>
            <w:r>
              <w:br/>
            </w:r>
            <w:r>
              <w:rPr>
                <w:rFonts w:ascii="Times New Roman"/>
                <w:b w:val="false"/>
                <w:i w:val="false"/>
                <w:color w:val="000000"/>
                <w:sz w:val="20"/>
              </w:rPr>
              <w:t xml:space="preserve"> нысанына</w:t>
            </w:r>
            <w:r>
              <w:br/>
            </w:r>
            <w:r>
              <w:rPr>
                <w:rFonts w:ascii="Times New Roman"/>
                <w:b w:val="false"/>
                <w:i w:val="false"/>
                <w:color w:val="000000"/>
                <w:sz w:val="20"/>
              </w:rPr>
              <w:t>қосымша</w:t>
            </w:r>
          </w:p>
        </w:tc>
      </w:tr>
    </w:tbl>
    <w:bookmarkStart w:name="z66" w:id="52"/>
    <w:p>
      <w:pPr>
        <w:spacing w:after="0"/>
        <w:ind w:left="0"/>
        <w:jc w:val="left"/>
      </w:pPr>
      <w:r>
        <w:rPr>
          <w:rFonts w:ascii="Times New Roman"/>
          <w:b/>
          <w:i w:val="false"/>
          <w:color w:val="000000"/>
        </w:rPr>
        <w:t xml:space="preserve"> Әкімшілік деректерді жинауға арналған "Бухгалтерлік баланс" нысанын толтыру бойынша түсіндірме</w:t>
      </w:r>
    </w:p>
    <w:bookmarkEnd w:id="52"/>
    <w:bookmarkStart w:name="z67" w:id="53"/>
    <w:p>
      <w:pPr>
        <w:spacing w:after="0"/>
        <w:ind w:left="0"/>
        <w:jc w:val="left"/>
      </w:pPr>
      <w:r>
        <w:rPr>
          <w:rFonts w:ascii="Times New Roman"/>
          <w:b/>
          <w:i w:val="false"/>
          <w:color w:val="000000"/>
        </w:rPr>
        <w:t xml:space="preserve"> 1-тарау. Жалпы ережелер</w:t>
      </w:r>
    </w:p>
    <w:bookmarkEnd w:id="53"/>
    <w:bookmarkStart w:name="z68" w:id="54"/>
    <w:p>
      <w:pPr>
        <w:spacing w:after="0"/>
        <w:ind w:left="0"/>
        <w:jc w:val="both"/>
      </w:pPr>
      <w:r>
        <w:rPr>
          <w:rFonts w:ascii="Times New Roman"/>
          <w:b w:val="false"/>
          <w:i w:val="false"/>
          <w:color w:val="000000"/>
          <w:sz w:val="28"/>
        </w:rPr>
        <w:t>
      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bookmarkEnd w:id="54"/>
    <w:bookmarkStart w:name="z69" w:id="5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55"/>
    <w:bookmarkStart w:name="z70" w:id="56"/>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bookmarkEnd w:id="56"/>
    <w:bookmarkStart w:name="z71" w:id="57"/>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57"/>
    <w:bookmarkStart w:name="z72" w:id="58"/>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адам), бас бухгалтер және орындаушы қол қояды.</w:t>
      </w:r>
    </w:p>
    <w:bookmarkEnd w:id="58"/>
    <w:bookmarkStart w:name="z73" w:id="59"/>
    <w:p>
      <w:pPr>
        <w:spacing w:after="0"/>
        <w:ind w:left="0"/>
        <w:jc w:val="left"/>
      </w:pPr>
      <w:r>
        <w:rPr>
          <w:rFonts w:ascii="Times New Roman"/>
          <w:b/>
          <w:i w:val="false"/>
          <w:color w:val="000000"/>
        </w:rPr>
        <w:t xml:space="preserve"> 2-тарау. Нысанды толтыру</w:t>
      </w:r>
    </w:p>
    <w:bookmarkEnd w:id="59"/>
    <w:bookmarkStart w:name="z74" w:id="60"/>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60"/>
    <w:bookmarkStart w:name="z75" w:id="61"/>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61"/>
    <w:bookmarkStart w:name="z76" w:id="62"/>
    <w:p>
      <w:pPr>
        <w:spacing w:after="0"/>
        <w:ind w:left="0"/>
        <w:jc w:val="both"/>
      </w:pPr>
      <w:r>
        <w:rPr>
          <w:rFonts w:ascii="Times New Roman"/>
          <w:b w:val="false"/>
          <w:i w:val="false"/>
          <w:color w:val="000000"/>
          <w:sz w:val="28"/>
        </w:rPr>
        <w:t>
      8. 1 – 58-жолдарда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w:t>
            </w:r>
            <w:r>
              <w:br/>
            </w:r>
            <w:r>
              <w:rPr>
                <w:rFonts w:ascii="Times New Roman"/>
                <w:b w:val="false"/>
                <w:i w:val="false"/>
                <w:color w:val="000000"/>
                <w:sz w:val="20"/>
              </w:rPr>
              <w:t>ислам 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78" w:id="63"/>
    <w:p>
      <w:pPr>
        <w:spacing w:after="0"/>
        <w:ind w:left="0"/>
        <w:jc w:val="left"/>
      </w:pPr>
      <w:r>
        <w:rPr>
          <w:rFonts w:ascii="Times New Roman"/>
          <w:b/>
          <w:i w:val="false"/>
          <w:color w:val="000000"/>
        </w:rPr>
        <w:t xml:space="preserve"> Әкімшілік деректерді жинауға арналған "Пайда мен зиян туралы есеп" нысаны Есепті кезең: ____ жылғы ____________ </w:t>
      </w:r>
    </w:p>
    <w:bookmarkEnd w:id="63"/>
    <w:p>
      <w:pPr>
        <w:spacing w:after="0"/>
        <w:ind w:left="0"/>
        <w:jc w:val="both"/>
      </w:pPr>
      <w:r>
        <w:rPr>
          <w:rFonts w:ascii="Times New Roman"/>
          <w:b w:val="false"/>
          <w:i w:val="false"/>
          <w:color w:val="000000"/>
          <w:sz w:val="28"/>
        </w:rPr>
        <w:t xml:space="preserve">
      Индекс: Н2-СҰ, СБ </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xml:space="preserve">
      Ұсынатындар: сақтандыру (қайта сақтандыру) ұйымдары, исламдық сақтандыру (қайта сақтандыру) ұйымдары, сақтандыру брокерлері </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ай сайын, есепті айдан кейінгі айдың бесінші жұмыс күнінен кешіктірмей – сақтандыру (қайта сақтандыру) ұйымдары, исламдық сақтандыру (қайта сақтандыру) ұйымдары;</w:t>
      </w:r>
    </w:p>
    <w:p>
      <w:pPr>
        <w:spacing w:after="0"/>
        <w:ind w:left="0"/>
        <w:jc w:val="both"/>
      </w:pPr>
      <w:r>
        <w:rPr>
          <w:rFonts w:ascii="Times New Roman"/>
          <w:b w:val="false"/>
          <w:i w:val="false"/>
          <w:color w:val="000000"/>
          <w:sz w:val="28"/>
        </w:rPr>
        <w:t>
      2) тоқсан сайын, есепті тоқсаннан кейінгі айдың бесінші жұмыс күнінен кешіктірмей – сақтандыру брокерлері.</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(сақтандыру (қайта сақтандыру) ұйымының, исламдық сақтандыру</w:t>
      </w:r>
    </w:p>
    <w:p>
      <w:pPr>
        <w:spacing w:after="0"/>
        <w:ind w:left="0"/>
        <w:jc w:val="both"/>
      </w:pPr>
      <w:r>
        <w:rPr>
          <w:rFonts w:ascii="Times New Roman"/>
          <w:b w:val="false"/>
          <w:i w:val="false"/>
          <w:color w:val="000000"/>
          <w:sz w:val="28"/>
        </w:rPr>
        <w:t>
      (қайта сақтандыру) ұйымының, сақтандыру брокерінің толық атауы)</w:t>
      </w:r>
    </w:p>
    <w:p>
      <w:pPr>
        <w:spacing w:after="0"/>
        <w:ind w:left="0"/>
        <w:jc w:val="both"/>
      </w:pPr>
      <w:r>
        <w:rPr>
          <w:rFonts w:ascii="Times New Roman"/>
          <w:b w:val="false"/>
          <w:i w:val="false"/>
          <w:color w:val="000000"/>
          <w:sz w:val="28"/>
        </w:rPr>
        <w:t>
      _____ жылғы "___" ____________ жағдай бойынша пайда мен зиян туралы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8"/>
        <w:gridCol w:w="1697"/>
        <w:gridCol w:w="711"/>
        <w:gridCol w:w="2028"/>
        <w:gridCol w:w="909"/>
        <w:gridCol w:w="2227"/>
      </w:tblGrid>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кезеңдегі (өспелі жиынтығымен)</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кезеңіндегі</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кезеңдегі (өспелі жиынтығымен)</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активтерінің өзгеруі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болған басқа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болған кірістер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болған кірістер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құнының өзгеруінен болған кірістер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металдарды қайта бағалаудан болған кірістер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болған кірістер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басқа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болған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болған кірістер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болған басқа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шығыстары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шығыстары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шығыстарды өтеу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өтеу (нетто)</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зиянын реттеу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резервінің өзгеруі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бойынша қайта сақтандыру активтерінің өзгеруі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резервінің өзгеруі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бойынша қайта сақтандыру активтерінің өзгеруі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резервінің өзгеруі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бойынша қайта сақтандыру активтерінің өзгеруі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резервінің өзгеруі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активтерінің өзгеруі</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шартының бұзылуына байланысты шығыстар (қайта сақтандыру)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ақша аударымдары және тозу</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пайда (зиян)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пайда (зиян) жиынтығы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"Пайда мен зиян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80" w:id="64"/>
    <w:p>
      <w:pPr>
        <w:spacing w:after="0"/>
        <w:ind w:left="0"/>
        <w:jc w:val="left"/>
      </w:pPr>
      <w:r>
        <w:rPr>
          <w:rFonts w:ascii="Times New Roman"/>
          <w:b/>
          <w:i w:val="false"/>
          <w:color w:val="000000"/>
        </w:rPr>
        <w:t xml:space="preserve"> Әкімшілік деректерді жинауға арналған "Пайда мен зиян туралы есеп" нысанын толтыру бойынша түсіндірме</w:t>
      </w:r>
    </w:p>
    <w:bookmarkEnd w:id="64"/>
    <w:bookmarkStart w:name="z81" w:id="65"/>
    <w:p>
      <w:pPr>
        <w:spacing w:after="0"/>
        <w:ind w:left="0"/>
        <w:jc w:val="left"/>
      </w:pPr>
      <w:r>
        <w:rPr>
          <w:rFonts w:ascii="Times New Roman"/>
          <w:b/>
          <w:i w:val="false"/>
          <w:color w:val="000000"/>
        </w:rPr>
        <w:t xml:space="preserve"> 1-тарау. Жалпы ережелер</w:t>
      </w:r>
    </w:p>
    <w:bookmarkEnd w:id="65"/>
    <w:bookmarkStart w:name="z82" w:id="66"/>
    <w:p>
      <w:pPr>
        <w:spacing w:after="0"/>
        <w:ind w:left="0"/>
        <w:jc w:val="both"/>
      </w:pPr>
      <w:r>
        <w:rPr>
          <w:rFonts w:ascii="Times New Roman"/>
          <w:b w:val="false"/>
          <w:i w:val="false"/>
          <w:color w:val="000000"/>
          <w:sz w:val="28"/>
        </w:rPr>
        <w:t>
      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bookmarkEnd w:id="66"/>
    <w:bookmarkStart w:name="z83" w:id="6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67"/>
    <w:bookmarkStart w:name="z84" w:id="68"/>
    <w:p>
      <w:pPr>
        <w:spacing w:after="0"/>
        <w:ind w:left="0"/>
        <w:jc w:val="both"/>
      </w:pPr>
      <w:r>
        <w:rPr>
          <w:rFonts w:ascii="Times New Roman"/>
          <w:b w:val="false"/>
          <w:i w:val="false"/>
          <w:color w:val="000000"/>
          <w:sz w:val="28"/>
        </w:rPr>
        <w:t>
      3. Нысанды сақтандыру (қайта сақтандыру) ұйымы, исламдық сақтандыру (қайта сақтандыру) ұйымы есепті кезеңнің соңындағы жағдай бойынша ай сайын және сақтандыру брокері тоқсан сайын толтырады.</w:t>
      </w:r>
    </w:p>
    <w:bookmarkEnd w:id="68"/>
    <w:bookmarkStart w:name="z85" w:id="6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69"/>
    <w:bookmarkStart w:name="z86" w:id="70"/>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адам), бас бухгалтер және орындаушы қол қояды.</w:t>
      </w:r>
    </w:p>
    <w:bookmarkEnd w:id="70"/>
    <w:bookmarkStart w:name="z87" w:id="71"/>
    <w:p>
      <w:pPr>
        <w:spacing w:after="0"/>
        <w:ind w:left="0"/>
        <w:jc w:val="left"/>
      </w:pPr>
      <w:r>
        <w:rPr>
          <w:rFonts w:ascii="Times New Roman"/>
          <w:b/>
          <w:i w:val="false"/>
          <w:color w:val="000000"/>
        </w:rPr>
        <w:t xml:space="preserve"> 2-тарау. Нысанды толтыру</w:t>
      </w:r>
    </w:p>
    <w:bookmarkEnd w:id="71"/>
    <w:bookmarkStart w:name="z88" w:id="7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72"/>
    <w:bookmarkStart w:name="z89" w:id="73"/>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73"/>
    <w:bookmarkStart w:name="z90" w:id="74"/>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74"/>
    <w:bookmarkStart w:name="z91" w:id="75"/>
    <w:p>
      <w:pPr>
        <w:spacing w:after="0"/>
        <w:ind w:left="0"/>
        <w:jc w:val="both"/>
      </w:pPr>
      <w:r>
        <w:rPr>
          <w:rFonts w:ascii="Times New Roman"/>
          <w:b w:val="false"/>
          <w:i w:val="false"/>
          <w:color w:val="000000"/>
          <w:sz w:val="28"/>
        </w:rPr>
        <w:t>
      9. 6-бағанда алдыңғы жылдың басынан бергі осындай кезеңдегі деректер (өспелі жиынтығымен) көрсетіледі.</w:t>
      </w:r>
    </w:p>
    <w:bookmarkEnd w:id="75"/>
    <w:bookmarkStart w:name="z92" w:id="76"/>
    <w:p>
      <w:pPr>
        <w:spacing w:after="0"/>
        <w:ind w:left="0"/>
        <w:jc w:val="both"/>
      </w:pPr>
      <w:r>
        <w:rPr>
          <w:rFonts w:ascii="Times New Roman"/>
          <w:b w:val="false"/>
          <w:i w:val="false"/>
          <w:color w:val="000000"/>
          <w:sz w:val="28"/>
        </w:rPr>
        <w:t>
      10. 1 – 47-жолдарда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94" w:id="77"/>
    <w:p>
      <w:pPr>
        <w:spacing w:after="0"/>
        <w:ind w:left="0"/>
        <w:jc w:val="left"/>
      </w:pPr>
      <w:r>
        <w:rPr>
          <w:rFonts w:ascii="Times New Roman"/>
          <w:b/>
          <w:i w:val="false"/>
          <w:color w:val="000000"/>
        </w:rPr>
        <w:t xml:space="preserve"> Әкімшілік деректерді жинауға арналған "Бухгалтерлік баланс" нысаны Есепті кезең: ____ жылғы __________</w:t>
      </w:r>
    </w:p>
    <w:bookmarkEnd w:id="77"/>
    <w:p>
      <w:pPr>
        <w:spacing w:after="0"/>
        <w:ind w:left="0"/>
        <w:jc w:val="both"/>
      </w:pPr>
      <w:r>
        <w:rPr>
          <w:rFonts w:ascii="Times New Roman"/>
          <w:b w:val="false"/>
          <w:i w:val="false"/>
          <w:color w:val="000000"/>
          <w:sz w:val="28"/>
        </w:rPr>
        <w:t xml:space="preserve">
      Индекс: Н1-БжЕЖЗҚ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Ұсынатындар: бірыңғай жинақтаушы зейнетақы қоры, ерікті жинақтаушы зейнетақы қорлары </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қоры –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w:t>
      </w:r>
    </w:p>
    <w:p>
      <w:pPr>
        <w:spacing w:after="0"/>
        <w:ind w:left="0"/>
        <w:jc w:val="both"/>
      </w:pPr>
      <w:r>
        <w:rPr>
          <w:rFonts w:ascii="Times New Roman"/>
          <w:b w:val="false"/>
          <w:i w:val="false"/>
          <w:color w:val="000000"/>
          <w:sz w:val="28"/>
        </w:rPr>
        <w:t>
      қорының толық атауы)</w:t>
      </w:r>
    </w:p>
    <w:p>
      <w:pPr>
        <w:spacing w:after="0"/>
        <w:ind w:left="0"/>
        <w:jc w:val="both"/>
      </w:pPr>
      <w:r>
        <w:rPr>
          <w:rFonts w:ascii="Times New Roman"/>
          <w:b w:val="false"/>
          <w:i w:val="false"/>
          <w:color w:val="000000"/>
          <w:sz w:val="28"/>
        </w:rPr>
        <w:t>
      _____ жылғы "___" ____________ жағдай бойынша</w:t>
      </w:r>
    </w:p>
    <w:p>
      <w:pPr>
        <w:spacing w:after="0"/>
        <w:ind w:left="0"/>
        <w:jc w:val="both"/>
      </w:pPr>
      <w:r>
        <w:rPr>
          <w:rFonts w:ascii="Times New Roman"/>
          <w:b w:val="false"/>
          <w:i w:val="false"/>
          <w:color w:val="000000"/>
          <w:sz w:val="28"/>
        </w:rPr>
        <w:t>
      бухгалтерлік балансы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8"/>
        <w:gridCol w:w="3515"/>
        <w:gridCol w:w="1473"/>
        <w:gridCol w:w="1474"/>
      </w:tblGrid>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бойынша әділ құн бойынша есепке алынатын бағалы қағаздар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шығыстары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есепке алынатын бағалы қағаздар (құнсыздануға арналған резервтерді шегергенде)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 (құнсыздануға арналған резервтерді шегергенде)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зиянды шегергенде)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(құнсыздануға арналған резервтерді шегергенде)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бюджетке талаптар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есеп айырысулар бойынша есептелген шығыстар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кірістері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бюджетке төленетін басқа да міндетті төлемдер бойынша бюджет алдындағы міндеттеме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жылдардағы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 жиынтығы</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"Бухгалтерлік баланс"</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96" w:id="78"/>
    <w:p>
      <w:pPr>
        <w:spacing w:after="0"/>
        <w:ind w:left="0"/>
        <w:jc w:val="left"/>
      </w:pPr>
      <w:r>
        <w:rPr>
          <w:rFonts w:ascii="Times New Roman"/>
          <w:b/>
          <w:i w:val="false"/>
          <w:color w:val="000000"/>
        </w:rPr>
        <w:t xml:space="preserve"> Әкімшілік деректерді жинауға арналған "Бухгалтерлік баланс" нысанын толтыру бойынша түсіндірме</w:t>
      </w:r>
    </w:p>
    <w:bookmarkEnd w:id="78"/>
    <w:bookmarkStart w:name="z97" w:id="79"/>
    <w:p>
      <w:pPr>
        <w:spacing w:after="0"/>
        <w:ind w:left="0"/>
        <w:jc w:val="left"/>
      </w:pPr>
      <w:r>
        <w:rPr>
          <w:rFonts w:ascii="Times New Roman"/>
          <w:b/>
          <w:i w:val="false"/>
          <w:color w:val="000000"/>
        </w:rPr>
        <w:t xml:space="preserve"> 1-тарау. Жалпы ережелер</w:t>
      </w:r>
    </w:p>
    <w:bookmarkEnd w:id="79"/>
    <w:bookmarkStart w:name="z98" w:id="80"/>
    <w:p>
      <w:pPr>
        <w:spacing w:after="0"/>
        <w:ind w:left="0"/>
        <w:jc w:val="both"/>
      </w:pPr>
      <w:r>
        <w:rPr>
          <w:rFonts w:ascii="Times New Roman"/>
          <w:b w:val="false"/>
          <w:i w:val="false"/>
          <w:color w:val="000000"/>
          <w:sz w:val="28"/>
        </w:rPr>
        <w:t>
      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bookmarkEnd w:id="80"/>
    <w:bookmarkStart w:name="z99" w:id="81"/>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81"/>
    <w:bookmarkStart w:name="z100" w:id="82"/>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bookmarkEnd w:id="82"/>
    <w:bookmarkStart w:name="z101" w:id="83"/>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83"/>
    <w:bookmarkStart w:name="z102" w:id="84"/>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адам), бас бухгалтер және орындаушы қол қояды.</w:t>
      </w:r>
    </w:p>
    <w:bookmarkEnd w:id="84"/>
    <w:bookmarkStart w:name="z103" w:id="85"/>
    <w:p>
      <w:pPr>
        <w:spacing w:after="0"/>
        <w:ind w:left="0"/>
        <w:jc w:val="left"/>
      </w:pPr>
      <w:r>
        <w:rPr>
          <w:rFonts w:ascii="Times New Roman"/>
          <w:b/>
          <w:i w:val="false"/>
          <w:color w:val="000000"/>
        </w:rPr>
        <w:t xml:space="preserve"> 2-тарау. Нысанды толтыру</w:t>
      </w:r>
    </w:p>
    <w:bookmarkEnd w:id="85"/>
    <w:bookmarkStart w:name="z104" w:id="86"/>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86"/>
    <w:bookmarkStart w:name="z105" w:id="87"/>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87"/>
    <w:bookmarkStart w:name="z106" w:id="88"/>
    <w:p>
      <w:pPr>
        <w:spacing w:after="0"/>
        <w:ind w:left="0"/>
        <w:jc w:val="both"/>
      </w:pPr>
      <w:r>
        <w:rPr>
          <w:rFonts w:ascii="Times New Roman"/>
          <w:b w:val="false"/>
          <w:i w:val="false"/>
          <w:color w:val="000000"/>
          <w:sz w:val="28"/>
        </w:rPr>
        <w:t>
      8. 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Қаржы ұйымдарының,</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108" w:id="89"/>
    <w:p>
      <w:pPr>
        <w:spacing w:after="0"/>
        <w:ind w:left="0"/>
        <w:jc w:val="left"/>
      </w:pPr>
      <w:r>
        <w:rPr>
          <w:rFonts w:ascii="Times New Roman"/>
          <w:b/>
          <w:i w:val="false"/>
          <w:color w:val="000000"/>
        </w:rPr>
        <w:t xml:space="preserve"> Әкімшілік деректерді жинауға арналған "Пайда мен зиян туралы есеп" нысаны Есепті кезең: ____ жылғы _________</w:t>
      </w:r>
    </w:p>
    <w:bookmarkEnd w:id="89"/>
    <w:p>
      <w:pPr>
        <w:spacing w:after="0"/>
        <w:ind w:left="0"/>
        <w:jc w:val="both"/>
      </w:pPr>
      <w:r>
        <w:rPr>
          <w:rFonts w:ascii="Times New Roman"/>
          <w:b w:val="false"/>
          <w:i w:val="false"/>
          <w:color w:val="000000"/>
          <w:sz w:val="28"/>
        </w:rPr>
        <w:t>
      Индекс: Н2-БжЕЖЗҚ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қоры –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w:t>
      </w:r>
    </w:p>
    <w:p>
      <w:pPr>
        <w:spacing w:after="0"/>
        <w:ind w:left="0"/>
        <w:jc w:val="both"/>
      </w:pPr>
      <w:r>
        <w:rPr>
          <w:rFonts w:ascii="Times New Roman"/>
          <w:b w:val="false"/>
          <w:i w:val="false"/>
          <w:color w:val="000000"/>
          <w:sz w:val="28"/>
        </w:rPr>
        <w:t>
      қорының толық атауы)</w:t>
      </w:r>
    </w:p>
    <w:p>
      <w:pPr>
        <w:spacing w:after="0"/>
        <w:ind w:left="0"/>
        <w:jc w:val="both"/>
      </w:pPr>
      <w:r>
        <w:rPr>
          <w:rFonts w:ascii="Times New Roman"/>
          <w:b w:val="false"/>
          <w:i w:val="false"/>
          <w:color w:val="000000"/>
          <w:sz w:val="28"/>
        </w:rPr>
        <w:t>
      _____ жылғы "___" ____________ жағдай бойынша</w:t>
      </w:r>
    </w:p>
    <w:p>
      <w:pPr>
        <w:spacing w:after="0"/>
        <w:ind w:left="0"/>
        <w:jc w:val="both"/>
      </w:pPr>
      <w:r>
        <w:rPr>
          <w:rFonts w:ascii="Times New Roman"/>
          <w:b w:val="false"/>
          <w:i w:val="false"/>
          <w:color w:val="000000"/>
          <w:sz w:val="28"/>
        </w:rPr>
        <w:t>
      пайда мен зиян туралы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5"/>
        <w:gridCol w:w="1803"/>
        <w:gridCol w:w="755"/>
        <w:gridCol w:w="2155"/>
        <w:gridCol w:w="966"/>
        <w:gridCol w:w="2366"/>
      </w:tblGrid>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мен орналастырылған салымдар бойынша сыйақы түріндегі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(купон және (немесе) дисконт) түріндегі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кірістер (шығыстар) (нетто)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болған кірістер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кірістер (шығыстар) (нетто)</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сатудан және активтерді алудан болған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басқарушыларға сыйақылар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 банктерге сыйақылар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 сыйақы (сыйлықақы) түріндегі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мен қаржылық жалдау бойынша сыйақы түріндегі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әкімшілік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бойынша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міндетті төлемдерді төлеу бойынша шығыстар (корпоративтік табыс салығынан басқа)</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әкімшілік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активтерді сатудан және активтерді беруден болған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Резервтерге (провизияларға) аударылғанға дейінгі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бойынша ықтимал залалға арналған резервтер (резервтерді қалпына келтіру)</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болған кіріс</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салынғанға дейінгі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салынғаннан кейінгі таза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болған пайда (зиян)</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w:t>
            </w:r>
          </w:p>
        </w:tc>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"Пайда мен зиян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10" w:id="90"/>
    <w:p>
      <w:pPr>
        <w:spacing w:after="0"/>
        <w:ind w:left="0"/>
        <w:jc w:val="left"/>
      </w:pPr>
      <w:r>
        <w:rPr>
          <w:rFonts w:ascii="Times New Roman"/>
          <w:b/>
          <w:i w:val="false"/>
          <w:color w:val="000000"/>
        </w:rPr>
        <w:t xml:space="preserve"> Әкімшілік деректерді жинауға арналған "Пайда мен зиян туралы есеп" нысанын толтыру бойынша түсіндірме</w:t>
      </w:r>
    </w:p>
    <w:bookmarkEnd w:id="90"/>
    <w:bookmarkStart w:name="z111" w:id="91"/>
    <w:p>
      <w:pPr>
        <w:spacing w:after="0"/>
        <w:ind w:left="0"/>
        <w:jc w:val="left"/>
      </w:pPr>
      <w:r>
        <w:rPr>
          <w:rFonts w:ascii="Times New Roman"/>
          <w:b/>
          <w:i w:val="false"/>
          <w:color w:val="000000"/>
        </w:rPr>
        <w:t xml:space="preserve"> 1-тарау. Жалпы ережелер</w:t>
      </w:r>
    </w:p>
    <w:bookmarkEnd w:id="91"/>
    <w:bookmarkStart w:name="z112" w:id="92"/>
    <w:p>
      <w:pPr>
        <w:spacing w:after="0"/>
        <w:ind w:left="0"/>
        <w:jc w:val="both"/>
      </w:pPr>
      <w:r>
        <w:rPr>
          <w:rFonts w:ascii="Times New Roman"/>
          <w:b w:val="false"/>
          <w:i w:val="false"/>
          <w:color w:val="000000"/>
          <w:sz w:val="28"/>
        </w:rPr>
        <w:t>
      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bookmarkEnd w:id="92"/>
    <w:bookmarkStart w:name="z113" w:id="9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93"/>
    <w:bookmarkStart w:name="z114" w:id="94"/>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bookmarkEnd w:id="94"/>
    <w:bookmarkStart w:name="z115" w:id="9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95"/>
    <w:bookmarkStart w:name="z116" w:id="96"/>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адам), бас бухгалтер және орындаушы қол қояды.</w:t>
      </w:r>
    </w:p>
    <w:bookmarkEnd w:id="96"/>
    <w:bookmarkStart w:name="z117" w:id="97"/>
    <w:p>
      <w:pPr>
        <w:spacing w:after="0"/>
        <w:ind w:left="0"/>
        <w:jc w:val="left"/>
      </w:pPr>
      <w:r>
        <w:rPr>
          <w:rFonts w:ascii="Times New Roman"/>
          <w:b/>
          <w:i w:val="false"/>
          <w:color w:val="000000"/>
        </w:rPr>
        <w:t xml:space="preserve"> 2-тарау. Нысанды толтыру</w:t>
      </w:r>
    </w:p>
    <w:bookmarkEnd w:id="97"/>
    <w:bookmarkStart w:name="z118" w:id="98"/>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98"/>
    <w:bookmarkStart w:name="z119" w:id="99"/>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99"/>
    <w:bookmarkStart w:name="z120" w:id="100"/>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100"/>
    <w:bookmarkStart w:name="z121" w:id="101"/>
    <w:p>
      <w:pPr>
        <w:spacing w:after="0"/>
        <w:ind w:left="0"/>
        <w:jc w:val="both"/>
      </w:pPr>
      <w:r>
        <w:rPr>
          <w:rFonts w:ascii="Times New Roman"/>
          <w:b w:val="false"/>
          <w:i w:val="false"/>
          <w:color w:val="000000"/>
          <w:sz w:val="28"/>
        </w:rPr>
        <w:t>
      9. 6-бағанда алдыңғы жылдың басынан бергі ұқсас кезеңіндегі деректер (өспелі жиынтығымен) көрсетіледі.</w:t>
      </w:r>
    </w:p>
    <w:bookmarkEnd w:id="101"/>
    <w:bookmarkStart w:name="z122" w:id="102"/>
    <w:p>
      <w:pPr>
        <w:spacing w:after="0"/>
        <w:ind w:left="0"/>
        <w:jc w:val="both"/>
      </w:pPr>
      <w:r>
        <w:rPr>
          <w:rFonts w:ascii="Times New Roman"/>
          <w:b w:val="false"/>
          <w:i w:val="false"/>
          <w:color w:val="000000"/>
          <w:sz w:val="28"/>
        </w:rPr>
        <w:t>
      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124" w:id="103"/>
    <w:p>
      <w:pPr>
        <w:spacing w:after="0"/>
        <w:ind w:left="0"/>
        <w:jc w:val="left"/>
      </w:pPr>
      <w:r>
        <w:rPr>
          <w:rFonts w:ascii="Times New Roman"/>
          <w:b/>
          <w:i w:val="false"/>
          <w:color w:val="000000"/>
        </w:rPr>
        <w:t xml:space="preserve"> Әкімшілік деректерді жинауға арналған "Зейнетақы активтері бойынша бухгалтерлік баланс" нысаны Есепті кезең: ____ жылғы _________</w:t>
      </w:r>
    </w:p>
    <w:bookmarkEnd w:id="103"/>
    <w:p>
      <w:pPr>
        <w:spacing w:after="0"/>
        <w:ind w:left="0"/>
        <w:jc w:val="both"/>
      </w:pPr>
      <w:r>
        <w:rPr>
          <w:rFonts w:ascii="Times New Roman"/>
          <w:b w:val="false"/>
          <w:i w:val="false"/>
          <w:color w:val="000000"/>
          <w:sz w:val="28"/>
        </w:rPr>
        <w:t>
      Индекс: Н1ЗейнАктив-БжЕЖЗҚ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қоры –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w:t>
      </w:r>
    </w:p>
    <w:p>
      <w:pPr>
        <w:spacing w:after="0"/>
        <w:ind w:left="0"/>
        <w:jc w:val="both"/>
      </w:pPr>
      <w:r>
        <w:rPr>
          <w:rFonts w:ascii="Times New Roman"/>
          <w:b w:val="false"/>
          <w:i w:val="false"/>
          <w:color w:val="000000"/>
          <w:sz w:val="28"/>
        </w:rPr>
        <w:t>
      қорының толық атауы)</w:t>
      </w:r>
    </w:p>
    <w:p>
      <w:pPr>
        <w:spacing w:after="0"/>
        <w:ind w:left="0"/>
        <w:jc w:val="both"/>
      </w:pPr>
      <w:r>
        <w:rPr>
          <w:rFonts w:ascii="Times New Roman"/>
          <w:b w:val="false"/>
          <w:i w:val="false"/>
          <w:color w:val="000000"/>
          <w:sz w:val="28"/>
        </w:rPr>
        <w:t>
      _____ жылғы "___" ____________ жағдай бойынша</w:t>
      </w:r>
    </w:p>
    <w:p>
      <w:pPr>
        <w:spacing w:after="0"/>
        <w:ind w:left="0"/>
        <w:jc w:val="both"/>
      </w:pPr>
      <w:r>
        <w:rPr>
          <w:rFonts w:ascii="Times New Roman"/>
          <w:b w:val="false"/>
          <w:i w:val="false"/>
          <w:color w:val="000000"/>
          <w:sz w:val="28"/>
        </w:rPr>
        <w:t>
      зейнетақы активтері бойынша бухгалтерлік балансы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1"/>
        <w:gridCol w:w="3296"/>
        <w:gridCol w:w="1381"/>
        <w:gridCol w:w="1382"/>
      </w:tblGrid>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құны бойынша бағаланатын бағалы қағаздар (құнсыздануға арналған резервтерді шегергенде)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Алушылардың зейнетақы төлемдері бойынша талаптары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 бойынша кредиторлық берешек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(зияннан)</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төлемдерінен алынатын жеке табыс салығы бойынша кредиторлық берешек</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"Зейнетақы активтері бойынша</w:t>
            </w:r>
            <w:r>
              <w:br/>
            </w:r>
            <w:r>
              <w:rPr>
                <w:rFonts w:ascii="Times New Roman"/>
                <w:b w:val="false"/>
                <w:i w:val="false"/>
                <w:color w:val="000000"/>
                <w:sz w:val="20"/>
              </w:rPr>
              <w:t>бухгалтерлік баланс" нысанына</w:t>
            </w:r>
            <w:r>
              <w:br/>
            </w:r>
            <w:r>
              <w:rPr>
                <w:rFonts w:ascii="Times New Roman"/>
                <w:b w:val="false"/>
                <w:i w:val="false"/>
                <w:color w:val="000000"/>
                <w:sz w:val="20"/>
              </w:rPr>
              <w:t>қосымша</w:t>
            </w:r>
          </w:p>
        </w:tc>
      </w:tr>
    </w:tbl>
    <w:bookmarkStart w:name="z126" w:id="104"/>
    <w:p>
      <w:pPr>
        <w:spacing w:after="0"/>
        <w:ind w:left="0"/>
        <w:jc w:val="left"/>
      </w:pPr>
      <w:r>
        <w:rPr>
          <w:rFonts w:ascii="Times New Roman"/>
          <w:b/>
          <w:i w:val="false"/>
          <w:color w:val="000000"/>
        </w:rPr>
        <w:t xml:space="preserve"> Әкімшілік деректерді жинауға арналған "Зейнетақы активтері бойынша бухгалтерлік баланс" нысанын толтыру бойынша түсіндірме</w:t>
      </w:r>
    </w:p>
    <w:bookmarkEnd w:id="104"/>
    <w:bookmarkStart w:name="z127" w:id="105"/>
    <w:p>
      <w:pPr>
        <w:spacing w:after="0"/>
        <w:ind w:left="0"/>
        <w:jc w:val="left"/>
      </w:pPr>
      <w:r>
        <w:rPr>
          <w:rFonts w:ascii="Times New Roman"/>
          <w:b/>
          <w:i w:val="false"/>
          <w:color w:val="000000"/>
        </w:rPr>
        <w:t xml:space="preserve"> 1-тарау. Жалпы ережелер</w:t>
      </w:r>
    </w:p>
    <w:bookmarkEnd w:id="105"/>
    <w:bookmarkStart w:name="z128" w:id="106"/>
    <w:p>
      <w:pPr>
        <w:spacing w:after="0"/>
        <w:ind w:left="0"/>
        <w:jc w:val="both"/>
      </w:pPr>
      <w:r>
        <w:rPr>
          <w:rFonts w:ascii="Times New Roman"/>
          <w:b w:val="false"/>
          <w:i w:val="false"/>
          <w:color w:val="000000"/>
          <w:sz w:val="28"/>
        </w:rPr>
        <w:t>
      1. Осы түсіндірме әкімшілік деректерді жинауға арналған "Зейнетақы активтері бойынша бухгалтерлік баланс" нысанын (бұдан әрі – нысан) толтыру бойынша бірыңғай талаптарды айқындайды.</w:t>
      </w:r>
    </w:p>
    <w:bookmarkEnd w:id="106"/>
    <w:bookmarkStart w:name="z129" w:id="107"/>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07"/>
    <w:bookmarkStart w:name="z130" w:id="108"/>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bookmarkEnd w:id="108"/>
    <w:bookmarkStart w:name="z131" w:id="10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09"/>
    <w:bookmarkStart w:name="z132" w:id="110"/>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адам), бас бухгалтер және орындаушы қол қояды.</w:t>
      </w:r>
    </w:p>
    <w:bookmarkEnd w:id="110"/>
    <w:bookmarkStart w:name="z133" w:id="111"/>
    <w:p>
      <w:pPr>
        <w:spacing w:after="0"/>
        <w:ind w:left="0"/>
        <w:jc w:val="left"/>
      </w:pPr>
      <w:r>
        <w:rPr>
          <w:rFonts w:ascii="Times New Roman"/>
          <w:b/>
          <w:i w:val="false"/>
          <w:color w:val="000000"/>
        </w:rPr>
        <w:t xml:space="preserve"> 2-тарау. Нысанды толтыру</w:t>
      </w:r>
    </w:p>
    <w:bookmarkEnd w:id="111"/>
    <w:bookmarkStart w:name="z134" w:id="11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12"/>
    <w:bookmarkStart w:name="z135" w:id="113"/>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13"/>
    <w:bookmarkStart w:name="z136" w:id="114"/>
    <w:p>
      <w:pPr>
        <w:spacing w:after="0"/>
        <w:ind w:left="0"/>
        <w:jc w:val="both"/>
      </w:pPr>
      <w:r>
        <w:rPr>
          <w:rFonts w:ascii="Times New Roman"/>
          <w:b w:val="false"/>
          <w:i w:val="false"/>
          <w:color w:val="000000"/>
          <w:sz w:val="28"/>
        </w:rPr>
        <w:t xml:space="preserve">
      8. 1 – 18-жолдарда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тіркелген) талаптары ескеріле отырып топтастырылған деректер көрсетіледі.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w:t>
            </w:r>
            <w:r>
              <w:br/>
            </w:r>
            <w:r>
              <w:rPr>
                <w:rFonts w:ascii="Times New Roman"/>
                <w:b w:val="false"/>
                <w:i w:val="false"/>
                <w:color w:val="000000"/>
                <w:sz w:val="20"/>
              </w:rPr>
              <w:t>қаржылық есептілікті</w:t>
            </w:r>
            <w:r>
              <w:br/>
            </w:r>
            <w:r>
              <w:rPr>
                <w:rFonts w:ascii="Times New Roman"/>
                <w:b w:val="false"/>
                <w:i w:val="false"/>
                <w:color w:val="000000"/>
                <w:sz w:val="20"/>
              </w:rPr>
              <w:t>ұсынуы қағидаларына</w:t>
            </w:r>
            <w:r>
              <w:br/>
            </w:r>
            <w:r>
              <w:rPr>
                <w:rFonts w:ascii="Times New Roman"/>
                <w:b w:val="false"/>
                <w:i w:val="false"/>
                <w:color w:val="000000"/>
                <w:sz w:val="20"/>
              </w:rPr>
              <w:t>9-қосымша</w:t>
            </w:r>
          </w:p>
        </w:tc>
      </w:tr>
    </w:tbl>
    <w:bookmarkStart w:name="z138" w:id="115"/>
    <w:p>
      <w:pPr>
        <w:spacing w:after="0"/>
        <w:ind w:left="0"/>
        <w:jc w:val="left"/>
      </w:pPr>
      <w:r>
        <w:rPr>
          <w:rFonts w:ascii="Times New Roman"/>
          <w:b/>
          <w:i w:val="false"/>
          <w:color w:val="000000"/>
        </w:rPr>
        <w:t xml:space="preserve"> Әкімшілік деректерді жинауға арналған "Зейнетақы активтері бойынша пайда мен зиян туралы есеп" нысаны Есепті кезең: ____ жылғы _________</w:t>
      </w:r>
    </w:p>
    <w:bookmarkEnd w:id="115"/>
    <w:p>
      <w:pPr>
        <w:spacing w:after="0"/>
        <w:ind w:left="0"/>
        <w:jc w:val="both"/>
      </w:pPr>
      <w:r>
        <w:rPr>
          <w:rFonts w:ascii="Times New Roman"/>
          <w:b w:val="false"/>
          <w:i w:val="false"/>
          <w:color w:val="000000"/>
          <w:sz w:val="28"/>
        </w:rPr>
        <w:t>
      Индекс: Н2ЗейнетАктив-БжәнеЕЖЗҚ</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бірыңғай жинақтаушы зейнетақы қоры, ерікті жинақтаушы зейнетақы қорлары</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бірыңғай жинақтаушы зейнетақы қоры – есепті айдан кейінгі айдың жиырмасынан кешіктірмей;</w:t>
      </w:r>
    </w:p>
    <w:p>
      <w:pPr>
        <w:spacing w:after="0"/>
        <w:ind w:left="0"/>
        <w:jc w:val="both"/>
      </w:pPr>
      <w:r>
        <w:rPr>
          <w:rFonts w:ascii="Times New Roman"/>
          <w:b w:val="false"/>
          <w:i w:val="false"/>
          <w:color w:val="000000"/>
          <w:sz w:val="28"/>
        </w:rPr>
        <w:t>
      2) ерікті жинақтаушы зейнетақы қоры –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(бірыңғай жинақтаушы зейнетақы қорының, ерікті жинақтаушы зейнетақы</w:t>
      </w:r>
    </w:p>
    <w:p>
      <w:pPr>
        <w:spacing w:after="0"/>
        <w:ind w:left="0"/>
        <w:jc w:val="both"/>
      </w:pPr>
      <w:r>
        <w:rPr>
          <w:rFonts w:ascii="Times New Roman"/>
          <w:b w:val="false"/>
          <w:i w:val="false"/>
          <w:color w:val="000000"/>
          <w:sz w:val="28"/>
        </w:rPr>
        <w:t>
      қорының толық атауы)</w:t>
      </w:r>
    </w:p>
    <w:p>
      <w:pPr>
        <w:spacing w:after="0"/>
        <w:ind w:left="0"/>
        <w:jc w:val="both"/>
      </w:pPr>
      <w:r>
        <w:rPr>
          <w:rFonts w:ascii="Times New Roman"/>
          <w:b w:val="false"/>
          <w:i w:val="false"/>
          <w:color w:val="000000"/>
          <w:sz w:val="28"/>
        </w:rPr>
        <w:t>
      _____ жылғы "___" ____________ жағдай бойынша</w:t>
      </w:r>
    </w:p>
    <w:p>
      <w:pPr>
        <w:spacing w:after="0"/>
        <w:ind w:left="0"/>
        <w:jc w:val="both"/>
      </w:pPr>
      <w:r>
        <w:rPr>
          <w:rFonts w:ascii="Times New Roman"/>
          <w:b w:val="false"/>
          <w:i w:val="false"/>
          <w:color w:val="000000"/>
          <w:sz w:val="28"/>
        </w:rPr>
        <w:t>
      зейнетақы активтері бойынша пайда мен зиян туралы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5"/>
        <w:gridCol w:w="2328"/>
        <w:gridCol w:w="2782"/>
        <w:gridCol w:w="3055"/>
      </w:tblGrid>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таза зейнетақы активтері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жарналары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кәсіптік</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жинақтаушы зейнетақы қорларынан келіп түскен зейнетақы жинақтары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кіріс (шығыс) (нетто)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кірістер (шығыстар) (нетто)</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қағаздардың әділ құнының өзгеруінен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активтерді қайта бағалаудан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басқарудағы активтер бойынша кірістер (шығыстар)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қаржылық активтер бойынша сыйақы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және айыппұлдар түріндегі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уақтылы аудармағаны үшін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 уақтылы аудармағаны үшін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жинақтарын аударуды уақтылы жүзеге асырмағаны үшін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 тиісінше басқармағаны үшін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болған басқа кірістер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түсімдер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немесе төленуге тиіс зейнетақылар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бойынша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жерге тұрақты тұруға кетуі бойынша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мұрагерлерге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сіңірген жылдар бойынша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ұйымдарына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жеке табыс салығы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тиесілі комиссиялық сыйақы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зейнетақы активтері бойынша инвестициялық кірістен (зияннан)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және ерікті жинақтаушы зейнетақы қорларына зейнетақы жинақтарын аудару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 болған басқа шығыстар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 (қате аударылған)</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сомаларды қайтару</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зейнетақы активтеріндегі өзгерістер</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"Зейнетақы активтері бойынша</w:t>
            </w:r>
            <w:r>
              <w:br/>
            </w:r>
            <w:r>
              <w:rPr>
                <w:rFonts w:ascii="Times New Roman"/>
                <w:b w:val="false"/>
                <w:i w:val="false"/>
                <w:color w:val="000000"/>
                <w:sz w:val="20"/>
              </w:rPr>
              <w:t>пайда мен зиян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40" w:id="116"/>
    <w:p>
      <w:pPr>
        <w:spacing w:after="0"/>
        <w:ind w:left="0"/>
        <w:jc w:val="left"/>
      </w:pPr>
      <w:r>
        <w:rPr>
          <w:rFonts w:ascii="Times New Roman"/>
          <w:b/>
          <w:i w:val="false"/>
          <w:color w:val="000000"/>
        </w:rPr>
        <w:t xml:space="preserve"> Әкімшілік деректерді жинауға арналған "Зейнетақы активтері бойынша пайда мен зиян туралы есеп" нысанын толтыру бойынша түсіндірме</w:t>
      </w:r>
    </w:p>
    <w:bookmarkEnd w:id="116"/>
    <w:bookmarkStart w:name="z141" w:id="117"/>
    <w:p>
      <w:pPr>
        <w:spacing w:after="0"/>
        <w:ind w:left="0"/>
        <w:jc w:val="left"/>
      </w:pPr>
      <w:r>
        <w:rPr>
          <w:rFonts w:ascii="Times New Roman"/>
          <w:b/>
          <w:i w:val="false"/>
          <w:color w:val="000000"/>
        </w:rPr>
        <w:t xml:space="preserve"> 1-тарау. Жалпы ережелер</w:t>
      </w:r>
    </w:p>
    <w:bookmarkEnd w:id="117"/>
    <w:bookmarkStart w:name="z142" w:id="118"/>
    <w:p>
      <w:pPr>
        <w:spacing w:after="0"/>
        <w:ind w:left="0"/>
        <w:jc w:val="both"/>
      </w:pPr>
      <w:r>
        <w:rPr>
          <w:rFonts w:ascii="Times New Roman"/>
          <w:b w:val="false"/>
          <w:i w:val="false"/>
          <w:color w:val="000000"/>
          <w:sz w:val="28"/>
        </w:rPr>
        <w:t>
      1. Осы түсіндірме әкімшілік деректерді жинауға арналған "Зейнетақы активтері бойынша пайда мен зиян туралы есеп" нысанын (бұдан әрі – нысан) толтыру бойынша бірыңғай талаптарды айқындайды.</w:t>
      </w:r>
    </w:p>
    <w:bookmarkEnd w:id="118"/>
    <w:bookmarkStart w:name="z143" w:id="11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19"/>
    <w:bookmarkStart w:name="z144" w:id="120"/>
    <w:p>
      <w:pPr>
        <w:spacing w:after="0"/>
        <w:ind w:left="0"/>
        <w:jc w:val="both"/>
      </w:pPr>
      <w:r>
        <w:rPr>
          <w:rFonts w:ascii="Times New Roman"/>
          <w:b w:val="false"/>
          <w:i w:val="false"/>
          <w:color w:val="000000"/>
          <w:sz w:val="28"/>
        </w:rPr>
        <w:t>
      3. Бірыңғай жинақтаушы зейнетақы қоры, ерікті жинақтаушы зейнетақы қорлары нысанды зейнетақы активтері бойынша есепті кезеңнің соңындағы жағдай бойынша ай сайын толтырады.</w:t>
      </w:r>
    </w:p>
    <w:bookmarkEnd w:id="120"/>
    <w:bookmarkStart w:name="z145" w:id="12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21"/>
    <w:bookmarkStart w:name="z146" w:id="122"/>
    <w:p>
      <w:pPr>
        <w:spacing w:after="0"/>
        <w:ind w:left="0"/>
        <w:jc w:val="both"/>
      </w:pPr>
      <w:r>
        <w:rPr>
          <w:rFonts w:ascii="Times New Roman"/>
          <w:b w:val="false"/>
          <w:i w:val="false"/>
          <w:color w:val="000000"/>
          <w:sz w:val="28"/>
        </w:rPr>
        <w:t>
      5.Толтырылған нысанға бірінші басшы (ол болмаған кезеңде – оның орнындағы адам), бас бухгалтер және орындаушы қол қояды.</w:t>
      </w:r>
    </w:p>
    <w:bookmarkEnd w:id="122"/>
    <w:bookmarkStart w:name="z147" w:id="123"/>
    <w:p>
      <w:pPr>
        <w:spacing w:after="0"/>
        <w:ind w:left="0"/>
        <w:jc w:val="left"/>
      </w:pPr>
      <w:r>
        <w:rPr>
          <w:rFonts w:ascii="Times New Roman"/>
          <w:b/>
          <w:i w:val="false"/>
          <w:color w:val="000000"/>
        </w:rPr>
        <w:t xml:space="preserve"> 2-тарау. Нысанды толтыру</w:t>
      </w:r>
    </w:p>
    <w:bookmarkEnd w:id="123"/>
    <w:bookmarkStart w:name="z148" w:id="124"/>
    <w:p>
      <w:pPr>
        <w:spacing w:after="0"/>
        <w:ind w:left="0"/>
        <w:jc w:val="both"/>
      </w:pPr>
      <w:r>
        <w:rPr>
          <w:rFonts w:ascii="Times New Roman"/>
          <w:b w:val="false"/>
          <w:i w:val="false"/>
          <w:color w:val="000000"/>
          <w:sz w:val="28"/>
        </w:rPr>
        <w:t>
      6. 3-бағанды толтыру кезінде ескертпелер көрсетіледі.</w:t>
      </w:r>
    </w:p>
    <w:bookmarkEnd w:id="124"/>
    <w:bookmarkStart w:name="z149" w:id="125"/>
    <w:p>
      <w:pPr>
        <w:spacing w:after="0"/>
        <w:ind w:left="0"/>
        <w:jc w:val="both"/>
      </w:pPr>
      <w:r>
        <w:rPr>
          <w:rFonts w:ascii="Times New Roman"/>
          <w:b w:val="false"/>
          <w:i w:val="false"/>
          <w:color w:val="000000"/>
          <w:sz w:val="28"/>
        </w:rPr>
        <w:t>
      7. 3-бағанда ағымдағы жылдың басынан бергі кезеңдегі деректер көрсетіледі (өспелі жиынтығымен).</w:t>
      </w:r>
    </w:p>
    <w:bookmarkEnd w:id="125"/>
    <w:bookmarkStart w:name="z150" w:id="126"/>
    <w:p>
      <w:pPr>
        <w:spacing w:after="0"/>
        <w:ind w:left="0"/>
        <w:jc w:val="both"/>
      </w:pPr>
      <w:r>
        <w:rPr>
          <w:rFonts w:ascii="Times New Roman"/>
          <w:b w:val="false"/>
          <w:i w:val="false"/>
          <w:color w:val="000000"/>
          <w:sz w:val="28"/>
        </w:rPr>
        <w:t>
      8. 4-бағанда алдыңғы жылдың басынан бергі осындай кезеңдегі деректер көрсетіледі (өспелі жиынтығымен).</w:t>
      </w:r>
    </w:p>
    <w:bookmarkEnd w:id="126"/>
    <w:bookmarkStart w:name="z151" w:id="127"/>
    <w:p>
      <w:pPr>
        <w:spacing w:after="0"/>
        <w:ind w:left="0"/>
        <w:jc w:val="both"/>
      </w:pPr>
      <w:r>
        <w:rPr>
          <w:rFonts w:ascii="Times New Roman"/>
          <w:b w:val="false"/>
          <w:i w:val="false"/>
          <w:color w:val="000000"/>
          <w:sz w:val="28"/>
        </w:rPr>
        <w:t xml:space="preserve">
      9. 1 – 26-жолдарда бас кітаптан немесе дерекқордан алынған ақпарат негізіндегі,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8765 тіркелген) талаптары ескеріле отырып топтастырылған деректер көрсетіледі.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153" w:id="128"/>
    <w:p>
      <w:pPr>
        <w:spacing w:after="0"/>
        <w:ind w:left="0"/>
        <w:jc w:val="left"/>
      </w:pPr>
      <w:r>
        <w:rPr>
          <w:rFonts w:ascii="Times New Roman"/>
          <w:b/>
          <w:i w:val="false"/>
          <w:color w:val="000000"/>
        </w:rPr>
        <w:t xml:space="preserve"> Әкімшілік деректер жинауға арналған "Бухгалтерлік баланс" нысаны Есепті кезең: ____ жылғы ____________</w:t>
      </w:r>
    </w:p>
    <w:bookmarkEnd w:id="128"/>
    <w:p>
      <w:pPr>
        <w:spacing w:after="0"/>
        <w:ind w:left="0"/>
        <w:jc w:val="both"/>
      </w:pPr>
      <w:r>
        <w:rPr>
          <w:rFonts w:ascii="Times New Roman"/>
          <w:b w:val="false"/>
          <w:i w:val="false"/>
          <w:color w:val="000000"/>
          <w:sz w:val="28"/>
        </w:rPr>
        <w:t>
      Индекс: 1Н-БДжәнеИПБ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бағалы қағаздар нарығында брокерлік және дилерлік қызметті жүзеге асыратын ұйымдар, инвестициялық портфельді басқарушылар</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ұйымының толық атауы)</w:t>
      </w:r>
    </w:p>
    <w:p>
      <w:pPr>
        <w:spacing w:after="0"/>
        <w:ind w:left="0"/>
        <w:jc w:val="both"/>
      </w:pPr>
      <w:r>
        <w:rPr>
          <w:rFonts w:ascii="Times New Roman"/>
          <w:b w:val="false"/>
          <w:i w:val="false"/>
          <w:color w:val="000000"/>
          <w:sz w:val="28"/>
        </w:rPr>
        <w:t>
      _____ жылғы "___" ____________ жағдай бойынша</w:t>
      </w:r>
    </w:p>
    <w:p>
      <w:pPr>
        <w:spacing w:after="0"/>
        <w:ind w:left="0"/>
        <w:jc w:val="both"/>
      </w:pPr>
      <w:r>
        <w:rPr>
          <w:rFonts w:ascii="Times New Roman"/>
          <w:b w:val="false"/>
          <w:i w:val="false"/>
          <w:color w:val="000000"/>
          <w:sz w:val="28"/>
        </w:rPr>
        <w:t>
      бухгалтерлік балансы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5"/>
        <w:gridCol w:w="3566"/>
        <w:gridCol w:w="1109"/>
        <w:gridCol w:w="1110"/>
      </w:tblGrid>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есептелетін бағалы қағаздар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(құнсыздануға арналған резервтерді шегергенде)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бірақ сыйақы түрінде алынбаған кірістер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(шығатын топтар)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зиянды шегергенде)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есептелген комиссиялық сыйақылар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қызметтерден,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клиенттерге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қызметтерінен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қызметтерден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талаптар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талаптар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талаптар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талаптар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аванстар және алдын ала төлемдер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R</w:t>
            </w:r>
            <w:r>
              <w:rPr>
                <w:rFonts w:ascii="Times New Roman"/>
                <w:b w:val="false"/>
                <w:i w:val="false"/>
                <w:color w:val="000000"/>
                <w:sz w:val="20"/>
              </w:rPr>
              <w:t>E</w:t>
            </w:r>
            <w:r>
              <w:rPr>
                <w:rFonts w:ascii="Times New Roman"/>
                <w:b w:val="false"/>
                <w:i w:val="false"/>
                <w:color w:val="000000"/>
                <w:sz w:val="20"/>
              </w:rPr>
              <w:t>P</w:t>
            </w:r>
            <w:r>
              <w:rPr>
                <w:rFonts w:ascii="Times New Roman"/>
                <w:b w:val="false"/>
                <w:i w:val="false"/>
                <w:color w:val="000000"/>
                <w:sz w:val="20"/>
              </w:rPr>
              <w:t>O</w:t>
            </w:r>
            <w:r>
              <w:rPr>
                <w:rFonts w:ascii="Times New Roman"/>
                <w:b w:val="false"/>
                <w:i w:val="false"/>
                <w:color w:val="000000"/>
                <w:sz w:val="20"/>
              </w:rPr>
              <w:t>" операциясы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есеп айырысулар (дивидендтер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есептелген комиссиялық шығыстар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операциялары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банкноттарды, монеталар мен құндылықтарды инкассациялау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сенімгерлік операциялар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 қызметтері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тіркеуші қызметтері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нарығының өзге де кәсіби қатысушыларының қызметтері бойынша</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мәмілесі бойынша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мәмілесі бойынша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мәмілесі бойынша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мәмілесі бойынша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міндеттемесі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аванстар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сыйақылар бойынша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артықшылықты акциялар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есепке алынған бағалы қағаздарды қайта бағалау резервтері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құрал-жабдықтарды қайта бағалауға арналған резерв</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алынған қарыздардың құнын қайта бағалау резервтері</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резервтер</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жылдардың</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жиынтығы</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 (36-жол+43-жол)</w:t>
            </w:r>
          </w:p>
        </w:tc>
        <w:tc>
          <w:tcPr>
            <w:tcW w:w="3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"Бухгалтерлік баланс"</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55" w:id="129"/>
    <w:p>
      <w:pPr>
        <w:spacing w:after="0"/>
        <w:ind w:left="0"/>
        <w:jc w:val="left"/>
      </w:pPr>
      <w:r>
        <w:rPr>
          <w:rFonts w:ascii="Times New Roman"/>
          <w:b/>
          <w:i w:val="false"/>
          <w:color w:val="000000"/>
        </w:rPr>
        <w:t xml:space="preserve"> Әкімшілік деректерді жинауға арналған "Бухгалтерлік баланс" нысанын толтыру бойынша түсіндірме</w:t>
      </w:r>
    </w:p>
    <w:bookmarkEnd w:id="129"/>
    <w:bookmarkStart w:name="z156" w:id="130"/>
    <w:p>
      <w:pPr>
        <w:spacing w:after="0"/>
        <w:ind w:left="0"/>
        <w:jc w:val="left"/>
      </w:pPr>
      <w:r>
        <w:rPr>
          <w:rFonts w:ascii="Times New Roman"/>
          <w:b/>
          <w:i w:val="false"/>
          <w:color w:val="000000"/>
        </w:rPr>
        <w:t xml:space="preserve"> 1-тарау. Жалпы ережелер</w:t>
      </w:r>
    </w:p>
    <w:bookmarkEnd w:id="130"/>
    <w:bookmarkStart w:name="z157" w:id="131"/>
    <w:p>
      <w:pPr>
        <w:spacing w:after="0"/>
        <w:ind w:left="0"/>
        <w:jc w:val="both"/>
      </w:pPr>
      <w:r>
        <w:rPr>
          <w:rFonts w:ascii="Times New Roman"/>
          <w:b w:val="false"/>
          <w:i w:val="false"/>
          <w:color w:val="000000"/>
          <w:sz w:val="28"/>
        </w:rPr>
        <w:t>
      1. Осы түсіндірме әкімшілік деректерді жинауға арналған "Бухгалтерлік баланс" нысанын (бұдан әрі – нысан) толтыру бойынша бірыңғай талаптарды айқындайды.</w:t>
      </w:r>
    </w:p>
    <w:bookmarkEnd w:id="131"/>
    <w:bookmarkStart w:name="z158" w:id="132"/>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32"/>
    <w:bookmarkStart w:name="z159" w:id="133"/>
    <w:p>
      <w:pPr>
        <w:spacing w:after="0"/>
        <w:ind w:left="0"/>
        <w:jc w:val="both"/>
      </w:pPr>
      <w:r>
        <w:rPr>
          <w:rFonts w:ascii="Times New Roman"/>
          <w:b w:val="false"/>
          <w:i w:val="false"/>
          <w:color w:val="000000"/>
          <w:sz w:val="28"/>
        </w:rPr>
        <w:t>
      3. Нысанды бағалы қағаздар нарығында брокерлік және дилерлік қызметті жүзеге асыратын ұйымдар, инвестициялық портфельді басқарушылар есепті кезеңнің соңындағы жағдай бойынша ай сайын толтырады.</w:t>
      </w:r>
    </w:p>
    <w:bookmarkEnd w:id="133"/>
    <w:bookmarkStart w:name="z160" w:id="134"/>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34"/>
    <w:bookmarkStart w:name="z161" w:id="135"/>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адам), бас бухгалтер және орындаушы қол қояды.</w:t>
      </w:r>
    </w:p>
    <w:bookmarkEnd w:id="135"/>
    <w:bookmarkStart w:name="z162" w:id="136"/>
    <w:p>
      <w:pPr>
        <w:spacing w:after="0"/>
        <w:ind w:left="0"/>
        <w:jc w:val="left"/>
      </w:pPr>
      <w:r>
        <w:rPr>
          <w:rFonts w:ascii="Times New Roman"/>
          <w:b/>
          <w:i w:val="false"/>
          <w:color w:val="000000"/>
        </w:rPr>
        <w:t xml:space="preserve"> 2-тарау. Нысанды толтыру</w:t>
      </w:r>
    </w:p>
    <w:bookmarkEnd w:id="136"/>
    <w:bookmarkStart w:name="z163" w:id="137"/>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37"/>
    <w:bookmarkStart w:name="z164" w:id="138"/>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38"/>
    <w:bookmarkStart w:name="z165" w:id="139"/>
    <w:p>
      <w:pPr>
        <w:spacing w:after="0"/>
        <w:ind w:left="0"/>
        <w:jc w:val="both"/>
      </w:pPr>
      <w:r>
        <w:rPr>
          <w:rFonts w:ascii="Times New Roman"/>
          <w:b w:val="false"/>
          <w:i w:val="false"/>
          <w:color w:val="000000"/>
          <w:sz w:val="28"/>
        </w:rPr>
        <w:t>
      8. 1 – 44-жолдарда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39"/>
    <w:bookmarkStart w:name="z166" w:id="140"/>
    <w:p>
      <w:pPr>
        <w:spacing w:after="0"/>
        <w:ind w:left="0"/>
        <w:jc w:val="both"/>
      </w:pPr>
      <w:r>
        <w:rPr>
          <w:rFonts w:ascii="Times New Roman"/>
          <w:b w:val="false"/>
          <w:i w:val="false"/>
          <w:color w:val="000000"/>
          <w:sz w:val="28"/>
        </w:rPr>
        <w:t>
      9. 15.8 және 15.9-жолдарды инвестициялық портфельді басқарушылар ғана толтырады.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w:t>
            </w:r>
            <w:r>
              <w:br/>
            </w:r>
            <w:r>
              <w:rPr>
                <w:rFonts w:ascii="Times New Roman"/>
                <w:b w:val="false"/>
                <w:i w:val="false"/>
                <w:color w:val="000000"/>
                <w:sz w:val="20"/>
              </w:rPr>
              <w:t>ұсынуы қағидаларына</w:t>
            </w:r>
            <w:r>
              <w:br/>
            </w:r>
            <w:r>
              <w:rPr>
                <w:rFonts w:ascii="Times New Roman"/>
                <w:b w:val="false"/>
                <w:i w:val="false"/>
                <w:color w:val="000000"/>
                <w:sz w:val="20"/>
              </w:rPr>
              <w:t>11-қосымша</w:t>
            </w:r>
          </w:p>
        </w:tc>
      </w:tr>
    </w:tbl>
    <w:bookmarkStart w:name="z168" w:id="141"/>
    <w:p>
      <w:pPr>
        <w:spacing w:after="0"/>
        <w:ind w:left="0"/>
        <w:jc w:val="left"/>
      </w:pPr>
      <w:r>
        <w:rPr>
          <w:rFonts w:ascii="Times New Roman"/>
          <w:b/>
          <w:i w:val="false"/>
          <w:color w:val="000000"/>
        </w:rPr>
        <w:t xml:space="preserve"> Әкімшілік деректерді жинауға арналған "Пайда мен зиян туралы есеп" нысаны Есепті кезең: ____ жылғы ____________</w:t>
      </w:r>
    </w:p>
    <w:bookmarkEnd w:id="141"/>
    <w:p>
      <w:pPr>
        <w:spacing w:after="0"/>
        <w:ind w:left="0"/>
        <w:jc w:val="both"/>
      </w:pPr>
      <w:r>
        <w:rPr>
          <w:rFonts w:ascii="Times New Roman"/>
          <w:b w:val="false"/>
          <w:i w:val="false"/>
          <w:color w:val="000000"/>
          <w:sz w:val="28"/>
        </w:rPr>
        <w:t>
      Индекс: 2Н-БДжәнеИПБ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бағалы қағаздар нарығында брокерлік және дилерлік қызметті жүзеге асыратын ұйымдар, инвестициялық портфельді басқарушылар</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мерзімдері: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_____ жылғы "___" ____________ жағдай бойынша</w:t>
      </w:r>
    </w:p>
    <w:p>
      <w:pPr>
        <w:spacing w:after="0"/>
        <w:ind w:left="0"/>
        <w:jc w:val="both"/>
      </w:pPr>
      <w:r>
        <w:rPr>
          <w:rFonts w:ascii="Times New Roman"/>
          <w:b w:val="false"/>
          <w:i w:val="false"/>
          <w:color w:val="000000"/>
          <w:sz w:val="28"/>
        </w:rPr>
        <w:t>
      пайда мен зиян туралы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6"/>
        <w:gridCol w:w="2057"/>
        <w:gridCol w:w="588"/>
        <w:gridCol w:w="2113"/>
        <w:gridCol w:w="752"/>
        <w:gridCol w:w="1844"/>
      </w:tblGrid>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бастала-тын кезеңде (өспелі жиынтығымен)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бастап осындай кезеңде (өспелі жиынтығымен)</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алынған бағалы қағаздар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алынған бағалы қағаздар порфеліндегі акциялар бойынша дивидендтер түріндегі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жиынтық кіріс арқылы әділ құны бойынша есепке алынған бағалы қағаздар бойынша дисконт амортизациясына байланысты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r>
              <w:br/>
            </w:r>
            <w:r>
              <w:rPr>
                <w:rFonts w:ascii="Times New Roman"/>
                <w:b w:val="false"/>
                <w:i w:val="false"/>
                <w:color w:val="000000"/>
                <w:sz w:val="20"/>
              </w:rPr>
              <w:t>
портфеліндегі акциялар бойынша дивидендтер түріндегі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бағалы қағаздар бойынша дисконт амортизациясына байланысты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(құнсыздануға арналған резервтерді шегергенде)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есепке алынатын бағалы қағаздар бойынша дисконт амортизациясына байланысты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да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қызметтерден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үлестес тұлғаларға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клиенттерге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 ұстаушылар өкілінің қызметтерінен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андеррайтер қызметтерінен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қызметтерден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маркет-мейкер қызметтерінен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қызметтерден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инвестициялық кірістен (зияннан)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түскен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зиянның құрамында көрсетілетін әділ құны бойынша бағаланатын қаржы активтері құнының өзгеруінен түскен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түскен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түскен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түскен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түскен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салымдар, дебиторлық берешек және шартты міндеттемелер бойынша резервтерді қалпына келтіруден түскен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 (1- 12-жолдар сомасы)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да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үшін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қызметтері үшін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қызметтері үшін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қызметтер үшін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қызметтер үшін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қызметтен болған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 операцияларынан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операцияларынан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операциялардан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операциялардан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инкассациядан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операциялардан болған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болған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капиталына қатысуға байланысты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металдармен операциялардан болған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болған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 мәмілелері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форвард мәмілелері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опцион мәмілелері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своп мәмілелері бойынша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орналастырылған салымдар, дебиторлық берешек және шартты міндеттемелер бойынша резервтер құрудан болған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шығыстары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шаруашылық және әкімшілік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міндетті төлемдерді төлеу бойынша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тұрақсыздық айыбы (айыппұл, өсімпұл)</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 (14-27-жолдар сомасы)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 (13-жол-28-жол)</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 (29-жол - 30-жол)</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 болған зиян)</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 (31-жол +/- 32-жол)</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"Пайда мен зиян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70" w:id="142"/>
    <w:p>
      <w:pPr>
        <w:spacing w:after="0"/>
        <w:ind w:left="0"/>
        <w:jc w:val="left"/>
      </w:pPr>
      <w:r>
        <w:rPr>
          <w:rFonts w:ascii="Times New Roman"/>
          <w:b/>
          <w:i w:val="false"/>
          <w:color w:val="000000"/>
        </w:rPr>
        <w:t xml:space="preserve"> Әкімшілік деректерді жинауға арналған "Пайда мен зиян туралы есеп" нысанын толтыру бойынша түсіндірме</w:t>
      </w:r>
    </w:p>
    <w:bookmarkEnd w:id="142"/>
    <w:bookmarkStart w:name="z171" w:id="143"/>
    <w:p>
      <w:pPr>
        <w:spacing w:after="0"/>
        <w:ind w:left="0"/>
        <w:jc w:val="left"/>
      </w:pPr>
      <w:r>
        <w:rPr>
          <w:rFonts w:ascii="Times New Roman"/>
          <w:b/>
          <w:i w:val="false"/>
          <w:color w:val="000000"/>
        </w:rPr>
        <w:t xml:space="preserve"> 1-тарау. Жалпы ережелер</w:t>
      </w:r>
    </w:p>
    <w:bookmarkEnd w:id="143"/>
    <w:bookmarkStart w:name="z172" w:id="144"/>
    <w:p>
      <w:pPr>
        <w:spacing w:after="0"/>
        <w:ind w:left="0"/>
        <w:jc w:val="both"/>
      </w:pPr>
      <w:r>
        <w:rPr>
          <w:rFonts w:ascii="Times New Roman"/>
          <w:b w:val="false"/>
          <w:i w:val="false"/>
          <w:color w:val="000000"/>
          <w:sz w:val="28"/>
        </w:rPr>
        <w:t>
      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bookmarkEnd w:id="144"/>
    <w:bookmarkStart w:name="z173" w:id="145"/>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45"/>
    <w:bookmarkStart w:name="z174" w:id="146"/>
    <w:p>
      <w:pPr>
        <w:spacing w:after="0"/>
        <w:ind w:left="0"/>
        <w:jc w:val="both"/>
      </w:pPr>
      <w:r>
        <w:rPr>
          <w:rFonts w:ascii="Times New Roman"/>
          <w:b w:val="false"/>
          <w:i w:val="false"/>
          <w:color w:val="000000"/>
          <w:sz w:val="28"/>
        </w:rPr>
        <w:t>
      3. Нысанды бағалы қағаздар нарығында брокерлік және дилерлік қызметті жүзеге асыратын ұйымдар, инвестициялық портфельді басқарушылар есепті кезеңнің соңындағы жағдай бойынша ай сайын толтырады.</w:t>
      </w:r>
    </w:p>
    <w:bookmarkEnd w:id="146"/>
    <w:bookmarkStart w:name="z175" w:id="147"/>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47"/>
    <w:bookmarkStart w:name="z176" w:id="148"/>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адам), бас бухгалтер және орындаушы қол қояды.</w:t>
      </w:r>
    </w:p>
    <w:bookmarkEnd w:id="148"/>
    <w:bookmarkStart w:name="z177" w:id="149"/>
    <w:p>
      <w:pPr>
        <w:spacing w:after="0"/>
        <w:ind w:left="0"/>
        <w:jc w:val="left"/>
      </w:pPr>
      <w:r>
        <w:rPr>
          <w:rFonts w:ascii="Times New Roman"/>
          <w:b/>
          <w:i w:val="false"/>
          <w:color w:val="000000"/>
        </w:rPr>
        <w:t xml:space="preserve"> 2-тарау. Нысанды толтыру</w:t>
      </w:r>
    </w:p>
    <w:bookmarkEnd w:id="149"/>
    <w:bookmarkStart w:name="z178" w:id="150"/>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деректері көрсетіледі.</w:t>
      </w:r>
    </w:p>
    <w:bookmarkEnd w:id="150"/>
    <w:bookmarkStart w:name="z179" w:id="151"/>
    <w:p>
      <w:pPr>
        <w:spacing w:after="0"/>
        <w:ind w:left="0"/>
        <w:jc w:val="both"/>
      </w:pPr>
      <w:r>
        <w:rPr>
          <w:rFonts w:ascii="Times New Roman"/>
          <w:b w:val="false"/>
          <w:i w:val="false"/>
          <w:color w:val="000000"/>
          <w:sz w:val="28"/>
        </w:rPr>
        <w:t>
      7. 4-бағанда ағымдағы жыл басынан басталатын кезеңдегі деректер (өспелі жиынтығымен) көрсетіледі.</w:t>
      </w:r>
    </w:p>
    <w:bookmarkEnd w:id="151"/>
    <w:bookmarkStart w:name="z180" w:id="152"/>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152"/>
    <w:bookmarkStart w:name="z181" w:id="153"/>
    <w:p>
      <w:pPr>
        <w:spacing w:after="0"/>
        <w:ind w:left="0"/>
        <w:jc w:val="both"/>
      </w:pPr>
      <w:r>
        <w:rPr>
          <w:rFonts w:ascii="Times New Roman"/>
          <w:b w:val="false"/>
          <w:i w:val="false"/>
          <w:color w:val="000000"/>
          <w:sz w:val="28"/>
        </w:rPr>
        <w:t>
      9. 6-бағанда алдыңғы жылдың басынан бастап осындай кезеңіндегі деректер (өспелі жиынтығымен) көрсетіледі.</w:t>
      </w:r>
    </w:p>
    <w:bookmarkEnd w:id="153"/>
    <w:bookmarkStart w:name="z182" w:id="154"/>
    <w:p>
      <w:pPr>
        <w:spacing w:after="0"/>
        <w:ind w:left="0"/>
        <w:jc w:val="both"/>
      </w:pPr>
      <w:r>
        <w:rPr>
          <w:rFonts w:ascii="Times New Roman"/>
          <w:b w:val="false"/>
          <w:i w:val="false"/>
          <w:color w:val="000000"/>
          <w:sz w:val="28"/>
        </w:rPr>
        <w:t>
      10. 1 – 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54"/>
    <w:bookmarkStart w:name="z183" w:id="155"/>
    <w:p>
      <w:pPr>
        <w:spacing w:after="0"/>
        <w:ind w:left="0"/>
        <w:jc w:val="both"/>
      </w:pPr>
      <w:r>
        <w:rPr>
          <w:rFonts w:ascii="Times New Roman"/>
          <w:b w:val="false"/>
          <w:i w:val="false"/>
          <w:color w:val="000000"/>
          <w:sz w:val="28"/>
        </w:rPr>
        <w:t>
      11. 2.8 және 2.9-жолдарды инвестициялық портфельді басқарушылар ғана толтырады.</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w:t>
            </w:r>
            <w:r>
              <w:br/>
            </w:r>
            <w:r>
              <w:rPr>
                <w:rFonts w:ascii="Times New Roman"/>
                <w:b w:val="false"/>
                <w:i w:val="false"/>
                <w:color w:val="000000"/>
                <w:sz w:val="20"/>
              </w:rPr>
              <w:t>ұсынуы қағидаларына</w:t>
            </w:r>
            <w:r>
              <w:br/>
            </w:r>
            <w:r>
              <w:rPr>
                <w:rFonts w:ascii="Times New Roman"/>
                <w:b w:val="false"/>
                <w:i w:val="false"/>
                <w:color w:val="000000"/>
                <w:sz w:val="20"/>
              </w:rPr>
              <w:t>12-қосымша</w:t>
            </w:r>
          </w:p>
        </w:tc>
      </w:tr>
    </w:tbl>
    <w:bookmarkStart w:name="z185" w:id="156"/>
    <w:p>
      <w:pPr>
        <w:spacing w:after="0"/>
        <w:ind w:left="0"/>
        <w:jc w:val="left"/>
      </w:pPr>
      <w:r>
        <w:rPr>
          <w:rFonts w:ascii="Times New Roman"/>
          <w:b/>
          <w:i w:val="false"/>
          <w:color w:val="000000"/>
        </w:rPr>
        <w:t xml:space="preserve"> Әкімшілік деректер жинауға арналған "Инвестициялық қордың (басқа клиенттердің) активтері бойынша бухгалтерлік баланс" нысаны Есепті кезең: _____ жылғы ____________</w:t>
      </w:r>
    </w:p>
    <w:bookmarkEnd w:id="156"/>
    <w:p>
      <w:pPr>
        <w:spacing w:after="0"/>
        <w:ind w:left="0"/>
        <w:jc w:val="both"/>
      </w:pPr>
      <w:r>
        <w:rPr>
          <w:rFonts w:ascii="Times New Roman"/>
          <w:b w:val="false"/>
          <w:i w:val="false"/>
          <w:color w:val="000000"/>
          <w:sz w:val="28"/>
        </w:rPr>
        <w:t>
      Индекс: Н1-ИПБ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(инвестициялық портфельді басқарушының толық атауы)</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(инвестициялық қордың толық атауы)</w:t>
      </w:r>
    </w:p>
    <w:p>
      <w:pPr>
        <w:spacing w:after="0"/>
        <w:ind w:left="0"/>
        <w:jc w:val="both"/>
      </w:pPr>
      <w:r>
        <w:rPr>
          <w:rFonts w:ascii="Times New Roman"/>
          <w:b w:val="false"/>
          <w:i w:val="false"/>
          <w:color w:val="000000"/>
          <w:sz w:val="28"/>
        </w:rPr>
        <w:t>
      _____ жылғы "___" ____________ жағдай бойынша</w:t>
      </w:r>
    </w:p>
    <w:p>
      <w:pPr>
        <w:spacing w:after="0"/>
        <w:ind w:left="0"/>
        <w:jc w:val="both"/>
      </w:pPr>
      <w:r>
        <w:rPr>
          <w:rFonts w:ascii="Times New Roman"/>
          <w:b w:val="false"/>
          <w:i w:val="false"/>
          <w:color w:val="000000"/>
          <w:sz w:val="28"/>
        </w:rPr>
        <w:t>
      инвестициялық қордың (басқа клиенттердің) активтері бойынша бухгалтерлік балансы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4286"/>
        <w:gridCol w:w="1797"/>
        <w:gridCol w:w="1797"/>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қағаздар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салынып жатқан және қайта құрылатын жылжымайтын мүлік объектілері</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құрал-жабдықтар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сатып алу</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4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"Инвестициялық қордың</w:t>
            </w:r>
            <w:r>
              <w:br/>
            </w:r>
            <w:r>
              <w:rPr>
                <w:rFonts w:ascii="Times New Roman"/>
                <w:b w:val="false"/>
                <w:i w:val="false"/>
                <w:color w:val="000000"/>
                <w:sz w:val="20"/>
              </w:rPr>
              <w:t>(басқа клиенттердің) активтері</w:t>
            </w:r>
            <w:r>
              <w:br/>
            </w:r>
            <w:r>
              <w:rPr>
                <w:rFonts w:ascii="Times New Roman"/>
                <w:b w:val="false"/>
                <w:i w:val="false"/>
                <w:color w:val="000000"/>
                <w:sz w:val="20"/>
              </w:rPr>
              <w:t>бойынша бухгалтерлік баланс"</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87" w:id="157"/>
    <w:p>
      <w:pPr>
        <w:spacing w:after="0"/>
        <w:ind w:left="0"/>
        <w:jc w:val="left"/>
      </w:pPr>
      <w:r>
        <w:rPr>
          <w:rFonts w:ascii="Times New Roman"/>
          <w:b/>
          <w:i w:val="false"/>
          <w:color w:val="000000"/>
        </w:rPr>
        <w:t xml:space="preserve"> Әкімшілік деректер жинауға арналған "Инвестициялық қордың (басқа клиенттердің) активтері бойынша бухгалтерлік балансы" нысанын толтыру бойынша түсіндірме</w:t>
      </w:r>
    </w:p>
    <w:bookmarkEnd w:id="157"/>
    <w:bookmarkStart w:name="z188" w:id="158"/>
    <w:p>
      <w:pPr>
        <w:spacing w:after="0"/>
        <w:ind w:left="0"/>
        <w:jc w:val="left"/>
      </w:pPr>
      <w:r>
        <w:rPr>
          <w:rFonts w:ascii="Times New Roman"/>
          <w:b/>
          <w:i w:val="false"/>
          <w:color w:val="000000"/>
        </w:rPr>
        <w:t xml:space="preserve"> 1-тарау. Жалпы ережелер</w:t>
      </w:r>
    </w:p>
    <w:bookmarkEnd w:id="158"/>
    <w:bookmarkStart w:name="z189" w:id="159"/>
    <w:p>
      <w:pPr>
        <w:spacing w:after="0"/>
        <w:ind w:left="0"/>
        <w:jc w:val="both"/>
      </w:pPr>
      <w:r>
        <w:rPr>
          <w:rFonts w:ascii="Times New Roman"/>
          <w:b w:val="false"/>
          <w:i w:val="false"/>
          <w:color w:val="000000"/>
          <w:sz w:val="28"/>
        </w:rPr>
        <w:t>
      1. Осы түсіндірме әкімшілік деректер жинауға арналған "Инвестициялық қордың (басқа клиенттердің) активтері бойынша бухгалтерлік балансы" нысанын (бұдан әрі - нысан) толтыру бойынша бірыңғай талаптарды айқындайды.</w:t>
      </w:r>
    </w:p>
    <w:bookmarkEnd w:id="159"/>
    <w:bookmarkStart w:name="z190" w:id="160"/>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60"/>
    <w:bookmarkStart w:name="z191" w:id="161"/>
    <w:p>
      <w:pPr>
        <w:spacing w:after="0"/>
        <w:ind w:left="0"/>
        <w:jc w:val="both"/>
      </w:pPr>
      <w:r>
        <w:rPr>
          <w:rFonts w:ascii="Times New Roman"/>
          <w:b w:val="false"/>
          <w:i w:val="false"/>
          <w:color w:val="000000"/>
          <w:sz w:val="28"/>
        </w:rPr>
        <w:t>
      3. Нысанды инвестициялық портфельді басқарушы есепті кезеңнің соңындағы жағдай бойынша ай сайын толтырады.</w:t>
      </w:r>
    </w:p>
    <w:bookmarkEnd w:id="161"/>
    <w:bookmarkStart w:name="z192" w:id="162"/>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62"/>
    <w:bookmarkStart w:name="z193" w:id="163"/>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адам), бас бухгалтер және орындаушы қол қояды.</w:t>
      </w:r>
    </w:p>
    <w:bookmarkEnd w:id="163"/>
    <w:bookmarkStart w:name="z194" w:id="164"/>
    <w:p>
      <w:pPr>
        <w:spacing w:after="0"/>
        <w:ind w:left="0"/>
        <w:jc w:val="left"/>
      </w:pPr>
      <w:r>
        <w:rPr>
          <w:rFonts w:ascii="Times New Roman"/>
          <w:b/>
          <w:i w:val="false"/>
          <w:color w:val="000000"/>
        </w:rPr>
        <w:t xml:space="preserve"> 2-тарау. Нысанды толтыру</w:t>
      </w:r>
    </w:p>
    <w:bookmarkEnd w:id="164"/>
    <w:bookmarkStart w:name="z195" w:id="165"/>
    <w:p>
      <w:pPr>
        <w:spacing w:after="0"/>
        <w:ind w:left="0"/>
        <w:jc w:val="both"/>
      </w:pPr>
      <w:r>
        <w:rPr>
          <w:rFonts w:ascii="Times New Roman"/>
          <w:b w:val="false"/>
          <w:i w:val="false"/>
          <w:color w:val="000000"/>
          <w:sz w:val="28"/>
        </w:rPr>
        <w:t>
      6. 3-бағанды толтыру кезінде ескертулер көрсетіледі.</w:t>
      </w:r>
    </w:p>
    <w:bookmarkEnd w:id="165"/>
    <w:bookmarkStart w:name="z196" w:id="166"/>
    <w:p>
      <w:pPr>
        <w:spacing w:after="0"/>
        <w:ind w:left="0"/>
        <w:jc w:val="both"/>
      </w:pPr>
      <w:r>
        <w:rPr>
          <w:rFonts w:ascii="Times New Roman"/>
          <w:b w:val="false"/>
          <w:i w:val="false"/>
          <w:color w:val="000000"/>
          <w:sz w:val="28"/>
        </w:rPr>
        <w:t>
      7. 4-бағанда есепті кезеңнің соңғы күнін қоса алғанда, есепті кезең соңындағы деректер көрсетіледі.</w:t>
      </w:r>
    </w:p>
    <w:bookmarkEnd w:id="166"/>
    <w:bookmarkStart w:name="z197" w:id="167"/>
    <w:p>
      <w:pPr>
        <w:spacing w:after="0"/>
        <w:ind w:left="0"/>
        <w:jc w:val="both"/>
      </w:pPr>
      <w:r>
        <w:rPr>
          <w:rFonts w:ascii="Times New Roman"/>
          <w:b w:val="false"/>
          <w:i w:val="false"/>
          <w:color w:val="000000"/>
          <w:sz w:val="28"/>
        </w:rPr>
        <w:t>
      8. 5-бағанда есепті кезең басындағы деректер көрсетіледі.</w:t>
      </w:r>
    </w:p>
    <w:bookmarkEnd w:id="167"/>
    <w:bookmarkStart w:name="z198" w:id="168"/>
    <w:p>
      <w:pPr>
        <w:spacing w:after="0"/>
        <w:ind w:left="0"/>
        <w:jc w:val="both"/>
      </w:pPr>
      <w:r>
        <w:rPr>
          <w:rFonts w:ascii="Times New Roman"/>
          <w:b w:val="false"/>
          <w:i w:val="false"/>
          <w:color w:val="000000"/>
          <w:sz w:val="28"/>
        </w:rPr>
        <w:t>
      9. 1 – 23-жолдарда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w:t>
            </w:r>
            <w:r>
              <w:br/>
            </w:r>
            <w:r>
              <w:rPr>
                <w:rFonts w:ascii="Times New Roman"/>
                <w:b w:val="false"/>
                <w:i w:val="false"/>
                <w:color w:val="000000"/>
                <w:sz w:val="20"/>
              </w:rPr>
              <w:t>ұсынуы қағидаларына</w:t>
            </w:r>
            <w:r>
              <w:br/>
            </w:r>
            <w:r>
              <w:rPr>
                <w:rFonts w:ascii="Times New Roman"/>
                <w:b w:val="false"/>
                <w:i w:val="false"/>
                <w:color w:val="000000"/>
                <w:sz w:val="20"/>
              </w:rPr>
              <w:t>13-қосымша</w:t>
            </w:r>
          </w:p>
        </w:tc>
      </w:tr>
    </w:tbl>
    <w:bookmarkStart w:name="z200" w:id="169"/>
    <w:p>
      <w:pPr>
        <w:spacing w:after="0"/>
        <w:ind w:left="0"/>
        <w:jc w:val="left"/>
      </w:pPr>
      <w:r>
        <w:rPr>
          <w:rFonts w:ascii="Times New Roman"/>
          <w:b/>
          <w:i w:val="false"/>
          <w:color w:val="000000"/>
        </w:rPr>
        <w:t xml:space="preserve"> Әкімшілік деректер жинауға арналған "Инвестициялық қордың (басқа клиенттердің) активтері бойынша пайда мен зиян туралы есебі" нысаны Есепті кезең: _____ жылғы ____________</w:t>
      </w:r>
    </w:p>
    <w:bookmarkEnd w:id="169"/>
    <w:p>
      <w:pPr>
        <w:spacing w:after="0"/>
        <w:ind w:left="0"/>
        <w:jc w:val="both"/>
      </w:pPr>
      <w:r>
        <w:rPr>
          <w:rFonts w:ascii="Times New Roman"/>
          <w:b w:val="false"/>
          <w:i w:val="false"/>
          <w:color w:val="000000"/>
          <w:sz w:val="28"/>
        </w:rPr>
        <w:t>
      Индекс: Н2-ИПБ</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инвестициялық портфельді басқарушылар</w:t>
      </w:r>
    </w:p>
    <w:p>
      <w:pPr>
        <w:spacing w:after="0"/>
        <w:ind w:left="0"/>
        <w:jc w:val="both"/>
      </w:pPr>
      <w:r>
        <w:rPr>
          <w:rFonts w:ascii="Times New Roman"/>
          <w:b w:val="false"/>
          <w:i w:val="false"/>
          <w:color w:val="000000"/>
          <w:sz w:val="28"/>
        </w:rPr>
        <w:t>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(инвестициялық портфельді басқарушының толық атауы)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(инвестициялық қордың, басқа клиенттің толық атауы)</w:t>
      </w:r>
    </w:p>
    <w:p>
      <w:pPr>
        <w:spacing w:after="0"/>
        <w:ind w:left="0"/>
        <w:jc w:val="both"/>
      </w:pPr>
      <w:r>
        <w:rPr>
          <w:rFonts w:ascii="Times New Roman"/>
          <w:b w:val="false"/>
          <w:i w:val="false"/>
          <w:color w:val="000000"/>
          <w:sz w:val="28"/>
        </w:rPr>
        <w:t>
      _____ жылғы "___" ____________ жағдай бойынша инвестициялық қордың</w:t>
      </w:r>
    </w:p>
    <w:p>
      <w:pPr>
        <w:spacing w:after="0"/>
        <w:ind w:left="0"/>
        <w:jc w:val="both"/>
      </w:pPr>
      <w:r>
        <w:rPr>
          <w:rFonts w:ascii="Times New Roman"/>
          <w:b w:val="false"/>
          <w:i w:val="false"/>
          <w:color w:val="000000"/>
          <w:sz w:val="28"/>
        </w:rPr>
        <w:t>
      (басқа клиенттердің) активтері бойынша пайда мен зияны туралы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3"/>
        <w:gridCol w:w="2958"/>
        <w:gridCol w:w="2618"/>
        <w:gridCol w:w="1241"/>
      </w:tblGrid>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есепті күнге дейінгі кезеңде</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инвестициялық қордың таза активтері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активтерінің түсімдері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(пайларын) орналастырудан түсімдер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қағаздар бойынша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түскен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басқа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түскен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сатып алынған бағалы қағаздары (пайлары)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акциялары бойынша төленген дивидендтер бойынша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 алып қою</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болған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басқа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болған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және дилерге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тіркеушіге</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тұлғаларға</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жиынтығы</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сомалар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сомаларды қайтару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активтердегі өзгерістер</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w:t>
            </w:r>
            <w:r>
              <w:br/>
            </w:r>
            <w:r>
              <w:rPr>
                <w:rFonts w:ascii="Times New Roman"/>
                <w:b w:val="false"/>
                <w:i w:val="false"/>
                <w:color w:val="000000"/>
                <w:sz w:val="20"/>
              </w:rPr>
              <w:t>жинауға арналған</w:t>
            </w:r>
            <w:r>
              <w:br/>
            </w:r>
            <w:r>
              <w:rPr>
                <w:rFonts w:ascii="Times New Roman"/>
                <w:b w:val="false"/>
                <w:i w:val="false"/>
                <w:color w:val="000000"/>
                <w:sz w:val="20"/>
              </w:rPr>
              <w:t>"Инвестициялық қордың</w:t>
            </w:r>
            <w:r>
              <w:br/>
            </w:r>
            <w:r>
              <w:rPr>
                <w:rFonts w:ascii="Times New Roman"/>
                <w:b w:val="false"/>
                <w:i w:val="false"/>
                <w:color w:val="000000"/>
                <w:sz w:val="20"/>
              </w:rPr>
              <w:t>(басқа клиенттердің) активтері</w:t>
            </w:r>
            <w:r>
              <w:br/>
            </w:r>
            <w:r>
              <w:rPr>
                <w:rFonts w:ascii="Times New Roman"/>
                <w:b w:val="false"/>
                <w:i w:val="false"/>
                <w:color w:val="000000"/>
                <w:sz w:val="20"/>
              </w:rPr>
              <w:t>бойынша пайда</w:t>
            </w:r>
            <w:r>
              <w:br/>
            </w:r>
            <w:r>
              <w:rPr>
                <w:rFonts w:ascii="Times New Roman"/>
                <w:b w:val="false"/>
                <w:i w:val="false"/>
                <w:color w:val="000000"/>
                <w:sz w:val="20"/>
              </w:rPr>
              <w:t>мен зиян туралы есебі"</w:t>
            </w:r>
            <w:r>
              <w:br/>
            </w:r>
            <w:r>
              <w:rPr>
                <w:rFonts w:ascii="Times New Roman"/>
                <w:b w:val="false"/>
                <w:i w:val="false"/>
                <w:color w:val="000000"/>
                <w:sz w:val="20"/>
              </w:rPr>
              <w:t>нысанына қосымша</w:t>
            </w:r>
          </w:p>
        </w:tc>
      </w:tr>
    </w:tbl>
    <w:bookmarkStart w:name="z202" w:id="170"/>
    <w:p>
      <w:pPr>
        <w:spacing w:after="0"/>
        <w:ind w:left="0"/>
        <w:jc w:val="left"/>
      </w:pPr>
      <w:r>
        <w:rPr>
          <w:rFonts w:ascii="Times New Roman"/>
          <w:b/>
          <w:i w:val="false"/>
          <w:color w:val="000000"/>
        </w:rPr>
        <w:t xml:space="preserve"> Әкімшілік деректер жинауға арналған "Инвестициялық қордың (басқа клиенттердің) активтері бойынша пайда мен зиян туралы есебі" нысанын толтыру бойынша түсіндірме</w:t>
      </w:r>
    </w:p>
    <w:bookmarkEnd w:id="170"/>
    <w:bookmarkStart w:name="z203" w:id="171"/>
    <w:p>
      <w:pPr>
        <w:spacing w:after="0"/>
        <w:ind w:left="0"/>
        <w:jc w:val="left"/>
      </w:pPr>
      <w:r>
        <w:rPr>
          <w:rFonts w:ascii="Times New Roman"/>
          <w:b/>
          <w:i w:val="false"/>
          <w:color w:val="000000"/>
        </w:rPr>
        <w:t xml:space="preserve"> 1-тарау. Жалпы ережелер</w:t>
      </w:r>
    </w:p>
    <w:bookmarkEnd w:id="171"/>
    <w:bookmarkStart w:name="z204" w:id="172"/>
    <w:p>
      <w:pPr>
        <w:spacing w:after="0"/>
        <w:ind w:left="0"/>
        <w:jc w:val="both"/>
      </w:pPr>
      <w:r>
        <w:rPr>
          <w:rFonts w:ascii="Times New Roman"/>
          <w:b w:val="false"/>
          <w:i w:val="false"/>
          <w:color w:val="000000"/>
          <w:sz w:val="28"/>
        </w:rPr>
        <w:t>
      1. Осы түсіндірме әкімшілік деректер жинауға арналған "Инвестициялық қордың (басқа клиенттердің) активтері бойынша пайда мен зиян туралы есебі" нысанын (бұдан әрі – нысан) толтыру бойынша бірыңғай талаптарды айқындайды.</w:t>
      </w:r>
    </w:p>
    <w:bookmarkEnd w:id="172"/>
    <w:bookmarkStart w:name="z205" w:id="17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73"/>
    <w:bookmarkStart w:name="z206" w:id="174"/>
    <w:p>
      <w:pPr>
        <w:spacing w:after="0"/>
        <w:ind w:left="0"/>
        <w:jc w:val="both"/>
      </w:pPr>
      <w:r>
        <w:rPr>
          <w:rFonts w:ascii="Times New Roman"/>
          <w:b w:val="false"/>
          <w:i w:val="false"/>
          <w:color w:val="000000"/>
          <w:sz w:val="28"/>
        </w:rPr>
        <w:t>
      3. Нысанды инвестициялық портфельді басқарушы есепті кезеңнің соңындағы жағдай бойынша ай сайын толтырады.</w:t>
      </w:r>
    </w:p>
    <w:bookmarkEnd w:id="174"/>
    <w:bookmarkStart w:name="z207" w:id="17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75"/>
    <w:bookmarkStart w:name="z208" w:id="176"/>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адам), бас бухгалтер және орындаушы қол қояды.</w:t>
      </w:r>
    </w:p>
    <w:bookmarkEnd w:id="176"/>
    <w:bookmarkStart w:name="z209" w:id="177"/>
    <w:p>
      <w:pPr>
        <w:spacing w:after="0"/>
        <w:ind w:left="0"/>
        <w:jc w:val="left"/>
      </w:pPr>
      <w:r>
        <w:rPr>
          <w:rFonts w:ascii="Times New Roman"/>
          <w:b/>
          <w:i w:val="false"/>
          <w:color w:val="000000"/>
        </w:rPr>
        <w:t xml:space="preserve"> 2-тарау. Нысанды толтыру</w:t>
      </w:r>
    </w:p>
    <w:bookmarkEnd w:id="177"/>
    <w:bookmarkStart w:name="z210" w:id="178"/>
    <w:p>
      <w:pPr>
        <w:spacing w:after="0"/>
        <w:ind w:left="0"/>
        <w:jc w:val="both"/>
      </w:pPr>
      <w:r>
        <w:rPr>
          <w:rFonts w:ascii="Times New Roman"/>
          <w:b w:val="false"/>
          <w:i w:val="false"/>
          <w:color w:val="000000"/>
          <w:sz w:val="28"/>
        </w:rPr>
        <w:t>
      6. 3-бағанды толтыру кезінде ескертулер көрсетіледі.</w:t>
      </w:r>
    </w:p>
    <w:bookmarkEnd w:id="178"/>
    <w:bookmarkStart w:name="z211" w:id="179"/>
    <w:p>
      <w:pPr>
        <w:spacing w:after="0"/>
        <w:ind w:left="0"/>
        <w:jc w:val="both"/>
      </w:pPr>
      <w:r>
        <w:rPr>
          <w:rFonts w:ascii="Times New Roman"/>
          <w:b w:val="false"/>
          <w:i w:val="false"/>
          <w:color w:val="000000"/>
          <w:sz w:val="28"/>
        </w:rPr>
        <w:t>
      7. 4-бағанда есепті кезеңнің соңғы күнін қоса алғанда, жыл басынан бастап есепті күнге дейінгі кезеңдегі деректер көрсетіледі.</w:t>
      </w:r>
    </w:p>
    <w:bookmarkEnd w:id="179"/>
    <w:bookmarkStart w:name="z212" w:id="180"/>
    <w:p>
      <w:pPr>
        <w:spacing w:after="0"/>
        <w:ind w:left="0"/>
        <w:jc w:val="both"/>
      </w:pPr>
      <w:r>
        <w:rPr>
          <w:rFonts w:ascii="Times New Roman"/>
          <w:b w:val="false"/>
          <w:i w:val="false"/>
          <w:color w:val="000000"/>
          <w:sz w:val="28"/>
        </w:rPr>
        <w:t>
      8. 5-бағанда есепті кезеңнің соңғы күнін қоса алғанда, есепті кезеңдегі деректер көрсетіледі.</w:t>
      </w:r>
    </w:p>
    <w:bookmarkEnd w:id="180"/>
    <w:bookmarkStart w:name="z213" w:id="181"/>
    <w:p>
      <w:pPr>
        <w:spacing w:after="0"/>
        <w:ind w:left="0"/>
        <w:jc w:val="both"/>
      </w:pPr>
      <w:r>
        <w:rPr>
          <w:rFonts w:ascii="Times New Roman"/>
          <w:b w:val="false"/>
          <w:i w:val="false"/>
          <w:color w:val="000000"/>
          <w:sz w:val="28"/>
        </w:rPr>
        <w:t>
      9.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81"/>
    <w:bookmarkStart w:name="z214" w:id="182"/>
    <w:p>
      <w:pPr>
        <w:spacing w:after="0"/>
        <w:ind w:left="0"/>
        <w:jc w:val="both"/>
      </w:pPr>
      <w:r>
        <w:rPr>
          <w:rFonts w:ascii="Times New Roman"/>
          <w:b w:val="false"/>
          <w:i w:val="false"/>
          <w:color w:val="000000"/>
          <w:sz w:val="28"/>
        </w:rPr>
        <w:t>
      10.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арнайы қаржы</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w:t>
            </w:r>
            <w:r>
              <w:br/>
            </w:r>
            <w:r>
              <w:rPr>
                <w:rFonts w:ascii="Times New Roman"/>
                <w:b w:val="false"/>
                <w:i w:val="false"/>
                <w:color w:val="000000"/>
                <w:sz w:val="20"/>
              </w:rPr>
              <w:t>ұсынуы қағидаларына</w:t>
            </w:r>
            <w:r>
              <w:br/>
            </w:r>
            <w:r>
              <w:rPr>
                <w:rFonts w:ascii="Times New Roman"/>
                <w:b w:val="false"/>
                <w:i w:val="false"/>
                <w:color w:val="000000"/>
                <w:sz w:val="20"/>
              </w:rPr>
              <w:t>14-қосымша</w:t>
            </w:r>
          </w:p>
        </w:tc>
      </w:tr>
    </w:tbl>
    <w:bookmarkStart w:name="z216" w:id="183"/>
    <w:p>
      <w:pPr>
        <w:spacing w:after="0"/>
        <w:ind w:left="0"/>
        <w:jc w:val="left"/>
      </w:pPr>
      <w:r>
        <w:rPr>
          <w:rFonts w:ascii="Times New Roman"/>
          <w:b/>
          <w:i w:val="false"/>
          <w:color w:val="000000"/>
        </w:rPr>
        <w:t xml:space="preserve"> Әкімшілік деректер жинауға арналған "Бухгалтерлік баланс" нысаны Есепті кезең: _____ жылғы ____________</w:t>
      </w:r>
    </w:p>
    <w:bookmarkEnd w:id="183"/>
    <w:p>
      <w:pPr>
        <w:spacing w:after="0"/>
        <w:ind w:left="0"/>
        <w:jc w:val="both"/>
      </w:pPr>
      <w:r>
        <w:rPr>
          <w:rFonts w:ascii="Times New Roman"/>
          <w:b w:val="false"/>
          <w:i w:val="false"/>
          <w:color w:val="000000"/>
          <w:sz w:val="28"/>
        </w:rPr>
        <w:t>
      Индекс: 1Н- БҚН және МҚҰ</w:t>
      </w:r>
    </w:p>
    <w:p>
      <w:pPr>
        <w:spacing w:after="0"/>
        <w:ind w:left="0"/>
        <w:jc w:val="both"/>
      </w:pPr>
      <w:r>
        <w:rPr>
          <w:rFonts w:ascii="Times New Roman"/>
          <w:b w:val="false"/>
          <w:i w:val="false"/>
          <w:color w:val="000000"/>
          <w:sz w:val="28"/>
        </w:rPr>
        <w:t>
      Кезеңділігі: ай сайын, тоқсан сайын</w:t>
      </w:r>
    </w:p>
    <w:p>
      <w:pPr>
        <w:spacing w:after="0"/>
        <w:ind w:left="0"/>
        <w:jc w:val="both"/>
      </w:pPr>
      <w:r>
        <w:rPr>
          <w:rFonts w:ascii="Times New Roman"/>
          <w:b w:val="false"/>
          <w:i w:val="false"/>
          <w:color w:val="000000"/>
          <w:sz w:val="28"/>
        </w:rPr>
        <w:t>
      Ұсынатындар: Ұлттық пошта операторы, тіркеуші, банк операцияларының жекелеген түрлерін жүзеге асыратын ұйымдар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pPr>
        <w:spacing w:after="0"/>
        <w:ind w:left="0"/>
        <w:jc w:val="both"/>
      </w:pPr>
      <w:r>
        <w:rPr>
          <w:rFonts w:ascii="Times New Roman"/>
          <w:b w:val="false"/>
          <w:i w:val="false"/>
          <w:color w:val="000000"/>
          <w:sz w:val="28"/>
        </w:rPr>
        <w:t>
      Қайда ұсынылады: Қазақстан Республикасының Ұлттық Банкі,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ай сайын, есепті айдан кейінгі айдың жиырма бесінен кешіктірмей, – Ұлттық пошта операторы</w:t>
      </w:r>
    </w:p>
    <w:p>
      <w:pPr>
        <w:spacing w:after="0"/>
        <w:ind w:left="0"/>
        <w:jc w:val="both"/>
      </w:pPr>
      <w:r>
        <w:rPr>
          <w:rFonts w:ascii="Times New Roman"/>
          <w:b w:val="false"/>
          <w:i w:val="false"/>
          <w:color w:val="000000"/>
          <w:sz w:val="28"/>
        </w:rPr>
        <w:t>
      2) тоқсан сайын:</w:t>
      </w:r>
    </w:p>
    <w:p>
      <w:pPr>
        <w:spacing w:after="0"/>
        <w:ind w:left="0"/>
        <w:jc w:val="both"/>
      </w:pPr>
      <w:r>
        <w:rPr>
          <w:rFonts w:ascii="Times New Roman"/>
          <w:b w:val="false"/>
          <w:i w:val="false"/>
          <w:color w:val="000000"/>
          <w:sz w:val="28"/>
        </w:rPr>
        <w:t>
      есепті тоқсаннан кейінгі айдың бесінші жұмыс күнінен кешіктірмей, – тіркеуші;</w:t>
      </w:r>
    </w:p>
    <w:p>
      <w:pPr>
        <w:spacing w:after="0"/>
        <w:ind w:left="0"/>
        <w:jc w:val="both"/>
      </w:pPr>
      <w:r>
        <w:rPr>
          <w:rFonts w:ascii="Times New Roman"/>
          <w:b w:val="false"/>
          <w:i w:val="false"/>
          <w:color w:val="000000"/>
          <w:sz w:val="28"/>
        </w:rPr>
        <w:t>
      есепті тоқсаннан кейінгі айдың жиырмасынан кешіктірмей – банк операцияларының жекелеген түрлерін жүзеге асыратын ұйымдар (Ұлттық пошта операторын,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ипотекалық ұйымдарды және бұдан бұрын еншілес банк болған заңды тұлғаны қоспағанда);</w:t>
      </w:r>
    </w:p>
    <w:p>
      <w:pPr>
        <w:spacing w:after="0"/>
        <w:ind w:left="0"/>
        <w:jc w:val="both"/>
      </w:pPr>
      <w:r>
        <w:rPr>
          <w:rFonts w:ascii="Times New Roman"/>
          <w:b w:val="false"/>
          <w:i w:val="false"/>
          <w:color w:val="000000"/>
          <w:sz w:val="28"/>
        </w:rPr>
        <w:t>
      есепті тоқсаннан кейінгі айдың жиырмасынан кешіктірмей – микроқаржы ұйымдары.</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_____ жылғы "___" ____________ жағдай бойынша</w:t>
      </w:r>
    </w:p>
    <w:p>
      <w:pPr>
        <w:spacing w:after="0"/>
        <w:ind w:left="0"/>
        <w:jc w:val="both"/>
      </w:pPr>
      <w:r>
        <w:rPr>
          <w:rFonts w:ascii="Times New Roman"/>
          <w:b w:val="false"/>
          <w:i w:val="false"/>
          <w:color w:val="000000"/>
          <w:sz w:val="28"/>
        </w:rPr>
        <w:t>
      бухгалтерлік балансы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3"/>
        <w:gridCol w:w="3207"/>
        <w:gridCol w:w="1345"/>
        <w:gridCol w:w="1345"/>
      </w:tblGrid>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соңындағы</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 қаражатының баламалары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жиынтық кіріс арқылы әділ құны бойынша ескерілетін бағалы қағаздар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Амортизацияланған құны бойынша ескерілетін бағалы қағаздар (құнсыздануға арналған резервтерді шегергенде)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(құнсыздануға арналған резервтерді шегергенде)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зиянды шегергенде)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талабы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талабы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активтер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борыштық бағалы қағаздар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операциясы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Акционерлермен акциялар бойынша есеп айырысулар бойынша есептелген шығыстар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Реттелген борыш</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міндеттемесі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міндеттемелер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акциялар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артықшылық берілген акциялар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Сыйлықақылар (қосымша төленген капитал)</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капитал</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капитал</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резервтер</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зиян):</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жылдардың</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Капиталдың жиынтығы</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мен міндеттемелердің жиынтығы</w:t>
            </w:r>
            <w:r>
              <w:br/>
            </w:r>
            <w:r>
              <w:rPr>
                <w:rFonts w:ascii="Times New Roman"/>
                <w:b w:val="false"/>
                <w:i w:val="false"/>
                <w:color w:val="000000"/>
                <w:sz w:val="20"/>
              </w:rPr>
              <w:t>
(34-жол+41-жол)</w:t>
            </w:r>
          </w:p>
        </w:tc>
        <w:tc>
          <w:tcPr>
            <w:tcW w:w="3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"Бухгалтерлік баланс"</w:t>
            </w:r>
            <w:r>
              <w:br/>
            </w:r>
            <w:r>
              <w:rPr>
                <w:rFonts w:ascii="Times New Roman"/>
                <w:b w:val="false"/>
                <w:i w:val="false"/>
                <w:color w:val="000000"/>
                <w:sz w:val="20"/>
              </w:rPr>
              <w:t>нысанына қосымша</w:t>
            </w:r>
          </w:p>
        </w:tc>
      </w:tr>
    </w:tbl>
    <w:bookmarkStart w:name="z217" w:id="184"/>
    <w:p>
      <w:pPr>
        <w:spacing w:after="0"/>
        <w:ind w:left="0"/>
        <w:jc w:val="left"/>
      </w:pPr>
      <w:r>
        <w:rPr>
          <w:rFonts w:ascii="Times New Roman"/>
          <w:b/>
          <w:i w:val="false"/>
          <w:color w:val="000000"/>
        </w:rPr>
        <w:t xml:space="preserve"> Әкімшілік деректер жинауға арналған "Бухгалтерлік баланс" нысанын толтыру бойынша түсіндірме</w:t>
      </w:r>
    </w:p>
    <w:bookmarkEnd w:id="184"/>
    <w:bookmarkStart w:name="z218" w:id="185"/>
    <w:p>
      <w:pPr>
        <w:spacing w:after="0"/>
        <w:ind w:left="0"/>
        <w:jc w:val="left"/>
      </w:pPr>
      <w:r>
        <w:rPr>
          <w:rFonts w:ascii="Times New Roman"/>
          <w:b/>
          <w:i w:val="false"/>
          <w:color w:val="000000"/>
        </w:rPr>
        <w:t xml:space="preserve"> 1-тарау. Жалпы ережелер</w:t>
      </w:r>
    </w:p>
    <w:bookmarkEnd w:id="185"/>
    <w:bookmarkStart w:name="z219" w:id="186"/>
    <w:p>
      <w:pPr>
        <w:spacing w:after="0"/>
        <w:ind w:left="0"/>
        <w:jc w:val="both"/>
      </w:pPr>
      <w:r>
        <w:rPr>
          <w:rFonts w:ascii="Times New Roman"/>
          <w:b w:val="false"/>
          <w:i w:val="false"/>
          <w:color w:val="000000"/>
          <w:sz w:val="28"/>
        </w:rPr>
        <w:t>
      1. Осы түсіндірме әкімшілік деректер жинауға арналған "Бухгалтерлік баланс" нысанын (бұдан әрі – нысан) толтыру бойынша бірыңғай талаптарды айқындайды.</w:t>
      </w:r>
    </w:p>
    <w:bookmarkEnd w:id="186"/>
    <w:bookmarkStart w:name="z220" w:id="187"/>
    <w:p>
      <w:pPr>
        <w:spacing w:after="0"/>
        <w:ind w:left="0"/>
        <w:jc w:val="both"/>
      </w:pPr>
      <w:r>
        <w:rPr>
          <w:rFonts w:ascii="Times New Roman"/>
          <w:b w:val="false"/>
          <w:i w:val="false"/>
          <w:color w:val="000000"/>
          <w:sz w:val="28"/>
        </w:rPr>
        <w:t>
      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bookmarkEnd w:id="187"/>
    <w:bookmarkStart w:name="z221" w:id="188"/>
    <w:p>
      <w:pPr>
        <w:spacing w:after="0"/>
        <w:ind w:left="0"/>
        <w:jc w:val="both"/>
      </w:pPr>
      <w:r>
        <w:rPr>
          <w:rFonts w:ascii="Times New Roman"/>
          <w:b w:val="false"/>
          <w:i w:val="false"/>
          <w:color w:val="000000"/>
          <w:sz w:val="28"/>
        </w:rPr>
        <w:t>
      3. Нысанды Ұлттық пошта операторы ай сайын және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тоқсан сайын есепті кезең соңындағы жағдай бойынша толтырады.</w:t>
      </w:r>
    </w:p>
    <w:bookmarkEnd w:id="188"/>
    <w:bookmarkStart w:name="z222" w:id="189"/>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189"/>
    <w:bookmarkStart w:name="z223" w:id="190"/>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адам), бас бухгалтер және орындаушы қол қояды.</w:t>
      </w:r>
    </w:p>
    <w:bookmarkEnd w:id="190"/>
    <w:bookmarkStart w:name="z224" w:id="191"/>
    <w:p>
      <w:pPr>
        <w:spacing w:after="0"/>
        <w:ind w:left="0"/>
        <w:jc w:val="left"/>
      </w:pPr>
      <w:r>
        <w:rPr>
          <w:rFonts w:ascii="Times New Roman"/>
          <w:b/>
          <w:i w:val="false"/>
          <w:color w:val="000000"/>
        </w:rPr>
        <w:t xml:space="preserve"> 2-тарау. Нысанды толтыру</w:t>
      </w:r>
    </w:p>
    <w:bookmarkEnd w:id="191"/>
    <w:bookmarkStart w:name="z225" w:id="192"/>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92"/>
    <w:bookmarkStart w:name="z226" w:id="193"/>
    <w:p>
      <w:pPr>
        <w:spacing w:after="0"/>
        <w:ind w:left="0"/>
        <w:jc w:val="both"/>
      </w:pPr>
      <w:r>
        <w:rPr>
          <w:rFonts w:ascii="Times New Roman"/>
          <w:b w:val="false"/>
          <w:i w:val="false"/>
          <w:color w:val="000000"/>
          <w:sz w:val="28"/>
        </w:rPr>
        <w:t>
      7. 4-бағанда алдыңғы жылдың соңындағы деректер көрсетіледі.</w:t>
      </w:r>
    </w:p>
    <w:bookmarkEnd w:id="193"/>
    <w:bookmarkStart w:name="z227" w:id="194"/>
    <w:p>
      <w:pPr>
        <w:spacing w:after="0"/>
        <w:ind w:left="0"/>
        <w:jc w:val="both"/>
      </w:pPr>
      <w:r>
        <w:rPr>
          <w:rFonts w:ascii="Times New Roman"/>
          <w:b w:val="false"/>
          <w:i w:val="false"/>
          <w:color w:val="000000"/>
          <w:sz w:val="28"/>
        </w:rPr>
        <w:t>
      8. 1 – 42-жолдарда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194"/>
    <w:bookmarkStart w:name="z228" w:id="195"/>
    <w:p>
      <w:pPr>
        <w:spacing w:after="0"/>
        <w:ind w:left="0"/>
        <w:jc w:val="both"/>
      </w:pPr>
      <w:r>
        <w:rPr>
          <w:rFonts w:ascii="Times New Roman"/>
          <w:b w:val="false"/>
          <w:i w:val="false"/>
          <w:color w:val="000000"/>
          <w:sz w:val="28"/>
        </w:rPr>
        <w:t>
      9. 22, 24, 29, 35.1 және 35.2-жолдарды тиісті қызметті жүзеге асыру кезінде акционерлік қоғамдар ғана толтырады.</w:t>
      </w:r>
    </w:p>
    <w:bookmarkEnd w:id="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 xml:space="preserve">арнайы қаржы </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 xml:space="preserve">ұйымдарының </w:t>
            </w:r>
            <w:r>
              <w:br/>
            </w:r>
            <w:r>
              <w:rPr>
                <w:rFonts w:ascii="Times New Roman"/>
                <w:b w:val="false"/>
                <w:i w:val="false"/>
                <w:color w:val="000000"/>
                <w:sz w:val="20"/>
              </w:rPr>
              <w:t>қаржылық есептілікті ұсынуы</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230" w:id="196"/>
    <w:p>
      <w:pPr>
        <w:spacing w:after="0"/>
        <w:ind w:left="0"/>
        <w:jc w:val="left"/>
      </w:pPr>
      <w:r>
        <w:rPr>
          <w:rFonts w:ascii="Times New Roman"/>
          <w:b/>
          <w:i w:val="false"/>
          <w:color w:val="000000"/>
        </w:rPr>
        <w:t xml:space="preserve"> Әкімшілік деректерді жинауға арналған "Пайда мен зиян туралы есеп" нысаны Есепті кезең: ____ жылғы ____________ </w:t>
      </w:r>
    </w:p>
    <w:bookmarkEnd w:id="196"/>
    <w:p>
      <w:pPr>
        <w:spacing w:after="0"/>
        <w:ind w:left="0"/>
        <w:jc w:val="both"/>
      </w:pPr>
      <w:r>
        <w:rPr>
          <w:rFonts w:ascii="Times New Roman"/>
          <w:b w:val="false"/>
          <w:i w:val="false"/>
          <w:color w:val="000000"/>
          <w:sz w:val="28"/>
        </w:rPr>
        <w:t>
      Индекс: Н2-Ұлттық пошта</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Ұсынатындар: Ұлттық пошта операторы</w:t>
      </w:r>
    </w:p>
    <w:p>
      <w:pPr>
        <w:spacing w:after="0"/>
        <w:ind w:left="0"/>
        <w:jc w:val="both"/>
      </w:pPr>
      <w:r>
        <w:rPr>
          <w:rFonts w:ascii="Times New Roman"/>
          <w:b w:val="false"/>
          <w:i w:val="false"/>
          <w:color w:val="000000"/>
          <w:sz w:val="28"/>
        </w:rPr>
        <w:t>
      Қайда ұсынылады: Қазақстан Республикасының Ұлттық Банкі,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есепті айдан кейінгі айдың жиырма бесінен кешіктірмей</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(ұлттық пошта операторының толық атауы)</w:t>
      </w:r>
    </w:p>
    <w:p>
      <w:pPr>
        <w:spacing w:after="0"/>
        <w:ind w:left="0"/>
        <w:jc w:val="both"/>
      </w:pPr>
      <w:r>
        <w:rPr>
          <w:rFonts w:ascii="Times New Roman"/>
          <w:b w:val="false"/>
          <w:i w:val="false"/>
          <w:color w:val="000000"/>
          <w:sz w:val="28"/>
        </w:rPr>
        <w:t>
      _____ жылғы "___" ____________ жағдай бойынша</w:t>
      </w:r>
    </w:p>
    <w:p>
      <w:pPr>
        <w:spacing w:after="0"/>
        <w:ind w:left="0"/>
        <w:jc w:val="both"/>
      </w:pPr>
      <w:r>
        <w:rPr>
          <w:rFonts w:ascii="Times New Roman"/>
          <w:b w:val="false"/>
          <w:i w:val="false"/>
          <w:color w:val="000000"/>
          <w:sz w:val="28"/>
        </w:rPr>
        <w:t>
      пайда мен зиян туралы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9"/>
        <w:gridCol w:w="1587"/>
        <w:gridCol w:w="665"/>
        <w:gridCol w:w="1896"/>
        <w:gridCol w:w="850"/>
        <w:gridCol w:w="2083"/>
      </w:tblGrid>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сатудан түскен кіріс</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дайын өнімнің (жұмыстардың, қызметтердің) өзіндік құны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жұмсалған шығыстар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 (1-жол - 2-жол)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қызметке байланысты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Сыйақыны алуға байланысты емес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операцияларын жүзеге асырудан түскен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түскен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түскен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түскен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басқа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кірістер (шығыстар) (нетто)</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түскен кірістер (шығыстар) (нетто)</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құны бойынша бағаланатын қаржы активтері құнының өзгеруінен түскен кірістер (шығыстар) (нетто)</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 (шығыстар) (нетто)</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емес басқа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түскен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(есептен шығарудан) түскен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 (3-12-жолдар сомасы)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өнімді (жұмыстарды, қызметтерді) сатумен байланысты шығыстар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басқа да міндетті төлемдерді (корпоративтік табыс салығынан басқа) төлеу бойынша шығыстар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қызметпен байланысты шығыстар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жалдау бойынша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қаржылық қызмет бойынша шығыстар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операцияларын жүзеге асырудан болған шығыстар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болған шығыстар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шығыстар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болған шығыстар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 (14- 19-жолдар сомасы)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 (13-жол-20-жол)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 (21-жол-20-жол)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(зиян)</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кезеңдегі таза пайда (шығын) жиынтығы (23-жол +/-24-жол)</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"Пайда мен зиян туралы есеп"</w:t>
            </w:r>
            <w:r>
              <w:br/>
            </w:r>
            <w:r>
              <w:rPr>
                <w:rFonts w:ascii="Times New Roman"/>
                <w:b w:val="false"/>
                <w:i w:val="false"/>
                <w:color w:val="000000"/>
                <w:sz w:val="20"/>
              </w:rPr>
              <w:t>нысанына қосымша</w:t>
            </w:r>
          </w:p>
        </w:tc>
      </w:tr>
    </w:tbl>
    <w:bookmarkStart w:name="z232" w:id="197"/>
    <w:p>
      <w:pPr>
        <w:spacing w:after="0"/>
        <w:ind w:left="0"/>
        <w:jc w:val="left"/>
      </w:pPr>
      <w:r>
        <w:rPr>
          <w:rFonts w:ascii="Times New Roman"/>
          <w:b/>
          <w:i w:val="false"/>
          <w:color w:val="000000"/>
        </w:rPr>
        <w:t xml:space="preserve"> Әкімшілік деректерді жинауға арналған "Пайда мен зиян туралы есеп" нысанын толтыру бойынша түсіндірме</w:t>
      </w:r>
    </w:p>
    <w:bookmarkEnd w:id="197"/>
    <w:bookmarkStart w:name="z233" w:id="198"/>
    <w:p>
      <w:pPr>
        <w:spacing w:after="0"/>
        <w:ind w:left="0"/>
        <w:jc w:val="both"/>
      </w:pPr>
      <w:r>
        <w:rPr>
          <w:rFonts w:ascii="Times New Roman"/>
          <w:b w:val="false"/>
          <w:i w:val="false"/>
          <w:color w:val="000000"/>
          <w:sz w:val="28"/>
        </w:rPr>
        <w:t>
      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bookmarkEnd w:id="198"/>
    <w:bookmarkStart w:name="z234" w:id="199"/>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99"/>
    <w:bookmarkStart w:name="z235" w:id="200"/>
    <w:p>
      <w:pPr>
        <w:spacing w:after="0"/>
        <w:ind w:left="0"/>
        <w:jc w:val="both"/>
      </w:pPr>
      <w:r>
        <w:rPr>
          <w:rFonts w:ascii="Times New Roman"/>
          <w:b w:val="false"/>
          <w:i w:val="false"/>
          <w:color w:val="000000"/>
          <w:sz w:val="28"/>
        </w:rPr>
        <w:t>
      3. Нысанды Ұлттық пошта операторы есепті кезеңнің соңындағы жағдай бойынша ай сайын толтырады.</w:t>
      </w:r>
    </w:p>
    <w:bookmarkEnd w:id="200"/>
    <w:bookmarkStart w:name="z236" w:id="201"/>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201"/>
    <w:bookmarkStart w:name="z237" w:id="202"/>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адам), бас бухгалтер және орындаушы қол қояды.</w:t>
      </w:r>
    </w:p>
    <w:bookmarkEnd w:id="202"/>
    <w:bookmarkStart w:name="z238" w:id="203"/>
    <w:p>
      <w:pPr>
        <w:spacing w:after="0"/>
        <w:ind w:left="0"/>
        <w:jc w:val="left"/>
      </w:pPr>
      <w:r>
        <w:rPr>
          <w:rFonts w:ascii="Times New Roman"/>
          <w:b/>
          <w:i w:val="false"/>
          <w:color w:val="000000"/>
        </w:rPr>
        <w:t xml:space="preserve"> 2. Нысанды толтыру</w:t>
      </w:r>
    </w:p>
    <w:bookmarkEnd w:id="203"/>
    <w:bookmarkStart w:name="z239" w:id="204"/>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204"/>
    <w:bookmarkStart w:name="z240" w:id="205"/>
    <w:p>
      <w:pPr>
        <w:spacing w:after="0"/>
        <w:ind w:left="0"/>
        <w:jc w:val="both"/>
      </w:pPr>
      <w:r>
        <w:rPr>
          <w:rFonts w:ascii="Times New Roman"/>
          <w:b w:val="false"/>
          <w:i w:val="false"/>
          <w:color w:val="000000"/>
          <w:sz w:val="28"/>
        </w:rPr>
        <w:t>
      7. 4-бағанда ағымдағы жыл басынан бергі кезеңдегі деректер (өспелі жиынтығымен) көрсетіледі.</w:t>
      </w:r>
    </w:p>
    <w:bookmarkEnd w:id="205"/>
    <w:bookmarkStart w:name="z241" w:id="206"/>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206"/>
    <w:bookmarkStart w:name="z242" w:id="207"/>
    <w:p>
      <w:pPr>
        <w:spacing w:after="0"/>
        <w:ind w:left="0"/>
        <w:jc w:val="both"/>
      </w:pPr>
      <w:r>
        <w:rPr>
          <w:rFonts w:ascii="Times New Roman"/>
          <w:b w:val="false"/>
          <w:i w:val="false"/>
          <w:color w:val="000000"/>
          <w:sz w:val="28"/>
        </w:rPr>
        <w:t>
      9. 6-бағанда алдыңғы жылдың басынан бергі осындай кезеңдегі деректер (өспелі жиынтығымен) көрсетіледі.</w:t>
      </w:r>
    </w:p>
    <w:bookmarkEnd w:id="207"/>
    <w:bookmarkStart w:name="z243" w:id="208"/>
    <w:p>
      <w:pPr>
        <w:spacing w:after="0"/>
        <w:ind w:left="0"/>
        <w:jc w:val="both"/>
      </w:pPr>
      <w:r>
        <w:rPr>
          <w:rFonts w:ascii="Times New Roman"/>
          <w:b w:val="false"/>
          <w:i w:val="false"/>
          <w:color w:val="000000"/>
          <w:sz w:val="28"/>
        </w:rPr>
        <w:t>
      10. 1 – 25-жолдарда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2018 жылғы 29 маусымдағы</w:t>
            </w:r>
            <w:r>
              <w:br/>
            </w:r>
            <w:r>
              <w:rPr>
                <w:rFonts w:ascii="Times New Roman"/>
                <w:b w:val="false"/>
                <w:i w:val="false"/>
                <w:color w:val="000000"/>
                <w:sz w:val="20"/>
              </w:rPr>
              <w:t>№ 132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арнайы</w:t>
            </w:r>
            <w:r>
              <w:br/>
            </w:r>
            <w:r>
              <w:rPr>
                <w:rFonts w:ascii="Times New Roman"/>
                <w:b w:val="false"/>
                <w:i w:val="false"/>
                <w:color w:val="000000"/>
                <w:sz w:val="20"/>
              </w:rPr>
              <w:t>қаржы компанияларының, ислам</w:t>
            </w:r>
            <w:r>
              <w:br/>
            </w:r>
            <w:r>
              <w:rPr>
                <w:rFonts w:ascii="Times New Roman"/>
                <w:b w:val="false"/>
                <w:i w:val="false"/>
                <w:color w:val="000000"/>
                <w:sz w:val="20"/>
              </w:rPr>
              <w:t xml:space="preserve">арнайы қаржы </w:t>
            </w:r>
            <w:r>
              <w:br/>
            </w:r>
            <w:r>
              <w:rPr>
                <w:rFonts w:ascii="Times New Roman"/>
                <w:b w:val="false"/>
                <w:i w:val="false"/>
                <w:color w:val="000000"/>
                <w:sz w:val="20"/>
              </w:rPr>
              <w:t>компанияларының, микроқаржы</w:t>
            </w:r>
            <w:r>
              <w:br/>
            </w:r>
            <w:r>
              <w:rPr>
                <w:rFonts w:ascii="Times New Roman"/>
                <w:b w:val="false"/>
                <w:i w:val="false"/>
                <w:color w:val="000000"/>
                <w:sz w:val="20"/>
              </w:rPr>
              <w:t>ұйымдарының қаржылық</w:t>
            </w:r>
            <w:r>
              <w:br/>
            </w:r>
            <w:r>
              <w:rPr>
                <w:rFonts w:ascii="Times New Roman"/>
                <w:b w:val="false"/>
                <w:i w:val="false"/>
                <w:color w:val="000000"/>
                <w:sz w:val="20"/>
              </w:rPr>
              <w:t>есептілікті ұсынуы</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245" w:id="209"/>
    <w:p>
      <w:pPr>
        <w:spacing w:after="0"/>
        <w:ind w:left="0"/>
        <w:jc w:val="left"/>
      </w:pPr>
      <w:r>
        <w:rPr>
          <w:rFonts w:ascii="Times New Roman"/>
          <w:b/>
          <w:i w:val="false"/>
          <w:color w:val="000000"/>
        </w:rPr>
        <w:t xml:space="preserve"> Әкімшілік деректерді жинауға арналған "Пайда мен зиян туралы есеп" нысаны Есепті кезең: ____ жылғы ____________ </w:t>
      </w:r>
    </w:p>
    <w:bookmarkEnd w:id="209"/>
    <w:p>
      <w:pPr>
        <w:spacing w:after="0"/>
        <w:ind w:left="0"/>
        <w:jc w:val="both"/>
      </w:pPr>
      <w:r>
        <w:rPr>
          <w:rFonts w:ascii="Times New Roman"/>
          <w:b w:val="false"/>
          <w:i w:val="false"/>
          <w:color w:val="000000"/>
          <w:sz w:val="28"/>
        </w:rPr>
        <w:t>
      Индекс: Н2-БҚНжМҚҰ</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Ұсынатындар: тіркеуші, банк операцияларының жекелеген түрлерін жүзеге асыратын ұйымдар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ұйымдары</w:t>
      </w:r>
    </w:p>
    <w:p>
      <w:pPr>
        <w:spacing w:after="0"/>
        <w:ind w:left="0"/>
        <w:jc w:val="both"/>
      </w:pPr>
      <w:r>
        <w:rPr>
          <w:rFonts w:ascii="Times New Roman"/>
          <w:b w:val="false"/>
          <w:i w:val="false"/>
          <w:color w:val="000000"/>
          <w:sz w:val="28"/>
        </w:rPr>
        <w:t>
      Қайда ұсынылады: Қазақстан Республикасының Ұлттық Банкі,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мерзімдері:</w:t>
      </w:r>
    </w:p>
    <w:p>
      <w:pPr>
        <w:spacing w:after="0"/>
        <w:ind w:left="0"/>
        <w:jc w:val="both"/>
      </w:pPr>
      <w:r>
        <w:rPr>
          <w:rFonts w:ascii="Times New Roman"/>
          <w:b w:val="false"/>
          <w:i w:val="false"/>
          <w:color w:val="000000"/>
          <w:sz w:val="28"/>
        </w:rPr>
        <w:t>
      1) есепті тоқсаннан кейінгі айдың бесінші жұмыс күнінен кешіктірмей – тіркеуші;</w:t>
      </w:r>
    </w:p>
    <w:p>
      <w:pPr>
        <w:spacing w:after="0"/>
        <w:ind w:left="0"/>
        <w:jc w:val="both"/>
      </w:pPr>
      <w:r>
        <w:rPr>
          <w:rFonts w:ascii="Times New Roman"/>
          <w:b w:val="false"/>
          <w:i w:val="false"/>
          <w:color w:val="000000"/>
          <w:sz w:val="28"/>
        </w:rPr>
        <w:t xml:space="preserve">
      2) есепті тоқсаннан кейінгі айдың жиырмасынан кешіктірмей – банк операцияларының жекелеген түрлерін жүзеге асыратын ұйымдар </w:t>
      </w:r>
    </w:p>
    <w:p>
      <w:pPr>
        <w:spacing w:after="0"/>
        <w:ind w:left="0"/>
        <w:jc w:val="both"/>
      </w:pPr>
      <w:r>
        <w:rPr>
          <w:rFonts w:ascii="Times New Roman"/>
          <w:b w:val="false"/>
          <w:i w:val="false"/>
          <w:color w:val="000000"/>
          <w:sz w:val="28"/>
        </w:rPr>
        <w:t>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w:t>
      </w:r>
    </w:p>
    <w:p>
      <w:pPr>
        <w:spacing w:after="0"/>
        <w:ind w:left="0"/>
        <w:jc w:val="both"/>
      </w:pPr>
      <w:r>
        <w:rPr>
          <w:rFonts w:ascii="Times New Roman"/>
          <w:b w:val="false"/>
          <w:i w:val="false"/>
          <w:color w:val="000000"/>
          <w:sz w:val="28"/>
        </w:rPr>
        <w:t>
      3) есепті тоқсаннан кейінгі айдың жиырмасынан кешіктірмей – микроқаржы ұйымдары.</w:t>
      </w:r>
    </w:p>
    <w:p>
      <w:pPr>
        <w:spacing w:after="0"/>
        <w:ind w:left="0"/>
        <w:jc w:val="both"/>
      </w:pPr>
      <w:r>
        <w:rPr>
          <w:rFonts w:ascii="Times New Roman"/>
          <w:b w:val="false"/>
          <w:i w:val="false"/>
          <w:color w:val="000000"/>
          <w:sz w:val="28"/>
        </w:rPr>
        <w:t>
      Қаржылық есептілік түрі: жеке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(ұйымның толық атауы)</w:t>
      </w:r>
    </w:p>
    <w:p>
      <w:pPr>
        <w:spacing w:after="0"/>
        <w:ind w:left="0"/>
        <w:jc w:val="both"/>
      </w:pPr>
      <w:r>
        <w:rPr>
          <w:rFonts w:ascii="Times New Roman"/>
          <w:b w:val="false"/>
          <w:i w:val="false"/>
          <w:color w:val="000000"/>
          <w:sz w:val="28"/>
        </w:rPr>
        <w:t>
      _____ жылғы "___" ____________ жағдай бойынша</w:t>
      </w:r>
    </w:p>
    <w:p>
      <w:pPr>
        <w:spacing w:after="0"/>
        <w:ind w:left="0"/>
        <w:jc w:val="both"/>
      </w:pPr>
      <w:r>
        <w:rPr>
          <w:rFonts w:ascii="Times New Roman"/>
          <w:b w:val="false"/>
          <w:i w:val="false"/>
          <w:color w:val="000000"/>
          <w:sz w:val="28"/>
        </w:rPr>
        <w:t>
      пайда мен зиян туралы есебі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6"/>
        <w:gridCol w:w="1540"/>
        <w:gridCol w:w="645"/>
        <w:gridCol w:w="1841"/>
        <w:gridCol w:w="825"/>
        <w:gridCol w:w="2023"/>
      </w:tblGrid>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кезеңде (өспелі жиынтығымен)</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кезеңінде</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кезеңде (өспелі жиынтығымен)</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корреспонденттік және ағымдағы шоттар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(микрокредиттер)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бағалы қағаздар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басқа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және өзге де қызметті жүзеге асырудан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операцияларын жүзеге асырудан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 жүзеге асырудан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емес банктік және өзге де қызметтен түскен басқа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кірістер (шығыстар) (нетто)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болған кірістер (шығыстар) (нетто)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шығынның құрамында көрсетілетін әділ құны бойынша бағаланатын қаржы активтері құнының өзгеруінен түскен кірістер (шығыстар) (нетто)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түскен кірістер (шығыстар) (нетто)</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бойынша ықтимал шығындарға арналған резервтерді қалпына келтіруден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қатысуға байланысты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түскен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кірістер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 (1- 10-жолдар сомасы)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салымдар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қаржылық жалдау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бағалы қағаздар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басқа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агентке сыйақы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кастодиандық қызмет көрсету үшін сыйақы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емес банктік және өзге де қызмет бойынша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операцияларын жүзеге асырудан болған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 операцияларын жүзеге асырудан болған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операцияларды жүзеге асырудан болған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сейфтік операцияларды жүзеге асырудан болған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инкассацияны жүзеге асырудан болған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 бойынша ықтимал шығындарға арналған резервтерді құру бойынша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және іссапар шығыстары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материалдарға арналған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салықтарды және бюджетке төленетін басқа да міндетті төлемдерді төлеу бойынша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болған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шығыстар</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жиынтығы (12-18 жолдар сомасы)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төлегенге дейінгі таза пайда (зиян) (11-жол-19-жол)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төлегеннен кейінгі таза пайда (зиян) (20-жол - 21-жол)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қызметтен түскен пайда (зиян)</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таза пайда (зиян) жиынтығы (22-жол +/- 23-жол)</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w:t>
      </w:r>
    </w:p>
    <w:p>
      <w:pPr>
        <w:spacing w:after="0"/>
        <w:ind w:left="0"/>
        <w:jc w:val="both"/>
      </w:pPr>
      <w:r>
        <w:rPr>
          <w:rFonts w:ascii="Times New Roman"/>
          <w:b w:val="false"/>
          <w:i w:val="false"/>
          <w:color w:val="000000"/>
          <w:sz w:val="28"/>
        </w:rPr>
        <w:t>
      (ол болмаған                         ____________________ ___________ ___________</w:t>
      </w:r>
    </w:p>
    <w:p>
      <w:pPr>
        <w:spacing w:after="0"/>
        <w:ind w:left="0"/>
        <w:jc w:val="both"/>
      </w:pPr>
      <w:r>
        <w:rPr>
          <w:rFonts w:ascii="Times New Roman"/>
          <w:b w:val="false"/>
          <w:i w:val="false"/>
          <w:color w:val="000000"/>
          <w:sz w:val="28"/>
        </w:rPr>
        <w:t>
      кезеңде - оның орнындағы адам)       Тегі, аты, әкесінің аты қолы күні</w:t>
      </w:r>
    </w:p>
    <w:p>
      <w:pPr>
        <w:spacing w:after="0"/>
        <w:ind w:left="0"/>
        <w:jc w:val="both"/>
      </w:pPr>
      <w:r>
        <w:rPr>
          <w:rFonts w:ascii="Times New Roman"/>
          <w:b w:val="false"/>
          <w:i w:val="false"/>
          <w:color w:val="000000"/>
          <w:sz w:val="28"/>
        </w:rPr>
        <w:t>
      (ол болған кезде)</w:t>
      </w:r>
    </w:p>
    <w:p>
      <w:pPr>
        <w:spacing w:after="0"/>
        <w:ind w:left="0"/>
        <w:jc w:val="both"/>
      </w:pPr>
      <w:r>
        <w:rPr>
          <w:rFonts w:ascii="Times New Roman"/>
          <w:b w:val="false"/>
          <w:i w:val="false"/>
          <w:color w:val="000000"/>
          <w:sz w:val="28"/>
        </w:rPr>
        <w:t>
      Бас бухгалтер _____________________ ____________ ____________</w:t>
      </w:r>
    </w:p>
    <w:p>
      <w:pPr>
        <w:spacing w:after="0"/>
        <w:ind w:left="0"/>
        <w:jc w:val="both"/>
      </w:pPr>
      <w:r>
        <w:rPr>
          <w:rFonts w:ascii="Times New Roman"/>
          <w:b w:val="false"/>
          <w:i w:val="false"/>
          <w:color w:val="000000"/>
          <w:sz w:val="28"/>
        </w:rPr>
        <w:t>
      Тегі, аты, әкесінің аты қолы күні (ол болған кезде)</w:t>
      </w:r>
    </w:p>
    <w:p>
      <w:pPr>
        <w:spacing w:after="0"/>
        <w:ind w:left="0"/>
        <w:jc w:val="both"/>
      </w:pPr>
      <w:r>
        <w:rPr>
          <w:rFonts w:ascii="Times New Roman"/>
          <w:b w:val="false"/>
          <w:i w:val="false"/>
          <w:color w:val="000000"/>
          <w:sz w:val="28"/>
        </w:rPr>
        <w:t>
      Орындаушы _____________________ ____________</w:t>
      </w:r>
    </w:p>
    <w:p>
      <w:pPr>
        <w:spacing w:after="0"/>
        <w:ind w:left="0"/>
        <w:jc w:val="both"/>
      </w:pPr>
      <w:r>
        <w:rPr>
          <w:rFonts w:ascii="Times New Roman"/>
          <w:b w:val="false"/>
          <w:i w:val="false"/>
          <w:color w:val="000000"/>
          <w:sz w:val="28"/>
        </w:rPr>
        <w:t>
      Тегі, аты, әкесінің аты қолы (ол болған кезде)</w:t>
      </w:r>
    </w:p>
    <w:p>
      <w:pPr>
        <w:spacing w:after="0"/>
        <w:ind w:left="0"/>
        <w:jc w:val="both"/>
      </w:pPr>
      <w:r>
        <w:rPr>
          <w:rFonts w:ascii="Times New Roman"/>
          <w:b w:val="false"/>
          <w:i w:val="false"/>
          <w:color w:val="000000"/>
          <w:sz w:val="28"/>
        </w:rPr>
        <w:t>
      Орындаушының телефоны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w:t>
            </w:r>
            <w:r>
              <w:br/>
            </w:r>
            <w:r>
              <w:rPr>
                <w:rFonts w:ascii="Times New Roman"/>
                <w:b w:val="false"/>
                <w:i w:val="false"/>
                <w:color w:val="000000"/>
                <w:sz w:val="20"/>
              </w:rPr>
              <w:t>"Пайда мен зиян туралы есеп"</w:t>
            </w:r>
            <w:r>
              <w:br/>
            </w:r>
            <w:r>
              <w:rPr>
                <w:rFonts w:ascii="Times New Roman"/>
                <w:b w:val="false"/>
                <w:i w:val="false"/>
                <w:color w:val="000000"/>
                <w:sz w:val="20"/>
              </w:rPr>
              <w:t>нысанына қосымша</w:t>
            </w:r>
          </w:p>
        </w:tc>
      </w:tr>
    </w:tbl>
    <w:bookmarkStart w:name="z247" w:id="210"/>
    <w:p>
      <w:pPr>
        <w:spacing w:after="0"/>
        <w:ind w:left="0"/>
        <w:jc w:val="left"/>
      </w:pPr>
      <w:r>
        <w:rPr>
          <w:rFonts w:ascii="Times New Roman"/>
          <w:b/>
          <w:i w:val="false"/>
          <w:color w:val="000000"/>
        </w:rPr>
        <w:t xml:space="preserve"> Әкімшілік деректерді жинауға арналған "Пайда мен зиян туралы есеп" нысанын толтыру бойынша түсіндірме</w:t>
      </w:r>
    </w:p>
    <w:bookmarkEnd w:id="210"/>
    <w:bookmarkStart w:name="z248" w:id="211"/>
    <w:p>
      <w:pPr>
        <w:spacing w:after="0"/>
        <w:ind w:left="0"/>
        <w:jc w:val="left"/>
      </w:pPr>
      <w:r>
        <w:rPr>
          <w:rFonts w:ascii="Times New Roman"/>
          <w:b/>
          <w:i w:val="false"/>
          <w:color w:val="000000"/>
        </w:rPr>
        <w:t xml:space="preserve"> 1-тарау. Жалпы ережелер</w:t>
      </w:r>
    </w:p>
    <w:bookmarkEnd w:id="211"/>
    <w:bookmarkStart w:name="z249" w:id="212"/>
    <w:p>
      <w:pPr>
        <w:spacing w:after="0"/>
        <w:ind w:left="0"/>
        <w:jc w:val="both"/>
      </w:pPr>
      <w:r>
        <w:rPr>
          <w:rFonts w:ascii="Times New Roman"/>
          <w:b w:val="false"/>
          <w:i w:val="false"/>
          <w:color w:val="000000"/>
          <w:sz w:val="28"/>
        </w:rPr>
        <w:t>
      1. Осы түсіндірме әкімшілік деректерді жинауға арналған "Пайда мен зиян туралы есеп" нысанын (бұдан әрі – нысан) толтыру бойынша бірыңғай талаптарды айқындайды.</w:t>
      </w:r>
    </w:p>
    <w:bookmarkEnd w:id="212"/>
    <w:bookmarkStart w:name="z250" w:id="213"/>
    <w:p>
      <w:pPr>
        <w:spacing w:after="0"/>
        <w:ind w:left="0"/>
        <w:jc w:val="both"/>
      </w:pPr>
      <w:r>
        <w:rPr>
          <w:rFonts w:ascii="Times New Roman"/>
          <w:b w:val="false"/>
          <w:i w:val="false"/>
          <w:color w:val="000000"/>
          <w:sz w:val="28"/>
        </w:rPr>
        <w:t xml:space="preserve">
      2. Нысан "Қазақстан Республикасының Ұлттық Банкі туралы" 1995 жылғы 30 наурыздағы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213"/>
    <w:bookmarkStart w:name="z251" w:id="214"/>
    <w:p>
      <w:pPr>
        <w:spacing w:after="0"/>
        <w:ind w:left="0"/>
        <w:jc w:val="both"/>
      </w:pPr>
      <w:r>
        <w:rPr>
          <w:rFonts w:ascii="Times New Roman"/>
          <w:b w:val="false"/>
          <w:i w:val="false"/>
          <w:color w:val="000000"/>
          <w:sz w:val="28"/>
        </w:rPr>
        <w:t>
      3. Нысанды тіркеуші, банк операцияларының жекелеген түрлерін жүзеге асыратын ұйым (Ұлттық пошта операторын, ипотекалық ұйымдарды, қызметінің айрықша түрі қолма-қол шетел валютасымен айырбастау операцияларын ұйымдастыру болып табылатын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қоспағанда), микроқаржы ұйымы есепті кезеңнің соңындағы жағдай бойынша тоқсан сайын толтырады.</w:t>
      </w:r>
    </w:p>
    <w:bookmarkEnd w:id="214"/>
    <w:bookmarkStart w:name="z252" w:id="215"/>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bookmarkEnd w:id="215"/>
    <w:bookmarkStart w:name="z253" w:id="216"/>
    <w:p>
      <w:pPr>
        <w:spacing w:after="0"/>
        <w:ind w:left="0"/>
        <w:jc w:val="both"/>
      </w:pPr>
      <w:r>
        <w:rPr>
          <w:rFonts w:ascii="Times New Roman"/>
          <w:b w:val="false"/>
          <w:i w:val="false"/>
          <w:color w:val="000000"/>
          <w:sz w:val="28"/>
        </w:rPr>
        <w:t>
      5. Толтырылған нысанға бірінші басшы (ол болмаған кезеңде – оның орнындағы адам), бас бухгалтер және орындаушы қол қояды.</w:t>
      </w:r>
    </w:p>
    <w:bookmarkEnd w:id="216"/>
    <w:bookmarkStart w:name="z254" w:id="217"/>
    <w:p>
      <w:pPr>
        <w:spacing w:after="0"/>
        <w:ind w:left="0"/>
        <w:jc w:val="left"/>
      </w:pPr>
      <w:r>
        <w:rPr>
          <w:rFonts w:ascii="Times New Roman"/>
          <w:b/>
          <w:i w:val="false"/>
          <w:color w:val="000000"/>
        </w:rPr>
        <w:t xml:space="preserve"> 2-тарау. Нысанды толтыру</w:t>
      </w:r>
    </w:p>
    <w:bookmarkEnd w:id="217"/>
    <w:bookmarkStart w:name="z255" w:id="218"/>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218"/>
    <w:bookmarkStart w:name="z256" w:id="219"/>
    <w:p>
      <w:pPr>
        <w:spacing w:after="0"/>
        <w:ind w:left="0"/>
        <w:jc w:val="both"/>
      </w:pPr>
      <w:r>
        <w:rPr>
          <w:rFonts w:ascii="Times New Roman"/>
          <w:b w:val="false"/>
          <w:i w:val="false"/>
          <w:color w:val="000000"/>
          <w:sz w:val="28"/>
        </w:rPr>
        <w:t>
      7. 4-бағанда ағымдағы жыл басынан бергі кезеңдегі деректер (өспелі жиынтығымен) көрсетіледі.</w:t>
      </w:r>
    </w:p>
    <w:bookmarkEnd w:id="219"/>
    <w:bookmarkStart w:name="z257" w:id="220"/>
    <w:p>
      <w:pPr>
        <w:spacing w:after="0"/>
        <w:ind w:left="0"/>
        <w:jc w:val="both"/>
      </w:pPr>
      <w:r>
        <w:rPr>
          <w:rFonts w:ascii="Times New Roman"/>
          <w:b w:val="false"/>
          <w:i w:val="false"/>
          <w:color w:val="000000"/>
          <w:sz w:val="28"/>
        </w:rPr>
        <w:t>
      8. 5-бағанда алдыңғы жылдың осындай кезеңіндегі деректер көрсетіледі.</w:t>
      </w:r>
    </w:p>
    <w:bookmarkEnd w:id="220"/>
    <w:bookmarkStart w:name="z258" w:id="221"/>
    <w:p>
      <w:pPr>
        <w:spacing w:after="0"/>
        <w:ind w:left="0"/>
        <w:jc w:val="both"/>
      </w:pPr>
      <w:r>
        <w:rPr>
          <w:rFonts w:ascii="Times New Roman"/>
          <w:b w:val="false"/>
          <w:i w:val="false"/>
          <w:color w:val="000000"/>
          <w:sz w:val="28"/>
        </w:rPr>
        <w:t>
      9. 6-бағанда алдыңғы жылдың басынан бергі осындай кезеңдегі деректер (өспелі жиынтығымен) көрсетіледі.</w:t>
      </w:r>
    </w:p>
    <w:bookmarkEnd w:id="221"/>
    <w:bookmarkStart w:name="z259" w:id="222"/>
    <w:p>
      <w:pPr>
        <w:spacing w:after="0"/>
        <w:ind w:left="0"/>
        <w:jc w:val="both"/>
      </w:pPr>
      <w:r>
        <w:rPr>
          <w:rFonts w:ascii="Times New Roman"/>
          <w:b w:val="false"/>
          <w:i w:val="false"/>
          <w:color w:val="000000"/>
          <w:sz w:val="28"/>
        </w:rPr>
        <w:t>
      10. 1 – 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bookmarkEnd w:id="222"/>
    <w:bookmarkStart w:name="z260" w:id="223"/>
    <w:p>
      <w:pPr>
        <w:spacing w:after="0"/>
        <w:ind w:left="0"/>
        <w:jc w:val="both"/>
      </w:pPr>
      <w:r>
        <w:rPr>
          <w:rFonts w:ascii="Times New Roman"/>
          <w:b w:val="false"/>
          <w:i w:val="false"/>
          <w:color w:val="000000"/>
          <w:sz w:val="28"/>
        </w:rPr>
        <w:t>
      11. 3.1, 3.2, 3.3, 3.4, 3.5, 13.1, 13.2, 14.1, 14.2, 14.3, 14.4 және 14.5-жолдар тиісті қызметті жүзеге асыру кезінде толтырылады.</w:t>
      </w:r>
    </w:p>
    <w:bookmarkEnd w:id="223"/>
    <w:bookmarkStart w:name="z261" w:id="224"/>
    <w:p>
      <w:pPr>
        <w:spacing w:after="0"/>
        <w:ind w:left="0"/>
        <w:jc w:val="both"/>
      </w:pPr>
      <w:r>
        <w:rPr>
          <w:rFonts w:ascii="Times New Roman"/>
          <w:b w:val="false"/>
          <w:i w:val="false"/>
          <w:color w:val="000000"/>
          <w:sz w:val="28"/>
        </w:rPr>
        <w:t xml:space="preserve">
      12. 12.1 және 12.4-жолдарды тиісті қызметті жүзеге асыру кезінде акционерлік қоғамдар ғана толтырады. </w:t>
      </w:r>
    </w:p>
    <w:bookmarkEnd w:id="2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