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af8a" w14:textId="d0aa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 шілдедегі № 243 бұйрығы. Қазақстан Республикасының Әділет министрлігінде 2018 жылғы 18 шілдеде № 17210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16509 болып тіркелген, 2018 жылғы 16 наурызда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427-бабының </w:t>
      </w:r>
      <w:r>
        <w:rPr>
          <w:rFonts w:ascii="Times New Roman"/>
          <w:b w:val="false"/>
          <w:i w:val="false"/>
          <w:color w:val="000000"/>
          <w:sz w:val="28"/>
        </w:rPr>
        <w:t>1-тармағын</w:t>
      </w:r>
      <w:r>
        <w:rPr>
          <w:rFonts w:ascii="Times New Roman"/>
          <w:b w:val="false"/>
          <w:i w:val="false"/>
          <w:color w:val="000000"/>
          <w:sz w:val="28"/>
        </w:rPr>
        <w:t xml:space="preserve"> және 428-бабының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27 наурыздан бастап туындайтын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