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79a5c" w14:textId="7279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19 маусымдағы № 259 бұйрығы. Қазақстан Республикасының Әділет министрлігінде 2018 жылғы 13 шілдеде № 17199 болып тіркелді. Күші жойылды - Қазақстан Республикасы Премьер-Министрінің орынбасары - Еңбек және халықты әлеуметтік қорғау министрінің 2023 жылғы 9 маусымдағы № 214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09.06.2023 </w:t>
      </w:r>
      <w:r>
        <w:rPr>
          <w:rFonts w:ascii="Times New Roman"/>
          <w:b w:val="false"/>
          <w:i w:val="false"/>
          <w:color w:val="ff0000"/>
          <w:sz w:val="28"/>
        </w:rPr>
        <w:t>№ 214</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26-3)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27.05.2020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Жұмыс іздеп жүрген адамдарды, жұмыссыздарды тіркеу және халықты жұмыспен қамту орталықтары көрсететін еңбек делдалдығын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және еңбек нарығын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баспа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Еңбек және халықты әлеуметтік қорғау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Н.Б. Әлтаевқа жүктелсін.</w:t>
      </w:r>
    </w:p>
    <w:bookmarkEnd w:id="8"/>
    <w:bookmarkStart w:name="z10" w:id="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2018 жылғы 28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26 маусымдағы</w:t>
            </w:r>
            <w:r>
              <w:br/>
            </w:r>
            <w:r>
              <w:rPr>
                <w:rFonts w:ascii="Times New Roman"/>
                <w:b w:val="false"/>
                <w:i w:val="false"/>
                <w:color w:val="000000"/>
                <w:sz w:val="20"/>
              </w:rPr>
              <w:t>№ 259 бұйрығымен бекітілген</w:t>
            </w:r>
          </w:p>
        </w:tc>
      </w:tr>
    </w:tbl>
    <w:bookmarkStart w:name="z12" w:id="10"/>
    <w:p>
      <w:pPr>
        <w:spacing w:after="0"/>
        <w:ind w:left="0"/>
        <w:jc w:val="left"/>
      </w:pPr>
      <w:r>
        <w:rPr>
          <w:rFonts w:ascii="Times New Roman"/>
          <w:b/>
          <w:i w:val="false"/>
          <w:color w:val="000000"/>
        </w:rPr>
        <w:t xml:space="preserve"> Жұмыс іздеп жүрген адамдарды, жұмыссыздарды тіркеу және халықты жұмыспен қамту орталықтары көрсететін еңбек делдалдығын жүзеге асыру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Еңбек және халықты әлеуметтік қорғау министрінің 27.05.2020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9"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xml:space="preserve">
      1. Осы Жұмыс іздеп жүрген адамдарды, жұмыссыздарды тіркеу және халықты жұмыспен қамту орталықтары көрсететін еңбек делдалдығын жүзеге асыру қағидалары (бұдан әрі - Қағидалар) "Халықты жұмыспен қамту туралы" 2016 жылғы 6 сәуірдегі Қазақстан Респубикасы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26-3)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жұмыс іздеп жүрген адамдарды, жұмыссыздарды тіркеу және халықты жұмыспен қамту орталықтары көрсететін еңбек делдалдығын жүзеге асыру тәртібін айқындайды.</w:t>
      </w:r>
    </w:p>
    <w:bookmarkEnd w:id="12"/>
    <w:bookmarkStart w:name="z17"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ақпараттық-коммуникациялық технологиялар – электрондық ақпараттық ресурстармен жұмыс істеу әдістерінің және аппараттық-бағдарламалық кешен мен телекомуникациялар желілерін қолдана отырып жүзеге асырылатын ақпараттық өзара іс-қимыл әдістерінің жиынтығы;</w:t>
      </w:r>
    </w:p>
    <w:p>
      <w:pPr>
        <w:spacing w:after="0"/>
        <w:ind w:left="0"/>
        <w:jc w:val="both"/>
      </w:pPr>
      <w:r>
        <w:rPr>
          <w:rFonts w:ascii="Times New Roman"/>
          <w:b w:val="false"/>
          <w:i w:val="false"/>
          <w:color w:val="000000"/>
          <w:sz w:val="28"/>
        </w:rPr>
        <w:t>
      3) ассистент - халықты жұмыспен қамту орталығының әлеуметтік жұмыс жөніндегі консультантқа және кент, ауыл, ауылдық округ әкіміне консультациялар, әңгімелесулер өткізуге, сондай-ақ атаулы әлеуметтік көмек шеңберінде әлеуметтік келісімшарт бойынша міндеттемелердің орындалуына мониторинг жүргізуге жәрдемдесу жөніндегі функцияларды орындайтын қызметкері;</w:t>
      </w:r>
    </w:p>
    <w:p>
      <w:pPr>
        <w:spacing w:after="0"/>
        <w:ind w:left="0"/>
        <w:jc w:val="both"/>
      </w:pPr>
      <w:r>
        <w:rPr>
          <w:rFonts w:ascii="Times New Roman"/>
          <w:b w:val="false"/>
          <w:i w:val="false"/>
          <w:color w:val="000000"/>
          <w:sz w:val="28"/>
        </w:rPr>
        <w:t>
      4) әлеуметтік еңбек саласының бірыңғай ақпараттық жүйесі (бұдан әрі – "Еңбек нарығы" ААЖ) - халықты жұмыспен қамту мәселелері жөніндегі уәкілетті органның, халықты жұмыспен қамтудың жергілікті органдарының, халықты жұмыспен қамту орталықтарының қызметін автоматтандыруға және әлеуметтік-еңбек саласында халыққа мемлекеттік қызметтер көрсетуді ұсыну мақсатында ведомствоаралық өзара іс-қимылға арналған аппараттық-бағдарламалық кешен.</w:t>
      </w:r>
    </w:p>
    <w:p>
      <w:pPr>
        <w:spacing w:after="0"/>
        <w:ind w:left="0"/>
        <w:jc w:val="both"/>
      </w:pPr>
      <w:r>
        <w:rPr>
          <w:rFonts w:ascii="Times New Roman"/>
          <w:b w:val="false"/>
          <w:i w:val="false"/>
          <w:color w:val="000000"/>
          <w:sz w:val="28"/>
        </w:rPr>
        <w:t>
      5) бос орын – жұмыс берушідегі бос жұмыс орны (лауазым);</w:t>
      </w:r>
    </w:p>
    <w:p>
      <w:pPr>
        <w:spacing w:after="0"/>
        <w:ind w:left="0"/>
        <w:jc w:val="both"/>
      </w:pPr>
      <w:r>
        <w:rPr>
          <w:rFonts w:ascii="Times New Roman"/>
          <w:b w:val="false"/>
          <w:i w:val="false"/>
          <w:color w:val="000000"/>
          <w:sz w:val="28"/>
        </w:rPr>
        <w:t>
      6) "Электрондық еңбек биржасы" мемлекеттік ақпараттық порталы (бұдан әрі – "Электрондық еңбек биржасы" ақпараттық порталы) – еңбек нарығының бірыңғай ақпараттық базасын қамтитын ақпараттық жүйе;</w:t>
      </w:r>
    </w:p>
    <w:p>
      <w:pPr>
        <w:spacing w:after="0"/>
        <w:ind w:left="0"/>
        <w:jc w:val="both"/>
      </w:pPr>
      <w:r>
        <w:rPr>
          <w:rFonts w:ascii="Times New Roman"/>
          <w:b w:val="false"/>
          <w:i w:val="false"/>
          <w:color w:val="000000"/>
          <w:sz w:val="28"/>
        </w:rPr>
        <w:t>
      7) жұмыспен қамтудың жеке картасы - жеке деректері, жұмыспен қамтылу тарихы, ұсынылатын және іске асырылатын іс-шаралар, жұмыспен қамтуға жәрдемдесу мақсаттары және олардың орындалуы көрсетілетін құжат;</w:t>
      </w:r>
    </w:p>
    <w:p>
      <w:pPr>
        <w:spacing w:after="0"/>
        <w:ind w:left="0"/>
        <w:jc w:val="both"/>
      </w:pPr>
      <w:r>
        <w:rPr>
          <w:rFonts w:ascii="Times New Roman"/>
          <w:b w:val="false"/>
          <w:i w:val="false"/>
          <w:color w:val="000000"/>
          <w:sz w:val="28"/>
        </w:rPr>
        <w:t>
      8) жұмыссыз адам - жұмыс іздеуді жүзеге асыратын және жұмысқа кірісуге дайын жеке тұлға;</w:t>
      </w:r>
    </w:p>
    <w:p>
      <w:pPr>
        <w:spacing w:after="0"/>
        <w:ind w:left="0"/>
        <w:jc w:val="both"/>
      </w:pPr>
      <w:r>
        <w:rPr>
          <w:rFonts w:ascii="Times New Roman"/>
          <w:b w:val="false"/>
          <w:i w:val="false"/>
          <w:color w:val="000000"/>
          <w:sz w:val="28"/>
        </w:rPr>
        <w:t>
      9) жұмысынан айырылған жағдайда төленетін әлеуметтік төлемдер -жұмыссыз ретінде тіркелген, міндетті әлеуметтік сақтандыру жүйесінің қатысушылары болып табылатын адамдардың пайдасына Мемлекеттік әлеуметтік сақтандыру қоры жүзеге асыратын төлемдер;</w:t>
      </w:r>
    </w:p>
    <w:p>
      <w:pPr>
        <w:spacing w:after="0"/>
        <w:ind w:left="0"/>
        <w:jc w:val="both"/>
      </w:pPr>
      <w:r>
        <w:rPr>
          <w:rFonts w:ascii="Times New Roman"/>
          <w:b w:val="false"/>
          <w:i w:val="false"/>
          <w:color w:val="000000"/>
          <w:sz w:val="28"/>
        </w:rPr>
        <w:t>
      10) лайықты жұмыс - кәсіптік даярлығына, еңбек өтіліне және бұрынғы мамандығы бойынша еңбек тәжірибесіне, денсаулық жағдайына, жұмыс уақытының режиміне, жұмыс орнына көліктің қолайлығына сәйкес келетін, оның ішінде уақытша сипаттағы жұмыс;</w:t>
      </w:r>
    </w:p>
    <w:p>
      <w:pPr>
        <w:spacing w:after="0"/>
        <w:ind w:left="0"/>
        <w:jc w:val="both"/>
      </w:pPr>
      <w:r>
        <w:rPr>
          <w:rFonts w:ascii="Times New Roman"/>
          <w:b w:val="false"/>
          <w:i w:val="false"/>
          <w:color w:val="000000"/>
          <w:sz w:val="28"/>
        </w:rPr>
        <w:t>
      11)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12) мемлекеттік органдардың ақпараттық жүйесі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13) мемлекеттік қызметтер көрсету мониторингінің ақпараттық жүйесі – мемлекеттік қызметтер көрсету процесін, оның ішінде Мемлекеттік корпорация арқылы көрсетілетін қызметтерді автоматтандыруға және мониторингтеуге арналған ақпараттық жүйе;</w:t>
      </w:r>
    </w:p>
    <w:p>
      <w:pPr>
        <w:spacing w:after="0"/>
        <w:ind w:left="0"/>
        <w:jc w:val="both"/>
      </w:pPr>
      <w:r>
        <w:rPr>
          <w:rFonts w:ascii="Times New Roman"/>
          <w:b w:val="false"/>
          <w:i w:val="false"/>
          <w:color w:val="000000"/>
          <w:sz w:val="28"/>
        </w:rPr>
        <w:t>
      14) халықты жұмыспен қамту орталығы (бұдан әрі -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p>
      <w:pPr>
        <w:spacing w:after="0"/>
        <w:ind w:left="0"/>
        <w:jc w:val="both"/>
      </w:pPr>
      <w:r>
        <w:rPr>
          <w:rFonts w:ascii="Times New Roman"/>
          <w:b w:val="false"/>
          <w:i w:val="false"/>
          <w:color w:val="000000"/>
          <w:sz w:val="28"/>
        </w:rPr>
        <w:t>
      15) ұялы байланыс абоненттік құрылғысы – абонент берген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географиялық жағынан айқындалатын тұрақты орналасқан жері жоқ, ұялы байланыс желілерінде жұмыс істейтін жеке пайдаланылатын байланыс құралы;</w:t>
      </w:r>
    </w:p>
    <w:p>
      <w:pPr>
        <w:spacing w:after="0"/>
        <w:ind w:left="0"/>
        <w:jc w:val="both"/>
      </w:pPr>
      <w:r>
        <w:rPr>
          <w:rFonts w:ascii="Times New Roman"/>
          <w:b w:val="false"/>
          <w:i w:val="false"/>
          <w:color w:val="000000"/>
          <w:sz w:val="28"/>
        </w:rPr>
        <w:t>
      16) халықты жұмыспен қамту мәселелері жөніндегі жергілікті орган - өңірлік еңбек нарығындағы ахуалға негіздей отырып, халықты жұмыспен қамтуға жәрдемдесудің бағыттарын айқындайтын ауданның, облыстық маңызы бар қалалардың, облыстың, республикалық маңызы бар қалалардың, астананың жергiлiктi атқарушы органдарының құрылымдық бөлiмшесi;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м.а. 11.02.2022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23.05.2022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1" w:id="14"/>
    <w:p>
      <w:pPr>
        <w:spacing w:after="0"/>
        <w:ind w:left="0"/>
        <w:jc w:val="both"/>
      </w:pPr>
      <w:r>
        <w:rPr>
          <w:rFonts w:ascii="Times New Roman"/>
          <w:b w:val="false"/>
          <w:i w:val="false"/>
          <w:color w:val="000000"/>
          <w:sz w:val="28"/>
        </w:rPr>
        <w:t>
      3.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1 және 1-1-қосымшаларға сәйкес "Жұмыс іздеп жүрген адамдарды тіркеу", "Жұмыссыздарды тіркеу" мемлекеттік көрсетілетін қызметтер стандарттарында (бұдан әрі – Мемлекеттік көрсетілетін қызмет стандарты) келтірілген.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м.а. 11.02.2022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15"/>
    <w:p>
      <w:pPr>
        <w:spacing w:after="0"/>
        <w:ind w:left="0"/>
        <w:jc w:val="left"/>
      </w:pPr>
      <w:r>
        <w:rPr>
          <w:rFonts w:ascii="Times New Roman"/>
          <w:b/>
          <w:i w:val="false"/>
          <w:color w:val="000000"/>
        </w:rPr>
        <w:t xml:space="preserve"> 2-тарау. Жұмыс іздеп жүрген адамдарды тіркеу тәртібі</w:t>
      </w:r>
    </w:p>
    <w:bookmarkEnd w:id="15"/>
    <w:bookmarkStart w:name="z33" w:id="16"/>
    <w:p>
      <w:pPr>
        <w:spacing w:after="0"/>
        <w:ind w:left="0"/>
        <w:jc w:val="both"/>
      </w:pPr>
      <w:r>
        <w:rPr>
          <w:rFonts w:ascii="Times New Roman"/>
          <w:b w:val="false"/>
          <w:i w:val="false"/>
          <w:color w:val="000000"/>
          <w:sz w:val="28"/>
        </w:rPr>
        <w:t>
      4. Жұмысы және (немесе) табысы (кірісі) жоқ, лайықты жұмыс іздеп жүрген адам (бұдан әрі – ізденуші) жұмысқа орналасуына жәрдемдесу үшін өтініш жасаған кезде жұмыс іздеп жүрген адам ретінде тіркеледі:</w:t>
      </w:r>
    </w:p>
    <w:bookmarkEnd w:id="16"/>
    <w:p>
      <w:pPr>
        <w:spacing w:after="0"/>
        <w:ind w:left="0"/>
        <w:jc w:val="both"/>
      </w:pPr>
      <w:r>
        <w:rPr>
          <w:rFonts w:ascii="Times New Roman"/>
          <w:b w:val="false"/>
          <w:i w:val="false"/>
          <w:color w:val="000000"/>
          <w:sz w:val="28"/>
        </w:rPr>
        <w:t>
      1) тұрғылықты жері бойынша жұмыспен қамту орталығы арқылы;</w:t>
      </w:r>
    </w:p>
    <w:p>
      <w:pPr>
        <w:spacing w:after="0"/>
        <w:ind w:left="0"/>
        <w:jc w:val="both"/>
      </w:pPr>
      <w:r>
        <w:rPr>
          <w:rFonts w:ascii="Times New Roman"/>
          <w:b w:val="false"/>
          <w:i w:val="false"/>
          <w:color w:val="000000"/>
          <w:sz w:val="28"/>
        </w:rPr>
        <w:t>
      2) "Электрондық үкімет" веб-порталы арқылы;</w:t>
      </w:r>
    </w:p>
    <w:p>
      <w:pPr>
        <w:spacing w:after="0"/>
        <w:ind w:left="0"/>
        <w:jc w:val="both"/>
      </w:pPr>
      <w:r>
        <w:rPr>
          <w:rFonts w:ascii="Times New Roman"/>
          <w:b w:val="false"/>
          <w:i w:val="false"/>
          <w:color w:val="000000"/>
          <w:sz w:val="28"/>
        </w:rPr>
        <w:t>
      3) Мемлекеттік корпорация арқылы;</w:t>
      </w:r>
    </w:p>
    <w:p>
      <w:pPr>
        <w:spacing w:after="0"/>
        <w:ind w:left="0"/>
        <w:jc w:val="both"/>
      </w:pPr>
      <w:r>
        <w:rPr>
          <w:rFonts w:ascii="Times New Roman"/>
          <w:b w:val="false"/>
          <w:i w:val="false"/>
          <w:color w:val="000000"/>
          <w:sz w:val="28"/>
        </w:rPr>
        <w:t>
      4) "Электрондық еңбек биржасы" мемлекеттік ақпараттық порталы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м.а. 11.02.2022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17"/>
    <w:p>
      <w:pPr>
        <w:spacing w:after="0"/>
        <w:ind w:left="0"/>
        <w:jc w:val="both"/>
      </w:pPr>
      <w:r>
        <w:rPr>
          <w:rFonts w:ascii="Times New Roman"/>
          <w:b w:val="false"/>
          <w:i w:val="false"/>
          <w:color w:val="000000"/>
          <w:sz w:val="28"/>
        </w:rPr>
        <w:t>
      5. Жұмыс іздеп жүрген адам ретінде тіркелу үшін ізденуші жұмыспен қамту орталығына және Мемлекеттік корпорацияға осы Қағидаларға 1-қосымшаға сай мемлекеттік көрсетілетін қызмет стандартында көзделген тізбеге сәйкес келетін құжаттарды ұсынады.</w:t>
      </w:r>
    </w:p>
    <w:bookmarkEnd w:id="17"/>
    <w:p>
      <w:pPr>
        <w:spacing w:after="0"/>
        <w:ind w:left="0"/>
        <w:jc w:val="both"/>
      </w:pPr>
      <w:r>
        <w:rPr>
          <w:rFonts w:ascii="Times New Roman"/>
          <w:b w:val="false"/>
          <w:i w:val="false"/>
          <w:color w:val="000000"/>
          <w:sz w:val="28"/>
        </w:rPr>
        <w:t>
      Жеке басын куәландырғаннан және "Еңбек биржасы" ААЖ-ға деректерді енгізгеннен кейін құжаттар ізденушіге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30.03.2021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18"/>
    <w:p>
      <w:pPr>
        <w:spacing w:after="0"/>
        <w:ind w:left="0"/>
        <w:jc w:val="both"/>
      </w:pPr>
      <w:r>
        <w:rPr>
          <w:rFonts w:ascii="Times New Roman"/>
          <w:b w:val="false"/>
          <w:i w:val="false"/>
          <w:color w:val="000000"/>
          <w:sz w:val="28"/>
        </w:rPr>
        <w:t>
      6. Он алты жасқа томаған адам сондай-ақ заңды өкілдерінің біреуінің еркін нысандағы өтінішін ұсынады.</w:t>
      </w:r>
    </w:p>
    <w:bookmarkEnd w:id="18"/>
    <w:bookmarkStart w:name="z39" w:id="19"/>
    <w:p>
      <w:pPr>
        <w:spacing w:after="0"/>
        <w:ind w:left="0"/>
        <w:jc w:val="left"/>
      </w:pPr>
      <w:r>
        <w:rPr>
          <w:rFonts w:ascii="Times New Roman"/>
          <w:b/>
          <w:i w:val="false"/>
          <w:color w:val="000000"/>
        </w:rPr>
        <w:t xml:space="preserve"> 1-параграф. Жұмыспен қамту орталығына жүгінген кезде жұмыс іздеп жүрген адамдарды тіркеу тәртібі</w:t>
      </w:r>
    </w:p>
    <w:bookmarkEnd w:id="19"/>
    <w:bookmarkStart w:name="z40" w:id="20"/>
    <w:p>
      <w:pPr>
        <w:spacing w:after="0"/>
        <w:ind w:left="0"/>
        <w:jc w:val="both"/>
      </w:pPr>
      <w:r>
        <w:rPr>
          <w:rFonts w:ascii="Times New Roman"/>
          <w:b w:val="false"/>
          <w:i w:val="false"/>
          <w:color w:val="000000"/>
          <w:sz w:val="28"/>
        </w:rPr>
        <w:t>
      7. Жұмыспен қамту орталығының маманы ізденуші ұсынған құжаттар мен дербес деректердің (мәліметтердің) дұрыстығын тексереді.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м.а. 11.02.2022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21"/>
    <w:p>
      <w:pPr>
        <w:spacing w:after="0"/>
        <w:ind w:left="0"/>
        <w:jc w:val="both"/>
      </w:pPr>
      <w:r>
        <w:rPr>
          <w:rFonts w:ascii="Times New Roman"/>
          <w:b w:val="false"/>
          <w:i w:val="false"/>
          <w:color w:val="000000"/>
          <w:sz w:val="28"/>
        </w:rPr>
        <w:t xml:space="preserve">
      8. Ұсынылған дербес деректердің (мәліметтердің), құжаттардың және (немесе) олардағы деректердің (мәліметтердің) анық еместігі анықталған жағдайда, жұмыспен қамту орталығы олар келіп түскен күннен бастап бір жұмыс күні ішінде өтінішке қоса берілген құжаттарды қайтарады және ізденушіге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тіркеуден бас тарту туралы хабарлама береді.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м.а. 11.02.2022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22"/>
    <w:p>
      <w:pPr>
        <w:spacing w:after="0"/>
        <w:ind w:left="0"/>
        <w:jc w:val="both"/>
      </w:pPr>
      <w:r>
        <w:rPr>
          <w:rFonts w:ascii="Times New Roman"/>
          <w:b w:val="false"/>
          <w:i w:val="false"/>
          <w:color w:val="000000"/>
          <w:sz w:val="28"/>
        </w:rPr>
        <w:t>
      9. Жұмыспен қамту орталығының қызметкері ізденушіге жұмыспен қамтуға жәрдемдесудің мемлекеттік шаралары және жұмыспен қамту орталығы көрсететін қызметтер туралы толық ақпарат ұсынады.</w:t>
      </w:r>
    </w:p>
    <w:bookmarkEnd w:id="22"/>
    <w:bookmarkStart w:name="z43" w:id="23"/>
    <w:p>
      <w:pPr>
        <w:spacing w:after="0"/>
        <w:ind w:left="0"/>
        <w:jc w:val="both"/>
      </w:pPr>
      <w:r>
        <w:rPr>
          <w:rFonts w:ascii="Times New Roman"/>
          <w:b w:val="false"/>
          <w:i w:val="false"/>
          <w:color w:val="000000"/>
          <w:sz w:val="28"/>
        </w:rPr>
        <w:t>
      10. Жұмыспен қамту орталығының қызметкері ізденушінің жеке сәйкестендіру нөмірінің негізінде ол туралы дербес ақпарат алу үшін "Еңбек нарығы" ААЖ-да мемлекеттік органдардың және (немесе) ұйымдардың ақпараттық жүйелеріне сұрау салуды қалыптастырады.</w:t>
      </w:r>
    </w:p>
    <w:bookmarkEnd w:id="23"/>
    <w:p>
      <w:pPr>
        <w:spacing w:after="0"/>
        <w:ind w:left="0"/>
        <w:jc w:val="both"/>
      </w:pPr>
      <w:r>
        <w:rPr>
          <w:rFonts w:ascii="Times New Roman"/>
          <w:b w:val="false"/>
          <w:i w:val="false"/>
          <w:color w:val="000000"/>
          <w:sz w:val="28"/>
        </w:rPr>
        <w:t xml:space="preserve">
      Жұмыспен қамту орталығының қызметкері ізденушінің дербес деректерін "Еңбек нарығы" ААЖ-дағы жұмыспен қамтудың жеке картасына "Жұмыспен қамтудың жеке картасын және оны толтыру нысанын бекіту туралы" Қазақстан Республикасы Еңбек және халықты әлеуметтік қорғау министрінің 2018 жылғы 28 маусымдағы № 576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14056 болып тіркелген) бекітілген нысанға сәйкес енгізеді.</w:t>
      </w:r>
    </w:p>
    <w:bookmarkStart w:name="z44" w:id="24"/>
    <w:p>
      <w:pPr>
        <w:spacing w:after="0"/>
        <w:ind w:left="0"/>
        <w:jc w:val="both"/>
      </w:pPr>
      <w:r>
        <w:rPr>
          <w:rFonts w:ascii="Times New Roman"/>
          <w:b w:val="false"/>
          <w:i w:val="false"/>
          <w:color w:val="000000"/>
          <w:sz w:val="28"/>
        </w:rPr>
        <w:t>
      11. Жұмыспен қамту орталығының маманы "Еңбек нарығы" ААЖ-да Жұмыспен қамтудың жеке картасына енгізген дербес деректердің негізінде, жұмыссыздық кезеңінің болжамды ұзақтығына қарай ізденушінің тиісті санаты автоматты түрде айқындалады.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м.а. 11.02.2022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25"/>
    <w:p>
      <w:pPr>
        <w:spacing w:after="0"/>
        <w:ind w:left="0"/>
        <w:jc w:val="both"/>
      </w:pPr>
      <w:r>
        <w:rPr>
          <w:rFonts w:ascii="Times New Roman"/>
          <w:b w:val="false"/>
          <w:i w:val="false"/>
          <w:color w:val="000000"/>
          <w:sz w:val="28"/>
        </w:rPr>
        <w:t xml:space="preserve">
      12. Ұсынылған құжаттардың және (немесе) олардағы деректердің (мәліметтердің) анықтығы анықталғаннан кейін халықты жұмыспен қамту орталығы олар келіп түскен күннен бастап бір жұмыс күні ішінде ізденушіні жұмыс іздеп жүрген адамдар ретінде тіркейді және ізденушіге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жұмыс іздеп жүрген адам ретінде тіркелгені туралы хабарлама береді.</w:t>
      </w:r>
    </w:p>
    <w:bookmarkEnd w:id="25"/>
    <w:p>
      <w:pPr>
        <w:spacing w:after="0"/>
        <w:ind w:left="0"/>
        <w:jc w:val="both"/>
      </w:pPr>
      <w:r>
        <w:rPr>
          <w:rFonts w:ascii="Times New Roman"/>
          <w:b w:val="false"/>
          <w:i w:val="false"/>
          <w:color w:val="000000"/>
          <w:sz w:val="28"/>
        </w:rPr>
        <w:t>
      Ізденушіге жұмыс іздеп жүрген адам ретінде тіркелу туралы хабарламаны беруді халықты жұмыспен қамту орталығы жеке куәлігін, оның ішінде цифрлық құжаттар сервисінен ұсынған кезде қолхат негізінде жүзеге асырады.</w:t>
      </w:r>
    </w:p>
    <w:p>
      <w:pPr>
        <w:spacing w:after="0"/>
        <w:ind w:left="0"/>
        <w:jc w:val="both"/>
      </w:pPr>
      <w:r>
        <w:rPr>
          <w:rFonts w:ascii="Times New Roman"/>
          <w:b w:val="false"/>
          <w:i w:val="false"/>
          <w:color w:val="000000"/>
          <w:sz w:val="28"/>
        </w:rPr>
        <w:t>
      Адам ақпараттық-коммуникациялық технологиялар және (немесе) ұялы байланыс абоненттік құрылғысы арқылы жұмыс іздеп жүрген адам ретінде тіркелгені туралы хабар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м.а. 11.02.2022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26"/>
    <w:p>
      <w:pPr>
        <w:spacing w:after="0"/>
        <w:ind w:left="0"/>
        <w:jc w:val="both"/>
      </w:pPr>
      <w:r>
        <w:rPr>
          <w:rFonts w:ascii="Times New Roman"/>
          <w:b w:val="false"/>
          <w:i w:val="false"/>
          <w:color w:val="000000"/>
          <w:sz w:val="28"/>
        </w:rPr>
        <w:t>
      13. Халықты жұмыспен қамту орталығының қызметкері ізденушіні жұмыс іздеп жүрген адам ретінде тіркеген кезде "Электрондық еңбек биржасы" ақпараттық порталын пайдалану мүмкіндіктері туралы хабардар етеді.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Еңбек және халықты әлеуметтік қорғау министрінің 30.03.2021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Еңбек және халықты әлеуметтік қорғау министрінің м.а. 11.02.2022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27"/>
    <w:p>
      <w:pPr>
        <w:spacing w:after="0"/>
        <w:ind w:left="0"/>
        <w:jc w:val="both"/>
      </w:pPr>
      <w:r>
        <w:rPr>
          <w:rFonts w:ascii="Times New Roman"/>
          <w:b w:val="false"/>
          <w:i w:val="false"/>
          <w:color w:val="000000"/>
          <w:sz w:val="28"/>
        </w:rPr>
        <w:t>
      15. Ауылдық елді мекенде жұмыспен қамту орталығы болмаған жағдайда ізденуші ауылдық округ әкімдігінің аппаратына ассистентке жұмыс іздеп жүрген адам ретінде тіркелу үшін жүгінеді. Ассистент ізденушіні жұмыс іздеп жүрген адам ретінде алдын ала тіркеуді жүргізеді.</w:t>
      </w:r>
    </w:p>
    <w:bookmarkEnd w:id="27"/>
    <w:bookmarkStart w:name="z49" w:id="28"/>
    <w:p>
      <w:pPr>
        <w:spacing w:after="0"/>
        <w:ind w:left="0"/>
        <w:jc w:val="both"/>
      </w:pPr>
      <w:r>
        <w:rPr>
          <w:rFonts w:ascii="Times New Roman"/>
          <w:b w:val="false"/>
          <w:i w:val="false"/>
          <w:color w:val="000000"/>
          <w:sz w:val="28"/>
        </w:rPr>
        <w:t>
      16. Жұмыс іздеп жүрген адам ретінде тіркелу үшін ізденуші ассистентке осы Қағидаларға 1-қосымшаға сәйкес мемлекеттік көрсетілетін қызмет стандартында көрсетілген құжаттарды ұсынады.</w:t>
      </w:r>
    </w:p>
    <w:bookmarkEnd w:id="28"/>
    <w:p>
      <w:pPr>
        <w:spacing w:after="0"/>
        <w:ind w:left="0"/>
        <w:jc w:val="both"/>
      </w:pPr>
      <w:r>
        <w:rPr>
          <w:rFonts w:ascii="Times New Roman"/>
          <w:b w:val="false"/>
          <w:i w:val="false"/>
          <w:color w:val="000000"/>
          <w:sz w:val="28"/>
        </w:rPr>
        <w:t>
      Ассистент ізденуші ұсынған құжаттар мен дербес деректердің (мәліметтердің) дұрыстығын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м.а. 11.02.2022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0" w:id="29"/>
    <w:p>
      <w:pPr>
        <w:spacing w:after="0"/>
        <w:ind w:left="0"/>
        <w:jc w:val="both"/>
      </w:pPr>
      <w:r>
        <w:rPr>
          <w:rFonts w:ascii="Times New Roman"/>
          <w:b w:val="false"/>
          <w:i w:val="false"/>
          <w:color w:val="000000"/>
          <w:sz w:val="28"/>
        </w:rPr>
        <w:t>
      17. Ассистент ізденушіні жұмыс іздеп жүрген адам ретінде тіркеген кезде "Еңбек нарығы" ААЖ-да жұмыспен қамтудың жеке картасына дербес деректерді енгізеді. "Еңбек нарығы" ААЖ-ға қолжетімділік болмаған жағдайда ассистент жұмыспен қамтудың жеке картасын электрондық нысанда немесе қағаз түрінде толтырады.</w:t>
      </w:r>
    </w:p>
    <w:bookmarkEnd w:id="29"/>
    <w:bookmarkStart w:name="z51" w:id="30"/>
    <w:p>
      <w:pPr>
        <w:spacing w:after="0"/>
        <w:ind w:left="0"/>
        <w:jc w:val="both"/>
      </w:pPr>
      <w:r>
        <w:rPr>
          <w:rFonts w:ascii="Times New Roman"/>
          <w:b w:val="false"/>
          <w:i w:val="false"/>
          <w:color w:val="000000"/>
          <w:sz w:val="28"/>
        </w:rPr>
        <w:t>
      18. Ассистент осы Қағидалардың 11-тармағына сәйкес жұмыссыздық кезеңінің болжамды ұзақтығын негізге ала отырып, ізденушіні санаттарға бөлуді жүргізеді.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Еңбек және халықты әлеуметтік қорғау министрінің м.а. 11.02.2022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31"/>
    <w:p>
      <w:pPr>
        <w:spacing w:after="0"/>
        <w:ind w:left="0"/>
        <w:jc w:val="both"/>
      </w:pPr>
      <w:r>
        <w:rPr>
          <w:rFonts w:ascii="Times New Roman"/>
          <w:b w:val="false"/>
          <w:i w:val="false"/>
          <w:color w:val="000000"/>
          <w:sz w:val="28"/>
        </w:rPr>
        <w:t>
      19. Ассистент "Электрондық еңбек биржасы" ақпараттық порталын пайдалану мүмкіндіктері туралы хабардар етеді.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Еңбек және халықты әлеуметтік қорғау министрінің 30.03.2021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32"/>
    <w:p>
      <w:pPr>
        <w:spacing w:after="0"/>
        <w:ind w:left="0"/>
        <w:jc w:val="both"/>
      </w:pPr>
      <w:r>
        <w:rPr>
          <w:rFonts w:ascii="Times New Roman"/>
          <w:b w:val="false"/>
          <w:i w:val="false"/>
          <w:color w:val="000000"/>
          <w:sz w:val="28"/>
        </w:rPr>
        <w:t>
      20. Ассистент ұсынылған құжаттардың және (немесе) оларда қамтылған деректерің (мәліметтердің) дәйектілігін анықтағаннан кейін бір жұмыс күні ішінде жұмыспен қамту орталығына осы Қағидаларға 1-қосымшаға сәйкес мемлекеттік көрсетілетін қызмет стандартында көрсетілген құжаттарды жібереді.</w:t>
      </w:r>
    </w:p>
    <w:bookmarkEnd w:id="32"/>
    <w:bookmarkStart w:name="z54" w:id="33"/>
    <w:p>
      <w:pPr>
        <w:spacing w:after="0"/>
        <w:ind w:left="0"/>
        <w:jc w:val="both"/>
      </w:pPr>
      <w:r>
        <w:rPr>
          <w:rFonts w:ascii="Times New Roman"/>
          <w:b w:val="false"/>
          <w:i w:val="false"/>
          <w:color w:val="000000"/>
          <w:sz w:val="28"/>
        </w:rPr>
        <w:t>
      21. Жұмыспен қамту орталығының қызметкері ассистенттен құжаттарды алған күннен бастап бір жұмыс күні ішінде ізденушінің дербес деректерін "Еңбек нарығы" ААЖ-ға енгізеді, ізденушіні жұмыс іздеп жүрген адам ретінде тіркегені туралы белгі қояды және ізденушіге ассистент немесе ақпараттық-коммуникациялық технологиялар және (немесе) ұялы байланыс желісінің абоненттік құрылғысы арқылы тіркеу күні туралы хабарлайды.</w:t>
      </w:r>
    </w:p>
    <w:bookmarkEnd w:id="33"/>
    <w:bookmarkStart w:name="z55" w:id="34"/>
    <w:p>
      <w:pPr>
        <w:spacing w:after="0"/>
        <w:ind w:left="0"/>
        <w:jc w:val="both"/>
      </w:pPr>
      <w:r>
        <w:rPr>
          <w:rFonts w:ascii="Times New Roman"/>
          <w:b w:val="false"/>
          <w:i w:val="false"/>
          <w:color w:val="000000"/>
          <w:sz w:val="28"/>
        </w:rPr>
        <w:t>
      22. Ізденуші жұмыс іздеп жүрген адам ретінде тіркелу үшін қайта жүгінген кезде жұмыспен қамту орталығының қызметкері ізденушінің бұрын ұсынған дербес деректері мен мәліметтерінің дәйектілігін тексеруді жүзеге асырады және (немесе) және жұмыспен қамтудың жеке картасына тиісті өзгерістерді енгізеді.</w:t>
      </w:r>
    </w:p>
    <w:bookmarkEnd w:id="34"/>
    <w:bookmarkStart w:name="z56" w:id="35"/>
    <w:p>
      <w:pPr>
        <w:spacing w:after="0"/>
        <w:ind w:left="0"/>
        <w:jc w:val="both"/>
      </w:pPr>
      <w:r>
        <w:rPr>
          <w:rFonts w:ascii="Times New Roman"/>
          <w:b w:val="false"/>
          <w:i w:val="false"/>
          <w:color w:val="000000"/>
          <w:sz w:val="28"/>
        </w:rPr>
        <w:t xml:space="preserve">
      23. Жұмыспен қамту орталығы мемлекеттік қызмет көрсетудің сатысы туралы деректерді мемлекеттік қызметтер көрсетуді мониторингілеудің ақпараттық жүйесіне енгізуді қамтамасыз етеді. </w:t>
      </w:r>
    </w:p>
    <w:bookmarkEnd w:id="35"/>
    <w:p>
      <w:pPr>
        <w:spacing w:after="0"/>
        <w:ind w:left="0"/>
        <w:jc w:val="both"/>
      </w:pPr>
      <w:r>
        <w:rPr>
          <w:rFonts w:ascii="Times New Roman"/>
          <w:b w:val="false"/>
          <w:i w:val="false"/>
          <w:color w:val="000000"/>
          <w:sz w:val="28"/>
        </w:rPr>
        <w:t>
      Мемлекеттік қызмет рұқсаттар мен хабарламалар мемлекеттік ақпараттық жүйесі арқылы көрсетілген кезде мемлекеттік қызмет көрсетудің сатысы туралы деректер мемлекеттік қызметтер көрсетуді мониторингілеудің ақпараттық жүйесіне автоматты түрде келіп түседі.</w:t>
      </w:r>
    </w:p>
    <w:bookmarkStart w:name="z57" w:id="36"/>
    <w:p>
      <w:pPr>
        <w:spacing w:after="0"/>
        <w:ind w:left="0"/>
        <w:jc w:val="both"/>
      </w:pPr>
      <w:r>
        <w:rPr>
          <w:rFonts w:ascii="Times New Roman"/>
          <w:b w:val="false"/>
          <w:i w:val="false"/>
          <w:color w:val="000000"/>
          <w:sz w:val="28"/>
        </w:rPr>
        <w:t>
      24. Жұмыспен қамту орталығы жұмыс іздеп жүрген адамды тіркеген күннен бастап бір жұмыс күні ішінде осы Қағидалардың 5-тарауына сәйкес оған лайықты жұмыс таңдауда жәрдем көрсетеді.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Еңбек және халықты әлеуметтік қорғау министрінің 30.03.2021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37"/>
    <w:p>
      <w:pPr>
        <w:spacing w:after="0"/>
        <w:ind w:left="0"/>
        <w:jc w:val="left"/>
      </w:pPr>
      <w:r>
        <w:rPr>
          <w:rFonts w:ascii="Times New Roman"/>
          <w:b/>
          <w:i w:val="false"/>
          <w:color w:val="000000"/>
        </w:rPr>
        <w:t xml:space="preserve"> 2-параграф. Жұмыс іздеп жүрген адамдарды "электрондық үкімет" веб-порталы арқылы тіркеу тәртібі</w:t>
      </w:r>
    </w:p>
    <w:bookmarkEnd w:id="37"/>
    <w:bookmarkStart w:name="z59" w:id="38"/>
    <w:p>
      <w:pPr>
        <w:spacing w:after="0"/>
        <w:ind w:left="0"/>
        <w:jc w:val="both"/>
      </w:pPr>
      <w:r>
        <w:rPr>
          <w:rFonts w:ascii="Times New Roman"/>
          <w:b w:val="false"/>
          <w:i w:val="false"/>
          <w:color w:val="000000"/>
          <w:sz w:val="28"/>
        </w:rPr>
        <w:t>
      25. Ізденуші электрондық цифрлық қолтаңбасы болған кезде "электрондық үкімет" веб-порталы арқылы электрондық нысанда жұмыс іздеп жүрген адам ретінде тіркеледі.</w:t>
      </w:r>
    </w:p>
    <w:bookmarkEnd w:id="38"/>
    <w:bookmarkStart w:name="z60" w:id="39"/>
    <w:p>
      <w:pPr>
        <w:spacing w:after="0"/>
        <w:ind w:left="0"/>
        <w:jc w:val="both"/>
      </w:pPr>
      <w:r>
        <w:rPr>
          <w:rFonts w:ascii="Times New Roman"/>
          <w:b w:val="false"/>
          <w:i w:val="false"/>
          <w:color w:val="000000"/>
          <w:sz w:val="28"/>
        </w:rPr>
        <w:t>
      26. Ізденуші "электрондық үкімет" веб-порталы арқылы жұмыс іздеп жүрген адам ретінде тіркелу үшін жеке деректерін көрсете отырып, мемлекеттік қызмет көрсетуге өтінімді толтырады.</w:t>
      </w:r>
    </w:p>
    <w:bookmarkEnd w:id="39"/>
    <w:p>
      <w:pPr>
        <w:spacing w:after="0"/>
        <w:ind w:left="0"/>
        <w:jc w:val="both"/>
      </w:pPr>
      <w:r>
        <w:rPr>
          <w:rFonts w:ascii="Times New Roman"/>
          <w:b w:val="false"/>
          <w:i w:val="false"/>
          <w:color w:val="000000"/>
          <w:sz w:val="28"/>
        </w:rPr>
        <w:t>
      Мемлекеттік қызмет көрсетуге сұрау салудың қабылданғаны туралы статус ізденушінің "жеке кабинетіне" жіберіледі.</w:t>
      </w:r>
    </w:p>
    <w:bookmarkStart w:name="z61" w:id="40"/>
    <w:p>
      <w:pPr>
        <w:spacing w:after="0"/>
        <w:ind w:left="0"/>
        <w:jc w:val="both"/>
      </w:pPr>
      <w:r>
        <w:rPr>
          <w:rFonts w:ascii="Times New Roman"/>
          <w:b w:val="false"/>
          <w:i w:val="false"/>
          <w:color w:val="000000"/>
          <w:sz w:val="28"/>
        </w:rPr>
        <w:t>
      27. Ізденушінің деректері автоматты түрде тұрғылықты жері бойынша жұмыспен қамту орталығына жіберіледі.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Еңбек және халықты әлеуметтік қорғау министрінің м.а. 11.02.2022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41"/>
    <w:p>
      <w:pPr>
        <w:spacing w:after="0"/>
        <w:ind w:left="0"/>
        <w:jc w:val="both"/>
      </w:pPr>
      <w:r>
        <w:rPr>
          <w:rFonts w:ascii="Times New Roman"/>
          <w:b w:val="false"/>
          <w:i w:val="false"/>
          <w:color w:val="000000"/>
          <w:sz w:val="28"/>
        </w:rPr>
        <w:t>
      28. Жұмыспен қамту орталығынының қызметкері осы Қағидалардың 1-параграфына сәйкес жұмыс іздеп жүрген адамды тіркейді.</w:t>
      </w:r>
    </w:p>
    <w:bookmarkEnd w:id="41"/>
    <w:p>
      <w:pPr>
        <w:spacing w:after="0"/>
        <w:ind w:left="0"/>
        <w:jc w:val="both"/>
      </w:pPr>
      <w:r>
        <w:rPr>
          <w:rFonts w:ascii="Times New Roman"/>
          <w:b w:val="false"/>
          <w:i w:val="false"/>
          <w:color w:val="000000"/>
          <w:sz w:val="28"/>
        </w:rPr>
        <w:t>
      Жұмыспен қамту орталығының қызметкері жеке басты куәландыратын құжаттың мәліметтерін "электрондық үкімет" шлюзі арқылы мемлекеттік органдардың тиісті ақпараттық жүйелерінен алады.</w:t>
      </w:r>
    </w:p>
    <w:bookmarkStart w:name="z63" w:id="42"/>
    <w:p>
      <w:pPr>
        <w:spacing w:after="0"/>
        <w:ind w:left="0"/>
        <w:jc w:val="both"/>
      </w:pPr>
      <w:r>
        <w:rPr>
          <w:rFonts w:ascii="Times New Roman"/>
          <w:b w:val="false"/>
          <w:i w:val="false"/>
          <w:color w:val="000000"/>
          <w:sz w:val="28"/>
        </w:rPr>
        <w:t>
      29. Порталда мемлекеттік қызметті көрсету нәтижесі көрсетілетін қызметті алушының "жеке кабинетіне" жұмыспен қамту орталығы директорының немесе ол уәкілеттік берген адамның электрондық цифрлық қолтаңбасымен қол қойылған электрондық құжат түрінде жіберіледі және сақталады.</w:t>
      </w:r>
    </w:p>
    <w:bookmarkEnd w:id="42"/>
    <w:bookmarkStart w:name="z64" w:id="43"/>
    <w:p>
      <w:pPr>
        <w:spacing w:after="0"/>
        <w:ind w:left="0"/>
        <w:jc w:val="left"/>
      </w:pPr>
      <w:r>
        <w:rPr>
          <w:rFonts w:ascii="Times New Roman"/>
          <w:b/>
          <w:i w:val="false"/>
          <w:color w:val="000000"/>
        </w:rPr>
        <w:t xml:space="preserve"> 3-параграф. Мемлекеттік корпорацияға жүгінген кезде жұмыс іздеп жүрген адамдарды тіркеу тәртібі</w:t>
      </w:r>
    </w:p>
    <w:bookmarkEnd w:id="43"/>
    <w:bookmarkStart w:name="z65" w:id="44"/>
    <w:p>
      <w:pPr>
        <w:spacing w:after="0"/>
        <w:ind w:left="0"/>
        <w:jc w:val="both"/>
      </w:pPr>
      <w:r>
        <w:rPr>
          <w:rFonts w:ascii="Times New Roman"/>
          <w:b w:val="false"/>
          <w:i w:val="false"/>
          <w:color w:val="000000"/>
          <w:sz w:val="28"/>
        </w:rPr>
        <w:t>
      30. Мемлекеттік корпорацияға еңбек делдалдығына жүгінген кезде жұмыс іздеп жүрген адамды тіркеуді халықты жұмыспен қамту орталығының Мемлекеттік корпорацияда халықты қабылдауды жүзеге асыратын қызметкері жүргізеді және жұмыс іздеп жүрген адамды осы тараудың 1-параграфына сәйкес тіркеуді жүргізеді.</w:t>
      </w:r>
    </w:p>
    <w:bookmarkEnd w:id="44"/>
    <w:bookmarkStart w:name="z150" w:id="45"/>
    <w:p>
      <w:pPr>
        <w:spacing w:after="0"/>
        <w:ind w:left="0"/>
        <w:jc w:val="left"/>
      </w:pPr>
      <w:r>
        <w:rPr>
          <w:rFonts w:ascii="Times New Roman"/>
          <w:b/>
          <w:i w:val="false"/>
          <w:color w:val="000000"/>
        </w:rPr>
        <w:t xml:space="preserve"> 4-параграф. Жұмыс іздеп жүрген адамдарды "Электрондық еңбек биржасы" мемлекеттік ақпараттық порталы арқылы тіркеу тәртібі</w:t>
      </w:r>
    </w:p>
    <w:bookmarkEnd w:id="45"/>
    <w:p>
      <w:pPr>
        <w:spacing w:after="0"/>
        <w:ind w:left="0"/>
        <w:jc w:val="both"/>
      </w:pPr>
      <w:r>
        <w:rPr>
          <w:rFonts w:ascii="Times New Roman"/>
          <w:b w:val="false"/>
          <w:i w:val="false"/>
          <w:color w:val="ff0000"/>
          <w:sz w:val="28"/>
        </w:rPr>
        <w:t xml:space="preserve">
      Ескерту. 2-тарау 4-параграфпен толықтырылды - ҚР Еңбек және халықты әлеуметтік қорғау министрінің м.а. 11.02.2022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1" w:id="46"/>
    <w:p>
      <w:pPr>
        <w:spacing w:after="0"/>
        <w:ind w:left="0"/>
        <w:jc w:val="both"/>
      </w:pPr>
      <w:r>
        <w:rPr>
          <w:rFonts w:ascii="Times New Roman"/>
          <w:b w:val="false"/>
          <w:i w:val="false"/>
          <w:color w:val="000000"/>
          <w:sz w:val="28"/>
        </w:rPr>
        <w:t>
      30-1. Ізденуші электрондық цифрлық қолтаңбасы болған кезде "Электрондық еңбек биржасы" ақпараттық порталы арқылы жұмыс іздеп жүрген адам ретінде тіркеледі.</w:t>
      </w:r>
    </w:p>
    <w:bookmarkEnd w:id="46"/>
    <w:bookmarkStart w:name="z152" w:id="47"/>
    <w:p>
      <w:pPr>
        <w:spacing w:after="0"/>
        <w:ind w:left="0"/>
        <w:jc w:val="both"/>
      </w:pPr>
      <w:r>
        <w:rPr>
          <w:rFonts w:ascii="Times New Roman"/>
          <w:b w:val="false"/>
          <w:i w:val="false"/>
          <w:color w:val="000000"/>
          <w:sz w:val="28"/>
        </w:rPr>
        <w:t>
      30-2. Ізденуші "Электрондық еңбек биржасы" мемлекеттік ақпараттық порталындағы "жеке кабинетінде" өзінің тұрғылықты жеріне сәйкес жұмыспен қамту орталығын таңдайды.</w:t>
      </w:r>
    </w:p>
    <w:bookmarkEnd w:id="47"/>
    <w:bookmarkStart w:name="z153" w:id="48"/>
    <w:p>
      <w:pPr>
        <w:spacing w:after="0"/>
        <w:ind w:left="0"/>
        <w:jc w:val="both"/>
      </w:pPr>
      <w:r>
        <w:rPr>
          <w:rFonts w:ascii="Times New Roman"/>
          <w:b w:val="false"/>
          <w:i w:val="false"/>
          <w:color w:val="000000"/>
          <w:sz w:val="28"/>
        </w:rPr>
        <w:t>
      30-3. Ізденуші енгізген жеке сәйкестендіру нөмірінің негізінде "Электрондық еңбек биржасы" ақпараттық порталында ізденуші туралы дербес ақпарат алу үшін мемлекеттік органдардың және (немесе) ұйымдардың ақпараттық жүйелеріне сұрау салу қалыптастырылады.</w:t>
      </w:r>
    </w:p>
    <w:bookmarkEnd w:id="48"/>
    <w:bookmarkStart w:name="z154" w:id="49"/>
    <w:p>
      <w:pPr>
        <w:spacing w:after="0"/>
        <w:ind w:left="0"/>
        <w:jc w:val="both"/>
      </w:pPr>
      <w:r>
        <w:rPr>
          <w:rFonts w:ascii="Times New Roman"/>
          <w:b w:val="false"/>
          <w:i w:val="false"/>
          <w:color w:val="000000"/>
          <w:sz w:val="28"/>
        </w:rPr>
        <w:t>
      30-4. Ізденуші "Электрондық еңбек биржасы" мемлекеттік ақпараттық порталындағы "жеке кабинетінде" дербес деректерін көрсете отырып, мемлекеттік қызметті алуға өтінімді толтырады.</w:t>
      </w:r>
    </w:p>
    <w:bookmarkEnd w:id="49"/>
    <w:bookmarkStart w:name="z155" w:id="50"/>
    <w:p>
      <w:pPr>
        <w:spacing w:after="0"/>
        <w:ind w:left="0"/>
        <w:jc w:val="both"/>
      </w:pPr>
      <w:r>
        <w:rPr>
          <w:rFonts w:ascii="Times New Roman"/>
          <w:b w:val="false"/>
          <w:i w:val="false"/>
          <w:color w:val="000000"/>
          <w:sz w:val="28"/>
        </w:rPr>
        <w:t>
      30-5. "Электрондық еңбек биржасы" мемлекеттік ақпараттық порталында ізденушіні жұмыс іздеп жүрген адам ретінде тіркеу автоматты түрде жүзеге асырылады.</w:t>
      </w:r>
    </w:p>
    <w:bookmarkEnd w:id="50"/>
    <w:bookmarkStart w:name="z156" w:id="51"/>
    <w:p>
      <w:pPr>
        <w:spacing w:after="0"/>
        <w:ind w:left="0"/>
        <w:jc w:val="both"/>
      </w:pPr>
      <w:r>
        <w:rPr>
          <w:rFonts w:ascii="Times New Roman"/>
          <w:b w:val="false"/>
          <w:i w:val="false"/>
          <w:color w:val="000000"/>
          <w:sz w:val="28"/>
        </w:rPr>
        <w:t>
      30-6. Жұмыс іздеп жүрген адам ретінде тіркелу туралы ақпарат ізденушінің тұрғылықты жері бойынша жұмыспен қамту орталығына "Еңбек нарығы" ААЖ-ға түседі. "Еңбек нарығы" ААЖ-да жұмыс іздеп жүрген адамның жұмыспен қамтылуының жеке картасы автоматты түрде қалыптастырылады.</w:t>
      </w:r>
    </w:p>
    <w:bookmarkEnd w:id="51"/>
    <w:bookmarkStart w:name="z157" w:id="52"/>
    <w:p>
      <w:pPr>
        <w:spacing w:after="0"/>
        <w:ind w:left="0"/>
        <w:jc w:val="both"/>
      </w:pPr>
      <w:r>
        <w:rPr>
          <w:rFonts w:ascii="Times New Roman"/>
          <w:b w:val="false"/>
          <w:i w:val="false"/>
          <w:color w:val="000000"/>
          <w:sz w:val="28"/>
        </w:rPr>
        <w:t>
      30-7. "Электрондық еңбек биржасы" мемлекеттік ақпараттық порталы жұмыс іздеп жүрген адамға жұмыс іздеп жүрген адам ретінде тіркелгені туралы хабарламаны "Электрондық еңбек биржасы" ақпараттық порталындағы "жеке кабинетіне", сондай-ақ ұялы байланыс абоненттік құрылғысына хабарлама беру арқылы жібереді.</w:t>
      </w:r>
    </w:p>
    <w:bookmarkEnd w:id="52"/>
    <w:bookmarkStart w:name="z158" w:id="53"/>
    <w:p>
      <w:pPr>
        <w:spacing w:after="0"/>
        <w:ind w:left="0"/>
        <w:jc w:val="both"/>
      </w:pPr>
      <w:r>
        <w:rPr>
          <w:rFonts w:ascii="Times New Roman"/>
          <w:b w:val="false"/>
          <w:i w:val="false"/>
          <w:color w:val="000000"/>
          <w:sz w:val="28"/>
        </w:rPr>
        <w:t>
      30-8. "Электрондық еңбек биржасы" мемлекеттік ақпараттық порталы жұмыс іздеп жүрген адам тіркелген күннен бастап екі жұмыс күні ішінде осы Қағидалардың 5-бөлімінің 4-параграфына сәйкес бос жұмыс орындарын автоматты түрде таңдайды.</w:t>
      </w:r>
    </w:p>
    <w:bookmarkEnd w:id="53"/>
    <w:bookmarkStart w:name="z159" w:id="54"/>
    <w:p>
      <w:pPr>
        <w:spacing w:after="0"/>
        <w:ind w:left="0"/>
        <w:jc w:val="both"/>
      </w:pPr>
      <w:r>
        <w:rPr>
          <w:rFonts w:ascii="Times New Roman"/>
          <w:b w:val="false"/>
          <w:i w:val="false"/>
          <w:color w:val="000000"/>
          <w:sz w:val="28"/>
        </w:rPr>
        <w:t>
      30-9. Жұмыс іздеп жүрген адам "Электрондық еңбек биржасы" мемлекеттік ақпараттық порталы және жұмыспен қамту орталығы арқылы алынған бос жұмыс орындарына үн қатады.</w:t>
      </w:r>
    </w:p>
    <w:bookmarkEnd w:id="54"/>
    <w:p>
      <w:pPr>
        <w:spacing w:after="0"/>
        <w:ind w:left="0"/>
        <w:jc w:val="both"/>
      </w:pPr>
      <w:r>
        <w:rPr>
          <w:rFonts w:ascii="Times New Roman"/>
          <w:b w:val="false"/>
          <w:i w:val="false"/>
          <w:color w:val="000000"/>
          <w:sz w:val="28"/>
        </w:rPr>
        <w:t>
      Жұмыс іздеп жүрген адам халықты жұмыспен қамту орталығын, ал ауылдық елді мекенде тұратындар кент, ауыл, ауылдық округ әкімін ақпараттық-коммуникациялық технологиялар және (немесе) ұялы байланыс абоненттік құрылғысы арқылы ұсынылған лайықты жұмысқа келісу немесе одан бас тарту туралы хабарлайды.</w:t>
      </w:r>
    </w:p>
    <w:bookmarkStart w:name="z66" w:id="55"/>
    <w:p>
      <w:pPr>
        <w:spacing w:after="0"/>
        <w:ind w:left="0"/>
        <w:jc w:val="left"/>
      </w:pPr>
      <w:r>
        <w:rPr>
          <w:rFonts w:ascii="Times New Roman"/>
          <w:b/>
          <w:i w:val="false"/>
          <w:color w:val="000000"/>
        </w:rPr>
        <w:t xml:space="preserve"> 3-тарау. Жұмыссыз адамдарды тіркеу тәртібі</w:t>
      </w:r>
    </w:p>
    <w:bookmarkEnd w:id="55"/>
    <w:bookmarkStart w:name="z67" w:id="56"/>
    <w:p>
      <w:pPr>
        <w:spacing w:after="0"/>
        <w:ind w:left="0"/>
        <w:jc w:val="both"/>
      </w:pPr>
      <w:r>
        <w:rPr>
          <w:rFonts w:ascii="Times New Roman"/>
          <w:b w:val="false"/>
          <w:i w:val="false"/>
          <w:color w:val="000000"/>
          <w:sz w:val="28"/>
        </w:rPr>
        <w:t>
      31. Егер жұмыспен қамту орталығы осы Қағидалардың 24-тармағында көрсетілген кезең өткеннен кейін жұмыс іздеп жүрген адам үшін лайықты жұмыс таба алмаса немесе жұмыс іздеп жүрген адам ұсынылған жұмыстан бас тартса, онда жұмыспен қамту орталығының маманы бір жұмыс күні ішінде халықты жұмыспен қамту мәселелері жөніндегі жергілікті органға жұмыспен қамту орталығының директоры немесе оны алмастыратын адам қол қойған жұмыс іздеп жүрген адамды жұмыссыз ретінде тіркеу туралы шешімнің жобасын "Еңбек нарығы" ААЖ арқылы электрондық түрде жібереді.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Еңбек және халықты әлеуметтік қорғау министрінің м.а. 11.02.2022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7"/>
    <w:p>
      <w:pPr>
        <w:spacing w:after="0"/>
        <w:ind w:left="0"/>
        <w:jc w:val="both"/>
      </w:pPr>
      <w:r>
        <w:rPr>
          <w:rFonts w:ascii="Times New Roman"/>
          <w:b w:val="false"/>
          <w:i w:val="false"/>
          <w:color w:val="000000"/>
          <w:sz w:val="28"/>
        </w:rPr>
        <w:t>
      32. Халықты жұмыспен қамту мәселелері жөніндегі жергілікті орган алынған ақпараттың "Еңбек нарығы" ААЖ арқылы мемлекеттік органдардың және (немесе) ұйымдардың ақпараттық жүйелерінде дәйектілігін тексеруді жүзеге асырады.</w:t>
      </w:r>
    </w:p>
    <w:bookmarkEnd w:id="57"/>
    <w:p>
      <w:pPr>
        <w:spacing w:after="0"/>
        <w:ind w:left="0"/>
        <w:jc w:val="both"/>
      </w:pPr>
      <w:r>
        <w:rPr>
          <w:rFonts w:ascii="Times New Roman"/>
          <w:b w:val="false"/>
          <w:i w:val="false"/>
          <w:color w:val="000000"/>
          <w:sz w:val="28"/>
        </w:rPr>
        <w:t>
      Халықты жұмыспен қамту мәселелері жөніндегі жергілікті органның бірінші басшысы немесе ол уәкілеттік берген адам құжаттарды алған сәттен бастап осы Қағидалардың 31-тармағына сәйкес "Еңбек нарығы" ААЖ-да жұмыссызды тіркеу туралы шешімге электрондық цифрлық қолтаңбасы арқылы бір жұмыс күні ішінде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Еңбек және халықты әлеуметтік қорғау министрінің 30.03.2021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58"/>
    <w:p>
      <w:pPr>
        <w:spacing w:after="0"/>
        <w:ind w:left="0"/>
        <w:jc w:val="both"/>
      </w:pPr>
      <w:r>
        <w:rPr>
          <w:rFonts w:ascii="Times New Roman"/>
          <w:b w:val="false"/>
          <w:i w:val="false"/>
          <w:color w:val="000000"/>
          <w:sz w:val="28"/>
        </w:rPr>
        <w:t xml:space="preserve">
      33. Жұмыспен қамту орталығының маманы халықты жұмыспен қамту мәселелері жөніндегі жергілікті орган шешім қабылдаған күннен бастап екі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жұмыссыз ретінде тіркелгені туралы хабарлама не осы Қағидалардың 34-тармағында көзделген негіздер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жұмыс іздеп жүрген адамды жұмыссыз ретінде тіркеуден бас тарту туралы хабарлама береді.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Еңбек және халықты әлеуметтік қорғау министрінің м.а. 11.02.2022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59"/>
    <w:p>
      <w:pPr>
        <w:spacing w:after="0"/>
        <w:ind w:left="0"/>
        <w:jc w:val="both"/>
      </w:pPr>
      <w:r>
        <w:rPr>
          <w:rFonts w:ascii="Times New Roman"/>
          <w:b w:val="false"/>
          <w:i w:val="false"/>
          <w:color w:val="000000"/>
          <w:sz w:val="28"/>
        </w:rPr>
        <w:t>
      34. Мынадай:</w:t>
      </w:r>
    </w:p>
    <w:bookmarkEnd w:id="59"/>
    <w:p>
      <w:pPr>
        <w:spacing w:after="0"/>
        <w:ind w:left="0"/>
        <w:jc w:val="both"/>
      </w:pPr>
      <w:r>
        <w:rPr>
          <w:rFonts w:ascii="Times New Roman"/>
          <w:b w:val="false"/>
          <w:i w:val="false"/>
          <w:color w:val="000000"/>
          <w:sz w:val="28"/>
        </w:rPr>
        <w:t>
      1) он алты жасқа толмаған;</w:t>
      </w:r>
    </w:p>
    <w:p>
      <w:pPr>
        <w:spacing w:after="0"/>
        <w:ind w:left="0"/>
        <w:jc w:val="both"/>
      </w:pPr>
      <w:r>
        <w:rPr>
          <w:rFonts w:ascii="Times New Roman"/>
          <w:b w:val="false"/>
          <w:i w:val="false"/>
          <w:color w:val="000000"/>
          <w:sz w:val="28"/>
        </w:rPr>
        <w:t>
      2) еңбек шарты бойынша жұмыс істейтін, оның ішінде жұмысты толық не толық емес жұмыс уақыты жағдайында ақы үшін орындайтын немесе табыс (кіріс) әкелетін өзге де ақы төленетін жұмысы бар;</w:t>
      </w:r>
    </w:p>
    <w:p>
      <w:pPr>
        <w:spacing w:after="0"/>
        <w:ind w:left="0"/>
        <w:jc w:val="both"/>
      </w:pPr>
      <w:r>
        <w:rPr>
          <w:rFonts w:ascii="Times New Roman"/>
          <w:b w:val="false"/>
          <w:i w:val="false"/>
          <w:color w:val="000000"/>
          <w:sz w:val="28"/>
        </w:rPr>
        <w:t>
      3) "Қазақстан Республикасында зейнетақымен қамсыздандыру туралы" 2013 жылғы 21 маусымдағы Қазақстан Республикасы Заңының 11-бабының 1-тармағында белгіленген зейнеткерлік жасқа толған;</w:t>
      </w:r>
    </w:p>
    <w:p>
      <w:pPr>
        <w:spacing w:after="0"/>
        <w:ind w:left="0"/>
        <w:jc w:val="both"/>
      </w:pPr>
      <w:r>
        <w:rPr>
          <w:rFonts w:ascii="Times New Roman"/>
          <w:b w:val="false"/>
          <w:i w:val="false"/>
          <w:color w:val="000000"/>
          <w:sz w:val="28"/>
        </w:rPr>
        <w:t>
      4) жұмысы мен жалақысының (кірісінің) болмауы туралы көрінеу жалған мәліметтерді қамтитын құжаттар, сондай-ақ басқа да дәйексіз мәліметтер ұсынған адамдар;</w:t>
      </w:r>
    </w:p>
    <w:p>
      <w:pPr>
        <w:spacing w:after="0"/>
        <w:ind w:left="0"/>
        <w:jc w:val="both"/>
      </w:pPr>
      <w:r>
        <w:rPr>
          <w:rFonts w:ascii="Times New Roman"/>
          <w:b w:val="false"/>
          <w:i w:val="false"/>
          <w:color w:val="000000"/>
          <w:sz w:val="28"/>
        </w:rPr>
        <w:t>
      5) Заңға сәйкес жұмыспен қамтуға жәрдемдесудің белсенді шараларына қатысуға үміткер студенттер мен жалпы білім беретін мектептердің жоғары сынып оқушылары жұмыссыз ретінде тіркелмейді.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Еңбек және халықты әлеуметтік қорғау министрінің 30.03.2021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60"/>
    <w:p>
      <w:pPr>
        <w:spacing w:after="0"/>
        <w:ind w:left="0"/>
        <w:jc w:val="both"/>
      </w:pPr>
      <w:r>
        <w:rPr>
          <w:rFonts w:ascii="Times New Roman"/>
          <w:b w:val="false"/>
          <w:i w:val="false"/>
          <w:color w:val="000000"/>
          <w:sz w:val="28"/>
        </w:rPr>
        <w:t>
      35. Жұмыспен қамту орталығының қызметкері халықты жұмыспен қамту мәселелері жөніндегі жергілікті орган шешім қабылдаған күннен бастап екі жұмыс күні ішінде жұмыс іздеп жүрген адамды:</w:t>
      </w:r>
    </w:p>
    <w:bookmarkEnd w:id="60"/>
    <w:bookmarkStart w:name="z77" w:id="61"/>
    <w:p>
      <w:pPr>
        <w:spacing w:after="0"/>
        <w:ind w:left="0"/>
        <w:jc w:val="both"/>
      </w:pPr>
      <w:r>
        <w:rPr>
          <w:rFonts w:ascii="Times New Roman"/>
          <w:b w:val="false"/>
          <w:i w:val="false"/>
          <w:color w:val="000000"/>
          <w:sz w:val="28"/>
        </w:rPr>
        <w:t>
      1) жұмыссыз ретінде тіркеу күні немесе тіркеуден бас тарту туралы ақпараттық-коммуникациялық технологиялар және (немесе) ұялы байланыс желісінің абоненттік құрылғысы арқылы, ал ауылдық жерлердің тұрғындарын кенттің, ауылдың, ауылдық округтің әкімі немесе ассистент арқылы;</w:t>
      </w:r>
    </w:p>
    <w:bookmarkEnd w:id="61"/>
    <w:bookmarkStart w:name="z78" w:id="62"/>
    <w:p>
      <w:pPr>
        <w:spacing w:after="0"/>
        <w:ind w:left="0"/>
        <w:jc w:val="both"/>
      </w:pPr>
      <w:r>
        <w:rPr>
          <w:rFonts w:ascii="Times New Roman"/>
          <w:b w:val="false"/>
          <w:i w:val="false"/>
          <w:color w:val="000000"/>
          <w:sz w:val="28"/>
        </w:rPr>
        <w:t>
      2) Мемлекеттік әлеуметтік сақтандыру қорынан жұмысынан айырылған жағдайда берілетін әлеуметтік төлемді тағайындау үшін қажетті құжаттардың тізбесі туралы хабардар етеді.</w:t>
      </w:r>
    </w:p>
    <w:bookmarkEnd w:id="62"/>
    <w:bookmarkStart w:name="z79" w:id="63"/>
    <w:p>
      <w:pPr>
        <w:spacing w:after="0"/>
        <w:ind w:left="0"/>
        <w:jc w:val="both"/>
      </w:pPr>
      <w:r>
        <w:rPr>
          <w:rFonts w:ascii="Times New Roman"/>
          <w:b w:val="false"/>
          <w:i w:val="false"/>
          <w:color w:val="000000"/>
          <w:sz w:val="28"/>
        </w:rPr>
        <w:t>
      36. Халықты жұмыспен қамту орталығы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Еңбек және халықты әлеуметтік қорғау министрінің м.а. 11.02.2022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64"/>
    <w:p>
      <w:pPr>
        <w:spacing w:after="0"/>
        <w:ind w:left="0"/>
        <w:jc w:val="both"/>
      </w:pPr>
      <w:r>
        <w:rPr>
          <w:rFonts w:ascii="Times New Roman"/>
          <w:b w:val="false"/>
          <w:i w:val="false"/>
          <w:color w:val="000000"/>
          <w:sz w:val="28"/>
        </w:rPr>
        <w:t>
      37. Жұмыспен қамту мәселелері жөніндегі жергілікті органда тіркелген жұмыссыздар Заңға және осы Қағидаларға сәйкес келу тәртібін, шарттарын және мерзімдерін немесе жұмыспен қамту орталығының хабарламаларын сақтайды.</w:t>
      </w:r>
    </w:p>
    <w:bookmarkEnd w:id="64"/>
    <w:bookmarkStart w:name="z81" w:id="65"/>
    <w:p>
      <w:pPr>
        <w:spacing w:after="0"/>
        <w:ind w:left="0"/>
        <w:jc w:val="both"/>
      </w:pPr>
      <w:r>
        <w:rPr>
          <w:rFonts w:ascii="Times New Roman"/>
          <w:b w:val="false"/>
          <w:i w:val="false"/>
          <w:color w:val="000000"/>
          <w:sz w:val="28"/>
        </w:rPr>
        <w:t>
      38. Жұмыссыз ретінде тіркелгендігі туралы анықтама беру электрондық цифрлық қолтаңбасы болған кезде "электрондық үкімет" веб-порталы арқылы жүзеге асыралады.</w:t>
      </w:r>
    </w:p>
    <w:bookmarkEnd w:id="65"/>
    <w:p>
      <w:pPr>
        <w:spacing w:after="0"/>
        <w:ind w:left="0"/>
        <w:jc w:val="both"/>
      </w:pPr>
      <w:r>
        <w:rPr>
          <w:rFonts w:ascii="Times New Roman"/>
          <w:b w:val="false"/>
          <w:i w:val="false"/>
          <w:color w:val="000000"/>
          <w:sz w:val="28"/>
        </w:rPr>
        <w:t>
      Жұмыссыз ретінде тіркеу туралы анықтаманың қолданылу мерзімі оны берген күннен бастап күнтізбелік отыз күнді құрайды.</w:t>
      </w:r>
    </w:p>
    <w:bookmarkStart w:name="z82" w:id="66"/>
    <w:p>
      <w:pPr>
        <w:spacing w:after="0"/>
        <w:ind w:left="0"/>
        <w:jc w:val="both"/>
      </w:pPr>
      <w:r>
        <w:rPr>
          <w:rFonts w:ascii="Times New Roman"/>
          <w:b w:val="false"/>
          <w:i w:val="false"/>
          <w:color w:val="000000"/>
          <w:sz w:val="28"/>
        </w:rPr>
        <w:t xml:space="preserve">
      39. "Жұмыссыз ретінде тіркелгендігі туралы анықтама беру" мемлекеттік қызметін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көрсетілетін қызмет стандартында келтірілген.</w:t>
      </w:r>
    </w:p>
    <w:bookmarkEnd w:id="66"/>
    <w:bookmarkStart w:name="z83" w:id="67"/>
    <w:p>
      <w:pPr>
        <w:spacing w:after="0"/>
        <w:ind w:left="0"/>
        <w:jc w:val="both"/>
      </w:pPr>
      <w:r>
        <w:rPr>
          <w:rFonts w:ascii="Times New Roman"/>
          <w:b w:val="false"/>
          <w:i w:val="false"/>
          <w:color w:val="000000"/>
          <w:sz w:val="28"/>
        </w:rPr>
        <w:t xml:space="preserve">
      40. Жұмыссыз ретінде тіркелгендігі туралы анықтама өтеусіз негізде беріледі. </w:t>
      </w:r>
    </w:p>
    <w:bookmarkEnd w:id="67"/>
    <w:bookmarkStart w:name="z84" w:id="68"/>
    <w:p>
      <w:pPr>
        <w:spacing w:after="0"/>
        <w:ind w:left="0"/>
        <w:jc w:val="both"/>
      </w:pPr>
      <w:r>
        <w:rPr>
          <w:rFonts w:ascii="Times New Roman"/>
          <w:b w:val="false"/>
          <w:i w:val="false"/>
          <w:color w:val="000000"/>
          <w:sz w:val="28"/>
        </w:rPr>
        <w:t xml:space="preserve">
      41. Жұмыссыз электрондық цифрлық қолтаңбасымен куәландырылған, жеке деректері көрсетілген мемлекеттік қызметті алуға өтінішті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электрондық нысанда береді.</w:t>
      </w:r>
    </w:p>
    <w:bookmarkEnd w:id="68"/>
    <w:p>
      <w:pPr>
        <w:spacing w:after="0"/>
        <w:ind w:left="0"/>
        <w:jc w:val="both"/>
      </w:pPr>
      <w:r>
        <w:rPr>
          <w:rFonts w:ascii="Times New Roman"/>
          <w:b w:val="false"/>
          <w:i w:val="false"/>
          <w:color w:val="000000"/>
          <w:sz w:val="28"/>
        </w:rPr>
        <w:t xml:space="preserve">
      Мемлекеттік қызметті көрсетуге сұрау салудың қабыданғаны туралы статус көрсетілетін қызметі алушының "жеке кабинетіне" жіберіледі. </w:t>
      </w:r>
    </w:p>
    <w:bookmarkStart w:name="z85" w:id="69"/>
    <w:p>
      <w:pPr>
        <w:spacing w:after="0"/>
        <w:ind w:left="0"/>
        <w:jc w:val="both"/>
      </w:pPr>
      <w:r>
        <w:rPr>
          <w:rFonts w:ascii="Times New Roman"/>
          <w:b w:val="false"/>
          <w:i w:val="false"/>
          <w:color w:val="000000"/>
          <w:sz w:val="28"/>
        </w:rPr>
        <w:t>
      42. Мемлекеттік қызметі көрсету мерзімі мемлекеттік қызмет көрсетуге өтініш берген сәттен бастап бір күнді құрайды.</w:t>
      </w:r>
    </w:p>
    <w:bookmarkEnd w:id="69"/>
    <w:bookmarkStart w:name="z86" w:id="70"/>
    <w:p>
      <w:pPr>
        <w:spacing w:after="0"/>
        <w:ind w:left="0"/>
        <w:jc w:val="both"/>
      </w:pPr>
      <w:r>
        <w:rPr>
          <w:rFonts w:ascii="Times New Roman"/>
          <w:b w:val="false"/>
          <w:i w:val="false"/>
          <w:color w:val="000000"/>
          <w:sz w:val="28"/>
        </w:rPr>
        <w:t xml:space="preserve">
      43. Мемлекеттік қызметті көрсету нәтижесі не мемлекеттік қызметті көрсетуден бас тарту туралы дәлелді жауап көрсетілетін қызметті алушының "жеке кабинетіне"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электрондық құжат түрінде жіберіледі және сақталады.</w:t>
      </w:r>
    </w:p>
    <w:bookmarkEnd w:id="70"/>
    <w:bookmarkStart w:name="z87" w:id="71"/>
    <w:p>
      <w:pPr>
        <w:spacing w:after="0"/>
        <w:ind w:left="0"/>
        <w:jc w:val="both"/>
      </w:pPr>
      <w:r>
        <w:rPr>
          <w:rFonts w:ascii="Times New Roman"/>
          <w:b w:val="false"/>
          <w:i w:val="false"/>
          <w:color w:val="000000"/>
          <w:sz w:val="28"/>
        </w:rPr>
        <w:t>
      44. Халықты жұмыспен қамту мәселелері жөніндегі жергілікті орган халықты жұмыспен қамту орталығынан тиісті ақпаратты алған күннен бастап екі жұмыс күні ішінде жұмыссызды мынадай жағдайларда:</w:t>
      </w:r>
    </w:p>
    <w:bookmarkEnd w:id="71"/>
    <w:bookmarkStart w:name="z88" w:id="72"/>
    <w:p>
      <w:pPr>
        <w:spacing w:after="0"/>
        <w:ind w:left="0"/>
        <w:jc w:val="both"/>
      </w:pPr>
      <w:r>
        <w:rPr>
          <w:rFonts w:ascii="Times New Roman"/>
          <w:b w:val="false"/>
          <w:i w:val="false"/>
          <w:color w:val="000000"/>
          <w:sz w:val="28"/>
        </w:rPr>
        <w:t>
      1) жұмыссыз үшін міндетті әлеуметтік медициналық сақтандыру аударымдары, міндетті зейнетақы жарналары және әлеуметтік аударымдар түскен кезде;</w:t>
      </w:r>
    </w:p>
    <w:bookmarkEnd w:id="72"/>
    <w:bookmarkStart w:name="z89" w:id="73"/>
    <w:p>
      <w:pPr>
        <w:spacing w:after="0"/>
        <w:ind w:left="0"/>
        <w:jc w:val="both"/>
      </w:pPr>
      <w:r>
        <w:rPr>
          <w:rFonts w:ascii="Times New Roman"/>
          <w:b w:val="false"/>
          <w:i w:val="false"/>
          <w:color w:val="000000"/>
          <w:sz w:val="28"/>
        </w:rPr>
        <w:t>
      2) жұмыспен қамту орталығы ұсынған лайықты жұмыстың үш нұсқасынан бас тартқанда немесе халықты жұмыспен қамту орталығын, ал ауылдық елді мекендерде тұратын адам кент, ауыл, ауылдық округ әкімін лайықты жұмыстың ұсынылған нұсқаларымен келісетіні немесе олардан бас тартатыны туралы уақтылы хабардар етпегенде;</w:t>
      </w:r>
    </w:p>
    <w:bookmarkEnd w:id="73"/>
    <w:bookmarkStart w:name="z90" w:id="74"/>
    <w:p>
      <w:pPr>
        <w:spacing w:after="0"/>
        <w:ind w:left="0"/>
        <w:jc w:val="both"/>
      </w:pPr>
      <w:r>
        <w:rPr>
          <w:rFonts w:ascii="Times New Roman"/>
          <w:b w:val="false"/>
          <w:i w:val="false"/>
          <w:color w:val="000000"/>
          <w:sz w:val="28"/>
        </w:rPr>
        <w:t>
      3) дәлелсiз себептермен:</w:t>
      </w:r>
    </w:p>
    <w:bookmarkEnd w:id="74"/>
    <w:p>
      <w:pPr>
        <w:spacing w:after="0"/>
        <w:ind w:left="0"/>
        <w:jc w:val="both"/>
      </w:pPr>
      <w:r>
        <w:rPr>
          <w:rFonts w:ascii="Times New Roman"/>
          <w:b w:val="false"/>
          <w:i w:val="false"/>
          <w:color w:val="000000"/>
          <w:sz w:val="28"/>
        </w:rPr>
        <w:t>
      жұмыспен қамту орталығы хабардар еткен күннен бастап бес жұмыс күнi iшiнде ұсынылған жұмысқа орналасу орнына немесе оқу орнына келмегенде;</w:t>
      </w:r>
    </w:p>
    <w:p>
      <w:pPr>
        <w:spacing w:after="0"/>
        <w:ind w:left="0"/>
        <w:jc w:val="both"/>
      </w:pPr>
      <w:r>
        <w:rPr>
          <w:rFonts w:ascii="Times New Roman"/>
          <w:b w:val="false"/>
          <w:i w:val="false"/>
          <w:color w:val="000000"/>
          <w:sz w:val="28"/>
        </w:rPr>
        <w:t>
      шақыру бойынша халықты жұмыспен қамтуға жәрдемдесудің белсенді шараларына қатысу үшін үш жұмыс күнi ішінде халықты жұмыспен қамту орталығына келмегенде;</w:t>
      </w:r>
    </w:p>
    <w:p>
      <w:pPr>
        <w:spacing w:after="0"/>
        <w:ind w:left="0"/>
        <w:jc w:val="both"/>
      </w:pPr>
      <w:r>
        <w:rPr>
          <w:rFonts w:ascii="Times New Roman"/>
          <w:b w:val="false"/>
          <w:i w:val="false"/>
          <w:color w:val="000000"/>
          <w:sz w:val="28"/>
        </w:rPr>
        <w:t>
      жұмыспен қамтуға жәрдемдесудің белсенді шараларына қатысуды өз бетiнше тоқтатқанда;</w:t>
      </w:r>
    </w:p>
    <w:bookmarkStart w:name="z91" w:id="75"/>
    <w:p>
      <w:pPr>
        <w:spacing w:after="0"/>
        <w:ind w:left="0"/>
        <w:jc w:val="both"/>
      </w:pPr>
      <w:r>
        <w:rPr>
          <w:rFonts w:ascii="Times New Roman"/>
          <w:b w:val="false"/>
          <w:i w:val="false"/>
          <w:color w:val="000000"/>
          <w:sz w:val="28"/>
        </w:rPr>
        <w:t xml:space="preserve">
      4) жұмыссыз жұмыспен қамту орталығына барудың немесе оны хабардар етудің осы Қағидалардың </w:t>
      </w:r>
      <w:r>
        <w:rPr>
          <w:rFonts w:ascii="Times New Roman"/>
          <w:b w:val="false"/>
          <w:i w:val="false"/>
          <w:color w:val="000000"/>
          <w:sz w:val="28"/>
        </w:rPr>
        <w:t>37-тармағында</w:t>
      </w:r>
      <w:r>
        <w:rPr>
          <w:rFonts w:ascii="Times New Roman"/>
          <w:b w:val="false"/>
          <w:i w:val="false"/>
          <w:color w:val="000000"/>
          <w:sz w:val="28"/>
        </w:rPr>
        <w:t xml:space="preserve"> көзделген мерзiмдерiн дәлелсiз себептермен бұзғанда;</w:t>
      </w:r>
    </w:p>
    <w:bookmarkEnd w:id="75"/>
    <w:bookmarkStart w:name="z92" w:id="76"/>
    <w:p>
      <w:pPr>
        <w:spacing w:after="0"/>
        <w:ind w:left="0"/>
        <w:jc w:val="both"/>
      </w:pPr>
      <w:r>
        <w:rPr>
          <w:rFonts w:ascii="Times New Roman"/>
          <w:b w:val="false"/>
          <w:i w:val="false"/>
          <w:color w:val="000000"/>
          <w:sz w:val="28"/>
        </w:rPr>
        <w:t>
      5) жұмыссыз бас бостандығынан айыру түрiндегi жазамен сотталғанда не заңды күшіне енген сот шешiмi бойынша мәжбүрлеп емдеуге жiберiлгенде;</w:t>
      </w:r>
    </w:p>
    <w:bookmarkEnd w:id="76"/>
    <w:bookmarkStart w:name="z93" w:id="77"/>
    <w:p>
      <w:pPr>
        <w:spacing w:after="0"/>
        <w:ind w:left="0"/>
        <w:jc w:val="both"/>
      </w:pPr>
      <w:r>
        <w:rPr>
          <w:rFonts w:ascii="Times New Roman"/>
          <w:b w:val="false"/>
          <w:i w:val="false"/>
          <w:color w:val="000000"/>
          <w:sz w:val="28"/>
        </w:rPr>
        <w:t>
      6) жұмыспен қамту орталығына:</w:t>
      </w:r>
    </w:p>
    <w:bookmarkEnd w:id="77"/>
    <w:p>
      <w:pPr>
        <w:spacing w:after="0"/>
        <w:ind w:left="0"/>
        <w:jc w:val="both"/>
      </w:pPr>
      <w:r>
        <w:rPr>
          <w:rFonts w:ascii="Times New Roman"/>
          <w:b w:val="false"/>
          <w:i w:val="false"/>
          <w:color w:val="000000"/>
          <w:sz w:val="28"/>
        </w:rPr>
        <w:t>
      тұрғылықты жерiн ауыстыруды;</w:t>
      </w:r>
    </w:p>
    <w:p>
      <w:pPr>
        <w:spacing w:after="0"/>
        <w:ind w:left="0"/>
        <w:jc w:val="both"/>
      </w:pPr>
      <w:r>
        <w:rPr>
          <w:rFonts w:ascii="Times New Roman"/>
          <w:b w:val="false"/>
          <w:i w:val="false"/>
          <w:color w:val="000000"/>
          <w:sz w:val="28"/>
        </w:rPr>
        <w:t>
      тұрақты, уақытша жұмысқа, азаматтық-құқықтық сипаттағы шарттар бойынша жұмысқа орналасуды;</w:t>
      </w:r>
    </w:p>
    <w:p>
      <w:pPr>
        <w:spacing w:after="0"/>
        <w:ind w:left="0"/>
        <w:jc w:val="both"/>
      </w:pPr>
      <w:r>
        <w:rPr>
          <w:rFonts w:ascii="Times New Roman"/>
          <w:b w:val="false"/>
          <w:i w:val="false"/>
          <w:color w:val="000000"/>
          <w:sz w:val="28"/>
        </w:rPr>
        <w:t>
      кәсiпкерлiк қызметпен айналысуды;</w:t>
      </w:r>
    </w:p>
    <w:p>
      <w:pPr>
        <w:spacing w:after="0"/>
        <w:ind w:left="0"/>
        <w:jc w:val="both"/>
      </w:pPr>
      <w:r>
        <w:rPr>
          <w:rFonts w:ascii="Times New Roman"/>
          <w:b w:val="false"/>
          <w:i w:val="false"/>
          <w:color w:val="000000"/>
          <w:sz w:val="28"/>
        </w:rPr>
        <w:t>
      ұйымдық-құқықтық нысаны мен меншiк нысанына қарамастан, ұйымға құрылтайшы (ортақ құрылтайшы) болуды;</w:t>
      </w:r>
    </w:p>
    <w:p>
      <w:pPr>
        <w:spacing w:after="0"/>
        <w:ind w:left="0"/>
        <w:jc w:val="both"/>
      </w:pPr>
      <w:r>
        <w:rPr>
          <w:rFonts w:ascii="Times New Roman"/>
          <w:b w:val="false"/>
          <w:i w:val="false"/>
          <w:color w:val="000000"/>
          <w:sz w:val="28"/>
        </w:rPr>
        <w:t>
      мүгедектiк тобын белгiлеудi немесе оның өзгеруiн;</w:t>
      </w:r>
    </w:p>
    <w:p>
      <w:pPr>
        <w:spacing w:after="0"/>
        <w:ind w:left="0"/>
        <w:jc w:val="both"/>
      </w:pPr>
      <w:r>
        <w:rPr>
          <w:rFonts w:ascii="Times New Roman"/>
          <w:b w:val="false"/>
          <w:i w:val="false"/>
          <w:color w:val="000000"/>
          <w:sz w:val="28"/>
        </w:rPr>
        <w:t>
      зейнетақы төлемдерін тағайындауды қоса алғанда, жұмыссызбен алдағы уақытта жұмыс iстеу тәртiбiне ықпал ететiн өзгерiстер туралы мәлiметтердi уақтылы, бес жұмыс күнi iшiнде ұсынбағанда;</w:t>
      </w:r>
    </w:p>
    <w:bookmarkStart w:name="z94" w:id="78"/>
    <w:p>
      <w:pPr>
        <w:spacing w:after="0"/>
        <w:ind w:left="0"/>
        <w:jc w:val="both"/>
      </w:pPr>
      <w:r>
        <w:rPr>
          <w:rFonts w:ascii="Times New Roman"/>
          <w:b w:val="false"/>
          <w:i w:val="false"/>
          <w:color w:val="000000"/>
          <w:sz w:val="28"/>
        </w:rPr>
        <w:t>
      7) көрінеу жалған немесе қолдан жасалған құжаттар бергенде есептен шығарады.</w:t>
      </w:r>
    </w:p>
    <w:bookmarkEnd w:id="78"/>
    <w:bookmarkStart w:name="z95" w:id="79"/>
    <w:p>
      <w:pPr>
        <w:spacing w:after="0"/>
        <w:ind w:left="0"/>
        <w:jc w:val="both"/>
      </w:pPr>
      <w:r>
        <w:rPr>
          <w:rFonts w:ascii="Times New Roman"/>
          <w:b w:val="false"/>
          <w:i w:val="false"/>
          <w:color w:val="000000"/>
          <w:sz w:val="28"/>
        </w:rPr>
        <w:t>
      45. Жұмыспен қамту орталығы жұмыссыз есептен шығарылған күннен бастап екі жұмыс күні ішінде оны бұл туралы ақпараттық-коммуникациялық технологиялар және (немесе) ұялы байланыс абоненттік құрылғысы арқылы, ал ауылдық жердің тұрғындарын кент, ауыл және ауылдық округтің әкімі арқылы хабардар етеді.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Еңбек және халықты әлеуметтік қорғау министрінің м.а. 11.02.2022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80"/>
    <w:p>
      <w:pPr>
        <w:spacing w:after="0"/>
        <w:ind w:left="0"/>
        <w:jc w:val="both"/>
      </w:pPr>
      <w:r>
        <w:rPr>
          <w:rFonts w:ascii="Times New Roman"/>
          <w:b w:val="false"/>
          <w:i w:val="false"/>
          <w:color w:val="000000"/>
          <w:sz w:val="28"/>
        </w:rPr>
        <w:t>
      45-1. Егер "Электрондық еңбек биржасы" мемлекеттік ақпараттық порталы немесе жұмыспен қамту орталығы осы Қағидалардың 30-8-тармағында көрсетілген кезең өткеннен кейін лайықты жұмыс таңдамаса немесе жұмыс іздеп жүрген адам ұсынылған жұмыстан бас тартса, онда жұмыс іздеп жүрген адам автоматты түрде жұмыссыз ретінде тіркеледі.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45-1-тармақпен толықтырылды - ҚР Еңбек және халықты әлеуметтік қорғау министрінің м.а. 11.02.2022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81"/>
    <w:p>
      <w:pPr>
        <w:spacing w:after="0"/>
        <w:ind w:left="0"/>
        <w:jc w:val="both"/>
      </w:pPr>
      <w:r>
        <w:rPr>
          <w:rFonts w:ascii="Times New Roman"/>
          <w:b w:val="false"/>
          <w:i w:val="false"/>
          <w:color w:val="000000"/>
          <w:sz w:val="28"/>
        </w:rPr>
        <w:t>
      45-2. "Электрондық еңбек биржасы" мемлекеттік ақпараттық порталы осы Қағидалардың 34-тармағына сәйкес жұмыс іздеп жүрген адамды жұмыссыз ретінде тіркеу үшін мемлекеттік органдардың және (немесе) ұйымдардың ақпараттық жүйелерінен алынған ақпараттың анықтығын тексеруді жүзеге асырады.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45-2-тармақпен толықтырылды - ҚР Еңбек және халықты әлеуметтік қорғау министрінің м.а. 11.02.2022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82"/>
    <w:p>
      <w:pPr>
        <w:spacing w:after="0"/>
        <w:ind w:left="0"/>
        <w:jc w:val="both"/>
      </w:pPr>
      <w:r>
        <w:rPr>
          <w:rFonts w:ascii="Times New Roman"/>
          <w:b w:val="false"/>
          <w:i w:val="false"/>
          <w:color w:val="000000"/>
          <w:sz w:val="28"/>
        </w:rPr>
        <w:t>
      45-3. Жұмыссыз ретінде тіркелу туралы ақпарат ізденушінің тұрғылықты жері бойынша жұмыспен қамту орталығына "Еңбек нарығы" ААЖ-ға түседі.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45-3-тармақпен толықтырылды - ҚР Еңбек және халықты әлеуметтік қорғау министрінің м.а. 11.02.2022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83"/>
    <w:p>
      <w:pPr>
        <w:spacing w:after="0"/>
        <w:ind w:left="0"/>
        <w:jc w:val="both"/>
      </w:pPr>
      <w:r>
        <w:rPr>
          <w:rFonts w:ascii="Times New Roman"/>
          <w:b w:val="false"/>
          <w:i w:val="false"/>
          <w:color w:val="000000"/>
          <w:sz w:val="28"/>
        </w:rPr>
        <w:t>
      45-4. Жұмыс іздеп жүрген адамға ақпараттық-коммуникациялық технологиялар және (немесе) ұялы байланыс абоненттік құрылғысы арқылы жұмыссыз ретінде тіркелгені немесе бас тартылғаны туралы хабарлама жіберіледі.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45-4-тармақпен толықтырылды - ҚР Еңбек және халықты әлеуметтік қорғау министрінің м.а. 11.02.2022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84"/>
    <w:p>
      <w:pPr>
        <w:spacing w:after="0"/>
        <w:ind w:left="0"/>
        <w:jc w:val="both"/>
      </w:pPr>
      <w:r>
        <w:rPr>
          <w:rFonts w:ascii="Times New Roman"/>
          <w:b w:val="false"/>
          <w:i w:val="false"/>
          <w:color w:val="000000"/>
          <w:sz w:val="28"/>
        </w:rPr>
        <w:t>
      45-5. Егер жұмыссыз міндетті әлеуметтік сақтандыру жүйесінің қатысушысы болып табылса, "Электрондық еңбек биржасы" мемлекеттік ақпараттық порталындағы "жеке кабинетте" жұмыссыз жұмысынан айырылған жағдайда Мемлекеттік әлеуметтік сақтандыру қорынан әлеуметтік төлем алу үшін өтінім мен банк шотының нөмірін толтырады.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45-5-тармақпен толықтырылды - ҚР Еңбек және халықты әлеуметтік қорғау министрінің м.а. 11.02.2022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85"/>
    <w:p>
      <w:pPr>
        <w:spacing w:after="0"/>
        <w:ind w:left="0"/>
        <w:jc w:val="both"/>
      </w:pPr>
      <w:r>
        <w:rPr>
          <w:rFonts w:ascii="Times New Roman"/>
          <w:b w:val="false"/>
          <w:i w:val="false"/>
          <w:color w:val="000000"/>
          <w:sz w:val="28"/>
        </w:rPr>
        <w:t>
      45-6. Жұмыссызды есептен шығару осы Қағидалардың 44-тармағына сәйкес жүзеге асырылады.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45-6-тармақпен толықтырылды - ҚР Еңбек және халықты әлеуметтік қорғау министрінің м.а. 11.02.2022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86"/>
    <w:p>
      <w:pPr>
        <w:spacing w:after="0"/>
        <w:ind w:left="0"/>
        <w:jc w:val="left"/>
      </w:pPr>
      <w:r>
        <w:rPr>
          <w:rFonts w:ascii="Times New Roman"/>
          <w:b/>
          <w:i w:val="false"/>
          <w:color w:val="000000"/>
        </w:rPr>
        <w:t xml:space="preserve"> 4-тарау. Халықты ұмыспен қамту мәселелері жөніндегі жергілікті орган және (немесе) оның лауазымды адамдарының, халықты жұмыспен қамту орталығының және (немесе) оның лауазымды адамдарының шешімдеріне, әрекеттеріне (әрекетсіздігіне) шағымдану тәртібі</w:t>
      </w:r>
    </w:p>
    <w:bookmarkEnd w:id="86"/>
    <w:bookmarkStart w:name="z97" w:id="87"/>
    <w:p>
      <w:pPr>
        <w:spacing w:after="0"/>
        <w:ind w:left="0"/>
        <w:jc w:val="both"/>
      </w:pPr>
      <w:r>
        <w:rPr>
          <w:rFonts w:ascii="Times New Roman"/>
          <w:b w:val="false"/>
          <w:i w:val="false"/>
          <w:color w:val="000000"/>
          <w:sz w:val="28"/>
        </w:rPr>
        <w:t>
      46. Халықты жұмыспен қамту мәселелері жөніндегі жергілікті органның және (немесе) оның лауазымды адамдарының, жұмыспен қамту орталығының және (немесе) оның лауазымды адамдарының мемлекеттік қызметтер көрсету мәселелері бойынша шешімдеріне, әрекеттеріне (әрекетсіздігіне) шағым Әкімшілік рәсімдік процессуалдық кодекстің 91-бабына сәйкес беріледі.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Еңбек және халықты әлеуметтік қорғау министрінің м.а. 11.02.2022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88"/>
    <w:p>
      <w:pPr>
        <w:spacing w:after="0"/>
        <w:ind w:left="0"/>
        <w:jc w:val="both"/>
      </w:pPr>
      <w:r>
        <w:rPr>
          <w:rFonts w:ascii="Times New Roman"/>
          <w:b w:val="false"/>
          <w:i w:val="false"/>
          <w:color w:val="000000"/>
          <w:sz w:val="28"/>
        </w:rPr>
        <w:t>
      47.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bookmarkEnd w:id="88"/>
    <w:p>
      <w:pPr>
        <w:spacing w:after="0"/>
        <w:ind w:left="0"/>
        <w:jc w:val="both"/>
      </w:pPr>
      <w:r>
        <w:rPr>
          <w:rFonts w:ascii="Times New Roman"/>
          <w:b w:val="false"/>
          <w:i w:val="false"/>
          <w:color w:val="000000"/>
          <w:sz w:val="28"/>
        </w:rPr>
        <w:t xml:space="preserve">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 </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Start w:name="z99" w:id="89"/>
    <w:p>
      <w:pPr>
        <w:spacing w:after="0"/>
        <w:ind w:left="0"/>
        <w:jc w:val="left"/>
      </w:pPr>
      <w:r>
        <w:rPr>
          <w:rFonts w:ascii="Times New Roman"/>
          <w:b/>
          <w:i w:val="false"/>
          <w:color w:val="000000"/>
        </w:rPr>
        <w:t xml:space="preserve"> 5-тарау. Еңбек делдалдығын жүзеге асыру тәртібі</w:t>
      </w:r>
    </w:p>
    <w:bookmarkEnd w:id="89"/>
    <w:bookmarkStart w:name="z100" w:id="90"/>
    <w:p>
      <w:pPr>
        <w:spacing w:after="0"/>
        <w:ind w:left="0"/>
        <w:jc w:val="left"/>
      </w:pPr>
      <w:r>
        <w:rPr>
          <w:rFonts w:ascii="Times New Roman"/>
          <w:b/>
          <w:i w:val="false"/>
          <w:color w:val="000000"/>
        </w:rPr>
        <w:t xml:space="preserve"> 1-параграф. Жұмысқа орналастырудың жеке жоспарын әзірлеу</w:t>
      </w:r>
    </w:p>
    <w:bookmarkEnd w:id="90"/>
    <w:bookmarkStart w:name="z101" w:id="91"/>
    <w:p>
      <w:pPr>
        <w:spacing w:after="0"/>
        <w:ind w:left="0"/>
        <w:jc w:val="both"/>
      </w:pPr>
      <w:r>
        <w:rPr>
          <w:rFonts w:ascii="Times New Roman"/>
          <w:b w:val="false"/>
          <w:i w:val="false"/>
          <w:color w:val="000000"/>
          <w:sz w:val="28"/>
        </w:rPr>
        <w:t>
      48. Жұмыс берушілерге лайықты маман таңдауға, ал жұмыс іздеп жүрген адамдарға, жұмыссыздарға және өзге де жүгінген адамдарға лайықты жұмыс таңдауда жәрдемдесу үшін еңбек делдалдығы жүзеге асырылады.</w:t>
      </w:r>
    </w:p>
    <w:bookmarkEnd w:id="91"/>
    <w:p>
      <w:pPr>
        <w:spacing w:after="0"/>
        <w:ind w:left="0"/>
        <w:jc w:val="both"/>
      </w:pPr>
      <w:r>
        <w:rPr>
          <w:rFonts w:ascii="Times New Roman"/>
          <w:b w:val="false"/>
          <w:i w:val="false"/>
          <w:color w:val="000000"/>
          <w:sz w:val="28"/>
        </w:rPr>
        <w:t xml:space="preserve">
      Еңбек делдалдығын жүзеге асыру мақсатында жұмыспен қамту орталығының қызметкері халықты жұмыспен қамту мәселелері жөніндегі жергілікті орган жұмыс іздеп жүрген адамды жұмыссыз ретінде тіркеген күннен бастап екі жұмыс күні ішінде "Еңбек нарығы" ААЖ-да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сай нысан бойынша жұмысқа орналастырудың жеке жоспарын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Еңбек және халықты әлеуметтік қорғау министрінің 30.03.2021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92"/>
    <w:p>
      <w:pPr>
        <w:spacing w:after="0"/>
        <w:ind w:left="0"/>
        <w:jc w:val="both"/>
      </w:pPr>
      <w:r>
        <w:rPr>
          <w:rFonts w:ascii="Times New Roman"/>
          <w:b w:val="false"/>
          <w:i w:val="false"/>
          <w:color w:val="000000"/>
          <w:sz w:val="28"/>
        </w:rPr>
        <w:t>
      49. Жұмысқа орналастырудың жеке жоспары толтырылғаннан кейін жұмыссыз және жоспарды әзірлеген жұмыспен қамту орталығының қызметкері оған қол қояды. Жұмысқа орналастырудың жеке жоспарының бір данасы жұмыссызға беріледі.</w:t>
      </w:r>
    </w:p>
    <w:bookmarkEnd w:id="92"/>
    <w:bookmarkStart w:name="z103" w:id="93"/>
    <w:p>
      <w:pPr>
        <w:spacing w:after="0"/>
        <w:ind w:left="0"/>
        <w:jc w:val="both"/>
      </w:pPr>
      <w:r>
        <w:rPr>
          <w:rFonts w:ascii="Times New Roman"/>
          <w:b w:val="false"/>
          <w:i w:val="false"/>
          <w:color w:val="000000"/>
          <w:sz w:val="28"/>
        </w:rPr>
        <w:t>
      50. Халықты жұмыспен қамту мәселелері жөніндегі жергілікті органда тіркелген жұмыссыз жұмысқа орналастырудың жеке жоспарында белгіленген іс-шараларды орындайды және мерзімдерді сақтайды.</w:t>
      </w:r>
    </w:p>
    <w:bookmarkEnd w:id="93"/>
    <w:bookmarkStart w:name="z104" w:id="94"/>
    <w:p>
      <w:pPr>
        <w:spacing w:after="0"/>
        <w:ind w:left="0"/>
        <w:jc w:val="both"/>
      </w:pPr>
      <w:r>
        <w:rPr>
          <w:rFonts w:ascii="Times New Roman"/>
          <w:b w:val="false"/>
          <w:i w:val="false"/>
          <w:color w:val="000000"/>
          <w:sz w:val="28"/>
        </w:rPr>
        <w:t>
      51. Халықты жұмыспен қамту мәселелері жөніндегі жергілікті органда тіркелген жұмыссыз мыналарды:</w:t>
      </w:r>
    </w:p>
    <w:bookmarkEnd w:id="94"/>
    <w:bookmarkStart w:name="z105" w:id="95"/>
    <w:p>
      <w:pPr>
        <w:spacing w:after="0"/>
        <w:ind w:left="0"/>
        <w:jc w:val="both"/>
      </w:pPr>
      <w:r>
        <w:rPr>
          <w:rFonts w:ascii="Times New Roman"/>
          <w:b w:val="false"/>
          <w:i w:val="false"/>
          <w:color w:val="000000"/>
          <w:sz w:val="28"/>
        </w:rPr>
        <w:t>
      1) тұрғылықты жерін ауыстыруды;</w:t>
      </w:r>
    </w:p>
    <w:bookmarkEnd w:id="95"/>
    <w:bookmarkStart w:name="z106" w:id="96"/>
    <w:p>
      <w:pPr>
        <w:spacing w:after="0"/>
        <w:ind w:left="0"/>
        <w:jc w:val="both"/>
      </w:pPr>
      <w:r>
        <w:rPr>
          <w:rFonts w:ascii="Times New Roman"/>
          <w:b w:val="false"/>
          <w:i w:val="false"/>
          <w:color w:val="000000"/>
          <w:sz w:val="28"/>
        </w:rPr>
        <w:t>
      2) тұрақты, уақытша жұмысқа, азаматтық-құқықтық сипаттағы шарттар бойынша жұмысқа орналасуды;</w:t>
      </w:r>
    </w:p>
    <w:bookmarkEnd w:id="96"/>
    <w:bookmarkStart w:name="z107" w:id="97"/>
    <w:p>
      <w:pPr>
        <w:spacing w:after="0"/>
        <w:ind w:left="0"/>
        <w:jc w:val="both"/>
      </w:pPr>
      <w:r>
        <w:rPr>
          <w:rFonts w:ascii="Times New Roman"/>
          <w:b w:val="false"/>
          <w:i w:val="false"/>
          <w:color w:val="000000"/>
          <w:sz w:val="28"/>
        </w:rPr>
        <w:t>
      3) кәсіпкерлік қызметпен айналысуды;</w:t>
      </w:r>
    </w:p>
    <w:bookmarkEnd w:id="97"/>
    <w:bookmarkStart w:name="z108" w:id="98"/>
    <w:p>
      <w:pPr>
        <w:spacing w:after="0"/>
        <w:ind w:left="0"/>
        <w:jc w:val="both"/>
      </w:pPr>
      <w:r>
        <w:rPr>
          <w:rFonts w:ascii="Times New Roman"/>
          <w:b w:val="false"/>
          <w:i w:val="false"/>
          <w:color w:val="000000"/>
          <w:sz w:val="28"/>
        </w:rPr>
        <w:t>
      4) ұйымдық-құқықтық нысаны мен меншік нысанына қарамастан, ұйымға құрылтайшы (ортақ құрылтайшы) болуды;</w:t>
      </w:r>
    </w:p>
    <w:bookmarkEnd w:id="98"/>
    <w:bookmarkStart w:name="z109" w:id="99"/>
    <w:p>
      <w:pPr>
        <w:spacing w:after="0"/>
        <w:ind w:left="0"/>
        <w:jc w:val="both"/>
      </w:pPr>
      <w:r>
        <w:rPr>
          <w:rFonts w:ascii="Times New Roman"/>
          <w:b w:val="false"/>
          <w:i w:val="false"/>
          <w:color w:val="000000"/>
          <w:sz w:val="28"/>
        </w:rPr>
        <w:t>
      5) мүгедектік тобын белгілеуді немесе оның өзгеруін;</w:t>
      </w:r>
    </w:p>
    <w:bookmarkEnd w:id="99"/>
    <w:bookmarkStart w:name="z110" w:id="100"/>
    <w:p>
      <w:pPr>
        <w:spacing w:after="0"/>
        <w:ind w:left="0"/>
        <w:jc w:val="both"/>
      </w:pPr>
      <w:r>
        <w:rPr>
          <w:rFonts w:ascii="Times New Roman"/>
          <w:b w:val="false"/>
          <w:i w:val="false"/>
          <w:color w:val="000000"/>
          <w:sz w:val="28"/>
        </w:rPr>
        <w:t>
      6) зейнетақы төлемдерін тағайындауды қоса алғанда, жұмыссызбен одан арғы жұмыс тәртібіне ықпал ететін өзгерістер туралы ақпаратты уақтылы, бес жұмыс күні ішінде жұмыспен қамту орталығына ұсынады.</w:t>
      </w:r>
    </w:p>
    <w:bookmarkEnd w:id="100"/>
    <w:p>
      <w:pPr>
        <w:spacing w:after="0"/>
        <w:ind w:left="0"/>
        <w:jc w:val="both"/>
      </w:pPr>
      <w:r>
        <w:rPr>
          <w:rFonts w:ascii="Times New Roman"/>
          <w:b w:val="false"/>
          <w:i w:val="false"/>
          <w:color w:val="000000"/>
          <w:sz w:val="28"/>
        </w:rPr>
        <w:t>
      Жұмыспен қамту орталығының қызметкері жұмыссыздың жұмысқа орналастырудың жеке жоспарының іс-шараларын орындауына мониторинг жүргізеді.</w:t>
      </w:r>
    </w:p>
    <w:bookmarkStart w:name="z111" w:id="101"/>
    <w:p>
      <w:pPr>
        <w:spacing w:after="0"/>
        <w:ind w:left="0"/>
        <w:jc w:val="both"/>
      </w:pPr>
      <w:r>
        <w:rPr>
          <w:rFonts w:ascii="Times New Roman"/>
          <w:b w:val="false"/>
          <w:i w:val="false"/>
          <w:color w:val="000000"/>
          <w:sz w:val="28"/>
        </w:rPr>
        <w:t>
      52. Жұмыспен қамту орталығы адамды жұмыссыз ретінде тіркегеннен кейін осы тараудың 3-параграфына сәйкес оған лайықты жұмыс таңдауда жәрдем көрсетеді немесе оны жұмысқа орналастырудың жеке жоспарына сәйкес жұмыспен қамтуға жәрдемдесудің белсенді шараларына жібереді.</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Еңбек және халықты әлеуметтік қорғау министрінің 30.03.2021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02"/>
    <w:p>
      <w:pPr>
        <w:spacing w:after="0"/>
        <w:ind w:left="0"/>
        <w:jc w:val="left"/>
      </w:pPr>
      <w:r>
        <w:rPr>
          <w:rFonts w:ascii="Times New Roman"/>
          <w:b/>
          <w:i w:val="false"/>
          <w:color w:val="000000"/>
        </w:rPr>
        <w:t xml:space="preserve"> 2-параграф. Жұмыс берушілер жұмыспен қамту орталығына ұсынған бос орындарды тіркеу тәртібі</w:t>
      </w:r>
    </w:p>
    <w:bookmarkEnd w:id="102"/>
    <w:bookmarkStart w:name="z113" w:id="103"/>
    <w:p>
      <w:pPr>
        <w:spacing w:after="0"/>
        <w:ind w:left="0"/>
        <w:jc w:val="both"/>
      </w:pPr>
      <w:r>
        <w:rPr>
          <w:rFonts w:ascii="Times New Roman"/>
          <w:b w:val="false"/>
          <w:i w:val="false"/>
          <w:color w:val="000000"/>
          <w:sz w:val="28"/>
        </w:rPr>
        <w:t>
      53. Мемлекеттік қызметшілердің, мемлекеттік сайланбалы қызметтердің, Парламент және мәслихаттар депутаттарының, Қазақстан Республикасы судьяларының, әскери қызметте тұрған адамдардың, арнаулы мемлекеттік, құқық қорғау органдары мен мемлекеттік фельдъегерлік қызмет қызметкерлерінің, Қазақстан Республикасы Ұлттық Банкі және оның ведомстволары, қаржы нарығы мен қаржы ұйымдарын реттеу, бақылау және қадағалау жөніндегі уәкілетті орган жұмыскерлерінің бос лауазымдарын қоспағанда, жұмыс беруші жұмыспен қамту орталығына жазбаша түрде немесе "Электрондық еңбек биржасы" ақпараттық порталы арқылы бос жұмыс орындарының бар екені туралы ақпаратты еңбек жағдайлары мен ақы төлеу шарттарын көрсетіп, олар пайда болған күннен бастап бес жұмыс күні ішінде жібереді.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Еңбек және халықты әлеуметтік қорғау министрінің 30.03.2021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4" w:id="104"/>
    <w:p>
      <w:pPr>
        <w:spacing w:after="0"/>
        <w:ind w:left="0"/>
        <w:jc w:val="both"/>
      </w:pPr>
      <w:r>
        <w:rPr>
          <w:rFonts w:ascii="Times New Roman"/>
          <w:b w:val="false"/>
          <w:i w:val="false"/>
          <w:color w:val="000000"/>
          <w:sz w:val="28"/>
        </w:rPr>
        <w:t>
      54. Жұмыс беруші бос орындардың бар екені туралы мәліметтерді жазбаша түрде жіберген кезде жұмыспен қамту орталығының қызметкері оны алған күннен бастап бір жұмыс күні ішінде оларды "Еңбек нарығы" ААЖ-да тіркейді.</w:t>
      </w:r>
    </w:p>
    <w:bookmarkEnd w:id="104"/>
    <w:p>
      <w:pPr>
        <w:spacing w:after="0"/>
        <w:ind w:left="0"/>
        <w:jc w:val="both"/>
      </w:pPr>
      <w:r>
        <w:rPr>
          <w:rFonts w:ascii="Times New Roman"/>
          <w:b w:val="false"/>
          <w:i w:val="false"/>
          <w:color w:val="000000"/>
          <w:sz w:val="28"/>
        </w:rPr>
        <w:t>
      "Еңбек нарығы" ААЖ-да тіркеу кезінде жұмыспен қамту орталығының қызметкері бос орын туралы мынадай ақпаратты: кәсіп (лауазым), еңбек жағдайлары, жұмысқа орналастыру өңірі, ізденушінің біліктілігіне қойылатын талаптар, бос орынды жұмыспен қамту орталығында тіркеу күні, талап етілетін білім деңгейі, кәсіптік деңгей, кәсіпті нақтылау, ізденушіден талап етілетін жұмыс өтілі, жалақы деңгейі, лауазымдық міндеттер, тағылымдаманың болуы және бос орын туралы басқа да қосымша мәліметтерді енгізеді.</w:t>
      </w:r>
    </w:p>
    <w:p>
      <w:pPr>
        <w:spacing w:after="0"/>
        <w:ind w:left="0"/>
        <w:jc w:val="both"/>
      </w:pPr>
      <w:r>
        <w:rPr>
          <w:rFonts w:ascii="Times New Roman"/>
          <w:b w:val="false"/>
          <w:i w:val="false"/>
          <w:color w:val="000000"/>
          <w:sz w:val="28"/>
        </w:rPr>
        <w:t>
      Жұмыспен қамту орталығының қызметкері "Еңбек нарығы" ААЖ-да қалыптастырған бос орындар туралы мәліметтер еркін қол жеткізіле отырып, "Электрондық еңбек биржасы" ақпараттық порталында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Еңбек және халықты әлеуметтік қорғау министрінің 30.03.2021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115" w:id="105"/>
    <w:p>
      <w:pPr>
        <w:spacing w:after="0"/>
        <w:ind w:left="0"/>
        <w:jc w:val="both"/>
      </w:pPr>
      <w:r>
        <w:rPr>
          <w:rFonts w:ascii="Times New Roman"/>
          <w:b w:val="false"/>
          <w:i w:val="false"/>
          <w:color w:val="000000"/>
          <w:sz w:val="28"/>
        </w:rPr>
        <w:t>
      55. Жұмыс берушілер бос орындардың бар екені туралы мәліметтерді "Электрондық еңбек биржасы" ақпараттық порталы арқылы жолдаған кезде осы Қағидалардың 54-тармағында көрсетілген бос орын туралы ақпаратты "жеке кабинеті" арқылы орналастырады.</w:t>
      </w:r>
    </w:p>
    <w:bookmarkEnd w:id="105"/>
    <w:p>
      <w:pPr>
        <w:spacing w:after="0"/>
        <w:ind w:left="0"/>
        <w:jc w:val="both"/>
      </w:pPr>
      <w:r>
        <w:rPr>
          <w:rFonts w:ascii="Times New Roman"/>
          <w:b w:val="false"/>
          <w:i w:val="false"/>
          <w:color w:val="000000"/>
          <w:sz w:val="28"/>
        </w:rPr>
        <w:t>
      Жұмыс беруші "Электрондық еңбек биржасы" ақпараттық порталында қалыптастырған бос орындар туралы мәліметтер автоматты түрде "Еңбек нарығы" ААЖ-да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Еңбек және халықты әлеуметтік қорғау министрінің 30.03.2021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6" w:id="106"/>
    <w:p>
      <w:pPr>
        <w:spacing w:after="0"/>
        <w:ind w:left="0"/>
        <w:jc w:val="left"/>
      </w:pPr>
      <w:r>
        <w:rPr>
          <w:rFonts w:ascii="Times New Roman"/>
          <w:b/>
          <w:i w:val="false"/>
          <w:color w:val="000000"/>
        </w:rPr>
        <w:t xml:space="preserve"> 3-параграф. Бос орындарға кандидаттар таңдау және оларды жұмыс берушілерге жіберу</w:t>
      </w:r>
    </w:p>
    <w:bookmarkEnd w:id="106"/>
    <w:bookmarkStart w:name="z117" w:id="107"/>
    <w:p>
      <w:pPr>
        <w:spacing w:after="0"/>
        <w:ind w:left="0"/>
        <w:jc w:val="both"/>
      </w:pPr>
      <w:r>
        <w:rPr>
          <w:rFonts w:ascii="Times New Roman"/>
          <w:b w:val="false"/>
          <w:i w:val="false"/>
          <w:color w:val="000000"/>
          <w:sz w:val="28"/>
        </w:rPr>
        <w:t>
      56. Жұмыс берушілер жұмыспен қамту орталығына жазбаша немесе "Электрондық еңбек биржасы" ақпараттық порталы арқылы жіберген бос орындарды тіркегеннен кейін жұмыспен қамту орталығы бір жұмыс күні ішінде осы тараудың 2-параграфына сәйкес бос орындарға кандидаттар таңдауды жүргізеді.</w:t>
      </w:r>
    </w:p>
    <w:bookmarkEnd w:id="107"/>
    <w:p>
      <w:pPr>
        <w:spacing w:after="0"/>
        <w:ind w:left="0"/>
        <w:jc w:val="both"/>
      </w:pPr>
      <w:r>
        <w:rPr>
          <w:rFonts w:ascii="Times New Roman"/>
          <w:b w:val="false"/>
          <w:i w:val="false"/>
          <w:color w:val="000000"/>
          <w:sz w:val="28"/>
        </w:rPr>
        <w:t>
      Жұмыспен қамту орталығы бос орындарға кандидаттарды "Еңбек нарығы" ААЖ-да жұмыспен қамту орталығы тіркеген жұмыс іздеп жүрген адамдар мен жұмыссыздар және "Электрондық еңбек биржасы" ақпараттық порталында өз бетінше тіркелген адамдар арасынан таңдауды жүргізеді.</w:t>
      </w:r>
    </w:p>
    <w:p>
      <w:pPr>
        <w:spacing w:after="0"/>
        <w:ind w:left="0"/>
        <w:jc w:val="both"/>
      </w:pPr>
      <w:r>
        <w:rPr>
          <w:rFonts w:ascii="Times New Roman"/>
          <w:b w:val="false"/>
          <w:i w:val="false"/>
          <w:color w:val="000000"/>
          <w:sz w:val="28"/>
        </w:rPr>
        <w:t>
      Жұмыспен қамту орталығы "Еңбек нарығы" ААЖ-да тіркелген, жұмыс іздеп жүрген адамдар, жұмыссыздар және басқа да жүгінген адамдар үшін бос орындарды таңдауды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Еңбек және халықты әлеуметтік қорғау министрінің 30.03.2021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08"/>
    <w:p>
      <w:pPr>
        <w:spacing w:after="0"/>
        <w:ind w:left="0"/>
        <w:jc w:val="both"/>
      </w:pPr>
      <w:r>
        <w:rPr>
          <w:rFonts w:ascii="Times New Roman"/>
          <w:b w:val="false"/>
          <w:i w:val="false"/>
          <w:color w:val="000000"/>
          <w:sz w:val="28"/>
        </w:rPr>
        <w:t>
      57. Жұмыспен қамту орталығының қызметкері кандидаттың кәсібін (лауазымын), кәсіптік даярлық және біліктілік деңгейін, жұмыс тәжірибесі мен дағдыларын, жалақы деңгейін, жұмыс уақытының режимін ескере отырып, сондай-ақ жұмыс беруші бос орындарды тіркеу кезінде кандидаттар үшін белгілеген басқа да талаптар мен шарттарға сәйкес бос орындарға кандидаттарды іріктеуді жүргізеді.</w:t>
      </w:r>
    </w:p>
    <w:bookmarkEnd w:id="108"/>
    <w:bookmarkStart w:name="z119" w:id="109"/>
    <w:p>
      <w:pPr>
        <w:spacing w:after="0"/>
        <w:ind w:left="0"/>
        <w:jc w:val="both"/>
      </w:pPr>
      <w:r>
        <w:rPr>
          <w:rFonts w:ascii="Times New Roman"/>
          <w:b w:val="false"/>
          <w:i w:val="false"/>
          <w:color w:val="000000"/>
          <w:sz w:val="28"/>
        </w:rPr>
        <w:t xml:space="preserve">
      58. Жұмыспен қамту орталығының қызметкері бос жұмыс орны пайда болған күннен бастап үш жұмыс күні ішінде лайықты жұмыстың бар екені туралы жұмыс іздеп жүрген адамға және (немесе) жұмыссызға және (немесе) өзге де жүгінген адамдарға: </w:t>
      </w:r>
    </w:p>
    <w:bookmarkEnd w:id="109"/>
    <w:p>
      <w:pPr>
        <w:spacing w:after="0"/>
        <w:ind w:left="0"/>
        <w:jc w:val="both"/>
      </w:pPr>
      <w:r>
        <w:rPr>
          <w:rFonts w:ascii="Times New Roman"/>
          <w:b w:val="false"/>
          <w:i w:val="false"/>
          <w:color w:val="000000"/>
          <w:sz w:val="28"/>
        </w:rPr>
        <w:t>
      1) ол жұмыспен қамту орталығына өзі келген кезде;</w:t>
      </w:r>
    </w:p>
    <w:p>
      <w:pPr>
        <w:spacing w:after="0"/>
        <w:ind w:left="0"/>
        <w:jc w:val="both"/>
      </w:pPr>
      <w:r>
        <w:rPr>
          <w:rFonts w:ascii="Times New Roman"/>
          <w:b w:val="false"/>
          <w:i w:val="false"/>
          <w:color w:val="000000"/>
          <w:sz w:val="28"/>
        </w:rPr>
        <w:t>
      2) "Электрондық еңбек биржасы" ақпараттық порталы арқылы "жеке кабинет" -тен;</w:t>
      </w:r>
    </w:p>
    <w:p>
      <w:pPr>
        <w:spacing w:after="0"/>
        <w:ind w:left="0"/>
        <w:jc w:val="both"/>
      </w:pPr>
      <w:r>
        <w:rPr>
          <w:rFonts w:ascii="Times New Roman"/>
          <w:b w:val="false"/>
          <w:i w:val="false"/>
          <w:color w:val="000000"/>
          <w:sz w:val="28"/>
        </w:rPr>
        <w:t>
      3) ұялы байланыс желісінің абоненттік құрылғысы арқылы хабарлайды.</w:t>
      </w:r>
    </w:p>
    <w:p>
      <w:pPr>
        <w:spacing w:after="0"/>
        <w:ind w:left="0"/>
        <w:jc w:val="both"/>
      </w:pPr>
      <w:r>
        <w:rPr>
          <w:rFonts w:ascii="Times New Roman"/>
          <w:b w:val="false"/>
          <w:i w:val="false"/>
          <w:color w:val="000000"/>
          <w:sz w:val="28"/>
        </w:rPr>
        <w:t>
      Егер жұмыс іздеп жүрген адам немесе жұмыссыз немесе өзге де жүгінген адам ауылдық жерде тұрса, жұмыспен қамту орталығының қызметкері лайықты жұмыстың бар екені туралы оларға АӘК бойынша ассистент арқылы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Еңбек және халықты әлеуметтік қорғау министрінің 30.03.2021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110"/>
    <w:p>
      <w:pPr>
        <w:spacing w:after="0"/>
        <w:ind w:left="0"/>
        <w:jc w:val="both"/>
      </w:pPr>
      <w:r>
        <w:rPr>
          <w:rFonts w:ascii="Times New Roman"/>
          <w:b w:val="false"/>
          <w:i w:val="false"/>
          <w:color w:val="000000"/>
          <w:sz w:val="28"/>
        </w:rPr>
        <w:t>
      59. Жұмыспен қамту орталығынан лайықты жұмыстың болуы туралы ұсыныстар алған кезде жұмыс іздеп жүрген адам бір жұмыс күні ішінде, жұмыссыз және өзге де жүгінген адам үш жұмыс күні ішінде жеке өзі немесе ақпараттық-коммуникациялық технологиялар және (немесе) ұялы байланыстың абоненттік құрылғысы арқылы жұмыспен қамту орталығын ұсынылған лайықты жұмысқа келісетіні немесе одан бас тартатыны туралы хабардар етеді.</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Еңбек және халықты әлеуметтік қорғау министрінің 30.03.2021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111"/>
    <w:p>
      <w:pPr>
        <w:spacing w:after="0"/>
        <w:ind w:left="0"/>
        <w:jc w:val="both"/>
      </w:pPr>
      <w:r>
        <w:rPr>
          <w:rFonts w:ascii="Times New Roman"/>
          <w:b w:val="false"/>
          <w:i w:val="false"/>
          <w:color w:val="000000"/>
          <w:sz w:val="28"/>
        </w:rPr>
        <w:t>
      60. Кандидаттар мәлімделген бос орынға жұмысқа орналасуға келіскен кезде және кандидаттар үшін жұмыс шарттары сәйкес келген кезде жұмыспен қамту орталығының маманы бір жұмыс күні ішінде "Еңбек нарығы" ААЖ арқылы іріктелген кандидаттардың деректерін (түйіндемесін) жұмыс берушіге жібереді. Кандидаттардың деректері (түйіндемелері) "Электрондық еңбек биржасы" мемлекеттік ақпараттық порталында жұмыс берушінің "Жеке кабинетінде" көрсетіледі. Жұмыспен қамту орталығының маманы ақпараттық-коммуникациялық технологиялар және (немесе) ұялы байланыс абоненттік құрылғысы арқылы жұмыс берушіге оған жіберілген кандидаттардың деректері (түйіндемесі) туралы хабарлайды.</w:t>
      </w:r>
    </w:p>
    <w:bookmarkEnd w:id="111"/>
    <w:p>
      <w:pPr>
        <w:spacing w:after="0"/>
        <w:ind w:left="0"/>
        <w:jc w:val="both"/>
      </w:pPr>
      <w:r>
        <w:rPr>
          <w:rFonts w:ascii="Times New Roman"/>
          <w:b w:val="false"/>
          <w:i w:val="false"/>
          <w:color w:val="000000"/>
          <w:sz w:val="28"/>
        </w:rPr>
        <w:t>
      Қажет болған жағдайда, жұмыспен қамту орталығының маманы жұмыс берушіге кандидаттардың деректерін (түйіндемесін) қарауды және өзінің шешімі туралы ұялы байланыс абоненттік құрылғысы арқылы хабарлауды ескертеді.</w:t>
      </w:r>
    </w:p>
    <w:p>
      <w:pPr>
        <w:spacing w:after="0"/>
        <w:ind w:left="0"/>
        <w:jc w:val="both"/>
      </w:pPr>
      <w:r>
        <w:rPr>
          <w:rFonts w:ascii="Times New Roman"/>
          <w:b w:val="false"/>
          <w:i w:val="false"/>
          <w:color w:val="000000"/>
          <w:sz w:val="28"/>
        </w:rPr>
        <w:t>
      Жұмыспен қамту орталығының маманы жұмыс берушіні қызықтырған кандидаттармен әңгімелесу уақыты мен орнын жұмыс берушімен келіседі.</w:t>
      </w:r>
    </w:p>
    <w:p>
      <w:pPr>
        <w:spacing w:after="0"/>
        <w:ind w:left="0"/>
        <w:jc w:val="both"/>
      </w:pPr>
      <w:r>
        <w:rPr>
          <w:rFonts w:ascii="Times New Roman"/>
          <w:b w:val="false"/>
          <w:i w:val="false"/>
          <w:color w:val="000000"/>
          <w:sz w:val="28"/>
        </w:rPr>
        <w:t>
      Жұмыспен қамту орталығының маманы ұялы байланыс желісінің абоненттік құрылғысы арқылы кандидаттарды жұмыс берушімен әңгімелесу өткізу уақыты мен орны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Еңбек және халықты әлеуметтік қорғау министрінің м.а. 11.02.2022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112"/>
    <w:p>
      <w:pPr>
        <w:spacing w:after="0"/>
        <w:ind w:left="0"/>
        <w:jc w:val="both"/>
      </w:pPr>
      <w:r>
        <w:rPr>
          <w:rFonts w:ascii="Times New Roman"/>
          <w:b w:val="false"/>
          <w:i w:val="false"/>
          <w:color w:val="000000"/>
          <w:sz w:val="28"/>
        </w:rPr>
        <w:t>
      61. Жұмыспен қамту мәселелері жөніндегі жергілікті органда тіркелген жұмыссыз жұмыспен қамту орталығы әңгімелесуді өткізу уақыты мен орны туралы хабарлаған күннен бастап бес жұмыс күні ішінде жұмысқа орналастыру мәселесі бойынша жұмыс берушіге жүгінуге тиіс.</w:t>
      </w:r>
    </w:p>
    <w:bookmarkEnd w:id="112"/>
    <w:bookmarkStart w:name="z128" w:id="113"/>
    <w:p>
      <w:pPr>
        <w:spacing w:after="0"/>
        <w:ind w:left="0"/>
        <w:jc w:val="both"/>
      </w:pPr>
      <w:r>
        <w:rPr>
          <w:rFonts w:ascii="Times New Roman"/>
          <w:b w:val="false"/>
          <w:i w:val="false"/>
          <w:color w:val="000000"/>
          <w:sz w:val="28"/>
        </w:rPr>
        <w:t>
      62. Жұмыс беруші кандидатты жұмысқа орналастыру үшін жолдаған күннен бастап бес жұмыс күні ішінде жұмыспен қамту орталығын жазбаша немесе "Электрондық еңбек биржасы" ақпараттық порталындағы "жеке кабинеті" арқылы жұмысқа қабылдау немесе жұмысқа қабылдаудан бас тарту туралы хабарлайды.</w:t>
      </w:r>
    </w:p>
    <w:bookmarkEnd w:id="113"/>
    <w:p>
      <w:pPr>
        <w:spacing w:after="0"/>
        <w:ind w:left="0"/>
        <w:jc w:val="both"/>
      </w:pPr>
      <w:r>
        <w:rPr>
          <w:rFonts w:ascii="Times New Roman"/>
          <w:b w:val="false"/>
          <w:i w:val="false"/>
          <w:color w:val="000000"/>
          <w:sz w:val="28"/>
        </w:rPr>
        <w:t>
      Жұмыс берушінің жұмысқа қабылдау туралы хабарландыруының бес жұмыс күні ішінде болмауы ұсынылған кандидатты жұмысқа орналастырудан бас тарту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Еңбек және халықты әлеуметтік қорғау министрінің 30.03.2021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114"/>
    <w:p>
      <w:pPr>
        <w:spacing w:after="0"/>
        <w:ind w:left="0"/>
        <w:jc w:val="both"/>
      </w:pPr>
      <w:r>
        <w:rPr>
          <w:rFonts w:ascii="Times New Roman"/>
          <w:b w:val="false"/>
          <w:i w:val="false"/>
          <w:color w:val="000000"/>
          <w:sz w:val="28"/>
        </w:rPr>
        <w:t>
      63. Жұмыс беруші кандидатты жұмысқа орналастырғанын растаған жағдайда тиісті бос орын "Электрондық еңбек биржасы" ақпараттық порталынан және "Еңбек нарығы" ААЖ-дан автоматты түрде жойылады.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Еңбек және халықты әлеуметтік қорғау министрінің 30.03.2021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115"/>
    <w:p>
      <w:pPr>
        <w:spacing w:after="0"/>
        <w:ind w:left="0"/>
        <w:jc w:val="both"/>
      </w:pPr>
      <w:r>
        <w:rPr>
          <w:rFonts w:ascii="Times New Roman"/>
          <w:b w:val="false"/>
          <w:i w:val="false"/>
          <w:color w:val="000000"/>
          <w:sz w:val="28"/>
        </w:rPr>
        <w:t>
      64. Жұмыспен қамту орталығы "Электрондық еңбек биржасы" ақпараттық порталы арқылы ізденушілер үшін резюмесін өз бетінше орналастыру және бос орындарды іздеу және жұмыс берушілер үшін өз бетінше персонал іздеу мүмкіндігі берілетін, сондай-ақ "Электрондық еңбек биржасы" ақпараттық порталын пайдалану мәселелері бойынша халыққа консультация жүзеге асырылатын өзі-өзіне қызмет көрсету аймағының жұмыс істеуін қамтамасыз етеді.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Еңбек және халықты әлеуметтік қорғау министрінің 30.03.2021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16"/>
    <w:p>
      <w:pPr>
        <w:spacing w:after="0"/>
        <w:ind w:left="0"/>
        <w:jc w:val="left"/>
      </w:pPr>
      <w:r>
        <w:rPr>
          <w:rFonts w:ascii="Times New Roman"/>
          <w:b/>
          <w:i w:val="false"/>
          <w:color w:val="000000"/>
        </w:rPr>
        <w:t xml:space="preserve"> 4-параграф. "Электрондық еңбек биржасы" мемлекеттік ақпараттық порталы арқылы еңбек делдалдығын жүзеге асыру тәртібі</w:t>
      </w:r>
    </w:p>
    <w:bookmarkEnd w:id="116"/>
    <w:p>
      <w:pPr>
        <w:spacing w:after="0"/>
        <w:ind w:left="0"/>
        <w:jc w:val="both"/>
      </w:pPr>
      <w:r>
        <w:rPr>
          <w:rFonts w:ascii="Times New Roman"/>
          <w:b w:val="false"/>
          <w:i w:val="false"/>
          <w:color w:val="ff0000"/>
          <w:sz w:val="28"/>
        </w:rPr>
        <w:t xml:space="preserve">
      Ескерту. 5-тарау 4-параграфпен толықтырылды - ҚР Еңбек және халықты әлеуметтік қорғау министрінің м.а. 11.02.2022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7" w:id="117"/>
    <w:p>
      <w:pPr>
        <w:spacing w:after="0"/>
        <w:ind w:left="0"/>
        <w:jc w:val="both"/>
      </w:pPr>
      <w:r>
        <w:rPr>
          <w:rFonts w:ascii="Times New Roman"/>
          <w:b w:val="false"/>
          <w:i w:val="false"/>
          <w:color w:val="000000"/>
          <w:sz w:val="28"/>
        </w:rPr>
        <w:t>
      64-1. Бос жұмыс орындары туралы ақпарат жұмыс іздеп жүрген адамның немесе жұмыссыздың "Электрондық еңбек биржасы" мемлекеттік ақпараттық порталындағы "жеке кабинетіне" түседі.</w:t>
      </w:r>
    </w:p>
    <w:bookmarkEnd w:id="117"/>
    <w:bookmarkStart w:name="z168" w:id="118"/>
    <w:p>
      <w:pPr>
        <w:spacing w:after="0"/>
        <w:ind w:left="0"/>
        <w:jc w:val="both"/>
      </w:pPr>
      <w:r>
        <w:rPr>
          <w:rFonts w:ascii="Times New Roman"/>
          <w:b w:val="false"/>
          <w:i w:val="false"/>
          <w:color w:val="000000"/>
          <w:sz w:val="28"/>
        </w:rPr>
        <w:t>
      64-2. "Электрондық еңбек биржасы" мемлекеттік ақпараттық порталы жұмыс іздеп жүрген адамға немесе жұмыссызға ақпараттық-коммуникациялық технологиялар және (немесе) ұялы байланыс абоненттік құрылғысы арқылы жұмыс берушінің әңгімелесуді белгілегені туралы хабарлама жібереді.</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19 маусымдағы</w:t>
            </w:r>
            <w:r>
              <w:br/>
            </w:r>
            <w:r>
              <w:rPr>
                <w:rFonts w:ascii="Times New Roman"/>
                <w:b w:val="false"/>
                <w:i w:val="false"/>
                <w:color w:val="000000"/>
                <w:sz w:val="20"/>
              </w:rPr>
              <w:t>№ 259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23.05.2022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тіркеу"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2) "электрондық үкімет" веб-порталы: www.​egov.​kz (бұдан әрі – Портал);</w:t>
            </w:r>
          </w:p>
          <w:p>
            <w:pPr>
              <w:spacing w:after="20"/>
              <w:ind w:left="20"/>
              <w:jc w:val="both"/>
            </w:pPr>
            <w:r>
              <w:rPr>
                <w:rFonts w:ascii="Times New Roman"/>
                <w:b w:val="false"/>
                <w:i w:val="false"/>
                <w:color w:val="000000"/>
                <w:sz w:val="20"/>
              </w:rPr>
              <w:t>
3) көрсетілетін қызметті беруші;</w:t>
            </w:r>
          </w:p>
          <w:p>
            <w:pPr>
              <w:spacing w:after="20"/>
              <w:ind w:left="20"/>
              <w:jc w:val="both"/>
            </w:pPr>
            <w:r>
              <w:rPr>
                <w:rFonts w:ascii="Times New Roman"/>
                <w:b w:val="false"/>
                <w:i w:val="false"/>
                <w:color w:val="000000"/>
                <w:sz w:val="20"/>
              </w:rPr>
              <w:t>
4) "Электрондық еңбек биржасы" мемлекеттік ақпараттық порталы арқылы (www.​enbek.​kz).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p>
            <w:pPr>
              <w:spacing w:after="20"/>
              <w:ind w:left="20"/>
              <w:jc w:val="both"/>
            </w:pPr>
            <w:r>
              <w:rPr>
                <w:rFonts w:ascii="Times New Roman"/>
                <w:b w:val="false"/>
                <w:i w:val="false"/>
                <w:color w:val="000000"/>
                <w:sz w:val="20"/>
              </w:rPr>
              <w:t>
Мемлекеттік корпорацияда, көрсетілетін қызметті берушіде құжаттар топтамасын тапсыру үшін күтудің рұқсат етілген ең ұзақ уақыты – 30 минут.</w:t>
            </w:r>
          </w:p>
          <w:p>
            <w:pPr>
              <w:spacing w:after="20"/>
              <w:ind w:left="20"/>
              <w:jc w:val="both"/>
            </w:pPr>
            <w:r>
              <w:rPr>
                <w:rFonts w:ascii="Times New Roman"/>
                <w:b w:val="false"/>
                <w:i w:val="false"/>
                <w:color w:val="000000"/>
                <w:sz w:val="20"/>
              </w:rPr>
              <w:t>
Мемлекеттік корпорацияда, көрсетілетін қызметті берушіде көрсетілетін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 ретінде тіркелгені туралы хабарлама не осы мемлекеттік көрсетілетін қызмет стандартының 9-тармағында көзделген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w:t>
            </w:r>
            <w:r>
              <w:rPr>
                <w:rFonts w:ascii="Times New Roman"/>
                <w:b w:val="false"/>
                <w:i w:val="false"/>
                <w:color w:val="000000"/>
                <w:sz w:val="20"/>
              </w:rPr>
              <w:t xml:space="preserve"> кодексіне сәйкес демалыс және мереке күндерінен басқа,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4) "Электрондық еңбек биржасы" мемлекеттік ақпараттық порталы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іздеп жүрген адам ретінде тіркелу үшін көрсетілетін қызметті алушы көрсетілетін қызметті берушіге немесе Мемлекеттік корпорацияға:</w:t>
            </w:r>
          </w:p>
          <w:p>
            <w:pPr>
              <w:spacing w:after="20"/>
              <w:ind w:left="20"/>
              <w:jc w:val="both"/>
            </w:pPr>
            <w:r>
              <w:rPr>
                <w:rFonts w:ascii="Times New Roman"/>
                <w:b w:val="false"/>
                <w:i w:val="false"/>
                <w:color w:val="000000"/>
                <w:sz w:val="20"/>
              </w:rPr>
              <w:t xml:space="preserve">
1) "Жұмыс іздеп жүрген адамдарды тіркеу"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көрсетілетін қызметті алушы жеке басын куәландыратын құжат немесе цифрлық құжаттар сервисінен электрондық құжат (жеке басын сәйкестендіру үшін);</w:t>
            </w:r>
          </w:p>
          <w:p>
            <w:pPr>
              <w:spacing w:after="20"/>
              <w:ind w:left="20"/>
              <w:jc w:val="both"/>
            </w:pPr>
            <w:r>
              <w:rPr>
                <w:rFonts w:ascii="Times New Roman"/>
                <w:b w:val="false"/>
                <w:i w:val="false"/>
                <w:color w:val="000000"/>
                <w:sz w:val="20"/>
              </w:rPr>
              <w:t>
3) еңбек қызметін растайтын құжат (бар болса);</w:t>
            </w:r>
          </w:p>
          <w:p>
            <w:pPr>
              <w:spacing w:after="20"/>
              <w:ind w:left="20"/>
              <w:jc w:val="both"/>
            </w:pPr>
            <w:r>
              <w:rPr>
                <w:rFonts w:ascii="Times New Roman"/>
                <w:b w:val="false"/>
                <w:i w:val="false"/>
                <w:color w:val="000000"/>
                <w:sz w:val="20"/>
              </w:rPr>
              <w:t>
4) білімі, біліктілігі, арнайы білімінің немесе кәсіптік даярлығының болуы туралы құжат (бар болса) ұсынады.</w:t>
            </w:r>
          </w:p>
          <w:p>
            <w:pPr>
              <w:spacing w:after="20"/>
              <w:ind w:left="20"/>
              <w:jc w:val="both"/>
            </w:pPr>
            <w:r>
              <w:rPr>
                <w:rFonts w:ascii="Times New Roman"/>
                <w:b w:val="false"/>
                <w:i w:val="false"/>
                <w:color w:val="000000"/>
                <w:sz w:val="20"/>
              </w:rPr>
              <w:t>
Жеке куәлік пен деректер "Еңбек нарығы" ААЖ енгізілгеннен кейін құжаттар көрсетілетін қызметті алушыға қайтарылады.</w:t>
            </w:r>
          </w:p>
          <w:p>
            <w:pPr>
              <w:spacing w:after="20"/>
              <w:ind w:left="20"/>
              <w:jc w:val="both"/>
            </w:pPr>
            <w:r>
              <w:rPr>
                <w:rFonts w:ascii="Times New Roman"/>
                <w:b w:val="false"/>
                <w:i w:val="false"/>
                <w:color w:val="000000"/>
                <w:sz w:val="20"/>
              </w:rPr>
              <w:t xml:space="preserve">
2. Портал немесе "Электрондық еңбек биржасы" мемлекеттік ақпараттық порталы арқылы жұмыс іздеп жүрген адам ретінде тіркелу үшін көрсетілетін қызметті алушы осы мемлекеттік көрсетілетін қызмет стандартына </w:t>
            </w:r>
            <w:r>
              <w:rPr>
                <w:rFonts w:ascii="Times New Roman"/>
                <w:b w:val="false"/>
                <w:i w:val="false"/>
                <w:color w:val="000000"/>
                <w:sz w:val="20"/>
              </w:rPr>
              <w:t>2-қосымшаға</w:t>
            </w:r>
            <w:r>
              <w:rPr>
                <w:rFonts w:ascii="Times New Roman"/>
                <w:b w:val="false"/>
                <w:i w:val="false"/>
                <w:color w:val="000000"/>
                <w:sz w:val="20"/>
              </w:rPr>
              <w:t xml:space="preserve"> сәйкес жұмыс іздеп жүрген адам ретінде тіркелу үшін көрсетілетін қызметті алушының электрондық цифрлық қолтаңбасымен куәландырылған электрондық құжат түрінде мәліметтер нысанын толтырады.</w:t>
            </w:r>
          </w:p>
          <w:p>
            <w:pPr>
              <w:spacing w:after="20"/>
              <w:ind w:left="20"/>
              <w:jc w:val="both"/>
            </w:pPr>
            <w:r>
              <w:rPr>
                <w:rFonts w:ascii="Times New Roman"/>
                <w:b w:val="false"/>
                <w:i w:val="false"/>
                <w:color w:val="000000"/>
                <w:sz w:val="20"/>
              </w:rPr>
              <w:t>
Порталда мемлекеттік көрсетілетін қызметтің нәтижесін алу күнін көрсете отырып, өтінімнің қабылданғаны туралы хабарлама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 анықталғанда;</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үшін қажетті ұсынылған мәліметтер осы Стандартта белгіленген талаптарға сәйкес келмесе.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www.​enbek.​gov.​kz;</w:t>
            </w:r>
          </w:p>
          <w:p>
            <w:pPr>
              <w:spacing w:after="20"/>
              <w:ind w:left="20"/>
              <w:jc w:val="both"/>
            </w:pPr>
            <w:r>
              <w:rPr>
                <w:rFonts w:ascii="Times New Roman"/>
                <w:b w:val="false"/>
                <w:i w:val="false"/>
                <w:color w:val="000000"/>
                <w:sz w:val="20"/>
              </w:rPr>
              <w:t>
2) Мемлекеттік корпорация: www.​gov4c.​kz;</w:t>
            </w:r>
          </w:p>
          <w:p>
            <w:pPr>
              <w:spacing w:after="20"/>
              <w:ind w:left="20"/>
              <w:jc w:val="both"/>
            </w:pPr>
            <w:r>
              <w:rPr>
                <w:rFonts w:ascii="Times New Roman"/>
                <w:b w:val="false"/>
                <w:i w:val="false"/>
                <w:color w:val="000000"/>
                <w:sz w:val="20"/>
              </w:rPr>
              <w:t>
3) Порталда www.​egov.​kz;</w:t>
            </w:r>
          </w:p>
          <w:p>
            <w:pPr>
              <w:spacing w:after="20"/>
              <w:ind w:left="20"/>
              <w:jc w:val="both"/>
            </w:pPr>
            <w:r>
              <w:rPr>
                <w:rFonts w:ascii="Times New Roman"/>
                <w:b w:val="false"/>
                <w:i w:val="false"/>
                <w:color w:val="000000"/>
                <w:sz w:val="20"/>
              </w:rPr>
              <w:t>
4) "Электрондық еңбек биржасы" мемлекеттік ақпараттық порталы арқылы.</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www.​enbek.​gov.​kz интернет-ресурсында көрсетілген.</w:t>
            </w:r>
          </w:p>
          <w:p>
            <w:pPr>
              <w:spacing w:after="20"/>
              <w:ind w:left="20"/>
              <w:jc w:val="both"/>
            </w:pPr>
            <w:r>
              <w:rPr>
                <w:rFonts w:ascii="Times New Roman"/>
                <w:b w:val="false"/>
                <w:i w:val="false"/>
                <w:color w:val="000000"/>
                <w:sz w:val="20"/>
              </w:rPr>
              <w:t>
Бірыңғай байланыс орталығы: "1414", 8-800-080-7777.</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 Цифрлық құжаттар сервисі мобильді қосымшада авторландырылған пайдаланушылар үшін қолжетімді"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Жұмыс іздеп жүрген адам ретінде тіркеуіңізді сұраймын.</w:t>
      </w:r>
    </w:p>
    <w:p>
      <w:pPr>
        <w:spacing w:after="0"/>
        <w:ind w:left="0"/>
        <w:jc w:val="both"/>
      </w:pPr>
      <w:r>
        <w:rPr>
          <w:rFonts w:ascii="Times New Roman"/>
          <w:b w:val="false"/>
          <w:i w:val="false"/>
          <w:color w:val="000000"/>
          <w:sz w:val="28"/>
        </w:rPr>
        <w:t>
      Өтініш беруші туралы ақпарат:</w:t>
      </w:r>
    </w:p>
    <w:p>
      <w:pPr>
        <w:spacing w:after="0"/>
        <w:ind w:left="0"/>
        <w:jc w:val="both"/>
      </w:pPr>
      <w:r>
        <w:rPr>
          <w:rFonts w:ascii="Times New Roman"/>
          <w:b w:val="false"/>
          <w:i w:val="false"/>
          <w:color w:val="000000"/>
          <w:sz w:val="28"/>
        </w:rPr>
        <w:t>
      Өтініш берушінің тегі, аты, әкесінің аты (бар болса): ______________;</w:t>
      </w:r>
    </w:p>
    <w:p>
      <w:pPr>
        <w:spacing w:after="0"/>
        <w:ind w:left="0"/>
        <w:jc w:val="both"/>
      </w:pPr>
      <w:r>
        <w:rPr>
          <w:rFonts w:ascii="Times New Roman"/>
          <w:b w:val="false"/>
          <w:i w:val="false"/>
          <w:color w:val="000000"/>
          <w:sz w:val="28"/>
        </w:rPr>
        <w:t>
      Жеке сәйкестендіру нөмірі: ___________________;</w:t>
      </w:r>
    </w:p>
    <w:p>
      <w:pPr>
        <w:spacing w:after="0"/>
        <w:ind w:left="0"/>
        <w:jc w:val="both"/>
      </w:pPr>
      <w:r>
        <w:rPr>
          <w:rFonts w:ascii="Times New Roman"/>
          <w:b w:val="false"/>
          <w:i w:val="false"/>
          <w:color w:val="000000"/>
          <w:sz w:val="28"/>
        </w:rPr>
        <w:t>
      Осымен, төменде қол қоя отырып, мен "Дербес деректер және оларды қорғау туралы"</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деректерімді жинауға және өңдеуге</w:t>
      </w:r>
    </w:p>
    <w:p>
      <w:pPr>
        <w:spacing w:after="0"/>
        <w:ind w:left="0"/>
        <w:jc w:val="both"/>
      </w:pPr>
      <w:r>
        <w:rPr>
          <w:rFonts w:ascii="Times New Roman"/>
          <w:b w:val="false"/>
          <w:i w:val="false"/>
          <w:color w:val="000000"/>
          <w:sz w:val="28"/>
        </w:rPr>
        <w:t>
      мыналарға қажет болғаны үшін келісімімді растаймын:</w:t>
      </w:r>
    </w:p>
    <w:p>
      <w:pPr>
        <w:spacing w:after="0"/>
        <w:ind w:left="0"/>
        <w:jc w:val="both"/>
      </w:pPr>
      <w:r>
        <w:rPr>
          <w:rFonts w:ascii="Times New Roman"/>
          <w:b w:val="false"/>
          <w:i w:val="false"/>
          <w:color w:val="000000"/>
          <w:sz w:val="28"/>
        </w:rPr>
        <w:t>
      1) "Жұмыс іздеп жүрген адамдарды тіркеу" мемлекеттік қызметін көрсету;</w:t>
      </w:r>
    </w:p>
    <w:p>
      <w:pPr>
        <w:spacing w:after="0"/>
        <w:ind w:left="0"/>
        <w:jc w:val="both"/>
      </w:pPr>
      <w:r>
        <w:rPr>
          <w:rFonts w:ascii="Times New Roman"/>
          <w:b w:val="false"/>
          <w:i w:val="false"/>
          <w:color w:val="000000"/>
          <w:sz w:val="28"/>
        </w:rPr>
        <w:t>
      2) "Электрондық еңбек биржасы" мемлекеттік ақпараттық порталында орналастыру</w:t>
      </w:r>
    </w:p>
    <w:p>
      <w:pPr>
        <w:spacing w:after="0"/>
        <w:ind w:left="0"/>
        <w:jc w:val="both"/>
      </w:pPr>
      <w:r>
        <w:rPr>
          <w:rFonts w:ascii="Times New Roman"/>
          <w:b w:val="false"/>
          <w:i w:val="false"/>
          <w:color w:val="000000"/>
          <w:sz w:val="28"/>
        </w:rPr>
        <w:t>
      (www.enbek.kz);</w:t>
      </w:r>
    </w:p>
    <w:p>
      <w:pPr>
        <w:spacing w:after="0"/>
        <w:ind w:left="0"/>
        <w:jc w:val="both"/>
      </w:pPr>
      <w:r>
        <w:rPr>
          <w:rFonts w:ascii="Times New Roman"/>
          <w:b w:val="false"/>
          <w:i w:val="false"/>
          <w:color w:val="000000"/>
          <w:sz w:val="28"/>
        </w:rPr>
        <w:t>
      3) халықты жұмыспен қамту саласындағы көрсетілетін қызметтердің аутсорсингі</w:t>
      </w:r>
    </w:p>
    <w:p>
      <w:pPr>
        <w:spacing w:after="0"/>
        <w:ind w:left="0"/>
        <w:jc w:val="both"/>
      </w:pPr>
      <w:r>
        <w:rPr>
          <w:rFonts w:ascii="Times New Roman"/>
          <w:b w:val="false"/>
          <w:i w:val="false"/>
          <w:color w:val="000000"/>
          <w:sz w:val="28"/>
        </w:rPr>
        <w:t>
      арқылы жұмысқа орналасуға жәрдемдесу, сондай-ақ көрсетілетін қызметтер</w:t>
      </w:r>
    </w:p>
    <w:p>
      <w:pPr>
        <w:spacing w:after="0"/>
        <w:ind w:left="0"/>
        <w:jc w:val="both"/>
      </w:pPr>
      <w:r>
        <w:rPr>
          <w:rFonts w:ascii="Times New Roman"/>
          <w:b w:val="false"/>
          <w:i w:val="false"/>
          <w:color w:val="000000"/>
          <w:sz w:val="28"/>
        </w:rPr>
        <w:t>
      аутсорсингі шеңберінде жеке жұмыспен қамту агенттіктеріне дербес деректерді беру</w:t>
      </w:r>
    </w:p>
    <w:p>
      <w:pPr>
        <w:spacing w:after="0"/>
        <w:ind w:left="0"/>
        <w:jc w:val="both"/>
      </w:pPr>
      <w:r>
        <w:rPr>
          <w:rFonts w:ascii="Times New Roman"/>
          <w:b w:val="false"/>
          <w:i w:val="false"/>
          <w:color w:val="000000"/>
          <w:sz w:val="28"/>
        </w:rPr>
        <w:t>
      арқылы да жүзеге асыру.</w:t>
      </w:r>
    </w:p>
    <w:p>
      <w:pPr>
        <w:spacing w:after="0"/>
        <w:ind w:left="0"/>
        <w:jc w:val="both"/>
      </w:pPr>
      <w:r>
        <w:rPr>
          <w:rFonts w:ascii="Times New Roman"/>
          <w:b w:val="false"/>
          <w:i w:val="false"/>
          <w:color w:val="000000"/>
          <w:sz w:val="28"/>
        </w:rPr>
        <w:t>
      Дәйексіз мәліметтер мен жасанды құжаттарды ұсынғаным үшін жауапкершілік туралы</w:t>
      </w:r>
    </w:p>
    <w:p>
      <w:pPr>
        <w:spacing w:after="0"/>
        <w:ind w:left="0"/>
        <w:jc w:val="both"/>
      </w:pPr>
      <w:r>
        <w:rPr>
          <w:rFonts w:ascii="Times New Roman"/>
          <w:b w:val="false"/>
          <w:i w:val="false"/>
          <w:color w:val="000000"/>
          <w:sz w:val="28"/>
        </w:rPr>
        <w:t>
      ескертілдім.</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 ___________________;</w:t>
      </w:r>
    </w:p>
    <w:p>
      <w:pPr>
        <w:spacing w:after="0"/>
        <w:ind w:left="0"/>
        <w:jc w:val="both"/>
      </w:pPr>
      <w:r>
        <w:rPr>
          <w:rFonts w:ascii="Times New Roman"/>
          <w:b w:val="false"/>
          <w:i w:val="false"/>
          <w:color w:val="000000"/>
          <w:sz w:val="28"/>
        </w:rPr>
        <w:t>
      Ұялы: ________________________;</w:t>
      </w:r>
    </w:p>
    <w:p>
      <w:pPr>
        <w:spacing w:after="0"/>
        <w:ind w:left="0"/>
        <w:jc w:val="both"/>
      </w:pPr>
      <w:r>
        <w:rPr>
          <w:rFonts w:ascii="Times New Roman"/>
          <w:b w:val="false"/>
          <w:i w:val="false"/>
          <w:color w:val="000000"/>
          <w:sz w:val="28"/>
        </w:rPr>
        <w:t>
      E-mail: _____________________________;</w:t>
      </w:r>
    </w:p>
    <w:p>
      <w:pPr>
        <w:spacing w:after="0"/>
        <w:ind w:left="0"/>
        <w:jc w:val="both"/>
      </w:pPr>
      <w:r>
        <w:rPr>
          <w:rFonts w:ascii="Times New Roman"/>
          <w:b w:val="false"/>
          <w:i w:val="false"/>
          <w:color w:val="000000"/>
          <w:sz w:val="28"/>
        </w:rPr>
        <w:t>
      20 __ жылғы "___" ____ ___________.</w:t>
      </w:r>
    </w:p>
    <w:p>
      <w:pPr>
        <w:spacing w:after="0"/>
        <w:ind w:left="0"/>
        <w:jc w:val="both"/>
      </w:pPr>
      <w:r>
        <w:rPr>
          <w:rFonts w:ascii="Times New Roman"/>
          <w:b w:val="false"/>
          <w:i w:val="false"/>
          <w:color w:val="000000"/>
          <w:sz w:val="28"/>
        </w:rPr>
        <w:t>
      Өтініш берушінің қолы: 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 (ша) ______________________________________________ өтініші 20__ жылғы</w:t>
      </w:r>
    </w:p>
    <w:p>
      <w:pPr>
        <w:spacing w:after="0"/>
        <w:ind w:left="0"/>
        <w:jc w:val="both"/>
      </w:pPr>
      <w:r>
        <w:rPr>
          <w:rFonts w:ascii="Times New Roman"/>
          <w:b w:val="false"/>
          <w:i w:val="false"/>
          <w:color w:val="000000"/>
          <w:sz w:val="28"/>
        </w:rPr>
        <w:t>
      "___" ________ қабылданды, № ________ болып тіркелді, құжаттарды қабылдаған</w:t>
      </w:r>
    </w:p>
    <w:p>
      <w:pPr>
        <w:spacing w:after="0"/>
        <w:ind w:left="0"/>
        <w:jc w:val="both"/>
      </w:pPr>
      <w:r>
        <w:rPr>
          <w:rFonts w:ascii="Times New Roman"/>
          <w:b w:val="false"/>
          <w:i w:val="false"/>
          <w:color w:val="000000"/>
          <w:sz w:val="28"/>
        </w:rPr>
        <w:t>
      адамның тегі, аты, әкесінің аты (бар болса), лауазымы және қолы: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 ______________</w:t>
      </w:r>
    </w:p>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 іздеп жүрген адам ретінде тіркеу үшін мәліметтер нысаны</w:t>
      </w:r>
    </w:p>
    <w:p>
      <w:pPr>
        <w:spacing w:after="0"/>
        <w:ind w:left="0"/>
        <w:jc w:val="both"/>
      </w:pPr>
      <w:r>
        <w:rPr>
          <w:rFonts w:ascii="Times New Roman"/>
          <w:b w:val="false"/>
          <w:i w:val="false"/>
          <w:color w:val="000000"/>
          <w:sz w:val="28"/>
        </w:rPr>
        <w:t>
      1) Өтініш беруші туралы ақпарат:</w:t>
      </w:r>
    </w:p>
    <w:p>
      <w:pPr>
        <w:spacing w:after="0"/>
        <w:ind w:left="0"/>
        <w:jc w:val="both"/>
      </w:pPr>
      <w:r>
        <w:rPr>
          <w:rFonts w:ascii="Times New Roman"/>
          <w:b w:val="false"/>
          <w:i w:val="false"/>
          <w:color w:val="000000"/>
          <w:sz w:val="28"/>
        </w:rPr>
        <w:t>
      Тегі, аты, әкесінің аты (бар болса): 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w:t>
      </w:r>
    </w:p>
    <w:p>
      <w:pPr>
        <w:spacing w:after="0"/>
        <w:ind w:left="0"/>
        <w:jc w:val="both"/>
      </w:pPr>
      <w:r>
        <w:rPr>
          <w:rFonts w:ascii="Times New Roman"/>
          <w:b w:val="false"/>
          <w:i w:val="false"/>
          <w:color w:val="000000"/>
          <w:sz w:val="28"/>
        </w:rPr>
        <w:t>
      Жынысы: _____________________________________________________;</w:t>
      </w:r>
    </w:p>
    <w:p>
      <w:pPr>
        <w:spacing w:after="0"/>
        <w:ind w:left="0"/>
        <w:jc w:val="both"/>
      </w:pPr>
      <w:r>
        <w:rPr>
          <w:rFonts w:ascii="Times New Roman"/>
          <w:b w:val="false"/>
          <w:i w:val="false"/>
          <w:color w:val="000000"/>
          <w:sz w:val="28"/>
        </w:rPr>
        <w:t>
      Ұлты:________________________________________________________ ;</w:t>
      </w:r>
    </w:p>
    <w:p>
      <w:pPr>
        <w:spacing w:after="0"/>
        <w:ind w:left="0"/>
        <w:jc w:val="both"/>
      </w:pPr>
      <w:r>
        <w:rPr>
          <w:rFonts w:ascii="Times New Roman"/>
          <w:b w:val="false"/>
          <w:i w:val="false"/>
          <w:color w:val="000000"/>
          <w:sz w:val="28"/>
        </w:rPr>
        <w:t>
      Азаматтығы:___________________________________________________;</w:t>
      </w:r>
    </w:p>
    <w:p>
      <w:pPr>
        <w:spacing w:after="0"/>
        <w:ind w:left="0"/>
        <w:jc w:val="both"/>
      </w:pPr>
      <w:r>
        <w:rPr>
          <w:rFonts w:ascii="Times New Roman"/>
          <w:b w:val="false"/>
          <w:i w:val="false"/>
          <w:color w:val="000000"/>
          <w:sz w:val="28"/>
        </w:rPr>
        <w:t>
      Туған күні: ______ жыл "___" __________;</w:t>
      </w:r>
    </w:p>
    <w:p>
      <w:pPr>
        <w:spacing w:after="0"/>
        <w:ind w:left="0"/>
        <w:jc w:val="both"/>
      </w:pPr>
      <w:r>
        <w:rPr>
          <w:rFonts w:ascii="Times New Roman"/>
          <w:b w:val="false"/>
          <w:i w:val="false"/>
          <w:color w:val="000000"/>
          <w:sz w:val="28"/>
        </w:rPr>
        <w:t>
      Отбасылық жағдайы: ___________________________________________;</w:t>
      </w:r>
    </w:p>
    <w:p>
      <w:pPr>
        <w:spacing w:after="0"/>
        <w:ind w:left="0"/>
        <w:jc w:val="both"/>
      </w:pPr>
      <w:r>
        <w:rPr>
          <w:rFonts w:ascii="Times New Roman"/>
          <w:b w:val="false"/>
          <w:i w:val="false"/>
          <w:color w:val="000000"/>
          <w:sz w:val="28"/>
        </w:rPr>
        <w:t>
      Тіркелген мекенжайы (ел, облыс, қала, аудан, елді мекен, көшенің атауы, үйдің нөмірі,</w:t>
      </w:r>
    </w:p>
    <w:p>
      <w:pPr>
        <w:spacing w:after="0"/>
        <w:ind w:left="0"/>
        <w:jc w:val="both"/>
      </w:pPr>
      <w:r>
        <w:rPr>
          <w:rFonts w:ascii="Times New Roman"/>
          <w:b w:val="false"/>
          <w:i w:val="false"/>
          <w:color w:val="000000"/>
          <w:sz w:val="28"/>
        </w:rPr>
        <w:t>
      пәтердің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Білім деңгейі: __________________________________________________;</w:t>
      </w:r>
    </w:p>
    <w:p>
      <w:pPr>
        <w:spacing w:after="0"/>
        <w:ind w:left="0"/>
        <w:jc w:val="both"/>
      </w:pPr>
      <w:r>
        <w:rPr>
          <w:rFonts w:ascii="Times New Roman"/>
          <w:b w:val="false"/>
          <w:i w:val="false"/>
          <w:color w:val="000000"/>
          <w:sz w:val="28"/>
        </w:rPr>
        <w:t>
      Нысаналы топ: _________________________________________________;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w:t>
      </w:r>
    </w:p>
    <w:p>
      <w:pPr>
        <w:spacing w:after="0"/>
        <w:ind w:left="0"/>
        <w:jc w:val="both"/>
      </w:pPr>
      <w:r>
        <w:rPr>
          <w:rFonts w:ascii="Times New Roman"/>
          <w:b w:val="false"/>
          <w:i w:val="false"/>
          <w:color w:val="000000"/>
          <w:sz w:val="28"/>
        </w:rPr>
        <w:t>
      Құжаттың сериясы: _______________ Құжаттың нөмірі: ______________;</w:t>
      </w:r>
    </w:p>
    <w:p>
      <w:pPr>
        <w:spacing w:after="0"/>
        <w:ind w:left="0"/>
        <w:jc w:val="both"/>
      </w:pPr>
      <w:r>
        <w:rPr>
          <w:rFonts w:ascii="Times New Roman"/>
          <w:b w:val="false"/>
          <w:i w:val="false"/>
          <w:color w:val="000000"/>
          <w:sz w:val="28"/>
        </w:rPr>
        <w:t>
      Кім берді:___________Берілген күні: ______ жылғы "___" ___________;</w:t>
      </w:r>
    </w:p>
    <w:p>
      <w:pPr>
        <w:spacing w:after="0"/>
        <w:ind w:left="0"/>
        <w:jc w:val="both"/>
      </w:pPr>
      <w:r>
        <w:rPr>
          <w:rFonts w:ascii="Times New Roman"/>
          <w:b w:val="false"/>
          <w:i w:val="false"/>
          <w:color w:val="000000"/>
          <w:sz w:val="28"/>
        </w:rPr>
        <w:t>
      Жарамды: ______ жылғы "___" ____________________ дейін;</w:t>
      </w:r>
    </w:p>
    <w:p>
      <w:pPr>
        <w:spacing w:after="0"/>
        <w:ind w:left="0"/>
        <w:jc w:val="both"/>
      </w:pPr>
      <w:r>
        <w:rPr>
          <w:rFonts w:ascii="Times New Roman"/>
          <w:b w:val="false"/>
          <w:i w:val="false"/>
          <w:color w:val="000000"/>
          <w:sz w:val="28"/>
        </w:rPr>
        <w:t>
      Мобильді телефон: _____________________________________________;</w:t>
      </w:r>
    </w:p>
    <w:p>
      <w:pPr>
        <w:spacing w:after="0"/>
        <w:ind w:left="0"/>
        <w:jc w:val="both"/>
      </w:pPr>
      <w:r>
        <w:rPr>
          <w:rFonts w:ascii="Times New Roman"/>
          <w:b w:val="false"/>
          <w:i w:val="false"/>
          <w:color w:val="000000"/>
          <w:sz w:val="28"/>
        </w:rPr>
        <w:t>
      Байланыс телефоны: ____________________________________________;</w:t>
      </w:r>
    </w:p>
    <w:p>
      <w:pPr>
        <w:spacing w:after="0"/>
        <w:ind w:left="0"/>
        <w:jc w:val="both"/>
      </w:pPr>
      <w:r>
        <w:rPr>
          <w:rFonts w:ascii="Times New Roman"/>
          <w:b w:val="false"/>
          <w:i w:val="false"/>
          <w:color w:val="000000"/>
          <w:sz w:val="28"/>
        </w:rPr>
        <w:t>
      E-mail: _______________________________________________________;</w:t>
      </w:r>
    </w:p>
    <w:p>
      <w:pPr>
        <w:spacing w:after="0"/>
        <w:ind w:left="0"/>
        <w:jc w:val="both"/>
      </w:pPr>
      <w:r>
        <w:rPr>
          <w:rFonts w:ascii="Times New Roman"/>
          <w:b w:val="false"/>
          <w:i w:val="false"/>
          <w:color w:val="000000"/>
          <w:sz w:val="28"/>
        </w:rPr>
        <w:t>
      2) Тіркеу туралы деректер:</w:t>
      </w:r>
    </w:p>
    <w:p>
      <w:pPr>
        <w:spacing w:after="0"/>
        <w:ind w:left="0"/>
        <w:jc w:val="both"/>
      </w:pPr>
      <w:r>
        <w:rPr>
          <w:rFonts w:ascii="Times New Roman"/>
          <w:b w:val="false"/>
          <w:i w:val="false"/>
          <w:color w:val="000000"/>
          <w:sz w:val="28"/>
        </w:rPr>
        <w:t>
      Жұмыспен қамтылмау себебі: ______________________________________;</w:t>
      </w:r>
    </w:p>
    <w:p>
      <w:pPr>
        <w:spacing w:after="0"/>
        <w:ind w:left="0"/>
        <w:jc w:val="both"/>
      </w:pPr>
      <w:r>
        <w:rPr>
          <w:rFonts w:ascii="Times New Roman"/>
          <w:b w:val="false"/>
          <w:i w:val="false"/>
          <w:color w:val="000000"/>
          <w:sz w:val="28"/>
        </w:rPr>
        <w:t>
      Жай-күй санаты: _____________________________________________;</w:t>
      </w:r>
    </w:p>
    <w:p>
      <w:pPr>
        <w:spacing w:after="0"/>
        <w:ind w:left="0"/>
        <w:jc w:val="both"/>
      </w:pPr>
      <w:r>
        <w:rPr>
          <w:rFonts w:ascii="Times New Roman"/>
          <w:b w:val="false"/>
          <w:i w:val="false"/>
          <w:color w:val="000000"/>
          <w:sz w:val="28"/>
        </w:rPr>
        <w:t>
      Есепке тұру мақсаты: _________________________________________;</w:t>
      </w:r>
    </w:p>
    <w:p>
      <w:pPr>
        <w:spacing w:after="0"/>
        <w:ind w:left="0"/>
        <w:jc w:val="both"/>
      </w:pPr>
      <w:r>
        <w:rPr>
          <w:rFonts w:ascii="Times New Roman"/>
          <w:b w:val="false"/>
          <w:i w:val="false"/>
          <w:color w:val="000000"/>
          <w:sz w:val="28"/>
        </w:rPr>
        <w:t>
      Жұмыссыздық басталған күн: ________________________________;</w:t>
      </w:r>
    </w:p>
    <w:p>
      <w:pPr>
        <w:spacing w:after="0"/>
        <w:ind w:left="0"/>
        <w:jc w:val="both"/>
      </w:pPr>
      <w:r>
        <w:rPr>
          <w:rFonts w:ascii="Times New Roman"/>
          <w:b w:val="false"/>
          <w:i w:val="false"/>
          <w:color w:val="000000"/>
          <w:sz w:val="28"/>
        </w:rPr>
        <w:t>
      3) Лайықты жұмыс іздеу үшін қажетті деректер:</w:t>
      </w:r>
    </w:p>
    <w:p>
      <w:pPr>
        <w:spacing w:after="0"/>
        <w:ind w:left="0"/>
        <w:jc w:val="both"/>
      </w:pPr>
      <w:r>
        <w:rPr>
          <w:rFonts w:ascii="Times New Roman"/>
          <w:b w:val="false"/>
          <w:i w:val="false"/>
          <w:color w:val="000000"/>
          <w:sz w:val="28"/>
        </w:rPr>
        <w:t>
      Қалаулы кәсіп: _______________________________________________;</w:t>
      </w:r>
    </w:p>
    <w:p>
      <w:pPr>
        <w:spacing w:after="0"/>
        <w:ind w:left="0"/>
        <w:jc w:val="both"/>
      </w:pPr>
      <w:r>
        <w:rPr>
          <w:rFonts w:ascii="Times New Roman"/>
          <w:b w:val="false"/>
          <w:i w:val="false"/>
          <w:color w:val="000000"/>
          <w:sz w:val="28"/>
        </w:rPr>
        <w:t>
      Лауазым бойынша нақтылау: ____________________________________;</w:t>
      </w:r>
    </w:p>
    <w:p>
      <w:pPr>
        <w:spacing w:after="0"/>
        <w:ind w:left="0"/>
        <w:jc w:val="both"/>
      </w:pPr>
      <w:r>
        <w:rPr>
          <w:rFonts w:ascii="Times New Roman"/>
          <w:b w:val="false"/>
          <w:i w:val="false"/>
          <w:color w:val="000000"/>
          <w:sz w:val="28"/>
        </w:rPr>
        <w:t>
      Қалаулы ең төмен еңбекақы: ____________________________________;</w:t>
      </w:r>
    </w:p>
    <w:p>
      <w:pPr>
        <w:spacing w:after="0"/>
        <w:ind w:left="0"/>
        <w:jc w:val="both"/>
      </w:pPr>
      <w:r>
        <w:rPr>
          <w:rFonts w:ascii="Times New Roman"/>
          <w:b w:val="false"/>
          <w:i w:val="false"/>
          <w:color w:val="000000"/>
          <w:sz w:val="28"/>
        </w:rPr>
        <w:t>
      Қалаулы ең жоғары еңбекақы: __________________________________;</w:t>
      </w:r>
    </w:p>
    <w:p>
      <w:pPr>
        <w:spacing w:after="0"/>
        <w:ind w:left="0"/>
        <w:jc w:val="both"/>
      </w:pPr>
      <w:r>
        <w:rPr>
          <w:rFonts w:ascii="Times New Roman"/>
          <w:b w:val="false"/>
          <w:i w:val="false"/>
          <w:color w:val="000000"/>
          <w:sz w:val="28"/>
        </w:rPr>
        <w:t>
      Жұмыс режимі: ______________________________________________;</w:t>
      </w:r>
    </w:p>
    <w:p>
      <w:pPr>
        <w:spacing w:after="0"/>
        <w:ind w:left="0"/>
        <w:jc w:val="both"/>
      </w:pPr>
      <w:r>
        <w:rPr>
          <w:rFonts w:ascii="Times New Roman"/>
          <w:b w:val="false"/>
          <w:i w:val="false"/>
          <w:color w:val="000000"/>
          <w:sz w:val="28"/>
        </w:rPr>
        <w:t>
      Тұрғылықты мекенжайын ауыстыруға келісім: ___________________;</w:t>
      </w:r>
    </w:p>
    <w:p>
      <w:pPr>
        <w:spacing w:after="0"/>
        <w:ind w:left="0"/>
        <w:jc w:val="both"/>
      </w:pPr>
      <w:r>
        <w:rPr>
          <w:rFonts w:ascii="Times New Roman"/>
          <w:b w:val="false"/>
          <w:i w:val="false"/>
          <w:color w:val="000000"/>
          <w:sz w:val="28"/>
        </w:rPr>
        <w:t>
      4) Білімі туралы деректер:</w:t>
      </w:r>
    </w:p>
    <w:p>
      <w:pPr>
        <w:spacing w:after="0"/>
        <w:ind w:left="0"/>
        <w:jc w:val="both"/>
      </w:pPr>
      <w:r>
        <w:rPr>
          <w:rFonts w:ascii="Times New Roman"/>
          <w:b w:val="false"/>
          <w:i w:val="false"/>
          <w:color w:val="000000"/>
          <w:sz w:val="28"/>
        </w:rPr>
        <w:t>
      Оқу орнының толық атауы: ____________________________________;</w:t>
      </w:r>
    </w:p>
    <w:p>
      <w:pPr>
        <w:spacing w:after="0"/>
        <w:ind w:left="0"/>
        <w:jc w:val="both"/>
      </w:pPr>
      <w:r>
        <w:rPr>
          <w:rFonts w:ascii="Times New Roman"/>
          <w:b w:val="false"/>
          <w:i w:val="false"/>
          <w:color w:val="000000"/>
          <w:sz w:val="28"/>
        </w:rPr>
        <w:t>
      Мамандық атауы: ____________________________________________;</w:t>
      </w:r>
    </w:p>
    <w:p>
      <w:pPr>
        <w:spacing w:after="0"/>
        <w:ind w:left="0"/>
        <w:jc w:val="both"/>
      </w:pPr>
      <w:r>
        <w:rPr>
          <w:rFonts w:ascii="Times New Roman"/>
          <w:b w:val="false"/>
          <w:i w:val="false"/>
          <w:color w:val="000000"/>
          <w:sz w:val="28"/>
        </w:rPr>
        <w:t>
      Оқу орнының түрі: ___________________________________________;</w:t>
      </w:r>
    </w:p>
    <w:p>
      <w:pPr>
        <w:spacing w:after="0"/>
        <w:ind w:left="0"/>
        <w:jc w:val="both"/>
      </w:pPr>
      <w:r>
        <w:rPr>
          <w:rFonts w:ascii="Times New Roman"/>
          <w:b w:val="false"/>
          <w:i w:val="false"/>
          <w:color w:val="000000"/>
          <w:sz w:val="28"/>
        </w:rPr>
        <w:t>
      Білімі бойынша қосымша мәліметтер: ___________________________;</w:t>
      </w:r>
    </w:p>
    <w:p>
      <w:pPr>
        <w:spacing w:after="0"/>
        <w:ind w:left="0"/>
        <w:jc w:val="both"/>
      </w:pPr>
      <w:r>
        <w:rPr>
          <w:rFonts w:ascii="Times New Roman"/>
          <w:b w:val="false"/>
          <w:i w:val="false"/>
          <w:color w:val="000000"/>
          <w:sz w:val="28"/>
        </w:rPr>
        <w:t>
      Оқу орнына түскен жылы: ______ жылғы "___" ___________________;</w:t>
      </w:r>
    </w:p>
    <w:p>
      <w:pPr>
        <w:spacing w:after="0"/>
        <w:ind w:left="0"/>
        <w:jc w:val="both"/>
      </w:pPr>
      <w:r>
        <w:rPr>
          <w:rFonts w:ascii="Times New Roman"/>
          <w:b w:val="false"/>
          <w:i w:val="false"/>
          <w:color w:val="000000"/>
          <w:sz w:val="28"/>
        </w:rPr>
        <w:t>
      Оқу орнын бітірген жылы: ______ жылғы "___" ___________________;</w:t>
      </w:r>
    </w:p>
    <w:p>
      <w:pPr>
        <w:spacing w:after="0"/>
        <w:ind w:left="0"/>
        <w:jc w:val="both"/>
      </w:pPr>
      <w:r>
        <w:rPr>
          <w:rFonts w:ascii="Times New Roman"/>
          <w:b w:val="false"/>
          <w:i w:val="false"/>
          <w:color w:val="000000"/>
          <w:sz w:val="28"/>
        </w:rPr>
        <w:t>
      Мамандығы бойынша жұмысқа орналасуға келісім: _______________;</w:t>
      </w:r>
    </w:p>
    <w:p>
      <w:pPr>
        <w:spacing w:after="0"/>
        <w:ind w:left="0"/>
        <w:jc w:val="both"/>
      </w:pPr>
      <w:r>
        <w:rPr>
          <w:rFonts w:ascii="Times New Roman"/>
          <w:b w:val="false"/>
          <w:i w:val="false"/>
          <w:color w:val="000000"/>
          <w:sz w:val="28"/>
        </w:rPr>
        <w:t>
      5) Еңбек жолы туралы деректер:</w:t>
      </w:r>
    </w:p>
    <w:p>
      <w:pPr>
        <w:spacing w:after="0"/>
        <w:ind w:left="0"/>
        <w:jc w:val="both"/>
      </w:pPr>
      <w:r>
        <w:rPr>
          <w:rFonts w:ascii="Times New Roman"/>
          <w:b w:val="false"/>
          <w:i w:val="false"/>
          <w:color w:val="000000"/>
          <w:sz w:val="28"/>
        </w:rPr>
        <w:t>
      Кәсібі, лауазымы: ____________________________________________;</w:t>
      </w:r>
    </w:p>
    <w:p>
      <w:pPr>
        <w:spacing w:after="0"/>
        <w:ind w:left="0"/>
        <w:jc w:val="both"/>
      </w:pPr>
      <w:r>
        <w:rPr>
          <w:rFonts w:ascii="Times New Roman"/>
          <w:b w:val="false"/>
          <w:i w:val="false"/>
          <w:color w:val="000000"/>
          <w:sz w:val="28"/>
        </w:rPr>
        <w:t>
      Лауазым бойынша нақтылау: ____________________________________;</w:t>
      </w:r>
    </w:p>
    <w:p>
      <w:pPr>
        <w:spacing w:after="0"/>
        <w:ind w:left="0"/>
        <w:jc w:val="both"/>
      </w:pPr>
      <w:r>
        <w:rPr>
          <w:rFonts w:ascii="Times New Roman"/>
          <w:b w:val="false"/>
          <w:i w:val="false"/>
          <w:color w:val="000000"/>
          <w:sz w:val="28"/>
        </w:rPr>
        <w:t>
      Ұйымның атауы: _____________________________________________;</w:t>
      </w:r>
    </w:p>
    <w:p>
      <w:pPr>
        <w:spacing w:after="0"/>
        <w:ind w:left="0"/>
        <w:jc w:val="both"/>
      </w:pPr>
      <w:r>
        <w:rPr>
          <w:rFonts w:ascii="Times New Roman"/>
          <w:b w:val="false"/>
          <w:i w:val="false"/>
          <w:color w:val="000000"/>
          <w:sz w:val="28"/>
        </w:rPr>
        <w:t>
      Сала: _______________________________________________________;</w:t>
      </w:r>
    </w:p>
    <w:p>
      <w:pPr>
        <w:spacing w:after="0"/>
        <w:ind w:left="0"/>
        <w:jc w:val="both"/>
      </w:pPr>
      <w:r>
        <w:rPr>
          <w:rFonts w:ascii="Times New Roman"/>
          <w:b w:val="false"/>
          <w:i w:val="false"/>
          <w:color w:val="000000"/>
          <w:sz w:val="28"/>
        </w:rPr>
        <w:t>
      Функционалдық міндеттер: ____________________________________;</w:t>
      </w:r>
    </w:p>
    <w:p>
      <w:pPr>
        <w:spacing w:after="0"/>
        <w:ind w:left="0"/>
        <w:jc w:val="both"/>
      </w:pPr>
      <w:r>
        <w:rPr>
          <w:rFonts w:ascii="Times New Roman"/>
          <w:b w:val="false"/>
          <w:i w:val="false"/>
          <w:color w:val="000000"/>
          <w:sz w:val="28"/>
        </w:rPr>
        <w:t>
      Осы кәсіп бойынша жалпы еңбек өтілі (жыл): _________________;</w:t>
      </w:r>
    </w:p>
    <w:p>
      <w:pPr>
        <w:spacing w:after="0"/>
        <w:ind w:left="0"/>
        <w:jc w:val="both"/>
      </w:pPr>
      <w:r>
        <w:rPr>
          <w:rFonts w:ascii="Times New Roman"/>
          <w:b w:val="false"/>
          <w:i w:val="false"/>
          <w:color w:val="000000"/>
          <w:sz w:val="28"/>
        </w:rPr>
        <w:t>
      Жұмыс кезеңі: ____ жылғы "__" ____ бастап __ жылғы "__" _______ дейін;</w:t>
      </w:r>
    </w:p>
    <w:p>
      <w:pPr>
        <w:spacing w:after="0"/>
        <w:ind w:left="0"/>
        <w:jc w:val="both"/>
      </w:pPr>
      <w:r>
        <w:rPr>
          <w:rFonts w:ascii="Times New Roman"/>
          <w:b w:val="false"/>
          <w:i w:val="false"/>
          <w:color w:val="000000"/>
          <w:sz w:val="28"/>
        </w:rPr>
        <w:t>
      Кәсібі бойынша жұмысқа орналасуға келісім: ____________________;</w:t>
      </w:r>
    </w:p>
    <w:p>
      <w:pPr>
        <w:spacing w:after="0"/>
        <w:ind w:left="0"/>
        <w:jc w:val="both"/>
      </w:pPr>
      <w:r>
        <w:rPr>
          <w:rFonts w:ascii="Times New Roman"/>
          <w:b w:val="false"/>
          <w:i w:val="false"/>
          <w:color w:val="000000"/>
          <w:sz w:val="28"/>
        </w:rPr>
        <w:t>
      6) Дағдылар туралы деректер:</w:t>
      </w:r>
    </w:p>
    <w:p>
      <w:pPr>
        <w:spacing w:after="0"/>
        <w:ind w:left="0"/>
        <w:jc w:val="both"/>
      </w:pPr>
      <w:r>
        <w:rPr>
          <w:rFonts w:ascii="Times New Roman"/>
          <w:b w:val="false"/>
          <w:i w:val="false"/>
          <w:color w:val="000000"/>
          <w:sz w:val="28"/>
        </w:rPr>
        <w:t>
      Хоббиі:______________________________________________________;</w:t>
      </w:r>
    </w:p>
    <w:p>
      <w:pPr>
        <w:spacing w:after="0"/>
        <w:ind w:left="0"/>
        <w:jc w:val="both"/>
      </w:pPr>
      <w:r>
        <w:rPr>
          <w:rFonts w:ascii="Times New Roman"/>
          <w:b w:val="false"/>
          <w:i w:val="false"/>
          <w:color w:val="000000"/>
          <w:sz w:val="28"/>
        </w:rPr>
        <w:t>
      Курстар, тренингтер, сертификаттар: ____________________________;</w:t>
      </w:r>
    </w:p>
    <w:p>
      <w:pPr>
        <w:spacing w:after="0"/>
        <w:ind w:left="0"/>
        <w:jc w:val="both"/>
      </w:pPr>
      <w:r>
        <w:rPr>
          <w:rFonts w:ascii="Times New Roman"/>
          <w:b w:val="false"/>
          <w:i w:val="false"/>
          <w:color w:val="000000"/>
          <w:sz w:val="28"/>
        </w:rPr>
        <w:t>
      Арнайы дағдылары: ____________________________________________;</w:t>
      </w:r>
    </w:p>
    <w:p>
      <w:pPr>
        <w:spacing w:after="0"/>
        <w:ind w:left="0"/>
        <w:jc w:val="both"/>
      </w:pPr>
      <w:r>
        <w:rPr>
          <w:rFonts w:ascii="Times New Roman"/>
          <w:b w:val="false"/>
          <w:i w:val="false"/>
          <w:color w:val="000000"/>
          <w:sz w:val="28"/>
        </w:rPr>
        <w:t>
      Жалпы дағдылары: ____________________________________________;</w:t>
      </w:r>
    </w:p>
    <w:p>
      <w:pPr>
        <w:spacing w:after="0"/>
        <w:ind w:left="0"/>
        <w:jc w:val="both"/>
      </w:pPr>
      <w:r>
        <w:rPr>
          <w:rFonts w:ascii="Times New Roman"/>
          <w:b w:val="false"/>
          <w:i w:val="false"/>
          <w:color w:val="000000"/>
          <w:sz w:val="28"/>
        </w:rPr>
        <w:t>
      Тілдерді білуі: _______________________________________________;</w:t>
      </w:r>
    </w:p>
    <w:p>
      <w:pPr>
        <w:spacing w:after="0"/>
        <w:ind w:left="0"/>
        <w:jc w:val="both"/>
      </w:pPr>
      <w:r>
        <w:rPr>
          <w:rFonts w:ascii="Times New Roman"/>
          <w:b w:val="false"/>
          <w:i w:val="false"/>
          <w:color w:val="000000"/>
          <w:sz w:val="28"/>
        </w:rPr>
        <w:t>
      7) Жүргізуші куәлігінің болуы туралы деректер: ___________________;</w:t>
      </w:r>
    </w:p>
    <w:p>
      <w:pPr>
        <w:spacing w:after="0"/>
        <w:ind w:left="0"/>
        <w:jc w:val="both"/>
      </w:pPr>
      <w:r>
        <w:rPr>
          <w:rFonts w:ascii="Times New Roman"/>
          <w:b w:val="false"/>
          <w:i w:val="false"/>
          <w:color w:val="000000"/>
          <w:sz w:val="28"/>
        </w:rPr>
        <w:t>
      8) Қосымша байланыс жасайтын адам (тегі, аты, әкесінің аты (бар болса),</w:t>
      </w:r>
    </w:p>
    <w:p>
      <w:pPr>
        <w:spacing w:after="0"/>
        <w:ind w:left="0"/>
        <w:jc w:val="both"/>
      </w:pPr>
      <w:r>
        <w:rPr>
          <w:rFonts w:ascii="Times New Roman"/>
          <w:b w:val="false"/>
          <w:i w:val="false"/>
          <w:color w:val="000000"/>
          <w:sz w:val="28"/>
        </w:rPr>
        <w:t>
      телефоны, e-mail адресі): ________________________________;</w:t>
      </w:r>
    </w:p>
    <w:p>
      <w:pPr>
        <w:spacing w:after="0"/>
        <w:ind w:left="0"/>
        <w:jc w:val="both"/>
      </w:pPr>
      <w:r>
        <w:rPr>
          <w:rFonts w:ascii="Times New Roman"/>
          <w:b w:val="false"/>
          <w:i w:val="false"/>
          <w:color w:val="000000"/>
          <w:sz w:val="28"/>
        </w:rPr>
        <w:t>
      9) Қосымша мәліметтер:</w:t>
      </w:r>
    </w:p>
    <w:p>
      <w:pPr>
        <w:spacing w:after="0"/>
        <w:ind w:left="0"/>
        <w:jc w:val="both"/>
      </w:pPr>
      <w:r>
        <w:rPr>
          <w:rFonts w:ascii="Times New Roman"/>
          <w:b w:val="false"/>
          <w:i w:val="false"/>
          <w:color w:val="000000"/>
          <w:sz w:val="28"/>
        </w:rPr>
        <w:t>
      Өтініш берушімен бірге тұратын 18 жасқа дейінгі балалар:</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Соттылығының болуы: ________________________________________;</w:t>
      </w:r>
    </w:p>
    <w:p>
      <w:pPr>
        <w:spacing w:after="0"/>
        <w:ind w:left="0"/>
        <w:jc w:val="both"/>
      </w:pPr>
      <w:r>
        <w:rPr>
          <w:rFonts w:ascii="Times New Roman"/>
          <w:b w:val="false"/>
          <w:i w:val="false"/>
          <w:color w:val="000000"/>
          <w:sz w:val="28"/>
        </w:rPr>
        <w:t>
      Өтініш берушінің мамандығының сұраныста болуы: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Өтініш беруші ие мамандықтар саны: ___________________________;</w:t>
      </w:r>
    </w:p>
    <w:p>
      <w:pPr>
        <w:spacing w:after="0"/>
        <w:ind w:left="0"/>
        <w:jc w:val="both"/>
      </w:pPr>
      <w:r>
        <w:rPr>
          <w:rFonts w:ascii="Times New Roman"/>
          <w:b w:val="false"/>
          <w:i w:val="false"/>
          <w:color w:val="000000"/>
          <w:sz w:val="28"/>
        </w:rPr>
        <w:t>
      Негізгі мамандығы бойынша жұмыс өтілі: ________________________;</w:t>
      </w:r>
    </w:p>
    <w:p>
      <w:pPr>
        <w:spacing w:after="0"/>
        <w:ind w:left="0"/>
        <w:jc w:val="both"/>
      </w:pPr>
      <w:r>
        <w:rPr>
          <w:rFonts w:ascii="Times New Roman"/>
          <w:b w:val="false"/>
          <w:i w:val="false"/>
          <w:color w:val="000000"/>
          <w:sz w:val="28"/>
        </w:rPr>
        <w:t>
      Жалпы жұмыс өтілі: __________________________________________;</w:t>
      </w:r>
    </w:p>
    <w:p>
      <w:pPr>
        <w:spacing w:after="0"/>
        <w:ind w:left="0"/>
        <w:jc w:val="both"/>
      </w:pPr>
      <w:r>
        <w:rPr>
          <w:rFonts w:ascii="Times New Roman"/>
          <w:b w:val="false"/>
          <w:i w:val="false"/>
          <w:color w:val="000000"/>
          <w:sz w:val="28"/>
        </w:rPr>
        <w:t>
      Соңғы жұмыс орнындағы жұмыс өтілі: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Ағымдағы жұмыссыздығының ұзақтығы: ________________________;</w:t>
      </w:r>
    </w:p>
    <w:p>
      <w:pPr>
        <w:spacing w:after="0"/>
        <w:ind w:left="0"/>
        <w:jc w:val="both"/>
      </w:pPr>
      <w:r>
        <w:rPr>
          <w:rFonts w:ascii="Times New Roman"/>
          <w:b w:val="false"/>
          <w:i w:val="false"/>
          <w:color w:val="000000"/>
          <w:sz w:val="28"/>
        </w:rPr>
        <w:t>
      Алдыңғы жұмыссыздығының кезеңі (ағымдағы жұмыссыздығына дейінгі):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Кәсіптік оқытудан өту кезеңі (кәсіптік даярлаудың, қайта даярлаудың және біліктілігін</w:t>
      </w:r>
    </w:p>
    <w:p>
      <w:pPr>
        <w:spacing w:after="0"/>
        <w:ind w:left="0"/>
        <w:jc w:val="both"/>
      </w:pPr>
      <w:r>
        <w:rPr>
          <w:rFonts w:ascii="Times New Roman"/>
          <w:b w:val="false"/>
          <w:i w:val="false"/>
          <w:color w:val="000000"/>
          <w:sz w:val="28"/>
        </w:rPr>
        <w:t>
      арттырудың қысқа мерзімді курстары): ____________________;</w:t>
      </w:r>
    </w:p>
    <w:p>
      <w:pPr>
        <w:spacing w:after="0"/>
        <w:ind w:left="0"/>
        <w:jc w:val="both"/>
      </w:pPr>
      <w:r>
        <w:rPr>
          <w:rFonts w:ascii="Times New Roman"/>
          <w:b w:val="false"/>
          <w:i w:val="false"/>
          <w:color w:val="000000"/>
          <w:sz w:val="28"/>
        </w:rPr>
        <w:t>
      Жұмыс іздеу дағдыларының болуы: ____________________________;</w:t>
      </w:r>
    </w:p>
    <w:p>
      <w:pPr>
        <w:spacing w:after="0"/>
        <w:ind w:left="0"/>
        <w:jc w:val="both"/>
      </w:pPr>
      <w:r>
        <w:rPr>
          <w:rFonts w:ascii="Times New Roman"/>
          <w:b w:val="false"/>
          <w:i w:val="false"/>
          <w:color w:val="000000"/>
          <w:sz w:val="28"/>
        </w:rPr>
        <w:t>
      Компьютерлік дағдылардың болуы: ___________________________;</w:t>
      </w:r>
    </w:p>
    <w:p>
      <w:pPr>
        <w:spacing w:after="0"/>
        <w:ind w:left="0"/>
        <w:jc w:val="both"/>
      </w:pPr>
      <w:r>
        <w:rPr>
          <w:rFonts w:ascii="Times New Roman"/>
          <w:b w:val="false"/>
          <w:i w:val="false"/>
          <w:color w:val="000000"/>
          <w:sz w:val="28"/>
        </w:rPr>
        <w:t>
      Жұмысқа орналасуға мотивация деңгейі: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19 маусымдағы</w:t>
            </w:r>
            <w:r>
              <w:br/>
            </w:r>
            <w:r>
              <w:rPr>
                <w:rFonts w:ascii="Times New Roman"/>
                <w:b w:val="false"/>
                <w:i w:val="false"/>
                <w:color w:val="000000"/>
                <w:sz w:val="20"/>
              </w:rPr>
              <w:t>№ 259 бұйрығына</w:t>
            </w:r>
            <w:r>
              <w:br/>
            </w:r>
            <w:r>
              <w:rPr>
                <w:rFonts w:ascii="Times New Roman"/>
                <w:b w:val="false"/>
                <w:i w:val="false"/>
                <w:color w:val="000000"/>
                <w:sz w:val="20"/>
              </w:rPr>
              <w:t>1-1 қосымша</w:t>
            </w:r>
          </w:p>
        </w:tc>
      </w:tr>
    </w:tbl>
    <w:p>
      <w:pPr>
        <w:spacing w:after="0"/>
        <w:ind w:left="0"/>
        <w:jc w:val="both"/>
      </w:pPr>
      <w:r>
        <w:rPr>
          <w:rFonts w:ascii="Times New Roman"/>
          <w:b w:val="false"/>
          <w:i w:val="false"/>
          <w:color w:val="ff0000"/>
          <w:sz w:val="28"/>
        </w:rPr>
        <w:t xml:space="preserve">
      Ескерту. Қағида 1-1-қосымшамен толықтырылды - ҚР Еңбек және халықты әлеуметтік қорғау министрінің м.а. 11.02.2022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тіркеу" мемлекеттік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Халықты жұмыспен қамту орталығы;</w:t>
            </w:r>
          </w:p>
          <w:p>
            <w:pPr>
              <w:spacing w:after="20"/>
              <w:ind w:left="20"/>
              <w:jc w:val="both"/>
            </w:pPr>
            <w:r>
              <w:rPr>
                <w:rFonts w:ascii="Times New Roman"/>
                <w:b w:val="false"/>
                <w:i w:val="false"/>
                <w:color w:val="000000"/>
                <w:sz w:val="20"/>
              </w:rPr>
              <w:t>
2) "Электрондық үкімет" веб-порталы: www. egov.kz (бұдан әрі – портал);</w:t>
            </w:r>
          </w:p>
          <w:p>
            <w:pPr>
              <w:spacing w:after="20"/>
              <w:ind w:left="20"/>
              <w:jc w:val="both"/>
            </w:pPr>
            <w:r>
              <w:rPr>
                <w:rFonts w:ascii="Times New Roman"/>
                <w:b w:val="false"/>
                <w:i w:val="false"/>
                <w:color w:val="000000"/>
                <w:sz w:val="20"/>
              </w:rPr>
              <w:t>
3) "Электрондық еңбек биржасы" мемлекеттік ақпараттық 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тіркеу туралы хабарлама не осы мемлекеттік көрсетілетін қызмет стандартының 9-тармағында көзделген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9.30-дан 18.30-ға дейін, түскі үзіліс сағат 13.00-ден 14:30-ға дейін;</w:t>
            </w:r>
          </w:p>
          <w:p>
            <w:pPr>
              <w:spacing w:after="20"/>
              <w:ind w:left="20"/>
              <w:jc w:val="both"/>
            </w:pPr>
            <w:r>
              <w:rPr>
                <w:rFonts w:ascii="Times New Roman"/>
                <w:b w:val="false"/>
                <w:i w:val="false"/>
                <w:color w:val="000000"/>
                <w:sz w:val="20"/>
              </w:rPr>
              <w:t>
2) Халықты жұмыспен қамту орталығында – Қазақстан Республикасының Еңбек кодексіне сәйкес демалыс және мереке күндерінен басқа,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тапсыру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он алты жасқа толмаған;</w:t>
            </w:r>
          </w:p>
          <w:p>
            <w:pPr>
              <w:spacing w:after="20"/>
              <w:ind w:left="20"/>
              <w:jc w:val="both"/>
            </w:pPr>
            <w:r>
              <w:rPr>
                <w:rFonts w:ascii="Times New Roman"/>
                <w:b w:val="false"/>
                <w:i w:val="false"/>
                <w:color w:val="000000"/>
                <w:sz w:val="20"/>
              </w:rPr>
              <w:t>
2) еңбек шарты бойынша жұмыс iстейтiн, оның ішінде жұмысты толық не толық емес жұмыс уақыты жағдайларында ақы үшiн орындайтын немесе табыс (кіріс) әкелетін, ақы төленетiн өзге де жұмысы бар;</w:t>
            </w:r>
          </w:p>
          <w:p>
            <w:pPr>
              <w:spacing w:after="20"/>
              <w:ind w:left="20"/>
              <w:jc w:val="both"/>
            </w:pPr>
            <w:r>
              <w:rPr>
                <w:rFonts w:ascii="Times New Roman"/>
                <w:b w:val="false"/>
                <w:i w:val="false"/>
                <w:color w:val="000000"/>
                <w:sz w:val="20"/>
              </w:rPr>
              <w:t xml:space="preserve">
3) "Қазақстан Республикасында зейнетақымен қамсыздандыру туралы" Қазақстан Республикасы Заңының </w:t>
            </w:r>
            <w:r>
              <w:rPr>
                <w:rFonts w:ascii="Times New Roman"/>
                <w:b w:val="false"/>
                <w:i w:val="false"/>
                <w:color w:val="000000"/>
                <w:sz w:val="20"/>
              </w:rPr>
              <w:t>11-бабының</w:t>
            </w:r>
            <w:r>
              <w:rPr>
                <w:rFonts w:ascii="Times New Roman"/>
                <w:b w:val="false"/>
                <w:i w:val="false"/>
                <w:color w:val="000000"/>
                <w:sz w:val="20"/>
              </w:rPr>
              <w:t xml:space="preserve"> 1-тармағында белгіленген зейнеткерлік жасқа толған;</w:t>
            </w:r>
          </w:p>
          <w:p>
            <w:pPr>
              <w:spacing w:after="20"/>
              <w:ind w:left="20"/>
              <w:jc w:val="both"/>
            </w:pPr>
            <w:r>
              <w:rPr>
                <w:rFonts w:ascii="Times New Roman"/>
                <w:b w:val="false"/>
                <w:i w:val="false"/>
                <w:color w:val="000000"/>
                <w:sz w:val="20"/>
              </w:rPr>
              <w:t>
4) жұмысы мен табысының (кірісінің) жоқ екендігі туралы көрінеу жалған мәліметтерді қамтитын құжаттарды, сондай-ақ басқа да анық емес мәліметтерді ұсынған адамдар;</w:t>
            </w:r>
          </w:p>
          <w:p>
            <w:pPr>
              <w:spacing w:after="20"/>
              <w:ind w:left="20"/>
              <w:jc w:val="both"/>
            </w:pPr>
            <w:r>
              <w:rPr>
                <w:rFonts w:ascii="Times New Roman"/>
                <w:b w:val="false"/>
                <w:i w:val="false"/>
                <w:color w:val="000000"/>
                <w:sz w:val="20"/>
              </w:rPr>
              <w:t xml:space="preserve">
5) "Халықты жұмыспен қамту туралы" Қазақстан Республикасы </w:t>
            </w:r>
            <w:r>
              <w:rPr>
                <w:rFonts w:ascii="Times New Roman"/>
                <w:b w:val="false"/>
                <w:i w:val="false"/>
                <w:color w:val="000000"/>
                <w:sz w:val="20"/>
              </w:rPr>
              <w:t>Заңына</w:t>
            </w:r>
            <w:r>
              <w:rPr>
                <w:rFonts w:ascii="Times New Roman"/>
                <w:b w:val="false"/>
                <w:i w:val="false"/>
                <w:color w:val="000000"/>
                <w:sz w:val="20"/>
              </w:rPr>
              <w:t xml:space="preserve"> сәйкес жұмыспен қамтуға жәрдемдесудің белсенді шараларына қатысуға үміткер студенттер мен жалпы білім беретін мектептердің жоғары сынып оқушылары жұмыссыз ретінде тіркелмейді.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www.enbek.gov.kz;</w:t>
            </w:r>
          </w:p>
          <w:p>
            <w:pPr>
              <w:spacing w:after="20"/>
              <w:ind w:left="20"/>
              <w:jc w:val="both"/>
            </w:pPr>
            <w:r>
              <w:rPr>
                <w:rFonts w:ascii="Times New Roman"/>
                <w:b w:val="false"/>
                <w:i w:val="false"/>
                <w:color w:val="000000"/>
                <w:sz w:val="20"/>
              </w:rPr>
              <w:t>
2) www.egov.kz порталда орналастырылған.</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www.enbek.gov.kz интернет-ресурсында көрсетілген;</w:t>
            </w:r>
          </w:p>
          <w:p>
            <w:pPr>
              <w:spacing w:after="20"/>
              <w:ind w:left="20"/>
              <w:jc w:val="both"/>
            </w:pPr>
            <w:r>
              <w:rPr>
                <w:rFonts w:ascii="Times New Roman"/>
                <w:b w:val="false"/>
                <w:i w:val="false"/>
                <w:color w:val="000000"/>
                <w:sz w:val="20"/>
              </w:rPr>
              <w:t>
3) "Электрондық еңбек биржасы" мемлекеттік ақпараттық порталы арқылы.</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жұмыссыздарды</w:t>
            </w:r>
            <w:r>
              <w:br/>
            </w:r>
            <w:r>
              <w:rPr>
                <w:rFonts w:ascii="Times New Roman"/>
                <w:b w:val="false"/>
                <w:i w:val="false"/>
                <w:color w:val="000000"/>
                <w:sz w:val="20"/>
              </w:rPr>
              <w:t>тіркеу және халықты</w:t>
            </w:r>
            <w:r>
              <w:br/>
            </w:r>
            <w:r>
              <w:rPr>
                <w:rFonts w:ascii="Times New Roman"/>
                <w:b w:val="false"/>
                <w:i w:val="false"/>
                <w:color w:val="000000"/>
                <w:sz w:val="20"/>
              </w:rPr>
              <w:t>жұмыспен қамту орталықтары</w:t>
            </w:r>
            <w:r>
              <w:br/>
            </w:r>
            <w:r>
              <w:rPr>
                <w:rFonts w:ascii="Times New Roman"/>
                <w:b w:val="false"/>
                <w:i w:val="false"/>
                <w:color w:val="000000"/>
                <w:sz w:val="20"/>
              </w:rPr>
              <w:t>көрсететін еңбек делдалдығын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 іздеп жүрген адам ретінде тіркеуден бас тарту туралы хабарлама</w:t>
      </w:r>
    </w:p>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м.а. 11.02.2022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w:t>
      </w:r>
    </w:p>
    <w:p>
      <w:pPr>
        <w:spacing w:after="0"/>
        <w:ind w:left="0"/>
        <w:jc w:val="both"/>
      </w:pPr>
      <w:r>
        <w:rPr>
          <w:rFonts w:ascii="Times New Roman"/>
          <w:b w:val="false"/>
          <w:i w:val="false"/>
          <w:color w:val="000000"/>
          <w:sz w:val="28"/>
        </w:rPr>
        <w:t>
      Заңының 5-бабы 1-тармағының 2) тармақшасына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Сізге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себебі бойынша мемлекеттік қызмет көрсетуден бас тартады.</w:t>
      </w:r>
    </w:p>
    <w:p>
      <w:pPr>
        <w:spacing w:after="0"/>
        <w:ind w:left="0"/>
        <w:jc w:val="both"/>
      </w:pPr>
      <w:r>
        <w:rPr>
          <w:rFonts w:ascii="Times New Roman"/>
          <w:b w:val="false"/>
          <w:i w:val="false"/>
          <w:color w:val="000000"/>
          <w:sz w:val="28"/>
        </w:rPr>
        <w:t>
      Берілген күні: 20___ жылғы "___" __________</w:t>
      </w:r>
    </w:p>
    <w:p>
      <w:pPr>
        <w:spacing w:after="0"/>
        <w:ind w:left="0"/>
        <w:jc w:val="both"/>
      </w:pPr>
      <w:r>
        <w:rPr>
          <w:rFonts w:ascii="Times New Roman"/>
          <w:b w:val="false"/>
          <w:i w:val="false"/>
          <w:color w:val="000000"/>
          <w:sz w:val="28"/>
        </w:rPr>
        <w:t>
      Халықты жұмыспен қамту орталығының маманы 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жұмыссыздарды</w:t>
            </w:r>
            <w:r>
              <w:br/>
            </w:r>
            <w:r>
              <w:rPr>
                <w:rFonts w:ascii="Times New Roman"/>
                <w:b w:val="false"/>
                <w:i w:val="false"/>
                <w:color w:val="000000"/>
                <w:sz w:val="20"/>
              </w:rPr>
              <w:t>тіркеу және халықты</w:t>
            </w:r>
            <w:r>
              <w:br/>
            </w:r>
            <w:r>
              <w:rPr>
                <w:rFonts w:ascii="Times New Roman"/>
                <w:b w:val="false"/>
                <w:i w:val="false"/>
                <w:color w:val="000000"/>
                <w:sz w:val="20"/>
              </w:rPr>
              <w:t>жұмыспен қамту орталықтары</w:t>
            </w:r>
            <w:r>
              <w:br/>
            </w:r>
            <w:r>
              <w:rPr>
                <w:rFonts w:ascii="Times New Roman"/>
                <w:b w:val="false"/>
                <w:i w:val="false"/>
                <w:color w:val="000000"/>
                <w:sz w:val="20"/>
              </w:rPr>
              <w:t>көрсететін еңбек делдалдығын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 іздеп жүрген адам ретінде тіркелгені туралы хабарлама</w:t>
      </w:r>
    </w:p>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м.а. 11.02.2022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 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"Халықты жұмыспен қамту туралы" Қазақстан Республикасы Заңының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13-бабына</w:t>
      </w:r>
      <w:r>
        <w:rPr>
          <w:rFonts w:ascii="Times New Roman"/>
          <w:b w:val="false"/>
          <w:i w:val="false"/>
          <w:color w:val="000000"/>
          <w:sz w:val="28"/>
        </w:rPr>
        <w:t xml:space="preserve"> сәйкес 20___ жылғы "___" ____________ бастап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халықты жұмыспен қамту орталығының атауы</w:t>
      </w:r>
    </w:p>
    <w:p>
      <w:pPr>
        <w:spacing w:after="0"/>
        <w:ind w:left="0"/>
        <w:jc w:val="both"/>
      </w:pPr>
      <w:r>
        <w:rPr>
          <w:rFonts w:ascii="Times New Roman"/>
          <w:b w:val="false"/>
          <w:i w:val="false"/>
          <w:color w:val="000000"/>
          <w:sz w:val="28"/>
        </w:rPr>
        <w:t>
      жұмыс іздеп жүрген адам ретінде тіркелдіңіз.</w:t>
      </w:r>
    </w:p>
    <w:p>
      <w:pPr>
        <w:spacing w:after="0"/>
        <w:ind w:left="0"/>
        <w:jc w:val="both"/>
      </w:pPr>
      <w:r>
        <w:rPr>
          <w:rFonts w:ascii="Times New Roman"/>
          <w:b w:val="false"/>
          <w:i w:val="false"/>
          <w:color w:val="000000"/>
          <w:sz w:val="28"/>
        </w:rPr>
        <w:t>
      Берілген күні: 20___ жылғы "___" __________.</w:t>
      </w:r>
    </w:p>
    <w:p>
      <w:pPr>
        <w:spacing w:after="0"/>
        <w:ind w:left="0"/>
        <w:jc w:val="both"/>
      </w:pPr>
      <w:r>
        <w:rPr>
          <w:rFonts w:ascii="Times New Roman"/>
          <w:b w:val="false"/>
          <w:i w:val="false"/>
          <w:color w:val="000000"/>
          <w:sz w:val="28"/>
        </w:rPr>
        <w:t>
      Халықты жұмыспен қамту орталығының маманы 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жұмыссыздарды</w:t>
            </w:r>
            <w:r>
              <w:br/>
            </w:r>
            <w:r>
              <w:rPr>
                <w:rFonts w:ascii="Times New Roman"/>
                <w:b w:val="false"/>
                <w:i w:val="false"/>
                <w:color w:val="000000"/>
                <w:sz w:val="20"/>
              </w:rPr>
              <w:t>тіркеу және халықты</w:t>
            </w:r>
            <w:r>
              <w:br/>
            </w:r>
            <w:r>
              <w:rPr>
                <w:rFonts w:ascii="Times New Roman"/>
                <w:b w:val="false"/>
                <w:i w:val="false"/>
                <w:color w:val="000000"/>
                <w:sz w:val="20"/>
              </w:rPr>
              <w:t>жұмыспен қамту орталықтары</w:t>
            </w:r>
            <w:r>
              <w:br/>
            </w:r>
            <w:r>
              <w:rPr>
                <w:rFonts w:ascii="Times New Roman"/>
                <w:b w:val="false"/>
                <w:i w:val="false"/>
                <w:color w:val="000000"/>
                <w:sz w:val="20"/>
              </w:rPr>
              <w:t>көрсететін еңбек делдалдығын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Жұмыссыз ретінде тіркелгені туралы хабарлама</w:t>
      </w:r>
    </w:p>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м.а. 11.02.2022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 _____________________________________________________________</w:t>
      </w:r>
    </w:p>
    <w:p>
      <w:pPr>
        <w:spacing w:after="0"/>
        <w:ind w:left="0"/>
        <w:jc w:val="both"/>
      </w:pPr>
      <w:r>
        <w:rPr>
          <w:rFonts w:ascii="Times New Roman"/>
          <w:b w:val="false"/>
          <w:i w:val="false"/>
          <w:color w:val="000000"/>
          <w:sz w:val="28"/>
        </w:rPr>
        <w:t>
      Тегі, аты, әкесінің аты (бор болса)</w:t>
      </w:r>
    </w:p>
    <w:p>
      <w:pPr>
        <w:spacing w:after="0"/>
        <w:ind w:left="0"/>
        <w:jc w:val="both"/>
      </w:pPr>
      <w:r>
        <w:rPr>
          <w:rFonts w:ascii="Times New Roman"/>
          <w:b w:val="false"/>
          <w:i w:val="false"/>
          <w:color w:val="000000"/>
          <w:sz w:val="28"/>
        </w:rPr>
        <w:t>
      "Халықты жұмыспен қамту туралы" Қазақстан Республикасы Заңының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14-бабына</w:t>
      </w:r>
      <w:r>
        <w:rPr>
          <w:rFonts w:ascii="Times New Roman"/>
          <w:b w:val="false"/>
          <w:i w:val="false"/>
          <w:color w:val="000000"/>
          <w:sz w:val="28"/>
        </w:rPr>
        <w:t xml:space="preserve"> сәйкес 20___ жылғы "___" ____________ бастап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халықты жұмыспен қамту мәсілелері жөніндегі жергілікті органның атауы</w:t>
      </w:r>
    </w:p>
    <w:p>
      <w:pPr>
        <w:spacing w:after="0"/>
        <w:ind w:left="0"/>
        <w:jc w:val="both"/>
      </w:pPr>
      <w:r>
        <w:rPr>
          <w:rFonts w:ascii="Times New Roman"/>
          <w:b w:val="false"/>
          <w:i w:val="false"/>
          <w:color w:val="000000"/>
          <w:sz w:val="28"/>
        </w:rPr>
        <w:t>
      жұмыссыз ретінде тіркелдіңіз.</w:t>
      </w:r>
    </w:p>
    <w:p>
      <w:pPr>
        <w:spacing w:after="0"/>
        <w:ind w:left="0"/>
        <w:jc w:val="both"/>
      </w:pPr>
      <w:r>
        <w:rPr>
          <w:rFonts w:ascii="Times New Roman"/>
          <w:b w:val="false"/>
          <w:i w:val="false"/>
          <w:color w:val="000000"/>
          <w:sz w:val="28"/>
        </w:rPr>
        <w:t>
      Берілген күні: 20___ жылғы "___" __________.</w:t>
      </w:r>
    </w:p>
    <w:p>
      <w:pPr>
        <w:spacing w:after="0"/>
        <w:ind w:left="0"/>
        <w:jc w:val="both"/>
      </w:pPr>
      <w:r>
        <w:rPr>
          <w:rFonts w:ascii="Times New Roman"/>
          <w:b w:val="false"/>
          <w:i w:val="false"/>
          <w:color w:val="000000"/>
          <w:sz w:val="28"/>
        </w:rPr>
        <w:t>
      Халықты жұмыспен қамту орталығының маманы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жұмыссыздарды</w:t>
            </w:r>
            <w:r>
              <w:br/>
            </w:r>
            <w:r>
              <w:rPr>
                <w:rFonts w:ascii="Times New Roman"/>
                <w:b w:val="false"/>
                <w:i w:val="false"/>
                <w:color w:val="000000"/>
                <w:sz w:val="20"/>
              </w:rPr>
              <w:t>тіркеу және халықты</w:t>
            </w:r>
            <w:r>
              <w:br/>
            </w:r>
            <w:r>
              <w:rPr>
                <w:rFonts w:ascii="Times New Roman"/>
                <w:b w:val="false"/>
                <w:i w:val="false"/>
                <w:color w:val="000000"/>
                <w:sz w:val="20"/>
              </w:rPr>
              <w:t>жұмыспен қамту орталықтары</w:t>
            </w:r>
            <w:r>
              <w:br/>
            </w:r>
            <w:r>
              <w:rPr>
                <w:rFonts w:ascii="Times New Roman"/>
                <w:b w:val="false"/>
                <w:i w:val="false"/>
                <w:color w:val="000000"/>
                <w:sz w:val="20"/>
              </w:rPr>
              <w:t>көрсететін еңбек делдалдығын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Жұмыссыз ретінде тіркеуден бас тарту туралы хабарлама</w:t>
      </w:r>
    </w:p>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м.а. 11.02.2022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5-бабы</w:t>
      </w:r>
      <w:r>
        <w:rPr>
          <w:rFonts w:ascii="Times New Roman"/>
          <w:b w:val="false"/>
          <w:i w:val="false"/>
          <w:color w:val="000000"/>
          <w:sz w:val="28"/>
        </w:rPr>
        <w:t xml:space="preserve"> 1-тармағының 2) тармақшасына сәйкес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Сізге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себебі бойынша мемлекеттік қызмет көрсетуден бас тартады.</w:t>
      </w:r>
    </w:p>
    <w:p>
      <w:pPr>
        <w:spacing w:after="0"/>
        <w:ind w:left="0"/>
        <w:jc w:val="both"/>
      </w:pPr>
      <w:r>
        <w:rPr>
          <w:rFonts w:ascii="Times New Roman"/>
          <w:b w:val="false"/>
          <w:i w:val="false"/>
          <w:color w:val="000000"/>
          <w:sz w:val="28"/>
        </w:rPr>
        <w:t>
      Берілген күні: 20___ жылғы "___" __________</w:t>
      </w:r>
    </w:p>
    <w:p>
      <w:pPr>
        <w:spacing w:after="0"/>
        <w:ind w:left="0"/>
        <w:jc w:val="both"/>
      </w:pPr>
      <w:r>
        <w:rPr>
          <w:rFonts w:ascii="Times New Roman"/>
          <w:b w:val="false"/>
          <w:i w:val="false"/>
          <w:color w:val="000000"/>
          <w:sz w:val="28"/>
        </w:rPr>
        <w:t>
      Халықты жұмыспен қамту орталығының маманы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орталықтары көрсететін еңбек</w:t>
            </w:r>
            <w:r>
              <w:br/>
            </w:r>
            <w:r>
              <w:rPr>
                <w:rFonts w:ascii="Times New Roman"/>
                <w:b w:val="false"/>
                <w:i w:val="false"/>
                <w:color w:val="000000"/>
                <w:sz w:val="20"/>
              </w:rPr>
              <w:t>делдалдығын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тіркеу туралы анықтама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жолдары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Жұмыссыз ретінде тіркеу туралы анықтама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өндіріп алынатын төлемнің мөлшері және Қазақстан Республикасының заңнамасында көрсетілген жағдайларда оларды өндіріп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(көрсетілетін қызметті алушы Қазақстан Республикасының заңнамасында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Жұмыс іздеп жүрген адамдарды, жұмыссыздарды тіркеу және халықты жұмыспен қамту орталықтары көрсететін еңбек делдалдығын жүзеге асыру қағидаларына 7-қосымшаға сәйкес электрондық нысандағы өтініш.</w:t>
            </w:r>
          </w:p>
          <w:p>
            <w:pPr>
              <w:spacing w:after="20"/>
              <w:ind w:left="20"/>
              <w:jc w:val="both"/>
            </w:pPr>
            <w:r>
              <w:rPr>
                <w:rFonts w:ascii="Times New Roman"/>
                <w:b w:val="false"/>
                <w:i w:val="false"/>
                <w:color w:val="000000"/>
                <w:sz w:val="20"/>
              </w:rPr>
              <w:t>
Порталда мемлекеттік қызмет нәтижесін алу күні көрсетілген өтінімді қабылдау туралы хабарлама көрсетілетін қызметі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тіркеуде болмаған жағдайда көрсетілетін қызметті беруші жұмыссыз ретінде тіркеу туралы анықтама беруден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түрде және Мемлекеттік корпорация арқылы көрсетудің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мәтебесі туралы ақпаратты қашықтықтан қол жеткізу режимінде порталдағы "жеке кабинеті",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орталықтары көрсететін еңбек</w:t>
            </w:r>
            <w:r>
              <w:br/>
            </w:r>
            <w:r>
              <w:rPr>
                <w:rFonts w:ascii="Times New Roman"/>
                <w:b w:val="false"/>
                <w:i w:val="false"/>
                <w:color w:val="000000"/>
                <w:sz w:val="20"/>
              </w:rPr>
              <w:t>делдалдығын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Жұмыспен қамту орталығы</w:t>
      </w:r>
    </w:p>
    <w:p>
      <w:pPr>
        <w:spacing w:after="0"/>
        <w:ind w:left="0"/>
        <w:jc w:val="both"/>
      </w:pPr>
      <w:r>
        <w:rPr>
          <w:rFonts w:ascii="Times New Roman"/>
          <w:b w:val="false"/>
          <w:i w:val="false"/>
          <w:color w:val="000000"/>
          <w:sz w:val="28"/>
        </w:rPr>
        <w:t>
      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Жұмыссыз ретінде тіркелгендігі туралы анықтама беруді сұраймын.</w:t>
      </w:r>
    </w:p>
    <w:p>
      <w:pPr>
        <w:spacing w:after="0"/>
        <w:ind w:left="0"/>
        <w:jc w:val="both"/>
      </w:pPr>
      <w:r>
        <w:rPr>
          <w:rFonts w:ascii="Times New Roman"/>
          <w:b w:val="false"/>
          <w:i w:val="false"/>
          <w:color w:val="000000"/>
          <w:sz w:val="28"/>
        </w:rPr>
        <w:t>
      Өтініш беруші туралы ақпарат:</w:t>
      </w:r>
    </w:p>
    <w:p>
      <w:pPr>
        <w:spacing w:after="0"/>
        <w:ind w:left="0"/>
        <w:jc w:val="both"/>
      </w:pPr>
      <w:r>
        <w:rPr>
          <w:rFonts w:ascii="Times New Roman"/>
          <w:b w:val="false"/>
          <w:i w:val="false"/>
          <w:color w:val="000000"/>
          <w:sz w:val="28"/>
        </w:rPr>
        <w:t>
      Өтініш берушінің тегі, аты, әкесінің аты (бар болса):____________________________;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 ____ жылғы "___" ______________ ________ (қолы)</w:t>
      </w:r>
    </w:p>
    <w:p>
      <w:pPr>
        <w:spacing w:after="0"/>
        <w:ind w:left="0"/>
        <w:jc w:val="both"/>
      </w:pPr>
      <w:r>
        <w:rPr>
          <w:rFonts w:ascii="Times New Roman"/>
          <w:b w:val="false"/>
          <w:i w:val="false"/>
          <w:color w:val="000000"/>
          <w:sz w:val="28"/>
        </w:rPr>
        <w:t>
      "Жұмыссыз ретінде тіркелгендігі туралы анықтама беру" мемлекеттік қызметін көрсету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Дәйексіз мәліметтер мен жалған құжаттарды ұсыну үшін жауапкершілік туралы ескертілді.</w:t>
      </w:r>
    </w:p>
    <w:p>
      <w:pPr>
        <w:spacing w:after="0"/>
        <w:ind w:left="0"/>
        <w:jc w:val="both"/>
      </w:pPr>
      <w:r>
        <w:rPr>
          <w:rFonts w:ascii="Times New Roman"/>
          <w:b w:val="false"/>
          <w:i w:val="false"/>
          <w:color w:val="000000"/>
          <w:sz w:val="28"/>
        </w:rPr>
        <w:t>
      Өтініш берушінің байланыс деректері: телефон ____________________________ E-mail: _______________________; 20___ жылғы "___" ____________;</w:t>
      </w:r>
    </w:p>
    <w:p>
      <w:pPr>
        <w:spacing w:after="0"/>
        <w:ind w:left="0"/>
        <w:jc w:val="both"/>
      </w:pPr>
      <w:r>
        <w:rPr>
          <w:rFonts w:ascii="Times New Roman"/>
          <w:b w:val="false"/>
          <w:i w:val="false"/>
          <w:color w:val="000000"/>
          <w:sz w:val="28"/>
        </w:rPr>
        <w:t>
      Өтініш берушінің қолы: 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өтініштің тіркелген күні: 20____жылғы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жұмыссыздарды</w:t>
            </w:r>
            <w:r>
              <w:br/>
            </w:r>
            <w:r>
              <w:rPr>
                <w:rFonts w:ascii="Times New Roman"/>
                <w:b w:val="false"/>
                <w:i w:val="false"/>
                <w:color w:val="000000"/>
                <w:sz w:val="20"/>
              </w:rPr>
              <w:t>тіркеу және халықты</w:t>
            </w:r>
            <w:r>
              <w:br/>
            </w:r>
            <w:r>
              <w:rPr>
                <w:rFonts w:ascii="Times New Roman"/>
                <w:b w:val="false"/>
                <w:i w:val="false"/>
                <w:color w:val="000000"/>
                <w:sz w:val="20"/>
              </w:rPr>
              <w:t>жұмыспен қамту орталықтары</w:t>
            </w:r>
            <w:r>
              <w:br/>
            </w:r>
            <w:r>
              <w:rPr>
                <w:rFonts w:ascii="Times New Roman"/>
                <w:b w:val="false"/>
                <w:i w:val="false"/>
                <w:color w:val="000000"/>
                <w:sz w:val="20"/>
              </w:rPr>
              <w:t>көрсететін еңбек делдалдығын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Жұмыссыз ретінде тіркеу туралы анықтама</w:t>
      </w:r>
    </w:p>
    <w:p>
      <w:pPr>
        <w:spacing w:after="0"/>
        <w:ind w:left="0"/>
        <w:jc w:val="both"/>
      </w:pPr>
      <w:r>
        <w:rPr>
          <w:rFonts w:ascii="Times New Roman"/>
          <w:b w:val="false"/>
          <w:i w:val="false"/>
          <w:color w:val="ff0000"/>
          <w:sz w:val="28"/>
        </w:rPr>
        <w:t xml:space="preserve">
      Ескерту. 8-қосымша жаңа редакцияда - ҚР Еңбек және халықты әлеуметтік қорғау министрінің м.а. 11.02.2022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14-бабына</w:t>
      </w:r>
    </w:p>
    <w:p>
      <w:pPr>
        <w:spacing w:after="0"/>
        <w:ind w:left="0"/>
        <w:jc w:val="both"/>
      </w:pPr>
      <w:r>
        <w:rPr>
          <w:rFonts w:ascii="Times New Roman"/>
          <w:b w:val="false"/>
          <w:i w:val="false"/>
          <w:color w:val="000000"/>
          <w:sz w:val="28"/>
        </w:rPr>
        <w:t>
      сәйкес 20___ жылғы "___" ____________ бастап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халықты жұмыспен қамту мәсілелері жөніндегі жергілікті органның атауы</w:t>
      </w:r>
    </w:p>
    <w:p>
      <w:pPr>
        <w:spacing w:after="0"/>
        <w:ind w:left="0"/>
        <w:jc w:val="both"/>
      </w:pPr>
      <w:r>
        <w:rPr>
          <w:rFonts w:ascii="Times New Roman"/>
          <w:b w:val="false"/>
          <w:i w:val="false"/>
          <w:color w:val="000000"/>
          <w:sz w:val="28"/>
        </w:rPr>
        <w:t>
      жұмыссыз ретінде тіркелген.</w:t>
      </w:r>
    </w:p>
    <w:p>
      <w:pPr>
        <w:spacing w:after="0"/>
        <w:ind w:left="0"/>
        <w:jc w:val="both"/>
      </w:pPr>
      <w:r>
        <w:rPr>
          <w:rFonts w:ascii="Times New Roman"/>
          <w:b w:val="false"/>
          <w:i w:val="false"/>
          <w:color w:val="000000"/>
          <w:sz w:val="28"/>
        </w:rPr>
        <w:t>
      Берілген күні: 20___ жылғы "___"__________</w:t>
      </w:r>
    </w:p>
    <w:p>
      <w:pPr>
        <w:spacing w:after="0"/>
        <w:ind w:left="0"/>
        <w:jc w:val="both"/>
      </w:pPr>
      <w:r>
        <w:rPr>
          <w:rFonts w:ascii="Times New Roman"/>
          <w:b w:val="false"/>
          <w:i w:val="false"/>
          <w:color w:val="000000"/>
          <w:sz w:val="28"/>
        </w:rPr>
        <w:t>
      Анықтаманың қолданылу мерзімі 20___ жылғы "___" __________ қоса</w:t>
      </w:r>
    </w:p>
    <w:p>
      <w:pPr>
        <w:spacing w:after="0"/>
        <w:ind w:left="0"/>
        <w:jc w:val="both"/>
      </w:pPr>
      <w:r>
        <w:rPr>
          <w:rFonts w:ascii="Times New Roman"/>
          <w:b w:val="false"/>
          <w:i w:val="false"/>
          <w:color w:val="000000"/>
          <w:sz w:val="28"/>
        </w:rPr>
        <w:t>
      алғанға дейін.</w:t>
      </w:r>
    </w:p>
    <w:p>
      <w:pPr>
        <w:spacing w:after="0"/>
        <w:ind w:left="0"/>
        <w:jc w:val="both"/>
      </w:pPr>
      <w:r>
        <w:rPr>
          <w:rFonts w:ascii="Times New Roman"/>
          <w:b w:val="false"/>
          <w:i w:val="false"/>
          <w:color w:val="000000"/>
          <w:sz w:val="28"/>
        </w:rPr>
        <w:t>
      Халықты жұмыспен қамту орталығының маманы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орталықтары көрсететін еңбек</w:t>
            </w:r>
            <w:r>
              <w:br/>
            </w:r>
            <w:r>
              <w:rPr>
                <w:rFonts w:ascii="Times New Roman"/>
                <w:b w:val="false"/>
                <w:i w:val="false"/>
                <w:color w:val="000000"/>
                <w:sz w:val="20"/>
              </w:rPr>
              <w:t>делдалдығын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қаланың, республикалық маңызы бар қаланың, астананың, ауданның халықты жұмыспен </w:t>
      </w:r>
    </w:p>
    <w:p>
      <w:pPr>
        <w:spacing w:after="0"/>
        <w:ind w:left="0"/>
        <w:jc w:val="both"/>
      </w:pPr>
      <w:r>
        <w:rPr>
          <w:rFonts w:ascii="Times New Roman"/>
          <w:b w:val="false"/>
          <w:i w:val="false"/>
          <w:color w:val="000000"/>
          <w:sz w:val="28"/>
        </w:rPr>
        <w:t>
      қамту орталығының атауы</w:t>
      </w:r>
    </w:p>
    <w:p>
      <w:pPr>
        <w:spacing w:after="0"/>
        <w:ind w:left="0"/>
        <w:jc w:val="left"/>
      </w:pPr>
      <w:r>
        <w:rPr>
          <w:rFonts w:ascii="Times New Roman"/>
          <w:b/>
          <w:i w:val="false"/>
          <w:color w:val="000000"/>
        </w:rPr>
        <w:t xml:space="preserve"> ЖҰМЫСҚА ОРНАЛАСТЫРУДЫҢ ЖЕКЕ ЖОСПАРЫ</w:t>
      </w:r>
    </w:p>
    <w:p>
      <w:pPr>
        <w:spacing w:after="0"/>
        <w:ind w:left="0"/>
        <w:jc w:val="both"/>
      </w:pPr>
      <w:r>
        <w:rPr>
          <w:rFonts w:ascii="Times New Roman"/>
          <w:b w:val="false"/>
          <w:i w:val="false"/>
          <w:color w:val="000000"/>
          <w:sz w:val="28"/>
        </w:rPr>
        <w:t xml:space="preserve">
      1. ЖҰМЫССЫЗ ТУРАЛЫ АҚПАРАТ </w:t>
      </w:r>
    </w:p>
    <w:p>
      <w:pPr>
        <w:spacing w:after="0"/>
        <w:ind w:left="0"/>
        <w:jc w:val="both"/>
      </w:pPr>
      <w:r>
        <w:rPr>
          <w:rFonts w:ascii="Times New Roman"/>
          <w:b w:val="false"/>
          <w:i w:val="false"/>
          <w:color w:val="000000"/>
          <w:sz w:val="28"/>
        </w:rPr>
        <w:t>
      Жұмыссыз_______________________________________________________________________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толық </w:t>
      </w:r>
    </w:p>
    <w:p>
      <w:pPr>
        <w:spacing w:after="0"/>
        <w:ind w:left="0"/>
        <w:jc w:val="both"/>
      </w:pPr>
      <w:r>
        <w:rPr>
          <w:rFonts w:ascii="Times New Roman"/>
          <w:b w:val="false"/>
          <w:i w:val="false"/>
          <w:color w:val="000000"/>
          <w:sz w:val="28"/>
        </w:rPr>
        <w:t>
      Жұмыссыз ретінде тіркеу күні______________________________________________________</w:t>
      </w:r>
    </w:p>
    <w:p>
      <w:pPr>
        <w:spacing w:after="0"/>
        <w:ind w:left="0"/>
        <w:jc w:val="both"/>
      </w:pPr>
      <w:r>
        <w:rPr>
          <w:rFonts w:ascii="Times New Roman"/>
          <w:b w:val="false"/>
          <w:i w:val="false"/>
          <w:color w:val="000000"/>
          <w:sz w:val="28"/>
        </w:rPr>
        <w:t>
      Мақсаты________________________________________________________________________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__________________________________________________________________________</w:t>
      </w:r>
    </w:p>
    <w:p>
      <w:pPr>
        <w:spacing w:after="0"/>
        <w:ind w:left="0"/>
        <w:jc w:val="both"/>
      </w:pPr>
      <w:r>
        <w:rPr>
          <w:rFonts w:ascii="Times New Roman"/>
          <w:b w:val="false"/>
          <w:i w:val="false"/>
          <w:color w:val="000000"/>
          <w:sz w:val="28"/>
        </w:rPr>
        <w:t>
      Мамандығы (кәсібі)_______________________________________________________________</w:t>
      </w:r>
    </w:p>
    <w:p>
      <w:pPr>
        <w:spacing w:after="0"/>
        <w:ind w:left="0"/>
        <w:jc w:val="both"/>
      </w:pPr>
      <w:r>
        <w:rPr>
          <w:rFonts w:ascii="Times New Roman"/>
          <w:b w:val="false"/>
          <w:i w:val="false"/>
          <w:color w:val="000000"/>
          <w:sz w:val="28"/>
        </w:rPr>
        <w:t>
      2. ІС-ӘРЕКЕТ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кәсіптік бағдарлау жүргізу</w:t>
            </w:r>
          </w:p>
          <w:p>
            <w:pPr>
              <w:spacing w:after="20"/>
              <w:ind w:left="20"/>
              <w:jc w:val="both"/>
            </w:pPr>
            <w:r>
              <w:rPr>
                <w:rFonts w:ascii="Times New Roman"/>
                <w:b w:val="false"/>
                <w:i w:val="false"/>
                <w:color w:val="000000"/>
                <w:sz w:val="20"/>
              </w:rPr>
              <w:t>
1) кәсіп таңдау және жұмыс орны бойынша консультация беру, кәсіптік бағдарлау тестісінен өту;</w:t>
            </w:r>
          </w:p>
          <w:p>
            <w:pPr>
              <w:spacing w:after="20"/>
              <w:ind w:left="20"/>
              <w:jc w:val="both"/>
            </w:pPr>
            <w:r>
              <w:rPr>
                <w:rFonts w:ascii="Times New Roman"/>
                <w:b w:val="false"/>
                <w:i w:val="false"/>
                <w:color w:val="000000"/>
                <w:sz w:val="20"/>
              </w:rPr>
              <w:t>
2) еңбек нарығының ахуалы, мамандығы бойынша жұмысқа орналасу немесе оқудан өту мүмкіндігі туралы хабардар ету.</w:t>
            </w:r>
          </w:p>
          <w:p>
            <w:pPr>
              <w:spacing w:after="20"/>
              <w:ind w:left="20"/>
              <w:jc w:val="both"/>
            </w:pPr>
            <w:r>
              <w:rPr>
                <w:rFonts w:ascii="Times New Roman"/>
                <w:b w:val="false"/>
                <w:i w:val="false"/>
                <w:color w:val="000000"/>
                <w:sz w:val="20"/>
              </w:rPr>
              <w:t>
Еңбек делдалдығы жөніндегі іс-шаралар</w:t>
            </w:r>
          </w:p>
          <w:p>
            <w:pPr>
              <w:spacing w:after="20"/>
              <w:ind w:left="20"/>
              <w:jc w:val="both"/>
            </w:pPr>
            <w:r>
              <w:rPr>
                <w:rFonts w:ascii="Times New Roman"/>
                <w:b w:val="false"/>
                <w:i w:val="false"/>
                <w:color w:val="000000"/>
                <w:sz w:val="20"/>
              </w:rPr>
              <w:t>
1) жұмыспен қамту орталығының дерекқорда бос жұмыс орындарының (бос орындардың) болуы туралы хабардар етуі;</w:t>
            </w:r>
          </w:p>
          <w:p>
            <w:pPr>
              <w:spacing w:after="20"/>
              <w:ind w:left="20"/>
              <w:jc w:val="both"/>
            </w:pPr>
            <w:r>
              <w:rPr>
                <w:rFonts w:ascii="Times New Roman"/>
                <w:b w:val="false"/>
                <w:i w:val="false"/>
                <w:color w:val="000000"/>
                <w:sz w:val="20"/>
              </w:rPr>
              <w:t>
2) ізденушінің Электрондық еңбек биржасы (www.enbek.kz) арқылы жұмыс іздестіруі;</w:t>
            </w:r>
          </w:p>
          <w:p>
            <w:pPr>
              <w:spacing w:after="20"/>
              <w:ind w:left="20"/>
              <w:jc w:val="both"/>
            </w:pPr>
            <w:r>
              <w:rPr>
                <w:rFonts w:ascii="Times New Roman"/>
                <w:b w:val="false"/>
                <w:i w:val="false"/>
                <w:color w:val="000000"/>
                <w:sz w:val="20"/>
              </w:rPr>
              <w:t>
3) ізденушінің жұмыспен қамтудың жекеше агенттіктері және жұмысқа орналастыру бойынша интернет-алаңдар арқылы жұмыс іздестіруі;</w:t>
            </w:r>
          </w:p>
          <w:p>
            <w:pPr>
              <w:spacing w:after="20"/>
              <w:ind w:left="20"/>
              <w:jc w:val="both"/>
            </w:pPr>
            <w:r>
              <w:rPr>
                <w:rFonts w:ascii="Times New Roman"/>
                <w:b w:val="false"/>
                <w:i w:val="false"/>
                <w:color w:val="000000"/>
                <w:sz w:val="20"/>
              </w:rPr>
              <w:t>
4) жұмыс берушілермен әңгімелесуге бару.</w:t>
            </w:r>
          </w:p>
          <w:p>
            <w:pPr>
              <w:spacing w:after="20"/>
              <w:ind w:left="20"/>
              <w:jc w:val="both"/>
            </w:pPr>
            <w:r>
              <w:rPr>
                <w:rFonts w:ascii="Times New Roman"/>
                <w:b w:val="false"/>
                <w:i w:val="false"/>
                <w:color w:val="000000"/>
                <w:sz w:val="20"/>
              </w:rPr>
              <w:t>
Жұмыспен қамтуға жәрдемдесудің белсенді шаралары</w:t>
            </w:r>
          </w:p>
          <w:p>
            <w:pPr>
              <w:spacing w:after="20"/>
              <w:ind w:left="20"/>
              <w:jc w:val="both"/>
            </w:pPr>
            <w:r>
              <w:rPr>
                <w:rFonts w:ascii="Times New Roman"/>
                <w:b w:val="false"/>
                <w:i w:val="false"/>
                <w:color w:val="000000"/>
                <w:sz w:val="20"/>
              </w:rPr>
              <w:t>
1) кәсіптік оқытуға қатысу (даярлау, қайта даярлау және біліктілігін арттыру);</w:t>
            </w:r>
          </w:p>
          <w:p>
            <w:pPr>
              <w:spacing w:after="20"/>
              <w:ind w:left="20"/>
              <w:jc w:val="both"/>
            </w:pPr>
            <w:r>
              <w:rPr>
                <w:rFonts w:ascii="Times New Roman"/>
                <w:b w:val="false"/>
                <w:i w:val="false"/>
                <w:color w:val="000000"/>
                <w:sz w:val="20"/>
              </w:rPr>
              <w:t>
2) әлеуметтік жұмыс орындарындағы жұмыс;</w:t>
            </w:r>
          </w:p>
          <w:p>
            <w:pPr>
              <w:spacing w:after="20"/>
              <w:ind w:left="20"/>
              <w:jc w:val="both"/>
            </w:pPr>
            <w:r>
              <w:rPr>
                <w:rFonts w:ascii="Times New Roman"/>
                <w:b w:val="false"/>
                <w:i w:val="false"/>
                <w:color w:val="000000"/>
                <w:sz w:val="20"/>
              </w:rPr>
              <w:t>
3) жастар практикасынан өту;</w:t>
            </w:r>
          </w:p>
          <w:p>
            <w:pPr>
              <w:spacing w:after="20"/>
              <w:ind w:left="20"/>
              <w:jc w:val="both"/>
            </w:pPr>
            <w:r>
              <w:rPr>
                <w:rFonts w:ascii="Times New Roman"/>
                <w:b w:val="false"/>
                <w:i w:val="false"/>
                <w:color w:val="000000"/>
                <w:sz w:val="20"/>
              </w:rPr>
              <w:t>
4) кәсіпкерлік бастамаға жәрдемдесу;</w:t>
            </w:r>
          </w:p>
          <w:p>
            <w:pPr>
              <w:spacing w:after="20"/>
              <w:ind w:left="20"/>
              <w:jc w:val="both"/>
            </w:pPr>
            <w:r>
              <w:rPr>
                <w:rFonts w:ascii="Times New Roman"/>
                <w:b w:val="false"/>
                <w:i w:val="false"/>
                <w:color w:val="000000"/>
                <w:sz w:val="20"/>
              </w:rPr>
              <w:t>
5) қоғамдық жұмыстарға қатысу.</w:t>
            </w:r>
          </w:p>
          <w:p>
            <w:pPr>
              <w:spacing w:after="20"/>
              <w:ind w:left="20"/>
              <w:jc w:val="both"/>
            </w:pPr>
            <w:r>
              <w:rPr>
                <w:rFonts w:ascii="Times New Roman"/>
                <w:b w:val="false"/>
                <w:i w:val="false"/>
                <w:color w:val="000000"/>
                <w:sz w:val="20"/>
              </w:rPr>
              <w:t>
Жұмыссыздарға әлеуметтік көмек көрсету</w:t>
            </w:r>
          </w:p>
          <w:p>
            <w:pPr>
              <w:spacing w:after="20"/>
              <w:ind w:left="20"/>
              <w:jc w:val="both"/>
            </w:pPr>
            <w:r>
              <w:rPr>
                <w:rFonts w:ascii="Times New Roman"/>
                <w:b w:val="false"/>
                <w:i w:val="false"/>
                <w:color w:val="000000"/>
                <w:sz w:val="20"/>
              </w:rPr>
              <w:t>
1) жұмыссыздарға Мемлекеттік әлеуметтік сақтандыру қорынан жұмысынан айырылу жағдайына берілетін әлеуметтік төлемдер;</w:t>
            </w:r>
          </w:p>
          <w:p>
            <w:pPr>
              <w:spacing w:after="20"/>
              <w:ind w:left="20"/>
              <w:jc w:val="both"/>
            </w:pPr>
            <w:r>
              <w:rPr>
                <w:rFonts w:ascii="Times New Roman"/>
                <w:b w:val="false"/>
                <w:i w:val="false"/>
                <w:color w:val="000000"/>
                <w:sz w:val="20"/>
              </w:rPr>
              <w:t>
2) атаулы әлеуметтік көмек көрсету.</w:t>
            </w:r>
          </w:p>
          <w:p>
            <w:pPr>
              <w:spacing w:after="20"/>
              <w:ind w:left="20"/>
              <w:jc w:val="both"/>
            </w:pPr>
            <w:r>
              <w:rPr>
                <w:rFonts w:ascii="Times New Roman"/>
                <w:b w:val="false"/>
                <w:i w:val="false"/>
                <w:color w:val="000000"/>
                <w:sz w:val="20"/>
              </w:rPr>
              <w:t>
Жұмыс іздестіру дағдыларын жақсарту жөніндегі іс-шаралар</w:t>
            </w:r>
          </w:p>
          <w:p>
            <w:pPr>
              <w:spacing w:after="20"/>
              <w:ind w:left="20"/>
              <w:jc w:val="both"/>
            </w:pPr>
            <w:r>
              <w:rPr>
                <w:rFonts w:ascii="Times New Roman"/>
                <w:b w:val="false"/>
                <w:i w:val="false"/>
                <w:color w:val="000000"/>
                <w:sz w:val="20"/>
              </w:rPr>
              <w:t>
1) белсенді жұмыс іздестіру, жұмыс берушімен әңгімелесуден өту және т.б. негіздеріне оқыту курстарына бару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ЖҰМЫСПЕН ҚАМТУ ОРТАЛЫҒЫМЕН ӨЗАРА ІС-ӘРЕКЕТ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w:t>
            </w:r>
          </w:p>
        </w:tc>
      </w:tr>
    </w:tbl>
    <w:p>
      <w:pPr>
        <w:spacing w:after="0"/>
        <w:ind w:left="0"/>
        <w:jc w:val="both"/>
      </w:pPr>
      <w:r>
        <w:rPr>
          <w:rFonts w:ascii="Times New Roman"/>
          <w:b w:val="false"/>
          <w:i w:val="false"/>
          <w:color w:val="000000"/>
          <w:sz w:val="28"/>
        </w:rPr>
        <w:t>
      Жұмысқа орналастырудың жеке жоспары 20___жылғы "__"________ дейін қолданылады</w:t>
      </w:r>
    </w:p>
    <w:p>
      <w:pPr>
        <w:spacing w:after="0"/>
        <w:ind w:left="0"/>
        <w:jc w:val="both"/>
      </w:pPr>
      <w:r>
        <w:rPr>
          <w:rFonts w:ascii="Times New Roman"/>
          <w:b w:val="false"/>
          <w:i w:val="false"/>
          <w:color w:val="000000"/>
          <w:sz w:val="28"/>
        </w:rPr>
        <w:t>
      Халықты жұмыспен қамту орталығының маманы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
(жұмыссыз адамның тегі, аты, әкесінің аты, (бар болса) _______________________________ </w:t>
            </w:r>
          </w:p>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
Мобильді телефон: </w:t>
            </w:r>
          </w:p>
          <w:p>
            <w:pPr>
              <w:spacing w:after="20"/>
              <w:ind w:left="20"/>
              <w:jc w:val="both"/>
            </w:pPr>
            <w:r>
              <w:rPr>
                <w:rFonts w:ascii="Times New Roman"/>
                <w:b w:val="false"/>
                <w:i w:val="false"/>
                <w:color w:val="000000"/>
                <w:sz w:val="20"/>
              </w:rPr>
              <w:t xml:space="preserve">
Электрондық пошта (бар болса) </w:t>
            </w:r>
          </w:p>
          <w:p>
            <w:pPr>
              <w:spacing w:after="20"/>
              <w:ind w:left="20"/>
              <w:jc w:val="both"/>
            </w:pPr>
            <w:r>
              <w:rPr>
                <w:rFonts w:ascii="Times New Roman"/>
                <w:b w:val="false"/>
                <w:i w:val="false"/>
                <w:color w:val="000000"/>
                <w:sz w:val="20"/>
              </w:rPr>
              <w:t>
20..… жылғы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
(тегі, аты, әкесінің аты, (бар болса) ________________________________ </w:t>
            </w:r>
          </w:p>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
Байланыс телефоны: </w:t>
            </w:r>
          </w:p>
          <w:p>
            <w:pPr>
              <w:spacing w:after="20"/>
              <w:ind w:left="20"/>
              <w:jc w:val="both"/>
            </w:pPr>
            <w:r>
              <w:rPr>
                <w:rFonts w:ascii="Times New Roman"/>
                <w:b w:val="false"/>
                <w:i w:val="false"/>
                <w:color w:val="000000"/>
                <w:sz w:val="20"/>
              </w:rPr>
              <w:t>
Электрондық пошта: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жылғы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