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747f" w14:textId="8d17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14 маусымдағы № 272 бұйрығы. Қазақстан Республикасының Әділет министрлігінде 2018 жылғы 12 шілдеде № 17182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5191 болып тіркелген, "Заң газеті" газетінің 2008 жылғы 30 мамырдағы № 81 (1307)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"13-2. Формативті бағалау нәтижелері басып шығару мен одан әрі сақтауды талап етпейді.</w:t>
      </w:r>
    </w:p>
    <w:bookmarkEnd w:id="3"/>
    <w:p>
      <w:pPr>
        <w:spacing w:after="0"/>
        <w:ind w:left="0"/>
        <w:jc w:val="both"/>
      </w:pPr>
      <w:r>
        <w:rPr>
          <w:rFonts w:ascii="Times New Roman"/>
          <w:b w:val="false"/>
          <w:i w:val="false"/>
          <w:color w:val="000000"/>
          <w:sz w:val="28"/>
        </w:rPr>
        <w:t>
      Формативті бағалаудың нәтижелерін ұсыну білім алушылармен орындалған жұмыстарда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"14-2. БЖБ үшін максималды балды, БЖБ өткізу нысаны (бақылау, практикалық немесе шығармашылық жұмыс, жоба, ауызша сұрау, эссе) мен сабағын және БЖБ орындау уақыты реттелмейді. </w:t>
      </w:r>
    </w:p>
    <w:bookmarkEnd w:id="4"/>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"14-6. Пәндердің күрделілік деңгейін есепке ала отырып, бір күнде үштен артық емес тоқсандық жиынтық бағалау жүргізуге болады. Олар тоқсан аяқталатын соңғы күні жүргізілмейді.";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"24.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"27.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7"/>
    <w:p>
      <w:pPr>
        <w:spacing w:after="0"/>
        <w:ind w:left="0"/>
        <w:jc w:val="both"/>
      </w:pPr>
      <w:r>
        <w:rPr>
          <w:rFonts w:ascii="Times New Roman"/>
          <w:b w:val="false"/>
          <w:i w:val="false"/>
          <w:color w:val="000000"/>
          <w:sz w:val="28"/>
        </w:rPr>
        <w:t xml:space="preserve">
      Оқу жылының қорытындысы бойынша аралық аттестаттау жүргізілмейді. </w:t>
      </w:r>
    </w:p>
    <w:bookmarkStart w:name="z14" w:id="8"/>
    <w:p>
      <w:pPr>
        <w:spacing w:after="0"/>
        <w:ind w:left="0"/>
        <w:jc w:val="both"/>
      </w:pPr>
      <w:r>
        <w:rPr>
          <w:rFonts w:ascii="Times New Roman"/>
          <w:b w:val="false"/>
          <w:i w:val="false"/>
          <w:color w:val="000000"/>
          <w:sz w:val="28"/>
        </w:rPr>
        <w:t>
      28.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8"/>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xml:space="preserve">
      Үш немесе одан да көп пәннен "2" бағасын алған 2-8 (9) және 10 (11) сынып білім алушылары қайта оқуға орнында қалдырылады. </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bookmarkStart w:name="z15" w:id="9"/>
    <w:p>
      <w:pPr>
        <w:spacing w:after="0"/>
        <w:ind w:left="0"/>
        <w:jc w:val="both"/>
      </w:pPr>
      <w:r>
        <w:rPr>
          <w:rFonts w:ascii="Times New Roman"/>
          <w:b w:val="false"/>
          <w:i w:val="false"/>
          <w:color w:val="000000"/>
          <w:sz w:val="28"/>
        </w:rPr>
        <w:t>
      29.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9"/>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"57.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bookmarkStart w:name="z17" w:id="10"/>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оқу орнынан кейінгі білім беру ұйымдарындағы білім алушылардың үлгерімін ағымдағы бақылау, аралық және қорытынды аттестаттау жүргізудің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0"/>
    <w:bookmarkStart w:name="z18" w:id="11"/>
    <w:p>
      <w:pPr>
        <w:spacing w:after="0"/>
        <w:ind w:left="0"/>
        <w:jc w:val="both"/>
      </w:pPr>
      <w:r>
        <w:rPr>
          <w:rFonts w:ascii="Times New Roman"/>
          <w:b w:val="false"/>
          <w:i w:val="false"/>
          <w:color w:val="000000"/>
          <w:sz w:val="28"/>
        </w:rPr>
        <w:t xml:space="preserve">
      көрсетілген бұйрықпен бекітілген Жоғары оқу орындарында білім алушылардың үлгерімін ағымдағы бақылау,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Start w:name="z21" w:id="12"/>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Қазақстан Республикасының заңнамасында белгіленген тәртiппен:</w:t>
      </w:r>
    </w:p>
    <w:bookmarkEnd w:id="12"/>
    <w:bookmarkStart w:name="z22" w:id="13"/>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13"/>
    <w:bookmarkStart w:name="z23" w:id="1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тіркеуден өткеннен кейін күнтізбелік он күн ішінде оның қағаз және электронды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4"/>
    <w:bookmarkStart w:name="z24" w:id="15"/>
    <w:p>
      <w:pPr>
        <w:spacing w:after="0"/>
        <w:ind w:left="0"/>
        <w:jc w:val="both"/>
      </w:pPr>
      <w:r>
        <w:rPr>
          <w:rFonts w:ascii="Times New Roman"/>
          <w:b w:val="false"/>
          <w:i w:val="false"/>
          <w:color w:val="000000"/>
          <w:sz w:val="28"/>
        </w:rPr>
        <w:t>
      3) осы бұйрықты ресми жарияланғаннан кейін Қазақстан Республикасы Білім және ғылым министрлігінің ресми интернет-ресурсында орналастыруды;</w:t>
      </w:r>
    </w:p>
    <w:bookmarkEnd w:id="15"/>
    <w:bookmarkStart w:name="z25" w:id="1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16"/>
    <w:bookmarkStart w:name="z26" w:id="17"/>
    <w:p>
      <w:pPr>
        <w:spacing w:after="0"/>
        <w:ind w:left="0"/>
        <w:jc w:val="both"/>
      </w:pPr>
      <w:r>
        <w:rPr>
          <w:rFonts w:ascii="Times New Roman"/>
          <w:b w:val="false"/>
          <w:i w:val="false"/>
          <w:color w:val="000000"/>
          <w:sz w:val="28"/>
        </w:rPr>
        <w:t>
      5) осы бұйрықты облыстардың, Астана және Алматы қалалары білім басқармаларының назарына жеткізуді қамтамасыз етсін.</w:t>
      </w:r>
    </w:p>
    <w:bookmarkEnd w:id="17"/>
    <w:bookmarkStart w:name="z27" w:id="1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8"/>
    <w:bookmarkStart w:name="z28"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______________Ө. Шөкеев</w:t>
      </w:r>
    </w:p>
    <w:p>
      <w:pPr>
        <w:spacing w:after="0"/>
        <w:ind w:left="0"/>
        <w:jc w:val="both"/>
      </w:pPr>
      <w:r>
        <w:rPr>
          <w:rFonts w:ascii="Times New Roman"/>
          <w:b w:val="false"/>
          <w:i w:val="false"/>
          <w:color w:val="000000"/>
          <w:sz w:val="28"/>
        </w:rPr>
        <w:t>
      2018 жылғы "____"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______________А. Мұхамедиұлы</w:t>
      </w:r>
    </w:p>
    <w:p>
      <w:pPr>
        <w:spacing w:after="0"/>
        <w:ind w:left="0"/>
        <w:jc w:val="both"/>
      </w:pPr>
      <w:r>
        <w:rPr>
          <w:rFonts w:ascii="Times New Roman"/>
          <w:b w:val="false"/>
          <w:i w:val="false"/>
          <w:color w:val="000000"/>
          <w:sz w:val="28"/>
        </w:rPr>
        <w:t>
      2018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272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бұйрығымен</w:t>
            </w:r>
            <w:r>
              <w:br/>
            </w:r>
            <w:r>
              <w:rPr>
                <w:rFonts w:ascii="Times New Roman"/>
                <w:b w:val="false"/>
                <w:i w:val="false"/>
                <w:color w:val="000000"/>
                <w:sz w:val="20"/>
              </w:rPr>
              <w:t>бекітілген</w:t>
            </w:r>
          </w:p>
        </w:tc>
      </w:tr>
    </w:tbl>
    <w:bookmarkStart w:name="z30" w:id="20"/>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20"/>
    <w:bookmarkStart w:name="z31" w:id="21"/>
    <w:p>
      <w:pPr>
        <w:spacing w:after="0"/>
        <w:ind w:left="0"/>
        <w:jc w:val="left"/>
      </w:pPr>
      <w:r>
        <w:rPr>
          <w:rFonts w:ascii="Times New Roman"/>
          <w:b/>
          <w:i w:val="false"/>
          <w:color w:val="000000"/>
        </w:rPr>
        <w:t xml:space="preserve"> 1. Негізгі ережелер</w:t>
      </w:r>
    </w:p>
    <w:bookmarkEnd w:id="21"/>
    <w:bookmarkStart w:name="z32" w:id="22"/>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22"/>
    <w:bookmarkStart w:name="z33" w:id="23"/>
    <w:p>
      <w:pPr>
        <w:spacing w:after="0"/>
        <w:ind w:left="0"/>
        <w:jc w:val="both"/>
      </w:pPr>
      <w:r>
        <w:rPr>
          <w:rFonts w:ascii="Times New Roman"/>
          <w:b w:val="false"/>
          <w:i w:val="false"/>
          <w:color w:val="000000"/>
          <w:sz w:val="28"/>
        </w:rPr>
        <w:t>
      2. Осы Қағидаларда мынадай анықтаулар пайдаланылған:</w:t>
      </w:r>
    </w:p>
    <w:bookmarkEnd w:id="23"/>
    <w:bookmarkStart w:name="z34" w:id="24"/>
    <w:p>
      <w:pPr>
        <w:spacing w:after="0"/>
        <w:ind w:left="0"/>
        <w:jc w:val="both"/>
      </w:pPr>
      <w:r>
        <w:rPr>
          <w:rFonts w:ascii="Times New Roman"/>
          <w:b w:val="false"/>
          <w:i w:val="false"/>
          <w:color w:val="000000"/>
          <w:sz w:val="28"/>
        </w:rPr>
        <w:t>
      1) білім алушылардың үлгеріміне ағымдағы бақылау – бұл оқытушының пәнді және (немесе) модульді оқыту бағдарламасына сәйкес ағымдағы сабақ барысында өткізген білім алушылардың білімін жүйелі тексеруі;</w:t>
      </w:r>
    </w:p>
    <w:bookmarkEnd w:id="24"/>
    <w:bookmarkStart w:name="z35" w:id="25"/>
    <w:p>
      <w:pPr>
        <w:spacing w:after="0"/>
        <w:ind w:left="0"/>
        <w:jc w:val="both"/>
      </w:pPr>
      <w:r>
        <w:rPr>
          <w:rFonts w:ascii="Times New Roman"/>
          <w:b w:val="false"/>
          <w:i w:val="false"/>
          <w:color w:val="000000"/>
          <w:sz w:val="28"/>
        </w:rPr>
        <w:t>
      2) білім алушыларды аралық аттестаттау - білім алушының бір оқу пәнін оны зерделеп бітіргеннен кейін бір бөлігінің немесе бүкіл көлемінің мазмұнын меңгеруінің сапасын бағалау мақсатында жүргізілетін рәсім;</w:t>
      </w:r>
    </w:p>
    <w:bookmarkEnd w:id="25"/>
    <w:bookmarkStart w:name="z36" w:id="26"/>
    <w:p>
      <w:pPr>
        <w:spacing w:after="0"/>
        <w:ind w:left="0"/>
        <w:jc w:val="both"/>
      </w:pPr>
      <w:r>
        <w:rPr>
          <w:rFonts w:ascii="Times New Roman"/>
          <w:b w:val="false"/>
          <w:i w:val="false"/>
          <w:color w:val="000000"/>
          <w:sz w:val="28"/>
        </w:rPr>
        <w:t>
      3) білім алушыларды қорытынды аттестаттау – тиісті білім беру деңгейінің мемлекеттік жалпыға міндетті стандартында көзделген оқу пәндерінің көлемін олардың меңгеру дәрежесін айқындау мақсатында жүргізілетін рәсім;</w:t>
      </w:r>
    </w:p>
    <w:bookmarkEnd w:id="26"/>
    <w:bookmarkStart w:name="z37" w:id="27"/>
    <w:p>
      <w:pPr>
        <w:spacing w:after="0"/>
        <w:ind w:left="0"/>
        <w:jc w:val="both"/>
      </w:pPr>
      <w:r>
        <w:rPr>
          <w:rFonts w:ascii="Times New Roman"/>
          <w:b w:val="false"/>
          <w:i w:val="false"/>
          <w:color w:val="000000"/>
          <w:sz w:val="28"/>
        </w:rPr>
        <w:t>
      4)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bookmarkEnd w:id="27"/>
    <w:bookmarkStart w:name="z38" w:id="28"/>
    <w:p>
      <w:pPr>
        <w:spacing w:after="0"/>
        <w:ind w:left="0"/>
        <w:jc w:val="both"/>
      </w:pPr>
      <w:r>
        <w:rPr>
          <w:rFonts w:ascii="Times New Roman"/>
          <w:b w:val="false"/>
          <w:i w:val="false"/>
          <w:color w:val="000000"/>
          <w:sz w:val="28"/>
        </w:rPr>
        <w:t>
      5) біліктілік комиссиясы – техникалық және кәсіптік, орта білімнен кейінгі білім беру ұйымдарының білім алушыларына бір біліктілік шеңберінде кәсіптік модульді игеру қорытындысы бойынша жұмысты біліктілігін беру рәсімін өткізу үшін құрылатын алқалы орган.</w:t>
      </w:r>
    </w:p>
    <w:bookmarkEnd w:id="28"/>
    <w:bookmarkStart w:name="z39" w:id="29"/>
    <w:p>
      <w:pPr>
        <w:spacing w:after="0"/>
        <w:ind w:left="0"/>
        <w:jc w:val="left"/>
      </w:pPr>
      <w:r>
        <w:rPr>
          <w:rFonts w:ascii="Times New Roman"/>
          <w:b/>
          <w:i w:val="false"/>
          <w:color w:val="000000"/>
        </w:rPr>
        <w:t xml:space="preserve"> 2. Білім алушыларды ағымдағы бақылаудан және аралық аттестаттаудан өткізу</w:t>
      </w:r>
    </w:p>
    <w:bookmarkEnd w:id="29"/>
    <w:bookmarkStart w:name="z40" w:id="30"/>
    <w:p>
      <w:pPr>
        <w:spacing w:after="0"/>
        <w:ind w:left="0"/>
        <w:jc w:val="both"/>
      </w:pPr>
      <w:r>
        <w:rPr>
          <w:rFonts w:ascii="Times New Roman"/>
          <w:b w:val="false"/>
          <w:i w:val="false"/>
          <w:color w:val="000000"/>
          <w:sz w:val="28"/>
        </w:rPr>
        <w:t>
      3.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жүзеге асырылады.</w:t>
      </w:r>
    </w:p>
    <w:bookmarkEnd w:id="30"/>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bookmarkStart w:name="z41" w:id="31"/>
    <w:p>
      <w:pPr>
        <w:spacing w:after="0"/>
        <w:ind w:left="0"/>
        <w:jc w:val="both"/>
      </w:pPr>
      <w:r>
        <w:rPr>
          <w:rFonts w:ascii="Times New Roman"/>
          <w:b w:val="false"/>
          <w:i w:val="false"/>
          <w:color w:val="000000"/>
          <w:sz w:val="28"/>
        </w:rPr>
        <w:t>
      4.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31"/>
    <w:bookmarkStart w:name="z42" w:id="32"/>
    <w:p>
      <w:pPr>
        <w:spacing w:after="0"/>
        <w:ind w:left="0"/>
        <w:jc w:val="both"/>
      </w:pPr>
      <w:r>
        <w:rPr>
          <w:rFonts w:ascii="Times New Roman"/>
          <w:b w:val="false"/>
          <w:i w:val="false"/>
          <w:color w:val="000000"/>
          <w:sz w:val="28"/>
        </w:rPr>
        <w:t>
      5. Білім алушыларды аралық аттестаттаудан өткізу пәндерінің және (немесе) модульдерінің тізбесі мен нысанын жұмыс оқу жоспарларына сәйкес техникалық және кәсіптік, орта білімнен кейінгі білім беру ұйымдары белгілейді және оқу жылының басында оқу-тәрбие процесінің кестесіне енгізіледі.</w:t>
      </w:r>
    </w:p>
    <w:bookmarkEnd w:id="32"/>
    <w:p>
      <w:pPr>
        <w:spacing w:after="0"/>
        <w:ind w:left="0"/>
        <w:jc w:val="both"/>
      </w:pPr>
      <w:r>
        <w:rPr>
          <w:rFonts w:ascii="Times New Roman"/>
          <w:b w:val="false"/>
          <w:i w:val="false"/>
          <w:color w:val="000000"/>
          <w:sz w:val="28"/>
        </w:rPr>
        <w:t>
      Жалпы білім беретін пәндер бойынша аралық аттестаттау: тіл бойынша, әдебиет бойынша, Қазақстан тарихы бойынша, математика бойынша (физика және химия бойынша техникалық және кәсіптік, орта білімнен кейінгі білім беру ұйымдарының таңдауы бойынша) емтихандар өткізуді көздейді.</w:t>
      </w:r>
    </w:p>
    <w:p>
      <w:pPr>
        <w:spacing w:after="0"/>
        <w:ind w:left="0"/>
        <w:jc w:val="both"/>
      </w:pPr>
      <w:r>
        <w:rPr>
          <w:rFonts w:ascii="Times New Roman"/>
          <w:b w:val="false"/>
          <w:i w:val="false"/>
          <w:color w:val="000000"/>
          <w:sz w:val="28"/>
        </w:rPr>
        <w:t>
      Білім алушыларға жұмыс біліктілігін беру бойынша аралық аттестаттау өткізу үшін білім беру ұйымы басшысының бұйрығымен біліктілік комиссиясы құрылады.</w:t>
      </w:r>
    </w:p>
    <w:bookmarkStart w:name="z43" w:id="33"/>
    <w:p>
      <w:pPr>
        <w:spacing w:after="0"/>
        <w:ind w:left="0"/>
        <w:jc w:val="both"/>
      </w:pPr>
      <w:r>
        <w:rPr>
          <w:rFonts w:ascii="Times New Roman"/>
          <w:b w:val="false"/>
          <w:i w:val="false"/>
          <w:color w:val="000000"/>
          <w:sz w:val="28"/>
        </w:rPr>
        <w:t>
      6.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өткізіледі.</w:t>
      </w:r>
    </w:p>
    <w:bookmarkEnd w:id="33"/>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44" w:id="34"/>
    <w:p>
      <w:pPr>
        <w:spacing w:after="0"/>
        <w:ind w:left="0"/>
        <w:jc w:val="both"/>
      </w:pPr>
      <w:r>
        <w:rPr>
          <w:rFonts w:ascii="Times New Roman"/>
          <w:b w:val="false"/>
          <w:i w:val="false"/>
          <w:color w:val="000000"/>
          <w:sz w:val="28"/>
        </w:rPr>
        <w:t xml:space="preserve">
      7. Егер ағымдағы семестрдің оқу жоспарында аталған пән және (немесе) модуль бойынша емтихан немесе қорытынды сынақ түрінде аралық аттестаттау қарастырылмаса, сынақтар келесі семестрге ауысқан пәндер және (немесе) модульдер бойынша өткізіледі. </w:t>
      </w:r>
    </w:p>
    <w:bookmarkEnd w:id="34"/>
    <w:p>
      <w:pPr>
        <w:spacing w:after="0"/>
        <w:ind w:left="0"/>
        <w:jc w:val="both"/>
      </w:pPr>
      <w:r>
        <w:rPr>
          <w:rFonts w:ascii="Times New Roman"/>
          <w:b w:val="false"/>
          <w:i w:val="false"/>
          <w:color w:val="000000"/>
          <w:sz w:val="28"/>
        </w:rPr>
        <w:t>
      Сараланған бағалармен ("үздік", "жақсы", "қанағаттанарлық" және "қанағаттанарлықсыз") өткізілетін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bookmarkStart w:name="z45" w:id="35"/>
    <w:p>
      <w:pPr>
        <w:spacing w:after="0"/>
        <w:ind w:left="0"/>
        <w:jc w:val="both"/>
      </w:pPr>
      <w:r>
        <w:rPr>
          <w:rFonts w:ascii="Times New Roman"/>
          <w:b w:val="false"/>
          <w:i w:val="false"/>
          <w:color w:val="000000"/>
          <w:sz w:val="28"/>
        </w:rPr>
        <w:t>
      8.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35"/>
    <w:bookmarkStart w:name="z46" w:id="36"/>
    <w:p>
      <w:pPr>
        <w:spacing w:after="0"/>
        <w:ind w:left="0"/>
        <w:jc w:val="both"/>
      </w:pPr>
      <w:r>
        <w:rPr>
          <w:rFonts w:ascii="Times New Roman"/>
          <w:b w:val="false"/>
          <w:i w:val="false"/>
          <w:color w:val="000000"/>
          <w:sz w:val="28"/>
        </w:rPr>
        <w:t>
      9. Білім алушыларды аралық аттестаттауға даярлау кезеңінде консультацияға бөлінген жалпы бюджет уақыты есебінен консультация өткізіледі.</w:t>
      </w:r>
    </w:p>
    <w:bookmarkEnd w:id="36"/>
    <w:bookmarkStart w:name="z47" w:id="37"/>
    <w:p>
      <w:pPr>
        <w:spacing w:after="0"/>
        <w:ind w:left="0"/>
        <w:jc w:val="both"/>
      </w:pPr>
      <w:r>
        <w:rPr>
          <w:rFonts w:ascii="Times New Roman"/>
          <w:b w:val="false"/>
          <w:i w:val="false"/>
          <w:color w:val="000000"/>
          <w:sz w:val="28"/>
        </w:rPr>
        <w:t>
      10. Білім алушыларды емтихан нысанында аралық аттестаттаудан өткізу үшін:</w:t>
      </w:r>
    </w:p>
    <w:bookmarkEnd w:id="37"/>
    <w:bookmarkStart w:name="z48" w:id="38"/>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bookmarkEnd w:id="38"/>
    <w:bookmarkStart w:name="z49" w:id="39"/>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bookmarkEnd w:id="39"/>
    <w:bookmarkStart w:name="z50" w:id="40"/>
    <w:p>
      <w:pPr>
        <w:spacing w:after="0"/>
        <w:ind w:left="0"/>
        <w:jc w:val="both"/>
      </w:pPr>
      <w:r>
        <w:rPr>
          <w:rFonts w:ascii="Times New Roman"/>
          <w:b w:val="false"/>
          <w:i w:val="false"/>
          <w:color w:val="000000"/>
          <w:sz w:val="28"/>
        </w:rPr>
        <w:t>
      3) оқу және технологогиялық карталар;</w:t>
      </w:r>
    </w:p>
    <w:bookmarkEnd w:id="40"/>
    <w:bookmarkStart w:name="z51" w:id="41"/>
    <w:p>
      <w:pPr>
        <w:spacing w:after="0"/>
        <w:ind w:left="0"/>
        <w:jc w:val="both"/>
      </w:pPr>
      <w:r>
        <w:rPr>
          <w:rFonts w:ascii="Times New Roman"/>
          <w:b w:val="false"/>
          <w:i w:val="false"/>
          <w:color w:val="000000"/>
          <w:sz w:val="28"/>
        </w:rPr>
        <w:t>
      4) спорт залдары, жабдықтар, мүкәммалдар;</w:t>
      </w:r>
    </w:p>
    <w:bookmarkEnd w:id="41"/>
    <w:bookmarkStart w:name="z52" w:id="42"/>
    <w:p>
      <w:pPr>
        <w:spacing w:after="0"/>
        <w:ind w:left="0"/>
        <w:jc w:val="both"/>
      </w:pPr>
      <w:r>
        <w:rPr>
          <w:rFonts w:ascii="Times New Roman"/>
          <w:b w:val="false"/>
          <w:i w:val="false"/>
          <w:color w:val="000000"/>
          <w:sz w:val="28"/>
        </w:rPr>
        <w:t>
      5) емтихан ведомосы дайын болуы қажет.</w:t>
      </w:r>
    </w:p>
    <w:bookmarkEnd w:id="42"/>
    <w:bookmarkStart w:name="z53" w:id="43"/>
    <w:p>
      <w:pPr>
        <w:spacing w:after="0"/>
        <w:ind w:left="0"/>
        <w:jc w:val="both"/>
      </w:pPr>
      <w:r>
        <w:rPr>
          <w:rFonts w:ascii="Times New Roman"/>
          <w:b w:val="false"/>
          <w:i w:val="false"/>
          <w:color w:val="000000"/>
          <w:sz w:val="28"/>
        </w:rPr>
        <w:t>
      11. Аралық аттестаттауды (емтихандар мен сынақтарды қабылдау) оқытушы және (немесе) аталған пән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келетін біліктілігі бар оқытушы жүзеге асырады.</w:t>
      </w:r>
    </w:p>
    <w:bookmarkEnd w:id="43"/>
    <w:bookmarkStart w:name="z54" w:id="44"/>
    <w:p>
      <w:pPr>
        <w:spacing w:after="0"/>
        <w:ind w:left="0"/>
        <w:jc w:val="both"/>
      </w:pPr>
      <w:r>
        <w:rPr>
          <w:rFonts w:ascii="Times New Roman"/>
          <w:b w:val="false"/>
          <w:i w:val="false"/>
          <w:color w:val="000000"/>
          <w:sz w:val="28"/>
        </w:rPr>
        <w:t xml:space="preserve">
      12. Аралық аттестаттауға әрбір пән және (немесе) модуль бойынша үлгілік оқу бағдарламаларына сәйкес барлық практикалық, зертханалық, есептік-графикалық және курстық жұмыстарды (жобаларды), сынақтарды толық орындаған және ағымдағы білім есебінің қорытындысы бойынша қанағаттанарлықсыз бағасы жоқ білім алушылар жіберіледі. </w:t>
      </w:r>
    </w:p>
    <w:bookmarkEnd w:id="44"/>
    <w:p>
      <w:pPr>
        <w:spacing w:after="0"/>
        <w:ind w:left="0"/>
        <w:jc w:val="both"/>
      </w:pPr>
      <w:r>
        <w:rPr>
          <w:rFonts w:ascii="Times New Roman"/>
          <w:b w:val="false"/>
          <w:i w:val="false"/>
          <w:color w:val="000000"/>
          <w:sz w:val="28"/>
        </w:rPr>
        <w:t>
      Емтиханға 1-2 пәннен және (немесе) модульден қанағаттанарлықсыз бағасы бар білім алушы білім беру ұйымы басшысының рұқсатымен, ал екеуден көп қанағаттанарлықсыз бағасы болса, педагогикалық кеңестің шешімімен жіберіледі.</w:t>
      </w:r>
    </w:p>
    <w:bookmarkStart w:name="z55" w:id="45"/>
    <w:p>
      <w:pPr>
        <w:spacing w:after="0"/>
        <w:ind w:left="0"/>
        <w:jc w:val="both"/>
      </w:pPr>
      <w:r>
        <w:rPr>
          <w:rFonts w:ascii="Times New Roman"/>
          <w:b w:val="false"/>
          <w:i w:val="false"/>
          <w:color w:val="000000"/>
          <w:sz w:val="28"/>
        </w:rPr>
        <w:t>
      13. Аралық аттестаттауды өткізу кезінде емтихан билеттері бойынша тапсырмаларды орындау үшін:</w:t>
      </w:r>
    </w:p>
    <w:bookmarkEnd w:id="45"/>
    <w:p>
      <w:pPr>
        <w:spacing w:after="0"/>
        <w:ind w:left="0"/>
        <w:jc w:val="both"/>
      </w:pPr>
      <w:r>
        <w:rPr>
          <w:rFonts w:ascii="Times New Roman"/>
          <w:b w:val="false"/>
          <w:i w:val="false"/>
          <w:color w:val="000000"/>
          <w:sz w:val="28"/>
        </w:rPr>
        <w:t>
      әрбір білім алушыға ауызша емтиханға 25 (жиырма бес) минуттан көп емес;</w:t>
      </w:r>
    </w:p>
    <w:p>
      <w:pPr>
        <w:spacing w:after="0"/>
        <w:ind w:left="0"/>
        <w:jc w:val="both"/>
      </w:pPr>
      <w:r>
        <w:rPr>
          <w:rFonts w:ascii="Times New Roman"/>
          <w:b w:val="false"/>
          <w:i w:val="false"/>
          <w:color w:val="000000"/>
          <w:sz w:val="28"/>
        </w:rPr>
        <w:t>
      жазбаша емтиханды өткізуге:</w:t>
      </w:r>
    </w:p>
    <w:bookmarkStart w:name="z56" w:id="46"/>
    <w:p>
      <w:pPr>
        <w:spacing w:after="0"/>
        <w:ind w:left="0"/>
        <w:jc w:val="both"/>
      </w:pPr>
      <w:r>
        <w:rPr>
          <w:rFonts w:ascii="Times New Roman"/>
          <w:b w:val="false"/>
          <w:i w:val="false"/>
          <w:color w:val="000000"/>
          <w:sz w:val="28"/>
        </w:rPr>
        <w:t>
      1) әдебиет (шығарма) бойынша 6 астрономиялық сағаттан;</w:t>
      </w:r>
    </w:p>
    <w:bookmarkEnd w:id="46"/>
    <w:bookmarkStart w:name="z57" w:id="47"/>
    <w:p>
      <w:pPr>
        <w:spacing w:after="0"/>
        <w:ind w:left="0"/>
        <w:jc w:val="both"/>
      </w:pPr>
      <w:r>
        <w:rPr>
          <w:rFonts w:ascii="Times New Roman"/>
          <w:b w:val="false"/>
          <w:i w:val="false"/>
          <w:color w:val="000000"/>
          <w:sz w:val="28"/>
        </w:rPr>
        <w:t>
      2) математика және арнайы пәндер және (немесе) модульдер бойынша 4 академиялық сағаттан;</w:t>
      </w:r>
    </w:p>
    <w:bookmarkEnd w:id="47"/>
    <w:bookmarkStart w:name="z58" w:id="48"/>
    <w:p>
      <w:pPr>
        <w:spacing w:after="0"/>
        <w:ind w:left="0"/>
        <w:jc w:val="both"/>
      </w:pPr>
      <w:r>
        <w:rPr>
          <w:rFonts w:ascii="Times New Roman"/>
          <w:b w:val="false"/>
          <w:i w:val="false"/>
          <w:color w:val="000000"/>
          <w:sz w:val="28"/>
        </w:rPr>
        <w:t>
      3) мемлекеттік тіл және орыс тілі (мазмұндама) бойынша 3 астрономиялық сағаттан;</w:t>
      </w:r>
    </w:p>
    <w:bookmarkEnd w:id="48"/>
    <w:bookmarkStart w:name="z59" w:id="49"/>
    <w:p>
      <w:pPr>
        <w:spacing w:after="0"/>
        <w:ind w:left="0"/>
        <w:jc w:val="both"/>
      </w:pPr>
      <w:r>
        <w:rPr>
          <w:rFonts w:ascii="Times New Roman"/>
          <w:b w:val="false"/>
          <w:i w:val="false"/>
          <w:color w:val="000000"/>
          <w:sz w:val="28"/>
        </w:rPr>
        <w:t>
      4) мемлекеттік тіл және орыс тілі бойынша (диктант) 2 астрономиялық сағаттан көп емес уақыт бөлінеді.</w:t>
      </w:r>
    </w:p>
    <w:bookmarkEnd w:id="49"/>
    <w:p>
      <w:pPr>
        <w:spacing w:after="0"/>
        <w:ind w:left="0"/>
        <w:jc w:val="both"/>
      </w:pPr>
      <w:r>
        <w:rPr>
          <w:rFonts w:ascii="Times New Roman"/>
          <w:b w:val="false"/>
          <w:i w:val="false"/>
          <w:color w:val="000000"/>
          <w:sz w:val="28"/>
        </w:rPr>
        <w:t>
      Жазбаша емтихан жұмыстары (тест тапсырмалары) білім беру ұйымының мөртабаны қойылған қағаздарда орындалады.</w:t>
      </w:r>
    </w:p>
    <w:bookmarkStart w:name="z60" w:id="50"/>
    <w:p>
      <w:pPr>
        <w:spacing w:after="0"/>
        <w:ind w:left="0"/>
        <w:jc w:val="both"/>
      </w:pPr>
      <w:r>
        <w:rPr>
          <w:rFonts w:ascii="Times New Roman"/>
          <w:b w:val="false"/>
          <w:i w:val="false"/>
          <w:color w:val="000000"/>
          <w:sz w:val="28"/>
        </w:rPr>
        <w:t>
      14.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қабылдайды. Оларды өткізу үшін нақты жұмсалатын, бірақ бір оқушыға бір академиялық сағаттан аспайтын уақыт қарастырылады.</w:t>
      </w:r>
    </w:p>
    <w:bookmarkEnd w:id="50"/>
    <w:bookmarkStart w:name="z61" w:id="51"/>
    <w:p>
      <w:pPr>
        <w:spacing w:after="0"/>
        <w:ind w:left="0"/>
        <w:jc w:val="both"/>
      </w:pPr>
      <w:r>
        <w:rPr>
          <w:rFonts w:ascii="Times New Roman"/>
          <w:b w:val="false"/>
          <w:i w:val="false"/>
          <w:color w:val="000000"/>
          <w:sz w:val="28"/>
        </w:rPr>
        <w:t>
      15.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51"/>
    <w:bookmarkStart w:name="z62" w:id="52"/>
    <w:p>
      <w:pPr>
        <w:spacing w:after="0"/>
        <w:ind w:left="0"/>
        <w:jc w:val="both"/>
      </w:pPr>
      <w:r>
        <w:rPr>
          <w:rFonts w:ascii="Times New Roman"/>
          <w:b w:val="false"/>
          <w:i w:val="false"/>
          <w:color w:val="000000"/>
          <w:sz w:val="28"/>
        </w:rPr>
        <w:t>
      16.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52"/>
    <w:bookmarkStart w:name="z63" w:id="53"/>
    <w:p>
      <w:pPr>
        <w:spacing w:after="0"/>
        <w:ind w:left="0"/>
        <w:jc w:val="both"/>
      </w:pPr>
      <w:r>
        <w:rPr>
          <w:rFonts w:ascii="Times New Roman"/>
          <w:b w:val="false"/>
          <w:i w:val="false"/>
          <w:color w:val="000000"/>
          <w:sz w:val="28"/>
        </w:rPr>
        <w:t>
      17. Емтихан тапсыру, сондай-ақ курстық жобаларды қорғау кезіндегі білім алушылардың білімін бағалау цифрлық бес балдық жүйе бойынша жүзеге асырылады: (5 - "өте жақсы", 4 - "жақсы", 3 - "қанағаттанарлық", 2 - "қанағаттанарлықсыз").</w:t>
      </w:r>
    </w:p>
    <w:bookmarkEnd w:id="53"/>
    <w:bookmarkStart w:name="z64" w:id="54"/>
    <w:p>
      <w:pPr>
        <w:spacing w:after="0"/>
        <w:ind w:left="0"/>
        <w:jc w:val="both"/>
      </w:pPr>
      <w:r>
        <w:rPr>
          <w:rFonts w:ascii="Times New Roman"/>
          <w:b w:val="false"/>
          <w:i w:val="false"/>
          <w:color w:val="000000"/>
          <w:sz w:val="28"/>
        </w:rPr>
        <w:t xml:space="preserve">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 </w:t>
      </w:r>
    </w:p>
    <w:bookmarkEnd w:id="54"/>
    <w:p>
      <w:pPr>
        <w:spacing w:after="0"/>
        <w:ind w:left="0"/>
        <w:jc w:val="both"/>
      </w:pPr>
      <w:r>
        <w:rPr>
          <w:rFonts w:ascii="Times New Roman"/>
          <w:b w:val="false"/>
          <w:i w:val="false"/>
          <w:color w:val="000000"/>
          <w:sz w:val="28"/>
        </w:rPr>
        <w:t>
      Емтиханды (сынақты) қайта тапсыруға пәнді жүргізетін оқытушыға, модуль щеңберінде оқытушыларға белгіленген мерзімде бөлім меңгерушісі жазбаша түрде рұқсат берген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bookmarkStart w:name="z65" w:id="55"/>
    <w:p>
      <w:pPr>
        <w:spacing w:after="0"/>
        <w:ind w:left="0"/>
        <w:jc w:val="both"/>
      </w:pPr>
      <w:r>
        <w:rPr>
          <w:rFonts w:ascii="Times New Roman"/>
          <w:b w:val="false"/>
          <w:i w:val="false"/>
          <w:color w:val="000000"/>
          <w:sz w:val="28"/>
        </w:rPr>
        <w:t>
      19. Аралық аттестаттау нәтижелері бойынша үшеуден артық қанағаттанарлықсыз деген баға алған білім алушылар педагогикалық кеңестің шешімі бойынша, техникалық және кәсіптік, орта білімнен кейінгі білім беру ұйымы басшысының бұйрығымен оған белгіленген үлгіде анықтама беріліп, білім беру ұйымынан шығарылады.</w:t>
      </w:r>
    </w:p>
    <w:bookmarkEnd w:id="55"/>
    <w:bookmarkStart w:name="z66" w:id="56"/>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56"/>
    <w:bookmarkStart w:name="z67" w:id="57"/>
    <w:p>
      <w:pPr>
        <w:spacing w:after="0"/>
        <w:ind w:left="0"/>
        <w:jc w:val="both"/>
      </w:pPr>
      <w:r>
        <w:rPr>
          <w:rFonts w:ascii="Times New Roman"/>
          <w:b w:val="false"/>
          <w:i w:val="false"/>
          <w:color w:val="000000"/>
          <w:sz w:val="28"/>
        </w:rPr>
        <w:t>
      21. Аралық аттестаттауға шығарылмайтын пәндер, модульдер бойынша қорытынды бағаларды оқытушылар курс аяқталған соң үлгерімді ағымдағы бақылау бағаларының негізінде қояды.</w:t>
      </w:r>
    </w:p>
    <w:bookmarkEnd w:id="57"/>
    <w:bookmarkStart w:name="z68" w:id="58"/>
    <w:p>
      <w:pPr>
        <w:spacing w:after="0"/>
        <w:ind w:left="0"/>
        <w:jc w:val="both"/>
      </w:pPr>
      <w:r>
        <w:rPr>
          <w:rFonts w:ascii="Times New Roman"/>
          <w:b w:val="false"/>
          <w:i w:val="false"/>
          <w:color w:val="000000"/>
          <w:sz w:val="28"/>
        </w:rPr>
        <w:t>
      22. Ағымдағы семестрдің пәндері және (немесе) модульдері бойынша үлгілік оқу бағдарламаларына сәйкес зертханалық, практикалық, есептік-графикалық және курстық жұмыстарды (жобаларды), сынақтарды "өте жақсы" деген бағаға тапсырған үздік білім алушыларға ағымдағы оқу сабақтарынан қол үзбей, мерзімінен бұрын аралық аттестаттаудың емтихандарын тапсыруға техникалық және кәсіптік, орта білімнен кейінгі білім беру ұйымы басшысының бұйрығымен рұқсат беріледі.</w:t>
      </w:r>
    </w:p>
    <w:bookmarkEnd w:id="58"/>
    <w:bookmarkStart w:name="z69" w:id="59"/>
    <w:p>
      <w:pPr>
        <w:spacing w:after="0"/>
        <w:ind w:left="0"/>
        <w:jc w:val="left"/>
      </w:pPr>
      <w:r>
        <w:rPr>
          <w:rFonts w:ascii="Times New Roman"/>
          <w:b/>
          <w:i w:val="false"/>
          <w:color w:val="000000"/>
        </w:rPr>
        <w:t xml:space="preserve"> 3. Білім алушыларға қорытынды аттестаттауды өткізу</w:t>
      </w:r>
    </w:p>
    <w:bookmarkEnd w:id="59"/>
    <w:bookmarkStart w:name="z70" w:id="60"/>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қамтиды.</w:t>
      </w:r>
    </w:p>
    <w:bookmarkEnd w:id="60"/>
    <w:bookmarkStart w:name="z71" w:id="61"/>
    <w:p>
      <w:pPr>
        <w:spacing w:after="0"/>
        <w:ind w:left="0"/>
        <w:jc w:val="both"/>
      </w:pPr>
      <w:r>
        <w:rPr>
          <w:rFonts w:ascii="Times New Roman"/>
          <w:b w:val="false"/>
          <w:i w:val="false"/>
          <w:color w:val="000000"/>
          <w:sz w:val="28"/>
        </w:rPr>
        <w:t>
      24.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61"/>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өндiрiстiк оқыту шеберлерiнен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p>
    <w:bookmarkStart w:name="z72" w:id="62"/>
    <w:p>
      <w:pPr>
        <w:spacing w:after="0"/>
        <w:ind w:left="0"/>
        <w:jc w:val="both"/>
      </w:pPr>
      <w:r>
        <w:rPr>
          <w:rFonts w:ascii="Times New Roman"/>
          <w:b w:val="false"/>
          <w:i w:val="false"/>
          <w:color w:val="000000"/>
          <w:sz w:val="28"/>
        </w:rPr>
        <w:t>
      25. Комиссия қорытынды аттестаттауды өткізу кезеңінде қорытынды аттестаттауды өткізуге бір ай қалғанда құрылады.</w:t>
      </w:r>
    </w:p>
    <w:bookmarkEnd w:id="62"/>
    <w:bookmarkStart w:name="z73" w:id="63"/>
    <w:p>
      <w:pPr>
        <w:spacing w:after="0"/>
        <w:ind w:left="0"/>
        <w:jc w:val="both"/>
      </w:pPr>
      <w:r>
        <w:rPr>
          <w:rFonts w:ascii="Times New Roman"/>
          <w:b w:val="false"/>
          <w:i w:val="false"/>
          <w:color w:val="000000"/>
          <w:sz w:val="28"/>
        </w:rPr>
        <w:t>
      26. Комиссия:</w:t>
      </w:r>
    </w:p>
    <w:bookmarkEnd w:id="63"/>
    <w:bookmarkStart w:name="z74" w:id="64"/>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 </w:t>
      </w:r>
    </w:p>
    <w:bookmarkEnd w:id="64"/>
    <w:bookmarkStart w:name="z75" w:id="65"/>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End w:id="65"/>
    <w:bookmarkStart w:name="z76" w:id="66"/>
    <w:p>
      <w:pPr>
        <w:spacing w:after="0"/>
        <w:ind w:left="0"/>
        <w:jc w:val="both"/>
      </w:pPr>
      <w:r>
        <w:rPr>
          <w:rFonts w:ascii="Times New Roman"/>
          <w:b w:val="false"/>
          <w:i w:val="false"/>
          <w:color w:val="000000"/>
          <w:sz w:val="28"/>
        </w:rPr>
        <w:t>
      27. Комиссия отырыстарының ұзақтығы күніне 6 сағаттан аспауы қажет.</w:t>
      </w:r>
    </w:p>
    <w:bookmarkEnd w:id="66"/>
    <w:bookmarkStart w:name="z77" w:id="67"/>
    <w:p>
      <w:pPr>
        <w:spacing w:after="0"/>
        <w:ind w:left="0"/>
        <w:jc w:val="both"/>
      </w:pPr>
      <w:r>
        <w:rPr>
          <w:rFonts w:ascii="Times New Roman"/>
          <w:b w:val="false"/>
          <w:i w:val="false"/>
          <w:color w:val="000000"/>
          <w:sz w:val="28"/>
        </w:rPr>
        <w:t>
      28. Техникалық және кәсіптік, орта білімнен кейінгі білім беру ұйымдарындағы білім алушыларды қорытынды аттестаттау оқу процесінің кестесінде көрсетілген мерзімде және техникалық және кәсіптік, орта білімнен кейінгі білімнің мемлекеттік жалпыға міндетті стандарттарымен белгіленген оқу жұмыс жоспарларының нысандары бойынша өткізіледі.</w:t>
      </w:r>
    </w:p>
    <w:bookmarkEnd w:id="67"/>
    <w:bookmarkStart w:name="z78" w:id="68"/>
    <w:p>
      <w:pPr>
        <w:spacing w:after="0"/>
        <w:ind w:left="0"/>
        <w:jc w:val="both"/>
      </w:pPr>
      <w:r>
        <w:rPr>
          <w:rFonts w:ascii="Times New Roman"/>
          <w:b w:val="false"/>
          <w:i w:val="false"/>
          <w:color w:val="000000"/>
          <w:sz w:val="28"/>
        </w:rPr>
        <w:t>
      29. Комиссияға мынадай материалдар мен құжаттар ұсынылады:</w:t>
      </w:r>
    </w:p>
    <w:bookmarkEnd w:id="68"/>
    <w:bookmarkStart w:name="z79" w:id="69"/>
    <w:p>
      <w:pPr>
        <w:spacing w:after="0"/>
        <w:ind w:left="0"/>
        <w:jc w:val="both"/>
      </w:pPr>
      <w:r>
        <w:rPr>
          <w:rFonts w:ascii="Times New Roman"/>
          <w:b w:val="false"/>
          <w:i w:val="false"/>
          <w:color w:val="000000"/>
          <w:sz w:val="28"/>
        </w:rPr>
        <w:t>
      1) мамандық бойынша оқу жұмыс жоспары;</w:t>
      </w:r>
    </w:p>
    <w:bookmarkEnd w:id="69"/>
    <w:bookmarkStart w:name="z80" w:id="70"/>
    <w:p>
      <w:pPr>
        <w:spacing w:after="0"/>
        <w:ind w:left="0"/>
        <w:jc w:val="both"/>
      </w:pPr>
      <w:r>
        <w:rPr>
          <w:rFonts w:ascii="Times New Roman"/>
          <w:b w:val="false"/>
          <w:i w:val="false"/>
          <w:color w:val="000000"/>
          <w:sz w:val="28"/>
        </w:rPr>
        <w:t>
      2) техникалық және кәсіптік білім беру ұйымы басшысының білім алушыларды қорытынды аттестаттауға жіберу туралы бұйрығы;</w:t>
      </w:r>
    </w:p>
    <w:bookmarkEnd w:id="70"/>
    <w:bookmarkStart w:name="z81" w:id="71"/>
    <w:p>
      <w:pPr>
        <w:spacing w:after="0"/>
        <w:ind w:left="0"/>
        <w:jc w:val="both"/>
      </w:pPr>
      <w:r>
        <w:rPr>
          <w:rFonts w:ascii="Times New Roman"/>
          <w:b w:val="false"/>
          <w:i w:val="false"/>
          <w:color w:val="000000"/>
          <w:sz w:val="28"/>
        </w:rPr>
        <w:t>
      3) білім алушылардың қорытынды бағаларының жиынтық ведомосы;</w:t>
      </w:r>
    </w:p>
    <w:bookmarkEnd w:id="71"/>
    <w:bookmarkStart w:name="z82" w:id="72"/>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bookmarkEnd w:id="72"/>
    <w:bookmarkStart w:name="z83" w:id="73"/>
    <w:p>
      <w:pPr>
        <w:spacing w:after="0"/>
        <w:ind w:left="0"/>
        <w:jc w:val="both"/>
      </w:pPr>
      <w:r>
        <w:rPr>
          <w:rFonts w:ascii="Times New Roman"/>
          <w:b w:val="false"/>
          <w:i w:val="false"/>
          <w:color w:val="000000"/>
          <w:sz w:val="28"/>
        </w:rPr>
        <w:t>
      5) білім алушының денсаулық жағдайына байланысты қорытынды аттестаттау мерзімін жылжытуға құқығын растайтын құжаттар.</w:t>
      </w:r>
    </w:p>
    <w:bookmarkEnd w:id="73"/>
    <w:bookmarkStart w:name="z84" w:id="74"/>
    <w:p>
      <w:pPr>
        <w:spacing w:after="0"/>
        <w:ind w:left="0"/>
        <w:jc w:val="both"/>
      </w:pPr>
      <w:r>
        <w:rPr>
          <w:rFonts w:ascii="Times New Roman"/>
          <w:b w:val="false"/>
          <w:i w:val="false"/>
          <w:color w:val="000000"/>
          <w:sz w:val="28"/>
        </w:rPr>
        <w:t>
      30. Техникалық және кәсіптік,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тапсыру арқылы диплом жобасын (жұмысын) орындау мен қорғау нысанында өткізіледі.</w:t>
      </w:r>
    </w:p>
    <w:bookmarkEnd w:id="74"/>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кемінде 2/3 мүшелерінің қатысуымен өткізіледі. Бір диплом жобасын (жұмысын) қорғау ұзақтығы бір білім алушыға 30 (отыз) минуттан аспауы тиіс. Диплом жобасын қорғау үшін білім алушы ұзақтығы 10 (он) минуттан аспайтын баяндама жасайды. Диплом жобасын (жұмысын) қорғаудың нәтижесі өткізілген күні жарияланады.</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аспауы тиіс.</w:t>
      </w:r>
    </w:p>
    <w:p>
      <w:pPr>
        <w:spacing w:after="0"/>
        <w:ind w:left="0"/>
        <w:jc w:val="both"/>
      </w:pPr>
      <w:r>
        <w:rPr>
          <w:rFonts w:ascii="Times New Roman"/>
          <w:b w:val="false"/>
          <w:i w:val="false"/>
          <w:color w:val="000000"/>
          <w:sz w:val="28"/>
        </w:rPr>
        <w:t>
      Ерекше білім берілуіне қажеттілігі бар тұлғаларды қорытынды аттестаттау өндірістік оқыту бойынша практикалық жұмысты тапсыру нысанында орындалатын іс-әрекеттерді түсіндіре отырып, басшының міндетті түрде қатысуымен өткізіледі. Практикалық жұмысты қорғау үшін білім алушы жұмыстың орындалу кезеңдері туралы ұзақтығы 15 (он бес) минуттан аспайтын баяндама жасайды.</w:t>
      </w:r>
    </w:p>
    <w:bookmarkStart w:name="z85" w:id="75"/>
    <w:p>
      <w:pPr>
        <w:spacing w:after="0"/>
        <w:ind w:left="0"/>
        <w:jc w:val="both"/>
      </w:pPr>
      <w:r>
        <w:rPr>
          <w:rFonts w:ascii="Times New Roman"/>
          <w:b w:val="false"/>
          <w:i w:val="false"/>
          <w:color w:val="000000"/>
          <w:sz w:val="28"/>
        </w:rPr>
        <w:t>
      31. Диплом жобасын қорғау немесе қорытынды емтихан тапсыру кезінде "қанағаттанарлықсыз" деген баға алған тұлғаларға қорытынды аттестаттау комиссиясы қорытынды аттестаттауды қайта тапсыруға рұқсат беру туралы шешім шығарады және оның мерзімін белгілейді. Қорытынды емтиханды қайта тапсыру "қанағаттанарлықсыз" деген баға алған пән және (немесе) модуль бойынша ғана жүргізіледі.</w:t>
      </w:r>
    </w:p>
    <w:bookmarkEnd w:id="75"/>
    <w:p>
      <w:pPr>
        <w:spacing w:after="0"/>
        <w:ind w:left="0"/>
        <w:jc w:val="both"/>
      </w:pPr>
      <w:r>
        <w:rPr>
          <w:rFonts w:ascii="Times New Roman"/>
          <w:b w:val="false"/>
          <w:i w:val="false"/>
          <w:color w:val="000000"/>
          <w:sz w:val="28"/>
        </w:rPr>
        <w:t>
      Комиссия білім алушыға комиссия белгілеген бұрынғы жұмысын қайта қорғауға немесе жаңа тақырып әзірлеуді ұсынады.</w:t>
      </w:r>
    </w:p>
    <w:bookmarkStart w:name="z86" w:id="76"/>
    <w:p>
      <w:pPr>
        <w:spacing w:after="0"/>
        <w:ind w:left="0"/>
        <w:jc w:val="both"/>
      </w:pPr>
      <w:r>
        <w:rPr>
          <w:rFonts w:ascii="Times New Roman"/>
          <w:b w:val="false"/>
          <w:i w:val="false"/>
          <w:color w:val="000000"/>
          <w:sz w:val="28"/>
        </w:rPr>
        <w:t>
      32. Диплом жобасын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76"/>
    <w:bookmarkStart w:name="z87" w:id="77"/>
    <w:p>
      <w:pPr>
        <w:spacing w:after="0"/>
        <w:ind w:left="0"/>
        <w:jc w:val="both"/>
      </w:pPr>
      <w:r>
        <w:rPr>
          <w:rFonts w:ascii="Times New Roman"/>
          <w:b w:val="false"/>
          <w:i w:val="false"/>
          <w:color w:val="000000"/>
          <w:sz w:val="28"/>
        </w:rPr>
        <w:t>
      33. Тиісті құжаттармен дәлелденген, себепті жағдайлармен дипломдық жобаны (жұмысты) қорғауға және қорытынды емтиханды тапсыруға келмеген білім алушылар белгіленген мерзімде техникалық және кәсіптік, орта білімнен кейінгі білім беру ұйымдары басшысының бұйрығы бойынша қорытынды аттестаттаудан өтуге жіберіледі.</w:t>
      </w:r>
    </w:p>
    <w:bookmarkEnd w:id="77"/>
    <w:bookmarkStart w:name="z88" w:id="78"/>
    <w:p>
      <w:pPr>
        <w:spacing w:after="0"/>
        <w:ind w:left="0"/>
        <w:jc w:val="both"/>
      </w:pPr>
      <w:r>
        <w:rPr>
          <w:rFonts w:ascii="Times New Roman"/>
          <w:b w:val="false"/>
          <w:i w:val="false"/>
          <w:color w:val="000000"/>
          <w:sz w:val="28"/>
        </w:rPr>
        <w:t>
      34. Қорытынды аттестаттау комиссиясының отырысы тиісті хаттамамен ресімделеді, оған комиссия төрағасы, мүшелері және хатшысы қол қояды.</w:t>
      </w:r>
    </w:p>
    <w:bookmarkEnd w:id="78"/>
    <w:bookmarkStart w:name="z89" w:id="79"/>
    <w:p>
      <w:pPr>
        <w:spacing w:after="0"/>
        <w:ind w:left="0"/>
        <w:jc w:val="both"/>
      </w:pPr>
      <w:r>
        <w:rPr>
          <w:rFonts w:ascii="Times New Roman"/>
          <w:b w:val="false"/>
          <w:i w:val="false"/>
          <w:color w:val="000000"/>
          <w:sz w:val="28"/>
        </w:rPr>
        <w:t>
      35. Емтиханды оқу жоспарындағы барлық пәндердің және (немесе) модульдердің кемінде 75 пайызын "өте жақсы" деген бағамен, ал қалған пәндерді бойынша – "жақсы" деген бағамен тапсырған және дипломдық жобаны (жұмысты) "өте жақсы" деген бағамен қорғаған білім алушыға үздік диплом беріледі.</w:t>
      </w:r>
    </w:p>
    <w:bookmarkEnd w:id="79"/>
    <w:bookmarkStart w:name="z90" w:id="80"/>
    <w:p>
      <w:pPr>
        <w:spacing w:after="0"/>
        <w:ind w:left="0"/>
        <w:jc w:val="both"/>
      </w:pPr>
      <w:r>
        <w:rPr>
          <w:rFonts w:ascii="Times New Roman"/>
          <w:b w:val="false"/>
          <w:i w:val="false"/>
          <w:color w:val="000000"/>
          <w:sz w:val="28"/>
        </w:rPr>
        <w:t>
      36.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80"/>
    <w:bookmarkStart w:name="z91" w:id="81"/>
    <w:p>
      <w:pPr>
        <w:spacing w:after="0"/>
        <w:ind w:left="0"/>
        <w:jc w:val="both"/>
      </w:pPr>
      <w:r>
        <w:rPr>
          <w:rFonts w:ascii="Times New Roman"/>
          <w:b w:val="false"/>
          <w:i w:val="false"/>
          <w:color w:val="000000"/>
          <w:sz w:val="28"/>
        </w:rPr>
        <w:t>
      37. Комиссияның төрағасы екі апталық мерзімде аттестаттау аяқталысымен аттестаттау қорытындысы туралы есеп дайындайды.</w:t>
      </w:r>
    </w:p>
    <w:bookmarkEnd w:id="81"/>
    <w:bookmarkStart w:name="z92" w:id="82"/>
    <w:p>
      <w:pPr>
        <w:spacing w:after="0"/>
        <w:ind w:left="0"/>
        <w:jc w:val="both"/>
      </w:pPr>
      <w:r>
        <w:rPr>
          <w:rFonts w:ascii="Times New Roman"/>
          <w:b w:val="false"/>
          <w:i w:val="false"/>
          <w:color w:val="000000"/>
          <w:sz w:val="28"/>
        </w:rPr>
        <w:t>
      38. Комиссия төрағасының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модульдердің жекелеген сұрақтары бойынша білім алушылардың даярлығында кездесетін кемшіліктер;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bookmarkEnd w:id="82"/>
    <w:bookmarkStart w:name="z93" w:id="83"/>
    <w:p>
      <w:pPr>
        <w:spacing w:after="0"/>
        <w:ind w:left="0"/>
        <w:jc w:val="both"/>
      </w:pPr>
      <w:r>
        <w:rPr>
          <w:rFonts w:ascii="Times New Roman"/>
          <w:b w:val="false"/>
          <w:i w:val="false"/>
          <w:color w:val="000000"/>
          <w:sz w:val="28"/>
        </w:rPr>
        <w:t>
      39. Комиссия төрағасы педагогикалық кеңеске комиссия жұмысының қорытындылары туралы баяндайды.</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