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6a5e" w14:textId="5036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және аэроғарыш өнеркәсібі министрлігінің Аэроғарыш комитеті көрсететін мемлекеттік көрсетілетін қызмет стандарттарын бекіту туралы" Қазақстан Республикасы Инвестициялар және даму министрінің 2015 жылғы 30 сәуірдегі № 534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2018 жылғы 11 маусымдағы № 98/НҚ бұйрығы. Қазақстан Республикасының Әділет министрлігінде 2018 жылғы 28 маусымда № 17136 болып тіркелді. Күші жойылды - Қазақстан Республикасының Цифрлық даму, инновациялар және аэроғарыш өнеркәсібі министрінің 2020 жылғы 14 сәуірдегі № 140/НҚ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14.04.2020 </w:t>
      </w:r>
      <w:r>
        <w:rPr>
          <w:rFonts w:ascii="Times New Roman"/>
          <w:b w:val="false"/>
          <w:i w:val="false"/>
          <w:color w:val="ff0000"/>
          <w:sz w:val="28"/>
        </w:rPr>
        <w:t>№ 140/НҚ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1."Қазақстан Республикасы Қорғаныс және аэроғарыш өнеркәсібі министрлігінің Аэроғарыш комитеті көрсететін мемлекеттік көрсетілетін қызмет стандарттарын бекіту туралы" Қазақстан Республикасының Инвестициялар және даму министрінің 2015 жылғы 30 сәуірдегі № 534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11320 тіркелген, "Әділет" ақпараттық-құқықтық жүйесінде 2015 жылғы 25 маусымда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"Ғарыш кеңістігін пайдалану саласындағы қызметті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Мемлекеттік қызметті көрсету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бірінші абзац мынадай редакцияда жазылсын: </w:t>
      </w:r>
    </w:p>
    <w:bookmarkStart w:name="z9" w:id="5"/>
    <w:p>
      <w:pPr>
        <w:spacing w:after="0"/>
        <w:ind w:left="0"/>
        <w:jc w:val="both"/>
      </w:pPr>
      <w:r>
        <w:rPr>
          <w:rFonts w:ascii="Times New Roman"/>
          <w:b w:val="false"/>
          <w:i w:val="false"/>
          <w:color w:val="000000"/>
          <w:sz w:val="28"/>
        </w:rPr>
        <w:t>
      "лицензия беру кезінде – 7 (жеті) жұмыс күні;";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"3-тарау. Мемлекеттік қызметтерді көрсету мәселелері бойынша көрсетілетін қызметті берушінің және оның лауазымды тұлғаларының шешімдеріне, әрекетіне (әрекетсіздігіне) шағымдану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Мемлекеттік көрсетілетін қызметті, оның ішінде электрондық нысанда көрсетудің ерекшеліктері ескеріле отырып қойылатын өзге де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енгзілді – ҚР Цифрлық даму, инновациялар және аэроғарыш өнеркәсібі министрінің 16.04.2020 </w:t>
      </w:r>
      <w:r>
        <w:rPr>
          <w:rFonts w:ascii="Times New Roman"/>
          <w:b w:val="false"/>
          <w:i w:val="false"/>
          <w:color w:val="000000"/>
          <w:sz w:val="28"/>
        </w:rPr>
        <w:t>№ 143/НҚ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 w:id="7"/>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Аэроғарыш комитеті Қазақстан Республикасының заңнамасында белгіленген тәртіппен:</w:t>
      </w:r>
    </w:p>
    <w:bookmarkEnd w:id="7"/>
    <w:bookmarkStart w:name="z24"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25"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жариялауға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9"/>
    <w:bookmarkStart w:name="z26" w:id="1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баспасөз басылымдарында ресми жариялауға жіберілуін;</w:t>
      </w:r>
    </w:p>
    <w:bookmarkEnd w:id="10"/>
    <w:bookmarkStart w:name="z27" w:id="11"/>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Қорғаныс және аэроғарыш өнеркәсібі министрлігінің интернет-ресурсында орналастыруды;</w:t>
      </w:r>
    </w:p>
    <w:bookmarkEnd w:id="11"/>
    <w:bookmarkStart w:name="z28" w:id="12"/>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End w:id="12"/>
    <w:bookmarkStart w:name="z29"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Қорғаныс және аэроғарыш өнеркәсібі вице-министріне жүктелсiн.</w:t>
      </w:r>
    </w:p>
    <w:bookmarkEnd w:id="13"/>
    <w:bookmarkStart w:name="z30" w:id="14"/>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және аэроғарыш</w:t>
            </w:r>
            <w:r>
              <w:br/>
            </w:r>
            <w:r>
              <w:rPr>
                <w:rFonts w:ascii="Times New Roman"/>
                <w:b w:val="false"/>
                <w:i/>
                <w:color w:val="000000"/>
                <w:sz w:val="20"/>
              </w:rPr>
              <w:t xml:space="preserve">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___________________ Д. Абаев</w:t>
      </w:r>
    </w:p>
    <w:p>
      <w:pPr>
        <w:spacing w:after="0"/>
        <w:ind w:left="0"/>
        <w:jc w:val="both"/>
      </w:pPr>
      <w:r>
        <w:rPr>
          <w:rFonts w:ascii="Times New Roman"/>
          <w:b w:val="false"/>
          <w:i w:val="false"/>
          <w:color w:val="000000"/>
          <w:sz w:val="28"/>
        </w:rPr>
        <w:t>
      2018 жылғы 18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