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b48e" w14:textId="991b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18 маусымдағы № 135 бұйрығы. Қазақстан Республикасының Әділет министрлігінде 2018 жылғы 25 маусымда № 17116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01.07.2018 бастап қолданысқа енгізіледі.</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15997 болып тіркелген, Қазақстан Республикасы нормативтік құқықтық актілерінің эталондық бақылау банкінде 2017 жылы 21 қарашада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6-тармақ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 (хаттар, анықтамалар, қорытындылар және басқа құжаттар):</w:t>
            </w:r>
          </w:p>
          <w:p>
            <w:pPr>
              <w:spacing w:after="20"/>
              <w:ind w:left="20"/>
              <w:jc w:val="both"/>
            </w:pPr>
            <w:r>
              <w:rPr>
                <w:rFonts w:ascii="Times New Roman"/>
                <w:b w:val="false"/>
                <w:i w:val="false"/>
                <w:color w:val="000000"/>
                <w:sz w:val="20"/>
              </w:rPr>
              <w:t>
1) тапсырманы орындау үшін жауапты мемлекеттік органда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Тапсырмада көрсетілген барлық мемлекеттік органдар (ұйымдар) тапсырманы орындау үшін жауапты болып табылатын жағдайларда, олар Қазақстан Республикасы Президентінің Әкімшілігіне тапсырманы орындау жөніндегі құжаттарды қағаз жеткізгіште және олармен бірдей электрондық құжаттар түрінде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бірлесіп орындаушы мемлекеттік органда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46-тармақ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мүлікті иелену, пайдалану құқығын сертификаттар (актілер) беру құжаттары (өтінімдер, қорытындылар,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79-тармақ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Сертификаттың қолдану мерзімі аяқталғаннан кейін</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93-тармақ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және басқа бағалы қағаздардың табысталуын растайтын табыстау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154-тармақ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танысуға рұқсат беру туралы құжаттар (өтініштер, рұқсаттар,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218-тармақ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есептер мен есептердің талдаулары: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295-тармақ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Кепілдік күшінің мерзімі аяқталғаннан кейін</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500-тармақтың орыс тіліндегі мәтініне өзгеріс енгізіледі, қазақ тіліндегі мәтін өзгермейді;</w:t>
      </w:r>
    </w:p>
    <w:bookmarkEnd w:id="11"/>
    <w:bookmarkStart w:name="z14" w:id="12"/>
    <w:p>
      <w:pPr>
        <w:spacing w:after="0"/>
        <w:ind w:left="0"/>
        <w:jc w:val="both"/>
      </w:pPr>
      <w:r>
        <w:rPr>
          <w:rFonts w:ascii="Times New Roman"/>
          <w:b w:val="false"/>
          <w:i w:val="false"/>
          <w:color w:val="000000"/>
          <w:sz w:val="28"/>
        </w:rPr>
        <w:t>
      501-тармақтың орыс тіліндегі мәтініне өзгеріс енгізіледі, қазақ тіліндегі мәтін өзгермейді;</w:t>
      </w:r>
    </w:p>
    <w:bookmarkEnd w:id="12"/>
    <w:bookmarkStart w:name="z15" w:id="13"/>
    <w:p>
      <w:pPr>
        <w:spacing w:after="0"/>
        <w:ind w:left="0"/>
        <w:jc w:val="both"/>
      </w:pPr>
      <w:r>
        <w:rPr>
          <w:rFonts w:ascii="Times New Roman"/>
          <w:b w:val="false"/>
          <w:i w:val="false"/>
          <w:color w:val="000000"/>
          <w:sz w:val="28"/>
        </w:rPr>
        <w:t>
      512-тармақ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 (есептік комиссиялардың хаттамалары, жасырын дауыс беру бюллетендері, аттестаттау қорытындылары, ұсыныстар, ұсынымдар, аттестаттау, біліктілік, тарифтеу комиссияларының шешімдерімен келіспеу туралы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жеткізгіштегі құжаттар және олармен бірдей электрондық құжаттар. </w:t>
            </w:r>
          </w:p>
          <w:p>
            <w:pPr>
              <w:spacing w:after="20"/>
              <w:ind w:left="20"/>
              <w:jc w:val="both"/>
            </w:pPr>
            <w:r>
              <w:rPr>
                <w:rFonts w:ascii="Times New Roman"/>
                <w:b w:val="false"/>
                <w:i w:val="false"/>
                <w:color w:val="000000"/>
                <w:sz w:val="20"/>
              </w:rPr>
              <w:t>
Ауыр, зиянды, қауіпті еңбек жағдайларындағы өндірістер үшін – 75 жыл СТК</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820-тармақ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ақысы туралы құжаттар (хабарлама көшірмелері, мәліметтер, есептеулер, ведомостер,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15"/>
    <w:bookmarkStart w:name="z18" w:id="1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6"/>
    <w:bookmarkStart w:name="z19" w:id="1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7"/>
    <w:bookmarkStart w:name="z20" w:id="1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18"/>
    <w:bookmarkStart w:name="z21" w:id="19"/>
    <w:p>
      <w:pPr>
        <w:spacing w:after="0"/>
        <w:ind w:left="0"/>
        <w:jc w:val="both"/>
      </w:pPr>
      <w:r>
        <w:rPr>
          <w:rFonts w:ascii="Times New Roman"/>
          <w:b w:val="false"/>
          <w:i w:val="false"/>
          <w:color w:val="000000"/>
          <w:sz w:val="28"/>
        </w:rPr>
        <w:t>
      4) осы бұйрықты ресми жарияланғаннан кейін екі жұмыс күні ішінде Қазақстан Республикасы Мәдениет және спорт министрлігінің интернет-ресурсында орналастыруды;</w:t>
      </w:r>
    </w:p>
    <w:bookmarkEnd w:id="19"/>
    <w:bookmarkStart w:name="z22" w:id="20"/>
    <w:p>
      <w:pPr>
        <w:spacing w:after="0"/>
        <w:ind w:left="0"/>
        <w:jc w:val="both"/>
      </w:pPr>
      <w:r>
        <w:rPr>
          <w:rFonts w:ascii="Times New Roman"/>
          <w:b w:val="false"/>
          <w:i w:val="false"/>
          <w:color w:val="000000"/>
          <w:sz w:val="28"/>
        </w:rPr>
        <w:t xml:space="preserve">
      5) осы бұйрық мемлекеттік тіркелгеннен кейін екі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20"/>
    <w:bookmarkStart w:name="z23" w:id="21"/>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21"/>
    <w:bookmarkStart w:name="z24" w:id="22"/>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Ақпарат және коммуникациялар министрі</w:t>
            </w:r>
          </w:p>
          <w:p>
            <w:pPr>
              <w:spacing w:after="20"/>
              <w:ind w:left="20"/>
              <w:jc w:val="both"/>
            </w:pPr>
            <w:r>
              <w:rPr>
                <w:rFonts w:ascii="Times New Roman"/>
                <w:b w:val="false"/>
                <w:i w:val="false"/>
                <w:color w:val="000000"/>
                <w:sz w:val="20"/>
              </w:rPr>
              <w:t>
__________________ Д. Абаев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Премьер-Министрінің орынбасары –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__________________ Ө. Шөкеев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Әділет министрі</w:t>
            </w:r>
          </w:p>
          <w:p>
            <w:pPr>
              <w:spacing w:after="20"/>
              <w:ind w:left="20"/>
              <w:jc w:val="both"/>
            </w:pPr>
            <w:r>
              <w:rPr>
                <w:rFonts w:ascii="Times New Roman"/>
                <w:b w:val="false"/>
                <w:i w:val="false"/>
                <w:color w:val="000000"/>
                <w:sz w:val="20"/>
              </w:rPr>
              <w:t>
__________________ М. Бекетаев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Бас Прокуроры</w:t>
            </w:r>
          </w:p>
          <w:p>
            <w:pPr>
              <w:spacing w:after="20"/>
              <w:ind w:left="20"/>
              <w:jc w:val="both"/>
            </w:pPr>
            <w:r>
              <w:rPr>
                <w:rFonts w:ascii="Times New Roman"/>
                <w:b w:val="false"/>
                <w:i w:val="false"/>
                <w:color w:val="000000"/>
                <w:sz w:val="20"/>
              </w:rPr>
              <w:t>
__________________ Қ. Қожамжаров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Білім және ғылым министрі</w:t>
            </w:r>
          </w:p>
          <w:p>
            <w:pPr>
              <w:spacing w:after="20"/>
              <w:ind w:left="20"/>
              <w:jc w:val="both"/>
            </w:pPr>
            <w:r>
              <w:rPr>
                <w:rFonts w:ascii="Times New Roman"/>
                <w:b w:val="false"/>
                <w:i w:val="false"/>
                <w:color w:val="000000"/>
                <w:sz w:val="20"/>
              </w:rPr>
              <w:t>
__________________ Е. Сағадиев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__________________ Е. Біртанов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Дін істері және азаматтық </w:t>
            </w:r>
          </w:p>
          <w:p>
            <w:pPr>
              <w:spacing w:after="20"/>
              <w:ind w:left="20"/>
              <w:jc w:val="both"/>
            </w:pPr>
            <w:r>
              <w:rPr>
                <w:rFonts w:ascii="Times New Roman"/>
                <w:b w:val="false"/>
                <w:i w:val="false"/>
                <w:color w:val="000000"/>
                <w:sz w:val="20"/>
              </w:rPr>
              <w:t>
қоғам министрі</w:t>
            </w:r>
          </w:p>
          <w:p>
            <w:pPr>
              <w:spacing w:after="20"/>
              <w:ind w:left="20"/>
              <w:jc w:val="both"/>
            </w:pPr>
            <w:r>
              <w:rPr>
                <w:rFonts w:ascii="Times New Roman"/>
                <w:b w:val="false"/>
                <w:i w:val="false"/>
                <w:color w:val="000000"/>
                <w:sz w:val="20"/>
              </w:rPr>
              <w:t>
________________ Д. Кәлетаев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Еңбек және халықты әлеуметтік </w:t>
            </w:r>
          </w:p>
          <w:p>
            <w:pPr>
              <w:spacing w:after="20"/>
              <w:ind w:left="20"/>
              <w:jc w:val="both"/>
            </w:pPr>
            <w:r>
              <w:rPr>
                <w:rFonts w:ascii="Times New Roman"/>
                <w:b w:val="false"/>
                <w:i w:val="false"/>
                <w:color w:val="000000"/>
                <w:sz w:val="20"/>
              </w:rPr>
              <w:t>
қорғау министрі</w:t>
            </w:r>
          </w:p>
          <w:p>
            <w:pPr>
              <w:spacing w:after="20"/>
              <w:ind w:left="20"/>
              <w:jc w:val="both"/>
            </w:pPr>
            <w:r>
              <w:rPr>
                <w:rFonts w:ascii="Times New Roman"/>
                <w:b w:val="false"/>
                <w:i w:val="false"/>
                <w:color w:val="000000"/>
                <w:sz w:val="20"/>
              </w:rPr>
              <w:t>
__________________ М. Әбілқасымова</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Жоғарғы Сотының Төрағасы</w:t>
            </w:r>
          </w:p>
          <w:p>
            <w:pPr>
              <w:spacing w:after="20"/>
              <w:ind w:left="20"/>
              <w:jc w:val="both"/>
            </w:pPr>
            <w:r>
              <w:rPr>
                <w:rFonts w:ascii="Times New Roman"/>
                <w:b w:val="false"/>
                <w:i w:val="false"/>
                <w:color w:val="000000"/>
                <w:sz w:val="20"/>
              </w:rPr>
              <w:t>
__________________ Ж. Асанов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Инвестициялар және даму министрі</w:t>
            </w:r>
          </w:p>
          <w:p>
            <w:pPr>
              <w:spacing w:after="20"/>
              <w:ind w:left="20"/>
              <w:jc w:val="both"/>
            </w:pPr>
            <w:r>
              <w:rPr>
                <w:rFonts w:ascii="Times New Roman"/>
                <w:b w:val="false"/>
                <w:i w:val="false"/>
                <w:color w:val="000000"/>
                <w:sz w:val="20"/>
              </w:rPr>
              <w:t>
__________________ Ж. Қасымбек</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__________________ Б. Сұлтанов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Қорғаныс министрі</w:t>
            </w:r>
          </w:p>
          <w:p>
            <w:pPr>
              <w:spacing w:after="20"/>
              <w:ind w:left="20"/>
              <w:jc w:val="both"/>
            </w:pPr>
            <w:r>
              <w:rPr>
                <w:rFonts w:ascii="Times New Roman"/>
                <w:b w:val="false"/>
                <w:i w:val="false"/>
                <w:color w:val="000000"/>
                <w:sz w:val="20"/>
              </w:rPr>
              <w:t>
__________________ С. Жасұзақов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Қорғаныс және аэроғарыш </w:t>
            </w:r>
          </w:p>
          <w:p>
            <w:pPr>
              <w:spacing w:after="20"/>
              <w:ind w:left="20"/>
              <w:jc w:val="both"/>
            </w:pPr>
            <w:r>
              <w:rPr>
                <w:rFonts w:ascii="Times New Roman"/>
                <w:b w:val="false"/>
                <w:i w:val="false"/>
                <w:color w:val="000000"/>
                <w:sz w:val="20"/>
              </w:rPr>
              <w:t>
өнеркәсібі министрі</w:t>
            </w:r>
          </w:p>
          <w:p>
            <w:pPr>
              <w:spacing w:after="20"/>
              <w:ind w:left="20"/>
              <w:jc w:val="both"/>
            </w:pPr>
            <w:r>
              <w:rPr>
                <w:rFonts w:ascii="Times New Roman"/>
                <w:b w:val="false"/>
                <w:i w:val="false"/>
                <w:color w:val="000000"/>
                <w:sz w:val="20"/>
              </w:rPr>
              <w:t>
__________________ Б. Атамқұлов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Мемлекеттік күзет қызметінің бастығы</w:t>
            </w:r>
          </w:p>
          <w:p>
            <w:pPr>
              <w:spacing w:after="20"/>
              <w:ind w:left="20"/>
              <w:jc w:val="both"/>
            </w:pPr>
            <w:r>
              <w:rPr>
                <w:rFonts w:ascii="Times New Roman"/>
                <w:b w:val="false"/>
                <w:i w:val="false"/>
                <w:color w:val="000000"/>
                <w:sz w:val="20"/>
              </w:rPr>
              <w:t>
__________________ Қ. Оразқұлов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Мемлекеттік қызмет істері және </w:t>
            </w:r>
          </w:p>
          <w:p>
            <w:pPr>
              <w:spacing w:after="20"/>
              <w:ind w:left="20"/>
              <w:jc w:val="both"/>
            </w:pPr>
            <w:r>
              <w:rPr>
                <w:rFonts w:ascii="Times New Roman"/>
                <w:b w:val="false"/>
                <w:i w:val="false"/>
                <w:color w:val="000000"/>
                <w:sz w:val="20"/>
              </w:rPr>
              <w:t xml:space="preserve">
сыбайлас жемқорлыққа қарсы </w:t>
            </w:r>
          </w:p>
          <w:p>
            <w:pPr>
              <w:spacing w:after="20"/>
              <w:ind w:left="20"/>
              <w:jc w:val="both"/>
            </w:pPr>
            <w:r>
              <w:rPr>
                <w:rFonts w:ascii="Times New Roman"/>
                <w:b w:val="false"/>
                <w:i w:val="false"/>
                <w:color w:val="000000"/>
                <w:sz w:val="20"/>
              </w:rPr>
              <w:t>
іс-қимыл агенттігінің төрағасы</w:t>
            </w:r>
          </w:p>
          <w:p>
            <w:pPr>
              <w:spacing w:after="20"/>
              <w:ind w:left="20"/>
              <w:jc w:val="both"/>
            </w:pPr>
            <w:r>
              <w:rPr>
                <w:rFonts w:ascii="Times New Roman"/>
                <w:b w:val="false"/>
                <w:i w:val="false"/>
                <w:color w:val="000000"/>
                <w:sz w:val="20"/>
              </w:rPr>
              <w:t>
__________________ А.Шпекбаев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Президентінің Іс Басқарушысы</w:t>
            </w:r>
          </w:p>
          <w:p>
            <w:pPr>
              <w:spacing w:after="20"/>
              <w:ind w:left="20"/>
              <w:jc w:val="both"/>
            </w:pPr>
            <w:r>
              <w:rPr>
                <w:rFonts w:ascii="Times New Roman"/>
                <w:b w:val="false"/>
                <w:i w:val="false"/>
                <w:color w:val="000000"/>
                <w:sz w:val="20"/>
              </w:rPr>
              <w:t>
__________________ А. Бисембаев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Сыртқы істер министрі</w:t>
            </w:r>
          </w:p>
          <w:p>
            <w:pPr>
              <w:spacing w:after="20"/>
              <w:ind w:left="20"/>
              <w:jc w:val="both"/>
            </w:pPr>
            <w:r>
              <w:rPr>
                <w:rFonts w:ascii="Times New Roman"/>
                <w:b w:val="false"/>
                <w:i w:val="false"/>
                <w:color w:val="000000"/>
                <w:sz w:val="20"/>
              </w:rPr>
              <w:t>
______________ Қ. Әбдірахманов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қауіпсіздік комитетінің </w:t>
            </w:r>
          </w:p>
          <w:p>
            <w:pPr>
              <w:spacing w:after="20"/>
              <w:ind w:left="20"/>
              <w:jc w:val="both"/>
            </w:pPr>
            <w:r>
              <w:rPr>
                <w:rFonts w:ascii="Times New Roman"/>
                <w:b w:val="false"/>
                <w:i w:val="false"/>
                <w:color w:val="000000"/>
                <w:sz w:val="20"/>
              </w:rPr>
              <w:t>
Төрағасы</w:t>
            </w:r>
          </w:p>
          <w:p>
            <w:pPr>
              <w:spacing w:after="20"/>
              <w:ind w:left="20"/>
              <w:jc w:val="both"/>
            </w:pPr>
            <w:r>
              <w:rPr>
                <w:rFonts w:ascii="Times New Roman"/>
                <w:b w:val="false"/>
                <w:i w:val="false"/>
                <w:color w:val="000000"/>
                <w:sz w:val="20"/>
              </w:rPr>
              <w:t>
__________________ К. Мәсімов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министрі </w:t>
            </w:r>
          </w:p>
          <w:p>
            <w:pPr>
              <w:spacing w:after="20"/>
              <w:ind w:left="20"/>
              <w:jc w:val="both"/>
            </w:pPr>
            <w:r>
              <w:rPr>
                <w:rFonts w:ascii="Times New Roman"/>
                <w:b w:val="false"/>
                <w:i w:val="false"/>
                <w:color w:val="000000"/>
                <w:sz w:val="20"/>
              </w:rPr>
              <w:t>
________________Т. Сүлейменов</w:t>
            </w:r>
          </w:p>
          <w:p>
            <w:pPr>
              <w:spacing w:after="20"/>
              <w:ind w:left="20"/>
              <w:jc w:val="both"/>
            </w:pPr>
            <w:r>
              <w:rPr>
                <w:rFonts w:ascii="Times New Roman"/>
                <w:b w:val="false"/>
                <w:i w:val="false"/>
                <w:color w:val="000000"/>
                <w:sz w:val="20"/>
              </w:rPr>
              <w:t>
2018 жылғы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__________________ Қ. Қасымов</w:t>
            </w:r>
          </w:p>
          <w:p>
            <w:pPr>
              <w:spacing w:after="20"/>
              <w:ind w:left="20"/>
              <w:jc w:val="both"/>
            </w:pPr>
            <w:r>
              <w:rPr>
                <w:rFonts w:ascii="Times New Roman"/>
                <w:b w:val="false"/>
                <w:i w:val="false"/>
                <w:color w:val="000000"/>
                <w:sz w:val="20"/>
              </w:rPr>
              <w:t>
2018 жылғы "__"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Энергетика министрі</w:t>
            </w:r>
          </w:p>
          <w:p>
            <w:pPr>
              <w:spacing w:after="20"/>
              <w:ind w:left="20"/>
              <w:jc w:val="both"/>
            </w:pPr>
            <w:r>
              <w:rPr>
                <w:rFonts w:ascii="Times New Roman"/>
                <w:b w:val="false"/>
                <w:i w:val="false"/>
                <w:color w:val="000000"/>
                <w:sz w:val="20"/>
              </w:rPr>
              <w:t>
________________ Қ. Бозымбаев</w:t>
            </w:r>
          </w:p>
          <w:p>
            <w:pPr>
              <w:spacing w:after="20"/>
              <w:ind w:left="20"/>
              <w:jc w:val="both"/>
            </w:pPr>
            <w:r>
              <w:rPr>
                <w:rFonts w:ascii="Times New Roman"/>
                <w:b w:val="false"/>
                <w:i w:val="false"/>
                <w:color w:val="000000"/>
                <w:sz w:val="20"/>
              </w:rPr>
              <w:t>
2018 жылғы "__"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Республикалық бюджеттің </w:t>
            </w:r>
          </w:p>
          <w:p>
            <w:pPr>
              <w:spacing w:after="20"/>
              <w:ind w:left="20"/>
              <w:jc w:val="both"/>
            </w:pPr>
            <w:r>
              <w:rPr>
                <w:rFonts w:ascii="Times New Roman"/>
                <w:b w:val="false"/>
                <w:i w:val="false"/>
                <w:color w:val="000000"/>
                <w:sz w:val="20"/>
              </w:rPr>
              <w:t>
атқарылуын бақылау жөніндегі есеп комитетінің төрағасы</w:t>
            </w:r>
          </w:p>
          <w:p>
            <w:pPr>
              <w:spacing w:after="20"/>
              <w:ind w:left="20"/>
              <w:jc w:val="both"/>
            </w:pPr>
            <w:r>
              <w:rPr>
                <w:rFonts w:ascii="Times New Roman"/>
                <w:b w:val="false"/>
                <w:i w:val="false"/>
                <w:color w:val="000000"/>
                <w:sz w:val="20"/>
              </w:rPr>
              <w:t>
_________________ Н. Годунова</w:t>
            </w:r>
          </w:p>
          <w:p>
            <w:pPr>
              <w:spacing w:after="20"/>
              <w:ind w:left="20"/>
              <w:jc w:val="both"/>
            </w:pPr>
            <w:r>
              <w:rPr>
                <w:rFonts w:ascii="Times New Roman"/>
                <w:b w:val="false"/>
                <w:i w:val="false"/>
                <w:color w:val="000000"/>
                <w:sz w:val="20"/>
              </w:rPr>
              <w:t>
2018 жылғы "__" 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