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c496" w14:textId="316c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4 маусымдағы № 565 бұйрығы. Қазақстан Республикасының Әділет министрлігінде 2018 жылғы 20 маусымда № 17101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2014 жылғы 15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 2020 жылдың 1 шілдесінен бастап қолданысқа енгізілетін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кестесінің 18 "Жәбірленушілерге өтемақы қорына регрестік талаптар тәртібінде өндіріп алынған ақша түсiмдері" ерекшелігінің 1-кіші сыныбы 06-сыныбының 2-санатын қоспағанда, ресми жариялауға жатады және 2018 жылдың 1 шілдесінен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4 маусымдағы</w:t>
            </w:r>
            <w:r>
              <w:br/>
            </w:r>
            <w:r>
              <w:rPr>
                <w:rFonts w:ascii="Times New Roman"/>
                <w:b w:val="false"/>
                <w:i w:val="false"/>
                <w:color w:val="000000"/>
                <w:sz w:val="20"/>
              </w:rPr>
              <w:t>№ 565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кестесі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%-БЕН ЕСЕПТЕЛЕДІ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ақшасының бақылау шоты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қолма-қол ақшасының бақылау шоты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ауылдық өңір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 аумағынан импортталған тауарларға қосылған құн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шикі мұнай,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(арнайы мүгедектерге арналған, қолмен басқарылатын немесе қолмен басқару бейімдегіші бар автомобильдерден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спирттiң және (немесе) шарап материалының, алкоголь өнімдерінің барлық түрлерi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Кеден одағына мүше мемлекеттердің аумағынан әкелінетін акцизделетін өнімнің өзге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Кеден одағына мүше мемлекеттердің аумағынан әкелінетін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тағыда ұялы байланыс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бергені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сертификат үшін алым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орындалмаған міндеттемелер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заңды тұлғаларға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түсетін түсімдерден басқа залалдың орнын толтыру туралы өтініштер бойынша табиғатты пайдаланушылардан алынатын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Дін істері және азаматтық қоғам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Рсепубликасындағы сайлау туралы" 1995 жылғы 28 қыркүйектегі № 2464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бюджеттерiнен републикалық бюджеттің шығындарына өтемақыға берілетін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қалардың) бюджеттерден облыстық бюджеттің ысырабын өтеуге арналған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заңды тұлғаларының қатысу үлестерін, бағалы қағаздарын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