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164c" w14:textId="9311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беру графигін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17 мамырдағы № 191 бұйрығы. Қазақстан Республикасының Әділет министрлігінде 2018 жылғы 14 маусымда № 17072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130-бабының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09.08.2021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күннен кейін алпыс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Мұнай беру графигін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ресми жарияланғаннан кейін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___________________ Ж. Қасымбек</w:t>
      </w:r>
    </w:p>
    <w:p>
      <w:pPr>
        <w:spacing w:after="0"/>
        <w:ind w:left="0"/>
        <w:jc w:val="both"/>
      </w:pPr>
      <w:r>
        <w:rPr>
          <w:rFonts w:ascii="Times New Roman"/>
          <w:b w:val="false"/>
          <w:i w:val="false"/>
          <w:color w:val="000000"/>
          <w:sz w:val="28"/>
        </w:rPr>
        <w:t>
      2018 жылғы 14 мамыр</w:t>
      </w:r>
    </w:p>
    <w:p>
      <w:pPr>
        <w:spacing w:after="0"/>
        <w:ind w:left="0"/>
        <w:jc w:val="both"/>
      </w:pPr>
      <w:r>
        <w:rPr>
          <w:rFonts w:ascii="Times New Roman"/>
          <w:b w:val="false"/>
          <w:i w:val="false"/>
          <w:color w:val="000000"/>
          <w:sz w:val="28"/>
        </w:rPr>
        <w:t>
      "КЕЛІСІЛДI"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 Б. Сұлтанов</w:t>
      </w:r>
    </w:p>
    <w:p>
      <w:pPr>
        <w:spacing w:after="0"/>
        <w:ind w:left="0"/>
        <w:jc w:val="both"/>
      </w:pPr>
      <w:r>
        <w:rPr>
          <w:rFonts w:ascii="Times New Roman"/>
          <w:b w:val="false"/>
          <w:i w:val="false"/>
          <w:color w:val="000000"/>
          <w:sz w:val="28"/>
        </w:rPr>
        <w:t>
      2018 жылғы 17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17 мамырдағы</w:t>
            </w:r>
            <w:r>
              <w:br/>
            </w:r>
            <w:r>
              <w:rPr>
                <w:rFonts w:ascii="Times New Roman"/>
                <w:b w:val="false"/>
                <w:i w:val="false"/>
                <w:color w:val="000000"/>
                <w:sz w:val="20"/>
              </w:rPr>
              <w:t>№ 191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Мұнай беру графигін қалыптастыру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20.12.2024 </w:t>
      </w:r>
      <w:r>
        <w:rPr>
          <w:rFonts w:ascii="Times New Roman"/>
          <w:b w:val="false"/>
          <w:i w:val="false"/>
          <w:color w:val="ff0000"/>
          <w:sz w:val="28"/>
        </w:rPr>
        <w:t>№ 477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0" w:id="11"/>
    <w:p>
      <w:pPr>
        <w:spacing w:after="0"/>
        <w:ind w:left="0"/>
        <w:jc w:val="both"/>
      </w:pPr>
      <w:r>
        <w:rPr>
          <w:rFonts w:ascii="Times New Roman"/>
          <w:b w:val="false"/>
          <w:i w:val="false"/>
          <w:color w:val="000000"/>
          <w:sz w:val="28"/>
        </w:rPr>
        <w:t xml:space="preserve">
      1. Осы Мұнай беру графигін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Республикасының Кодексі 130-бабының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мұнай беру графигін қалыптастыру тәртібін айқындайды.</w:t>
      </w:r>
    </w:p>
    <w:bookmarkEnd w:id="11"/>
    <w:bookmarkStart w:name="z51"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52" w:id="13"/>
    <w:p>
      <w:pPr>
        <w:spacing w:after="0"/>
        <w:ind w:left="0"/>
        <w:jc w:val="both"/>
      </w:pPr>
      <w:r>
        <w:rPr>
          <w:rFonts w:ascii="Times New Roman"/>
          <w:b w:val="false"/>
          <w:i w:val="false"/>
          <w:color w:val="000000"/>
          <w:sz w:val="28"/>
        </w:rPr>
        <w:t>
      1) графиктен үзінді көшірмелер – көмірсутектер саласындағы уәкілетті орган ақпараттық жүйесі арқылы қағаз және электрондық түрде ай сайын жер қойнауын пайдаланушыларына, мұнай тасымалдау ұйымдарына, мұнай өнімдерін өндірушіге және Қазақстан Республикасы Қаржы министрлігінің Мемлекеттік кірістер комитетіне (бұдан әрі – Комитет) жіберетін ақпарат;</w:t>
      </w:r>
    </w:p>
    <w:bookmarkEnd w:id="13"/>
    <w:bookmarkStart w:name="z53" w:id="14"/>
    <w:p>
      <w:pPr>
        <w:spacing w:after="0"/>
        <w:ind w:left="0"/>
        <w:jc w:val="both"/>
      </w:pPr>
      <w:r>
        <w:rPr>
          <w:rFonts w:ascii="Times New Roman"/>
          <w:b w:val="false"/>
          <w:i w:val="false"/>
          <w:color w:val="000000"/>
          <w:sz w:val="28"/>
        </w:rPr>
        <w:t>
      2) жер қойнауын пайдаланушылар – Қазақстан Республикасының заңдарына сәйкес Қазақстан Республикасының аумағында, мұнай операцияларын қоса алғанда, жер қойнауын пайдалану жөніндегі операцияларды жүргізу құқығына ие жеке немесе заңды тұлғалар;</w:t>
      </w:r>
    </w:p>
    <w:bookmarkEnd w:id="14"/>
    <w:bookmarkStart w:name="z54" w:id="15"/>
    <w:p>
      <w:pPr>
        <w:spacing w:after="0"/>
        <w:ind w:left="0"/>
        <w:jc w:val="both"/>
      </w:pPr>
      <w:r>
        <w:rPr>
          <w:rFonts w:ascii="Times New Roman"/>
          <w:b w:val="false"/>
          <w:i w:val="false"/>
          <w:color w:val="000000"/>
          <w:sz w:val="28"/>
        </w:rPr>
        <w:t>
      3) көмірсутек саласындағы уәкілетті органның ақпараттық жүйесі (бұдан әрі – ақпараттық жүйе) – мұнай беру графигін әзірлеу үшін ақпаратты жинауға, сақтауға, талдауға және өңдеуге арналған мұнай беруді басқару жөніндегі көмірсутек саласындағы уәкілетті органның жүйесі;</w:t>
      </w:r>
    </w:p>
    <w:bookmarkEnd w:id="15"/>
    <w:bookmarkStart w:name="z55" w:id="16"/>
    <w:p>
      <w:pPr>
        <w:spacing w:after="0"/>
        <w:ind w:left="0"/>
        <w:jc w:val="both"/>
      </w:pPr>
      <w:r>
        <w:rPr>
          <w:rFonts w:ascii="Times New Roman"/>
          <w:b w:val="false"/>
          <w:i w:val="false"/>
          <w:color w:val="000000"/>
          <w:sz w:val="28"/>
        </w:rPr>
        <w:t>
      4) мұнай беру – мұнайды жер қойнауын пайдаланушылардан қабылдау пунктінен бастап алушыға тапсыру пунктіне дейін оны магистральдық құбыр бойынша қабылдау, тапсыру, айдау, мұнайды басқа магистральдық құбырларға қотару, құю, беру, басқа көлік түріне ауыстырып тиеу, сақтау, араластыру процесі;</w:t>
      </w:r>
    </w:p>
    <w:bookmarkEnd w:id="16"/>
    <w:bookmarkStart w:name="z56" w:id="17"/>
    <w:p>
      <w:pPr>
        <w:spacing w:after="0"/>
        <w:ind w:left="0"/>
        <w:jc w:val="both"/>
      </w:pPr>
      <w:r>
        <w:rPr>
          <w:rFonts w:ascii="Times New Roman"/>
          <w:b w:val="false"/>
          <w:i w:val="false"/>
          <w:color w:val="000000"/>
          <w:sz w:val="28"/>
        </w:rPr>
        <w:t>
      5)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bookmarkEnd w:id="17"/>
    <w:bookmarkStart w:name="z57" w:id="18"/>
    <w:p>
      <w:pPr>
        <w:spacing w:after="0"/>
        <w:ind w:left="0"/>
        <w:jc w:val="both"/>
      </w:pPr>
      <w:r>
        <w:rPr>
          <w:rFonts w:ascii="Times New Roman"/>
          <w:b w:val="false"/>
          <w:i w:val="false"/>
          <w:color w:val="000000"/>
          <w:sz w:val="28"/>
        </w:rPr>
        <w:t>
      6) мұнай тасымалдаушы ұйым – мұнайды беру жөніндегі қызметтерді көрсететін магистральдық құбырдың және (немесе) басқа көлік түрінің меншік иесі;</w:t>
      </w:r>
    </w:p>
    <w:bookmarkEnd w:id="18"/>
    <w:bookmarkStart w:name="z58" w:id="19"/>
    <w:p>
      <w:pPr>
        <w:spacing w:after="0"/>
        <w:ind w:left="0"/>
        <w:jc w:val="both"/>
      </w:pPr>
      <w:r>
        <w:rPr>
          <w:rFonts w:ascii="Times New Roman"/>
          <w:b w:val="false"/>
          <w:i w:val="false"/>
          <w:color w:val="000000"/>
          <w:sz w:val="28"/>
        </w:rPr>
        <w:t xml:space="preserve">
      7) тасымалдауға арналған өтiнiм (бұдан әрі – өтiнiм) – осы Қағидаларға </w:t>
      </w:r>
      <w:r>
        <w:rPr>
          <w:rFonts w:ascii="Times New Roman"/>
          <w:b w:val="false"/>
          <w:i w:val="false"/>
          <w:color w:val="000000"/>
          <w:sz w:val="28"/>
        </w:rPr>
        <w:t>қосымша</w:t>
      </w:r>
      <w:r>
        <w:rPr>
          <w:rFonts w:ascii="Times New Roman"/>
          <w:b w:val="false"/>
          <w:i w:val="false"/>
          <w:color w:val="000000"/>
          <w:sz w:val="28"/>
        </w:rPr>
        <w:t xml:space="preserve"> сәйкес нысаны бойынша уәкілетті органға қағаз және (немесе) электрондық түрде ақпараттық жүйе арқылы жіберілетін мұнайды тасымалдауға арналған өтінім (айлық);</w:t>
      </w:r>
    </w:p>
    <w:bookmarkEnd w:id="19"/>
    <w:bookmarkStart w:name="z59" w:id="20"/>
    <w:p>
      <w:pPr>
        <w:spacing w:after="0"/>
        <w:ind w:left="0"/>
        <w:jc w:val="left"/>
      </w:pPr>
      <w:r>
        <w:rPr>
          <w:rFonts w:ascii="Times New Roman"/>
          <w:b/>
          <w:i w:val="false"/>
          <w:color w:val="000000"/>
        </w:rPr>
        <w:t xml:space="preserve"> 2-тарау. Мұнай беру графигін қалыптастыру қағидалары</w:t>
      </w:r>
    </w:p>
    <w:bookmarkEnd w:id="20"/>
    <w:bookmarkStart w:name="z60" w:id="21"/>
    <w:p>
      <w:pPr>
        <w:spacing w:after="0"/>
        <w:ind w:left="0"/>
        <w:jc w:val="both"/>
      </w:pPr>
      <w:r>
        <w:rPr>
          <w:rFonts w:ascii="Times New Roman"/>
          <w:b w:val="false"/>
          <w:i w:val="false"/>
          <w:color w:val="000000"/>
          <w:sz w:val="28"/>
        </w:rPr>
        <w:t xml:space="preserve">
      3. Мұнай беру графигі (бұдан әрі – график) жер қойнауын пайдаланушылардың өтінімдері (олар болған кезде),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(бұдан әрі - өтінім), мұнайды қайта өңдеу және қайта өңдеу өнімдерінің жоспарлары мен мұнай тасымалдаушы ұйымдардың техникалық мүмкіндіктері, жер қойнауын пайдаланушылардың жобалау құжаттарында көзделген мұнай өндіру көлемі негізінде әзірленеді.</w:t>
      </w:r>
    </w:p>
    <w:bookmarkEnd w:id="21"/>
    <w:p>
      <w:pPr>
        <w:spacing w:after="0"/>
        <w:ind w:left="0"/>
        <w:jc w:val="both"/>
      </w:pPr>
      <w:r>
        <w:rPr>
          <w:rFonts w:ascii="Times New Roman"/>
          <w:b w:val="false"/>
          <w:i w:val="false"/>
          <w:color w:val="000000"/>
          <w:sz w:val="28"/>
        </w:rPr>
        <w:t>
      Қағаз және (немесе) электрондық түрдегі график мынадай ретпен әзірленеді. Ішкі нарықты мұнай өнімдерімен қамтамасыз ету үшін көлемдерді бөлу, бұдан әрі көлемді қалдық қағидат бойынша экспорттық маршруттарға бөлу.</w:t>
      </w:r>
    </w:p>
    <w:p>
      <w:pPr>
        <w:spacing w:after="0"/>
        <w:ind w:left="0"/>
        <w:jc w:val="both"/>
      </w:pPr>
      <w:r>
        <w:rPr>
          <w:rFonts w:ascii="Times New Roman"/>
          <w:b w:val="false"/>
          <w:i w:val="false"/>
          <w:color w:val="000000"/>
          <w:sz w:val="28"/>
        </w:rPr>
        <w:t xml:space="preserve">
      График осы тармақтың бірінші бөлігінде және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шарттарды ескере отырып, ақпараттық жүйеде әзірленеді. Ақпараттық жүйе техникалық ақауларға байланысты және (немесе) істен шығуы жағдайларында график қағаз түрінде әзірленеді, бұл ретте график қағаз түрінде қайталанады және электрондық түрде бірдей күшке ие болады.</w:t>
      </w:r>
    </w:p>
    <w:bookmarkStart w:name="z61" w:id="22"/>
    <w:p>
      <w:pPr>
        <w:spacing w:after="0"/>
        <w:ind w:left="0"/>
        <w:jc w:val="both"/>
      </w:pPr>
      <w:r>
        <w:rPr>
          <w:rFonts w:ascii="Times New Roman"/>
          <w:b w:val="false"/>
          <w:i w:val="false"/>
          <w:color w:val="000000"/>
          <w:sz w:val="28"/>
        </w:rPr>
        <w:t>
      4. Графикті әзірлеу кезінде мынадай факторлар:</w:t>
      </w:r>
    </w:p>
    <w:bookmarkEnd w:id="22"/>
    <w:bookmarkStart w:name="z62" w:id="23"/>
    <w:p>
      <w:pPr>
        <w:spacing w:after="0"/>
        <w:ind w:left="0"/>
        <w:jc w:val="both"/>
      </w:pPr>
      <w:r>
        <w:rPr>
          <w:rFonts w:ascii="Times New Roman"/>
          <w:b w:val="false"/>
          <w:i w:val="false"/>
          <w:color w:val="000000"/>
          <w:sz w:val="28"/>
        </w:rPr>
        <w:t xml:space="preserve">
      "Мұнай өнiмдерiнiң жекелеген түрлерiн өндiрудi және олардың айналымын мемлекеттiк реттеу туралы" Қазақстан Республикасының Заңының </w:t>
      </w:r>
      <w:r>
        <w:rPr>
          <w:rFonts w:ascii="Times New Roman"/>
          <w:b w:val="false"/>
          <w:i w:val="false"/>
          <w:color w:val="000000"/>
          <w:sz w:val="28"/>
        </w:rPr>
        <w:t>18-бабына</w:t>
      </w:r>
      <w:r>
        <w:rPr>
          <w:rFonts w:ascii="Times New Roman"/>
          <w:b w:val="false"/>
          <w:i w:val="false"/>
          <w:color w:val="000000"/>
          <w:sz w:val="28"/>
        </w:rPr>
        <w:t xml:space="preserve"> сәйкес уәкілетті органы айқындайтын көлемдердегі Қазақстан Республикасының ішкі қажеттіліктері;</w:t>
      </w:r>
    </w:p>
    <w:bookmarkEnd w:id="23"/>
    <w:p>
      <w:pPr>
        <w:spacing w:after="0"/>
        <w:ind w:left="0"/>
        <w:jc w:val="both"/>
      </w:pPr>
      <w:r>
        <w:rPr>
          <w:rFonts w:ascii="Times New Roman"/>
          <w:b w:val="false"/>
          <w:i w:val="false"/>
          <w:color w:val="000000"/>
          <w:sz w:val="28"/>
        </w:rPr>
        <w:t>
      магистральдық мұнай құбырларының қолданыстағы техникалық өткізу қабілеті;</w:t>
      </w:r>
    </w:p>
    <w:p>
      <w:pPr>
        <w:spacing w:after="0"/>
        <w:ind w:left="0"/>
        <w:jc w:val="both"/>
      </w:pPr>
      <w:r>
        <w:rPr>
          <w:rFonts w:ascii="Times New Roman"/>
          <w:b w:val="false"/>
          <w:i w:val="false"/>
          <w:color w:val="000000"/>
          <w:sz w:val="28"/>
        </w:rPr>
        <w:t>
      стандартты емес жағдайлар (хлорорганикалық қосылыстардың мөлшері бойынша рұқсат етілген мәндерден асып кету, отандық мұнай өңдеу зауыттарындағы авариялық жағдайлар, мұнай өңдеу зауыттарын жоспардан тыс жөндеуге тоқтату, электр энергиясының ажыратылуы, экспорттық бағдарлардағы штаттан тыс жағдайлар, оның ішінде мұнай тасымалдауды шектеу);</w:t>
      </w:r>
    </w:p>
    <w:p>
      <w:pPr>
        <w:spacing w:after="0"/>
        <w:ind w:left="0"/>
        <w:jc w:val="both"/>
      </w:pPr>
      <w:r>
        <w:rPr>
          <w:rFonts w:ascii="Times New Roman"/>
          <w:b w:val="false"/>
          <w:i w:val="false"/>
          <w:color w:val="000000"/>
          <w:sz w:val="28"/>
        </w:rPr>
        <w:t>
      жер қойнауын пайдаланушылардың мұнай өндіруінің жалпы көлемі;</w:t>
      </w:r>
    </w:p>
    <w:p>
      <w:pPr>
        <w:spacing w:after="0"/>
        <w:ind w:left="0"/>
        <w:jc w:val="both"/>
      </w:pPr>
      <w:r>
        <w:rPr>
          <w:rFonts w:ascii="Times New Roman"/>
          <w:b w:val="false"/>
          <w:i w:val="false"/>
          <w:color w:val="000000"/>
          <w:sz w:val="28"/>
        </w:rPr>
        <w:t>
      еңсерілмейтін күш мән-жайлары ескеріледі.</w:t>
      </w:r>
    </w:p>
    <w:bookmarkStart w:name="z63" w:id="24"/>
    <w:p>
      <w:pPr>
        <w:spacing w:after="0"/>
        <w:ind w:left="0"/>
        <w:jc w:val="both"/>
      </w:pPr>
      <w:r>
        <w:rPr>
          <w:rFonts w:ascii="Times New Roman"/>
          <w:b w:val="false"/>
          <w:i w:val="false"/>
          <w:color w:val="000000"/>
          <w:sz w:val="28"/>
        </w:rPr>
        <w:t xml:space="preserve">
      5. Мемлекеттің энергетикалық қауіпсіздігін қамтамасыз ету мақсатында отандық мұнай өңдеу зауыттарын мұнай өнімдерімен ішкі нарықты шикізатпен толық жүктеу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айқындалатын көлемдерді ішкі нарыққа бөлу кезінде жер қойнауын пайдаланушыларға мөлшерлес жүктемені ұстап тұру арқылы өңірлер бойынша жыл сайынғы пайыздық жүктеме (жинақтаушы) ескеріледі.</w:t>
      </w:r>
    </w:p>
    <w:bookmarkEnd w:id="24"/>
    <w:p>
      <w:pPr>
        <w:spacing w:after="0"/>
        <w:ind w:left="0"/>
        <w:jc w:val="both"/>
      </w:pPr>
      <w:r>
        <w:rPr>
          <w:rFonts w:ascii="Times New Roman"/>
          <w:b w:val="false"/>
          <w:i w:val="false"/>
          <w:color w:val="000000"/>
          <w:sz w:val="28"/>
        </w:rPr>
        <w:t>
      Өңірлер бойынша пайыздық жүктеменің өзгерістерін өңірдегі жер қойнауын пайдаланушылардың мұнай өндіру деңгейіне байланысты, бірақ ұлғаю немесе азаю жағына қарай он пайыздан (жинақтаушы жүктеме) аспайтын өзгерістерді уәкілетті орган енгізеді.</w:t>
      </w:r>
    </w:p>
    <w:p>
      <w:pPr>
        <w:spacing w:after="0"/>
        <w:ind w:left="0"/>
        <w:jc w:val="both"/>
      </w:pPr>
      <w:r>
        <w:rPr>
          <w:rFonts w:ascii="Times New Roman"/>
          <w:b w:val="false"/>
          <w:i w:val="false"/>
          <w:color w:val="000000"/>
          <w:sz w:val="28"/>
        </w:rPr>
        <w:t>
      Негізгі өтінімдерге енгізілетін толықтыруларға сәйкес жер қойнауын пайдаланушылар өздерінің экспорттық көлемін ішкі нарыққа, оның ішінде жер қойнауын пайдаланушылардың ресурстық базасының жалпы көлемінің жүз пайызына дейін қайта бағыттайды.</w:t>
      </w:r>
    </w:p>
    <w:bookmarkStart w:name="z64" w:id="25"/>
    <w:p>
      <w:pPr>
        <w:spacing w:after="0"/>
        <w:ind w:left="0"/>
        <w:jc w:val="both"/>
      </w:pPr>
      <w:r>
        <w:rPr>
          <w:rFonts w:ascii="Times New Roman"/>
          <w:b w:val="false"/>
          <w:i w:val="false"/>
          <w:color w:val="000000"/>
          <w:sz w:val="28"/>
        </w:rPr>
        <w:t xml:space="preserve">
      6. Уәкілетті орган графикті әзірлеу кезінде, оның ішінде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бекітілген графикке өзгерістер мен толықтырулар енгізу кезінде ресурстық база көлемдерін жедел қолмен бөлуге ауысады.</w:t>
      </w:r>
    </w:p>
    <w:bookmarkEnd w:id="25"/>
    <w:bookmarkStart w:name="z65" w:id="26"/>
    <w:p>
      <w:pPr>
        <w:spacing w:after="0"/>
        <w:ind w:left="0"/>
        <w:jc w:val="both"/>
      </w:pPr>
      <w:r>
        <w:rPr>
          <w:rFonts w:ascii="Times New Roman"/>
          <w:b w:val="false"/>
          <w:i w:val="false"/>
          <w:color w:val="000000"/>
          <w:sz w:val="28"/>
        </w:rPr>
        <w:t xml:space="preserve">
      7. Графикті қалыптастыру үшін жер қойнауын пайдаланушы ай сайын есепті айдың алдындағы, айдың оныншы күніне дейін уәкілетті органға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ақпараттық жүйе арқылы электрондық түрде және (немесе) қағаз түрінде жоспарланған айға өтінімді жіберіледі.</w:t>
      </w:r>
    </w:p>
    <w:bookmarkEnd w:id="26"/>
    <w:p>
      <w:pPr>
        <w:spacing w:after="0"/>
        <w:ind w:left="0"/>
        <w:jc w:val="both"/>
      </w:pPr>
      <w:r>
        <w:rPr>
          <w:rFonts w:ascii="Times New Roman"/>
          <w:b w:val="false"/>
          <w:i w:val="false"/>
          <w:color w:val="000000"/>
          <w:sz w:val="28"/>
        </w:rPr>
        <w:t xml:space="preserve">
      Жер қойнауын пайдаланушы қағаз және (немесе) электрондық түрдегі Өтінімді ұсынбаған жағдайда уәкілетті орган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белгіленген талаптарды ескере отырып, графикке енгізуге жататын мұнай көлемін айқындайды.</w:t>
      </w:r>
    </w:p>
    <w:p>
      <w:pPr>
        <w:spacing w:after="0"/>
        <w:ind w:left="0"/>
        <w:jc w:val="both"/>
      </w:pPr>
      <w:r>
        <w:rPr>
          <w:rFonts w:ascii="Times New Roman"/>
          <w:b w:val="false"/>
          <w:i w:val="false"/>
          <w:color w:val="000000"/>
          <w:sz w:val="28"/>
        </w:rPr>
        <w:t>
      Ақпараттық жүйе техникалық ақаулықтар және (немесе) істен шыққан жағдайларда жоспарланған айға арналған өтінім уәкілетті органға есепті айдың алдындағы, айдың оныншы күніне дейін қағаз түрінде жіберіледі.</w:t>
      </w:r>
    </w:p>
    <w:p>
      <w:pPr>
        <w:spacing w:after="0"/>
        <w:ind w:left="0"/>
        <w:jc w:val="both"/>
      </w:pPr>
      <w:r>
        <w:rPr>
          <w:rFonts w:ascii="Times New Roman"/>
          <w:b w:val="false"/>
          <w:i w:val="false"/>
          <w:color w:val="000000"/>
          <w:sz w:val="28"/>
        </w:rPr>
        <w:t>
      Осы Қағидаларда белгіленген нысанға сәйкес келмейтін, ұсыну мерзімі өткеннен кейін ақпараттық жүйе арқылы электрондық түрде және (немесе) қағаз түріндегі жіберілген өтінім ақпараттық жүйеде қабылданбайды және (немесе) уәкілетті органда тіркеуге жатпайды.</w:t>
      </w:r>
    </w:p>
    <w:bookmarkStart w:name="z66" w:id="27"/>
    <w:p>
      <w:pPr>
        <w:spacing w:after="0"/>
        <w:ind w:left="0"/>
        <w:jc w:val="both"/>
      </w:pPr>
      <w:r>
        <w:rPr>
          <w:rFonts w:ascii="Times New Roman"/>
          <w:b w:val="false"/>
          <w:i w:val="false"/>
          <w:color w:val="000000"/>
          <w:sz w:val="28"/>
        </w:rPr>
        <w:t>
      8. Жер қойнауын пайдаланушылар уәкілетті органға өтінім берген кезде пайыздық жүктемені ескере отырып өздерінің ресурстық базасын заңды тұлғалар тобы шеңберінде бөледі.</w:t>
      </w:r>
    </w:p>
    <w:bookmarkEnd w:id="27"/>
    <w:bookmarkStart w:name="z67" w:id="28"/>
    <w:p>
      <w:pPr>
        <w:spacing w:after="0"/>
        <w:ind w:left="0"/>
        <w:jc w:val="both"/>
      </w:pPr>
      <w:r>
        <w:rPr>
          <w:rFonts w:ascii="Times New Roman"/>
          <w:b w:val="false"/>
          <w:i w:val="false"/>
          <w:color w:val="000000"/>
          <w:sz w:val="28"/>
        </w:rPr>
        <w:t>
      9. Бұл ретте өтінім егер еншілес ұйымдардың жазбаша келісімі болса жер қойнауын пайдаланушының құрылтайшыларының (қатысушыларының) атынан уәкілетті органға беріледі.</w:t>
      </w:r>
    </w:p>
    <w:bookmarkEnd w:id="28"/>
    <w:p>
      <w:pPr>
        <w:spacing w:after="0"/>
        <w:ind w:left="0"/>
        <w:jc w:val="both"/>
      </w:pPr>
      <w:r>
        <w:rPr>
          <w:rFonts w:ascii="Times New Roman"/>
          <w:b w:val="false"/>
          <w:i w:val="false"/>
          <w:color w:val="000000"/>
          <w:sz w:val="28"/>
        </w:rPr>
        <w:t>
      Өзінің заңды тұлғалар тобы шеңберінде жер қойнауын пайдаланушының құрылтайшыларының (қатысушыларының) атынан уәкілетті органға график қалыптастыру үшін өтінім берілген жағдайда, жер қойнауын пайдаланушылардың құрылтайшылары (қатысушылары) уәкілетті органды өзінің ресурстық базасын өзінің заңды тұлғалар тобы шеңберінде бөлу жөніндегі ниеттері туралы, бірақ алты айда кемінде бір рет хабардар етеді.</w:t>
      </w:r>
    </w:p>
    <w:bookmarkStart w:name="z68" w:id="29"/>
    <w:p>
      <w:pPr>
        <w:spacing w:after="0"/>
        <w:ind w:left="0"/>
        <w:jc w:val="both"/>
      </w:pPr>
      <w:r>
        <w:rPr>
          <w:rFonts w:ascii="Times New Roman"/>
          <w:b w:val="false"/>
          <w:i w:val="false"/>
          <w:color w:val="000000"/>
          <w:sz w:val="28"/>
        </w:rPr>
        <w:t>
      10. Ақпараттық жүйе арқылы графикті қалыптастыру үшін мұнай тасымалдау ұйымдары ай сайын, есепті айдың алдындағы айдың онына дейін магистральдық құбырлардың техникалық өткізу қабілетінің болуын, ал мұнай өнімдерін өндірушілер - мұнайды және (немесе) қайта өңдеу өнімдерінің қайта өңдеу жоспарларын растайды.</w:t>
      </w:r>
    </w:p>
    <w:bookmarkEnd w:id="29"/>
    <w:p>
      <w:pPr>
        <w:spacing w:after="0"/>
        <w:ind w:left="0"/>
        <w:jc w:val="both"/>
      </w:pPr>
      <w:r>
        <w:rPr>
          <w:rFonts w:ascii="Times New Roman"/>
          <w:b w:val="false"/>
          <w:i w:val="false"/>
          <w:color w:val="000000"/>
          <w:sz w:val="28"/>
        </w:rPr>
        <w:t>
      Ақпараттық жүйеде берілген көрсеткіштер өзгерген, төмендеген және (немесе) асып кеткен жағдайда мұнай тасымалдау ұйымдары мен мұнай өнімдерін өндірушілер ақпараттық жүйеде осындай өзгерістер туралы негіздемемен түсініктеме береді.</w:t>
      </w:r>
    </w:p>
    <w:bookmarkStart w:name="z69" w:id="30"/>
    <w:p>
      <w:pPr>
        <w:spacing w:after="0"/>
        <w:ind w:left="0"/>
        <w:jc w:val="both"/>
      </w:pPr>
      <w:r>
        <w:rPr>
          <w:rFonts w:ascii="Times New Roman"/>
          <w:b w:val="false"/>
          <w:i w:val="false"/>
          <w:color w:val="000000"/>
          <w:sz w:val="28"/>
        </w:rPr>
        <w:t>
      11. Графиктер ай сайын, есепті айдың алдындағы айдың жиырмасынан кешіктірмей қалыптастырылады және бекітіледі.</w:t>
      </w:r>
    </w:p>
    <w:bookmarkEnd w:id="30"/>
    <w:bookmarkStart w:name="z70" w:id="31"/>
    <w:p>
      <w:pPr>
        <w:spacing w:after="0"/>
        <w:ind w:left="0"/>
        <w:jc w:val="both"/>
      </w:pPr>
      <w:r>
        <w:rPr>
          <w:rFonts w:ascii="Times New Roman"/>
          <w:b w:val="false"/>
          <w:i w:val="false"/>
          <w:color w:val="000000"/>
          <w:sz w:val="28"/>
        </w:rPr>
        <w:t>
      12. Графиктен үзінді көшірме график қалыптастырылғаннан кейін бір жұмыс күні ішінде қағаз түрінде операторға, мұнай тасымалдау ұйымдарына, мұнай өнімдерін өндірушіге орындау үшін, сондай-ақ Комитетке жіберіледі.</w:t>
      </w:r>
    </w:p>
    <w:bookmarkEnd w:id="31"/>
    <w:p>
      <w:pPr>
        <w:spacing w:after="0"/>
        <w:ind w:left="0"/>
        <w:jc w:val="both"/>
      </w:pPr>
      <w:r>
        <w:rPr>
          <w:rFonts w:ascii="Times New Roman"/>
          <w:b w:val="false"/>
          <w:i w:val="false"/>
          <w:color w:val="000000"/>
          <w:sz w:val="28"/>
        </w:rPr>
        <w:t>
      Мұнай өнімдерін өндірушілерге жолданатын графиктен үзінді көшірмеде Қазақстанның мұнай өңдеу зауыттарына жеткізу (беру) үшін көзделген жер қойнауын пайдаланушының мұнай мөлшері (нетто салмағы бойынша) көрсетіледі.</w:t>
      </w:r>
    </w:p>
    <w:p>
      <w:pPr>
        <w:spacing w:after="0"/>
        <w:ind w:left="0"/>
        <w:jc w:val="both"/>
      </w:pPr>
      <w:r>
        <w:rPr>
          <w:rFonts w:ascii="Times New Roman"/>
          <w:b w:val="false"/>
          <w:i w:val="false"/>
          <w:color w:val="000000"/>
          <w:sz w:val="28"/>
        </w:rPr>
        <w:t>
      Мұнай тасымалдаушы ұйымдарға (нетто салмағы бойынша) жолданатын графиктен үзінді көшірмеде Қазақстанның мұнай өңдеу зауыттарына, Қазақстан Республикасы аумағынан тысқары жерлерде орналасқан мұнай өңдеу зауыттарына жеткізу (беру) үшін мұнайды қабылдау-тапсыру пунктінен басқа мұнай тасымалдаушы ұйымның магистральдық мұнай құбырлары жүйесіне немесе көліктің басқа (теміржол, теңіз) түріне беру (ауыстырып құю) үшін көзделген жер қойнауын пайдаланушының мұнай мөлшері көрсетіледі.</w:t>
      </w:r>
    </w:p>
    <w:p>
      <w:pPr>
        <w:spacing w:after="0"/>
        <w:ind w:left="0"/>
        <w:jc w:val="both"/>
      </w:pPr>
      <w:r>
        <w:rPr>
          <w:rFonts w:ascii="Times New Roman"/>
          <w:b w:val="false"/>
          <w:i w:val="false"/>
          <w:color w:val="000000"/>
          <w:sz w:val="28"/>
        </w:rPr>
        <w:t>
      Мұнай тасымалдаушы ұйымдарға (нетто салмағы бойынша), сондай-ақ Комитетке (брутто салмағы бойынша) жолданатын графиктен үзінді көшірмеде жер қойнауын пайдаланушының басқа мұнай тасымалдаушы ұйымның магистральдық мұнай құбырлары жүйесіне немесе көліктің басқа (теміржол, теңіз) түріне беру (ауыстырып құю) үшін көзделген мұнай мөлшері, сондай-ақ келісімшарттың нөмірі және жөнелту бағдары көрсетіледі.</w:t>
      </w:r>
    </w:p>
    <w:p>
      <w:pPr>
        <w:spacing w:after="0"/>
        <w:ind w:left="0"/>
        <w:jc w:val="both"/>
      </w:pPr>
      <w:r>
        <w:rPr>
          <w:rFonts w:ascii="Times New Roman"/>
          <w:b w:val="false"/>
          <w:i w:val="false"/>
          <w:color w:val="000000"/>
          <w:sz w:val="28"/>
        </w:rPr>
        <w:t>
      Бұл ретте жер қойнауын пайдаланушы әрбір мұнай қабылдау-тапсыру пунктін көрсете отырып, үзінді көшірме ақпараттық жүйе арқылы операторға және мұнай тасымалдау ұйымдарына жіберілетін болады.</w:t>
      </w:r>
    </w:p>
    <w:bookmarkStart w:name="z71" w:id="32"/>
    <w:p>
      <w:pPr>
        <w:spacing w:after="0"/>
        <w:ind w:left="0"/>
        <w:jc w:val="both"/>
      </w:pPr>
      <w:r>
        <w:rPr>
          <w:rFonts w:ascii="Times New Roman"/>
          <w:b w:val="false"/>
          <w:i w:val="false"/>
          <w:color w:val="000000"/>
          <w:sz w:val="28"/>
        </w:rPr>
        <w:t>
      13. Графикке өзгерістер мен толықтырулар мұнай тасымалдаушы ұйымның мұнай беру бойынша қызметтер көрсетуге техникалық қабілеттілігі расталған жағдайда бекітіледі.</w:t>
      </w:r>
    </w:p>
    <w:bookmarkEnd w:id="32"/>
    <w:p>
      <w:pPr>
        <w:spacing w:after="0"/>
        <w:ind w:left="0"/>
        <w:jc w:val="both"/>
      </w:pPr>
      <w:r>
        <w:rPr>
          <w:rFonts w:ascii="Times New Roman"/>
          <w:b w:val="false"/>
          <w:i w:val="false"/>
          <w:color w:val="000000"/>
          <w:sz w:val="28"/>
        </w:rPr>
        <w:t>
      Уәкілетті орган графикке өзгерістер мен толықтыруларды жер қойнауын пайдаланушыдан түзету үшін жоспарланған айға мұнай тасымалдауға арналған еркін нысандағы өтінімді қабылдаған күнінен бастап бес жұмыс күні ішінде қарайды және бекітеді.</w:t>
      </w:r>
    </w:p>
    <w:p>
      <w:pPr>
        <w:spacing w:after="0"/>
        <w:ind w:left="0"/>
        <w:jc w:val="both"/>
      </w:pPr>
      <w:r>
        <w:rPr>
          <w:rFonts w:ascii="Times New Roman"/>
          <w:b w:val="false"/>
          <w:i w:val="false"/>
          <w:color w:val="000000"/>
          <w:sz w:val="28"/>
        </w:rPr>
        <w:t>
      Мұнай беру бойынша қызметтер көрсетуге техникалық қабілеттілігін растауды мұнай тасымалдаушы ұйым уәкілетті органның жедел сұратуы бойынша оған күнтізбелік бір күн ішінде еркін нысанда ұсынады.</w:t>
      </w:r>
    </w:p>
    <w:p>
      <w:pPr>
        <w:spacing w:after="0"/>
        <w:ind w:left="0"/>
        <w:jc w:val="both"/>
      </w:pPr>
      <w:r>
        <w:rPr>
          <w:rFonts w:ascii="Times New Roman"/>
          <w:b w:val="false"/>
          <w:i w:val="false"/>
          <w:color w:val="000000"/>
          <w:sz w:val="28"/>
        </w:rPr>
        <w:t>
      Графиктен үзінді көшірмелер графикке өзгерістер мен толықтыруларды қарау нәтижесінде мұнай тасымалдаушы ұйымдарға және мұнай өңдеу зауыттарына орындау үшін және Комитетке (Қазақстан Республикасы аумағынан тысқары жерлерде орналасқан мұнай өңдеу зауыттарына жеткізу кезінде) бір жұмыс күні ішінде жіберіледі.</w:t>
      </w:r>
    </w:p>
    <w:bookmarkStart w:name="z72" w:id="33"/>
    <w:p>
      <w:pPr>
        <w:spacing w:after="0"/>
        <w:ind w:left="0"/>
        <w:jc w:val="both"/>
      </w:pPr>
      <w:r>
        <w:rPr>
          <w:rFonts w:ascii="Times New Roman"/>
          <w:b w:val="false"/>
          <w:i w:val="false"/>
          <w:color w:val="000000"/>
          <w:sz w:val="28"/>
        </w:rPr>
        <w:t>
      14. Уәкілетті орган әрбір жер қойнауын пайдаланушы үшін мұнай өнімдерін өндірушіге жеткізу мұнай жеткізу көлемін айқындайды.</w:t>
      </w:r>
    </w:p>
    <w:bookmarkEnd w:id="33"/>
    <w:p>
      <w:pPr>
        <w:spacing w:after="0"/>
        <w:ind w:left="0"/>
        <w:jc w:val="both"/>
      </w:pPr>
      <w:r>
        <w:rPr>
          <w:rFonts w:ascii="Times New Roman"/>
          <w:b w:val="false"/>
          <w:i w:val="false"/>
          <w:color w:val="000000"/>
          <w:sz w:val="28"/>
        </w:rPr>
        <w:t xml:space="preserve">
      Көлемді айқындау кезінде уәкілетті орган "Мұнай өнімдерінің жекелеген түрлерін өндіруді және олардың айналымын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мұнай және (немесе) қайта өңдеу өнімдерін өңдеу және мұнай өнімдерін беру жоспарларын басшылыққа алады.</w:t>
      </w:r>
    </w:p>
    <w:bookmarkStart w:name="z73" w:id="34"/>
    <w:p>
      <w:pPr>
        <w:spacing w:after="0"/>
        <w:ind w:left="0"/>
        <w:jc w:val="both"/>
      </w:pPr>
      <w:r>
        <w:rPr>
          <w:rFonts w:ascii="Times New Roman"/>
          <w:b w:val="false"/>
          <w:i w:val="false"/>
          <w:color w:val="000000"/>
          <w:sz w:val="28"/>
        </w:rPr>
        <w:t>
      15. Уәкілетті орган өтінімді қабылдау, графикті қалыптастыру, сондай-ақ графиктен үзінді көшірмелерді 2025 жылғы 1 қыркүйекке дейін қағаз түрде жүзеге асырады.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беру графигін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35"/>
    <w:p>
      <w:pPr>
        <w:spacing w:after="0"/>
        <w:ind w:left="0"/>
        <w:jc w:val="left"/>
      </w:pPr>
      <w:r>
        <w:rPr>
          <w:rFonts w:ascii="Times New Roman"/>
          <w:b/>
          <w:i w:val="false"/>
          <w:color w:val="000000"/>
        </w:rPr>
        <w:t xml:space="preserve"> Мұнай беруге арналған өтінім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айы: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айға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барлығы (1.1.+1.2.+1.3.):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және келісімшарттық аумақтардың атауы бөлінісінде мұнай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алынған мұнай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келісімшарттық аумақтардың атауы және басқа да көздерден алынған мұнай бөлінісінде айдың басындағы ауыспалы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Операторға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қабылдау-тапсыру пунктіне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қабылдау-тапсыру пунктіне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бөлу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мұнай өңдеу зауыттарына жеткізу (2.1.1.+2.1.2.+2.1.3.+2.1.4.+2.1.5.):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Роялти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битум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шегінен тысқары жерлерде орналасқан басқа мұнай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келісімшарттық аумақтардың атауы және басқа да көздерден алынған мұнай бөлінісіндегі бағыттары бойынша мұнай экспорты (2.2.1.+2.2.2.+2.2.3.+2.2.4.+2.2.5.+2.2.6+2.2.7.)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 (келісімшарттар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Самара (келісімшарттар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 Алашанькоу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газ өңдеу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басқа да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теміржол көлігімен беру (3.1.+3.2.+3.3.+3.4.):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мұнай құю эстакадасынан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зауытына, мұнай құю эстакадасынан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құю эстакадасынан төгу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 мұнай құю эстакадасынан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келісімшарттық аумақтардың атауы және басқа да көздерден алынған мұнай бөлінісінде айдың соңындағы ауыспалы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36"/>
    <w:p>
      <w:pPr>
        <w:spacing w:after="0"/>
        <w:ind w:left="0"/>
        <w:jc w:val="both"/>
      </w:pPr>
      <w:r>
        <w:rPr>
          <w:rFonts w:ascii="Times New Roman"/>
          <w:b w:val="false"/>
          <w:i w:val="false"/>
          <w:color w:val="000000"/>
          <w:sz w:val="28"/>
        </w:rPr>
        <w:t>
      Ескертпе:</w:t>
      </w:r>
    </w:p>
    <w:bookmarkEnd w:id="36"/>
    <w:p>
      <w:pPr>
        <w:spacing w:after="0"/>
        <w:ind w:left="0"/>
        <w:jc w:val="both"/>
      </w:pPr>
      <w:r>
        <w:rPr>
          <w:rFonts w:ascii="Times New Roman"/>
          <w:b w:val="false"/>
          <w:i w:val="false"/>
          <w:color w:val="000000"/>
          <w:sz w:val="28"/>
        </w:rPr>
        <w:t>
      * оның ішінде жер қойнауын пайдалануға арналған келісімшарттың нөмірі мен күнін, келісімшарт шеңберіндегі кен орны, онда өндірілген мұнай және жұмыс түрлерін (барлау, өндіру) міндетті түрде көрсете отырып, бөгде заңды және (немесе) жеке тұлғалардан сатып алынған;</w:t>
      </w:r>
    </w:p>
    <w:p>
      <w:pPr>
        <w:spacing w:after="0"/>
        <w:ind w:left="0"/>
        <w:jc w:val="both"/>
      </w:pPr>
      <w:r>
        <w:rPr>
          <w:rFonts w:ascii="Times New Roman"/>
          <w:b w:val="false"/>
          <w:i w:val="false"/>
          <w:color w:val="000000"/>
          <w:sz w:val="28"/>
        </w:rPr>
        <w:t>
      ** мұнайдың нетто массасын мұнайдың брутто массасы мен балласт массасының айырмасы ретінде айқындайды;</w:t>
      </w:r>
    </w:p>
    <w:p>
      <w:pPr>
        <w:spacing w:after="0"/>
        <w:ind w:left="0"/>
        <w:jc w:val="both"/>
      </w:pPr>
      <w:r>
        <w:rPr>
          <w:rFonts w:ascii="Times New Roman"/>
          <w:b w:val="false"/>
          <w:i w:val="false"/>
          <w:color w:val="000000"/>
          <w:sz w:val="28"/>
        </w:rPr>
        <w:t>
      *** мұнайдың брутто массасы балласт массасын қосқанда мұнайдың жалпы массасы ретінде айқындалады.</w:t>
      </w:r>
    </w:p>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