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00a9f" w14:textId="8a00a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сараптамасы органдары жүргізетін сот сараптамалары түрлерінің және біліктілігін Қазақстан Республикасының Әділет министрлігі беретін сараптама мамандықтарының тізбесін бекіту туралы" Қазақстан Республикасы Әділет министрінің 2017 жылғы 27 наурыздағы № 306 бұйрығына толықтыру енгізу туралы</w:t>
      </w:r>
    </w:p>
    <w:p>
      <w:pPr>
        <w:spacing w:after="0"/>
        <w:ind w:left="0"/>
        <w:jc w:val="both"/>
      </w:pPr>
      <w:r>
        <w:rPr>
          <w:rFonts w:ascii="Times New Roman"/>
          <w:b w:val="false"/>
          <w:i w:val="false"/>
          <w:color w:val="000000"/>
          <w:sz w:val="28"/>
        </w:rPr>
        <w:t>Қазақстан Республикасы Әділет министрінің 2018 жылғы 8 маусымдағы № 899 бұйрығы. Қазақстан Республикасының Әділет министрлігінде 2018 жылғы 13 маусымда № 17062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"Сот сараптамасы органдары жүргізетін сот сараптамалары түрлерінің және біліктілігін Қазақстан Республикасының Әділет министрлігі беретін сараптама мамандықтарының тізбесін бекіту туралы" Қазақстан Республикасы Әділет министрінің 2017 жылғы 27 наурыздағы № 306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14992 болып тіркелген, Қазақстан Республикасы нормативтік құқықтық актілерінің эталондық бақылау банкінде 2017 жылы 13 сәуірде жарияланған)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Сот сараптамасы органдары жүргізетін сот сараптамалары түрлерінің және біліктілігін Қазақстан Республикасының Әділет министрлігі беретін сараптама мамандықтарының </w:t>
      </w:r>
      <w:r>
        <w:rPr>
          <w:rFonts w:ascii="Times New Roman"/>
          <w:b w:val="false"/>
          <w:i w:val="false"/>
          <w:color w:val="000000"/>
          <w:sz w:val="28"/>
        </w:rPr>
        <w:t>тізбесі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мынадай мазмұндағы реттік нөмірі, 30 жолымен толықтырылсын: </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7"/>
        <w:gridCol w:w="1868"/>
        <w:gridCol w:w="2557"/>
        <w:gridCol w:w="4458"/>
      </w:tblGrid>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түрі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мамандық</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шифрі</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психологиялық сараптамасы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психологиялық зерттеу</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4"/>
    <w:p>
      <w:pPr>
        <w:spacing w:after="0"/>
        <w:ind w:left="0"/>
        <w:jc w:val="both"/>
      </w:pPr>
      <w:r>
        <w:rPr>
          <w:rFonts w:ascii="Times New Roman"/>
          <w:b w:val="false"/>
          <w:i w:val="false"/>
          <w:color w:val="000000"/>
          <w:sz w:val="28"/>
        </w:rPr>
        <w:t>
      2. Сараптама қызметін ұйымдастыру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мемлекеттік тіркеуді;</w:t>
      </w:r>
    </w:p>
    <w:bookmarkEnd w:id="5"/>
    <w:bookmarkStart w:name="z7" w:id="6"/>
    <w:p>
      <w:pPr>
        <w:spacing w:after="0"/>
        <w:ind w:left="0"/>
        <w:jc w:val="both"/>
      </w:pPr>
      <w:r>
        <w:rPr>
          <w:rFonts w:ascii="Times New Roman"/>
          <w:b w:val="false"/>
          <w:i w:val="false"/>
          <w:color w:val="000000"/>
          <w:sz w:val="28"/>
        </w:rPr>
        <w:t>
      2) осы бұйрықтың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банкінде ресми жариялау және оған енгізу үшін "Республикалық құқықтық ақпарат орталығы" шаруашылық жүргізу құқығындағы республикалық мемлекеттік кәсіпорнына жіберілуін;</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