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745e" w14:textId="f1c74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Кемелермен тасымалдауға арналған қауiптi жүктердiң тiзбесiн бекiту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ақпандағы № 147 бұйрығы. Қазақстан Республикасының Әділет министрлігінде 2018 жылғы 8 маусымда № 17025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4-бабы 3-тармағының </w:t>
      </w:r>
      <w:r>
        <w:rPr>
          <w:rFonts w:ascii="Times New Roman"/>
          <w:b w:val="false"/>
          <w:i w:val="false"/>
          <w:color w:val="000000"/>
          <w:sz w:val="28"/>
        </w:rPr>
        <w:t>55-4)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Кемелермен тасымалдауға арналған қауiптi жүктердiң тiзбесi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бекiтілсін.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Инвестициялар және даму вице-министріне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________________ Қ. Қасымов</w:t>
      </w:r>
    </w:p>
    <w:p>
      <w:pPr>
        <w:spacing w:after="0"/>
        <w:ind w:left="0"/>
        <w:jc w:val="both"/>
      </w:pPr>
      <w:r>
        <w:rPr>
          <w:rFonts w:ascii="Times New Roman"/>
          <w:b w:val="false"/>
          <w:i w:val="false"/>
          <w:color w:val="000000"/>
          <w:sz w:val="28"/>
        </w:rPr>
        <w:t>
      2018 жылғы 21 мамыр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________________ С. Жасұзақов</w:t>
      </w:r>
    </w:p>
    <w:p>
      <w:pPr>
        <w:spacing w:after="0"/>
        <w:ind w:left="0"/>
        <w:jc w:val="both"/>
      </w:pPr>
      <w:r>
        <w:rPr>
          <w:rFonts w:ascii="Times New Roman"/>
          <w:b w:val="false"/>
          <w:i w:val="false"/>
          <w:color w:val="000000"/>
          <w:sz w:val="28"/>
        </w:rPr>
        <w:t>
      2018 жылғы 27 сәуір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________________ Қ. Бозымбаев</w:t>
      </w:r>
    </w:p>
    <w:p>
      <w:pPr>
        <w:spacing w:after="0"/>
        <w:ind w:left="0"/>
        <w:jc w:val="both"/>
      </w:pPr>
      <w:r>
        <w:rPr>
          <w:rFonts w:ascii="Times New Roman"/>
          <w:b w:val="false"/>
          <w:i w:val="false"/>
          <w:color w:val="000000"/>
          <w:sz w:val="28"/>
        </w:rPr>
        <w:t>
      2018 жылғы 28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27 ақпандағы № 147 бұйрығымен бекітілген</w:t>
            </w:r>
          </w:p>
        </w:tc>
      </w:tr>
    </w:tbl>
    <w:bookmarkStart w:name="z12" w:id="10"/>
    <w:p>
      <w:pPr>
        <w:spacing w:after="0"/>
        <w:ind w:left="0"/>
        <w:jc w:val="left"/>
      </w:pPr>
      <w:r>
        <w:rPr>
          <w:rFonts w:ascii="Times New Roman"/>
          <w:b/>
          <w:i w:val="false"/>
          <w:color w:val="000000"/>
        </w:rPr>
        <w:t xml:space="preserve"> Кемелермен тасымалдауға арналған қауіпті жүктердің тізбесі</w:t>
      </w:r>
    </w:p>
    <w:bookmarkEnd w:id="10"/>
    <w:p>
      <w:pPr>
        <w:spacing w:after="0"/>
        <w:ind w:left="0"/>
        <w:jc w:val="both"/>
      </w:pPr>
      <w:r>
        <w:rPr>
          <w:rFonts w:ascii="Times New Roman"/>
          <w:b w:val="false"/>
          <w:i w:val="false"/>
          <w:color w:val="ff0000"/>
          <w:sz w:val="28"/>
        </w:rPr>
        <w:t xml:space="preserve">
      Ескерту. Тізбеге өзгерістер енгізілді – ҚР Индустрия және инфрақұрылымдық даму министрінің 28.10.2019 </w:t>
      </w:r>
      <w:r>
        <w:rPr>
          <w:rFonts w:ascii="Times New Roman"/>
          <w:b w:val="false"/>
          <w:i w:val="false"/>
          <w:color w:val="ff0000"/>
          <w:sz w:val="28"/>
        </w:rPr>
        <w:t>№ 806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04.03.2025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немесе ішкі санаты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судың салмақтық үлесi 10%-дан кем аммоний пикраты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қару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қару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қару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жабдықталған немесе жабдықталмаған жарық беретiн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снарядымен жабдықталған немесе жабдықталмаған жарық беретiн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снарядты қару үшiн патрондар немесе атқыш қаруы үшін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үшін оғы жоқ патрондар немесе оғы жоқ атқыш қару үшін патрондар немесе оғы жоқ құралдары үшін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немесе жабдықталмаған түтiндi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снарядпен жабдықталған немесе жабдықталмаған түтiндi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жас ағызатын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жас ағызатын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уландырғыш заттарымен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зарядымен, уытты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1.3K</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Түйiршiктелген немесе ұнтақ қapa оқ-дәрі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Нығыздалған қара оқ-дәрi немесе шар түріндегі қара оқ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Жару жұмыстары үшiн электрлi емес детонаторлар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үшін электрлі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Фотожарқылды авиабомбалар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Фотожарқылды авиабомбалар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Фотожарқылды авиабомбалар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Детонаторсыз детонатордың зорайтқыштары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ажыратқыш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Қалпақша түріндегі капсюлдер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Бүлдіру (құлату) үшін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бар бос патронды гильзалар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Тереңдiк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кумулятивтi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қосымша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Иiлгiш детонацияланатын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кабель кескiштер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салмақтық үлесi кемiнде 15% ылғалданған циклотриметилентринитрамин (циклонит), (гексоген)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Салмақтық үлесiнде судың немесе спирт және судың қоспасы кемiнде 40% ылғалданған диазодинитрофенол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Ұшпайтын және суда ерiмейтiн флегматизатордың салмақтық үлесi кемiнде 25% десенсибилденген диэтиленгликольдинитрат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салмақтық үлесi 15%-дан кем құрғақ немесе ылғалданған динитрофенол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сiлтiлiк металдардың динитрофеноляттары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құрғақ немесе ылғалданған динитрорезорцин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Гексанитродифениламин (дипикриламин), (гексил)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А-түрдегі, бризантты жарылатын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B-түрдегі, бризантты жарылатын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C-түрдегі, бризантты жарылатын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D-түрдегі, бризантты жарылатын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Жерден жiберiлетiн ракеталар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әуе ракеталары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Жарқылдау үшін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Қабаттың жарылуы, мұнай ұңғымасы үшін детонаторсыз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Детонацияланатын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детонацияланатын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түтікшелі тұтанушы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қабыршақтағы әлсіз әсері бар детонацияланатын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от өткізгіш жіп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детонациялық тұтандырғыш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Жарғыш, детонациялық тұтандырғыш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Атылатын немесе қолға ұстайтын практикалық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Салмақтық үлесi кемiнде 30% ылғалданған гуанилнитрозоаминогуанилиденгидразин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немесе спирт пен су қоспасының салмақтық үлесi кемiнде 30% ылғалданған гуанилнитрозоаминогуанилтетразен (тетразен)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Салмақтық үлесi 15% аспайтын ылғалды және құрғақ гексолит (гексотол)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мұнай ұңғымалары үшін перфорaторлық снарядтармен атуға арналған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20%-дан кем емес ылғалданған қорғасын азиді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ылғалданған қорғасын стифнаты (қорғасын үшнитрорезорцинаты)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Отсымды бауы бар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қатардағы нитротуынды тез жанатын металдар тұзы,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немесе спирт пен су қоспасының салмақтық үлесi кемiнде 40% ылғалданған манниттексанитрат (нитроманнит)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Cудың немесе су және спирт қоспасының салмақтық үлесi 20%-дан артық емес ылғалданған шатырлауық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миналар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миналар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миналар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Ұшпайтын және суда ерiмейтiн флегматизатордың салмақтық үлесi кемiнде 40% десенсибилденген нитроглицерин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1%-дан артық, бiрақ 10%-дан артық емес нитроглицериннен тұратын нитроглицериннiң спирт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нитрокрахмал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25% ылғалданған пентаэритриттетреанитрат (пентаэритрол тетранитрат; пэтн) немесе флегматизатордың салмақтық үлесi кемiнде 15% десенсибилденген пентаэритриттетранитрат (пентаэритрол тетранитрат; пэтн)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пентолит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Үшнитроанилин (пикрамид)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салмақтық үлесi 30%-дан кем құрғақ немесе ылғалданған үшнинтрофенол (пикрин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Үшнитрохлорбензол (пикрилхлорид)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салмақтық үлесi кемiнде 25% ылғалданған брикеттегi оқ-дәрi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Tүтінсіз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Tүтінсіз оқ-дәрі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беретін оқ дәрілер, жарылатын мен лақтыратын зарядпен жабдықталған немесе жабдықталмаған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ажыратқыш қондырғы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тойтармалар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тұмсықты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Ынталандырғыштан басқа жарылатын заттардың үлгiлерi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қолмен белгi беру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теміржол петардалары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теміржол петардалары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апат белгiлерi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апат белгiлерi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Қопарғыш зондтаушы жабдығы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Үшнитрофенилметилнитрамин (тетрил)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 құрғақ немесе ылғалданған үшнитротолуол (тнт)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трассерлер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30%-дан кем құрғақ немесе ылғанданған үшнитробензол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құрғақ немесе ылғалданған тринитробензой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Үшнитро-м-крезол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Үшнитрофенетол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немесе спирт пен су қоспасының салмақтық үлесi 20%-дан кем құрғақ немесе ылғалданған үшнитрорезорцин (стифнин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 кем құрғақ немесе ылғалданған мочевина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торпедалардың оқтұмсықтары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жанғыш заттар 0,2%-дан артық аммоний нитраты (көмiртегi бойынша есептелген кез келген органикалық затты қоса алғанда) кез келген басқа заттың қоспасын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салмақтық үлесi 50%-дан кем құрғақ немесе ылғалданған барий азиды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Детонатормен детонатор күшейткіші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циклотетраметилентетрнитрамин (нмх; октоген)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натрий димитро-о-крезоляты құрғақ немесе ылғалдаған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ылғалдаған натрий пикраматы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құрғақ немесе ылғалданған цирконий пикраматы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Ұзартылған иiлмелi кумулятивтi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Лақтыратын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E-түрдегi, бризантты жарылатын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Зеңбiрекке арналған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жұлынғыш немесе лақтырғыш снарядпен жабдықталған ақ фосфорлы жарық беретiн оқ-дәрiлер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жұлынғыш немесе лақтырғыш снарядпен жабдықталған ақ фосфорлы жарық беретiн оқ-дәрiлер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ақ фосфорлы түтiндi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ақ фосфорлы түтiндi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сұйықтықпен немесе гельмен жабдықталған жарық беретiн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сумен активтендiрiлетiн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зарядымен сумен активтендiрiлетiн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Жұлынғыш зарядты немесе жұлынғыш зарядсыз гиперголикалық сұйықтығы бар қозғалтқыштары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жұлынғыш немесе лақтырғыш снарядпен жабдықталған немесе жабдықталмаған жарық беретiн оқ-дәрiлер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үшін электрлі детонаторы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Детонациялық түтiкшелер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15%-дан кем құрғақ немесе ылғалданған октолит (октол)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 үшін электрлі емес детонаторы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Детонатормен детонатор күшейткіші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Тетiктердi оталдыру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Тетiктердi оталдыру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ұңғымалары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ұңғымалары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Зеңбiрекке арналған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Зымыран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20%-дан кем құрғақ немесе ылғалданған нитрогуанидин (пикрит)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детонатор күшейткіші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зарядпен атылатын немесе қолға ұстайтын гранаталар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зарядпен атылатын немесе қолға ұстайтын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зымырандардың оқтұмсықтары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зымырандардың оқтұмсықтары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Ұзартылған иiлмелi кумулятивтi зарядтар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Иiлгiш детонацияланатын бау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қабықтағы детонацияланатын 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снарядпен атылатын немесе қолға ұстайтын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снарядпен атылатын немесе қолға ұстайтын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миналар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Жаратын, зондтаушы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жұлынғыш немесе лақтырғыш зарядпен жабдықталған немесе жабдықталмаған жарық беретiн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Фотожарқылды авиабомбасы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жұлынғыш немесе лақтырғыш зарядымен жабдықталған немесе жабдықталмаған жарық беретiн оқ-дәрілер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жарылғыш немесе лақтырғыш зарядпен жас ағызатын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жұлынғыш немесе лақтырғыш зарядымен жабдықталған немесе жабдықталмаған түтіндік оқ-дәрілер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Тұтануы үшін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трассерлер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Тұтатқыш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Тұтатқыш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Атылатын немесе қолға ұстайтын практикалық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капсюлі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Түтікшелі капсюлі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қару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Жұлынғыш зарядты жабдықталған немесе жабдықталмаған гиперголикалық сұйықтығы бар қозғалтқыштары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Тетiктердi оталдыру үшiн патрондар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үшiн оғы жоқ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үшін оғы жоқ патрондар немесе атқыш қаруы үшін оғы жоқ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Инерттi снарядты қару үшiн патрондар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В-түрдегi, бризантты жарылғыш зат (В-түрдегi бризантты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Е-түрдегi, бризантты жарылғыш зат (Е-түрдегi бризантты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Фейрверктер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Фейрверктер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Фейрверктер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үшін оғы жоқ патрондар немесе атқыш қаруы үшін оғы жоқ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Инертті снарядты қару үшін патрондар немесе атқыш қаруы үшін патроны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(немесе спирттің) салмақтық үлесi 25%-дан кем құрғақ немесе ылғалданған Нитроцеллюлоза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Пластификатордың салмақтық үлесi 18%-дан кем түрлендiрiлмеген немесе пластификацияланған нитроцеллюлоза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Спирттiң салмақтық үлесi кемiнде 25% сiңдiрiлген нитроцеллюлоза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Пластификатордың салмақтық үлесi кемiнде 18% пластификацияланған нитроцеллюлоза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Трассерiмен инерттi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зарядты қару үшін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детонаторлардың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детонаторлардың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Оқ-дәрiлерге арналған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Жарғыштары, оталдырғы тұтандырғыш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Тұтатқыш тұтандырғыштар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Жарылатын зарядты зымырандар оқтұмсықтар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немесе сындыратын зарядты зымырандар оқтұмсықтар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немесе сындыратын зарядты зымырандар оқтұмсықтар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гранаталар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белгi беру қондырғысы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Жаратын, зондтаушы құрылғы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Жаратын, зондтаушы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Түтік капсюлі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Қалпақша түріндегі капсюльдер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Қалпақша түріндегі капсюльдер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Капсюльдi бос патрон гильзалары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Тетiктердi оталдыру үшiн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тiзбегi элементтерi,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тiзбегi элементтерi,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Жарылу тiзбегi элементтерi,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5-нитробензотриазол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Үшнитробензолсульфон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Үшнитрофторенон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Үшнитротолуол және үшинтробензолдың қоспасы немесе үшнитротолуол және гексанитростильбеннiң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Үшнитробензол және гексанитростильбен бар үшнитротолуол қоспасы жабдықталған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немесе флегматизатордың салмақтық үлесi кемiнде 10% десенсибилденген ылғалданған циклотриметилентринитамин (циклонит), (rdx), (гексоген) пен циклотетраметилентетранитрамин (нмх; октоген)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Гексанитростильбен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Гексатонал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немесе спирт пен су қоспасының салмақтық үлесi кемiнде 20% құрғақ немесе ылғалданған үшнитрорезорцин (стифнин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толтырылған, зымырандық сұйықтықты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Отынмен толтырылған, зымырандық сұйықтықты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сұйық отын құйылған зымыран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сұйық отын құйылған зымыран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тез тұтанғыш сұйықтықты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тез тұтанғыш сұйықтықты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құрғақ немесе ылғалданған дипикрилсульфид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Сигналдық авиациялық зымыран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авиациялық зымыран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Динитрозобензол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Тетразол-1-сірке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элементтерi бар детонациялық жарғыштар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элементтерi бар детонациялық жарғыштар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элементтерi бар детонациялық жарғыштар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Парафинның салмақтық үлесi кемiнде 7% пентаэритриттетранитрат (пентаэритрол тетранитрат; пэтн)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зарядты қару үшін патрондар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үшін оғы жоқ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Зеңбiрекке арналған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снарядты қару үшiн патрондар немесе атқыш қаруы үшін патрондар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жерден жiберiлетiн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жерден жiберiлетiн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авиациялық зымырандар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бергiш авиациялық зымырандар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Трассерiмен инерттi снарядтар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Трассерiмен инерттi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мақсаттарға арналған пиротехникалық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мақсаттарға арналған пиротехникалық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мақсаттарға арналған пиротехникалық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мақсаттарға арналған пиротехникалық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мақсаттарға арналған пиротехникалық бұйымдар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бойынша кемiнде 17% спирт сiңiрiлген брикеттегi оқ-дәрi (оқ-дәрілік паста)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немесе жұлу заряды бар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зымырандар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зымырандар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Жұлғыш зарядты зымырандар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кумулятивтi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кумулятивтi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кумулятивтi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өндiрiстiк жарылғыш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өндiрiстiк жарылғыш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өндiрiстiк жарылғыш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өндiрiстiк жарылғыш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жоқ жанатын гильзалар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Капсюлi жоқ жанатын гильзалар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5-меркаптотетразол-1-сірке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зарядпен жабдықталған немесе жабдықталмаған сұйық отынды торпедалар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Инерттi тұмсықты сұйық отынды торпедалар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1.3J</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зарядты торпедалар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Атылатын немесе қолға ұстайтын практикалық гранаталар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Трослақтырғыш ракета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ажыратқыш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ажыратқыш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ажыратқыш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Пластифицирленген ажыратқыш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Жаруының тізбегі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сезімталды жарылатын заттар,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Десенсибилденген циклотриметилентринитрамин (циклонит, гексоген, rdx)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Десенсибилденген циклотетраметилентетранитрамин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Жарылатын заттар,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сезгiштiгi төмен жарылатын заттар (тст жарылатын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сигналдары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оқ-дәрілер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Динитрогликольурил (дингу)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Нитротриазолон (нто)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Лақтырғыш зарядтар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теміржол петардалар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теміржол петардалар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Детонаторсыз мұнай ұңғымаларына арналған перфорaторлық снарядтар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сұйық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сұйық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қатаң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қатаң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Жару жұмыстары үшiн электрлi емес детонаторлардың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қатаң отын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Инерттi тұмсықты зымырандар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Үрлемелі жастығының айдағышы, немесе үрлемелі жастығының модулі, немесе қауіпсіздік белдігі алдын ала керуінің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1h-тетразол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апат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апат сигналы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 сигналдар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салмағының үлесі құрғақ немесе ылғалдаған 20% кемінде сусыз 1-гидроксибензотриазол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Түтінсіз дәрі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ацетилен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ауа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аргон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Бромтрифторметан (рефрижераторлық газ r 13b1)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бутадиені немесе тұрақталған бутадиен мен көмірсутек қоспасы, бутадиенді 40%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көмiртегі монооксидi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Хлордифторметан (рефрижераторлық газ r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Хлорпентафторэтан (рефрижераторлық газ r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1-хлор-1,2,2,2-тетрафторэтан (рефрижераторлық газ r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Хлортрифторметан (рефрижераторлық газ r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таскөмірлі газы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Дихлордифторметан (рефрижераторлық газ r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Дихлорфторметан (рефрижераторлық газ r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1,1-дифторэтан (рефрижераторлық газ r 152a)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диметиламин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мпа (10бар)-ға дейiнгi жалпы қысымдағы, 50 о С температурадағы азотпен этилен оксидi немесе этилен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этилен оксидi 9%-дан артық, бiрақ кемiнде 87% этилен оксидi мен көмiртегi диоксидiнiң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еркiн аммиак бар аммиак тыңайтқышының ерiтiндiсi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немесе сұйытылған газ толтырылған өртсөндiргiш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фтор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гелий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бромды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хлорлы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3%-дан кем су бар цианийлі тұрақтандырылған сутегi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фторлы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криптон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Оттығы немесе оттығына үшін баллоны, тез жанғыш газпен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Диоксидтi көмiртектен немесе ауасы бар, құрамында азоты ұстап тұратын сұйықталған газдар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металацетилен және пропадиен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метиламин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Метилбромиді хлорпикринімен 2,0% артық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(рефрижератopлық газ r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неон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азот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Диазоттың тетраоксиді (азот диоксид)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Нитрозилхлорид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гемиоксиді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мұнай тектес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оттегі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сұйық оттегі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мұнай газы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Рефрижераторлық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гексафториді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тетрафторэтилен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үшфторхлорэтилен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үшметиламин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акролеин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Тұрақтанған акрилонитрил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1-пентен (н-амилен)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Н-амилметилкетон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Камфара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көміртегі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сұйық бар желiмдер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тұтанғыш таскөмiр шайырының дистиляттары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Жабынға жағуға арналған ерiтiндi (өндiрiстiк немесе басқа мақсаттарға арналған, мысалы автомобильдердiң корпусына грунтты жабын жағуға, барабандар немесе бөшкелердi футирлеуге арналған, бетiн өңдеуге немесе беттердi қаптауға арналған ерiтiндiлер)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Кротональдегид немесе тұрақтандырылған кротональдегид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Декагидронафталин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Диацетон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диэтил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 эфирі (этил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 су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емес диметилгидразин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Диоксолан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дивинил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хош иiстi экстракттар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 (этил спирті) немесе этанол – ерітінді (этил спирті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моноэтил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және сiрке қышқылының моноэтил эфирi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2-этилбутиральдегид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этиленимин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Этиленгликоль монометил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Этиленгликоль және сiрке қышқылының монометил эфирi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Октил альдегиді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Этиллактат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Этилметилкетон (метилэтилкетон)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Этилнитрит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хош иiстi экстракттар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формальдегид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Сивуха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Газойлі немесе дизель отыны немесе пеш ақшыл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бензині немесе газолині немесе бензині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нитроглицериннен тұратын нитроглицериннiң спирт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баспаханалық сыр немесе баспаханалық сырмен бiрге қолданылатын тез тұтанғыш материал (ерiткiш немесе баспаханалық сырды ерiткiштi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Изобутанол (изобутил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Изооктен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изопрен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Изопропанол (изопропил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кетондары,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сұйық меркаптандар н.к немесе тез тұтанғыш уытты сұйық меркаптан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Мезитилоксид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Метиламин су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метилизопропенилкетон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Метилметакрилат, тұрақтанған мономер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метилвинилкетон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карбонилі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(сыр, лак, эмаль, бояғыш, шеллак, олифа, политура, сұйық толтырғыш және сұйық лакты негiздi қоса алғанда) немесе лактыбояғыш материал (сыр ерiткiш немесе сыр сұйылтқышты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пентандар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Тұтанатын езгіштермен парфюмерия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дистилляттері, н.к., немесе мұнай өнімдері,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ағаш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Н-пропанол (қалыпты пропил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Шайыр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Каучук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метилатының спирттегi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тұнбалар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Триэтиламин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Триметиламиннiң салмақтық үлесi 50%-дан артық емес триметиламиннiң су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Триметилхлорсилан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Скипидар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Скипадарды алмастырушы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винилиденхлорид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винилизобутил эфирі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ағаштарға арналған антисептиктер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сұйыққа суспендирленген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Алюминий-қапталған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10%-дан кем емес ылғалданған аммоний пикраты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Борнеол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кальций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Тұндырылған кобальт,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құрғақ немесе ылғалданған динитрофенол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динитрофеноляттар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динитрорезорцин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Ферроцерий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Желатинмен қапталған нитроцеллюло. залық негіздегі кино-фотопленка, қалдықтарды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тез тұтанғыш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Гафний – ылғалды ұнтағы, суының 25% кем емес (айқын су артығы болу керек) </w:t>
            </w:r>
          </w:p>
          <w:p>
            <w:pPr>
              <w:spacing w:after="20"/>
              <w:ind w:left="20"/>
              <w:jc w:val="both"/>
            </w:pPr>
            <w:r>
              <w:rPr>
                <w:rFonts w:ascii="Times New Roman"/>
                <w:b w:val="false"/>
                <w:i w:val="false"/>
                <w:color w:val="000000"/>
                <w:sz w:val="20"/>
              </w:rPr>
              <w:t>
а) механикалы алынған, бөлшек көлемі 53 микрон азырақ;</w:t>
            </w:r>
          </w:p>
          <w:p>
            <w:pPr>
              <w:spacing w:after="20"/>
              <w:ind w:left="20"/>
              <w:jc w:val="both"/>
            </w:pPr>
            <w:r>
              <w:rPr>
                <w:rFonts w:ascii="Times New Roman"/>
                <w:b w:val="false"/>
                <w:i w:val="false"/>
                <w:color w:val="000000"/>
                <w:sz w:val="20"/>
              </w:rPr>
              <w:t>
b) химиялық технологияның көмегімен алынған, бөлшек көлемі 840 микрон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Пішен, сабан, топаны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Гексаметилентетрамин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 пластинкалар, құймалар немесе кесектер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Тазаланған нафталин немесе шикi 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нитрогуанидин (пикрин)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20%-дан ылғалданған нитрокрахмал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гептасульфидi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пентасульфидi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сесквисульфидi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сары немесе ақ фосфор жоқ фосфор үшсульфидi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үшнитрофенол (пикрин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Ұнтақты немесе түйіршіктелген резеңке қалдықтары, мөлшерімен 840 микрон артық емес мен резеңке мөлшерімен 45% аса немесе ұнтақты немесе түйіршіктелген регенерациялық резеңке, мөлшерімен 840 микрон артық емес мен резеңке мөлшерімен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Аморфты кремний,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күмiс пикраты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15% ылғалданған натрий димитро-о-крезоляты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натрий пикраматы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 ылғалды ұнтағы су мөлшерімен 25% (анық су артығы болуы керек)</w:t>
            </w:r>
          </w:p>
          <w:p>
            <w:pPr>
              <w:spacing w:after="20"/>
              <w:ind w:left="20"/>
              <w:jc w:val="both"/>
            </w:pPr>
            <w:r>
              <w:rPr>
                <w:rFonts w:ascii="Times New Roman"/>
                <w:b w:val="false"/>
                <w:i w:val="false"/>
                <w:color w:val="000000"/>
                <w:sz w:val="20"/>
              </w:rPr>
              <w:t>
а) жаттанды алынған, бөлшектің көлемімен 53 микрон кем; b) химиялық технология көмегімен алынған, бөлшектің көлемімен 840 микрон кем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құрамы аз нитроцеллюлоза сіңірілген талшықтар,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тринитробензол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тринитробензой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30% ылғалданған үшнитротолуол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карбамид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ылғалды ұнтағы су мөлшері кемінде 25% кем емес (анық су артығы болуға керек)</w:t>
            </w:r>
          </w:p>
          <w:p>
            <w:pPr>
              <w:spacing w:after="20"/>
              <w:ind w:left="20"/>
              <w:jc w:val="both"/>
            </w:pPr>
            <w:r>
              <w:rPr>
                <w:rFonts w:ascii="Times New Roman"/>
                <w:b w:val="false"/>
                <w:i w:val="false"/>
                <w:color w:val="000000"/>
                <w:sz w:val="20"/>
              </w:rPr>
              <w:t>
а) жаттанды алынған, бөлшектің мөлшері 53 микрон аз;</w:t>
            </w:r>
          </w:p>
          <w:p>
            <w:pPr>
              <w:spacing w:after="20"/>
              <w:ind w:left="20"/>
              <w:jc w:val="both"/>
            </w:pPr>
            <w:r>
              <w:rPr>
                <w:rFonts w:ascii="Times New Roman"/>
                <w:b w:val="false"/>
                <w:i w:val="false"/>
                <w:color w:val="000000"/>
                <w:sz w:val="20"/>
              </w:rPr>
              <w:t>
b) химиялық технология көмегімен алынған, бөлшектің мөлшері 840 микрон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немесе өсiмдiк тектi күйе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Активтендiрiлген көмiр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мақта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мақта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П-нитрозодиметиланилин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жануар немесе өсімдік тектi талшықтар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сiңiрiлген жануар немесе өсімдік тектi талшықтар немесе ұлпалары н.к, майға сiңiрiлген синтетикалық түптегiнiң талшықтары,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Тұрақсыздандырылған балық ұны немесе тұрақсыздандырылған балық қалдықтары. Құрамында дымқыл шектеусіз 12% асатын массалық үлеспен май шектеусіз болған кезде; құрамында 15% асатын массалық үлеспен май шектеусіз болған кезде антиоксидантпен өңделген балық ұны немесе балық қалдықтары болған жағдайда үлкен қауіп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оксидінің қалдықтары, таскөмiр газын тазалаудан алынған кеуектi темiрдiң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Көрiнетiн артық сұйықтығы бар ылғалданған металды катализатор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кептiрiлмеген (көбейту қағазын қоса алғанда) қанықпаған маймен өңделген қағаз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Пентаборан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сары фосфор, құрғақ немесе су қабаттың оттығында немесе ерітіндідегі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калий сульфиді немесе калий сульфид кристаллогидраты 30% кем кристалданған 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металл, н.к., немесе пирофор қорытпалар,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дитиониті (натрий гидросульфиті)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сульфиді немесе кристаллизациялық судың үлесi 30%-дан кем натрий сульфиді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майлы жомы</w:t>
            </w:r>
          </w:p>
          <w:p>
            <w:pPr>
              <w:spacing w:after="20"/>
              <w:ind w:left="20"/>
              <w:jc w:val="both"/>
            </w:pPr>
            <w:r>
              <w:rPr>
                <w:rFonts w:ascii="Times New Roman"/>
                <w:b w:val="false"/>
                <w:i w:val="false"/>
                <w:color w:val="000000"/>
                <w:sz w:val="20"/>
              </w:rPr>
              <w:t>
а) механика сығылып алынған тұқымы, май мөлшерімен 10% артық немесе май мен дымқылдың бірлескен мөлшерімен 20% артық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жүн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металдардың амальгамасы,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металдардың амиді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Диспергирленген сiлтiлiк металл немесе диспергирленген топырақсiлтiлiк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Сiлтiлiк-топырақтық металдардың амальгамасы, сұйық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Сiлтiтопырақтық металдар қорытпасы,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карбиді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Алюминий-ферросилиций-ұнтақ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Алюминий-қапталмаған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Кремнийлi алюминий-қапталмаған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карбиді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үлесiнде 0,1%-дан астам кальций карбидi бар кальций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силициді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Кремнийдiң салмақтық үлесi кемiнде 30%, бiрақ 90%-дан кем ферросицилий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әрекетке түсетiн металдардың гидридтары,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алюмогидриді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Эфирдегі литий алюмогидриді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боргидриді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силициді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 ұнтақ немесе магний қорытпасы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Магний-алюминий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калий металл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сілтілік металдар қорытпасы,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 натрий сұйық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боргидриді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метилат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шлагі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 ұнтақ немесе мырыш – тозаң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бихроматы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персульфаты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барий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барий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пен борат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және магний хлоридінің қатты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хлориттер,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хром үшоксиді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Дидимның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Гуанидин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қорғасын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литий гипохлориті немесе литий гипохлориті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броматы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перхлораттар,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перманганаттар,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пероксидтер,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 мен натрий нитриті –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броматы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нитраты мен калий нитраты –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нитриті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перхлораты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Тетранитрометан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 пен сутегі пероксидiнiң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Цинк-аммоний нитриті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перманганаты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цирконий пикраматы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ацетонциангидрин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алкалоидтар, н.к., немесе қатты алкалоид тұздары,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аллилизотиоцианат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Анилин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бейорганикалық сүрме қосындысы,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лактаты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Сүрме-калий тартраты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күшәла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күшәла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күшәла қосындылары, н.к, бейорганикалық арсенаттарды, н.к, арсенаттарды, н.к., күшәла сульфидтерiн, н.к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күшәла қосындылары, н.к, бейорганикалық арсенаттарды, н.к, арсенаттарды, н.к., күшәла сульфидтерiн, н.к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пентаоксиді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үшхлориді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үшоксиді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Күшәла тозаңы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Барийдің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50%-дан кем емес ылғалданған барий азиды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Какодил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арсенаты мен кальций арсенитiнiң қатты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хлординитробензолдар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хлорнитробензолдар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4-4-хлор-о-толуидингидрохлорид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мен метилбромид - қоспасы хлорпикриннің салмағымен 2%-тен артығырақ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мен метилхлорид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Хлорпикрин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ацетоарсениті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бейорганикалық цианидтер,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дихлоранилин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Орто-о-дихлорбензол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Динитро-о-крезол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Динитрофенолдың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дезинфекциялайтын құралдары,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бояғышы, н.к., уытты сұйық бояғыштар синтезiнiң жартылай өнiмi ,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Этилендибромид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Гексаэтилтетрафосфат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газ және гексаэтилтетрафосфат –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20%-ден емес цианистi сутегi бар цианистi сутегі қышқылының су eрiтiндiсi (цианисті сутегі, су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кем су және кеуектi инерттi материал бар цианисті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пурпуры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дихлориді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(II) - калий 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 аммоний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бензоаты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глюконаты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иодиді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нуклеаты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олеаты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Десенсибилделген сынап оксицианиді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 калий иодиді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салицилаты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тиоцианаты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этилендибромид пен метилбромидтің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отынына детонацияға қарсы қондырма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бета-нафтиламин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Нафтилтиомочевина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Нафтилнесепнәр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қосындысы, н.к., немесе қатты никотин препараты,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никотин гидрохлориді немесе никотин гидрохлоридiнiң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салицилаты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сульфатының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 тартраты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азот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Нитроанилиндер (о-,м-,п-)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Нитрофенолдар (о-,м-,п-)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Перхлорметилмеркаптан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Фенилкарбиламинохлорид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Фенилендиаминдер (о-, м-,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Фенилртутьацетат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купроцианиді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калий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арсенитінің сұйық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азиді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какодилаты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арсениті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Стрихнин немесе стрихнин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сұйық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бромбензилцианид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хлорацетон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хлорацетофенон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Дифениламинхлорарсин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дифенилхлорарсин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ағызатын газ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1,1,2,2-тетрахлорэтан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Тетраэтилдитиопирофосфат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қосындысы,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толуидин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2,4-толуилендиамин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арсенаты, цинк арсениті немесе цинк арсенатымен цинкарсенитiнiң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цианиді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Бутилдигидрофосфат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 сілтілік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аллилтрихлорсилан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алюминий 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алюминий 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аммоний гидродифториді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сүрме пентахлориді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пентахлоридінің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пентафториді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 үшхлориді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гидродифторид,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үшфториді мен сірке қышқылының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мен пропион қышқылының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немесе бром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пентафториді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үшфториді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гипохлоритi құрғақ немес құрамында 39% астам белсендi хлор (8,8% белсендi оттегi) бар кальций гипохлоритi құрғақ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үшфториді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Хлорсірке қышқылының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Хлорсульфон қышқылы (күкiрт андигридi бар немесе онсыз)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қышқылының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хром 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фториді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оксихлориді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Тотығу/ащы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Тотығу/ащы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Мысэтилендиамин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дифторфосфор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Дифенилметилбромид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Додецилтрихлорсилан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темір (III)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 өртсөндiргiштердi толтыруға арналған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Борфторлысутегі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фторфосфор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Кремнефторлысутегі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 құрамында 85%-дан көп қышқыл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Фумарилхлорид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Гексадецилтрихлорсилан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Гексаметилендиамин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Фторлысутегі қышқылы и күкірт қышқылының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Иодтысутегі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Бромдысутегі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Хлорлысутегі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60% фторлысутегі қышқылы бар фторлысутегi қышқылының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йод монохлориді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Изопропилфосфор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көп еркiн қышқыл бар қорғасын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болатын нитрлейтiн қышқыл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емес болатын нитрлейтiн қышқыл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мен хлорлысүтегі қышқылының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Октадецилтрихлорсилан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Қышқылдың салмақтық үлесi кемiнде 50% хлор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фенолсульфоқышқыл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қышқылдың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калий гидродифторид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калий 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калий гидроксид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гидроксидінің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Пропилтрихлорсилан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Пиросульфурилхлорид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тетрахлорид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алюминатының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натрий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гидроксидінің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монооксид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болатын пайдаланымнан шыққан нитрлейтiн қышқыл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қышқылы 50%-дан артық емес болатын пайдаланымнан шыққан нитрлейтiн қышқыл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қалайы тетрахлориді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күкірт үшоксиді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51%-дан артық қышқылы бар күкiрт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Түтіндегіш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Тетраметиламмоний гидроксидінің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Тиофосфорилхлорид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тетрахлориді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үшхлорсірке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хлориді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Ацетальдегидаммиак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аммоний динитро-о-крезоляті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көміртегі диоксиді (құрғақ мұз)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тетрахлориді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сульфид кристаллогидраты кемiнде 30% кристалданған су үлесімен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құрамында кемінде 10% кем емес, бірақ 90% артық емес қышқылымен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Кемiнде 30% кристаллизациялық судан тұратын натрий сульфидiнiң кристаллогидраты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дәрін препарат,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барий қорытпасы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Пирофорлы кальций немесе пирофорлы кальций қорытпасы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көнерген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тоқыма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Гексафторпропилен (рефрижераторлық газ r1216)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тетрафториді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винилфториді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Этилкротонат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Турбиналық қозғалтқыштарға арналған авиация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шайыр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50%-дан артық магнийден тұратын магний қорытпасы (түйiршiктер, жаңқалар немесе таспалар)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боргидриді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Қышқылдың салмақтық үлесi 50% артық, бiрақ кемiнде 72% хлор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Бензилиденхлорид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Бромды циан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Этилдихлорарсин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гидрооксиді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Тетрахлорэтилен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Диизооктилгидрофосфат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дезинфекциялайтын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гудроннан қалпына келтiрiлген 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4%-дан артық натрий гидрооксиді бар патрон әгi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Хлорит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Диборан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Метилхлорид пен метиленхлоридтің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неоны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Дихлордиэтил эфирі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метилакрилат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пропиленимин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дитионит (кальций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эфиріндегі метилмагнийбромид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дитионит (калий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дитионит (цинк гидросульфит)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Бромсірке қышқылы -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оксибромид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Тиогликолен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Дибромдифторметан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жанғыш заттар кемiнде 0,2% аммоний нитраты (көмiртегi бойынша есептелген кез келген органикалық затты қоса алғанда) кез келген басқа заттың қоспасын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Қауiпсiз сiрiңкелер (қораптағы, кітапшадағы картондағы)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"Веста" балауыз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аргон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этилен оксидi кемiнде 9% этилен оксидi мен көмiртегi диоксидiнiң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тұтанатын уытты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Жеңiл тұтанатын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дейтерий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1,2-дихлор-1,1,2,2-тетрафтор-этан (рефрижераторлық газ r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1,1-дифторэтилен (рефрижераторлық газ r 1132a)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салқындатылған гелий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Көмірсүтегімен газдардың сығымдалған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Көмірсүтегімен газдардың сұйылтылған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сутек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жәндікжойғыш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Жәндікжойғыш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криптон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метан или құрамындағы метаны жоғары сығылған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салқындаған метан немесе құрамындағы метаны жоғары салқындатылған сұйық табиғи газ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49% хлордифторметаны бар тұрақты қайнау температурасы бар хлордифторметан мен хлорпентафторэтан (рефрижераторлы газ r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Хлордифторбромметан (рефрижераторлық газ r 12b1)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оксиді мен диазот тетраоксидінің қоспасы (азот оксиді мен азот диоксидінің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Октафторциклобутан (рефрижераторлық газ rc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салқындатылған азот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тетрафторметан (рефрижераторлық газ r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1-хлор-2,2,2-трифторэтан</w:t>
            </w:r>
          </w:p>
          <w:p>
            <w:pPr>
              <w:spacing w:after="20"/>
              <w:ind w:left="20"/>
              <w:jc w:val="both"/>
            </w:pPr>
            <w:r>
              <w:rPr>
                <w:rFonts w:ascii="Times New Roman"/>
                <w:b w:val="false"/>
                <w:i w:val="false"/>
                <w:color w:val="000000"/>
                <w:sz w:val="20"/>
              </w:rPr>
              <w:t>
(рефрижераторлық газ r 133a)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Трифторметан (рефрижераторлық газ r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спирттер,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альдегидтер,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хлоропрен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тұтанғыш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пентакарбонилы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гудрондар, жол битумы мен қосылған битумы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Целлулоид-блоктар, жаңқалар, түйiршiктер, таспалар, түтiктер және т.б, қалдықтарды алып тастағанда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нафтенаттары -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Целлулоид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Магнийдиамид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нитроцеллюлоза негiзiндегi пластмасса,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 құрғақ ұнтақ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парақтар, сызықтар немесе бухтадағы сымнан жасалған жыланшық түрiндегi құрғақ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Стронций фосфиді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сутегi пероксидының барлығы 20% аз емес, бiрақ 60% артық емес (егер қажет болса, тұрақтандырылған) сутегi пероксидының сулы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сутек пероксиді немесе құрамында сутегi пероксидының барлығы 60% көп тұрақтандырылған сутегi пероксидының ерiтiндiсi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немесе жұлғыш зарядсыз және жарғышсыз, уландырғыш заттарымен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немесе жұлғыш зарядсыз және жарғышсыз жарылмайтын жас ағызатын оқ-дәрiлер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Крезил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сынап қосындылары,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сынап қосындылары,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Фенилсынап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натрий арсениті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күйдiргiш сұйықтықтар бар, белсендiлендiретiн құрылғысыз жарылмайтын түтiндiк бомбалар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үлесi 37%-дан артық емес сұлы ерiтiндi 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70%-дан артық азот қышқылы бар, қызыл түтiндегіштен басқа азот қышқылы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кемінде 65%, бірақ 70% аспайтын азот қышқылы бар қызыл түтіндегіштен басқа азот қышқылы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65% астам емес азот қышқылы бар қызыл түтіндегіштен басқа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Түтiндегіш қызыл азот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монооксиді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 және сутегi сығылған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1,1,1-трифторэтан (рефрижераторлық газ r 143a)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сыйымдылықтар, газды (газ баллоншасы), шығару құрылғысыз, бір реттік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2,2-диметилпропан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Изобутиральдегид (изомайлы альдегиді)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Дициклопентадиен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Диизобутилен, изомерлер қоспалары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Дипентен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Метилизобутилкарбинол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стирол-мономері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Трипропилен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12,6%-дан артық емес азоттан тұратын тез тұтанғыш нитроцеллюлоза ерiтiндiсi (құрғақ салмағына 55%-дан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Нитраттың негізіндегі тыңайтқыш аммоний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Нитраттың негізіндегі тыңайтқыш аммоний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35%-дан артық, бiрақ кемiнде 50% аммиак бар, 15C температурада 0,880-нан аз салыстырмалы тығыздығымен судағы аммиак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акриламид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тұрақталған хлорал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крезолы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Альфа-нафтиламин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Диэтилентриамин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суытылған хлорлы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суытылған көміртегі диоксиді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Сығылған оттегі дифториді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Сульфурилфторид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Гексафторэтан (рефрижераторлық газ r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гексафториді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гексафториді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Вольфрам гексафториді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йодты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Тұрақтанған пропадиен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азот гемиоксидi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Сусыз сутегі селениді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Адипонитрил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изоцианат, н.к., немесе уытты изоцианат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10%-дан астам, бiрақ 39%-дан аспайтын белсендi хлор бар кальций гипрохлориті құрғақ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формальдегид кемiнде 25% формальдегид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Манеб немесе кемiнде 60% манебтан тұратын манеб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бу шығаратын, түйiршiктi көпiршитiн полимер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асбест (кроцидолит) немесе қоңыр асбест (амозит, мизорит)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0,05% малеин ангидрид артық болатын фталь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Малеин ангидрид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Балқыған малеин ангидрид</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балық ұны (балық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Өсiмдiк майының салмақтық үлесi 1,5%-дaн артық емес, ылғал 11%-дан артық емес күнжара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акрил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Аллилглицидил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Бензолсульфонилхлорид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н-бутилметакрилат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2-хлорэтаналь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Хлоранизидин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хлорбензилхлорид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3-хлор-4-метилфенилизоцианат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хлортолуидин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Н-декан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Симметриялы дихлордиметил эфирі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Дихлорфенилизоцианат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дицикло[2.2.1]гепта-2,5-диен, </w:t>
            </w:r>
          </w:p>
          <w:p>
            <w:pPr>
              <w:spacing w:after="20"/>
              <w:ind w:left="20"/>
              <w:jc w:val="both"/>
            </w:pPr>
            <w:r>
              <w:rPr>
                <w:rFonts w:ascii="Times New Roman"/>
                <w:b w:val="false"/>
                <w:i w:val="false"/>
                <w:color w:val="000000"/>
                <w:sz w:val="20"/>
              </w:rPr>
              <w:t>
(тұрақталған 2,5-норборнадиен)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1,2-диметоксиэтан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Тұтандырғыш сіріңкелер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1,2-пропилендиамин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Үшэтилентетрамин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Ксиленолы қатты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Диметилкарбамилхлорид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Диметилциклогексаны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n,n-диметилформамид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Диметил-n-пропиламин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Диметилтиофосфорилхлорид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3,3'-иминодипропиламин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Этиламиннiң салмақтық үлесi кемiнде 50%, бiрақ 70%-дан артық емес этиламиннiң судағы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N-этил-n-бензиланилин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2-этилбутанол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Тұрақталған этилметакрилат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Гексахлорбутадиен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гексаметилендиамин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изобутилметакрилат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Изоцианатобензотрифторид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Пентаметилгептан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Изогептен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Изогексен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Изофорондиизоцианат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қорғасын қосындылары,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4-метокси-4-метилпентанон-2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Метилциклогексанон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Метилциклопентан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Метилдихлорацетат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2-метил-5-этилпиридин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5-метилгексанон-2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Ерітілген нафталин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Нитробензолсульфон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3-нитро-4-хлорбензотрифторид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нитрозилкүкірт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Пентандион-2,4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полихлордифенил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натрий купроцианид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купроцианидінің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25%-дан кем кристалданған содадан тұратын натрий гидросульфид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Терпен көмірсутегі,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Тетраэтиленпентамин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үшхлорбензол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Үшхлорбутен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Үшэтилфосфит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Үшизобутилен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1,3,5-үшметилбензол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Үшметилгексаметилен-диамин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Үшметилгексаметилен-диизоцианат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Үшметилфосфит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Ундекан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цинк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Ацетальдоксим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2-бромэтилэтил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1-бром-3-метилбутан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Бромметилпропан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3-бромпропин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Бутандион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бутилакрилат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Тұрақтанған бутилвинил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Циклооктатетраен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Диаллил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Диизобутиламин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Диэтилкарбонат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Альфа-метилвалеральдегид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Альфа-пинен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Изопентен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1,2-ди-(диметиламино)-этан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Диэтоксиметан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3,3-диэтоксипропен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2,3-дигидропиран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1,1-диметоксиэтан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Диметилдиэтоксисилан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Симметриялы диметилгидразин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1-этилпиперидин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2-иодбутан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Йодметилпропан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метакрил 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3-метилбутанон-2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Метил-трет-бутил эфирі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Метилизовалерат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Изопропенилацетат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1,2,3,6-тетрагидропиридин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Тетрагидротиофен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Тетрапропилортотитанат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тетрафторид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Бромтрифторэтилен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үшоксиді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Октафторбутен-2 (рефрижераторлық газ r 1318)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Октафторпропан (рефрижераторлық газ r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аммоний нитраты (ыстық қойылтылған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хлоратының сулы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хлоратының сулы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хлоратының сулы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алкилфенолдар, н.к. (с2-с12 гомологтарды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Орто-анизидин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Дибензилдихлорсилан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Этилфенилдихлорсилан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Метилфенилдихлорсилан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Үшметилацетилхлорид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гидродифторид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тетрахлорид пентагидраты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Пирофорлы титан үшхлориді немесе пирофорлы титан үшхлоридінің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оксиүшхлориді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тетрахлориді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ақ фосфор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күкірт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үшфториді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этилацетилен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Этилфторид (рефрижераторлық газ r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Метилфторид (рефрижераторлық газ r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Метилнитрит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2,3-диметилбутан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2-метилбутен-2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Метилпентадиен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дихлоризоциан қышқылы немесе қышқыл дихлоризоциан тұздары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үшхлоризоциан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броматы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фенилацетонитрил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Осмий тетраоксиді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арсанилаты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Тиофосген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үшхлориді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Метилизотиоцианат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изоцианат, н.к., немесе уытты тез тұтанғыш изоцианат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Дихлордиизопропил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Этаноламин немесе этаноламин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Гексаметиленимин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пентафториді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1,2,3,6-тетрагидробензальдегид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Трет-(1-азиридинил) фосфиноксид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тетрахлориді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хлорплатин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пентахлориді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2-хлорпропион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Аминофенол (о-, м-,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Бромацетилбромид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Көміртегі тетрабромиді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1-хлор-1,1-дифторэтан (рефрижераторлық газ r142b)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1,5,9-циклододекатриен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Циклооктадиен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дикетен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2-диметиламиноэтилметакрилат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Этилортоформиат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Этилоксалат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изобутилакрилат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Изобутилизобутират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Изомайлы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Тұрақтанған метакрил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Метилтрихлорацетат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4-метилморфолин (n-метилморфолин)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Метилтетрагидрофуран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Нитронафталин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Терпинолен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ұнтақталған – гафний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ұнтақталған –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супероксиді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пентафториді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гексафторацетонгидрат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Метилаллилхлорид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бар нитроцеллюлоза (судың салмақтық үлесi 25%-дан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Спиртi бар нитроцеллюлоза (құрғақ салмағына спирттiң салмақтық үлесi кемiнде 25% және азоттың салмақтық үлесi 12,6%-дан артық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салмағына азоттың салмақтық үлесi 12,6%-дан артық емес нитроцеллюлоза - пластификациялайтын затпен пигментсiз қоспа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Эпибромгидрин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2-метилпентанол-2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3-метилбутен-1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Үшхлорсірке қышқылының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пентахлорфеноляты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қосындылары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Алкилкүкірт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Фенилгидразин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(I)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3%-дан артық ортоизомер бар үшкрезилфосфат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фосфор оксибромиді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бромидінің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хлоридінің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(III) хлоридінің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алкилсульфоқышқылы немесе құрамында 5%-дан артық еркiн күкiрт қышқылы бар қатты арилсульфоқышқылы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алкилсульфоқышқылы немесе құрамында кемiнде 5%-дан артық еркiн күкiрт қышқылы бар сұйық арилсульфоқышқылы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алкилсульфоқышқылы немесе құрамында кемiнде 5% еркiн күкiрт қышқылы бар қатты арилсульфоқышқылы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алкилсульфоқышқылы немесе құрамында кемiнде 5% еркiн күкiрт қышқылы бар сұйық арилсульфоқышқылы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Бензохинон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пестицид,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асбест (хризотил, актинолит, антофиллит, тремолит)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суытылған ксенон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60% үшфторхлорметан бар үшфторхлорметан және фтороформаның азеотропты қоспасы (рефрижераторлық газ r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шамамен 74% дихлордифторметан бар дихлордифторметан мен дифторэтанның азеотропты қоспасы (рефрижераторлық газ r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Циклогептатриен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Бортрифтордиэтил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Метоксиметилизоцианат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Метилортосиликат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Тұрақтандырылған акролеин димері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Триаллиламин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Пропиленхлоргидрин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Этилпропил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Триизопропилборат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тұтанғыш метилциклогексанол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Диметилбензиламин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Ацетилметилкарбинол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Глицидальдегид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сұйықтығы бар қатты жаққыш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силициді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Хлорлы қышқыл құрамында кемiнде 10% хлорлы қышқыл бар су ерiтiндiсi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Селенат немесе селенит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Метилбромацетат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Фенацилбромид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Гексахлорциклопентадиен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1,2-дибромбутанон-3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1,1-дихлор-1-нитроэтан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4,4'-диаминодифенилметан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Бензилиодид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Хинолин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дисульфиді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хлорацетаты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Нитротолуидин (моно)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Гексахлорацетон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Бутилтолуолы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Хлоркрезолдың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Цианурхлорид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Аминопиридин (о-, м-, 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10%-дан артық, бірақ кемiнде 35% аммиак бар, 15C температурада 0,880-нен 0,957-ге дейiн салыстырмалы тығыздығымен судағы аммиак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2-амино-4-хлорфенол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Стибин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Рубидий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гидроксидінің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гидроксидінің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Цезий гидроксиді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3-диэтиламинопропиламин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N,n-диэтилэтилендиамин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2-диэтилэтаноламин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Дициклогексиламмоний нитриті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1-бром-3-хлорпропан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 альфа-хлоргидрині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N,n-бутилимидазол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пентабромиді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үшбромиді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Бисульфитінің су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0,05%-дан артық малеин ангидрид болатын тетрагидрофталь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Үшфторсірке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Пентол-1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Диметилдиоксан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Дипропилкетон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резинаты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Бутиндиол-1,4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камфара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броматы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(III)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(III)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хлораты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(II)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(II) нитриті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(I)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Цирконий нитраты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нитроанизол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нитробромбензол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коррозиялық/күйдіретін аминдер, н.к., немесе тез тұтанғыш коррозиялық/күйдіретін полиаминдер,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коррозиялық/күйдіретін аминдер, н.к., немесе тез тұтанғыш коррозиялық/күйдіретін полиаминдер,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коррозиялық/күйдіретін сұйық аминдер, н.к., немесе тез тұтанғыш коррозиялық/күйдіретін сұйық полиаминдер,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N-бутиланилин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ангидрид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Н-пропилхлорформиат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22%-дан артық белсендi хлор бар барий гипохлоридi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коррозиялық/күйдіретін тез тұтанғыш хлорформиаттар,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Циклобутилхлорформиат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Хлорметилхлорформиат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Трет-бутилциклогексил-хлорформиат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2-этилгексилхлорформиат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Тетраметилсилан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1,3-дихлорпропанол-2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Диэтилтиофосфорилхлорид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1,2-эпокси-3-этоксипропан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n-этилбензилтолуидин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N-этилтолуидин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карбамат негізінде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карбаматтар негiзiндегi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мышьягi бар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23°С төмен уытты тез тұтанғыш сұйық мышьягi бар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хлорорганикалық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хлорорганикалық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триазин негізiндегі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23°С төмен уытты тез тұтанғыш сұйық триазиндер негiзiндегi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тиокарбамат негізіндегі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тиокарбаматтар негiзiндегi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мысы бар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мысы бар сұйық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қатты сынабы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23°С төмен уытты тез тұтанғыш сұйық сынабы бар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қатты нитрофенол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нитрофенол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дипиридил туындысы -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дипиридил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уытты фосфорорганикалық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фосфорорганикалық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4-тиапентаналь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уытты қалайыорганикалық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23°С төмен уытты тез тұтанғыш сұйық қалайы органикалық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қалайыорганикалық қосынды,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сірке қышқылы немесе қышқылдың салмақтық үлесi 80%-дан артық сірке қышқылының eрітiндiсi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үлеci 50% артық, бiрақ кемiнде 80% сiрке қышқылының eрітіндiсi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Қышқылдың салмақтық үлеci 10% артық, бiрақ кемiнде 50% сiрке қышқылының eрітіндiсi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Бұрғылайтын мен жонғыш жаңқалар, қиындылар немесе өздігінен қызуға бейімделген нысандағы қара металдардың үгінділері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Қышқылмен толтырылған аккумуляторлы электрлi сұйықтық батареялар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Сілтімен толтырылған аккумуляторлық электрлi сұйықтық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51%-дан артық емес қышқылы немесе қышқыл электролиті бар күкiрт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электролит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Фенилфосфортиодихлорид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электрлiк төгiлмейтiн сұйықтық батареялар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коррозиялық бояғыш, н.к., немесе аралықтағы сұйық коррозиялық бояғыш,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қатты литий 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нитриді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Магниттелген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органикалық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органикалық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натрий алюминаты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қауiптi жұқпалы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N-аминоэтилпиперазин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гидрофторидінің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полисульфидінің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амилфосфаты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2-хлорпиридин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Кротон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Этилхлортиоформиат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Литий-ферросилиций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1,1,1-трихлорэтан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қышқыл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алюмогидриді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Бисульфаттың су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винилбутират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Бутиральдоксим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Кальций-марганец 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Пирофорлы органикалық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органикалық пирофорлы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3-хлорпропанол-1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тетрамері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үшфторидінің дигидраты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10% ылғалданған дипикрисульфид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фторосиликаты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фторосиликаты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 фторосиликаты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Фторосиликат,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тұтанбайтын уытты емес сұйытылған газ немесе аммиак ерiтiндiсi бар рефрижераторлық қондырғылар (N ООН 2672)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өңделген металл парақтардан, сызықтардан жасалған спираль түрiндегi құрғақ цирконий (254 микроннан жұқа, бiрақ 18 микроннан жұқа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метаванадаты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поливанадаты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Қорытылмаған ванадий пентаоксиді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Натрий-аммоний ванадаты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метаванадаты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Гидроксиламин сульфаты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үшхлориді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боргидриді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Құрылғылардағы алюминий боргидриді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сурьма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Дибромхлорпропан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Дибутиламиноэтанол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Фурфурил спирті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Гексахлорофен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Резорцин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түйіршік титан немесе кеуекті ұнтақ титан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Селеноксихлорид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гипохлориті немесе құрамында кемiнде 5,5%, бiрақ 10% артық емес суы бар гидратталған кальций гипохлоритi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құрғақ катализатор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 жануарларға ғана қауiптi жұқпалы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 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пестициді,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23°С тез тұтанғыш уытты сұйық пестицид,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хлорфеноляттар немесе сұйық феноляттар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хлорфеноляттар немесе қатты феноляттар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60% лактоза, манноза, крахмал немесе гидрофосфат кальций болатын изосорбиддинитраттың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бос қаптама комплекті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табиғи ураннан немесе табиғи жұтаңданған ураннан немесе табиғи торийден жасалған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материалдың шектелген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босаған қаптама – аспаптар немесе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салыстырлмалы активтілігі төмен (ТМА-I), бөлінбейтін немесе бөлінетін - босаған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үстіңгі қабаты радиоактивті ластанған объектілер (БРЛН-I немесе БРЛН-II), бөлінбейтін немесе бөлінетін - босаған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ерекше түрге бөлінбейтін немесе бөлінетін - босаған жатқызылмайтын, А типті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бөлінбейтін немесе бөлінетін - босаған B(U) типті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материал, бөлінбейтін немесе бөлінетін - босаған B(M) типті қаптама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жағдайларда тасымалданатын, бөлінбейтін немесе бөлінетін - босаған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коррозиялық/күйдіргіш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коррозиялық/күйдіргіш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коррозиялық/күйдіргіш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коррозиялық/күйдіргіш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коррозиялық/күйдіргіш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коррозиялық/күйдіргіш органикалық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уытты органикалық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коррозиялық/күйдіргіш органикалық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коррозиялық/күйдіргіш органикалық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органикалық уытты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уытты органикалық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Ванадилсульфат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Метил-2-хлорпропионат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Изопропил-2-хлорпропионат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Этил-2-хлорпропионат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альфа-метилбензил спирті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9-фосфабициклононан (циклооктадиенфосфин)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2-трифторметиланилин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Тетрагидрофурфуриламин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n-метилбутиламин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2-амино-5-диэтиламино-пентан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Изопропилхлорацетат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3-үшфторметиланилин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Кемiнде 25% кристалданған судан тұратын натрий гидросульфид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Жабылған түйiршiктердегi магний, бөлшектердiң мөлшерi 149 микроннан кем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5-трет-бутил-2,4,6-тринитро-м-ксилол (жұпар ксилолы)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Бортрифтордиметил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Сульфамин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манеб немесе өздігімен қызуға қарсы тұрақтандырылған манеб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Кастор бұршағы немесе кастор ұны немесе кастор күнжарасы немесе кастор қауызы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бөлінетін уран гексафториді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материал, бөлінбейтін немесе бөлінетін - босаған уран гексафториді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30% этилен оксидi бар этилен оксидi мен пропилен оксидiнiң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Сутегі перекисі құрамында сутегi пероксидының кемiнде 8%, бiрақ 20%-дан аз (егер қажет болса, тұрақтандырылған) сутегi пероксидының сулы ерiтiндiсi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коррозиялық/күйдіргіш хлорсилан,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коррозиялық/күйдіргіш хлорсилан,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Коррозиялық/күйдіргіш хлорсилан,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тұтанатын коррозиялық/күйдіргіш хлорсилан,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қалыпты қорғасын фосфиті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үрленетiн құтқару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карбаматтар негiзiнде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сұйық карбамат негізіндегi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емес тез тұтанғыш уытты сұйық мышьягі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уытты мышьягі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хлорорганикалық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хлорорганикалық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триазиндер негiзiндегi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триазин негізіндегі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23°С тез тұтанғыш уытты сұйық тиокарбаматтар негiзiндегi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тиокарбамат негізіндегі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мысы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уытты мысы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сынабы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уытты сынабы бар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уытты тез тұтанғыш сұйық нитрофенал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нитрофенол туындысы -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Тұтану температурасы кемiнде 23°С уытты тез тұтанғыш сұйық дипиридил туындысы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Уытты сұйық дипиридил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фосфорорганикалық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уытты фосфорорганикалық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қалайы органикалық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қалайы органикалық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төмен уытты тез тұтанғыш cұйық пестицид, н.к.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1,2-бутиленоксид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2-метил-2-гептантиол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 төмен уытты тез тұтанғыш сұйық кумарин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кумарин туындысы -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кумарин туындысы -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кумарин туындысы -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Аккумуляторлық электрлi қатты, құрамында калий гидрооксидi бар құрғақ батареялар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фосфидi негізiндегi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Циклогексилмеркаптан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2-(2-аминоэтокси)-этанол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Н-гептальдегид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Үшфторацетилхлорид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1%-дан артық, бiрақ кемiнде 5% нитроглицериннен тұратын нитроглицериннiң спирт ерiтiндiсi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Көлемi бойынша 24% артық, бiрақ 70% артық емес спиртi бар алкоголь сусындары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(бояу, лак, эмаль, бояғыш, шеллак, олифа, политура, сұйық толтырғыш және сұйық лакты негiздi қоса алғанда) немесе лак бояу материалы (бояу ерiткiш немесе бояу сұйылтқышты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12,5% этилен оксиді бар этилен оксидi мен дихлордифторметан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тұтанғыш сұйық меркаптандар, н.к., уытты тез тұтанғыш сұйық меркаптан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ретiнде қауiптi жүктерi бар өздiгiнен үрленбейтiн құтқару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Тұрақтандырылған винилпиридин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қауiптi,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Церий - жоңқа немесе құнарсыз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Тұрақталған метакрилонитрил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тұтанғыш изоцианаты, н.к., немесе тез тұтанғыш уытты изоцианат ерiтiндiсi,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қауiптi сұйық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Перхлорилфторид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коррозиялық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коррозиялық/күйдіргіш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уытты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уытты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қатты өздiгiнен қызатын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тұтанғыш металл ұнтағы,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металл батареялар (литий қоспасы негізіндегі батареялар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литий металл батареялары немесе жабдықпен оралған литий металл батареялары (литий қоспасы негізіндегі батареялар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1-метокси-2-пропанол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коррозиялық/күйдіретін тотықтанатын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Коррозиялық/күйдіретін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қатты коррозиялық/күйдіретін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қатты коррозиялық/күйдіретін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тез тұтанғыш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коррозиялық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сұйықтығы,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тотықтанатын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В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В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D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D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E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E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F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F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сұйық В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қатты В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сұйық C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қатты C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сұйық D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қатты D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сұйық E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қатты E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сұйық F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қатты F үлгiсiндегi органикалық пероксид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тотықтанатын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сұйықтығы,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Cумен әрекеттесетін уытты сұйықтығы,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қатты уытты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уытты қатты зат, ,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коррозиялық/күйдіретін қатты өздiгiнен қызатын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қатты өздiгінен қызатын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қатты өздiгiнен қызатын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коррозиялық/күйдіретін сұйықтығы,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уытты сұйықтығы,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коррозиялық/күйдіретін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тұтанатын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тотықтырғыш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уытты зат, ,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жанатын сумен әрекеттесетiн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суытылған үшфторметан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тезтұтанғыш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71,5% этилен, кемiнде 22,5% ацетилен, кемiнде 6% пропилен бар сұйық суытылған этилен, ацетилен және пропилен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Тотықтанатын сұйықтығы,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алкалоидтар, н.к. немесе сұйық тұз алкалоидтар,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бейорганикалық сүрме қосындысы,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дезинфициялайтын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бояғыш, н.к., немесе уытты қатты бояғыштың жартылай өнiмi,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никотин қоспасы, н.к. немесе сұйық никотин препараты,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алкифенолдар, н.к. (С-2, С-12 гомологтарды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қалайы органикалық қосынды,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коррозиялық/күйдіретін бояғыштар, н.к. немесе коррозиялық/күйдіретін қатты бояғыштың жартылай өнiмi,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қышқыл (қышқылдар) және су, және 5%-дан аспайтын сiркесу қышқылы бар сутегi пероксидының және сiркесу қышқылының тұрақтандырылған қосындысы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Көмiрсутегі газымен іске қосылатын кiшi қондырғы немесе шығару құралы бар кiшi құрылғыларға арналған көмiрсутегi газы бар баллондар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полигалоген дифенилі немесе сұйық полигалоген терфенилі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полигалоген дифенилі немесе қатты полигалоген терфенилі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Перфтор (метилвинил) эфирі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Перфтор (этилвинил)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Тотықтырғыш сұйытылған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салқындатылған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1,1,1,2-тетрафторэтан (рефрижераторлық газ r 134a)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уытты тұтанатын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тұтанатын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уытты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немесе пневматикалық қысымдағы бұйымдар (құрамында жанбайтын газдар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аппаратының блогының гидроэнергетикалық отын цистернасы (құрамында сусыз гидразин мен метилгидразиннiң қоспасы бар) (M86 отыны)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қозғалтқыштары немесе көлік құралы, тұтанатын газда жұмыс істейтін, немесе тез тұтанатын сұйықтықта жұмыс істейтін көлік құралы немесе құрамында тұтанатын газ бар отын элементтерінде жұмыс істейтін қозғалтқыш немесе тез тұтанатын сұйықтық С бар элементтерінде жұмыс істейтін қозғалтқыш немесе құрамында тұтанатын газ С бар отын элементтерінде жұмыс істейтін көлік құралы немесе құрамында тез тұтанатын жанғыш сұйықтық бар отын элементтерде жұмыс істейтін көлік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тұтанатын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күйiне дейiн салқындатылмаған түпнұсқасы қысымсыз, уытты, тұтанатын газ , н.к.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күйiне дейiн салқындатылмаған, түпнұсқасы қысымсыз, уытты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Алюминийдi балқытудың қосалқы өнiмдерi немесе алюминийді қайта балқытудың қосалқы өнiмдерi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батареяларында жұмыс iстейтiн көлiк құралдары немесе аккумулятор батареяларында жұмыс iстейтiн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тiрi организмдерден алынған токсиндер,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дисульфиді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тұтанатын сұйықтық бар қатты заттар,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органикалық тұтанатын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тез тұтанатын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тез тұтанғыш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Коррозиялық/күйдіретін бейорганикалық қатты тұтанатын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органикалық қосындылардың металл тұздары,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металл гидридтері,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өздiгiнен қызатын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уытты өздiгiнен қызатын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коррозиялық/күйдіретін өздiгiнен қызатын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өздiгiнен қызатын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өздiгiнен қызатын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коррозиялық/күйдіретін өздiгiнен қызатын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Өздiгiнен қызатын металлды ұнтақ,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өздiгiнен қызатын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уытты өздiгiнен қызатын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коррозиялық/күйдіретін қатты өздігінен қызатын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пирофорлы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қатты пирофорлы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 топырақтық металдардың алкоголяттары,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Коррозиялық/күйдіретін өздiгiнен қызатын сiлтiлiк металдардың алкоголяттары,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металл заты, ,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әрекеттесетiн, өздiгiнен қызатын металл заты,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хлораттар – су ерiтiндiсi,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перхлораттар – cу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гипохлориттер,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броматтар – су ерiтiндiсi,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перманганаттар – су ерітiндiсi,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персульфаттар,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персульфаттар – су ерiтiндiсi,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нитраттар – су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нитриттер – су ерітіндісі,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Пентафторэтан (рефрижераторлық газ r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үлгiсiндегi өзікдiк 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үлгiсiндегi өзікдiк 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үлгiсiндегi өзікдiк 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үлгiсiндегi өзікдiк 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үлгiсiндегi өзікдiк реактивтi сұйықтық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үлгiсiндегi өзікдiк 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үлгiсiндегi өзікдiк 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үлгiсiндегi өзікдiк 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үлгiсiндегi өзікдiк 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 үлгiсiндегi өзікдiк 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В үлгiсiндегi өзікдiкреактивтi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В үлгiсiндегi өзікдiкреактивтi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C үлгiсiндегi өзікдiкреактивтi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C үлгiсiндегi өзікдiкреактивтi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D үлгiсiндегi өзікдiкреактивтi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D үлгiсiндегi өзікдiкреактивтi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E үлгiсiндегi өзікдiкреактивтi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E үлгiсiндегi өзікдiкреактивтi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F үлгiсiндегi өзікдiкреактивтi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Термореттегіш F үлгiсiндегi өзікдiкреактивтi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2-бром-2-нитропропандиол-1,3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Азодикарбонамид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сұйықтық бар қатты заттар,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коррозиялық/күйдіретін сұйықтық бар қатты заттар,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өзгерiстерi бар микроорганизмдер немесе генетикалық өзгерiстерi бар организмдер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Метансульфонилхлориді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Сусыз натрий пероксобораты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уытты сұйық дәрi-дәрмек препараты,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дәрi-дәрмек препараты,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хлор 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Изосорбид-5-мононитрат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Дифторметан (рефрижераторлық газ r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үшоксосиликаты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Үшбутилфосфан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Трет-бутилгипохлорит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жоғарғы температуралы н.к., тұтану температурасы 60°С астам, тең температурасыбар немесе тұтану температурасы жоғарғы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температурасы, н.к., тең немесе 100°С-дан жоғарғы және тұтану температурасынан төмен (балқытылған металдарды, балқытылған тұздарды т.б. қоса алғанда) сұйықтық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240°С-дан жоғары температурасы бар қатты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Коррозиялық/күйдіретін қатты аминдер, н.к., немесе қатты коррозиялық/күйдіретін полиаминдер,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бейорганикалық коррозиялық/күйдіретін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коррозиялық/күйдіретін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бейорганикалық коррозиялық/күйдіретін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Сiлтiлi органикалық коррозиялық/күйдіретін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бейорганикалық коррозиялық/күйдіретін қатты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органикалық коррозиялық/күйдіретін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бейорганикалық коррозиялық/күйдіретін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 органикалық коррозиялық/күйдіретін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Yрлемелі көпшiктердiң айдағыш немесе үрлемелі көпшіктердің алдын ала тарту құрылғысымодульдерi немесе қауiпсiздiк белдiктерінің модульдерi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 шайыры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құрғақ салмаққа шықанда азоттың үлесі 12,6%-дан аспайтын мембранды нитроцеллюлозды сүзгілер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Эфирлер,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эфирлер,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тұтанатын нитрилдер,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Спирттегі алкоголят ерітіндісі, н.к.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уытты нитрилдер,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уытты нитрилдер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Коррозиялық/күйдіретін уытты хлорформиаттар,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уытты сұйық қосынды,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Фосфорорганикалық уытты тұтанатын қосынды,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Мышьякорганикалық сұйық қосындылар,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металдар карбонилі,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Металоорганикалық сұйық уытты қосындылар,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қатты қосындысы,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қосындысы,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Ванадий қосындысы,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коррозиялық/күйдіретін бейорганикалық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бейорганикалық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бейорганикалық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коррозиялық/күйдіретін бейорганикалық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бейорганикальық коррозиялық/күйдіретін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клиникалық қалдықтар, н.к., немесе (био) медициналық қалдықтар, н.к., немесе тиісті нұсқаулар қолданатын медициналық қалдықтар,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натрий бар батареялар немесе құрамында натрий бар элементтер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Гидразинның салмақтық үлесi 37%-дан аспайтын гидразин су ерiтiндiсі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45%-дан аспайтын циан сутегi бар циан сутегiнiң спирттiк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көмірсутегі,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Гептафторпропан (рефрижераторлық газ r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8,8%-дан аспайтын этилен оксидi бар этилен оксидi мен хлортетрафторэтан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7,9%-дан аспайтын этилен оксидi бар этилен оксидi мен пентафторэтан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кемiнде 5,6%-дан аспайтын этилен оксидi бар этилен оксидi мен тетрафторэтан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87%-дан астам этилен оксидi бар этилен оксидi мен көмiртегi диоксидi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Өздiгінен қызатын коррозиялық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2-диметиламино-этилакрилат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Қышқылданатын уытты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коррозиялық/күйдіретін сығымдалған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тұтанатын коррозиялық/күйдіретін сығылған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коррозиялық/күйдіретін уытты сығымдалған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уытты сұйытылған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коррозиялық/күйдіретін сұйытылған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тұтанатын коррозиялық/күйдіретін сұйытылған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коррозиялық/күйдіретін уытты сұйытылған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Тоттанғыш салқындатылған сұйық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сұйық тұтанатын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қызатын органикалық пигменттер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Тұтанғыш бу шығаратын, парақ нысанындағы немесе жгутты экстру. зиялау жолымен алынған қамыр тәрiзді пластикалық қосынды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уытты үлгісі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заттардың жиынтығы немесе алғашқы көмек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салмақтық үлесi кемiнде 20% ылғалданған 2-Амино-4.6-динитрофенол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50%-дан астам аммиак бар, 15C температурада 0,880-дан кем салыстырмалы тығыздығымен судағы аммиак ерітіндісі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2% астам, бiрақ 10%-дан аспайтын қатты десенсибилденген нитроглицерин қоспасы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Боргидрид натрий суының салмақтық үлесi 12%-дан аспайтын және натрий гидроксидiнiң салмақтық үлесi 40%-дан аспайтын натрий боргидридi мен натрий гидроксидi ерiтiндiсi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активтілігі төмен (ТМА-II), бөлінбейтін немесе бөлінетін босаған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активтілігі төмен (ТМА-III), бөлінбейтін немесе бөлінетін босаған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типті қаптама, бөлінбейтін немесе бөлінетін босаған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активтілігі төмен (ТМА-II),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активтілігі төмен (ТМА-III),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қабаты радиоактивті ластанған объектілер (БРЛН-I немесе БРЛН-II),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қаптама, бөлінетін, ерекше емес түрдегі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 типті қаптама,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B(M) типті қаптама,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типті қаптама,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жағдайларда тасымалданатын,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қаптама, ерекше түрдегі, бөлінбейтін немесе бөлінетін, босаған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типті қаптама, ерекше түрінді, бөлінетін радиоактивті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Ауамен тасымалдануы авиациялық қағидалармен реттелетiн сұйықтық,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 тасымалдануы авиациялық қағидалармен реттелетiн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тез тұтанғыш меркаптандар, н.к., немесе тез тұтанғыш сұйық меркаптан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Рефрижираторлық газ r 404a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Рефрижираторлық газ r 407a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Рефрижираторлық газ r 407b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Рефрижираторлық газ r 407c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Тиомочевина диоксиді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Ксантогенат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30%-дан аспайтын, сұйық тез тұтанғыш десенсибилденген нитроглицериннiң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Пэтннің салмақтық үлесi 10%-дан астам, бiрақ 20%-дан аспайтын қатты десенсибилденген пентаэритриттетранитрат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феноксисiрке қышқылының туындысы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23°С-тан төмен уытты тез тұтанғыш сұйық феноксисiрке қышқылының туындысы-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феноксисірке қышқылының туындысы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феноксисiрке қышқылының туындысы -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қатты пиретроид негізiндегi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23°С-тан төмен уытты тез тұтанғыш пиретроидтер негiзiндегi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Тұтану температурасы кемiнде 23°С тез тұтанғыш уытты сұйық пиретроидтер негiзiндегi пестицид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сұйық пиретроид негiзiндегi пестицид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жәндiкжойғыш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жәндiкжойғыш, тез тұтанатын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оттекті 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Нитроглицериннiң салмақтық үлесi 30%-дан аспайтын, сұйық, десенсибилденген нитроглицериннiң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тез тұтанғыш уытты емес сұйытылған газ бар рeфрижерaтoрлық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Фумигирлі жүк көлік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құрғақ талшығы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коррозиялық/күйдіретін хлорсилан,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тұтанатын коррозиялық/күйдіретін хлорсилан,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Жабдығындағы қауіпті жүктер немесе құралдарындағы қауіпті жүктер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Үшнитрофенол (пикрин қышқылы), ылғалды, судың массалық үлесі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Үшнитрохлорбензол (пикрилхлорид), ылғалды, судың массалық үлесі кемінде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 тринитротолуол, судың массалық үлесі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Үшнитробензол, ылғалды, судың массалық үлесі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Үшнитробензойлы қышқылы, ылғалды, судың массалық үлесі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динитро-о-крезолат, ылғалды, судың массалық үлесі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Мочевина нитраты, ылғалды, судың массалық үлесі кемінде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2-метилбутанал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препарат, В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ертінді жоқ ацетилен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Аммоний нитраты - эмульсия немесе суспензия немесе гель, бризантты жарылғыш заттарды өндіруге арналған жартылай өнім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4-нитрофенилгидразин, судың массалық үлесі кемінде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перборат моногидраты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карбонат пероксигидраты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Десенсибилизациялық жарылғыш сұйық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Десенсибилизациялық жарылғыш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сұйықтық, н.к., лк50 мөлшерінде 200 мл/м3 аспайтын және қанық будың концентрациясы кемінде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сұйықтық, н.к., лк50 мөлшерінде 1 000 мл/м3 аспайтын және қанық будың концентрациясы кемінде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тез тұтанатын сұйықтық, н.к., лк50 мөлшерінде 200 мл/м3 аспайтын және қанық будың концентрациясы кемінде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тез тұтанатын сұйықтық, н.к., лк50 мөлшерінде 1 000 мл/м3 аспайтын және қанық будың концентрациясы кемінде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Демді ішке тарту кезінде уытты суымен әрекеттесетін сұйықтық, н.к., мөлшерінде 200 мл/м3 аспайтын және қанық будың концентрациясы кемінде 500 лк50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суымен әрекеттесетін сұйықтық, н.к., лк50 мөлшерінде 1 000 мл/м3 аспайтын және қанық будың концентрациясы кемінде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тотықтырғыш сұйықтық, н.к., мөлшерінде 200 мл/м3 аспайтын және қанық будың концентрациясы кемінде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тотықтырғыш сұйықтық, н.к., лк50 мөлшерінде 1 000 мл/м3 аспайтын және қанық будың концентрациясы кемінде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Демді ішке тарту кезінде уытты коррозиялық сұйықтық, н.к., мөлшерінде 200 мл/м3 аспайтын және қанық будың концентрациясы кемінде 500 лк50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коррозиялық сұйықтық, н.к., лк50 мөлшерінде 1 000 мл/м3 аспайтын және қанық будың концентрациясы кемінде 10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пирофорлы металорганикалық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пирофорлы металоорганикалық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әрекеттесетін қатты пирофорлы металоорганикалық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сұйық пирофорлы металорганикалық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әрекеттесетін қатты металорганикалық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әрекеттесетін қатты тұтанатын металорганикалық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әрекеттесетін қатты өзін өзі жылытатын металорганикалық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әрекеттесетін сұйық металорганикалық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әрекеттесетін сұйық оңай жанғыш металорганикалық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өзін-өзі жылытатын металорганикалық зат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сілтілік металдар амальгамасы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сілтілік жер металдар амальгамасы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калий металл қорытпалар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калий-натрий қорытпалар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хлорат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 перхлорат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Хлорат пен магний хлориді қоспа ерітіндіде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перхлорат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4-хлор-о-толуидин-гидрохлорид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Бета-нафтиламин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 қышқыл массалық үлеспен кемінде 10%, бірақ 85%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Құмырсқа қышқылы, қышқыл массалық үлесі кемінде 5%, бірақ 10%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цианиді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цианиді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хлорацетофенон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ксилилбромид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2,4-толуилен-диамин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мен сірке қышқылы – қатты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трифториді мен пропион қышқылы – қатты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гидродифторид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фторид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тетраметил-аммоний гидроксиді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динитро-о-крезолят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бромуксус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Акриламид -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хлорбензил хлориді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3-хлор-4-метилфенилизоцианат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хлортолуидин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ксиленол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нитробензотрифторид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полихлордифенил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нитрокрезол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гексафторацетонгидрат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альфа-метил-бензил спирті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нитрилдар,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селен қоспасы,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хлординитробензол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дихлоранилин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динитробензолы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никотин гидрохлориді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никотин сульфаты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нитротолуол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нитроксилол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жас аққыш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бромбензилцианиды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дифенилхлорарсин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толуидин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ксилидин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фосфор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динитротолуол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крезол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нитрозилкүкірт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хлорнитротолуол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нитроанизол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нитробромбензол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n-этилбензилтолуидин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тірі организмдерден алынған уыттар,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Пропион қышқылы, қышқыл массалық үлесі кемінде 90%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фосфорорганикалық қоспа,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мышьякорганикалық қоспа,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металл карбонил,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уытты металорганикалық қоспа,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Металлгидрид негізінде сақтау жүйесіндегі сутегі немесе жабдықтың құрамындағы металлгидрид негізінде сақтау жүйесіндегі сутегі немесе жабдықпен қаптамаланған металлгидрид негізінде сақтау жүйесіндегі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коррозиялық/күйдіретін боя (бояуды, лакты, эмалді, бояғышты, шеллакты, олифті, политураны, сұйық толтырғышты және сұйық лак негізін қоса алғанда) немесе иез тұтанатын коррозиялық/күйдіретін лак-бояу материалы (бояу еріткішті немесе сұйылтқышты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тұтанатын коррозиялық/күйдіретін боя (бояуды, лакты, эмалді, бояғышты, шеллакты, олифті, политураны, сұйық толтырғышты дәне сұйық лак негізін қоса алғанда) коррозиялық/ күйдіретін лак-бояу материалы (бояу еріткішті немесе сұйылтқышты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Гидродифторид ерітінді,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кротон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элемент кассетасы, немесе жабдықтың құрамындағы отындық элементтің кассетасы, немесе құрамында тез тұтанатын сұйықтық бояу жабдықпен қаптамаланған отындық элементтің кассетасы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1-гидроксибензотриазол моногидраты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Этанол мен газолин қоспасы немесе этанол мен моторлы бензин қоспасы, немесе 10%-дан астам этанол бар этанол мен моторлы отын қоспасы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Отындық элемент кассетасы, немесе жабдықтың құрамындағы отындық элемент кассетасы немесе сумен әрекеттесетін отындық элемент кассетасы жабдықпен қаптамаланған заттар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Отындық элемент кассетасы, немесе жабдықтың құрамындағы отындық элемент немесе отындық элемент кассетасы, жабдықпен қаптамаланған құрамында коррозиялық/күйдіретін заттар бар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элемент кассетасы немесе жабдықтың құрамындағы отындық элементтің кассетасы немесе құрамында сұйытылған тұтанатын газ бар жабдықпен қаптамаланған отындық элемент кассетасы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Отындық элемент кассетасы, немесе жабдықтың құрамындағы отындық элементтің кассетасы, немесе отындық элементтің кассета құрамындағы металлгидрид сутегі бар жабдықпен қаптамаланған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Ион-литий батареялары (ион-литий полимерлі батареяларын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құрамындағы ион-литий батареялары, немесе жабдықпен қаптамаланған ион-литий батареялары (ион-литий полимерлі батареяларын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Тез тұтанатын сілтілік металл дисперсиясы немесе тез тұтанатын сілті жер металл дисперсиясы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Моторлық отынға антидетонациялық қондырма – тұтанатын қоспа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Гидразина – сулы ерітінді, массалық үлесі 37% астам тез тұтанатын гидразин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гипохлориті, құрғақ, коррозиялық/күйдіретін немесе кальций гипохлориті – құрамында 39%-дан астам (белсенді хлордың 8,8%) құрғақ коррозиялық/күйдіретін қоспа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Кальций гипохлориті – 10%-дан астам, бірақ 39%-дан аспайтын белсенді хлор коррозиялық/күйдіретін құрғақ қоспа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гипохлориті, гидратталған, коррозиялық/күйдіретін немесе кальций гипохлориті – құрамында кемінде 5,5%, бірақ 16%-дан аспайтын су бар коррозиялық/күйдіретін гидратталған қоспа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Демді ішке тарту кезінде уытты, тез тұтанатын, күйдіретін сұйықтық, н.к., лк50 мөлшерінде 200 мл/м3 аспайтын және қанық будың концентрациясы кемінде 500 лк50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Демді ішке тарту кезінде уытты тез тұтанатын, күйдіретін сұйықтығы, н.к., лк50 мөлшерінде 1 000 мл/м3 айспайтын және қанық будың концентрациясы кемінде 10 лк50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Демді ішке тарту кезінде уытты, суымен әрекеттесетін, тез тұтанатын, күйдіретін сұйықтық, н.к., мөлшерінде 200 мл/м3 аспайтын және қанық будың концентрациясы кемінде 500 лк50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Демді ішке тарту кезінде уытты, суымен әрекеттесетін, тез тұтанатын, күйдіретін сұйықтық, н.к., лк50 мөлшерінде 1 000 мл/м3 аспайтын және қанық будың концентрациясы кемінде 10 лк50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тез тұтанатын, жоғары күкіртті мұнай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Никель-металлгидрид батереялары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Криль 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йод монохлориді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электр қабатты конденсатор (0,3 вт.с. астам энергияның сыймдылығы)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химиялық өнім,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тұтанатын химиялық өнім,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уытты химиялық өнім,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Коррозиялық/күйдіретін қысымдағы химиялық өнім,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уытты қысымдағы химиялық өнім,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коррозиялық/күйдіретін қысымдағы химиялық өнім,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бұйымдарының құрамындағы сынап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гексафториді, радиоактивті материал, бір қаптамаға кемінде 0,1 килограмм, босаған қаптама, бөлінбейтін немесе бөлінетін - босаған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Ассиметриялық конденсатор (энергия сыйымдылығы 0,3 вт.с.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бос, жарамсыз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газ, уытты,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Тотықтыратын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тұтанғыш,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коррозиялық/күйдіргіш,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тұтанғыш, коррозиялық / күйдіргіш,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тотықтырғыш, коррозиялық / күйдіргіш, адсорбцияланған газ,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трифторид борасы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хлор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тетрафторид кремнийі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арсин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герман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пентафторид фосфоры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фосфин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Адсорбцияланған селенид 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Полиэфирлі шайыр жиынтығы, қатты негізгі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сұйықтықта жұмыс істейтін іштен жану қозғалтқышы немесе құрамында тұтанғыш сұйықтық бар отын элементтерінде жұмыс істейтін қозғалтқыш немесе тұтанғыш сұйықтықта жұмыс істейтін іштен жану қозғалтқышы бар механикалық жабдық немесе құрамында тұтанғыш сұйықтық бар отын элементтерінде жұмыс істейтін механикалық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газбен жұмыс істейтін іштен жану қозғалтқышы немесе тұтанғыш газы бар отын элементтерінде жұмыс істейтін қозғалтқыш немесе тұтанғыш газбен жұмыс істейтін іштен жану қозғалтқышы бар механикалық жабдық немесе құрамында тұтанғыш газ бар отын элементтерінде жұмыс істейтін механикалық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немесе іштен жану қозғалтқышы бар механикалық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тұрақтандырылған, полимерленетін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тұрақтандырылған, полимерленетін зат,н.к.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реттелетін қатты полимерленетін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реттелетін сұйық полимерленетін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бейорганикалық уытты қатты зат,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тасымалдау бірлігінде орнатылған литий батареялары, литий-ионды немесе литий-металл батареялары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тұтанғыш газ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тұтанбайтын улы емес газ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газ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Тұтанғыш сұйықтығы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Тұтанатын қатты зат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тұтануға бейім зат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жанасқан кезде тұтанғыш газ бөлетін зат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тотықтыратын зат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пероксиді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уытты зат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коррозиялық / күйдіргіш заттар бар бұйымдар, 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қауіпті жүктер бар бұйымдар,н.к.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адамдарға әсер ететін А санатындағы медициналық қалдықтар,</w:t>
            </w:r>
          </w:p>
          <w:p>
            <w:pPr>
              <w:spacing w:after="20"/>
              <w:ind w:left="20"/>
              <w:jc w:val="both"/>
            </w:pPr>
            <w:r>
              <w:rPr>
                <w:rFonts w:ascii="Times New Roman"/>
                <w:b w:val="false"/>
                <w:i w:val="false"/>
                <w:color w:val="000000"/>
                <w:sz w:val="20"/>
              </w:rPr>
              <w:t>
немесе тек жануарларға әсер ететін қатты медициналық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ингаляцияланатын бөлшектерді қамтитын кобальт дигидроксидінің ұнтағы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bookmarkStart w:name="z13" w:id="11"/>
    <w:p>
      <w:pPr>
        <w:spacing w:after="0"/>
        <w:ind w:left="0"/>
        <w:jc w:val="both"/>
      </w:pPr>
      <w:r>
        <w:rPr>
          <w:rFonts w:ascii="Times New Roman"/>
          <w:b w:val="false"/>
          <w:i w:val="false"/>
          <w:color w:val="000000"/>
          <w:sz w:val="28"/>
        </w:rPr>
        <w:t xml:space="preserve">
      Ескертпе: </w:t>
      </w:r>
    </w:p>
    <w:bookmarkEnd w:id="11"/>
    <w:p>
      <w:pPr>
        <w:spacing w:after="0"/>
        <w:ind w:left="0"/>
        <w:jc w:val="both"/>
      </w:pPr>
      <w:r>
        <w:rPr>
          <w:rFonts w:ascii="Times New Roman"/>
          <w:b w:val="false"/>
          <w:i w:val="false"/>
          <w:color w:val="000000"/>
          <w:sz w:val="28"/>
        </w:rPr>
        <w:t>
      БҰҰ – Біріккен Ұлттар Ұйымы;</w:t>
      </w:r>
    </w:p>
    <w:p>
      <w:pPr>
        <w:spacing w:after="0"/>
        <w:ind w:left="0"/>
        <w:jc w:val="both"/>
      </w:pPr>
      <w:r>
        <w:rPr>
          <w:rFonts w:ascii="Times New Roman"/>
          <w:b w:val="false"/>
          <w:i w:val="false"/>
          <w:color w:val="000000"/>
          <w:sz w:val="28"/>
        </w:rPr>
        <w:t>
      н.к. – нақты көрсетілмеген;</w:t>
      </w:r>
    </w:p>
    <w:p>
      <w:pPr>
        <w:spacing w:after="0"/>
        <w:ind w:left="0"/>
        <w:jc w:val="both"/>
      </w:pPr>
      <w:r>
        <w:rPr>
          <w:rFonts w:ascii="Times New Roman"/>
          <w:b w:val="false"/>
          <w:i w:val="false"/>
          <w:color w:val="000000"/>
          <w:sz w:val="28"/>
        </w:rPr>
        <w:t>
      ЛК – қазалы концентрация;</w:t>
      </w:r>
    </w:p>
    <w:p>
      <w:pPr>
        <w:spacing w:after="0"/>
        <w:ind w:left="0"/>
        <w:jc w:val="both"/>
      </w:pPr>
      <w:r>
        <w:rPr>
          <w:rFonts w:ascii="Times New Roman"/>
          <w:b w:val="false"/>
          <w:i w:val="false"/>
          <w:color w:val="000000"/>
          <w:sz w:val="28"/>
        </w:rPr>
        <w:t>
      мл – миллилитр;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1.1 – массасының жарылу қаупін сипаттайтын заттар мен бұйымдар;</w:t>
      </w:r>
    </w:p>
    <w:p>
      <w:pPr>
        <w:spacing w:after="0"/>
        <w:ind w:left="0"/>
        <w:jc w:val="both"/>
      </w:pPr>
      <w:r>
        <w:rPr>
          <w:rFonts w:ascii="Times New Roman"/>
          <w:b w:val="false"/>
          <w:i w:val="false"/>
          <w:color w:val="000000"/>
          <w:sz w:val="28"/>
        </w:rPr>
        <w:t>
      1.2 – таратылу қаупін сипаттайтын, бірақ массаның жарылу қаупін туғызбайтын заттар мен бұйымдар;</w:t>
      </w:r>
    </w:p>
    <w:p>
      <w:pPr>
        <w:spacing w:after="0"/>
        <w:ind w:left="0"/>
        <w:jc w:val="both"/>
      </w:pPr>
      <w:r>
        <w:rPr>
          <w:rFonts w:ascii="Times New Roman"/>
          <w:b w:val="false"/>
          <w:i w:val="false"/>
          <w:color w:val="000000"/>
          <w:sz w:val="28"/>
        </w:rPr>
        <w:t>
      1.3 – жану қаупін, сондай-ақ немесе елеусіз жарылу қаупін, немесе елеусіз таратылу қаупін сипаттайтын, немесе сол және басқаға, бірақ массаның жарылу қаупін сипаттаймайтын заттар мен бұйымдар;</w:t>
      </w:r>
    </w:p>
    <w:p>
      <w:pPr>
        <w:spacing w:after="0"/>
        <w:ind w:left="0"/>
        <w:jc w:val="both"/>
      </w:pPr>
      <w:r>
        <w:rPr>
          <w:rFonts w:ascii="Times New Roman"/>
          <w:b w:val="false"/>
          <w:i w:val="false"/>
          <w:color w:val="000000"/>
          <w:sz w:val="28"/>
        </w:rPr>
        <w:t>
      1.4 – елеулі қауіп төндірмейтін заттар мен бұйымдар;</w:t>
      </w:r>
    </w:p>
    <w:p>
      <w:pPr>
        <w:spacing w:after="0"/>
        <w:ind w:left="0"/>
        <w:jc w:val="both"/>
      </w:pPr>
      <w:r>
        <w:rPr>
          <w:rFonts w:ascii="Times New Roman"/>
          <w:b w:val="false"/>
          <w:i w:val="false"/>
          <w:color w:val="000000"/>
          <w:sz w:val="28"/>
        </w:rPr>
        <w:t>
      1.5 – массаның жарылу қаупін сипаттайтын өте төмен сезімтал заттар;</w:t>
      </w:r>
    </w:p>
    <w:p>
      <w:pPr>
        <w:spacing w:after="0"/>
        <w:ind w:left="0"/>
        <w:jc w:val="both"/>
      </w:pPr>
      <w:r>
        <w:rPr>
          <w:rFonts w:ascii="Times New Roman"/>
          <w:b w:val="false"/>
          <w:i w:val="false"/>
          <w:color w:val="000000"/>
          <w:sz w:val="28"/>
        </w:rPr>
        <w:t>
      1.6 – массаның жарылу қаупін сипаттамайтын аса төмен сізімтал бұйымдар;</w:t>
      </w:r>
    </w:p>
    <w:p>
      <w:pPr>
        <w:spacing w:after="0"/>
        <w:ind w:left="0"/>
        <w:jc w:val="both"/>
      </w:pPr>
      <w:r>
        <w:rPr>
          <w:rFonts w:ascii="Times New Roman"/>
          <w:b w:val="false"/>
          <w:i w:val="false"/>
          <w:color w:val="000000"/>
          <w:sz w:val="28"/>
        </w:rPr>
        <w:t>
      1.1А –бастапқы жарылғыш зат (бұдан әрі – ЖЗ);</w:t>
      </w:r>
    </w:p>
    <w:p>
      <w:pPr>
        <w:spacing w:after="0"/>
        <w:ind w:left="0"/>
        <w:jc w:val="both"/>
      </w:pPr>
      <w:r>
        <w:rPr>
          <w:rFonts w:ascii="Times New Roman"/>
          <w:b w:val="false"/>
          <w:i w:val="false"/>
          <w:color w:val="000000"/>
          <w:sz w:val="28"/>
        </w:rPr>
        <w:t>
      1.1А, 1.2В, 1.4В – бастапқы ЖЗ-ны қамтитын және екі немесе одан да көп тиімді сақтандырғыш құрылғылары жоқ бұйымдар. Сондай-ақ егер олардың құрамында бастапқы ЖЗ болса да жарылыс үшін детонатор және қалпақшалы типті капсюльдер сияқты бұйымдар енгізіледі;</w:t>
      </w:r>
    </w:p>
    <w:p>
      <w:pPr>
        <w:spacing w:after="0"/>
        <w:ind w:left="0"/>
        <w:jc w:val="both"/>
      </w:pPr>
      <w:r>
        <w:rPr>
          <w:rFonts w:ascii="Times New Roman"/>
          <w:b w:val="false"/>
          <w:i w:val="false"/>
          <w:color w:val="000000"/>
          <w:sz w:val="28"/>
        </w:rPr>
        <w:t>
      1.1С, 1.2С, 1.3С, 1.4С – лақтырылатын ЖЗ немесе ЖЗ дефлаграциялауға қабілетті басқада, немесе осындай ЖЗ қамтитын бұйымдар;</w:t>
      </w:r>
    </w:p>
    <w:p>
      <w:pPr>
        <w:spacing w:after="0"/>
        <w:ind w:left="0"/>
        <w:jc w:val="both"/>
      </w:pPr>
      <w:r>
        <w:rPr>
          <w:rFonts w:ascii="Times New Roman"/>
          <w:b w:val="false"/>
          <w:i w:val="false"/>
          <w:color w:val="000000"/>
          <w:sz w:val="28"/>
        </w:rPr>
        <w:t>
      1.1D, 1.2D, 1.4D, 1.5D – қайталма детонаторлық ЖЗ немесе түтінді дәрі немесе әрбір жағдайда бастамашыл құралдарсыз және лақтыруға қуатсыз қайталма детонаторлық ЖЗ қамтитын бұйымдар немесе бастапқы ЖЗ қамтитын және екі немесе одан да көп тиімді сақтандырғыш құрылғылары бар бұйымдар;</w:t>
      </w:r>
    </w:p>
    <w:p>
      <w:pPr>
        <w:spacing w:after="0"/>
        <w:ind w:left="0"/>
        <w:jc w:val="both"/>
      </w:pPr>
      <w:r>
        <w:rPr>
          <w:rFonts w:ascii="Times New Roman"/>
          <w:b w:val="false"/>
          <w:i w:val="false"/>
          <w:color w:val="000000"/>
          <w:sz w:val="28"/>
        </w:rPr>
        <w:t>
      1.1Е, 1.2Е, 1.4Е – бастамашыл құралдарсыз, бірақ лақтырғыш қуатымен қайталма детонаторлық ЖЗ қамтитын бұйымдар (тез тұтанғыш сұйық немесе гель немесе гиперголикалық сұйықтарды қамтитын бұйымдардан басқа);</w:t>
      </w:r>
    </w:p>
    <w:p>
      <w:pPr>
        <w:spacing w:after="0"/>
        <w:ind w:left="0"/>
        <w:jc w:val="both"/>
      </w:pPr>
      <w:r>
        <w:rPr>
          <w:rFonts w:ascii="Times New Roman"/>
          <w:b w:val="false"/>
          <w:i w:val="false"/>
          <w:color w:val="000000"/>
          <w:sz w:val="28"/>
        </w:rPr>
        <w:t>
      1.1F, 1.2F, 1.3F, 1.4F – өз бастамашыл құралдарымен, лақтырғыш қуатымен немесе лақтырғыш қуатсыз қайталма детонаторлық ЖЗ қамтитын бұйымдар (тез тұтанғыш сұйық немесе гель немесе гиперголикалық сұйықтарды қамтитын бұйымдардан басқа);</w:t>
      </w:r>
    </w:p>
    <w:p>
      <w:pPr>
        <w:spacing w:after="0"/>
        <w:ind w:left="0"/>
        <w:jc w:val="both"/>
      </w:pPr>
      <w:r>
        <w:rPr>
          <w:rFonts w:ascii="Times New Roman"/>
          <w:b w:val="false"/>
          <w:i w:val="false"/>
          <w:color w:val="000000"/>
          <w:sz w:val="28"/>
        </w:rPr>
        <w:t>
      1G, 1.2G, 1.3G, 1.4G – жарылғыш заттарды, жарықтандырғыш, өртегіш, жасаурататын немесе түтін түзгіш заттарды қамтитын пиротехникалық заттар мен бұйымдар (сумен белсенденетін бұйымдардан немесе құрамында ақ фосфорды, фосфид, пирофорлық заттарды, тез тұтанғыш сұйық немесе гель немесе гиперголикалық сұйықтарды қамтитын бұйымдардан басқа);</w:t>
      </w:r>
    </w:p>
    <w:p>
      <w:pPr>
        <w:spacing w:after="0"/>
        <w:ind w:left="0"/>
        <w:jc w:val="both"/>
      </w:pPr>
      <w:r>
        <w:rPr>
          <w:rFonts w:ascii="Times New Roman"/>
          <w:b w:val="false"/>
          <w:i w:val="false"/>
          <w:color w:val="000000"/>
          <w:sz w:val="28"/>
        </w:rPr>
        <w:t>
      1.2H, 1.3H – жарылғыш заттарды, сондай-ақ және ақ фосфорды қамтитын бұйымдар;</w:t>
      </w:r>
    </w:p>
    <w:p>
      <w:pPr>
        <w:spacing w:after="0"/>
        <w:ind w:left="0"/>
        <w:jc w:val="both"/>
      </w:pPr>
      <w:r>
        <w:rPr>
          <w:rFonts w:ascii="Times New Roman"/>
          <w:b w:val="false"/>
          <w:i w:val="false"/>
          <w:color w:val="000000"/>
          <w:sz w:val="28"/>
        </w:rPr>
        <w:t>
      1.1J, 1.2J, 1.3J – жарылғыш заттарды, сондай-ақ және тез тұтанғыш сұйық немесе гелді қамтитын бұйымдар;</w:t>
      </w:r>
    </w:p>
    <w:p>
      <w:pPr>
        <w:spacing w:after="0"/>
        <w:ind w:left="0"/>
        <w:jc w:val="both"/>
      </w:pPr>
      <w:r>
        <w:rPr>
          <w:rFonts w:ascii="Times New Roman"/>
          <w:b w:val="false"/>
          <w:i w:val="false"/>
          <w:color w:val="000000"/>
          <w:sz w:val="28"/>
        </w:rPr>
        <w:t>
      1.2K, 1.3K – ЖЗ, сондай-ақ уытты химиялық заттарды қамтитын бұйымдар;</w:t>
      </w:r>
    </w:p>
    <w:p>
      <w:pPr>
        <w:spacing w:after="0"/>
        <w:ind w:left="0"/>
        <w:jc w:val="both"/>
      </w:pPr>
      <w:r>
        <w:rPr>
          <w:rFonts w:ascii="Times New Roman"/>
          <w:b w:val="false"/>
          <w:i w:val="false"/>
          <w:color w:val="000000"/>
          <w:sz w:val="28"/>
        </w:rPr>
        <w:t>
      1.1L, 1.2L, 1.3L – ерекше қауіп төндіретін (мысалы, сумен белсендігіне немесе гиперголиялық сұйықтармен қатысты, фосфидтер немесе пирофордық заттар) және әр типті оқшаулауды талап ететін ЖЗ қамтитын Жарылғыш заттар немесе бұйымдар;</w:t>
      </w:r>
    </w:p>
    <w:p>
      <w:pPr>
        <w:spacing w:after="0"/>
        <w:ind w:left="0"/>
        <w:jc w:val="both"/>
      </w:pPr>
      <w:r>
        <w:rPr>
          <w:rFonts w:ascii="Times New Roman"/>
          <w:b w:val="false"/>
          <w:i w:val="false"/>
          <w:color w:val="000000"/>
          <w:sz w:val="28"/>
        </w:rPr>
        <w:t>
      1.6N – аса төмен сезімтал заттарды ғана қамтитын бұйымдар;</w:t>
      </w:r>
    </w:p>
    <w:p>
      <w:pPr>
        <w:spacing w:after="0"/>
        <w:ind w:left="0"/>
        <w:jc w:val="both"/>
      </w:pPr>
      <w:r>
        <w:rPr>
          <w:rFonts w:ascii="Times New Roman"/>
          <w:b w:val="false"/>
          <w:i w:val="false"/>
          <w:color w:val="000000"/>
          <w:sz w:val="28"/>
        </w:rPr>
        <w:t>
      1.4S – кез келген кездейсоқ іске қосылу қауіпті салдары осы жүктің бірлік шегінен шықпайтын, өрт нәтижесінде қаптамасы кез келген зақымданған кезде жарылыстың немесе лақтырудың әсері олар жүк бірлігіне едәуір жақын өртке қарсы немесе авариялық шараларды қабылдау елеулі түрде кедергі келтірмейтін осындай ауқымда шектелген, осылайша қаптамаланған немесе құрастырылған заттар немесе бұйымдар;</w:t>
      </w:r>
    </w:p>
    <w:p>
      <w:pPr>
        <w:spacing w:after="0"/>
        <w:ind w:left="0"/>
        <w:jc w:val="both"/>
      </w:pPr>
      <w:r>
        <w:rPr>
          <w:rFonts w:ascii="Times New Roman"/>
          <w:b w:val="false"/>
          <w:i w:val="false"/>
          <w:color w:val="000000"/>
          <w:sz w:val="28"/>
        </w:rPr>
        <w:t>
      2.1 – тұтанғыш газдар;</w:t>
      </w:r>
    </w:p>
    <w:p>
      <w:pPr>
        <w:spacing w:after="0"/>
        <w:ind w:left="0"/>
        <w:jc w:val="both"/>
      </w:pPr>
      <w:r>
        <w:rPr>
          <w:rFonts w:ascii="Times New Roman"/>
          <w:b w:val="false"/>
          <w:i w:val="false"/>
          <w:color w:val="000000"/>
          <w:sz w:val="28"/>
        </w:rPr>
        <w:t>
      2.2 – тұтанбайтын уытты емес газдар;</w:t>
      </w:r>
    </w:p>
    <w:p>
      <w:pPr>
        <w:spacing w:after="0"/>
        <w:ind w:left="0"/>
        <w:jc w:val="both"/>
      </w:pPr>
      <w:r>
        <w:rPr>
          <w:rFonts w:ascii="Times New Roman"/>
          <w:b w:val="false"/>
          <w:i w:val="false"/>
          <w:color w:val="000000"/>
          <w:sz w:val="28"/>
        </w:rPr>
        <w:t>
      2.3 – уытты газдар;</w:t>
      </w:r>
    </w:p>
    <w:p>
      <w:pPr>
        <w:spacing w:after="0"/>
        <w:ind w:left="0"/>
        <w:jc w:val="both"/>
      </w:pPr>
      <w:r>
        <w:rPr>
          <w:rFonts w:ascii="Times New Roman"/>
          <w:b w:val="false"/>
          <w:i w:val="false"/>
          <w:color w:val="000000"/>
          <w:sz w:val="28"/>
        </w:rPr>
        <w:t>
      3 – тез тұтанғыш сұйықтық;</w:t>
      </w:r>
    </w:p>
    <w:p>
      <w:pPr>
        <w:spacing w:after="0"/>
        <w:ind w:left="0"/>
        <w:jc w:val="both"/>
      </w:pPr>
      <w:r>
        <w:rPr>
          <w:rFonts w:ascii="Times New Roman"/>
          <w:b w:val="false"/>
          <w:i w:val="false"/>
          <w:color w:val="000000"/>
          <w:sz w:val="28"/>
        </w:rPr>
        <w:t>
      4 – тұтанатын қатты заттар, өзіндік реактивті заттар және қатты десенсибилизацияланған жарылғыш заттар;</w:t>
      </w:r>
    </w:p>
    <w:p>
      <w:pPr>
        <w:spacing w:after="0"/>
        <w:ind w:left="0"/>
        <w:jc w:val="both"/>
      </w:pPr>
      <w:r>
        <w:rPr>
          <w:rFonts w:ascii="Times New Roman"/>
          <w:b w:val="false"/>
          <w:i w:val="false"/>
          <w:color w:val="000000"/>
          <w:sz w:val="28"/>
        </w:rPr>
        <w:t>
      4.2 – өздігінен жануға қабілетті заттар;</w:t>
      </w:r>
    </w:p>
    <w:p>
      <w:pPr>
        <w:spacing w:after="0"/>
        <w:ind w:left="0"/>
        <w:jc w:val="both"/>
      </w:pPr>
      <w:r>
        <w:rPr>
          <w:rFonts w:ascii="Times New Roman"/>
          <w:b w:val="false"/>
          <w:i w:val="false"/>
          <w:color w:val="000000"/>
          <w:sz w:val="28"/>
        </w:rPr>
        <w:t>
      4.3 – сумен байланысқан кезде өздігінен жанатын газдардан бөлінетін заттар;</w:t>
      </w:r>
    </w:p>
    <w:p>
      <w:pPr>
        <w:spacing w:after="0"/>
        <w:ind w:left="0"/>
        <w:jc w:val="both"/>
      </w:pPr>
      <w:r>
        <w:rPr>
          <w:rFonts w:ascii="Times New Roman"/>
          <w:b w:val="false"/>
          <w:i w:val="false"/>
          <w:color w:val="000000"/>
          <w:sz w:val="28"/>
        </w:rPr>
        <w:t>
      5.1 – Қышқылдандыратын заттар;</w:t>
      </w:r>
    </w:p>
    <w:p>
      <w:pPr>
        <w:spacing w:after="0"/>
        <w:ind w:left="0"/>
        <w:jc w:val="both"/>
      </w:pPr>
      <w:r>
        <w:rPr>
          <w:rFonts w:ascii="Times New Roman"/>
          <w:b w:val="false"/>
          <w:i w:val="false"/>
          <w:color w:val="000000"/>
          <w:sz w:val="28"/>
        </w:rPr>
        <w:t>
      5.2 – органикалық пероксидтер;</w:t>
      </w:r>
    </w:p>
    <w:p>
      <w:pPr>
        <w:spacing w:after="0"/>
        <w:ind w:left="0"/>
        <w:jc w:val="both"/>
      </w:pPr>
      <w:r>
        <w:rPr>
          <w:rFonts w:ascii="Times New Roman"/>
          <w:b w:val="false"/>
          <w:i w:val="false"/>
          <w:color w:val="000000"/>
          <w:sz w:val="28"/>
        </w:rPr>
        <w:t>
      6.1 – уытты заттар:</w:t>
      </w:r>
    </w:p>
    <w:p>
      <w:pPr>
        <w:spacing w:after="0"/>
        <w:ind w:left="0"/>
        <w:jc w:val="both"/>
      </w:pPr>
      <w:r>
        <w:rPr>
          <w:rFonts w:ascii="Times New Roman"/>
          <w:b w:val="false"/>
          <w:i w:val="false"/>
          <w:color w:val="000000"/>
          <w:sz w:val="28"/>
        </w:rPr>
        <w:t>
      6.2 – инфекциялық заттар;</w:t>
      </w:r>
    </w:p>
    <w:p>
      <w:pPr>
        <w:spacing w:after="0"/>
        <w:ind w:left="0"/>
        <w:jc w:val="both"/>
      </w:pPr>
      <w:r>
        <w:rPr>
          <w:rFonts w:ascii="Times New Roman"/>
          <w:b w:val="false"/>
          <w:i w:val="false"/>
          <w:color w:val="000000"/>
          <w:sz w:val="28"/>
        </w:rPr>
        <w:t>
      7 – радиоактивті материалдар;</w:t>
      </w:r>
    </w:p>
    <w:p>
      <w:pPr>
        <w:spacing w:after="0"/>
        <w:ind w:left="0"/>
        <w:jc w:val="both"/>
      </w:pPr>
      <w:r>
        <w:rPr>
          <w:rFonts w:ascii="Times New Roman"/>
          <w:b w:val="false"/>
          <w:i w:val="false"/>
          <w:color w:val="000000"/>
          <w:sz w:val="28"/>
        </w:rPr>
        <w:t>
      8– коррозиялық/күйдіретін заттар;</w:t>
      </w:r>
    </w:p>
    <w:p>
      <w:pPr>
        <w:spacing w:after="0"/>
        <w:ind w:left="0"/>
        <w:jc w:val="both"/>
      </w:pPr>
      <w:r>
        <w:rPr>
          <w:rFonts w:ascii="Times New Roman"/>
          <w:b w:val="false"/>
          <w:i w:val="false"/>
          <w:color w:val="000000"/>
          <w:sz w:val="28"/>
        </w:rPr>
        <w:t>
      9 – өзге де қауіпті заттар мен бұйымдар.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