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7268" w14:textId="fa67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және жер қойнауы учаскесін өзгертуге арналған лицензияларды беруге (қайта ресімдеуге, ұзартуға) өтініштер нысандарын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384 бұйрығы. Қазақстан Республикасының Әділет министрлігінде 2018 жылғы 8 маусымда № 17022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29-бабының </w:t>
      </w:r>
      <w:r>
        <w:rPr>
          <w:rFonts w:ascii="Times New Roman"/>
          <w:b w:val="false"/>
          <w:i w:val="false"/>
          <w:color w:val="000000"/>
          <w:sz w:val="28"/>
        </w:rPr>
        <w:t>4-тармағына</w:t>
      </w:r>
      <w:r>
        <w:rPr>
          <w:rFonts w:ascii="Times New Roman"/>
          <w:b w:val="false"/>
          <w:i w:val="false"/>
          <w:color w:val="000000"/>
          <w:sz w:val="28"/>
        </w:rPr>
        <w:t xml:space="preserve">, 32-бабының </w:t>
      </w:r>
      <w:r>
        <w:rPr>
          <w:rFonts w:ascii="Times New Roman"/>
          <w:b w:val="false"/>
          <w:i w:val="false"/>
          <w:color w:val="000000"/>
          <w:sz w:val="28"/>
        </w:rPr>
        <w:t>3-тармағына</w:t>
      </w:r>
      <w:r>
        <w:rPr>
          <w:rFonts w:ascii="Times New Roman"/>
          <w:b w:val="false"/>
          <w:i w:val="false"/>
          <w:color w:val="000000"/>
          <w:sz w:val="28"/>
        </w:rPr>
        <w:t xml:space="preserve">, 86-бабының </w:t>
      </w:r>
      <w:r>
        <w:rPr>
          <w:rFonts w:ascii="Times New Roman"/>
          <w:b w:val="false"/>
          <w:i w:val="false"/>
          <w:color w:val="000000"/>
          <w:sz w:val="28"/>
        </w:rPr>
        <w:t>1-тармағына</w:t>
      </w:r>
      <w:r>
        <w:rPr>
          <w:rFonts w:ascii="Times New Roman"/>
          <w:b w:val="false"/>
          <w:i w:val="false"/>
          <w:color w:val="000000"/>
          <w:sz w:val="28"/>
        </w:rPr>
        <w:t xml:space="preserve">, 187-бабының </w:t>
      </w:r>
      <w:r>
        <w:rPr>
          <w:rFonts w:ascii="Times New Roman"/>
          <w:b w:val="false"/>
          <w:i w:val="false"/>
          <w:color w:val="000000"/>
          <w:sz w:val="28"/>
        </w:rPr>
        <w:t>1-тармағына</w:t>
      </w:r>
      <w:r>
        <w:rPr>
          <w:rFonts w:ascii="Times New Roman"/>
          <w:b w:val="false"/>
          <w:i w:val="false"/>
          <w:color w:val="000000"/>
          <w:sz w:val="28"/>
        </w:rPr>
        <w:t xml:space="preserve">, 193-бабының </w:t>
      </w:r>
      <w:r>
        <w:rPr>
          <w:rFonts w:ascii="Times New Roman"/>
          <w:b w:val="false"/>
          <w:i w:val="false"/>
          <w:color w:val="000000"/>
          <w:sz w:val="28"/>
        </w:rPr>
        <w:t>4-тармағына</w:t>
      </w:r>
      <w:r>
        <w:rPr>
          <w:rFonts w:ascii="Times New Roman"/>
          <w:b w:val="false"/>
          <w:i w:val="false"/>
          <w:color w:val="000000"/>
          <w:sz w:val="28"/>
        </w:rPr>
        <w:t xml:space="preserve">, 204-бабының </w:t>
      </w:r>
      <w:r>
        <w:rPr>
          <w:rFonts w:ascii="Times New Roman"/>
          <w:b w:val="false"/>
          <w:i w:val="false"/>
          <w:color w:val="000000"/>
          <w:sz w:val="28"/>
        </w:rPr>
        <w:t>1-тармағына</w:t>
      </w:r>
      <w:r>
        <w:rPr>
          <w:rFonts w:ascii="Times New Roman"/>
          <w:b w:val="false"/>
          <w:i w:val="false"/>
          <w:color w:val="000000"/>
          <w:sz w:val="28"/>
        </w:rPr>
        <w:t xml:space="preserve">, 211-бабының </w:t>
      </w:r>
      <w:r>
        <w:rPr>
          <w:rFonts w:ascii="Times New Roman"/>
          <w:b w:val="false"/>
          <w:i w:val="false"/>
          <w:color w:val="000000"/>
          <w:sz w:val="28"/>
        </w:rPr>
        <w:t>3-тармағына</w:t>
      </w:r>
      <w:r>
        <w:rPr>
          <w:rFonts w:ascii="Times New Roman"/>
          <w:b w:val="false"/>
          <w:i w:val="false"/>
          <w:color w:val="000000"/>
          <w:sz w:val="28"/>
        </w:rPr>
        <w:t xml:space="preserve">, 241-бабының </w:t>
      </w:r>
      <w:r>
        <w:rPr>
          <w:rFonts w:ascii="Times New Roman"/>
          <w:b w:val="false"/>
          <w:i w:val="false"/>
          <w:color w:val="000000"/>
          <w:sz w:val="28"/>
        </w:rPr>
        <w:t>1тармағына</w:t>
      </w:r>
      <w:r>
        <w:rPr>
          <w:rFonts w:ascii="Times New Roman"/>
          <w:b w:val="false"/>
          <w:i w:val="false"/>
          <w:color w:val="000000"/>
          <w:sz w:val="28"/>
        </w:rPr>
        <w:t xml:space="preserve">, 251-бабының </w:t>
      </w:r>
      <w:r>
        <w:rPr>
          <w:rFonts w:ascii="Times New Roman"/>
          <w:b w:val="false"/>
          <w:i w:val="false"/>
          <w:color w:val="000000"/>
          <w:sz w:val="28"/>
        </w:rPr>
        <w:t>3-тармағына</w:t>
      </w:r>
      <w:r>
        <w:rPr>
          <w:rFonts w:ascii="Times New Roman"/>
          <w:b w:val="false"/>
          <w:i w:val="false"/>
          <w:color w:val="000000"/>
          <w:sz w:val="28"/>
        </w:rPr>
        <w:t xml:space="preserve">, 256-бабының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265-бабына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геологиялық зерттеуге арналған лицензияны беру туралы өтініш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барлауға арналған лицензияны беру туралы өтініш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қатты қазбаларды өндіруге арналған лицензияны беру туралы өтініш нысаны;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кең таралған пайдалы қазбаларды өндіруге арналған лицензияны беру туралы өтініш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 кеңістігін пайдалануға арналған лицензия беру туралы өтініш нысаны; </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кен іздеушілікке арналған лицензияны беру туралы өтініш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қойнауын пайдалануға арналған лицензияны қайта рәсімдеуге өтініш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пайдалы қатты қазбаларды өндіруге арналған лицензияны ұзарту туралы өтініш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пайдалы қатты қазбаларды барлауға арналған лицензияны ұзарту туралы өтініш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жер қойнауы учаскелерін қайта құруға арналған өтініш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 қойнауы кеңістігін пайдалануға арналған лицензияны ұзарту туралы өтініш нысаны бекітілсін.</w:t>
      </w:r>
    </w:p>
    <w:bookmarkEnd w:id="12"/>
    <w:bookmarkStart w:name="z14" w:id="13"/>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6"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5"/>
    <w:bookmarkStart w:name="z17" w:id="1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6"/>
    <w:bookmarkStart w:name="z18" w:id="1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8"/>
    <w:bookmarkStart w:name="z20" w:id="1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p>
        </w:tc>
      </w:tr>
    </w:tbl>
    <w:bookmarkStart w:name="z22" w:id="20"/>
    <w:p>
      <w:pPr>
        <w:spacing w:after="0"/>
        <w:ind w:left="0"/>
        <w:jc w:val="left"/>
      </w:pPr>
      <w:r>
        <w:rPr>
          <w:rFonts w:ascii="Times New Roman"/>
          <w:b/>
          <w:i w:val="false"/>
          <w:color w:val="000000"/>
        </w:rPr>
        <w:t xml:space="preserve"> Жер қойнауын геологиялық зерттеуге арналған лицензияны беруге өтініш</w:t>
      </w:r>
    </w:p>
    <w:bookmarkEnd w:id="20"/>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Жер қойнауын геологиялық зерттеуге арналған лицензияны беруді сұраймын.</w:t>
      </w:r>
    </w:p>
    <w:p>
      <w:pPr>
        <w:spacing w:after="0"/>
        <w:ind w:left="0"/>
        <w:jc w:val="both"/>
      </w:pPr>
      <w:r>
        <w:rPr>
          <w:rFonts w:ascii="Times New Roman"/>
          <w:b w:val="false"/>
          <w:i w:val="false"/>
          <w:color w:val="000000"/>
          <w:sz w:val="28"/>
        </w:rPr>
        <w:t>
      Геологиялық зерттеу аумағын құрайтын блок (блоктар): _______________________________</w:t>
      </w:r>
    </w:p>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Басшылар туралы мәліметтер: 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ЭЦҚ деректері.</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p>
        </w:tc>
      </w:tr>
    </w:tbl>
    <w:bookmarkStart w:name="z24" w:id="21"/>
    <w:p>
      <w:pPr>
        <w:spacing w:after="0"/>
        <w:ind w:left="0"/>
        <w:jc w:val="left"/>
      </w:pPr>
      <w:r>
        <w:rPr>
          <w:rFonts w:ascii="Times New Roman"/>
          <w:b/>
          <w:i w:val="false"/>
          <w:color w:val="000000"/>
        </w:rPr>
        <w:t xml:space="preserve"> Пайдалы қатты қазбаларды барлауға арналған лицензияны беруге өтініш</w:t>
      </w:r>
    </w:p>
    <w:bookmarkEnd w:id="21"/>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Пайдалы қатты қазбаларды барлауға арналған лицензияны беруді сұраймыз.</w:t>
      </w:r>
    </w:p>
    <w:p>
      <w:pPr>
        <w:spacing w:after="0"/>
        <w:ind w:left="0"/>
        <w:jc w:val="both"/>
      </w:pPr>
      <w:r>
        <w:rPr>
          <w:rFonts w:ascii="Times New Roman"/>
          <w:b w:val="false"/>
          <w:i w:val="false"/>
          <w:color w:val="000000"/>
          <w:sz w:val="28"/>
        </w:rPr>
        <w:t>
      Барлау аумағын құрайтын және өтініш иесі пайдалануға беруді сұрайтын жер қойнауы учаскесін айқындайтын блок (блоктар): ______________________</w:t>
      </w:r>
    </w:p>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p>
        </w:tc>
      </w:tr>
    </w:tbl>
    <w:bookmarkStart w:name="z26" w:id="22"/>
    <w:p>
      <w:pPr>
        <w:spacing w:after="0"/>
        <w:ind w:left="0"/>
        <w:jc w:val="left"/>
      </w:pPr>
      <w:r>
        <w:rPr>
          <w:rFonts w:ascii="Times New Roman"/>
          <w:b/>
          <w:i w:val="false"/>
          <w:color w:val="000000"/>
        </w:rPr>
        <w:t xml:space="preserve"> Пайдалы қатты қазбаларды өндіруге арналған лицензияны беруге өтініш</w:t>
      </w:r>
    </w:p>
    <w:bookmarkEnd w:id="22"/>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Пайдалы қатты қазбаларды өндіруге арналған лицензияны беруді сұраймыз.</w:t>
      </w:r>
    </w:p>
    <w:p>
      <w:pPr>
        <w:spacing w:after="0"/>
        <w:ind w:left="0"/>
        <w:jc w:val="both"/>
      </w:pPr>
      <w:r>
        <w:rPr>
          <w:rFonts w:ascii="Times New Roman"/>
          <w:b w:val="false"/>
          <w:i w:val="false"/>
          <w:color w:val="000000"/>
          <w:sz w:val="28"/>
        </w:rPr>
        <w:t>
      Жер қойнауы учаскесінің (кен орнының) атауы және орналасқан жері (облысы, ауданы көрсетіле отырып): _______________________</w:t>
      </w:r>
    </w:p>
    <w:p>
      <w:pPr>
        <w:spacing w:after="0"/>
        <w:ind w:left="0"/>
        <w:jc w:val="both"/>
      </w:pPr>
      <w:r>
        <w:rPr>
          <w:rFonts w:ascii="Times New Roman"/>
          <w:b w:val="false"/>
          <w:i w:val="false"/>
          <w:color w:val="000000"/>
          <w:sz w:val="28"/>
        </w:rPr>
        <w:t>
      Қатарынан жиырма бес жылдан аспайтын сұралатын жер қойнауы учаскесін пайдаланудың мерзімі: _________________</w:t>
      </w:r>
    </w:p>
    <w:p>
      <w:pPr>
        <w:spacing w:after="0"/>
        <w:ind w:left="0"/>
        <w:jc w:val="both"/>
      </w:pPr>
      <w:r>
        <w:rPr>
          <w:rFonts w:ascii="Times New Roman"/>
          <w:b w:val="false"/>
          <w:i w:val="false"/>
          <w:color w:val="000000"/>
          <w:sz w:val="28"/>
        </w:rPr>
        <w:t>
      Сұралатын учаскенің ауданы: ________________</w:t>
      </w:r>
    </w:p>
    <w:p>
      <w:pPr>
        <w:spacing w:after="0"/>
        <w:ind w:left="0"/>
        <w:jc w:val="both"/>
      </w:pPr>
      <w:r>
        <w:rPr>
          <w:rFonts w:ascii="Times New Roman"/>
          <w:b w:val="false"/>
          <w:i w:val="false"/>
          <w:color w:val="000000"/>
          <w:sz w:val="28"/>
        </w:rPr>
        <w:t>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28" w:id="23"/>
    <w:p>
      <w:pPr>
        <w:spacing w:after="0"/>
        <w:ind w:left="0"/>
        <w:jc w:val="left"/>
      </w:pPr>
      <w:r>
        <w:rPr>
          <w:rFonts w:ascii="Times New Roman"/>
          <w:b/>
          <w:i w:val="false"/>
          <w:color w:val="000000"/>
        </w:rPr>
        <w:t xml:space="preserve"> Кең таралған пайдалы қазбаларды өндіруге арналған лицензияны беруге өтініш</w:t>
      </w:r>
    </w:p>
    <w:bookmarkEnd w:id="23"/>
    <w:p>
      <w:pPr>
        <w:spacing w:after="0"/>
        <w:ind w:left="0"/>
        <w:jc w:val="both"/>
      </w:pPr>
      <w:r>
        <w:rPr>
          <w:rFonts w:ascii="Times New Roman"/>
          <w:b w:val="false"/>
          <w:i w:val="false"/>
          <w:color w:val="ff0000"/>
          <w:sz w:val="28"/>
        </w:rPr>
        <w:t xml:space="preserve">
      Ескерту. 4-қосымша жаңа редакцияда көзделген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Кең таралған пайдалы қазбаларды өндіруге арналған лицензияны беруді сұраймыз.</w:t>
      </w:r>
    </w:p>
    <w:p>
      <w:pPr>
        <w:spacing w:after="0"/>
        <w:ind w:left="0"/>
        <w:jc w:val="both"/>
      </w:pPr>
      <w:r>
        <w:rPr>
          <w:rFonts w:ascii="Times New Roman"/>
          <w:b w:val="false"/>
          <w:i w:val="false"/>
          <w:color w:val="000000"/>
          <w:sz w:val="28"/>
        </w:rPr>
        <w:t>
      Жер қойнауы учаскесінің (кен орнының) атауы және орналасқан жері (облысы, ауданы көрсетіле отырып): ____________________</w:t>
      </w:r>
    </w:p>
    <w:p>
      <w:pPr>
        <w:spacing w:after="0"/>
        <w:ind w:left="0"/>
        <w:jc w:val="both"/>
      </w:pPr>
      <w:r>
        <w:rPr>
          <w:rFonts w:ascii="Times New Roman"/>
          <w:b w:val="false"/>
          <w:i w:val="false"/>
          <w:color w:val="000000"/>
          <w:sz w:val="28"/>
        </w:rPr>
        <w:t>
      Қатарынан жиырма бес жылдан аспайтын сұралатын жер қойнауы учаскесін пайдаланудың мерзімі: ________________________</w:t>
      </w:r>
    </w:p>
    <w:p>
      <w:pPr>
        <w:spacing w:after="0"/>
        <w:ind w:left="0"/>
        <w:jc w:val="both"/>
      </w:pPr>
      <w:r>
        <w:rPr>
          <w:rFonts w:ascii="Times New Roman"/>
          <w:b w:val="false"/>
          <w:i w:val="false"/>
          <w:color w:val="000000"/>
          <w:sz w:val="28"/>
        </w:rPr>
        <w:t>
      Сұралатын учаскенің ауданы: ________________</w:t>
      </w:r>
    </w:p>
    <w:p>
      <w:pPr>
        <w:spacing w:after="0"/>
        <w:ind w:left="0"/>
        <w:jc w:val="both"/>
      </w:pPr>
      <w:r>
        <w:rPr>
          <w:rFonts w:ascii="Times New Roman"/>
          <w:b w:val="false"/>
          <w:i w:val="false"/>
          <w:color w:val="000000"/>
          <w:sz w:val="28"/>
        </w:rPr>
        <w:t>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30" w:id="24"/>
    <w:p>
      <w:pPr>
        <w:spacing w:after="0"/>
        <w:ind w:left="0"/>
        <w:jc w:val="left"/>
      </w:pPr>
      <w:r>
        <w:rPr>
          <w:rFonts w:ascii="Times New Roman"/>
          <w:b/>
          <w:i w:val="false"/>
          <w:color w:val="000000"/>
        </w:rPr>
        <w:t xml:space="preserve"> Жер қойнауы кеңістігін пайдалануға арналған лицензияны беруге өтініш</w:t>
      </w:r>
    </w:p>
    <w:bookmarkEnd w:id="24"/>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Жер қойнауы кеңістігін пайдалануға арналған лицензияны беруді сұраймыз. </w:t>
      </w:r>
    </w:p>
    <w:p>
      <w:pPr>
        <w:spacing w:after="0"/>
        <w:ind w:left="0"/>
        <w:jc w:val="both"/>
      </w:pPr>
      <w:r>
        <w:rPr>
          <w:rFonts w:ascii="Times New Roman"/>
          <w:b w:val="false"/>
          <w:i w:val="false"/>
          <w:color w:val="000000"/>
          <w:sz w:val="28"/>
        </w:rPr>
        <w:t>
      Сұралатын жер қойнауы учаскесінің ауданы: ________</w:t>
      </w:r>
    </w:p>
    <w:p>
      <w:pPr>
        <w:spacing w:after="0"/>
        <w:ind w:left="0"/>
        <w:jc w:val="both"/>
      </w:pPr>
      <w:r>
        <w:rPr>
          <w:rFonts w:ascii="Times New Roman"/>
          <w:b w:val="false"/>
          <w:i w:val="false"/>
          <w:color w:val="000000"/>
          <w:sz w:val="28"/>
        </w:rPr>
        <w:t>
      Сұралатын жер қойнауы учаскесін пайдалану мерзімі: _________</w:t>
      </w:r>
    </w:p>
    <w:p>
      <w:pPr>
        <w:spacing w:after="0"/>
        <w:ind w:left="0"/>
        <w:jc w:val="both"/>
      </w:pPr>
      <w:r>
        <w:rPr>
          <w:rFonts w:ascii="Times New Roman"/>
          <w:b w:val="false"/>
          <w:i w:val="false"/>
          <w:color w:val="000000"/>
          <w:sz w:val="28"/>
        </w:rPr>
        <w:t>
      Жер қойнауы кеңістігін пайдаланудың мақсаты: _______________</w:t>
      </w:r>
    </w:p>
    <w:p>
      <w:pPr>
        <w:spacing w:after="0"/>
        <w:ind w:left="0"/>
        <w:jc w:val="both"/>
      </w:pPr>
      <w:r>
        <w:rPr>
          <w:rFonts w:ascii="Times New Roman"/>
          <w:b w:val="false"/>
          <w:i w:val="false"/>
          <w:color w:val="000000"/>
          <w:sz w:val="28"/>
        </w:rPr>
        <w:t>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32" w:id="25"/>
    <w:p>
      <w:pPr>
        <w:spacing w:after="0"/>
        <w:ind w:left="0"/>
        <w:jc w:val="left"/>
      </w:pPr>
      <w:r>
        <w:rPr>
          <w:rFonts w:ascii="Times New Roman"/>
          <w:b/>
          <w:i w:val="false"/>
          <w:color w:val="000000"/>
        </w:rPr>
        <w:t xml:space="preserve"> Кен іздеушілікке арналған лицензияны беруге өтініш</w:t>
      </w:r>
    </w:p>
    <w:bookmarkEnd w:id="25"/>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Кен іздеушілікке арналған лицензияны беруді сұраймын. </w:t>
      </w:r>
    </w:p>
    <w:p>
      <w:pPr>
        <w:spacing w:after="0"/>
        <w:ind w:left="0"/>
        <w:jc w:val="both"/>
      </w:pPr>
      <w:r>
        <w:rPr>
          <w:rFonts w:ascii="Times New Roman"/>
          <w:b w:val="false"/>
          <w:i w:val="false"/>
          <w:color w:val="000000"/>
          <w:sz w:val="28"/>
        </w:rPr>
        <w:t>
      Кен іздеушілік учаскенің ауданы:_________________________________</w:t>
      </w:r>
    </w:p>
    <w:p>
      <w:pPr>
        <w:spacing w:after="0"/>
        <w:ind w:left="0"/>
        <w:jc w:val="both"/>
      </w:pPr>
      <w:r>
        <w:rPr>
          <w:rFonts w:ascii="Times New Roman"/>
          <w:b w:val="false"/>
          <w:i w:val="false"/>
          <w:color w:val="000000"/>
          <w:sz w:val="28"/>
        </w:rPr>
        <w:t>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34" w:id="26"/>
    <w:p>
      <w:pPr>
        <w:spacing w:after="0"/>
        <w:ind w:left="0"/>
        <w:jc w:val="left"/>
      </w:pPr>
      <w:r>
        <w:rPr>
          <w:rFonts w:ascii="Times New Roman"/>
          <w:b/>
          <w:i w:val="false"/>
          <w:color w:val="000000"/>
        </w:rPr>
        <w:t xml:space="preserve"> Жер қойнауын пайдалануға арналған лицензияны қайта рәсімдеуге өтініш</w:t>
      </w:r>
    </w:p>
    <w:bookmarkEnd w:id="26"/>
    <w:p>
      <w:pPr>
        <w:spacing w:after="0"/>
        <w:ind w:left="0"/>
        <w:jc w:val="both"/>
      </w:pPr>
      <w:r>
        <w:rPr>
          <w:rFonts w:ascii="Times New Roman"/>
          <w:b w:val="false"/>
          <w:i w:val="false"/>
          <w:color w:val="ff0000"/>
          <w:sz w:val="28"/>
        </w:rPr>
        <w:t xml:space="preserve">
      Ескерту. 7-қосымша жаңа редакцияда көзделген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Лицензияны қайта рәсімдеуді сұраймын. </w:t>
      </w:r>
    </w:p>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иесі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Лицензия нөмірі, берілген күні, лицензияны берген орган:</w:t>
      </w:r>
    </w:p>
    <w:p>
      <w:pPr>
        <w:spacing w:after="0"/>
        <w:ind w:left="0"/>
        <w:jc w:val="both"/>
      </w:pPr>
      <w:r>
        <w:rPr>
          <w:rFonts w:ascii="Times New Roman"/>
          <w:b w:val="false"/>
          <w:i w:val="false"/>
          <w:color w:val="000000"/>
          <w:sz w:val="28"/>
        </w:rPr>
        <w:t>
      Жер қойнауын пайдалануға арналған лицензия түрі:</w:t>
      </w:r>
    </w:p>
    <w:p>
      <w:pPr>
        <w:spacing w:after="0"/>
        <w:ind w:left="0"/>
        <w:jc w:val="both"/>
      </w:pPr>
      <w:r>
        <w:rPr>
          <w:rFonts w:ascii="Times New Roman"/>
          <w:b w:val="false"/>
          <w:i w:val="false"/>
          <w:color w:val="000000"/>
          <w:sz w:val="28"/>
        </w:rPr>
        <w:t>
      лицензияны қайта рәсімдеу негіздері немесе себептері:</w:t>
      </w:r>
    </w:p>
    <w:p>
      <w:pPr>
        <w:spacing w:after="0"/>
        <w:ind w:left="0"/>
        <w:jc w:val="both"/>
      </w:pPr>
      <w:r>
        <w:rPr>
          <w:rFonts w:ascii="Times New Roman"/>
          <w:b w:val="false"/>
          <w:i w:val="false"/>
          <w:color w:val="000000"/>
          <w:sz w:val="28"/>
        </w:rPr>
        <w:t xml:space="preserve">
      Жер қойнауын пайдалану құқығын сатып алушы туралы мәліметтер*: </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Басшылар туралы, өтініш иесін тікелей немесе жанама түрде бақылайтын заңды және жеке тұлғалар, мемлекеттер және халықаралық ұйымдар туралы мәліметтер: 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пайдалану құқығының (жер қойнауын пайдалану құқығындағы үлестің) ауысуы үшін негіз*: ____________.</w:t>
      </w:r>
    </w:p>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өтуіне рұқсаттың күні мен нөмірі (талап болған жағдайда) *:_______________________.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келісеміз.</w:t>
      </w:r>
    </w:p>
    <w:p>
      <w:pPr>
        <w:spacing w:after="0"/>
        <w:ind w:left="0"/>
        <w:jc w:val="both"/>
      </w:pPr>
      <w:r>
        <w:rPr>
          <w:rFonts w:ascii="Times New Roman"/>
          <w:b w:val="false"/>
          <w:i w:val="false"/>
          <w:color w:val="000000"/>
          <w:sz w:val="28"/>
        </w:rPr>
        <w:t>
      Жер қойнауын пайдалануға құқық иесінің ЭЦҚ деректері.</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______ 20 жыл __ сағат __ минут.</w:t>
      </w:r>
    </w:p>
    <w:p>
      <w:pPr>
        <w:spacing w:after="0"/>
        <w:ind w:left="0"/>
        <w:jc w:val="both"/>
      </w:pPr>
      <w:r>
        <w:rPr>
          <w:rFonts w:ascii="Times New Roman"/>
          <w:b w:val="false"/>
          <w:i w:val="false"/>
          <w:color w:val="000000"/>
          <w:sz w:val="28"/>
        </w:rPr>
        <w:t>
      Жер қойнауын пайдалануға құқық алушының ЭЦҚ деректері.</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______ 20 жыл __ сағат __ минут.</w:t>
      </w:r>
    </w:p>
    <w:p>
      <w:pPr>
        <w:spacing w:after="0"/>
        <w:ind w:left="0"/>
        <w:jc w:val="both"/>
      </w:pPr>
      <w:r>
        <w:rPr>
          <w:rFonts w:ascii="Times New Roman"/>
          <w:b w:val="false"/>
          <w:i w:val="false"/>
          <w:color w:val="000000"/>
          <w:sz w:val="28"/>
        </w:rPr>
        <w:t>
      * Жолдар кен іздеушілікке арналған лицензияларынан басқа, жер қойнауын пайдалану құқығын (жер қойнауын пайдалану құқығындағы үлесті) ауыстыруға (иеліктен шығаруға) байланысты лицензияны қайта ресімдеген жағдайда толтырылады</w:t>
      </w:r>
    </w:p>
    <w:p>
      <w:pPr>
        <w:spacing w:after="0"/>
        <w:ind w:left="0"/>
        <w:jc w:val="both"/>
      </w:pPr>
      <w:r>
        <w:rPr>
          <w:rFonts w:ascii="Times New Roman"/>
          <w:b w:val="false"/>
          <w:i w:val="false"/>
          <w:color w:val="000000"/>
          <w:sz w:val="28"/>
        </w:rPr>
        <w:t xml:space="preserve">
      ***Жер қойнауын пайдалану құқығы (жер қойнауын пайдалану құқығындағы үлес) мұрагерлік немесе өндіріп алуды кепіл затына айналдыру тәртібімен ауысқан жағдайда өтінішке жер қойнауын пайдалану құқығын (жер қойнауын пайдалану құқығындағы үлес) сатып алушы ғана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35" w:id="27"/>
    <w:p>
      <w:pPr>
        <w:spacing w:after="0"/>
        <w:ind w:left="0"/>
        <w:jc w:val="left"/>
      </w:pPr>
      <w:r>
        <w:rPr>
          <w:rFonts w:ascii="Times New Roman"/>
          <w:b/>
          <w:i w:val="false"/>
          <w:color w:val="000000"/>
        </w:rPr>
        <w:t xml:space="preserve"> Пайдалы қатты қазбаларды өндіруге арналған лицензияны ұзартуға өтініш</w:t>
      </w:r>
    </w:p>
    <w:bookmarkEnd w:id="27"/>
    <w:p>
      <w:pPr>
        <w:spacing w:after="0"/>
        <w:ind w:left="0"/>
        <w:jc w:val="both"/>
      </w:pPr>
      <w:r>
        <w:rPr>
          <w:rFonts w:ascii="Times New Roman"/>
          <w:b w:val="false"/>
          <w:i w:val="false"/>
          <w:color w:val="ff0000"/>
          <w:sz w:val="28"/>
        </w:rPr>
        <w:t xml:space="preserve">
      Ескерту. 8-қосымша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Пайдалы қатты қазбаларды өндіруге арналған лицензияның мерзімін ұзартуды сұраймын__________________________________________________.</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ұзарту мерзімін көрсету)</w:t>
      </w:r>
    </w:p>
    <w:p>
      <w:pPr>
        <w:spacing w:after="0"/>
        <w:ind w:left="0"/>
        <w:jc w:val="both"/>
      </w:pPr>
      <w:r>
        <w:rPr>
          <w:rFonts w:ascii="Times New Roman"/>
          <w:b w:val="false"/>
          <w:i w:val="false"/>
          <w:color w:val="000000"/>
          <w:sz w:val="28"/>
        </w:rPr>
        <w:t>
      Лицензия нөмірі, берілген күні, лицензияны берген орган: ____________</w:t>
      </w:r>
    </w:p>
    <w:p>
      <w:pPr>
        <w:spacing w:after="0"/>
        <w:ind w:left="0"/>
        <w:jc w:val="both"/>
      </w:pPr>
      <w:r>
        <w:rPr>
          <w:rFonts w:ascii="Times New Roman"/>
          <w:b w:val="false"/>
          <w:i w:val="false"/>
          <w:color w:val="000000"/>
          <w:sz w:val="28"/>
        </w:rPr>
        <w:t>
      Жер қойнауын пайдалануға лицензияның түрі: ___________________</w:t>
      </w:r>
    </w:p>
    <w:p>
      <w:pPr>
        <w:spacing w:after="0"/>
        <w:ind w:left="0"/>
        <w:jc w:val="both"/>
      </w:pPr>
      <w:r>
        <w:rPr>
          <w:rFonts w:ascii="Times New Roman"/>
          <w:b w:val="false"/>
          <w:i w:val="false"/>
          <w:color w:val="000000"/>
          <w:sz w:val="28"/>
        </w:rPr>
        <w:t>
      Лицензияны ұзарту мерзімінің негіздері мен себептері: ________________</w:t>
      </w:r>
    </w:p>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36" w:id="28"/>
    <w:p>
      <w:pPr>
        <w:spacing w:after="0"/>
        <w:ind w:left="0"/>
        <w:jc w:val="left"/>
      </w:pPr>
      <w:r>
        <w:rPr>
          <w:rFonts w:ascii="Times New Roman"/>
          <w:b/>
          <w:i w:val="false"/>
          <w:color w:val="000000"/>
        </w:rPr>
        <w:t xml:space="preserve"> Пайдалы қатты қазбаларды барлауға арналған лицензияны ұзартуға өтініш</w:t>
      </w:r>
    </w:p>
    <w:bookmarkEnd w:id="28"/>
    <w:p>
      <w:pPr>
        <w:spacing w:after="0"/>
        <w:ind w:left="0"/>
        <w:jc w:val="both"/>
      </w:pPr>
      <w:r>
        <w:rPr>
          <w:rFonts w:ascii="Times New Roman"/>
          <w:b w:val="false"/>
          <w:i w:val="false"/>
          <w:color w:val="ff0000"/>
          <w:sz w:val="28"/>
        </w:rPr>
        <w:t xml:space="preserve">
      Ескерту. 9-қосымша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Пайдалы қатты қазбаларды барлауға арналған лицензияның мерзімін ұзартуды сұраймын _______________.</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сәйкес ұзарту мерзімін көрсету)</w:t>
      </w:r>
    </w:p>
    <w:p>
      <w:pPr>
        <w:spacing w:after="0"/>
        <w:ind w:left="0"/>
        <w:jc w:val="both"/>
      </w:pPr>
      <w:r>
        <w:rPr>
          <w:rFonts w:ascii="Times New Roman"/>
          <w:b w:val="false"/>
          <w:i w:val="false"/>
          <w:color w:val="000000"/>
          <w:sz w:val="28"/>
        </w:rPr>
        <w:t>
      Лицензия нөмірі, берілген күні, лицензияны берген орган: ____________</w:t>
      </w:r>
    </w:p>
    <w:p>
      <w:pPr>
        <w:spacing w:after="0"/>
        <w:ind w:left="0"/>
        <w:jc w:val="both"/>
      </w:pPr>
      <w:r>
        <w:rPr>
          <w:rFonts w:ascii="Times New Roman"/>
          <w:b w:val="false"/>
          <w:i w:val="false"/>
          <w:color w:val="000000"/>
          <w:sz w:val="28"/>
        </w:rPr>
        <w:t>
      Жер қойнауын пайдалануға лицензияның түрі: ___________________</w:t>
      </w:r>
    </w:p>
    <w:p>
      <w:pPr>
        <w:spacing w:after="0"/>
        <w:ind w:left="0"/>
        <w:jc w:val="both"/>
      </w:pPr>
      <w:r>
        <w:rPr>
          <w:rFonts w:ascii="Times New Roman"/>
          <w:b w:val="false"/>
          <w:i w:val="false"/>
          <w:color w:val="000000"/>
          <w:sz w:val="28"/>
        </w:rPr>
        <w:t>
      Лицензияны ұзарту мерзімінің негіздері мен себептері: ________________</w:t>
      </w:r>
    </w:p>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p>
        </w:tc>
      </w:tr>
    </w:tbl>
    <w:bookmarkStart w:name="z38" w:id="29"/>
    <w:p>
      <w:pPr>
        <w:spacing w:after="0"/>
        <w:ind w:left="0"/>
        <w:jc w:val="left"/>
      </w:pPr>
      <w:r>
        <w:rPr>
          <w:rFonts w:ascii="Times New Roman"/>
          <w:b/>
          <w:i w:val="false"/>
          <w:color w:val="000000"/>
        </w:rPr>
        <w:t xml:space="preserve"> Жер қойнау учаскелерін қайта құруға арналған өтініш</w:t>
      </w:r>
    </w:p>
    <w:bookmarkEnd w:id="29"/>
    <w:p>
      <w:pPr>
        <w:spacing w:after="0"/>
        <w:ind w:left="0"/>
        <w:jc w:val="both"/>
      </w:pPr>
      <w:r>
        <w:rPr>
          <w:rFonts w:ascii="Times New Roman"/>
          <w:b w:val="false"/>
          <w:i w:val="false"/>
          <w:color w:val="ff0000"/>
          <w:sz w:val="28"/>
        </w:rPr>
        <w:t xml:space="preserve">
      Ескерту. 10-қосымша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 жолымен жер қойнауы учаскесінің аумақтық шекараларын өзгертуді сұраймын.</w:t>
      </w:r>
    </w:p>
    <w:p>
      <w:pPr>
        <w:spacing w:after="0"/>
        <w:ind w:left="0"/>
        <w:jc w:val="both"/>
      </w:pPr>
      <w:r>
        <w:rPr>
          <w:rFonts w:ascii="Times New Roman"/>
          <w:b w:val="false"/>
          <w:i w:val="false"/>
          <w:color w:val="000000"/>
          <w:sz w:val="28"/>
        </w:rPr>
        <w:t>
      (қайта құру тәсілін көрсету)</w:t>
      </w:r>
    </w:p>
    <w:p>
      <w:pPr>
        <w:spacing w:after="0"/>
        <w:ind w:left="0"/>
        <w:jc w:val="both"/>
      </w:pPr>
      <w:r>
        <w:rPr>
          <w:rFonts w:ascii="Times New Roman"/>
          <w:b w:val="false"/>
          <w:i w:val="false"/>
          <w:color w:val="000000"/>
          <w:sz w:val="28"/>
        </w:rPr>
        <w:t>
      Өндіру учаскесін қосуға:</w:t>
      </w:r>
    </w:p>
    <w:p>
      <w:pPr>
        <w:spacing w:after="0"/>
        <w:ind w:left="0"/>
        <w:jc w:val="both"/>
      </w:pPr>
      <w:r>
        <w:rPr>
          <w:rFonts w:ascii="Times New Roman"/>
          <w:b w:val="false"/>
          <w:i w:val="false"/>
          <w:color w:val="000000"/>
          <w:sz w:val="28"/>
        </w:rPr>
        <w:t>
      Негізгі жер қойнау учаскесінің пайдалы қатты қазбаларды өндіруге арналған лицензияның нөмірі мен беру күні: ______________</w:t>
      </w:r>
    </w:p>
    <w:p>
      <w:pPr>
        <w:spacing w:after="0"/>
        <w:ind w:left="0"/>
        <w:jc w:val="both"/>
      </w:pPr>
      <w:r>
        <w:rPr>
          <w:rFonts w:ascii="Times New Roman"/>
          <w:b w:val="false"/>
          <w:i w:val="false"/>
          <w:color w:val="000000"/>
          <w:sz w:val="28"/>
        </w:rPr>
        <w:t>
      Лицензиардың толық атауы: _________________</w:t>
      </w:r>
    </w:p>
    <w:p>
      <w:pPr>
        <w:spacing w:after="0"/>
        <w:ind w:left="0"/>
        <w:jc w:val="both"/>
      </w:pPr>
      <w:r>
        <w:rPr>
          <w:rFonts w:ascii="Times New Roman"/>
          <w:b w:val="false"/>
          <w:i w:val="false"/>
          <w:color w:val="000000"/>
          <w:sz w:val="28"/>
        </w:rPr>
        <w:t>
      Негізгі өндіру учаскесінің алаңы: ______________.</w:t>
      </w:r>
    </w:p>
    <w:p>
      <w:pPr>
        <w:spacing w:after="0"/>
        <w:ind w:left="0"/>
        <w:jc w:val="both"/>
      </w:pPr>
      <w:r>
        <w:rPr>
          <w:rFonts w:ascii="Times New Roman"/>
          <w:b w:val="false"/>
          <w:i w:val="false"/>
          <w:color w:val="000000"/>
          <w:sz w:val="28"/>
        </w:rPr>
        <w:t>
      Негізгі өндіру учаскесінің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қойнау учаскесін қосатын пайдалы қатты қазбаларды өндіруге арналған лицензияның нөмірі мен беру күні: ________________</w:t>
      </w:r>
    </w:p>
    <w:p>
      <w:pPr>
        <w:spacing w:after="0"/>
        <w:ind w:left="0"/>
        <w:jc w:val="both"/>
      </w:pPr>
      <w:r>
        <w:rPr>
          <w:rFonts w:ascii="Times New Roman"/>
          <w:b w:val="false"/>
          <w:i w:val="false"/>
          <w:color w:val="000000"/>
          <w:sz w:val="28"/>
        </w:rPr>
        <w:t>
      Лицензиардың толық атауы: _______________</w:t>
      </w:r>
    </w:p>
    <w:p>
      <w:pPr>
        <w:spacing w:after="0"/>
        <w:ind w:left="0"/>
        <w:jc w:val="both"/>
      </w:pPr>
      <w:r>
        <w:rPr>
          <w:rFonts w:ascii="Times New Roman"/>
          <w:b w:val="false"/>
          <w:i w:val="false"/>
          <w:color w:val="000000"/>
          <w:sz w:val="28"/>
        </w:rPr>
        <w:t xml:space="preserve">
      Қосатын өндіру учаскесінің алаңы: ______________ </w:t>
      </w:r>
    </w:p>
    <w:p>
      <w:pPr>
        <w:spacing w:after="0"/>
        <w:ind w:left="0"/>
        <w:jc w:val="both"/>
      </w:pPr>
      <w:r>
        <w:rPr>
          <w:rFonts w:ascii="Times New Roman"/>
          <w:b w:val="false"/>
          <w:i w:val="false"/>
          <w:color w:val="000000"/>
          <w:sz w:val="28"/>
        </w:rPr>
        <w:t>
      Қосатын өндіру учаскесінің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қойнауы учаскесін бөлуге:</w:t>
      </w:r>
    </w:p>
    <w:p>
      <w:pPr>
        <w:spacing w:after="0"/>
        <w:ind w:left="0"/>
        <w:jc w:val="both"/>
      </w:pPr>
      <w:r>
        <w:rPr>
          <w:rFonts w:ascii="Times New Roman"/>
          <w:b w:val="false"/>
          <w:i w:val="false"/>
          <w:color w:val="000000"/>
          <w:sz w:val="28"/>
        </w:rPr>
        <w:t>
      Лицензияның нөмірі мен беру күні: ______________</w:t>
      </w:r>
    </w:p>
    <w:p>
      <w:pPr>
        <w:spacing w:after="0"/>
        <w:ind w:left="0"/>
        <w:jc w:val="both"/>
      </w:pPr>
      <w:r>
        <w:rPr>
          <w:rFonts w:ascii="Times New Roman"/>
          <w:b w:val="false"/>
          <w:i w:val="false"/>
          <w:color w:val="000000"/>
          <w:sz w:val="28"/>
        </w:rPr>
        <w:t>
      Лицензиардың толық атауы: _________________</w:t>
      </w:r>
    </w:p>
    <w:p>
      <w:pPr>
        <w:spacing w:after="0"/>
        <w:ind w:left="0"/>
        <w:jc w:val="both"/>
      </w:pPr>
      <w:r>
        <w:rPr>
          <w:rFonts w:ascii="Times New Roman"/>
          <w:b w:val="false"/>
          <w:i w:val="false"/>
          <w:color w:val="000000"/>
          <w:sz w:val="28"/>
        </w:rPr>
        <w:t>
      Бөлуге жататын блок (блоктар) атауы:__________, немесе аудан көлемі: _______ және бөлуге жататын жер қойнауы учаскенің бұрыштық нүктелердің географиялық координаттары:</w:t>
      </w:r>
    </w:p>
    <w:p>
      <w:pPr>
        <w:spacing w:after="0"/>
        <w:ind w:left="0"/>
        <w:jc w:val="both"/>
      </w:pPr>
      <w:r>
        <w:rPr>
          <w:rFonts w:ascii="Times New Roman"/>
          <w:b w:val="false"/>
          <w:i w:val="false"/>
          <w:color w:val="000000"/>
          <w:sz w:val="28"/>
        </w:rPr>
        <w:t>
      Бұрыштық нүктелердің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Бизнес-сәйкестендіру нөмірі: ______________________</w:t>
      </w:r>
    </w:p>
    <w:p>
      <w:pPr>
        <w:spacing w:after="0"/>
        <w:ind w:left="0"/>
        <w:jc w:val="both"/>
      </w:pPr>
      <w:r>
        <w:rPr>
          <w:rFonts w:ascii="Times New Roman"/>
          <w:b w:val="false"/>
          <w:i w:val="false"/>
          <w:color w:val="000000"/>
          <w:sz w:val="28"/>
        </w:rPr>
        <w:t>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(тіркеу нөмірі, берілген күні, құжатты берген органның атауы):_______________________</w:t>
      </w:r>
    </w:p>
    <w:p>
      <w:pPr>
        <w:spacing w:after="0"/>
        <w:ind w:left="0"/>
        <w:jc w:val="both"/>
      </w:pPr>
      <w:r>
        <w:rPr>
          <w:rFonts w:ascii="Times New Roman"/>
          <w:b w:val="false"/>
          <w:i w:val="false"/>
          <w:color w:val="000000"/>
          <w:sz w:val="28"/>
        </w:rPr>
        <w:t>
      Басшылар туралы мәліметтер: 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Жеке басын куәландыратын құжат (тіркеу нөмірі, берілген күні, құжатты берген органның атауы):_____________________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384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40" w:id="30"/>
    <w:p>
      <w:pPr>
        <w:spacing w:after="0"/>
        <w:ind w:left="0"/>
        <w:jc w:val="left"/>
      </w:pPr>
      <w:r>
        <w:rPr>
          <w:rFonts w:ascii="Times New Roman"/>
          <w:b/>
          <w:i w:val="false"/>
          <w:color w:val="000000"/>
        </w:rPr>
        <w:t xml:space="preserve"> Жер қойнауы кеңістігін пайдалануға арналған лицензияларды ұзартуға өтініш</w:t>
      </w:r>
    </w:p>
    <w:bookmarkEnd w:id="30"/>
    <w:p>
      <w:pPr>
        <w:spacing w:after="0"/>
        <w:ind w:left="0"/>
        <w:jc w:val="both"/>
      </w:pPr>
      <w:r>
        <w:rPr>
          <w:rFonts w:ascii="Times New Roman"/>
          <w:b w:val="false"/>
          <w:i w:val="false"/>
          <w:color w:val="ff0000"/>
          <w:sz w:val="28"/>
        </w:rPr>
        <w:t xml:space="preserve">
      Ескерту. 11-қосымша жаңа редакцияда - ҚР Өнеркәсіп және құрылыс министрінің 15.04.2026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Жер қойнауы кеңістігін пайдалануға арналған лицензияның мерзімін ұзартуды сұраймын____________________________________________.</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сәйкес ұзарту мерзімін көрсету)</w:t>
      </w:r>
    </w:p>
    <w:p>
      <w:pPr>
        <w:spacing w:after="0"/>
        <w:ind w:left="0"/>
        <w:jc w:val="both"/>
      </w:pPr>
      <w:r>
        <w:rPr>
          <w:rFonts w:ascii="Times New Roman"/>
          <w:b w:val="false"/>
          <w:i w:val="false"/>
          <w:color w:val="000000"/>
          <w:sz w:val="28"/>
        </w:rPr>
        <w:t>
      Лицензия нөмірі, берілген күні, лицензияны берген орган: ____________</w:t>
      </w:r>
    </w:p>
    <w:p>
      <w:pPr>
        <w:spacing w:after="0"/>
        <w:ind w:left="0"/>
        <w:jc w:val="both"/>
      </w:pPr>
      <w:r>
        <w:rPr>
          <w:rFonts w:ascii="Times New Roman"/>
          <w:b w:val="false"/>
          <w:i w:val="false"/>
          <w:color w:val="000000"/>
          <w:sz w:val="28"/>
        </w:rPr>
        <w:t>
      Жер қойнауын пайдалану лицензиясының түрі: ___________________</w:t>
      </w:r>
    </w:p>
    <w:p>
      <w:pPr>
        <w:spacing w:after="0"/>
        <w:ind w:left="0"/>
        <w:jc w:val="both"/>
      </w:pPr>
      <w:r>
        <w:rPr>
          <w:rFonts w:ascii="Times New Roman"/>
          <w:b w:val="false"/>
          <w:i w:val="false"/>
          <w:color w:val="000000"/>
          <w:sz w:val="28"/>
        </w:rPr>
        <w:t>
      Лицензияны ұзарту мерзімінің негіздері мен себептері: ________________</w:t>
      </w:r>
    </w:p>
    <w:p>
      <w:pPr>
        <w:spacing w:after="0"/>
        <w:ind w:left="0"/>
        <w:jc w:val="both"/>
      </w:pPr>
      <w:r>
        <w:rPr>
          <w:rFonts w:ascii="Times New Roman"/>
          <w:b w:val="false"/>
          <w:i w:val="false"/>
          <w:color w:val="000000"/>
          <w:sz w:val="28"/>
        </w:rPr>
        <w:t>
      Өтініш иесі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Орналасқан жері: _____________________________________</w:t>
      </w:r>
    </w:p>
    <w:p>
      <w:pPr>
        <w:spacing w:after="0"/>
        <w:ind w:left="0"/>
        <w:jc w:val="both"/>
      </w:pPr>
      <w:r>
        <w:rPr>
          <w:rFonts w:ascii="Times New Roman"/>
          <w:b w:val="false"/>
          <w:i w:val="false"/>
          <w:color w:val="000000"/>
          <w:sz w:val="28"/>
        </w:rPr>
        <w:t>
      Байланыс телефоны: __________________________________</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(бар болған жағдайда):____________________</w:t>
      </w:r>
    </w:p>
    <w:p>
      <w:pPr>
        <w:spacing w:after="0"/>
        <w:ind w:left="0"/>
        <w:jc w:val="both"/>
      </w:pPr>
      <w:r>
        <w:rPr>
          <w:rFonts w:ascii="Times New Roman"/>
          <w:b w:val="false"/>
          <w:i w:val="false"/>
          <w:color w:val="000000"/>
          <w:sz w:val="28"/>
        </w:rPr>
        <w:t>
      Тұрғылықты жері:__________________________________________</w:t>
      </w:r>
    </w:p>
    <w:p>
      <w:pPr>
        <w:spacing w:after="0"/>
        <w:ind w:left="0"/>
        <w:jc w:val="both"/>
      </w:pPr>
      <w:r>
        <w:rPr>
          <w:rFonts w:ascii="Times New Roman"/>
          <w:b w:val="false"/>
          <w:i w:val="false"/>
          <w:color w:val="000000"/>
          <w:sz w:val="28"/>
        </w:rPr>
        <w:t>
      Байланыс телефоны: ________________________________</w:t>
      </w:r>
    </w:p>
    <w:p>
      <w:pPr>
        <w:spacing w:after="0"/>
        <w:ind w:left="0"/>
        <w:jc w:val="both"/>
      </w:pPr>
      <w:r>
        <w:rPr>
          <w:rFonts w:ascii="Times New Roman"/>
          <w:b w:val="false"/>
          <w:i w:val="false"/>
          <w:color w:val="000000"/>
          <w:sz w:val="28"/>
        </w:rPr>
        <w:t>
      Электрондық пошта: __________________________________________</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Өтініш берушінің ЭЦҚ деректері. </w:t>
      </w:r>
    </w:p>
    <w:p>
      <w:pPr>
        <w:spacing w:after="0"/>
        <w:ind w:left="0"/>
        <w:jc w:val="both"/>
      </w:pPr>
      <w:r>
        <w:rPr>
          <w:rFonts w:ascii="Times New Roman"/>
          <w:b w:val="false"/>
          <w:i w:val="false"/>
          <w:color w:val="000000"/>
          <w:sz w:val="28"/>
        </w:rPr>
        <w:t>
      ЭЦҚ арқылы қол қойылған күні мен уақыты:</w:t>
      </w:r>
    </w:p>
    <w:p>
      <w:pPr>
        <w:spacing w:after="0"/>
        <w:ind w:left="0"/>
        <w:jc w:val="both"/>
      </w:pPr>
      <w:r>
        <w:rPr>
          <w:rFonts w:ascii="Times New Roman"/>
          <w:b w:val="false"/>
          <w:i w:val="false"/>
          <w:color w:val="000000"/>
          <w:sz w:val="28"/>
        </w:rPr>
        <w:t>
      "___" _____ 20 _ жыл _____ сағат ____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