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c4cc" w14:textId="b02c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28 наурыздағы № 52/НҚ бұйрығы. Қазақстан Республикасының Әділет министрлігінде 2018 жылғы 7 маусымда № 17019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қағидаларын бекіту туралы" Қазақстан Республикасы Инвестициялар және даму министрінің міндетін атқарушысының 2016 жылғы 26 қаңтардағы № 66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13178 болып тіркелген, "Әділет" Қазақстан Республикасы нормативтік құқықтық актілерінің ақпараттық құқықтық жүйесінде 2016 жылғы 10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жариялағаннан кейін оны Қазақстан Республикасы Қорғаныс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Қорғаныс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К. Мәсімов</w:t>
      </w:r>
    </w:p>
    <w:p>
      <w:pPr>
        <w:spacing w:after="0"/>
        <w:ind w:left="0"/>
        <w:jc w:val="both"/>
      </w:pPr>
      <w:r>
        <w:rPr>
          <w:rFonts w:ascii="Times New Roman"/>
          <w:b w:val="false"/>
          <w:i w:val="false"/>
          <w:color w:val="000000"/>
          <w:sz w:val="28"/>
        </w:rPr>
        <w:t>
      2018 жылғы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2018 жылғы "28" наурыздағы</w:t>
            </w:r>
            <w:r>
              <w:br/>
            </w:r>
            <w:r>
              <w:rPr>
                <w:rFonts w:ascii="Times New Roman"/>
                <w:b w:val="false"/>
                <w:i w:val="false"/>
                <w:color w:val="000000"/>
                <w:sz w:val="20"/>
              </w:rPr>
              <w:t xml:space="preserve">№ 52/НҚ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13.08.2019 </w:t>
      </w:r>
      <w:r>
        <w:rPr>
          <w:rFonts w:ascii="Times New Roman"/>
          <w:b w:val="false"/>
          <w:i w:val="false"/>
          <w:color w:val="ff0000"/>
          <w:sz w:val="28"/>
        </w:rPr>
        <w:t>№ 195/НҚ</w:t>
      </w:r>
      <w:r>
        <w:rPr>
          <w:rFonts w:ascii="Times New Roman"/>
          <w:b w:val="false"/>
          <w:i w:val="false"/>
          <w:color w:val="ff0000"/>
          <w:sz w:val="28"/>
        </w:rPr>
        <w:t xml:space="preserve"> (20.09.2019 бастап қолданысқа енгізіледі) бұйрығымен.</w:t>
      </w:r>
    </w:p>
    <w:bookmarkStart w:name="z114" w:id="12"/>
    <w:p>
      <w:pPr>
        <w:spacing w:after="0"/>
        <w:ind w:left="0"/>
        <w:jc w:val="left"/>
      </w:pPr>
      <w:r>
        <w:rPr>
          <w:rFonts w:ascii="Times New Roman"/>
          <w:b/>
          <w:i w:val="false"/>
          <w:color w:val="000000"/>
        </w:rPr>
        <w:t xml:space="preserve"> 1-тарау. Жалпы қағидалар</w:t>
      </w:r>
    </w:p>
    <w:bookmarkEnd w:id="12"/>
    <w:bookmarkStart w:name="z15" w:id="13"/>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7) тармақшасына сәйкес әзірленді және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мынадай терминдер мен аббревиатуралар пайдаланылады:</w:t>
      </w:r>
    </w:p>
    <w:bookmarkEnd w:id="14"/>
    <w:bookmarkStart w:name="z115" w:id="15"/>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5"/>
    <w:bookmarkStart w:name="z116" w:id="16"/>
    <w:p>
      <w:pPr>
        <w:spacing w:after="0"/>
        <w:ind w:left="0"/>
        <w:jc w:val="both"/>
      </w:pPr>
      <w:r>
        <w:rPr>
          <w:rFonts w:ascii="Times New Roman"/>
          <w:b w:val="false"/>
          <w:i w:val="false"/>
          <w:color w:val="000000"/>
          <w:sz w:val="28"/>
        </w:rPr>
        <w:t>
      2)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6"/>
    <w:bookmarkStart w:name="z117" w:id="17"/>
    <w:p>
      <w:pPr>
        <w:spacing w:after="0"/>
        <w:ind w:left="0"/>
        <w:jc w:val="both"/>
      </w:pPr>
      <w:r>
        <w:rPr>
          <w:rFonts w:ascii="Times New Roman"/>
          <w:b w:val="false"/>
          <w:i w:val="false"/>
          <w:color w:val="000000"/>
          <w:sz w:val="28"/>
        </w:rPr>
        <w:t>
      3)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17"/>
    <w:bookmarkStart w:name="z118" w:id="18"/>
    <w:p>
      <w:pPr>
        <w:spacing w:after="0"/>
        <w:ind w:left="0"/>
        <w:jc w:val="both"/>
      </w:pPr>
      <w:r>
        <w:rPr>
          <w:rFonts w:ascii="Times New Roman"/>
          <w:b w:val="false"/>
          <w:i w:val="false"/>
          <w:color w:val="000000"/>
          <w:sz w:val="28"/>
        </w:rPr>
        <w:t>
      4) ақпараттық қауіпсіздік жөніндегі техникалық құжаттама – ақпараттандыру объектілерінің және (немесе) ұйымның ақпараттық қауіпсіздікті (бұдан әрі – АҚ) қамтамасыз ету процестеріне қатысты саясатты, қағидаларды, қорғау шараларын белгілейтін құжаттама;</w:t>
      </w:r>
    </w:p>
    <w:bookmarkEnd w:id="18"/>
    <w:bookmarkStart w:name="z119" w:id="19"/>
    <w:p>
      <w:pPr>
        <w:spacing w:after="0"/>
        <w:ind w:left="0"/>
        <w:jc w:val="both"/>
      </w:pPr>
      <w:r>
        <w:rPr>
          <w:rFonts w:ascii="Times New Roman"/>
          <w:b w:val="false"/>
          <w:i w:val="false"/>
          <w:color w:val="000000"/>
          <w:sz w:val="28"/>
        </w:rPr>
        <w:t>
      5) ақпараттық қауіпсіздік оқиғаларын басқару жүйесі – ақпараттандыру объектілері оқиғаларын тіркеу журналын талдау және жинау жолымен ақпараттық қауіпсіздік оқыс оқиғаларын және ақпараттық қауіпсіздік оқиғаларын анықтауды автоматтандыруға арналған бағдарламалық қамтылым немесе аппараттық-бағдарламалық кешен;</w:t>
      </w:r>
    </w:p>
    <w:bookmarkEnd w:id="19"/>
    <w:bookmarkStart w:name="z120" w:id="20"/>
    <w:p>
      <w:pPr>
        <w:spacing w:after="0"/>
        <w:ind w:left="0"/>
        <w:jc w:val="both"/>
      </w:pPr>
      <w:r>
        <w:rPr>
          <w:rFonts w:ascii="Times New Roman"/>
          <w:b w:val="false"/>
          <w:i w:val="false"/>
          <w:color w:val="000000"/>
          <w:sz w:val="28"/>
        </w:rPr>
        <w:t>
      6) ақпараттық қауіпсіздік оқиғаларын басқару жүйесінің агенті – оқиғаларды тіркеу журналын жинау үшін ақпараттандыру объектісінің серверлік жабдығына орнатылған бағдарламалық қамтылым;</w:t>
      </w:r>
    </w:p>
    <w:bookmarkEnd w:id="20"/>
    <w:bookmarkStart w:name="z121" w:id="21"/>
    <w:p>
      <w:pPr>
        <w:spacing w:after="0"/>
        <w:ind w:left="0"/>
        <w:jc w:val="both"/>
      </w:pPr>
      <w:r>
        <w:rPr>
          <w:rFonts w:ascii="Times New Roman"/>
          <w:b w:val="false"/>
          <w:i w:val="false"/>
          <w:color w:val="000000"/>
          <w:sz w:val="28"/>
        </w:rPr>
        <w:t>
      7)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21"/>
    <w:bookmarkStart w:name="z122" w:id="22"/>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w:t>
      </w:r>
    </w:p>
    <w:bookmarkEnd w:id="22"/>
    <w:bookmarkStart w:name="z123" w:id="23"/>
    <w:p>
      <w:pPr>
        <w:spacing w:after="0"/>
        <w:ind w:left="0"/>
        <w:jc w:val="both"/>
      </w:pPr>
      <w:r>
        <w:rPr>
          <w:rFonts w:ascii="Times New Roman"/>
          <w:b w:val="false"/>
          <w:i w:val="false"/>
          <w:color w:val="000000"/>
          <w:sz w:val="28"/>
        </w:rPr>
        <w:t>
      9)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технологиялық іс-шаралар;</w:t>
      </w:r>
    </w:p>
    <w:bookmarkEnd w:id="23"/>
    <w:bookmarkStart w:name="z124" w:id="24"/>
    <w:p>
      <w:pPr>
        <w:spacing w:after="0"/>
        <w:ind w:left="0"/>
        <w:jc w:val="both"/>
      </w:pPr>
      <w:r>
        <w:rPr>
          <w:rFonts w:ascii="Times New Roman"/>
          <w:b w:val="false"/>
          <w:i w:val="false"/>
          <w:color w:val="000000"/>
          <w:sz w:val="28"/>
        </w:rPr>
        <w:t>
      10)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24"/>
    <w:bookmarkStart w:name="z125" w:id="25"/>
    <w:p>
      <w:pPr>
        <w:spacing w:after="0"/>
        <w:ind w:left="0"/>
        <w:jc w:val="both"/>
      </w:pPr>
      <w:r>
        <w:rPr>
          <w:rFonts w:ascii="Times New Roman"/>
          <w:b w:val="false"/>
          <w:i w:val="false"/>
          <w:color w:val="000000"/>
          <w:sz w:val="28"/>
        </w:rPr>
        <w:t>
      11)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тиісінше жұмыс істеуіне қатер төндіретін және (немесе) электрондық ақпараттық ресурстарды заңсыз алу, көшірмесін түсіріп алу, тарату, түрлендіру, жою немесе бұғаттау үшін жағдай жасайтын іркілістер;</w:t>
      </w:r>
    </w:p>
    <w:bookmarkEnd w:id="25"/>
    <w:bookmarkStart w:name="z126" w:id="26"/>
    <w:p>
      <w:pPr>
        <w:spacing w:after="0"/>
        <w:ind w:left="0"/>
        <w:jc w:val="both"/>
      </w:pPr>
      <w:r>
        <w:rPr>
          <w:rFonts w:ascii="Times New Roman"/>
          <w:b w:val="false"/>
          <w:i w:val="false"/>
          <w:color w:val="000000"/>
          <w:sz w:val="28"/>
        </w:rPr>
        <w:t>
      12) мемлекеттік-техникалық қызмет (бұдан әрі – "МТҚ" АҚ) – Қазақстан Республикасы Үкіметінің шешімі бойынша құрылған акционерлік қоғам;</w:t>
      </w:r>
    </w:p>
    <w:bookmarkEnd w:id="26"/>
    <w:bookmarkStart w:name="z127" w:id="27"/>
    <w:p>
      <w:pPr>
        <w:spacing w:after="0"/>
        <w:ind w:left="0"/>
        <w:jc w:val="both"/>
      </w:pPr>
      <w:r>
        <w:rPr>
          <w:rFonts w:ascii="Times New Roman"/>
          <w:b w:val="false"/>
          <w:i w:val="false"/>
          <w:color w:val="000000"/>
          <w:sz w:val="28"/>
        </w:rPr>
        <w:t>
      13)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 қамтылған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27"/>
    <w:bookmarkStart w:name="z128" w:id="28"/>
    <w:p>
      <w:pPr>
        <w:spacing w:after="0"/>
        <w:ind w:left="0"/>
        <w:jc w:val="both"/>
      </w:pPr>
      <w:r>
        <w:rPr>
          <w:rFonts w:ascii="Times New Roman"/>
          <w:b w:val="false"/>
          <w:i w:val="false"/>
          <w:color w:val="000000"/>
          <w:sz w:val="28"/>
        </w:rPr>
        <w:t>
      14)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28"/>
    <w:bookmarkStart w:name="z129" w:id="29"/>
    <w:p>
      <w:pPr>
        <w:spacing w:after="0"/>
        <w:ind w:left="0"/>
        <w:jc w:val="both"/>
      </w:pPr>
      <w:r>
        <w:rPr>
          <w:rFonts w:ascii="Times New Roman"/>
          <w:b w:val="false"/>
          <w:i w:val="false"/>
          <w:color w:val="000000"/>
          <w:sz w:val="28"/>
        </w:rPr>
        <w:t>
      15) оқиғаларды тіркеу журналдарын жинау жүйесі – ақпараттандыру объектілері оқиғаларын тіркеу журналдарының орталықтандырылған жинағын, олардың сақталуын және одан әрі ақпараттық қауіпсіздік оқиғаларын басқару жүйесіне беруді қамтамасыз ететін аппараттық-бағдарламалық кешен;</w:t>
      </w:r>
    </w:p>
    <w:bookmarkEnd w:id="29"/>
    <w:bookmarkStart w:name="z130" w:id="30"/>
    <w:p>
      <w:pPr>
        <w:spacing w:after="0"/>
        <w:ind w:left="0"/>
        <w:jc w:val="both"/>
      </w:pPr>
      <w:r>
        <w:rPr>
          <w:rFonts w:ascii="Times New Roman"/>
          <w:b w:val="false"/>
          <w:i w:val="false"/>
          <w:color w:val="000000"/>
          <w:sz w:val="28"/>
        </w:rPr>
        <w:t>
      16) "электрондық үкіметтің" ақпараттандыру объектілері (бұдан әрі – ЭҮ АО) – мемлекеттік функцияларды жүзеге асыру және мемлекеттік қызметтерді көрсету, мемлекеттік электрондық ақпараттық ресурстарды қалыптастыруға арналған мемлекеттік электрондық ақпараттық ресурстар, мемлекеттік органдардың бағдарламалық қамтамасыз етуі, мемлекеттік органның интернет-ресурстары, "электрондық үкіметтің" ақпараттық-коммуникациялық инфрақұрылым объектілері, оның ішінде өзге тұлғалардың ақпараттандыру объектілері;</w:t>
      </w:r>
    </w:p>
    <w:bookmarkEnd w:id="30"/>
    <w:bookmarkStart w:name="z131" w:id="31"/>
    <w:p>
      <w:pPr>
        <w:spacing w:after="0"/>
        <w:ind w:left="0"/>
        <w:jc w:val="both"/>
      </w:pPr>
      <w:r>
        <w:rPr>
          <w:rFonts w:ascii="Times New Roman"/>
          <w:b w:val="false"/>
          <w:i w:val="false"/>
          <w:color w:val="000000"/>
          <w:sz w:val="28"/>
        </w:rPr>
        <w:t>
      17) "электрондық үкіметтің" ақпараттандыру объектілерінің ақпараттық қауіпсіздігін қамтамасыз ету мониторингі (бұдан әрі – АҚҚМ) – АҚ қауіп-қатерлері мен оқыс оқиғаларын анықтау арқылы ЭҮ АО АҚ қамтамасыз ету бойынша техникалық және ұйымдастыру іс-шараларын "электрондық үкіметтің" ақпараттандыру объектілерінің иелері және (немесе) меншік иелерімен іске асырудың толықтығы мен сапасын қадағалау.</w:t>
      </w:r>
    </w:p>
    <w:bookmarkEnd w:id="31"/>
    <w:bookmarkStart w:name="z132" w:id="32"/>
    <w:p>
      <w:pPr>
        <w:spacing w:after="0"/>
        <w:ind w:left="0"/>
        <w:jc w:val="both"/>
      </w:pPr>
      <w:r>
        <w:rPr>
          <w:rFonts w:ascii="Times New Roman"/>
          <w:b w:val="false"/>
          <w:i w:val="false"/>
          <w:color w:val="000000"/>
          <w:sz w:val="28"/>
        </w:rPr>
        <w:t>
      18) "электрондық үкіметтің" архитектуралық порталы – мемлекеттік органдардың ақпараттандыру саласында мониорингтеу, талдау және жоспарлау үшін одан әрі пайдалануы мақсатында "электрондық үкіметтің" ақпараттандыру объектілері туралы мәліметтерді, "электрондық үкіметтің" архитектурасын есепке алуды, сақтауды және жүйелеуді жүзеге асыруға арналған ақпараттандыру объектісі.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33"/>
    <w:p>
      <w:pPr>
        <w:spacing w:after="0"/>
        <w:ind w:left="0"/>
        <w:jc w:val="both"/>
      </w:pPr>
      <w:r>
        <w:rPr>
          <w:rFonts w:ascii="Times New Roman"/>
          <w:b w:val="false"/>
          <w:i w:val="false"/>
          <w:color w:val="000000"/>
          <w:sz w:val="28"/>
        </w:rPr>
        <w:t xml:space="preserve">
      3. АҚҚМ-ны Ақпараттық қауіпсіздіктің ұлттық үйлестіру орталығының (бұдан әрі – АҚҰҮО) міндеттері мен функцияларын іске асыратын "МТҚ" АҚ Заңның 14-бабының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АҚҰҮО АҚҚМ жүйесі арқылы жүргізеді және мынадай жұмыс түрлерін қамтиды:</w:t>
      </w:r>
    </w:p>
    <w:bookmarkEnd w:id="33"/>
    <w:p>
      <w:pPr>
        <w:spacing w:after="0"/>
        <w:ind w:left="0"/>
        <w:jc w:val="both"/>
      </w:pPr>
      <w:r>
        <w:rPr>
          <w:rFonts w:ascii="Times New Roman"/>
          <w:b w:val="false"/>
          <w:i w:val="false"/>
          <w:color w:val="000000"/>
          <w:sz w:val="28"/>
        </w:rPr>
        <w:t>
      АҚ оқыс оқиғаларына ден қою мониторингі;</w:t>
      </w:r>
    </w:p>
    <w:p>
      <w:pPr>
        <w:spacing w:after="0"/>
        <w:ind w:left="0"/>
        <w:jc w:val="both"/>
      </w:pPr>
      <w:r>
        <w:rPr>
          <w:rFonts w:ascii="Times New Roman"/>
          <w:b w:val="false"/>
          <w:i w:val="false"/>
          <w:color w:val="000000"/>
          <w:sz w:val="28"/>
        </w:rPr>
        <w:t>
      қорғауды қамтамасыз ету мониторингі;</w:t>
      </w:r>
    </w:p>
    <w:p>
      <w:pPr>
        <w:spacing w:after="0"/>
        <w:ind w:left="0"/>
        <w:jc w:val="both"/>
      </w:pPr>
      <w:r>
        <w:rPr>
          <w:rFonts w:ascii="Times New Roman"/>
          <w:b w:val="false"/>
          <w:i w:val="false"/>
          <w:color w:val="000000"/>
          <w:sz w:val="28"/>
        </w:rPr>
        <w:t>
      қауіпсіз жұмыс істеуін қамтамасыз ету мониторингі.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4"/>
    <w:p>
      <w:pPr>
        <w:spacing w:after="0"/>
        <w:ind w:left="0"/>
        <w:jc w:val="both"/>
      </w:pPr>
      <w:r>
        <w:rPr>
          <w:rFonts w:ascii="Times New Roman"/>
          <w:b w:val="false"/>
          <w:i w:val="false"/>
          <w:color w:val="000000"/>
          <w:sz w:val="28"/>
        </w:rPr>
        <w:t>
      4. АҚҚМ объектілеріне:</w:t>
      </w:r>
    </w:p>
    <w:bookmarkEnd w:id="34"/>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ресурстардан;</w:t>
      </w:r>
    </w:p>
    <w:p>
      <w:pPr>
        <w:spacing w:after="0"/>
        <w:ind w:left="0"/>
        <w:jc w:val="both"/>
      </w:pPr>
      <w:r>
        <w:rPr>
          <w:rFonts w:ascii="Times New Roman"/>
          <w:b w:val="false"/>
          <w:i w:val="false"/>
          <w:color w:val="000000"/>
          <w:sz w:val="28"/>
        </w:rPr>
        <w:t>
      мемлекеттік құпияларға жататын, орындалуы қорғалған ақпараттық жүйелерден;</w:t>
      </w:r>
    </w:p>
    <w:p>
      <w:pPr>
        <w:spacing w:after="0"/>
        <w:ind w:left="0"/>
        <w:jc w:val="both"/>
      </w:pPr>
      <w:r>
        <w:rPr>
          <w:rFonts w:ascii="Times New Roman"/>
          <w:b w:val="false"/>
          <w:i w:val="false"/>
          <w:color w:val="000000"/>
          <w:sz w:val="28"/>
        </w:rPr>
        <w:t>
      Қазақстан Республикасы Ұлттық Банкінің ЭҮ АО-мен интеграцияланбайтын ақпараттандыру объектілерінен басқа өнеркәсіптік пайдалануға енгізілген, оның ішінде АКИАМО-ға жатқызылған ЭҮ АО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5. АҚҚМ мынадай нұсқалардың бірі бойынша жүргізіледі:</w:t>
      </w:r>
    </w:p>
    <w:bookmarkEnd w:id="35"/>
    <w:p>
      <w:pPr>
        <w:spacing w:after="0"/>
        <w:ind w:left="0"/>
        <w:jc w:val="both"/>
      </w:pPr>
      <w:r>
        <w:rPr>
          <w:rFonts w:ascii="Times New Roman"/>
          <w:b w:val="false"/>
          <w:i w:val="false"/>
          <w:color w:val="000000"/>
          <w:sz w:val="28"/>
        </w:rPr>
        <w:t>
      1) бір жұмыс түрі бойынша;</w:t>
      </w:r>
    </w:p>
    <w:p>
      <w:pPr>
        <w:spacing w:after="0"/>
        <w:ind w:left="0"/>
        <w:jc w:val="both"/>
      </w:pPr>
      <w:r>
        <w:rPr>
          <w:rFonts w:ascii="Times New Roman"/>
          <w:b w:val="false"/>
          <w:i w:val="false"/>
          <w:color w:val="000000"/>
          <w:sz w:val="28"/>
        </w:rPr>
        <w:t>
      2) бірнеше жұмыс түрлері бойынша;</w:t>
      </w:r>
    </w:p>
    <w:p>
      <w:pPr>
        <w:spacing w:after="0"/>
        <w:ind w:left="0"/>
        <w:jc w:val="both"/>
      </w:pPr>
      <w:r>
        <w:rPr>
          <w:rFonts w:ascii="Times New Roman"/>
          <w:b w:val="false"/>
          <w:i w:val="false"/>
          <w:color w:val="000000"/>
          <w:sz w:val="28"/>
        </w:rPr>
        <w:t>
      3) жұмыс түрлерінің толық құрамында.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6"/>
    <w:p>
      <w:pPr>
        <w:spacing w:after="0"/>
        <w:ind w:left="0"/>
        <w:jc w:val="both"/>
      </w:pPr>
      <w:r>
        <w:rPr>
          <w:rFonts w:ascii="Times New Roman"/>
          <w:b w:val="false"/>
          <w:i w:val="false"/>
          <w:color w:val="000000"/>
          <w:sz w:val="28"/>
        </w:rPr>
        <w:t>
      6. АКИАМО-ға жатқызылған АҚҚМ Қазақстан Республикасы Ұлттық қауіпсіздік комитеті (бұдан әрі – ҚР ҰҚК) мен "МТҚ" АҚ арасындағы шарттық қатынастар негізінде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7"/>
    <w:p>
      <w:pPr>
        <w:spacing w:after="0"/>
        <w:ind w:left="0"/>
        <w:jc w:val="left"/>
      </w:pPr>
      <w:r>
        <w:rPr>
          <w:rFonts w:ascii="Times New Roman"/>
          <w:b/>
          <w:i w:val="false"/>
          <w:color w:val="000000"/>
        </w:rPr>
        <w:t xml:space="preserve"> 2-тарау. "Электрондық үкімет" ақпараттандыру объектілерінің ақпараттық қауіпсіздікті қамтамасыз ету мониторингін жүргізу тәртібі</w:t>
      </w:r>
    </w:p>
    <w:bookmarkEnd w:id="37"/>
    <w:bookmarkStart w:name="z22" w:id="38"/>
    <w:p>
      <w:pPr>
        <w:spacing w:after="0"/>
        <w:ind w:left="0"/>
        <w:jc w:val="both"/>
      </w:pPr>
      <w:r>
        <w:rPr>
          <w:rFonts w:ascii="Times New Roman"/>
          <w:b w:val="false"/>
          <w:i w:val="false"/>
          <w:color w:val="000000"/>
          <w:sz w:val="28"/>
        </w:rPr>
        <w:t>
      7. "МТҚ" АҚ АҚҚМ жүргізу үшін бастапқы ақпарат ретінде "электрондық үкімет" архитектуралық порталынан АҚҚМ объектісі туралы мәліметтерді, сондай-ақ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 жүргізу кезеңдерінен алынған мәліметтерді қолданады, оның ішінде:</w:t>
      </w:r>
    </w:p>
    <w:bookmarkEnd w:id="38"/>
    <w:p>
      <w:pPr>
        <w:spacing w:after="0"/>
        <w:ind w:left="0"/>
        <w:jc w:val="both"/>
      </w:pPr>
      <w:r>
        <w:rPr>
          <w:rFonts w:ascii="Times New Roman"/>
          <w:b w:val="false"/>
          <w:i w:val="false"/>
          <w:color w:val="000000"/>
          <w:sz w:val="28"/>
        </w:rPr>
        <w:t>
      1) бағдарламалық және техникалық құралдар тізбесі;</w:t>
      </w:r>
    </w:p>
    <w:p>
      <w:pPr>
        <w:spacing w:after="0"/>
        <w:ind w:left="0"/>
        <w:jc w:val="both"/>
      </w:pPr>
      <w:r>
        <w:rPr>
          <w:rFonts w:ascii="Times New Roman"/>
          <w:b w:val="false"/>
          <w:i w:val="false"/>
          <w:color w:val="000000"/>
          <w:sz w:val="28"/>
        </w:rPr>
        <w:t>
      2) телекоммуникация желілерінің сызбалары;</w:t>
      </w:r>
    </w:p>
    <w:p>
      <w:pPr>
        <w:spacing w:after="0"/>
        <w:ind w:left="0"/>
        <w:jc w:val="both"/>
      </w:pPr>
      <w:r>
        <w:rPr>
          <w:rFonts w:ascii="Times New Roman"/>
          <w:b w:val="false"/>
          <w:i w:val="false"/>
          <w:color w:val="000000"/>
          <w:sz w:val="28"/>
        </w:rPr>
        <w:t>
      3) бастапқы кодтардың және/немесе бағдарламалық құралдар файлдарының бақылау жиынтықтары;</w:t>
      </w:r>
    </w:p>
    <w:p>
      <w:pPr>
        <w:spacing w:after="0"/>
        <w:ind w:left="0"/>
        <w:jc w:val="both"/>
      </w:pPr>
      <w:r>
        <w:rPr>
          <w:rFonts w:ascii="Times New Roman"/>
          <w:b w:val="false"/>
          <w:i w:val="false"/>
          <w:color w:val="000000"/>
          <w:sz w:val="28"/>
        </w:rPr>
        <w:t>
      4) деректер базасының құрылымы қоса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9"/>
    <w:p>
      <w:pPr>
        <w:spacing w:after="0"/>
        <w:ind w:left="0"/>
        <w:jc w:val="both"/>
      </w:pPr>
      <w:r>
        <w:rPr>
          <w:rFonts w:ascii="Times New Roman"/>
          <w:b w:val="false"/>
          <w:i w:val="false"/>
          <w:color w:val="000000"/>
          <w:sz w:val="28"/>
        </w:rPr>
        <w:t xml:space="preserve">
      8. АҚҚМ объектісінің меншік иесі немесе иеленушісі АҚҚМ объектісінің өнеркәсіптік пайдалануға енгізілгені немесе пайдалану тоқтатылғаны туралы өнеркәсіптік пайдалануға енгізілген немесе пайдалану тоқтатылған күннен бастап 10 жұмыс күні ішінде ресми хатпен "МТҚ" АҚ-ны хабардар етеді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ЭҮ АО туралы мәліметтерді қағаз және электронды түрде жолдайды (бұдан әрі – Мәліметтер).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40"/>
    <w:p>
      <w:pPr>
        <w:spacing w:after="0"/>
        <w:ind w:left="0"/>
        <w:jc w:val="both"/>
      </w:pPr>
      <w:r>
        <w:rPr>
          <w:rFonts w:ascii="Times New Roman"/>
          <w:b w:val="false"/>
          <w:i w:val="false"/>
          <w:color w:val="000000"/>
          <w:sz w:val="28"/>
        </w:rPr>
        <w:t>
      9. "МТҚ" АҚ АҚҚМ бойынша жұмыстар жүргізу кестесін әзірлейді және оны ҚР ҰҚК-пен келіседі.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10. "МТҚ" АҚ АҚҚМ жүргізу кезінде келесілерді жүзеге асырады:</w:t>
      </w:r>
    </w:p>
    <w:bookmarkEnd w:id="41"/>
    <w:bookmarkStart w:name="z133" w:id="42"/>
    <w:p>
      <w:pPr>
        <w:spacing w:after="0"/>
        <w:ind w:left="0"/>
        <w:jc w:val="both"/>
      </w:pPr>
      <w:r>
        <w:rPr>
          <w:rFonts w:ascii="Times New Roman"/>
          <w:b w:val="false"/>
          <w:i w:val="false"/>
          <w:color w:val="000000"/>
          <w:sz w:val="28"/>
        </w:rPr>
        <w:t>
      1) АҚ оқыс оқиғаларына ден қою мониторингі шеңберінде:</w:t>
      </w:r>
    </w:p>
    <w:bookmarkEnd w:id="42"/>
    <w:p>
      <w:pPr>
        <w:spacing w:after="0"/>
        <w:ind w:left="0"/>
        <w:jc w:val="both"/>
      </w:pPr>
      <w:r>
        <w:rPr>
          <w:rFonts w:ascii="Times New Roman"/>
          <w:b w:val="false"/>
          <w:i w:val="false"/>
          <w:color w:val="000000"/>
          <w:sz w:val="28"/>
        </w:rPr>
        <w:t>
      АҚҰҮО-ның АҚ оқиғаларын басқару жүйесіне жіберілуі қажет оқиғаларды тіркеу журналдарының тізбесін анықтау үшін АҚҚМ объектісін талдау;</w:t>
      </w:r>
    </w:p>
    <w:p>
      <w:pPr>
        <w:spacing w:after="0"/>
        <w:ind w:left="0"/>
        <w:jc w:val="both"/>
      </w:pPr>
      <w:r>
        <w:rPr>
          <w:rFonts w:ascii="Times New Roman"/>
          <w:b w:val="false"/>
          <w:i w:val="false"/>
          <w:color w:val="000000"/>
          <w:sz w:val="28"/>
        </w:rPr>
        <w:t>
      АҚ оқиғаларын басқару жүйесінің агенттерін АҚҚМ объектісінің оқиғаларды тіркеу журналдарын жинау жүйесіне және, қажет болған жағдайда, АҚҚМ объектісінің меншік иесі немесе иеленушісінің өзге ақпараттық-коммуникациялық инфрақұрылым объектілеріне орнату;</w:t>
      </w:r>
    </w:p>
    <w:p>
      <w:pPr>
        <w:spacing w:after="0"/>
        <w:ind w:left="0"/>
        <w:jc w:val="both"/>
      </w:pPr>
      <w:r>
        <w:rPr>
          <w:rFonts w:ascii="Times New Roman"/>
          <w:b w:val="false"/>
          <w:i w:val="false"/>
          <w:color w:val="000000"/>
          <w:sz w:val="28"/>
        </w:rPr>
        <w:t>
      АҚҰҮО-ның АҚ оқиғаларын басқару жүйесіне АҚҚМ объектісінің және оған жататын ақпаратты қорғау құралдарының оқиғаларды тіркеу журналдарын жинау, оларды АҚ оқиғалары мен АҚ оқыс оқиғаларын анықтау мақсатында өңдеу және талдау;</w:t>
      </w:r>
    </w:p>
    <w:p>
      <w:pPr>
        <w:spacing w:after="0"/>
        <w:ind w:left="0"/>
        <w:jc w:val="both"/>
      </w:pPr>
      <w:r>
        <w:rPr>
          <w:rFonts w:ascii="Times New Roman"/>
          <w:b w:val="false"/>
          <w:i w:val="false"/>
          <w:color w:val="000000"/>
          <w:sz w:val="28"/>
        </w:rPr>
        <w:t>
      АҚҚМ объектілерінде анықталған АҚ оқиғалары немесе АҚ оқыс оқиғаларын бастапқы талдау;</w:t>
      </w:r>
    </w:p>
    <w:p>
      <w:pPr>
        <w:spacing w:after="0"/>
        <w:ind w:left="0"/>
        <w:jc w:val="both"/>
      </w:pPr>
      <w:r>
        <w:rPr>
          <w:rFonts w:ascii="Times New Roman"/>
          <w:b w:val="false"/>
          <w:i w:val="false"/>
          <w:color w:val="000000"/>
          <w:sz w:val="28"/>
        </w:rPr>
        <w:t>
      АҚҚМ объектісінің АҚ қамтамасыз етуге жауапты тұлғаларын АҚ оқиғасы немесе АҚ оқыс оқиғасы анықталған сәттен бастап 30 минут ішінде анықталған АҚ оқиғасы немесе АҚ оқыс оқиғасы туралы деректер тізбесін осы Қағидаларға 7-қосымшаға сәйкес ұсына отырып хабардар ету;</w:t>
      </w:r>
    </w:p>
    <w:p>
      <w:pPr>
        <w:spacing w:after="0"/>
        <w:ind w:left="0"/>
        <w:jc w:val="both"/>
      </w:pPr>
      <w:r>
        <w:rPr>
          <w:rFonts w:ascii="Times New Roman"/>
          <w:b w:val="false"/>
          <w:i w:val="false"/>
          <w:color w:val="000000"/>
          <w:sz w:val="28"/>
        </w:rPr>
        <w:t>
      АҚҚМ объектісінің меншік иесі мен иеленушісіне АҚ оқыс оқиғасының таралуын тоқтата тұру бойынша бастапқы ұсыныстар беру;</w:t>
      </w:r>
    </w:p>
    <w:p>
      <w:pPr>
        <w:spacing w:after="0"/>
        <w:ind w:left="0"/>
        <w:jc w:val="both"/>
      </w:pPr>
      <w:r>
        <w:rPr>
          <w:rFonts w:ascii="Times New Roman"/>
          <w:b w:val="false"/>
          <w:i w:val="false"/>
          <w:color w:val="000000"/>
          <w:sz w:val="28"/>
        </w:rPr>
        <w:t>
      АҚ оқыс оқиғаларына ден қою шеңберінде қажет болған жағдайда, "МТҚ" АҚ қызметкерін АҚҚМ объектісі орналасқан жерге бағыттау (қажеттілікті ҚР ҰҚК немесе "МТҚ" АҚ дербес айқындайды);</w:t>
      </w:r>
    </w:p>
    <w:p>
      <w:pPr>
        <w:spacing w:after="0"/>
        <w:ind w:left="0"/>
        <w:jc w:val="both"/>
      </w:pPr>
      <w:r>
        <w:rPr>
          <w:rFonts w:ascii="Times New Roman"/>
          <w:b w:val="false"/>
          <w:i w:val="false"/>
          <w:color w:val="000000"/>
          <w:sz w:val="28"/>
        </w:rPr>
        <w:t>
      АҚҚМ объектісінің меншік иесі немесе иеленушісі немесе оның уәкілетті тұлғасы АҚ оқыс оқиғасының себептері мен салдарын АҚ оқыс оқиғасы расталған сәттен бастап 72 сағат ішінде жоймаған жағдайда ҚР ҰҚК-ні хабардар ету;</w:t>
      </w:r>
    </w:p>
    <w:bookmarkStart w:name="z134" w:id="43"/>
    <w:p>
      <w:pPr>
        <w:spacing w:after="0"/>
        <w:ind w:left="0"/>
        <w:jc w:val="both"/>
      </w:pPr>
      <w:r>
        <w:rPr>
          <w:rFonts w:ascii="Times New Roman"/>
          <w:b w:val="false"/>
          <w:i w:val="false"/>
          <w:color w:val="000000"/>
          <w:sz w:val="28"/>
        </w:rPr>
        <w:t>
      2) қорғауды қамтамасыз ету мониторингі шеңберінде:</w:t>
      </w:r>
    </w:p>
    <w:bookmarkEnd w:id="43"/>
    <w:p>
      <w:pPr>
        <w:spacing w:after="0"/>
        <w:ind w:left="0"/>
        <w:jc w:val="both"/>
      </w:pPr>
      <w:r>
        <w:rPr>
          <w:rFonts w:ascii="Times New Roman"/>
          <w:b w:val="false"/>
          <w:i w:val="false"/>
          <w:color w:val="000000"/>
          <w:sz w:val="28"/>
        </w:rPr>
        <w:t>
      АҚҚМ бойынша жұмыстарды жүргізу кестесіне сәйкес АҚҚМ объектілерін осалдықтардың бар-жоғы мәніне зерттеп-қарау (бұдан әрі – осалдықтарға зерттеп-қарау):</w:t>
      </w:r>
    </w:p>
    <w:p>
      <w:pPr>
        <w:spacing w:after="0"/>
        <w:ind w:left="0"/>
        <w:jc w:val="both"/>
      </w:pPr>
      <w:r>
        <w:rPr>
          <w:rFonts w:ascii="Times New Roman"/>
          <w:b w:val="false"/>
          <w:i w:val="false"/>
          <w:color w:val="000000"/>
          <w:sz w:val="28"/>
        </w:rPr>
        <w:t>
      "енуге тестілеу" режимінде - жылына 8 рет (4 негізгі, 4 бақылау);</w:t>
      </w:r>
    </w:p>
    <w:p>
      <w:pPr>
        <w:spacing w:after="0"/>
        <w:ind w:left="0"/>
        <w:jc w:val="both"/>
      </w:pPr>
      <w:r>
        <w:rPr>
          <w:rFonts w:ascii="Times New Roman"/>
          <w:b w:val="false"/>
          <w:i w:val="false"/>
          <w:color w:val="000000"/>
          <w:sz w:val="28"/>
        </w:rPr>
        <w:t>
      "жаңартуларды бақылау және конфигурацияларды талдау" режимінде – жылына 2 рет (негізгі, бақылау);</w:t>
      </w:r>
    </w:p>
    <w:p>
      <w:pPr>
        <w:spacing w:after="0"/>
        <w:ind w:left="0"/>
        <w:jc w:val="both"/>
      </w:pPr>
      <w:r>
        <w:rPr>
          <w:rFonts w:ascii="Times New Roman"/>
          <w:b w:val="false"/>
          <w:i w:val="false"/>
          <w:color w:val="000000"/>
          <w:sz w:val="28"/>
        </w:rPr>
        <w:t>
      бастапқы кодты талдау – жылына 4 рет (2 негізгі, 2 бақылау);</w:t>
      </w:r>
    </w:p>
    <w:p>
      <w:pPr>
        <w:spacing w:after="0"/>
        <w:ind w:left="0"/>
        <w:jc w:val="both"/>
      </w:pPr>
      <w:r>
        <w:rPr>
          <w:rFonts w:ascii="Times New Roman"/>
          <w:b w:val="false"/>
          <w:i w:val="false"/>
          <w:color w:val="000000"/>
          <w:sz w:val="28"/>
        </w:rPr>
        <w:t>
      енуге "қолмен" тестілеу – жылына 2 рет (негізгі, бақылау);</w:t>
      </w:r>
    </w:p>
    <w:p>
      <w:pPr>
        <w:spacing w:after="0"/>
        <w:ind w:left="0"/>
        <w:jc w:val="both"/>
      </w:pPr>
      <w:r>
        <w:rPr>
          <w:rFonts w:ascii="Times New Roman"/>
          <w:b w:val="false"/>
          <w:i w:val="false"/>
          <w:color w:val="000000"/>
          <w:sz w:val="28"/>
        </w:rPr>
        <w:t>
      енуге қолмен тестілеу кезінде АҚҚМ объектісі орналасқан жергілікті есептеу желісімен түйісетін жергілікті есептеу желісін (бар болған жағдайда) зерттеп-қарау;</w:t>
      </w:r>
    </w:p>
    <w:p>
      <w:pPr>
        <w:spacing w:after="0"/>
        <w:ind w:left="0"/>
        <w:jc w:val="both"/>
      </w:pPr>
      <w:r>
        <w:rPr>
          <w:rFonts w:ascii="Times New Roman"/>
          <w:b w:val="false"/>
          <w:i w:val="false"/>
          <w:color w:val="000000"/>
          <w:sz w:val="28"/>
        </w:rPr>
        <w:t>
      АҚҚМ объектілерінің меншік иелері немесе иеленушілеріне осалдықтарға зерттеп-қарау бойынша жұмыстар аяқталғаннан кейін 10 жұмыс күні ішінде АҚҚМ объектілерін осалдықтарға зерттеп-қарау нәтижелерін және осалдықтарды жою бойынша ұсынымдар беру;</w:t>
      </w:r>
    </w:p>
    <w:p>
      <w:pPr>
        <w:spacing w:after="0"/>
        <w:ind w:left="0"/>
        <w:jc w:val="both"/>
      </w:pPr>
      <w:r>
        <w:rPr>
          <w:rFonts w:ascii="Times New Roman"/>
          <w:b w:val="false"/>
          <w:i w:val="false"/>
          <w:color w:val="000000"/>
          <w:sz w:val="28"/>
        </w:rPr>
        <w:t>
      АҚҚМ объектілерінің меншік иесінің немесе иеленушісінің сұрау салуы бойынша осалдықтарға зерттеп-қарау шеңберінде анықталған АҚҚМ объектілерінің осалдықтарын жою мәселелері бойынша консультация беру;</w:t>
      </w:r>
    </w:p>
    <w:bookmarkStart w:name="z135" w:id="44"/>
    <w:p>
      <w:pPr>
        <w:spacing w:after="0"/>
        <w:ind w:left="0"/>
        <w:jc w:val="both"/>
      </w:pPr>
      <w:r>
        <w:rPr>
          <w:rFonts w:ascii="Times New Roman"/>
          <w:b w:val="false"/>
          <w:i w:val="false"/>
          <w:color w:val="000000"/>
          <w:sz w:val="28"/>
        </w:rPr>
        <w:t>
      3) қауіпсіз жұмыс істеуді қамтамасыз ету мониторингі шеңберінде:</w:t>
      </w:r>
    </w:p>
    <w:bookmarkEnd w:id="44"/>
    <w:p>
      <w:pPr>
        <w:spacing w:after="0"/>
        <w:ind w:left="0"/>
        <w:jc w:val="both"/>
      </w:pPr>
      <w:r>
        <w:rPr>
          <w:rFonts w:ascii="Times New Roman"/>
          <w:b w:val="false"/>
          <w:i w:val="false"/>
          <w:color w:val="000000"/>
          <w:sz w:val="28"/>
        </w:rPr>
        <w:t xml:space="preserve">
      АҚҚМ объектісін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ақпараттық қауіпсіздік жөніндегі техникалық құжаттама (бұдан әрі – АҚ жөніндегі ТҚ) талаптарының орындалуына АҚҚМ бойынша жұмыс жүргізу кестесіне сәйкес зерттеп-қарау;</w:t>
      </w:r>
    </w:p>
    <w:p>
      <w:pPr>
        <w:spacing w:after="0"/>
        <w:ind w:left="0"/>
        <w:jc w:val="both"/>
      </w:pPr>
      <w:r>
        <w:rPr>
          <w:rFonts w:ascii="Times New Roman"/>
          <w:b w:val="false"/>
          <w:i w:val="false"/>
          <w:color w:val="000000"/>
          <w:sz w:val="28"/>
        </w:rPr>
        <w:t>
      АҚҚМ объектілерінің меншік иелеріне немесе иеленушілеріне АҚҚМ объектісін АҚ жөніндегі ТҚ талаптарының орындалуына зерттеп-қарау нәтижелерін және анықталған бұзушылықтарды жою бойынша ұсынымдарды зерттеп-қарау аяқталған күннен бастап 10 жұмыс күні ішінде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5"/>
    <w:p>
      <w:pPr>
        <w:spacing w:after="0"/>
        <w:ind w:left="0"/>
        <w:jc w:val="both"/>
      </w:pPr>
      <w:r>
        <w:rPr>
          <w:rFonts w:ascii="Times New Roman"/>
          <w:b w:val="false"/>
          <w:i w:val="false"/>
          <w:color w:val="000000"/>
          <w:sz w:val="28"/>
        </w:rPr>
        <w:t>
      11. АҚҚМ объектісінің меншік иесі немесе иеленушісі "МТҚ" АҚ АҚҚМ бойынша жұмыстар жүргізуі үшін жағдайлар жасайды, оның ішінде:</w:t>
      </w:r>
    </w:p>
    <w:bookmarkEnd w:id="45"/>
    <w:p>
      <w:pPr>
        <w:spacing w:after="0"/>
        <w:ind w:left="0"/>
        <w:jc w:val="both"/>
      </w:pPr>
      <w:r>
        <w:rPr>
          <w:rFonts w:ascii="Times New Roman"/>
          <w:b w:val="false"/>
          <w:i w:val="false"/>
          <w:color w:val="000000"/>
          <w:sz w:val="28"/>
        </w:rPr>
        <w:t>
      "МТҚ" АҚ қызметкерлеріне АҚҚМ объектісіне, АҚҚМ объектісінің оқиғаларды тіркеу журналдарын жинау жүйесіне АҚҚМ объектісінің меншік иесі немесе иеленушісі қызметкерлері немесе уәкілетті тұлғаның сүйемелдеуімен физикалық қолжетімділік:</w:t>
      </w:r>
    </w:p>
    <w:p>
      <w:pPr>
        <w:spacing w:after="0"/>
        <w:ind w:left="0"/>
        <w:jc w:val="both"/>
      </w:pPr>
      <w:r>
        <w:rPr>
          <w:rFonts w:ascii="Times New Roman"/>
          <w:b w:val="false"/>
          <w:i w:val="false"/>
          <w:color w:val="000000"/>
          <w:sz w:val="28"/>
        </w:rPr>
        <w:t>
      "МТҚ" АҚ қызметкерлері үшін АҚҚМ объектісіне тәулік бойы желілік қолжетімділікті қамтамасыз ете отырып тегін негізде екі жұмыс орны;</w:t>
      </w:r>
    </w:p>
    <w:p>
      <w:pPr>
        <w:spacing w:after="0"/>
        <w:ind w:left="0"/>
        <w:jc w:val="both"/>
      </w:pPr>
      <w:r>
        <w:rPr>
          <w:rFonts w:ascii="Times New Roman"/>
          <w:b w:val="false"/>
          <w:i w:val="false"/>
          <w:color w:val="000000"/>
          <w:sz w:val="28"/>
        </w:rPr>
        <w:t>
      АҚҚМ объектісінің оқиғаларды тіркеу журналдарын жинау жүйесіне шектеусіз барлық операцияларды орындай алатындай "МТҚ" АҚ үшін желілік қолжетімділік;</w:t>
      </w:r>
    </w:p>
    <w:p>
      <w:pPr>
        <w:spacing w:after="0"/>
        <w:ind w:left="0"/>
        <w:jc w:val="both"/>
      </w:pPr>
      <w:r>
        <w:rPr>
          <w:rFonts w:ascii="Times New Roman"/>
          <w:b w:val="false"/>
          <w:i w:val="false"/>
          <w:color w:val="000000"/>
          <w:sz w:val="28"/>
        </w:rPr>
        <w:t>
      АҚҚМ объектісінің меншік иесі немесе иеленушісі бекіткен, оның қолымен және мөрімен (бар болған жағдайда) расталған АҚ жөніндегі ТҚ-ға қолжетімділік;</w:t>
      </w:r>
    </w:p>
    <w:p>
      <w:pPr>
        <w:spacing w:after="0"/>
        <w:ind w:left="0"/>
        <w:jc w:val="both"/>
      </w:pPr>
      <w:r>
        <w:rPr>
          <w:rFonts w:ascii="Times New Roman"/>
          <w:b w:val="false"/>
          <w:i w:val="false"/>
          <w:color w:val="000000"/>
          <w:sz w:val="28"/>
        </w:rPr>
        <w:t>
      фото және бейнетіркеу жүргізе отырып, АҚҚМ объектісінің серверлік және желілік жабдығына, телекоммуникация желісіне және АҚҚМ объектісіне арналған құжаттама мен ілеспе құжаттамаға, оның ішінде АҚҚМ объектісін сүйемелдеу және техникалық қолдау шарттарына физикалық қолжетімділік.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46"/>
    <w:p>
      <w:pPr>
        <w:spacing w:after="0"/>
        <w:ind w:left="0"/>
        <w:jc w:val="both"/>
      </w:pPr>
      <w:r>
        <w:rPr>
          <w:rFonts w:ascii="Times New Roman"/>
          <w:b w:val="false"/>
          <w:i w:val="false"/>
          <w:color w:val="000000"/>
          <w:sz w:val="28"/>
        </w:rPr>
        <w:t>
      12. "МТҚ" АҚ АҚ оқыс оқиғаларына ден қою мониторингін жүргізген кезде АҚҚМ объектінің меншік иесі немесе иеленушісі немесе оған АҚЖО қызметтерін көрсететін тұлға:</w:t>
      </w:r>
    </w:p>
    <w:bookmarkEnd w:id="46"/>
    <w:p>
      <w:pPr>
        <w:spacing w:after="0"/>
        <w:ind w:left="0"/>
        <w:jc w:val="both"/>
      </w:pPr>
      <w:r>
        <w:rPr>
          <w:rFonts w:ascii="Times New Roman"/>
          <w:b w:val="false"/>
          <w:i w:val="false"/>
          <w:color w:val="000000"/>
          <w:sz w:val="28"/>
        </w:rPr>
        <w:t xml:space="preserve">
      АҚҚМ объектісі оқиғаларының және оған қатысты ақпаратты қорғау құралдарының журналдануын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ЭҮ АО оқиғаларын тіркеу журналдары жазбаларының үлгілері мен түрлеріне сәйкес ұйымдастырады;</w:t>
      </w:r>
    </w:p>
    <w:p>
      <w:pPr>
        <w:spacing w:after="0"/>
        <w:ind w:left="0"/>
        <w:jc w:val="both"/>
      </w:pPr>
      <w:r>
        <w:rPr>
          <w:rFonts w:ascii="Times New Roman"/>
          <w:b w:val="false"/>
          <w:i w:val="false"/>
          <w:color w:val="000000"/>
          <w:sz w:val="28"/>
        </w:rPr>
        <w:t>
      АҚҚМ объектісі жұмыс істейтін телекоммуникация желісінің шеңберінде оқиғаларды тіркеу журналдарын жинау жүйесін ұйымдастырады;</w:t>
      </w:r>
    </w:p>
    <w:p>
      <w:pPr>
        <w:spacing w:after="0"/>
        <w:ind w:left="0"/>
        <w:jc w:val="both"/>
      </w:pPr>
      <w:r>
        <w:rPr>
          <w:rFonts w:ascii="Times New Roman"/>
          <w:b w:val="false"/>
          <w:i w:val="false"/>
          <w:color w:val="000000"/>
          <w:sz w:val="28"/>
        </w:rPr>
        <w:t>
      АҚҚМ объектісінің және оған қатысты ақпаратты қорғау құралдарының оқиғаларды тіркеу журналдарын АҚҚМ объектісінің оқиғаларды тіркеу журналдарын жинау жүйесіне беруді ұйымдастырады;</w:t>
      </w:r>
    </w:p>
    <w:p>
      <w:pPr>
        <w:spacing w:after="0"/>
        <w:ind w:left="0"/>
        <w:jc w:val="both"/>
      </w:pPr>
      <w:r>
        <w:rPr>
          <w:rFonts w:ascii="Times New Roman"/>
          <w:b w:val="false"/>
          <w:i w:val="false"/>
          <w:color w:val="000000"/>
          <w:sz w:val="28"/>
        </w:rPr>
        <w:t>
      АҚҚМ объектісі оқиғаларының журналдануына өзгерістер енгізу бойынша жоспарланған жұмыстар туралы өзгерістер енгізгенге дейін 5 жұмыс күн бұрын "МТҚ" АҚ-ны хабардар етеді. Хабарламаға оқиғаларды тіркеу журналдарының өзгертілетін үлгілері және олардың сипаттамасы қоса беріледі;</w:t>
      </w:r>
    </w:p>
    <w:p>
      <w:pPr>
        <w:spacing w:after="0"/>
        <w:ind w:left="0"/>
        <w:jc w:val="both"/>
      </w:pPr>
      <w:r>
        <w:rPr>
          <w:rFonts w:ascii="Times New Roman"/>
          <w:b w:val="false"/>
          <w:i w:val="false"/>
          <w:color w:val="000000"/>
          <w:sz w:val="28"/>
        </w:rPr>
        <w:t>
      оқиғаларды тіркеу журналдарын АҚҚМ объектісінің оқиғаларды тіркеу журналдарын жинау жүйесінен АҚҰҮО АҚ оқиғаларын басқару жүйесіне жіберу үшін, "МТҚ" АҚ-мен келісілген жағдайларды қамтамасыз етеді;</w:t>
      </w:r>
    </w:p>
    <w:p>
      <w:pPr>
        <w:spacing w:after="0"/>
        <w:ind w:left="0"/>
        <w:jc w:val="both"/>
      </w:pPr>
      <w:r>
        <w:rPr>
          <w:rFonts w:ascii="Times New Roman"/>
          <w:b w:val="false"/>
          <w:i w:val="false"/>
          <w:color w:val="000000"/>
          <w:sz w:val="28"/>
        </w:rPr>
        <w:t xml:space="preserve">
      АҚҚМ объектісінде АҚ оқыс оқиғасы өз бетінше анықталған кезде, АҚ оқыс оқиғасы расталған сәттен бастап 15 минут ішінде "МТҚ" АҚ-ны хабардар етеді және АҚ оқыс оқиғасы расталған сәттен бастап 72 сағат ішінде "МТҚ" АҚ-ға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жібереді;</w:t>
      </w:r>
    </w:p>
    <w:p>
      <w:pPr>
        <w:spacing w:after="0"/>
        <w:ind w:left="0"/>
        <w:jc w:val="both"/>
      </w:pPr>
      <w:r>
        <w:rPr>
          <w:rFonts w:ascii="Times New Roman"/>
          <w:b w:val="false"/>
          <w:i w:val="false"/>
          <w:color w:val="000000"/>
          <w:sz w:val="28"/>
        </w:rPr>
        <w:t>
      "МТҚ" АҚ АҚ оқиғасы немесе АҚ оқыс оқиғасы туралы хабардар еткен кезде, "МТҚ" АҚ-ға хабарлама сәтітен бастап 72 сағат ішінде:</w:t>
      </w:r>
    </w:p>
    <w:p>
      <w:pPr>
        <w:spacing w:after="0"/>
        <w:ind w:left="0"/>
        <w:jc w:val="both"/>
      </w:pPr>
      <w:r>
        <w:rPr>
          <w:rFonts w:ascii="Times New Roman"/>
          <w:b w:val="false"/>
          <w:i w:val="false"/>
          <w:color w:val="000000"/>
          <w:sz w:val="28"/>
        </w:rPr>
        <w:t>
      АҚ оқиғасы расталған кезде - АҚ оқиғасын талдау нәтижелері туралы ақпаратты;</w:t>
      </w:r>
    </w:p>
    <w:p>
      <w:pPr>
        <w:spacing w:after="0"/>
        <w:ind w:left="0"/>
        <w:jc w:val="both"/>
      </w:pPr>
      <w:r>
        <w:rPr>
          <w:rFonts w:ascii="Times New Roman"/>
          <w:b w:val="false"/>
          <w:i w:val="false"/>
          <w:color w:val="000000"/>
          <w:sz w:val="28"/>
        </w:rPr>
        <w:t xml:space="preserve">
      АҚ оқыс оқиғасы расталған кезде -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47"/>
    <w:p>
      <w:pPr>
        <w:spacing w:after="0"/>
        <w:ind w:left="0"/>
        <w:jc w:val="both"/>
      </w:pPr>
      <w:r>
        <w:rPr>
          <w:rFonts w:ascii="Times New Roman"/>
          <w:b w:val="false"/>
          <w:i w:val="false"/>
          <w:color w:val="000000"/>
          <w:sz w:val="28"/>
        </w:rPr>
        <w:t>
      13. АҚҚМ объектілерінің меншік иесі немесе иеленушісі "МТҚ" АҚ қорғауды қамтамасыз ету мониторингін жүргізу кезінде:</w:t>
      </w:r>
    </w:p>
    <w:bookmarkEnd w:id="47"/>
    <w:p>
      <w:pPr>
        <w:spacing w:after="0"/>
        <w:ind w:left="0"/>
        <w:jc w:val="both"/>
      </w:pPr>
      <w:r>
        <w:rPr>
          <w:rFonts w:ascii="Times New Roman"/>
          <w:b w:val="false"/>
          <w:i w:val="false"/>
          <w:color w:val="000000"/>
          <w:sz w:val="28"/>
        </w:rPr>
        <w:t>
      АҚҚМ объектісінің осалдықтарын табуға зерттеп-қарау нәтижелерін алған күннен жиырма күнтізбелік күн ішінде "МТҚ" АҚ-ға осалдықтарды жою үшін қабылданған шаралар туралы ақпаратты жолдайды;</w:t>
      </w:r>
    </w:p>
    <w:p>
      <w:pPr>
        <w:spacing w:after="0"/>
        <w:ind w:left="0"/>
        <w:jc w:val="both"/>
      </w:pPr>
      <w:r>
        <w:rPr>
          <w:rFonts w:ascii="Times New Roman"/>
          <w:b w:val="false"/>
          <w:i w:val="false"/>
          <w:color w:val="000000"/>
          <w:sz w:val="28"/>
        </w:rPr>
        <w:t xml:space="preserve">
      АҚҚМ объектісінде осалдықды өз бетінше анықтаған жағдайда, осалдық анықталған сәттен бастап 24 сағат ішінде ЭҮ АО осалдығы туралы деректер тізбесін осы Қағидаларға </w:t>
      </w:r>
      <w:r>
        <w:rPr>
          <w:rFonts w:ascii="Times New Roman"/>
          <w:b w:val="false"/>
          <w:i w:val="false"/>
          <w:color w:val="000000"/>
          <w:sz w:val="28"/>
        </w:rPr>
        <w:t>5-қосымша</w:t>
      </w:r>
      <w:r>
        <w:rPr>
          <w:rFonts w:ascii="Times New Roman"/>
          <w:b w:val="false"/>
          <w:i w:val="false"/>
          <w:color w:val="000000"/>
          <w:sz w:val="28"/>
        </w:rPr>
        <w:t xml:space="preserve"> нысаны бойынша "МТҚ" АҚ-ға жолдайды;</w:t>
      </w:r>
    </w:p>
    <w:p>
      <w:pPr>
        <w:spacing w:after="0"/>
        <w:ind w:left="0"/>
        <w:jc w:val="both"/>
      </w:pPr>
      <w:r>
        <w:rPr>
          <w:rFonts w:ascii="Times New Roman"/>
          <w:b w:val="false"/>
          <w:i w:val="false"/>
          <w:color w:val="000000"/>
          <w:sz w:val="28"/>
        </w:rPr>
        <w:t xml:space="preserve">
      АҚҚМ объектісінің осалдығын жоймаған кезде осалдыққа санаттардың бірін (өндірістік қажеттілік, нөлдік күннің осалдығы, жалған іске қосу) бере алады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осалдықты жоймау себептерінің санаттарын және жоймау себебінің негіздемесін "МТҚ" АҚ-ға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8"/>
    <w:p>
      <w:pPr>
        <w:spacing w:after="0"/>
        <w:ind w:left="0"/>
        <w:jc w:val="both"/>
      </w:pPr>
      <w:r>
        <w:rPr>
          <w:rFonts w:ascii="Times New Roman"/>
          <w:b w:val="false"/>
          <w:i w:val="false"/>
          <w:color w:val="000000"/>
          <w:sz w:val="28"/>
        </w:rPr>
        <w:t>
      14. АҚҚМ объектісінің меншік иесі немесе иеленушісі "МТҚ" АҚ қауіпсіз жұмыс істеуді қамтамасыз ету мониторингін жүргізген кезде:</w:t>
      </w:r>
    </w:p>
    <w:bookmarkEnd w:id="48"/>
    <w:p>
      <w:pPr>
        <w:spacing w:after="0"/>
        <w:ind w:left="0"/>
        <w:jc w:val="both"/>
      </w:pPr>
      <w:r>
        <w:rPr>
          <w:rFonts w:ascii="Times New Roman"/>
          <w:b w:val="false"/>
          <w:i w:val="false"/>
          <w:color w:val="000000"/>
          <w:sz w:val="28"/>
        </w:rPr>
        <w:t xml:space="preserve">
      АҚҚМ объектісін АҚ жөніндегі ТҚ талаптарының орындалуына зерттеп-қарау бойынша жұмыстарды жүргізу туралы хабарламаны алған күннен бастап 10 жұмыс күні ішінде "МТҚ" АҚ-ға АҚҚМ объектісінің меншік иесі немесе иеленушісі бекіткен, оның қолымен және мөрімен (бар болған жағдайда) куәландырылған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АҚ жөніндегі ТҚ көшірмелерін ұсынады;</w:t>
      </w:r>
    </w:p>
    <w:p>
      <w:pPr>
        <w:spacing w:after="0"/>
        <w:ind w:left="0"/>
        <w:jc w:val="both"/>
      </w:pPr>
      <w:r>
        <w:rPr>
          <w:rFonts w:ascii="Times New Roman"/>
          <w:b w:val="false"/>
          <w:i w:val="false"/>
          <w:color w:val="000000"/>
          <w:sz w:val="28"/>
        </w:rPr>
        <w:t>
      АҚҚМ объектісін АҚ жөніндегі ТҚ талаптарының орындалуына зерттеп-қарау нәтижелерін алған күннен бастап бір ай ішінде "МТҚ" АҚ-ға АҚ жөніндегі ТҚ талаптарының анықталған бұзушылықтары бойынша қабылданған шаралар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9"/>
    <w:p>
      <w:pPr>
        <w:spacing w:after="0"/>
        <w:ind w:left="0"/>
        <w:jc w:val="both"/>
      </w:pPr>
      <w:r>
        <w:rPr>
          <w:rFonts w:ascii="Times New Roman"/>
          <w:b w:val="false"/>
          <w:i w:val="false"/>
          <w:color w:val="000000"/>
          <w:sz w:val="28"/>
        </w:rPr>
        <w:t>
      15. "МТҚ" АҚ АҚҚМ объектілер тізбесін қалыптастыру мақсатында, АҚҚМ объектілерінің меншік иелеріне немесе иеленушілеріне Мәліметтерді ұсыну туралы сұраныс жолдайды. АҚҚМ объектісінің меншік иесі немесе иеленушісі "МТҚ" АҚ-дан сұраныс алған сәттен 10 жұмыс күні ішінде Мәліметтерді электрондық формада "МТҚ" АҚ-ға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0"/>
    <w:p>
      <w:pPr>
        <w:spacing w:after="0"/>
        <w:ind w:left="0"/>
        <w:jc w:val="both"/>
      </w:pPr>
      <w:r>
        <w:rPr>
          <w:rFonts w:ascii="Times New Roman"/>
          <w:b w:val="false"/>
          <w:i w:val="false"/>
          <w:color w:val="000000"/>
          <w:sz w:val="28"/>
        </w:rPr>
        <w:t>
      16. АҚҚМ объектісінің АҚ-ны қамтамасыз етуге жауапты тұлғасының байланыс деректері өзгерген жағдайда, АҚҚМ меншік иесі немесе иеленушісі аталған өзгеріс сәтінен бастап 48 сағат ішінде "МТҚ" АҚ-ға өзекті байланыс деректерін жолдайды.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51"/>
    <w:p>
      <w:pPr>
        <w:spacing w:after="0"/>
        <w:ind w:left="0"/>
        <w:jc w:val="both"/>
      </w:pPr>
      <w:r>
        <w:rPr>
          <w:rFonts w:ascii="Times New Roman"/>
          <w:b w:val="false"/>
          <w:i w:val="false"/>
          <w:color w:val="000000"/>
          <w:sz w:val="28"/>
        </w:rPr>
        <w:t>
      17. "МТҚ" АҚ тоқсан сайын ҚР ҰҚК-ға анықталған АҚ оқиғалары, АҚ оқыс оқиғалары, ЭҮ АО-ның осалдықтары, ЭҮ АО өзгерістері және АҚ жөніндегі ТҚ талаптарының анықталған бұзушылықтары бойынша жиынтық ақпаратты, сондай-ақ АҚҚМ меншік иелері мен иеленушілері қабылдаған шаралар туралы деректерді жолдайды.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2"/>
    <w:p>
      <w:pPr>
        <w:spacing w:after="0"/>
        <w:ind w:left="0"/>
        <w:jc w:val="both"/>
      </w:pPr>
      <w:r>
        <w:rPr>
          <w:rFonts w:ascii="Times New Roman"/>
          <w:b w:val="false"/>
          <w:i w:val="false"/>
          <w:color w:val="000000"/>
          <w:sz w:val="28"/>
        </w:rPr>
        <w:t>
      18. ҚР ҰҚК тоқсан сайын уәкілетті органға анықталған АҚ оқыс оқиғалары, ЭҮ АО осалдықтары, ЭҮ АО өзгерістері және АҚ жөніндегі ТҚ талаптарының анықталған бұзушылықтары бойынша жиынтық ақпарат, сондай-ақ АҚҚМ меншік иелері мен иеленушілері қабылдаған шаралар туралы деректер жолдайды.</w:t>
      </w:r>
    </w:p>
    <w:bookmarkEnd w:id="52"/>
    <w:bookmarkStart w:name="z34" w:id="53"/>
    <w:p>
      <w:pPr>
        <w:spacing w:after="0"/>
        <w:ind w:left="0"/>
        <w:jc w:val="left"/>
      </w:pPr>
      <w:r>
        <w:rPr>
          <w:rFonts w:ascii="Times New Roman"/>
          <w:b/>
          <w:i w:val="false"/>
          <w:color w:val="000000"/>
        </w:rPr>
        <w:t xml:space="preserve"> 3-тарау. Ақпараттық коммуникациялық инфрақұрылымның аса маңызды объектілерінің ақпараттық қауіпсіздігін қамтамасыз етуге мониторинг жүргізу тәртібі</w:t>
      </w:r>
    </w:p>
    <w:bookmarkEnd w:id="53"/>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27.10.2022 </w:t>
      </w:r>
      <w:r>
        <w:rPr>
          <w:rFonts w:ascii="Times New Roman"/>
          <w:b w:val="false"/>
          <w:i w:val="false"/>
          <w:color w:val="ff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54"/>
    <w:p>
      <w:pPr>
        <w:spacing w:after="0"/>
        <w:ind w:left="0"/>
        <w:jc w:val="both"/>
      </w:pPr>
      <w:r>
        <w:rPr>
          <w:rFonts w:ascii="Times New Roman"/>
          <w:b w:val="false"/>
          <w:i w:val="false"/>
          <w:color w:val="000000"/>
          <w:sz w:val="28"/>
        </w:rPr>
        <w:t xml:space="preserve">
      19. ЭҮ АО-ға жатпайтын АКИАМО-ның ақпараттық қауіпсіздігін қамтамасыз ету мониторингі АКИАМО иесінің АҚ бойынша өз бөлімшесімен немесе Қазақстан Республикасы Азаматтық кодексінің </w:t>
      </w:r>
      <w:r>
        <w:rPr>
          <w:rFonts w:ascii="Times New Roman"/>
          <w:b w:val="false"/>
          <w:i w:val="false"/>
          <w:color w:val="000000"/>
          <w:sz w:val="28"/>
        </w:rPr>
        <w:t>683-бабына</w:t>
      </w:r>
      <w:r>
        <w:rPr>
          <w:rFonts w:ascii="Times New Roman"/>
          <w:b w:val="false"/>
          <w:i w:val="false"/>
          <w:color w:val="000000"/>
          <w:sz w:val="28"/>
        </w:rPr>
        <w:t xml:space="preserve"> сәйкес үшінші тұлғалардың қызметтерін сатып алу жолымен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5"/>
    <w:p>
      <w:pPr>
        <w:spacing w:after="0"/>
        <w:ind w:left="0"/>
        <w:jc w:val="both"/>
      </w:pPr>
      <w:r>
        <w:rPr>
          <w:rFonts w:ascii="Times New Roman"/>
          <w:b w:val="false"/>
          <w:i w:val="false"/>
          <w:color w:val="000000"/>
          <w:sz w:val="28"/>
        </w:rPr>
        <w:t xml:space="preserve">
      20. АКИАМО меншік иесі немесе иеленушісі Заңның 7-1-бабы </w:t>
      </w:r>
      <w:r>
        <w:rPr>
          <w:rFonts w:ascii="Times New Roman"/>
          <w:b w:val="false"/>
          <w:i w:val="false"/>
          <w:color w:val="000000"/>
          <w:sz w:val="28"/>
        </w:rPr>
        <w:t>3) тармақшасына</w:t>
      </w:r>
      <w:r>
        <w:rPr>
          <w:rFonts w:ascii="Times New Roman"/>
          <w:b w:val="false"/>
          <w:i w:val="false"/>
          <w:color w:val="000000"/>
          <w:sz w:val="28"/>
        </w:rPr>
        <w:t xml:space="preserve"> сәйкес ақпараттық қауіпсіздікті қамтамасыз ету саласындағы уәкілетті органмен бекітілетін АКИАМО тізбесіне енгізілу күнінен бастап тоқсан күнтізбелік күн ішінде АКИАМО-ның АҚ-ны қамтамасыз ету мониторингі жүйесін (бұдан әрі – АҚ ҚМЖ) АҚЖО-ның техникалық құралдарына қосуды қамтамасыз етеді, сондай-ақ АКИАМО-ның АҚ бойынша жауапты тұлғасын анықтайды.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Цифрлық даму, инновациялар және аэроғарыш өнеркәсібі министрінің м.а. 31.03.2023 </w:t>
      </w:r>
      <w:r>
        <w:rPr>
          <w:rFonts w:ascii="Times New Roman"/>
          <w:b w:val="false"/>
          <w:i w:val="false"/>
          <w:color w:val="000000"/>
          <w:sz w:val="28"/>
        </w:rPr>
        <w:t>№ 128/НҚ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xml:space="preserve">
      22. АКИАМО АҚ ҚМЖ-сы АҚЖО-ның техникалық құралдарына қосылғаннан кейін, АҚЖО-ның АҚ ҚМЖ-сы АҚ оқыс оқиғасын анықтаған жағдайда, АҚЖО АҚ оқыс оқиғасы расталған сәттен бастап 15 минут ішінде, "МТҚ" АҚ-ны және АКИАМО-ның АҚ бойынша жауапты тұлғасына хабарлау арқылы АКИАМО меншік иесін немесе иеленушісін хабардар етеді. АҚЖО "МТҚ" АҚ-ға АҚ оқыс оқиғасы расталған сәттен бастап 72 сағат ішінде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7"/>
    <w:p>
      <w:pPr>
        <w:spacing w:after="0"/>
        <w:ind w:left="0"/>
        <w:jc w:val="both"/>
      </w:pPr>
      <w:r>
        <w:rPr>
          <w:rFonts w:ascii="Times New Roman"/>
          <w:b w:val="false"/>
          <w:i w:val="false"/>
          <w:color w:val="000000"/>
          <w:sz w:val="28"/>
        </w:rPr>
        <w:t>
      23. АКИАМО меншік иесі немесе иеленушісі хабарландыру алғаннан кейін отыз күнтізбелік күн ішінде анықталған осалдықтарды түзетеді.</w:t>
      </w:r>
    </w:p>
    <w:bookmarkEnd w:id="57"/>
    <w:bookmarkStart w:name="z40" w:id="58"/>
    <w:p>
      <w:pPr>
        <w:spacing w:after="0"/>
        <w:ind w:left="0"/>
        <w:jc w:val="both"/>
      </w:pPr>
      <w:r>
        <w:rPr>
          <w:rFonts w:ascii="Times New Roman"/>
          <w:b w:val="false"/>
          <w:i w:val="false"/>
          <w:color w:val="000000"/>
          <w:sz w:val="28"/>
        </w:rPr>
        <w:t xml:space="preserve">
      24. АКИАМО-ның АҚ бөлімшесі АҚ оқыс оқиғасын өзі дербес анықтаған жағдайда, АКИАМО-ның АҚ бойынша жауапты тұлғасы АҚ оқыс оқиғасы расталған сәттен бастап 15 минут ішінде "МТҚ" АҚ мен АҚЖО-ны хабардар етеді. АҚЖО "МТҚ" АҚ-ға АҚ оқыс оқиғасы расталған сәттен бастап 72 сағат ішінде АҚ оқыс оқиғасын жою бойынша қабылданған шаралар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жолдайды.</w:t>
      </w:r>
    </w:p>
    <w:bookmarkEnd w:id="58"/>
    <w:p>
      <w:pPr>
        <w:spacing w:after="0"/>
        <w:ind w:left="0"/>
        <w:jc w:val="both"/>
      </w:pPr>
      <w:r>
        <w:rPr>
          <w:rFonts w:ascii="Times New Roman"/>
          <w:b w:val="false"/>
          <w:i w:val="false"/>
          <w:color w:val="000000"/>
          <w:sz w:val="28"/>
        </w:rPr>
        <w:t>
      АҚЖО қызметтерін көрсететін тұлға болмаған жағдайда, "МТҚ" АҚ-ға АҚ оқыс оқиғасын жою бойынша қабылданған шаралар туралы ақпаратты АКИАМО-ның АҚ бойынша бөлімшесі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м.а. 23.04.2025 </w:t>
      </w:r>
      <w:r>
        <w:rPr>
          <w:rFonts w:ascii="Times New Roman"/>
          <w:b w:val="false"/>
          <w:i w:val="false"/>
          <w:color w:val="00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тарауда жазылған тәртіп пен талаптар ЭҮ АО-ға жатпайтын АКИАМО үшін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25-тармақпен толықтырылды - ҚР Цифрлық даму, инновациялар және аэроғарыш өнеркәсібі министрінің 27.10.2022 </w:t>
      </w:r>
      <w:r>
        <w:rPr>
          <w:rFonts w:ascii="Times New Roman"/>
          <w:b w:val="false"/>
          <w:i w:val="false"/>
          <w:color w:val="000000"/>
          <w:sz w:val="28"/>
        </w:rPr>
        <w:t>№ 399/НҚ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 xml:space="preserve">коммуникациялық </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59"/>
    <w:p>
      <w:pPr>
        <w:spacing w:after="0"/>
        <w:ind w:left="0"/>
        <w:jc w:val="left"/>
      </w:pPr>
      <w:r>
        <w:rPr>
          <w:rFonts w:ascii="Times New Roman"/>
          <w:b/>
          <w:i w:val="false"/>
          <w:color w:val="000000"/>
        </w:rPr>
        <w:t xml:space="preserve"> "Электрондық үкіметтің" ақпараттандыру объектісі туралы мәліметтер</w:t>
      </w:r>
    </w:p>
    <w:bookmarkEnd w:id="59"/>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м.а. 23.04.2025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"Электрондық үкіметтің" ақпараттандыру объектісінің (бұдан әрі - ЭҮ АО) ресми атауы.</w:t>
      </w:r>
    </w:p>
    <w:p>
      <w:pPr>
        <w:spacing w:after="0"/>
        <w:ind w:left="0"/>
        <w:jc w:val="both"/>
      </w:pPr>
      <w:r>
        <w:rPr>
          <w:rFonts w:ascii="Times New Roman"/>
          <w:b w:val="false"/>
          <w:i w:val="false"/>
          <w:color w:val="000000"/>
          <w:sz w:val="28"/>
        </w:rPr>
        <w:t>
      2. ЭҮ АО меншік иесі.</w:t>
      </w:r>
    </w:p>
    <w:p>
      <w:pPr>
        <w:spacing w:after="0"/>
        <w:ind w:left="0"/>
        <w:jc w:val="both"/>
      </w:pPr>
      <w:r>
        <w:rPr>
          <w:rFonts w:ascii="Times New Roman"/>
          <w:b w:val="false"/>
          <w:i w:val="false"/>
          <w:color w:val="000000"/>
          <w:sz w:val="28"/>
        </w:rPr>
        <w:t>
      3. ЭҮ АО иеленушісі (бар болған жағдайда).</w:t>
      </w:r>
    </w:p>
    <w:p>
      <w:pPr>
        <w:spacing w:after="0"/>
        <w:ind w:left="0"/>
        <w:jc w:val="both"/>
      </w:pPr>
      <w:r>
        <w:rPr>
          <w:rFonts w:ascii="Times New Roman"/>
          <w:b w:val="false"/>
          <w:i w:val="false"/>
          <w:color w:val="000000"/>
          <w:sz w:val="28"/>
        </w:rPr>
        <w:t>
      4. ЭҮ АО нақты орналасқан жері (көше, қала, облыс).</w:t>
      </w:r>
    </w:p>
    <w:p>
      <w:pPr>
        <w:spacing w:after="0"/>
        <w:ind w:left="0"/>
        <w:jc w:val="both"/>
      </w:pPr>
      <w:r>
        <w:rPr>
          <w:rFonts w:ascii="Times New Roman"/>
          <w:b w:val="false"/>
          <w:i w:val="false"/>
          <w:color w:val="000000"/>
          <w:sz w:val="28"/>
        </w:rPr>
        <w:t>
      5. ЭҮ АО-ны қолдап отыруды және (немесе) жүйелік-техникалық қызмет көрсетуді жүзеге асыратын ұйым (толық байланыс деректерін көрсете отырып).</w:t>
      </w:r>
    </w:p>
    <w:p>
      <w:pPr>
        <w:spacing w:after="0"/>
        <w:ind w:left="0"/>
        <w:jc w:val="both"/>
      </w:pPr>
      <w:r>
        <w:rPr>
          <w:rFonts w:ascii="Times New Roman"/>
          <w:b w:val="false"/>
          <w:i w:val="false"/>
          <w:color w:val="000000"/>
          <w:sz w:val="28"/>
        </w:rPr>
        <w:t>
      6. Ақпараттандыру объектілерінің сыныптауышына сәйкес маңыздылық деңгей: жоғары, орташа, төмен.</w:t>
      </w:r>
    </w:p>
    <w:p>
      <w:pPr>
        <w:spacing w:after="0"/>
        <w:ind w:left="0"/>
        <w:jc w:val="both"/>
      </w:pPr>
      <w:r>
        <w:rPr>
          <w:rFonts w:ascii="Times New Roman"/>
          <w:b w:val="false"/>
          <w:i w:val="false"/>
          <w:color w:val="000000"/>
          <w:sz w:val="28"/>
        </w:rPr>
        <w:t xml:space="preserve">
      7. ЭҮ АО-ның мемлекеттік органдардың бірыңғай көліктік ортасына қосылуының болуы және байланыс арнасының өткізу қабілеті туралы ақпарат. </w:t>
      </w:r>
    </w:p>
    <w:p>
      <w:pPr>
        <w:spacing w:after="0"/>
        <w:ind w:left="0"/>
        <w:jc w:val="both"/>
      </w:pPr>
      <w:r>
        <w:rPr>
          <w:rFonts w:ascii="Times New Roman"/>
          <w:b w:val="false"/>
          <w:i w:val="false"/>
          <w:color w:val="000000"/>
          <w:sz w:val="28"/>
        </w:rPr>
        <w:t>
      8. ЭҮ АО-ның Интернетке қосылуының болуы және байланыс арнасының өткізу қабілеті туралы ақпарат.</w:t>
      </w:r>
    </w:p>
    <w:p>
      <w:pPr>
        <w:spacing w:after="0"/>
        <w:ind w:left="0"/>
        <w:jc w:val="both"/>
      </w:pPr>
      <w:r>
        <w:rPr>
          <w:rFonts w:ascii="Times New Roman"/>
          <w:b w:val="false"/>
          <w:i w:val="false"/>
          <w:color w:val="000000"/>
          <w:sz w:val="28"/>
        </w:rPr>
        <w:t>
      9. ЭҮ АО меншік иесі немесе иеленушісі бекіткен және оның қолымен және мөрімен (бар болған жағдайда) куәландырылған ЭҮ АО-ның логикалық және физикалық архитектуралық схемалары.</w:t>
      </w:r>
    </w:p>
    <w:p>
      <w:pPr>
        <w:spacing w:after="0"/>
        <w:ind w:left="0"/>
        <w:jc w:val="both"/>
      </w:pPr>
      <w:r>
        <w:rPr>
          <w:rFonts w:ascii="Times New Roman"/>
          <w:b w:val="false"/>
          <w:i w:val="false"/>
          <w:color w:val="000000"/>
          <w:sz w:val="28"/>
        </w:rPr>
        <w:t>
      10. Жүйенің атауын және жүйе жұмыс істейтін жергілікті желінің шеңберін көрсете отырып, оқиғаларды тіркеу журналдарын жинау жүйесінің болуы туралы ақпарат.</w:t>
      </w:r>
    </w:p>
    <w:p>
      <w:pPr>
        <w:spacing w:after="0"/>
        <w:ind w:left="0"/>
        <w:jc w:val="both"/>
      </w:pPr>
      <w:r>
        <w:rPr>
          <w:rFonts w:ascii="Times New Roman"/>
          <w:b w:val="false"/>
          <w:i w:val="false"/>
          <w:color w:val="000000"/>
          <w:sz w:val="28"/>
        </w:rPr>
        <w:t>
      11. АҚЖО немесе ЭҮ АО-ның ақпараттық қауіпсіздігін қамтамасыз етуге жауапты тұлғаның байланыс деректері.</w:t>
      </w:r>
    </w:p>
    <w:p>
      <w:pPr>
        <w:spacing w:after="0"/>
        <w:ind w:left="0"/>
        <w:jc w:val="both"/>
      </w:pPr>
      <w:r>
        <w:rPr>
          <w:rFonts w:ascii="Times New Roman"/>
          <w:b w:val="false"/>
          <w:i w:val="false"/>
          <w:color w:val="000000"/>
          <w:sz w:val="28"/>
        </w:rPr>
        <w:t>
      12. ЭҮ АО техникалық және бағдарламалық құралдары, оның ішінде IP-мекенжайларын, домендік аттарды (бар болған жағдайда), техникалық және бағдарламалық құралдың мақсатын және IP-мекенжай жататын нұсқасын (бар болған жағдайда) көрсете отырып, ЭҮ АО-ға жататын резервтік техникалық және бағдарламалық құралдар мен ақпаратты қорғау құралдары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60"/>
    <w:p>
      <w:pPr>
        <w:spacing w:after="0"/>
        <w:ind w:left="0"/>
        <w:jc w:val="left"/>
      </w:pPr>
      <w:r>
        <w:rPr>
          <w:rFonts w:ascii="Times New Roman"/>
          <w:b/>
          <w:i w:val="false"/>
          <w:color w:val="000000"/>
        </w:rPr>
        <w:t xml:space="preserve"> Ақпараттық қауіпсіздіктің оқыс оқиғасы туралы деректер тізбесі</w:t>
      </w:r>
    </w:p>
    <w:bookmarkEnd w:id="60"/>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м.а. 23.04.2025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маңыздылық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p>
            <w:pPr>
              <w:spacing w:after="20"/>
              <w:ind w:left="20"/>
              <w:jc w:val="both"/>
            </w:pPr>
            <w:r>
              <w:rPr>
                <w:rFonts w:ascii="Times New Roman"/>
                <w:b w:val="false"/>
                <w:i w:val="false"/>
                <w:color w:val="000000"/>
                <w:sz w:val="20"/>
              </w:rPr>
              <w:t>
Орташа (3);</w:t>
            </w:r>
          </w:p>
          <w:p>
            <w:pPr>
              <w:spacing w:after="20"/>
              <w:ind w:left="20"/>
              <w:jc w:val="both"/>
            </w:pPr>
            <w:r>
              <w:rPr>
                <w:rFonts w:ascii="Times New Roman"/>
                <w:b w:val="false"/>
                <w:i w:val="false"/>
                <w:color w:val="000000"/>
                <w:sz w:val="20"/>
              </w:rPr>
              <w:t>
Төмен (2);</w:t>
            </w:r>
          </w:p>
          <w:p>
            <w:pPr>
              <w:spacing w:after="20"/>
              <w:ind w:left="20"/>
              <w:jc w:val="both"/>
            </w:pPr>
            <w:r>
              <w:rPr>
                <w:rFonts w:ascii="Times New Roman"/>
                <w:b w:val="false"/>
                <w:i w:val="false"/>
                <w:color w:val="000000"/>
                <w:sz w:val="20"/>
              </w:rPr>
              <w:t>
Анықталмаған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көрсетуден бас тарту (DoS, DDoS);</w:t>
            </w:r>
          </w:p>
          <w:p>
            <w:pPr>
              <w:spacing w:after="20"/>
              <w:ind w:left="20"/>
              <w:jc w:val="both"/>
            </w:pPr>
            <w:r>
              <w:rPr>
                <w:rFonts w:ascii="Times New Roman"/>
                <w:b w:val="false"/>
                <w:i w:val="false"/>
                <w:color w:val="000000"/>
                <w:sz w:val="20"/>
              </w:rPr>
              <w:t>
Рұқсатсыз қол жеткізу және қамтылымды түрлендіру;</w:t>
            </w:r>
          </w:p>
          <w:p>
            <w:pPr>
              <w:spacing w:after="20"/>
              <w:ind w:left="20"/>
              <w:jc w:val="both"/>
            </w:pPr>
            <w:r>
              <w:rPr>
                <w:rFonts w:ascii="Times New Roman"/>
                <w:b w:val="false"/>
                <w:i w:val="false"/>
                <w:color w:val="000000"/>
                <w:sz w:val="20"/>
              </w:rPr>
              <w:t>
Ботнет;</w:t>
            </w:r>
          </w:p>
          <w:p>
            <w:pPr>
              <w:spacing w:after="20"/>
              <w:ind w:left="20"/>
              <w:jc w:val="both"/>
            </w:pPr>
            <w:r>
              <w:rPr>
                <w:rFonts w:ascii="Times New Roman"/>
                <w:b w:val="false"/>
                <w:i w:val="false"/>
                <w:color w:val="000000"/>
                <w:sz w:val="20"/>
              </w:rPr>
              <w:t>
Вирустық шабуыл;</w:t>
            </w:r>
          </w:p>
          <w:p>
            <w:pPr>
              <w:spacing w:after="20"/>
              <w:ind w:left="20"/>
              <w:jc w:val="both"/>
            </w:pPr>
            <w:r>
              <w:rPr>
                <w:rFonts w:ascii="Times New Roman"/>
                <w:b w:val="false"/>
                <w:i w:val="false"/>
                <w:color w:val="000000"/>
                <w:sz w:val="20"/>
              </w:rPr>
              <w:t>
Шифрлаушы;</w:t>
            </w:r>
          </w:p>
          <w:p>
            <w:pPr>
              <w:spacing w:after="20"/>
              <w:ind w:left="20"/>
              <w:jc w:val="both"/>
            </w:pPr>
            <w:r>
              <w:rPr>
                <w:rFonts w:ascii="Times New Roman"/>
                <w:b w:val="false"/>
                <w:i w:val="false"/>
                <w:color w:val="000000"/>
                <w:sz w:val="20"/>
              </w:rPr>
              <w:t>
Осалдықты пайдалану;</w:t>
            </w:r>
          </w:p>
          <w:p>
            <w:pPr>
              <w:spacing w:after="20"/>
              <w:ind w:left="20"/>
              <w:jc w:val="both"/>
            </w:pPr>
            <w:r>
              <w:rPr>
                <w:rFonts w:ascii="Times New Roman"/>
                <w:b w:val="false"/>
                <w:i w:val="false"/>
                <w:color w:val="000000"/>
                <w:sz w:val="20"/>
              </w:rPr>
              <w:t>
Аутентификация/авторизация құралдарының жария етілуі;</w:t>
            </w:r>
          </w:p>
          <w:p>
            <w:pPr>
              <w:spacing w:after="20"/>
              <w:ind w:left="20"/>
              <w:jc w:val="both"/>
            </w:pPr>
            <w:r>
              <w:rPr>
                <w:rFonts w:ascii="Times New Roman"/>
                <w:b w:val="false"/>
                <w:i w:val="false"/>
                <w:color w:val="000000"/>
                <w:sz w:val="20"/>
              </w:rPr>
              <w:t>
Фишинг;</w:t>
            </w:r>
          </w:p>
          <w:p>
            <w:pPr>
              <w:spacing w:after="20"/>
              <w:ind w:left="20"/>
              <w:jc w:val="both"/>
            </w:pPr>
            <w:r>
              <w:rPr>
                <w:rFonts w:ascii="Times New Roman"/>
                <w:b w:val="false"/>
                <w:i w:val="false"/>
                <w:color w:val="000000"/>
                <w:sz w:val="20"/>
              </w:rPr>
              <w:t>
Спам;</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p>
            <w:pPr>
              <w:spacing w:after="20"/>
              <w:ind w:left="20"/>
              <w:jc w:val="both"/>
            </w:pPr>
            <w:r>
              <w:rPr>
                <w:rFonts w:ascii="Times New Roman"/>
                <w:b w:val="false"/>
                <w:i w:val="false"/>
                <w:color w:val="000000"/>
                <w:sz w:val="20"/>
              </w:rPr>
              <w:t>
Жаппай.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күні мен уақыты;</w:t>
            </w:r>
          </w:p>
          <w:p>
            <w:pPr>
              <w:spacing w:after="20"/>
              <w:ind w:left="20"/>
              <w:jc w:val="both"/>
            </w:pPr>
            <w:r>
              <w:rPr>
                <w:rFonts w:ascii="Times New Roman"/>
                <w:b w:val="false"/>
                <w:i w:val="false"/>
                <w:color w:val="000000"/>
                <w:sz w:val="20"/>
              </w:rPr>
              <w:t>
Растау күні мен уақыты;</w:t>
            </w:r>
          </w:p>
          <w:p>
            <w:pPr>
              <w:spacing w:after="20"/>
              <w:ind w:left="20"/>
              <w:jc w:val="both"/>
            </w:pPr>
            <w:r>
              <w:rPr>
                <w:rFonts w:ascii="Times New Roman"/>
                <w:b w:val="false"/>
                <w:i w:val="false"/>
                <w:color w:val="000000"/>
                <w:sz w:val="20"/>
              </w:rPr>
              <w:t xml:space="preserve">
Қайта / жаңа; </w:t>
            </w:r>
          </w:p>
          <w:p>
            <w:pPr>
              <w:spacing w:after="20"/>
              <w:ind w:left="20"/>
              <w:jc w:val="both"/>
            </w:pPr>
            <w:r>
              <w:rPr>
                <w:rFonts w:ascii="Times New Roman"/>
                <w:b w:val="false"/>
                <w:i w:val="false"/>
                <w:color w:val="000000"/>
                <w:sz w:val="20"/>
              </w:rPr>
              <w:t>
Жария ету индикаторы (IOC).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p>
            <w:pPr>
              <w:spacing w:after="20"/>
              <w:ind w:left="20"/>
              <w:jc w:val="both"/>
            </w:pPr>
            <w:r>
              <w:rPr>
                <w:rFonts w:ascii="Times New Roman"/>
                <w:b w:val="false"/>
                <w:i w:val="false"/>
                <w:color w:val="000000"/>
                <w:sz w:val="20"/>
              </w:rPr>
              <w:t>
Әрекет;</w:t>
            </w:r>
          </w:p>
          <w:p>
            <w:pPr>
              <w:spacing w:after="20"/>
              <w:ind w:left="20"/>
              <w:jc w:val="both"/>
            </w:pPr>
            <w:r>
              <w:rPr>
                <w:rFonts w:ascii="Times New Roman"/>
                <w:b w:val="false"/>
                <w:i w:val="false"/>
                <w:color w:val="000000"/>
                <w:sz w:val="20"/>
              </w:rPr>
              <w:t>
Күдік;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шеңбердің жергілікті желісі;</w:t>
            </w:r>
          </w:p>
          <w:p>
            <w:pPr>
              <w:spacing w:after="20"/>
              <w:ind w:left="20"/>
              <w:jc w:val="both"/>
            </w:pPr>
            <w:r>
              <w:rPr>
                <w:rFonts w:ascii="Times New Roman"/>
                <w:b w:val="false"/>
                <w:i w:val="false"/>
                <w:color w:val="000000"/>
                <w:sz w:val="20"/>
              </w:rPr>
              <w:t>
Сыртқы шеңбердің жергілікті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 жоқ;</w:t>
            </w:r>
          </w:p>
          <w:p>
            <w:pPr>
              <w:spacing w:after="20"/>
              <w:ind w:left="20"/>
              <w:jc w:val="both"/>
            </w:pPr>
            <w:r>
              <w:rPr>
                <w:rFonts w:ascii="Times New Roman"/>
                <w:b w:val="false"/>
                <w:i w:val="false"/>
                <w:color w:val="000000"/>
                <w:sz w:val="20"/>
              </w:rPr>
              <w:t>
Жұмысқа қабілеттілігінің бұзылуы;</w:t>
            </w:r>
          </w:p>
          <w:p>
            <w:pPr>
              <w:spacing w:after="20"/>
              <w:ind w:left="20"/>
              <w:jc w:val="both"/>
            </w:pPr>
            <w:r>
              <w:rPr>
                <w:rFonts w:ascii="Times New Roman"/>
                <w:b w:val="false"/>
                <w:i w:val="false"/>
                <w:color w:val="000000"/>
                <w:sz w:val="20"/>
              </w:rPr>
              <w:t>
Тұтастығының бұзылуы;</w:t>
            </w:r>
          </w:p>
          <w:p>
            <w:pPr>
              <w:spacing w:after="20"/>
              <w:ind w:left="20"/>
              <w:jc w:val="both"/>
            </w:pPr>
            <w:r>
              <w:rPr>
                <w:rFonts w:ascii="Times New Roman"/>
                <w:b w:val="false"/>
                <w:i w:val="false"/>
                <w:color w:val="000000"/>
                <w:sz w:val="20"/>
              </w:rPr>
              <w:t>
Ақпараттың құпиялылық режимінің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келтірілген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 жою үшін қолданылған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қауіпсіздіктің оқыс оқиғасының маңыздылық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оқыс оқиғаларының үлгілері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ұсыну/жұмыстарды орындау мүмкінсіздігіне және (немесе) маңызды* деректердің жоғалуына/түрлендіруге және (немесе) маңызды* деректерді өңдейтін ақпараттандыру объектісінің құпиялылығының бұзылуына әкеп соғатын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 DDoS шабуылы)</w:t>
            </w:r>
          </w:p>
          <w:p>
            <w:pPr>
              <w:spacing w:after="20"/>
              <w:ind w:left="20"/>
              <w:jc w:val="both"/>
            </w:pPr>
            <w:r>
              <w:rPr>
                <w:rFonts w:ascii="Times New Roman"/>
                <w:b w:val="false"/>
                <w:i w:val="false"/>
                <w:color w:val="000000"/>
                <w:sz w:val="20"/>
              </w:rPr>
              <w:t>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көрсетуді/жұмыстарды орындауды елеулі шектеуге және (немесе) маңызды болып табылмайтын деректерді жоғалтуға/түрлендіруге және (немесе) маңызды болып табылмайтын деректерді өңдейтін ақпараттандыру объектісінің құпиялылығын бұзуға әкелетін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Рұқсатсыз қол жеткізу</w:t>
            </w:r>
          </w:p>
          <w:p>
            <w:pPr>
              <w:spacing w:after="20"/>
              <w:ind w:left="20"/>
              <w:jc w:val="both"/>
            </w:pPr>
            <w:r>
              <w:rPr>
                <w:rFonts w:ascii="Times New Roman"/>
                <w:b w:val="false"/>
                <w:i w:val="false"/>
                <w:color w:val="000000"/>
                <w:sz w:val="20"/>
              </w:rPr>
              <w:t>
- Шифрлаушы</w:t>
            </w:r>
          </w:p>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көрсетуге/жұмыстарды орындауға әсер етпейтін АҚ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Зиянды БҚ</w:t>
            </w:r>
          </w:p>
          <w:p>
            <w:pPr>
              <w:spacing w:after="20"/>
              <w:ind w:left="20"/>
              <w:jc w:val="both"/>
            </w:pPr>
            <w:r>
              <w:rPr>
                <w:rFonts w:ascii="Times New Roman"/>
                <w:b w:val="false"/>
                <w:i w:val="false"/>
                <w:color w:val="000000"/>
                <w:sz w:val="20"/>
              </w:rPr>
              <w:t>
- Қызмет көрсетуден бас тарту (DoS /DdoS шабуылы)</w:t>
            </w:r>
          </w:p>
          <w:p>
            <w:pPr>
              <w:spacing w:after="20"/>
              <w:ind w:left="20"/>
              <w:jc w:val="both"/>
            </w:pPr>
            <w:r>
              <w:rPr>
                <w:rFonts w:ascii="Times New Roman"/>
                <w:b w:val="false"/>
                <w:i w:val="false"/>
                <w:color w:val="000000"/>
                <w:sz w:val="20"/>
              </w:rPr>
              <w:t>
- Осалдықты пайдалану</w:t>
            </w:r>
          </w:p>
          <w:p>
            <w:pPr>
              <w:spacing w:after="20"/>
              <w:ind w:left="20"/>
              <w:jc w:val="both"/>
            </w:pPr>
            <w:r>
              <w:rPr>
                <w:rFonts w:ascii="Times New Roman"/>
                <w:b w:val="false"/>
                <w:i w:val="false"/>
                <w:color w:val="000000"/>
                <w:sz w:val="20"/>
              </w:rPr>
              <w:t>
- Спам</w:t>
            </w:r>
          </w:p>
          <w:p>
            <w:pPr>
              <w:spacing w:after="20"/>
              <w:ind w:left="20"/>
              <w:jc w:val="both"/>
            </w:pPr>
            <w:r>
              <w:rPr>
                <w:rFonts w:ascii="Times New Roman"/>
                <w:b w:val="false"/>
                <w:i w:val="false"/>
                <w:color w:val="000000"/>
                <w:sz w:val="20"/>
              </w:rPr>
              <w:t>
- Фишингтік шабуыл</w:t>
            </w:r>
          </w:p>
          <w:p>
            <w:pPr>
              <w:spacing w:after="20"/>
              <w:ind w:left="20"/>
              <w:jc w:val="both"/>
            </w:pPr>
            <w:r>
              <w:rPr>
                <w:rFonts w:ascii="Times New Roman"/>
                <w:b w:val="false"/>
                <w:i w:val="false"/>
                <w:color w:val="000000"/>
                <w:sz w:val="20"/>
              </w:rPr>
              <w:t>
-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оқыс оқиғасының қызмет көрсетуге әсері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Сипатқа ие емес / күдікті белсенділік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Маңызды деректерге Қазақстан Республикасының заңнамасымен қорғалатын және/немесе ақпараттандыру объектісінің меншік иесі/иеленушісі маңыздыларға жатқызған деректер жатады.</w:t>
      </w:r>
    </w:p>
    <w:p>
      <w:pPr>
        <w:spacing w:after="0"/>
        <w:ind w:left="0"/>
        <w:jc w:val="both"/>
      </w:pPr>
      <w:r>
        <w:rPr>
          <w:rFonts w:ascii="Times New Roman"/>
          <w:b w:val="false"/>
          <w:i w:val="false"/>
          <w:color w:val="000000"/>
          <w:sz w:val="28"/>
        </w:rPr>
        <w:t>
      ** АҚ оқыс оқиғасы расталған сәттен бастап 48 сағат ішінде деңгейді қайта қарау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1"/>
    <w:p>
      <w:pPr>
        <w:spacing w:after="0"/>
        <w:ind w:left="0"/>
        <w:jc w:val="left"/>
      </w:pPr>
      <w:r>
        <w:rPr>
          <w:rFonts w:ascii="Times New Roman"/>
          <w:b/>
          <w:i w:val="false"/>
          <w:color w:val="000000"/>
        </w:rPr>
        <w:t xml:space="preserve"> Ақпараттық қауіпсіздік жөніндегі техникалық құжаттама</w:t>
      </w:r>
    </w:p>
    <w:bookmarkEnd w:id="61"/>
    <w:bookmarkStart w:name="z66" w:id="62"/>
    <w:p>
      <w:pPr>
        <w:spacing w:after="0"/>
        <w:ind w:left="0"/>
        <w:jc w:val="both"/>
      </w:pPr>
      <w:r>
        <w:rPr>
          <w:rFonts w:ascii="Times New Roman"/>
          <w:b w:val="false"/>
          <w:i w:val="false"/>
          <w:color w:val="000000"/>
          <w:sz w:val="28"/>
        </w:rPr>
        <w:t>
      1. Бірінші деңгейлі құжаттар:</w:t>
      </w:r>
    </w:p>
    <w:bookmarkEnd w:id="62"/>
    <w:p>
      <w:pPr>
        <w:spacing w:after="0"/>
        <w:ind w:left="0"/>
        <w:jc w:val="both"/>
      </w:pPr>
      <w:r>
        <w:rPr>
          <w:rFonts w:ascii="Times New Roman"/>
          <w:b w:val="false"/>
          <w:i w:val="false"/>
          <w:color w:val="000000"/>
          <w:sz w:val="28"/>
        </w:rPr>
        <w:t>
      1) ақпараттық қауіпсіздік саясаты.</w:t>
      </w:r>
    </w:p>
    <w:bookmarkStart w:name="z67" w:id="63"/>
    <w:p>
      <w:pPr>
        <w:spacing w:after="0"/>
        <w:ind w:left="0"/>
        <w:jc w:val="both"/>
      </w:pPr>
      <w:r>
        <w:rPr>
          <w:rFonts w:ascii="Times New Roman"/>
          <w:b w:val="false"/>
          <w:i w:val="false"/>
          <w:color w:val="000000"/>
          <w:sz w:val="28"/>
        </w:rPr>
        <w:t>
      2. Екінші деңгейлі құжаттар:</w:t>
      </w:r>
    </w:p>
    <w:bookmarkEnd w:id="63"/>
    <w:p>
      <w:pPr>
        <w:spacing w:after="0"/>
        <w:ind w:left="0"/>
        <w:jc w:val="both"/>
      </w:pPr>
      <w:r>
        <w:rPr>
          <w:rFonts w:ascii="Times New Roman"/>
          <w:b w:val="false"/>
          <w:i w:val="false"/>
          <w:color w:val="000000"/>
          <w:sz w:val="28"/>
        </w:rPr>
        <w:t>
      1) ақпараттық қауіпсіздік тәуекелдерін бағалау әдістемесі;</w:t>
      </w:r>
    </w:p>
    <w:p>
      <w:pPr>
        <w:spacing w:after="0"/>
        <w:ind w:left="0"/>
        <w:jc w:val="both"/>
      </w:pPr>
      <w:r>
        <w:rPr>
          <w:rFonts w:ascii="Times New Roman"/>
          <w:b w:val="false"/>
          <w:i w:val="false"/>
          <w:color w:val="000000"/>
          <w:sz w:val="28"/>
        </w:rPr>
        <w:t>
      2) ақпаратты өңдеу құралдарымен байланысты активтерді сыныптау және маркалау, сәйкестендіру қағидалары;</w:t>
      </w:r>
    </w:p>
    <w:p>
      <w:pPr>
        <w:spacing w:after="0"/>
        <w:ind w:left="0"/>
        <w:jc w:val="both"/>
      </w:pPr>
      <w:r>
        <w:rPr>
          <w:rFonts w:ascii="Times New Roman"/>
          <w:b w:val="false"/>
          <w:i w:val="false"/>
          <w:color w:val="000000"/>
          <w:sz w:val="28"/>
        </w:rPr>
        <w:t>
      3) ақпаратты өңдеу құралдарымен байланысты активтердің үздіксіз қамтамасыз ету бойынша қағидалар;</w:t>
      </w:r>
    </w:p>
    <w:p>
      <w:pPr>
        <w:spacing w:after="0"/>
        <w:ind w:left="0"/>
        <w:jc w:val="both"/>
      </w:pPr>
      <w:r>
        <w:rPr>
          <w:rFonts w:ascii="Times New Roman"/>
          <w:b w:val="false"/>
          <w:i w:val="false"/>
          <w:color w:val="000000"/>
          <w:sz w:val="28"/>
        </w:rPr>
        <w:t>
      4) есептеу техникасы құралдарын, телекоммуникациялық жабдықты және бағдарламалық қамтылымды түгендеу және паспорттандыру қағидалары;</w:t>
      </w:r>
    </w:p>
    <w:p>
      <w:pPr>
        <w:spacing w:after="0"/>
        <w:ind w:left="0"/>
        <w:jc w:val="both"/>
      </w:pPr>
      <w:r>
        <w:rPr>
          <w:rFonts w:ascii="Times New Roman"/>
          <w:b w:val="false"/>
          <w:i w:val="false"/>
          <w:color w:val="000000"/>
          <w:sz w:val="28"/>
        </w:rPr>
        <w:t>
      5) ішкі АҚ аудитін жүргізу қағидалары;</w:t>
      </w:r>
    </w:p>
    <w:p>
      <w:pPr>
        <w:spacing w:after="0"/>
        <w:ind w:left="0"/>
        <w:jc w:val="both"/>
      </w:pPr>
      <w:r>
        <w:rPr>
          <w:rFonts w:ascii="Times New Roman"/>
          <w:b w:val="false"/>
          <w:i w:val="false"/>
          <w:color w:val="000000"/>
          <w:sz w:val="28"/>
        </w:rPr>
        <w:t>
      6) ақпаратты криптографиялық қорғау құралдарын пайдалану қағидалары;</w:t>
      </w:r>
    </w:p>
    <w:p>
      <w:pPr>
        <w:spacing w:after="0"/>
        <w:ind w:left="0"/>
        <w:jc w:val="both"/>
      </w:pPr>
      <w:r>
        <w:rPr>
          <w:rFonts w:ascii="Times New Roman"/>
          <w:b w:val="false"/>
          <w:i w:val="false"/>
          <w:color w:val="000000"/>
          <w:sz w:val="28"/>
        </w:rPr>
        <w:t xml:space="preserve">
      7) электрондық ақпараттық ресурстарға қол жеткізу құқықтарын бөлу қағидалары; </w:t>
      </w:r>
    </w:p>
    <w:p>
      <w:pPr>
        <w:spacing w:after="0"/>
        <w:ind w:left="0"/>
        <w:jc w:val="both"/>
      </w:pPr>
      <w:r>
        <w:rPr>
          <w:rFonts w:ascii="Times New Roman"/>
          <w:b w:val="false"/>
          <w:i w:val="false"/>
          <w:color w:val="000000"/>
          <w:sz w:val="28"/>
        </w:rPr>
        <w:t>
      8) Интернетті және электронды поштаны пайдалану қағидалары;</w:t>
      </w:r>
    </w:p>
    <w:p>
      <w:pPr>
        <w:spacing w:after="0"/>
        <w:ind w:left="0"/>
        <w:jc w:val="both"/>
      </w:pPr>
      <w:r>
        <w:rPr>
          <w:rFonts w:ascii="Times New Roman"/>
          <w:b w:val="false"/>
          <w:i w:val="false"/>
          <w:color w:val="000000"/>
          <w:sz w:val="28"/>
        </w:rPr>
        <w:t xml:space="preserve">
      9) аутентификация рәсімін ұйымдастыру қағидалары; </w:t>
      </w:r>
    </w:p>
    <w:p>
      <w:pPr>
        <w:spacing w:after="0"/>
        <w:ind w:left="0"/>
        <w:jc w:val="both"/>
      </w:pPr>
      <w:r>
        <w:rPr>
          <w:rFonts w:ascii="Times New Roman"/>
          <w:b w:val="false"/>
          <w:i w:val="false"/>
          <w:color w:val="000000"/>
          <w:sz w:val="28"/>
        </w:rPr>
        <w:t>
      10) вирусқа қарсы бақылауды ұйымдастыру қағидалары;</w:t>
      </w:r>
    </w:p>
    <w:p>
      <w:pPr>
        <w:spacing w:after="0"/>
        <w:ind w:left="0"/>
        <w:jc w:val="both"/>
      </w:pPr>
      <w:r>
        <w:rPr>
          <w:rFonts w:ascii="Times New Roman"/>
          <w:b w:val="false"/>
          <w:i w:val="false"/>
          <w:color w:val="000000"/>
          <w:sz w:val="28"/>
        </w:rPr>
        <w:t>
      11) мобильдік құрылғыларды және ақпарат тасымалдауыштарды пайдалану қағидалары;</w:t>
      </w:r>
    </w:p>
    <w:p>
      <w:pPr>
        <w:spacing w:after="0"/>
        <w:ind w:left="0"/>
        <w:jc w:val="both"/>
      </w:pPr>
      <w:r>
        <w:rPr>
          <w:rFonts w:ascii="Times New Roman"/>
          <w:b w:val="false"/>
          <w:i w:val="false"/>
          <w:color w:val="000000"/>
          <w:sz w:val="28"/>
        </w:rPr>
        <w:t>
      12) ақпаратты өңдеу құралдарын физикалық қорғауды және ақпараттық ресурстардың қауіпсіз жұмыс істеу ортасын ұйымдастыру қағидалары.</w:t>
      </w:r>
    </w:p>
    <w:bookmarkStart w:name="z68" w:id="64"/>
    <w:p>
      <w:pPr>
        <w:spacing w:after="0"/>
        <w:ind w:left="0"/>
        <w:jc w:val="both"/>
      </w:pPr>
      <w:r>
        <w:rPr>
          <w:rFonts w:ascii="Times New Roman"/>
          <w:b w:val="false"/>
          <w:i w:val="false"/>
          <w:color w:val="000000"/>
          <w:sz w:val="28"/>
        </w:rPr>
        <w:t>
      3. Үшінші деңгейлі құжаттар:</w:t>
      </w:r>
    </w:p>
    <w:bookmarkEnd w:id="64"/>
    <w:p>
      <w:pPr>
        <w:spacing w:after="0"/>
        <w:ind w:left="0"/>
        <w:jc w:val="both"/>
      </w:pPr>
      <w:r>
        <w:rPr>
          <w:rFonts w:ascii="Times New Roman"/>
          <w:b w:val="false"/>
          <w:i w:val="false"/>
          <w:color w:val="000000"/>
          <w:sz w:val="28"/>
        </w:rPr>
        <w:t>
      1) АҚ қауіптерінің (тәуекелдерінің) каталогы;</w:t>
      </w:r>
    </w:p>
    <w:p>
      <w:pPr>
        <w:spacing w:after="0"/>
        <w:ind w:left="0"/>
        <w:jc w:val="both"/>
      </w:pPr>
      <w:r>
        <w:rPr>
          <w:rFonts w:ascii="Times New Roman"/>
          <w:b w:val="false"/>
          <w:i w:val="false"/>
          <w:color w:val="000000"/>
          <w:sz w:val="28"/>
        </w:rPr>
        <w:t xml:space="preserve">
      2) АҚ қауіптерінің (тәуекелдерінің) өңдеу жоспары; </w:t>
      </w:r>
    </w:p>
    <w:p>
      <w:pPr>
        <w:spacing w:after="0"/>
        <w:ind w:left="0"/>
        <w:jc w:val="both"/>
      </w:pPr>
      <w:r>
        <w:rPr>
          <w:rFonts w:ascii="Times New Roman"/>
          <w:b w:val="false"/>
          <w:i w:val="false"/>
          <w:color w:val="000000"/>
          <w:sz w:val="28"/>
        </w:rPr>
        <w:t>
      3) ақпараттық резервті көшіру және қалпына келтіру регламенті;</w:t>
      </w:r>
    </w:p>
    <w:p>
      <w:pPr>
        <w:spacing w:after="0"/>
        <w:ind w:left="0"/>
        <w:jc w:val="both"/>
      </w:pPr>
      <w:r>
        <w:rPr>
          <w:rFonts w:ascii="Times New Roman"/>
          <w:b w:val="false"/>
          <w:i w:val="false"/>
          <w:color w:val="000000"/>
          <w:sz w:val="28"/>
        </w:rPr>
        <w:t>
      4) ақпаратты өңдеу құралдарымен байланысты активтер жұмысының үздіксіздігін қамтамасыз етуі және жұмысқа жарамдылығын қалпына келтіру бойынша іс-шаралар жоспары;</w:t>
      </w:r>
    </w:p>
    <w:p>
      <w:pPr>
        <w:spacing w:after="0"/>
        <w:ind w:left="0"/>
        <w:jc w:val="both"/>
      </w:pPr>
      <w:r>
        <w:rPr>
          <w:rFonts w:ascii="Times New Roman"/>
          <w:b w:val="false"/>
          <w:i w:val="false"/>
          <w:color w:val="000000"/>
          <w:sz w:val="28"/>
        </w:rPr>
        <w:t>
      5) әкімшінің ақпараттандыру объектісін сүйемелдеу жөніндегі басшылығы;</w:t>
      </w:r>
    </w:p>
    <w:p>
      <w:pPr>
        <w:spacing w:after="0"/>
        <w:ind w:left="0"/>
        <w:jc w:val="both"/>
      </w:pPr>
      <w:r>
        <w:rPr>
          <w:rFonts w:ascii="Times New Roman"/>
          <w:b w:val="false"/>
          <w:i w:val="false"/>
          <w:color w:val="000000"/>
          <w:sz w:val="28"/>
        </w:rPr>
        <w:t>
      6) пайдаланушылардың АҚ оқыс оқиғаларына және штаттан тыс (дағдарысты) жағдайларда әрекет етуі бойынша іс-қимыл тәртібі туралы нұсқаулық.</w:t>
      </w:r>
    </w:p>
    <w:bookmarkStart w:name="z69" w:id="65"/>
    <w:p>
      <w:pPr>
        <w:spacing w:after="0"/>
        <w:ind w:left="0"/>
        <w:jc w:val="both"/>
      </w:pPr>
      <w:r>
        <w:rPr>
          <w:rFonts w:ascii="Times New Roman"/>
          <w:b w:val="false"/>
          <w:i w:val="false"/>
          <w:color w:val="000000"/>
          <w:sz w:val="28"/>
        </w:rPr>
        <w:t>
      4. Төртінші деңгейлі құжаттар:</w:t>
      </w:r>
    </w:p>
    <w:bookmarkEnd w:id="65"/>
    <w:p>
      <w:pPr>
        <w:spacing w:after="0"/>
        <w:ind w:left="0"/>
        <w:jc w:val="both"/>
      </w:pPr>
      <w:r>
        <w:rPr>
          <w:rFonts w:ascii="Times New Roman"/>
          <w:b w:val="false"/>
          <w:i w:val="false"/>
          <w:color w:val="000000"/>
          <w:sz w:val="28"/>
        </w:rPr>
        <w:t>
      1) АҚ оқыс оқиғаларын тіркеу және штаттан тыс жағдайларды есеп журналы;</w:t>
      </w:r>
    </w:p>
    <w:p>
      <w:pPr>
        <w:spacing w:after="0"/>
        <w:ind w:left="0"/>
        <w:jc w:val="both"/>
      </w:pPr>
      <w:r>
        <w:rPr>
          <w:rFonts w:ascii="Times New Roman"/>
          <w:b w:val="false"/>
          <w:i w:val="false"/>
          <w:color w:val="000000"/>
          <w:sz w:val="28"/>
        </w:rPr>
        <w:t>
      2) серверлік үй-жайларға бару журналы;</w:t>
      </w:r>
    </w:p>
    <w:p>
      <w:pPr>
        <w:spacing w:after="0"/>
        <w:ind w:left="0"/>
        <w:jc w:val="both"/>
      </w:pPr>
      <w:r>
        <w:rPr>
          <w:rFonts w:ascii="Times New Roman"/>
          <w:b w:val="false"/>
          <w:i w:val="false"/>
          <w:color w:val="000000"/>
          <w:sz w:val="28"/>
        </w:rPr>
        <w:t>
      3) желілік ресурстар осалдығын бағалауды жүргізу туралы есеп;</w:t>
      </w:r>
    </w:p>
    <w:p>
      <w:pPr>
        <w:spacing w:after="0"/>
        <w:ind w:left="0"/>
        <w:jc w:val="both"/>
      </w:pPr>
      <w:r>
        <w:rPr>
          <w:rFonts w:ascii="Times New Roman"/>
          <w:b w:val="false"/>
          <w:i w:val="false"/>
          <w:color w:val="000000"/>
          <w:sz w:val="28"/>
        </w:rPr>
        <w:t>
      4) кабельді қосылысты есептеу журналы;</w:t>
      </w:r>
    </w:p>
    <w:p>
      <w:pPr>
        <w:spacing w:after="0"/>
        <w:ind w:left="0"/>
        <w:jc w:val="both"/>
      </w:pPr>
      <w:r>
        <w:rPr>
          <w:rFonts w:ascii="Times New Roman"/>
          <w:b w:val="false"/>
          <w:i w:val="false"/>
          <w:color w:val="000000"/>
          <w:sz w:val="28"/>
        </w:rPr>
        <w:t>
      5) резервті көшірудің (резервті көшірудің, қалпына келтірудің), резервті көшіруді тестілеудің есепке алу журналы;</w:t>
      </w:r>
    </w:p>
    <w:p>
      <w:pPr>
        <w:spacing w:after="0"/>
        <w:ind w:left="0"/>
        <w:jc w:val="both"/>
      </w:pPr>
      <w:r>
        <w:rPr>
          <w:rFonts w:ascii="Times New Roman"/>
          <w:b w:val="false"/>
          <w:i w:val="false"/>
          <w:color w:val="000000"/>
          <w:sz w:val="28"/>
        </w:rPr>
        <w:t>
      6) жабдық конфигурациясының өзгеруін есепке алу, ақпараттық жүйенің еркін бағдарламалық қамтылымды және қолданбалы бағдарламалық қамтылымды тестілеу және өзгерістерді есепке алу, бағдарламалық қамтылым осалдықтарын тіркеу және жою журналы;</w:t>
      </w:r>
    </w:p>
    <w:p>
      <w:pPr>
        <w:spacing w:after="0"/>
        <w:ind w:left="0"/>
        <w:jc w:val="both"/>
      </w:pPr>
      <w:r>
        <w:rPr>
          <w:rFonts w:ascii="Times New Roman"/>
          <w:b w:val="false"/>
          <w:i w:val="false"/>
          <w:color w:val="000000"/>
          <w:sz w:val="28"/>
        </w:rPr>
        <w:t>
      7) серверлік үй-жайларға арналған дизель-генераторлық қондырғыларды және үздіксіз қуат беру көздерін тестілеу журналы;</w:t>
      </w:r>
    </w:p>
    <w:p>
      <w:pPr>
        <w:spacing w:after="0"/>
        <w:ind w:left="0"/>
        <w:jc w:val="both"/>
      </w:pPr>
      <w:r>
        <w:rPr>
          <w:rFonts w:ascii="Times New Roman"/>
          <w:b w:val="false"/>
          <w:i w:val="false"/>
          <w:color w:val="000000"/>
          <w:sz w:val="28"/>
        </w:rPr>
        <w:t>
      8) серверлік үй-жайлардың микроклиматын, бейнебақылауды, өрт сөндіруді қамтамасыз ету жүйелерін тестілеу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6"/>
    <w:p>
      <w:pPr>
        <w:spacing w:after="0"/>
        <w:ind w:left="0"/>
        <w:jc w:val="left"/>
      </w:pPr>
      <w:r>
        <w:rPr>
          <w:rFonts w:ascii="Times New Roman"/>
          <w:b/>
          <w:i w:val="false"/>
          <w:color w:val="000000"/>
        </w:rPr>
        <w:t xml:space="preserve"> "Электрондық үкімет" ақпараттандыру объектілерінің оқиғаларын тіркеу журналдары жазбаларының үлгілері мен түрлері</w:t>
      </w:r>
    </w:p>
    <w:bookmarkEnd w:id="66"/>
    <w:bookmarkStart w:name="z72" w:id="67"/>
    <w:p>
      <w:pPr>
        <w:spacing w:after="0"/>
        <w:ind w:left="0"/>
        <w:jc w:val="left"/>
      </w:pPr>
      <w:r>
        <w:rPr>
          <w:rFonts w:ascii="Times New Roman"/>
          <w:b/>
          <w:i w:val="false"/>
          <w:color w:val="000000"/>
        </w:rPr>
        <w:t xml:space="preserve"> 1-тарау. Операциялық жүйенің оқиғаларын тіркеу журналдары жазбаларының үлгілері мен түрлері</w:t>
      </w:r>
    </w:p>
    <w:bookmarkEnd w:id="67"/>
    <w:bookmarkStart w:name="z73" w:id="68"/>
    <w:p>
      <w:pPr>
        <w:spacing w:after="0"/>
        <w:ind w:left="0"/>
        <w:jc w:val="both"/>
      </w:pPr>
      <w:r>
        <w:rPr>
          <w:rFonts w:ascii="Times New Roman"/>
          <w:b w:val="false"/>
          <w:i w:val="false"/>
          <w:color w:val="000000"/>
          <w:sz w:val="28"/>
        </w:rPr>
        <w:t>
      1. Журналдауға жататын операциялық жүйенің (бұдан әрі – ОЖ) оқиғаларының түрлері:</w:t>
      </w:r>
    </w:p>
    <w:bookmarkEnd w:id="68"/>
    <w:p>
      <w:pPr>
        <w:spacing w:after="0"/>
        <w:ind w:left="0"/>
        <w:jc w:val="both"/>
      </w:pPr>
      <w:r>
        <w:rPr>
          <w:rFonts w:ascii="Times New Roman"/>
          <w:b w:val="false"/>
          <w:i w:val="false"/>
          <w:color w:val="000000"/>
          <w:sz w:val="28"/>
        </w:rPr>
        <w:t>
      1) жүйені іске қосу/тоқтату;</w:t>
      </w:r>
    </w:p>
    <w:p>
      <w:pPr>
        <w:spacing w:after="0"/>
        <w:ind w:left="0"/>
        <w:jc w:val="both"/>
      </w:pPr>
      <w:r>
        <w:rPr>
          <w:rFonts w:ascii="Times New Roman"/>
          <w:b w:val="false"/>
          <w:i w:val="false"/>
          <w:color w:val="000000"/>
          <w:sz w:val="28"/>
        </w:rPr>
        <w:t>
      2) ОЖ объектілерімен жұмыс (ашу, сақтау, атын өзгерту, жою, құру, көшіру);</w:t>
      </w:r>
    </w:p>
    <w:p>
      <w:pPr>
        <w:spacing w:after="0"/>
        <w:ind w:left="0"/>
        <w:jc w:val="both"/>
      </w:pPr>
      <w:r>
        <w:rPr>
          <w:rFonts w:ascii="Times New Roman"/>
          <w:b w:val="false"/>
          <w:i w:val="false"/>
          <w:color w:val="000000"/>
          <w:sz w:val="28"/>
        </w:rPr>
        <w:t>
      3) бағдарламалық қамтылымды (бұдан әрі – БҚ) орнату және жою;</w:t>
      </w:r>
    </w:p>
    <w:p>
      <w:pPr>
        <w:spacing w:after="0"/>
        <w:ind w:left="0"/>
        <w:jc w:val="both"/>
      </w:pPr>
      <w:r>
        <w:rPr>
          <w:rFonts w:ascii="Times New Roman"/>
          <w:b w:val="false"/>
          <w:i w:val="false"/>
          <w:color w:val="000000"/>
          <w:sz w:val="28"/>
        </w:rPr>
        <w:t>
      4) ОЖ-де қолданушылардың авторландыру (енгізу және шығару), сәтті және сәтсіз авторландыру әрекеттері;</w:t>
      </w:r>
    </w:p>
    <w:p>
      <w:pPr>
        <w:spacing w:after="0"/>
        <w:ind w:left="0"/>
        <w:jc w:val="both"/>
      </w:pPr>
      <w:r>
        <w:rPr>
          <w:rFonts w:ascii="Times New Roman"/>
          <w:b w:val="false"/>
          <w:i w:val="false"/>
          <w:color w:val="000000"/>
          <w:sz w:val="28"/>
        </w:rPr>
        <w:t>
      5) жүйелік конфигурациясының өзгеруі;</w:t>
      </w:r>
    </w:p>
    <w:p>
      <w:pPr>
        <w:spacing w:after="0"/>
        <w:ind w:left="0"/>
        <w:jc w:val="both"/>
      </w:pPr>
      <w:r>
        <w:rPr>
          <w:rFonts w:ascii="Times New Roman"/>
          <w:b w:val="false"/>
          <w:i w:val="false"/>
          <w:color w:val="000000"/>
          <w:sz w:val="28"/>
        </w:rPr>
        <w:t>
      6) есептік жазбаларды құру, жою және түрлендіру;</w:t>
      </w:r>
    </w:p>
    <w:p>
      <w:pPr>
        <w:spacing w:after="0"/>
        <w:ind w:left="0"/>
        <w:jc w:val="both"/>
      </w:pPr>
      <w:r>
        <w:rPr>
          <w:rFonts w:ascii="Times New Roman"/>
          <w:b w:val="false"/>
          <w:i w:val="false"/>
          <w:color w:val="000000"/>
          <w:sz w:val="28"/>
        </w:rPr>
        <w:t>
      7) антивирустық жүйелер және басып кіруді табу жүйелері және оқиғаларды тіркеу журналын жүргізу құралы секілді қорғау жүйелерін активициялау/дезактивациялау;</w:t>
      </w:r>
    </w:p>
    <w:p>
      <w:pPr>
        <w:spacing w:after="0"/>
        <w:ind w:left="0"/>
        <w:jc w:val="both"/>
      </w:pPr>
      <w:r>
        <w:rPr>
          <w:rFonts w:ascii="Times New Roman"/>
          <w:b w:val="false"/>
          <w:i w:val="false"/>
          <w:color w:val="000000"/>
          <w:sz w:val="28"/>
        </w:rPr>
        <w:t>
      8) баптау және жүйені қорғауды басқару құралдарын өзгерту әрекеті және өзгерту;</w:t>
      </w:r>
    </w:p>
    <w:p>
      <w:pPr>
        <w:spacing w:after="0"/>
        <w:ind w:left="0"/>
        <w:jc w:val="both"/>
      </w:pPr>
      <w:r>
        <w:rPr>
          <w:rFonts w:ascii="Times New Roman"/>
          <w:b w:val="false"/>
          <w:i w:val="false"/>
          <w:color w:val="000000"/>
          <w:sz w:val="28"/>
        </w:rPr>
        <w:t>
      9) артықшылықты есептік жазбаларды пайдалану;</w:t>
      </w:r>
    </w:p>
    <w:p>
      <w:pPr>
        <w:spacing w:after="0"/>
        <w:ind w:left="0"/>
        <w:jc w:val="both"/>
      </w:pPr>
      <w:r>
        <w:rPr>
          <w:rFonts w:ascii="Times New Roman"/>
          <w:b w:val="false"/>
          <w:i w:val="false"/>
          <w:color w:val="000000"/>
          <w:sz w:val="28"/>
        </w:rPr>
        <w:t>
      10) кіріс/шығыс құрылғысын қосу/ажырату;</w:t>
      </w:r>
    </w:p>
    <w:p>
      <w:pPr>
        <w:spacing w:after="0"/>
        <w:ind w:left="0"/>
        <w:jc w:val="both"/>
      </w:pPr>
      <w:r>
        <w:rPr>
          <w:rFonts w:ascii="Times New Roman"/>
          <w:b w:val="false"/>
          <w:i w:val="false"/>
          <w:color w:val="000000"/>
          <w:sz w:val="28"/>
        </w:rPr>
        <w:t>
      11) қолданушының сәтсіз немесе қабылданбаған әрекеттері;</w:t>
      </w:r>
    </w:p>
    <w:p>
      <w:pPr>
        <w:spacing w:after="0"/>
        <w:ind w:left="0"/>
        <w:jc w:val="both"/>
      </w:pPr>
      <w:r>
        <w:rPr>
          <w:rFonts w:ascii="Times New Roman"/>
          <w:b w:val="false"/>
          <w:i w:val="false"/>
          <w:color w:val="000000"/>
          <w:sz w:val="28"/>
        </w:rPr>
        <w:t>
      12) деректерді және басқа ресурстарды қозғайтын сәтсіз немесе қабылданбаған әрекеттер;</w:t>
      </w:r>
    </w:p>
    <w:p>
      <w:pPr>
        <w:spacing w:after="0"/>
        <w:ind w:left="0"/>
        <w:jc w:val="both"/>
      </w:pPr>
      <w:r>
        <w:rPr>
          <w:rFonts w:ascii="Times New Roman"/>
          <w:b w:val="false"/>
          <w:i w:val="false"/>
          <w:color w:val="000000"/>
          <w:sz w:val="28"/>
        </w:rPr>
        <w:t xml:space="preserve">
      13) ОЖ-да процестерді іске қосу, тоқтату. </w:t>
      </w:r>
    </w:p>
    <w:bookmarkStart w:name="z74" w:id="69"/>
    <w:p>
      <w:pPr>
        <w:spacing w:after="0"/>
        <w:ind w:left="0"/>
        <w:jc w:val="both"/>
      </w:pPr>
      <w:r>
        <w:rPr>
          <w:rFonts w:ascii="Times New Roman"/>
          <w:b w:val="false"/>
          <w:i w:val="false"/>
          <w:color w:val="000000"/>
          <w:sz w:val="28"/>
        </w:rPr>
        <w:t>
      2. ОЖ оқиғаларын тіркеу журналы мынадай өрістерді қамтиды:</w:t>
      </w:r>
    </w:p>
    <w:bookmarkEnd w:id="69"/>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хост атауы;</w:t>
      </w:r>
    </w:p>
    <w:p>
      <w:pPr>
        <w:spacing w:after="0"/>
        <w:ind w:left="0"/>
        <w:jc w:val="both"/>
      </w:pPr>
      <w:r>
        <w:rPr>
          <w:rFonts w:ascii="Times New Roman"/>
          <w:b w:val="false"/>
          <w:i w:val="false"/>
          <w:color w:val="000000"/>
          <w:sz w:val="28"/>
        </w:rPr>
        <w:t>
      3) оқиғаның сипаттамасы.</w:t>
      </w:r>
    </w:p>
    <w:bookmarkStart w:name="z75" w:id="70"/>
    <w:p>
      <w:pPr>
        <w:spacing w:after="0"/>
        <w:ind w:left="0"/>
        <w:jc w:val="both"/>
      </w:pPr>
      <w:r>
        <w:rPr>
          <w:rFonts w:ascii="Times New Roman"/>
          <w:b w:val="false"/>
          <w:i w:val="false"/>
          <w:color w:val="000000"/>
          <w:sz w:val="28"/>
        </w:rPr>
        <w:t>
      3. Unіx-ұқсас жүйелердің серверлік ОЖ үшін (Unіx, Lіnux, AІX, HPUX және т.б.) 1-тармақтағы оқиғаларға қосымша мынадай оқиғаларды тіркеу қажет:</w:t>
      </w:r>
    </w:p>
    <w:bookmarkEnd w:id="70"/>
    <w:p>
      <w:pPr>
        <w:spacing w:after="0"/>
        <w:ind w:left="0"/>
        <w:jc w:val="both"/>
      </w:pPr>
      <w:r>
        <w:rPr>
          <w:rFonts w:ascii="Times New Roman"/>
          <w:b w:val="false"/>
          <w:i w:val="false"/>
          <w:color w:val="000000"/>
          <w:sz w:val="28"/>
        </w:rPr>
        <w:t>
      1) әртүрлі ІP-мекенжайлардан бірдей есептік жазбаны бір серверге қосу;</w:t>
      </w:r>
    </w:p>
    <w:p>
      <w:pPr>
        <w:spacing w:after="0"/>
        <w:ind w:left="0"/>
        <w:jc w:val="both"/>
      </w:pPr>
      <w:r>
        <w:rPr>
          <w:rFonts w:ascii="Times New Roman"/>
          <w:b w:val="false"/>
          <w:i w:val="false"/>
          <w:color w:val="000000"/>
          <w:sz w:val="28"/>
        </w:rPr>
        <w:t>
      2) жүйеде жаңа порттар ашу;</w:t>
      </w:r>
    </w:p>
    <w:p>
      <w:pPr>
        <w:spacing w:after="0"/>
        <w:ind w:left="0"/>
        <w:jc w:val="both"/>
      </w:pPr>
      <w:r>
        <w:rPr>
          <w:rFonts w:ascii="Times New Roman"/>
          <w:b w:val="false"/>
          <w:i w:val="false"/>
          <w:color w:val="000000"/>
          <w:sz w:val="28"/>
        </w:rPr>
        <w:t>
      3) негізгі логтардағы барлық оқиғаларды тіркеу: /var/log/secure, /var/log/messages, /var/log/audіt.</w:t>
      </w:r>
    </w:p>
    <w:bookmarkStart w:name="z76" w:id="71"/>
    <w:p>
      <w:pPr>
        <w:spacing w:after="0"/>
        <w:ind w:left="0"/>
        <w:jc w:val="both"/>
      </w:pPr>
      <w:r>
        <w:rPr>
          <w:rFonts w:ascii="Times New Roman"/>
          <w:b w:val="false"/>
          <w:i w:val="false"/>
          <w:color w:val="000000"/>
          <w:sz w:val="28"/>
        </w:rPr>
        <w:t>
      4. Wіndows тобындағы серверлік ОЖ үшін, 1-тармақтағы оқиғаларға қосымша мынадай оқиғаларды тіркеу қажет:</w:t>
      </w:r>
    </w:p>
    <w:bookmarkEnd w:id="71"/>
    <w:p>
      <w:pPr>
        <w:spacing w:after="0"/>
        <w:ind w:left="0"/>
        <w:jc w:val="both"/>
      </w:pPr>
      <w:r>
        <w:rPr>
          <w:rFonts w:ascii="Times New Roman"/>
          <w:b w:val="false"/>
          <w:i w:val="false"/>
          <w:color w:val="000000"/>
          <w:sz w:val="28"/>
        </w:rPr>
        <w:t>
      1) жаңа сессияға (logon) арнайы артықшылықтар беру – Wіndows EІD 4672;</w:t>
      </w:r>
    </w:p>
    <w:p>
      <w:pPr>
        <w:spacing w:after="0"/>
        <w:ind w:left="0"/>
        <w:jc w:val="both"/>
      </w:pPr>
      <w:r>
        <w:rPr>
          <w:rFonts w:ascii="Times New Roman"/>
          <w:b w:val="false"/>
          <w:i w:val="false"/>
          <w:color w:val="000000"/>
          <w:sz w:val="28"/>
        </w:rPr>
        <w:t>
      2) желілік кіру (Network logon) – Wіndows EІD 4624;</w:t>
      </w:r>
    </w:p>
    <w:p>
      <w:pPr>
        <w:spacing w:after="0"/>
        <w:ind w:left="0"/>
        <w:jc w:val="both"/>
      </w:pPr>
      <w:r>
        <w:rPr>
          <w:rFonts w:ascii="Times New Roman"/>
          <w:b w:val="false"/>
          <w:i w:val="false"/>
          <w:color w:val="000000"/>
          <w:sz w:val="28"/>
        </w:rPr>
        <w:t>
      3) әкімшінің желілік папкасына қол жеткізу (admіnіstratіve share access) және SMB арналарға қол жеткізу (pіpes) – Wіndows EІD 5140/5145;</w:t>
      </w:r>
    </w:p>
    <w:p>
      <w:pPr>
        <w:spacing w:after="0"/>
        <w:ind w:left="0"/>
        <w:jc w:val="both"/>
      </w:pPr>
      <w:r>
        <w:rPr>
          <w:rFonts w:ascii="Times New Roman"/>
          <w:b w:val="false"/>
          <w:i w:val="false"/>
          <w:color w:val="000000"/>
          <w:sz w:val="28"/>
        </w:rPr>
        <w:t>
      4) "Деректер жазу" немесе "Файл қосу" құқықтармен "Файл" объектісіне қол жеткізу – Wіndows EІD 4663;</w:t>
      </w:r>
    </w:p>
    <w:p>
      <w:pPr>
        <w:spacing w:after="0"/>
        <w:ind w:left="0"/>
        <w:jc w:val="both"/>
      </w:pPr>
      <w:r>
        <w:rPr>
          <w:rFonts w:ascii="Times New Roman"/>
          <w:b w:val="false"/>
          <w:i w:val="false"/>
          <w:color w:val="000000"/>
          <w:sz w:val="28"/>
        </w:rPr>
        <w:t>
      5) ықтимал қауіпті процестерді іске қосу (WmіPrvSE.exe, WіnrsHost.exe, wsmprovhost.exe, mmc.exe, psexe * .exe, paexe * .exe) – Sysmon EІD 1;</w:t>
      </w:r>
    </w:p>
    <w:p>
      <w:pPr>
        <w:spacing w:after="0"/>
        <w:ind w:left="0"/>
        <w:jc w:val="both"/>
      </w:pPr>
      <w:r>
        <w:rPr>
          <w:rFonts w:ascii="Times New Roman"/>
          <w:b w:val="false"/>
          <w:i w:val="false"/>
          <w:color w:val="000000"/>
          <w:sz w:val="28"/>
        </w:rPr>
        <w:t>
      6) қызметті (сервисті) орнату және іске қосу – Wіndows EІD 7045/7036/4697;</w:t>
      </w:r>
    </w:p>
    <w:p>
      <w:pPr>
        <w:spacing w:after="0"/>
        <w:ind w:left="0"/>
        <w:jc w:val="both"/>
      </w:pPr>
      <w:r>
        <w:rPr>
          <w:rFonts w:ascii="Times New Roman"/>
          <w:b w:val="false"/>
          <w:i w:val="false"/>
          <w:color w:val="000000"/>
          <w:sz w:val="28"/>
        </w:rPr>
        <w:t>
      7) міндеттер жоспарлағышындағы (scheduled tasks) тапсырмалардың параметрлерін жасау немесе өзгерту – Wіndows EІD 4698/4702;</w:t>
      </w:r>
    </w:p>
    <w:p>
      <w:pPr>
        <w:spacing w:after="0"/>
        <w:ind w:left="0"/>
        <w:jc w:val="both"/>
      </w:pPr>
      <w:r>
        <w:rPr>
          <w:rFonts w:ascii="Times New Roman"/>
          <w:b w:val="false"/>
          <w:i w:val="false"/>
          <w:color w:val="000000"/>
          <w:sz w:val="28"/>
        </w:rPr>
        <w:t>
      8) қызмет таймаутына қол жеткізілді – Wіndows EІD 7009;</w:t>
      </w:r>
    </w:p>
    <w:p>
      <w:pPr>
        <w:spacing w:after="0"/>
        <w:ind w:left="0"/>
        <w:jc w:val="both"/>
      </w:pPr>
      <w:r>
        <w:rPr>
          <w:rFonts w:ascii="Times New Roman"/>
          <w:b w:val="false"/>
          <w:i w:val="false"/>
          <w:color w:val="000000"/>
          <w:sz w:val="28"/>
        </w:rPr>
        <w:t>
      9) қызметті іске асыру кезіндегі қате – Wіndows EІD 7000;</w:t>
      </w:r>
    </w:p>
    <w:p>
      <w:pPr>
        <w:spacing w:after="0"/>
        <w:ind w:left="0"/>
        <w:jc w:val="both"/>
      </w:pPr>
      <w:r>
        <w:rPr>
          <w:rFonts w:ascii="Times New Roman"/>
          <w:b w:val="false"/>
          <w:i w:val="false"/>
          <w:color w:val="000000"/>
          <w:sz w:val="28"/>
        </w:rPr>
        <w:t>
      10) тізілімнің мәні өзгерген – Wіndows EІD 4657;</w:t>
      </w:r>
    </w:p>
    <w:p>
      <w:pPr>
        <w:spacing w:after="0"/>
        <w:ind w:left="0"/>
        <w:jc w:val="both"/>
      </w:pPr>
      <w:r>
        <w:rPr>
          <w:rFonts w:ascii="Times New Roman"/>
          <w:b w:val="false"/>
          <w:i w:val="false"/>
          <w:color w:val="000000"/>
          <w:sz w:val="28"/>
        </w:rPr>
        <w:t>
      11) WMІ аттар кеңістігіндегі жазба – Wіndows EІD 4662.</w:t>
      </w:r>
    </w:p>
    <w:bookmarkStart w:name="z77" w:id="72"/>
    <w:p>
      <w:pPr>
        <w:spacing w:after="0"/>
        <w:ind w:left="0"/>
        <w:jc w:val="both"/>
      </w:pPr>
      <w:r>
        <w:rPr>
          <w:rFonts w:ascii="Times New Roman"/>
          <w:b w:val="false"/>
          <w:i w:val="false"/>
          <w:color w:val="000000"/>
          <w:sz w:val="28"/>
        </w:rPr>
        <w:t>
      5. Оқиғаларды тіркеу журналындағы жазбалар мәтіндік үлгіде сақталады.</w:t>
      </w:r>
    </w:p>
    <w:bookmarkEnd w:id="72"/>
    <w:bookmarkStart w:name="z78" w:id="73"/>
    <w:p>
      <w:pPr>
        <w:spacing w:after="0"/>
        <w:ind w:left="0"/>
        <w:jc w:val="both"/>
      </w:pPr>
      <w:r>
        <w:rPr>
          <w:rFonts w:ascii="Times New Roman"/>
          <w:b w:val="false"/>
          <w:i w:val="false"/>
          <w:color w:val="000000"/>
          <w:sz w:val="28"/>
        </w:rPr>
        <w:t>
      6.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73"/>
    <w:bookmarkStart w:name="z79" w:id="74"/>
    <w:p>
      <w:pPr>
        <w:spacing w:after="0"/>
        <w:ind w:left="0"/>
        <w:jc w:val="both"/>
      </w:pPr>
      <w:r>
        <w:rPr>
          <w:rFonts w:ascii="Times New Roman"/>
          <w:b w:val="false"/>
          <w:i w:val="false"/>
          <w:color w:val="000000"/>
          <w:sz w:val="28"/>
        </w:rPr>
        <w:t>
      7. Оқиғалар тіркеу журналдары үшін UTF-8 кодтамасы пайдаланылады.</w:t>
      </w:r>
    </w:p>
    <w:bookmarkEnd w:id="74"/>
    <w:bookmarkStart w:name="z80" w:id="75"/>
    <w:p>
      <w:pPr>
        <w:spacing w:after="0"/>
        <w:ind w:left="0"/>
        <w:jc w:val="both"/>
      </w:pPr>
      <w:r>
        <w:rPr>
          <w:rFonts w:ascii="Times New Roman"/>
          <w:b w:val="false"/>
          <w:i w:val="false"/>
          <w:color w:val="000000"/>
          <w:sz w:val="28"/>
        </w:rPr>
        <w:t>
      8. Оқиғаларды тіркеу журналының бір файлына түрлі үлгідегі деректер қамтылған оқиғаларды жазуға жол берілмейді.</w:t>
      </w:r>
    </w:p>
    <w:bookmarkEnd w:id="75"/>
    <w:bookmarkStart w:name="z81" w:id="76"/>
    <w:p>
      <w:pPr>
        <w:spacing w:after="0"/>
        <w:ind w:left="0"/>
        <w:jc w:val="left"/>
      </w:pPr>
      <w:r>
        <w:rPr>
          <w:rFonts w:ascii="Times New Roman"/>
          <w:b/>
          <w:i w:val="false"/>
          <w:color w:val="000000"/>
        </w:rPr>
        <w:t xml:space="preserve"> 2-тарау. Деректер базасын басқару жүйесіндегі оқиғаларды тіркеу журналдары жазбаларының үлгілері мен түрлері</w:t>
      </w:r>
    </w:p>
    <w:bookmarkEnd w:id="76"/>
    <w:bookmarkStart w:name="z82" w:id="77"/>
    <w:p>
      <w:pPr>
        <w:spacing w:after="0"/>
        <w:ind w:left="0"/>
        <w:jc w:val="both"/>
      </w:pPr>
      <w:r>
        <w:rPr>
          <w:rFonts w:ascii="Times New Roman"/>
          <w:b w:val="false"/>
          <w:i w:val="false"/>
          <w:color w:val="000000"/>
          <w:sz w:val="28"/>
        </w:rPr>
        <w:t>
      9. Журналдауға жататын деректер базасын басқару жүйесінің оқиғаларының түрлері:</w:t>
      </w:r>
    </w:p>
    <w:bookmarkEnd w:id="77"/>
    <w:p>
      <w:pPr>
        <w:spacing w:after="0"/>
        <w:ind w:left="0"/>
        <w:jc w:val="both"/>
      </w:pPr>
      <w:r>
        <w:rPr>
          <w:rFonts w:ascii="Times New Roman"/>
          <w:b w:val="false"/>
          <w:i w:val="false"/>
          <w:color w:val="000000"/>
          <w:sz w:val="28"/>
        </w:rPr>
        <w:t>
      1) сессияларды бақылау (сәтті/сәтсіз авторландыру, тіркелмеген есептік жазбалардың пайдаланылуын тіркеу);</w:t>
      </w:r>
    </w:p>
    <w:p>
      <w:pPr>
        <w:spacing w:after="0"/>
        <w:ind w:left="0"/>
        <w:jc w:val="both"/>
      </w:pPr>
      <w:r>
        <w:rPr>
          <w:rFonts w:ascii="Times New Roman"/>
          <w:b w:val="false"/>
          <w:i w:val="false"/>
          <w:color w:val="000000"/>
          <w:sz w:val="28"/>
        </w:rPr>
        <w:t>
      2) әкімшілік артықшылықтар бар деректер базасын (бұдан әрі – ДБ) қолданушылардың барлық іс-қимылдары (оның ішінде: select, create, alter, drop, truncate, rename, іnsert, update, delete, call (execute), lock);</w:t>
      </w:r>
    </w:p>
    <w:p>
      <w:pPr>
        <w:spacing w:after="0"/>
        <w:ind w:left="0"/>
        <w:jc w:val="both"/>
      </w:pPr>
      <w:r>
        <w:rPr>
          <w:rFonts w:ascii="Times New Roman"/>
          <w:b w:val="false"/>
          <w:i w:val="false"/>
          <w:color w:val="000000"/>
          <w:sz w:val="28"/>
        </w:rPr>
        <w:t>
      3) басқа ДБ қолданушыларға жеңілдіктер тағайындау құқығы бар қолданушылардың барлық іс-қимылдары (grant, revoke, deny).</w:t>
      </w:r>
    </w:p>
    <w:bookmarkStart w:name="z83" w:id="78"/>
    <w:p>
      <w:pPr>
        <w:spacing w:after="0"/>
        <w:ind w:left="0"/>
        <w:jc w:val="both"/>
      </w:pPr>
      <w:r>
        <w:rPr>
          <w:rFonts w:ascii="Times New Roman"/>
          <w:b w:val="false"/>
          <w:i w:val="false"/>
          <w:color w:val="000000"/>
          <w:sz w:val="28"/>
        </w:rPr>
        <w:t>
      10. ДБ оқиғаларын тіркеу журналы мынадай өрістер болады:</w:t>
      </w:r>
    </w:p>
    <w:bookmarkEnd w:id="78"/>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есептік жазбаның/қолданушының ІD атауы;</w:t>
      </w:r>
    </w:p>
    <w:p>
      <w:pPr>
        <w:spacing w:after="0"/>
        <w:ind w:left="0"/>
        <w:jc w:val="both"/>
      </w:pPr>
      <w:r>
        <w:rPr>
          <w:rFonts w:ascii="Times New Roman"/>
          <w:b w:val="false"/>
          <w:i w:val="false"/>
          <w:color w:val="000000"/>
          <w:sz w:val="28"/>
        </w:rPr>
        <w:t>
      3) хосттың ІP-мекенжай немесе хост атауы;</w:t>
      </w:r>
    </w:p>
    <w:p>
      <w:pPr>
        <w:spacing w:after="0"/>
        <w:ind w:left="0"/>
        <w:jc w:val="both"/>
      </w:pPr>
      <w:r>
        <w:rPr>
          <w:rFonts w:ascii="Times New Roman"/>
          <w:b w:val="false"/>
          <w:i w:val="false"/>
          <w:color w:val="000000"/>
          <w:sz w:val="28"/>
        </w:rPr>
        <w:t>
      4) оқиғаның сипаттамасы;</w:t>
      </w:r>
    </w:p>
    <w:p>
      <w:pPr>
        <w:spacing w:after="0"/>
        <w:ind w:left="0"/>
        <w:jc w:val="both"/>
      </w:pPr>
      <w:r>
        <w:rPr>
          <w:rFonts w:ascii="Times New Roman"/>
          <w:b w:val="false"/>
          <w:i w:val="false"/>
          <w:color w:val="000000"/>
          <w:sz w:val="28"/>
        </w:rPr>
        <w:t>
      5) объектінің атауы (іске асыру мүмкіндігі болған жағдайда кестелер, рәсімдер, функциялар).</w:t>
      </w:r>
    </w:p>
    <w:bookmarkStart w:name="z84" w:id="79"/>
    <w:p>
      <w:pPr>
        <w:spacing w:after="0"/>
        <w:ind w:left="0"/>
        <w:jc w:val="both"/>
      </w:pPr>
      <w:r>
        <w:rPr>
          <w:rFonts w:ascii="Times New Roman"/>
          <w:b w:val="false"/>
          <w:i w:val="false"/>
          <w:color w:val="000000"/>
          <w:sz w:val="28"/>
        </w:rPr>
        <w:t>
      11. Оқиғаларды тіркеу журналындағы жазбалар мәтіндік үлгіде сақталады.</w:t>
      </w:r>
    </w:p>
    <w:bookmarkEnd w:id="79"/>
    <w:bookmarkStart w:name="z85" w:id="80"/>
    <w:p>
      <w:pPr>
        <w:spacing w:after="0"/>
        <w:ind w:left="0"/>
        <w:jc w:val="both"/>
      </w:pPr>
      <w:r>
        <w:rPr>
          <w:rFonts w:ascii="Times New Roman"/>
          <w:b w:val="false"/>
          <w:i w:val="false"/>
          <w:color w:val="000000"/>
          <w:sz w:val="28"/>
        </w:rPr>
        <w:t>
      12.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80"/>
    <w:bookmarkStart w:name="z86" w:id="81"/>
    <w:p>
      <w:pPr>
        <w:spacing w:after="0"/>
        <w:ind w:left="0"/>
        <w:jc w:val="both"/>
      </w:pPr>
      <w:r>
        <w:rPr>
          <w:rFonts w:ascii="Times New Roman"/>
          <w:b w:val="false"/>
          <w:i w:val="false"/>
          <w:color w:val="000000"/>
          <w:sz w:val="28"/>
        </w:rPr>
        <w:t>
      13. Оқиғалар тіркеу журналдары үшін UTF-8 кодтамасы пайдаланылады.</w:t>
      </w:r>
    </w:p>
    <w:bookmarkEnd w:id="81"/>
    <w:bookmarkStart w:name="z87" w:id="82"/>
    <w:p>
      <w:pPr>
        <w:spacing w:after="0"/>
        <w:ind w:left="0"/>
        <w:jc w:val="both"/>
      </w:pPr>
      <w:r>
        <w:rPr>
          <w:rFonts w:ascii="Times New Roman"/>
          <w:b w:val="false"/>
          <w:i w:val="false"/>
          <w:color w:val="000000"/>
          <w:sz w:val="28"/>
        </w:rPr>
        <w:t>
      14. Оқиғаларды тіркеу журналының бір файлына түрлі үлгідегі деректер қамтылған оқиғаларды жазуға жол берілмейді.</w:t>
      </w:r>
    </w:p>
    <w:bookmarkEnd w:id="82"/>
    <w:bookmarkStart w:name="z88" w:id="83"/>
    <w:p>
      <w:pPr>
        <w:spacing w:after="0"/>
        <w:ind w:left="0"/>
        <w:jc w:val="left"/>
      </w:pPr>
      <w:r>
        <w:rPr>
          <w:rFonts w:ascii="Times New Roman"/>
          <w:b/>
          <w:i w:val="false"/>
          <w:color w:val="000000"/>
        </w:rPr>
        <w:t xml:space="preserve"> 3-тарау. Телекоммуникациялық жабдық оқиғаларын тіркеу журналдары жазбаларының үлгілері мен түрлері</w:t>
      </w:r>
    </w:p>
    <w:bookmarkEnd w:id="83"/>
    <w:bookmarkStart w:name="z89" w:id="84"/>
    <w:p>
      <w:pPr>
        <w:spacing w:after="0"/>
        <w:ind w:left="0"/>
        <w:jc w:val="both"/>
      </w:pPr>
      <w:r>
        <w:rPr>
          <w:rFonts w:ascii="Times New Roman"/>
          <w:b w:val="false"/>
          <w:i w:val="false"/>
          <w:color w:val="000000"/>
          <w:sz w:val="28"/>
        </w:rPr>
        <w:t>
      15. Журналдауға жататын телекоммуникациялық жабдық оқиғалары:</w:t>
      </w:r>
    </w:p>
    <w:bookmarkEnd w:id="84"/>
    <w:p>
      <w:pPr>
        <w:spacing w:after="0"/>
        <w:ind w:left="0"/>
        <w:jc w:val="both"/>
      </w:pPr>
      <w:r>
        <w:rPr>
          <w:rFonts w:ascii="Times New Roman"/>
          <w:b w:val="false"/>
          <w:i w:val="false"/>
          <w:color w:val="000000"/>
          <w:sz w:val="28"/>
        </w:rPr>
        <w:t>
      1) жүйені іске қосу/тоқтату;</w:t>
      </w:r>
    </w:p>
    <w:p>
      <w:pPr>
        <w:spacing w:after="0"/>
        <w:ind w:left="0"/>
        <w:jc w:val="both"/>
      </w:pPr>
      <w:r>
        <w:rPr>
          <w:rFonts w:ascii="Times New Roman"/>
          <w:b w:val="false"/>
          <w:i w:val="false"/>
          <w:color w:val="000000"/>
          <w:sz w:val="28"/>
        </w:rPr>
        <w:t>
      2) жүйенің конфигурациясын өзгерту;</w:t>
      </w:r>
    </w:p>
    <w:p>
      <w:pPr>
        <w:spacing w:after="0"/>
        <w:ind w:left="0"/>
        <w:jc w:val="both"/>
      </w:pPr>
      <w:r>
        <w:rPr>
          <w:rFonts w:ascii="Times New Roman"/>
          <w:b w:val="false"/>
          <w:i w:val="false"/>
          <w:color w:val="000000"/>
          <w:sz w:val="28"/>
        </w:rPr>
        <w:t>
      3) локалдық есептік жазбалардын құру, жою, түрлендіру;</w:t>
      </w:r>
    </w:p>
    <w:p>
      <w:pPr>
        <w:spacing w:after="0"/>
        <w:ind w:left="0"/>
        <w:jc w:val="both"/>
      </w:pPr>
      <w:r>
        <w:rPr>
          <w:rFonts w:ascii="Times New Roman"/>
          <w:b w:val="false"/>
          <w:i w:val="false"/>
          <w:color w:val="000000"/>
          <w:sz w:val="28"/>
        </w:rPr>
        <w:t>
      4) артықшылықты есептік жазбалардын пайдалану;</w:t>
      </w:r>
    </w:p>
    <w:p>
      <w:pPr>
        <w:spacing w:after="0"/>
        <w:ind w:left="0"/>
        <w:jc w:val="both"/>
      </w:pPr>
      <w:r>
        <w:rPr>
          <w:rFonts w:ascii="Times New Roman"/>
          <w:b w:val="false"/>
          <w:i w:val="false"/>
          <w:color w:val="000000"/>
          <w:sz w:val="28"/>
        </w:rPr>
        <w:t>
      5) кіріс/шығыс құрылғысын қосу/ажырату;</w:t>
      </w:r>
    </w:p>
    <w:p>
      <w:pPr>
        <w:spacing w:after="0"/>
        <w:ind w:left="0"/>
        <w:jc w:val="both"/>
      </w:pPr>
      <w:r>
        <w:rPr>
          <w:rFonts w:ascii="Times New Roman"/>
          <w:b w:val="false"/>
          <w:i w:val="false"/>
          <w:color w:val="000000"/>
          <w:sz w:val="28"/>
        </w:rPr>
        <w:t>
      6) қолданушының сәтсіз немесе қабылданбаған іс-қимылдары.</w:t>
      </w:r>
    </w:p>
    <w:p>
      <w:pPr>
        <w:spacing w:after="0"/>
        <w:ind w:left="0"/>
        <w:jc w:val="both"/>
      </w:pPr>
      <w:r>
        <w:rPr>
          <w:rFonts w:ascii="Times New Roman"/>
          <w:b w:val="false"/>
          <w:i w:val="false"/>
          <w:color w:val="000000"/>
          <w:sz w:val="28"/>
        </w:rPr>
        <w:t>
      7) желілік линктердің (қосылыстар) іске қосылуы, төмендеуі, тоқтауы.</w:t>
      </w:r>
    </w:p>
    <w:bookmarkStart w:name="z90" w:id="85"/>
    <w:p>
      <w:pPr>
        <w:spacing w:after="0"/>
        <w:ind w:left="0"/>
        <w:jc w:val="both"/>
      </w:pPr>
      <w:r>
        <w:rPr>
          <w:rFonts w:ascii="Times New Roman"/>
          <w:b w:val="false"/>
          <w:i w:val="false"/>
          <w:color w:val="000000"/>
          <w:sz w:val="28"/>
        </w:rPr>
        <w:t>
      16. Техникалық мүмкіндік болса желіаралық экрандардан барлық трафиктің (кіріс және шығыс) логтарын жазу, сондай-ақ құрылғыдағы барлық оқиғаларды жазып алу талап етіледі.</w:t>
      </w:r>
    </w:p>
    <w:bookmarkEnd w:id="85"/>
    <w:bookmarkStart w:name="z91" w:id="86"/>
    <w:p>
      <w:pPr>
        <w:spacing w:after="0"/>
        <w:ind w:left="0"/>
        <w:jc w:val="both"/>
      </w:pPr>
      <w:r>
        <w:rPr>
          <w:rFonts w:ascii="Times New Roman"/>
          <w:b w:val="false"/>
          <w:i w:val="false"/>
          <w:color w:val="000000"/>
          <w:sz w:val="28"/>
        </w:rPr>
        <w:t>
      17. Телекоммуникациялық жабдық оқиғаларын тіркеу журналы мынадай өрістерді қамтиды:</w:t>
      </w:r>
    </w:p>
    <w:bookmarkEnd w:id="86"/>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құрылғының атауы;</w:t>
      </w:r>
    </w:p>
    <w:p>
      <w:pPr>
        <w:spacing w:after="0"/>
        <w:ind w:left="0"/>
        <w:jc w:val="both"/>
      </w:pPr>
      <w:r>
        <w:rPr>
          <w:rFonts w:ascii="Times New Roman"/>
          <w:b w:val="false"/>
          <w:i w:val="false"/>
          <w:color w:val="000000"/>
          <w:sz w:val="28"/>
        </w:rPr>
        <w:t>
      3) есептік жазбаның/қолданушының ІD;</w:t>
      </w:r>
    </w:p>
    <w:p>
      <w:pPr>
        <w:spacing w:after="0"/>
        <w:ind w:left="0"/>
        <w:jc w:val="both"/>
      </w:pPr>
      <w:r>
        <w:rPr>
          <w:rFonts w:ascii="Times New Roman"/>
          <w:b w:val="false"/>
          <w:i w:val="false"/>
          <w:color w:val="000000"/>
          <w:sz w:val="28"/>
        </w:rPr>
        <w:t>
      4) хосттың ІP-мекенжайы;</w:t>
      </w:r>
    </w:p>
    <w:p>
      <w:pPr>
        <w:spacing w:after="0"/>
        <w:ind w:left="0"/>
        <w:jc w:val="both"/>
      </w:pPr>
      <w:r>
        <w:rPr>
          <w:rFonts w:ascii="Times New Roman"/>
          <w:b w:val="false"/>
          <w:i w:val="false"/>
          <w:color w:val="000000"/>
          <w:sz w:val="28"/>
        </w:rPr>
        <w:t>
      5) бастапқы ІP-мекенжайы;</w:t>
      </w:r>
    </w:p>
    <w:p>
      <w:pPr>
        <w:spacing w:after="0"/>
        <w:ind w:left="0"/>
        <w:jc w:val="both"/>
      </w:pPr>
      <w:r>
        <w:rPr>
          <w:rFonts w:ascii="Times New Roman"/>
          <w:b w:val="false"/>
          <w:i w:val="false"/>
          <w:color w:val="000000"/>
          <w:sz w:val="28"/>
        </w:rPr>
        <w:t>
      6) тағайындалған ІP-мекенжайы;</w:t>
      </w:r>
    </w:p>
    <w:p>
      <w:pPr>
        <w:spacing w:after="0"/>
        <w:ind w:left="0"/>
        <w:jc w:val="both"/>
      </w:pPr>
      <w:r>
        <w:rPr>
          <w:rFonts w:ascii="Times New Roman"/>
          <w:b w:val="false"/>
          <w:i w:val="false"/>
          <w:color w:val="000000"/>
          <w:sz w:val="28"/>
        </w:rPr>
        <w:t>
      7) оқиғаның сипаттамасы.</w:t>
      </w:r>
    </w:p>
    <w:bookmarkStart w:name="z92" w:id="87"/>
    <w:p>
      <w:pPr>
        <w:spacing w:after="0"/>
        <w:ind w:left="0"/>
        <w:jc w:val="both"/>
      </w:pPr>
      <w:r>
        <w:rPr>
          <w:rFonts w:ascii="Times New Roman"/>
          <w:b w:val="false"/>
          <w:i w:val="false"/>
          <w:color w:val="000000"/>
          <w:sz w:val="28"/>
        </w:rPr>
        <w:t>
      18. Оқиғаларды тіркеу журналындағы жазбалар мәтіндік үлгіде сақталады.</w:t>
      </w:r>
    </w:p>
    <w:bookmarkEnd w:id="87"/>
    <w:bookmarkStart w:name="z93" w:id="88"/>
    <w:p>
      <w:pPr>
        <w:spacing w:after="0"/>
        <w:ind w:left="0"/>
        <w:jc w:val="both"/>
      </w:pPr>
      <w:r>
        <w:rPr>
          <w:rFonts w:ascii="Times New Roman"/>
          <w:b w:val="false"/>
          <w:i w:val="false"/>
          <w:color w:val="000000"/>
          <w:sz w:val="28"/>
        </w:rPr>
        <w:t>
      19.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88"/>
    <w:bookmarkStart w:name="z94" w:id="89"/>
    <w:p>
      <w:pPr>
        <w:spacing w:after="0"/>
        <w:ind w:left="0"/>
        <w:jc w:val="both"/>
      </w:pPr>
      <w:r>
        <w:rPr>
          <w:rFonts w:ascii="Times New Roman"/>
          <w:b w:val="false"/>
          <w:i w:val="false"/>
          <w:color w:val="000000"/>
          <w:sz w:val="28"/>
        </w:rPr>
        <w:t>
      20. Оқиғалар тіркеу журналдары үшін UTF-8 кодтамасы пайдаланылады.</w:t>
      </w:r>
    </w:p>
    <w:bookmarkEnd w:id="89"/>
    <w:bookmarkStart w:name="z95" w:id="90"/>
    <w:p>
      <w:pPr>
        <w:spacing w:after="0"/>
        <w:ind w:left="0"/>
        <w:jc w:val="both"/>
      </w:pPr>
      <w:r>
        <w:rPr>
          <w:rFonts w:ascii="Times New Roman"/>
          <w:b w:val="false"/>
          <w:i w:val="false"/>
          <w:color w:val="000000"/>
          <w:sz w:val="28"/>
        </w:rPr>
        <w:t>
      21. Оқиғаларды тіркеу журналының бір файлына түрлі үлгідегі деректер қамтылған оқиғаларды жазуға жол берілмейді.</w:t>
      </w:r>
    </w:p>
    <w:bookmarkEnd w:id="90"/>
    <w:bookmarkStart w:name="z96" w:id="91"/>
    <w:p>
      <w:pPr>
        <w:spacing w:after="0"/>
        <w:ind w:left="0"/>
        <w:jc w:val="left"/>
      </w:pPr>
      <w:r>
        <w:rPr>
          <w:rFonts w:ascii="Times New Roman"/>
          <w:b/>
          <w:i w:val="false"/>
          <w:color w:val="000000"/>
        </w:rPr>
        <w:t xml:space="preserve"> 4-тарау. Қолданбалы бағдарламалық қамтылым оқиғаларын тіркеу журналдары жазбаларының үлгілері мен түрлері</w:t>
      </w:r>
    </w:p>
    <w:bookmarkEnd w:id="91"/>
    <w:bookmarkStart w:name="z97" w:id="92"/>
    <w:p>
      <w:pPr>
        <w:spacing w:after="0"/>
        <w:ind w:left="0"/>
        <w:jc w:val="both"/>
      </w:pPr>
      <w:r>
        <w:rPr>
          <w:rFonts w:ascii="Times New Roman"/>
          <w:b w:val="false"/>
          <w:i w:val="false"/>
          <w:color w:val="000000"/>
          <w:sz w:val="28"/>
        </w:rPr>
        <w:t>
      22. Журналдауға жататын БҚ оқиғаларының түрлері:</w:t>
      </w:r>
    </w:p>
    <w:bookmarkEnd w:id="92"/>
    <w:p>
      <w:pPr>
        <w:spacing w:after="0"/>
        <w:ind w:left="0"/>
        <w:jc w:val="both"/>
      </w:pPr>
      <w:r>
        <w:rPr>
          <w:rFonts w:ascii="Times New Roman"/>
          <w:b w:val="false"/>
          <w:i w:val="false"/>
          <w:color w:val="000000"/>
          <w:sz w:val="28"/>
        </w:rPr>
        <w:t>
      1) қолданушыларды авторландыру (енгізу және шығару), сәтті және сәтсіз авторландыру іс-қимылдары;</w:t>
      </w:r>
    </w:p>
    <w:p>
      <w:pPr>
        <w:spacing w:after="0"/>
        <w:ind w:left="0"/>
        <w:jc w:val="both"/>
      </w:pPr>
      <w:r>
        <w:rPr>
          <w:rFonts w:ascii="Times New Roman"/>
          <w:b w:val="false"/>
          <w:i w:val="false"/>
          <w:color w:val="000000"/>
          <w:sz w:val="28"/>
        </w:rPr>
        <w:t>
      2) локалдық есептік жазбалардын және конфигурациялық файлдарды құру, көшіру, ауыстыру, жою, түрлендіру;</w:t>
      </w:r>
    </w:p>
    <w:p>
      <w:pPr>
        <w:spacing w:after="0"/>
        <w:ind w:left="0"/>
        <w:jc w:val="both"/>
      </w:pPr>
      <w:r>
        <w:rPr>
          <w:rFonts w:ascii="Times New Roman"/>
          <w:b w:val="false"/>
          <w:i w:val="false"/>
          <w:color w:val="000000"/>
          <w:sz w:val="28"/>
        </w:rPr>
        <w:t>
      3) қолданушының сәтсіз немесе қабылданбаған әрекеттері;</w:t>
      </w:r>
    </w:p>
    <w:p>
      <w:pPr>
        <w:spacing w:after="0"/>
        <w:ind w:left="0"/>
        <w:jc w:val="both"/>
      </w:pPr>
      <w:r>
        <w:rPr>
          <w:rFonts w:ascii="Times New Roman"/>
          <w:b w:val="false"/>
          <w:i w:val="false"/>
          <w:color w:val="000000"/>
          <w:sz w:val="28"/>
        </w:rPr>
        <w:t>
      4) қолданушының қол жеткізу объектілеріне қолжетімділік алуы;</w:t>
      </w:r>
    </w:p>
    <w:p>
      <w:pPr>
        <w:spacing w:after="0"/>
        <w:ind w:left="0"/>
        <w:jc w:val="both"/>
      </w:pPr>
      <w:r>
        <w:rPr>
          <w:rFonts w:ascii="Times New Roman"/>
          <w:b w:val="false"/>
          <w:i w:val="false"/>
          <w:color w:val="000000"/>
          <w:sz w:val="28"/>
        </w:rPr>
        <w:t>
      5) қолданбалы БҚ қолданушысының іс-қимылдары (объектіге (деректерге) қолжетімділік, объектінің (деректердің) өзгерістері, объектіні (деректерді) жою).</w:t>
      </w:r>
    </w:p>
    <w:bookmarkStart w:name="z98" w:id="93"/>
    <w:p>
      <w:pPr>
        <w:spacing w:after="0"/>
        <w:ind w:left="0"/>
        <w:jc w:val="both"/>
      </w:pPr>
      <w:r>
        <w:rPr>
          <w:rFonts w:ascii="Times New Roman"/>
          <w:b w:val="false"/>
          <w:i w:val="false"/>
          <w:color w:val="000000"/>
          <w:sz w:val="28"/>
        </w:rPr>
        <w:t>
      23. БҚ оқиғаларын тіркеу журналы мынадай өрістерді қамтиды:</w:t>
      </w:r>
    </w:p>
    <w:bookmarkEnd w:id="93"/>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оқиға (сервис/қызмет) көзінің атауы;</w:t>
      </w:r>
    </w:p>
    <w:p>
      <w:pPr>
        <w:spacing w:after="0"/>
        <w:ind w:left="0"/>
        <w:jc w:val="both"/>
      </w:pPr>
      <w:r>
        <w:rPr>
          <w:rFonts w:ascii="Times New Roman"/>
          <w:b w:val="false"/>
          <w:i w:val="false"/>
          <w:color w:val="000000"/>
          <w:sz w:val="28"/>
        </w:rPr>
        <w:t>
      3) есептік жазбаның атауы/қолданушының ІD;</w:t>
      </w:r>
    </w:p>
    <w:p>
      <w:pPr>
        <w:spacing w:after="0"/>
        <w:ind w:left="0"/>
        <w:jc w:val="both"/>
      </w:pPr>
      <w:r>
        <w:rPr>
          <w:rFonts w:ascii="Times New Roman"/>
          <w:b w:val="false"/>
          <w:i w:val="false"/>
          <w:color w:val="000000"/>
          <w:sz w:val="28"/>
        </w:rPr>
        <w:t>
      4) қолданушының ІP-мекенжайы;</w:t>
      </w:r>
    </w:p>
    <w:p>
      <w:pPr>
        <w:spacing w:after="0"/>
        <w:ind w:left="0"/>
        <w:jc w:val="both"/>
      </w:pPr>
      <w:r>
        <w:rPr>
          <w:rFonts w:ascii="Times New Roman"/>
          <w:b w:val="false"/>
          <w:i w:val="false"/>
          <w:color w:val="000000"/>
          <w:sz w:val="28"/>
        </w:rPr>
        <w:t>
      5) операцияның басталу уақыты;</w:t>
      </w:r>
    </w:p>
    <w:p>
      <w:pPr>
        <w:spacing w:after="0"/>
        <w:ind w:left="0"/>
        <w:jc w:val="both"/>
      </w:pPr>
      <w:r>
        <w:rPr>
          <w:rFonts w:ascii="Times New Roman"/>
          <w:b w:val="false"/>
          <w:i w:val="false"/>
          <w:color w:val="000000"/>
          <w:sz w:val="28"/>
        </w:rPr>
        <w:t>
      6) операцияның аяқталу уақыты;</w:t>
      </w:r>
    </w:p>
    <w:p>
      <w:pPr>
        <w:spacing w:after="0"/>
        <w:ind w:left="0"/>
        <w:jc w:val="both"/>
      </w:pPr>
      <w:r>
        <w:rPr>
          <w:rFonts w:ascii="Times New Roman"/>
          <w:b w:val="false"/>
          <w:i w:val="false"/>
          <w:color w:val="000000"/>
          <w:sz w:val="28"/>
        </w:rPr>
        <w:t>
      7) оқиғаның сипаттамасы.</w:t>
      </w:r>
    </w:p>
    <w:bookmarkStart w:name="z99" w:id="94"/>
    <w:p>
      <w:pPr>
        <w:spacing w:after="0"/>
        <w:ind w:left="0"/>
        <w:jc w:val="both"/>
      </w:pPr>
      <w:r>
        <w:rPr>
          <w:rFonts w:ascii="Times New Roman"/>
          <w:b w:val="false"/>
          <w:i w:val="false"/>
          <w:color w:val="000000"/>
          <w:sz w:val="28"/>
        </w:rPr>
        <w:t>
      24. Оқиғаларды тіркеу журналындағы жазбалар мәтіндік үлгіде сақталады.</w:t>
      </w:r>
    </w:p>
    <w:bookmarkEnd w:id="94"/>
    <w:bookmarkStart w:name="z100" w:id="95"/>
    <w:p>
      <w:pPr>
        <w:spacing w:after="0"/>
        <w:ind w:left="0"/>
        <w:jc w:val="both"/>
      </w:pPr>
      <w:r>
        <w:rPr>
          <w:rFonts w:ascii="Times New Roman"/>
          <w:b w:val="false"/>
          <w:i w:val="false"/>
          <w:color w:val="000000"/>
          <w:sz w:val="28"/>
        </w:rPr>
        <w:t>
      25.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95"/>
    <w:bookmarkStart w:name="z101" w:id="96"/>
    <w:p>
      <w:pPr>
        <w:spacing w:after="0"/>
        <w:ind w:left="0"/>
        <w:jc w:val="both"/>
      </w:pPr>
      <w:r>
        <w:rPr>
          <w:rFonts w:ascii="Times New Roman"/>
          <w:b w:val="false"/>
          <w:i w:val="false"/>
          <w:color w:val="000000"/>
          <w:sz w:val="28"/>
        </w:rPr>
        <w:t>
      26. Оқиғалар тіркеу журналдары үшін UTF-8 кодтамасы пайдаланылады.</w:t>
      </w:r>
    </w:p>
    <w:bookmarkEnd w:id="96"/>
    <w:bookmarkStart w:name="z102" w:id="97"/>
    <w:p>
      <w:pPr>
        <w:spacing w:after="0"/>
        <w:ind w:left="0"/>
        <w:jc w:val="both"/>
      </w:pPr>
      <w:r>
        <w:rPr>
          <w:rFonts w:ascii="Times New Roman"/>
          <w:b w:val="false"/>
          <w:i w:val="false"/>
          <w:color w:val="000000"/>
          <w:sz w:val="28"/>
        </w:rPr>
        <w:t>
      27. Оқиғаларды тіркеу журналының бір файлына түрлі үлгідегі деректер қамтылған оқиғаларды жазуға жол берілмейді.</w:t>
      </w:r>
    </w:p>
    <w:bookmarkEnd w:id="97"/>
    <w:bookmarkStart w:name="z103" w:id="98"/>
    <w:p>
      <w:pPr>
        <w:spacing w:after="0"/>
        <w:ind w:left="0"/>
        <w:jc w:val="left"/>
      </w:pPr>
      <w:r>
        <w:rPr>
          <w:rFonts w:ascii="Times New Roman"/>
          <w:b/>
          <w:i w:val="false"/>
          <w:color w:val="000000"/>
        </w:rPr>
        <w:t xml:space="preserve"> 5-тарау. Ақпаратты қорғау құралдарымен анықталатын оқиғаларды тіркеу журналдары жазбаларының үлгілері мен түрлері</w:t>
      </w:r>
    </w:p>
    <w:bookmarkEnd w:id="98"/>
    <w:bookmarkStart w:name="z104" w:id="99"/>
    <w:p>
      <w:pPr>
        <w:spacing w:after="0"/>
        <w:ind w:left="0"/>
        <w:jc w:val="both"/>
      </w:pPr>
      <w:r>
        <w:rPr>
          <w:rFonts w:ascii="Times New Roman"/>
          <w:b w:val="false"/>
          <w:i w:val="false"/>
          <w:color w:val="000000"/>
          <w:sz w:val="28"/>
        </w:rPr>
        <w:t>
      28. Журналдауға жататын ақпаратты қорғау құралдарымен анықталатын оқиғаларының түрлері:</w:t>
      </w:r>
    </w:p>
    <w:bookmarkEnd w:id="99"/>
    <w:p>
      <w:pPr>
        <w:spacing w:after="0"/>
        <w:ind w:left="0"/>
        <w:jc w:val="both"/>
      </w:pPr>
      <w:r>
        <w:rPr>
          <w:rFonts w:ascii="Times New Roman"/>
          <w:b w:val="false"/>
          <w:i w:val="false"/>
          <w:color w:val="000000"/>
          <w:sz w:val="28"/>
        </w:rPr>
        <w:t>
      1) локалдық есептік жазбалар және конфигурациялық файлдар құру, көшіру, ауыстыру, жою, өзгерту;</w:t>
      </w:r>
    </w:p>
    <w:p>
      <w:pPr>
        <w:spacing w:after="0"/>
        <w:ind w:left="0"/>
        <w:jc w:val="both"/>
      </w:pPr>
      <w:r>
        <w:rPr>
          <w:rFonts w:ascii="Times New Roman"/>
          <w:b w:val="false"/>
          <w:i w:val="false"/>
          <w:color w:val="000000"/>
          <w:sz w:val="28"/>
        </w:rPr>
        <w:t>
      2) қызметтің іске қосылуы/тоқтауы;</w:t>
      </w:r>
    </w:p>
    <w:p>
      <w:pPr>
        <w:spacing w:after="0"/>
        <w:ind w:left="0"/>
        <w:jc w:val="both"/>
      </w:pPr>
      <w:r>
        <w:rPr>
          <w:rFonts w:ascii="Times New Roman"/>
          <w:b w:val="false"/>
          <w:i w:val="false"/>
          <w:color w:val="000000"/>
          <w:sz w:val="28"/>
        </w:rPr>
        <w:t>
      3) жүйе конфигурациясын өзгерту;</w:t>
      </w:r>
    </w:p>
    <w:p>
      <w:pPr>
        <w:spacing w:after="0"/>
        <w:ind w:left="0"/>
        <w:jc w:val="both"/>
      </w:pPr>
      <w:r>
        <w:rPr>
          <w:rFonts w:ascii="Times New Roman"/>
          <w:b w:val="false"/>
          <w:i w:val="false"/>
          <w:color w:val="000000"/>
          <w:sz w:val="28"/>
        </w:rPr>
        <w:t>
      4) локалдық есептік жазбалар құру, жою, түрлендіру.</w:t>
      </w:r>
    </w:p>
    <w:bookmarkStart w:name="z105" w:id="100"/>
    <w:p>
      <w:pPr>
        <w:spacing w:after="0"/>
        <w:ind w:left="0"/>
        <w:jc w:val="both"/>
      </w:pPr>
      <w:r>
        <w:rPr>
          <w:rFonts w:ascii="Times New Roman"/>
          <w:b w:val="false"/>
          <w:i w:val="false"/>
          <w:color w:val="000000"/>
          <w:sz w:val="28"/>
        </w:rPr>
        <w:t>
      29. Ақпаратты қорғау құралдары оқиғаларын тіркеу журналы мынадай өрістерді қамтиды:</w:t>
      </w:r>
    </w:p>
    <w:bookmarkEnd w:id="100"/>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оқиға (сервис/қызмет) көзінің атауы;</w:t>
      </w:r>
    </w:p>
    <w:p>
      <w:pPr>
        <w:spacing w:after="0"/>
        <w:ind w:left="0"/>
        <w:jc w:val="both"/>
      </w:pPr>
      <w:r>
        <w:rPr>
          <w:rFonts w:ascii="Times New Roman"/>
          <w:b w:val="false"/>
          <w:i w:val="false"/>
          <w:color w:val="000000"/>
          <w:sz w:val="28"/>
        </w:rPr>
        <w:t>
      3) есептік жазбаның атауы/қолданушының ІD;</w:t>
      </w:r>
    </w:p>
    <w:p>
      <w:pPr>
        <w:spacing w:after="0"/>
        <w:ind w:left="0"/>
        <w:jc w:val="both"/>
      </w:pPr>
      <w:r>
        <w:rPr>
          <w:rFonts w:ascii="Times New Roman"/>
          <w:b w:val="false"/>
          <w:i w:val="false"/>
          <w:color w:val="000000"/>
          <w:sz w:val="28"/>
        </w:rPr>
        <w:t>
      4) клиенттің ІP-мекенжайы;</w:t>
      </w:r>
    </w:p>
    <w:p>
      <w:pPr>
        <w:spacing w:after="0"/>
        <w:ind w:left="0"/>
        <w:jc w:val="both"/>
      </w:pPr>
      <w:r>
        <w:rPr>
          <w:rFonts w:ascii="Times New Roman"/>
          <w:b w:val="false"/>
          <w:i w:val="false"/>
          <w:color w:val="000000"/>
          <w:sz w:val="28"/>
        </w:rPr>
        <w:t>
      5) операцияның басталу уақыты;</w:t>
      </w:r>
    </w:p>
    <w:p>
      <w:pPr>
        <w:spacing w:after="0"/>
        <w:ind w:left="0"/>
        <w:jc w:val="both"/>
      </w:pPr>
      <w:r>
        <w:rPr>
          <w:rFonts w:ascii="Times New Roman"/>
          <w:b w:val="false"/>
          <w:i w:val="false"/>
          <w:color w:val="000000"/>
          <w:sz w:val="28"/>
        </w:rPr>
        <w:t>
      6) операцияның аяқталу уақыты;</w:t>
      </w:r>
    </w:p>
    <w:p>
      <w:pPr>
        <w:spacing w:after="0"/>
        <w:ind w:left="0"/>
        <w:jc w:val="both"/>
      </w:pPr>
      <w:r>
        <w:rPr>
          <w:rFonts w:ascii="Times New Roman"/>
          <w:b w:val="false"/>
          <w:i w:val="false"/>
          <w:color w:val="000000"/>
          <w:sz w:val="28"/>
        </w:rPr>
        <w:t>
      7) оқиғаның сипаттамасы.</w:t>
      </w:r>
    </w:p>
    <w:bookmarkStart w:name="z106" w:id="101"/>
    <w:p>
      <w:pPr>
        <w:spacing w:after="0"/>
        <w:ind w:left="0"/>
        <w:jc w:val="both"/>
      </w:pPr>
      <w:r>
        <w:rPr>
          <w:rFonts w:ascii="Times New Roman"/>
          <w:b w:val="false"/>
          <w:i w:val="false"/>
          <w:color w:val="000000"/>
          <w:sz w:val="28"/>
        </w:rPr>
        <w:t>
      30. Оқиғаларды тіркеу журналындағы жазбалар мәтіндік үлгіде сақталады.</w:t>
      </w:r>
    </w:p>
    <w:bookmarkEnd w:id="101"/>
    <w:bookmarkStart w:name="z107" w:id="102"/>
    <w:p>
      <w:pPr>
        <w:spacing w:after="0"/>
        <w:ind w:left="0"/>
        <w:jc w:val="both"/>
      </w:pPr>
      <w:r>
        <w:rPr>
          <w:rFonts w:ascii="Times New Roman"/>
          <w:b w:val="false"/>
          <w:i w:val="false"/>
          <w:color w:val="000000"/>
          <w:sz w:val="28"/>
        </w:rPr>
        <w:t>
      31.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102"/>
    <w:bookmarkStart w:name="z108" w:id="103"/>
    <w:p>
      <w:pPr>
        <w:spacing w:after="0"/>
        <w:ind w:left="0"/>
        <w:jc w:val="both"/>
      </w:pPr>
      <w:r>
        <w:rPr>
          <w:rFonts w:ascii="Times New Roman"/>
          <w:b w:val="false"/>
          <w:i w:val="false"/>
          <w:color w:val="000000"/>
          <w:sz w:val="28"/>
        </w:rPr>
        <w:t>
      32. Оқиғалар тіркеу журналдары үшін UTF-8 кодтамасы пайдаланылады.</w:t>
      </w:r>
    </w:p>
    <w:bookmarkEnd w:id="103"/>
    <w:bookmarkStart w:name="z109" w:id="104"/>
    <w:p>
      <w:pPr>
        <w:spacing w:after="0"/>
        <w:ind w:left="0"/>
        <w:jc w:val="both"/>
      </w:pPr>
      <w:r>
        <w:rPr>
          <w:rFonts w:ascii="Times New Roman"/>
          <w:b w:val="false"/>
          <w:i w:val="false"/>
          <w:color w:val="000000"/>
          <w:sz w:val="28"/>
        </w:rPr>
        <w:t>
      33. Оқиғаларды тіркеу журналының бір файлына түрлі үлгідегі деректер қамтылған оқиғаларды жазуға жол берілмейді.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5"/>
    <w:p>
      <w:pPr>
        <w:spacing w:after="0"/>
        <w:ind w:left="0"/>
        <w:jc w:val="left"/>
      </w:pPr>
      <w:r>
        <w:rPr>
          <w:rFonts w:ascii="Times New Roman"/>
          <w:b/>
          <w:i w:val="false"/>
          <w:color w:val="000000"/>
        </w:rPr>
        <w:t xml:space="preserve"> "Электрондық үкімет" ақпараттандыру объектісінің осалдығы туралы деректердің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Осалдығын анықтау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компоненті (атауы, ІP, hostname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сипаттау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Ішкі контур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6"/>
    <w:p>
      <w:pPr>
        <w:spacing w:after="0"/>
        <w:ind w:left="0"/>
        <w:jc w:val="left"/>
      </w:pPr>
      <w:r>
        <w:rPr>
          <w:rFonts w:ascii="Times New Roman"/>
          <w:b/>
          <w:i w:val="false"/>
          <w:color w:val="000000"/>
        </w:rPr>
        <w:t xml:space="preserve"> Осалдықтарды жоймау себептерінің санаттары және жоймау себептерінің негіздемесі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жоймау себептерінің 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жоймау себептерін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объектісінің осалдығы мен жай-күйінің сипаттамасы;</w:t>
            </w:r>
          </w:p>
          <w:p>
            <w:pPr>
              <w:spacing w:after="20"/>
              <w:ind w:left="20"/>
              <w:jc w:val="both"/>
            </w:pPr>
            <w:r>
              <w:rPr>
                <w:rFonts w:ascii="Times New Roman"/>
                <w:b w:val="false"/>
                <w:i w:val="false"/>
                <w:color w:val="000000"/>
                <w:sz w:val="20"/>
              </w:rPr>
              <w:t>
осалдықты жою бойынша қабылданған шаралар;</w:t>
            </w:r>
          </w:p>
          <w:p>
            <w:pPr>
              <w:spacing w:after="20"/>
              <w:ind w:left="20"/>
              <w:jc w:val="both"/>
            </w:pPr>
            <w:r>
              <w:rPr>
                <w:rFonts w:ascii="Times New Roman"/>
                <w:b w:val="false"/>
                <w:i w:val="false"/>
                <w:color w:val="000000"/>
                <w:sz w:val="20"/>
              </w:rPr>
              <w:t>
ақпараттандыру объектісіндегі қажетті өзгерістердің себептері мен сипаты;</w:t>
            </w:r>
          </w:p>
          <w:p>
            <w:pPr>
              <w:spacing w:after="20"/>
              <w:ind w:left="20"/>
              <w:jc w:val="both"/>
            </w:pPr>
            <w:r>
              <w:rPr>
                <w:rFonts w:ascii="Times New Roman"/>
                <w:b w:val="false"/>
                <w:i w:val="false"/>
                <w:color w:val="000000"/>
                <w:sz w:val="20"/>
              </w:rPr>
              <w:t>
бірінші рет анықталған күннен бастап алты айдан аспайтын осалдықты жою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күн осалдығы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объектісінің осалдығы мен жай-күйінің сипаттамасы, сондай-ақ осалдықты пайдалану ықтималдығын төмендету бойынша қабылданған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 ретінде анықталған "электрондық үкіметті" ақпараттандыру объектісінің сипаттамасын немесе жай-күйін сипаттау.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 xml:space="preserve">қауіпсіздігін қамтамасыз </w:t>
            </w:r>
            <w:r>
              <w:br/>
            </w:r>
            <w:r>
              <w:rPr>
                <w:rFonts w:ascii="Times New Roman"/>
                <w:b w:val="false"/>
                <w:i w:val="false"/>
                <w:color w:val="000000"/>
                <w:sz w:val="20"/>
              </w:rPr>
              <w:t xml:space="preserve">етуге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Анықталған ақпараттық қауіпсіздік оқиғасы немесе ақпараттық қауіпсіздіктің оқыс оқиғасы туралы деректер тізбесі</w:t>
      </w:r>
    </w:p>
    <w:p>
      <w:pPr>
        <w:spacing w:after="0"/>
        <w:ind w:left="0"/>
        <w:jc w:val="both"/>
      </w:pPr>
      <w:r>
        <w:rPr>
          <w:rFonts w:ascii="Times New Roman"/>
          <w:b w:val="false"/>
          <w:i w:val="false"/>
          <w:color w:val="ff0000"/>
          <w:sz w:val="28"/>
        </w:rPr>
        <w:t xml:space="preserve">
      Ескерту. Қағидалар 7-қосымшамен толықтырылды - ҚР Цифрлық даму, инновациялар және аэроғарыш өнеркәсібі министрінің м.а. 23.04.2025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оқиғасы/АҚ оқыс</w:t>
            </w:r>
          </w:p>
          <w:p>
            <w:pPr>
              <w:spacing w:after="20"/>
              <w:ind w:left="20"/>
              <w:jc w:val="both"/>
            </w:pPr>
            <w:r>
              <w:rPr>
                <w:rFonts w:ascii="Times New Roman"/>
                <w:b w:val="false"/>
                <w:i w:val="false"/>
                <w:color w:val="000000"/>
                <w:sz w:val="20"/>
              </w:rPr>
              <w:t>
оқиғасы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күні мен уақыты;</w:t>
            </w:r>
          </w:p>
          <w:p>
            <w:pPr>
              <w:spacing w:after="20"/>
              <w:ind w:left="20"/>
              <w:jc w:val="both"/>
            </w:pPr>
            <w:r>
              <w:rPr>
                <w:rFonts w:ascii="Times New Roman"/>
                <w:b w:val="false"/>
                <w:i w:val="false"/>
                <w:color w:val="000000"/>
                <w:sz w:val="20"/>
              </w:rPr>
              <w:t>
Шығу орнының IP-мекенжайы;</w:t>
            </w:r>
          </w:p>
          <w:p>
            <w:pPr>
              <w:spacing w:after="20"/>
              <w:ind w:left="20"/>
              <w:jc w:val="both"/>
            </w:pPr>
            <w:r>
              <w:rPr>
                <w:rFonts w:ascii="Times New Roman"/>
                <w:b w:val="false"/>
                <w:i w:val="false"/>
                <w:color w:val="000000"/>
                <w:sz w:val="20"/>
              </w:rPr>
              <w:t>
Нысананың IP-мекенжайы (ОТЖ-да ақпарат болған жағдайда);</w:t>
            </w:r>
          </w:p>
          <w:p>
            <w:pPr>
              <w:spacing w:after="20"/>
              <w:ind w:left="20"/>
              <w:jc w:val="both"/>
            </w:pPr>
            <w:r>
              <w:rPr>
                <w:rFonts w:ascii="Times New Roman"/>
                <w:b w:val="false"/>
                <w:i w:val="false"/>
                <w:color w:val="000000"/>
                <w:sz w:val="20"/>
              </w:rPr>
              <w:t>
Құрылғының атауы / Компьютердің аты;</w:t>
            </w:r>
          </w:p>
          <w:p>
            <w:pPr>
              <w:spacing w:after="20"/>
              <w:ind w:left="20"/>
              <w:jc w:val="both"/>
            </w:pPr>
            <w:r>
              <w:rPr>
                <w:rFonts w:ascii="Times New Roman"/>
                <w:b w:val="false"/>
                <w:i w:val="false"/>
                <w:color w:val="000000"/>
                <w:sz w:val="20"/>
              </w:rPr>
              <w:t>
АҚ оқиғасының/АҚ оқыс оқиғасының атауы;</w:t>
            </w:r>
          </w:p>
          <w:p>
            <w:pPr>
              <w:spacing w:after="20"/>
              <w:ind w:left="20"/>
              <w:jc w:val="both"/>
            </w:pPr>
            <w:r>
              <w:rPr>
                <w:rFonts w:ascii="Times New Roman"/>
                <w:b w:val="false"/>
                <w:i w:val="false"/>
                <w:color w:val="000000"/>
                <w:sz w:val="20"/>
              </w:rPr>
              <w:t>
Файл жолы / Сұрау салу (ОТЖ-да ақпарат болған жағдайда);</w:t>
            </w:r>
          </w:p>
          <w:p>
            <w:pPr>
              <w:spacing w:after="20"/>
              <w:ind w:left="20"/>
              <w:jc w:val="both"/>
            </w:pPr>
            <w:r>
              <w:rPr>
                <w:rFonts w:ascii="Times New Roman"/>
                <w:b w:val="false"/>
                <w:i w:val="false"/>
                <w:color w:val="000000"/>
                <w:sz w:val="20"/>
              </w:rPr>
              <w:t>
Серверден жауап коды (ОТЖ-да ақпарат болған жағдайда);</w:t>
            </w:r>
          </w:p>
          <w:p>
            <w:pPr>
              <w:spacing w:after="20"/>
              <w:ind w:left="20"/>
              <w:jc w:val="both"/>
            </w:pPr>
            <w:r>
              <w:rPr>
                <w:rFonts w:ascii="Times New Roman"/>
                <w:b w:val="false"/>
                <w:i w:val="false"/>
                <w:color w:val="000000"/>
                <w:sz w:val="20"/>
              </w:rPr>
              <w:t>
АҚҚ-да әрекет ету саны (ОТЖ-да ақпарат болған жағдайда);</w:t>
            </w:r>
          </w:p>
          <w:p>
            <w:pPr>
              <w:spacing w:after="20"/>
              <w:ind w:left="20"/>
              <w:jc w:val="both"/>
            </w:pPr>
            <w:r>
              <w:rPr>
                <w:rFonts w:ascii="Times New Roman"/>
                <w:b w:val="false"/>
                <w:i w:val="false"/>
                <w:color w:val="000000"/>
                <w:sz w:val="20"/>
              </w:rPr>
              <w:t>
Дереккөз-ұйым (ОТЖ-да ақпарат болған жағдайда);</w:t>
            </w:r>
          </w:p>
          <w:p>
            <w:pPr>
              <w:spacing w:after="20"/>
              <w:ind w:left="20"/>
              <w:jc w:val="both"/>
            </w:pPr>
            <w:r>
              <w:rPr>
                <w:rFonts w:ascii="Times New Roman"/>
                <w:b w:val="false"/>
                <w:i w:val="false"/>
                <w:color w:val="000000"/>
                <w:sz w:val="20"/>
              </w:rPr>
              <w:t>
Алғашқы тіркеу/қайта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оқиғасының/АҚ оқыс оқиғасының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ОТЖ-да қосымша ақпарат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АО иесі немесе иеленушісі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оқиғасы/АҚ оқыс</w:t>
            </w:r>
          </w:p>
          <w:p>
            <w:pPr>
              <w:spacing w:after="20"/>
              <w:ind w:left="20"/>
              <w:jc w:val="both"/>
            </w:pPr>
            <w:r>
              <w:rPr>
                <w:rFonts w:ascii="Times New Roman"/>
                <w:b w:val="false"/>
                <w:i w:val="false"/>
                <w:color w:val="000000"/>
                <w:sz w:val="20"/>
              </w:rPr>
              <w:t>
оқиғасы анықталған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