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48400e" w14:textId="348400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Ресми статистикалық ақпараттың сапасын бағалау әдістемесін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министрлігі Статистика комитеті Төрағасының 2018 жылғы 23 мамырдағы № 63 бұйрығы. Қазақстан Республикасының Әділет министрлігінде 2018 жылғы 7 маусымда № 17011 болып тіркелді.</w:t>
      </w:r>
    </w:p>
    <w:p>
      <w:pPr>
        <w:spacing w:after="0"/>
        <w:ind w:left="0"/>
        <w:jc w:val="both"/>
      </w:pPr>
      <w:bookmarkStart w:name="z1" w:id="0"/>
      <w:r>
        <w:rPr>
          <w:rFonts w:ascii="Times New Roman"/>
          <w:b w:val="false"/>
          <w:i w:val="false"/>
          <w:color w:val="000000"/>
          <w:sz w:val="28"/>
        </w:rPr>
        <w:t xml:space="preserve">
      "Мемлекеттік статистика туралы" Қазақстан Республикасы Заңының </w:t>
      </w:r>
      <w:r>
        <w:rPr>
          <w:rFonts w:ascii="Times New Roman"/>
          <w:b w:val="false"/>
          <w:i w:val="false"/>
          <w:color w:val="000000"/>
          <w:sz w:val="28"/>
        </w:rPr>
        <w:t>12-бабының</w:t>
      </w:r>
      <w:r>
        <w:rPr>
          <w:rFonts w:ascii="Times New Roman"/>
          <w:b w:val="false"/>
          <w:i w:val="false"/>
          <w:color w:val="000000"/>
          <w:sz w:val="28"/>
        </w:rPr>
        <w:t xml:space="preserve"> 5) тармақшасына, Қазақстан Республикасы Президентінің 2020 жылғы 5 қазандағы № 427 Жарлығымен бекітілген Қазақстан Республикасының Стратегиялық жоспарлау және реформалар агенттігі туралы ереженің 15-тармағының </w:t>
      </w:r>
      <w:r>
        <w:rPr>
          <w:rFonts w:ascii="Times New Roman"/>
          <w:b w:val="false"/>
          <w:i w:val="false"/>
          <w:color w:val="000000"/>
          <w:sz w:val="28"/>
        </w:rPr>
        <w:t>38) тармақшасына</w:t>
      </w:r>
      <w:r>
        <w:rPr>
          <w:rFonts w:ascii="Times New Roman"/>
          <w:b w:val="false"/>
          <w:i w:val="false"/>
          <w:color w:val="000000"/>
          <w:sz w:val="28"/>
        </w:rPr>
        <w:t xml:space="preserve">, сондай-ақ Қазақстан Республикасының Стратегиялық жоспарлау және реформалар агенттігі төрағасының 2020 жылғы 23 қазандағы № 9-нқ бұйрығымен бекітілген Қазақстан Республикасы Стратегиялық жоспарлау және реформалар агенттігінің Ұлттық статистика бюросы туралы ереженің 15-тармағының </w:t>
      </w:r>
      <w:r>
        <w:rPr>
          <w:rFonts w:ascii="Times New Roman"/>
          <w:b w:val="false"/>
          <w:i w:val="false"/>
          <w:color w:val="000000"/>
          <w:sz w:val="28"/>
        </w:rPr>
        <w:t>24)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Стратегиялық жоспарлау және реформалар агенттігі Ұлттық статистика бюросы басшысының м.а. 26.06.2026 </w:t>
      </w:r>
      <w:r>
        <w:rPr>
          <w:rFonts w:ascii="Times New Roman"/>
          <w:b w:val="false"/>
          <w:i w:val="false"/>
          <w:color w:val="000000"/>
          <w:sz w:val="28"/>
        </w:rPr>
        <w:t>№ 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Ресми статистикалық ақпараттың сапасын бағалау </w:t>
      </w:r>
      <w:r>
        <w:rPr>
          <w:rFonts w:ascii="Times New Roman"/>
          <w:b w:val="false"/>
          <w:i w:val="false"/>
          <w:color w:val="000000"/>
          <w:sz w:val="28"/>
        </w:rPr>
        <w:t>әдістемесі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Ұлттық экономика министрлігі Статистика комитетінің Статистикалық қызметті жоспарлау басқармасы Заң басқармасымен бірлесіп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оның қазақ және орыс тілдеріндегі қағаз және электрондық түрдегі көшірмесінің ресми жариялау және Қазақстан Республикасының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жіберілуін;</w:t>
      </w:r>
    </w:p>
    <w:bookmarkEnd w:id="4"/>
    <w:bookmarkStart w:name="z6" w:id="5"/>
    <w:p>
      <w:pPr>
        <w:spacing w:after="0"/>
        <w:ind w:left="0"/>
        <w:jc w:val="both"/>
      </w:pPr>
      <w:r>
        <w:rPr>
          <w:rFonts w:ascii="Times New Roman"/>
          <w:b w:val="false"/>
          <w:i w:val="false"/>
          <w:color w:val="000000"/>
          <w:sz w:val="28"/>
        </w:rPr>
        <w:t>
      3) осы бұйрықтың Қазақстан Республикасы Ұлттық экономика министрлігі Статистика комитетінің интернет-ресурсында орналастырылуын қамтамасыз етсін.</w:t>
      </w:r>
    </w:p>
    <w:bookmarkEnd w:id="5"/>
    <w:bookmarkStart w:name="z7" w:id="6"/>
    <w:p>
      <w:pPr>
        <w:spacing w:after="0"/>
        <w:ind w:left="0"/>
        <w:jc w:val="both"/>
      </w:pPr>
      <w:r>
        <w:rPr>
          <w:rFonts w:ascii="Times New Roman"/>
          <w:b w:val="false"/>
          <w:i w:val="false"/>
          <w:color w:val="000000"/>
          <w:sz w:val="28"/>
        </w:rPr>
        <w:t>
      3. Қазақстан Республикасы Ұлттық экономика министрлігі Статистика комитетінің Статистикалық қызметті жоспарлау басқармасы осы бұйрықты Қазақстан Республикасы Ұлттық экономика министрлігі Статистика комитетінің құрылымдық бөлімшелеріне жұмыс бабында басшылыққа алу және пайдалану үшін жеткізсін.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Қазақстан Республикасы Ұлттық экономика министрлігі Статистика комитеті төрағасының орынбасарына (Қ.К. Орынханов) жүктелсін.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Ұлттық экономика министрлігі</w:t>
            </w:r>
          </w:p>
          <w:p>
            <w:pPr>
              <w:spacing w:after="20"/>
              <w:ind w:left="20"/>
              <w:jc w:val="both"/>
            </w:pPr>
            <w:r>
              <w:rPr>
                <w:rFonts w:ascii="Times New Roman"/>
                <w:b w:val="false"/>
                <w:i/>
                <w:color w:val="000000"/>
                <w:sz w:val="20"/>
              </w:rPr>
              <w:t xml:space="preserve">Статистика комитетінің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Айдапкелов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министрлігі</w:t>
            </w:r>
            <w:r>
              <w:br/>
            </w:r>
            <w:r>
              <w:rPr>
                <w:rFonts w:ascii="Times New Roman"/>
                <w:b w:val="false"/>
                <w:i w:val="false"/>
                <w:color w:val="000000"/>
                <w:sz w:val="20"/>
              </w:rPr>
              <w:t>Статистика комитеті</w:t>
            </w:r>
            <w:r>
              <w:br/>
            </w:r>
            <w:r>
              <w:rPr>
                <w:rFonts w:ascii="Times New Roman"/>
                <w:b w:val="false"/>
                <w:i w:val="false"/>
                <w:color w:val="000000"/>
                <w:sz w:val="20"/>
              </w:rPr>
              <w:t>төрағасының</w:t>
            </w:r>
            <w:r>
              <w:br/>
            </w:r>
            <w:r>
              <w:rPr>
                <w:rFonts w:ascii="Times New Roman"/>
                <w:b w:val="false"/>
                <w:i w:val="false"/>
                <w:color w:val="000000"/>
                <w:sz w:val="20"/>
              </w:rPr>
              <w:t>2018 жылғы 23 мамырдағы</w:t>
            </w:r>
            <w:r>
              <w:br/>
            </w:r>
            <w:r>
              <w:rPr>
                <w:rFonts w:ascii="Times New Roman"/>
                <w:b w:val="false"/>
                <w:i w:val="false"/>
                <w:color w:val="000000"/>
                <w:sz w:val="20"/>
              </w:rPr>
              <w:t>№ 63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Ресми статистикалық ақпараттың сапасын бағалау әдістемесі</w:t>
      </w:r>
    </w:p>
    <w:bookmarkEnd w:id="9"/>
    <w:p>
      <w:pPr>
        <w:spacing w:after="0"/>
        <w:ind w:left="0"/>
        <w:jc w:val="both"/>
      </w:pPr>
      <w:r>
        <w:rPr>
          <w:rFonts w:ascii="Times New Roman"/>
          <w:b w:val="false"/>
          <w:i w:val="false"/>
          <w:color w:val="ff0000"/>
          <w:sz w:val="28"/>
        </w:rPr>
        <w:t xml:space="preserve">
      Ескерту. Әдістемесі жаңа редакцияда – ҚР Стратегиялық жоспарлау және реформалар агенттігі Ұлттық статистика бюросы басшысының м.а. 26.06.2026 </w:t>
      </w:r>
      <w:r>
        <w:rPr>
          <w:rFonts w:ascii="Times New Roman"/>
          <w:b w:val="false"/>
          <w:i w:val="false"/>
          <w:color w:val="ff0000"/>
          <w:sz w:val="28"/>
        </w:rPr>
        <w:t>№ 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1-тарау. Жалпы ережелер</w:t>
      </w:r>
    </w:p>
    <w:bookmarkStart w:name="z46" w:id="10"/>
    <w:p>
      <w:pPr>
        <w:spacing w:after="0"/>
        <w:ind w:left="0"/>
        <w:jc w:val="both"/>
      </w:pPr>
      <w:r>
        <w:rPr>
          <w:rFonts w:ascii="Times New Roman"/>
          <w:b w:val="false"/>
          <w:i w:val="false"/>
          <w:color w:val="000000"/>
          <w:sz w:val="28"/>
        </w:rPr>
        <w:t xml:space="preserve">
      1. Осы Ресми статистикалық ақпараттың сапасын бағалау әдістемесі (бұдан әрі – Әдістеме) халықаралық стандарттарға сәйкес қалыптастырылатын және "Мемлекеттік статистика туралы" Қазақстан Республикасы Заңының (бұдан әрі – Заң) </w:t>
      </w:r>
      <w:r>
        <w:rPr>
          <w:rFonts w:ascii="Times New Roman"/>
          <w:b w:val="false"/>
          <w:i w:val="false"/>
          <w:color w:val="000000"/>
          <w:sz w:val="28"/>
        </w:rPr>
        <w:t>12-бабының</w:t>
      </w:r>
      <w:r>
        <w:rPr>
          <w:rFonts w:ascii="Times New Roman"/>
          <w:b w:val="false"/>
          <w:i w:val="false"/>
          <w:color w:val="000000"/>
          <w:sz w:val="28"/>
        </w:rPr>
        <w:t xml:space="preserve"> 5) тармақшасына, Қазақстан Республикасы Президентінің 2020 жылғы 5 қазандағы № 427 Жарлығымен бекітілген Қазақстан Республикасының Стратегиялық жоспарлау және реформалар агенттігі туралы ереженің 15-тармағының </w:t>
      </w:r>
      <w:r>
        <w:rPr>
          <w:rFonts w:ascii="Times New Roman"/>
          <w:b w:val="false"/>
          <w:i w:val="false"/>
          <w:color w:val="000000"/>
          <w:sz w:val="28"/>
        </w:rPr>
        <w:t>38) тармақшасына</w:t>
      </w:r>
      <w:r>
        <w:rPr>
          <w:rFonts w:ascii="Times New Roman"/>
          <w:b w:val="false"/>
          <w:i w:val="false"/>
          <w:color w:val="000000"/>
          <w:sz w:val="28"/>
        </w:rPr>
        <w:t xml:space="preserve">, сондай-ақ Қазақстан Республикасының Стратегиялық жоспарлау және реформалар агенттігі төрағасының 2020 жылғы 23 қазандағы № 9-нқ бұйрығымен бекітілген Қазақстан Республикасы Стратегиялық жоспарлау және реформалар агенттігінің Ұлттық статистика бюросы туралы ереженің 15-тармағының </w:t>
      </w:r>
      <w:r>
        <w:rPr>
          <w:rFonts w:ascii="Times New Roman"/>
          <w:b w:val="false"/>
          <w:i w:val="false"/>
          <w:color w:val="000000"/>
          <w:sz w:val="28"/>
        </w:rPr>
        <w:t>24) тармақшасына</w:t>
      </w:r>
      <w:r>
        <w:rPr>
          <w:rFonts w:ascii="Times New Roman"/>
          <w:b w:val="false"/>
          <w:i w:val="false"/>
          <w:color w:val="000000"/>
          <w:sz w:val="28"/>
        </w:rPr>
        <w:t xml:space="preserve"> сәйкес бекітілетін статистикалық әдіснамаға жатады.</w:t>
      </w:r>
    </w:p>
    <w:bookmarkEnd w:id="10"/>
    <w:bookmarkStart w:name="z47" w:id="11"/>
    <w:p>
      <w:pPr>
        <w:spacing w:after="0"/>
        <w:ind w:left="0"/>
        <w:jc w:val="both"/>
      </w:pPr>
      <w:r>
        <w:rPr>
          <w:rFonts w:ascii="Times New Roman"/>
          <w:b w:val="false"/>
          <w:i w:val="false"/>
          <w:color w:val="000000"/>
          <w:sz w:val="28"/>
        </w:rPr>
        <w:t>
      2. Осы Әдістеме Заңда және ресми статистикалық ақпарат сапасының халықаралық стандарттарында белгіленген ресми статистиканың негізгі қағидаттарын ескере отырып әзірленген.</w:t>
      </w:r>
    </w:p>
    <w:bookmarkEnd w:id="11"/>
    <w:bookmarkStart w:name="z48" w:id="12"/>
    <w:p>
      <w:pPr>
        <w:spacing w:after="0"/>
        <w:ind w:left="0"/>
        <w:jc w:val="both"/>
      </w:pPr>
      <w:r>
        <w:rPr>
          <w:rFonts w:ascii="Times New Roman"/>
          <w:b w:val="false"/>
          <w:i w:val="false"/>
          <w:color w:val="000000"/>
          <w:sz w:val="28"/>
        </w:rPr>
        <w:t>
      3. Әдістеме ресми статистикалық ақпараттың сапасын бағалау тәртібін белгілейді және оны бағалау кезінде мемлекеттік статистика органдары қолданатын өлшемшарттар мен индикаторларды айқындайды.</w:t>
      </w:r>
    </w:p>
    <w:bookmarkEnd w:id="12"/>
    <w:bookmarkStart w:name="z49" w:id="13"/>
    <w:p>
      <w:pPr>
        <w:spacing w:after="0"/>
        <w:ind w:left="0"/>
        <w:jc w:val="both"/>
      </w:pPr>
      <w:r>
        <w:rPr>
          <w:rFonts w:ascii="Times New Roman"/>
          <w:b w:val="false"/>
          <w:i w:val="false"/>
          <w:color w:val="000000"/>
          <w:sz w:val="28"/>
        </w:rPr>
        <w:t>
      4. Осы Әдістемеде мынадай ұғымдар мен анықтамалар пайдаланылады:</w:t>
      </w:r>
    </w:p>
    <w:bookmarkEnd w:id="13"/>
    <w:bookmarkStart w:name="z50" w:id="14"/>
    <w:p>
      <w:pPr>
        <w:spacing w:after="0"/>
        <w:ind w:left="0"/>
        <w:jc w:val="both"/>
      </w:pPr>
      <w:r>
        <w:rPr>
          <w:rFonts w:ascii="Times New Roman"/>
          <w:b w:val="false"/>
          <w:i w:val="false"/>
          <w:color w:val="000000"/>
          <w:sz w:val="28"/>
        </w:rPr>
        <w:t>
      1) ағымдардың айналы статистика бойынша ассиметриясы – елдер арасында кіріс және шығыс ағымдардың айырмашылығы немесе абсолютті айырмашылығы;</w:t>
      </w:r>
    </w:p>
    <w:bookmarkEnd w:id="14"/>
    <w:bookmarkStart w:name="z51" w:id="15"/>
    <w:p>
      <w:pPr>
        <w:spacing w:after="0"/>
        <w:ind w:left="0"/>
        <w:jc w:val="both"/>
      </w:pPr>
      <w:r>
        <w:rPr>
          <w:rFonts w:ascii="Times New Roman"/>
          <w:b w:val="false"/>
          <w:i w:val="false"/>
          <w:color w:val="000000"/>
          <w:sz w:val="28"/>
        </w:rPr>
        <w:t>
      2) деректер – өңдеуге жарамды, ресімделген түрдегі ақпарат;</w:t>
      </w:r>
    </w:p>
    <w:bookmarkEnd w:id="15"/>
    <w:bookmarkStart w:name="z52" w:id="16"/>
    <w:p>
      <w:pPr>
        <w:spacing w:after="0"/>
        <w:ind w:left="0"/>
        <w:jc w:val="both"/>
      </w:pPr>
      <w:r>
        <w:rPr>
          <w:rFonts w:ascii="Times New Roman"/>
          <w:b w:val="false"/>
          <w:i w:val="false"/>
          <w:color w:val="000000"/>
          <w:sz w:val="28"/>
        </w:rPr>
        <w:t>
      3) деректерді жинау – деректерді қалыптастыруға бағытталған іс-әрекеттер;</w:t>
      </w:r>
    </w:p>
    <w:bookmarkEnd w:id="16"/>
    <w:bookmarkStart w:name="z53" w:id="17"/>
    <w:p>
      <w:pPr>
        <w:spacing w:after="0"/>
        <w:ind w:left="0"/>
        <w:jc w:val="both"/>
      </w:pPr>
      <w:r>
        <w:rPr>
          <w:rFonts w:ascii="Times New Roman"/>
          <w:b w:val="false"/>
          <w:i w:val="false"/>
          <w:color w:val="000000"/>
          <w:sz w:val="28"/>
        </w:rPr>
        <w:t>
      4) импутация – қалып кеткен, қате немесе басқа мәндермен мәні келмейтіндерді ауыстыру процесі;</w:t>
      </w:r>
    </w:p>
    <w:bookmarkEnd w:id="17"/>
    <w:bookmarkStart w:name="z54" w:id="18"/>
    <w:p>
      <w:pPr>
        <w:spacing w:after="0"/>
        <w:ind w:left="0"/>
        <w:jc w:val="both"/>
      </w:pPr>
      <w:r>
        <w:rPr>
          <w:rFonts w:ascii="Times New Roman"/>
          <w:b w:val="false"/>
          <w:i w:val="false"/>
          <w:color w:val="000000"/>
          <w:sz w:val="28"/>
        </w:rPr>
        <w:t>
      5) метадеректер – деректердің құрылымы мен сипаттамаларын сипаттайтын деректер;</w:t>
      </w:r>
    </w:p>
    <w:bookmarkEnd w:id="18"/>
    <w:bookmarkStart w:name="z55" w:id="19"/>
    <w:p>
      <w:pPr>
        <w:spacing w:after="0"/>
        <w:ind w:left="0"/>
        <w:jc w:val="both"/>
      </w:pPr>
      <w:r>
        <w:rPr>
          <w:rFonts w:ascii="Times New Roman"/>
          <w:b w:val="false"/>
          <w:i w:val="false"/>
          <w:color w:val="000000"/>
          <w:sz w:val="28"/>
        </w:rPr>
        <w:t>
      6) ресми статистикалық ақпараттың айқындығы – ресми статистикалық ақпаратты түсініктілігін, дұрыс түсіндірілуін және пайдаланушылардың пайдалану дәрежесін сипаттайтын сапа өлшемшарты;</w:t>
      </w:r>
    </w:p>
    <w:bookmarkEnd w:id="19"/>
    <w:bookmarkStart w:name="z56" w:id="20"/>
    <w:p>
      <w:pPr>
        <w:spacing w:after="0"/>
        <w:ind w:left="0"/>
        <w:jc w:val="both"/>
      </w:pPr>
      <w:r>
        <w:rPr>
          <w:rFonts w:ascii="Times New Roman"/>
          <w:b w:val="false"/>
          <w:i w:val="false"/>
          <w:color w:val="000000"/>
          <w:sz w:val="28"/>
        </w:rPr>
        <w:t>
      7) ресми статистикалық ақпараттың бірегейлігі – деректердің қайталануын болдырмау дәрежесін және статистикалық жұмыстар жоспарының шеңберінде олардың даралығын, және біркелкілігін қамтамасыз ететін сапа өлшемшарты;</w:t>
      </w:r>
    </w:p>
    <w:bookmarkEnd w:id="20"/>
    <w:bookmarkStart w:name="z57" w:id="21"/>
    <w:p>
      <w:pPr>
        <w:spacing w:after="0"/>
        <w:ind w:left="0"/>
        <w:jc w:val="both"/>
      </w:pPr>
      <w:r>
        <w:rPr>
          <w:rFonts w:ascii="Times New Roman"/>
          <w:b w:val="false"/>
          <w:i w:val="false"/>
          <w:color w:val="000000"/>
          <w:sz w:val="28"/>
        </w:rPr>
        <w:t>
      8) ресми статистикалық ақпараттың дәлдігі – алынған деректердің өлшенетін көрсеткіштердің нақты мәндеріне сәйкестік дәрежесін, сондай-ақ зерттелетін құбылыстарды анық көрсету үшін қажетті олардың нақтылану деңгейін айқындайтын сапа өлшемшарты;</w:t>
      </w:r>
    </w:p>
    <w:bookmarkEnd w:id="21"/>
    <w:bookmarkStart w:name="z58" w:id="22"/>
    <w:p>
      <w:pPr>
        <w:spacing w:after="0"/>
        <w:ind w:left="0"/>
        <w:jc w:val="both"/>
      </w:pPr>
      <w:r>
        <w:rPr>
          <w:rFonts w:ascii="Times New Roman"/>
          <w:b w:val="false"/>
          <w:i w:val="false"/>
          <w:color w:val="000000"/>
          <w:sz w:val="28"/>
        </w:rPr>
        <w:t>
      9) ресми статистикалық ақпараттың қолжетімділігі – ресми тарату арналары арқылы пайдаланушыларды ақпаратты еркін әрі тең дәрежеде, ыңғайлы форматта алу мүмкіндігімен қамтамасыз ету дәрежесін сипаттайтын сапа өлшемшарты;</w:t>
      </w:r>
    </w:p>
    <w:bookmarkEnd w:id="22"/>
    <w:bookmarkStart w:name="z59" w:id="23"/>
    <w:p>
      <w:pPr>
        <w:spacing w:after="0"/>
        <w:ind w:left="0"/>
        <w:jc w:val="both"/>
      </w:pPr>
      <w:r>
        <w:rPr>
          <w:rFonts w:ascii="Times New Roman"/>
          <w:b w:val="false"/>
          <w:i w:val="false"/>
          <w:color w:val="000000"/>
          <w:sz w:val="28"/>
        </w:rPr>
        <w:t>
      10) ресми статистикалық ақпараттың өзара байланыстылығы – зерттелетін құбылыстардың тұтас және логикалық өзара байланысты көрінісін қамтамасыз ететін, байқаудың әртүрлі уақыт кезеңдері мен бағыттары бойынша әртүрлі дереккөздерден алынған деректердің келісімділік және қайшылықсыздық дәрежесін сипаттайтын сапа өлшемшарты;</w:t>
      </w:r>
    </w:p>
    <w:bookmarkEnd w:id="23"/>
    <w:bookmarkStart w:name="z60" w:id="24"/>
    <w:p>
      <w:pPr>
        <w:spacing w:after="0"/>
        <w:ind w:left="0"/>
        <w:jc w:val="both"/>
      </w:pPr>
      <w:r>
        <w:rPr>
          <w:rFonts w:ascii="Times New Roman"/>
          <w:b w:val="false"/>
          <w:i w:val="false"/>
          <w:color w:val="000000"/>
          <w:sz w:val="28"/>
        </w:rPr>
        <w:t>
      11) ресми статистикалық ақпараттың өзектілігі – деректердің белгілі бір уақыт сәтіндегі модельденетін саланың нақты жағдайына сәйкестігін, сондай-ақ олардың талдау мен шешім қабылдау үшін ақпаратты қалыптастырудың уақтылығын қамтамасыз ете отырып, пайдаланушылардың ағымдағы және әлеуетті қажеттіліктеріне сәйкестігін сипаттайтын сапа өлшемшарты;</w:t>
      </w:r>
    </w:p>
    <w:bookmarkEnd w:id="24"/>
    <w:bookmarkStart w:name="z61" w:id="25"/>
    <w:p>
      <w:pPr>
        <w:spacing w:after="0"/>
        <w:ind w:left="0"/>
        <w:jc w:val="both"/>
      </w:pPr>
      <w:r>
        <w:rPr>
          <w:rFonts w:ascii="Times New Roman"/>
          <w:b w:val="false"/>
          <w:i w:val="false"/>
          <w:color w:val="000000"/>
          <w:sz w:val="28"/>
        </w:rPr>
        <w:t>
      12) ресми статистикалық ақпарат сапасының өлшемшарттары – ресми статистикалық ақпараттың сапасын бағалау және бақылау үшін пайдаланылатын деректер сапасының жалпы қабылданған өлшемшарттары, атап айтқанда дәлдік, толықтық, өзара байланыстылық, салыстырмалылық, өзектілік, бірегейлік, дәйектілік, уақтылылық, айқындылық және қолжетімділік;</w:t>
      </w:r>
    </w:p>
    <w:bookmarkEnd w:id="25"/>
    <w:bookmarkStart w:name="z62" w:id="26"/>
    <w:p>
      <w:pPr>
        <w:spacing w:after="0"/>
        <w:ind w:left="0"/>
        <w:jc w:val="both"/>
      </w:pPr>
      <w:r>
        <w:rPr>
          <w:rFonts w:ascii="Times New Roman"/>
          <w:b w:val="false"/>
          <w:i w:val="false"/>
          <w:color w:val="000000"/>
          <w:sz w:val="28"/>
        </w:rPr>
        <w:t>
      13) ресми статистикалық ақпараттың салыстырмалылығы – деректердің уақыт бойынша, өңірлер, қызмет түрлері және басқа да жіктеу белгілері бойынша өзара салыстырмалылық дәрежесін сипаттайтын, оларды келісілген талдау мен түсіндіру мүмкіндігін қамтамасыз ететін сапа өлшемшарты;</w:t>
      </w:r>
    </w:p>
    <w:bookmarkEnd w:id="26"/>
    <w:bookmarkStart w:name="z63" w:id="27"/>
    <w:p>
      <w:pPr>
        <w:spacing w:after="0"/>
        <w:ind w:left="0"/>
        <w:jc w:val="both"/>
      </w:pPr>
      <w:r>
        <w:rPr>
          <w:rFonts w:ascii="Times New Roman"/>
          <w:b w:val="false"/>
          <w:i w:val="false"/>
          <w:color w:val="000000"/>
          <w:sz w:val="28"/>
        </w:rPr>
        <w:t>
      14) ресми статистикалық ақпараттың анықтығы – модельденетін саланы көрсететін деректердің сенімділігі мен дұрыстық дәрежесін сипаттайтын, зерттелетін құбылыстардың нақты қасиеттері мен заңдылығын көрсететін сапа өлшемшарты;</w:t>
      </w:r>
    </w:p>
    <w:bookmarkEnd w:id="27"/>
    <w:bookmarkStart w:name="z64" w:id="28"/>
    <w:p>
      <w:pPr>
        <w:spacing w:after="0"/>
        <w:ind w:left="0"/>
        <w:jc w:val="both"/>
      </w:pPr>
      <w:r>
        <w:rPr>
          <w:rFonts w:ascii="Times New Roman"/>
          <w:b w:val="false"/>
          <w:i w:val="false"/>
          <w:color w:val="000000"/>
          <w:sz w:val="28"/>
        </w:rPr>
        <w:t>
      15) ресми статистикалық ақпараттың толықтығы – зерттелетін құбылыстарды жан-жақты және анық көрсету үшін қажетті барлық байқау объектілерін, көрсеткіштерді, уақыт кезеңдерін және аумақтық бөліністерді қоса алғанда, статистикалық жұмыстар жоспарында көзделген деректердің қамту дәрежесін сипаттайтын сапа өлшемшарты;</w:t>
      </w:r>
    </w:p>
    <w:bookmarkEnd w:id="28"/>
    <w:bookmarkStart w:name="z65" w:id="29"/>
    <w:p>
      <w:pPr>
        <w:spacing w:after="0"/>
        <w:ind w:left="0"/>
        <w:jc w:val="both"/>
      </w:pPr>
      <w:r>
        <w:rPr>
          <w:rFonts w:ascii="Times New Roman"/>
          <w:b w:val="false"/>
          <w:i w:val="false"/>
          <w:color w:val="000000"/>
          <w:sz w:val="28"/>
        </w:rPr>
        <w:t>
      16) ресми статистикалық ақпараттың уақтылылығы – ресми статистикалық ақпараттың пайда болуы (жариялануы) мен ол сипаттайтын оқиға немесе құбылыс арасындағы уақыт аралығын, сондай-ақ ресми статистикалық ақпараттың жарияланған күнінен жоспарланған күніне дейінгі уақыттық кідіріс дәрежесін сипаттайтын сапа өлшемшарты.</w:t>
      </w:r>
    </w:p>
    <w:bookmarkEnd w:id="29"/>
    <w:bookmarkStart w:name="z66" w:id="30"/>
    <w:p>
      <w:pPr>
        <w:spacing w:after="0"/>
        <w:ind w:left="0"/>
        <w:jc w:val="left"/>
      </w:pPr>
      <w:r>
        <w:rPr>
          <w:rFonts w:ascii="Times New Roman"/>
          <w:b/>
          <w:i w:val="false"/>
          <w:color w:val="000000"/>
        </w:rPr>
        <w:t xml:space="preserve"> 2-тарау. Ресми статистикалық ақпараттың сапасын бағалау тәртібі</w:t>
      </w:r>
    </w:p>
    <w:bookmarkEnd w:id="30"/>
    <w:bookmarkStart w:name="z67" w:id="31"/>
    <w:p>
      <w:pPr>
        <w:spacing w:after="0"/>
        <w:ind w:left="0"/>
        <w:jc w:val="both"/>
      </w:pPr>
      <w:r>
        <w:rPr>
          <w:rFonts w:ascii="Times New Roman"/>
          <w:b w:val="false"/>
          <w:i w:val="false"/>
          <w:color w:val="000000"/>
          <w:sz w:val="28"/>
        </w:rPr>
        <w:t>
      5. Ресми статистикалық ақпараттың сапасын бағалау Статистикалық жұмыстар жоспарына және ресми статистикалық ақпаратты тарату кестесіне сәйкес мемлекеттік статистика саласындағы уәкілетті орган ведомствосының (бұдан әрі – уәкілетті орган ведомствосы) бірінші басшысы немесе оны алмастыратын уәкілетті адам үш күнтізбелік жылға бекітетін ресми статистикалық ақпараттың сапасын бағалау жөніндегі жоспар-кестеге (бұдан әрі – Жоспар-кесте) сәйкес жүргізіледі.</w:t>
      </w:r>
    </w:p>
    <w:bookmarkEnd w:id="31"/>
    <w:bookmarkStart w:name="z68" w:id="32"/>
    <w:p>
      <w:pPr>
        <w:spacing w:after="0"/>
        <w:ind w:left="0"/>
        <w:jc w:val="both"/>
      </w:pPr>
      <w:r>
        <w:rPr>
          <w:rFonts w:ascii="Times New Roman"/>
          <w:b w:val="false"/>
          <w:i w:val="false"/>
          <w:color w:val="000000"/>
          <w:sz w:val="28"/>
        </w:rPr>
        <w:t>
      6. Жоспар-кесте уәкілетті орган ведомствосының құрылымдық бөлімшелерінің және ресми статистикалық ақпаратты қалыптастыратын мемлекеттік статистика органдарының ұсыныстарын ескере отырып қалыптастырылады.</w:t>
      </w:r>
    </w:p>
    <w:bookmarkEnd w:id="32"/>
    <w:bookmarkStart w:name="z69" w:id="33"/>
    <w:p>
      <w:pPr>
        <w:spacing w:after="0"/>
        <w:ind w:left="0"/>
        <w:jc w:val="both"/>
      </w:pPr>
      <w:r>
        <w:rPr>
          <w:rFonts w:ascii="Times New Roman"/>
          <w:b w:val="false"/>
          <w:i w:val="false"/>
          <w:color w:val="000000"/>
          <w:sz w:val="28"/>
        </w:rPr>
        <w:t xml:space="preserve">
      7. Уәкілетті орган ведомствосы Жоспар-кестені 10 желтоқсанға дейін және оны осы Әдістемеге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бекітілген жылдың 20 желтоқсанынан кешіктірмей уәкілетті орган ведомствосының интернет-ресурсында орналастыруды қамтамасыз етеді.</w:t>
      </w:r>
    </w:p>
    <w:bookmarkEnd w:id="33"/>
    <w:bookmarkStart w:name="z70" w:id="34"/>
    <w:p>
      <w:pPr>
        <w:spacing w:after="0"/>
        <w:ind w:left="0"/>
        <w:jc w:val="both"/>
      </w:pPr>
      <w:r>
        <w:rPr>
          <w:rFonts w:ascii="Times New Roman"/>
          <w:b w:val="false"/>
          <w:i w:val="false"/>
          <w:color w:val="000000"/>
          <w:sz w:val="28"/>
        </w:rPr>
        <w:t>
      8. Жоспар-графикке өзгерістер уәкілетті орган ведомствосының құрылымдық бөлімшелерінің ұсынысы бойынша, сондай-ақ жалпымемлекеттік немесе ведомстволық статистикалық байқаудың күші жойылған, деректерді жинау, өңдеу немесе тарату әдіснамасына не процестеріне өзгерістер енгізілген жағдайларда енгізіледі.</w:t>
      </w:r>
    </w:p>
    <w:bookmarkEnd w:id="34"/>
    <w:bookmarkStart w:name="z71" w:id="35"/>
    <w:p>
      <w:pPr>
        <w:spacing w:after="0"/>
        <w:ind w:left="0"/>
        <w:jc w:val="both"/>
      </w:pPr>
      <w:r>
        <w:rPr>
          <w:rFonts w:ascii="Times New Roman"/>
          <w:b w:val="false"/>
          <w:i w:val="false"/>
          <w:color w:val="000000"/>
          <w:sz w:val="28"/>
        </w:rPr>
        <w:t xml:space="preserve">
      9. Ресми статистикалық ақпараттың сапасын бағалау нәтижелері статистикалық ақпаратты пайдаланушыларға ұсыну мақсатында ресми статистикалық ақпаратты қалыптастыру әдіснамасының сапаны бағалау өлшемшарттарына сәйкестігі дәрежесі туралы мәліметтерді қамтитын Сапа бойынша есепте көрсетіледі. Сапа бойынша есепті толтыру құрылымы осы Әдістемеге </w:t>
      </w:r>
      <w:r>
        <w:rPr>
          <w:rFonts w:ascii="Times New Roman"/>
          <w:b w:val="false"/>
          <w:i w:val="false"/>
          <w:color w:val="000000"/>
          <w:sz w:val="28"/>
        </w:rPr>
        <w:t>2-қосымшада</w:t>
      </w:r>
      <w:r>
        <w:rPr>
          <w:rFonts w:ascii="Times New Roman"/>
          <w:b w:val="false"/>
          <w:i w:val="false"/>
          <w:color w:val="000000"/>
          <w:sz w:val="28"/>
        </w:rPr>
        <w:t xml:space="preserve"> келтірілген.</w:t>
      </w:r>
    </w:p>
    <w:bookmarkEnd w:id="35"/>
    <w:bookmarkStart w:name="z72" w:id="36"/>
    <w:p>
      <w:pPr>
        <w:spacing w:after="0"/>
        <w:ind w:left="0"/>
        <w:jc w:val="both"/>
      </w:pPr>
      <w:r>
        <w:rPr>
          <w:rFonts w:ascii="Times New Roman"/>
          <w:b w:val="false"/>
          <w:i w:val="false"/>
          <w:color w:val="000000"/>
          <w:sz w:val="28"/>
        </w:rPr>
        <w:t>
      10. Уәкілетті орган ведомствосының құрылымдық бөлімшелері "e-Статистика" интеграцияланған цифрлық жүйесінің "Метадеректер" компонентінде Сапа бойынша есепті қалыптастырады және оны уәкілетті орган ведомствосында ішкі келісу үшін электрондық құжат айналымы арқылы электрондық форматта жүктейді.</w:t>
      </w:r>
    </w:p>
    <w:bookmarkEnd w:id="36"/>
    <w:bookmarkStart w:name="z73" w:id="37"/>
    <w:p>
      <w:pPr>
        <w:spacing w:after="0"/>
        <w:ind w:left="0"/>
        <w:jc w:val="both"/>
      </w:pPr>
      <w:r>
        <w:rPr>
          <w:rFonts w:ascii="Times New Roman"/>
          <w:b w:val="false"/>
          <w:i w:val="false"/>
          <w:color w:val="000000"/>
          <w:sz w:val="28"/>
        </w:rPr>
        <w:t>
      Сапа бойынша есептерді уәкілетті орган ведомствосы басшысының деректер сапасы мәселелеріне жетекшілік ететін орынбасары бекітеді.</w:t>
      </w:r>
    </w:p>
    <w:bookmarkEnd w:id="37"/>
    <w:bookmarkStart w:name="z74" w:id="38"/>
    <w:p>
      <w:pPr>
        <w:spacing w:after="0"/>
        <w:ind w:left="0"/>
        <w:jc w:val="both"/>
      </w:pPr>
      <w:r>
        <w:rPr>
          <w:rFonts w:ascii="Times New Roman"/>
          <w:b w:val="false"/>
          <w:i w:val="false"/>
          <w:color w:val="000000"/>
          <w:sz w:val="28"/>
        </w:rPr>
        <w:t>
      11. Ведомстволық статистикалық байқауларды жүргізу қорытындылары бойынша ресми статистикалық ақпаратты қалыптастыратын мемлекеттік статистика органдары Сапа бойынша есептерді электрондық форматта қалыптастырады және оларды Жоспар-графикте белгіленген мерзімдерде уәкілетті орган ведомствосымен электрондық құжат айналымы арқылы келіседі.</w:t>
      </w:r>
    </w:p>
    <w:bookmarkEnd w:id="38"/>
    <w:bookmarkStart w:name="z75" w:id="39"/>
    <w:p>
      <w:pPr>
        <w:spacing w:after="0"/>
        <w:ind w:left="0"/>
        <w:jc w:val="both"/>
      </w:pPr>
      <w:r>
        <w:rPr>
          <w:rFonts w:ascii="Times New Roman"/>
          <w:b w:val="false"/>
          <w:i w:val="false"/>
          <w:color w:val="000000"/>
          <w:sz w:val="28"/>
        </w:rPr>
        <w:t>
      12. Бекітілгеннен кейін Сапа бойынша есептер бекітілген күннен бастап екі жұмыс күні ішінде уәкілетті орган ведомствосының интернет-ресурсындағы тиісті статистика салалары бөлімдерінде орналастырылады.</w:t>
      </w:r>
    </w:p>
    <w:bookmarkEnd w:id="39"/>
    <w:bookmarkStart w:name="z76" w:id="40"/>
    <w:p>
      <w:pPr>
        <w:spacing w:after="0"/>
        <w:ind w:left="0"/>
        <w:jc w:val="left"/>
      </w:pPr>
      <w:r>
        <w:rPr>
          <w:rFonts w:ascii="Times New Roman"/>
          <w:b/>
          <w:i w:val="false"/>
          <w:color w:val="000000"/>
        </w:rPr>
        <w:t xml:space="preserve"> 3-тарау. Ресми статистикалық ақпараттың сапасын бағалау өлшемшарттары</w:t>
      </w:r>
    </w:p>
    <w:bookmarkEnd w:id="40"/>
    <w:bookmarkStart w:name="z77" w:id="41"/>
    <w:p>
      <w:pPr>
        <w:spacing w:after="0"/>
        <w:ind w:left="0"/>
        <w:jc w:val="both"/>
      </w:pPr>
      <w:r>
        <w:rPr>
          <w:rFonts w:ascii="Times New Roman"/>
          <w:b w:val="false"/>
          <w:i w:val="false"/>
          <w:color w:val="000000"/>
          <w:sz w:val="28"/>
        </w:rPr>
        <w:t>
      13. Ресми статистикалық ақпараттың сапасын бағалау тікелей және жанама бағалау болып бөлінеді.</w:t>
      </w:r>
    </w:p>
    <w:bookmarkEnd w:id="41"/>
    <w:bookmarkStart w:name="z78" w:id="42"/>
    <w:p>
      <w:pPr>
        <w:spacing w:after="0"/>
        <w:ind w:left="0"/>
        <w:jc w:val="both"/>
      </w:pPr>
      <w:r>
        <w:rPr>
          <w:rFonts w:ascii="Times New Roman"/>
          <w:b w:val="false"/>
          <w:i w:val="false"/>
          <w:color w:val="000000"/>
          <w:sz w:val="28"/>
        </w:rPr>
        <w:t>
      Тікелей бағалау кезінде нәтижелер сандық мәндерге ие болады және шектеулі өлшемшарттар бойынша жүргізіледі (деректердің дәлдігі, салыстырмалылығы, анықтығы және уақтылылығы).</w:t>
      </w:r>
    </w:p>
    <w:bookmarkEnd w:id="42"/>
    <w:bookmarkStart w:name="z79" w:id="43"/>
    <w:p>
      <w:pPr>
        <w:spacing w:after="0"/>
        <w:ind w:left="0"/>
        <w:jc w:val="both"/>
      </w:pPr>
      <w:r>
        <w:rPr>
          <w:rFonts w:ascii="Times New Roman"/>
          <w:b w:val="false"/>
          <w:i w:val="false"/>
          <w:color w:val="000000"/>
          <w:sz w:val="28"/>
        </w:rPr>
        <w:t>
      Жанама бағалау кезінде ресми статистикалық ақпараттың сапа өлшемшарттарына ресми статистикалық ақпараттың сәйкестігі тұрғысынан оны сипаттайтын ақпарат ұсынылады.</w:t>
      </w:r>
    </w:p>
    <w:bookmarkEnd w:id="43"/>
    <w:bookmarkStart w:name="z80" w:id="44"/>
    <w:p>
      <w:pPr>
        <w:spacing w:after="0"/>
        <w:ind w:left="0"/>
        <w:jc w:val="left"/>
      </w:pPr>
      <w:r>
        <w:rPr>
          <w:rFonts w:ascii="Times New Roman"/>
          <w:b/>
          <w:i w:val="false"/>
          <w:color w:val="000000"/>
        </w:rPr>
        <w:t xml:space="preserve"> 1-параграф. Ресми статистикалық ақпараттың бірегейлігі</w:t>
      </w:r>
    </w:p>
    <w:bookmarkEnd w:id="44"/>
    <w:bookmarkStart w:name="z81" w:id="45"/>
    <w:p>
      <w:pPr>
        <w:spacing w:after="0"/>
        <w:ind w:left="0"/>
        <w:jc w:val="both"/>
      </w:pPr>
      <w:r>
        <w:rPr>
          <w:rFonts w:ascii="Times New Roman"/>
          <w:b w:val="false"/>
          <w:i w:val="false"/>
          <w:color w:val="000000"/>
          <w:sz w:val="28"/>
        </w:rPr>
        <w:t>
      14. Ресми статистикалық ақпараттың бірегейлігін бағалау үшін мына іс-әрекеттер жүзеге асырылады:</w:t>
      </w:r>
    </w:p>
    <w:bookmarkEnd w:id="45"/>
    <w:bookmarkStart w:name="z82" w:id="46"/>
    <w:p>
      <w:pPr>
        <w:spacing w:after="0"/>
        <w:ind w:left="0"/>
        <w:jc w:val="both"/>
      </w:pPr>
      <w:r>
        <w:rPr>
          <w:rFonts w:ascii="Times New Roman"/>
          <w:b w:val="false"/>
          <w:i w:val="false"/>
          <w:color w:val="000000"/>
          <w:sz w:val="28"/>
        </w:rPr>
        <w:t>
      1) деректердің қайталанбауын бағалау.</w:t>
      </w:r>
    </w:p>
    <w:bookmarkEnd w:id="46"/>
    <w:bookmarkStart w:name="z83" w:id="47"/>
    <w:p>
      <w:pPr>
        <w:spacing w:after="0"/>
        <w:ind w:left="0"/>
        <w:jc w:val="both"/>
      </w:pPr>
      <w:r>
        <w:rPr>
          <w:rFonts w:ascii="Times New Roman"/>
          <w:b w:val="false"/>
          <w:i w:val="false"/>
          <w:color w:val="000000"/>
          <w:sz w:val="28"/>
        </w:rPr>
        <w:t>
      Статистикалық жұмыстар жоспары шеңберінде пайдаланылатын статистикалық көрсеткіштер, нысандар мен дереккөздері бойынша ведомстволық, жалпымемлекеттік статистикалық байқаулар мен қалыптастырылатын әкімшілік және балама деректер арасындағы ақпараттың қайталануы мәніне талдау жүргізіледі.</w:t>
      </w:r>
    </w:p>
    <w:bookmarkEnd w:id="47"/>
    <w:bookmarkStart w:name="z84" w:id="48"/>
    <w:p>
      <w:pPr>
        <w:spacing w:after="0"/>
        <w:ind w:left="0"/>
        <w:jc w:val="both"/>
      </w:pPr>
      <w:r>
        <w:rPr>
          <w:rFonts w:ascii="Times New Roman"/>
          <w:b w:val="false"/>
          <w:i w:val="false"/>
          <w:color w:val="000000"/>
          <w:sz w:val="28"/>
        </w:rPr>
        <w:t>
      Көрсеткіштердің қиылысуы жағдайлары, бірдей респонденттерден бірдей деректерді қайталап жинау, сондай-ақ әртүрлі жүйелерде бірдей деректер жиындарының параллельді түрде болуы тіркеледі.</w:t>
      </w:r>
    </w:p>
    <w:bookmarkEnd w:id="48"/>
    <w:bookmarkStart w:name="z85" w:id="49"/>
    <w:p>
      <w:pPr>
        <w:spacing w:after="0"/>
        <w:ind w:left="0"/>
        <w:jc w:val="both"/>
      </w:pPr>
      <w:r>
        <w:rPr>
          <w:rFonts w:ascii="Times New Roman"/>
          <w:b w:val="false"/>
          <w:i w:val="false"/>
          <w:color w:val="000000"/>
          <w:sz w:val="28"/>
        </w:rPr>
        <w:t>
      Қайталауды жою үшін қабылданатын шаралар ұсынылады – жалпымемлекеттік және ведомстволық статистикалық байқау нысандарын біріздендіру, әдіснамаларды келісу, жалпы идентификаторлар мен ұлттық анықтамалық ақпарат элементтерін пайдалану;</w:t>
      </w:r>
    </w:p>
    <w:bookmarkEnd w:id="49"/>
    <w:bookmarkStart w:name="z86" w:id="50"/>
    <w:p>
      <w:pPr>
        <w:spacing w:after="0"/>
        <w:ind w:left="0"/>
        <w:jc w:val="both"/>
      </w:pPr>
      <w:r>
        <w:rPr>
          <w:rFonts w:ascii="Times New Roman"/>
          <w:b w:val="false"/>
          <w:i w:val="false"/>
          <w:color w:val="000000"/>
          <w:sz w:val="28"/>
        </w:rPr>
        <w:t>
      2) дереккөздерінің біртектілігін бағалау.</w:t>
      </w:r>
    </w:p>
    <w:bookmarkEnd w:id="50"/>
    <w:bookmarkStart w:name="z87" w:id="51"/>
    <w:p>
      <w:pPr>
        <w:spacing w:after="0"/>
        <w:ind w:left="0"/>
        <w:jc w:val="both"/>
      </w:pPr>
      <w:r>
        <w:rPr>
          <w:rFonts w:ascii="Times New Roman"/>
          <w:b w:val="false"/>
          <w:i w:val="false"/>
          <w:color w:val="000000"/>
          <w:sz w:val="28"/>
        </w:rPr>
        <w:t>
      Ресми статистиканың түрлі субъектілері арасында деректерді жинау және өңдеудің біртекті тәсілдерін қамтамасыз ету анықталады.</w:t>
      </w:r>
    </w:p>
    <w:bookmarkEnd w:id="51"/>
    <w:bookmarkStart w:name="z88" w:id="52"/>
    <w:p>
      <w:pPr>
        <w:spacing w:after="0"/>
        <w:ind w:left="0"/>
        <w:jc w:val="both"/>
      </w:pPr>
      <w:r>
        <w:rPr>
          <w:rFonts w:ascii="Times New Roman"/>
          <w:b w:val="false"/>
          <w:i w:val="false"/>
          <w:color w:val="000000"/>
          <w:sz w:val="28"/>
        </w:rPr>
        <w:t>
      Ведомстволар арасындағы деректерді келісу және алмасу тетіктері (интеграцияланған сервистер, тізілімдер, ұлттық анықтамалық ақпараттың жалпы элементтері және метадеректер стандарттары арқылы) сипатталады.</w:t>
      </w:r>
    </w:p>
    <w:bookmarkEnd w:id="52"/>
    <w:bookmarkStart w:name="z89" w:id="53"/>
    <w:p>
      <w:pPr>
        <w:spacing w:after="0"/>
        <w:ind w:left="0"/>
        <w:jc w:val="both"/>
      </w:pPr>
      <w:r>
        <w:rPr>
          <w:rFonts w:ascii="Times New Roman"/>
          <w:b w:val="false"/>
          <w:i w:val="false"/>
          <w:color w:val="000000"/>
          <w:sz w:val="28"/>
        </w:rPr>
        <w:t>
      "Бір рет жинау – көп рет пайдалану" принципін қолдану туралы ақпарат келтіріледі.</w:t>
      </w:r>
    </w:p>
    <w:bookmarkEnd w:id="53"/>
    <w:bookmarkStart w:name="z90" w:id="54"/>
    <w:p>
      <w:pPr>
        <w:spacing w:after="0"/>
        <w:ind w:left="0"/>
        <w:jc w:val="both"/>
      </w:pPr>
      <w:r>
        <w:rPr>
          <w:rFonts w:ascii="Times New Roman"/>
          <w:b w:val="false"/>
          <w:i w:val="false"/>
          <w:color w:val="000000"/>
          <w:sz w:val="28"/>
        </w:rPr>
        <w:t>
      Бірдей ақпаратты қайта-қайта жинауды болдырмайтын, әкімшілік дереккөздер мен ұлттық статистикалық тіркелімдерді пайдалану деңгейі талданады.</w:t>
      </w:r>
    </w:p>
    <w:bookmarkEnd w:id="54"/>
    <w:bookmarkStart w:name="z91" w:id="55"/>
    <w:p>
      <w:pPr>
        <w:spacing w:after="0"/>
        <w:ind w:left="0"/>
        <w:jc w:val="left"/>
      </w:pPr>
      <w:r>
        <w:rPr>
          <w:rFonts w:ascii="Times New Roman"/>
          <w:b/>
          <w:i w:val="false"/>
          <w:color w:val="000000"/>
        </w:rPr>
        <w:t xml:space="preserve"> 2-параграф. Ресми статистикалық ақпараттың дәлдігі</w:t>
      </w:r>
    </w:p>
    <w:bookmarkEnd w:id="55"/>
    <w:bookmarkStart w:name="z92" w:id="56"/>
    <w:p>
      <w:pPr>
        <w:spacing w:after="0"/>
        <w:ind w:left="0"/>
        <w:jc w:val="both"/>
      </w:pPr>
      <w:r>
        <w:rPr>
          <w:rFonts w:ascii="Times New Roman"/>
          <w:b w:val="false"/>
          <w:i w:val="false"/>
          <w:color w:val="000000"/>
          <w:sz w:val="28"/>
        </w:rPr>
        <w:t>
      15. Ресми статистикалық ақпараттың дәлдігін бағалау үшін мына іс-әрекеттер жүзеге асырылады:</w:t>
      </w:r>
    </w:p>
    <w:bookmarkEnd w:id="56"/>
    <w:bookmarkStart w:name="z93" w:id="57"/>
    <w:p>
      <w:pPr>
        <w:spacing w:after="0"/>
        <w:ind w:left="0"/>
        <w:jc w:val="both"/>
      </w:pPr>
      <w:r>
        <w:rPr>
          <w:rFonts w:ascii="Times New Roman"/>
          <w:b w:val="false"/>
          <w:i w:val="false"/>
          <w:color w:val="000000"/>
          <w:sz w:val="28"/>
        </w:rPr>
        <w:t>
      1) деректердегі қателерді жалпы бағалау.</w:t>
      </w:r>
    </w:p>
    <w:bookmarkEnd w:id="57"/>
    <w:bookmarkStart w:name="z94" w:id="58"/>
    <w:p>
      <w:pPr>
        <w:spacing w:after="0"/>
        <w:ind w:left="0"/>
        <w:jc w:val="both"/>
      </w:pPr>
      <w:r>
        <w:rPr>
          <w:rFonts w:ascii="Times New Roman"/>
          <w:b w:val="false"/>
          <w:i w:val="false"/>
          <w:color w:val="000000"/>
          <w:sz w:val="28"/>
        </w:rPr>
        <w:t>
      Статистикалық процестің әртүрлі кезеңдерінде туындайтын кездейсоқ және жүйелі қателерге талдау жүргізіледі. Қателердің негізгі көздері айқындалып, олардың негізгі көрсеткіштерге әсер ету дәрежесін көрсете отырып, сандық және (немесе) сапалық бағалау жүргізіледі. Жүйелі және кездейсоқ қателерді азайту үшін қабылданған шаралар құжатталады;</w:t>
      </w:r>
    </w:p>
    <w:bookmarkEnd w:id="58"/>
    <w:bookmarkStart w:name="z95" w:id="59"/>
    <w:p>
      <w:pPr>
        <w:spacing w:after="0"/>
        <w:ind w:left="0"/>
        <w:jc w:val="both"/>
      </w:pPr>
      <w:r>
        <w:rPr>
          <w:rFonts w:ascii="Times New Roman"/>
          <w:b w:val="false"/>
          <w:i w:val="false"/>
          <w:color w:val="000000"/>
          <w:sz w:val="28"/>
        </w:rPr>
        <w:t>
      2) іріктемелік және іріктемелік емес қателерді бағалау.</w:t>
      </w:r>
    </w:p>
    <w:bookmarkEnd w:id="59"/>
    <w:bookmarkStart w:name="z96" w:id="60"/>
    <w:p>
      <w:pPr>
        <w:spacing w:after="0"/>
        <w:ind w:left="0"/>
        <w:jc w:val="both"/>
      </w:pPr>
      <w:r>
        <w:rPr>
          <w:rFonts w:ascii="Times New Roman"/>
          <w:b w:val="false"/>
          <w:i w:val="false"/>
          <w:color w:val="000000"/>
          <w:sz w:val="28"/>
        </w:rPr>
        <w:t>
      Бас жиынтық параметрлері мен іріктеме бойынша алынған бағалаулар арасындағы айырмашылықтарды талдауды қоса алғанда іріктемелік қателерге бағалау жүргізіледі, Толық қамтылмау, байқау бірліктерін дұрыс жіктемеу, сондай-ақ деректерді өңдеу барысында туындайтын қателерге байланысты түзету әдістері көрсетіледі;</w:t>
      </w:r>
    </w:p>
    <w:bookmarkEnd w:id="60"/>
    <w:bookmarkStart w:name="z97" w:id="61"/>
    <w:p>
      <w:pPr>
        <w:spacing w:after="0"/>
        <w:ind w:left="0"/>
        <w:jc w:val="both"/>
      </w:pPr>
      <w:r>
        <w:rPr>
          <w:rFonts w:ascii="Times New Roman"/>
          <w:b w:val="false"/>
          <w:i w:val="false"/>
          <w:color w:val="000000"/>
          <w:sz w:val="28"/>
        </w:rPr>
        <w:t>
      3) қамту қателері.</w:t>
      </w:r>
    </w:p>
    <w:bookmarkEnd w:id="61"/>
    <w:bookmarkStart w:name="z98" w:id="62"/>
    <w:p>
      <w:pPr>
        <w:spacing w:after="0"/>
        <w:ind w:left="0"/>
        <w:jc w:val="both"/>
      </w:pPr>
      <w:r>
        <w:rPr>
          <w:rFonts w:ascii="Times New Roman"/>
          <w:b w:val="false"/>
          <w:i w:val="false"/>
          <w:color w:val="000000"/>
          <w:sz w:val="28"/>
        </w:rPr>
        <w:t>
      Бас жиынтық пен іріктемелі жиынтықтардың сәйкестік дәрежесі талданады, артық және толық емес қамту жағдайлары анықталады. Толық емес қамтуды азайту және деректердің объективтілігіне әсер ететін ықтимал ауытқуларды бағалау бойынша қабылданған шаралар сипатталады;</w:t>
      </w:r>
    </w:p>
    <w:bookmarkEnd w:id="62"/>
    <w:bookmarkStart w:name="z99" w:id="63"/>
    <w:p>
      <w:pPr>
        <w:spacing w:after="0"/>
        <w:ind w:left="0"/>
        <w:jc w:val="both"/>
      </w:pPr>
      <w:r>
        <w:rPr>
          <w:rFonts w:ascii="Times New Roman"/>
          <w:b w:val="false"/>
          <w:i w:val="false"/>
          <w:color w:val="000000"/>
          <w:sz w:val="28"/>
        </w:rPr>
        <w:t>
      4) өлшеу қателері.</w:t>
      </w:r>
    </w:p>
    <w:bookmarkEnd w:id="63"/>
    <w:bookmarkStart w:name="z100" w:id="64"/>
    <w:p>
      <w:pPr>
        <w:spacing w:after="0"/>
        <w:ind w:left="0"/>
        <w:jc w:val="both"/>
      </w:pPr>
      <w:r>
        <w:rPr>
          <w:rFonts w:ascii="Times New Roman"/>
          <w:b w:val="false"/>
          <w:i w:val="false"/>
          <w:color w:val="000000"/>
          <w:sz w:val="28"/>
        </w:rPr>
        <w:t>
      Деректерді жинау құралдарының сапасы, статистикалық нысандардың құрылымы мен тұжырымдары, интервьюерлерді даярлау және тестілеу рәсімдерін қоса алғанда, негізгі қателік көздеріне талдау жүргізіледі. Қажет болған жағдайда өлшеу қателерін анықтау және түзету үшін сыртқы дереккөздермен салыстыру немесе қайталама байқаулар жүргізіледі;</w:t>
      </w:r>
    </w:p>
    <w:bookmarkEnd w:id="64"/>
    <w:bookmarkStart w:name="z101" w:id="65"/>
    <w:p>
      <w:pPr>
        <w:spacing w:after="0"/>
        <w:ind w:left="0"/>
        <w:jc w:val="both"/>
      </w:pPr>
      <w:r>
        <w:rPr>
          <w:rFonts w:ascii="Times New Roman"/>
          <w:b w:val="false"/>
          <w:i w:val="false"/>
          <w:color w:val="000000"/>
          <w:sz w:val="28"/>
        </w:rPr>
        <w:t>
      5) жауаптарды алмау қателері.</w:t>
      </w:r>
    </w:p>
    <w:bookmarkEnd w:id="65"/>
    <w:bookmarkStart w:name="z102" w:id="66"/>
    <w:p>
      <w:pPr>
        <w:spacing w:after="0"/>
        <w:ind w:left="0"/>
        <w:jc w:val="both"/>
      </w:pPr>
      <w:r>
        <w:rPr>
          <w:rFonts w:ascii="Times New Roman"/>
          <w:b w:val="false"/>
          <w:i w:val="false"/>
          <w:color w:val="000000"/>
          <w:sz w:val="28"/>
        </w:rPr>
        <w:t>
      Жоқ жауаптардың ауқымы мен құрылымына талдау жүргізіледі, бас тартулардың үлесі және деректерді ұсынбауға ең бейім айнымалылар айқындалады. Респонденттердің жауап беру деңгейін арттыру және жауаптарды алмау салдарын азайтуға бағытталған шаралар, оның ішінде импутация және статистикалық түзету әдістерін пайдалану құжатталады.</w:t>
      </w:r>
    </w:p>
    <w:bookmarkEnd w:id="66"/>
    <w:bookmarkStart w:name="z103" w:id="67"/>
    <w:p>
      <w:pPr>
        <w:spacing w:after="0"/>
        <w:ind w:left="0"/>
        <w:jc w:val="left"/>
      </w:pPr>
      <w:r>
        <w:rPr>
          <w:rFonts w:ascii="Times New Roman"/>
          <w:b/>
          <w:i w:val="false"/>
          <w:color w:val="000000"/>
        </w:rPr>
        <w:t xml:space="preserve"> 3-параграф. Ресми статистикалық ақпараттың қолжетімділігі және айқындылығы</w:t>
      </w:r>
    </w:p>
    <w:bookmarkEnd w:id="67"/>
    <w:bookmarkStart w:name="z104" w:id="68"/>
    <w:p>
      <w:pPr>
        <w:spacing w:after="0"/>
        <w:ind w:left="0"/>
        <w:jc w:val="both"/>
      </w:pPr>
      <w:r>
        <w:rPr>
          <w:rFonts w:ascii="Times New Roman"/>
          <w:b w:val="false"/>
          <w:i w:val="false"/>
          <w:color w:val="000000"/>
          <w:sz w:val="28"/>
        </w:rPr>
        <w:t>
      16. Ресми статистикалық ақпараттың қолжетімділігі мен айқындылығын бағалау үшін мына іс-әрекеттер жүзеге асырылады:</w:t>
      </w:r>
    </w:p>
    <w:bookmarkEnd w:id="68"/>
    <w:bookmarkStart w:name="z105" w:id="69"/>
    <w:p>
      <w:pPr>
        <w:spacing w:after="0"/>
        <w:ind w:left="0"/>
        <w:jc w:val="both"/>
      </w:pPr>
      <w:r>
        <w:rPr>
          <w:rFonts w:ascii="Times New Roman"/>
          <w:b w:val="false"/>
          <w:i w:val="false"/>
          <w:color w:val="000000"/>
          <w:sz w:val="28"/>
        </w:rPr>
        <w:t>
      1) пайдаланушылардың ресми ақпаратқа тең қол жеткізуін бағалау.</w:t>
      </w:r>
    </w:p>
    <w:bookmarkEnd w:id="69"/>
    <w:bookmarkStart w:name="z106" w:id="70"/>
    <w:p>
      <w:pPr>
        <w:spacing w:after="0"/>
        <w:ind w:left="0"/>
        <w:jc w:val="both"/>
      </w:pPr>
      <w:r>
        <w:rPr>
          <w:rFonts w:ascii="Times New Roman"/>
          <w:b w:val="false"/>
          <w:i w:val="false"/>
          <w:color w:val="000000"/>
          <w:sz w:val="28"/>
        </w:rPr>
        <w:t>
      Ресми статистикалық ақпаратты ұсыну кезеңділігі сипатталады.</w:t>
      </w:r>
    </w:p>
    <w:bookmarkEnd w:id="70"/>
    <w:bookmarkStart w:name="z107" w:id="71"/>
    <w:p>
      <w:pPr>
        <w:spacing w:after="0"/>
        <w:ind w:left="0"/>
        <w:jc w:val="both"/>
      </w:pPr>
      <w:r>
        <w:rPr>
          <w:rFonts w:ascii="Times New Roman"/>
          <w:b w:val="false"/>
          <w:i w:val="false"/>
          <w:color w:val="000000"/>
          <w:sz w:val="28"/>
        </w:rPr>
        <w:t>
      Барлық пайдаланушы санаттарының ресми статистикалық ақпаратқа теңдей қол жеткізуі мен жұртшылықты жедел ақпараттандыру бағаланады;</w:t>
      </w:r>
    </w:p>
    <w:bookmarkEnd w:id="71"/>
    <w:bookmarkStart w:name="z108" w:id="72"/>
    <w:p>
      <w:pPr>
        <w:spacing w:after="0"/>
        <w:ind w:left="0"/>
        <w:jc w:val="both"/>
      </w:pPr>
      <w:r>
        <w:rPr>
          <w:rFonts w:ascii="Times New Roman"/>
          <w:b w:val="false"/>
          <w:i w:val="false"/>
          <w:color w:val="000000"/>
          <w:sz w:val="28"/>
        </w:rPr>
        <w:t>
      2) деректерді ұсыну құрылымы мен форматын бағалау.</w:t>
      </w:r>
    </w:p>
    <w:bookmarkEnd w:id="72"/>
    <w:bookmarkStart w:name="z109" w:id="73"/>
    <w:p>
      <w:pPr>
        <w:spacing w:after="0"/>
        <w:ind w:left="0"/>
        <w:jc w:val="both"/>
      </w:pPr>
      <w:r>
        <w:rPr>
          <w:rFonts w:ascii="Times New Roman"/>
          <w:b w:val="false"/>
          <w:i w:val="false"/>
          <w:color w:val="000000"/>
          <w:sz w:val="28"/>
        </w:rPr>
        <w:t>
      Ұсынылған деректердің түсінікті, қисынды және визуалды қабылданатын нысанда берілгені талданады – кестелер, диаграммалар, инфографиканың болуы, негізгі көрсеткіштерді бөліп көрсету;</w:t>
      </w:r>
    </w:p>
    <w:bookmarkEnd w:id="73"/>
    <w:bookmarkStart w:name="z110" w:id="74"/>
    <w:p>
      <w:pPr>
        <w:spacing w:after="0"/>
        <w:ind w:left="0"/>
        <w:jc w:val="both"/>
      </w:pPr>
      <w:r>
        <w:rPr>
          <w:rFonts w:ascii="Times New Roman"/>
          <w:b w:val="false"/>
          <w:i w:val="false"/>
          <w:color w:val="000000"/>
          <w:sz w:val="28"/>
        </w:rPr>
        <w:t>
      3) ресми статистикалық ақпаратты тарату форматтарын бағалау.</w:t>
      </w:r>
    </w:p>
    <w:bookmarkEnd w:id="74"/>
    <w:bookmarkStart w:name="z111" w:id="75"/>
    <w:p>
      <w:pPr>
        <w:spacing w:after="0"/>
        <w:ind w:left="0"/>
        <w:jc w:val="both"/>
      </w:pPr>
      <w:r>
        <w:rPr>
          <w:rFonts w:ascii="Times New Roman"/>
          <w:b w:val="false"/>
          <w:i w:val="false"/>
          <w:color w:val="000000"/>
          <w:sz w:val="28"/>
        </w:rPr>
        <w:t>
      Пайдаланушыларға деректер ұсынылатын файл форматтары олардың қолайлылығы, ашықтығы және кейіннен өңдеуге мүмкіндік беруі тұрғысынан сипатталады. Қолданылатын форматтардың тізімі көрсетіледі (мысалы: XLSX, CSV, PDF, HTML, JSON, XML).</w:t>
      </w:r>
    </w:p>
    <w:bookmarkEnd w:id="75"/>
    <w:bookmarkStart w:name="z112" w:id="76"/>
    <w:p>
      <w:pPr>
        <w:spacing w:after="0"/>
        <w:ind w:left="0"/>
        <w:jc w:val="both"/>
      </w:pPr>
      <w:r>
        <w:rPr>
          <w:rFonts w:ascii="Times New Roman"/>
          <w:b w:val="false"/>
          <w:i w:val="false"/>
          <w:color w:val="000000"/>
          <w:sz w:val="28"/>
        </w:rPr>
        <w:t>
      Ұсынылатын деректер форматтары, сондай-ақ олардың қабылдауға, жүктеп алуға, талдауға және ақпараттық жүйелерге интеграциялауға қолайлылығы бағаланады.</w:t>
      </w:r>
    </w:p>
    <w:bookmarkEnd w:id="76"/>
    <w:bookmarkStart w:name="z113" w:id="77"/>
    <w:p>
      <w:pPr>
        <w:spacing w:after="0"/>
        <w:ind w:left="0"/>
        <w:jc w:val="both"/>
      </w:pPr>
      <w:r>
        <w:rPr>
          <w:rFonts w:ascii="Times New Roman"/>
          <w:b w:val="false"/>
          <w:i w:val="false"/>
          <w:color w:val="000000"/>
          <w:sz w:val="28"/>
        </w:rPr>
        <w:t>
      Автоматтандырылған өңдеу үшін қажетті, машина оқитын форматтардың болуы бағаланады;</w:t>
      </w:r>
    </w:p>
    <w:bookmarkEnd w:id="77"/>
    <w:bookmarkStart w:name="z114" w:id="78"/>
    <w:p>
      <w:pPr>
        <w:spacing w:after="0"/>
        <w:ind w:left="0"/>
        <w:jc w:val="both"/>
      </w:pPr>
      <w:r>
        <w:rPr>
          <w:rFonts w:ascii="Times New Roman"/>
          <w:b w:val="false"/>
          <w:i w:val="false"/>
          <w:color w:val="000000"/>
          <w:sz w:val="28"/>
        </w:rPr>
        <w:t>
      4) ұсынылған ресми статистикалық ақпараттың түсіндірілуін бағалау.</w:t>
      </w:r>
    </w:p>
    <w:bookmarkEnd w:id="78"/>
    <w:bookmarkStart w:name="z115" w:id="79"/>
    <w:p>
      <w:pPr>
        <w:spacing w:after="0"/>
        <w:ind w:left="0"/>
        <w:jc w:val="both"/>
      </w:pPr>
      <w:r>
        <w:rPr>
          <w:rFonts w:ascii="Times New Roman"/>
          <w:b w:val="false"/>
          <w:i w:val="false"/>
          <w:color w:val="000000"/>
          <w:sz w:val="28"/>
        </w:rPr>
        <w:t>
      Пайдаланушылар ресми статистикалық ақпаратты арнайы дайындықсыз қаншалықты дұрыс түсіне алатыны бағаланады.</w:t>
      </w:r>
    </w:p>
    <w:bookmarkEnd w:id="79"/>
    <w:bookmarkStart w:name="z116" w:id="80"/>
    <w:p>
      <w:pPr>
        <w:spacing w:after="0"/>
        <w:ind w:left="0"/>
        <w:jc w:val="both"/>
      </w:pPr>
      <w:r>
        <w:rPr>
          <w:rFonts w:ascii="Times New Roman"/>
          <w:b w:val="false"/>
          <w:i w:val="false"/>
          <w:color w:val="000000"/>
          <w:sz w:val="28"/>
        </w:rPr>
        <w:t>
      Көрсеткіштер мәндеріндегі өзгерістерге мәтіндік талдамалық пікірлердің, түсіндірмелердің, динамика себептерінің қысқаша түсіндірмелерінің болуы талданады;</w:t>
      </w:r>
    </w:p>
    <w:bookmarkEnd w:id="80"/>
    <w:bookmarkStart w:name="z117" w:id="81"/>
    <w:p>
      <w:pPr>
        <w:spacing w:after="0"/>
        <w:ind w:left="0"/>
        <w:jc w:val="both"/>
      </w:pPr>
      <w:r>
        <w:rPr>
          <w:rFonts w:ascii="Times New Roman"/>
          <w:b w:val="false"/>
          <w:i w:val="false"/>
          <w:color w:val="000000"/>
          <w:sz w:val="28"/>
        </w:rPr>
        <w:t>
      5) метадеректерді ұсынуды бағалау.</w:t>
      </w:r>
    </w:p>
    <w:bookmarkEnd w:id="81"/>
    <w:bookmarkStart w:name="z118" w:id="82"/>
    <w:p>
      <w:pPr>
        <w:spacing w:after="0"/>
        <w:ind w:left="0"/>
        <w:jc w:val="both"/>
      </w:pPr>
      <w:r>
        <w:rPr>
          <w:rFonts w:ascii="Times New Roman"/>
          <w:b w:val="false"/>
          <w:i w:val="false"/>
          <w:color w:val="000000"/>
          <w:sz w:val="28"/>
        </w:rPr>
        <w:t>
      Метадеректердің мына компоненттерінің болуы мен сапасы сипатталады:</w:t>
      </w:r>
    </w:p>
    <w:bookmarkEnd w:id="82"/>
    <w:bookmarkStart w:name="z119" w:id="83"/>
    <w:p>
      <w:pPr>
        <w:spacing w:after="0"/>
        <w:ind w:left="0"/>
        <w:jc w:val="both"/>
      </w:pPr>
      <w:r>
        <w:rPr>
          <w:rFonts w:ascii="Times New Roman"/>
          <w:b w:val="false"/>
          <w:i w:val="false"/>
          <w:color w:val="000000"/>
          <w:sz w:val="28"/>
        </w:rPr>
        <w:t>
      көрсеткіштерді сипаттау – мазмұны мен талдамалық мәнін қоса алғанда, әрбір статистикалық индикатордың нақты сипаттамасының болуы;</w:t>
      </w:r>
    </w:p>
    <w:bookmarkEnd w:id="83"/>
    <w:bookmarkStart w:name="z120" w:id="84"/>
    <w:p>
      <w:pPr>
        <w:spacing w:after="0"/>
        <w:ind w:left="0"/>
        <w:jc w:val="both"/>
      </w:pPr>
      <w:r>
        <w:rPr>
          <w:rFonts w:ascii="Times New Roman"/>
          <w:b w:val="false"/>
          <w:i w:val="false"/>
          <w:color w:val="000000"/>
          <w:sz w:val="28"/>
        </w:rPr>
        <w:t>
      өлшем бірліктері – ұсынылған деректерде қолданылатын өлшегіштердің көрсетілуі;</w:t>
      </w:r>
    </w:p>
    <w:bookmarkEnd w:id="84"/>
    <w:bookmarkStart w:name="z121" w:id="85"/>
    <w:p>
      <w:pPr>
        <w:spacing w:after="0"/>
        <w:ind w:left="0"/>
        <w:jc w:val="both"/>
      </w:pPr>
      <w:r>
        <w:rPr>
          <w:rFonts w:ascii="Times New Roman"/>
          <w:b w:val="false"/>
          <w:i w:val="false"/>
          <w:color w:val="000000"/>
          <w:sz w:val="28"/>
        </w:rPr>
        <w:t>
      деректерді қамту – толық көрсетілуі: географиялық қамту (ел, өңір, қала, облыс, аудан, кент, ауыл, ауылдық округ); уақыттық қамту (жыл, тоқсан, ай, байқау кезеңі); демографиялық немесе салалық қамту, қажет болған жағдайда;</w:t>
      </w:r>
    </w:p>
    <w:bookmarkEnd w:id="85"/>
    <w:bookmarkStart w:name="z122" w:id="86"/>
    <w:p>
      <w:pPr>
        <w:spacing w:after="0"/>
        <w:ind w:left="0"/>
        <w:jc w:val="both"/>
      </w:pPr>
      <w:r>
        <w:rPr>
          <w:rFonts w:ascii="Times New Roman"/>
          <w:b w:val="false"/>
          <w:i w:val="false"/>
          <w:color w:val="000000"/>
          <w:sz w:val="28"/>
        </w:rPr>
        <w:t>
      есептеу әдіснамасы және пайдаланылатын ұлттық анықтамалық ақпарат (бұдан әрі – ҰАА) – қолданылатын әдістер, алгоритмдер, ҰАА, стандарттар және нормативтік құжаттар сипатталады;</w:t>
      </w:r>
    </w:p>
    <w:bookmarkEnd w:id="86"/>
    <w:bookmarkStart w:name="z123" w:id="87"/>
    <w:p>
      <w:pPr>
        <w:spacing w:after="0"/>
        <w:ind w:left="0"/>
        <w:jc w:val="both"/>
      </w:pPr>
      <w:r>
        <w:rPr>
          <w:rFonts w:ascii="Times New Roman"/>
          <w:b w:val="false"/>
          <w:i w:val="false"/>
          <w:color w:val="000000"/>
          <w:sz w:val="28"/>
        </w:rPr>
        <w:t>
      дереккөздер мен жинау тәсілдері – көрсеткіштерді қалыптастыру кезінде пайдаланылған статистикалық нысандарды, әкімшілік, баламалы деректерді, зерттеулерді немесе өзге де дереккөздерді, сондай-ақ деректерді қағаз жеткізгіште және (немесе) электрондық түрде жинау тәсілдерін көрсету;</w:t>
      </w:r>
    </w:p>
    <w:bookmarkEnd w:id="87"/>
    <w:bookmarkStart w:name="z124" w:id="88"/>
    <w:p>
      <w:pPr>
        <w:spacing w:after="0"/>
        <w:ind w:left="0"/>
        <w:jc w:val="both"/>
      </w:pPr>
      <w:r>
        <w:rPr>
          <w:rFonts w:ascii="Times New Roman"/>
          <w:b w:val="false"/>
          <w:i w:val="false"/>
          <w:color w:val="000000"/>
          <w:sz w:val="28"/>
        </w:rPr>
        <w:t>
      шектеулер және ықтимал қателіктер – деректердің нақтылығына, толықтығына және түсіндірілуіне әсер ететін факторлар туралы ақпарат (толық емес жауаптар, әдіснамадағы өзгерістер және байқау қателері);</w:t>
      </w:r>
    </w:p>
    <w:bookmarkEnd w:id="88"/>
    <w:bookmarkStart w:name="z125" w:id="89"/>
    <w:p>
      <w:pPr>
        <w:spacing w:after="0"/>
        <w:ind w:left="0"/>
        <w:jc w:val="both"/>
      </w:pPr>
      <w:r>
        <w:rPr>
          <w:rFonts w:ascii="Times New Roman"/>
          <w:b w:val="false"/>
          <w:i w:val="false"/>
          <w:color w:val="000000"/>
          <w:sz w:val="28"/>
        </w:rPr>
        <w:t>
      деректерді жаңарту жиілігі – жариялау кезеңділігін дұрыс көрсету (жыл сайын, тоқсан сайын, ай сайын, апта сайын, күн сайын);</w:t>
      </w:r>
    </w:p>
    <w:bookmarkEnd w:id="89"/>
    <w:bookmarkStart w:name="z126" w:id="90"/>
    <w:p>
      <w:pPr>
        <w:spacing w:after="0"/>
        <w:ind w:left="0"/>
        <w:jc w:val="both"/>
      </w:pPr>
      <w:r>
        <w:rPr>
          <w:rFonts w:ascii="Times New Roman"/>
          <w:b w:val="false"/>
          <w:i w:val="false"/>
          <w:color w:val="000000"/>
          <w:sz w:val="28"/>
        </w:rPr>
        <w:t>
      жауапты құрылымдық бөлімше – деректерді қалыптастыруды және сүйемелдеуді жүзеге асыратын бөлімше туралы ақпараттың болуы;</w:t>
      </w:r>
    </w:p>
    <w:bookmarkEnd w:id="90"/>
    <w:bookmarkStart w:name="z127" w:id="91"/>
    <w:p>
      <w:pPr>
        <w:spacing w:after="0"/>
        <w:ind w:left="0"/>
        <w:jc w:val="both"/>
      </w:pPr>
      <w:r>
        <w:rPr>
          <w:rFonts w:ascii="Times New Roman"/>
          <w:b w:val="false"/>
          <w:i w:val="false"/>
          <w:color w:val="000000"/>
          <w:sz w:val="28"/>
        </w:rPr>
        <w:t>
      жариялау күні және деректер нұсқасы – шығарылған күнін, сондай-ақ деректер жиынтығының нұсқасын көрсету (жаңартулар немесе қайта қараулар болған жағдайда).</w:t>
      </w:r>
    </w:p>
    <w:bookmarkEnd w:id="91"/>
    <w:bookmarkStart w:name="z128" w:id="92"/>
    <w:p>
      <w:pPr>
        <w:spacing w:after="0"/>
        <w:ind w:left="0"/>
        <w:jc w:val="left"/>
      </w:pPr>
      <w:r>
        <w:rPr>
          <w:rFonts w:ascii="Times New Roman"/>
          <w:b/>
          <w:i w:val="false"/>
          <w:color w:val="000000"/>
        </w:rPr>
        <w:t xml:space="preserve"> 4-параграф. Ресми статистикалық ақпараттың өзара байланысы және салыстырмалылығы</w:t>
      </w:r>
    </w:p>
    <w:bookmarkEnd w:id="92"/>
    <w:bookmarkStart w:name="z129" w:id="93"/>
    <w:p>
      <w:pPr>
        <w:spacing w:after="0"/>
        <w:ind w:left="0"/>
        <w:jc w:val="both"/>
      </w:pPr>
      <w:r>
        <w:rPr>
          <w:rFonts w:ascii="Times New Roman"/>
          <w:b w:val="false"/>
          <w:i w:val="false"/>
          <w:color w:val="000000"/>
          <w:sz w:val="28"/>
        </w:rPr>
        <w:t>
      17. Ресми статистикалық ақпараттың өзара байланысы және салыстырмалылығын бағалау үшін мына іс-әрекеттер жүзеге асырылады:</w:t>
      </w:r>
    </w:p>
    <w:bookmarkEnd w:id="93"/>
    <w:bookmarkStart w:name="z130" w:id="94"/>
    <w:p>
      <w:pPr>
        <w:spacing w:after="0"/>
        <w:ind w:left="0"/>
        <w:jc w:val="both"/>
      </w:pPr>
      <w:r>
        <w:rPr>
          <w:rFonts w:ascii="Times New Roman"/>
          <w:b w:val="false"/>
          <w:i w:val="false"/>
          <w:color w:val="000000"/>
          <w:sz w:val="28"/>
        </w:rPr>
        <w:t>
      1) деректердің ішкі өзара байланысын тексеру.</w:t>
      </w:r>
    </w:p>
    <w:bookmarkEnd w:id="94"/>
    <w:bookmarkStart w:name="z131" w:id="95"/>
    <w:p>
      <w:pPr>
        <w:spacing w:after="0"/>
        <w:ind w:left="0"/>
        <w:jc w:val="both"/>
      </w:pPr>
      <w:r>
        <w:rPr>
          <w:rFonts w:ascii="Times New Roman"/>
          <w:b w:val="false"/>
          <w:i w:val="false"/>
          <w:color w:val="000000"/>
          <w:sz w:val="28"/>
        </w:rPr>
        <w:t>
      Бір деректер жиынтығы ішіндегі статистикалық көрсеткіштердің логикалық қайшылықсыздығы талданады. Өзара байланысты айнымалылардың сәйкестігі тексеріледі (мысалы, жеке мәндердің қосындысы қорытындыға сәйкес келуі тиіс, баланстық арақатынастардың сақталуы, сандық, құрылымдық, көлемдік көрсеткіштердің келісімділігі);</w:t>
      </w:r>
    </w:p>
    <w:bookmarkEnd w:id="95"/>
    <w:bookmarkStart w:name="z132" w:id="96"/>
    <w:p>
      <w:pPr>
        <w:spacing w:after="0"/>
        <w:ind w:left="0"/>
        <w:jc w:val="both"/>
      </w:pPr>
      <w:r>
        <w:rPr>
          <w:rFonts w:ascii="Times New Roman"/>
          <w:b w:val="false"/>
          <w:i w:val="false"/>
          <w:color w:val="000000"/>
          <w:sz w:val="28"/>
        </w:rPr>
        <w:t>
      2) уақыт бойынша өзара байланыс (динамикалық) арасындағы тексеру.</w:t>
      </w:r>
    </w:p>
    <w:bookmarkEnd w:id="96"/>
    <w:bookmarkStart w:name="z133" w:id="97"/>
    <w:p>
      <w:pPr>
        <w:spacing w:after="0"/>
        <w:ind w:left="0"/>
        <w:jc w:val="both"/>
      </w:pPr>
      <w:r>
        <w:rPr>
          <w:rFonts w:ascii="Times New Roman"/>
          <w:b w:val="false"/>
          <w:i w:val="false"/>
          <w:color w:val="000000"/>
          <w:sz w:val="28"/>
        </w:rPr>
        <w:t>
      Байқаудың тізбекті кезеңдері арасындағы ресми статистикалық ақпараттың өзара байланысы бағаланады. Көрсеткіштердің ауытқулары мен құрылымдық өзгерістері, уақыт қатарларындағы ықтимал үзілістердің себептері талданады (мысалы, әдіснама, жіктемелер, ҰАА немесе дереккөздердің өзгеруі). Қажет болған жағдайда динамиканың салыстырмалылығын қамтамасыз ету үшін ретроспективті қайта есептеу әдістері қолданылады;</w:t>
      </w:r>
    </w:p>
    <w:bookmarkEnd w:id="97"/>
    <w:bookmarkStart w:name="z134" w:id="98"/>
    <w:p>
      <w:pPr>
        <w:spacing w:after="0"/>
        <w:ind w:left="0"/>
        <w:jc w:val="both"/>
      </w:pPr>
      <w:r>
        <w:rPr>
          <w:rFonts w:ascii="Times New Roman"/>
          <w:b w:val="false"/>
          <w:i w:val="false"/>
          <w:color w:val="000000"/>
          <w:sz w:val="28"/>
        </w:rPr>
        <w:t>
      3) деректер көздері арасындағы өзара байланысты талдау.</w:t>
      </w:r>
    </w:p>
    <w:bookmarkEnd w:id="98"/>
    <w:bookmarkStart w:name="z135" w:id="99"/>
    <w:p>
      <w:pPr>
        <w:spacing w:after="0"/>
        <w:ind w:left="0"/>
        <w:jc w:val="both"/>
      </w:pPr>
      <w:r>
        <w:rPr>
          <w:rFonts w:ascii="Times New Roman"/>
          <w:b w:val="false"/>
          <w:i w:val="false"/>
          <w:color w:val="000000"/>
          <w:sz w:val="28"/>
        </w:rPr>
        <w:t>
      Статистикалық ақпаратты қалыптастыру кезінде алынған нәтижелер салыстырылады. Олардың өзара байланысы дәрежесі және тұжырымдамалар, анықтамалар мен жинау әдістерінің ұқсастығы бағаланады. Алшақтықтар анықталған жағдайда олардың себептері тіркеліп, түзету шаралары қабылданады;</w:t>
      </w:r>
    </w:p>
    <w:bookmarkEnd w:id="99"/>
    <w:bookmarkStart w:name="z136" w:id="100"/>
    <w:p>
      <w:pPr>
        <w:spacing w:after="0"/>
        <w:ind w:left="0"/>
        <w:jc w:val="both"/>
      </w:pPr>
      <w:r>
        <w:rPr>
          <w:rFonts w:ascii="Times New Roman"/>
          <w:b w:val="false"/>
          <w:i w:val="false"/>
          <w:color w:val="000000"/>
          <w:sz w:val="28"/>
        </w:rPr>
        <w:t>
      4) әдіснамалық келісімділікті бағалау.</w:t>
      </w:r>
    </w:p>
    <w:bookmarkEnd w:id="100"/>
    <w:bookmarkStart w:name="z137" w:id="101"/>
    <w:p>
      <w:pPr>
        <w:spacing w:after="0"/>
        <w:ind w:left="0"/>
        <w:jc w:val="both"/>
      </w:pPr>
      <w:r>
        <w:rPr>
          <w:rFonts w:ascii="Times New Roman"/>
          <w:b w:val="false"/>
          <w:i w:val="false"/>
          <w:color w:val="000000"/>
          <w:sz w:val="28"/>
        </w:rPr>
        <w:t>
      Ресми статистикалық ақпаратты түзуде қолданылатын әдіснаманың халықаралық стандарттарға сәйкестігі дәрежесі туралы ақпарат ұсынылады. Ресми статистикалық ақпараттың басқа ресми көздерден немесе статистикалық салалардан алынған деректермен қаншалықты келісімді екендігі бағаланады. Ұғымдар, анықтамалар, статистикалық бірліктер, ҰАА, географиялық бөлініс, есепті кезеңдер және түзету әдістеріндегі айырмашылықтарды қоса алғанда салыстырылатын статистикалық материалдар мен өзге деректер арасындағы айырмашылықтар сипатталады;</w:t>
      </w:r>
    </w:p>
    <w:bookmarkEnd w:id="101"/>
    <w:bookmarkStart w:name="z138" w:id="102"/>
    <w:p>
      <w:pPr>
        <w:spacing w:after="0"/>
        <w:ind w:left="0"/>
        <w:jc w:val="both"/>
      </w:pPr>
      <w:r>
        <w:rPr>
          <w:rFonts w:ascii="Times New Roman"/>
          <w:b w:val="false"/>
          <w:i w:val="false"/>
          <w:color w:val="000000"/>
          <w:sz w:val="28"/>
        </w:rPr>
        <w:t>
      5) уақыттық келісімділікті бағалау.</w:t>
      </w:r>
    </w:p>
    <w:bookmarkEnd w:id="102"/>
    <w:bookmarkStart w:name="z139" w:id="103"/>
    <w:p>
      <w:pPr>
        <w:spacing w:after="0"/>
        <w:ind w:left="0"/>
        <w:jc w:val="both"/>
      </w:pPr>
      <w:r>
        <w:rPr>
          <w:rFonts w:ascii="Times New Roman"/>
          <w:b w:val="false"/>
          <w:i w:val="false"/>
          <w:color w:val="000000"/>
          <w:sz w:val="28"/>
        </w:rPr>
        <w:t>
      Әртүрлі кезеңділікпен түзілетін ресми статистикалық ақпараттың келісімділік дәрежесі талданады. Қысқа кезеңдердегі (ай, тоқсан) есептеулер жылдық нәтижелермен салыстырылады. Әртүрлі уақыт кезеңдеріндегі көрсеткіштердің арасында келісімділік болмаған жағдайда алшақтықтардың себептері (мысалы, дереккөздердің, әдіснаманың, ҰАА немесе маусымдық түзетулердің өзгеруі) сипатталады;</w:t>
      </w:r>
    </w:p>
    <w:bookmarkEnd w:id="103"/>
    <w:bookmarkStart w:name="z140" w:id="104"/>
    <w:p>
      <w:pPr>
        <w:spacing w:after="0"/>
        <w:ind w:left="0"/>
        <w:jc w:val="both"/>
      </w:pPr>
      <w:r>
        <w:rPr>
          <w:rFonts w:ascii="Times New Roman"/>
          <w:b w:val="false"/>
          <w:i w:val="false"/>
          <w:color w:val="000000"/>
          <w:sz w:val="28"/>
        </w:rPr>
        <w:t>
      6) ұлттық шоттармен келісімділігін бағалау.</w:t>
      </w:r>
    </w:p>
    <w:bookmarkEnd w:id="104"/>
    <w:bookmarkStart w:name="z141" w:id="105"/>
    <w:p>
      <w:pPr>
        <w:spacing w:after="0"/>
        <w:ind w:left="0"/>
        <w:jc w:val="both"/>
      </w:pPr>
      <w:r>
        <w:rPr>
          <w:rFonts w:ascii="Times New Roman"/>
          <w:b w:val="false"/>
          <w:i w:val="false"/>
          <w:color w:val="000000"/>
          <w:sz w:val="28"/>
        </w:rPr>
        <w:t>
      Ресми статистикалық ақпараттың ұлттық шоттармен үйлесімділігі дәрежесі туралы ақпарат ұсынылады.</w:t>
      </w:r>
    </w:p>
    <w:bookmarkEnd w:id="105"/>
    <w:bookmarkStart w:name="z142" w:id="106"/>
    <w:p>
      <w:pPr>
        <w:spacing w:after="0"/>
        <w:ind w:left="0"/>
        <w:jc w:val="left"/>
      </w:pPr>
      <w:r>
        <w:rPr>
          <w:rFonts w:ascii="Times New Roman"/>
          <w:b/>
          <w:i w:val="false"/>
          <w:color w:val="000000"/>
        </w:rPr>
        <w:t xml:space="preserve"> 5-параграф. Ресми статистикалық ақпараттың өзектілігі</w:t>
      </w:r>
    </w:p>
    <w:bookmarkEnd w:id="106"/>
    <w:bookmarkStart w:name="z143" w:id="107"/>
    <w:p>
      <w:pPr>
        <w:spacing w:after="0"/>
        <w:ind w:left="0"/>
        <w:jc w:val="both"/>
      </w:pPr>
      <w:r>
        <w:rPr>
          <w:rFonts w:ascii="Times New Roman"/>
          <w:b w:val="false"/>
          <w:i w:val="false"/>
          <w:color w:val="000000"/>
          <w:sz w:val="28"/>
        </w:rPr>
        <w:t>
      18. Ресми статистикалық ақпараттың өзектілігін бағалау үшін мына іс-әрекеттер жүзеге асырылады:</w:t>
      </w:r>
    </w:p>
    <w:bookmarkEnd w:id="107"/>
    <w:bookmarkStart w:name="z144" w:id="108"/>
    <w:p>
      <w:pPr>
        <w:spacing w:after="0"/>
        <w:ind w:left="0"/>
        <w:jc w:val="both"/>
      </w:pPr>
      <w:r>
        <w:rPr>
          <w:rFonts w:ascii="Times New Roman"/>
          <w:b w:val="false"/>
          <w:i w:val="false"/>
          <w:color w:val="000000"/>
          <w:sz w:val="28"/>
        </w:rPr>
        <w:t>
      1) пайдаланушыларды және олардың қажеттіліктерін анықтау.</w:t>
      </w:r>
    </w:p>
    <w:bookmarkEnd w:id="108"/>
    <w:bookmarkStart w:name="z145" w:id="109"/>
    <w:p>
      <w:pPr>
        <w:spacing w:after="0"/>
        <w:ind w:left="0"/>
        <w:jc w:val="both"/>
      </w:pPr>
      <w:r>
        <w:rPr>
          <w:rFonts w:ascii="Times New Roman"/>
          <w:b w:val="false"/>
          <w:i w:val="false"/>
          <w:color w:val="000000"/>
          <w:sz w:val="28"/>
        </w:rPr>
        <w:t>
      Типтері (мемлекеттік билік органдары, халықаралық ұйымдар, зерттеу институттары, бизнес, БАҚ, қоғамдық қауымдастық және т.б.) бойынша жіктеуді қоса алғанда, ресми статистикалық ақпаратты пайдаланушылар туралы ақпарат ұсынылады. Статистикалық ақпараттың әртүрлі пайдаланушы топтарының қажеттіліктеріне қаншалықты сәйкес келетіндігі бағаланады. Пайдаланушылардың қанағаттандырылмаған немесе ішінара қанағаттандырылған қажеттіліктері, олардың пайда болу себептері (мысалы, қажетті көрсеткіштердің болмауы, аумақтық немесе уақыт бойынша нақтылаудың жеткіліксіздігі, форматтар немесе жариялау мерзімдерінің сәйкес еместігі) және оларды болашақта қанағаттандыру жоспарлары сипатталады;</w:t>
      </w:r>
    </w:p>
    <w:bookmarkEnd w:id="109"/>
    <w:bookmarkStart w:name="z146" w:id="110"/>
    <w:p>
      <w:pPr>
        <w:spacing w:after="0"/>
        <w:ind w:left="0"/>
        <w:jc w:val="both"/>
      </w:pPr>
      <w:r>
        <w:rPr>
          <w:rFonts w:ascii="Times New Roman"/>
          <w:b w:val="false"/>
          <w:i w:val="false"/>
          <w:color w:val="000000"/>
          <w:sz w:val="28"/>
        </w:rPr>
        <w:t>
      2) пайдаланушылардың қанағаттану деңгейін бағалау шаралары.</w:t>
      </w:r>
    </w:p>
    <w:bookmarkEnd w:id="110"/>
    <w:bookmarkStart w:name="z147" w:id="111"/>
    <w:p>
      <w:pPr>
        <w:spacing w:after="0"/>
        <w:ind w:left="0"/>
        <w:jc w:val="both"/>
      </w:pPr>
      <w:r>
        <w:rPr>
          <w:rFonts w:ascii="Times New Roman"/>
          <w:b w:val="false"/>
          <w:i w:val="false"/>
          <w:color w:val="000000"/>
          <w:sz w:val="28"/>
        </w:rPr>
        <w:t>
      Сауалнамалар, консультациялар, фокус-топтар, онлайн кері байланыс және жолданымдарды талдауды қоса алғанда, ресми статистикалық ақпаратты пайдаланушылардың қанағаттану деңгейін анықтау бойынша іс-шараларды өткізу әдістері мен жиілігі сипатталады. Негізгі нәтижелер, анықталған мәселелер және статистикалық ақпараттың өзектілігі мен қолданылуын арттыруға арналған қабылданған шаралар тіркеледі.</w:t>
      </w:r>
    </w:p>
    <w:bookmarkEnd w:id="111"/>
    <w:bookmarkStart w:name="z148" w:id="112"/>
    <w:p>
      <w:pPr>
        <w:spacing w:after="0"/>
        <w:ind w:left="0"/>
        <w:jc w:val="left"/>
      </w:pPr>
      <w:r>
        <w:rPr>
          <w:rFonts w:ascii="Times New Roman"/>
          <w:b/>
          <w:i w:val="false"/>
          <w:color w:val="000000"/>
        </w:rPr>
        <w:t xml:space="preserve"> 6-параграф. Ресми статистикалық ақпараттың анықтығы</w:t>
      </w:r>
    </w:p>
    <w:bookmarkEnd w:id="112"/>
    <w:bookmarkStart w:name="z149" w:id="113"/>
    <w:p>
      <w:pPr>
        <w:spacing w:after="0"/>
        <w:ind w:left="0"/>
        <w:jc w:val="both"/>
      </w:pPr>
      <w:r>
        <w:rPr>
          <w:rFonts w:ascii="Times New Roman"/>
          <w:b w:val="false"/>
          <w:i w:val="false"/>
          <w:color w:val="000000"/>
          <w:sz w:val="28"/>
        </w:rPr>
        <w:t>
      19. Ресми статистикалық ақпараттың анықтығын бағалау үшін мына іс-әрекеттер жүзеге асырылады:</w:t>
      </w:r>
    </w:p>
    <w:bookmarkEnd w:id="113"/>
    <w:bookmarkStart w:name="z150" w:id="114"/>
    <w:p>
      <w:pPr>
        <w:spacing w:after="0"/>
        <w:ind w:left="0"/>
        <w:jc w:val="both"/>
      </w:pPr>
      <w:r>
        <w:rPr>
          <w:rFonts w:ascii="Times New Roman"/>
          <w:b w:val="false"/>
          <w:i w:val="false"/>
          <w:color w:val="000000"/>
          <w:sz w:val="28"/>
        </w:rPr>
        <w:t>
      1) дереккөздердің сенімділігін бағалау.</w:t>
      </w:r>
    </w:p>
    <w:bookmarkEnd w:id="114"/>
    <w:bookmarkStart w:name="z151" w:id="115"/>
    <w:p>
      <w:pPr>
        <w:spacing w:after="0"/>
        <w:ind w:left="0"/>
        <w:jc w:val="both"/>
      </w:pPr>
      <w:r>
        <w:rPr>
          <w:rFonts w:ascii="Times New Roman"/>
          <w:b w:val="false"/>
          <w:i w:val="false"/>
          <w:color w:val="000000"/>
          <w:sz w:val="28"/>
        </w:rPr>
        <w:t>
      Пайдаланылатын дереккөздерге (статистикалық байқаулар, әкімшілік деректер, тіркелімдер, іріктемелі зерттеулер) сенімділігі, бүтіндігі және репрезентативности тұрғысынан талдау жүргізіледі.</w:t>
      </w:r>
    </w:p>
    <w:bookmarkEnd w:id="115"/>
    <w:bookmarkStart w:name="z152" w:id="116"/>
    <w:p>
      <w:pPr>
        <w:spacing w:after="0"/>
        <w:ind w:left="0"/>
        <w:jc w:val="both"/>
      </w:pPr>
      <w:r>
        <w:rPr>
          <w:rFonts w:ascii="Times New Roman"/>
          <w:b w:val="false"/>
          <w:i w:val="false"/>
          <w:color w:val="000000"/>
          <w:sz w:val="28"/>
        </w:rPr>
        <w:t>
      Дереккөздердің статистикалық әдіснаманың белгіленген талаптарына сәйкестігі, деректерді тіркеудің сенімділігі және бақылау рәсімдерін сақтау дәрежесі бағаланады.</w:t>
      </w:r>
    </w:p>
    <w:bookmarkEnd w:id="116"/>
    <w:bookmarkStart w:name="z153" w:id="117"/>
    <w:p>
      <w:pPr>
        <w:spacing w:after="0"/>
        <w:ind w:left="0"/>
        <w:jc w:val="both"/>
      </w:pPr>
      <w:r>
        <w:rPr>
          <w:rFonts w:ascii="Times New Roman"/>
          <w:b w:val="false"/>
          <w:i w:val="false"/>
          <w:color w:val="000000"/>
          <w:sz w:val="28"/>
        </w:rPr>
        <w:t>
      Дереккөздердің көрсеткіштердің объективтілігі мен шынайылығын қамтамасыз ете отырып, модельделіп отырған саланың нақты сипаттарын қаншалықты көрсететіні анықталады;</w:t>
      </w:r>
    </w:p>
    <w:bookmarkEnd w:id="117"/>
    <w:bookmarkStart w:name="z154" w:id="118"/>
    <w:p>
      <w:pPr>
        <w:spacing w:after="0"/>
        <w:ind w:left="0"/>
        <w:jc w:val="both"/>
      </w:pPr>
      <w:r>
        <w:rPr>
          <w:rFonts w:ascii="Times New Roman"/>
          <w:b w:val="false"/>
          <w:i w:val="false"/>
          <w:color w:val="000000"/>
          <w:sz w:val="28"/>
        </w:rPr>
        <w:t>
      2) сапаны бақылау жүйесін бағалау.</w:t>
      </w:r>
    </w:p>
    <w:bookmarkEnd w:id="118"/>
    <w:bookmarkStart w:name="z155" w:id="119"/>
    <w:p>
      <w:pPr>
        <w:spacing w:after="0"/>
        <w:ind w:left="0"/>
        <w:jc w:val="both"/>
      </w:pPr>
      <w:r>
        <w:rPr>
          <w:rFonts w:ascii="Times New Roman"/>
          <w:b w:val="false"/>
          <w:i w:val="false"/>
          <w:color w:val="000000"/>
          <w:sz w:val="28"/>
        </w:rPr>
        <w:t>
      Анықтықты қамтамасыз ету үшін қолданылатын шаралар сипатталады – автоматтандырылған және сараптамалық тексерулер, бақылау қатынастары, деректерді валидациялау және верификациялау рәсімдері.</w:t>
      </w:r>
    </w:p>
    <w:bookmarkEnd w:id="119"/>
    <w:bookmarkStart w:name="z156" w:id="120"/>
    <w:p>
      <w:pPr>
        <w:spacing w:after="0"/>
        <w:ind w:left="0"/>
        <w:jc w:val="both"/>
      </w:pPr>
      <w:r>
        <w:rPr>
          <w:rFonts w:ascii="Times New Roman"/>
          <w:b w:val="false"/>
          <w:i w:val="false"/>
          <w:color w:val="000000"/>
          <w:sz w:val="28"/>
        </w:rPr>
        <w:t>
      Қателерді бақылау үшін қолданылатын құралдар көрсетіледі, соның ішінде форматтық-логикалық бақылаулар және шектен тыс мәндерді анықтау немесе жою әдістері;</w:t>
      </w:r>
    </w:p>
    <w:bookmarkEnd w:id="120"/>
    <w:bookmarkStart w:name="z157" w:id="121"/>
    <w:p>
      <w:pPr>
        <w:spacing w:after="0"/>
        <w:ind w:left="0"/>
        <w:jc w:val="both"/>
      </w:pPr>
      <w:r>
        <w:rPr>
          <w:rFonts w:ascii="Times New Roman"/>
          <w:b w:val="false"/>
          <w:i w:val="false"/>
          <w:color w:val="000000"/>
          <w:sz w:val="28"/>
        </w:rPr>
        <w:t>
      3) нәтижелердің тұрақтылығын бағалау.</w:t>
      </w:r>
    </w:p>
    <w:bookmarkEnd w:id="121"/>
    <w:bookmarkStart w:name="z158" w:id="122"/>
    <w:p>
      <w:pPr>
        <w:spacing w:after="0"/>
        <w:ind w:left="0"/>
        <w:jc w:val="both"/>
      </w:pPr>
      <w:r>
        <w:rPr>
          <w:rFonts w:ascii="Times New Roman"/>
          <w:b w:val="false"/>
          <w:i w:val="false"/>
          <w:color w:val="000000"/>
          <w:sz w:val="28"/>
        </w:rPr>
        <w:t>
      Қайталама өлшемдер мен байқаулар кезінде деректердің тұрақтылығы анықталады.</w:t>
      </w:r>
    </w:p>
    <w:bookmarkEnd w:id="122"/>
    <w:bookmarkStart w:name="z159" w:id="123"/>
    <w:p>
      <w:pPr>
        <w:spacing w:after="0"/>
        <w:ind w:left="0"/>
        <w:jc w:val="both"/>
      </w:pPr>
      <w:r>
        <w:rPr>
          <w:rFonts w:ascii="Times New Roman"/>
          <w:b w:val="false"/>
          <w:i w:val="false"/>
          <w:color w:val="000000"/>
          <w:sz w:val="28"/>
        </w:rPr>
        <w:t>
      Бастапқы және нақтыланған немесе қайта қаралған деректер арасындағы айырмашылықтар талданады.</w:t>
      </w:r>
    </w:p>
    <w:bookmarkEnd w:id="123"/>
    <w:bookmarkStart w:name="z160" w:id="124"/>
    <w:p>
      <w:pPr>
        <w:spacing w:after="0"/>
        <w:ind w:left="0"/>
        <w:jc w:val="both"/>
      </w:pPr>
      <w:r>
        <w:rPr>
          <w:rFonts w:ascii="Times New Roman"/>
          <w:b w:val="false"/>
          <w:i w:val="false"/>
          <w:color w:val="000000"/>
          <w:sz w:val="28"/>
        </w:rPr>
        <w:t>
      Ескертпе: Қайталама байқаулар кезінде айырмашылықтар аз және уақыттағы нәтижелердің тұрақты болуы деректердің сенімділігі жоғары екендігін көрсетеді.</w:t>
      </w:r>
    </w:p>
    <w:bookmarkEnd w:id="124"/>
    <w:bookmarkStart w:name="z161" w:id="125"/>
    <w:p>
      <w:pPr>
        <w:spacing w:after="0"/>
        <w:ind w:left="0"/>
        <w:jc w:val="left"/>
      </w:pPr>
      <w:r>
        <w:rPr>
          <w:rFonts w:ascii="Times New Roman"/>
          <w:b/>
          <w:i w:val="false"/>
          <w:color w:val="000000"/>
        </w:rPr>
        <w:t xml:space="preserve"> 7-параграф. Ресми статистикалық ақпараттың толықтығы</w:t>
      </w:r>
    </w:p>
    <w:bookmarkEnd w:id="125"/>
    <w:bookmarkStart w:name="z162" w:id="126"/>
    <w:p>
      <w:pPr>
        <w:spacing w:after="0"/>
        <w:ind w:left="0"/>
        <w:jc w:val="both"/>
      </w:pPr>
      <w:r>
        <w:rPr>
          <w:rFonts w:ascii="Times New Roman"/>
          <w:b w:val="false"/>
          <w:i w:val="false"/>
          <w:color w:val="000000"/>
          <w:sz w:val="28"/>
        </w:rPr>
        <w:t>
      20. Ресми статистикалық ақпараттың толықтығын бағалау үшін мына іс-әрекеттер жүзеге асырылады:</w:t>
      </w:r>
    </w:p>
    <w:bookmarkEnd w:id="126"/>
    <w:bookmarkStart w:name="z163" w:id="127"/>
    <w:p>
      <w:pPr>
        <w:spacing w:after="0"/>
        <w:ind w:left="0"/>
        <w:jc w:val="both"/>
      </w:pPr>
      <w:r>
        <w:rPr>
          <w:rFonts w:ascii="Times New Roman"/>
          <w:b w:val="false"/>
          <w:i w:val="false"/>
          <w:color w:val="000000"/>
          <w:sz w:val="28"/>
        </w:rPr>
        <w:t>
      1) деректердің статистикалық жұмыстар жоспарына сәйкестігін тексеру.</w:t>
      </w:r>
    </w:p>
    <w:bookmarkEnd w:id="127"/>
    <w:bookmarkStart w:name="z164" w:id="128"/>
    <w:p>
      <w:pPr>
        <w:spacing w:after="0"/>
        <w:ind w:left="0"/>
        <w:jc w:val="both"/>
      </w:pPr>
      <w:r>
        <w:rPr>
          <w:rFonts w:ascii="Times New Roman"/>
          <w:b w:val="false"/>
          <w:i w:val="false"/>
          <w:color w:val="000000"/>
          <w:sz w:val="28"/>
        </w:rPr>
        <w:t>
      Барлық көзделген көрсеткіштердің және деректер бөліністерінің болуын қоса алғанда, бекітілген статистикалық жұмыстар жоспарына сәйкес ресми статистикалық ақпаратты ұсынудың толықтығы бағаланады;</w:t>
      </w:r>
    </w:p>
    <w:bookmarkEnd w:id="128"/>
    <w:bookmarkStart w:name="z165" w:id="129"/>
    <w:p>
      <w:pPr>
        <w:spacing w:after="0"/>
        <w:ind w:left="0"/>
        <w:jc w:val="both"/>
      </w:pPr>
      <w:r>
        <w:rPr>
          <w:rFonts w:ascii="Times New Roman"/>
          <w:b w:val="false"/>
          <w:i w:val="false"/>
          <w:color w:val="000000"/>
          <w:sz w:val="28"/>
        </w:rPr>
        <w:t>
      2) байқау объектілерін қамтуды талдау.</w:t>
      </w:r>
    </w:p>
    <w:bookmarkEnd w:id="129"/>
    <w:bookmarkStart w:name="z166" w:id="130"/>
    <w:p>
      <w:pPr>
        <w:spacing w:after="0"/>
        <w:ind w:left="0"/>
        <w:jc w:val="both"/>
      </w:pPr>
      <w:r>
        <w:rPr>
          <w:rFonts w:ascii="Times New Roman"/>
          <w:b w:val="false"/>
          <w:i w:val="false"/>
          <w:color w:val="000000"/>
          <w:sz w:val="28"/>
        </w:rPr>
        <w:t>
      Статистикалық байқауға жататын барлық бірліктердің (кәсіпорындар, мекемелер, үй шаруашылықтары, жеке кәсіпкерлер және т.б.) жиынтыққа енгізілуі және деректерде көрсетілуі тексеріледі;</w:t>
      </w:r>
    </w:p>
    <w:bookmarkEnd w:id="130"/>
    <w:bookmarkStart w:name="z167" w:id="131"/>
    <w:p>
      <w:pPr>
        <w:spacing w:after="0"/>
        <w:ind w:left="0"/>
        <w:jc w:val="both"/>
      </w:pPr>
      <w:r>
        <w:rPr>
          <w:rFonts w:ascii="Times New Roman"/>
          <w:b w:val="false"/>
          <w:i w:val="false"/>
          <w:color w:val="000000"/>
          <w:sz w:val="28"/>
        </w:rPr>
        <w:t>
      3) уақыттық қамтудың толықтығын талдау.</w:t>
      </w:r>
    </w:p>
    <w:bookmarkEnd w:id="131"/>
    <w:bookmarkStart w:name="z168" w:id="132"/>
    <w:p>
      <w:pPr>
        <w:spacing w:after="0"/>
        <w:ind w:left="0"/>
        <w:jc w:val="both"/>
      </w:pPr>
      <w:r>
        <w:rPr>
          <w:rFonts w:ascii="Times New Roman"/>
          <w:b w:val="false"/>
          <w:i w:val="false"/>
          <w:color w:val="000000"/>
          <w:sz w:val="28"/>
        </w:rPr>
        <w:t>
      Ретроспективті және ағымдағы байқауларды қоса алғанда, барлық көзделген уақыт кезеңдері бойынша деректердің болуы тексеріледі. Қажет болған жағдайда кезеңдердің қалып кетуі себептері көрсетіледі;</w:t>
      </w:r>
    </w:p>
    <w:bookmarkEnd w:id="132"/>
    <w:bookmarkStart w:name="z169" w:id="133"/>
    <w:p>
      <w:pPr>
        <w:spacing w:after="0"/>
        <w:ind w:left="0"/>
        <w:jc w:val="both"/>
      </w:pPr>
      <w:r>
        <w:rPr>
          <w:rFonts w:ascii="Times New Roman"/>
          <w:b w:val="false"/>
          <w:i w:val="false"/>
          <w:color w:val="000000"/>
          <w:sz w:val="28"/>
        </w:rPr>
        <w:t>
      4) аумақтық қамтудың толықтығын тексеру.</w:t>
      </w:r>
    </w:p>
    <w:bookmarkEnd w:id="133"/>
    <w:bookmarkStart w:name="z170" w:id="134"/>
    <w:p>
      <w:pPr>
        <w:spacing w:after="0"/>
        <w:ind w:left="0"/>
        <w:jc w:val="both"/>
      </w:pPr>
      <w:r>
        <w:rPr>
          <w:rFonts w:ascii="Times New Roman"/>
          <w:b w:val="false"/>
          <w:i w:val="false"/>
          <w:color w:val="000000"/>
          <w:sz w:val="28"/>
        </w:rPr>
        <w:t>
      Статистикалық байқауда көзделген барлық әкімшілік-аумақтық бірліктер немесе өзге де кеңістіктік бөліністер бойынша деректердің болуы бағаланады;</w:t>
      </w:r>
    </w:p>
    <w:bookmarkEnd w:id="134"/>
    <w:bookmarkStart w:name="z171" w:id="135"/>
    <w:p>
      <w:pPr>
        <w:spacing w:after="0"/>
        <w:ind w:left="0"/>
        <w:jc w:val="both"/>
      </w:pPr>
      <w:r>
        <w:rPr>
          <w:rFonts w:ascii="Times New Roman"/>
          <w:b w:val="false"/>
          <w:i w:val="false"/>
          <w:color w:val="000000"/>
          <w:sz w:val="28"/>
        </w:rPr>
        <w:t>
      5) метадеректердің толықтығын тексеру.</w:t>
      </w:r>
    </w:p>
    <w:bookmarkEnd w:id="135"/>
    <w:bookmarkStart w:name="z172" w:id="136"/>
    <w:p>
      <w:pPr>
        <w:spacing w:after="0"/>
        <w:ind w:left="0"/>
        <w:jc w:val="both"/>
      </w:pPr>
      <w:r>
        <w:rPr>
          <w:rFonts w:ascii="Times New Roman"/>
          <w:b w:val="false"/>
          <w:i w:val="false"/>
          <w:color w:val="000000"/>
          <w:sz w:val="28"/>
        </w:rPr>
        <w:t>
      Әдіснамалық ақпараттың, көрсеткіштер сипаттамаларының, дереккөздердің, жинау және өңдеу рәсімдерінің болуы мен жеткіліктілігі талданады. Метадеректердің болмауы немесе үзінді түрде берілуі статистикалық ақпараттың толықтығы мен ашықтығын шектеу ретінде қарастырылады;</w:t>
      </w:r>
    </w:p>
    <w:bookmarkEnd w:id="136"/>
    <w:bookmarkStart w:name="z173" w:id="137"/>
    <w:p>
      <w:pPr>
        <w:spacing w:after="0"/>
        <w:ind w:left="0"/>
        <w:jc w:val="both"/>
      </w:pPr>
      <w:r>
        <w:rPr>
          <w:rFonts w:ascii="Times New Roman"/>
          <w:b w:val="false"/>
          <w:i w:val="false"/>
          <w:color w:val="000000"/>
          <w:sz w:val="28"/>
        </w:rPr>
        <w:t>
      6) халықаралық ұйымдардың сұрауларымен салыстырғанда толық болуы.</w:t>
      </w:r>
    </w:p>
    <w:bookmarkEnd w:id="137"/>
    <w:bookmarkStart w:name="z174" w:id="138"/>
    <w:p>
      <w:pPr>
        <w:spacing w:after="0"/>
        <w:ind w:left="0"/>
        <w:jc w:val="both"/>
      </w:pPr>
      <w:r>
        <w:rPr>
          <w:rFonts w:ascii="Times New Roman"/>
          <w:b w:val="false"/>
          <w:i w:val="false"/>
          <w:color w:val="000000"/>
          <w:sz w:val="28"/>
        </w:rPr>
        <w:t>
      Халықаралық ұйымдардың сұрауларымен салыстырғанда деректердің толық болуы туралы ақпарат ұсынылады.</w:t>
      </w:r>
    </w:p>
    <w:bookmarkEnd w:id="138"/>
    <w:bookmarkStart w:name="z175" w:id="139"/>
    <w:p>
      <w:pPr>
        <w:spacing w:after="0"/>
        <w:ind w:left="0"/>
        <w:jc w:val="left"/>
      </w:pPr>
      <w:r>
        <w:rPr>
          <w:rFonts w:ascii="Times New Roman"/>
          <w:b/>
          <w:i w:val="false"/>
          <w:color w:val="000000"/>
        </w:rPr>
        <w:t xml:space="preserve"> 8-параграф. Ресми статистикалық ақпараттың уақытылылығы</w:t>
      </w:r>
    </w:p>
    <w:bookmarkEnd w:id="139"/>
    <w:bookmarkStart w:name="z176" w:id="140"/>
    <w:p>
      <w:pPr>
        <w:spacing w:after="0"/>
        <w:ind w:left="0"/>
        <w:jc w:val="both"/>
      </w:pPr>
      <w:r>
        <w:rPr>
          <w:rFonts w:ascii="Times New Roman"/>
          <w:b w:val="false"/>
          <w:i w:val="false"/>
          <w:color w:val="000000"/>
          <w:sz w:val="28"/>
        </w:rPr>
        <w:t>
      21. Ресми статистикалық ақпараттың уақытылылығын бағалау үшін мына іс-әрекеттер жүзеге асырылады:</w:t>
      </w:r>
    </w:p>
    <w:bookmarkEnd w:id="140"/>
    <w:bookmarkStart w:name="z177" w:id="141"/>
    <w:p>
      <w:pPr>
        <w:spacing w:after="0"/>
        <w:ind w:left="0"/>
        <w:jc w:val="both"/>
      </w:pPr>
      <w:r>
        <w:rPr>
          <w:rFonts w:ascii="Times New Roman"/>
          <w:b w:val="false"/>
          <w:i w:val="false"/>
          <w:color w:val="000000"/>
          <w:sz w:val="28"/>
        </w:rPr>
        <w:t>
      1) ресми статистикалық ақпараттың өндіріс циклін бағалау.</w:t>
      </w:r>
    </w:p>
    <w:bookmarkEnd w:id="141"/>
    <w:bookmarkStart w:name="z178" w:id="142"/>
    <w:p>
      <w:pPr>
        <w:spacing w:after="0"/>
        <w:ind w:left="0"/>
        <w:jc w:val="both"/>
      </w:pPr>
      <w:r>
        <w:rPr>
          <w:rFonts w:ascii="Times New Roman"/>
          <w:b w:val="false"/>
          <w:i w:val="false"/>
          <w:color w:val="000000"/>
          <w:sz w:val="28"/>
        </w:rPr>
        <w:t>
      Жүргізілетін байқау мақсаттарына сәйкес келетін ресми статистикалық ақпараттың түсуі туралы ақпарат ұсынылады. Ресми статистикалық ақпаратты түзу және жариялау үшін қажетті уақыт және оны қысқарту үшін қабылданатын шаралар көрсетіледі;</w:t>
      </w:r>
    </w:p>
    <w:bookmarkEnd w:id="142"/>
    <w:bookmarkStart w:name="z179" w:id="143"/>
    <w:p>
      <w:pPr>
        <w:spacing w:after="0"/>
        <w:ind w:left="0"/>
        <w:jc w:val="both"/>
      </w:pPr>
      <w:r>
        <w:rPr>
          <w:rFonts w:ascii="Times New Roman"/>
          <w:b w:val="false"/>
          <w:i w:val="false"/>
          <w:color w:val="000000"/>
          <w:sz w:val="28"/>
        </w:rPr>
        <w:t>
      2) ресми статистикалық ақпаратты таратудың дәлдігін бағалау.</w:t>
      </w:r>
    </w:p>
    <w:bookmarkEnd w:id="143"/>
    <w:bookmarkStart w:name="z180" w:id="144"/>
    <w:p>
      <w:pPr>
        <w:spacing w:after="0"/>
        <w:ind w:left="0"/>
        <w:jc w:val="both"/>
      </w:pPr>
      <w:r>
        <w:rPr>
          <w:rFonts w:ascii="Times New Roman"/>
          <w:b w:val="false"/>
          <w:i w:val="false"/>
          <w:color w:val="000000"/>
          <w:sz w:val="28"/>
        </w:rPr>
        <w:t>
      Ресми статистикалық ақпаратты жариялаудың жоспарланған күндері мен нақты шығу күндері салыстырылады.</w:t>
      </w:r>
    </w:p>
    <w:bookmarkEnd w:id="144"/>
    <w:bookmarkStart w:name="z181" w:id="145"/>
    <w:p>
      <w:pPr>
        <w:spacing w:after="0"/>
        <w:ind w:left="0"/>
        <w:jc w:val="both"/>
      </w:pPr>
      <w:r>
        <w:rPr>
          <w:rFonts w:ascii="Times New Roman"/>
          <w:b w:val="false"/>
          <w:i w:val="false"/>
          <w:color w:val="000000"/>
          <w:sz w:val="28"/>
        </w:rPr>
        <w:t>
      Кешігу, уақытынан бұрын жариялау немесе бекітілген графиктен ауытқу жағдайлары тіркеледі, сондай-ақ орташа уақыт кешігу көрсеткіштері (күні бойынша немесе белгіленген мерзімнің пайызы ретінде) есептеледі.</w:t>
      </w:r>
    </w:p>
    <w:bookmarkEnd w:id="145"/>
    <w:bookmarkStart w:name="z182" w:id="146"/>
    <w:p>
      <w:pPr>
        <w:spacing w:after="0"/>
        <w:ind w:left="0"/>
        <w:jc w:val="both"/>
      </w:pPr>
      <w:r>
        <w:rPr>
          <w:rFonts w:ascii="Times New Roman"/>
          <w:b w:val="false"/>
          <w:i w:val="false"/>
          <w:color w:val="000000"/>
          <w:sz w:val="28"/>
        </w:rPr>
        <w:t xml:space="preserve">
      22. Әрбір сапа өлшемшарты бойынша осы Әдістемеге </w:t>
      </w:r>
      <w:r>
        <w:rPr>
          <w:rFonts w:ascii="Times New Roman"/>
          <w:b w:val="false"/>
          <w:i w:val="false"/>
          <w:color w:val="000000"/>
          <w:sz w:val="28"/>
        </w:rPr>
        <w:t>3-қосымшада</w:t>
      </w:r>
      <w:r>
        <w:rPr>
          <w:rFonts w:ascii="Times New Roman"/>
          <w:b w:val="false"/>
          <w:i w:val="false"/>
          <w:color w:val="000000"/>
          <w:sz w:val="28"/>
        </w:rPr>
        <w:t xml:space="preserve"> келтірілген Сапаның стандартты индикаторларының тізбесі пайдаланылады.</w:t>
      </w:r>
    </w:p>
    <w:bookmarkEnd w:id="1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Ресми статистикалық</w:t>
            </w:r>
            <w:r>
              <w:br/>
            </w:r>
            <w:r>
              <w:rPr>
                <w:rFonts w:ascii="Times New Roman"/>
                <w:b w:val="false"/>
                <w:i w:val="false"/>
                <w:color w:val="000000"/>
                <w:sz w:val="20"/>
              </w:rPr>
              <w:t>ақпараттың сапасын бағалау</w:t>
            </w:r>
            <w:r>
              <w:br/>
            </w:r>
            <w:r>
              <w:rPr>
                <w:rFonts w:ascii="Times New Roman"/>
                <w:b w:val="false"/>
                <w:i w:val="false"/>
                <w:color w:val="000000"/>
                <w:sz w:val="20"/>
              </w:rPr>
              <w:t>әдістемесіне 1-қосымша</w:t>
            </w:r>
          </w:p>
        </w:tc>
      </w:tr>
    </w:tbl>
    <w:bookmarkStart w:name="z184" w:id="147"/>
    <w:p>
      <w:pPr>
        <w:spacing w:after="0"/>
        <w:ind w:left="0"/>
        <w:jc w:val="both"/>
      </w:pPr>
      <w:r>
        <w:rPr>
          <w:rFonts w:ascii="Times New Roman"/>
          <w:b w:val="false"/>
          <w:i w:val="false"/>
          <w:color w:val="000000"/>
          <w:sz w:val="28"/>
        </w:rPr>
        <w:t>
      "___" _________ 20__ г</w:t>
      </w:r>
    </w:p>
    <w:bookmarkEnd w:id="1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Ресми статистикалық ақпараттың сапасы жөніндегі есептің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Ресми статистикалық ақпаратты қалыптастыру кезеңділігі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жөніндегі есепті қалыптастыруға жауапты құрылымдық бөлімше</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Ресми статистикалық ақпаратты ұсыну нысаны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Ресми статистикалық ақпаратты қалыптастыру дереккөздері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жөніндегі есепті қалыптастыру кезеңі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Ұсыну мерзімі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Ұсыну мерзімі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Ұсыну мерзімі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185" w:id="148"/>
    <w:p>
      <w:pPr>
        <w:spacing w:after="0"/>
        <w:ind w:left="0"/>
        <w:jc w:val="both"/>
      </w:pPr>
      <w:r>
        <w:rPr>
          <w:rFonts w:ascii="Times New Roman"/>
          <w:b w:val="false"/>
          <w:i w:val="false"/>
          <w:color w:val="000000"/>
          <w:sz w:val="28"/>
        </w:rPr>
        <w:t>
      Мемлекеттік орган басшысының қолы</w:t>
      </w:r>
    </w:p>
    <w:bookmarkEnd w:id="148"/>
    <w:bookmarkStart w:name="z186" w:id="149"/>
    <w:p>
      <w:pPr>
        <w:spacing w:after="0"/>
        <w:ind w:left="0"/>
        <w:jc w:val="both"/>
      </w:pPr>
      <w:r>
        <w:rPr>
          <w:rFonts w:ascii="Times New Roman"/>
          <w:b w:val="false"/>
          <w:i w:val="false"/>
          <w:color w:val="000000"/>
          <w:sz w:val="28"/>
        </w:rPr>
        <w:t>
      ______________________________________________________________</w:t>
      </w:r>
    </w:p>
    <w:bookmarkEnd w:id="1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Ресми статистикалық</w:t>
            </w:r>
            <w:r>
              <w:br/>
            </w:r>
            <w:r>
              <w:rPr>
                <w:rFonts w:ascii="Times New Roman"/>
                <w:b w:val="false"/>
                <w:i w:val="false"/>
                <w:color w:val="000000"/>
                <w:sz w:val="20"/>
              </w:rPr>
              <w:t>ақпараттың сапасын бағалау</w:t>
            </w:r>
            <w:r>
              <w:br/>
            </w:r>
            <w:r>
              <w:rPr>
                <w:rFonts w:ascii="Times New Roman"/>
                <w:b w:val="false"/>
                <w:i w:val="false"/>
                <w:color w:val="000000"/>
                <w:sz w:val="20"/>
              </w:rPr>
              <w:t>әдістемеcіне 2-қосымша</w:t>
            </w:r>
          </w:p>
        </w:tc>
      </w:tr>
    </w:tbl>
    <w:bookmarkStart w:name="z188" w:id="150"/>
    <w:p>
      <w:pPr>
        <w:spacing w:after="0"/>
        <w:ind w:left="0"/>
        <w:jc w:val="left"/>
      </w:pPr>
      <w:r>
        <w:rPr>
          <w:rFonts w:ascii="Times New Roman"/>
          <w:b/>
          <w:i w:val="false"/>
          <w:color w:val="000000"/>
        </w:rPr>
        <w:t xml:space="preserve"> Ресми статистикалық ақпараттың Сапа бойынша есепті толтыру құрылымы</w:t>
      </w:r>
    </w:p>
    <w:bookmarkEnd w:id="1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элемент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Бөлімдердің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Түсініктеме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деректері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CONTACT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немесе метадеректерді алу үшін жеке немесе заңды тұлғаның байланыс деректері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тармаққа қатысты ақпарат оның тармақшаларында көрсетілген)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CONTACT_ORGANI_SATION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Сапа бойынша есептің мәні болып табылатын деректерді немесе метадеректерді ұсынуға және байланысқа жауапты тұлғалар жұмыс істейтін ұйымның атауы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бойынша есептің мәні болып табылатын процеске және нәтижелерге жауапты ұйымның толық атауын көрсетіңіз.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Құрылымдақ бөлімше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ORGANISATION_UNIT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 w:id="151"/>
          <w:p>
            <w:pPr>
              <w:spacing w:after="20"/>
              <w:ind w:left="20"/>
              <w:jc w:val="both"/>
            </w:pPr>
            <w:r>
              <w:rPr>
                <w:rFonts w:ascii="Times New Roman"/>
                <w:b w:val="false"/>
                <w:i w:val="false"/>
                <w:color w:val="000000"/>
                <w:sz w:val="20"/>
              </w:rPr>
              <w:t>
Сапа бойынша есептің мәні болып табылатын деректерді немесе метадеректерді ұсынуға, байланысқа жауапты тұлғалар жұмыс істейтін</w:t>
            </w:r>
          </w:p>
          <w:bookmarkEnd w:id="151"/>
          <w:p>
            <w:pPr>
              <w:spacing w:after="20"/>
              <w:ind w:left="20"/>
              <w:jc w:val="both"/>
            </w:pPr>
            <w:r>
              <w:rPr>
                <w:rFonts w:ascii="Times New Roman"/>
                <w:b w:val="false"/>
                <w:i w:val="false"/>
                <w:color w:val="000000"/>
                <w:sz w:val="20"/>
              </w:rPr>
              <w:t xml:space="preserve">
құрылымдық бөлімшенің атауы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 w:id="152"/>
          <w:p>
            <w:pPr>
              <w:spacing w:after="20"/>
              <w:ind w:left="20"/>
              <w:jc w:val="both"/>
            </w:pPr>
            <w:r>
              <w:rPr>
                <w:rFonts w:ascii="Times New Roman"/>
                <w:b w:val="false"/>
                <w:i w:val="false"/>
                <w:color w:val="000000"/>
                <w:sz w:val="20"/>
              </w:rPr>
              <w:t>
Сапа бойынша есептің мәні болып табылатын процеске және нәтижелерге жауапты</w:t>
            </w:r>
          </w:p>
          <w:bookmarkEnd w:id="152"/>
          <w:p>
            <w:pPr>
              <w:spacing w:after="20"/>
              <w:ind w:left="20"/>
              <w:jc w:val="both"/>
            </w:pPr>
            <w:r>
              <w:rPr>
                <w:rFonts w:ascii="Times New Roman"/>
                <w:b w:val="false"/>
                <w:i w:val="false"/>
                <w:color w:val="000000"/>
                <w:sz w:val="20"/>
              </w:rPr>
              <w:t>
құрылымдық бөлімшенің толық атауын көрсетіңіз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Байланысқа жауапты адамның 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CONTACT_NAME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Сапа бойынша есептің мәні болып табылатын деректерді немесе метадеректерді ұсынуға жауапты адамның (адамдардың) тегі, аты, әкесінің аты (болған жағдайда)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 w:id="153"/>
          <w:p>
            <w:pPr>
              <w:spacing w:after="20"/>
              <w:ind w:left="20"/>
              <w:jc w:val="both"/>
            </w:pPr>
            <w:r>
              <w:rPr>
                <w:rFonts w:ascii="Times New Roman"/>
                <w:b w:val="false"/>
                <w:i w:val="false"/>
                <w:color w:val="000000"/>
                <w:sz w:val="20"/>
              </w:rPr>
              <w:t xml:space="preserve">
Сапа бойынша есептің мәні болып табылатын процестер мен оның нәтижелеріне жауапты адамның (адамдардың) тегін, атын, әкесінің атын (бар болған жағдайда) көрсетіңіз. </w:t>
            </w:r>
          </w:p>
          <w:bookmarkEnd w:id="153"/>
          <w:p>
            <w:pPr>
              <w:spacing w:after="20"/>
              <w:ind w:left="20"/>
              <w:jc w:val="both"/>
            </w:pPr>
            <w:r>
              <w:rPr>
                <w:rFonts w:ascii="Times New Roman"/>
                <w:b w:val="false"/>
                <w:i w:val="false"/>
                <w:color w:val="000000"/>
                <w:sz w:val="20"/>
              </w:rPr>
              <w:t>
Егер есептің авторы процестер мен оның нәтижелеріне жауапты адамнан (адамдардан) өзгеше болса, Сапа бойынша есеп авторының тегін, атын, әкесінің атын (бар болған жағдайда) қосымша көрсетіңіз.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Байланысқа жауапты адамның функциялары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CONTACT_FUNCT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Байланысқа жауапты адамның (адамдарының) жауапкершілік саласы, мысалы, "әдіснаманы қалыптастыру", "деректерді басқару", "сапаны басқару", "деректерді өңдеу", "деректерді тарату" және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Байланысқа жауапты адам (адамдар) ретінде көрсетілген тұлғаның (тұлғалардың) лауазымын (лауазымдарын) және жауапкершілік саласын (салаларын) көрсетіңіз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Байланысқа жауапты адамның пошта мекенжайы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CONTACT_MAIL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бойынша есептің мәні болып табылатын деректерді немесе метадеректерді ұсынуға жауапты ұйымның пошталық мекенжайы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бойынша есептің мәні болып табылатын процестер мен оның нәтижелеріне жауапты ұйымның пошталық мекенжайын көрсетіңіз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Байланысқа жауапты адамның электрондық мекенжайы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CONTACT_EMAIL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бойынша есептің мәні болып табылатын деректерді немесе метадеректерді ұсынуға жауапты адамның (адамдардың) электрондық пошта мекенжайы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бойынша есептің мәні болып табылатын процестер мен оның нәтижелеріне жауапты адамның (адамдардың) электрондық пошта мекенжайын көрсетіңіз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Байланысқа жауапты адамның телефон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CONTACT_PHONE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бойынша есептің мәні болып табылатын деректерді немесе метадеректерді ұсынуға жауапты адамның (адамдардың) телефон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бойынша есептің мәні болып табылатын процестер мен оның нәтижелеріне жауапты адамның (адамдардың) телефон нөмірін көрсетіңіз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Метадеректердің соңғы жаңартылған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META_UPDATE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базасына метадеректер элементі енгізілген немесе өзгертілген күн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тармаққа қатысты ақпарат оның тармақшаларында көрсетілген)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Жаңартылған метадеректерді соңғы растау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META_CERTIFIED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Енгізілген метадеректердің егер ақпарат өзгертілмеген болса да ағымдағы жағдайға сәйкестігіне статистика саласы әкімшілігінің соңғы растау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метадеректер файлының ағымдағы жағдайға сәйкес келетінін соңғы растау күнін көрсетіңіз. Мұндай растау метадеректер файлы өзгермесе де орындалатын болады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Метадеректердің соңғы орналастырылуы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META_POSTED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Метадеректерді таратудың соңғы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Метадеректер жиынтығының соңғы тарату күнін көрсетіңіз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Метадеректердің соңғы жаңартылған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META_LAST_UPDATE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Метадеректер мазмұнын соңғы жаңартудың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Метадеректердің кез-келгенінің (қолмен немесе метадеректер жүйесімен автоматты түрде) соңғы жаңартылған күнін көрсетіңіз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ақпаратты ұсыну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STAT_PRES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Пайдаланушыларға кестелер, графиктер немесе карталар түрінде көрсетілуі мүмкін таратылатын деректердің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тармаққа қатысты ақпарат оның тармақшаларында көрсетілген)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сипаттау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DATA_DESCR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Таратылатын деректер мен көрсеткіштерге жататын деректер жиынтығының негізгі сипаттамалары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 w:id="154"/>
          <w:p>
            <w:pPr>
              <w:spacing w:after="20"/>
              <w:ind w:left="20"/>
              <w:jc w:val="both"/>
            </w:pPr>
            <w:r>
              <w:rPr>
                <w:rFonts w:ascii="Times New Roman"/>
                <w:b w:val="false"/>
                <w:i w:val="false"/>
                <w:color w:val="000000"/>
                <w:sz w:val="20"/>
              </w:rPr>
              <w:t>
Деректер жиынтығының негізгі сипаттамасын, оны жеңіл түсінетіндей, негізгі таратылатын деректер мен көрсеткіштерге сілтемемен қысқаша сипаттаңыз.</w:t>
            </w:r>
          </w:p>
          <w:bookmarkEnd w:id="154"/>
          <w:p>
            <w:pPr>
              <w:spacing w:after="20"/>
              <w:ind w:left="20"/>
              <w:jc w:val="both"/>
            </w:pPr>
            <w:r>
              <w:rPr>
                <w:rFonts w:ascii="Times New Roman"/>
                <w:b w:val="false"/>
                <w:i w:val="false"/>
                <w:color w:val="000000"/>
                <w:sz w:val="20"/>
              </w:rPr>
              <w:t>
S. 3.4 құрылымдық элементінде ауыспалылардың толық сипаттамасын ұсыныңыз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ҰАА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CLASS_SYSTEM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 жалпы сипаттамасы негізінде оларды топтарға жүйелеу немесе бөлу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Пайдаланылған барлық ҰАА элементтерін тізімдеңіз, сонымен қатар олардың электрондық нұсқаларына сілтемелерді көрсетіңіз. ҰАА элементтері халықаралық стандарттарға сәйкес келмеген жағдайда сәйкессіздіктің себебін түсіндіріңіз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Секторлық қамту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COVERAGE_SECTOR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Ресми статистикалық деректермен қамтылатын негізгі экономикалық немесе өзге де секторлар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Құралатын деректер жиынтығымен қамтылған экономикалық немесе басқа салалар тізілімі және қолданылатын класс/топтардың параметрлерін (мысалы, жұмысшылар саны) көрсетіңіз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тұжырымдамалар мен анықтамалар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STAT_CONC_DEF</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бақылаулардың статистикалық сипаттамалары, ауыспалылар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 w:id="155"/>
          <w:p>
            <w:pPr>
              <w:spacing w:after="20"/>
              <w:ind w:left="20"/>
              <w:jc w:val="both"/>
            </w:pPr>
            <w:r>
              <w:rPr>
                <w:rFonts w:ascii="Times New Roman"/>
                <w:b w:val="false"/>
                <w:i w:val="false"/>
                <w:color w:val="000000"/>
                <w:sz w:val="20"/>
              </w:rPr>
              <w:t>
Жалпымемлекеттік статистикалық бақылау туралы жалпы мәліметтерді сипаттаңыз, соның ішінде:</w:t>
            </w:r>
          </w:p>
          <w:bookmarkEnd w:id="155"/>
          <w:p>
            <w:pPr>
              <w:spacing w:after="20"/>
              <w:ind w:left="20"/>
              <w:jc w:val="both"/>
            </w:pPr>
            <w:r>
              <w:rPr>
                <w:rFonts w:ascii="Times New Roman"/>
                <w:b w:val="false"/>
                <w:i w:val="false"/>
                <w:color w:val="000000"/>
                <w:sz w:val="20"/>
              </w:rPr>
              <w:t>
</w:t>
            </w:r>
            <w:r>
              <w:rPr>
                <w:rFonts w:ascii="Times New Roman"/>
                <w:b w:val="false"/>
                <w:i w:val="false"/>
                <w:color w:val="000000"/>
                <w:sz w:val="20"/>
              </w:rPr>
              <w:t>- нысанның индексі мен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-бақылау түрі (таңдамалы, жаппай, құрама);</w:t>
            </w:r>
          </w:p>
          <w:p>
            <w:pPr>
              <w:spacing w:after="20"/>
              <w:ind w:left="20"/>
              <w:jc w:val="both"/>
            </w:pPr>
            <w:r>
              <w:rPr>
                <w:rFonts w:ascii="Times New Roman"/>
                <w:b w:val="false"/>
                <w:i w:val="false"/>
                <w:color w:val="000000"/>
                <w:sz w:val="20"/>
              </w:rPr>
              <w:t>
</w:t>
            </w:r>
            <w:r>
              <w:rPr>
                <w:rFonts w:ascii="Times New Roman"/>
                <w:b w:val="false"/>
                <w:i w:val="false"/>
                <w:color w:val="000000"/>
                <w:sz w:val="20"/>
              </w:rPr>
              <w:t>-респонденттердің ауқымы және олардың қамтылуы (%);</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-бастапқы статистикалық деректерді жинау қай ЭҚТЖ бойынша жүргізілді;</w:t>
            </w:r>
          </w:p>
          <w:p>
            <w:pPr>
              <w:spacing w:after="20"/>
              <w:ind w:left="20"/>
              <w:jc w:val="both"/>
            </w:pPr>
            <w:r>
              <w:rPr>
                <w:rFonts w:ascii="Times New Roman"/>
                <w:b w:val="false"/>
                <w:i w:val="false"/>
                <w:color w:val="000000"/>
                <w:sz w:val="20"/>
              </w:rPr>
              <w:t>
</w:t>
            </w:r>
            <w:r>
              <w:rPr>
                <w:rFonts w:ascii="Times New Roman"/>
                <w:b w:val="false"/>
                <w:i w:val="false"/>
                <w:color w:val="000000"/>
                <w:sz w:val="20"/>
              </w:rPr>
              <w:t>-статистикалық нысанды тапсыру мерзімі және есепті кезең;</w:t>
            </w:r>
          </w:p>
          <w:p>
            <w:pPr>
              <w:spacing w:after="20"/>
              <w:ind w:left="20"/>
              <w:jc w:val="both"/>
            </w:pPr>
            <w:r>
              <w:rPr>
                <w:rFonts w:ascii="Times New Roman"/>
                <w:b w:val="false"/>
                <w:i w:val="false"/>
                <w:color w:val="000000"/>
                <w:sz w:val="20"/>
              </w:rPr>
              <w:t>
</w:t>
            </w:r>
            <w:r>
              <w:rPr>
                <w:rFonts w:ascii="Times New Roman"/>
                <w:b w:val="false"/>
                <w:i w:val="false"/>
                <w:color w:val="000000"/>
                <w:sz w:val="20"/>
              </w:rPr>
              <w:t>- деректерді жинау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 статистикалық нысанды соңғы қайта қарау;</w:t>
            </w:r>
          </w:p>
          <w:p>
            <w:pPr>
              <w:spacing w:after="20"/>
              <w:ind w:left="20"/>
              <w:jc w:val="both"/>
            </w:pPr>
            <w:r>
              <w:rPr>
                <w:rFonts w:ascii="Times New Roman"/>
                <w:b w:val="false"/>
                <w:i w:val="false"/>
                <w:color w:val="000000"/>
                <w:sz w:val="20"/>
              </w:rPr>
              <w:t>
Жалпымемлекеттік статистикалық байқау нысанын жүктеуге арналған сілтемені көрсетіңіз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Cтатистикалық обьект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STAT_UNIT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жиналатын және оның негізінде статистикалық ақпарат қалыптастырылатын объектілер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статистикалық деректер жиналатын базалық объектілердің тізбесін көрсетіңіз, мысалы кәсіпорын, мемлекеттік мекемелер, үй шаруашылығы, дара кәсіпкерлер, тұрғын үй объектісі, жеке тұлға және т.б.</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STAT_POP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Зерттеудің бас жиынтығын қалыптастыру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жиынтықты қалыптастыру дереккөзін және қосу немесе шығару өлшемшарттарын көрсетіңіз.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қамту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REF_AREA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Өлшенетін статистикалық құбылыс жататын ел немесе географиялық аймақ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қамтуды (өңірлік бөліністі) көрсетіңіз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Қамту уақыты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COVERAGE_TIME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қолда болған уақыт ұзақтығы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жиынтығымен қамтылатын уақыт кезеңдерін сипаттаңыз (яғни, деректер таратылатын уақыт ұзақтығы, мысалы, 1985-2006 жылдар бойы немесе белгілі бір жылдық деректерге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кезең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BASE_PER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 қатары үшін база ретінде пайдаланылатын немесе кейбір константалар қатары жататын уақыт кезеңі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 қатары үшін база ретінде пайдаланылатын немесе кейбір уақыт қатары жататын уақыт кезеңін сипаттаңыз (мысалы, белгілі бір жылдық деректер үшін 2000 базалық жыл)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UNIT_MEASURE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мәндері өлшенетін бірлік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Ресми статистикалық ақпаратты тарату үшін пайдаланылатын өлшем бірліктерін атап өтіңіз (мысалы, %, тұлға, саны). Сонымен қоса, өлшемнің нақты анықтамасын қосу керек (мысалы, мың, миллион)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REF_PERIOD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Өлшенетін байқау жатуы тиіс кезең немесе уақыт сәті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 w:id="156"/>
          <w:p>
            <w:pPr>
              <w:spacing w:after="20"/>
              <w:ind w:left="20"/>
              <w:jc w:val="both"/>
            </w:pPr>
            <w:r>
              <w:rPr>
                <w:rFonts w:ascii="Times New Roman"/>
                <w:b w:val="false"/>
                <w:i w:val="false"/>
                <w:color w:val="000000"/>
                <w:sz w:val="20"/>
              </w:rPr>
              <w:t>
 Ауыспалылар мәні белгілі бір уақыт кезеңіне (мысалы, айдың соңғы аптасы, ай, қаржылық жыл, күнтізбелік жыл немесе бірнеше күнтізбелік жыл) немесе нақты бір уақыт сәтіне (мысалы, нақты бір күн немесе айдың соңғы күні) қатысты болады.</w:t>
            </w:r>
          </w:p>
          <w:bookmarkEnd w:id="156"/>
          <w:p>
            <w:pPr>
              <w:spacing w:after="20"/>
              <w:ind w:left="20"/>
              <w:jc w:val="both"/>
            </w:pPr>
            <w:r>
              <w:rPr>
                <w:rFonts w:ascii="Times New Roman"/>
                <w:b w:val="false"/>
                <w:i w:val="false"/>
                <w:color w:val="000000"/>
                <w:sz w:val="20"/>
              </w:rPr>
              <w:t>
Деректер жиынтығындағы ауыспалылар, бірнеше есепті кезеңге қатысты болуы мүмкін. Барлық есепті кезеңдер көрсетілуі тиіс.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негіз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INST_MANDATE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Ұйымға жауапкершілікті жүктейтін және оған бастапқы және әкімшілік деректерді жинау, өңдеу және ресми статистикалық ақпаратты таратуға құқық беретін заң, нормативтік қағидалар жиынтығы немесе өзге формалды нұсқаулықтар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тармаққа қатысты ақпарат оның тармақшаларында көрсетілген)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құқықтық актілер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INST_MAN_LA_OA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статистикалық деректерді жинау, оларды өңдеу және ресми статистикалық ақпаратты тарату бойынша ұйымның жауапкершілігі мен өкілеттіктерін бекітетін нормативтік құқықтық актілер.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жинау, ұсыну және өңдеу, сондай-ақ ресми статистикалық ақпаратты тарату туралы Қазақстан Республикасының заңдарын, нормативтік құқықтық актілерін және (немесе) формалды және формалды емес келісімдерін көрсетіңіз.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Деректермен алмасу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және (немесе) балама деректерді ұсыну туралы формалды және формалды емес келісімдер және (немесе) бірлескен актілер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және (немесе) балама деректерді ұсыну туралы формалды және (немесе) формалды емес келісімдерді және (немесе) бірлескен актілерді көрсетіңіз.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Құпиялылық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CONF</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Рұқсатсыз жарияланғаннан кейін дереккөздің мүдделеріне немесе өзге де сәйкес тұлғаларға зақым келтіруі мүмкін дәрежені айқындайтын деректердің ерекшелігі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тармаққа қатысты ақпарат оның тармақшаларында көрсетілген)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Құпиялылық саясаты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CONF_POLICY</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тұлғаға, экономикалық, әлеуметтік субъектіге немесе объектіге қатысты деректердің рұқсатсыз жария етілуіне тікелей немесе жанама түрде кедергі болатын заңнамалық шаралар немесе басқа да ресми рәсімдер.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 w:id="157"/>
          <w:p>
            <w:pPr>
              <w:spacing w:after="20"/>
              <w:ind w:left="20"/>
              <w:jc w:val="both"/>
            </w:pPr>
            <w:r>
              <w:rPr>
                <w:rFonts w:ascii="Times New Roman"/>
                <w:b w:val="false"/>
                <w:i w:val="false"/>
                <w:color w:val="000000"/>
                <w:sz w:val="20"/>
              </w:rPr>
              <w:t>
Бастапқы статистикалық, әкімшілік және баламалы деректердің құпиялылығына қатысты барлық нормативтік құқықтық актілерді, сондай-ақ басқа да ресми талаптарды көрсетіңіз.</w:t>
            </w:r>
          </w:p>
          <w:bookmarkEnd w:id="157"/>
          <w:p>
            <w:pPr>
              <w:spacing w:after="20"/>
              <w:ind w:left="20"/>
              <w:jc w:val="both"/>
            </w:pPr>
            <w:r>
              <w:rPr>
                <w:rFonts w:ascii="Times New Roman"/>
                <w:b w:val="false"/>
                <w:i w:val="false"/>
                <w:color w:val="000000"/>
                <w:sz w:val="20"/>
              </w:rPr>
              <w:t>
Деректердің құпиялылығын қамтамасыз ету үшін қажетті әдістердің қолданылғаны туралы нақты кепілдікті сипаттаңыз.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Құпиялылық -деректерді өңдеу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CONF_DATA_TR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өңдеуге қолданылатын, олардың құпиялылығын қамтамасыз ететін, нормативтік қағидалар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 w:id="158"/>
          <w:p>
            <w:pPr>
              <w:spacing w:after="20"/>
              <w:ind w:left="20"/>
              <w:jc w:val="both"/>
            </w:pPr>
            <w:r>
              <w:rPr>
                <w:rFonts w:ascii="Times New Roman"/>
                <w:b w:val="false"/>
                <w:i w:val="false"/>
                <w:color w:val="000000"/>
                <w:sz w:val="20"/>
              </w:rPr>
              <w:t>
Көрсету қажет:</w:t>
            </w:r>
          </w:p>
          <w:bookmarkEnd w:id="158"/>
          <w:p>
            <w:pPr>
              <w:spacing w:after="20"/>
              <w:ind w:left="20"/>
              <w:jc w:val="both"/>
            </w:pPr>
            <w:r>
              <w:rPr>
                <w:rFonts w:ascii="Times New Roman"/>
                <w:b w:val="false"/>
                <w:i w:val="false"/>
                <w:color w:val="000000"/>
                <w:sz w:val="20"/>
              </w:rPr>
              <w:t>
</w:t>
            </w:r>
            <w:r>
              <w:rPr>
                <w:rFonts w:ascii="Times New Roman"/>
                <w:b w:val="false"/>
                <w:i w:val="false"/>
                <w:color w:val="000000"/>
                <w:sz w:val="20"/>
              </w:rPr>
              <w:t>-бастапқы статистикалық деректердің құпиялылығын қамтамасыз ету үшін микро және макродеректермен жұмыс істеуде қолданылатын нормативтік қағидалар, сонымен қоса деректердің құпиялылығы мен қауіпсіздігін қамтамасыз ету рәсімдері мен шарттарын;</w:t>
            </w:r>
          </w:p>
          <w:p>
            <w:pPr>
              <w:spacing w:after="20"/>
              <w:ind w:left="20"/>
              <w:jc w:val="both"/>
            </w:pPr>
            <w:r>
              <w:rPr>
                <w:rFonts w:ascii="Times New Roman"/>
                <w:b w:val="false"/>
                <w:i w:val="false"/>
                <w:color w:val="000000"/>
                <w:sz w:val="20"/>
              </w:rPr>
              <w:t>
- деректерді өңдеу кезінде агрегаттау әдістерін (жиынтықтау, өлшеу, салмақтарды анықтау үшін негіз)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Ресми статистикалық ақпаратты тарату саясаты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REL_POLICY</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Ресми статистикалық ақпаратты барлық пайдаланушылар арасында тарату қағидалары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тармаққа қатысты ақпарат оның тармақшаларында көрсетілген)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Ресми статистикалық ақпаратты тарату графигі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REL_CAL_POLICY</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Ресми статистикалық ақпаратты тарату графигі (бұдан әрі – График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Қарастырылып отырған процестің ресми статистикалық ақпаратты тарату графигінің тармағын көрсетіңіз.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Ресми статистикалық ақпаратты Тарату графигіне қолжетімділік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REL_CAL_ACCESS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Ресми статистикалық ақпаратты Тарату графигінде қамтылған ақпаратқа қолжетімділік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Ресми статистикалық ақпаратты Тарату графигіне қолжетімділікке болатын сілтемені көрсетіңіз.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 үшін қолжетімділік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REL_POL_US_AC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Пайдаланушылар үшін жариялау қағидаттары, тарату шектері, ресми статистикалық ақпаратты жариялау туралы пайдаланушыларды хабарлау тәсілі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санаттағы пайдаланушылар үшін ресми статистикалық ақпаратқа қолжетімділік шарттарын сипаттаңыз. Ресми статистикалық ақпаратты таратудың белгіленген мерзімдерінен кез келген ауытқуларды көрсетіңіз.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жиілілігі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FREQ_DISS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Ресми статистикалық ақпаратты тарату жүзеге асырылатын кейбір белгіленген уақыт кезеңіндегі уақытша интервал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Ресми статистикалық ақпарат қандай жиілікпен таратылатынын көрсетіңіз (мысалы, ай сайын, тоқсан сайын, жыл сайын)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Қолжетімділік пен айқындылық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ACCESSIBILITY_CLARITY</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Пайдаланушылардың деректерге қолжетімділігі, оларды пайдаланатын және түсіндіретін шарттар мен тәртіп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тармаққа қатысты ақпарат оның тармақшаларында көрсетілген)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Жаңалықтарды жариялау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NEWS_REL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Деректерге қатысты тұрақты немесе арнайы баспасөз хабарламалары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бойынша есептің мәні болып табылатын, өткен жылдағы деректерге қатысты барлық тұрақты немесе арнайы баспасөз хабарламаларын тізіп шығыңыз.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Жарияланымдар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PUBLICATIONS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немесе арнайы жарияланымдар, олар арқылы қоғам үшін ресми статистикалық ақпарат қолжетімді болып табылады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бойынша есептің мәні болып табылатын барлық жарияланымдардың атауын, соның ішінде жылын және онлайн-құжаттарға сілтемелерді тізіп шығыңыз.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Онлайндық деректер базасы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ONLINE_DB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Ресми статистикалық ақпаратты таратуды жүзеге асыруға болатын онлайн-деректер базасы туралы ақпарат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Ресми статистикалық ақпаратты таратуды жүзеге асыратын домендердің атауын және онлайн-деректер базасының сілтемелерін, сондай-ақ Сапа бойынша есептің мәні болып табылатын деректердің соңғы жарияланымына сілтемені көрсетіңіз.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AC1. Ресми статистикалық ақпаратқа жолданымдар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DATATABLE_CONSULT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Жарияланған ресми статистикалық ақпаратқа сұрау салулар мен жүктеп алулар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бойынша есептің мәні болып табылатын ресми статистикалық ақпаратты қараулар және (немесе) жүктеп алулар санын көрсетіңіз.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Деректерге сәйкестендірілмеген түрінде қолжетімділік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MICRO_DAT_ACC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сәйкестендірілмеген түрінде алу мүмкіндігі туралы ақпарат.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Деректерге сәйкестендірілмеген түрде қолжетімділік шарттары мен мүмкіндігін сипаттаңыз. Сәйкестендірілмеген түрдегі деректерді алуға сұрау салулар санын көрсетіңіз.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DISS_OTHER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таратылатын маңызды статистикалық ақпаратқа сілтемелер.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таратудың кез келген өзге де маңызды тетіктерін, мысалы, Сапа бойынша есептің мәні болып табылатын эксперименттік статистика мен зерттеулерді, аналитикалық дашбордтарды, саяси құжаттарды сипаттаңыз. Ресми статистикалық ақпаратты таратудың әртүрлі форматтарына байланысты деректердің қолжетімділігі мен түсінігін қысқаша баяндаңыз.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S.10.5.1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AC2. Метадеректер —кеңестер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METADATA_CONSULT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Метадеректерді қарау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бойынша есептің мәні болып табылатын метадеректерді қарау санын көрсетіңіз (айына, тоқсанына, жылына).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Әдіснама бойынша құжаттама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DOC_METHOD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 әдіснамалық құжаттарға сипаттамалық мәтін және сілтеме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бойынша есептің мәні болып табылатын, еркін қолжетімділікте орналастырылған әдіснамалық материалдарға сілтемелерді көрсетіңіз.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бойынша құжат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QUALITY_DOC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Сапаны басқару және сапаны бағалауда қолданылатын рәсімдер туралы құжаттама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Сапаға қатысты барлық құжаттардың бар болуын сипаттаңыз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Сапаны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QUALITY_MGMNT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өнімдер мен процестер сапасын басқару үшін ұйымдағы жүйелер мен құрылымдар.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тармаққа қатысты ақпарат оның тармақшаларында көрсетілген)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Сапаны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QUALITY_MGMNT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нәтижелерге қойылатын талаптарға процестер, көрсететін және оған сенімділікті қамтамасыз ететін барлық ұйымдасқан жүйелі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 қолданылатын сапаны қамтамасыз етудің жалпы жүйесін сипаттаңыз.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Ресми статистикалық ақпараттың сапасын бағалау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QUALITY_ASSMNT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қабылданған сапа өлшемшарттары негізінде деректер сапасын жалпы бағалау.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 w:id="159"/>
          <w:p>
            <w:pPr>
              <w:spacing w:after="20"/>
              <w:ind w:left="20"/>
              <w:jc w:val="both"/>
            </w:pPr>
            <w:r>
              <w:rPr>
                <w:rFonts w:ascii="Times New Roman"/>
                <w:b w:val="false"/>
                <w:i w:val="false"/>
                <w:color w:val="000000"/>
                <w:sz w:val="20"/>
              </w:rPr>
              <w:t>
Соңғы сапа бағалауларының нәтижелерін қысқаша баяндап, бұл нәтижелердің толық сипатталған бөлімдеріне сілтемелер келтіріңіз.</w:t>
            </w:r>
          </w:p>
          <w:bookmarkEnd w:id="159"/>
          <w:p>
            <w:pPr>
              <w:spacing w:after="20"/>
              <w:ind w:left="20"/>
              <w:jc w:val="both"/>
            </w:pPr>
            <w:r>
              <w:rPr>
                <w:rFonts w:ascii="Times New Roman"/>
                <w:b w:val="false"/>
                <w:i w:val="false"/>
                <w:color w:val="000000"/>
                <w:sz w:val="20"/>
              </w:rPr>
              <w:t>
Сапа өлшемшарттарының кез келген артықшылықтарын және кемшіліктерін, сондай-ақ сапаны арттыру үшін жоспарланған шараларды атап өту керек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Өзектілік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RELEVANCE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Пайдаланушылардың ағымдағы және әлеуетті қажеттіліктеріне жауап беретін ресми статистикалық ақпараттың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тармаққа қатысты ақпарат оның тармақшаларында көрсетілген)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Пайдаланушылардың қажеттіліктері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USER_NEEDS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Пайдаланушыларды және олардың ресми статистикалық ақпаратқа қатысты тиісті қажеттіліктерін сипаттау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 w:id="160"/>
          <w:p>
            <w:pPr>
              <w:spacing w:after="20"/>
              <w:ind w:left="20"/>
              <w:jc w:val="both"/>
            </w:pPr>
            <w:r>
              <w:rPr>
                <w:rFonts w:ascii="Times New Roman"/>
                <w:b w:val="false"/>
                <w:i w:val="false"/>
                <w:color w:val="000000"/>
                <w:sz w:val="20"/>
              </w:rPr>
              <w:t>
Көрсетіңіз:</w:t>
            </w:r>
          </w:p>
          <w:bookmarkEnd w:id="160"/>
          <w:p>
            <w:pPr>
              <w:spacing w:after="20"/>
              <w:ind w:left="20"/>
              <w:jc w:val="both"/>
            </w:pPr>
            <w:r>
              <w:rPr>
                <w:rFonts w:ascii="Times New Roman"/>
                <w:b w:val="false"/>
                <w:i w:val="false"/>
                <w:color w:val="000000"/>
                <w:sz w:val="20"/>
              </w:rPr>
              <w:t>
</w:t>
            </w:r>
            <w:r>
              <w:rPr>
                <w:rFonts w:ascii="Times New Roman"/>
                <w:b w:val="false"/>
                <w:i w:val="false"/>
                <w:color w:val="000000"/>
                <w:sz w:val="20"/>
              </w:rPr>
              <w:t>-пайдаланушыларды маңыздығына қарай жіктеу;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-пайдаланушылардың ресми статистикалық ақпаратты пайдалану мақсаттары туралы ақпарат;</w:t>
            </w:r>
          </w:p>
          <w:p>
            <w:pPr>
              <w:spacing w:after="20"/>
              <w:ind w:left="20"/>
              <w:jc w:val="both"/>
            </w:pPr>
            <w:r>
              <w:rPr>
                <w:rFonts w:ascii="Times New Roman"/>
                <w:b w:val="false"/>
                <w:i w:val="false"/>
                <w:color w:val="000000"/>
                <w:sz w:val="20"/>
              </w:rPr>
              <w:t>
</w:t>
            </w:r>
            <w:r>
              <w:rPr>
                <w:rFonts w:ascii="Times New Roman"/>
                <w:b w:val="false"/>
                <w:i w:val="false"/>
                <w:color w:val="000000"/>
                <w:sz w:val="20"/>
              </w:rPr>
              <w:t>-әр түрлі санаттағы пайдаланушылар үшін сұранысқа ие негізгі шығару көрсеткіштерін бағалау және маңызды пайдаланушылар үшін шығару деректеріндегі кемшіліктерді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-пайдаланушылардың қанағаттандырылмаған қажеттіліктері туралы ақпарат және оларды болашақта қанағаттандыру жоспары;</w:t>
            </w:r>
          </w:p>
          <w:p>
            <w:pPr>
              <w:spacing w:after="20"/>
              <w:ind w:left="20"/>
              <w:jc w:val="both"/>
            </w:pPr>
            <w:r>
              <w:rPr>
                <w:rFonts w:ascii="Times New Roman"/>
                <w:b w:val="false"/>
                <w:i w:val="false"/>
                <w:color w:val="000000"/>
                <w:sz w:val="20"/>
              </w:rPr>
              <w:t>
-пайдаланушылар талаптарына сәйкес келмейтін сапа компоненттерінің егжей-тегжейі.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Пайдаланушылардың қанағаттанушылығы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USER_SAT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Пайдаланушылардың қанағаттанушылығын анықтау үшін өлшемшарттар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Пайдаланушылардың қажеттіліктері мен пікірлері туралы мәліметтерді жинау жүйелілігін сипаттаңыз (мысалы, пайдаланушылардың қанағаттанушылығын анықтауға арналған сауалнамалар, пайдаланушылармен өткізілетін өзге де консультациялар), сондай-ақ пайдаланушылардың қанағаттанушылығын талдаудың негізгі нәтижелерін (кейбір көрсеткіштің нысанында) және пайдаланушылардың қанағаттанушылығына қатысты соңғы сауалнама деректерін көрсетіңіз.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 w:id="161"/>
          <w:p>
            <w:pPr>
              <w:spacing w:after="20"/>
              <w:ind w:left="20"/>
              <w:jc w:val="both"/>
            </w:pPr>
            <w:r>
              <w:rPr>
                <w:rFonts w:ascii="Times New Roman"/>
                <w:b w:val="false"/>
                <w:i w:val="false"/>
                <w:color w:val="000000"/>
                <w:sz w:val="20"/>
              </w:rPr>
              <w:t>
Толықтық / R1.</w:t>
            </w:r>
          </w:p>
          <w:bookmarkEnd w:id="161"/>
          <w:p>
            <w:pPr>
              <w:spacing w:after="20"/>
              <w:ind w:left="20"/>
              <w:jc w:val="both"/>
            </w:pPr>
            <w:r>
              <w:rPr>
                <w:rFonts w:ascii="Times New Roman"/>
                <w:b w:val="false"/>
                <w:i w:val="false"/>
                <w:color w:val="000000"/>
                <w:sz w:val="20"/>
              </w:rPr>
              <w:t>
Деректердің толықтығы - үлес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COMPLETENESS/ COMPLETENESS_RATE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 деректер ұяшықтары санының талап етілетін деректер ұяшықтары санына арақатынасы (аталған индикатор Еуропалық статистикалық жүйе деңгейіндегі қаулы немесе нормалар/нұсқаулар болған жағдайда ғана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нормативтік талаптармен/нұсқаулармен салыстырғандағы ресми статистикалық ақпараттың толықтығы туралы мәліметтерді көрсетіңіз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Дәлдік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ACCURACY</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 w:id="162"/>
          <w:p>
            <w:pPr>
              <w:spacing w:after="20"/>
              <w:ind w:left="20"/>
              <w:jc w:val="both"/>
            </w:pPr>
            <w:r>
              <w:rPr>
                <w:rFonts w:ascii="Times New Roman"/>
                <w:b w:val="false"/>
                <w:i w:val="false"/>
                <w:color w:val="000000"/>
                <w:sz w:val="20"/>
              </w:rPr>
              <w:t>
Дәлдік: Статистикалық деректерді пайдаланумен бағалануы тиіс есептеулердің немесе бағалардың дәл немесе шынайы мәндерге жуықтығы.</w:t>
            </w:r>
          </w:p>
          <w:bookmarkEnd w:id="162"/>
          <w:p>
            <w:pPr>
              <w:spacing w:after="20"/>
              <w:ind w:left="20"/>
              <w:jc w:val="both"/>
            </w:pPr>
            <w:r>
              <w:rPr>
                <w:rFonts w:ascii="Times New Roman"/>
                <w:b w:val="false"/>
                <w:i w:val="false"/>
                <w:color w:val="000000"/>
                <w:sz w:val="20"/>
              </w:rPr>
              <w:t>
Сенімділік: бастапқы бағалаған мәннің кейін бағаланған мәнге жуықтығы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тармақ бойынша ақпарат оның тармақшаларында қамтылған)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дәлдік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ACCURACY_OVERALL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Белгілі бір деректер жиынтығымен немесе саламен байланысты бірнеше компоненттерден тұратын дәлдікті бағалау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Қателердің себептерін талдау қажет және оларға алдағы уақытта жол бермеу үшін кейінгі шараларды көрсету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 Іріктеме қатесі – индикаторлар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SAMPLING_ERR/ SAMPLING_ERR_IND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Іріктеме қатесі (стандартты қате, сенімділік интервалы, вариация коэффициенті)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Іріктеме қателіктерін, стандартты қателерді, сенімділік интервалдарын және вариация коэффициенттерін (бар болған жағдайда) көрсетіңіз.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Іріктемеге байланысты емес қателіктер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NONSAMPLING_ERR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Іріктеме ауытқуларына қатысы жоқ, сауалнамаға негізделген бағалаулардағы қате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Іріктемемен байланысты емес, пайдаланушыларға бағытталған жиынтық қателердің бағасын, жауапсыз қалған сұрақтар үлесін және онымен байланысты қателер тәуекелін (қамту қателері; артық/жеткіліксіз қамту және әр түрлі тізімдер; өлшеу қателері: респонденттер және интервьюерлер (қолданған жағдайда) сауал салу құралының әсері; жауаптарының жоқтығынан қателік; респонденттің жауап деңгейі (жауаптың жоқтығы), жауаптар жоқтығының себептерін және тиісті бағаларын қоса алғанда, негізгі ауыспалылар үшін жауапсыз сұрақтар деңгейі; өңдеу қателіктері: редакциялау, кодтау және деректерді қою қателерін, (қолданылатын жағдайда); модель туралы гипотезаның қателерін: бағалау кезінде пайдаланылатын арнайы модельдерін, және әр түрлі типтегі қателерді азайту үшін қабылданған шараларды ұсыныңыз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S.13.3.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Қамту қатесі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COVERAGE_ERR/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жиынтық және іріктелген топ арасындағы айырмаға әкеп соғатын зерделенетін жиынтықтың барлық компоненттерін қажетті деңгейде қамтудың мүмкін еместігі салдарынан туындаған қате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 w:id="163"/>
          <w:p>
            <w:pPr>
              <w:spacing w:after="20"/>
              <w:ind w:left="20"/>
              <w:jc w:val="both"/>
            </w:pPr>
            <w:r>
              <w:rPr>
                <w:rFonts w:ascii="Times New Roman"/>
                <w:b w:val="false"/>
                <w:i w:val="false"/>
                <w:color w:val="000000"/>
                <w:sz w:val="20"/>
              </w:rPr>
              <w:t>
Қамту қателіктерін оларға жеткіліксіз қамту және жіктеудегі қателерді көрсетіңіз.</w:t>
            </w:r>
          </w:p>
          <w:bookmarkEnd w:id="163"/>
          <w:p>
            <w:pPr>
              <w:spacing w:after="20"/>
              <w:ind w:left="20"/>
              <w:jc w:val="both"/>
            </w:pPr>
            <w:r>
              <w:rPr>
                <w:rFonts w:ascii="Times New Roman"/>
                <w:b w:val="false"/>
                <w:i w:val="false"/>
                <w:color w:val="000000"/>
                <w:sz w:val="20"/>
              </w:rPr>
              <w:t>
Байқау бірліктер жауаптарының жоқтығы, бөлек сұрақтарға жауаптарының жоқтығы, кезең бойынша жауаптар жоқтығының % сипаттау (мысалы, байқау бірліктерінің жауаптарының жоқтығы жылына 5% жуық)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S.13.3.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A2. Қамтуды арттыру – көрсеткіш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OVERCOVERAGE_RATE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Қамтуды арттыру салдарынан туындайтын қате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қамту қателіктерін көрсетіңіз.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S.13.3.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A3. Жалпы бірліктер – үлес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COMMON_UNIT_SHARE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Зерттеудің жалпы бірлік санынан әкімшілік және баламалы дереккөздермен қамтылған, зерттеудің бірліктер арақатынасы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зерттеу, әкімшілік және баламалы көздермен қамтылған бірліктердің үлесін көрсетіңіз.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S.13.3.2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қателігі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MEASUREMENT_ERR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статистикалық ақпараттың оларды жинау процесінде туындайтын көрсеткіштердің нақты мәндерінен ауытқуы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бойынша есептің мәні болып табылатын алынған ресми статистикалық ақпараттың оларды жинау процесінде туындайтын нақты көрсеткіштерден ауытқу қателерін көрсетіңіз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S.13.3.3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алмау қателігі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NONPESPONSE_ERR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ұсынылмаған кезде туындайтын жауап алмау қателіктері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ұсынбау себептері бойынша бірліктердің таралуын көрсетіңіз. Деректерді жинау кезінде және кейінгі бақылау барысында деректердің ұсынылмау деңгейін төмендету үшін қабылданатын шараларды сипаттаңыз.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S.13.3.3.1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A4. Жауап берілмеген бірлік – үлес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UNIT_NONRESPONSE_RATE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Респондент жауабының болмауы, ақпаратсыз қалған бірліктер санының пропорциясы немесе қамтылған (тиісті) бірліктерінің жалпы санына қолданылмайтын ақпарат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бермеген бірліктерді сипаттаңыз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S.13.3.3.2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A5. Жауап берілмеген сұрақ – үлес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ITEM_NONRESPONSE_ RATE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Белгілі бір сұраққа жауап бермеу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Жауапсыз қалған сұрақтарды сипаттау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S.13.3.4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қателігі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PROCESSING_ERR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қателігі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өңдеудегі негізгі мәселелерді сипаттаңыз, сондай-ақ олардың ең маңызды түрлері мен ресми статистикалық ақпаратқа әсерін көрсетіңіз (қолданыста болса).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S.13.3.5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Модельдік болжам қатесі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MODEL_ASSUMP_ERR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Бағаланған көрсеткіш мәндерінің нақты мәндерден ауытқуы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Модельдік болжам қателіктерін көрсетіңіз (қолданылған жағдайда).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Уақтылылығы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TIMELINESS_PUNCT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Уақтылылығы -ресми статистикалық ақпараттың пайда болуы (жарияланымдар) мен ол сипаттайтын оқиға немесе құбылыс арасындағы уақыт аралығын, сондай-ақ ресми статистикалық ақпарат жарияланған күннен бастап жоспарланған күнге дейінгі уақыт кідірісінің дәрежесін сипаттайтын сапа өлшемшарттары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тармақ бойынша ақпарат оның ішкі тармақтарында көрсетілген)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Жеделдік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TIMELINESS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Жеделдік: деректерге қол жеткізу сәті мен деректер сипаттайтын оқиға немесе құбылыс арасындағы уақыт ұзақтығы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аяқталған сәттен бастап алғашқы нәтижелер жарияланған күнге дейін өлшенетін өндіріске жұмсалған уақытты көрсетіңіз. Егер ақпарат оны өңдеуге жұмсалған уақытқа байланысты өзектілігін жоғалтса, болашақта уақыт кезеңін қысқарту жолдарын сипаттау керек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S.14.1.1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 w:id="164"/>
          <w:p>
            <w:pPr>
              <w:spacing w:after="20"/>
              <w:ind w:left="20"/>
              <w:jc w:val="both"/>
            </w:pPr>
            <w:r>
              <w:rPr>
                <w:rFonts w:ascii="Times New Roman"/>
                <w:b w:val="false"/>
                <w:i w:val="false"/>
                <w:color w:val="000000"/>
                <w:sz w:val="20"/>
              </w:rPr>
              <w:t>
Жеделдік/</w:t>
            </w:r>
          </w:p>
          <w:bookmarkEnd w:id="164"/>
          <w:p>
            <w:pPr>
              <w:spacing w:after="20"/>
              <w:ind w:left="20"/>
              <w:jc w:val="both"/>
            </w:pPr>
            <w:r>
              <w:rPr>
                <w:rFonts w:ascii="Times New Roman"/>
                <w:b w:val="false"/>
                <w:i w:val="false"/>
                <w:color w:val="000000"/>
                <w:sz w:val="20"/>
              </w:rPr>
              <w:t>
TP1. Уақытша кезең – алдын ала нәтижелер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TIMELAG_FIRST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соңғы күнінен бастап алдын ала нәтижелер жарияланған күнге дейінгі күндер (апталар немесе айлар)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Өндіріске кеткен уақытты көрсетіңіз - есептік кезең аяқталған сәттен бастап алдын ала нәтижелер жарияланған күнге дейінгі мерзім.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S.14.1.2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 w:id="165"/>
          <w:p>
            <w:pPr>
              <w:spacing w:after="20"/>
              <w:ind w:left="20"/>
              <w:jc w:val="both"/>
            </w:pPr>
            <w:r>
              <w:rPr>
                <w:rFonts w:ascii="Times New Roman"/>
                <w:b w:val="false"/>
                <w:i w:val="false"/>
                <w:color w:val="000000"/>
                <w:sz w:val="20"/>
              </w:rPr>
              <w:t>
Жеделдік/</w:t>
            </w:r>
          </w:p>
          <w:bookmarkEnd w:id="165"/>
          <w:p>
            <w:pPr>
              <w:spacing w:after="20"/>
              <w:ind w:left="20"/>
              <w:jc w:val="both"/>
            </w:pPr>
            <w:r>
              <w:rPr>
                <w:rFonts w:ascii="Times New Roman"/>
                <w:b w:val="false"/>
                <w:i w:val="false"/>
                <w:color w:val="000000"/>
                <w:sz w:val="20"/>
              </w:rPr>
              <w:t>
TP2. Уақытша кезең – соңғы нәтижелер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TIMELAG_FINAL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соңғы күнінен бастап соңғы нәтижелер жарияланған күнге дейінгі күндер (апталар немесе айлар)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Өндіріске кеткен уақытты көрсетіңіз - есептік кезең аяқталған сәттен бастап соңғы нәтижелер жарияланған күнге дейінгі мерзім.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 w:id="166"/>
          <w:p>
            <w:pPr>
              <w:spacing w:after="20"/>
              <w:ind w:left="20"/>
              <w:jc w:val="both"/>
            </w:pPr>
            <w:r>
              <w:rPr>
                <w:rFonts w:ascii="Times New Roman"/>
                <w:b w:val="false"/>
                <w:i w:val="false"/>
                <w:color w:val="000000"/>
                <w:sz w:val="20"/>
              </w:rPr>
              <w:t>
Ұқыптылық /</w:t>
            </w:r>
          </w:p>
          <w:bookmarkEnd w:id="166"/>
          <w:p>
            <w:pPr>
              <w:spacing w:after="20"/>
              <w:ind w:left="20"/>
              <w:jc w:val="both"/>
            </w:pPr>
            <w:r>
              <w:rPr>
                <w:rFonts w:ascii="Times New Roman"/>
                <w:b w:val="false"/>
                <w:i w:val="false"/>
                <w:color w:val="000000"/>
                <w:sz w:val="20"/>
              </w:rPr>
              <w:t>
TP3. Ресми статистикалық ақпаратты ұсыну және жариялау мерзімдерін сақтау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PUNCTUALITY/ PUNCTUALITY_RELEASE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Ұқыптылық – ресми статистикалық ақпаратты жариялау күнінен бастап жоспарлы күнге дейінгі уақыт тежелісімен шартталған өлшемшарт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Графикке сәйкес ресми статистикалық ақпараттың нақты жарияланған күні мен жоспарланған күн арасындағы уақыт кезеңін көрсетіңіз. Сәйкессіздіктердің себептерін талдау және оларды жоюдың келесі шараларын көрсету қажет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байланыстылық және салыстырмалылық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COHER_COMPAR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 w:id="167"/>
          <w:p>
            <w:pPr>
              <w:spacing w:after="20"/>
              <w:ind w:left="20"/>
              <w:jc w:val="both"/>
            </w:pPr>
            <w:r>
              <w:rPr>
                <w:rFonts w:ascii="Times New Roman"/>
                <w:b w:val="false"/>
                <w:i w:val="false"/>
                <w:color w:val="000000"/>
                <w:sz w:val="20"/>
              </w:rPr>
              <w:t>
Өзара байланыстылық – зерттелетін құбылыстардың тұтас және логикалық өзара байланысты көрінісін қамтамасыз ететін, байқаудың әртүрлі уақыт кезеңдері мен бағыттары бойынша әртүрлі дереккөздерден алынған деректердің келісімділік және қайшылықсыздық дәрежесін сипаттайтын сапа өлшемшарты.</w:t>
            </w:r>
          </w:p>
          <w:bookmarkEnd w:id="167"/>
          <w:p>
            <w:pPr>
              <w:spacing w:after="20"/>
              <w:ind w:left="20"/>
              <w:jc w:val="both"/>
            </w:pPr>
            <w:r>
              <w:rPr>
                <w:rFonts w:ascii="Times New Roman"/>
                <w:b w:val="false"/>
                <w:i w:val="false"/>
                <w:color w:val="000000"/>
                <w:sz w:val="20"/>
              </w:rPr>
              <w:t>
Салыстырмалылық- деректердің уақыт бойынша, өңірлер, қызмет түрлері және басқа да жіктеу белгілері бойынша өзара салыстырмалылық дәрежесін сипаттайтын, оларды келісілген талдау мен түсіндіру мүмкіндігін қамтамасыз ететін сапа өлшемшарты.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тармақ бойынша ақпарат оның ішкі тармақтарында көрсетілген)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Географиялық өзара байланыстылық және салыстырмалылық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COMPAR_GEO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Географиялық территориялар арасында ресми статистикалық ақпараттың өзара байланыстылығы салыстырмалығы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Өңірлер, елдер арасындағы өзара байланыстылық және салыстырмалық проблемаларын сипаттаңыз. Осындай проблемалардың пайда болу себептерін көрсету қажет.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S.15.1.1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Ағымдардың айналы статистика бойынша ассиметриясы – коэффициент/ СС1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ASYMMETRY_COEFF</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 w:id="168"/>
          <w:p>
            <w:pPr>
              <w:spacing w:after="20"/>
              <w:ind w:left="20"/>
              <w:jc w:val="both"/>
            </w:pPr>
            <w:r>
              <w:rPr>
                <w:rFonts w:ascii="Times New Roman"/>
                <w:b w:val="false"/>
                <w:i w:val="false"/>
                <w:color w:val="000000"/>
                <w:sz w:val="20"/>
              </w:rPr>
              <w:t>
Осы екі мәннің орташа мәніне бөлінген елдер арасында кіріс және шығыс ағымдардың айырмашылығы немесе абсолютті айырмашылығы</w:t>
            </w:r>
          </w:p>
          <w:bookmarkEnd w:id="168"/>
          <w:p>
            <w:pPr>
              <w:spacing w:after="20"/>
              <w:ind w:left="20"/>
              <w:jc w:val="both"/>
            </w:pPr>
            <w:r>
              <w:rPr>
                <w:rFonts w:ascii="Times New Roman"/>
                <w:b w:val="false"/>
                <w:i w:val="false"/>
                <w:color w:val="000000"/>
                <w:sz w:val="20"/>
              </w:rPr>
              <w:t>
(сауда, көші-қон және төлем теңгерімі статистикасы үшін сипатты)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екі мәннің орташа мәніне бөлінген елдер арасында кіріс және шығыс ағымдардың айырмашылығы немесе абсолютті айырмашылығын сипаттаңыз (сауда, көші-қон және төлем теңгерімі статистикасы үшін тән)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бойынша өзара байланыстылық және салыстырмалылық- СС2.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COMPAR_TIME/ COMPAR_LENGTH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Ресми статистикалық ақпараттың уақыт бойынша өзара байланыстылық пен салыстырмалылық деңгейі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 w:id="169"/>
          <w:p>
            <w:pPr>
              <w:spacing w:after="20"/>
              <w:ind w:left="20"/>
              <w:jc w:val="both"/>
            </w:pPr>
            <w:r>
              <w:rPr>
                <w:rFonts w:ascii="Times New Roman"/>
                <w:b w:val="false"/>
                <w:i w:val="false"/>
                <w:color w:val="000000"/>
                <w:sz w:val="20"/>
              </w:rPr>
              <w:t xml:space="preserve">
Уақыт бойынша өзара байланыстылық пен салыстырмалылық үшін деректерді пайдаланудағы мүмкін шектеулер туралы ақпаратты ұсыныңыз. </w:t>
            </w:r>
          </w:p>
          <w:bookmarkEnd w:id="169"/>
          <w:p>
            <w:pPr>
              <w:spacing w:after="20"/>
              <w:ind w:left="20"/>
              <w:jc w:val="both"/>
            </w:pPr>
            <w:r>
              <w:rPr>
                <w:rFonts w:ascii="Times New Roman"/>
                <w:b w:val="false"/>
                <w:i w:val="false"/>
                <w:color w:val="000000"/>
                <w:sz w:val="20"/>
              </w:rPr>
              <w:t>
</w:t>
            </w:r>
            <w:r>
              <w:rPr>
                <w:rFonts w:ascii="Times New Roman"/>
                <w:b w:val="false"/>
                <w:i w:val="false"/>
                <w:color w:val="000000"/>
                <w:sz w:val="20"/>
              </w:rPr>
              <w:t>Үш негізгі жағдайды ажыратыңыз:</w:t>
            </w:r>
          </w:p>
          <w:p>
            <w:pPr>
              <w:spacing w:after="20"/>
              <w:ind w:left="20"/>
              <w:jc w:val="both"/>
            </w:pPr>
            <w:r>
              <w:rPr>
                <w:rFonts w:ascii="Times New Roman"/>
                <w:b w:val="false"/>
                <w:i w:val="false"/>
                <w:color w:val="000000"/>
                <w:sz w:val="20"/>
              </w:rPr>
              <w:t>
</w:t>
            </w:r>
            <w:r>
              <w:rPr>
                <w:rFonts w:ascii="Times New Roman"/>
                <w:b w:val="false"/>
                <w:i w:val="false"/>
                <w:color w:val="000000"/>
                <w:sz w:val="20"/>
              </w:rPr>
              <w:t>1) Өзгерістер болған жоқ – бұл жағдайда бұл факт Сапа бойынша есепте көрсетілуі керек;</w:t>
            </w:r>
          </w:p>
          <w:p>
            <w:pPr>
              <w:spacing w:after="20"/>
              <w:ind w:left="20"/>
              <w:jc w:val="both"/>
            </w:pPr>
            <w:r>
              <w:rPr>
                <w:rFonts w:ascii="Times New Roman"/>
                <w:b w:val="false"/>
                <w:i w:val="false"/>
                <w:color w:val="000000"/>
                <w:sz w:val="20"/>
              </w:rPr>
              <w:t>
</w:t>
            </w:r>
            <w:r>
              <w:rPr>
                <w:rFonts w:ascii="Times New Roman"/>
                <w:b w:val="false"/>
                <w:i w:val="false"/>
                <w:color w:val="000000"/>
                <w:sz w:val="20"/>
              </w:rPr>
              <w:t>2) Өзгерістер орын алды, бірақ уақыт қатарындағы алшақтықты мойындауға жеткіліксіз болды;</w:t>
            </w:r>
          </w:p>
          <w:p>
            <w:pPr>
              <w:spacing w:after="20"/>
              <w:ind w:left="20"/>
              <w:jc w:val="both"/>
            </w:pPr>
            <w:r>
              <w:rPr>
                <w:rFonts w:ascii="Times New Roman"/>
                <w:b w:val="false"/>
                <w:i w:val="false"/>
                <w:color w:val="000000"/>
                <w:sz w:val="20"/>
              </w:rPr>
              <w:t>
3) Өзгерістер айтарлықтай болды және уақыт қатарының алшақтықтығын мойындауды талап етеді.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Домендер арасындағы өзара байланыстылық және салыстырмалылық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COHER_X_DOM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Ресми статистикалық ақпараттың басқа көздерден алынған деректермен өзара байланыстылық және салыстырмалылық деңгейі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Ресми статистикалық ақпарат басқа көздерден алынған деректермен сәйкес келмеген жағдайда, деректер арасындағы айырмашылықтардың талдауын ұсыныңыз.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S.15.3.1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Кезеңдер арасындағы өзара байланыстылық және салыстырмалылық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COHER_FREQSTAT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Ресми статистикалық ақпараттың әртүрлі кезеңдер арасындағы өзара байланыстылық және салыстырмалылық деңгейі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Кезеңдер арасындағы ресми статистикалық ақпарат сәйкес келмеген жағдайда, деректердің сәйкессіздігін талдауды ұсыныңыз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S.15.3.2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Ұлттық шоттармен өзара байланыстылық және салыстырмалылық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COHER_NATACCOUNTS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Ресми статистикалық ақпараттың ұлттық шоттармен өзара байланыстылық және салыстырмалылық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Ресми статистикалық ақпарат ұлттық шоттармен сәйкес келмеген жағдайда, деректердің сәйкессіздігін талдауды ұсыныңыз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өзара байланыстылық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COHER_EXTERNA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өзара байланыстылық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Статистикалық процесс әдіснамасының қабылданған халықаралық стандарттарға сәйкестігін сипаттаңыз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өзара байланыстылық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COHER_INTERNA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өзара байланыстылық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бойынша есептің мәні болып табылатын нәтижелердің басқа ресми статистикалық ақпаратпен өзара байланыстылығын сипаттаңыз.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COST_BURDEN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Респонденттерге жүктеме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 w:id="170"/>
          <w:p>
            <w:pPr>
              <w:spacing w:after="20"/>
              <w:ind w:left="20"/>
              <w:jc w:val="both"/>
            </w:pPr>
            <w:r>
              <w:rPr>
                <w:rFonts w:ascii="Times New Roman"/>
                <w:b w:val="false"/>
                <w:i w:val="false"/>
                <w:color w:val="000000"/>
                <w:sz w:val="20"/>
              </w:rPr>
              <w:t>
1. Сапа бойынша есептің мәні болып табылатын осы процеске байланысты респонденттерге жүктемені бағалауды ұсыныңыз:</w:t>
            </w:r>
          </w:p>
          <w:bookmarkEnd w:id="170"/>
          <w:p>
            <w:pPr>
              <w:spacing w:after="20"/>
              <w:ind w:left="20"/>
              <w:jc w:val="both"/>
            </w:pPr>
            <w:r>
              <w:rPr>
                <w:rFonts w:ascii="Times New Roman"/>
                <w:b w:val="false"/>
                <w:i w:val="false"/>
                <w:color w:val="000000"/>
                <w:sz w:val="20"/>
              </w:rPr>
              <w:t>
</w:t>
            </w:r>
            <w:r>
              <w:rPr>
                <w:rFonts w:ascii="Times New Roman"/>
                <w:b w:val="false"/>
                <w:i w:val="false"/>
                <w:color w:val="000000"/>
                <w:sz w:val="20"/>
              </w:rPr>
              <w:t>- операцияларды автоматтандыру дәрежесін;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жинау, кодтау, тексеру, есептеу, ресімдеу және тарату (келесі дәрежелерді көрсету: жартылай, толық автоматтандырылған, автоматтандырылмаған); </w:t>
            </w:r>
          </w:p>
          <w:p>
            <w:pPr>
              <w:spacing w:after="20"/>
              <w:ind w:left="20"/>
              <w:jc w:val="both"/>
            </w:pPr>
            <w:r>
              <w:rPr>
                <w:rFonts w:ascii="Times New Roman"/>
                <w:b w:val="false"/>
                <w:i w:val="false"/>
                <w:color w:val="000000"/>
                <w:sz w:val="20"/>
              </w:rPr>
              <w:t>
</w:t>
            </w:r>
            <w:r>
              <w:rPr>
                <w:rFonts w:ascii="Times New Roman"/>
                <w:b w:val="false"/>
                <w:i w:val="false"/>
                <w:color w:val="000000"/>
                <w:sz w:val="20"/>
              </w:rPr>
              <w:t>- бастапқы статистикалық деректерді ұсынған респонденттер 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 статистикалық байқау нысаны бөлімдерінің, кестелерінің 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 бухгалтерлік, кадрлық немесе өзге де жүйелерді пайдаланудың өзара байланыстылығы бар жоғы;</w:t>
            </w:r>
          </w:p>
          <w:p>
            <w:pPr>
              <w:spacing w:after="20"/>
              <w:ind w:left="20"/>
              <w:jc w:val="both"/>
            </w:pPr>
            <w:r>
              <w:rPr>
                <w:rFonts w:ascii="Times New Roman"/>
                <w:b w:val="false"/>
                <w:i w:val="false"/>
                <w:color w:val="000000"/>
                <w:sz w:val="20"/>
              </w:rPr>
              <w:t>
</w:t>
            </w:r>
            <w:r>
              <w:rPr>
                <w:rFonts w:ascii="Times New Roman"/>
                <w:b w:val="false"/>
                <w:i w:val="false"/>
                <w:color w:val="000000"/>
                <w:sz w:val="20"/>
              </w:rPr>
              <w:t>- статистикалық байқау нысанын толтыруға жұмсалатын орташа уақыт;</w:t>
            </w:r>
          </w:p>
          <w:p>
            <w:pPr>
              <w:spacing w:after="20"/>
              <w:ind w:left="20"/>
              <w:jc w:val="both"/>
            </w:pPr>
            <w:r>
              <w:rPr>
                <w:rFonts w:ascii="Times New Roman"/>
                <w:b w:val="false"/>
                <w:i w:val="false"/>
                <w:color w:val="000000"/>
                <w:sz w:val="20"/>
              </w:rPr>
              <w:t>
</w:t>
            </w:r>
            <w:r>
              <w:rPr>
                <w:rFonts w:ascii="Times New Roman"/>
                <w:b w:val="false"/>
                <w:i w:val="false"/>
                <w:color w:val="000000"/>
                <w:sz w:val="20"/>
              </w:rPr>
              <w:t>- ресми статистикалық ақпаратты өндіруде әкімшілік және/немесе баламалы деректер қолданылатынын, егер қолданылса, дереккөзін көрсету.</w:t>
            </w:r>
          </w:p>
          <w:p>
            <w:pPr>
              <w:spacing w:after="20"/>
              <w:ind w:left="20"/>
              <w:jc w:val="both"/>
            </w:pPr>
            <w:r>
              <w:rPr>
                <w:rFonts w:ascii="Times New Roman"/>
                <w:b w:val="false"/>
                <w:i w:val="false"/>
                <w:color w:val="000000"/>
                <w:sz w:val="20"/>
              </w:rPr>
              <w:t>
2. Респонденттерге жүктемені төмендету немесе азайту бойынша қабылданатын шараларды сипаттаңыз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қайта қарау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DATA_REV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Бұрын бекітілген және жарияланған ресми статистикалық ақпараттың мәндерінің өзгеруі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тармақ бойынша ақпарат оның ішкі тармақтарында көрсетілген)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қайта қарау -саясаты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REV_POLICY</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қайта қарау саясаты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 w:id="171"/>
          <w:p>
            <w:pPr>
              <w:spacing w:after="20"/>
              <w:ind w:left="20"/>
              <w:jc w:val="both"/>
            </w:pPr>
            <w:r>
              <w:rPr>
                <w:rFonts w:ascii="Times New Roman"/>
                <w:b w:val="false"/>
                <w:i w:val="false"/>
                <w:color w:val="000000"/>
                <w:sz w:val="20"/>
              </w:rPr>
              <w:t xml:space="preserve">
Деректерді қайта қарау саясатын және тиісті процедураларды және ресми </w:t>
            </w:r>
          </w:p>
          <w:bookmarkEnd w:id="171"/>
          <w:p>
            <w:pPr>
              <w:spacing w:after="20"/>
              <w:ind w:left="20"/>
              <w:jc w:val="both"/>
            </w:pPr>
            <w:r>
              <w:rPr>
                <w:rFonts w:ascii="Times New Roman"/>
                <w:b w:val="false"/>
                <w:i w:val="false"/>
                <w:color w:val="000000"/>
                <w:sz w:val="20"/>
              </w:rPr>
              <w:t>
статистикалық ақпаратты пайдаланушылар оны қайта қарау туралы қалай білетінін сипаттаңыз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қайта қарау/ A6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REV_PRACTICE/ DATA_REV_AVGSIZE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қарау" – бұрын бекітіліп жарияланған ресми статистикалық ақпаратқа кез келген өзгерістерді енгізу (негізгі көрсеткіштің соңғы және бастапқы есептері арасындағы айырмашылығы)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Ресми статистикалық ақпарат бекітілгеннен кейін қайта есептелгенін немесе қайта жарияланғанын көрсетіңіз, егер болса, деректерді қайта қараудың негізгі себептерін және олардың сипатын көрсетіңіз (деректердің жаңа дереккөздердің болуы, жаңа әдістер, қателіктер)</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статистикалық деректерді және (немесе) әкімшілік, және (немесе) балама деректерді өңдеу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STAT_PROCESS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өңдеу – деректерді жинақтауға, сақтауға, өзгертуге, толықтыруға, пайдалануға, таратуға, иесіздендіруге, блоктағау, архивтеуге және жоюға бағытталған әрекеттер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тармақ бойынша ақпарат оның ішкі тармақтарында көрсетілген)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деректер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SOURCE_TYPE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агрегаттарды қалыптастыру үшін пайдаланылатын бастапқы статистикалық және (немесе) әкімшілік, және (немесе) балама деректердің сипаттамалары мен компоненттері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 w:id="172"/>
          <w:p>
            <w:pPr>
              <w:spacing w:after="20"/>
              <w:ind w:left="20"/>
              <w:jc w:val="both"/>
            </w:pPr>
            <w:r>
              <w:rPr>
                <w:rFonts w:ascii="Times New Roman"/>
                <w:b w:val="false"/>
                <w:i w:val="false"/>
                <w:color w:val="000000"/>
                <w:sz w:val="20"/>
              </w:rPr>
              <w:t>
Деректер жиынтығы неге негізделгенін көрсетіңіз – бастапқы статистикалық және (немесе) әкімшілік, және (немесе) балама деректер, және бірнеше деректер көздерінің комбинациясына.</w:t>
            </w:r>
          </w:p>
          <w:bookmarkEnd w:id="172"/>
          <w:p>
            <w:pPr>
              <w:spacing w:after="20"/>
              <w:ind w:left="20"/>
              <w:jc w:val="both"/>
            </w:pPr>
            <w:r>
              <w:rPr>
                <w:rFonts w:ascii="Times New Roman"/>
                <w:b w:val="false"/>
                <w:i w:val="false"/>
                <w:color w:val="000000"/>
                <w:sz w:val="20"/>
              </w:rPr>
              <w:t>
</w:t>
            </w:r>
            <w:r>
              <w:rPr>
                <w:rFonts w:ascii="Times New Roman"/>
                <w:b w:val="false"/>
                <w:i w:val="false"/>
                <w:color w:val="000000"/>
                <w:sz w:val="20"/>
              </w:rPr>
              <w:t>Егер іріктеме пайдаланылса, онда іріктеме сипаттамасын келтіріңіз:</w:t>
            </w:r>
          </w:p>
          <w:p>
            <w:pPr>
              <w:spacing w:after="20"/>
              <w:ind w:left="20"/>
              <w:jc w:val="both"/>
            </w:pPr>
            <w:r>
              <w:rPr>
                <w:rFonts w:ascii="Times New Roman"/>
                <w:b w:val="false"/>
                <w:i w:val="false"/>
                <w:color w:val="000000"/>
                <w:sz w:val="20"/>
              </w:rPr>
              <w:t>
</w:t>
            </w:r>
            <w:r>
              <w:rPr>
                <w:rFonts w:ascii="Times New Roman"/>
                <w:b w:val="false"/>
                <w:i w:val="false"/>
                <w:color w:val="000000"/>
                <w:sz w:val="20"/>
              </w:rPr>
              <w:t>- іріктемені қалыптастыру рәсімі (әрлендіру), іріктемелі зерттеулер үшін іріктемені сипаттау, мысалы, бір сатылы кластерлік іріктеме (кездейсоқ іріктеме);</w:t>
            </w:r>
          </w:p>
          <w:p>
            <w:pPr>
              <w:spacing w:after="20"/>
              <w:ind w:left="20"/>
              <w:jc w:val="both"/>
            </w:pPr>
            <w:r>
              <w:rPr>
                <w:rFonts w:ascii="Times New Roman"/>
                <w:b w:val="false"/>
                <w:i w:val="false"/>
                <w:color w:val="000000"/>
                <w:sz w:val="20"/>
              </w:rPr>
              <w:t>
</w:t>
            </w:r>
            <w:r>
              <w:rPr>
                <w:rFonts w:ascii="Times New Roman"/>
                <w:b w:val="false"/>
                <w:i w:val="false"/>
                <w:color w:val="000000"/>
                <w:sz w:val="20"/>
              </w:rPr>
              <w:t>- іріктеме көлемін, іріктеме үлесін және іріктеме бірліктерін сипаттау;</w:t>
            </w:r>
          </w:p>
          <w:p>
            <w:pPr>
              <w:spacing w:after="20"/>
              <w:ind w:left="20"/>
              <w:jc w:val="both"/>
            </w:pPr>
            <w:r>
              <w:rPr>
                <w:rFonts w:ascii="Times New Roman"/>
                <w:b w:val="false"/>
                <w:i w:val="false"/>
                <w:color w:val="000000"/>
                <w:sz w:val="20"/>
              </w:rPr>
              <w:t>
</w:t>
            </w:r>
            <w:r>
              <w:rPr>
                <w:rFonts w:ascii="Times New Roman"/>
                <w:b w:val="false"/>
                <w:i w:val="false"/>
                <w:color w:val="000000"/>
                <w:sz w:val="20"/>
              </w:rPr>
              <w:t>- бас жиынтыққа тарату (өлшеу, салмақты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 іріктемені ротациялау әдістерін сипаттау.</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әкімшілік дереккөздер пайдаланылса, сондай дереккөздерді сипаттау</w:t>
            </w:r>
          </w:p>
          <w:p>
            <w:pPr>
              <w:spacing w:after="20"/>
              <w:ind w:left="20"/>
              <w:jc w:val="both"/>
            </w:pPr>
            <w:r>
              <w:rPr>
                <w:rFonts w:ascii="Times New Roman"/>
                <w:b w:val="false"/>
                <w:i w:val="false"/>
                <w:color w:val="000000"/>
                <w:sz w:val="20"/>
              </w:rPr>
              <w:t>
Әкімшілік және (немесе) балама дереккөздерін (қолданылған жағдайда) сипаттаңыз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Деректерді жинау кезеңділігі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FREQ_COLL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Бастапқы деректерді жинау жүргізілетін кезеңділігі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Деректерді жинаудың жиілігін көрсетіңіз (мысалы, ай сайын, тоқсан сайын, жыл сайын немесе тұрақты негізде).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жинау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COLL_METHOD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Ресми статистикалық ақпаратты қалыптастыру үшін деректерді жинаудың жүйелі процесі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статистикалық және (немесе) әкімшілік, және (немесе) балама деректерді дереккөзден жинау немесе алу үшін пайдаланылатын әдістерді сипаттаңыз.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V1. Деректердің анықтылығы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DATA_VALIDATION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 w:id="173"/>
          <w:p>
            <w:pPr>
              <w:spacing w:after="20"/>
              <w:ind w:left="20"/>
              <w:jc w:val="both"/>
            </w:pPr>
            <w:r>
              <w:rPr>
                <w:rFonts w:ascii="Times New Roman"/>
                <w:b w:val="false"/>
                <w:i w:val="false"/>
                <w:color w:val="000000"/>
                <w:sz w:val="20"/>
              </w:rPr>
              <w:t>
Анықтылық-зерттелетін құбылыстардың нақты қасиеттері мен заңдылықтарын көрсететін модельденген саланы сипаттайтын деректердің сенімділігі мен дұрыстығын сипаттайтын сапа өлшемшарттары.</w:t>
            </w:r>
          </w:p>
          <w:bookmarkEnd w:id="173"/>
          <w:p>
            <w:pPr>
              <w:spacing w:after="20"/>
              <w:ind w:left="20"/>
              <w:jc w:val="both"/>
            </w:pPr>
            <w:r>
              <w:rPr>
                <w:rFonts w:ascii="Times New Roman"/>
                <w:b w:val="false"/>
                <w:i w:val="false"/>
                <w:color w:val="000000"/>
                <w:sz w:val="20"/>
              </w:rPr>
              <w:t>
Деректерді қалыптастыру нәтижелерін мониторингтеу және нәтижелердің сапасын қамтамасыз ету процесі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 w:id="174"/>
          <w:p>
            <w:pPr>
              <w:spacing w:after="20"/>
              <w:ind w:left="20"/>
              <w:jc w:val="both"/>
            </w:pPr>
            <w:r>
              <w:rPr>
                <w:rFonts w:ascii="Times New Roman"/>
                <w:b w:val="false"/>
                <w:i w:val="false"/>
                <w:color w:val="000000"/>
                <w:sz w:val="20"/>
              </w:rPr>
              <w:t>
Анықтылықты қамтамасыз ету үшін қолданылатын шараларды сипаттаңыз:</w:t>
            </w:r>
          </w:p>
          <w:bookmarkEnd w:id="174"/>
          <w:p>
            <w:pPr>
              <w:spacing w:after="20"/>
              <w:ind w:left="20"/>
              <w:jc w:val="both"/>
            </w:pPr>
            <w:r>
              <w:rPr>
                <w:rFonts w:ascii="Times New Roman"/>
                <w:b w:val="false"/>
                <w:i w:val="false"/>
                <w:color w:val="000000"/>
                <w:sz w:val="20"/>
              </w:rPr>
              <w:t>
</w:t>
            </w:r>
            <w:r>
              <w:rPr>
                <w:rFonts w:ascii="Times New Roman"/>
                <w:b w:val="false"/>
                <w:i w:val="false"/>
                <w:color w:val="000000"/>
                <w:sz w:val="20"/>
              </w:rPr>
              <w:t>- автоматтандырылған және сараптамалық тексерулер;</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бақылау арақатынасы; </w:t>
            </w:r>
          </w:p>
          <w:p>
            <w:pPr>
              <w:spacing w:after="20"/>
              <w:ind w:left="20"/>
              <w:jc w:val="both"/>
            </w:pPr>
            <w:r>
              <w:rPr>
                <w:rFonts w:ascii="Times New Roman"/>
                <w:b w:val="false"/>
                <w:i w:val="false"/>
                <w:color w:val="000000"/>
                <w:sz w:val="20"/>
              </w:rPr>
              <w:t>
</w:t>
            </w:r>
            <w:r>
              <w:rPr>
                <w:rFonts w:ascii="Times New Roman"/>
                <w:b w:val="false"/>
                <w:i w:val="false"/>
                <w:color w:val="000000"/>
                <w:sz w:val="20"/>
              </w:rPr>
              <w:t>- валидация рәсімдері;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деректерді верификациялау;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деректерді басқа ресми көздермен салыстыру;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 жалпы жиынтықты қамтуды және қатысқан респонденттердің үлесін талапқа сәйкестігін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 деректердің келіспеушілігін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микро-және макродеректерді редакциялау.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Қолданылатын қателерді бақылау құралдарын, соның ішінде форматты-логикалық бақылауды және аномалияларды анықтау немесе жою әдістерін көрсетіңіз.</w:t>
            </w:r>
          </w:p>
          <w:p>
            <w:pPr>
              <w:spacing w:after="20"/>
              <w:ind w:left="20"/>
              <w:jc w:val="both"/>
            </w:pPr>
            <w:r>
              <w:rPr>
                <w:rFonts w:ascii="Times New Roman"/>
                <w:b w:val="false"/>
                <w:i w:val="false"/>
                <w:color w:val="000000"/>
                <w:sz w:val="20"/>
              </w:rPr>
              <w:t>
Респонденттерге және (немесе) деректердің анықтығын қамтамасыз ететін әкімшілік көздерге қатысты мемлекеттік статистика саласында мемлекеттік бақылау жүргізу рәсімдерін көрсетіңіз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U1. Деректердің бірегейлігі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DATA_UNIQUENESS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Бірегейлік-деректердің қайталануын болдырмау дәрежесін сипаттайтын және олардың бірегейлігін және статистикалық жұмыстар жоспарының шегінде біркелкілігін қамтамасыз ететін сапа өлшемшарты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 w:id="175"/>
          <w:p>
            <w:pPr>
              <w:spacing w:after="20"/>
              <w:ind w:left="20"/>
              <w:jc w:val="both"/>
            </w:pPr>
            <w:r>
              <w:rPr>
                <w:rFonts w:ascii="Times New Roman"/>
                <w:b w:val="false"/>
                <w:i w:val="false"/>
                <w:color w:val="000000"/>
                <w:sz w:val="20"/>
              </w:rPr>
              <w:t>
Сапа бойынша есептің мәні болып табылатын ресми статистикалық ақпарат статистикалық жұмыстар жоспары шегінде басқа зерттеулермен қайталанатынын көрсетіңіз.</w:t>
            </w:r>
          </w:p>
          <w:bookmarkEnd w:id="175"/>
          <w:p>
            <w:pPr>
              <w:spacing w:after="20"/>
              <w:ind w:left="20"/>
              <w:jc w:val="both"/>
            </w:pPr>
            <w:r>
              <w:rPr>
                <w:rFonts w:ascii="Times New Roman"/>
                <w:b w:val="false"/>
                <w:i w:val="false"/>
                <w:color w:val="000000"/>
                <w:sz w:val="20"/>
              </w:rPr>
              <w:t>
</w:t>
            </w:r>
            <w:r>
              <w:rPr>
                <w:rFonts w:ascii="Times New Roman"/>
                <w:b w:val="false"/>
                <w:i w:val="false"/>
                <w:color w:val="000000"/>
                <w:sz w:val="20"/>
              </w:rPr>
              <w:t>Көрсеткіштердің қиылысу, бір респонденттерден бірдей деректерді қайта жинау, сондай-ақ басқа көздерде бірдей деректер жиынтығының қатар болуы жағдайларын көрсетіңіз.</w:t>
            </w:r>
          </w:p>
          <w:p>
            <w:pPr>
              <w:spacing w:after="20"/>
              <w:ind w:left="20"/>
              <w:jc w:val="both"/>
            </w:pPr>
            <w:r>
              <w:rPr>
                <w:rFonts w:ascii="Times New Roman"/>
                <w:b w:val="false"/>
                <w:i w:val="false"/>
                <w:color w:val="000000"/>
                <w:sz w:val="20"/>
              </w:rPr>
              <w:t>
</w:t>
            </w:r>
            <w:r>
              <w:rPr>
                <w:rFonts w:ascii="Times New Roman"/>
                <w:b w:val="false"/>
                <w:i w:val="false"/>
                <w:color w:val="000000"/>
                <w:sz w:val="20"/>
              </w:rPr>
              <w:t>Қайталануды жою үшін қабылданатын шараларды сипаттаңыз-жалпымемлекеттік және ведомстволық статистикалық байқаулардың нысандарын біріздендіру, әдістемелерді үйлестіру, ұлттық анықтамалық ақпараттың ортақ идентификаторлары мен элементтерін пайдалану.</w:t>
            </w:r>
          </w:p>
          <w:p>
            <w:pPr>
              <w:spacing w:after="20"/>
              <w:ind w:left="20"/>
              <w:jc w:val="both"/>
            </w:pPr>
            <w:r>
              <w:rPr>
                <w:rFonts w:ascii="Times New Roman"/>
                <w:b w:val="false"/>
                <w:i w:val="false"/>
                <w:color w:val="000000"/>
                <w:sz w:val="20"/>
              </w:rPr>
              <w:t>
Бірдей деректерді бірнеше рет жинауды болдырмайтын әкімшілік дереккөздер мен ұлттық статистикалық регистрлерді пайдалану дәрежесін сипаттаңыз.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A7. Импутация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DATA_COMP/ IMPUTATION_RATE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 қойған, дұрыс емес немесе тұрақты емес мәндерді басқа мәндермен ауыстыру процесі, мәндердің жалпы санына ауыстыру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Импутация рәсімдерін (әдісін) сипаттаңыз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ұлттық немесе халықаралық стандарттарға сәйкестендіру мақсатында өзгерту үшін немесе айқындалған деректер жиынтығын компиляциялау кезінде деректер сапасындағы айырмашылықты жою ушін пайдаланылатын рәсімдер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 w:id="176"/>
          <w:p>
            <w:pPr>
              <w:spacing w:after="20"/>
              <w:ind w:left="20"/>
              <w:jc w:val="both"/>
            </w:pPr>
            <w:r>
              <w:rPr>
                <w:rFonts w:ascii="Times New Roman"/>
                <w:b w:val="false"/>
                <w:i w:val="false"/>
                <w:color w:val="000000"/>
                <w:sz w:val="20"/>
              </w:rPr>
              <w:t>
Түзетуге жататын уақытша қатарларды және уақытша қатарларды түзету үшін пайдаланылатын статистикалық рәсімдерді сипаттаңыз (мысалы, маусымдық ауытқуларға түзетулер, уақытша қатарларды декомпозициялау, немесе басқа ұқсас әдістер).</w:t>
            </w:r>
          </w:p>
          <w:bookmarkEnd w:id="176"/>
          <w:p>
            <w:pPr>
              <w:spacing w:after="20"/>
              <w:ind w:left="20"/>
              <w:jc w:val="both"/>
            </w:pPr>
            <w:r>
              <w:rPr>
                <w:rFonts w:ascii="Times New Roman"/>
                <w:b w:val="false"/>
                <w:i w:val="false"/>
                <w:color w:val="000000"/>
                <w:sz w:val="20"/>
              </w:rPr>
              <w:t>
</w:t>
            </w:r>
            <w:r>
              <w:rPr>
                <w:rFonts w:ascii="Times New Roman"/>
                <w:b w:val="false"/>
                <w:i w:val="false"/>
                <w:color w:val="000000"/>
                <w:sz w:val="20"/>
              </w:rPr>
              <w:t>Түзету түрі (мысалы, маусымдық ауытқуларға түзету, күнтізбелік, тренд-цикл) және, егер қолданылған болса, пайдаланылатын күнтізбені көрсетіңіз.</w:t>
            </w:r>
          </w:p>
          <w:p>
            <w:pPr>
              <w:spacing w:after="20"/>
              <w:ind w:left="20"/>
              <w:jc w:val="both"/>
            </w:pPr>
            <w:r>
              <w:rPr>
                <w:rFonts w:ascii="Times New Roman"/>
                <w:b w:val="false"/>
                <w:i w:val="false"/>
                <w:color w:val="000000"/>
                <w:sz w:val="20"/>
              </w:rPr>
              <w:t>
</w:t>
            </w:r>
            <w:r>
              <w:rPr>
                <w:rFonts w:ascii="Times New Roman"/>
                <w:b w:val="false"/>
                <w:i w:val="false"/>
                <w:color w:val="000000"/>
                <w:sz w:val="20"/>
              </w:rPr>
              <w:t>"Шығарындылар" анықталған және ауыстыруды орындаған жағдайда, қандай "шығарындылар" анықталғанын (импульсті, уақытша өзгерістер, деңгейлердің жылжуын) көрсетіңіз.</w:t>
            </w:r>
          </w:p>
          <w:p>
            <w:pPr>
              <w:spacing w:after="20"/>
              <w:ind w:left="20"/>
              <w:jc w:val="both"/>
            </w:pPr>
            <w:r>
              <w:rPr>
                <w:rFonts w:ascii="Times New Roman"/>
                <w:b w:val="false"/>
                <w:i w:val="false"/>
                <w:color w:val="000000"/>
                <w:sz w:val="20"/>
              </w:rPr>
              <w:t>
Түзету үшін пайдаланылған бағдарламалық қамтамасыз етуді және оның нұсқасын сипаттаңыз.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S.18.7.1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түзету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SEASONAL_ADJ</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Бағалық және маусымдық ауытқуларды деңгейлестіру (қолданылған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деңгейлестіру рәсімін сипаттау, қандай көрсеткіш бойынша, бағдарламалық пакет атауы, динамикалық қатардағы мәндер санын көрсетіңіз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Пікір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COMMENT_DSET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бөлім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Шешімдер, ұсынымдар, қорытындылар, ескертулер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Ресми статистикалық</w:t>
            </w:r>
            <w:r>
              <w:br/>
            </w:r>
            <w:r>
              <w:rPr>
                <w:rFonts w:ascii="Times New Roman"/>
                <w:b w:val="false"/>
                <w:i w:val="false"/>
                <w:color w:val="000000"/>
                <w:sz w:val="20"/>
              </w:rPr>
              <w:t>ақпараттың сапасын бағалау</w:t>
            </w:r>
            <w:r>
              <w:br/>
            </w:r>
            <w:r>
              <w:rPr>
                <w:rFonts w:ascii="Times New Roman"/>
                <w:b w:val="false"/>
                <w:i w:val="false"/>
                <w:color w:val="000000"/>
                <w:sz w:val="20"/>
              </w:rPr>
              <w:t>әдістемеcіне 3-қосымша</w:t>
            </w:r>
          </w:p>
        </w:tc>
      </w:tr>
    </w:tbl>
    <w:bookmarkStart w:name="z257" w:id="177"/>
    <w:p>
      <w:pPr>
        <w:spacing w:after="0"/>
        <w:ind w:left="0"/>
        <w:jc w:val="left"/>
      </w:pPr>
      <w:r>
        <w:rPr>
          <w:rFonts w:ascii="Times New Roman"/>
          <w:b/>
          <w:i w:val="false"/>
          <w:color w:val="000000"/>
        </w:rPr>
        <w:t xml:space="preserve"> Деректер сапасының жалпы қабылданған өлшемшарттарының тізбесі</w:t>
      </w:r>
    </w:p>
    <w:bookmarkEnd w:id="1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өлшемшарты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 индикаторы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Түсіндірме</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Қолжетімділік және айқындылық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AC1. Ресми статистикалық ақпаратқа жолданымдар саны – сұрау салу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белгілі бір уақыт кезеңіне статистикалық сала ішіндегі ресми статистикалық ақпаратты қарау және (немесе) жүктеп алу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AC2. Метадеректер – жолданымдар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 w:id="178"/>
          <w:p>
            <w:pPr>
              <w:spacing w:after="20"/>
              <w:ind w:left="20"/>
              <w:jc w:val="both"/>
            </w:pPr>
            <w:r>
              <w:rPr>
                <w:rFonts w:ascii="Times New Roman"/>
                <w:b w:val="false"/>
                <w:i w:val="false"/>
                <w:color w:val="000000"/>
                <w:sz w:val="20"/>
              </w:rPr>
              <w:t>
осы уақыт кезеңіне статистикалық сала шегінде метадеректер бойынша өтініштер саны.</w:t>
            </w:r>
          </w:p>
          <w:bookmarkEnd w:id="178"/>
          <w:p>
            <w:pPr>
              <w:spacing w:after="20"/>
              <w:ind w:left="20"/>
              <w:jc w:val="both"/>
            </w:pPr>
            <w:r>
              <w:rPr>
                <w:rFonts w:ascii="Times New Roman"/>
                <w:b w:val="false"/>
                <w:i w:val="false"/>
                <w:color w:val="000000"/>
                <w:sz w:val="20"/>
              </w:rPr>
              <w:t>
"Жолданымдар саны" дегеніміз метадеректер файлы қанша рет қаралғанын білдіреді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R1. Деректердің толықтығы – үлес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 деректер ұяшықтары санының қажетті деректер ұяшықтары санына қатынасы (бұл индикатор Еуропалық статистикалық жүйе деңгейінде қаулы немесе нормалар/нұсқаулар болған жағдайда ғана қолданылады)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 Іріктеу қатесі – индикаторлар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салыстырмалы стандартты қате (қемшілігі), вариация коэффициенті немесе сенімділік аралығы (статистикалық тіркелімдерді қоспағанда)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A2. Қамтуды арттыру – көрсеткіш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жиынтықтан алынған, бірақ іріктемелі жиынтыққа жатпайтын бірліктер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A3. Ортақ бірліктер – үлес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зерттеумен де және (немесе) әкімшілік және (немесе) баламалы дереккөздермен де қамтылған бірліктердің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A4. Жоқ бірліктер – үлес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ақпараты жоқ немесе қолданылмайтын ақпараты бар бірліктер санының қамтылатын (сәйкес келетін) бірліктер санына қатынасы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A5. Жауаптың болмау тармағы – үлес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бір тармаққа жауап бермеген қамтылған бірліктердің жалпы санына қамтылған бірліктердің 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A6. Деректерді қайта қарау – орташа көлем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бұрын бекітілген және жарияланған ресми статистикалық ақпаратқа кез келген өзгерістер енгізу (негізгі көрсеткіштің кейінгі және ерте есептеу арасындағы айырмашылық)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A7. Импутация – үлес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мәндердің жалпы санына ауыстырылған мәндер саны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TP1. Уақыт кезеңі – алдын ала нәтижелер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соңғы күнінен бастап алғашқы нәтижелер жарияланған күнге дейінгі күндер (апталар немесе айлар)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TP2. Уақыт кезеңі – түпкілікті нәтижелер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соңғы күнінен бастап толық және түпкілікті нәтижелер жарияланған күнге дейінгі күндер (апталар немесе айлар)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TP3. Ресми статистикалық ақпаратты ұсыну және жариялау мерзімдерін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ресми статистикалық ақпаратты Тарату графигіне сәйкес ресми статистикалық ақпараттың нақты жарияланған күні мен жоспарланған күн арасындағы уақыт кезеңі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U1. Қайталанатын жинау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кезеңдегі статистикалық жұмыстар жоспарының шеңберінде шығарылатын ресми статистикалық ақпарат көрсеткіштерінің басқа жарияланатын деректермен сәйкес келу саны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V1. Деректердің анықтығы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дұрыс емес деректерді ұсынған респонденттердің саны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байланыстылық және салыстырмалылық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Ағымдардың айналы статистика бойынша ассиметриясы – коэффициент CC1.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елдер арасында кіріс және шығыс ағымдардың айырмашылығы немесе абсолютті айырмашылығы, осы екі мәннің орташа мәніне бөлінеді (сауда, көші-қон және төлем балансының статистикасына тән)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Салыстырмалылық уақыт қатарларының ұзақтығы - CC2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үзілістен бастап уақыт қатарындағы есепті кезеңдердің саны</w:t>
            </w:r>
          </w:p>
        </w:tc>
      </w:tr>
    </w:tbl>
    <w:p>
      <w:pPr>
        <w:spacing w:after="0"/>
        <w:ind w:left="0"/>
        <w:jc w:val="left"/>
      </w:pP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