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b7da" w14:textId="de1b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сәуірдегі № 80 қаулысы. Қазақстан Республикасының Әділет министрлігінде 2018 жылғы 6 маусымда № 17005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20.09.2021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(бұдан әрі - Бағалы қағаздар рыногы туралы заң) </w:t>
      </w:r>
      <w:r>
        <w:rPr>
          <w:rFonts w:ascii="Times New Roman"/>
          <w:b w:val="false"/>
          <w:i w:val="false"/>
          <w:color w:val="000000"/>
          <w:sz w:val="28"/>
        </w:rPr>
        <w:t>49-бабының</w:t>
      </w:r>
      <w:r>
        <w:rPr>
          <w:rFonts w:ascii="Times New Roman"/>
          <w:b w:val="false"/>
          <w:i w:val="false"/>
          <w:color w:val="000000"/>
          <w:sz w:val="28"/>
        </w:rPr>
        <w:t xml:space="preserve"> 3-тармағына және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9-3)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Бағалы қағаздар нарығында брокерлік және (немесе) дилерлік қызметті жүзеге асыратын ұйымдар үшін:</w:t>
      </w:r>
    </w:p>
    <w:bookmarkEnd w:id="1"/>
    <w:p>
      <w:pPr>
        <w:spacing w:after="0"/>
        <w:ind w:left="0"/>
        <w:jc w:val="both"/>
      </w:pPr>
      <w:r>
        <w:rPr>
          <w:rFonts w:ascii="Times New Roman"/>
          <w:b w:val="false"/>
          <w:i w:val="false"/>
          <w:color w:val="000000"/>
          <w:sz w:val="28"/>
        </w:rPr>
        <w:t>
      1) мынадай пруденциялық нормативтер белгіленсін:</w:t>
      </w:r>
    </w:p>
    <w:p>
      <w:pPr>
        <w:spacing w:after="0"/>
        <w:ind w:left="0"/>
        <w:jc w:val="both"/>
      </w:pPr>
      <w:r>
        <w:rPr>
          <w:rFonts w:ascii="Times New Roman"/>
          <w:b w:val="false"/>
          <w:i w:val="false"/>
          <w:color w:val="000000"/>
          <w:sz w:val="28"/>
        </w:rPr>
        <w:t>
      мәні күн сайын кемінде 1 болатын меншікті капиталдың жеткіліктілігі коэффициенті;</w:t>
      </w:r>
    </w:p>
    <w:p>
      <w:pPr>
        <w:spacing w:after="0"/>
        <w:ind w:left="0"/>
        <w:jc w:val="both"/>
      </w:pPr>
      <w:r>
        <w:rPr>
          <w:rFonts w:ascii="Times New Roman"/>
          <w:b w:val="false"/>
          <w:i w:val="false"/>
          <w:color w:val="000000"/>
          <w:sz w:val="28"/>
        </w:rPr>
        <w:t xml:space="preserve">
      мәні күн сайын: </w:t>
      </w:r>
    </w:p>
    <w:p>
      <w:pPr>
        <w:spacing w:after="0"/>
        <w:ind w:left="0"/>
        <w:jc w:val="both"/>
      </w:pPr>
      <w:r>
        <w:rPr>
          <w:rFonts w:ascii="Times New Roman"/>
          <w:b w:val="false"/>
          <w:i w:val="false"/>
          <w:color w:val="000000"/>
          <w:sz w:val="28"/>
        </w:rPr>
        <w:t>
      К2-1 – кемінде 1;</w:t>
      </w:r>
    </w:p>
    <w:p>
      <w:pPr>
        <w:spacing w:after="0"/>
        <w:ind w:left="0"/>
        <w:jc w:val="both"/>
      </w:pPr>
      <w:r>
        <w:rPr>
          <w:rFonts w:ascii="Times New Roman"/>
          <w:b w:val="false"/>
          <w:i w:val="false"/>
          <w:color w:val="000000"/>
          <w:sz w:val="28"/>
        </w:rPr>
        <w:t>
      К2-2 – кемінде 0,9;</w:t>
      </w:r>
    </w:p>
    <w:p>
      <w:pPr>
        <w:spacing w:after="0"/>
        <w:ind w:left="0"/>
        <w:jc w:val="both"/>
      </w:pPr>
      <w:r>
        <w:rPr>
          <w:rFonts w:ascii="Times New Roman"/>
          <w:b w:val="false"/>
          <w:i w:val="false"/>
          <w:color w:val="000000"/>
          <w:sz w:val="28"/>
        </w:rPr>
        <w:t>
      К2-3 – кемінде 0,8;</w:t>
      </w:r>
    </w:p>
    <w:p>
      <w:pPr>
        <w:spacing w:after="0"/>
        <w:ind w:left="0"/>
        <w:jc w:val="both"/>
      </w:pPr>
      <w:r>
        <w:rPr>
          <w:rFonts w:ascii="Times New Roman"/>
          <w:b w:val="false"/>
          <w:i w:val="false"/>
          <w:color w:val="000000"/>
          <w:sz w:val="28"/>
        </w:rPr>
        <w:t>
      К2-4 – кемінде 0,5 болатын мерзімді өтімділік коэффициенті белгіленсін;</w:t>
      </w:r>
    </w:p>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63-бабының</w:t>
      </w:r>
      <w:r>
        <w:rPr>
          <w:rFonts w:ascii="Times New Roman"/>
          <w:b w:val="false"/>
          <w:i w:val="false"/>
          <w:color w:val="000000"/>
          <w:sz w:val="28"/>
        </w:rPr>
        <w:t xml:space="preserve"> 1-тармағы төртінші бөлігінің 1), 2), 3) және 4) тармақшаларында көзделген банк операцияларының жекелеген түрлерін жүзеге асыруға лицензия алу мақсатында брокерлер және (немесе) дилерлер үшін:</w:t>
      </w:r>
    </w:p>
    <w:p>
      <w:pPr>
        <w:spacing w:after="0"/>
        <w:ind w:left="0"/>
        <w:jc w:val="both"/>
      </w:pPr>
      <w:r>
        <w:rPr>
          <w:rFonts w:ascii="Times New Roman"/>
          <w:b w:val="false"/>
          <w:i w:val="false"/>
          <w:color w:val="000000"/>
          <w:sz w:val="28"/>
        </w:rPr>
        <w:t>
      жарғылық капиталдың ең төменгі мөлшері – кемінде 10 000 000 000 (он миллиард) теңге;</w:t>
      </w:r>
    </w:p>
    <w:p>
      <w:pPr>
        <w:spacing w:after="0"/>
        <w:ind w:left="0"/>
        <w:jc w:val="both"/>
      </w:pPr>
      <w:r>
        <w:rPr>
          <w:rFonts w:ascii="Times New Roman"/>
          <w:b w:val="false"/>
          <w:i w:val="false"/>
          <w:color w:val="000000"/>
          <w:sz w:val="28"/>
        </w:rPr>
        <w:t>
      меншікті капиталдың ең төменгі мөлшері – кемінде 10 000 000 000 (он миллиард)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106</w:t>
      </w:r>
      <w:r>
        <w:rPr>
          <w:rFonts w:ascii="Times New Roman"/>
          <w:b w:val="false"/>
          <w:i w:val="false"/>
          <w:color w:val="ff0000"/>
          <w:sz w:val="28"/>
        </w:rPr>
        <w:t xml:space="preserve"> (01.04.2023 қолданысқа </w:t>
      </w:r>
      <w:r>
        <w:rPr>
          <w:rFonts w:ascii="Times New Roman"/>
          <w:b w:val="false"/>
          <w:i w:val="false"/>
          <w:color w:val="000000"/>
          <w:sz w:val="28"/>
        </w:rPr>
        <w:t>енгізіледі</w:t>
      </w:r>
      <w:r>
        <w:rPr>
          <w:rFonts w:ascii="Times New Roman"/>
          <w:b w:val="false"/>
          <w:i w:val="false"/>
          <w:color w:val="ff0000"/>
          <w:sz w:val="28"/>
        </w:rPr>
        <w:t>)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Мыналар бекітілсін:</w:t>
      </w:r>
    </w:p>
    <w:bookmarkEnd w:id="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Бағалы қағаздар нарығында брокерлік және (немесе) дилерлік қызметті жүзеге асыратын ұйымдардың сақтауға міндетті пруденциялық нормативтердің мәндерін есептеу қағидалары;</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әдістемесі.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20.09.2021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3"/>
    <w:bookmarkStart w:name="z6" w:id="4"/>
    <w:p>
      <w:pPr>
        <w:spacing w:after="0"/>
        <w:ind w:left="0"/>
        <w:jc w:val="both"/>
      </w:pPr>
      <w:r>
        <w:rPr>
          <w:rFonts w:ascii="Times New Roman"/>
          <w:b w:val="false"/>
          <w:i w:val="false"/>
          <w:color w:val="000000"/>
          <w:sz w:val="28"/>
        </w:rPr>
        <w:t>
      4. Банктік емес қаржы ұйымдарын реттеу департаменті (Шайқақова Г.Ж.)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6"/>
    <w:bookmarkStart w:name="z9" w:id="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7"/>
    <w:bookmarkStart w:name="z10" w:id="8"/>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5-тармағында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xml:space="preserve">
      5.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9"/>
    <w:bookmarkStart w:name="z12" w:id="10"/>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Ж.Б. Құрмановқа жүктелсін.</w:t>
      </w:r>
    </w:p>
    <w:bookmarkEnd w:id="10"/>
    <w:bookmarkStart w:name="z13" w:id="11"/>
    <w:p>
      <w:pPr>
        <w:spacing w:after="0"/>
        <w:ind w:left="0"/>
        <w:jc w:val="both"/>
      </w:pPr>
      <w:r>
        <w:rPr>
          <w:rFonts w:ascii="Times New Roman"/>
          <w:b w:val="false"/>
          <w:i w:val="false"/>
          <w:color w:val="000000"/>
          <w:sz w:val="28"/>
        </w:rPr>
        <w:t>
      7. Осы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____________________ Н. Айдапкелов</w:t>
      </w:r>
    </w:p>
    <w:p>
      <w:pPr>
        <w:spacing w:after="0"/>
        <w:ind w:left="0"/>
        <w:jc w:val="both"/>
      </w:pPr>
      <w:r>
        <w:rPr>
          <w:rFonts w:ascii="Times New Roman"/>
          <w:b w:val="false"/>
          <w:i w:val="false"/>
          <w:color w:val="000000"/>
          <w:sz w:val="28"/>
        </w:rPr>
        <w:t>
      2018 жылғы 22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80 қаулысына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ұйымдардың сақтауға міндетті пруденциялық нормативтердің мәндерін есептеу қағидалары</w:t>
      </w:r>
    </w:p>
    <w:bookmarkEnd w:id="12"/>
    <w:p>
      <w:pPr>
        <w:spacing w:after="0"/>
        <w:ind w:left="0"/>
        <w:jc w:val="both"/>
      </w:pPr>
      <w:r>
        <w:rPr>
          <w:rFonts w:ascii="Times New Roman"/>
          <w:b w:val="false"/>
          <w:i w:val="false"/>
          <w:color w:val="ff0000"/>
          <w:sz w:val="28"/>
        </w:rPr>
        <w:t xml:space="preserve">
      Ескерту. Қағида жаңа редакцияда – ҚР Қаржы нарығын реттеу және дамыту агенттігі Басқармасының 20.09.2021 </w:t>
      </w:r>
      <w:r>
        <w:rPr>
          <w:rFonts w:ascii="Times New Roman"/>
          <w:b w:val="false"/>
          <w:i w:val="false"/>
          <w:color w:val="ff0000"/>
          <w:sz w:val="28"/>
        </w:rPr>
        <w:t>№ 89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қаулысымен.</w:t>
      </w:r>
    </w:p>
    <w:bookmarkStart w:name="z108" w:id="13"/>
    <w:p>
      <w:pPr>
        <w:spacing w:after="0"/>
        <w:ind w:left="0"/>
        <w:jc w:val="left"/>
      </w:pPr>
      <w:r>
        <w:rPr>
          <w:rFonts w:ascii="Times New Roman"/>
          <w:b/>
          <w:i w:val="false"/>
          <w:color w:val="000000"/>
        </w:rPr>
        <w:t xml:space="preserve"> 1-тарау. Жалпы ережелер</w:t>
      </w:r>
    </w:p>
    <w:bookmarkEnd w:id="13"/>
    <w:bookmarkStart w:name="z109" w:id="14"/>
    <w:p>
      <w:pPr>
        <w:spacing w:after="0"/>
        <w:ind w:left="0"/>
        <w:jc w:val="both"/>
      </w:pPr>
      <w:r>
        <w:rPr>
          <w:rFonts w:ascii="Times New Roman"/>
          <w:b w:val="false"/>
          <w:i w:val="false"/>
          <w:color w:val="000000"/>
          <w:sz w:val="28"/>
        </w:rPr>
        <w:t xml:space="preserve">
      1. Осы Бағалы қағаздар нарығында брокерлік және (немесе) дилерлік қызметті жүзеге асыратын ұйымдар сақтауға тиісті пруденциялық нормативтердің мәндерін есеп айырысу қағидалары (бұдан әрі - Қағидалар) "Бағалы қағаздар рыногы туралы" Қазақстан Республикасы Заңының (бұдан әрі - Бағалы қағаздар нарығы туралы заң) </w:t>
      </w:r>
      <w:r>
        <w:rPr>
          <w:rFonts w:ascii="Times New Roman"/>
          <w:b w:val="false"/>
          <w:i w:val="false"/>
          <w:color w:val="000000"/>
          <w:sz w:val="28"/>
        </w:rPr>
        <w:t>49-бабының</w:t>
      </w:r>
      <w:r>
        <w:rPr>
          <w:rFonts w:ascii="Times New Roman"/>
          <w:b w:val="false"/>
          <w:i w:val="false"/>
          <w:color w:val="000000"/>
          <w:sz w:val="28"/>
        </w:rPr>
        <w:t xml:space="preserve"> 3-тармағына,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9-3) тармақшасына сәйкес әзірленді және ерікті зейнетақы жарналарын тарту құқығымен инвестициялық портфельді басқару жөніндегі қызметті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қорларын (бұдан әрі – ЕЖЗҚ),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басқарушыларды (бұдан әрі – 1-ИПБ), ерікті зейнетақы жарналарын тарту құқығынсыз инвестициялық портфельді басқару қызметін клиенттердің шоттарын жүргізу құқығынсыз брокерлік және (немесе) дилерлік қызметпен қоса атқаратын инвестициялық портфельді басқарушыларды (бұдан әрі – 2-ИПБ) қоса алғанда, бағалы қағаздар нарығында брокерлік және (немесе) дилерлік қызметті жүзеге асыратын ұйымдар (бұдан әрі – брокер және (немесе) дилер) сақтауға тиісті пруденциялық нормативтердің мәндерін есептеу тәртібін белгілейді.</w:t>
      </w:r>
    </w:p>
    <w:bookmarkEnd w:id="14"/>
    <w:bookmarkStart w:name="z110" w:id="15"/>
    <w:p>
      <w:pPr>
        <w:spacing w:after="0"/>
        <w:ind w:left="0"/>
        <w:jc w:val="both"/>
      </w:pPr>
      <w:r>
        <w:rPr>
          <w:rFonts w:ascii="Times New Roman"/>
          <w:b w:val="false"/>
          <w:i w:val="false"/>
          <w:color w:val="000000"/>
          <w:sz w:val="28"/>
        </w:rPr>
        <w:t>
      2. Қағидалар Қазақстан Республикасының Ұлттық Банкімен жасалған активтерді инвестициялық басқару шартына сәйкес Қазақстан Республикасының Ұлттық Банкіне, Қазақстан Республикасының екінші деңгейдегі банктеріне, Ұлттық почта операторына, ерікті жинақтаушы зейнетақы қорларына, бірыңғай жинақтаушы зейнетақы қорының зейнетақы активтерін басқарушыларға қолданылмайды.</w:t>
      </w:r>
    </w:p>
    <w:bookmarkEnd w:id="15"/>
    <w:bookmarkStart w:name="z111" w:id="16"/>
    <w:p>
      <w:pPr>
        <w:spacing w:after="0"/>
        <w:ind w:left="0"/>
        <w:jc w:val="both"/>
      </w:pPr>
      <w:r>
        <w:rPr>
          <w:rFonts w:ascii="Times New Roman"/>
          <w:b w:val="false"/>
          <w:i w:val="false"/>
          <w:color w:val="000000"/>
          <w:sz w:val="28"/>
        </w:rPr>
        <w:t>
      3. Брокердің және (немесе) дилердің, ЕЖЗҚ-ның, 1-ИПБ-дің, 2-ИПБ-нің үлестес тұлғалары бөлігінде Қағидаларда көзделген нормалар заңды тұлғаларға және олардың "Самұрық-Қазына" ұлттық әл-ауқат қоры" акционерлік қоғамының көрсетілген ұйымдардың дауыс беретін акцияларының жиырма бес және одан астам пайызын тікелей (банктер бойынша – жанама) иеленуі нәтижесінде брокермен және (немесе) дилермен, ЕЖЗҚ-мен, 1-ИПБ-мен, 2-ИПБ-мен үлестес болып табылатын үлестес тұлғаларына қолданылмайды.</w:t>
      </w:r>
    </w:p>
    <w:bookmarkEnd w:id="16"/>
    <w:bookmarkStart w:name="z112" w:id="17"/>
    <w:p>
      <w:pPr>
        <w:spacing w:after="0"/>
        <w:ind w:left="0"/>
        <w:jc w:val="both"/>
      </w:pPr>
      <w:r>
        <w:rPr>
          <w:rFonts w:ascii="Times New Roman"/>
          <w:b w:val="false"/>
          <w:i w:val="false"/>
          <w:color w:val="000000"/>
          <w:sz w:val="28"/>
        </w:rPr>
        <w:t>
      4. Меншікті капиталдың ең төменгі мөлшерін және операциялық тәуекелдің көрсеткіштерін есептеу мақсаты үшін тиісті қаржы жылына арналған республикалық бюджет туралы заңмен белгіленген айлық есептік көрсеткіш (бұдан әрі – АЕК) мөлшері қолданылады.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23.11.2022 </w:t>
      </w:r>
      <w:r>
        <w:rPr>
          <w:rFonts w:ascii="Times New Roman"/>
          <w:b w:val="false"/>
          <w:i w:val="false"/>
          <w:color w:val="000000"/>
          <w:sz w:val="28"/>
        </w:rPr>
        <w:t>№ 106</w:t>
      </w:r>
      <w:r>
        <w:rPr>
          <w:rFonts w:ascii="Times New Roman"/>
          <w:b w:val="false"/>
          <w:i w:val="false"/>
          <w:color w:val="ff0000"/>
          <w:sz w:val="28"/>
        </w:rPr>
        <w:t xml:space="preserve"> (01.04.2023 қолданысқа </w:t>
      </w:r>
      <w:r>
        <w:rPr>
          <w:rFonts w:ascii="Times New Roman"/>
          <w:b w:val="false"/>
          <w:i w:val="false"/>
          <w:color w:val="000000"/>
          <w:sz w:val="28"/>
        </w:rPr>
        <w:t>енгізіледі</w:t>
      </w:r>
      <w:r>
        <w:rPr>
          <w:rFonts w:ascii="Times New Roman"/>
          <w:b w:val="false"/>
          <w:i w:val="false"/>
          <w:color w:val="ff0000"/>
          <w:sz w:val="28"/>
        </w:rPr>
        <w:t>) қаулысымен.</w:t>
      </w:r>
      <w:r>
        <w:br/>
      </w:r>
      <w:r>
        <w:rPr>
          <w:rFonts w:ascii="Times New Roman"/>
          <w:b w:val="false"/>
          <w:i w:val="false"/>
          <w:color w:val="000000"/>
          <w:sz w:val="28"/>
        </w:rPr>
        <w:t>
</w:t>
      </w:r>
    </w:p>
    <w:bookmarkStart w:name="z113" w:id="18"/>
    <w:p>
      <w:pPr>
        <w:spacing w:after="0"/>
        <w:ind w:left="0"/>
        <w:jc w:val="both"/>
      </w:pPr>
      <w:r>
        <w:rPr>
          <w:rFonts w:ascii="Times New Roman"/>
          <w:b w:val="false"/>
          <w:i w:val="false"/>
          <w:color w:val="000000"/>
          <w:sz w:val="28"/>
        </w:rPr>
        <w:t>
      5. Брокер және (немесе) дилер, ЕЖЗҚ, 1-ИПБ, 2-ИПБ пруденциялық нормативтерді бұзған жағдайда, бұзылған күннен 3 (үш) жұмыс күні ішінде тиісті пруденциялық нормативті бұзу фактісі және себептері туралы, оны жою бойынша іс-шаралар жоспарымен қоса қаржы нарығы мен қаржы ұйымдарын реттеу, бақылау және қадағалау жөніндегі уәкiлеттi органға (бұдан әрі - уәкілетті орган) хабарлайды.</w:t>
      </w:r>
    </w:p>
    <w:bookmarkEnd w:id="18"/>
    <w:bookmarkStart w:name="z114" w:id="19"/>
    <w:p>
      <w:pPr>
        <w:spacing w:after="0"/>
        <w:ind w:left="0"/>
        <w:jc w:val="left"/>
      </w:pPr>
      <w:r>
        <w:rPr>
          <w:rFonts w:ascii="Times New Roman"/>
          <w:b/>
          <w:i w:val="false"/>
          <w:color w:val="000000"/>
        </w:rPr>
        <w:t xml:space="preserve"> 2-тарау. Пруденциялық нормативтердің мәндерін есептеу тәртібі</w:t>
      </w:r>
    </w:p>
    <w:bookmarkEnd w:id="19"/>
    <w:bookmarkStart w:name="z115" w:id="20"/>
    <w:p>
      <w:pPr>
        <w:spacing w:after="0"/>
        <w:ind w:left="0"/>
        <w:jc w:val="both"/>
      </w:pPr>
      <w:r>
        <w:rPr>
          <w:rFonts w:ascii="Times New Roman"/>
          <w:b w:val="false"/>
          <w:i w:val="false"/>
          <w:color w:val="000000"/>
          <w:sz w:val="28"/>
        </w:rPr>
        <w:t>
      6. Брокер және (немесе) дилер, ЕЖЗҚ, 1-ИПБ, 2-ИПБ Қағидалардың қосымшасына сәйкес Бағалы қағаздар нарығында брокерлік және (немесе) дилерлік қызметті жүзеге асыратын ұйымдардың пруденциялық нормативтерінің мәндерін есептеу кестесі бойынша алдыңғы жұмыс күнінiң соңындағы, сондай-ақ ағымдағы жұмыс күнінің тура алдындағы әрбір демалыс күндерінің соңындағы жағдай бойынша әрбiр жұмыс күнi пруденциялық нормативтері мәндерінің есебін жүргізеді.</w:t>
      </w:r>
    </w:p>
    <w:bookmarkEnd w:id="20"/>
    <w:bookmarkStart w:name="z116" w:id="21"/>
    <w:p>
      <w:pPr>
        <w:spacing w:after="0"/>
        <w:ind w:left="0"/>
        <w:jc w:val="both"/>
      </w:pPr>
      <w:r>
        <w:rPr>
          <w:rFonts w:ascii="Times New Roman"/>
          <w:b w:val="false"/>
          <w:i w:val="false"/>
          <w:color w:val="000000"/>
          <w:sz w:val="28"/>
        </w:rPr>
        <w:t>
      7. Қағидалардың мақсаты үшін халықаралық қаржы ұйымдары деп мынадай ұйымдар түсініледі:</w:t>
      </w:r>
    </w:p>
    <w:bookmarkEnd w:id="21"/>
    <w:p>
      <w:pPr>
        <w:spacing w:after="0"/>
        <w:ind w:left="0"/>
        <w:jc w:val="both"/>
      </w:pPr>
      <w:r>
        <w:rPr>
          <w:rFonts w:ascii="Times New Roman"/>
          <w:b w:val="false"/>
          <w:i w:val="false"/>
          <w:color w:val="000000"/>
          <w:sz w:val="28"/>
        </w:rPr>
        <w:t>
      Азия даму банкі (the Asian Development Bank);</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Африка даму банкі (the African Development Bank);</w:t>
      </w:r>
    </w:p>
    <w:p>
      <w:pPr>
        <w:spacing w:after="0"/>
        <w:ind w:left="0"/>
        <w:jc w:val="both"/>
      </w:pPr>
      <w:r>
        <w:rPr>
          <w:rFonts w:ascii="Times New Roman"/>
          <w:b w:val="false"/>
          <w:i w:val="false"/>
          <w:color w:val="000000"/>
          <w:sz w:val="28"/>
        </w:rPr>
        <w:t>
      Еуразиялық даму банкі (Eurasian Development Bank);</w:t>
      </w:r>
    </w:p>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p>
      <w:pPr>
        <w:spacing w:after="0"/>
        <w:ind w:left="0"/>
        <w:jc w:val="both"/>
      </w:pPr>
      <w:r>
        <w:rPr>
          <w:rFonts w:ascii="Times New Roman"/>
          <w:b w:val="false"/>
          <w:i w:val="false"/>
          <w:color w:val="000000"/>
          <w:sz w:val="28"/>
        </w:rPr>
        <w:t>
      Еуропалық инвестициялық банк (the European Investment Bank);</w:t>
      </w:r>
    </w:p>
    <w:p>
      <w:pPr>
        <w:spacing w:after="0"/>
        <w:ind w:left="0"/>
        <w:jc w:val="both"/>
      </w:pPr>
      <w:r>
        <w:rPr>
          <w:rFonts w:ascii="Times New Roman"/>
          <w:b w:val="false"/>
          <w:i w:val="false"/>
          <w:color w:val="000000"/>
          <w:sz w:val="28"/>
        </w:rPr>
        <w:t>
      Еуропалық Даму Банкінің Кеңесі (the Council of Europe Development Bank);</w:t>
      </w:r>
    </w:p>
    <w:p>
      <w:pPr>
        <w:spacing w:after="0"/>
        <w:ind w:left="0"/>
        <w:jc w:val="both"/>
      </w:pPr>
      <w:r>
        <w:rPr>
          <w:rFonts w:ascii="Times New Roman"/>
          <w:b w:val="false"/>
          <w:i w:val="false"/>
          <w:color w:val="000000"/>
          <w:sz w:val="28"/>
        </w:rPr>
        <w:t>
      Жеке Секторды дамыту жөніндегі ислам корпорациясы (the Islamic Corporation for the Development of the Private Sector);</w:t>
      </w:r>
    </w:p>
    <w:p>
      <w:pPr>
        <w:spacing w:after="0"/>
        <w:ind w:left="0"/>
        <w:jc w:val="both"/>
      </w:pPr>
      <w:r>
        <w:rPr>
          <w:rFonts w:ascii="Times New Roman"/>
          <w:b w:val="false"/>
          <w:i w:val="false"/>
          <w:color w:val="000000"/>
          <w:sz w:val="28"/>
        </w:rPr>
        <w:t>
      Ислам даму банкі (the Islamic Development Bank);</w:t>
      </w:r>
    </w:p>
    <w:p>
      <w:pPr>
        <w:spacing w:after="0"/>
        <w:ind w:left="0"/>
        <w:jc w:val="both"/>
      </w:pPr>
      <w:r>
        <w:rPr>
          <w:rFonts w:ascii="Times New Roman"/>
          <w:b w:val="false"/>
          <w:i w:val="false"/>
          <w:color w:val="000000"/>
          <w:sz w:val="28"/>
        </w:rPr>
        <w:t>
      Инвестицияларды кепілдендіру жөніндегі көпжақты агенттік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қаржы корпорациясы (the International Finance Corporation);</w:t>
      </w:r>
    </w:p>
    <w:p>
      <w:pPr>
        <w:spacing w:after="0"/>
        <w:ind w:left="0"/>
        <w:jc w:val="both"/>
      </w:pPr>
      <w:r>
        <w:rPr>
          <w:rFonts w:ascii="Times New Roman"/>
          <w:b w:val="false"/>
          <w:i w:val="false"/>
          <w:color w:val="000000"/>
          <w:sz w:val="28"/>
        </w:rPr>
        <w:t>
      Қара теңіз сауда және даму банкі (the Black Sea Trade and Development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22"/>
    <w:p>
      <w:pPr>
        <w:spacing w:after="0"/>
        <w:ind w:left="0"/>
        <w:jc w:val="both"/>
      </w:pPr>
      <w:r>
        <w:rPr>
          <w:rFonts w:ascii="Times New Roman"/>
          <w:b w:val="false"/>
          <w:i w:val="false"/>
          <w:color w:val="000000"/>
          <w:sz w:val="28"/>
        </w:rPr>
        <w:t xml:space="preserve">
      8. Standard &amp; Poor's (Стандард энд Пурс) агенттігінің рейтингтік бағаларынан басқа қаржы нарығы мен қаржы ұйымдарын реттеу, бақылау және қадағалау жөніндегі уәкілетті орган (бұдан әрі – уәкілетті орган) сондай-ақ,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белгіленген Moody's Investors Service (Мудис Инвесторс Сервис), Fitch (Фич) агенттіктерінің және Қағидалардың 8-1-тармағында белгіленген талап сақталған жағдайда, Қағидалардың 8-2-тармағында белгіленген өлшемшартарға сәйкес келетін рейтингтік агенттіктердің (бұдан әрі – басқа рейтингтік агенттіктер) бағаларын таниды.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43" w:id="23"/>
    <w:p>
      <w:pPr>
        <w:spacing w:after="0"/>
        <w:ind w:left="0"/>
        <w:jc w:val="both"/>
      </w:pPr>
      <w:r>
        <w:rPr>
          <w:rFonts w:ascii="Times New Roman"/>
          <w:b w:val="false"/>
          <w:i w:val="false"/>
          <w:color w:val="000000"/>
          <w:sz w:val="28"/>
        </w:rPr>
        <w:t>
      8-1. Пруденциялық нормативтерді есептеу кезінде Қағидалардың 8-2-тармағында белгіленген өлшемшарттарға сәйкес келетін рейтингтік агенттіктер берген ұзақ мерзімді кредиттік рейтингтер халықаралық рейтингтік шкала бойынша тек рейтингтің шетелдік нысандарына қатысты пайдаланылады.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8-1-тармақпен толықтырылды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44" w:id="24"/>
    <w:p>
      <w:pPr>
        <w:spacing w:after="0"/>
        <w:ind w:left="0"/>
        <w:jc w:val="both"/>
      </w:pPr>
      <w:r>
        <w:rPr>
          <w:rFonts w:ascii="Times New Roman"/>
          <w:b w:val="false"/>
          <w:i w:val="false"/>
          <w:color w:val="000000"/>
          <w:sz w:val="28"/>
        </w:rPr>
        <w:t>
      8-2. Қағидалардың мақсаттары үшін уәкілетті орган мынадай өлшемшарттарға сәйкес келетін рейтингтік агенттіктердің рейтингтік бағаларын таниды:</w:t>
      </w:r>
    </w:p>
    <w:bookmarkEnd w:id="24"/>
    <w:p>
      <w:pPr>
        <w:spacing w:after="0"/>
        <w:ind w:left="0"/>
        <w:jc w:val="both"/>
      </w:pPr>
      <w:r>
        <w:rPr>
          <w:rFonts w:ascii="Times New Roman"/>
          <w:b w:val="false"/>
          <w:i w:val="false"/>
          <w:color w:val="000000"/>
          <w:sz w:val="28"/>
        </w:rPr>
        <w:t>
      1) рейтингтік агенттік шығу елінде реттелуге жатады және рейтингтік агенттіктің бағалауы пруденциялық реттеу шеңберінде танылады;</w:t>
      </w:r>
    </w:p>
    <w:p>
      <w:pPr>
        <w:spacing w:after="0"/>
        <w:ind w:left="0"/>
        <w:jc w:val="both"/>
      </w:pPr>
      <w:r>
        <w:rPr>
          <w:rFonts w:ascii="Times New Roman"/>
          <w:b w:val="false"/>
          <w:i w:val="false"/>
          <w:color w:val="000000"/>
          <w:sz w:val="28"/>
        </w:rPr>
        <w:t>
      2) рейтингтік агенттіктің меншікті капиталының ең аз мөлшері кемінде 600 000 000 (алты жүз миллион) теңгеге баламалы соманы құрайды;</w:t>
      </w:r>
    </w:p>
    <w:p>
      <w:pPr>
        <w:spacing w:after="0"/>
        <w:ind w:left="0"/>
        <w:jc w:val="both"/>
      </w:pPr>
      <w:r>
        <w:rPr>
          <w:rFonts w:ascii="Times New Roman"/>
          <w:b w:val="false"/>
          <w:i w:val="false"/>
          <w:color w:val="000000"/>
          <w:sz w:val="28"/>
        </w:rPr>
        <w:t>
      3) объективтілік, тәуелсіздік және жауапкершілік:</w:t>
      </w:r>
    </w:p>
    <w:p>
      <w:pPr>
        <w:spacing w:after="0"/>
        <w:ind w:left="0"/>
        <w:jc w:val="both"/>
      </w:pPr>
      <w:r>
        <w:rPr>
          <w:rFonts w:ascii="Times New Roman"/>
          <w:b w:val="false"/>
          <w:i w:val="false"/>
          <w:color w:val="000000"/>
          <w:sz w:val="28"/>
        </w:rPr>
        <w:t>
      рейтингтік агенттік қолданатын әдіснама сенімді болып табылады және дефолт туралы тарихи және (немесе) күтілетін деректер негізінде тексерілуге тиіс, сондай-ақ рейтинг берілетін тұлғаның өзіне қабылдаған қаржылық міндеттемелерін орындау қабілетін айқындайтын барлық негізгі сандық және сапалық факторлардың толық сипаттамасын, сондай-ақ олардың кредиттік рейтингтерге және кредиттік рейтингтер бойынша болжамдарға әсерін сипаттауды қамтиды;</w:t>
      </w:r>
    </w:p>
    <w:p>
      <w:pPr>
        <w:spacing w:after="0"/>
        <w:ind w:left="0"/>
        <w:jc w:val="both"/>
      </w:pPr>
      <w:r>
        <w:rPr>
          <w:rFonts w:ascii="Times New Roman"/>
          <w:b w:val="false"/>
          <w:i w:val="false"/>
          <w:color w:val="000000"/>
          <w:sz w:val="28"/>
        </w:rPr>
        <w:t>
      рейтингтік агенттікті рейтингтік агенттіктің қызметіне араласпайтын және рейтингтерді беру процестеріне ықпалы жоқ мемлекеттік органдар немесе мемлекеттік органдардағы лауазымды адамдар, квазимемлекеттік сектор субъектілері немесе саяси партиялар бақыламайды;</w:t>
      </w:r>
    </w:p>
    <w:p>
      <w:pPr>
        <w:spacing w:after="0"/>
        <w:ind w:left="0"/>
        <w:jc w:val="both"/>
      </w:pPr>
      <w:r>
        <w:rPr>
          <w:rFonts w:ascii="Times New Roman"/>
          <w:b w:val="false"/>
          <w:i w:val="false"/>
          <w:color w:val="000000"/>
          <w:sz w:val="28"/>
        </w:rPr>
        <w:t>
      рейтингтік агенттік акцияларының кемінде 10 (он) пайызын тікелей иеленетін және рейтингтік агенттіктің рейтингтік қызметіне ықпалы жоқ тұлғаларды қоспағанда, рейтингтік агенттік рейтинг беретін, растайтын немесе қайта қарайтын заңды тұлғалар рейтингтік агенттіктің үлестес тұлғалары болып табылмайды;</w:t>
      </w:r>
    </w:p>
    <w:p>
      <w:pPr>
        <w:spacing w:after="0"/>
        <w:ind w:left="0"/>
        <w:jc w:val="both"/>
      </w:pPr>
      <w:r>
        <w:rPr>
          <w:rFonts w:ascii="Times New Roman"/>
          <w:b w:val="false"/>
          <w:i w:val="false"/>
          <w:color w:val="000000"/>
          <w:sz w:val="28"/>
        </w:rPr>
        <w:t>
      рейтингтік агенттіктің рейтингтік әрекеттерге қатысатын рейтингтік талдаушылары рейтингтік әрекеттерді жүзеге асыру күніне дейін соңғы 3 (үш) жыл ішінде рейтинг берілетін тұлғамен еңбек немесе іскерлік қатынастарда тұрмайды және тұрмаған, сондай-ақ рейтинг берілетін тұлғаның немесе рейтинг берілетін тұлғаны бақылауды жүзеге асыратын немесе осындай тұлғаға елеулі ықпал ететін тұлғалардың бағалы қағаздарын, өзге де қаржы құралдарын немесе өзге де мүлкін тікелей немесе жанама, оның ішінде жақын туыстары арқылы иеленбейді;</w:t>
      </w:r>
    </w:p>
    <w:p>
      <w:pPr>
        <w:spacing w:after="0"/>
        <w:ind w:left="0"/>
        <w:jc w:val="both"/>
      </w:pPr>
      <w:r>
        <w:rPr>
          <w:rFonts w:ascii="Times New Roman"/>
          <w:b w:val="false"/>
          <w:i w:val="false"/>
          <w:color w:val="000000"/>
          <w:sz w:val="28"/>
        </w:rPr>
        <w:t>
      рейтингтік агенттіктің ішкі аудит немесе ішкі бақылау, оның ішінде рейтингтік агенттіктің директорлар кеңесіне есеп беретін ішкі аудит функцияларын жүзеге асыратын қызметі бар;</w:t>
      </w:r>
    </w:p>
    <w:p>
      <w:pPr>
        <w:spacing w:after="0"/>
        <w:ind w:left="0"/>
        <w:jc w:val="both"/>
      </w:pPr>
      <w:r>
        <w:rPr>
          <w:rFonts w:ascii="Times New Roman"/>
          <w:b w:val="false"/>
          <w:i w:val="false"/>
          <w:color w:val="000000"/>
          <w:sz w:val="28"/>
        </w:rPr>
        <w:t>
      рейтингтік агенттікте директорлар кеңесінің кемінде үштен бірі, бірақ кемінде екі мүшесі рейтингтік әрекеттерді, рейтингтік агенттіктің қызметтерін жарнамалауды және клиенттерді тарту жөніндегі өзге де іс-қимылдарды жүзеге асырмайтын тәуелсіз мүшелер болып табылады;</w:t>
      </w:r>
    </w:p>
    <w:p>
      <w:pPr>
        <w:spacing w:after="0"/>
        <w:ind w:left="0"/>
        <w:jc w:val="both"/>
      </w:pPr>
      <w:r>
        <w:rPr>
          <w:rFonts w:ascii="Times New Roman"/>
          <w:b w:val="false"/>
          <w:i w:val="false"/>
          <w:color w:val="000000"/>
          <w:sz w:val="28"/>
        </w:rPr>
        <w:t>
      рейтингтік агенттіктің әрбір акционерінің акцияларын (жарғылық капиталға қатысу үлестерін) тікелей немесе жанама иелену үлесі осы рейтингтік агенттіктің дауыс беретін акцияларының жалпы санының 50 (елу) пайызынан аспайды, акционер қаржы ұйымы болып табылған жағдайда, тікелей иелену үлесі 10 (он) пайыздан аспайды;</w:t>
      </w:r>
    </w:p>
    <w:p>
      <w:pPr>
        <w:spacing w:after="0"/>
        <w:ind w:left="0"/>
        <w:jc w:val="both"/>
      </w:pPr>
      <w:r>
        <w:rPr>
          <w:rFonts w:ascii="Times New Roman"/>
          <w:b w:val="false"/>
          <w:i w:val="false"/>
          <w:color w:val="000000"/>
          <w:sz w:val="28"/>
        </w:rPr>
        <w:t>
      рейтингтік агенттіктің ішкі рәсімдері ақпаратты заңсыз пайдаланудың және жария етудің алдын алу шараларын көздейді және ақпараттың қорғалуын және конфиденциалдылығын қамтамасыз етеді;</w:t>
      </w:r>
    </w:p>
    <w:p>
      <w:pPr>
        <w:spacing w:after="0"/>
        <w:ind w:left="0"/>
        <w:jc w:val="both"/>
      </w:pPr>
      <w:r>
        <w:rPr>
          <w:rFonts w:ascii="Times New Roman"/>
          <w:b w:val="false"/>
          <w:i w:val="false"/>
          <w:color w:val="000000"/>
          <w:sz w:val="28"/>
        </w:rPr>
        <w:t>
      4) ақпараттың ашықтығы және оны жария ету:</w:t>
      </w:r>
    </w:p>
    <w:p>
      <w:pPr>
        <w:spacing w:after="0"/>
        <w:ind w:left="0"/>
        <w:jc w:val="both"/>
      </w:pPr>
      <w:r>
        <w:rPr>
          <w:rFonts w:ascii="Times New Roman"/>
          <w:b w:val="false"/>
          <w:i w:val="false"/>
          <w:color w:val="000000"/>
          <w:sz w:val="28"/>
        </w:rPr>
        <w:t>
      рейтингтік агенттік рейтингтік агенттіктің интернет-ресурсында:</w:t>
      </w:r>
    </w:p>
    <w:p>
      <w:pPr>
        <w:spacing w:after="0"/>
        <w:ind w:left="0"/>
        <w:jc w:val="both"/>
      </w:pPr>
      <w:r>
        <w:rPr>
          <w:rFonts w:ascii="Times New Roman"/>
          <w:b w:val="false"/>
          <w:i w:val="false"/>
          <w:color w:val="000000"/>
          <w:sz w:val="28"/>
        </w:rPr>
        <w:t>
      рейтингтік агенттік рейтингті айқындау кезінде қолданатын әдіснама;</w:t>
      </w:r>
    </w:p>
    <w:p>
      <w:pPr>
        <w:spacing w:after="0"/>
        <w:ind w:left="0"/>
        <w:jc w:val="both"/>
      </w:pPr>
      <w:r>
        <w:rPr>
          <w:rFonts w:ascii="Times New Roman"/>
          <w:b w:val="false"/>
          <w:i w:val="false"/>
          <w:color w:val="000000"/>
          <w:sz w:val="28"/>
        </w:rPr>
        <w:t>
      соңғы жыл ішінде берілген кредиттік рейтингтердің, сондай-ақ соңғы аяқталған күнтізбелік жылдың соңындағы жағдай бойынша олардан түскен ақшалай түсімдердің үлесі рейтингтік агенттік түсімінің жылдық көлемінің бес және одан да көп пайызын құраған рейтинг берілетін тұлғалардың және өзге де тұлғалардың тізімі туралы ақпаратты жария етуді қамтамасыз етеді;</w:t>
      </w:r>
    </w:p>
    <w:p>
      <w:pPr>
        <w:spacing w:after="0"/>
        <w:ind w:left="0"/>
        <w:jc w:val="both"/>
      </w:pPr>
      <w:r>
        <w:rPr>
          <w:rFonts w:ascii="Times New Roman"/>
          <w:b w:val="false"/>
          <w:i w:val="false"/>
          <w:color w:val="000000"/>
          <w:sz w:val="28"/>
        </w:rPr>
        <w:t>
      5) рейтингтердің сенімділігі:</w:t>
      </w:r>
    </w:p>
    <w:p>
      <w:pPr>
        <w:spacing w:after="0"/>
        <w:ind w:left="0"/>
        <w:jc w:val="both"/>
      </w:pPr>
      <w:r>
        <w:rPr>
          <w:rFonts w:ascii="Times New Roman"/>
          <w:b w:val="false"/>
          <w:i w:val="false"/>
          <w:color w:val="000000"/>
          <w:sz w:val="28"/>
        </w:rPr>
        <w:t>
      рейтингтік агенттік рейтингтік қызметті кемінде соңғы 5 (бес) жыл тұрақты негізде жүзеге асырады;</w:t>
      </w:r>
    </w:p>
    <w:p>
      <w:pPr>
        <w:spacing w:after="0"/>
        <w:ind w:left="0"/>
        <w:jc w:val="both"/>
      </w:pPr>
      <w:r>
        <w:rPr>
          <w:rFonts w:ascii="Times New Roman"/>
          <w:b w:val="false"/>
          <w:i w:val="false"/>
          <w:color w:val="000000"/>
          <w:sz w:val="28"/>
        </w:rPr>
        <w:t>
      рейтингтік агенттік кредиттік рейтингті берген және қайта қараған ұйымдар саны кемінде отыз, оның ішінде соңғы 3 (үш) жылда кемінде жиырма, оның ішінде кемінде бесеуі қаржы ұйымы болды;</w:t>
      </w:r>
    </w:p>
    <w:p>
      <w:pPr>
        <w:spacing w:after="0"/>
        <w:ind w:left="0"/>
        <w:jc w:val="both"/>
      </w:pPr>
      <w:r>
        <w:rPr>
          <w:rFonts w:ascii="Times New Roman"/>
          <w:b w:val="false"/>
          <w:i w:val="false"/>
          <w:color w:val="000000"/>
          <w:sz w:val="28"/>
        </w:rPr>
        <w:t>
      рейтингтік агенттіктің рейтинг тағайындаумен тікелей айналысатын қызметкерлерінің тиісті білімі, дағдылары мен тәжірибесі бар;</w:t>
      </w:r>
    </w:p>
    <w:p>
      <w:pPr>
        <w:spacing w:after="0"/>
        <w:ind w:left="0"/>
        <w:jc w:val="both"/>
      </w:pPr>
      <w:r>
        <w:rPr>
          <w:rFonts w:ascii="Times New Roman"/>
          <w:b w:val="false"/>
          <w:i w:val="false"/>
          <w:color w:val="000000"/>
          <w:sz w:val="28"/>
        </w:rPr>
        <w:t>
      рейтингтік шешім қабылдайтын органның (бұдан әрі – рейтингтік комитет) қатысушысы болып табылатын, рейтингтік шешімдер қабылдау процесіне қатысатын кемінде бір қызметкердің рейтингтік агенттікте не талдамалық агенттікте не зерттеу орталығында, не қаржы ұйымында, не аудиторлық ұйымда кемінде екі жыл жұмыс тәжірибесі бар;</w:t>
      </w:r>
    </w:p>
    <w:p>
      <w:pPr>
        <w:spacing w:after="0"/>
        <w:ind w:left="0"/>
        <w:jc w:val="both"/>
      </w:pPr>
      <w:r>
        <w:rPr>
          <w:rFonts w:ascii="Times New Roman"/>
          <w:b w:val="false"/>
          <w:i w:val="false"/>
          <w:color w:val="000000"/>
          <w:sz w:val="28"/>
        </w:rPr>
        <w:t>
      рейтингтік комитеттің құрамында рейтинг берілетін тұлға және (немесе) оның қаржылық міндеттемелері немесе қаржы құралдары (бұдан әрі – рейтинг объектісі) үшін жетекші рейтингтік талдаушыны, рейтингтік комитеттің төрағасын және қаралып отырған рейтинг объектісі жатпайтын, рейтинг объектілері түрінде маманданған бір рейтингтік талдаушыны қоса алғанда, кемінде бес рейтингтік талдаушы болады (егер рейтингтік агенттік рейтинг объектілерінің әр түріне қатысты рейтингтер беру жөніндегі қызметті жүзеге асырған жағдайда);</w:t>
      </w:r>
    </w:p>
    <w:p>
      <w:pPr>
        <w:spacing w:after="0"/>
        <w:ind w:left="0"/>
        <w:jc w:val="both"/>
      </w:pPr>
      <w:r>
        <w:rPr>
          <w:rFonts w:ascii="Times New Roman"/>
          <w:b w:val="false"/>
          <w:i w:val="false"/>
          <w:color w:val="000000"/>
          <w:sz w:val="28"/>
        </w:rPr>
        <w:t>
      рейтингтік агенттік берілген рейтингтерді мониторингтеуді тұрақты негізде жүзеге асырады, сондай-ақ рейтинг берілетін тұлғаның қаржылық жағдайындағы, корпоративтік басқаруындағы немесе қызметінің өзге де аспектілеріндегі өзгерістерге, макроэкономикалық жағдайлардың немесе қаржы нарығы жағдайларының өзгеруіне байланысты өзгеретін факторларға уақтылы ден қоюды қамтамасыз етеді, бұл рейтинг берілген немесе ол соңғы қайта қаралған күннен немесе рейтингтік агенттік қолданылатын әдіснама соңғы қайта қаралған күннен бастап күнтізбелік 1 (бір) жылдан кешіктірілмей рейтингтердің нақты жаңартуларымен расталады.</w:t>
      </w:r>
    </w:p>
    <w:p>
      <w:pPr>
        <w:spacing w:after="0"/>
        <w:ind w:left="0"/>
        <w:jc w:val="both"/>
      </w:pPr>
      <w:r>
        <w:rPr>
          <w:rFonts w:ascii="Times New Roman"/>
          <w:b w:val="false"/>
          <w:i w:val="false"/>
          <w:color w:val="000000"/>
          <w:sz w:val="28"/>
        </w:rPr>
        <w:t>
      Осы тармақтың 1), 2), 3), 4) және 5) тармақшаларында белгіленген өлшемшарттарға сәйкес келген кезде рейтингтік агенттік уәкілетті органға рейтингтік агенттіктің осы тармақтың 1), 2), 3), 4) және 5) тармақшаларында белгіленген өлшемдерге сәйкес келуін растайтын құжаттарды қоса бере отырып, пруденциялық реттеу мақсаттары үшін рейтингтік агенттіктің рейтингтік бағаларын қабылдау туралы сұрау салуды жібереді.</w:t>
      </w:r>
    </w:p>
    <w:p>
      <w:pPr>
        <w:spacing w:after="0"/>
        <w:ind w:left="0"/>
        <w:jc w:val="both"/>
      </w:pPr>
      <w:r>
        <w:rPr>
          <w:rFonts w:ascii="Times New Roman"/>
          <w:b w:val="false"/>
          <w:i w:val="false"/>
          <w:color w:val="000000"/>
          <w:sz w:val="28"/>
        </w:rPr>
        <w:t>
      Рейтингтік агенттік осы тармақтың 1), 2), 3), 4) және 5) тармақшаларында белгіленген өлшемдерге сәйкес келген кезде уәкілетті орган ресми интернет-ресурста рейтингтік агенттіктің оның рейтингтік бағалрын қабылдау туралы сұрау салуын алған күннен бастап 30 (отыз) жұмыс күнінен кешіктірілмейтін мерзімде рейтингтік агенттік және рейтингтік агенттіктердің халықаралық рейтингтік шкалаларының салыстырмалылығы туралы мәліметтерді жариялайды.</w:t>
      </w:r>
    </w:p>
    <w:p>
      <w:pPr>
        <w:spacing w:after="0"/>
        <w:ind w:left="0"/>
        <w:jc w:val="both"/>
      </w:pPr>
      <w:r>
        <w:rPr>
          <w:rFonts w:ascii="Times New Roman"/>
          <w:b w:val="false"/>
          <w:i w:val="false"/>
          <w:color w:val="000000"/>
          <w:sz w:val="28"/>
        </w:rPr>
        <w:t>
      Рейтингтік агенттік қолданатын әдіснамаларды уәкілетті орган рейтингтік агенттік уәкілетті органға алғаш рет жүгінген кезде және жылына кемінде 1 (бір) рет валидациялайды.</w:t>
      </w:r>
    </w:p>
    <w:p>
      <w:pPr>
        <w:spacing w:after="0"/>
        <w:ind w:left="0"/>
        <w:jc w:val="both"/>
      </w:pPr>
      <w:r>
        <w:rPr>
          <w:rFonts w:ascii="Times New Roman"/>
          <w:b w:val="false"/>
          <w:i w:val="false"/>
          <w:color w:val="000000"/>
          <w:sz w:val="28"/>
        </w:rPr>
        <w:t>
      Рейтингктік агенттік қолданатын әдіснамаға өзгерістер енгізілген кезде рейтингтік агенттік 10 (он) жұмыс күнінен кешіктірілмейтін мерзімде осындай өзгерістердің себептері мен салдарын көрсете отырып, ақпаратты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8-2-тармақпен толықтырылды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жаңа редакцияда - ҚР Қаржы нарығын реттеу және дамыту агенттігі Басқармасының 19.07.2024 </w:t>
      </w:r>
      <w:r>
        <w:rPr>
          <w:rFonts w:ascii="Times New Roman"/>
          <w:b w:val="false"/>
          <w:i w:val="false"/>
          <w:color w:val="000000"/>
          <w:sz w:val="28"/>
        </w:rPr>
        <w:t>№ 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8" w:id="25"/>
    <w:p>
      <w:pPr>
        <w:spacing w:after="0"/>
        <w:ind w:left="0"/>
        <w:jc w:val="both"/>
      </w:pPr>
      <w:r>
        <w:rPr>
          <w:rFonts w:ascii="Times New Roman"/>
          <w:b w:val="false"/>
          <w:i w:val="false"/>
          <w:color w:val="000000"/>
          <w:sz w:val="28"/>
        </w:rPr>
        <w:t>
      9. Қағидалардың мақсаты үшін негізгі қор индекстері деп мынадай есептік көрсеткіштер (индекстер) түсініледі:</w:t>
      </w:r>
    </w:p>
    <w:bookmarkEnd w:id="25"/>
    <w:p>
      <w:pPr>
        <w:spacing w:after="0"/>
        <w:ind w:left="0"/>
        <w:jc w:val="both"/>
      </w:pPr>
      <w:r>
        <w:rPr>
          <w:rFonts w:ascii="Times New Roman"/>
          <w:b w:val="false"/>
          <w:i w:val="false"/>
          <w:color w:val="000000"/>
          <w:sz w:val="28"/>
        </w:rPr>
        <w:t xml:space="preserve">
      САС 40 (Compagnie des Agents de Change 40 Index) (Компани дэ Эжон дэ Шанж 40 Индекс); </w:t>
      </w:r>
    </w:p>
    <w:p>
      <w:pPr>
        <w:spacing w:after="0"/>
        <w:ind w:left="0"/>
        <w:jc w:val="both"/>
      </w:pPr>
      <w:r>
        <w:rPr>
          <w:rFonts w:ascii="Times New Roman"/>
          <w:b w:val="false"/>
          <w:i w:val="false"/>
          <w:color w:val="000000"/>
          <w:sz w:val="28"/>
        </w:rPr>
        <w:t>
      DAX (Deutscher Aktienindex) (Дойтче Акциениндекс);</w:t>
      </w:r>
    </w:p>
    <w:p>
      <w:pPr>
        <w:spacing w:after="0"/>
        <w:ind w:left="0"/>
        <w:jc w:val="both"/>
      </w:pPr>
      <w:r>
        <w:rPr>
          <w:rFonts w:ascii="Times New Roman"/>
          <w:b w:val="false"/>
          <w:i w:val="false"/>
          <w:color w:val="000000"/>
          <w:sz w:val="28"/>
        </w:rPr>
        <w:t>
      DJIA (Dow Jones Industrial Average) (Доу Джонс Индастриал Эвередж);</w:t>
      </w:r>
    </w:p>
    <w:p>
      <w:pPr>
        <w:spacing w:after="0"/>
        <w:ind w:left="0"/>
        <w:jc w:val="both"/>
      </w:pPr>
      <w:r>
        <w:rPr>
          <w:rFonts w:ascii="Times New Roman"/>
          <w:b w:val="false"/>
          <w:i w:val="false"/>
          <w:color w:val="000000"/>
          <w:sz w:val="28"/>
        </w:rPr>
        <w:t>
      EURO STOXX 50 (EURO STOXX 50 Price Index) (Юроп Эс Ти Оу Экс Экс 50 Прайс Индекс);</w:t>
      </w:r>
    </w:p>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p>
      <w:pPr>
        <w:spacing w:after="0"/>
        <w:ind w:left="0"/>
        <w:jc w:val="both"/>
      </w:pPr>
      <w:r>
        <w:rPr>
          <w:rFonts w:ascii="Times New Roman"/>
          <w:b w:val="false"/>
          <w:i w:val="false"/>
          <w:color w:val="000000"/>
          <w:sz w:val="28"/>
        </w:rPr>
        <w:t>
      HSI (Hang Seng Index) (Ханг Сенг Индекс);</w:t>
      </w:r>
    </w:p>
    <w:p>
      <w:pPr>
        <w:spacing w:after="0"/>
        <w:ind w:left="0"/>
        <w:jc w:val="both"/>
      </w:pPr>
      <w:r>
        <w:rPr>
          <w:rFonts w:ascii="Times New Roman"/>
          <w:b w:val="false"/>
          <w:i w:val="false"/>
          <w:color w:val="000000"/>
          <w:sz w:val="28"/>
        </w:rPr>
        <w:t>
      KASE (Kazakhstan Stock Exchange Index) (Казакстан Сток Эксчейндж Индекс);</w:t>
      </w:r>
    </w:p>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p>
      <w:pPr>
        <w:spacing w:after="0"/>
        <w:ind w:left="0"/>
        <w:jc w:val="both"/>
      </w:pPr>
      <w:r>
        <w:rPr>
          <w:rFonts w:ascii="Times New Roman"/>
          <w:b w:val="false"/>
          <w:i w:val="false"/>
          <w:color w:val="000000"/>
          <w:sz w:val="28"/>
        </w:rPr>
        <w:t>
      MOEX Russia (Moscow Exchange Russia Index) (Москоу Эксчейндж Раша Индекс);</w:t>
      </w:r>
    </w:p>
    <w:p>
      <w:pPr>
        <w:spacing w:after="0"/>
        <w:ind w:left="0"/>
        <w:jc w:val="both"/>
      </w:pPr>
      <w:r>
        <w:rPr>
          <w:rFonts w:ascii="Times New Roman"/>
          <w:b w:val="false"/>
          <w:i w:val="false"/>
          <w:color w:val="000000"/>
          <w:sz w:val="28"/>
        </w:rPr>
        <w:t xml:space="preserve">
      NIKKEI 225 (Nikkei-225 Stock Average Index) (Никкэй-225 Сток Эвередж Индекс); </w:t>
      </w:r>
    </w:p>
    <w:p>
      <w:pPr>
        <w:spacing w:after="0"/>
        <w:ind w:left="0"/>
        <w:jc w:val="both"/>
      </w:pPr>
      <w:r>
        <w:rPr>
          <w:rFonts w:ascii="Times New Roman"/>
          <w:b w:val="false"/>
          <w:i w:val="false"/>
          <w:color w:val="000000"/>
          <w:sz w:val="28"/>
        </w:rPr>
        <w:t xml:space="preserve">
      RTSI (Russian Trade System Index) (Рашен Трейд Систем Индекс); </w:t>
      </w:r>
    </w:p>
    <w:p>
      <w:pPr>
        <w:spacing w:after="0"/>
        <w:ind w:left="0"/>
        <w:jc w:val="both"/>
      </w:pPr>
      <w:r>
        <w:rPr>
          <w:rFonts w:ascii="Times New Roman"/>
          <w:b w:val="false"/>
          <w:i w:val="false"/>
          <w:color w:val="000000"/>
          <w:sz w:val="28"/>
        </w:rPr>
        <w:t>
      S&amp;P 500 (Standard and Poor's 500 Index) (Стандард энд Пурс 500 Индекс);</w:t>
      </w:r>
    </w:p>
    <w:p>
      <w:pPr>
        <w:spacing w:after="0"/>
        <w:ind w:left="0"/>
        <w:jc w:val="both"/>
      </w:pPr>
      <w:r>
        <w:rPr>
          <w:rFonts w:ascii="Times New Roman"/>
          <w:b w:val="false"/>
          <w:i w:val="false"/>
          <w:color w:val="000000"/>
          <w:sz w:val="28"/>
        </w:rPr>
        <w:t>
      TOPIX 100 (Tokyo Stock Price 100 Index) (Токио Сток Прайс 100 Индекс);</w:t>
      </w:r>
    </w:p>
    <w:p>
      <w:pPr>
        <w:spacing w:after="0"/>
        <w:ind w:left="0"/>
        <w:jc w:val="both"/>
      </w:pPr>
      <w:r>
        <w:rPr>
          <w:rFonts w:ascii="Times New Roman"/>
          <w:b w:val="false"/>
          <w:i w:val="false"/>
          <w:color w:val="000000"/>
          <w:sz w:val="28"/>
        </w:rPr>
        <w:t>
      NASDAQ-100 (Nasdaq-100 Index) (Насдак-100 Индекс).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 жүзеге</w:t>
            </w:r>
            <w:r>
              <w:br/>
            </w:r>
            <w:r>
              <w:rPr>
                <w:rFonts w:ascii="Times New Roman"/>
                <w:b w:val="false"/>
                <w:i w:val="false"/>
                <w:color w:val="000000"/>
                <w:sz w:val="20"/>
              </w:rPr>
              <w:t>асыратын ұйымдар сақтауға</w:t>
            </w:r>
            <w:r>
              <w:br/>
            </w:r>
            <w:r>
              <w:rPr>
                <w:rFonts w:ascii="Times New Roman"/>
                <w:b w:val="false"/>
                <w:i w:val="false"/>
                <w:color w:val="000000"/>
                <w:sz w:val="20"/>
              </w:rPr>
              <w:t>міндетті пруденциялық</w:t>
            </w:r>
            <w:r>
              <w:br/>
            </w:r>
            <w:r>
              <w:rPr>
                <w:rFonts w:ascii="Times New Roman"/>
                <w:b w:val="false"/>
                <w:i w:val="false"/>
                <w:color w:val="000000"/>
                <w:sz w:val="20"/>
              </w:rPr>
              <w:t>нормативтердің мәндерін</w:t>
            </w:r>
            <w:r>
              <w:br/>
            </w:r>
            <w:r>
              <w:rPr>
                <w:rFonts w:ascii="Times New Roman"/>
                <w:b w:val="false"/>
                <w:i w:val="false"/>
                <w:color w:val="000000"/>
                <w:sz w:val="20"/>
              </w:rPr>
              <w:t>есептеу 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ұйымының пруденциялық нормативтерінің мәндерін есептеу кестесі</w:t>
      </w:r>
    </w:p>
    <w:p>
      <w:pPr>
        <w:spacing w:after="0"/>
        <w:ind w:left="0"/>
        <w:jc w:val="both"/>
      </w:pPr>
      <w:r>
        <w:rPr>
          <w:rFonts w:ascii="Times New Roman"/>
          <w:b w:val="false"/>
          <w:i w:val="false"/>
          <w:color w:val="ff0000"/>
          <w:sz w:val="28"/>
        </w:rPr>
        <w:t xml:space="preserve">
      Ескерту. Қосымша жаңа редакцияда – ҚР Қаржы нарығын реттеу және дамыту агенттігі Басқармасының 16.05.2025 </w:t>
      </w:r>
      <w:r>
        <w:rPr>
          <w:rFonts w:ascii="Times New Roman"/>
          <w:b w:val="false"/>
          <w:i w:val="false"/>
          <w:color w:val="ff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салымдардың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10 (он) пайызынан аспайтын сомадағы кассадағы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1.9 және 1.10-жолдарында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1.11-жолында көрсетілген Қазақстан Республикасының екінші деңгейдегі банктерінің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немесе "Астана" халықаралық қаржы орталығының аумағында жұмыс істейтін орталық депозитарийдегі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клиринг ұйымының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бейрезидент-банктеріндегі ағымдағы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рыногы туралы" Қазақстан Республикасының Заңы </w:t>
            </w:r>
            <w:r>
              <w:rPr>
                <w:rFonts w:ascii="Times New Roman"/>
                <w:b w:val="false"/>
                <w:i w:val="false"/>
                <w:color w:val="000000"/>
                <w:sz w:val="20"/>
              </w:rPr>
              <w:t>59-бабының</w:t>
            </w:r>
            <w:r>
              <w:rPr>
                <w:rFonts w:ascii="Times New Roman"/>
                <w:b w:val="false"/>
                <w:i w:val="false"/>
                <w:color w:val="000000"/>
                <w:sz w:val="20"/>
              </w:rPr>
              <w:t xml:space="preserve"> 1-тармағында белгіленген функцияларды жүзеге асыратын, Standard &amp; Poor's (Стандард энд Пурс) агенттігінің халықаралық шкаласы бойынша "ВВВ"-ден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бейрезидент-ұйымдарындағы шоттардағы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қызмет көрсету мәселелері бойынша халықаралық қауымдастықтың мүшесі болып табылатын Қазақстан Республикасының бейрезидент-ұйымдарындағы шоттардағы ақша (International Securities Services Association) (Интернэшнл Секьюритис Сервисис Асошиайшн)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қор биржасының ресми тізімінің "Негізгі" алаңы "акциялар" секторының "премиум" санатына енгізілген эмитенттер немесе акциялары қор биржасы индексінің өкілдік тізіміндегі эмитенттер болып табылатын жағдайда, осы 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біреуіне сәйкес келетін,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"В"-ден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20"/>
              <w:ind w:left="20"/>
              <w:jc w:val="both"/>
            </w:pPr>
            <w:r>
              <w:rPr>
                <w:rFonts w:ascii="Times New Roman"/>
                <w:b w:val="false"/>
                <w:i w:val="false"/>
                <w:color w:val="000000"/>
                <w:sz w:val="20"/>
              </w:rPr>
              <w:t>
Қазақстан Республикасының бейрезидент-бас банктері Standard &amp; Poor's агенттігінің халықаралық шкаласы бойынша "А-"-тен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"kzBB"-дан "kzBB-"-ға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рейтингi бар халықаралық қаржы ұйымдарындағы салымдар, Еуразия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немесе басқа рейтингтік агенттіктердің бірінің осыған ұқсас деңгейдегі рейтингі бар бейрезидент-банктердегі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эмиссияланғандарды қоса алғанда,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қор биржасының ресми тізімінің "Негізгі" алаңы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"Негізгі"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 Даму банкі" акционерлік қоғамының кепілдіктері бар, қор биржасының ресми тізімінің "Негізгі" не "Баламалы" алаңдары "борыштық бағалы қағаздар" секторына енгізілген,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"Баламалы" алаңы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рейтингi немесе Standard &amp; Poor's (Стандард энд Пурс) ұлттық шкаласы бойынша "kzA-"-тен төмен емес рейтингі немесе басқа рейтингтік агенттіктердің бірінің ұлттық шкаласы бойынша осыған ұқсас деңгейдегi рейтингi бар (эмитентінің рейтингі бар) Қазақстан Республикасы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да мемлекеттердің заңнамасына сәйкес шығарылған,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немесе Standard &amp; Poor's (Стандард энд Пурс) 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халықаралық рейтингі немесе басқа рейтингтік агенттіктердің бірінің осыған ұқсас деңгейдегі рейтингi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рейтингi бар шет мемлекеттердің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рейтингi (эмитетінде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рейтингi (эмитентінде бар) бар шетелдік эмитенттердің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және негізгі қор индекстерінің құрамына кіретін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тізімінің "Негізгі" алаңы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осы қосымшаның 3.4-жолында көрсетілген, базалық активі осы акциялар болып табылатын акциялар мен депозитарлық қолхаттарды қоспағанда,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"Баламалы" алаңы "акциялар" секторына енгізілген акциялары немесе Қазақстан Республикасы заңды тұлғаларының "Астана" халықаралық қаржы орталығының аумағында жұмыс істейтін, жария сауда-саттыққа жіберілген қор биржасының "Өңірлік акциялар нарығының сегменті" ресми тізімінің кіші бөліміне енгізілген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"ВВ+"-тен "ВВ-"-ке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қор биржасының ресми тізіміне енгізілген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байланыстырылған Exchange Traded Funds (ETF) (Эксчейндж Трэйдэд Фандс)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нысанасы болып табылатын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активтерінің құрамы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тек қана мемлекеттік емес борыштық бағалы қағаздар есебінен қалыптастырылған, олар бойынша "ДАМУ" кәсіпкерлікті дамыту қоры" акционерлік қоғамының және (немесе) "Қазақстанның Даму Банкі" акционерлік қоғамының кепілдігі бар, сомасы қор биржасының ресми тізіміне енгізілген, осы мемлекеттік емес борыштық бағалы қағаздардың номиналды құнының кемінде 50 (елу) пайызын өтейтін инвестициялық қорлардың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қызметті жүзеге асыру шеңберінде есептелген, бірақ төленбеген комиссиялық сыйақы бойынша (шарт талаптары бойынша мерзімі өтпеген) дебиторлық берешек (Ұйымның үлестес тұлғаларының дебиторлық берешегін қоспағанда) - Ұйымның балансы бойынша активтер сомасының 10 (он) пайызынан аспайтын сомада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 проспектісінде көзделген олардың айналыс мерзімінің өтуіне байланысты туындаған (бағалы қағаздар шығарылымы проспектісінің талаптары бойынша мерзімі өтпеген) бағалы қағаздардың номиналдық құнын төлеуге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балансы бойынша активтер сомасының 5 (бес) пайызынан аспайтын сомада жылжымайтын мүлік түріндегі Ұйымның негізгі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операцияларының нысанасы болып табылатын бағалы қағаздар (мемлекеттік бағалы қағаздарды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операцияларының нысанасы болып табылатын, өтеу мерзімі есептік күнге дейін 1 (бір) жылға дейін өтеу мерзімі бар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операцияларының нысанасы болып табылатын, өтеу мерзімі есептік күнге дейін 1 (бір) жылдан астам өтеу мерзімі бар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жиынтық міндеттемелер,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Маржалық қамтамасыз ету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ИПБ_От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БД_От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ЗА_ИПБ_От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өтімділік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80 қаулысына</w:t>
            </w:r>
            <w:r>
              <w:br/>
            </w:r>
            <w:r>
              <w:rPr>
                <w:rFonts w:ascii="Times New Roman"/>
                <w:b w:val="false"/>
                <w:i w:val="false"/>
                <w:color w:val="000000"/>
                <w:sz w:val="20"/>
              </w:rPr>
              <w:t>2-қосымша</w:t>
            </w:r>
          </w:p>
        </w:tc>
      </w:tr>
    </w:tbl>
    <w:bookmarkStart w:name="z107" w:id="26"/>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әдістемесі</w:t>
      </w:r>
    </w:p>
    <w:bookmarkEnd w:id="26"/>
    <w:p>
      <w:pPr>
        <w:spacing w:after="0"/>
        <w:ind w:left="0"/>
        <w:jc w:val="both"/>
      </w:pPr>
      <w:r>
        <w:rPr>
          <w:rFonts w:ascii="Times New Roman"/>
          <w:b w:val="false"/>
          <w:i w:val="false"/>
          <w:color w:val="ff0000"/>
          <w:sz w:val="28"/>
        </w:rPr>
        <w:t xml:space="preserve">
      Ескерту. 2-қосымшамен толықтырылды – ҚР Қаржы нарығын реттеу және дамыту агенттігі Басқармасының 20.09.2021 </w:t>
      </w:r>
      <w:r>
        <w:rPr>
          <w:rFonts w:ascii="Times New Roman"/>
          <w:b w:val="false"/>
          <w:i w:val="false"/>
          <w:color w:val="ff0000"/>
          <w:sz w:val="28"/>
        </w:rPr>
        <w:t>№ 89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жаңа редакцияда – ҚР Қаржы нарығын реттеу және дамыту агенттігі Басқармасының 27.11.2023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қаулыларымен.</w:t>
      </w:r>
    </w:p>
    <w:bookmarkStart w:name="z150" w:id="27"/>
    <w:p>
      <w:pPr>
        <w:spacing w:after="0"/>
        <w:ind w:left="0"/>
        <w:jc w:val="left"/>
      </w:pPr>
      <w:r>
        <w:rPr>
          <w:rFonts w:ascii="Times New Roman"/>
          <w:b/>
          <w:i w:val="false"/>
          <w:color w:val="000000"/>
        </w:rPr>
        <w:t xml:space="preserve"> 1-тарау. Жалпы ережелер</w:t>
      </w:r>
    </w:p>
    <w:bookmarkEnd w:id="27"/>
    <w:bookmarkStart w:name="z151" w:id="28"/>
    <w:p>
      <w:pPr>
        <w:spacing w:after="0"/>
        <w:ind w:left="0"/>
        <w:jc w:val="both"/>
      </w:pPr>
      <w:r>
        <w:rPr>
          <w:rFonts w:ascii="Times New Roman"/>
          <w:b w:val="false"/>
          <w:i w:val="false"/>
          <w:color w:val="000000"/>
          <w:sz w:val="28"/>
        </w:rPr>
        <w:t xml:space="preserve">
      1. Осы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әдістемесі (бұдан әрі – Әдістеме) "Бағалы қағаздар рыногы туралы" Қазақстан Республикасының Заңының (бұдан әрі - Бағалы қағаздар рыногы туралы заң) </w:t>
      </w:r>
      <w:r>
        <w:rPr>
          <w:rFonts w:ascii="Times New Roman"/>
          <w:b w:val="false"/>
          <w:i w:val="false"/>
          <w:color w:val="000000"/>
          <w:sz w:val="28"/>
        </w:rPr>
        <w:t>49-бабына</w:t>
      </w:r>
      <w:r>
        <w:rPr>
          <w:rFonts w:ascii="Times New Roman"/>
          <w:b w:val="false"/>
          <w:i w:val="false"/>
          <w:color w:val="000000"/>
          <w:sz w:val="28"/>
        </w:rPr>
        <w:t>, "Қаржы нарығы мен қаржы ұйымдарын мемлекеттiк реттеу, бақылау және қадағалау туралы" Қазақстан Республикасы Заңының 12-бабына сәйкес әзірленді және ерікті зейнетақы жарналарын тарту құқығымен инвестициялық портфельді басқару жөніндегі қызметті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қорларын (бұдан әрі – ЕЖЗҚ),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басқарушыларды (бұдан әрі – 1-ИПБ), ерікті зейнетақы жарналарын тарту құқығынсыз инвестициялық портфельді басқару қызметін клиенттердің шоттарын жүргізу құқығынсыз брокерлік және (немесе) дилерлік қызметпен қоса атқаратын инвестициялық портфельді басқарушыларды (бұдан әрі – 2-ИПБ) қоса алғанда, бағалы қағаздар нарығында брокерлік және (немесе) дилерлік қызметті жүзеге асыратын ұйымдар (бұдан әрі – брокер және (немесе) дилер) сақтауға тиісті пруденциялық нормативтердің мәндерін есептеу тәртібін белгілейді.</w:t>
      </w:r>
    </w:p>
    <w:bookmarkEnd w:id="28"/>
    <w:bookmarkStart w:name="z152" w:id="29"/>
    <w:p>
      <w:pPr>
        <w:spacing w:after="0"/>
        <w:ind w:left="0"/>
        <w:jc w:val="left"/>
      </w:pPr>
      <w:r>
        <w:rPr>
          <w:rFonts w:ascii="Times New Roman"/>
          <w:b/>
          <w:i w:val="false"/>
          <w:color w:val="000000"/>
        </w:rPr>
        <w:t xml:space="preserve"> 2-тарау. Бағалы қағаздар нарығында брокерлік және (немесе) дилерлік қызметті жүзеге асыратын ұйымдар сақтауға міндетті пруденциялық нормативтердің мәндерін есептеу әдістемесі</w:t>
      </w:r>
    </w:p>
    <w:bookmarkEnd w:id="29"/>
    <w:bookmarkStart w:name="z153" w:id="30"/>
    <w:p>
      <w:pPr>
        <w:spacing w:after="0"/>
        <w:ind w:left="0"/>
        <w:jc w:val="both"/>
      </w:pPr>
      <w:r>
        <w:rPr>
          <w:rFonts w:ascii="Times New Roman"/>
          <w:b w:val="false"/>
          <w:i w:val="false"/>
          <w:color w:val="000000"/>
          <w:sz w:val="28"/>
        </w:rPr>
        <w:t>
      2. Меншікті капиталдың ең төменгі мөлшерін есептеу мақсаттары үшін тиісті қаржы жылына арналған республикалық бюджет туралы заңда белгіленген айлық есептік көрсеткіштің (бұдан әрі - АЕК) мөлшері пайдаланылады.</w:t>
      </w:r>
    </w:p>
    <w:bookmarkEnd w:id="30"/>
    <w:bookmarkStart w:name="z154" w:id="31"/>
    <w:p>
      <w:pPr>
        <w:spacing w:after="0"/>
        <w:ind w:left="0"/>
        <w:jc w:val="both"/>
      </w:pPr>
      <w:r>
        <w:rPr>
          <w:rFonts w:ascii="Times New Roman"/>
          <w:b w:val="false"/>
          <w:i w:val="false"/>
          <w:color w:val="000000"/>
          <w:sz w:val="28"/>
        </w:rPr>
        <w:t>
      3. Брокер және (немесе) дилердің меншікті капиталының жеткіліктілік коэффициенті мынадай формула бойынша есептеледі:</w:t>
      </w:r>
    </w:p>
    <w:bookmarkEnd w:id="31"/>
    <w:p>
      <w:pPr>
        <w:spacing w:after="0"/>
        <w:ind w:left="0"/>
        <w:jc w:val="both"/>
      </w:pPr>
      <w:r>
        <w:rPr>
          <w:rFonts w:ascii="Times New Roman"/>
          <w:b w:val="false"/>
          <w:i w:val="false"/>
          <w:color w:val="000000"/>
          <w:sz w:val="28"/>
        </w:rPr>
        <w:t>
      К = (ӨЖА+ӨА - М)/(МКАМ+БД_От), мұндағы:</w:t>
      </w:r>
    </w:p>
    <w:p>
      <w:pPr>
        <w:spacing w:after="0"/>
        <w:ind w:left="0"/>
        <w:jc w:val="both"/>
      </w:pPr>
      <w:r>
        <w:rPr>
          <w:rFonts w:ascii="Times New Roman"/>
          <w:b w:val="false"/>
          <w:i w:val="false"/>
          <w:color w:val="000000"/>
          <w:sz w:val="28"/>
        </w:rPr>
        <w:t>
      ӨЖА- есептеу күніне қолда бар, Әдістеменің 6-тармағына сәйкес өтімділігі жоғары деп танылатын брокердің және (немесе) дилердің өтімділігі жоғары активтері;</w:t>
      </w:r>
    </w:p>
    <w:p>
      <w:pPr>
        <w:spacing w:after="0"/>
        <w:ind w:left="0"/>
        <w:jc w:val="both"/>
      </w:pPr>
      <w:r>
        <w:rPr>
          <w:rFonts w:ascii="Times New Roman"/>
          <w:b w:val="false"/>
          <w:i w:val="false"/>
          <w:color w:val="000000"/>
          <w:sz w:val="28"/>
        </w:rPr>
        <w:t>
      ӨА - есептеу күніне қолда бар, Әдістеменің 6-тармағына сәйкес өтімді деп танылатын брокердің және (немесе) дилердің өтімді активтері;</w:t>
      </w:r>
    </w:p>
    <w:p>
      <w:pPr>
        <w:spacing w:after="0"/>
        <w:ind w:left="0"/>
        <w:jc w:val="both"/>
      </w:pPr>
      <w:r>
        <w:rPr>
          <w:rFonts w:ascii="Times New Roman"/>
          <w:b w:val="false"/>
          <w:i w:val="false"/>
          <w:color w:val="000000"/>
          <w:sz w:val="28"/>
        </w:rPr>
        <w:t>
      М - есеп айырысу күніне қолда бар, баланс бойынша жиынтық міндеттемелер;</w:t>
      </w:r>
    </w:p>
    <w:p>
      <w:pPr>
        <w:spacing w:after="0"/>
        <w:ind w:left="0"/>
        <w:jc w:val="both"/>
      </w:pPr>
      <w:r>
        <w:rPr>
          <w:rFonts w:ascii="Times New Roman"/>
          <w:b w:val="false"/>
          <w:i w:val="false"/>
          <w:color w:val="000000"/>
          <w:sz w:val="28"/>
        </w:rPr>
        <w:t>
      МКАМ - меншікті капиталдың брокердің және (немесе) дилердің меншікті капиталының жеткіліктілігі есебіне алынатын ең аз мөлшері:</w:t>
      </w:r>
    </w:p>
    <w:p>
      <w:pPr>
        <w:spacing w:after="0"/>
        <w:ind w:left="0"/>
        <w:jc w:val="both"/>
      </w:pPr>
      <w:r>
        <w:rPr>
          <w:rFonts w:ascii="Times New Roman"/>
          <w:b w:val="false"/>
          <w:i w:val="false"/>
          <w:color w:val="000000"/>
          <w:sz w:val="28"/>
        </w:rPr>
        <w:t>
      Номиналды ұстаушы ретінде клиенттердің шоттарын жүргізу құқығы бар брокердің және (немесе) дилердің МКАМ 50 000 (елу мың) АЕК-ті;</w:t>
      </w:r>
    </w:p>
    <w:p>
      <w:pPr>
        <w:spacing w:after="0"/>
        <w:ind w:left="0"/>
        <w:jc w:val="both"/>
      </w:pPr>
      <w:r>
        <w:rPr>
          <w:rFonts w:ascii="Times New Roman"/>
          <w:b w:val="false"/>
          <w:i w:val="false"/>
          <w:color w:val="000000"/>
          <w:sz w:val="28"/>
        </w:rPr>
        <w:t>
      Клиенттердің шоттарын жүргізу құқығы жоқ брокердің және (немесе) дилердің МКАМ, 10 000 (он мың) АЕК-ті құрайды;</w:t>
      </w:r>
    </w:p>
    <w:p>
      <w:pPr>
        <w:spacing w:after="0"/>
        <w:ind w:left="0"/>
        <w:jc w:val="both"/>
      </w:pPr>
      <w:r>
        <w:rPr>
          <w:rFonts w:ascii="Times New Roman"/>
          <w:b w:val="false"/>
          <w:i w:val="false"/>
          <w:color w:val="000000"/>
          <w:sz w:val="28"/>
        </w:rPr>
        <w:t>
      БД_От - Әдістеменің 4-тармағына сәйкес есептелген брокерлік және (немесе) дилерлік қызметпен байланысты операциялық тәуекел.</w:t>
      </w:r>
    </w:p>
    <w:bookmarkStart w:name="z155" w:id="32"/>
    <w:p>
      <w:pPr>
        <w:spacing w:after="0"/>
        <w:ind w:left="0"/>
        <w:jc w:val="both"/>
      </w:pPr>
      <w:r>
        <w:rPr>
          <w:rFonts w:ascii="Times New Roman"/>
          <w:b w:val="false"/>
          <w:i w:val="false"/>
          <w:color w:val="000000"/>
          <w:sz w:val="28"/>
        </w:rPr>
        <w:t>
      4. Брокерлік және (немесе) дилерлік қызметпен байланысты операциялық тәуекел төмендегідей есептеледі:</w:t>
      </w:r>
    </w:p>
    <w:bookmarkEnd w:id="32"/>
    <w:p>
      <w:pPr>
        <w:spacing w:after="0"/>
        <w:ind w:left="0"/>
        <w:jc w:val="both"/>
      </w:pPr>
      <w:r>
        <w:rPr>
          <w:rFonts w:ascii="Times New Roman"/>
          <w:b w:val="false"/>
          <w:i w:val="false"/>
          <w:color w:val="000000"/>
          <w:sz w:val="28"/>
        </w:rPr>
        <w:t xml:space="preserve">
      БД_От= абсолютті көрсеткіш + </w:t>
      </w:r>
      <w:r>
        <w:rPr>
          <w:rFonts w:ascii="Times New Roman"/>
          <w:b w:val="false"/>
          <w:i w:val="false"/>
          <w:color w:val="000000"/>
          <w:sz w:val="28"/>
        </w:rPr>
        <w:t>a</w:t>
      </w:r>
      <w:r>
        <w:rPr>
          <w:rFonts w:ascii="Times New Roman"/>
          <w:b w:val="false"/>
          <w:i w:val="false"/>
          <w:color w:val="000000"/>
          <w:sz w:val="28"/>
        </w:rPr>
        <w:t>* салыстырмалы көрсеткіш, мұнда:</w:t>
      </w:r>
    </w:p>
    <w:p>
      <w:pPr>
        <w:spacing w:after="0"/>
        <w:ind w:left="0"/>
        <w:jc w:val="both"/>
      </w:pPr>
      <w:r>
        <w:rPr>
          <w:rFonts w:ascii="Times New Roman"/>
          <w:b w:val="false"/>
          <w:i w:val="false"/>
          <w:color w:val="000000"/>
          <w:sz w:val="28"/>
        </w:rPr>
        <w:t>
      абсолюттік көрсеткіш 15 000 (он бес мың) АЕК-ке тең;</w:t>
      </w:r>
    </w:p>
    <w:p>
      <w:pPr>
        <w:spacing w:after="0"/>
        <w:ind w:left="0"/>
        <w:jc w:val="both"/>
      </w:pPr>
      <w:r>
        <w:rPr>
          <w:rFonts w:ascii="Times New Roman"/>
          <w:b w:val="false"/>
          <w:i w:val="false"/>
          <w:color w:val="000000"/>
          <w:sz w:val="28"/>
        </w:rPr>
        <w:t>
      салыстырмалы көрсеткіш есепті күннің алдындағы соңғы 60 (алпыс) айдағы пайда мен шығындар туралы есептің айыпақы (айыппұл, өсімпұл) бабы бойынша орташа жылдық шығыстың 15 (он бес) еселенген мөлшері ретінде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операциялық тәуекелдің коэффициенті есептік күннің алдындағы соңғы 36 (отыз алты) айда брокерлер және (немесе) дилерлер жасасқан мәмілелердің* орташа жылдық көлеміне байланысты белгіленген және кестеге сәйкес айқындалады: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орташа жылдық көлемі (3 жыл)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r>
              <w:rPr>
                <w:rFonts w:ascii="Times New Roman"/>
                <w:b w:val="false"/>
                <w:i w:val="false"/>
                <w:color w:val="000000"/>
                <w:sz w:val="20"/>
              </w:rPr>
              <w: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млрд-қа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млрд-тан 3000 млрд-қа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млрд-тан 5000 млрд-қа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млрд-тан 7500 млрд-қа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 млрд-тан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*бағалы қағаздардың ұйымдастырылған, ұйымдастырылмаған және халықаралық нарықтарында, сондай-ақ "Астана" халықаралық қаржы орталығының аумағында (брокер және (немесе) дилер номиналды ұстаушы болған кезден басқа), валюта нарығында (банк операцияларының жекелеген түрлерін жүзеге асыратын ұйымдар үшін) жасалған мәмілелер, сондай-ақ репо ашу, "кері репо" операцияларының көлемі. </w:t>
      </w:r>
    </w:p>
    <w:p>
      <w:pPr>
        <w:spacing w:after="0"/>
        <w:ind w:left="0"/>
        <w:jc w:val="both"/>
      </w:pPr>
      <w:r>
        <w:rPr>
          <w:rFonts w:ascii="Times New Roman"/>
          <w:b w:val="false"/>
          <w:i w:val="false"/>
          <w:color w:val="000000"/>
          <w:sz w:val="28"/>
        </w:rPr>
        <w:t>
      Бұл ретте, егер брокер және (немесе) дилер лицензияны алған сәттен бері мерзім жоғарыда көрсетілген мерзімнен аз кезеңді құрайтын болса, онда бағалы қағаздар нарығында брокерлік және (немесе) дилерлік қызметті жүзеге асыруға арналған лицензияны алған сәттен бастап деректер пайдаланылады.</w:t>
      </w:r>
    </w:p>
    <w:p>
      <w:pPr>
        <w:spacing w:after="0"/>
        <w:ind w:left="0"/>
        <w:jc w:val="both"/>
      </w:pPr>
      <w:r>
        <w:rPr>
          <w:rFonts w:ascii="Times New Roman"/>
          <w:b w:val="false"/>
          <w:i w:val="false"/>
          <w:color w:val="000000"/>
          <w:sz w:val="28"/>
        </w:rPr>
        <w:t>
      Бұл ретте, егер салыстырмалы көрсеткіштің мәні 3 000 (үш мың) АЕК-тен аз болса, онда салыстырмалы көрсеткіштің мәні 3 000 (үш мың) АЕК-ке тең болады.</w:t>
      </w:r>
    </w:p>
    <w:p>
      <w:pPr>
        <w:spacing w:after="0"/>
        <w:ind w:left="0"/>
        <w:jc w:val="both"/>
      </w:pPr>
      <w:r>
        <w:rPr>
          <w:rFonts w:ascii="Times New Roman"/>
          <w:b w:val="false"/>
          <w:i w:val="false"/>
          <w:color w:val="000000"/>
          <w:sz w:val="28"/>
        </w:rPr>
        <w:t xml:space="preserve">
      Жасалатын мәмілелер болмаған кезде </w:t>
      </w:r>
      <w:r>
        <w:rPr>
          <w:rFonts w:ascii="Times New Roman"/>
          <w:b w:val="false"/>
          <w:i w:val="false"/>
          <w:color w:val="000000"/>
          <w:sz w:val="28"/>
        </w:rPr>
        <w:t>a</w:t>
      </w:r>
      <w:r>
        <w:rPr>
          <w:rFonts w:ascii="Times New Roman"/>
          <w:b w:val="false"/>
          <w:i w:val="false"/>
          <w:color w:val="000000"/>
          <w:sz w:val="28"/>
        </w:rPr>
        <w:t xml:space="preserve"> 0-ге (нөл) тең.</w:t>
      </w:r>
    </w:p>
    <w:p>
      <w:pPr>
        <w:spacing w:after="0"/>
        <w:ind w:left="0"/>
        <w:jc w:val="both"/>
      </w:pPr>
      <w:r>
        <w:rPr>
          <w:rFonts w:ascii="Times New Roman"/>
          <w:b w:val="false"/>
          <w:i w:val="false"/>
          <w:color w:val="000000"/>
          <w:sz w:val="28"/>
        </w:rPr>
        <w:t>
      Бағалы қағаздар рыногы туралы заңның 53-2-бабының 5-тармағында белгіленген жағдайларды қамтитын клиенттер алдындағы жауапкершілікті сақтандыру кезінде клиенттердің шоттарын жүргізу құқығы жоқ брокер және (немесе) дилер абсолюттік көрсеткіштің мөлшерін сақтандыру сомасының мөлшеріне азайтады, бірақ ол абсолюттік көрсеткіш мөлшерінің 50%-нан аспауға тиіс.</w:t>
      </w:r>
    </w:p>
    <w:bookmarkStart w:name="z156" w:id="33"/>
    <w:p>
      <w:pPr>
        <w:spacing w:after="0"/>
        <w:ind w:left="0"/>
        <w:jc w:val="both"/>
      </w:pPr>
      <w:r>
        <w:rPr>
          <w:rFonts w:ascii="Times New Roman"/>
          <w:b w:val="false"/>
          <w:i w:val="false"/>
          <w:color w:val="000000"/>
          <w:sz w:val="28"/>
        </w:rPr>
        <w:t>
      5. Брокердің және (немесе) дилердің мерзімді өтімділік коэффициенттерінің ең аз мәні мынадай мөлшерде белгіленеді:</w:t>
      </w:r>
    </w:p>
    <w:bookmarkEnd w:id="33"/>
    <w:p>
      <w:pPr>
        <w:spacing w:after="0"/>
        <w:ind w:left="0"/>
        <w:jc w:val="both"/>
      </w:pPr>
      <w:r>
        <w:rPr>
          <w:rFonts w:ascii="Times New Roman"/>
          <w:b w:val="false"/>
          <w:i w:val="false"/>
          <w:color w:val="000000"/>
          <w:sz w:val="28"/>
        </w:rPr>
        <w:t>
      К2-1 – кемінде 1;</w:t>
      </w:r>
    </w:p>
    <w:p>
      <w:pPr>
        <w:spacing w:after="0"/>
        <w:ind w:left="0"/>
        <w:jc w:val="both"/>
      </w:pPr>
      <w:r>
        <w:rPr>
          <w:rFonts w:ascii="Times New Roman"/>
          <w:b w:val="false"/>
          <w:i w:val="false"/>
          <w:color w:val="000000"/>
          <w:sz w:val="28"/>
        </w:rPr>
        <w:t>
      К2-2 – кемінде 0,9;</w:t>
      </w:r>
    </w:p>
    <w:p>
      <w:pPr>
        <w:spacing w:after="0"/>
        <w:ind w:left="0"/>
        <w:jc w:val="both"/>
      </w:pPr>
      <w:r>
        <w:rPr>
          <w:rFonts w:ascii="Times New Roman"/>
          <w:b w:val="false"/>
          <w:i w:val="false"/>
          <w:color w:val="000000"/>
          <w:sz w:val="28"/>
        </w:rPr>
        <w:t>
      К2-3 – кемінде 0,8;</w:t>
      </w:r>
    </w:p>
    <w:p>
      <w:pPr>
        <w:spacing w:after="0"/>
        <w:ind w:left="0"/>
        <w:jc w:val="both"/>
      </w:pPr>
      <w:r>
        <w:rPr>
          <w:rFonts w:ascii="Times New Roman"/>
          <w:b w:val="false"/>
          <w:i w:val="false"/>
          <w:color w:val="000000"/>
          <w:sz w:val="28"/>
        </w:rPr>
        <w:t>
      К2-4 – кемінде 0,5.</w:t>
      </w:r>
    </w:p>
    <w:p>
      <w:pPr>
        <w:spacing w:after="0"/>
        <w:ind w:left="0"/>
        <w:jc w:val="both"/>
      </w:pPr>
      <w:r>
        <w:rPr>
          <w:rFonts w:ascii="Times New Roman"/>
          <w:b w:val="false"/>
          <w:i w:val="false"/>
          <w:color w:val="000000"/>
          <w:sz w:val="28"/>
        </w:rPr>
        <w:t>
      К2-1 мерзімді өтімділік коэффициенті 0 (нөл) күннен 7 (жеті) күнге дейін қоса алғанда өтелгенге дейінгі қалған мерзімімен өтімділігі жоғары активтер мөлшерінің мерзімді міндеттемелердің мөлшеріне қатынасы ретінде есептеледі. Егер өтелгенге дейін 0 (нөл) күннен 7 (жеті) күнге дейінгі қалған мерзімімен мерзімді міндеттемелердің мөлшері өтімділігі жоғары активтердің 10%-ынан кем болса, онда К2-1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К2-2 мерзімді өтімділік коэффициенті 0 (нөл) күннен 30 (отыз) күнге дейін қоса алғанда өтелгенге дейін қалған мерзімімен жиынтық өтімді активтер мөлшерінің мерзімді міндеттемелердің мөлшеріне қатынасы ретінде есептеледі. Егер өтелгенге дейін 0 (нөл) күннен 30 (отыз) күнге дейінгі қалған мерзімімен мерзімді міндеттемелердің мөлшері жиынтық өтімді активтердің 10%-ынан кем болса, онда К2-2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К2-3 мерзімді өтімділік коэффициенті 0 (нөл) күннен 90 (тоқсан) күнге дейін қоса алғанда, өтелгенге дейінгі қалған мерзімімен жиынтық өтімді активтер мөлшерінің мерзімді міндеттемелер мөлшеріне қатынасы ретінде есептеледі. Егер өтелгенге дейін 0 (нөл) күннен 90 (тоқсан) күнге дейінгі қалған мерзімімен мерзімі міндеттемелердің мөлшері жиынтық өтімді активтердің 10%-ынан кем болса, онда К2-3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К2-4 мерзімді өтімділік коэффициенті жиынтық өтімді активтер мөлшерінің жиынтық міндеттемелер мөлшеріне қатынасы ретінде есептеледі. Егер жиынтық міндеттемелердің мөлшері жиынтық өтімді активтердің 10%-ынан кем болса, онда К2-4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Брокердің және (немесе) дилердің есеп айырысу күнгі өтімділігі жоғары және өтімді активтері Әдістеменің 6-тармағына сәйкес осындай деп танылады.</w:t>
      </w:r>
    </w:p>
    <w:bookmarkStart w:name="z157" w:id="34"/>
    <w:p>
      <w:pPr>
        <w:spacing w:after="0"/>
        <w:ind w:left="0"/>
        <w:jc w:val="both"/>
      </w:pPr>
      <w:r>
        <w:rPr>
          <w:rFonts w:ascii="Times New Roman"/>
          <w:b w:val="false"/>
          <w:i w:val="false"/>
          <w:color w:val="000000"/>
          <w:sz w:val="28"/>
        </w:rPr>
        <w:t>
      6. Брокерлік және (немесе) дилерлік қызметті жүзеге асыратын ұйымның жоғары өтімді активтерін есептеу кезінде осы қаулымен бекітілген Бағалы қағаздар нарығында брокерлік және (немесе) дилерлік қызметті жүзеге асыратын ұйымдар үшін міндетті пруденциялық нормативтердің мәндерін есептеу қағидаларына (бұдан әрі – Қағидалар) қосымшаға сәйкес пруденциялық нормативтердің мәндерін есептеу кестесінің келесі жолдарында көрсетілген активтер тиісті көлемдерде ескеріледі:</w:t>
      </w:r>
    </w:p>
    <w:bookmarkEnd w:id="34"/>
    <w:p>
      <w:pPr>
        <w:spacing w:after="0"/>
        <w:ind w:left="0"/>
        <w:jc w:val="both"/>
      </w:pPr>
      <w:r>
        <w:rPr>
          <w:rFonts w:ascii="Times New Roman"/>
          <w:b w:val="false"/>
          <w:i w:val="false"/>
          <w:color w:val="000000"/>
          <w:sz w:val="28"/>
        </w:rPr>
        <w:t>
      1.1, 1.2, 1.4, 1.5, 1.6, 1.7, 1.8, 1.9, 1.10, 1.12, 1.13, 2.1, 2.2, 2.3, 2.4, 2.8, 2.10, 2.11, 2.14, 3.1, 3.2, 3.5, 4.4, 5.1, 5.2, 5.3, 5.4 (репо операцияларының нысанасы болып табылатын бағалы қағаздарды қоспағанда).</w:t>
      </w:r>
    </w:p>
    <w:p>
      <w:pPr>
        <w:spacing w:after="0"/>
        <w:ind w:left="0"/>
        <w:jc w:val="both"/>
      </w:pPr>
      <w:r>
        <w:rPr>
          <w:rFonts w:ascii="Times New Roman"/>
          <w:b w:val="false"/>
          <w:i w:val="false"/>
          <w:color w:val="000000"/>
          <w:sz w:val="28"/>
        </w:rPr>
        <w:t>
      Брокердің және (немесе) дилердің өтімді активтері ретінде Қағидаларға қосымшаға сәйкес пруденциялық нормативтердің мәндерін есептеу кестесінің келесі жолдарында көрсетілген активтер тиісті көлемдерде танылады:</w:t>
      </w:r>
    </w:p>
    <w:p>
      <w:pPr>
        <w:spacing w:after="0"/>
        <w:ind w:left="0"/>
        <w:jc w:val="both"/>
      </w:pPr>
      <w:r>
        <w:rPr>
          <w:rFonts w:ascii="Times New Roman"/>
          <w:b w:val="false"/>
          <w:i w:val="false"/>
          <w:color w:val="000000"/>
          <w:sz w:val="28"/>
        </w:rPr>
        <w:t>
      1.3, 1.11, 2.5, 2.6, 2.7, 2.9, 2.12, 2.13, 2.15, 2.16, 3.3, 3.4, 3.6, 3.7, 4.1, 4.2, 4.3, 4.5 (репо операцияларының нысанасы болып табылатын бағалы қағаздарды қоспағанда).</w:t>
      </w:r>
    </w:p>
    <w:p>
      <w:pPr>
        <w:spacing w:after="0"/>
        <w:ind w:left="0"/>
        <w:jc w:val="both"/>
      </w:pPr>
      <w:r>
        <w:rPr>
          <w:rFonts w:ascii="Times New Roman"/>
          <w:b w:val="false"/>
          <w:i w:val="false"/>
          <w:color w:val="000000"/>
          <w:sz w:val="28"/>
        </w:rPr>
        <w:t>
      Брокер және (немесе) дилер әрбір эмитентке және оның аффилиирленген тұлғаларына салынған инвестициялар көлемі брокердің және (немесе) дилердің жиынтық өтімді активтерінің 20 пайызынан аспауын көздейтін әртараптандыру нормативін сақтауға міндетті.</w:t>
      </w:r>
    </w:p>
    <w:p>
      <w:pPr>
        <w:spacing w:after="0"/>
        <w:ind w:left="0"/>
        <w:jc w:val="both"/>
      </w:pPr>
      <w:r>
        <w:rPr>
          <w:rFonts w:ascii="Times New Roman"/>
          <w:b w:val="false"/>
          <w:i w:val="false"/>
          <w:color w:val="000000"/>
          <w:sz w:val="28"/>
        </w:rPr>
        <w:t>
      Осы Әдістеменің үшінші бөлігінде белгіленген норма Қазақстан Республикасының мемлекеттік бағалы қағаздарына, сондай-ақ бір-біріне қатысты аффилиирленген тұлғалар болып табылатын, дауыс беретін акцияларының елу (елу) пайызынан астамы мемлекетке, ұлттық басқарушы холдингке немесе Қазақстан Республикасының Ұлттық Банкіне тиесілі тұлғалар шығарған (ұсынған) қаржы құралдарына қолданылмайды.</w:t>
      </w:r>
    </w:p>
    <w:p>
      <w:pPr>
        <w:spacing w:after="0"/>
        <w:ind w:left="0"/>
        <w:jc w:val="both"/>
      </w:pPr>
      <w:r>
        <w:rPr>
          <w:rFonts w:ascii="Times New Roman"/>
          <w:b w:val="false"/>
          <w:i w:val="false"/>
          <w:color w:val="000000"/>
          <w:sz w:val="28"/>
        </w:rPr>
        <w:t>
      Сондай-ақ орталық контрагенттің қатысуымен жасалған "кері репо" операциясының нысанасы болып табылатын бағалы қағаздарға да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158" w:id="35"/>
    <w:p>
      <w:pPr>
        <w:spacing w:after="0"/>
        <w:ind w:left="0"/>
        <w:jc w:val="both"/>
      </w:pPr>
      <w:r>
        <w:rPr>
          <w:rFonts w:ascii="Times New Roman"/>
          <w:b w:val="false"/>
          <w:i w:val="false"/>
          <w:color w:val="000000"/>
          <w:sz w:val="28"/>
        </w:rPr>
        <w:t xml:space="preserve">
      7. Әдістеменің </w:t>
      </w:r>
      <w:r>
        <w:rPr>
          <w:rFonts w:ascii="Times New Roman"/>
          <w:b w:val="false"/>
          <w:i w:val="false"/>
          <w:color w:val="000000"/>
          <w:sz w:val="28"/>
        </w:rPr>
        <w:t>6-тармағында</w:t>
      </w:r>
      <w:r>
        <w:rPr>
          <w:rFonts w:ascii="Times New Roman"/>
          <w:b w:val="false"/>
          <w:i w:val="false"/>
          <w:color w:val="000000"/>
          <w:sz w:val="28"/>
        </w:rPr>
        <w:t xml:space="preserve"> көзделген өтімділігі жоғары және өтімді активтердің есебіне мыналар енгізілмейді:</w:t>
      </w:r>
    </w:p>
    <w:bookmarkEnd w:id="35"/>
    <w:p>
      <w:pPr>
        <w:spacing w:after="0"/>
        <w:ind w:left="0"/>
        <w:jc w:val="both"/>
      </w:pPr>
      <w:r>
        <w:rPr>
          <w:rFonts w:ascii="Times New Roman"/>
          <w:b w:val="false"/>
          <w:i w:val="false"/>
          <w:color w:val="000000"/>
          <w:sz w:val="28"/>
        </w:rPr>
        <w:t>
      1) брокердің және (немесе) дилердің міндеттемелері бойынша қамтамасыз ету болып табылатын және (немесе) брокердің және (немесе) дилердің меншік құқығы шектелген активтер (репо операцияларын қоспағанда).</w:t>
      </w:r>
    </w:p>
    <w:p>
      <w:pPr>
        <w:spacing w:after="0"/>
        <w:ind w:left="0"/>
        <w:jc w:val="both"/>
      </w:pPr>
      <w:r>
        <w:rPr>
          <w:rFonts w:ascii="Times New Roman"/>
          <w:b w:val="false"/>
          <w:i w:val="false"/>
          <w:color w:val="000000"/>
          <w:sz w:val="28"/>
        </w:rPr>
        <w:t>
      "Кері репо" операциясының нысанасы болып табылатын бағалы қағаздар Қағидаларға қосымшаға сәйкес Бағалы қағаздар нарығында брокерлік және (немесе) дилерлік қызметті жүзеге асыратын ұйымның пруденциялық нормативтердің мәндерін есептеу кестесінде көрсетілген көлемдерде брокердің және (немесе) дилердің өтімді активтерінің есебіне енгізіледі (орталық контрагенттің қатысуымен жасалған "кері репо" операциясының нысанасы болып табылатын бағалы қағаздарды қоспағанда).</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брокердің және (немесе) дилердің өтімді активтерінің есебіне толық көлемде енгізіледі;</w:t>
      </w:r>
    </w:p>
    <w:p>
      <w:pPr>
        <w:spacing w:after="0"/>
        <w:ind w:left="0"/>
        <w:jc w:val="both"/>
      </w:pPr>
      <w:r>
        <w:rPr>
          <w:rFonts w:ascii="Times New Roman"/>
          <w:b w:val="false"/>
          <w:i w:val="false"/>
          <w:color w:val="000000"/>
          <w:sz w:val="28"/>
        </w:rPr>
        <w:t>
      Репо операцияларының нысанасы болып табылатын бағалы қағаздар репо операцияларының нысанасы болып табылатын бағалы қағаздардың жиынтық көлемінің 70%-ы мөлшерінде брокердің және (немесе) дилердің өтімді активтерінің есебіне енгізіледі;</w:t>
      </w:r>
    </w:p>
    <w:p>
      <w:pPr>
        <w:spacing w:after="0"/>
        <w:ind w:left="0"/>
        <w:jc w:val="both"/>
      </w:pPr>
      <w:r>
        <w:rPr>
          <w:rFonts w:ascii="Times New Roman"/>
          <w:b w:val="false"/>
          <w:i w:val="false"/>
          <w:color w:val="000000"/>
          <w:sz w:val="28"/>
        </w:rPr>
        <w:t>
      Репо операцияларының нысанасы болып табылатын есептік күнге 1 (бір) жылдан астам өтелгенге дейінгі мерзімі бар мемлекеттік бағалы қағаздар репо операцияларының нысанасы болып табылатын есептік күнге 1 (бір) жылдан астам өтелгенге дейінгі мерзімі бар мемлекеттік бағалы қағаздардың жиынтық көлемінің 85%-ы мөлшерінде брокердің және (немесе) дилердің өтімді активтерінің есебіне енгізіледі;</w:t>
      </w:r>
    </w:p>
    <w:p>
      <w:pPr>
        <w:spacing w:after="0"/>
        <w:ind w:left="0"/>
        <w:jc w:val="both"/>
      </w:pPr>
      <w:r>
        <w:rPr>
          <w:rFonts w:ascii="Times New Roman"/>
          <w:b w:val="false"/>
          <w:i w:val="false"/>
          <w:color w:val="000000"/>
          <w:sz w:val="28"/>
        </w:rPr>
        <w:t>
      Репо операцияларының нысанасы болып табылатын есептік күнге 1 (бір) жылға дейін өтелгенге дейінгі мерзімі бар мемлекеттік бағалы қағаздар репо операцияларының нысанасы болып табылатын есептік күнге 1 (бір) жылға дейін өтелгенге дейінгі мерзімі бар мемлекеттік бағалы қағаздардың жиынтық көлемінің 95%-ы мөлшерінде брокердің және (немесе) дилердің өтімді активтерінің есебіне енгізіледі.</w:t>
      </w:r>
    </w:p>
    <w:p>
      <w:pPr>
        <w:spacing w:after="0"/>
        <w:ind w:left="0"/>
        <w:jc w:val="both"/>
      </w:pPr>
      <w:r>
        <w:rPr>
          <w:rFonts w:ascii="Times New Roman"/>
          <w:b w:val="false"/>
          <w:i w:val="false"/>
          <w:color w:val="000000"/>
          <w:sz w:val="28"/>
        </w:rPr>
        <w:t>
      Репо операциясының нысанасы болып табылатын бағалы қағаздар Қағидаларға қосымшаға сәйкес Бағалы қағаздар нарығында брокерлік және (немесе) дилерлік қызметті жүзеге асыратын ұйымның пруденциялық нормативтерінің мәндерін есептеу кестесінің 6.3, 6.4, 6.5-жолдарында көрсетіледі.</w:t>
      </w:r>
    </w:p>
    <w:p>
      <w:pPr>
        <w:spacing w:after="0"/>
        <w:ind w:left="0"/>
        <w:jc w:val="both"/>
      </w:pPr>
      <w:r>
        <w:rPr>
          <w:rFonts w:ascii="Times New Roman"/>
          <w:b w:val="false"/>
          <w:i w:val="false"/>
          <w:color w:val="000000"/>
          <w:sz w:val="28"/>
        </w:rPr>
        <w:t>
      2) өлшемдері қор биржасы акциялар нарығының индексін (қор биржасының өкілдік тізімі) есептеу мақсатында пайдаланылатын қор биржасының ресми тізіміне кіретін акцияларды қоспағанда, брокерге және (немесе) дилерге қатысты үлестес тұлғалар болып табылатын заңды тұлғалар шығарған бағалы қағаздар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16.05.2025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9" w:id="36"/>
    <w:p>
      <w:pPr>
        <w:spacing w:after="0"/>
        <w:ind w:left="0"/>
        <w:jc w:val="left"/>
      </w:pPr>
      <w:r>
        <w:rPr>
          <w:rFonts w:ascii="Times New Roman"/>
          <w:b/>
          <w:i w:val="false"/>
          <w:color w:val="000000"/>
        </w:rPr>
        <w:t xml:space="preserve"> 3-тарау. Ерікті зейнетақы жарналарын тарту құқығымен инвестициялық портфельді басқару жөніндегі қызметті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қорларының пруденциялық нормативтерінің мәндерін есептеу әдістемесі</w:t>
      </w:r>
    </w:p>
    <w:bookmarkEnd w:id="36"/>
    <w:bookmarkStart w:name="z160" w:id="37"/>
    <w:p>
      <w:pPr>
        <w:spacing w:after="0"/>
        <w:ind w:left="0"/>
        <w:jc w:val="both"/>
      </w:pPr>
      <w:r>
        <w:rPr>
          <w:rFonts w:ascii="Times New Roman"/>
          <w:b w:val="false"/>
          <w:i w:val="false"/>
          <w:color w:val="000000"/>
          <w:sz w:val="28"/>
        </w:rPr>
        <w:t>
      8. ЕЖЗҚ меншікті капиталының жеткіліктілік коэффициенті мынадай формула бойынша есептеледі:</w:t>
      </w:r>
    </w:p>
    <w:bookmarkEnd w:id="37"/>
    <w:p>
      <w:pPr>
        <w:spacing w:after="0"/>
        <w:ind w:left="0"/>
        <w:jc w:val="both"/>
      </w:pPr>
      <w:r>
        <w:rPr>
          <w:rFonts w:ascii="Times New Roman"/>
          <w:b w:val="false"/>
          <w:i w:val="false"/>
          <w:color w:val="000000"/>
          <w:sz w:val="28"/>
        </w:rPr>
        <w:t>
      К = (ӨА - М) / МКАМ, мұнда:</w:t>
      </w:r>
    </w:p>
    <w:p>
      <w:pPr>
        <w:spacing w:after="0"/>
        <w:ind w:left="0"/>
        <w:jc w:val="both"/>
      </w:pPr>
      <w:r>
        <w:rPr>
          <w:rFonts w:ascii="Times New Roman"/>
          <w:b w:val="false"/>
          <w:i w:val="false"/>
          <w:color w:val="000000"/>
          <w:sz w:val="28"/>
        </w:rPr>
        <w:t>
      ӨА - Әдістеменің 11-тармағында көрсетілген есептеу күніне қолда бар ЕЖЗҚ өтімді активтері;</w:t>
      </w:r>
    </w:p>
    <w:p>
      <w:pPr>
        <w:spacing w:after="0"/>
        <w:ind w:left="0"/>
        <w:jc w:val="both"/>
      </w:pPr>
      <w:r>
        <w:rPr>
          <w:rFonts w:ascii="Times New Roman"/>
          <w:b w:val="false"/>
          <w:i w:val="false"/>
          <w:color w:val="000000"/>
          <w:sz w:val="28"/>
        </w:rPr>
        <w:t>
      М - есеп айырысу күніндегі баланс бойынша міндеттемелер;</w:t>
      </w:r>
    </w:p>
    <w:p>
      <w:pPr>
        <w:spacing w:after="0"/>
        <w:ind w:left="0"/>
        <w:jc w:val="both"/>
      </w:pPr>
      <w:r>
        <w:rPr>
          <w:rFonts w:ascii="Times New Roman"/>
          <w:b w:val="false"/>
          <w:i w:val="false"/>
          <w:color w:val="000000"/>
          <w:sz w:val="28"/>
        </w:rPr>
        <w:t>
      МКАМ - Әдістеменің 10-тармағына сәйкес есептелген, меншікті капиталдың жеткіліктілігі есебіне алынатын ЕЖЗҚ меншікті капиталының ең аз мөлшері.</w:t>
      </w:r>
    </w:p>
    <w:bookmarkStart w:name="z161" w:id="38"/>
    <w:p>
      <w:pPr>
        <w:spacing w:after="0"/>
        <w:ind w:left="0"/>
        <w:jc w:val="both"/>
      </w:pPr>
      <w:r>
        <w:rPr>
          <w:rFonts w:ascii="Times New Roman"/>
          <w:b w:val="false"/>
          <w:i w:val="false"/>
          <w:color w:val="000000"/>
          <w:sz w:val="28"/>
        </w:rPr>
        <w:t>
      9. ЕЖЗҚ өтімділік коэффициенті мына формула бойынша есептеледі:</w:t>
      </w:r>
    </w:p>
    <w:bookmarkEnd w:id="38"/>
    <w:p>
      <w:pPr>
        <w:spacing w:after="0"/>
        <w:ind w:left="0"/>
        <w:jc w:val="both"/>
      </w:pPr>
      <w:r>
        <w:rPr>
          <w:rFonts w:ascii="Times New Roman"/>
          <w:b w:val="false"/>
          <w:i w:val="false"/>
          <w:color w:val="000000"/>
          <w:sz w:val="28"/>
        </w:rPr>
        <w:t>
      Өк = ӨА/М, мұнда:</w:t>
      </w:r>
    </w:p>
    <w:p>
      <w:pPr>
        <w:spacing w:after="0"/>
        <w:ind w:left="0"/>
        <w:jc w:val="both"/>
      </w:pPr>
      <w:r>
        <w:rPr>
          <w:rFonts w:ascii="Times New Roman"/>
          <w:b w:val="false"/>
          <w:i w:val="false"/>
          <w:color w:val="000000"/>
          <w:sz w:val="28"/>
        </w:rPr>
        <w:t>
      ӨА - Әдістеменің 11-тармағында көрсетілген есептеу күніне қолда бар ЕЖЗҚ өтімді активтері;</w:t>
      </w:r>
    </w:p>
    <w:p>
      <w:pPr>
        <w:spacing w:after="0"/>
        <w:ind w:left="0"/>
        <w:jc w:val="both"/>
      </w:pPr>
      <w:r>
        <w:rPr>
          <w:rFonts w:ascii="Times New Roman"/>
          <w:b w:val="false"/>
          <w:i w:val="false"/>
          <w:color w:val="000000"/>
          <w:sz w:val="28"/>
        </w:rPr>
        <w:t>
      М - есеп айырысу күніндегі баланс бойынша міндеттемелер.</w:t>
      </w:r>
    </w:p>
    <w:bookmarkStart w:name="z162" w:id="39"/>
    <w:p>
      <w:pPr>
        <w:spacing w:after="0"/>
        <w:ind w:left="0"/>
        <w:jc w:val="both"/>
      </w:pPr>
      <w:r>
        <w:rPr>
          <w:rFonts w:ascii="Times New Roman"/>
          <w:b w:val="false"/>
          <w:i w:val="false"/>
          <w:color w:val="000000"/>
          <w:sz w:val="28"/>
        </w:rPr>
        <w:t>
      10. Егер:</w:t>
      </w:r>
    </w:p>
    <w:bookmarkEnd w:id="39"/>
    <w:p>
      <w:pPr>
        <w:spacing w:after="0"/>
        <w:ind w:left="0"/>
        <w:jc w:val="both"/>
      </w:pPr>
      <w:r>
        <w:rPr>
          <w:rFonts w:ascii="Times New Roman"/>
          <w:b w:val="false"/>
          <w:i w:val="false"/>
          <w:color w:val="000000"/>
          <w:sz w:val="28"/>
        </w:rPr>
        <w:t>
      инвестициялық басқаруға қабылданған зейнетақы активтерінің құны 40 000 000 000 (қырық миллиард) теңгеден кем болса, онда МКАМ 107 000 (жүз жеті мың) АЕК-ке тең;</w:t>
      </w:r>
    </w:p>
    <w:p>
      <w:pPr>
        <w:spacing w:after="0"/>
        <w:ind w:left="0"/>
        <w:jc w:val="both"/>
      </w:pPr>
      <w:r>
        <w:rPr>
          <w:rFonts w:ascii="Times New Roman"/>
          <w:b w:val="false"/>
          <w:i w:val="false"/>
          <w:color w:val="000000"/>
          <w:sz w:val="28"/>
        </w:rPr>
        <w:t>
      инвестициялық басқаруға қабылданған зейнетақы активтерінің құны 40 000 000 000 (қырық миллиард) теңгеден асатын болса, онда МКАМ 107 000 (жүз жеті мың) АЕК + (АПУ- 40 000 000 000 (қырық миллиард) теңге)* 0,0001, мұнда АПУ инвестициялық басқаруға қабылданған зейнетақы активтері болып табылады.</w:t>
      </w:r>
    </w:p>
    <w:bookmarkStart w:name="z163" w:id="40"/>
    <w:p>
      <w:pPr>
        <w:spacing w:after="0"/>
        <w:ind w:left="0"/>
        <w:jc w:val="both"/>
      </w:pPr>
      <w:r>
        <w:rPr>
          <w:rFonts w:ascii="Times New Roman"/>
          <w:b w:val="false"/>
          <w:i w:val="false"/>
          <w:color w:val="000000"/>
          <w:sz w:val="28"/>
        </w:rPr>
        <w:t>
      11. Қағидалардың қосымшасына сәйкес тиісті көлемдерде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ЕЖЗҚ-ның меншікті активтері ЕЖЗҚ-ның өтімді активтері деп танылады.</w:t>
      </w:r>
    </w:p>
    <w:bookmarkEnd w:id="40"/>
    <w:bookmarkStart w:name="z164" w:id="41"/>
    <w:p>
      <w:pPr>
        <w:spacing w:after="0"/>
        <w:ind w:left="0"/>
        <w:jc w:val="both"/>
      </w:pPr>
      <w:r>
        <w:rPr>
          <w:rFonts w:ascii="Times New Roman"/>
          <w:b w:val="false"/>
          <w:i w:val="false"/>
          <w:color w:val="000000"/>
          <w:sz w:val="28"/>
        </w:rPr>
        <w:t>
      12. Әдістеменің 11-тармағында көзделген өтімді активтердің есебіне енгізілмейді:</w:t>
      </w:r>
    </w:p>
    <w:bookmarkEnd w:id="41"/>
    <w:bookmarkStart w:name="z165" w:id="42"/>
    <w:p>
      <w:pPr>
        <w:spacing w:after="0"/>
        <w:ind w:left="0"/>
        <w:jc w:val="both"/>
      </w:pPr>
      <w:r>
        <w:rPr>
          <w:rFonts w:ascii="Times New Roman"/>
          <w:b w:val="false"/>
          <w:i w:val="false"/>
          <w:color w:val="000000"/>
          <w:sz w:val="28"/>
        </w:rPr>
        <w:t>
      1) ЕЖЗҚ міндеттемелері бойынша қамтамасыз ету болып табылатын және (немесе) ЕЖЗҚ-ның меншік құқығы шектелген активтер (репо операцияларын қоспағанда).</w:t>
      </w:r>
    </w:p>
    <w:bookmarkEnd w:id="42"/>
    <w:p>
      <w:pPr>
        <w:spacing w:after="0"/>
        <w:ind w:left="0"/>
        <w:jc w:val="both"/>
      </w:pPr>
      <w:r>
        <w:rPr>
          <w:rFonts w:ascii="Times New Roman"/>
          <w:b w:val="false"/>
          <w:i w:val="false"/>
          <w:color w:val="000000"/>
          <w:sz w:val="28"/>
        </w:rPr>
        <w:t>
      "Кері репо" операцияларының мәні болып табылатын бағалы қағаздар Қағидалардың қосымшасына сәйкес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көлемде ЕЖЗҚ өтімді активтерінің есебіне енгізіледі (орталық контрагенттің қатысуымен жасалған "кері репо" операциясының мәні болып табылатын бағалы қағаздарды қоспағанда).</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мәні болып табылатын бағалы қағаздар ЕЖЗҚ-ның өтімді активтерінің есебіне толық көлемде енгізіледі;</w:t>
      </w:r>
    </w:p>
    <w:p>
      <w:pPr>
        <w:spacing w:after="0"/>
        <w:ind w:left="0"/>
        <w:jc w:val="both"/>
      </w:pPr>
      <w:r>
        <w:rPr>
          <w:rFonts w:ascii="Times New Roman"/>
          <w:b w:val="false"/>
          <w:i w:val="false"/>
          <w:color w:val="000000"/>
          <w:sz w:val="28"/>
        </w:rPr>
        <w:t>
      2) ЕЖЗҚ-ға қатысты үлестес тұлғалар болып табылатын заңды тұлғалар шығарған бағалы қағаздар;</w:t>
      </w:r>
    </w:p>
    <w:p>
      <w:pPr>
        <w:spacing w:after="0"/>
        <w:ind w:left="0"/>
        <w:jc w:val="both"/>
      </w:pPr>
      <w:r>
        <w:rPr>
          <w:rFonts w:ascii="Times New Roman"/>
          <w:b w:val="false"/>
          <w:i w:val="false"/>
          <w:color w:val="000000"/>
          <w:sz w:val="28"/>
        </w:rPr>
        <w:t>
      3) ЕЖЗҚ-ның ірі акционерлеріне және осы сенімгерлік басқарушылардың үлестес тұлғаларына тиесілі ЕЖЗҚ-ның дауыс беретін акцияларының он және одан да көп пайызымен сенімгерлік басқарушылар шығарған бағалы қағаздар;</w:t>
      </w:r>
    </w:p>
    <w:p>
      <w:pPr>
        <w:spacing w:after="0"/>
        <w:ind w:left="0"/>
        <w:jc w:val="both"/>
      </w:pPr>
      <w:r>
        <w:rPr>
          <w:rFonts w:ascii="Times New Roman"/>
          <w:b w:val="false"/>
          <w:i w:val="false"/>
          <w:color w:val="000000"/>
          <w:sz w:val="28"/>
        </w:rPr>
        <w:t>
      4) ЕЖЗҚ-ға қатысты үлестес тұлғалар болып табылатын екінші деңгейдегі банктердегі салымдар мен ағымдағы шоттар.</w:t>
      </w:r>
    </w:p>
    <w:bookmarkStart w:name="z166" w:id="43"/>
    <w:p>
      <w:pPr>
        <w:spacing w:after="0"/>
        <w:ind w:left="0"/>
        <w:jc w:val="both"/>
      </w:pPr>
      <w:r>
        <w:rPr>
          <w:rFonts w:ascii="Times New Roman"/>
          <w:b w:val="false"/>
          <w:i w:val="false"/>
          <w:color w:val="000000"/>
          <w:sz w:val="28"/>
        </w:rPr>
        <w:t>
      13. ЕЖЗҚ-ның меншікті активтері есебінен мәмілелер Нормативтік құқықтық актілерді мемлекеттік тіркеу тізілімінде № 32832 болып тіркелген, Қазақстан Республикасының Қаржы нарығын реттеу және дамыту агенттігі Басқармасының 2023 жылғы 7 маусымдағы № 42 қаулысымен бекітілген Бірыңғай жинақтаушы зейнетақы қорының және (немесе) ерікті жинақтаушы зейнетақы қорларының қызметін жүзеге асыру қағидаларының 2-тарауында белгіленген тәртіппен жасалады.</w:t>
      </w:r>
    </w:p>
    <w:bookmarkEnd w:id="43"/>
    <w:bookmarkStart w:name="z167" w:id="44"/>
    <w:p>
      <w:pPr>
        <w:spacing w:after="0"/>
        <w:ind w:left="0"/>
        <w:jc w:val="left"/>
      </w:pPr>
      <w:r>
        <w:rPr>
          <w:rFonts w:ascii="Times New Roman"/>
          <w:b/>
          <w:i w:val="false"/>
          <w:color w:val="000000"/>
        </w:rPr>
        <w:t xml:space="preserve"> 4-тарау. Ерікті зейнетақы жарналарын тарту құқығынсыз инвестициялық портфельді басқару жөніндегі қызметті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басқарушылардың немесе ерікті зейнетақы жарналарын тарту құқығынсыз инвестициялық портфельді басқару жөніндегі қызметті клиенттердің шоттарын жүргізу құқығынсыз брокерлік және (немесе) дилерлік қызметпен қоса атқаратын инвестициялық портфельді басқарушылардың пруденциялық нормативтерінің мәндерін есептеу әдістемесі</w:t>
      </w:r>
    </w:p>
    <w:bookmarkEnd w:id="44"/>
    <w:bookmarkStart w:name="z168" w:id="45"/>
    <w:p>
      <w:pPr>
        <w:spacing w:after="0"/>
        <w:ind w:left="0"/>
        <w:jc w:val="both"/>
      </w:pPr>
      <w:r>
        <w:rPr>
          <w:rFonts w:ascii="Times New Roman"/>
          <w:b w:val="false"/>
          <w:i w:val="false"/>
          <w:color w:val="000000"/>
          <w:sz w:val="28"/>
        </w:rPr>
        <w:t>
      14. Бірыңғай жинақтаушы зейнетақы қорымен жасалған шартқа сәйкес зейнетақы активтерін сенімгерлік басқаруды жүзеге асыратын 1-ИПБ немесе 2-ИПБ меншікті капиталының жеткіліктілік коэффициенті мынадай формула бойынша есептеледі:</w:t>
      </w:r>
    </w:p>
    <w:bookmarkEnd w:id="45"/>
    <w:p>
      <w:pPr>
        <w:spacing w:after="0"/>
        <w:ind w:left="0"/>
        <w:jc w:val="both"/>
      </w:pPr>
      <w:r>
        <w:rPr>
          <w:rFonts w:ascii="Times New Roman"/>
          <w:b w:val="false"/>
          <w:i w:val="false"/>
          <w:color w:val="000000"/>
          <w:sz w:val="28"/>
        </w:rPr>
        <w:t>
      К = (ӨЖА + ӨА - М) / (МКАМ + БД_От+ИПБ_От+ЗА_ИПБ_От), мұнда:</w:t>
      </w:r>
    </w:p>
    <w:p>
      <w:pPr>
        <w:spacing w:after="0"/>
        <w:ind w:left="0"/>
        <w:jc w:val="both"/>
      </w:pPr>
      <w:r>
        <w:rPr>
          <w:rFonts w:ascii="Times New Roman"/>
          <w:b w:val="false"/>
          <w:i w:val="false"/>
          <w:color w:val="000000"/>
          <w:sz w:val="28"/>
        </w:rPr>
        <w:t>
      ӨЖА - Әдістеменің 17-тармағына сәйкес өтімділігі жоғары деп танылатын есептеу күніне қолда бар 1-ИПБ немесе 2-ИПБ өтімділігі жоғары активтері;</w:t>
      </w:r>
    </w:p>
    <w:p>
      <w:pPr>
        <w:spacing w:after="0"/>
        <w:ind w:left="0"/>
        <w:jc w:val="both"/>
      </w:pPr>
      <w:r>
        <w:rPr>
          <w:rFonts w:ascii="Times New Roman"/>
          <w:b w:val="false"/>
          <w:i w:val="false"/>
          <w:color w:val="000000"/>
          <w:sz w:val="28"/>
        </w:rPr>
        <w:t>
      ӨА - есептеу күніне қолда бар, Әдістеменің 17-тармағына сәйкес өтімді деп танылатын 1-ИПБ немесе 2-ИПБ өтімді активтері;</w:t>
      </w:r>
    </w:p>
    <w:p>
      <w:pPr>
        <w:spacing w:after="0"/>
        <w:ind w:left="0"/>
        <w:jc w:val="both"/>
      </w:pPr>
      <w:r>
        <w:rPr>
          <w:rFonts w:ascii="Times New Roman"/>
          <w:b w:val="false"/>
          <w:i w:val="false"/>
          <w:color w:val="000000"/>
          <w:sz w:val="28"/>
        </w:rPr>
        <w:t>
      М - есеп айырысу күніндегі баланс бойынша міндеттемелер:</w:t>
      </w:r>
    </w:p>
    <w:p>
      <w:pPr>
        <w:spacing w:after="0"/>
        <w:ind w:left="0"/>
        <w:jc w:val="both"/>
      </w:pPr>
      <w:r>
        <w:rPr>
          <w:rFonts w:ascii="Times New Roman"/>
          <w:b w:val="false"/>
          <w:i w:val="false"/>
          <w:color w:val="000000"/>
          <w:sz w:val="28"/>
        </w:rPr>
        <w:t>
      МКАМ - бірыңғай жинақтаушы зейнетақы қорымен жасалған шартқа сәйкес зейнетақы активтерін сенімгерлік басқаруды жүзеге асыратын, 440 000 (төрт жүз қырық мың) АЕК-ті құрайтын меншікті капиталдың жеткіліктілігі есебіне алынатын 1-ИПБ немесе 2-ИПБ меншікті капиталының ең төмен мөлшері;</w:t>
      </w:r>
    </w:p>
    <w:p>
      <w:pPr>
        <w:spacing w:after="0"/>
        <w:ind w:left="0"/>
        <w:jc w:val="both"/>
      </w:pPr>
      <w:r>
        <w:rPr>
          <w:rFonts w:ascii="Times New Roman"/>
          <w:b w:val="false"/>
          <w:i w:val="false"/>
          <w:color w:val="000000"/>
          <w:sz w:val="28"/>
        </w:rPr>
        <w:t>
      БД_От - Әдістеменің 4-тармағына сәйкес есептелген брокерлік және (немесе) дилерлік қызметпен байланысты операциялық тәуекел;</w:t>
      </w:r>
    </w:p>
    <w:p>
      <w:pPr>
        <w:spacing w:after="0"/>
        <w:ind w:left="0"/>
        <w:jc w:val="both"/>
      </w:pPr>
      <w:r>
        <w:rPr>
          <w:rFonts w:ascii="Times New Roman"/>
          <w:b w:val="false"/>
          <w:i w:val="false"/>
          <w:color w:val="000000"/>
          <w:sz w:val="28"/>
        </w:rPr>
        <w:t>
      ИПБ_От - есепті күнге инвестициялық басқарудағы активтердің мөлшері ретінде есептелген, ИПБ операциялық тәуекел коэффициентіне көбейтілген активтерді сенімгерлік басқаруға байланысты операциялық тәуекел – 0,1%;</w:t>
      </w:r>
    </w:p>
    <w:p>
      <w:pPr>
        <w:spacing w:after="0"/>
        <w:ind w:left="0"/>
        <w:jc w:val="both"/>
      </w:pPr>
      <w:r>
        <w:rPr>
          <w:rFonts w:ascii="Times New Roman"/>
          <w:b w:val="false"/>
          <w:i w:val="false"/>
          <w:color w:val="000000"/>
          <w:sz w:val="28"/>
        </w:rPr>
        <w:t>
      ЗА_ИПБ_От - зейнетақы активтерін сенімгерлік басқаруға байланысты операциялық тәуекел, инвестициялық басқарудағы активтердің есептеу күніндегі мөлшері ретінде есептелген, ЗА УИП операциялық тәуекел коэффициентіне көбейтілген – 4%.</w:t>
      </w:r>
    </w:p>
    <w:bookmarkStart w:name="z169" w:id="46"/>
    <w:p>
      <w:pPr>
        <w:spacing w:after="0"/>
        <w:ind w:left="0"/>
        <w:jc w:val="both"/>
      </w:pPr>
      <w:r>
        <w:rPr>
          <w:rFonts w:ascii="Times New Roman"/>
          <w:b w:val="false"/>
          <w:i w:val="false"/>
          <w:color w:val="000000"/>
          <w:sz w:val="28"/>
        </w:rPr>
        <w:t xml:space="preserve">
      15. 1-ИПБ немесе 2-ИПБ меншік капиталының жеткіліктілік коэффициенті мына формула бойынша есептеледі: </w:t>
      </w:r>
    </w:p>
    <w:bookmarkEnd w:id="46"/>
    <w:p>
      <w:pPr>
        <w:spacing w:after="0"/>
        <w:ind w:left="0"/>
        <w:jc w:val="both"/>
      </w:pPr>
      <w:r>
        <w:rPr>
          <w:rFonts w:ascii="Times New Roman"/>
          <w:b w:val="false"/>
          <w:i w:val="false"/>
          <w:color w:val="000000"/>
          <w:sz w:val="28"/>
        </w:rPr>
        <w:t>
      К = (ӨЖА+ӨА - М) / (МКАМ+БД_От+ ИПБ_От), мұнда:</w:t>
      </w:r>
    </w:p>
    <w:p>
      <w:pPr>
        <w:spacing w:after="0"/>
        <w:ind w:left="0"/>
        <w:jc w:val="both"/>
      </w:pPr>
      <w:r>
        <w:rPr>
          <w:rFonts w:ascii="Times New Roman"/>
          <w:b w:val="false"/>
          <w:i w:val="false"/>
          <w:color w:val="000000"/>
          <w:sz w:val="28"/>
        </w:rPr>
        <w:t>
      ӨЖА - Әдістеменің 17-тармағына сәйкес өтімділігі жоғары деп танылатын есептеу күніне қолда бар 1-ИПБ немесе 2-ИПБ өтімділігі жоғары активтері;</w:t>
      </w:r>
    </w:p>
    <w:p>
      <w:pPr>
        <w:spacing w:after="0"/>
        <w:ind w:left="0"/>
        <w:jc w:val="both"/>
      </w:pPr>
      <w:r>
        <w:rPr>
          <w:rFonts w:ascii="Times New Roman"/>
          <w:b w:val="false"/>
          <w:i w:val="false"/>
          <w:color w:val="000000"/>
          <w:sz w:val="28"/>
        </w:rPr>
        <w:t>
      ӨА - есептеу күніне қолда бар, Әдістеменің 17-тармағына сәйкес өтімді деп танылатын 1-ИПБ немесе 2-ИПБ өтімді активтері;</w:t>
      </w:r>
    </w:p>
    <w:p>
      <w:pPr>
        <w:spacing w:after="0"/>
        <w:ind w:left="0"/>
        <w:jc w:val="both"/>
      </w:pPr>
      <w:r>
        <w:rPr>
          <w:rFonts w:ascii="Times New Roman"/>
          <w:b w:val="false"/>
          <w:i w:val="false"/>
          <w:color w:val="000000"/>
          <w:sz w:val="28"/>
        </w:rPr>
        <w:t>
      М - есеп айырысу күніндегі баланс бойынша жиынтық міндеттемелер;</w:t>
      </w:r>
    </w:p>
    <w:p>
      <w:pPr>
        <w:spacing w:after="0"/>
        <w:ind w:left="0"/>
        <w:jc w:val="both"/>
      </w:pPr>
      <w:r>
        <w:rPr>
          <w:rFonts w:ascii="Times New Roman"/>
          <w:b w:val="false"/>
          <w:i w:val="false"/>
          <w:color w:val="000000"/>
          <w:sz w:val="28"/>
        </w:rPr>
        <w:t>
      МКАМ - меншікті капиталдың жеткіліктілігі есебіне алынатын, 50 000 (елу мың) АЕК-ті құрайтын 1-ИПБ немесе 2-ИПБ меншікті капиталының ең аз мөлшері;</w:t>
      </w:r>
    </w:p>
    <w:p>
      <w:pPr>
        <w:spacing w:after="0"/>
        <w:ind w:left="0"/>
        <w:jc w:val="both"/>
      </w:pPr>
      <w:r>
        <w:rPr>
          <w:rFonts w:ascii="Times New Roman"/>
          <w:b w:val="false"/>
          <w:i w:val="false"/>
          <w:color w:val="000000"/>
          <w:sz w:val="28"/>
        </w:rPr>
        <w:t>
      БД_От - Әдістеменің 4-тармағына сәйкес есептелген брокерлік және (немесе) дилерлік қызметпен байланысты операциялық тәуекел;</w:t>
      </w:r>
    </w:p>
    <w:p>
      <w:pPr>
        <w:spacing w:after="0"/>
        <w:ind w:left="0"/>
        <w:jc w:val="both"/>
      </w:pPr>
      <w:r>
        <w:rPr>
          <w:rFonts w:ascii="Times New Roman"/>
          <w:b w:val="false"/>
          <w:i w:val="false"/>
          <w:color w:val="000000"/>
          <w:sz w:val="28"/>
        </w:rPr>
        <w:t>
      ИПБ_От – есепті күнге инвестициялық басқарудағы активтердің мөлшері ретінде есептелген, ИПБ операциялық тәуекел коэффициентіне көбейтілген активтерді сенімгерлік басқаруға байланысты операциялық тәуекел – 0,1%.</w:t>
      </w:r>
    </w:p>
    <w:bookmarkStart w:name="z170" w:id="47"/>
    <w:p>
      <w:pPr>
        <w:spacing w:after="0"/>
        <w:ind w:left="0"/>
        <w:jc w:val="both"/>
      </w:pPr>
      <w:r>
        <w:rPr>
          <w:rFonts w:ascii="Times New Roman"/>
          <w:b w:val="false"/>
          <w:i w:val="false"/>
          <w:color w:val="000000"/>
          <w:sz w:val="28"/>
        </w:rPr>
        <w:t>
      16. 1-ИПБ немесе 2-ИПБ мерзімді өтімділік коэффициенттерінің ең төменгі мәні мынадай мөлшерде белгіленеді:</w:t>
      </w:r>
    </w:p>
    <w:bookmarkEnd w:id="47"/>
    <w:p>
      <w:pPr>
        <w:spacing w:after="0"/>
        <w:ind w:left="0"/>
        <w:jc w:val="both"/>
      </w:pPr>
      <w:r>
        <w:rPr>
          <w:rFonts w:ascii="Times New Roman"/>
          <w:b w:val="false"/>
          <w:i w:val="false"/>
          <w:color w:val="000000"/>
          <w:sz w:val="28"/>
        </w:rPr>
        <w:t>
      К2-1 – кемінде 1;</w:t>
      </w:r>
    </w:p>
    <w:p>
      <w:pPr>
        <w:spacing w:after="0"/>
        <w:ind w:left="0"/>
        <w:jc w:val="both"/>
      </w:pPr>
      <w:r>
        <w:rPr>
          <w:rFonts w:ascii="Times New Roman"/>
          <w:b w:val="false"/>
          <w:i w:val="false"/>
          <w:color w:val="000000"/>
          <w:sz w:val="28"/>
        </w:rPr>
        <w:t>
      К2-2 – кемінде 0,9;</w:t>
      </w:r>
    </w:p>
    <w:p>
      <w:pPr>
        <w:spacing w:after="0"/>
        <w:ind w:left="0"/>
        <w:jc w:val="both"/>
      </w:pPr>
      <w:r>
        <w:rPr>
          <w:rFonts w:ascii="Times New Roman"/>
          <w:b w:val="false"/>
          <w:i w:val="false"/>
          <w:color w:val="000000"/>
          <w:sz w:val="28"/>
        </w:rPr>
        <w:t>
      К2-3 – кемінде 0,8;</w:t>
      </w:r>
    </w:p>
    <w:p>
      <w:pPr>
        <w:spacing w:after="0"/>
        <w:ind w:left="0"/>
        <w:jc w:val="both"/>
      </w:pPr>
      <w:r>
        <w:rPr>
          <w:rFonts w:ascii="Times New Roman"/>
          <w:b w:val="false"/>
          <w:i w:val="false"/>
          <w:color w:val="000000"/>
          <w:sz w:val="28"/>
        </w:rPr>
        <w:t>
      К2-4 – кемінде 0,5.</w:t>
      </w:r>
    </w:p>
    <w:p>
      <w:pPr>
        <w:spacing w:after="0"/>
        <w:ind w:left="0"/>
        <w:jc w:val="both"/>
      </w:pPr>
      <w:r>
        <w:rPr>
          <w:rFonts w:ascii="Times New Roman"/>
          <w:b w:val="false"/>
          <w:i w:val="false"/>
          <w:color w:val="000000"/>
          <w:sz w:val="28"/>
        </w:rPr>
        <w:t>
      К2-1 мерзімді өтiмдiлiк коэффициентi 0-ден (нөлден) 7 (жеті) күнге дейін қоса алғанда өтелгенге дейінгі қалған мерзімімен мерзімді мiндеттемелердің мөлшерiне жоғары өтiмдi активтердiң мөлшерiнiң қатынасы ретiнде есептеледi. Егер өтелгенге дейін 0-ден (нөлден) 7 (жеті) күнге дейінгі қалған мерзімімен мерзімді міндеттемелердің мөлшері жоғары өтімді активтердің 10%-ынан кем болса, онда К2-1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К2-2 мерзімді өтiмдiлiк коэффициентi 0-ден (нөлден) 30 (отыз) күнге дейін қоса алғанда өтелгенге дейінгі қалған мерзімімен мерзімді мiндеттемелердің мөлшерiне жиынтықты өтiмдi активтердiң мөлшерiнiң қатынасы ретiнде есептеледi. Егер өтелгенге дейін 0-ден (нөлден) 30 (отыз) күнге дейінгі қалған мерзімімен мерзімді міндеттемелердің мөлшері жиынтықты өтімді активтердің 10%-ынан кем болса, онда К2-2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К2-3 мерзімді өтiмдiлiк коэффициентi 0-ден (нөлден) 90 (тоқсан) күнге дейін қоса алғанда өтелгенге дейінгі қалған мерзімімен мерзімді мiндеттемелердің мөлшерiне жиынтықты өтiмдi активтердiң мөлшерiнiң қатынасы ретiнде есептеледi. Егер өтелгенге дейін 0-ден (нөлден) 90 (тоқсан) күнге дейінгі қалған мерзімімен мерзімді міндеттемелердің мөлшері жиынтықты өтімді активтердің 10%-ынан кем болса, онда К2-3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К2-4 мерзімді өтiмдiлiк коэффициентi жиынтықты мiндеттемелердің мөлшерiне жиынтықты өтiмдi активтердiң мөлшерiнiң қатынасы ретiнде есептеледi. Егер жиынтықты міндеттемелердің мөлшері жиынтықты өтімді активтердің 10%-ынан кем болса, онда К2-4 мерзімді өтімділік коэффициенті есептелмейді және орындалған болып саналады.</w:t>
      </w:r>
    </w:p>
    <w:p>
      <w:pPr>
        <w:spacing w:after="0"/>
        <w:ind w:left="0"/>
        <w:jc w:val="both"/>
      </w:pPr>
      <w:r>
        <w:rPr>
          <w:rFonts w:ascii="Times New Roman"/>
          <w:b w:val="false"/>
          <w:i w:val="false"/>
          <w:color w:val="000000"/>
          <w:sz w:val="28"/>
        </w:rPr>
        <w:t>
      Инвестициялық портфельді басқарушының есептеу күніне қолда бар жоғары өтімді және өтімді активтері Әдістеменің 17-тармағына сәйкес сондай деп танылады.</w:t>
      </w:r>
    </w:p>
    <w:bookmarkStart w:name="z171" w:id="48"/>
    <w:p>
      <w:pPr>
        <w:spacing w:after="0"/>
        <w:ind w:left="0"/>
        <w:jc w:val="both"/>
      </w:pPr>
      <w:r>
        <w:rPr>
          <w:rFonts w:ascii="Times New Roman"/>
          <w:b w:val="false"/>
          <w:i w:val="false"/>
          <w:color w:val="000000"/>
          <w:sz w:val="28"/>
        </w:rPr>
        <w:t>
      17. 1-ИПБ немесе 2-ИПБ өтімділігі жоғары активтер есебіне Қағидаларға қосымшаға сәйкес Бағалы қағаздар нарығында брокерлік және (немесе) дилерлік қызметті жүзеге асыратын ұйымның пруденциялық нормативтерінің мәндерін есептеу кестесінің мынадай жолдарында көрсетілген, 1.1, 1.2, 1.4, 1.5, 1.6, 1.7, 1.8, 1.9, 1.10,1.12, 1.13, 2.1, 2.2, 2.3, 2.4, 2.8, 2.10, 2.11, 2.14, 3.1, 3.2, 3.5, 4.4, 5.1, 5.2, 5.3, 5.4 (репо операцияларының нысанасы болып табылатын бағалы қағаздарды қоспағанда) тиісті көлемдегі активтер кіреді.</w:t>
      </w:r>
    </w:p>
    <w:bookmarkEnd w:id="48"/>
    <w:p>
      <w:pPr>
        <w:spacing w:after="0"/>
        <w:ind w:left="0"/>
        <w:jc w:val="both"/>
      </w:pPr>
      <w:r>
        <w:rPr>
          <w:rFonts w:ascii="Times New Roman"/>
          <w:b w:val="false"/>
          <w:i w:val="false"/>
          <w:color w:val="000000"/>
          <w:sz w:val="28"/>
        </w:rPr>
        <w:t>
      Қағидаларға қосымшаға сәйкес Бағалы қағаздар нарығында брокерлік және (немесе) дилерлік қызметті жүзеге асыратын ұйымның пруденциялық нормативтерінің мәндерін есептеу кестесінің мынадай жолдарында көрсетілген 1.3, 1.11, 2.5, 2.6, 2.7, 2.9, 2.12, 2.13, 2.15, 2.16, 3.3,3.4, 3.6, 3.7, 4.1, 4.2, 4.3, 4.5 (репо операцияларының нысанасы болып табылатын бағалы қағаздарды қоспағанда) тиісті көлемдегі активтер 1-ИПБ немесе 2-ИПБ өтімді активтері ретінде танылады.</w:t>
      </w:r>
    </w:p>
    <w:p>
      <w:pPr>
        <w:spacing w:after="0"/>
        <w:ind w:left="0"/>
        <w:jc w:val="both"/>
      </w:pPr>
      <w:r>
        <w:rPr>
          <w:rFonts w:ascii="Times New Roman"/>
          <w:b w:val="false"/>
          <w:i w:val="false"/>
          <w:color w:val="000000"/>
          <w:sz w:val="28"/>
        </w:rPr>
        <w:t>
      1-ИПБ немесе 2-ИПБ әртараптандыру нормативін сақтайды, бұл ретте бір эмитентке және оның үлестес тұлғаларына инвестициялар көлемі 1-ИПБ немесе 2-ИПБ жиынтық өтімді активтерінің 20%-нан аспайды.</w:t>
      </w:r>
    </w:p>
    <w:p>
      <w:pPr>
        <w:spacing w:after="0"/>
        <w:ind w:left="0"/>
        <w:jc w:val="both"/>
      </w:pPr>
      <w:r>
        <w:rPr>
          <w:rFonts w:ascii="Times New Roman"/>
          <w:b w:val="false"/>
          <w:i w:val="false"/>
          <w:color w:val="000000"/>
          <w:sz w:val="28"/>
        </w:rPr>
        <w:t>
      Әдістеменің осы тармағының үшінші бөлігінде белгіленген норма дауыс беретін акцияларының 50 (елу) пайызынан астамы мемлекетке немесе ұлттық басқарушы холдингке немесе Қазақстан Республикасының Ұлттық Банкіне тиесілі, бір-біріне қатысты үлестес болып табылатын тұлғалар шығарған (ұсынған) қаржы құралдарына, сондай-ақ орталық контрагенттің қатысуымен жасалған "кері репо" операциясының мәні болып табылатын бағалы қағаздарға қатысты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2" w:id="49"/>
    <w:p>
      <w:pPr>
        <w:spacing w:after="0"/>
        <w:ind w:left="0"/>
        <w:jc w:val="both"/>
      </w:pPr>
      <w:r>
        <w:rPr>
          <w:rFonts w:ascii="Times New Roman"/>
          <w:b w:val="false"/>
          <w:i w:val="false"/>
          <w:color w:val="000000"/>
          <w:sz w:val="28"/>
        </w:rPr>
        <w:t xml:space="preserve">
      18. Әдістеменің </w:t>
      </w:r>
      <w:r>
        <w:rPr>
          <w:rFonts w:ascii="Times New Roman"/>
          <w:b w:val="false"/>
          <w:i w:val="false"/>
          <w:color w:val="000000"/>
          <w:sz w:val="28"/>
        </w:rPr>
        <w:t>17-тармағында</w:t>
      </w:r>
      <w:r>
        <w:rPr>
          <w:rFonts w:ascii="Times New Roman"/>
          <w:b w:val="false"/>
          <w:i w:val="false"/>
          <w:color w:val="000000"/>
          <w:sz w:val="28"/>
        </w:rPr>
        <w:t xml:space="preserve"> көзделген 1-ИПБ немесе 2-ИПБ жоғары өтімді және өтімді активтерінің есебіне мыналар енгізілмейді:</w:t>
      </w:r>
    </w:p>
    <w:bookmarkEnd w:id="49"/>
    <w:p>
      <w:pPr>
        <w:spacing w:after="0"/>
        <w:ind w:left="0"/>
        <w:jc w:val="both"/>
      </w:pPr>
      <w:r>
        <w:rPr>
          <w:rFonts w:ascii="Times New Roman"/>
          <w:b w:val="false"/>
          <w:i w:val="false"/>
          <w:color w:val="000000"/>
          <w:sz w:val="28"/>
        </w:rPr>
        <w:t>
      1) 1-ИПБ немесе 2-ИПБ міндеттемелері бойынша қамтамасыз ету болып табылатын және (немесе) 1-ИПБ немесе 2-ИПБ меншік құқығы шектелген активтер (репо операцияларын қоспағанда).</w:t>
      </w:r>
    </w:p>
    <w:p>
      <w:pPr>
        <w:spacing w:after="0"/>
        <w:ind w:left="0"/>
        <w:jc w:val="both"/>
      </w:pPr>
      <w:r>
        <w:rPr>
          <w:rFonts w:ascii="Times New Roman"/>
          <w:b w:val="false"/>
          <w:i w:val="false"/>
          <w:color w:val="000000"/>
          <w:sz w:val="28"/>
        </w:rPr>
        <w:t>
      "Кері репо" операциясының нысанасы болып табылатын бағалы қағаздар Қағидаларға қосымшаға сәйкес (орталық контрагенттің қатысуымен жасалған "кері репо" операциясының нысанасы болып табылатын бағалы қағаздарды есепке алмағанда) Бағалы қағаздар нарығында брокерлік және (немесе) дилерлік қызметті жүзеге асыратын ұйымның пруденциялық нормативтер мәндерін есептеу кестесінде көрсетілген көлемде 1-ИПБ немесе 2-ИПБ өтімді активтерінің есебіне енгізіледі.</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1-ИПБ немесе 2-ИПБ өтімді активтерінің есебіне толық көлемде енгізіледі;</w:t>
      </w:r>
    </w:p>
    <w:p>
      <w:pPr>
        <w:spacing w:after="0"/>
        <w:ind w:left="0"/>
        <w:jc w:val="both"/>
      </w:pPr>
      <w:r>
        <w:rPr>
          <w:rFonts w:ascii="Times New Roman"/>
          <w:b w:val="false"/>
          <w:i w:val="false"/>
          <w:color w:val="000000"/>
          <w:sz w:val="28"/>
        </w:rPr>
        <w:t>
      Репо операциясының нысанасы болып табылатын бағалы қағаздар репо операцияларының нысанасы болып табылатын бағалы қағаздардың жиынтық көлемінің 70%-ы мөлшерінде 1-ИПБ немесе 2-ИПБ өтімді активтерінің есебіне енгізіледі;</w:t>
      </w:r>
    </w:p>
    <w:p>
      <w:pPr>
        <w:spacing w:after="0"/>
        <w:ind w:left="0"/>
        <w:jc w:val="both"/>
      </w:pPr>
      <w:r>
        <w:rPr>
          <w:rFonts w:ascii="Times New Roman"/>
          <w:b w:val="false"/>
          <w:i w:val="false"/>
          <w:color w:val="000000"/>
          <w:sz w:val="28"/>
        </w:rPr>
        <w:t>
      Репо операцияларының нысанасы болып табылатын есептік күнге 1 (бір) жылдан астам өтелгенге дейінгі мерзімі бар мемлекеттік бағалы қағаздар репо операцияларының нысанасы болып табылатын есептік күнге 1 (бір) жылдан астам өтелгенге дейінгі мерзімі бар мемлекеттік бағалы қағаздардың жиынтық көлемінің 85%-ы мөлшерінде 1-ИПБ немесе 2-ИПБ өтімді активтерінің есебіне енгізіледі;</w:t>
      </w:r>
    </w:p>
    <w:p>
      <w:pPr>
        <w:spacing w:after="0"/>
        <w:ind w:left="0"/>
        <w:jc w:val="both"/>
      </w:pPr>
      <w:r>
        <w:rPr>
          <w:rFonts w:ascii="Times New Roman"/>
          <w:b w:val="false"/>
          <w:i w:val="false"/>
          <w:color w:val="000000"/>
          <w:sz w:val="28"/>
        </w:rPr>
        <w:t>
      Репо операцияларының нысанасы болып табылатын есептік күнге 1 (бір) жылға дейін өтелгенге дейінгі мерзімі бар мемлекеттік бағалы қағаздар репо операцияларының нысанасы болып табылатын есептік күнге 1 (бір) жылға дейін өтелгенге дейінгі мерзімі бар мемлекеттік бағалы қағаздардың жиынтық көлемінің 95%-ы мөлшерінде 1-ИПБ немесе 2-ИПБ өтімді активтерінің есебіне енгізіледі.</w:t>
      </w:r>
    </w:p>
    <w:p>
      <w:pPr>
        <w:spacing w:after="0"/>
        <w:ind w:left="0"/>
        <w:jc w:val="both"/>
      </w:pPr>
      <w:r>
        <w:rPr>
          <w:rFonts w:ascii="Times New Roman"/>
          <w:b w:val="false"/>
          <w:i w:val="false"/>
          <w:color w:val="000000"/>
          <w:sz w:val="28"/>
        </w:rPr>
        <w:t>
      Репо операциясының нысанасы болып табылатын бағалы қағаздар Қағидаларға қосымшаға сәйкес 1-ИПБ немесе 2-ИПБ пруденциялық нормативтерінің мәндерін есептеу кестесінің 6.3, 6.4, 6.5-жолында көрсетіледі.</w:t>
      </w:r>
    </w:p>
    <w:p>
      <w:pPr>
        <w:spacing w:after="0"/>
        <w:ind w:left="0"/>
        <w:jc w:val="both"/>
      </w:pPr>
      <w:r>
        <w:rPr>
          <w:rFonts w:ascii="Times New Roman"/>
          <w:b w:val="false"/>
          <w:i w:val="false"/>
          <w:color w:val="000000"/>
          <w:sz w:val="28"/>
        </w:rPr>
        <w:t>
      2) өлшемдері қор биржасының акциялар нарығының индексін есептеу мақсатында пайдаланылатын қор биржасының ресми тізіміне кіретін акцияларды қоспағанда, 1-ИПБ немесе 2-ИПБ-ге қатысты үлестес тұлғалар болып табылатын заңды тұлғалар шығарған бағалы қағаздар (қор биржасының өкілдік тізімі).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16.05.2025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80 қаулысына</w:t>
            </w:r>
            <w:r>
              <w:br/>
            </w:r>
            <w:r>
              <w:rPr>
                <w:rFonts w:ascii="Times New Roman"/>
                <w:b w:val="false"/>
                <w:i w:val="false"/>
                <w:color w:val="000000"/>
                <w:sz w:val="20"/>
              </w:rPr>
              <w:t>қосымша</w:t>
            </w:r>
          </w:p>
        </w:tc>
      </w:tr>
    </w:tbl>
    <w:bookmarkStart w:name="z101" w:id="50"/>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50"/>
    <w:bookmarkStart w:name="z102" w:id="51"/>
    <w:p>
      <w:pPr>
        <w:spacing w:after="0"/>
        <w:ind w:left="0"/>
        <w:jc w:val="both"/>
      </w:pPr>
      <w:r>
        <w:rPr>
          <w:rFonts w:ascii="Times New Roman"/>
          <w:b w:val="false"/>
          <w:i w:val="false"/>
          <w:color w:val="000000"/>
          <w:sz w:val="28"/>
        </w:rPr>
        <w:t xml:space="preserve">
      1. "Бағалы қағаздар нарығында брокерлік және (немесе) дилерлік қызметті жүзеге асыратын ұйымдар үшін пруденциялық нормативті белгілеу, Бағалы қағаздар нарығында брокерлік және (немесе) дилерлік қызметті жүзеге асыратын ұйымдар үшін пруденциялық нормативтің мәндерін есеп айырысу қағидаларын бекіту туралы" Қазақстан Республикасы Ұлттық Банкі Басқармасының 2014 жылғы 16 шілдедегі № 146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9736 болып тіркелген, 2014 жылғы 2 қазанда "Заң газеті" газетінде № 148 (2542) жарияланған).</w:t>
      </w:r>
    </w:p>
    <w:bookmarkEnd w:id="51"/>
    <w:bookmarkStart w:name="z103" w:id="52"/>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Қазақстан Республикасы Ұлттық Банкі Басқармасының 2014 жылғы 24 желтоқсандағы № 244 қаулысымен (Нормативтік құқықтық актілерді мемлекеттік тіркеу тізілімінде № 10339 болып тіркелген, 2015 жылғы 18 наурызда "Әділет" ақпараттық-құқықтық жүйесінде жарияланған)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актілерінің тізбесінің </w:t>
      </w:r>
      <w:r>
        <w:rPr>
          <w:rFonts w:ascii="Times New Roman"/>
          <w:b w:val="false"/>
          <w:i w:val="false"/>
          <w:color w:val="000000"/>
          <w:sz w:val="28"/>
        </w:rPr>
        <w:t>18-тармағы</w:t>
      </w:r>
      <w:r>
        <w:rPr>
          <w:rFonts w:ascii="Times New Roman"/>
          <w:b w:val="false"/>
          <w:i w:val="false"/>
          <w:color w:val="000000"/>
          <w:sz w:val="28"/>
        </w:rPr>
        <w:t>.</w:t>
      </w:r>
    </w:p>
    <w:bookmarkEnd w:id="52"/>
    <w:bookmarkStart w:name="z104" w:id="53"/>
    <w:p>
      <w:pPr>
        <w:spacing w:after="0"/>
        <w:ind w:left="0"/>
        <w:jc w:val="both"/>
      </w:pPr>
      <w:r>
        <w:rPr>
          <w:rFonts w:ascii="Times New Roman"/>
          <w:b w:val="false"/>
          <w:i w:val="false"/>
          <w:color w:val="000000"/>
          <w:sz w:val="28"/>
        </w:rPr>
        <w:t xml:space="preserve">
      3.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қаулысының (Нормативтік құқықтық актілерді мемлекеттік тіркеу тізілімінде № 15175 болып тіркелген, 2017 жылғы 14 маусымда Қазақстан Республикасы нормативтік құқықтық актілерінің эталондық бақылау банкінде жарияланған) 2-қосымшасына сәйкес Өзгерістер енгізілетін Қазақстан Республикасының бағалы қағаздар нарығын реттеу мәселелері бойынша нормативтік құқықтық актілерінің </w:t>
      </w:r>
      <w:r>
        <w:rPr>
          <w:rFonts w:ascii="Times New Roman"/>
          <w:b w:val="false"/>
          <w:i w:val="false"/>
          <w:color w:val="000000"/>
          <w:sz w:val="28"/>
        </w:rPr>
        <w:t>тізбесінің</w:t>
      </w:r>
      <w:r>
        <w:rPr>
          <w:rFonts w:ascii="Times New Roman"/>
          <w:b w:val="false"/>
          <w:i w:val="false"/>
          <w:color w:val="000000"/>
          <w:sz w:val="28"/>
        </w:rPr>
        <w:t xml:space="preserve"> 13-тармағы.</w:t>
      </w:r>
    </w:p>
    <w:bookmarkEnd w:id="53"/>
    <w:bookmarkStart w:name="z105" w:id="54"/>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бағалы қағаздар нарығына кәсіби қатысушылардың есептілікті ұсыну мәселелері бойынша өзгерістер мен толықтырулар енгізу туралы" Қазақстан Республикасы Ұлттық Банкі Басқармасының 2018 жылғы 29 қаңтардағы № 5 қаулысымен (Нормативтік құқықтық актілерді мемлекеттік тіркеу тізілімінде № 16498 болып тіркелген, 2018 жылғы 19 наурызда 2018 года Қазақстан Республикасы нормативтік құқықтық актілерінің эталондық бақылау банкінде жарияланған) бекітілген Бағалы қағаздар нарығына кәсіби қатысушылардың есептілікті ұсыну мәселелері бойынша өзгерістер мен толықтырулар енгізілетін Қазақстан Республикасының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