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a2a4" w14:textId="4f2a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іздеушілікке арналған лицензияларды беруге өтініштерді беру және қарау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17 мамырдағы № 339 бұйрығы. Қазақстан Республикасының Әділет министрлігінде 2018 жылғы 4 маусымда № 16985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 Кодексінің 265-бабының </w:t>
      </w:r>
      <w:r>
        <w:rPr>
          <w:rFonts w:ascii="Times New Roman"/>
          <w:b w:val="false"/>
          <w:i w:val="false"/>
          <w:color w:val="000000"/>
          <w:sz w:val="28"/>
        </w:rPr>
        <w:t xml:space="preserve">10-тармағына </w:t>
      </w:r>
      <w:r>
        <w:rPr>
          <w:rFonts w:ascii="Times New Roman"/>
          <w:b w:val="false"/>
          <w:i w:val="false"/>
          <w:color w:val="000000"/>
          <w:sz w:val="28"/>
        </w:rPr>
        <w:t xml:space="preserve">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Кен іздеушілікке арналған лицензияларды беруге өтініштерді беру және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21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339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Кен іздеушілікке арналған лицензияларды беруге өтініштерді беру және қарау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28.01.2021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10"/>
    <w:p>
      <w:pPr>
        <w:spacing w:after="0"/>
        <w:ind w:left="0"/>
        <w:jc w:val="both"/>
      </w:pPr>
      <w:r>
        <w:rPr>
          <w:rFonts w:ascii="Times New Roman"/>
          <w:b w:val="false"/>
          <w:i w:val="false"/>
          <w:color w:val="000000"/>
          <w:sz w:val="28"/>
        </w:rPr>
        <w:t xml:space="preserve">
      1. Кен іздеушілікке арналған лицензияларды беруге өтініштерді беру және қарау қағидалары (бұдан әрі – Қағидалар) "Жер қойнауы және жер қойнауын пайдалану туралы" Қазақстан Республикасы Кодексінің (бұдан әрі – Кодекс) 265-бабының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кен іздеушілікке арналған лицензияларды беруге өтініштерді беру және қарау тәртібін айқындайды.</w:t>
      </w:r>
    </w:p>
    <w:bookmarkEnd w:id="10"/>
    <w:p>
      <w:pPr>
        <w:spacing w:after="0"/>
        <w:ind w:left="0"/>
        <w:jc w:val="both"/>
      </w:pPr>
      <w:r>
        <w:rPr>
          <w:rFonts w:ascii="Times New Roman"/>
          <w:b w:val="false"/>
          <w:i w:val="false"/>
          <w:color w:val="000000"/>
          <w:sz w:val="28"/>
        </w:rPr>
        <w:t>
      Пайдалы қатты қазбалар саласындағы уәкілетті орган осы Қағидалар бекітілген, өзгертілген және (немесе) толықтырылған күннен бастап үш жұмыс күні ішінде Мемлекеттік корпорацияға және көрсетілетін қызметті берушіге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2. "Кен іздеушілікке арналған лицензияларды беру" мемлекеттік көрсетілетін қызметін (бұдан әрі – мемлекеттік көрсетілетін қызмет) облыстардың жергілікті атқарушы органдары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06.05.2021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3. Қағидалар жер қойнауын пайдалану саласындағы қызметті жүзеге асыратын жеке тұлғаларға (бұдан әрі – көрсетілетін қызметті алушы) қолданылады.</w:t>
      </w:r>
    </w:p>
    <w:bookmarkEnd w:id="12"/>
    <w:bookmarkStart w:name="z22" w:id="13"/>
    <w:p>
      <w:pPr>
        <w:spacing w:after="0"/>
        <w:ind w:left="0"/>
        <w:jc w:val="left"/>
      </w:pPr>
      <w:r>
        <w:rPr>
          <w:rFonts w:ascii="Times New Roman"/>
          <w:b/>
          <w:i w:val="false"/>
          <w:color w:val="000000"/>
        </w:rPr>
        <w:t xml:space="preserve"> 2-тарау. Мемлекеттік қызметтерді көрсету тәртібі</w:t>
      </w:r>
    </w:p>
    <w:bookmarkEnd w:id="13"/>
    <w:bookmarkStart w:name="z23" w:id="14"/>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"Жер қойнауын пайдаланудың бірыңғай платформасы" ақпараттандыру объекті (бұдан әрі – ЖҚПБП) арқылы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8-тармағында көрсетілген құжаттарда бірге,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береді.</w:t>
      </w:r>
    </w:p>
    <w:bookmarkEnd w:id="1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5. Лицензия мынадай: жер қойнауын пайдаланушы туралы мәліметтер өзгерген: тегі, аты, әкесінің аты (ол болған кезде) өзгерген, лицензия мерзімі ұзартылған; жер қойнауы учаскесі аумағының шекаралары өзгерген жағдайларда қайта ресімделуге жатады.</w:t>
      </w:r>
    </w:p>
    <w:bookmarkEnd w:id="15"/>
    <w:bookmarkStart w:name="z25" w:id="16"/>
    <w:p>
      <w:pPr>
        <w:spacing w:after="0"/>
        <w:ind w:left="0"/>
        <w:jc w:val="both"/>
      </w:pPr>
      <w:r>
        <w:rPr>
          <w:rFonts w:ascii="Times New Roman"/>
          <w:b w:val="false"/>
          <w:i w:val="false"/>
          <w:color w:val="000000"/>
          <w:sz w:val="28"/>
        </w:rPr>
        <w:t>
      6. Тіркелген құжаттары бар өтініш ЖҚПБП-да тіркелудің бірегей есептік нөмірін, күні мен уақытын (сағатын, минутын) бере отырып тіркеледі.</w:t>
      </w:r>
    </w:p>
    <w:bookmarkEnd w:id="16"/>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7. Берілген өтініш туралы мәліметтер ЖҚПБП-да автоматты түрде орналастырылуға жатады және мыналарды қамтиды:</w:t>
      </w:r>
    </w:p>
    <w:bookmarkEnd w:id="17"/>
    <w:p>
      <w:pPr>
        <w:spacing w:after="0"/>
        <w:ind w:left="0"/>
        <w:jc w:val="both"/>
      </w:pPr>
      <w:r>
        <w:rPr>
          <w:rFonts w:ascii="Times New Roman"/>
          <w:b w:val="false"/>
          <w:i w:val="false"/>
          <w:color w:val="000000"/>
          <w:sz w:val="28"/>
        </w:rPr>
        <w:t>
      1) өтініш берушінің тегін, атын және әкесінің атын (егер ол жеке басын куәландыратын құжатта көрсетілсе);</w:t>
      </w:r>
    </w:p>
    <w:p>
      <w:pPr>
        <w:spacing w:after="0"/>
        <w:ind w:left="0"/>
        <w:jc w:val="both"/>
      </w:pPr>
      <w:r>
        <w:rPr>
          <w:rFonts w:ascii="Times New Roman"/>
          <w:b w:val="false"/>
          <w:i w:val="false"/>
          <w:color w:val="000000"/>
          <w:sz w:val="28"/>
        </w:rPr>
        <w:t>
      2) өтініш иесі пайдалануға беру үшін сұрап отырған кен іздеушілік учаскесі аумағының координаттарын;</w:t>
      </w:r>
    </w:p>
    <w:p>
      <w:pPr>
        <w:spacing w:after="0"/>
        <w:ind w:left="0"/>
        <w:jc w:val="both"/>
      </w:pPr>
      <w:r>
        <w:rPr>
          <w:rFonts w:ascii="Times New Roman"/>
          <w:b w:val="false"/>
          <w:i w:val="false"/>
          <w:color w:val="000000"/>
          <w:sz w:val="28"/>
        </w:rPr>
        <w:t>
      3) өтініш келіп түскен күн мен уақытты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8. Көрсетілетін қызметті берушіге берілген, сол бір аумақты қамтитын лицензиялар беруге арналған өтініштер өтініштердің келіп түсу кезектілігі тәртібімен қаралады.</w:t>
      </w:r>
    </w:p>
    <w:bookmarkEnd w:id="18"/>
    <w:bookmarkStart w:name="z28" w:id="19"/>
    <w:p>
      <w:pPr>
        <w:spacing w:after="0"/>
        <w:ind w:left="0"/>
        <w:jc w:val="both"/>
      </w:pPr>
      <w:r>
        <w:rPr>
          <w:rFonts w:ascii="Times New Roman"/>
          <w:b w:val="false"/>
          <w:i w:val="false"/>
          <w:color w:val="000000"/>
          <w:sz w:val="28"/>
        </w:rPr>
        <w:t>
      9. Көрсетілетін қызметті беруші кезекті өтінішті қарауға алдыңғы қаралған өтініш бойынша лицензия беруден бас тарту туралы шешім қабылданғаннан кейін ғана кіріседі.</w:t>
      </w:r>
    </w:p>
    <w:bookmarkEnd w:id="19"/>
    <w:p>
      <w:pPr>
        <w:spacing w:after="0"/>
        <w:ind w:left="0"/>
        <w:jc w:val="both"/>
      </w:pPr>
      <w:r>
        <w:rPr>
          <w:rFonts w:ascii="Times New Roman"/>
          <w:b w:val="false"/>
          <w:i w:val="false"/>
          <w:color w:val="000000"/>
          <w:sz w:val="28"/>
        </w:rPr>
        <w:t>
      Кезекті өтінішті қарау алдыңғы қаралған өтініш бойынша лицензия беруден бас тарту туралы шешім шығарылған күннен бастап он жұмыс күні өткеннен кейін басталады.</w:t>
      </w:r>
    </w:p>
    <w:p>
      <w:pPr>
        <w:spacing w:after="0"/>
        <w:ind w:left="0"/>
        <w:jc w:val="both"/>
      </w:pPr>
      <w:r>
        <w:rPr>
          <w:rFonts w:ascii="Times New Roman"/>
          <w:b w:val="false"/>
          <w:i w:val="false"/>
          <w:color w:val="000000"/>
          <w:sz w:val="28"/>
        </w:rPr>
        <w:t>
      Егер өтініш беруші бас тарту туралы шешімге сотқа шағым берсе, кезекті өтінішті қарау туралы мәселені қызмет беруші бас тарту туралы шешімнің күшін жою туралы сот шешімі күшіне енгеннен кейін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06.05.2021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10. Көрсетілетін қызметті алушы барлық қажетті құжаттарды ЖҚПБП арқылы берген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 үшін сұрау салудың қабылданғаны туралы мәртебе көрсетіледі.</w:t>
      </w:r>
    </w:p>
    <w:bookmarkEnd w:id="20"/>
    <w:p>
      <w:pPr>
        <w:spacing w:after="0"/>
        <w:ind w:left="0"/>
        <w:jc w:val="both"/>
      </w:pPr>
      <w:r>
        <w:rPr>
          <w:rFonts w:ascii="Times New Roman"/>
          <w:b w:val="false"/>
          <w:i w:val="false"/>
          <w:color w:val="000000"/>
          <w:sz w:val="28"/>
        </w:rPr>
        <w:t>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11. Мемлекеттік қызмет көрсетудің жалпы мерзімі - 7 (жеті) жұмыс күнін, сондай-ақ лицензияны қайта ресімдеу кезінде -7 (жеті) жұмыс күнін құрайды.</w:t>
      </w:r>
    </w:p>
    <w:bookmarkEnd w:id="21"/>
    <w:bookmarkStart w:name="z31" w:id="22"/>
    <w:p>
      <w:pPr>
        <w:spacing w:after="0"/>
        <w:ind w:left="0"/>
        <w:jc w:val="both"/>
      </w:pPr>
      <w:r>
        <w:rPr>
          <w:rFonts w:ascii="Times New Roman"/>
          <w:b w:val="false"/>
          <w:i w:val="false"/>
          <w:color w:val="000000"/>
          <w:sz w:val="28"/>
        </w:rPr>
        <w:t>
      12. Көрсетілетін қызметті беруші 7 (жеті) жұмыс күні ішінде ұсынылған құжаттардың дұрыстығын және Кодекске сәйкестігін тексереді және келесі мемлекеттік көрсетілетін қызмет нәтижесін береді:</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кен іздеушілікке арналған лицензияны, қайта ресімделген лицензияны беру;</w:t>
      </w:r>
    </w:p>
    <w:p>
      <w:pPr>
        <w:spacing w:after="0"/>
        <w:ind w:left="0"/>
        <w:jc w:val="both"/>
      </w:pPr>
      <w:r>
        <w:rPr>
          <w:rFonts w:ascii="Times New Roman"/>
          <w:b w:val="false"/>
          <w:i w:val="false"/>
          <w:color w:val="000000"/>
          <w:sz w:val="28"/>
        </w:rPr>
        <w:t xml:space="preserve">
      2) Тізбедегі 9-тармақта көрсетілген негіздер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дәлелді бас тарту.</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көрсетілетін қызметті алушыны мемлекеттік қызметті көрсетуден бас тарту туралы алдын ала шешім туралы, сондай-ақ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 өткізудің уақыты мен орны (тәсілі) туралы хабардар етеді.</w:t>
      </w:r>
    </w:p>
    <w:p>
      <w:pPr>
        <w:spacing w:after="0"/>
        <w:ind w:left="0"/>
        <w:jc w:val="both"/>
      </w:pPr>
      <w:r>
        <w:rPr>
          <w:rFonts w:ascii="Times New Roman"/>
          <w:b w:val="false"/>
          <w:i w:val="false"/>
          <w:color w:val="000000"/>
          <w:sz w:val="28"/>
        </w:rPr>
        <w:t>
      Көрсетілетін қызметті алушының тыңдау туралы хабарламасын көрсетілетін қызметті беруші мемлекеттік қызметті көрсету мерзімі аяқталғанға дейін кемінде 3 (үш) жұмыс күні бұрын ЖҚПБП-да қалыптастырады және автоматты түрде көрсетілетін қызметті алушының ЖҚПБП-дағы жеке кабинетінде орналастырады. Тыңдау нәтижелері бойынша көрсетілетін қызметті беруші оң нәтиже немесе мемлекеттік қызмет көрсетуден дәлелді бас тартуды рәсімдейді.</w:t>
      </w:r>
    </w:p>
    <w:p>
      <w:pPr>
        <w:spacing w:after="0"/>
        <w:ind w:left="0"/>
        <w:jc w:val="both"/>
      </w:pPr>
      <w:r>
        <w:rPr>
          <w:rFonts w:ascii="Times New Roman"/>
          <w:b w:val="false"/>
          <w:i w:val="false"/>
          <w:color w:val="000000"/>
          <w:sz w:val="28"/>
        </w:rPr>
        <w:t>
      Инвесторлар тізіліміне енгізілген инвесторларға қатысты бас тартуға негіздер болған жағдайда, көрсетілетін қызметті беруші дәлелді бас тарту туралы шешім қалыптастырып, оны ЖҚПБП арқылы облыстың, республикалық маңызы бар қаланың немесе астананың прокурорына (бұдан әрі - прокурор) келісуге жібереді.</w:t>
      </w:r>
    </w:p>
    <w:p>
      <w:pPr>
        <w:spacing w:after="0"/>
        <w:ind w:left="0"/>
        <w:jc w:val="both"/>
      </w:pPr>
      <w:r>
        <w:rPr>
          <w:rFonts w:ascii="Times New Roman"/>
          <w:b w:val="false"/>
          <w:i w:val="false"/>
          <w:color w:val="000000"/>
          <w:sz w:val="28"/>
        </w:rPr>
        <w:t>
      Прокурор шешімді алған күннен бастап 3 (үш) жұмыс күні ішінде қабылданған шешімді келіседі не келісуден бас тартады.</w:t>
      </w:r>
    </w:p>
    <w:p>
      <w:pPr>
        <w:spacing w:after="0"/>
        <w:ind w:left="0"/>
        <w:jc w:val="both"/>
      </w:pPr>
      <w:r>
        <w:rPr>
          <w:rFonts w:ascii="Times New Roman"/>
          <w:b w:val="false"/>
          <w:i w:val="false"/>
          <w:color w:val="000000"/>
          <w:sz w:val="28"/>
        </w:rPr>
        <w:t>
      Прокурормен келісу нәтижелері бойынша қабылданған шешім туралы көрсетілетін қызметті беруші инвесторлар тізіліміне енгізілген көрсетілетін қызметті алушыны прокурордың жауабы келіп түскен күннен бастап бір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13. Лицензия беруден бас тарту Кодекстің 267-бабы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шығарылады.</w:t>
      </w:r>
    </w:p>
    <w:bookmarkEnd w:id="23"/>
    <w:bookmarkStart w:name="z33" w:id="24"/>
    <w:p>
      <w:pPr>
        <w:spacing w:after="0"/>
        <w:ind w:left="0"/>
        <w:jc w:val="both"/>
      </w:pPr>
      <w:r>
        <w:rPr>
          <w:rFonts w:ascii="Times New Roman"/>
          <w:b w:val="false"/>
          <w:i w:val="false"/>
          <w:color w:val="000000"/>
          <w:sz w:val="28"/>
        </w:rPr>
        <w:t>
      14. Лицензия беруден бас тартылған жағдайда өтініш беруші осы Қағидаларда белгіленген тәртіппен қызметті берушіге қайта өтініш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06.05.2021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15. Мемлекеттік қызмет көрсету кезінде мемлекеттік қызметті көрсету сатысы туралы деректер ЖҚПБП арқылы мемлекеттік қызметтер көрсету мониторингінің цифрлық жүйесіне автоматты режимде келіп түседі.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17.03.2026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3-тарау. Мемлекеттік қызметті берушінің мемлекеттік қызметтер көрсету мәселелері бойынша шешімдеріне, әрекеттеріне (әрекетсіздігіне) шағымдану тәртібі</w:t>
      </w:r>
    </w:p>
    <w:bookmarkEnd w:id="26"/>
    <w:bookmarkStart w:name="z36" w:id="27"/>
    <w:p>
      <w:pPr>
        <w:spacing w:after="0"/>
        <w:ind w:left="0"/>
        <w:jc w:val="both"/>
      </w:pPr>
      <w:r>
        <w:rPr>
          <w:rFonts w:ascii="Times New Roman"/>
          <w:b w:val="false"/>
          <w:i w:val="false"/>
          <w:color w:val="000000"/>
          <w:sz w:val="28"/>
        </w:rPr>
        <w:t>
      16. Көрсетілетін қызметті берушінің және (немесе) оның лауазымды адамдарының шешімдеріне, әрекетіне (әрекетсіздігіне) шағымданған жағдайда шағым көрсетілетін қызметті беруші басшысының атына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06.05.2021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17. Шағымдар жазбаша нысанда пошта арқылы немесе жұмыс күндері көрсетілетін қызметті берушінің кеңсесі арқылы қолма-қол қабылданады.</w:t>
      </w:r>
    </w:p>
    <w:bookmarkEnd w:id="28"/>
    <w:bookmarkStart w:name="z38" w:id="29"/>
    <w:p>
      <w:pPr>
        <w:spacing w:after="0"/>
        <w:ind w:left="0"/>
        <w:jc w:val="both"/>
      </w:pPr>
      <w:r>
        <w:rPr>
          <w:rFonts w:ascii="Times New Roman"/>
          <w:b w:val="false"/>
          <w:i w:val="false"/>
          <w:color w:val="000000"/>
          <w:sz w:val="28"/>
        </w:rPr>
        <w:t>
      18. Шағымға көрсетілетін қызметті алушы қол қояды, онда оның тегі, аты, әкесінің аты (бар болса), шығыс нөмірі мен күні, пошталық мекенжайы, байланыс телефоны көрсетіледі.</w:t>
      </w:r>
    </w:p>
    <w:bookmarkEnd w:id="29"/>
    <w:bookmarkStart w:name="z39" w:id="30"/>
    <w:p>
      <w:pPr>
        <w:spacing w:after="0"/>
        <w:ind w:left="0"/>
        <w:jc w:val="both"/>
      </w:pPr>
      <w:r>
        <w:rPr>
          <w:rFonts w:ascii="Times New Roman"/>
          <w:b w:val="false"/>
          <w:i w:val="false"/>
          <w:color w:val="000000"/>
          <w:sz w:val="28"/>
        </w:rPr>
        <w:t>
      19. Шағымды қабылдаған адамның тегін, атын, әкесінің атын (бар болса) көрсете отырып, көрсетілетін қызметті берушінің кеңсесінде тіркеу (мөртабан, кіріс нөмірі және күні) шағымның қабылданғанын растау болып табылады.</w:t>
      </w:r>
    </w:p>
    <w:bookmarkEnd w:id="30"/>
    <w:bookmarkStart w:name="z40" w:id="31"/>
    <w:p>
      <w:pPr>
        <w:spacing w:after="0"/>
        <w:ind w:left="0"/>
        <w:jc w:val="both"/>
      </w:pPr>
      <w:r>
        <w:rPr>
          <w:rFonts w:ascii="Times New Roman"/>
          <w:b w:val="false"/>
          <w:i w:val="false"/>
          <w:color w:val="000000"/>
          <w:sz w:val="28"/>
        </w:rPr>
        <w:t xml:space="preserve">
      20.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bookmarkEnd w:id="31"/>
    <w:p>
      <w:pPr>
        <w:spacing w:after="0"/>
        <w:ind w:left="0"/>
        <w:jc w:val="both"/>
      </w:pPr>
      <w:r>
        <w:rPr>
          <w:rFonts w:ascii="Times New Roman"/>
          <w:b w:val="false"/>
          <w:i w:val="false"/>
          <w:color w:val="000000"/>
          <w:sz w:val="28"/>
        </w:rPr>
        <w:t>
      көрсетілетін қызметті беруші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Start w:name="z41" w:id="32"/>
    <w:p>
      <w:pPr>
        <w:spacing w:after="0"/>
        <w:ind w:left="0"/>
        <w:jc w:val="both"/>
      </w:pPr>
      <w:r>
        <w:rPr>
          <w:rFonts w:ascii="Times New Roman"/>
          <w:b w:val="false"/>
          <w:i w:val="false"/>
          <w:color w:val="000000"/>
          <w:sz w:val="28"/>
        </w:rPr>
        <w:t xml:space="preserve">
      21.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Индустрия және инфрақұрылымдық даму министрінің 06.05.2021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22.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 xml:space="preserve">лицензияларды беруге </w:t>
            </w:r>
            <w:r>
              <w:br/>
            </w:r>
            <w:r>
              <w:rPr>
                <w:rFonts w:ascii="Times New Roman"/>
                <w:b w:val="false"/>
                <w:i w:val="false"/>
                <w:color w:val="000000"/>
                <w:sz w:val="20"/>
              </w:rPr>
              <w:t>өтініштерді</w:t>
            </w:r>
            <w:r>
              <w:br/>
            </w:r>
            <w:r>
              <w:rPr>
                <w:rFonts w:ascii="Times New Roman"/>
                <w:b w:val="false"/>
                <w:i w:val="false"/>
                <w:color w:val="000000"/>
                <w:sz w:val="20"/>
              </w:rPr>
              <w:t>беру және қарау"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берушінің тегі, аты, әкесінің</w:t>
            </w:r>
            <w:r>
              <w:br/>
            </w:r>
            <w:r>
              <w:rPr>
                <w:rFonts w:ascii="Times New Roman"/>
                <w:b w:val="false"/>
                <w:i w:val="false"/>
                <w:color w:val="000000"/>
                <w:sz w:val="20"/>
              </w:rPr>
              <w:t>аты (бар болса), жеке сәйкестендіру</w:t>
            </w:r>
            <w:r>
              <w:br/>
            </w:r>
            <w:r>
              <w:rPr>
                <w:rFonts w:ascii="Times New Roman"/>
                <w:b w:val="false"/>
                <w:i w:val="false"/>
                <w:color w:val="000000"/>
                <w:sz w:val="20"/>
              </w:rPr>
              <w:t>нөмірі, байланыс деректері</w:t>
            </w:r>
          </w:p>
        </w:tc>
      </w:tr>
    </w:tbl>
    <w:bookmarkStart w:name="z44" w:id="34"/>
    <w:p>
      <w:pPr>
        <w:spacing w:after="0"/>
        <w:ind w:left="0"/>
        <w:jc w:val="left"/>
      </w:pPr>
      <w:r>
        <w:rPr>
          <w:rFonts w:ascii="Times New Roman"/>
          <w:b/>
          <w:i w:val="false"/>
          <w:color w:val="000000"/>
        </w:rPr>
        <w:t xml:space="preserve"> Кен іздеушілікке арналған лицензияларды беру туралы өтініш</w:t>
      </w:r>
    </w:p>
    <w:bookmarkEnd w:id="34"/>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17.03.2026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Кен іздеушілікке лицензия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(егер ол жеке басын куәландыратын құжатта көрсетілсе), тұрғылықты жері, жеке басын куәландыратын құжаттар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пайдалануға беруді өтінген кен іздеушілік учаскесін айқындайтын аумаққа бұрыштық нүктелердің географиялық координаттары және жалпы ауданы көрсетілген масштабта көрсету</w:t>
            </w:r>
          </w:p>
        </w:tc>
      </w:tr>
    </w:tbl>
    <w:p>
      <w:pPr>
        <w:spacing w:after="0"/>
        <w:ind w:left="0"/>
        <w:jc w:val="both"/>
      </w:pPr>
      <w:r>
        <w:rPr>
          <w:rFonts w:ascii="Times New Roman"/>
          <w:b w:val="false"/>
          <w:i w:val="false"/>
          <w:color w:val="000000"/>
          <w:sz w:val="28"/>
        </w:rPr>
        <w:t>
      Кен іздеу учаскесінің ауданы:_________________________________</w:t>
      </w:r>
    </w:p>
    <w:p>
      <w:pPr>
        <w:spacing w:after="0"/>
        <w:ind w:left="0"/>
        <w:jc w:val="both"/>
      </w:pPr>
      <w:r>
        <w:rPr>
          <w:rFonts w:ascii="Times New Roman"/>
          <w:b w:val="false"/>
          <w:i w:val="false"/>
          <w:color w:val="000000"/>
          <w:sz w:val="28"/>
        </w:rPr>
        <w:t>
      Учаскенің географиялық координаттарда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Бұрыштық нүктелер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Бұрыштық нүктелердің координаттары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w:t>
            </w:r>
          </w:p>
        </w:tc>
      </w:tr>
    </w:tbl>
    <w:p>
      <w:pPr>
        <w:spacing w:after="0"/>
        <w:ind w:left="0"/>
        <w:jc w:val="both"/>
      </w:pPr>
      <w:r>
        <w:rPr>
          <w:rFonts w:ascii="Times New Roman"/>
          <w:b w:val="false"/>
          <w:i w:val="false"/>
          <w:color w:val="000000"/>
          <w:sz w:val="28"/>
        </w:rPr>
        <w:t>
      1)________________________________________ 2)________________________________________ 3)________________________________________ 4)________________________________________  (құжаттардың атауы және парақтар саны)</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көрсетілетін қызметті алушының ЭЦҚ-мен қол қою күні мен уақыты.</w:t>
      </w:r>
    </w:p>
    <w:p>
      <w:pPr>
        <w:spacing w:after="0"/>
        <w:ind w:left="0"/>
        <w:jc w:val="both"/>
      </w:pPr>
      <w:r>
        <w:rPr>
          <w:rFonts w:ascii="Times New Roman"/>
          <w:b w:val="false"/>
          <w:i w:val="false"/>
          <w:color w:val="000000"/>
          <w:sz w:val="28"/>
        </w:rPr>
        <w:t>
      20 __ жылғы "__" _____сағат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 өтініштерді</w:t>
            </w:r>
            <w:r>
              <w:br/>
            </w:r>
            <w:r>
              <w:rPr>
                <w:rFonts w:ascii="Times New Roman"/>
                <w:b w:val="false"/>
                <w:i w:val="false"/>
                <w:color w:val="000000"/>
                <w:sz w:val="20"/>
              </w:rPr>
              <w:t>беру және қарау" мемлекеттік</w:t>
            </w:r>
            <w:r>
              <w:br/>
            </w:r>
            <w:r>
              <w:rPr>
                <w:rFonts w:ascii="Times New Roman"/>
                <w:b w:val="false"/>
                <w:i w:val="false"/>
                <w:color w:val="000000"/>
                <w:sz w:val="20"/>
              </w:rPr>
              <w:t>қызметтер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жеке тұлғалар үшін – көрсетілетін</w:t>
            </w:r>
            <w:r>
              <w:br/>
            </w:r>
            <w:r>
              <w:rPr>
                <w:rFonts w:ascii="Times New Roman"/>
                <w:b w:val="false"/>
                <w:i w:val="false"/>
                <w:color w:val="000000"/>
                <w:sz w:val="20"/>
              </w:rPr>
              <w:t>қызметті алушының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(болған кезде), байланыс деректері</w:t>
            </w:r>
          </w:p>
        </w:tc>
      </w:tr>
    </w:tbl>
    <w:bookmarkStart w:name="z46" w:id="35"/>
    <w:p>
      <w:pPr>
        <w:spacing w:after="0"/>
        <w:ind w:left="0"/>
        <w:jc w:val="left"/>
      </w:pPr>
      <w:r>
        <w:rPr>
          <w:rFonts w:ascii="Times New Roman"/>
          <w:b/>
          <w:i w:val="false"/>
          <w:color w:val="000000"/>
        </w:rPr>
        <w:t xml:space="preserve"> Кен іздеушілікке арналған лицензияны қайта ресімдеуге өтініш</w:t>
      </w:r>
    </w:p>
    <w:bookmarkEnd w:id="35"/>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17.03.2026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Лицензияны қайта ресімдеуді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көрсетілетін қызметті алушының тегі, аты және әкесінің аты (егер ол жеке басын куәландыратын құжатта көрсетілсе), азаматтығы, көрсетілетін қызметті алушының жеке басын куәландыратын құжаттың нөмірі және берілген күні, көрсетілетін қызметті алушының салық төлеуші ретінде тіркелгені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нөмірін (лерін), лицензияны берген берілген күнін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негіздемесі немесе себептерін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алушының ЭЦҚ деректері; өтініш берушінің ЭЦҚ-мен қол қою күні мен уақыты.</w:t>
      </w:r>
    </w:p>
    <w:p>
      <w:pPr>
        <w:spacing w:after="0"/>
        <w:ind w:left="0"/>
        <w:jc w:val="both"/>
      </w:pPr>
      <w:r>
        <w:rPr>
          <w:rFonts w:ascii="Times New Roman"/>
          <w:b w:val="false"/>
          <w:i w:val="false"/>
          <w:color w:val="000000"/>
          <w:sz w:val="28"/>
        </w:rPr>
        <w:t>
      20 __ жылғы "__" _____сағат ____ минут.</w:t>
      </w:r>
    </w:p>
    <w:p>
      <w:pPr>
        <w:spacing w:after="0"/>
        <w:ind w:left="0"/>
        <w:jc w:val="both"/>
      </w:pPr>
      <w:r>
        <w:rPr>
          <w:rFonts w:ascii="Times New Roman"/>
          <w:b w:val="false"/>
          <w:i w:val="false"/>
          <w:color w:val="000000"/>
          <w:sz w:val="28"/>
        </w:rPr>
        <w:t>
      (құжаттардың атауы және парақтар саны)</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алушының ЭЦҚ деректері;</w:t>
      </w:r>
    </w:p>
    <w:p>
      <w:pPr>
        <w:spacing w:after="0"/>
        <w:ind w:left="0"/>
        <w:jc w:val="both"/>
      </w:pPr>
      <w:r>
        <w:rPr>
          <w:rFonts w:ascii="Times New Roman"/>
          <w:b w:val="false"/>
          <w:i w:val="false"/>
          <w:color w:val="000000"/>
          <w:sz w:val="28"/>
        </w:rPr>
        <w:t>
      көрсетілетін қызметті алушының ЭЦҚ-мен қол қою күні мен уақыты.</w:t>
      </w:r>
    </w:p>
    <w:p>
      <w:pPr>
        <w:spacing w:after="0"/>
        <w:ind w:left="0"/>
        <w:jc w:val="both"/>
      </w:pPr>
      <w:r>
        <w:rPr>
          <w:rFonts w:ascii="Times New Roman"/>
          <w:b w:val="false"/>
          <w:i w:val="false"/>
          <w:color w:val="000000"/>
          <w:sz w:val="28"/>
        </w:rPr>
        <w:t>
      20 __ жылғы "__" _____сағат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"Кен іздеушілікке арналған лицензияларды беру" мемлекеттік қызметті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17.03.2026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 қайта ресімделген лицензия немесе осы Тізбемен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13.00-14.30-ға дейінгі түскі үзіліспен сағат 9.00- ден 18.30-ға дейін;</w:t>
            </w:r>
          </w:p>
          <w:p>
            <w:pPr>
              <w:spacing w:after="20"/>
              <w:ind w:left="20"/>
              <w:jc w:val="both"/>
            </w:pPr>
            <w:r>
              <w:rPr>
                <w:rFonts w:ascii="Times New Roman"/>
                <w:b w:val="false"/>
                <w:i w:val="false"/>
                <w:color w:val="000000"/>
                <w:sz w:val="20"/>
              </w:rPr>
              <w:t>
2) ЖҚПБП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1) кен іздеушілікке лицензия беру туралы өтінім;</w:t>
            </w:r>
          </w:p>
          <w:p>
            <w:pPr>
              <w:spacing w:after="20"/>
              <w:ind w:left="20"/>
              <w:jc w:val="both"/>
            </w:pPr>
            <w:r>
              <w:rPr>
                <w:rFonts w:ascii="Times New Roman"/>
                <w:b w:val="false"/>
                <w:i w:val="false"/>
                <w:color w:val="000000"/>
                <w:sz w:val="20"/>
              </w:rPr>
              <w:t>
2) көрсетілетін қызметті алушы бекіткен және кен іздеушілік кезінде пайдалану жоспарланып отырған механикаландыру құралдары мен жабдықтардың тізбесін, сондай-ақ кен іздеушіліктің учаскесінде өткізу жоспарланып отырған кен іздеушілік бойынша жұмыстардың түрлері мен тәсілдерін сипаттауды қамтитын құжаттың электрондық көшірмесі;</w:t>
            </w:r>
          </w:p>
          <w:p>
            <w:pPr>
              <w:spacing w:after="20"/>
              <w:ind w:left="20"/>
              <w:jc w:val="both"/>
            </w:pPr>
            <w:r>
              <w:rPr>
                <w:rFonts w:ascii="Times New Roman"/>
                <w:b w:val="false"/>
                <w:i w:val="false"/>
                <w:color w:val="000000"/>
                <w:sz w:val="20"/>
              </w:rPr>
              <w:t>
3) егер көрсетілетін қызметті алушы механикаландыру құралдарын кен іздеушілікке лицензияның қолданылуының бірінші жылы ішінде пайдалануға ниет білдірсе, кен іздеушілік жоспарының электрондық көшірмесі;</w:t>
            </w:r>
          </w:p>
          <w:p>
            <w:pPr>
              <w:spacing w:after="20"/>
              <w:ind w:left="20"/>
              <w:jc w:val="both"/>
            </w:pPr>
            <w:r>
              <w:rPr>
                <w:rFonts w:ascii="Times New Roman"/>
                <w:b w:val="false"/>
                <w:i w:val="false"/>
                <w:color w:val="000000"/>
                <w:sz w:val="20"/>
              </w:rPr>
              <w:t>
4) жер  пайдаланушының немесе  жер  учаскесінің жеке меншік иесінің, сондай-ақ аумағында өтініш берілетін жер қойнауы учаскесін пайдаланушының ЖҚПБП арқылы қол қойылған келісімі;</w:t>
            </w:r>
          </w:p>
          <w:p>
            <w:pPr>
              <w:spacing w:after="20"/>
              <w:ind w:left="20"/>
              <w:jc w:val="both"/>
            </w:pPr>
            <w:r>
              <w:rPr>
                <w:rFonts w:ascii="Times New Roman"/>
                <w:b w:val="false"/>
                <w:i w:val="false"/>
                <w:color w:val="000000"/>
                <w:sz w:val="20"/>
              </w:rPr>
              <w:t>
5) егер көрсетілетін қызметті алушы механикаландыру құралдарын кен іздеушілікке лицензияның қолданылуының бірінші жылы ішінде пайдалануға ниет білдірсе, кен іздеушілік жоспарының электрондық көшірмесі.</w:t>
            </w:r>
          </w:p>
          <w:p>
            <w:pPr>
              <w:spacing w:after="20"/>
              <w:ind w:left="20"/>
              <w:jc w:val="both"/>
            </w:pPr>
            <w:r>
              <w:rPr>
                <w:rFonts w:ascii="Times New Roman"/>
                <w:b w:val="false"/>
                <w:i w:val="false"/>
                <w:color w:val="000000"/>
                <w:sz w:val="20"/>
              </w:rPr>
              <w:t>
Лицензия: жер қойнауын пайдаланушы туралы мәліметтер өзгерген: тегі, аты, әкесінің аты (бар болса) өзгерген, лицензияның мерзімі ұзартылған; жер қойнауы учаскесі аумағының шекарасы өзгерген жағдайларда қайта ресімделуге жатады.</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1) кен іздеушілікке лицензияны қайта ресімдеуге өтінім.</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6) өтініш немесе оған қоса берілетін құжаттар Кодексте көзделген талаптарға сәйкес келмейді;</w:t>
            </w:r>
          </w:p>
          <w:p>
            <w:pPr>
              <w:spacing w:after="20"/>
              <w:ind w:left="20"/>
              <w:jc w:val="both"/>
            </w:pPr>
            <w:r>
              <w:rPr>
                <w:rFonts w:ascii="Times New Roman"/>
                <w:b w:val="false"/>
                <w:i w:val="false"/>
                <w:color w:val="000000"/>
                <w:sz w:val="20"/>
              </w:rPr>
              <w:t xml:space="preserve">
7) өтініш берілгенге дейін екі жыл ішінде өтініш иесінің осы Кодекстің 276-бабының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негіздер бойынша лицензиясы қайтарылып алынған болса;</w:t>
            </w:r>
          </w:p>
          <w:p>
            <w:pPr>
              <w:spacing w:after="20"/>
              <w:ind w:left="20"/>
              <w:jc w:val="both"/>
            </w:pPr>
            <w:r>
              <w:rPr>
                <w:rFonts w:ascii="Times New Roman"/>
                <w:b w:val="false"/>
                <w:i w:val="false"/>
                <w:color w:val="000000"/>
                <w:sz w:val="20"/>
              </w:rPr>
              <w:t xml:space="preserve">
8) сұралатын аумақ немесе оның бір бөлігі басқа тұлғаға берілген кен іздеушілікке лицензия бойынша жер қойнауы учаскесіне немесе Кодекстің 264-бабының </w:t>
            </w:r>
            <w:r>
              <w:rPr>
                <w:rFonts w:ascii="Times New Roman"/>
                <w:b w:val="false"/>
                <w:i w:val="false"/>
                <w:color w:val="000000"/>
                <w:sz w:val="20"/>
              </w:rPr>
              <w:t xml:space="preserve">2-тармағына </w:t>
            </w:r>
            <w:r>
              <w:rPr>
                <w:rFonts w:ascii="Times New Roman"/>
                <w:b w:val="false"/>
                <w:i w:val="false"/>
                <w:color w:val="000000"/>
                <w:sz w:val="20"/>
              </w:rPr>
              <w:t xml:space="preserve"> сәйкес кен іздеушілікке лицензия беруге тыйым салынған аумаққа жатады;</w:t>
            </w:r>
          </w:p>
          <w:p>
            <w:pPr>
              <w:spacing w:after="20"/>
              <w:ind w:left="20"/>
              <w:jc w:val="both"/>
            </w:pPr>
            <w:r>
              <w:rPr>
                <w:rFonts w:ascii="Times New Roman"/>
                <w:b w:val="false"/>
                <w:i w:val="false"/>
                <w:color w:val="000000"/>
                <w:sz w:val="20"/>
              </w:rPr>
              <w:t>
9) өтініш берілгенге дейін бір жыл ішінде сұралған жер қойнауы учаскесіне (оның бір бөлігіне) қатысты көрсетілетін қызметті алушыға бұрын берілген кен іздеушілікке арналған лицензия тоқтатылды;</w:t>
            </w:r>
          </w:p>
          <w:p>
            <w:pPr>
              <w:spacing w:after="20"/>
              <w:ind w:left="20"/>
              <w:jc w:val="both"/>
            </w:pPr>
            <w:r>
              <w:rPr>
                <w:rFonts w:ascii="Times New Roman"/>
                <w:b w:val="false"/>
                <w:i w:val="false"/>
                <w:color w:val="000000"/>
                <w:sz w:val="20"/>
              </w:rPr>
              <w:t xml:space="preserve">
10) сұралатын кен іздеушілік учаскесінің аумағы Кодекстің </w:t>
            </w:r>
            <w:r>
              <w:rPr>
                <w:rFonts w:ascii="Times New Roman"/>
                <w:b w:val="false"/>
                <w:i w:val="false"/>
                <w:color w:val="000000"/>
                <w:sz w:val="20"/>
              </w:rPr>
              <w:t>269-бабының</w:t>
            </w:r>
            <w:r>
              <w:rPr>
                <w:rFonts w:ascii="Times New Roman"/>
                <w:b w:val="false"/>
                <w:i w:val="false"/>
                <w:color w:val="000000"/>
                <w:sz w:val="20"/>
              </w:rPr>
              <w:t xml:space="preserve"> талаптарына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6"/>
    <w:p>
      <w:pPr>
        <w:spacing w:after="0"/>
        <w:ind w:left="0"/>
        <w:jc w:val="left"/>
      </w:pPr>
      <w:r>
        <w:rPr>
          <w:rFonts w:ascii="Times New Roman"/>
          <w:b/>
          <w:i w:val="false"/>
          <w:color w:val="000000"/>
        </w:rPr>
        <w:t xml:space="preserve"> Кен іздеушілікке арналған лицензия</w:t>
      </w:r>
    </w:p>
    <w:bookmarkEnd w:id="36"/>
    <w:bookmarkStart w:name="z50" w:id="37"/>
    <w:p>
      <w:pPr>
        <w:spacing w:after="0"/>
        <w:ind w:left="0"/>
        <w:jc w:val="both"/>
      </w:pPr>
      <w:r>
        <w:rPr>
          <w:rFonts w:ascii="Times New Roman"/>
          <w:b w:val="false"/>
          <w:i w:val="false"/>
          <w:color w:val="000000"/>
          <w:sz w:val="28"/>
        </w:rPr>
        <w:t>
      1. 20___жылғы "___" ___________ №______</w:t>
      </w:r>
    </w:p>
    <w:bookmarkEnd w:id="37"/>
    <w:p>
      <w:pPr>
        <w:spacing w:after="0"/>
        <w:ind w:left="0"/>
        <w:jc w:val="both"/>
      </w:pPr>
      <w:r>
        <w:rPr>
          <w:rFonts w:ascii="Times New Roman"/>
          <w:b w:val="false"/>
          <w:i w:val="false"/>
          <w:color w:val="000000"/>
          <w:sz w:val="28"/>
        </w:rPr>
        <w:t xml:space="preserve">
      тегі, аты және әкесінің аты (егер ол жеке тұлғаның жеке басын куәландыратын құжатта көрсетілсе)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кен іздеушілік жүргізу мақсатында жер қойнауы учаскесін пайдалануға құқық береді</w:t>
      </w:r>
    </w:p>
    <w:p>
      <w:pPr>
        <w:spacing w:after="0"/>
        <w:ind w:left="0"/>
        <w:jc w:val="both"/>
      </w:pPr>
      <w:r>
        <w:rPr>
          <w:rFonts w:ascii="Times New Roman"/>
          <w:b w:val="false"/>
          <w:i w:val="false"/>
          <w:color w:val="000000"/>
          <w:sz w:val="28"/>
        </w:rPr>
        <w:t>
      ________________________________________________________________</w:t>
      </w:r>
    </w:p>
    <w:bookmarkStart w:name="z51" w:id="38"/>
    <w:p>
      <w:pPr>
        <w:spacing w:after="0"/>
        <w:ind w:left="0"/>
        <w:jc w:val="both"/>
      </w:pPr>
      <w:r>
        <w:rPr>
          <w:rFonts w:ascii="Times New Roman"/>
          <w:b w:val="false"/>
          <w:i w:val="false"/>
          <w:color w:val="000000"/>
          <w:sz w:val="28"/>
        </w:rPr>
        <w:t>
      2. Лицензия шарты:</w:t>
      </w:r>
    </w:p>
    <w:bookmarkEnd w:id="38"/>
    <w:p>
      <w:pPr>
        <w:spacing w:after="0"/>
        <w:ind w:left="0"/>
        <w:jc w:val="both"/>
      </w:pPr>
      <w:r>
        <w:rPr>
          <w:rFonts w:ascii="Times New Roman"/>
          <w:b w:val="false"/>
          <w:i w:val="false"/>
          <w:color w:val="000000"/>
          <w:sz w:val="28"/>
        </w:rPr>
        <w:t>
      1) лицензияның мерзімі (кен іздеушілікке лицензия мерзімін ұзарту кезінде мерзімді ұзартуды ескере отырып көрсетіледі)): ______________ оны берген күннен бастап</w:t>
      </w:r>
    </w:p>
    <w:p>
      <w:pPr>
        <w:spacing w:after="0"/>
        <w:ind w:left="0"/>
        <w:jc w:val="both"/>
      </w:pPr>
      <w:r>
        <w:rPr>
          <w:rFonts w:ascii="Times New Roman"/>
          <w:b w:val="false"/>
          <w:i w:val="false"/>
          <w:color w:val="000000"/>
          <w:sz w:val="28"/>
        </w:rPr>
        <w:t>
      2) мындай географиялық координаттары бар ________ га, жер қойнауы учаскесі аумағының шекаралары ____________________________ (географиялық координаталардың нүктелерін көрсету) және осы аумақтың жер бетінің ең төменгі нүктесінен үш метр тереңдікте төменгі шекарамен</w:t>
      </w:r>
    </w:p>
    <w:p>
      <w:pPr>
        <w:spacing w:after="0"/>
        <w:ind w:left="0"/>
        <w:jc w:val="both"/>
      </w:pPr>
      <w:r>
        <w:rPr>
          <w:rFonts w:ascii="Times New Roman"/>
          <w:b w:val="false"/>
          <w:i w:val="false"/>
          <w:color w:val="000000"/>
          <w:sz w:val="28"/>
        </w:rPr>
        <w:t xml:space="preserve">
      3) жер қойнауын пайдаланудың өзге де шарттары: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 қойнауы учаскесінің (кен орнының) атауы, орналасқан жері):</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Бағалы металдар мен асыл тастардың атауы: _________;</w:t>
      </w:r>
    </w:p>
    <w:p>
      <w:pPr>
        <w:spacing w:after="0"/>
        <w:ind w:left="0"/>
        <w:jc w:val="both"/>
      </w:pPr>
      <w:r>
        <w:rPr>
          <w:rFonts w:ascii="Times New Roman"/>
          <w:b w:val="false"/>
          <w:i w:val="false"/>
          <w:color w:val="000000"/>
          <w:sz w:val="28"/>
        </w:rPr>
        <w:t xml:space="preserve">
      20__ жылғы "__" _______ дейін </w:t>
      </w:r>
    </w:p>
    <w:p>
      <w:pPr>
        <w:spacing w:after="0"/>
        <w:ind w:left="0"/>
        <w:jc w:val="both"/>
      </w:pPr>
      <w:r>
        <w:rPr>
          <w:rFonts w:ascii="Times New Roman"/>
          <w:b w:val="false"/>
          <w:i w:val="false"/>
          <w:color w:val="000000"/>
          <w:sz w:val="28"/>
        </w:rPr>
        <w:t xml:space="preserve">
      Жер қойнауын пайдаланушы қол қою бонусын төлеуге міндетті. </w:t>
      </w:r>
    </w:p>
    <w:p>
      <w:pPr>
        <w:spacing w:after="0"/>
        <w:ind w:left="0"/>
        <w:jc w:val="both"/>
      </w:pPr>
      <w:r>
        <w:rPr>
          <w:rFonts w:ascii="Times New Roman"/>
          <w:b w:val="false"/>
          <w:i w:val="false"/>
          <w:color w:val="000000"/>
          <w:sz w:val="28"/>
        </w:rPr>
        <w:t>
      Жер қойнауы учаскесі аумағының схемалық орналасуы осы лицензияға қоса беріледі.</w:t>
      </w:r>
    </w:p>
    <w:bookmarkStart w:name="z52" w:id="39"/>
    <w:p>
      <w:pPr>
        <w:spacing w:after="0"/>
        <w:ind w:left="0"/>
        <w:jc w:val="both"/>
      </w:pPr>
      <w:r>
        <w:rPr>
          <w:rFonts w:ascii="Times New Roman"/>
          <w:b w:val="false"/>
          <w:i w:val="false"/>
          <w:color w:val="000000"/>
          <w:sz w:val="28"/>
        </w:rPr>
        <w:t>
      1. Жер қойнауын пайдаланушы құқығындағы:</w:t>
      </w:r>
    </w:p>
    <w:bookmarkEnd w:id="39"/>
    <w:p>
      <w:pPr>
        <w:spacing w:after="0"/>
        <w:ind w:left="0"/>
        <w:jc w:val="both"/>
      </w:pPr>
      <w:r>
        <w:rPr>
          <w:rFonts w:ascii="Times New Roman"/>
          <w:b w:val="false"/>
          <w:i w:val="false"/>
          <w:color w:val="000000"/>
          <w:sz w:val="28"/>
        </w:rPr>
        <w:t>
      1) жүк көтергіштігі он тоннадан аспайтын бір жүк машинасы, бұрғылау жабдығы, сондай-ақ шөміш көлемі жиынтығында текше метрден аспайтын экскаватор және (немесе) бульдозер түріндегі механикаландыру құралдарын пайдалануға;</w:t>
      </w:r>
    </w:p>
    <w:p>
      <w:pPr>
        <w:spacing w:after="0"/>
        <w:ind w:left="0"/>
        <w:jc w:val="both"/>
      </w:pPr>
      <w:r>
        <w:rPr>
          <w:rFonts w:ascii="Times New Roman"/>
          <w:b w:val="false"/>
          <w:i w:val="false"/>
          <w:color w:val="000000"/>
          <w:sz w:val="28"/>
        </w:rPr>
        <w:t>
      2) кен іздеушілік учаске аумағында жер бетіндегі ең төменгі нүктесінен үш метрден аспайтын тереңдікте бұрғылау және өзге де жер жұмыстарын жүзеге асыру.</w:t>
      </w:r>
    </w:p>
    <w:bookmarkStart w:name="z53" w:id="40"/>
    <w:p>
      <w:pPr>
        <w:spacing w:after="0"/>
        <w:ind w:left="0"/>
        <w:jc w:val="both"/>
      </w:pPr>
      <w:r>
        <w:rPr>
          <w:rFonts w:ascii="Times New Roman"/>
          <w:b w:val="false"/>
          <w:i w:val="false"/>
          <w:color w:val="000000"/>
          <w:sz w:val="28"/>
        </w:rPr>
        <w:t>
      2. Жер қойнауын пайдаланушыға шашыранды алтын бойынша кен іздеушілікті жүргізу кезінде күнтізбелік жылда елу килограмнан аспайтын алтын өндіруге жол беріледі.</w:t>
      </w:r>
    </w:p>
    <w:bookmarkEnd w:id="40"/>
    <w:bookmarkStart w:name="z54" w:id="41"/>
    <w:p>
      <w:pPr>
        <w:spacing w:after="0"/>
        <w:ind w:left="0"/>
        <w:jc w:val="both"/>
      </w:pPr>
      <w:r>
        <w:rPr>
          <w:rFonts w:ascii="Times New Roman"/>
          <w:b w:val="false"/>
          <w:i w:val="false"/>
          <w:color w:val="000000"/>
          <w:sz w:val="28"/>
        </w:rPr>
        <w:t>
      5. Жер қойнауын пайдаланушының мыналарға:</w:t>
      </w:r>
    </w:p>
    <w:bookmarkEnd w:id="41"/>
    <w:p>
      <w:pPr>
        <w:spacing w:after="0"/>
        <w:ind w:left="0"/>
        <w:jc w:val="both"/>
      </w:pPr>
      <w:r>
        <w:rPr>
          <w:rFonts w:ascii="Times New Roman"/>
          <w:b w:val="false"/>
          <w:i w:val="false"/>
          <w:color w:val="000000"/>
          <w:sz w:val="28"/>
        </w:rPr>
        <w:t xml:space="preserve">
      1) кен іздеушілік учаскесінде экскаваторлар мен бульдозерлерді су объектілерінде және су қоры жерлерінде пайдалануға; </w:t>
      </w:r>
    </w:p>
    <w:p>
      <w:pPr>
        <w:spacing w:after="0"/>
        <w:ind w:left="0"/>
        <w:jc w:val="both"/>
      </w:pPr>
      <w:r>
        <w:rPr>
          <w:rFonts w:ascii="Times New Roman"/>
          <w:b w:val="false"/>
          <w:i w:val="false"/>
          <w:color w:val="000000"/>
          <w:sz w:val="28"/>
        </w:rPr>
        <w:t xml:space="preserve">
      2) химиялық реагенттер мен жарылғыш заттарды қолдануға; </w:t>
      </w:r>
    </w:p>
    <w:p>
      <w:pPr>
        <w:spacing w:after="0"/>
        <w:ind w:left="0"/>
        <w:jc w:val="both"/>
      </w:pPr>
      <w:r>
        <w:rPr>
          <w:rFonts w:ascii="Times New Roman"/>
          <w:b w:val="false"/>
          <w:i w:val="false"/>
          <w:color w:val="000000"/>
          <w:sz w:val="28"/>
        </w:rPr>
        <w:t>
      3) күрделі ғимараттарды салу және салу;</w:t>
      </w:r>
    </w:p>
    <w:p>
      <w:pPr>
        <w:spacing w:after="0"/>
        <w:ind w:left="0"/>
        <w:jc w:val="both"/>
      </w:pPr>
      <w:r>
        <w:rPr>
          <w:rFonts w:ascii="Times New Roman"/>
          <w:b w:val="false"/>
          <w:i w:val="false"/>
          <w:color w:val="000000"/>
          <w:sz w:val="28"/>
        </w:rPr>
        <w:t>
      4) кен іздеушілік учаскесінен тыс жерге топырақты және алынған тау массасын шығаруға құқығы жоқ.</w:t>
      </w:r>
    </w:p>
    <w:bookmarkStart w:name="z55" w:id="42"/>
    <w:p>
      <w:pPr>
        <w:spacing w:after="0"/>
        <w:ind w:left="0"/>
        <w:jc w:val="both"/>
      </w:pPr>
      <w:r>
        <w:rPr>
          <w:rFonts w:ascii="Times New Roman"/>
          <w:b w:val="false"/>
          <w:i w:val="false"/>
          <w:color w:val="000000"/>
          <w:sz w:val="28"/>
        </w:rPr>
        <w:t>
      6. Лицензияны қайтарып алу негіздері:</w:t>
      </w:r>
    </w:p>
    <w:bookmarkEnd w:id="42"/>
    <w:p>
      <w:pPr>
        <w:spacing w:after="0"/>
        <w:ind w:left="0"/>
        <w:jc w:val="both"/>
      </w:pPr>
      <w:r>
        <w:rPr>
          <w:rFonts w:ascii="Times New Roman"/>
          <w:b w:val="false"/>
          <w:i w:val="false"/>
          <w:color w:val="000000"/>
          <w:sz w:val="28"/>
        </w:rPr>
        <w:t xml:space="preserve">
      1) экологиялық және өнеркәсіптік қауіпсіздік талаптарын бұзу салдарынан жер қойнауын пайдалану жөніндегі қызметке тыйым салу туралы сот шешімінің күшіне енуі; </w:t>
      </w:r>
    </w:p>
    <w:p>
      <w:pPr>
        <w:spacing w:after="0"/>
        <w:ind w:left="0"/>
        <w:jc w:val="both"/>
      </w:pPr>
      <w:r>
        <w:rPr>
          <w:rFonts w:ascii="Times New Roman"/>
          <w:b w:val="false"/>
          <w:i w:val="false"/>
          <w:color w:val="000000"/>
          <w:sz w:val="28"/>
        </w:rPr>
        <w:t>
      2) қол қойылатын бонус Қазақстан Республикасының салық заңнамасында көзделген мерзімде төленбеген жағдайда;</w:t>
      </w:r>
    </w:p>
    <w:p>
      <w:pPr>
        <w:spacing w:after="0"/>
        <w:ind w:left="0"/>
        <w:jc w:val="both"/>
      </w:pPr>
      <w:r>
        <w:rPr>
          <w:rFonts w:ascii="Times New Roman"/>
          <w:b w:val="false"/>
          <w:i w:val="false"/>
          <w:color w:val="000000"/>
          <w:sz w:val="28"/>
        </w:rPr>
        <w:t xml:space="preserve">
      3) кен іздеушілік салдарын жою бойынша міндеттемелердің орындалуын қамтамасыз етуді ұсынбай, кен іздеушілік бойынша жұмыстар жүргізу; </w:t>
      </w:r>
    </w:p>
    <w:p>
      <w:pPr>
        <w:spacing w:after="0"/>
        <w:ind w:left="0"/>
        <w:jc w:val="both"/>
      </w:pPr>
      <w:r>
        <w:rPr>
          <w:rFonts w:ascii="Times New Roman"/>
          <w:b w:val="false"/>
          <w:i w:val="false"/>
          <w:color w:val="000000"/>
          <w:sz w:val="28"/>
        </w:rPr>
        <w:t xml:space="preserve">
      4) кен іздеушілік бойынша жұмыстар жүргізуді, механикаландыру құралдарын пайдалануды шектеу туралы кен іздеушілік лицензия шарттарының бұзылуы, </w:t>
      </w:r>
    </w:p>
    <w:p>
      <w:pPr>
        <w:spacing w:after="0"/>
        <w:ind w:left="0"/>
        <w:jc w:val="both"/>
      </w:pPr>
      <w:r>
        <w:rPr>
          <w:rFonts w:ascii="Times New Roman"/>
          <w:b w:val="false"/>
          <w:i w:val="false"/>
          <w:color w:val="000000"/>
          <w:sz w:val="28"/>
        </w:rPr>
        <w:t xml:space="preserve">
      химиялық реагенттерді, жарылғыш заттарды пайдалануға тыйым салу, </w:t>
      </w:r>
    </w:p>
    <w:p>
      <w:pPr>
        <w:spacing w:after="0"/>
        <w:ind w:left="0"/>
        <w:jc w:val="both"/>
      </w:pPr>
      <w:r>
        <w:rPr>
          <w:rFonts w:ascii="Times New Roman"/>
          <w:b w:val="false"/>
          <w:i w:val="false"/>
          <w:color w:val="000000"/>
          <w:sz w:val="28"/>
        </w:rPr>
        <w:t xml:space="preserve">
      күрделі құрылыстар салу, </w:t>
      </w:r>
    </w:p>
    <w:p>
      <w:pPr>
        <w:spacing w:after="0"/>
        <w:ind w:left="0"/>
        <w:jc w:val="both"/>
      </w:pPr>
      <w:r>
        <w:rPr>
          <w:rFonts w:ascii="Times New Roman"/>
          <w:b w:val="false"/>
          <w:i w:val="false"/>
          <w:color w:val="000000"/>
          <w:sz w:val="28"/>
        </w:rPr>
        <w:t>
      топырақты және тау-кен массасын кен іздеушілік учаскеден тыс жерге шығару;</w:t>
      </w:r>
    </w:p>
    <w:p>
      <w:pPr>
        <w:spacing w:after="0"/>
        <w:ind w:left="0"/>
        <w:jc w:val="both"/>
      </w:pPr>
      <w:r>
        <w:rPr>
          <w:rFonts w:ascii="Times New Roman"/>
          <w:b w:val="false"/>
          <w:i w:val="false"/>
          <w:color w:val="000000"/>
          <w:sz w:val="28"/>
        </w:rPr>
        <w:t>
      5) кен іздеушіліктің жоспарсыз, оның болуы қажет болғанда, кен іздеушілік жұмыстарын жүргізу.</w:t>
      </w:r>
    </w:p>
    <w:bookmarkStart w:name="z56" w:id="43"/>
    <w:p>
      <w:pPr>
        <w:spacing w:after="0"/>
        <w:ind w:left="0"/>
        <w:jc w:val="both"/>
      </w:pPr>
      <w:r>
        <w:rPr>
          <w:rFonts w:ascii="Times New Roman"/>
          <w:b w:val="false"/>
          <w:i w:val="false"/>
          <w:color w:val="000000"/>
          <w:sz w:val="28"/>
        </w:rPr>
        <w:t>
      7. Лицензияны берген мемлекеттік орган</w:t>
      </w:r>
    </w:p>
    <w:bookmarkEnd w:id="43"/>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__________________________ (лицензиялар үшін)</w:t>
      </w:r>
    </w:p>
    <w:p>
      <w:pPr>
        <w:spacing w:after="0"/>
        <w:ind w:left="0"/>
        <w:jc w:val="both"/>
      </w:pPr>
      <w:r>
        <w:rPr>
          <w:rFonts w:ascii="Times New Roman"/>
          <w:b w:val="false"/>
          <w:i w:val="false"/>
          <w:color w:val="000000"/>
          <w:sz w:val="28"/>
        </w:rPr>
        <w:t>
      басшының (уәкілетті тұлғаның) қолы</w:t>
      </w:r>
    </w:p>
    <w:p>
      <w:pPr>
        <w:spacing w:after="0"/>
        <w:ind w:left="0"/>
        <w:jc w:val="both"/>
      </w:pPr>
      <w:r>
        <w:rPr>
          <w:rFonts w:ascii="Times New Roman"/>
          <w:b w:val="false"/>
          <w:i w:val="false"/>
          <w:color w:val="000000"/>
          <w:sz w:val="28"/>
        </w:rPr>
        <w:t>
      Мөр орны (бар болса) (лицензиялар үшін)</w:t>
      </w:r>
    </w:p>
    <w:p>
      <w:pPr>
        <w:spacing w:after="0"/>
        <w:ind w:left="0"/>
        <w:jc w:val="both"/>
      </w:pPr>
      <w:r>
        <w:rPr>
          <w:rFonts w:ascii="Times New Roman"/>
          <w:b w:val="false"/>
          <w:i w:val="false"/>
          <w:color w:val="000000"/>
          <w:sz w:val="28"/>
        </w:rPr>
        <w:t>
      Берілген орны: _________________, Қазақстан Республикасы</w:t>
      </w:r>
    </w:p>
    <w:p>
      <w:pPr>
        <w:spacing w:after="0"/>
        <w:ind w:left="0"/>
        <w:jc w:val="both"/>
      </w:pPr>
      <w:r>
        <w:rPr>
          <w:rFonts w:ascii="Times New Roman"/>
          <w:b w:val="false"/>
          <w:i w:val="false"/>
          <w:color w:val="000000"/>
          <w:sz w:val="28"/>
        </w:rPr>
        <w:t>
      ___________________ _ (облыстың әкімшілік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w:t>
            </w:r>
            <w:r>
              <w:br/>
            </w:r>
            <w:r>
              <w:rPr>
                <w:rFonts w:ascii="Times New Roman"/>
                <w:b w:val="false"/>
                <w:i w:val="false"/>
                <w:color w:val="000000"/>
                <w:sz w:val="20"/>
              </w:rPr>
              <w:t>өтініштерді беру және қарау"</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жергілікті атқарушы органдардың атауы
</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жергілікті атқарушы органдардың атауы
</w:t>
            </w:r>
          </w:p>
        </w:tc>
      </w:tr>
    </w:tbl>
    <w:p>
      <w:pPr>
        <w:spacing w:after="0"/>
        <w:ind w:left="0"/>
        <w:jc w:val="left"/>
      </w:pPr>
      <w:r>
        <w:rPr>
          <w:rFonts w:ascii="Times New Roman"/>
          <w:b/>
          <w:i w:val="false"/>
          <w:color w:val="000000"/>
        </w:rPr>
        <w:t xml:space="preserve"> МЕМЛЕКЕТТІК ҚЫЗМЕТТІ КӨРСЕТУДЕН БАС ТАРТУ ТУРАЛЫ ДӘЛЕЛДІ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Құжаттың нөмірі: __________</w:t>
            </w:r>
            <w:r>
              <w:br/>
            </w:r>
            <w:r>
              <w:rPr>
                <w:rFonts w:ascii="Times New Roman"/>
                <w:b w:val="false"/>
                <w:i w:val="false"/>
                <w:color w:val="000000"/>
                <w:sz w:val="20"/>
              </w:rPr>
              <w:t>Берілген күні: _____________</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 жеке</w:t>
            </w:r>
            <w:r>
              <w:br/>
            </w:r>
            <w:r>
              <w:rPr>
                <w:rFonts w:ascii="Times New Roman"/>
                <w:b w:val="false"/>
                <w:i w:val="false"/>
                <w:color w:val="000000"/>
                <w:sz w:val="20"/>
              </w:rPr>
              <w:t>тұлғалар үшін тегі, аты, әкесінің</w:t>
            </w:r>
            <w:r>
              <w:br/>
            </w:r>
            <w:r>
              <w:rPr>
                <w:rFonts w:ascii="Times New Roman"/>
                <w:b w:val="false"/>
                <w:i w:val="false"/>
                <w:color w:val="000000"/>
                <w:sz w:val="20"/>
              </w:rPr>
              <w:t>аты (бар болса)</w:t>
            </w:r>
          </w:p>
        </w:tc>
      </w:tr>
    </w:tbl>
    <w:p>
      <w:pPr>
        <w:spacing w:after="0"/>
        <w:ind w:left="0"/>
        <w:jc w:val="both"/>
      </w:pPr>
      <w:r>
        <w:rPr>
          <w:rFonts w:ascii="Times New Roman"/>
          <w:b w:val="false"/>
          <w:i w:val="false"/>
          <w:color w:val="000000"/>
          <w:sz w:val="28"/>
        </w:rPr>
        <w:t>
      Облыстардың жергілікті атқарушы органдары Сіздің ж._ _._ № ______ өтінішіңізді қарап, кен іздеушілікке арналған лицензияларды беруге:____________мына себептер бойынша беруге бас тартады: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