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1ef6" w14:textId="bea1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4 мамырдағы № 513 бұйрығы. Қазақстан Республикасының Әділет министрлігінде 2018 жылғы 10 мамырда № 16880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4 "Iргелi ғылыми зерттеулер"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217 "Ғылымды дамыту"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107 бюджеттік кіші бағдарламамен толықтырылсын: </w:t>
      </w:r>
    </w:p>
    <w:p>
      <w:pPr>
        <w:spacing w:after="0"/>
        <w:ind w:left="0"/>
        <w:jc w:val="both"/>
      </w:pPr>
      <w:r>
        <w:rPr>
          <w:rFonts w:ascii="Times New Roman"/>
          <w:b w:val="false"/>
          <w:i w:val="false"/>
          <w:color w:val="000000"/>
          <w:sz w:val="28"/>
        </w:rPr>
        <w:t xml:space="preserve">
      "107 Халықаралық ғылыми-техникалық орталықтың қызметін жалғастыру туралы келісімді іске асыруды қамтамасыз ету"; </w:t>
      </w:r>
    </w:p>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081 "Статистикалық ақпаратты ұсынуды қамтамасыз ету" бюджеттік бағдарламасы бойынша:</w:t>
      </w:r>
    </w:p>
    <w:p>
      <w:pPr>
        <w:spacing w:after="0"/>
        <w:ind w:left="0"/>
        <w:jc w:val="both"/>
      </w:pPr>
      <w:r>
        <w:rPr>
          <w:rFonts w:ascii="Times New Roman"/>
          <w:b w:val="false"/>
          <w:i w:val="false"/>
          <w:color w:val="000000"/>
          <w:sz w:val="28"/>
        </w:rPr>
        <w:t xml:space="preserve">
      мынадай мазмұндағы 104 бюджеттік кіші бағдарламамен толықтырылсын: </w:t>
      </w:r>
    </w:p>
    <w:p>
      <w:pPr>
        <w:spacing w:after="0"/>
        <w:ind w:left="0"/>
        <w:jc w:val="both"/>
      </w:pPr>
      <w:r>
        <w:rPr>
          <w:rFonts w:ascii="Times New Roman"/>
          <w:b w:val="false"/>
          <w:i w:val="false"/>
          <w:color w:val="000000"/>
          <w:sz w:val="28"/>
        </w:rPr>
        <w:t>
      "104 "е-Статистика" интеграцияланған ақпараттық жүйесін дамыту";</w:t>
      </w:r>
    </w:p>
    <w:p>
      <w:pPr>
        <w:spacing w:after="0"/>
        <w:ind w:left="0"/>
        <w:jc w:val="both"/>
      </w:pPr>
      <w:r>
        <w:rPr>
          <w:rFonts w:ascii="Times New Roman"/>
          <w:b w:val="false"/>
          <w:i w:val="false"/>
          <w:color w:val="000000"/>
          <w:sz w:val="28"/>
        </w:rPr>
        <w:t xml:space="preserve">
      9 "Жалпы сипаттағы өзге де мемлекеттiк қызметтер" функционалдық кіші тобында: </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w:t>
      </w:r>
    </w:p>
    <w:p>
      <w:pPr>
        <w:spacing w:after="0"/>
        <w:ind w:left="0"/>
        <w:jc w:val="both"/>
      </w:pPr>
      <w:r>
        <w:rPr>
          <w:rFonts w:ascii="Times New Roman"/>
          <w:b w:val="false"/>
          <w:i w:val="false"/>
          <w:color w:val="000000"/>
          <w:sz w:val="28"/>
        </w:rPr>
        <w:t xml:space="preserve">
      мынадай мазмұндағы 101 бюджеттік кіші бағдарламамен толықтырылсын: </w:t>
      </w:r>
    </w:p>
    <w:p>
      <w:pPr>
        <w:spacing w:after="0"/>
        <w:ind w:left="0"/>
        <w:jc w:val="both"/>
      </w:pPr>
      <w:r>
        <w:rPr>
          <w:rFonts w:ascii="Times New Roman"/>
          <w:b w:val="false"/>
          <w:i w:val="false"/>
          <w:color w:val="000000"/>
          <w:sz w:val="28"/>
        </w:rPr>
        <w:t>
      "101 Шетелдегі сауда өкілдігінің қызметін қамтамасыз ету";</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бағдарламалардың әкімшісі бойынша:</w:t>
      </w:r>
    </w:p>
    <w:p>
      <w:pPr>
        <w:spacing w:after="0"/>
        <w:ind w:left="0"/>
        <w:jc w:val="both"/>
      </w:pPr>
      <w:r>
        <w:rPr>
          <w:rFonts w:ascii="Times New Roman"/>
          <w:b w:val="false"/>
          <w:i w:val="false"/>
          <w:color w:val="000000"/>
          <w:sz w:val="28"/>
        </w:rPr>
        <w:t>
      061 "Мемлекеттік органдардың объектілерін дамыту"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482 "Ауданның (облыстық маңызы бар қаланың) кәсіпкерлік және туризм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032 бюджеттік бағдарламамен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1 "Әскери мұқтаждар" функционалдық кіші тобында:</w:t>
      </w:r>
    </w:p>
    <w:p>
      <w:pPr>
        <w:spacing w:after="0"/>
        <w:ind w:left="0"/>
        <w:jc w:val="both"/>
      </w:pPr>
      <w:r>
        <w:rPr>
          <w:rFonts w:ascii="Times New Roman"/>
          <w:b w:val="false"/>
          <w:i w:val="false"/>
          <w:color w:val="000000"/>
          <w:sz w:val="28"/>
        </w:rPr>
        <w:t>
      208 "Қазақстан Республикасы Қорғаныс министрлiгi" бюджеттік бағдарламалардың әкімшісі бойынша:</w:t>
      </w:r>
    </w:p>
    <w:p>
      <w:pPr>
        <w:spacing w:after="0"/>
        <w:ind w:left="0"/>
        <w:jc w:val="both"/>
      </w:pPr>
      <w:r>
        <w:rPr>
          <w:rFonts w:ascii="Times New Roman"/>
          <w:b w:val="false"/>
          <w:i w:val="false"/>
          <w:color w:val="000000"/>
          <w:sz w:val="28"/>
        </w:rPr>
        <w:t xml:space="preserve">
      047 "Қазақстан Республикасы Қарулы Күштерінің жауынгерлік, жұмылдыру дайындығын қамтамасыз ету" бюджеттік бағдарламасы бойынша: </w:t>
      </w:r>
    </w:p>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p>
      <w:pPr>
        <w:spacing w:after="0"/>
        <w:ind w:left="0"/>
        <w:jc w:val="both"/>
      </w:pPr>
      <w:r>
        <w:rPr>
          <w:rFonts w:ascii="Times New Roman"/>
          <w:b w:val="false"/>
          <w:i w:val="false"/>
          <w:color w:val="000000"/>
          <w:sz w:val="28"/>
        </w:rPr>
        <w:t>
      "103 Қорғаныс саласындағы зерттеулер";</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қызметi" функционалдық кіші тобында:</w:t>
      </w:r>
    </w:p>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бағдарламалардың әкімшісі бойынша:</w:t>
      </w:r>
    </w:p>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110 бюджеттік кіші бағдарламамен толықтырылсын:</w:t>
      </w:r>
    </w:p>
    <w:p>
      <w:pPr>
        <w:spacing w:after="0"/>
        <w:ind w:left="0"/>
        <w:jc w:val="both"/>
      </w:pPr>
      <w:r>
        <w:rPr>
          <w:rFonts w:ascii="Times New Roman"/>
          <w:b w:val="false"/>
          <w:i w:val="false"/>
          <w:color w:val="000000"/>
          <w:sz w:val="28"/>
        </w:rPr>
        <w:t>
      "110 Қоғамдық тәртіп, қауіпсіздік объектілерін салу, реконструкциялау";</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099 "Сапалы мектеп біліміне қолжетімділікті қамтамасыз ету" бюджеттік бағдарламасы бойынша: </w:t>
      </w:r>
    </w:p>
    <w:p>
      <w:pPr>
        <w:spacing w:after="0"/>
        <w:ind w:left="0"/>
        <w:jc w:val="both"/>
      </w:pPr>
      <w:r>
        <w:rPr>
          <w:rFonts w:ascii="Times New Roman"/>
          <w:b w:val="false"/>
          <w:i w:val="false"/>
          <w:color w:val="000000"/>
          <w:sz w:val="28"/>
        </w:rPr>
        <w:t xml:space="preserve">
      100 "Дарынды балаларды республикалық білім беру ұйымдарында оқыту және тәрбиелеу" бюджеттік кіші бағдарламасының атауы мынадай редакцияда жазылсын: </w:t>
      </w:r>
    </w:p>
    <w:p>
      <w:pPr>
        <w:spacing w:after="0"/>
        <w:ind w:left="0"/>
        <w:jc w:val="both"/>
      </w:pPr>
      <w:r>
        <w:rPr>
          <w:rFonts w:ascii="Times New Roman"/>
          <w:b w:val="false"/>
          <w:i w:val="false"/>
          <w:color w:val="000000"/>
          <w:sz w:val="28"/>
        </w:rPr>
        <w:t xml:space="preserve">
      "100 Балаларды республикалық білім беру ұйымдарында оқыту және тәрбиелеу"; </w:t>
      </w:r>
    </w:p>
    <w:p>
      <w:pPr>
        <w:spacing w:after="0"/>
        <w:ind w:left="0"/>
        <w:jc w:val="both"/>
      </w:pPr>
      <w:r>
        <w:rPr>
          <w:rFonts w:ascii="Times New Roman"/>
          <w:b w:val="false"/>
          <w:i w:val="false"/>
          <w:color w:val="000000"/>
          <w:sz w:val="28"/>
        </w:rPr>
        <w:t>
      мынадай мазмұндағы 111, 119 және 120 бюджеттік кіші бағдарламалармен толықтырылсын:</w:t>
      </w:r>
    </w:p>
    <w:p>
      <w:pPr>
        <w:spacing w:after="0"/>
        <w:ind w:left="0"/>
        <w:jc w:val="both"/>
      </w:pPr>
      <w:r>
        <w:rPr>
          <w:rFonts w:ascii="Times New Roman"/>
          <w:b w:val="false"/>
          <w:i w:val="false"/>
          <w:color w:val="000000"/>
          <w:sz w:val="28"/>
        </w:rPr>
        <w:t>
      "111 Білім беру ұйымдарының күрделі шығыстары</w:t>
      </w:r>
    </w:p>
    <w:p>
      <w:pPr>
        <w:spacing w:after="0"/>
        <w:ind w:left="0"/>
        <w:jc w:val="both"/>
      </w:pPr>
      <w:r>
        <w:rPr>
          <w:rFonts w:ascii="Times New Roman"/>
          <w:b w:val="false"/>
          <w:i w:val="false"/>
          <w:color w:val="000000"/>
          <w:sz w:val="28"/>
        </w:rPr>
        <w:t>
      119 Облыстық бюджеттерге, Астана және Алматы қалаларының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p>
      <w:pPr>
        <w:spacing w:after="0"/>
        <w:ind w:left="0"/>
        <w:jc w:val="both"/>
      </w:pPr>
      <w:r>
        <w:rPr>
          <w:rFonts w:ascii="Times New Roman"/>
          <w:b w:val="false"/>
          <w:i w:val="false"/>
          <w:color w:val="000000"/>
          <w:sz w:val="28"/>
        </w:rPr>
        <w:t xml:space="preserve">
      120 Облыстық бюджеттерге, Астана және Алматы қалаларының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 </w:t>
      </w:r>
    </w:p>
    <w:p>
      <w:pPr>
        <w:spacing w:after="0"/>
        <w:ind w:left="0"/>
        <w:jc w:val="both"/>
      </w:pPr>
      <w:r>
        <w:rPr>
          <w:rFonts w:ascii="Times New Roman"/>
          <w:b w:val="false"/>
          <w:i w:val="false"/>
          <w:color w:val="000000"/>
          <w:sz w:val="28"/>
        </w:rPr>
        <w:t>
      261 "Облыстың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 мен 071 және 072 бюджеттік бағдарламалармен толықтырылсын:</w:t>
      </w:r>
    </w:p>
    <w:p>
      <w:pPr>
        <w:spacing w:after="0"/>
        <w:ind w:left="0"/>
        <w:jc w:val="both"/>
      </w:pPr>
      <w:r>
        <w:rPr>
          <w:rFonts w:ascii="Times New Roman"/>
          <w:b w:val="false"/>
          <w:i w:val="false"/>
          <w:color w:val="000000"/>
          <w:sz w:val="28"/>
        </w:rPr>
        <w:t>
      "071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p>
    <w:p>
      <w:pPr>
        <w:spacing w:after="0"/>
        <w:ind w:left="0"/>
        <w:jc w:val="both"/>
      </w:pPr>
      <w:r>
        <w:rPr>
          <w:rFonts w:ascii="Times New Roman"/>
          <w:b w:val="false"/>
          <w:i w:val="false"/>
          <w:color w:val="000000"/>
          <w:sz w:val="28"/>
        </w:rPr>
        <w:t xml:space="preserve">
      есебінен шығыстардың осы бағыт бойынша төленген сомаларын өтеуге берілетін ағымдағы нысаналы трансферттер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072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p>
      <w:pPr>
        <w:spacing w:after="0"/>
        <w:ind w:left="0"/>
        <w:jc w:val="both"/>
      </w:pPr>
      <w:r>
        <w:rPr>
          <w:rFonts w:ascii="Times New Roman"/>
          <w:b w:val="false"/>
          <w:i w:val="false"/>
          <w:color w:val="000000"/>
          <w:sz w:val="28"/>
        </w:rPr>
        <w:t>
      мынадай мазмұндағы 099 бюджеттік бағдарламасы бар 288 бюджеттік бағдарламалар әкімшісімен толықтырылсын:</w:t>
      </w:r>
    </w:p>
    <w:p>
      <w:pPr>
        <w:spacing w:after="0"/>
        <w:ind w:left="0"/>
        <w:jc w:val="both"/>
      </w:pPr>
      <w:r>
        <w:rPr>
          <w:rFonts w:ascii="Times New Roman"/>
          <w:b w:val="false"/>
          <w:i w:val="false"/>
          <w:color w:val="000000"/>
          <w:sz w:val="28"/>
        </w:rPr>
        <w:t>
      "288 Облыстың құрылыс, сәулет және қала құрылысы басқармасы</w:t>
      </w:r>
    </w:p>
    <w:p>
      <w:pPr>
        <w:spacing w:after="0"/>
        <w:ind w:left="0"/>
        <w:jc w:val="both"/>
      </w:pPr>
      <w:r>
        <w:rPr>
          <w:rFonts w:ascii="Times New Roman"/>
          <w:b w:val="false"/>
          <w:i w:val="false"/>
          <w:color w:val="000000"/>
          <w:sz w:val="28"/>
        </w:rPr>
        <w:t>
      099 Техникалық және кәсіптік, орта білімнен кейінгі білім беру объектілерін салу және реконструкциялау";</w:t>
      </w:r>
    </w:p>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p>
      <w:pPr>
        <w:spacing w:after="0"/>
        <w:ind w:left="0"/>
        <w:jc w:val="both"/>
      </w:pPr>
      <w:r>
        <w:rPr>
          <w:rFonts w:ascii="Times New Roman"/>
          <w:b w:val="false"/>
          <w:i w:val="false"/>
          <w:color w:val="000000"/>
          <w:sz w:val="28"/>
        </w:rPr>
        <w:t>
      мынадай мазмұндағы 263 бюджеттік бағдарламасы бар 212 бюджеттік бағдарламалар әкімшісімен толықтырылсын:</w:t>
      </w:r>
    </w:p>
    <w:p>
      <w:pPr>
        <w:spacing w:after="0"/>
        <w:ind w:left="0"/>
        <w:jc w:val="both"/>
      </w:pPr>
      <w:r>
        <w:rPr>
          <w:rFonts w:ascii="Times New Roman"/>
          <w:b w:val="false"/>
          <w:i w:val="false"/>
          <w:color w:val="000000"/>
          <w:sz w:val="28"/>
        </w:rPr>
        <w:t xml:space="preserve">
      "212 Қазақстан Республикасы Ауыл шаруашылығы министрлiгi </w:t>
      </w:r>
    </w:p>
    <w:p>
      <w:pPr>
        <w:spacing w:after="0"/>
        <w:ind w:left="0"/>
        <w:jc w:val="both"/>
      </w:pPr>
      <w:r>
        <w:rPr>
          <w:rFonts w:ascii="Times New Roman"/>
          <w:b w:val="false"/>
          <w:i w:val="false"/>
          <w:color w:val="000000"/>
          <w:sz w:val="28"/>
        </w:rPr>
        <w:t xml:space="preserve">
      263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 </w:t>
      </w:r>
    </w:p>
    <w:p>
      <w:pPr>
        <w:spacing w:after="0"/>
        <w:ind w:left="0"/>
        <w:jc w:val="both"/>
      </w:pPr>
      <w:r>
        <w:rPr>
          <w:rFonts w:ascii="Times New Roman"/>
          <w:b w:val="false"/>
          <w:i w:val="false"/>
          <w:color w:val="000000"/>
          <w:sz w:val="28"/>
        </w:rPr>
        <w:t xml:space="preserve">
      240 "Қазақстан Республикасы Мәдениет және спорт министрлігі" бюджеттік бағдарламалардың әкімшісі бойынша: </w:t>
      </w:r>
    </w:p>
    <w:p>
      <w:pPr>
        <w:spacing w:after="0"/>
        <w:ind w:left="0"/>
        <w:jc w:val="both"/>
      </w:pPr>
      <w:r>
        <w:rPr>
          <w:rFonts w:ascii="Times New Roman"/>
          <w:b w:val="false"/>
          <w:i w:val="false"/>
          <w:color w:val="000000"/>
          <w:sz w:val="28"/>
        </w:rPr>
        <w:t>
      041 "Мәдениет пен өнер саласында кадрлар даярлау" бюджеттік бағдарламасы бойынша:</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"102 Мәдениет және өнер саласында қызметін жүзеге асыратын білім беру объектілерін салу, реконструкциялау";</w:t>
      </w:r>
    </w:p>
    <w:p>
      <w:pPr>
        <w:spacing w:after="0"/>
        <w:ind w:left="0"/>
        <w:jc w:val="both"/>
      </w:pPr>
      <w:r>
        <w:rPr>
          <w:rFonts w:ascii="Times New Roman"/>
          <w:b w:val="false"/>
          <w:i w:val="false"/>
          <w:color w:val="000000"/>
          <w:sz w:val="28"/>
        </w:rPr>
        <w:t>
      05 "Денсаулық сақтау" функционалдық тобында:</w:t>
      </w:r>
    </w:p>
    <w:p>
      <w:pPr>
        <w:spacing w:after="0"/>
        <w:ind w:left="0"/>
        <w:jc w:val="both"/>
      </w:pPr>
      <w:r>
        <w:rPr>
          <w:rFonts w:ascii="Times New Roman"/>
          <w:b w:val="false"/>
          <w:i w:val="false"/>
          <w:color w:val="000000"/>
          <w:sz w:val="28"/>
        </w:rPr>
        <w:t xml:space="preserve">
      2 "Халықтың денсаулығын қорғау" функционалдық кіші тобында: </w:t>
      </w:r>
    </w:p>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053 "Арнайы медициналық резервті сақтауды қамтамасыз ету және денсаулық сақтау инфрақұрылымды дамыту" бюджеттік бағдарламасының атауы мынадай редакцияда жазылсын: </w:t>
      </w:r>
    </w:p>
    <w:p>
      <w:pPr>
        <w:spacing w:after="0"/>
        <w:ind w:left="0"/>
        <w:jc w:val="both"/>
      </w:pPr>
      <w:r>
        <w:rPr>
          <w:rFonts w:ascii="Times New Roman"/>
          <w:b w:val="false"/>
          <w:i w:val="false"/>
          <w:color w:val="000000"/>
          <w:sz w:val="28"/>
        </w:rPr>
        <w:t xml:space="preserve">
      "053 Арнайы медициналық резервті сақтауды қамтамасыз ету және денсаулық сақтау инфрақұрылымын дамыту"; </w:t>
      </w:r>
    </w:p>
    <w:p>
      <w:pPr>
        <w:spacing w:after="0"/>
        <w:ind w:left="0"/>
        <w:jc w:val="both"/>
      </w:pPr>
      <w:r>
        <w:rPr>
          <w:rFonts w:ascii="Times New Roman"/>
          <w:b w:val="false"/>
          <w:i w:val="false"/>
          <w:color w:val="000000"/>
          <w:sz w:val="28"/>
        </w:rPr>
        <w:t xml:space="preserve">
      мынадай мазмұндағы 111 бюджеттік кіші бағдарламамен толықтырылсын: </w:t>
      </w:r>
    </w:p>
    <w:p>
      <w:pPr>
        <w:spacing w:after="0"/>
        <w:ind w:left="0"/>
        <w:jc w:val="both"/>
      </w:pPr>
      <w:r>
        <w:rPr>
          <w:rFonts w:ascii="Times New Roman"/>
          <w:b w:val="false"/>
          <w:i w:val="false"/>
          <w:color w:val="000000"/>
          <w:sz w:val="28"/>
        </w:rPr>
        <w:t xml:space="preserve">
      "111 Республикалық деңгейдегі мемлекеттік денсаулық сақтау ұйымдарының күрделі шығыстары"; </w:t>
      </w:r>
    </w:p>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020 және 071 бюджеттік бағдарламалармен толықтырылсын:</w:t>
      </w:r>
    </w:p>
    <w:p>
      <w:pPr>
        <w:spacing w:after="0"/>
        <w:ind w:left="0"/>
        <w:jc w:val="both"/>
      </w:pPr>
      <w:r>
        <w:rPr>
          <w:rFonts w:ascii="Times New Roman"/>
          <w:b w:val="false"/>
          <w:i w:val="false"/>
          <w:color w:val="000000"/>
          <w:sz w:val="28"/>
        </w:rPr>
        <w:t>
      "020 Денсаулық сақтау жүйесін реформалау</w:t>
      </w:r>
    </w:p>
    <w:p>
      <w:pPr>
        <w:spacing w:after="0"/>
        <w:ind w:left="0"/>
        <w:jc w:val="both"/>
      </w:pPr>
      <w:r>
        <w:rPr>
          <w:rFonts w:ascii="Times New Roman"/>
          <w:b w:val="false"/>
          <w:i w:val="false"/>
          <w:color w:val="000000"/>
          <w:sz w:val="28"/>
        </w:rPr>
        <w:t>
      071 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функционалдық кіші тобында:</w:t>
      </w:r>
    </w:p>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бағдарламалардың әкімшісі бойынша:</w:t>
      </w:r>
    </w:p>
    <w:p>
      <w:pPr>
        <w:spacing w:after="0"/>
        <w:ind w:left="0"/>
        <w:jc w:val="both"/>
      </w:pPr>
      <w:r>
        <w:rPr>
          <w:rFonts w:ascii="Times New Roman"/>
          <w:b w:val="false"/>
          <w:i w:val="false"/>
          <w:color w:val="000000"/>
          <w:sz w:val="28"/>
        </w:rPr>
        <w:t>
      027 "Азаматтардың жекелеген санаттарын әлеуметтік қамсыздандыру және олардың төлемдерін жүргізу" бюджеттік бағдарламасы бойынша:</w:t>
      </w:r>
    </w:p>
    <w:p>
      <w:pPr>
        <w:spacing w:after="0"/>
        <w:ind w:left="0"/>
        <w:jc w:val="both"/>
      </w:pPr>
      <w:r>
        <w:rPr>
          <w:rFonts w:ascii="Times New Roman"/>
          <w:b w:val="false"/>
          <w:i w:val="false"/>
          <w:color w:val="000000"/>
          <w:sz w:val="28"/>
        </w:rPr>
        <w:t>
      мынадай мазмұндағы 138 бюджеттік кіші бағдарламамен толықтырылсын:</w:t>
      </w:r>
    </w:p>
    <w:p>
      <w:pPr>
        <w:spacing w:after="0"/>
        <w:ind w:left="0"/>
        <w:jc w:val="both"/>
      </w:pPr>
      <w:r>
        <w:rPr>
          <w:rFonts w:ascii="Times New Roman"/>
          <w:b w:val="false"/>
          <w:i w:val="false"/>
          <w:color w:val="000000"/>
          <w:sz w:val="28"/>
        </w:rPr>
        <w:t>
      "138 Бала кезінен бірінші топтағы мүгедекке күтімді жүзеге асыратын отбасыларға (адамдарға) мемлекеттік жәрдемақылар";</w:t>
      </w:r>
    </w:p>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xml:space="preserve">
      242 "Қазақстан Республикасы Инвестициялар және даму министрлігі" бюджеттік бағдарламалардың әкімшісі бойынша: </w:t>
      </w:r>
    </w:p>
    <w:p>
      <w:pPr>
        <w:spacing w:after="0"/>
        <w:ind w:left="0"/>
        <w:jc w:val="both"/>
      </w:pPr>
      <w:r>
        <w:rPr>
          <w:rFonts w:ascii="Times New Roman"/>
          <w:b w:val="false"/>
          <w:i w:val="false"/>
          <w:color w:val="000000"/>
          <w:sz w:val="28"/>
        </w:rPr>
        <w:t>
      228 "Нұрлы жер" тұрғын үй құрылысы бағдарламасы шеңберінде іс-шараларды іске асыру" бюджеттік бағдарламасы бойынша:</w:t>
      </w:r>
    </w:p>
    <w:p>
      <w:pPr>
        <w:spacing w:after="0"/>
        <w:ind w:left="0"/>
        <w:jc w:val="both"/>
      </w:pPr>
      <w:r>
        <w:rPr>
          <w:rFonts w:ascii="Times New Roman"/>
          <w:b w:val="false"/>
          <w:i w:val="false"/>
          <w:color w:val="000000"/>
          <w:sz w:val="28"/>
        </w:rPr>
        <w:t xml:space="preserve">
      100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 </w:t>
      </w:r>
    </w:p>
    <w:p>
      <w:pPr>
        <w:spacing w:after="0"/>
        <w:ind w:left="0"/>
        <w:jc w:val="both"/>
      </w:pPr>
      <w:r>
        <w:rPr>
          <w:rFonts w:ascii="Times New Roman"/>
          <w:b w:val="false"/>
          <w:i w:val="false"/>
          <w:color w:val="000000"/>
          <w:sz w:val="28"/>
        </w:rPr>
        <w:t>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коммуналдық тұрғын үй қорының тұрғын үйін салуға және (немесе) реконструкциялауға берілетін нысаналы даму трансферттері";</w:t>
      </w:r>
    </w:p>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инженерлік-коммуникациялық инфрақұрылымды дамытуға және (немесе) жайластыруға республикалық бюджет қаражаты есебінен берілетін нысаналы даму трансферттері";</w:t>
      </w:r>
    </w:p>
    <w:p>
      <w:pPr>
        <w:spacing w:after="0"/>
        <w:ind w:left="0"/>
        <w:jc w:val="both"/>
      </w:pPr>
      <w:r>
        <w:rPr>
          <w:rFonts w:ascii="Times New Roman"/>
          <w:b w:val="false"/>
          <w:i w:val="false"/>
          <w:color w:val="000000"/>
          <w:sz w:val="28"/>
        </w:rPr>
        <w:t>
      мынадай мазмұндағы 011 және 015 бюджеттік кіші бағдарламалары бар 011 бюджеттік бағдарламасы мен 251 - бюджеттік бағдарламалардың әкімшісімен толықтырылсын:</w:t>
      </w:r>
    </w:p>
    <w:p>
      <w:pPr>
        <w:spacing w:after="0"/>
        <w:ind w:left="0"/>
        <w:jc w:val="both"/>
      </w:pPr>
      <w:r>
        <w:rPr>
          <w:rFonts w:ascii="Times New Roman"/>
          <w:b w:val="false"/>
          <w:i w:val="false"/>
          <w:color w:val="000000"/>
          <w:sz w:val="28"/>
        </w:rPr>
        <w:t>
      "251 Облыстың жер қатынастары басқармасы</w:t>
      </w:r>
    </w:p>
    <w:p>
      <w:pPr>
        <w:spacing w:after="0"/>
        <w:ind w:left="0"/>
        <w:jc w:val="both"/>
      </w:pPr>
      <w:r>
        <w:rPr>
          <w:rFonts w:ascii="Times New Roman"/>
          <w:b w:val="false"/>
          <w:i w:val="false"/>
          <w:color w:val="000000"/>
          <w:sz w:val="28"/>
        </w:rPr>
        <w:t>
      011 Аудандық (облыстық маңызы бар қалалардың) бюджеттеріне мемлекет мұқтажы үшін жер учаскелерін алуға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014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p>
      <w:pPr>
        <w:spacing w:after="0"/>
        <w:ind w:left="0"/>
        <w:jc w:val="both"/>
      </w:pPr>
      <w:r>
        <w:rPr>
          <w:rFonts w:ascii="Times New Roman"/>
          <w:b w:val="false"/>
          <w:i w:val="false"/>
          <w:color w:val="000000"/>
          <w:sz w:val="28"/>
        </w:rPr>
        <w:t>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"014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p>
      <w:pPr>
        <w:spacing w:after="0"/>
        <w:ind w:left="0"/>
        <w:jc w:val="both"/>
      </w:pPr>
      <w:r>
        <w:rPr>
          <w:rFonts w:ascii="Times New Roman"/>
          <w:b w:val="false"/>
          <w:i w:val="false"/>
          <w:color w:val="000000"/>
          <w:sz w:val="28"/>
        </w:rPr>
        <w:t>
      027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"027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008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бағдарламасының атауы мынадай редакцияда жазылсын: </w:t>
      </w:r>
    </w:p>
    <w:p>
      <w:pPr>
        <w:spacing w:after="0"/>
        <w:ind w:left="0"/>
        <w:jc w:val="both"/>
      </w:pPr>
      <w:r>
        <w:rPr>
          <w:rFonts w:ascii="Times New Roman"/>
          <w:b w:val="false"/>
          <w:i w:val="false"/>
          <w:color w:val="000000"/>
          <w:sz w:val="28"/>
        </w:rPr>
        <w:t>
      "008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p>
      <w:pPr>
        <w:spacing w:after="0"/>
        <w:ind w:left="0"/>
        <w:jc w:val="both"/>
      </w:pPr>
      <w:r>
        <w:rPr>
          <w:rFonts w:ascii="Times New Roman"/>
          <w:b w:val="false"/>
          <w:i w:val="false"/>
          <w:color w:val="000000"/>
          <w:sz w:val="28"/>
        </w:rPr>
        <w:t xml:space="preserve">
      281 "Облыстың құрылыс, жолаушылар көлігі және автомобиль жолдары басқармасы" бюджеттік бағдарламалардың әкімшісі бойынша: </w:t>
      </w:r>
    </w:p>
    <w:p>
      <w:pPr>
        <w:spacing w:after="0"/>
        <w:ind w:left="0"/>
        <w:jc w:val="both"/>
      </w:pPr>
      <w:r>
        <w:rPr>
          <w:rFonts w:ascii="Times New Roman"/>
          <w:b w:val="false"/>
          <w:i w:val="false"/>
          <w:color w:val="000000"/>
          <w:sz w:val="28"/>
        </w:rPr>
        <w:t>
      012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"012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p>
      <w:pPr>
        <w:spacing w:after="0"/>
        <w:ind w:left="0"/>
        <w:jc w:val="both"/>
      </w:pPr>
      <w:r>
        <w:rPr>
          <w:rFonts w:ascii="Times New Roman"/>
          <w:b w:val="false"/>
          <w:i w:val="false"/>
          <w:color w:val="000000"/>
          <w:sz w:val="28"/>
        </w:rPr>
        <w:t>
      048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"048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p>
      <w:pPr>
        <w:spacing w:after="0"/>
        <w:ind w:left="0"/>
        <w:jc w:val="both"/>
      </w:pPr>
      <w:r>
        <w:rPr>
          <w:rFonts w:ascii="Times New Roman"/>
          <w:b w:val="false"/>
          <w:i w:val="false"/>
          <w:color w:val="000000"/>
          <w:sz w:val="28"/>
        </w:rPr>
        <w:t>
      283 "Облыстың жастар саясаты мәселелерi жөніндегі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012 бюджеттік бағдарламамен толықтырылсын:</w:t>
      </w:r>
    </w:p>
    <w:p>
      <w:pPr>
        <w:spacing w:after="0"/>
        <w:ind w:left="0"/>
        <w:jc w:val="both"/>
      </w:pPr>
      <w:r>
        <w:rPr>
          <w:rFonts w:ascii="Times New Roman"/>
          <w:b w:val="false"/>
          <w:i w:val="false"/>
          <w:color w:val="000000"/>
          <w:sz w:val="28"/>
        </w:rPr>
        <w:t>
      "012 Тұрғын үй қарыздарын беру үшін "Қазақстанның Тұрғын үй құрылыс жинақ банкі" акционерлік қоғамына бюджеттік кредит беру";</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бағдарламалардың әкімшісі бойынша:</w:t>
      </w:r>
    </w:p>
    <w:p>
      <w:pPr>
        <w:spacing w:after="0"/>
        <w:ind w:left="0"/>
        <w:jc w:val="both"/>
      </w:pPr>
      <w:r>
        <w:rPr>
          <w:rFonts w:ascii="Times New Roman"/>
          <w:b w:val="false"/>
          <w:i w:val="false"/>
          <w:color w:val="000000"/>
          <w:sz w:val="28"/>
        </w:rPr>
        <w:t>
      014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"014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p>
      <w:pPr>
        <w:spacing w:after="0"/>
        <w:ind w:left="0"/>
        <w:jc w:val="both"/>
      </w:pPr>
      <w:r>
        <w:rPr>
          <w:rFonts w:ascii="Times New Roman"/>
          <w:b w:val="false"/>
          <w:i w:val="false"/>
          <w:color w:val="000000"/>
          <w:sz w:val="28"/>
        </w:rPr>
        <w:t>
      034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"034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 бюджеттік бағдарламалардың әкімшісі бойынша:</w:t>
      </w:r>
    </w:p>
    <w:p>
      <w:pPr>
        <w:spacing w:after="0"/>
        <w:ind w:left="0"/>
        <w:jc w:val="both"/>
      </w:pPr>
      <w:r>
        <w:rPr>
          <w:rFonts w:ascii="Times New Roman"/>
          <w:b w:val="false"/>
          <w:i w:val="false"/>
          <w:color w:val="000000"/>
          <w:sz w:val="28"/>
        </w:rPr>
        <w:t>
      047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351 "Республикалық маңызы бар қаланың, астананың жер қатынастары басқармасы" бюджеттік бағдарламалардың әкімшісі бойынша:</w:t>
      </w:r>
    </w:p>
    <w:p>
      <w:pPr>
        <w:spacing w:after="0"/>
        <w:ind w:left="0"/>
        <w:jc w:val="both"/>
      </w:pPr>
      <w:r>
        <w:rPr>
          <w:rFonts w:ascii="Times New Roman"/>
          <w:b w:val="false"/>
          <w:i w:val="false"/>
          <w:color w:val="000000"/>
          <w:sz w:val="28"/>
        </w:rPr>
        <w:t>
      010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463 "Ауданның (облыстық маңызы бар қаланың) жер қатынастары бөлімі" бюджеттік бағдарламалардың әкімшісі бойынша:</w:t>
      </w:r>
    </w:p>
    <w:p>
      <w:pPr>
        <w:spacing w:after="0"/>
        <w:ind w:left="0"/>
        <w:jc w:val="both"/>
      </w:pPr>
      <w:r>
        <w:rPr>
          <w:rFonts w:ascii="Times New Roman"/>
          <w:b w:val="false"/>
          <w:i w:val="false"/>
          <w:color w:val="000000"/>
          <w:sz w:val="28"/>
        </w:rPr>
        <w:t>
      016 "Мемлекет мұқтажы үшін жер учаскелерін 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229 "Өңірлерді дамытудың 2020 жылға дейінгі бағдарламасы шеңберінде тұрғын үй-коммуналдық шаруашылық саласындағы іс-шараларды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"102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w:t>
      </w:r>
    </w:p>
    <w:p>
      <w:pPr>
        <w:spacing w:after="0"/>
        <w:ind w:left="0"/>
        <w:jc w:val="both"/>
      </w:pPr>
      <w:r>
        <w:rPr>
          <w:rFonts w:ascii="Times New Roman"/>
          <w:b w:val="false"/>
          <w:i w:val="false"/>
          <w:color w:val="000000"/>
          <w:sz w:val="28"/>
        </w:rPr>
        <w:t>
      255 "Облыстың ауыл шаруашылығы басқармасы" бюджеттік бағдарламалардың әкімшісі бойынша:</w:t>
      </w:r>
    </w:p>
    <w:p>
      <w:pPr>
        <w:spacing w:after="0"/>
        <w:ind w:left="0"/>
        <w:jc w:val="both"/>
      </w:pPr>
      <w:r>
        <w:rPr>
          <w:rFonts w:ascii="Times New Roman"/>
          <w:b w:val="false"/>
          <w:i w:val="false"/>
          <w:color w:val="000000"/>
          <w:sz w:val="28"/>
        </w:rPr>
        <w:t>
      009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279 "Облыстың энергетика және тұрғын үй-коммуналдық шаруашылық басқармасы" бюджеттік бағдарламалардың әкімшісі бойынша: </w:t>
      </w:r>
    </w:p>
    <w:p>
      <w:pPr>
        <w:spacing w:after="0"/>
        <w:ind w:left="0"/>
        <w:jc w:val="both"/>
      </w:pPr>
      <w:r>
        <w:rPr>
          <w:rFonts w:ascii="Times New Roman"/>
          <w:b w:val="false"/>
          <w:i w:val="false"/>
          <w:color w:val="000000"/>
          <w:sz w:val="28"/>
        </w:rPr>
        <w:t>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1 "Мәдениет саласындағы қызмет" функционалдық кіші тобында:</w:t>
      </w:r>
    </w:p>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бағдарламалардың әкімшісі бойынша:</w:t>
      </w:r>
    </w:p>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бюджеттік бағдарламасы бойынша:</w:t>
      </w:r>
    </w:p>
    <w:p>
      <w:pPr>
        <w:spacing w:after="0"/>
        <w:ind w:left="0"/>
        <w:jc w:val="both"/>
      </w:pPr>
      <w:r>
        <w:rPr>
          <w:rFonts w:ascii="Times New Roman"/>
          <w:b w:val="false"/>
          <w:i w:val="false"/>
          <w:color w:val="000000"/>
          <w:sz w:val="28"/>
        </w:rPr>
        <w:t>
      мынадай мазмұндағы 117 бюджеттік кіші бағдарламамен толықтырылсын:</w:t>
      </w:r>
    </w:p>
    <w:p>
      <w:pPr>
        <w:spacing w:after="0"/>
        <w:ind w:left="0"/>
        <w:jc w:val="both"/>
      </w:pPr>
      <w:r>
        <w:rPr>
          <w:rFonts w:ascii="Times New Roman"/>
          <w:b w:val="false"/>
          <w:i w:val="false"/>
          <w:color w:val="000000"/>
          <w:sz w:val="28"/>
        </w:rPr>
        <w:t>
      "117 Облыстық бюджеттерге, Астана қаласының бюджетіне мәдениет объектілерін салуға берілетін нысаналы даму трансферттері";</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p>
      <w:pPr>
        <w:spacing w:after="0"/>
        <w:ind w:left="0"/>
        <w:jc w:val="both"/>
      </w:pPr>
      <w:r>
        <w:rPr>
          <w:rFonts w:ascii="Times New Roman"/>
          <w:b w:val="false"/>
          <w:i w:val="false"/>
          <w:color w:val="000000"/>
          <w:sz w:val="28"/>
        </w:rPr>
        <w:t xml:space="preserve">
      240 "Қазақстан Республикасы Мәдениет және спорт министрлігі" бюджеттік бағдарламалардың әкімшісі бойынша: </w:t>
      </w:r>
    </w:p>
    <w:p>
      <w:pPr>
        <w:spacing w:after="0"/>
        <w:ind w:left="0"/>
        <w:jc w:val="both"/>
      </w:pPr>
      <w:r>
        <w:rPr>
          <w:rFonts w:ascii="Times New Roman"/>
          <w:b w:val="false"/>
          <w:i w:val="false"/>
          <w:color w:val="000000"/>
          <w:sz w:val="28"/>
        </w:rPr>
        <w:t>
      021 "Мемлекеттік тілді және Қазақстан халқының басқа да тілдерін дамыту" бюджеттік бағдарламасы бойынша:</w:t>
      </w:r>
    </w:p>
    <w:p>
      <w:pPr>
        <w:spacing w:after="0"/>
        <w:ind w:left="0"/>
        <w:jc w:val="both"/>
      </w:pPr>
      <w:r>
        <w:rPr>
          <w:rFonts w:ascii="Times New Roman"/>
          <w:b w:val="false"/>
          <w:i w:val="false"/>
          <w:color w:val="000000"/>
          <w:sz w:val="28"/>
        </w:rPr>
        <w:t>
      мынадай мазмұндағы 100 және 111 бюджеттік кіші бағдарламалармен толықтырылсын:</w:t>
      </w:r>
    </w:p>
    <w:p>
      <w:pPr>
        <w:spacing w:after="0"/>
        <w:ind w:left="0"/>
        <w:jc w:val="both"/>
      </w:pPr>
      <w:r>
        <w:rPr>
          <w:rFonts w:ascii="Times New Roman"/>
          <w:b w:val="false"/>
          <w:i w:val="false"/>
          <w:color w:val="000000"/>
          <w:sz w:val="28"/>
        </w:rPr>
        <w:t>
      "100 Мемлекеттік тілді және Қазақстан халқының басқа да тілдерін дамытуды қамтамасыз ету</w:t>
      </w:r>
    </w:p>
    <w:p>
      <w:pPr>
        <w:spacing w:after="0"/>
        <w:ind w:left="0"/>
        <w:jc w:val="both"/>
      </w:pPr>
      <w:r>
        <w:rPr>
          <w:rFonts w:ascii="Times New Roman"/>
          <w:b w:val="false"/>
          <w:i w:val="false"/>
          <w:color w:val="000000"/>
          <w:sz w:val="28"/>
        </w:rPr>
        <w:t xml:space="preserve">
      111 Тілдерді дамыту саласындағы мемлекеттік ұйымдардың күрделі шығыстары"; </w:t>
      </w:r>
    </w:p>
    <w:p>
      <w:pPr>
        <w:spacing w:after="0"/>
        <w:ind w:left="0"/>
        <w:jc w:val="both"/>
      </w:pPr>
      <w:r>
        <w:rPr>
          <w:rFonts w:ascii="Times New Roman"/>
          <w:b w:val="false"/>
          <w:i w:val="false"/>
          <w:color w:val="000000"/>
          <w:sz w:val="28"/>
        </w:rPr>
        <w:t xml:space="preserve">
      246 "Қазақстан Республикасы Дін істері және азаматтық қоғам министрлігі" бюджеттік бағдарламалардың әкімшісі бойынша: </w:t>
      </w:r>
    </w:p>
    <w:p>
      <w:pPr>
        <w:spacing w:after="0"/>
        <w:ind w:left="0"/>
        <w:jc w:val="both"/>
      </w:pPr>
      <w:r>
        <w:rPr>
          <w:rFonts w:ascii="Times New Roman"/>
          <w:b w:val="false"/>
          <w:i w:val="false"/>
          <w:color w:val="000000"/>
          <w:sz w:val="28"/>
        </w:rPr>
        <w:t>
      005 "Жастар саясаты жөніндегі қызметті жүзеге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"005 Жастар саясаты жөніндегі іс-шараларды жүзеге асыру";</w:t>
      </w:r>
    </w:p>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019 "Ұлттық пантеон салу"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xml:space="preserve">
      1 "Отын және энергетика" функционалдық кіші тобында: </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089 "Жер қойнауын ұтымды және кешенді пайдалануды және Қазақстан Республикасы аумағының геологиялық зерттелуін арттыру" бюджеттік бағдарламасы бойынша: </w:t>
      </w:r>
    </w:p>
    <w:p>
      <w:pPr>
        <w:spacing w:after="0"/>
        <w:ind w:left="0"/>
        <w:jc w:val="both"/>
      </w:pPr>
      <w:r>
        <w:rPr>
          <w:rFonts w:ascii="Times New Roman"/>
          <w:b w:val="false"/>
          <w:i w:val="false"/>
          <w:color w:val="000000"/>
          <w:sz w:val="28"/>
        </w:rPr>
        <w:t>
      мынадай мазмұндағы 107 бюджеттік кіші бағдарламамен толықтырылсын:</w:t>
      </w:r>
    </w:p>
    <w:p>
      <w:pPr>
        <w:spacing w:after="0"/>
        <w:ind w:left="0"/>
        <w:jc w:val="both"/>
      </w:pPr>
      <w:r>
        <w:rPr>
          <w:rFonts w:ascii="Times New Roman"/>
          <w:b w:val="false"/>
          <w:i w:val="false"/>
          <w:color w:val="000000"/>
          <w:sz w:val="28"/>
        </w:rPr>
        <w:t xml:space="preserve">
      "107 Иесіз мұнай-газ және өзағар гидрогеологиялық ұңғымаларын жою және консервациялау"; </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бағдарламалардың әкімшісі бойынша:</w:t>
      </w:r>
    </w:p>
    <w:p>
      <w:pPr>
        <w:spacing w:after="0"/>
        <w:ind w:left="0"/>
        <w:jc w:val="both"/>
      </w:pPr>
      <w:r>
        <w:rPr>
          <w:rFonts w:ascii="Times New Roman"/>
          <w:b w:val="false"/>
          <w:i w:val="false"/>
          <w:color w:val="000000"/>
          <w:sz w:val="28"/>
        </w:rPr>
        <w:t>
      249 "Мал шаруашылығын дамыту үшін және мал шаруашылығы өнiмiн өндіруге, өткізуге жағдай жасау" бюджеттік бағдарламасы бойынша:</w:t>
      </w:r>
    </w:p>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p>
      <w:pPr>
        <w:spacing w:after="0"/>
        <w:ind w:left="0"/>
        <w:jc w:val="both"/>
      </w:pPr>
      <w:r>
        <w:rPr>
          <w:rFonts w:ascii="Times New Roman"/>
          <w:b w:val="false"/>
          <w:i w:val="false"/>
          <w:color w:val="000000"/>
          <w:sz w:val="28"/>
        </w:rPr>
        <w:t>
      "111 Ветеринария саласындағы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мынадай мазмұндағы 269 бюджеттік бағдарламамен толықтырылсын:</w:t>
      </w:r>
    </w:p>
    <w:p>
      <w:pPr>
        <w:spacing w:after="0"/>
        <w:ind w:left="0"/>
        <w:jc w:val="both"/>
      </w:pPr>
      <w:r>
        <w:rPr>
          <w:rFonts w:ascii="Times New Roman"/>
          <w:b w:val="false"/>
          <w:i w:val="false"/>
          <w:color w:val="000000"/>
          <w:sz w:val="28"/>
        </w:rPr>
        <w:t>
      "269 Ғылыми ұйымдарды жаңғырту үшін "Ұлттық аграрлық ғылыми-білім беру орталығы" КЕАҚ жарғылық капиталын ұлғайту";</w:t>
      </w:r>
    </w:p>
    <w:p>
      <w:pPr>
        <w:spacing w:after="0"/>
        <w:ind w:left="0"/>
        <w:jc w:val="both"/>
      </w:pPr>
      <w:r>
        <w:rPr>
          <w:rFonts w:ascii="Times New Roman"/>
          <w:b w:val="false"/>
          <w:i w:val="false"/>
          <w:color w:val="000000"/>
          <w:sz w:val="28"/>
        </w:rPr>
        <w:t>
      6 "Жер қатынастары" функционалдық кіші тобында: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бағдарламалардың әкімшісі бойынша:</w:t>
      </w:r>
    </w:p>
    <w:p>
      <w:pPr>
        <w:spacing w:after="0"/>
        <w:ind w:left="0"/>
        <w:jc w:val="both"/>
      </w:pPr>
      <w:r>
        <w:rPr>
          <w:rFonts w:ascii="Times New Roman"/>
          <w:b w:val="false"/>
          <w:i w:val="false"/>
          <w:color w:val="000000"/>
          <w:sz w:val="28"/>
        </w:rPr>
        <w:t>
      259 "Жер ресурстары туралы ақпаратқа қолжетімділікті арттыру" бюджеттік бағдарламасы бойынша:</w:t>
      </w:r>
    </w:p>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p>
      <w:pPr>
        <w:spacing w:after="0"/>
        <w:ind w:left="0"/>
        <w:jc w:val="both"/>
      </w:pPr>
      <w:r>
        <w:rPr>
          <w:rFonts w:ascii="Times New Roman"/>
          <w:b w:val="false"/>
          <w:i w:val="false"/>
          <w:color w:val="000000"/>
          <w:sz w:val="28"/>
        </w:rPr>
        <w:t>
      "103 Жер ресурстарын басқару, геодезия және картография саласында нормативтік әдістемелік қамтамасыз ету";</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1 "Өнеркәсiп"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090 "Өнеркәсіп салаларының дамуына жәрдемдесу және өнеркәсіптік қауіпсіздікті қамтамасыз ету" бюджеттік бағдарламасы бойынша:</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"102 Қазақстан Республикасының индустриялық дамуы саласындағы зерттеулер";</w:t>
      </w:r>
    </w:p>
    <w:p>
      <w:pPr>
        <w:spacing w:after="0"/>
        <w:ind w:left="0"/>
        <w:jc w:val="both"/>
      </w:pPr>
      <w:r>
        <w:rPr>
          <w:rFonts w:ascii="Times New Roman"/>
          <w:b w:val="false"/>
          <w:i w:val="false"/>
          <w:color w:val="000000"/>
          <w:sz w:val="28"/>
        </w:rPr>
        <w:t>
      мынадай мазмұндағы 241 бюджеттік бағдарламамен толықтырылсын:</w:t>
      </w:r>
    </w:p>
    <w:p>
      <w:pPr>
        <w:spacing w:after="0"/>
        <w:ind w:left="0"/>
        <w:jc w:val="both"/>
      </w:pPr>
      <w:r>
        <w:rPr>
          <w:rFonts w:ascii="Times New Roman"/>
          <w:b w:val="false"/>
          <w:i w:val="false"/>
          <w:color w:val="000000"/>
          <w:sz w:val="28"/>
        </w:rPr>
        <w:t>
      "241 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032 бюджеттік бағдарламамен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12 "Көлiк және коммуникация" функционалдық тобында:</w:t>
      </w:r>
    </w:p>
    <w:p>
      <w:pPr>
        <w:spacing w:after="0"/>
        <w:ind w:left="0"/>
        <w:jc w:val="both"/>
      </w:pPr>
      <w:r>
        <w:rPr>
          <w:rFonts w:ascii="Times New Roman"/>
          <w:b w:val="false"/>
          <w:i w:val="false"/>
          <w:color w:val="000000"/>
          <w:sz w:val="28"/>
        </w:rPr>
        <w:t>
      3 "Су көлiгi"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092 "Су көлігін және су инфрақұрылымын ұстау, дамыту" бюджеттік бағдарламасы бойынша:</w:t>
      </w:r>
    </w:p>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p>
      <w:pPr>
        <w:spacing w:after="0"/>
        <w:ind w:left="0"/>
        <w:jc w:val="both"/>
      </w:pPr>
      <w:r>
        <w:rPr>
          <w:rFonts w:ascii="Times New Roman"/>
          <w:b w:val="false"/>
          <w:i w:val="false"/>
          <w:color w:val="000000"/>
          <w:sz w:val="28"/>
        </w:rPr>
        <w:t>
      "102 Су көлігі инфрақұрылымын салу және реконструкциялау";</w:t>
      </w:r>
    </w:p>
    <w:p>
      <w:pPr>
        <w:spacing w:after="0"/>
        <w:ind w:left="0"/>
        <w:jc w:val="both"/>
      </w:pPr>
      <w:r>
        <w:rPr>
          <w:rFonts w:ascii="Times New Roman"/>
          <w:b w:val="false"/>
          <w:i w:val="false"/>
          <w:color w:val="000000"/>
          <w:sz w:val="28"/>
        </w:rPr>
        <w:t>
      4 "Әуе көлiгi"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093 "Азаматтық авиацияны және әуе көлігін дамыту" бюджеттік бағдарламасы бойынша:</w:t>
      </w:r>
    </w:p>
    <w:p>
      <w:pPr>
        <w:spacing w:after="0"/>
        <w:ind w:left="0"/>
        <w:jc w:val="both"/>
      </w:pPr>
      <w:r>
        <w:rPr>
          <w:rFonts w:ascii="Times New Roman"/>
          <w:b w:val="false"/>
          <w:i w:val="false"/>
          <w:color w:val="000000"/>
          <w:sz w:val="28"/>
        </w:rPr>
        <w:t>
      104 "Шығыс Қазақстан облысының бюджетіне әуе көлігінің инфрақұрылымын дамуына арналған нысаналы даму трансферттері" бюджеттік кіші бағдарламасының атауы мынадай редакцияда жазылсын:</w:t>
      </w:r>
    </w:p>
    <w:p>
      <w:pPr>
        <w:spacing w:after="0"/>
        <w:ind w:left="0"/>
        <w:jc w:val="both"/>
      </w:pPr>
      <w:r>
        <w:rPr>
          <w:rFonts w:ascii="Times New Roman"/>
          <w:b w:val="false"/>
          <w:i w:val="false"/>
          <w:color w:val="000000"/>
          <w:sz w:val="28"/>
        </w:rPr>
        <w:t>
      "104 Облыстық бюджеттерге әуе көлігінің инфрақұрылымын дамытуға арналған нысаналы даму трансферттері";</w:t>
      </w:r>
    </w:p>
    <w:p>
      <w:pPr>
        <w:spacing w:after="0"/>
        <w:ind w:left="0"/>
        <w:jc w:val="both"/>
      </w:pPr>
      <w:r>
        <w:rPr>
          <w:rFonts w:ascii="Times New Roman"/>
          <w:b w:val="false"/>
          <w:i w:val="false"/>
          <w:color w:val="000000"/>
          <w:sz w:val="28"/>
        </w:rPr>
        <w:t xml:space="preserve">
      268 "Облыстың жолаушылар көлігі және автомобиль жолдары басқармасы" бюджеттік бағдарламалардың әкімшісі бойынша: </w:t>
      </w:r>
    </w:p>
    <w:p>
      <w:pPr>
        <w:spacing w:after="0"/>
        <w:ind w:left="0"/>
        <w:jc w:val="both"/>
      </w:pPr>
      <w:r>
        <w:rPr>
          <w:rFonts w:ascii="Times New Roman"/>
          <w:b w:val="false"/>
          <w:i w:val="false"/>
          <w:color w:val="000000"/>
          <w:sz w:val="28"/>
        </w:rPr>
        <w:t>
      мынадай мазмұндағы 011 және 015 бюджеттік кіші бағдарламалар мен 051 бюджеттік бағдарламамен толықтырылсын:</w:t>
      </w:r>
    </w:p>
    <w:p>
      <w:pPr>
        <w:spacing w:after="0"/>
        <w:ind w:left="0"/>
        <w:jc w:val="both"/>
      </w:pPr>
      <w:r>
        <w:rPr>
          <w:rFonts w:ascii="Times New Roman"/>
          <w:b w:val="false"/>
          <w:i w:val="false"/>
          <w:color w:val="000000"/>
          <w:sz w:val="28"/>
        </w:rPr>
        <w:t xml:space="preserve">
      "051 Әуе көлігінің инфрақұрылымын дамуы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240 бюджеттік бағдарламамен толықтырылсын:</w:t>
      </w:r>
    </w:p>
    <w:p>
      <w:pPr>
        <w:spacing w:after="0"/>
        <w:ind w:left="0"/>
        <w:jc w:val="both"/>
      </w:pPr>
      <w:r>
        <w:rPr>
          <w:rFonts w:ascii="Times New Roman"/>
          <w:b w:val="false"/>
          <w:i w:val="false"/>
          <w:color w:val="000000"/>
          <w:sz w:val="28"/>
        </w:rPr>
        <w:t>
      "240 Қазақстан Республикасының Мемлекеттiк шекарасы арқылы өткізу пункттерін салу және реконструкциялау";</w:t>
      </w:r>
    </w:p>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014 бюджеттік бағдарламамен толықтырылсын:</w:t>
      </w:r>
    </w:p>
    <w:p>
      <w:pPr>
        <w:spacing w:after="0"/>
        <w:ind w:left="0"/>
        <w:jc w:val="both"/>
      </w:pPr>
      <w:r>
        <w:rPr>
          <w:rFonts w:ascii="Times New Roman"/>
          <w:b w:val="false"/>
          <w:i w:val="false"/>
          <w:color w:val="000000"/>
          <w:sz w:val="28"/>
        </w:rPr>
        <w:t>
      "014 Ғылыми-технологиялық мақсаттағы ғарыш жүйесін құру";</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032 бюджеттік бағдарламамен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мекемелердің және ұйымдардың күрделі шығыстары";</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087 "Бизнестің жол картасы-2020" бизнесті қолдау мен дамытудың бірыңғай бағдарламасы шеңберінде іс-шараларды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112 бюджеттік кіші бағдарламамен толықтырылсын:</w:t>
      </w:r>
    </w:p>
    <w:p>
      <w:pPr>
        <w:spacing w:after="0"/>
        <w:ind w:left="0"/>
        <w:jc w:val="both"/>
      </w:pPr>
      <w:r>
        <w:rPr>
          <w:rFonts w:ascii="Times New Roman"/>
          <w:b w:val="false"/>
          <w:i w:val="false"/>
          <w:color w:val="000000"/>
          <w:sz w:val="28"/>
        </w:rPr>
        <w:t>
      "112 Бизнес-инкубаторлар қызметін қолдау";</w:t>
      </w:r>
    </w:p>
    <w:p>
      <w:pPr>
        <w:spacing w:after="0"/>
        <w:ind w:left="0"/>
        <w:jc w:val="both"/>
      </w:pPr>
      <w:r>
        <w:rPr>
          <w:rFonts w:ascii="Times New Roman"/>
          <w:b w:val="false"/>
          <w:i w:val="false"/>
          <w:color w:val="000000"/>
          <w:sz w:val="28"/>
        </w:rPr>
        <w:t>
      9 "Басқалар" функционалдық кіші тобында:</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082 "Өңірлерді дамытудың 2020 жылға дейінгі бағдарламасы шеңберінде моноқалаларда және өңірлерде іс-шараларды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104 бюджеттік кіші бағдарламамен толықтырылсын:</w:t>
      </w:r>
    </w:p>
    <w:p>
      <w:pPr>
        <w:spacing w:after="0"/>
        <w:ind w:left="0"/>
        <w:jc w:val="both"/>
      </w:pPr>
      <w:r>
        <w:rPr>
          <w:rFonts w:ascii="Times New Roman"/>
          <w:b w:val="false"/>
          <w:i w:val="false"/>
          <w:color w:val="000000"/>
          <w:sz w:val="28"/>
        </w:rPr>
        <w:t>
      "104 Ақтөбе қаласының әкімшілік ғимараты құрылысына Ақтөбе облысының бюджетіне берілетін нысаналы даму трансферттері".</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 мемлекеттік тіркелген күнінен кейін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