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cfdb" w14:textId="40bc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 (органикалықтарды қоспағанда) құнын субсидиялау" мемлекеттік көрсетілетін қызмет стандартын бекіту туралы" Қазақстан Республикасы Ауыл шаруашылығы министрінің 2015 жылғы 21 шілдедегі № 4-4/679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29 наурыздағы № 135 бұйрығы. Қазақстан Республикасының Әділет министрлігінде 2018 жылғы 4 мамырда № 16865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мемлекеттік көрсетілетін қызмет стандартын бекіту туралы" Қазақстан Республикасы Ауыл шаруашылығы министрінің 2015 жылғы 21 шілдедегі № 4-4/679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11946 болып тіркелген, 2015 жылғы 10 қыркүйекте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Start w:name="z5"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_______________________ Д. Абаев</w:t>
      </w:r>
    </w:p>
    <w:p>
      <w:pPr>
        <w:spacing w:after="0"/>
        <w:ind w:left="0"/>
        <w:jc w:val="both"/>
      </w:pPr>
      <w:r>
        <w:rPr>
          <w:rFonts w:ascii="Times New Roman"/>
          <w:b w:val="false"/>
          <w:i w:val="false"/>
          <w:color w:val="000000"/>
          <w:sz w:val="28"/>
        </w:rPr>
        <w:t>
      2018 жылғы 19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 – 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29 наурыздағы</w:t>
            </w:r>
            <w:r>
              <w:br/>
            </w:r>
            <w:r>
              <w:rPr>
                <w:rFonts w:ascii="Times New Roman"/>
                <w:b w:val="false"/>
                <w:i w:val="false"/>
                <w:color w:val="000000"/>
                <w:sz w:val="20"/>
              </w:rPr>
              <w:t>№ 135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w:t>
            </w:r>
            <w:r>
              <w:br/>
            </w:r>
            <w:r>
              <w:rPr>
                <w:rFonts w:ascii="Times New Roman"/>
                <w:b w:val="false"/>
                <w:i w:val="false"/>
                <w:color w:val="000000"/>
                <w:sz w:val="20"/>
              </w:rPr>
              <w:t>21 шілдедегі № 4-4/679</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стандарты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"Тыңайтқыштар (органикалықтарды қоспағанда) құнын субсидиялау" мемлекеттік көрсетілетін қызметі (бұдан әрі – мемлекеттік көрсетілетін қызмет).</w:t>
      </w:r>
    </w:p>
    <w:bookmarkEnd w:id="7"/>
    <w:bookmarkStart w:name="z11"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8"/>
    <w:bookmarkStart w:name="z12" w:id="9"/>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3" w:id="10"/>
    <w:p>
      <w:pPr>
        <w:spacing w:after="0"/>
        <w:ind w:left="0"/>
        <w:jc w:val="left"/>
      </w:pPr>
      <w:r>
        <w:rPr>
          <w:rFonts w:ascii="Times New Roman"/>
          <w:b/>
          <w:i w:val="false"/>
          <w:color w:val="000000"/>
        </w:rPr>
        <w:t xml:space="preserve"> 2-тарау. Мемлекеттік қызметті көрсету тәртібі</w:t>
      </w:r>
    </w:p>
    <w:bookmarkEnd w:id="10"/>
    <w:bookmarkStart w:name="z14" w:id="11"/>
    <w:p>
      <w:pPr>
        <w:spacing w:after="0"/>
        <w:ind w:left="0"/>
        <w:jc w:val="both"/>
      </w:pPr>
      <w:r>
        <w:rPr>
          <w:rFonts w:ascii="Times New Roman"/>
          <w:b w:val="false"/>
          <w:i w:val="false"/>
          <w:color w:val="000000"/>
          <w:sz w:val="28"/>
        </w:rPr>
        <w:t>
      4. Мемлекеттік қызметті көрсету мерзімі:</w:t>
      </w:r>
    </w:p>
    <w:bookmarkEnd w:id="11"/>
    <w:p>
      <w:pPr>
        <w:spacing w:after="0"/>
        <w:ind w:left="0"/>
        <w:jc w:val="both"/>
      </w:pPr>
      <w:r>
        <w:rPr>
          <w:rFonts w:ascii="Times New Roman"/>
          <w:b w:val="false"/>
          <w:i w:val="false"/>
          <w:color w:val="000000"/>
          <w:sz w:val="28"/>
        </w:rPr>
        <w:t>
      1) Мемлекеттік корпорацияға құжаттарды тапсырған сәттен бастап және порталға жүгінген кезде – 3 (үш) жұмыс күні;</w:t>
      </w:r>
    </w:p>
    <w:p>
      <w:pPr>
        <w:spacing w:after="0"/>
        <w:ind w:left="0"/>
        <w:jc w:val="both"/>
      </w:pPr>
      <w:r>
        <w:rPr>
          <w:rFonts w:ascii="Times New Roman"/>
          <w:b w:val="false"/>
          <w:i w:val="false"/>
          <w:color w:val="000000"/>
          <w:sz w:val="28"/>
        </w:rPr>
        <w:t>
      2) Мемлекеттік корпорацияға қажетті құжаттарды тапсыру үшін күтудің рұқсат етілетін ең ұзақ уақыты– 15 (он бес) минуттан артық емес;</w:t>
      </w:r>
    </w:p>
    <w:p>
      <w:pPr>
        <w:spacing w:after="0"/>
        <w:ind w:left="0"/>
        <w:jc w:val="both"/>
      </w:pPr>
      <w:r>
        <w:rPr>
          <w:rFonts w:ascii="Times New Roman"/>
          <w:b w:val="false"/>
          <w:i w:val="false"/>
          <w:color w:val="000000"/>
          <w:sz w:val="28"/>
        </w:rPr>
        <w:t>
      3) Мемлекеттік корпорацияға көрсетілетін қызметті алушыға қызмет көрсетудің рұқсат етілетін ең ұзақ уақыты– 20 (жиырма) минуттан артық емес;</w:t>
      </w:r>
    </w:p>
    <w:p>
      <w:pPr>
        <w:spacing w:after="0"/>
        <w:ind w:left="0"/>
        <w:jc w:val="both"/>
      </w:pPr>
      <w:r>
        <w:rPr>
          <w:rFonts w:ascii="Times New Roman"/>
          <w:b w:val="false"/>
          <w:i w:val="false"/>
          <w:color w:val="000000"/>
          <w:sz w:val="28"/>
        </w:rPr>
        <w:t>
      Мемлекеттік корпорацияда жүгінген кезде құжаттарды қабылдау күні мемлекеттік қызметті көрсету мерзіміне кірмейді.</w:t>
      </w:r>
    </w:p>
    <w:bookmarkStart w:name="z15" w:id="12"/>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2"/>
    <w:bookmarkStart w:name="z16" w:id="13"/>
    <w:p>
      <w:pPr>
        <w:spacing w:after="0"/>
        <w:ind w:left="0"/>
        <w:jc w:val="both"/>
      </w:pPr>
      <w:r>
        <w:rPr>
          <w:rFonts w:ascii="Times New Roman"/>
          <w:b w:val="false"/>
          <w:i w:val="false"/>
          <w:color w:val="000000"/>
          <w:sz w:val="28"/>
        </w:rPr>
        <w:t xml:space="preserve">
      6. Мемлекеттік қызметті көрсету нәтижесі – субсидияны аудару туралы хабарлама не осы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Тиесілі субсидиялар:</w:t>
      </w:r>
    </w:p>
    <w:bookmarkEnd w:id="13"/>
    <w:p>
      <w:pPr>
        <w:spacing w:after="0"/>
        <w:ind w:left="0"/>
        <w:jc w:val="both"/>
      </w:pPr>
      <w:r>
        <w:rPr>
          <w:rFonts w:ascii="Times New Roman"/>
          <w:b w:val="false"/>
          <w:i w:val="false"/>
          <w:color w:val="000000"/>
          <w:sz w:val="28"/>
        </w:rPr>
        <w:t>
      1) ағымдағы жылы және өткен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p>
      <w:pPr>
        <w:spacing w:after="0"/>
        <w:ind w:left="0"/>
        <w:jc w:val="both"/>
      </w:pPr>
      <w:r>
        <w:rPr>
          <w:rFonts w:ascii="Times New Roman"/>
          <w:b w:val="false"/>
          <w:i w:val="false"/>
          <w:color w:val="000000"/>
          <w:sz w:val="28"/>
        </w:rPr>
        <w:t>
      2) ағымдағы жылы және өткен жылдың 4 (төртінші) тоқсанында ауылшартауарөндірушілерге немесе ауылшаркооперативтеріне өткізілген тыңайтқыштардың (органикалықтарды қоспағанда) құнын арзандату үшін отандық тыңайтқыш өндірушілердің шоттарына аударылады.</w:t>
      </w:r>
    </w:p>
    <w:p>
      <w:pPr>
        <w:spacing w:after="0"/>
        <w:ind w:left="0"/>
        <w:jc w:val="both"/>
      </w:pPr>
      <w:r>
        <w:rPr>
          <w:rFonts w:ascii="Times New Roman"/>
          <w:b w:val="false"/>
          <w:i w:val="false"/>
          <w:color w:val="000000"/>
          <w:sz w:val="28"/>
        </w:rPr>
        <w:t>
      Мемлекеттік қызметті көрсету нәтижесін ұсыну нысаны – электрондық/қағаз түрінде.</w:t>
      </w:r>
    </w:p>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қағаз жеткізгіште субсидия тағайындау/тағайындамау туралы шешімі бар хабарлама беріледі.</w:t>
      </w:r>
    </w:p>
    <w:p>
      <w:pPr>
        <w:spacing w:after="0"/>
        <w:ind w:left="0"/>
        <w:jc w:val="both"/>
      </w:pPr>
      <w:r>
        <w:rPr>
          <w:rFonts w:ascii="Times New Roman"/>
          <w:b w:val="false"/>
          <w:i w:val="false"/>
          <w:color w:val="000000"/>
          <w:sz w:val="28"/>
        </w:rPr>
        <w:t xml:space="preserve">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электрондық құжат нысанында субсидия тағайындау/тағайындамау туралы шешімі бар хабарлама жолданады.</w:t>
      </w:r>
    </w:p>
    <w:p>
      <w:pPr>
        <w:spacing w:after="0"/>
        <w:ind w:left="0"/>
        <w:jc w:val="both"/>
      </w:pPr>
      <w:r>
        <w:rPr>
          <w:rFonts w:ascii="Times New Roman"/>
          <w:b w:val="false"/>
          <w:i w:val="false"/>
          <w:color w:val="000000"/>
          <w:sz w:val="28"/>
        </w:rPr>
        <w:t xml:space="preserve">
      Көрсетілетін қызметті алушыға "жеке кабинетіне" осы мемлекеттік көрсетілетін қызмет стандартына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субсидияны аудару туралы хабарлама жолданады.</w:t>
      </w:r>
    </w:p>
    <w:bookmarkStart w:name="z17" w:id="1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4"/>
    <w:bookmarkStart w:name="z18" w:id="15"/>
    <w:p>
      <w:pPr>
        <w:spacing w:after="0"/>
        <w:ind w:left="0"/>
        <w:jc w:val="both"/>
      </w:pPr>
      <w:r>
        <w:rPr>
          <w:rFonts w:ascii="Times New Roman"/>
          <w:b w:val="false"/>
          <w:i w:val="false"/>
          <w:color w:val="000000"/>
          <w:sz w:val="28"/>
        </w:rPr>
        <w:t>
      8. Мыналардың:</w:t>
      </w:r>
    </w:p>
    <w:bookmarkEnd w:id="15"/>
    <w:p>
      <w:pPr>
        <w:spacing w:after="0"/>
        <w:ind w:left="0"/>
        <w:jc w:val="both"/>
      </w:pPr>
      <w:r>
        <w:rPr>
          <w:rFonts w:ascii="Times New Roman"/>
          <w:b w:val="false"/>
          <w:i w:val="false"/>
          <w:color w:val="000000"/>
          <w:sz w:val="28"/>
        </w:rPr>
        <w:t xml:space="preserve">
      1)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Мемлекеттік қызмет жеделдетілген қызмет көрсетусіз көрсетілетін қызметті берушінің тіркелген орны бойынша "электрондық" кезек күту тәртібімен көрсетіледі. Электрондық кезекті портал арқылы брондауға болады;</w:t>
      </w:r>
    </w:p>
    <w:p>
      <w:pPr>
        <w:spacing w:after="0"/>
        <w:ind w:left="0"/>
        <w:jc w:val="both"/>
      </w:pPr>
      <w:r>
        <w:rPr>
          <w:rFonts w:ascii="Times New Roman"/>
          <w:b w:val="false"/>
          <w:i w:val="false"/>
          <w:color w:val="000000"/>
          <w:sz w:val="28"/>
        </w:rPr>
        <w:t xml:space="preserve">
      2) порталдың жұмыс кестесі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күндерінде жүгінген жағдайда өтінімдерді қабылдау және мемлекеттік қызметті көрсету нәтижелерін беру келесі жұмыс күні жүзеге асырылады).</w:t>
      </w:r>
    </w:p>
    <w:bookmarkStart w:name="z19" w:id="16"/>
    <w:p>
      <w:pPr>
        <w:spacing w:after="0"/>
        <w:ind w:left="0"/>
        <w:jc w:val="both"/>
      </w:pPr>
      <w:r>
        <w:rPr>
          <w:rFonts w:ascii="Times New Roman"/>
          <w:b w:val="false"/>
          <w:i w:val="false"/>
          <w:color w:val="000000"/>
          <w:sz w:val="28"/>
        </w:rPr>
        <w:t xml:space="preserve">
      9. Көрсетілетін қызметті алушы (не заңды тұлғаның уәкілетті өкілі – өкілеттігін растайтын құжат бойынша; жеке тұлғаның уәкілетті өкілі – нотариалды расталған сенімхат бойынша) Мемлекеттік корпорацияға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толық құнымен сатып алынған тыңайтқыштар үшін субсидия алуға арналған өтінімді немесе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тыңайтқышты отандық тыңайтқыштарды өндірушіден арзандатылған құнмен сатып алған жағдайда тиесілі субсидияларды төлеу туралы өтпелі өтінімді, порталға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немесе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ЭЦҚ-сымен расталған электрондық құжат нысанындағы өтiнiмді ұсынады.</w:t>
      </w:r>
    </w:p>
    <w:bookmarkEnd w:id="16"/>
    <w:p>
      <w:pPr>
        <w:spacing w:after="0"/>
        <w:ind w:left="0"/>
        <w:jc w:val="both"/>
      </w:pPr>
      <w:r>
        <w:rPr>
          <w:rFonts w:ascii="Times New Roman"/>
          <w:b w:val="false"/>
          <w:i w:val="false"/>
          <w:color w:val="000000"/>
          <w:sz w:val="28"/>
        </w:rPr>
        <w:t>
      Көрсетілетін қызметті берушінің жеке басын куәландыратын құжат туралы, заңды тұлғаны мемлекеттік тіркеу туралы мәліметтерді Мемлекеттік корпорацияның жұмыскері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Өтінімнің:</w:t>
      </w:r>
    </w:p>
    <w:p>
      <w:pPr>
        <w:spacing w:after="0"/>
        <w:ind w:left="0"/>
        <w:jc w:val="both"/>
      </w:pPr>
      <w:r>
        <w:rPr>
          <w:rFonts w:ascii="Times New Roman"/>
          <w:b w:val="false"/>
          <w:i w:val="false"/>
          <w:color w:val="000000"/>
          <w:sz w:val="28"/>
        </w:rPr>
        <w:t>
      1) Мемлекеттік корпорацияда қабылданғанын растау ретінде –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2) порталда қабылданғанын растау ретінде – көрсетілетін қызметті алушының "жеке кабинетінде" мемлекеттік қызметті көрсетуге арналған сұранымның қабылданғаны туралы мәртебе көрсетіледі.</w:t>
      </w:r>
    </w:p>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(не нотариалды расталған сенімхат бойынша оның өкілінің) жеке басын куәландыратын құжатты көрсеткен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нәтижесін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жүгінсе, Мемлекеттік корпорацияның сұратуы бойынша көрсетілетін қызметті беруші бір жұмыс күні ішінде дайын құжатты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қызметке арналған сұранымның қабылданғаны туралы мәртебе, сондай-ақ мемлекеттік көрсетілетін қызметтің нәтижесін алу күні мен уақыты көрсетілген хабарлама жіберіледі.</w:t>
      </w:r>
    </w:p>
    <w:bookmarkStart w:name="z20" w:id="17"/>
    <w:p>
      <w:pPr>
        <w:spacing w:after="0"/>
        <w:ind w:left="0"/>
        <w:jc w:val="both"/>
      </w:pPr>
      <w:r>
        <w:rPr>
          <w:rFonts w:ascii="Times New Roman"/>
          <w:b w:val="false"/>
          <w:i w:val="false"/>
          <w:color w:val="000000"/>
          <w:sz w:val="28"/>
        </w:rPr>
        <w:t>
      10. Көрсетілетін қызметті берушілер мынадай негіздер бойынша мемлекеттік қызметті көрсетуден бас тартады:</w:t>
      </w:r>
    </w:p>
    <w:bookmarkEnd w:id="1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 мен мәліметтердің Қазақстан Республикасы Ауыл шаруашылығы министрінің 2015 жылғы 6 сәуірдегі № 4-4/305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11223 болып тіркелген) бекітілген Тыңайтқыштардың құнын (органикалық тыңайтқыштарды қоспағанда)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шарттарға сәйкес келмеуі;</w:t>
      </w:r>
    </w:p>
    <w:p>
      <w:pPr>
        <w:spacing w:after="0"/>
        <w:ind w:left="0"/>
        <w:jc w:val="both"/>
      </w:pPr>
      <w:r>
        <w:rPr>
          <w:rFonts w:ascii="Times New Roman"/>
          <w:b w:val="false"/>
          <w:i w:val="false"/>
          <w:color w:val="000000"/>
          <w:sz w:val="28"/>
        </w:rPr>
        <w:t>
      3) көрсетілетін қызметті алушыға қатысты мемлекеттік көрсетілетін қызметті алуды талап ететін қызметке немесе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топтамасын толық ұсынбаған жағдайда, Мемлекеттік корпорацияның жұмыскері өтінішті қабылдаудан бас тартады және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1" w:id="18"/>
    <w:p>
      <w:pPr>
        <w:spacing w:after="0"/>
        <w:ind w:left="0"/>
        <w:jc w:val="left"/>
      </w:pPr>
      <w:r>
        <w:rPr>
          <w:rFonts w:ascii="Times New Roman"/>
          <w:b/>
          <w:i w:val="false"/>
          <w:color w:val="000000"/>
        </w:rPr>
        <w:t xml:space="preserve"> 3- тарау. Орталық мемлекеттік органдардың, сондай-ақ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қызметті көрсету мәселелері бойынша шешімдеріне, әрекеттеріне (әрекетсіздігіне) шағымдану тәртібі</w:t>
      </w:r>
    </w:p>
    <w:bookmarkEnd w:id="18"/>
    <w:bookmarkStart w:name="z22" w:id="19"/>
    <w:p>
      <w:pPr>
        <w:spacing w:after="0"/>
        <w:ind w:left="0"/>
        <w:jc w:val="both"/>
      </w:pPr>
      <w:r>
        <w:rPr>
          <w:rFonts w:ascii="Times New Roman"/>
          <w:b w:val="false"/>
          <w:i w:val="false"/>
          <w:color w:val="000000"/>
          <w:sz w:val="28"/>
        </w:rPr>
        <w:t xml:space="preserve">
      11. Қөрсетілетін қызметті берушінің мемлекеттік қызметтер көрсету мәселелері бойынша шешімдеріне, әрекетіне (әрекетсіздігіне) шағымдану: шағым тиісті көрсетілетін қызметті берушінің басшысының атына беріледі. </w:t>
      </w:r>
    </w:p>
    <w:bookmarkEnd w:id="19"/>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мекенжайлар бойынша почта арқылы жазбаша нысанда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xml:space="preserve">
      Мемлекеттік корпорация жұмыскерінің әрекетіне (әрекетсіздігіне) шағым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мекенжайлар бойынша Мемлекеттік корпорация басшысының атына жіберіледі.</w:t>
      </w:r>
    </w:p>
    <w:p>
      <w:pPr>
        <w:spacing w:after="0"/>
        <w:ind w:left="0"/>
        <w:jc w:val="both"/>
      </w:pPr>
      <w:r>
        <w:rPr>
          <w:rFonts w:ascii="Times New Roman"/>
          <w:b w:val="false"/>
          <w:i w:val="false"/>
          <w:color w:val="000000"/>
          <w:sz w:val="28"/>
        </w:rPr>
        <w:t xml:space="preserve">
      Мыналардың: </w:t>
      </w:r>
    </w:p>
    <w:p>
      <w:pPr>
        <w:spacing w:after="0"/>
        <w:ind w:left="0"/>
        <w:jc w:val="both"/>
      </w:pPr>
      <w:r>
        <w:rPr>
          <w:rFonts w:ascii="Times New Roman"/>
          <w:b w:val="false"/>
          <w:i w:val="false"/>
          <w:color w:val="000000"/>
          <w:sz w:val="28"/>
        </w:rPr>
        <w:t>
      1) жеке тұлғаның шағымында тегі, аты, әкесінің аты (бар болса), почталық мекенжайы көрсетіледі;</w:t>
      </w:r>
    </w:p>
    <w:p>
      <w:pPr>
        <w:spacing w:after="0"/>
        <w:ind w:left="0"/>
        <w:jc w:val="both"/>
      </w:pPr>
      <w:r>
        <w:rPr>
          <w:rFonts w:ascii="Times New Roman"/>
          <w:b w:val="false"/>
          <w:i w:val="false"/>
          <w:color w:val="000000"/>
          <w:sz w:val="28"/>
        </w:rPr>
        <w:t>
      2) заңды тұлғаның шағымында атауы, почталық мекенжайы, шығыс нөмірі мен күні көрсетіледі. Арызға көрсетілетін қызметті алушы қол қоюы тиіс.</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оның тіркелуі (мөртабан, кіріс нөмірі және күні) Мемлекеттік корпорацияның, көрсетілетін қызметті берушінің шағымды қабылдағанын растайды.</w:t>
      </w:r>
    </w:p>
    <w:p>
      <w:pPr>
        <w:spacing w:after="0"/>
        <w:ind w:left="0"/>
        <w:jc w:val="both"/>
      </w:pPr>
      <w:r>
        <w:rPr>
          <w:rFonts w:ascii="Times New Roman"/>
          <w:b w:val="false"/>
          <w:i w:val="false"/>
          <w:color w:val="000000"/>
          <w:sz w:val="28"/>
        </w:rPr>
        <w:t xml:space="preserve">
      Сондай-ақ көрсетілетін қызметті берушінің, Мемлекеттік корпорацияның қызметкерінің әрекеттеріне (әрекетсіздігіне) шағымдану тәртібі туралы ақпаратты Бірыңғай байланыс орталығының 1414, 8-800-080-7777 телефондары арқылы алуға болады. </w:t>
      </w:r>
    </w:p>
    <w:p>
      <w:pPr>
        <w:spacing w:after="0"/>
        <w:ind w:left="0"/>
        <w:jc w:val="both"/>
      </w:pPr>
      <w:r>
        <w:rPr>
          <w:rFonts w:ascii="Times New Roman"/>
          <w:b w:val="false"/>
          <w:i w:val="false"/>
          <w:color w:val="000000"/>
          <w:sz w:val="28"/>
        </w:rPr>
        <w:t>
      Көрсетілетін қызметті алушыға оның шағымының қабылданғанын растау үшін шағымды қабылдаған адам талон береді, онда нөмірі, күні, шағымды қабылдаған адамның тегі, осы шағымға жауап алу мерзімі және орны, шағымның қаралу барысы туралы ақпарат алуға болатын адамның байланыс деректері көрсетіледі.</w:t>
      </w:r>
    </w:p>
    <w:p>
      <w:pPr>
        <w:spacing w:after="0"/>
        <w:ind w:left="0"/>
        <w:jc w:val="both"/>
      </w:pPr>
      <w:r>
        <w:rPr>
          <w:rFonts w:ascii="Times New Roman"/>
          <w:b w:val="false"/>
          <w:i w:val="false"/>
          <w:color w:val="000000"/>
          <w:sz w:val="28"/>
        </w:rPr>
        <w:t>
      Электрондық арызды портал арқылы жолдаған кезде көрсетілетін қызметті алушыға "жеке кабинеттен" арыз туралы ақпарат қолжетімді болады, ол көрсетілетін қызметті беруші арызды өңдеу барысында (шағымның жеткізілгені, тіркелгені, орындалғаны туралы белгілер, қарау туралы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атына келіп түскен көрсетілетін қызметті алушының шағымы тіркелген күнінен бастап бес жұмыс күні ішінде қаралуға жатады. Шағымды қараудың нәтижелері туралы уәжді жауап көрсетілетін қызметті алушыға почта арқылы жолданады не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23" w:id="20"/>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0"/>
    <w:bookmarkStart w:name="z24" w:id="21"/>
    <w:p>
      <w:pPr>
        <w:spacing w:after="0"/>
        <w:ind w:left="0"/>
        <w:jc w:val="left"/>
      </w:pPr>
      <w:r>
        <w:rPr>
          <w:rFonts w:ascii="Times New Roman"/>
          <w:b/>
          <w:i w:val="false"/>
          <w:color w:val="000000"/>
        </w:rPr>
        <w:t xml:space="preserve"> 4-тарау. Мемлекеттік қызметті көрсетудің,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bookmarkEnd w:id="21"/>
    <w:bookmarkStart w:name="z25" w:id="22"/>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8-800-080-7777) арқылы жүгіну жолымен Мемлекеттің корпорацияның жұмыскері тұрғылықты жеріне барып жүргізеді.</w:t>
      </w:r>
    </w:p>
    <w:bookmarkEnd w:id="22"/>
    <w:bookmarkStart w:name="z26" w:id="23"/>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23"/>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Start w:name="z27" w:id="24"/>
    <w:p>
      <w:pPr>
        <w:spacing w:after="0"/>
        <w:ind w:left="0"/>
        <w:jc w:val="both"/>
      </w:pPr>
      <w:r>
        <w:rPr>
          <w:rFonts w:ascii="Times New Roman"/>
          <w:b w:val="false"/>
          <w:i w:val="false"/>
          <w:color w:val="000000"/>
          <w:sz w:val="28"/>
        </w:rPr>
        <w:t xml:space="preserve">
      15. Мемлекеттік қызметті көрсету орындарының мекенжайлары: </w:t>
      </w:r>
    </w:p>
    <w:bookmarkEnd w:id="24"/>
    <w:p>
      <w:pPr>
        <w:spacing w:after="0"/>
        <w:ind w:left="0"/>
        <w:jc w:val="both"/>
      </w:pPr>
      <w:r>
        <w:rPr>
          <w:rFonts w:ascii="Times New Roman"/>
          <w:b w:val="false"/>
          <w:i w:val="false"/>
          <w:color w:val="000000"/>
          <w:sz w:val="28"/>
        </w:rPr>
        <w:t>
      1) тиісті көрсетілетін қызметті берушінің интернет-ресурсында;</w:t>
      </w:r>
    </w:p>
    <w:p>
      <w:pPr>
        <w:spacing w:after="0"/>
        <w:ind w:left="0"/>
        <w:jc w:val="both"/>
      </w:pPr>
      <w:r>
        <w:rPr>
          <w:rFonts w:ascii="Times New Roman"/>
          <w:b w:val="false"/>
          <w:i w:val="false"/>
          <w:color w:val="000000"/>
          <w:sz w:val="28"/>
        </w:rPr>
        <w:t>
      2) Министрліктің www.mgov.kz интернет-ресурсының "Мемлекеттік қызметтер" деген бөлімі, "Мемлекеттік қызметтерді көрсету орындарының мекенжайлары" деген кіші бөлімінде;</w:t>
      </w:r>
    </w:p>
    <w:p>
      <w:pPr>
        <w:spacing w:after="0"/>
        <w:ind w:left="0"/>
        <w:jc w:val="both"/>
      </w:pPr>
      <w:r>
        <w:rPr>
          <w:rFonts w:ascii="Times New Roman"/>
          <w:b w:val="false"/>
          <w:i w:val="false"/>
          <w:color w:val="000000"/>
          <w:sz w:val="28"/>
        </w:rPr>
        <w:t>
      3) Мемлекеттік корпорацияның www.gov4с.kz интернет-ресурсында орналастырылған.</w:t>
      </w:r>
    </w:p>
    <w:bookmarkStart w:name="z28" w:id="25"/>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қашықтықтан қол жеткізу режімінде мемлекеттік қызметті көрсету мәселелері жөніндегі бірыңғай байланыс орталығы арқылы алу мүмкіндігі бар.</w:t>
      </w:r>
    </w:p>
    <w:bookmarkEnd w:id="25"/>
    <w:bookmarkStart w:name="z29" w:id="26"/>
    <w:p>
      <w:pPr>
        <w:spacing w:after="0"/>
        <w:ind w:left="0"/>
        <w:jc w:val="both"/>
      </w:pPr>
      <w:r>
        <w:rPr>
          <w:rFonts w:ascii="Times New Roman"/>
          <w:b w:val="false"/>
          <w:i w:val="false"/>
          <w:color w:val="000000"/>
          <w:sz w:val="28"/>
        </w:rPr>
        <w:t>
      17. Мемлекеттік қызметті көрсету мәселелері жөніндегі анықтама қызметтерінің байланыс телефондары порталда көрсетілген. Бірыңғай байланыс орталығы: 1414, 8-800-080-7777.</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Құрметті_______________________________________________________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Сізге__________________________________________________________</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бағыты бойынша субсидия тағайындау жөнінде шешім қабылданғаны туралы</w:t>
      </w:r>
    </w:p>
    <w:p>
      <w:pPr>
        <w:spacing w:after="0"/>
        <w:ind w:left="0"/>
        <w:jc w:val="both"/>
      </w:pPr>
      <w:r>
        <w:rPr>
          <w:rFonts w:ascii="Times New Roman"/>
          <w:b w:val="false"/>
          <w:i w:val="false"/>
          <w:color w:val="000000"/>
          <w:sz w:val="28"/>
        </w:rPr>
        <w:t>
      ескертеміз.</w:t>
      </w:r>
    </w:p>
    <w:p>
      <w:pPr>
        <w:spacing w:after="0"/>
        <w:ind w:left="0"/>
        <w:jc w:val="both"/>
      </w:pPr>
      <w:r>
        <w:rPr>
          <w:rFonts w:ascii="Times New Roman"/>
          <w:b w:val="false"/>
          <w:i w:val="false"/>
          <w:color w:val="000000"/>
          <w:sz w:val="28"/>
        </w:rPr>
        <w:t>
      Сұрақтар туындаған жағдайда_____________________________________________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жүгінуді өтінеміз.</w:t>
      </w:r>
    </w:p>
    <w:p>
      <w:pPr>
        <w:spacing w:after="0"/>
        <w:ind w:left="0"/>
        <w:jc w:val="both"/>
      </w:pPr>
      <w:r>
        <w:rPr>
          <w:rFonts w:ascii="Times New Roman"/>
          <w:b w:val="false"/>
          <w:i w:val="false"/>
          <w:color w:val="000000"/>
          <w:sz w:val="28"/>
        </w:rPr>
        <w:t>
      Орындаушы:___________________________________________ _____________</w:t>
      </w:r>
    </w:p>
    <w:p>
      <w:pPr>
        <w:spacing w:after="0"/>
        <w:ind w:left="0"/>
        <w:jc w:val="both"/>
      </w:pPr>
      <w:r>
        <w:rPr>
          <w:rFonts w:ascii="Times New Roman"/>
          <w:b w:val="false"/>
          <w:i w:val="false"/>
          <w:color w:val="000000"/>
          <w:sz w:val="28"/>
        </w:rPr>
        <w:t>
      (тегі, аты, әкесінің аты (жеке басын (қолы)</w:t>
      </w:r>
    </w:p>
    <w:p>
      <w:pPr>
        <w:spacing w:after="0"/>
        <w:ind w:left="0"/>
        <w:jc w:val="both"/>
      </w:pP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Байланыс телефондары: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Құрметті 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Сізге __________________________________________________________________</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бағыты бойынша субсидия тағайындамау жөнінде шешім қабылданғаны туралы</w:t>
      </w:r>
    </w:p>
    <w:p>
      <w:pPr>
        <w:spacing w:after="0"/>
        <w:ind w:left="0"/>
        <w:jc w:val="both"/>
      </w:pPr>
      <w:r>
        <w:rPr>
          <w:rFonts w:ascii="Times New Roman"/>
          <w:b w:val="false"/>
          <w:i w:val="false"/>
          <w:color w:val="000000"/>
          <w:sz w:val="28"/>
        </w:rPr>
        <w:t>
      ескертеміз.</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Сұрақтар туындаған жағдайда_____________________________________________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жүгінуді өтінеміз.</w:t>
      </w:r>
    </w:p>
    <w:p>
      <w:pPr>
        <w:spacing w:after="0"/>
        <w:ind w:left="0"/>
        <w:jc w:val="both"/>
      </w:pPr>
      <w:r>
        <w:rPr>
          <w:rFonts w:ascii="Times New Roman"/>
          <w:b w:val="false"/>
          <w:i w:val="false"/>
          <w:color w:val="000000"/>
          <w:sz w:val="28"/>
        </w:rPr>
        <w:t>
      Орындаушы: __________________________________________ _____________</w:t>
      </w:r>
    </w:p>
    <w:p>
      <w:pPr>
        <w:spacing w:after="0"/>
        <w:ind w:left="0"/>
        <w:jc w:val="both"/>
      </w:pPr>
      <w:r>
        <w:rPr>
          <w:rFonts w:ascii="Times New Roman"/>
          <w:b w:val="false"/>
          <w:i w:val="false"/>
          <w:color w:val="000000"/>
          <w:sz w:val="28"/>
        </w:rPr>
        <w:t>
      (тегі, аты, әкесінің аты (жеке басын (қолы)</w:t>
      </w:r>
    </w:p>
    <w:p>
      <w:pPr>
        <w:spacing w:after="0"/>
        <w:ind w:left="0"/>
        <w:jc w:val="both"/>
      </w:pP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Байланыс телефондары: 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Құрметті 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Сізге __________________________________________________________________</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бағыты бойынша субсидияны аудару туралы ескертеміз.</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Сұрақтар туындаған жағдайда_____________________________________________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жүгінуді өтінеміз.</w:t>
      </w:r>
    </w:p>
    <w:p>
      <w:pPr>
        <w:spacing w:after="0"/>
        <w:ind w:left="0"/>
        <w:jc w:val="both"/>
      </w:pPr>
      <w:r>
        <w:rPr>
          <w:rFonts w:ascii="Times New Roman"/>
          <w:b w:val="false"/>
          <w:i w:val="false"/>
          <w:color w:val="000000"/>
          <w:sz w:val="28"/>
        </w:rPr>
        <w:t>
      Орындаушы: __________________________________________ _____________</w:t>
      </w:r>
    </w:p>
    <w:p>
      <w:pPr>
        <w:spacing w:after="0"/>
        <w:ind w:left="0"/>
        <w:jc w:val="both"/>
      </w:pPr>
      <w:r>
        <w:rPr>
          <w:rFonts w:ascii="Times New Roman"/>
          <w:b w:val="false"/>
          <w:i w:val="false"/>
          <w:color w:val="000000"/>
          <w:sz w:val="28"/>
        </w:rPr>
        <w:t>
      (тегі, аты, әкесінің аты (жеке басын (қолы)</w:t>
      </w:r>
    </w:p>
    <w:p>
      <w:pPr>
        <w:spacing w:after="0"/>
        <w:ind w:left="0"/>
        <w:jc w:val="both"/>
      </w:pP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Байланыс телефондары: 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Толық құнымен сатып алынған тыңайтқыштар үшін субсидиялар алуға арналған өтiнiм</w:t>
      </w:r>
    </w:p>
    <w:p>
      <w:pPr>
        <w:spacing w:after="0"/>
        <w:ind w:left="0"/>
        <w:jc w:val="both"/>
      </w:pPr>
      <w:r>
        <w:rPr>
          <w:rFonts w:ascii="Times New Roman"/>
          <w:b w:val="false"/>
          <w:i w:val="false"/>
          <w:color w:val="000000"/>
          <w:sz w:val="28"/>
        </w:rPr>
        <w:t>
      (кімге) ______________ облысының ___________________________________________</w:t>
      </w:r>
    </w:p>
    <w:p>
      <w:pPr>
        <w:spacing w:after="0"/>
        <w:ind w:left="0"/>
        <w:jc w:val="both"/>
      </w:pPr>
      <w:r>
        <w:rPr>
          <w:rFonts w:ascii="Times New Roman"/>
          <w:b w:val="false"/>
          <w:i w:val="false"/>
          <w:color w:val="000000"/>
          <w:sz w:val="28"/>
        </w:rPr>
        <w:t>
      (облыстық жергілікті атқарушы органының толық атауы) республикалық маңызы бар</w:t>
      </w:r>
    </w:p>
    <w:p>
      <w:pPr>
        <w:spacing w:after="0"/>
        <w:ind w:left="0"/>
        <w:jc w:val="both"/>
      </w:pPr>
      <w:r>
        <w:rPr>
          <w:rFonts w:ascii="Times New Roman"/>
          <w:b w:val="false"/>
          <w:i w:val="false"/>
          <w:color w:val="000000"/>
          <w:sz w:val="28"/>
        </w:rPr>
        <w:t>
      қаланың, астананың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(кімнен)___________________________________________________________________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 әкесінің аты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Тыңайтқыштарды сатушыдан __________ тонна (килограмм, литр)</w:t>
      </w:r>
    </w:p>
    <w:p>
      <w:pPr>
        <w:spacing w:after="0"/>
        <w:ind w:left="0"/>
        <w:jc w:val="both"/>
      </w:pPr>
      <w:r>
        <w:rPr>
          <w:rFonts w:ascii="Times New Roman"/>
          <w:b w:val="false"/>
          <w:i w:val="false"/>
          <w:color w:val="000000"/>
          <w:sz w:val="28"/>
        </w:rPr>
        <w:t>
      көлемiнде сатып алынған ________________________________________ тыңайтқышы</w:t>
      </w:r>
    </w:p>
    <w:p>
      <w:pPr>
        <w:spacing w:after="0"/>
        <w:ind w:left="0"/>
        <w:jc w:val="both"/>
      </w:pPr>
      <w:r>
        <w:rPr>
          <w:rFonts w:ascii="Times New Roman"/>
          <w:b w:val="false"/>
          <w:i w:val="false"/>
          <w:color w:val="000000"/>
          <w:sz w:val="28"/>
        </w:rPr>
        <w:t>
      (тыңайтқыш түрi)</w:t>
      </w:r>
    </w:p>
    <w:p>
      <w:pPr>
        <w:spacing w:after="0"/>
        <w:ind w:left="0"/>
        <w:jc w:val="both"/>
      </w:pPr>
      <w:r>
        <w:rPr>
          <w:rFonts w:ascii="Times New Roman"/>
          <w:b w:val="false"/>
          <w:i w:val="false"/>
          <w:color w:val="000000"/>
          <w:sz w:val="28"/>
        </w:rPr>
        <w:t>
      үшiн маған ___________________ теңге мөлшерінде субсидия төлеуді сұраймын.</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1. Өтінім беруші туралы мәлімет.</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 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әкесінің аты (бар болған жағдайда) __________________</w:t>
      </w:r>
    </w:p>
    <w:p>
      <w:pPr>
        <w:spacing w:after="0"/>
        <w:ind w:left="0"/>
        <w:jc w:val="both"/>
      </w:pPr>
      <w:r>
        <w:rPr>
          <w:rFonts w:ascii="Times New Roman"/>
          <w:b w:val="false"/>
          <w:i w:val="false"/>
          <w:color w:val="000000"/>
          <w:sz w:val="28"/>
        </w:rPr>
        <w:t>
      ЖСН_____________________________________________________________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w:t>
      </w:r>
    </w:p>
    <w:p>
      <w:pPr>
        <w:spacing w:after="0"/>
        <w:ind w:left="0"/>
        <w:jc w:val="both"/>
      </w:pPr>
      <w:r>
        <w:rPr>
          <w:rFonts w:ascii="Times New Roman"/>
          <w:b w:val="false"/>
          <w:i w:val="false"/>
          <w:color w:val="000000"/>
          <w:sz w:val="28"/>
        </w:rPr>
        <w:t>
      жеке тұлға үшін - дара кәсіпкер ретінде қызметін бастағаны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w:t>
      </w:r>
    </w:p>
    <w:p>
      <w:pPr>
        <w:spacing w:after="0"/>
        <w:ind w:left="0"/>
        <w:jc w:val="both"/>
      </w:pPr>
      <w:r>
        <w:rPr>
          <w:rFonts w:ascii="Times New Roman"/>
          <w:b w:val="false"/>
          <w:i w:val="false"/>
          <w:color w:val="000000"/>
          <w:sz w:val="28"/>
        </w:rPr>
        <w:t>
      хабарлау күні___________________________________________________</w:t>
      </w:r>
    </w:p>
    <w:p>
      <w:pPr>
        <w:spacing w:after="0"/>
        <w:ind w:left="0"/>
        <w:jc w:val="both"/>
      </w:pPr>
      <w:r>
        <w:rPr>
          <w:rFonts w:ascii="Times New Roman"/>
          <w:b w:val="false"/>
          <w:i w:val="false"/>
          <w:color w:val="000000"/>
          <w:sz w:val="28"/>
        </w:rPr>
        <w:t>
      2. Ауыл шаруашылығы кооперативі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4665"/>
        <w:gridCol w:w="5353"/>
      </w:tblGrid>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БСН/ЖСН</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Жер учаскесi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664"/>
        <w:gridCol w:w="2127"/>
        <w:gridCol w:w="1664"/>
        <w:gridCol w:w="1664"/>
        <w:gridCol w:w="3517"/>
      </w:tblGrid>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Екінші деңгейдегі банктегі немесе ұлттық почта операторындағы ауыл</w:t>
      </w:r>
    </w:p>
    <w:p>
      <w:pPr>
        <w:spacing w:after="0"/>
        <w:ind w:left="0"/>
        <w:jc w:val="both"/>
      </w:pPr>
      <w:r>
        <w:rPr>
          <w:rFonts w:ascii="Times New Roman"/>
          <w:b w:val="false"/>
          <w:i w:val="false"/>
          <w:color w:val="000000"/>
          <w:sz w:val="28"/>
        </w:rPr>
        <w:t>
      шаруашылығы тауарын өндірушінің немесе ауыл шаруашылығы кооперативінің</w:t>
      </w:r>
    </w:p>
    <w:p>
      <w:pPr>
        <w:spacing w:after="0"/>
        <w:ind w:left="0"/>
        <w:jc w:val="both"/>
      </w:pPr>
      <w:r>
        <w:rPr>
          <w:rFonts w:ascii="Times New Roman"/>
          <w:b w:val="false"/>
          <w:i w:val="false"/>
          <w:color w:val="000000"/>
          <w:sz w:val="28"/>
        </w:rPr>
        <w:t>
      ағымдағы шотының мәліметтері*:</w:t>
      </w:r>
    </w:p>
    <w:p>
      <w:pPr>
        <w:spacing w:after="0"/>
        <w:ind w:left="0"/>
        <w:jc w:val="both"/>
      </w:pPr>
      <w:r>
        <w:rPr>
          <w:rFonts w:ascii="Times New Roman"/>
          <w:b w:val="false"/>
          <w:i w:val="false"/>
          <w:color w:val="000000"/>
          <w:sz w:val="28"/>
        </w:rPr>
        <w:t>
      ЖСН/БСН 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w:t>
      </w:r>
    </w:p>
    <w:p>
      <w:pPr>
        <w:spacing w:after="0"/>
        <w:ind w:left="0"/>
        <w:jc w:val="both"/>
      </w:pPr>
      <w:r>
        <w:rPr>
          <w:rFonts w:ascii="Times New Roman"/>
          <w:b w:val="false"/>
          <w:i w:val="false"/>
          <w:color w:val="000000"/>
          <w:sz w:val="28"/>
        </w:rPr>
        <w:t>
      Банктің немесе почта операторының деректері___________________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w:t>
      </w:r>
    </w:p>
    <w:p>
      <w:pPr>
        <w:spacing w:after="0"/>
        <w:ind w:left="0"/>
        <w:jc w:val="both"/>
      </w:pPr>
      <w:r>
        <w:rPr>
          <w:rFonts w:ascii="Times New Roman"/>
          <w:b w:val="false"/>
          <w:i w:val="false"/>
          <w:color w:val="000000"/>
          <w:sz w:val="28"/>
        </w:rPr>
        <w:t>
      БСК 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w:t>
      </w:r>
    </w:p>
    <w:p>
      <w:pPr>
        <w:spacing w:after="0"/>
        <w:ind w:left="0"/>
        <w:jc w:val="both"/>
      </w:pPr>
      <w:r>
        <w:rPr>
          <w:rFonts w:ascii="Times New Roman"/>
          <w:b w:val="false"/>
          <w:i w:val="false"/>
          <w:color w:val="000000"/>
          <w:sz w:val="28"/>
        </w:rPr>
        <w:t>
      5. Ауыл шаруашылығы тауарын өндіруші (ауыл шаруашылығы кооперативі) мен</w:t>
      </w:r>
    </w:p>
    <w:p>
      <w:pPr>
        <w:spacing w:after="0"/>
        <w:ind w:left="0"/>
        <w:jc w:val="both"/>
      </w:pPr>
      <w:r>
        <w:rPr>
          <w:rFonts w:ascii="Times New Roman"/>
          <w:b w:val="false"/>
          <w:i w:val="false"/>
          <w:color w:val="000000"/>
          <w:sz w:val="28"/>
        </w:rPr>
        <w:t>
      тыңайтқыштарды сатушының арасындағы сатып алу-сату шартының мәліметтері*:</w:t>
      </w:r>
    </w:p>
    <w:p>
      <w:pPr>
        <w:spacing w:after="0"/>
        <w:ind w:left="0"/>
        <w:jc w:val="both"/>
      </w:pPr>
      <w:r>
        <w:rPr>
          <w:rFonts w:ascii="Times New Roman"/>
          <w:b w:val="false"/>
          <w:i w:val="false"/>
          <w:color w:val="000000"/>
          <w:sz w:val="28"/>
        </w:rPr>
        <w:t>
      тыңайтқыштарды сатушы (отандық өндіруші не жеткізуші не шетелдік өндіруші)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шарттың нөмірі 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(теңге)__________________________________________</w:t>
      </w:r>
    </w:p>
    <w:p>
      <w:pPr>
        <w:spacing w:after="0"/>
        <w:ind w:left="0"/>
        <w:jc w:val="both"/>
      </w:pPr>
      <w:r>
        <w:rPr>
          <w:rFonts w:ascii="Times New Roman"/>
          <w:b w:val="false"/>
          <w:i w:val="false"/>
          <w:color w:val="000000"/>
          <w:sz w:val="28"/>
        </w:rPr>
        <w:t>
      тыңайтқыштарды сатушының атауы мен БСН _________________________</w:t>
      </w:r>
    </w:p>
    <w:p>
      <w:pPr>
        <w:spacing w:after="0"/>
        <w:ind w:left="0"/>
        <w:jc w:val="both"/>
      </w:pPr>
      <w:r>
        <w:rPr>
          <w:rFonts w:ascii="Times New Roman"/>
          <w:b w:val="false"/>
          <w:i w:val="false"/>
          <w:color w:val="000000"/>
          <w:sz w:val="28"/>
        </w:rPr>
        <w:t>
      тыңайтқыштарды сатушының орналасқан жерінің мекенжайы __________</w:t>
      </w:r>
    </w:p>
    <w:p>
      <w:pPr>
        <w:spacing w:after="0"/>
        <w:ind w:left="0"/>
        <w:jc w:val="both"/>
      </w:pPr>
      <w:r>
        <w:rPr>
          <w:rFonts w:ascii="Times New Roman"/>
          <w:b w:val="false"/>
          <w:i w:val="false"/>
          <w:color w:val="000000"/>
          <w:sz w:val="28"/>
        </w:rPr>
        <w:t>
      тыңайтқыштың атауы _____________________________________________</w:t>
      </w:r>
    </w:p>
    <w:p>
      <w:pPr>
        <w:spacing w:after="0"/>
        <w:ind w:left="0"/>
        <w:jc w:val="both"/>
      </w:pPr>
      <w:r>
        <w:rPr>
          <w:rFonts w:ascii="Times New Roman"/>
          <w:b w:val="false"/>
          <w:i w:val="false"/>
          <w:color w:val="000000"/>
          <w:sz w:val="28"/>
        </w:rPr>
        <w:t>
      тыңайтқыштың көлемі, тонна (килограмм, литр) ___________________</w:t>
      </w:r>
    </w:p>
    <w:p>
      <w:pPr>
        <w:spacing w:after="0"/>
        <w:ind w:left="0"/>
        <w:jc w:val="both"/>
      </w:pPr>
      <w:r>
        <w:rPr>
          <w:rFonts w:ascii="Times New Roman"/>
          <w:b w:val="false"/>
          <w:i w:val="false"/>
          <w:color w:val="000000"/>
          <w:sz w:val="28"/>
        </w:rPr>
        <w:t>
      төлеу мерзімі 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w:t>
      </w:r>
    </w:p>
    <w:p>
      <w:pPr>
        <w:spacing w:after="0"/>
        <w:ind w:left="0"/>
        <w:jc w:val="both"/>
      </w:pPr>
      <w:r>
        <w:rPr>
          <w:rFonts w:ascii="Times New Roman"/>
          <w:b w:val="false"/>
          <w:i w:val="false"/>
          <w:color w:val="000000"/>
          <w:sz w:val="28"/>
        </w:rPr>
        <w:t>
      6. Тыңайтқыштарды сатып алу үшін шеккен шығындарды растайтын (өтінім берген</w:t>
      </w:r>
    </w:p>
    <w:p>
      <w:pPr>
        <w:spacing w:after="0"/>
        <w:ind w:left="0"/>
        <w:jc w:val="both"/>
      </w:pPr>
      <w:r>
        <w:rPr>
          <w:rFonts w:ascii="Times New Roman"/>
          <w:b w:val="false"/>
          <w:i w:val="false"/>
          <w:color w:val="000000"/>
          <w:sz w:val="28"/>
        </w:rPr>
        <w:t>
      сәтте) төлем құжаттары (шот-фактуралар және тауарды жеткізу туралы жүкқұжаттың</w:t>
      </w:r>
    </w:p>
    <w:p>
      <w:pPr>
        <w:spacing w:after="0"/>
        <w:ind w:left="0"/>
        <w:jc w:val="both"/>
      </w:pPr>
      <w:r>
        <w:rPr>
          <w:rFonts w:ascii="Times New Roman"/>
          <w:b w:val="false"/>
          <w:i w:val="false"/>
          <w:color w:val="000000"/>
          <w:sz w:val="28"/>
        </w:rPr>
        <w:t>
      (актінің) мәліметтері*:</w:t>
      </w:r>
    </w:p>
    <w:p>
      <w:pPr>
        <w:spacing w:after="0"/>
        <w:ind w:left="0"/>
        <w:jc w:val="both"/>
      </w:pPr>
      <w:r>
        <w:rPr>
          <w:rFonts w:ascii="Times New Roman"/>
          <w:b w:val="false"/>
          <w:i w:val="false"/>
          <w:color w:val="000000"/>
          <w:sz w:val="28"/>
        </w:rPr>
        <w:t>
      шот-фактура нөмірі 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w:t>
      </w:r>
    </w:p>
    <w:p>
      <w:pPr>
        <w:spacing w:after="0"/>
        <w:ind w:left="0"/>
        <w:jc w:val="both"/>
      </w:pPr>
      <w:r>
        <w:rPr>
          <w:rFonts w:ascii="Times New Roman"/>
          <w:b w:val="false"/>
          <w:i w:val="false"/>
          <w:color w:val="000000"/>
          <w:sz w:val="28"/>
        </w:rPr>
        <w:t>
      тауарлық-көліктік жүкқұжаттың нөмірі (шетелдік өндірістегі</w:t>
      </w:r>
    </w:p>
    <w:p>
      <w:pPr>
        <w:spacing w:after="0"/>
        <w:ind w:left="0"/>
        <w:jc w:val="both"/>
      </w:pPr>
      <w:r>
        <w:rPr>
          <w:rFonts w:ascii="Times New Roman"/>
          <w:b w:val="false"/>
          <w:i w:val="false"/>
          <w:color w:val="000000"/>
          <w:sz w:val="28"/>
        </w:rPr>
        <w:t>
      тыңайтқыштар үшін)______________________________________________</w:t>
      </w:r>
    </w:p>
    <w:p>
      <w:pPr>
        <w:spacing w:after="0"/>
        <w:ind w:left="0"/>
        <w:jc w:val="both"/>
      </w:pPr>
      <w:r>
        <w:rPr>
          <w:rFonts w:ascii="Times New Roman"/>
          <w:b w:val="false"/>
          <w:i w:val="false"/>
          <w:color w:val="000000"/>
          <w:sz w:val="28"/>
        </w:rPr>
        <w:t>
      тауарды қабылдау-тапсыру актісінің нөмірі (отандық өндірістегі</w:t>
      </w:r>
    </w:p>
    <w:p>
      <w:pPr>
        <w:spacing w:after="0"/>
        <w:ind w:left="0"/>
        <w:jc w:val="both"/>
      </w:pPr>
      <w:r>
        <w:rPr>
          <w:rFonts w:ascii="Times New Roman"/>
          <w:b w:val="false"/>
          <w:i w:val="false"/>
          <w:color w:val="000000"/>
          <w:sz w:val="28"/>
        </w:rPr>
        <w:t>
      тыңайтқыштар үшін) _____________________________________________</w:t>
      </w:r>
    </w:p>
    <w:p>
      <w:pPr>
        <w:spacing w:after="0"/>
        <w:ind w:left="0"/>
        <w:jc w:val="both"/>
      </w:pPr>
      <w:r>
        <w:rPr>
          <w:rFonts w:ascii="Times New Roman"/>
          <w:b w:val="false"/>
          <w:i w:val="false"/>
          <w:color w:val="000000"/>
          <w:sz w:val="28"/>
        </w:rPr>
        <w:t>
      7. Жүк кедендік декларацияның (Еуразиялық экономикалық одаққа кірмейтін елдерден</w:t>
      </w:r>
    </w:p>
    <w:p>
      <w:pPr>
        <w:spacing w:after="0"/>
        <w:ind w:left="0"/>
        <w:jc w:val="both"/>
      </w:pPr>
      <w:r>
        <w:rPr>
          <w:rFonts w:ascii="Times New Roman"/>
          <w:b w:val="false"/>
          <w:i w:val="false"/>
          <w:color w:val="000000"/>
          <w:sz w:val="28"/>
        </w:rPr>
        <w:t>
      тыңайтқыш сатып алған ауыл шаруашылығы тауарын өндіруші немесе ауыл</w:t>
      </w:r>
    </w:p>
    <w:p>
      <w:pPr>
        <w:spacing w:after="0"/>
        <w:ind w:left="0"/>
        <w:jc w:val="both"/>
      </w:pPr>
      <w:r>
        <w:rPr>
          <w:rFonts w:ascii="Times New Roman"/>
          <w:b w:val="false"/>
          <w:i w:val="false"/>
          <w:color w:val="000000"/>
          <w:sz w:val="28"/>
        </w:rPr>
        <w:t>
      шаруашылығы кооперативі үшін) мәліметтері:</w:t>
      </w:r>
    </w:p>
    <w:p>
      <w:pPr>
        <w:spacing w:after="0"/>
        <w:ind w:left="0"/>
        <w:jc w:val="both"/>
      </w:pPr>
      <w:r>
        <w:rPr>
          <w:rFonts w:ascii="Times New Roman"/>
          <w:b w:val="false"/>
          <w:i w:val="false"/>
          <w:color w:val="000000"/>
          <w:sz w:val="28"/>
        </w:rPr>
        <w:t>
      тыңайтқыштың атауы 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w:t>
      </w:r>
    </w:p>
    <w:p>
      <w:pPr>
        <w:spacing w:after="0"/>
        <w:ind w:left="0"/>
        <w:jc w:val="both"/>
      </w:pPr>
      <w:r>
        <w:rPr>
          <w:rFonts w:ascii="Times New Roman"/>
          <w:b w:val="false"/>
          <w:i w:val="false"/>
          <w:color w:val="000000"/>
          <w:sz w:val="28"/>
        </w:rPr>
        <w:t>
      мөлшері (көлемі)______________________________________________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w:t>
      </w:r>
    </w:p>
    <w:p>
      <w:pPr>
        <w:spacing w:after="0"/>
        <w:ind w:left="0"/>
        <w:jc w:val="both"/>
      </w:pPr>
      <w:r>
        <w:rPr>
          <w:rFonts w:ascii="Times New Roman"/>
          <w:b w:val="false"/>
          <w:i w:val="false"/>
          <w:color w:val="000000"/>
          <w:sz w:val="28"/>
        </w:rPr>
        <w:t>
      нөмірі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w:t>
      </w:r>
    </w:p>
    <w:p>
      <w:pPr>
        <w:spacing w:after="0"/>
        <w:ind w:left="0"/>
        <w:jc w:val="both"/>
      </w:pPr>
      <w:r>
        <w:rPr>
          <w:rFonts w:ascii="Times New Roman"/>
          <w:b w:val="false"/>
          <w:i w:val="false"/>
          <w:color w:val="000000"/>
          <w:sz w:val="28"/>
        </w:rPr>
        <w:t>
      шетелдік тыңайтқыштарды өндірушінің атауы ____________________</w:t>
      </w:r>
    </w:p>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8. Тауардың Еуразиялық экономикалық одақтан әкелінгенін растайтын салық органы</w:t>
      </w:r>
    </w:p>
    <w:p>
      <w:pPr>
        <w:spacing w:after="0"/>
        <w:ind w:left="0"/>
        <w:jc w:val="both"/>
      </w:pPr>
      <w:r>
        <w:rPr>
          <w:rFonts w:ascii="Times New Roman"/>
          <w:b w:val="false"/>
          <w:i w:val="false"/>
          <w:color w:val="000000"/>
          <w:sz w:val="28"/>
        </w:rPr>
        <w:t>
      берген құжаттың мәліметтері:</w:t>
      </w:r>
    </w:p>
    <w:p>
      <w:pPr>
        <w:spacing w:after="0"/>
        <w:ind w:left="0"/>
        <w:jc w:val="both"/>
      </w:pPr>
      <w:r>
        <w:rPr>
          <w:rFonts w:ascii="Times New Roman"/>
          <w:b w:val="false"/>
          <w:i w:val="false"/>
          <w:color w:val="000000"/>
          <w:sz w:val="28"/>
        </w:rPr>
        <w:t>
      нөмірі 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шетелдік тыңайтқыштарды өндірушінің атауы _______________________</w:t>
      </w:r>
    </w:p>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9. Сатып алынған тыңайтқыштарға арналған сәйкестiк сертификатының мәліметтері:</w:t>
      </w:r>
    </w:p>
    <w:p>
      <w:pPr>
        <w:spacing w:after="0"/>
        <w:ind w:left="0"/>
        <w:jc w:val="both"/>
      </w:pPr>
      <w:r>
        <w:rPr>
          <w:rFonts w:ascii="Times New Roman"/>
          <w:b w:val="false"/>
          <w:i w:val="false"/>
          <w:color w:val="000000"/>
          <w:sz w:val="28"/>
        </w:rPr>
        <w:t>
      сертификаттың нөмірі____________________________________________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________________________________</w:t>
      </w:r>
    </w:p>
    <w:p>
      <w:pPr>
        <w:spacing w:after="0"/>
        <w:ind w:left="0"/>
        <w:jc w:val="both"/>
      </w:pPr>
      <w:r>
        <w:rPr>
          <w:rFonts w:ascii="Times New Roman"/>
          <w:b w:val="false"/>
          <w:i w:val="false"/>
          <w:color w:val="000000"/>
          <w:sz w:val="28"/>
        </w:rPr>
        <w:t>
      сәйкестендірілген өнім (атауы, шығарушы ел)_____________________</w:t>
      </w:r>
    </w:p>
    <w:p>
      <w:pPr>
        <w:spacing w:after="0"/>
        <w:ind w:left="0"/>
        <w:jc w:val="both"/>
      </w:pPr>
      <w:r>
        <w:rPr>
          <w:rFonts w:ascii="Times New Roman"/>
          <w:b w:val="false"/>
          <w:i w:val="false"/>
          <w:color w:val="000000"/>
          <w:sz w:val="28"/>
        </w:rPr>
        <w:t>
      өтінім беруші (атауы, мекенжайы) _______________________________</w:t>
      </w:r>
    </w:p>
    <w:p>
      <w:pPr>
        <w:spacing w:after="0"/>
        <w:ind w:left="0"/>
        <w:jc w:val="both"/>
      </w:pPr>
      <w:r>
        <w:rPr>
          <w:rFonts w:ascii="Times New Roman"/>
          <w:b w:val="false"/>
          <w:i w:val="false"/>
          <w:color w:val="000000"/>
          <w:sz w:val="28"/>
        </w:rPr>
        <w:t>
      кім берді ______________________________________________________</w:t>
      </w:r>
    </w:p>
    <w:p>
      <w:pPr>
        <w:spacing w:after="0"/>
        <w:ind w:left="0"/>
        <w:jc w:val="both"/>
      </w:pPr>
      <w:r>
        <w:rPr>
          <w:rFonts w:ascii="Times New Roman"/>
          <w:b w:val="false"/>
          <w:i w:val="false"/>
          <w:color w:val="000000"/>
          <w:sz w:val="28"/>
        </w:rPr>
        <w:t>
      10. Тауардың шығу тегі туралы сертификаттың немесе тауардың шығу тегі туралы</w:t>
      </w:r>
    </w:p>
    <w:p>
      <w:pPr>
        <w:spacing w:after="0"/>
        <w:ind w:left="0"/>
        <w:jc w:val="both"/>
      </w:pPr>
      <w:r>
        <w:rPr>
          <w:rFonts w:ascii="Times New Roman"/>
          <w:b w:val="false"/>
          <w:i w:val="false"/>
          <w:color w:val="000000"/>
          <w:sz w:val="28"/>
        </w:rPr>
        <w:t>
      декларацияның (Еуразиялық экономикалық одаққа кірмейтін елдерден тыңайтқыш</w:t>
      </w:r>
    </w:p>
    <w:p>
      <w:pPr>
        <w:spacing w:after="0"/>
        <w:ind w:left="0"/>
        <w:jc w:val="both"/>
      </w:pPr>
      <w:r>
        <w:rPr>
          <w:rFonts w:ascii="Times New Roman"/>
          <w:b w:val="false"/>
          <w:i w:val="false"/>
          <w:color w:val="000000"/>
          <w:sz w:val="28"/>
        </w:rPr>
        <w:t>
      сатып алған ауыл шаруашылығы тауарын өндіруші немесе ауыл шаруашылығы</w:t>
      </w:r>
    </w:p>
    <w:p>
      <w:pPr>
        <w:spacing w:after="0"/>
        <w:ind w:left="0"/>
        <w:jc w:val="both"/>
      </w:pPr>
      <w:r>
        <w:rPr>
          <w:rFonts w:ascii="Times New Roman"/>
          <w:b w:val="false"/>
          <w:i w:val="false"/>
          <w:color w:val="000000"/>
          <w:sz w:val="28"/>
        </w:rPr>
        <w:t>
      кооперативі үшін) мәліметтері:</w:t>
      </w:r>
    </w:p>
    <w:p>
      <w:pPr>
        <w:spacing w:after="0"/>
        <w:ind w:left="0"/>
        <w:jc w:val="both"/>
      </w:pPr>
      <w:r>
        <w:rPr>
          <w:rFonts w:ascii="Times New Roman"/>
          <w:b w:val="false"/>
          <w:i w:val="false"/>
          <w:color w:val="000000"/>
          <w:sz w:val="28"/>
        </w:rPr>
        <w:t>
      нөмірі мен берілген күні 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w:t>
      </w:r>
    </w:p>
    <w:p>
      <w:pPr>
        <w:spacing w:after="0"/>
        <w:ind w:left="0"/>
        <w:jc w:val="both"/>
      </w:pPr>
      <w:r>
        <w:rPr>
          <w:rFonts w:ascii="Times New Roman"/>
          <w:b w:val="false"/>
          <w:i w:val="false"/>
          <w:color w:val="000000"/>
          <w:sz w:val="28"/>
        </w:rPr>
        <w:t>
      импорттаушы/жүк алушы___________________________________________</w:t>
      </w:r>
    </w:p>
    <w:p>
      <w:pPr>
        <w:spacing w:after="0"/>
        <w:ind w:left="0"/>
        <w:jc w:val="both"/>
      </w:pPr>
      <w:r>
        <w:rPr>
          <w:rFonts w:ascii="Times New Roman"/>
          <w:b w:val="false"/>
          <w:i w:val="false"/>
          <w:color w:val="000000"/>
          <w:sz w:val="28"/>
        </w:rPr>
        <w:t>
      11. Химиялық өнімді тіркеу туралы куәліктің мәліметтері:</w:t>
      </w:r>
    </w:p>
    <w:p>
      <w:pPr>
        <w:spacing w:after="0"/>
        <w:ind w:left="0"/>
        <w:jc w:val="both"/>
      </w:pPr>
      <w:r>
        <w:rPr>
          <w:rFonts w:ascii="Times New Roman"/>
          <w:b w:val="false"/>
          <w:i w:val="false"/>
          <w:color w:val="000000"/>
          <w:sz w:val="28"/>
        </w:rPr>
        <w:t>
      куәлік нөмірі ___________________________________________________</w:t>
      </w:r>
    </w:p>
    <w:p>
      <w:pPr>
        <w:spacing w:after="0"/>
        <w:ind w:left="0"/>
        <w:jc w:val="both"/>
      </w:pPr>
      <w:r>
        <w:rPr>
          <w:rFonts w:ascii="Times New Roman"/>
          <w:b w:val="false"/>
          <w:i w:val="false"/>
          <w:color w:val="000000"/>
          <w:sz w:val="28"/>
        </w:rPr>
        <w:t>
      химиялық өнімнің толық атауы ____________________________________</w:t>
      </w:r>
    </w:p>
    <w:p>
      <w:pPr>
        <w:spacing w:after="0"/>
        <w:ind w:left="0"/>
        <w:jc w:val="both"/>
      </w:pPr>
      <w:r>
        <w:rPr>
          <w:rFonts w:ascii="Times New Roman"/>
          <w:b w:val="false"/>
          <w:i w:val="false"/>
          <w:color w:val="000000"/>
          <w:sz w:val="28"/>
        </w:rPr>
        <w:t>
      өндіруші фирма __________________________________________________</w:t>
      </w:r>
    </w:p>
    <w:p>
      <w:pPr>
        <w:spacing w:after="0"/>
        <w:ind w:left="0"/>
        <w:jc w:val="both"/>
      </w:pPr>
      <w:r>
        <w:rPr>
          <w:rFonts w:ascii="Times New Roman"/>
          <w:b w:val="false"/>
          <w:i w:val="false"/>
          <w:color w:val="000000"/>
          <w:sz w:val="28"/>
        </w:rPr>
        <w:t>
      куәліктің қолданылу мерзімі _____________________________________</w:t>
      </w:r>
    </w:p>
    <w:p>
      <w:pPr>
        <w:spacing w:after="0"/>
        <w:ind w:left="0"/>
        <w:jc w:val="both"/>
      </w:pPr>
      <w:r>
        <w:rPr>
          <w:rFonts w:ascii="Times New Roman"/>
          <w:b w:val="false"/>
          <w:i w:val="false"/>
          <w:color w:val="000000"/>
          <w:sz w:val="28"/>
        </w:rPr>
        <w:t>
      тіркелген күні 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p>
      <w:pPr>
        <w:spacing w:after="0"/>
        <w:ind w:left="0"/>
        <w:jc w:val="both"/>
      </w:pPr>
      <w:r>
        <w:rPr>
          <w:rFonts w:ascii="Times New Roman"/>
          <w:b w:val="false"/>
          <w:i w:val="false"/>
          <w:color w:val="000000"/>
          <w:sz w:val="28"/>
        </w:rPr>
        <w:t>
      12.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2744"/>
        <w:gridCol w:w="3467"/>
        <w:gridCol w:w="1596"/>
        <w:gridCol w:w="1597"/>
        <w:gridCol w:w="1597"/>
      </w:tblGrid>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сүрі жер</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тыңайтқыш енгізу нормалары (килограмм,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тыңайтқыштары</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797"/>
        <w:gridCol w:w="574"/>
        <w:gridCol w:w="891"/>
        <w:gridCol w:w="891"/>
        <w:gridCol w:w="2117"/>
        <w:gridCol w:w="2436"/>
        <w:gridCol w:w="2860"/>
      </w:tblGrid>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арналған тыңайтқыштың нақты көлемі (килограмм, литр)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тоннасының (килограмм, литр) бағасы, теңге</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(килограммға, литрге) арналған субсидиялар нормасы, теңге</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w:t>
            </w:r>
            <w:r>
              <w:br/>
            </w:r>
            <w:r>
              <w:rPr>
                <w:rFonts w:ascii="Times New Roman"/>
                <w:b w:val="false"/>
                <w:i w:val="false"/>
                <w:color w:val="000000"/>
                <w:sz w:val="20"/>
              </w:rPr>
              <w:t>
теңге (8- баған х 13-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 тар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тыңайтқыштар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w:t>
      </w:r>
    </w:p>
    <w:p>
      <w:pPr>
        <w:spacing w:after="0"/>
        <w:ind w:left="0"/>
        <w:jc w:val="both"/>
      </w:pPr>
      <w:r>
        <w:rPr>
          <w:rFonts w:ascii="Times New Roman"/>
          <w:b w:val="false"/>
          <w:i w:val="false"/>
          <w:color w:val="000000"/>
          <w:sz w:val="28"/>
        </w:rPr>
        <w:t>
      ұсынғаным үшін Қазақстан Республикасының заңдарына сәйкес жауапкершілік туралы</w:t>
      </w:r>
    </w:p>
    <w:p>
      <w:pPr>
        <w:spacing w:after="0"/>
        <w:ind w:left="0"/>
        <w:jc w:val="both"/>
      </w:pPr>
      <w:r>
        <w:rPr>
          <w:rFonts w:ascii="Times New Roman"/>
          <w:b w:val="false"/>
          <w:i w:val="false"/>
          <w:color w:val="000000"/>
          <w:sz w:val="28"/>
        </w:rPr>
        <w:t>
      хабардармын және заңмен қорғалатын құпиядан тұратын мәліметтерді пайдалануға,</w:t>
      </w:r>
    </w:p>
    <w:p>
      <w:pPr>
        <w:spacing w:after="0"/>
        <w:ind w:left="0"/>
        <w:jc w:val="both"/>
      </w:pPr>
      <w:r>
        <w:rPr>
          <w:rFonts w:ascii="Times New Roman"/>
          <w:b w:val="false"/>
          <w:i w:val="false"/>
          <w:color w:val="000000"/>
          <w:sz w:val="28"/>
        </w:rPr>
        <w:t>
      сондай-ақ дербес деректерді және өзге ақпаратты жинауға, өңдеуге, сақтауға, шығарып</w:t>
      </w:r>
    </w:p>
    <w:p>
      <w:pPr>
        <w:spacing w:after="0"/>
        <w:ind w:left="0"/>
        <w:jc w:val="both"/>
      </w:pPr>
      <w:r>
        <w:rPr>
          <w:rFonts w:ascii="Times New Roman"/>
          <w:b w:val="false"/>
          <w:i w:val="false"/>
          <w:color w:val="000000"/>
          <w:sz w:val="28"/>
        </w:rPr>
        <w:t>
      алуға және пайдалануға келісім беремін.</w:t>
      </w:r>
    </w:p>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w:t>
      </w:r>
    </w:p>
    <w:p>
      <w:pPr>
        <w:spacing w:after="0"/>
        <w:ind w:left="0"/>
        <w:jc w:val="both"/>
      </w:pPr>
      <w:r>
        <w:rPr>
          <w:rFonts w:ascii="Times New Roman"/>
          <w:b w:val="false"/>
          <w:i w:val="false"/>
          <w:color w:val="000000"/>
          <w:sz w:val="28"/>
        </w:rPr>
        <w:t>
      енгізуді қамтамасыз етуге міндеттенемін.</w:t>
      </w:r>
    </w:p>
    <w:p>
      <w:pPr>
        <w:spacing w:after="0"/>
        <w:ind w:left="0"/>
        <w:jc w:val="both"/>
      </w:pPr>
      <w:r>
        <w:rPr>
          <w:rFonts w:ascii="Times New Roman"/>
          <w:b w:val="false"/>
          <w:i w:val="false"/>
          <w:color w:val="000000"/>
          <w:sz w:val="28"/>
        </w:rPr>
        <w:t>
      20__ жылғы "__" ________ сағат 00:00 өтінім беруші қол қойды және жіберілді: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Облыстық басқарма (қалалық басқарма) 20__ жылғы"__" _____сағат 00:00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Ауыл шаруашылығы кооперативі субсидия алуға арналған осы өтінімді ауыл</w:t>
      </w:r>
    </w:p>
    <w:p>
      <w:pPr>
        <w:spacing w:after="0"/>
        <w:ind w:left="0"/>
        <w:jc w:val="both"/>
      </w:pPr>
      <w:r>
        <w:rPr>
          <w:rFonts w:ascii="Times New Roman"/>
          <w:b w:val="false"/>
          <w:i w:val="false"/>
          <w:color w:val="000000"/>
          <w:sz w:val="28"/>
        </w:rPr>
        <w:t>
      шаруашылығы тауарын өндірушілер үшін де берген жағдайда өтінімнің 2, 3, 4, 5 және</w:t>
      </w:r>
    </w:p>
    <w:p>
      <w:pPr>
        <w:spacing w:after="0"/>
        <w:ind w:left="0"/>
        <w:jc w:val="both"/>
      </w:pPr>
      <w:r>
        <w:rPr>
          <w:rFonts w:ascii="Times New Roman"/>
          <w:b w:val="false"/>
          <w:i w:val="false"/>
          <w:color w:val="000000"/>
          <w:sz w:val="28"/>
        </w:rPr>
        <w:t>
      6-жолдарында көрсетілген мәліметтер субсидия тиесілі ауыл шаруашылығы</w:t>
      </w:r>
    </w:p>
    <w:p>
      <w:pPr>
        <w:spacing w:after="0"/>
        <w:ind w:left="0"/>
        <w:jc w:val="both"/>
      </w:pPr>
      <w:r>
        <w:rPr>
          <w:rFonts w:ascii="Times New Roman"/>
          <w:b w:val="false"/>
          <w:i w:val="false"/>
          <w:color w:val="000000"/>
          <w:sz w:val="28"/>
        </w:rPr>
        <w:t>
      кооперативінің әр мүшесіне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Тыңайтқышты отандық тыңайтқыштарды өндірушіден арзандатылған құнмен сатып алған жағдайда тиесілі субсидияларды төлеу туралы өтпелі өтінім</w:t>
      </w:r>
    </w:p>
    <w:p>
      <w:pPr>
        <w:spacing w:after="0"/>
        <w:ind w:left="0"/>
        <w:jc w:val="both"/>
      </w:pPr>
      <w:r>
        <w:rPr>
          <w:rFonts w:ascii="Times New Roman"/>
          <w:b w:val="false"/>
          <w:i w:val="false"/>
          <w:color w:val="000000"/>
          <w:sz w:val="28"/>
        </w:rPr>
        <w:t>
      (кімге) ______________ облысының ___________________________________________</w:t>
      </w:r>
    </w:p>
    <w:p>
      <w:pPr>
        <w:spacing w:after="0"/>
        <w:ind w:left="0"/>
        <w:jc w:val="both"/>
      </w:pPr>
      <w:r>
        <w:rPr>
          <w:rFonts w:ascii="Times New Roman"/>
          <w:b w:val="false"/>
          <w:i w:val="false"/>
          <w:color w:val="000000"/>
          <w:sz w:val="28"/>
        </w:rPr>
        <w:t>
      (облыстық жергілікті атқарушы органының толық атауы) республикалық маңызы бар</w:t>
      </w:r>
    </w:p>
    <w:p>
      <w:pPr>
        <w:spacing w:after="0"/>
        <w:ind w:left="0"/>
        <w:jc w:val="both"/>
      </w:pPr>
      <w:r>
        <w:rPr>
          <w:rFonts w:ascii="Times New Roman"/>
          <w:b w:val="false"/>
          <w:i w:val="false"/>
          <w:color w:val="000000"/>
          <w:sz w:val="28"/>
        </w:rPr>
        <w:t>
      қаланың, астананың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(кімнен)___________________________________________________________________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 әкесінің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Мен ____________________________________ арзандатылған құнмен</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_____ тонна (килограмм, литр) көлемiнде __________________ тыңайтқышын</w:t>
      </w:r>
    </w:p>
    <w:p>
      <w:pPr>
        <w:spacing w:after="0"/>
        <w:ind w:left="0"/>
        <w:jc w:val="both"/>
      </w:pPr>
      <w:r>
        <w:rPr>
          <w:rFonts w:ascii="Times New Roman"/>
          <w:b w:val="false"/>
          <w:i w:val="false"/>
          <w:color w:val="000000"/>
          <w:sz w:val="28"/>
        </w:rPr>
        <w:t>
      (тыңайтқыш түрi)</w:t>
      </w:r>
    </w:p>
    <w:p>
      <w:pPr>
        <w:spacing w:after="0"/>
        <w:ind w:left="0"/>
        <w:jc w:val="both"/>
      </w:pPr>
      <w:r>
        <w:rPr>
          <w:rFonts w:ascii="Times New Roman"/>
          <w:b w:val="false"/>
          <w:i w:val="false"/>
          <w:color w:val="000000"/>
          <w:sz w:val="28"/>
        </w:rPr>
        <w:t>
      сатып алу-сату шартын жасасқанымды мәлімдеймін және</w:t>
      </w:r>
    </w:p>
    <w:p>
      <w:pPr>
        <w:spacing w:after="0"/>
        <w:ind w:left="0"/>
        <w:jc w:val="both"/>
      </w:pPr>
      <w:r>
        <w:rPr>
          <w:rFonts w:ascii="Times New Roman"/>
          <w:b w:val="false"/>
          <w:i w:val="false"/>
          <w:color w:val="000000"/>
          <w:sz w:val="28"/>
        </w:rPr>
        <w:t>
      отандық тыңайтқыштарды өндіруші __________________________________________</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тыңайтқыштардың нақты өткізілген көлемдері жөніндегі мәліметтерді субсидиялауға</w:t>
      </w:r>
    </w:p>
    <w:p>
      <w:pPr>
        <w:spacing w:after="0"/>
        <w:ind w:left="0"/>
        <w:jc w:val="both"/>
      </w:pPr>
      <w:r>
        <w:rPr>
          <w:rFonts w:ascii="Times New Roman"/>
          <w:b w:val="false"/>
          <w:i w:val="false"/>
          <w:color w:val="000000"/>
          <w:sz w:val="28"/>
        </w:rPr>
        <w:t>
      арналған өтінімдердің электрондық тізіліміне енгізгеннен кейін</w:t>
      </w:r>
    </w:p>
    <w:p>
      <w:pPr>
        <w:spacing w:after="0"/>
        <w:ind w:left="0"/>
        <w:jc w:val="both"/>
      </w:pPr>
      <w:r>
        <w:rPr>
          <w:rFonts w:ascii="Times New Roman"/>
          <w:b w:val="false"/>
          <w:i w:val="false"/>
          <w:color w:val="000000"/>
          <w:sz w:val="28"/>
        </w:rPr>
        <w:t>
      маған тиесілі __________________________ теңге мөлшеріндегі субсидияны</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отандық тыңайтқыштарды өндіруші __________________________________________</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аударуды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w:t>
      </w:r>
    </w:p>
    <w:p>
      <w:pPr>
        <w:spacing w:after="0"/>
        <w:ind w:left="0"/>
        <w:jc w:val="both"/>
      </w:pPr>
      <w:r>
        <w:rPr>
          <w:rFonts w:ascii="Times New Roman"/>
          <w:b w:val="false"/>
          <w:i w:val="false"/>
          <w:color w:val="000000"/>
          <w:sz w:val="28"/>
        </w:rPr>
        <w:t>
      БСН______________________________________________________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 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Жеке тұлға үшін: тегі, аты, әкесінің аты (бар болған жағдайда) ____________________</w:t>
      </w:r>
    </w:p>
    <w:p>
      <w:pPr>
        <w:spacing w:after="0"/>
        <w:ind w:left="0"/>
        <w:jc w:val="both"/>
      </w:pPr>
      <w:r>
        <w:rPr>
          <w:rFonts w:ascii="Times New Roman"/>
          <w:b w:val="false"/>
          <w:i w:val="false"/>
          <w:color w:val="000000"/>
          <w:sz w:val="28"/>
        </w:rPr>
        <w:t>
      ЖСН_______________________________________________________________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w:t>
      </w:r>
    </w:p>
    <w:p>
      <w:pPr>
        <w:spacing w:after="0"/>
        <w:ind w:left="0"/>
        <w:jc w:val="both"/>
      </w:pPr>
      <w:r>
        <w:rPr>
          <w:rFonts w:ascii="Times New Roman"/>
          <w:b w:val="false"/>
          <w:i w:val="false"/>
          <w:color w:val="000000"/>
          <w:sz w:val="28"/>
        </w:rPr>
        <w:t>
      хабарлау күні_____________________________________________________</w:t>
      </w:r>
    </w:p>
    <w:p>
      <w:pPr>
        <w:spacing w:after="0"/>
        <w:ind w:left="0"/>
        <w:jc w:val="both"/>
      </w:pPr>
      <w:r>
        <w:rPr>
          <w:rFonts w:ascii="Times New Roman"/>
          <w:b w:val="false"/>
          <w:i w:val="false"/>
          <w:color w:val="000000"/>
          <w:sz w:val="28"/>
        </w:rPr>
        <w:t>
      2. Ауыл шаруашылығы кооперативі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4665"/>
        <w:gridCol w:w="5353"/>
      </w:tblGrid>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БСН/ЖСН</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Жер учаскесi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1657"/>
        <w:gridCol w:w="2117"/>
        <w:gridCol w:w="1657"/>
        <w:gridCol w:w="1657"/>
        <w:gridCol w:w="3501"/>
      </w:tblGrid>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Ауыл шаруашылығы тауарын өндіруші (ауыл шаруашылығы кооперативі) мен</w:t>
      </w:r>
    </w:p>
    <w:p>
      <w:pPr>
        <w:spacing w:after="0"/>
        <w:ind w:left="0"/>
        <w:jc w:val="both"/>
      </w:pPr>
      <w:r>
        <w:rPr>
          <w:rFonts w:ascii="Times New Roman"/>
          <w:b w:val="false"/>
          <w:i w:val="false"/>
          <w:color w:val="000000"/>
          <w:sz w:val="28"/>
        </w:rPr>
        <w:t>
      тыңайтқыштарды өндірушінің арасындағы сатып алу-сату шартының мәліметтері*:</w:t>
      </w:r>
    </w:p>
    <w:p>
      <w:pPr>
        <w:spacing w:after="0"/>
        <w:ind w:left="0"/>
        <w:jc w:val="both"/>
      </w:pPr>
      <w:r>
        <w:rPr>
          <w:rFonts w:ascii="Times New Roman"/>
          <w:b w:val="false"/>
          <w:i w:val="false"/>
          <w:color w:val="000000"/>
          <w:sz w:val="28"/>
        </w:rPr>
        <w:t>
      шарттың нөмірі 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(теңге)__________________________________________</w:t>
      </w:r>
    </w:p>
    <w:p>
      <w:pPr>
        <w:spacing w:after="0"/>
        <w:ind w:left="0"/>
        <w:jc w:val="both"/>
      </w:pPr>
      <w:r>
        <w:rPr>
          <w:rFonts w:ascii="Times New Roman"/>
          <w:b w:val="false"/>
          <w:i w:val="false"/>
          <w:color w:val="000000"/>
          <w:sz w:val="28"/>
        </w:rPr>
        <w:t>
      тыңайтқыштарды өндірушінің атауы мен БСН _______________________</w:t>
      </w:r>
    </w:p>
    <w:p>
      <w:pPr>
        <w:spacing w:after="0"/>
        <w:ind w:left="0"/>
        <w:jc w:val="both"/>
      </w:pPr>
      <w:r>
        <w:rPr>
          <w:rFonts w:ascii="Times New Roman"/>
          <w:b w:val="false"/>
          <w:i w:val="false"/>
          <w:color w:val="000000"/>
          <w:sz w:val="28"/>
        </w:rPr>
        <w:t>
      тыңайтқыштарды өндірушінің орналасқан жерінің мекенжайы ________</w:t>
      </w:r>
    </w:p>
    <w:p>
      <w:pPr>
        <w:spacing w:after="0"/>
        <w:ind w:left="0"/>
        <w:jc w:val="both"/>
      </w:pPr>
      <w:r>
        <w:rPr>
          <w:rFonts w:ascii="Times New Roman"/>
          <w:b w:val="false"/>
          <w:i w:val="false"/>
          <w:color w:val="000000"/>
          <w:sz w:val="28"/>
        </w:rPr>
        <w:t>
      тыңайтқыштың атауы _____________________________________________</w:t>
      </w:r>
    </w:p>
    <w:p>
      <w:pPr>
        <w:spacing w:after="0"/>
        <w:ind w:left="0"/>
        <w:jc w:val="both"/>
      </w:pPr>
      <w:r>
        <w:rPr>
          <w:rFonts w:ascii="Times New Roman"/>
          <w:b w:val="false"/>
          <w:i w:val="false"/>
          <w:color w:val="000000"/>
          <w:sz w:val="28"/>
        </w:rPr>
        <w:t>
      тыңайтқыштың көлемі, тонна (килограмм, литр) ___________________</w:t>
      </w:r>
    </w:p>
    <w:p>
      <w:pPr>
        <w:spacing w:after="0"/>
        <w:ind w:left="0"/>
        <w:jc w:val="both"/>
      </w:pPr>
      <w:r>
        <w:rPr>
          <w:rFonts w:ascii="Times New Roman"/>
          <w:b w:val="false"/>
          <w:i w:val="false"/>
          <w:color w:val="000000"/>
          <w:sz w:val="28"/>
        </w:rPr>
        <w:t>
      төлеу мерзімі 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w:t>
      </w:r>
    </w:p>
    <w:p>
      <w:pPr>
        <w:spacing w:after="0"/>
        <w:ind w:left="0"/>
        <w:jc w:val="both"/>
      </w:pPr>
      <w:r>
        <w:rPr>
          <w:rFonts w:ascii="Times New Roman"/>
          <w:b w:val="false"/>
          <w:i w:val="false"/>
          <w:color w:val="000000"/>
          <w:sz w:val="28"/>
        </w:rPr>
        <w:t>
      5. Тыңайтқыштарды өндірушінің екінші деңгейдегі банкте ағымдағы шотының бар</w:t>
      </w:r>
    </w:p>
    <w:p>
      <w:pPr>
        <w:spacing w:after="0"/>
        <w:ind w:left="0"/>
        <w:jc w:val="both"/>
      </w:pPr>
      <w:r>
        <w:rPr>
          <w:rFonts w:ascii="Times New Roman"/>
          <w:b w:val="false"/>
          <w:i w:val="false"/>
          <w:color w:val="000000"/>
          <w:sz w:val="28"/>
        </w:rPr>
        <w:t>
      екендiгi туралы мәліметтер:</w:t>
      </w:r>
    </w:p>
    <w:p>
      <w:pPr>
        <w:spacing w:after="0"/>
        <w:ind w:left="0"/>
        <w:jc w:val="both"/>
      </w:pPr>
      <w:r>
        <w:rPr>
          <w:rFonts w:ascii="Times New Roman"/>
          <w:b w:val="false"/>
          <w:i w:val="false"/>
          <w:color w:val="000000"/>
          <w:sz w:val="28"/>
        </w:rPr>
        <w:t>
      Банктің атауы ________________________________________________</w:t>
      </w:r>
    </w:p>
    <w:p>
      <w:pPr>
        <w:spacing w:after="0"/>
        <w:ind w:left="0"/>
        <w:jc w:val="both"/>
      </w:pPr>
      <w:r>
        <w:rPr>
          <w:rFonts w:ascii="Times New Roman"/>
          <w:b w:val="false"/>
          <w:i w:val="false"/>
          <w:color w:val="000000"/>
          <w:sz w:val="28"/>
        </w:rPr>
        <w:t>
      БСК 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w:t>
      </w:r>
    </w:p>
    <w:p>
      <w:pPr>
        <w:spacing w:after="0"/>
        <w:ind w:left="0"/>
        <w:jc w:val="both"/>
      </w:pPr>
      <w:r>
        <w:rPr>
          <w:rFonts w:ascii="Times New Roman"/>
          <w:b w:val="false"/>
          <w:i w:val="false"/>
          <w:color w:val="000000"/>
          <w:sz w:val="28"/>
        </w:rPr>
        <w:t>
      6.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2744"/>
        <w:gridCol w:w="3467"/>
        <w:gridCol w:w="1596"/>
        <w:gridCol w:w="1597"/>
        <w:gridCol w:w="1597"/>
      </w:tblGrid>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сүрі жер</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учаскенің кадастрлық нөмірі және оның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тыңайтқыш енгізу нормалары (килограмм,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тыңайтқыштар</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708"/>
        <w:gridCol w:w="546"/>
        <w:gridCol w:w="847"/>
        <w:gridCol w:w="847"/>
        <w:gridCol w:w="2012"/>
        <w:gridCol w:w="2317"/>
        <w:gridCol w:w="3326"/>
      </w:tblGrid>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арналған тыңайтқыштың нақты көлемі (килограмм, литр)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тоннасының (килограмм, литр) бағасы, теңге</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(килограммға, литрге) арналған субсидиялар нормасы, теңге</w:t>
            </w:r>
          </w:p>
        </w:tc>
        <w:tc>
          <w:tcPr>
            <w:tcW w:w="3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(8- баған х 13-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тыңайтқыштар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w:t>
      </w:r>
    </w:p>
    <w:p>
      <w:pPr>
        <w:spacing w:after="0"/>
        <w:ind w:left="0"/>
        <w:jc w:val="both"/>
      </w:pPr>
      <w:r>
        <w:rPr>
          <w:rFonts w:ascii="Times New Roman"/>
          <w:b w:val="false"/>
          <w:i w:val="false"/>
          <w:color w:val="000000"/>
          <w:sz w:val="28"/>
        </w:rPr>
        <w:t>
      ұсынғаным үшін Қазақстан Республикасының заңдарына сәйкес жауапкершілік туралы</w:t>
      </w:r>
    </w:p>
    <w:p>
      <w:pPr>
        <w:spacing w:after="0"/>
        <w:ind w:left="0"/>
        <w:jc w:val="both"/>
      </w:pPr>
      <w:r>
        <w:rPr>
          <w:rFonts w:ascii="Times New Roman"/>
          <w:b w:val="false"/>
          <w:i w:val="false"/>
          <w:color w:val="000000"/>
          <w:sz w:val="28"/>
        </w:rPr>
        <w:t>
      хабардармын және заңмен қорғалатын құпиядан тұратын мәліметтерді пайдалануға,</w:t>
      </w:r>
    </w:p>
    <w:p>
      <w:pPr>
        <w:spacing w:after="0"/>
        <w:ind w:left="0"/>
        <w:jc w:val="both"/>
      </w:pPr>
      <w:r>
        <w:rPr>
          <w:rFonts w:ascii="Times New Roman"/>
          <w:b w:val="false"/>
          <w:i w:val="false"/>
          <w:color w:val="000000"/>
          <w:sz w:val="28"/>
        </w:rPr>
        <w:t>
      сондай-ақ дербес деректерді және өзге ақпаратты жинауға, өңдеуге, сақтауға, шығарып</w:t>
      </w:r>
    </w:p>
    <w:p>
      <w:pPr>
        <w:spacing w:after="0"/>
        <w:ind w:left="0"/>
        <w:jc w:val="both"/>
      </w:pPr>
      <w:r>
        <w:rPr>
          <w:rFonts w:ascii="Times New Roman"/>
          <w:b w:val="false"/>
          <w:i w:val="false"/>
          <w:color w:val="000000"/>
          <w:sz w:val="28"/>
        </w:rPr>
        <w:t>
      алуға және пайдалануға келісім беремін.</w:t>
      </w:r>
    </w:p>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w:t>
      </w:r>
    </w:p>
    <w:p>
      <w:pPr>
        <w:spacing w:after="0"/>
        <w:ind w:left="0"/>
        <w:jc w:val="both"/>
      </w:pPr>
      <w:r>
        <w:rPr>
          <w:rFonts w:ascii="Times New Roman"/>
          <w:b w:val="false"/>
          <w:i w:val="false"/>
          <w:color w:val="000000"/>
          <w:sz w:val="28"/>
        </w:rPr>
        <w:t>
      енгізуді қамтамасыз етуге міндеттенемін.</w:t>
      </w:r>
    </w:p>
    <w:p>
      <w:pPr>
        <w:spacing w:after="0"/>
        <w:ind w:left="0"/>
        <w:jc w:val="both"/>
      </w:pPr>
      <w:r>
        <w:rPr>
          <w:rFonts w:ascii="Times New Roman"/>
          <w:b w:val="false"/>
          <w:i w:val="false"/>
          <w:color w:val="000000"/>
          <w:sz w:val="28"/>
        </w:rPr>
        <w:t>
      20__ жылғы "__" ________ сағат 00:00 өтінім беруші қол қойды және жіберілді: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Облыстық басқарма (қалалық басқарма) 20__ жылғы"__" _____сағат 00:00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Ауыл шаруашылығы кооперативі субсидия алуға арналған осы өтінімді ауыл</w:t>
      </w:r>
    </w:p>
    <w:p>
      <w:pPr>
        <w:spacing w:after="0"/>
        <w:ind w:left="0"/>
        <w:jc w:val="both"/>
      </w:pPr>
      <w:r>
        <w:rPr>
          <w:rFonts w:ascii="Times New Roman"/>
          <w:b w:val="false"/>
          <w:i w:val="false"/>
          <w:color w:val="000000"/>
          <w:sz w:val="28"/>
        </w:rPr>
        <w:t>
      шаруашылығы тауарын өндірушілер үшін де берген жағдайда өтпелі өтінімнің 2, 3 және</w:t>
      </w:r>
    </w:p>
    <w:p>
      <w:pPr>
        <w:spacing w:after="0"/>
        <w:ind w:left="0"/>
        <w:jc w:val="both"/>
      </w:pPr>
      <w:r>
        <w:rPr>
          <w:rFonts w:ascii="Times New Roman"/>
          <w:b w:val="false"/>
          <w:i w:val="false"/>
          <w:color w:val="000000"/>
          <w:sz w:val="28"/>
        </w:rPr>
        <w:t>
      4-жолдарында көрсетілген мәліметтер субсидия тиесілі ауыл шаруашылығы</w:t>
      </w:r>
    </w:p>
    <w:p>
      <w:pPr>
        <w:spacing w:after="0"/>
        <w:ind w:left="0"/>
        <w:jc w:val="both"/>
      </w:pPr>
      <w:r>
        <w:rPr>
          <w:rFonts w:ascii="Times New Roman"/>
          <w:b w:val="false"/>
          <w:i w:val="false"/>
          <w:color w:val="000000"/>
          <w:sz w:val="28"/>
        </w:rPr>
        <w:t xml:space="preserve">
      кооперативінің әр мүшесіне толтырылады.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xml:space="preserve">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w:t>
      </w:r>
    </w:p>
    <w:p>
      <w:pPr>
        <w:spacing w:after="0"/>
        <w:ind w:left="0"/>
        <w:jc w:val="both"/>
      </w:pPr>
      <w:r>
        <w:rPr>
          <w:rFonts w:ascii="Times New Roman"/>
          <w:b w:val="false"/>
          <w:i w:val="false"/>
          <w:color w:val="000000"/>
          <w:sz w:val="28"/>
        </w:rPr>
        <w:t>
      "Азаматтарға арналған үкімет" мемлекеттік корпорациясы (бұдан әрі – Мемлекеттік</w:t>
      </w:r>
    </w:p>
    <w:p>
      <w:pPr>
        <w:spacing w:after="0"/>
        <w:ind w:left="0"/>
        <w:jc w:val="both"/>
      </w:pPr>
      <w:r>
        <w:rPr>
          <w:rFonts w:ascii="Times New Roman"/>
          <w:b w:val="false"/>
          <w:i w:val="false"/>
          <w:color w:val="000000"/>
          <w:sz w:val="28"/>
        </w:rPr>
        <w:t>
      корпорация) филиалының № ___ бөлімі (мекенжайы көрсетілсін) Сіздің мемлекеттік</w:t>
      </w:r>
    </w:p>
    <w:p>
      <w:pPr>
        <w:spacing w:after="0"/>
        <w:ind w:left="0"/>
        <w:jc w:val="both"/>
      </w:pPr>
      <w:r>
        <w:rPr>
          <w:rFonts w:ascii="Times New Roman"/>
          <w:b w:val="false"/>
          <w:i w:val="false"/>
          <w:color w:val="000000"/>
          <w:sz w:val="28"/>
        </w:rPr>
        <w:t>
      көрсетілетін қызмет стандартында көзделген тізбеге сәйкес құжаттар топтамасын</w:t>
      </w:r>
    </w:p>
    <w:p>
      <w:pPr>
        <w:spacing w:after="0"/>
        <w:ind w:left="0"/>
        <w:jc w:val="both"/>
      </w:pPr>
      <w:r>
        <w:rPr>
          <w:rFonts w:ascii="Times New Roman"/>
          <w:b w:val="false"/>
          <w:i w:val="false"/>
          <w:color w:val="000000"/>
          <w:sz w:val="28"/>
        </w:rPr>
        <w:t>
      толық ұсынбауыңызға,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 ұсынбауыңызға байланысты</w:t>
      </w:r>
    </w:p>
    <w:p>
      <w:pPr>
        <w:spacing w:after="0"/>
        <w:ind w:left="0"/>
        <w:jc w:val="both"/>
      </w:pPr>
      <w:r>
        <w:rPr>
          <w:rFonts w:ascii="Times New Roman"/>
          <w:b w:val="false"/>
          <w:i w:val="false"/>
          <w:color w:val="000000"/>
          <w:sz w:val="28"/>
        </w:rPr>
        <w:t>
      "Тыңайтқыштар (органикалықтарды қоспағанда) құнын субсидиялау" мемлекеттік</w:t>
      </w:r>
    </w:p>
    <w:p>
      <w:pPr>
        <w:spacing w:after="0"/>
        <w:ind w:left="0"/>
        <w:jc w:val="both"/>
      </w:pPr>
      <w:r>
        <w:rPr>
          <w:rFonts w:ascii="Times New Roman"/>
          <w:b w:val="false"/>
          <w:i w:val="false"/>
          <w:color w:val="000000"/>
          <w:sz w:val="28"/>
        </w:rPr>
        <w:t>
      қызметін көрсетуге арналған құжаттарды қабылдаудан бас тартады.</w:t>
      </w:r>
    </w:p>
    <w:p>
      <w:pPr>
        <w:spacing w:after="0"/>
        <w:ind w:left="0"/>
        <w:jc w:val="both"/>
      </w:pPr>
      <w:r>
        <w:rPr>
          <w:rFonts w:ascii="Times New Roman"/>
          <w:b w:val="false"/>
          <w:i w:val="false"/>
          <w:color w:val="000000"/>
          <w:sz w:val="28"/>
        </w:rPr>
        <w:t>
      Осы қолхат 2 данада, әр тарап үшін бір-бірден жасалды.</w:t>
      </w:r>
    </w:p>
    <w:p>
      <w:pPr>
        <w:spacing w:after="0"/>
        <w:ind w:left="0"/>
        <w:jc w:val="both"/>
      </w:pPr>
      <w:r>
        <w:rPr>
          <w:rFonts w:ascii="Times New Roman"/>
          <w:b w:val="false"/>
          <w:i w:val="false"/>
          <w:color w:val="000000"/>
          <w:sz w:val="28"/>
        </w:rPr>
        <w:t>
      Мемлекеттік корпорацияның жұмыскері</w:t>
      </w:r>
    </w:p>
    <w:p>
      <w:pPr>
        <w:spacing w:after="0"/>
        <w:ind w:left="0"/>
        <w:jc w:val="both"/>
      </w:pPr>
      <w:r>
        <w:rPr>
          <w:rFonts w:ascii="Times New Roman"/>
          <w:b w:val="false"/>
          <w:i w:val="false"/>
          <w:color w:val="000000"/>
          <w:sz w:val="28"/>
        </w:rPr>
        <w:t>
      _______ 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Алдым ___________ 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