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a9df" w14:textId="fb2a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 шеңберінде қызметін жүзеге асыратын, тұрақсыз конденсатты Қазақстан Республикасының аумағынан Еуразиялық экономикалық одаққа мүше басқа мемлекеттердің аумағына өткізу бойынша айналымдарына нөлдік мөлшерлеме бойынша қосылған құн салығы салынатын салық төлеушілердің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2018 жылғы 13 сәуірдегі № 126 бұйрығы. Қазақстан Республикасының Әділет министрлігінде 2018 жылғы 27 сәуірде № 16836 болып тіркелді. Күші жойылды - Қазақстан Республикасы Энергетика министрінің 2025 жылғы 29 қазандағы № 415-н/қ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29.10.2025 </w:t>
      </w:r>
      <w:r>
        <w:rPr>
          <w:rFonts w:ascii="Times New Roman"/>
          <w:b w:val="false"/>
          <w:i w:val="false"/>
          <w:color w:val="ff0000"/>
          <w:sz w:val="28"/>
        </w:rPr>
        <w:t>№ 415-н/қ</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 (Салық кодексі) 393-бабының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пайдалануға арналған келісімшарт шеңберінде қызметін жүзеге асыратын, тұрақсыз конденсатты Қазақстан Республикасының аумағынан Еуразиялық экономикалық одаққа мүше басқа мемлекеттердің аумағына өткізу бойынша айналымдарына нөлдік мөлшерлеме бойынша қосылған құн салығы салынатын салық төлеушілердің </w:t>
      </w:r>
      <w:r>
        <w:rPr>
          <w:rFonts w:ascii="Times New Roman"/>
          <w:b w:val="false"/>
          <w:i w:val="false"/>
          <w:color w:val="000000"/>
          <w:sz w:val="28"/>
        </w:rPr>
        <w:t xml:space="preserve">тізбесі </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Ақшолақов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2018 жылғы 13 сәуірдегі</w:t>
            </w:r>
            <w:r>
              <w:br/>
            </w:r>
            <w:r>
              <w:rPr>
                <w:rFonts w:ascii="Times New Roman"/>
                <w:b w:val="false"/>
                <w:i w:val="false"/>
                <w:color w:val="000000"/>
                <w:sz w:val="20"/>
              </w:rPr>
              <w:t>№ 126 бұйрығымен бекітілді</w:t>
            </w:r>
          </w:p>
        </w:tc>
      </w:tr>
    </w:tbl>
    <w:bookmarkStart w:name="z12" w:id="10"/>
    <w:p>
      <w:pPr>
        <w:spacing w:after="0"/>
        <w:ind w:left="0"/>
        <w:jc w:val="left"/>
      </w:pPr>
      <w:r>
        <w:rPr>
          <w:rFonts w:ascii="Times New Roman"/>
          <w:b/>
          <w:i w:val="false"/>
          <w:color w:val="000000"/>
        </w:rPr>
        <w:t xml:space="preserve"> Жер қойнауын пайдалануға арналған келісімшарт шеңберінде қызметін жүзеге асыратын, тұрақсыз конденсатты Қазақстан Республикасының аумағынан Еуразиялық экономикалық одаққа мүше басқа мемлекеттердің аумағына өткізу бойынша айналымдарына нөлдік мөлшерлеме бойынша қосылған құн салығы салынатын салық төлеушілердің тізбесі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Петролиум Оперейтинг Б.В." қазақстандық филиалы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