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03a77e" w14:textId="803a77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Есеп жүргізу және есептілікті мемлекеттік кірістер органына ұсынудың кейбір мәселелері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Қаржы министрінің 2018 жылғы 15 наурыздағы № 367 бұйрығы. Қазақстан Республикасының Әділет министрлігінде 2018 жылғы 30 наурызда № 16680 болып тіркелді. Күші жойылды - Қазақстан Республикасы Премьер-Министрінің Бірінші орынбасары - Қазақстан Республикасы Қаржы министрінің 2020 жылғы 10 сәуірдегі № 374 бұйрығымен</w:t>
      </w:r>
    </w:p>
    <w:p>
      <w:pPr>
        <w:spacing w:after="0"/>
        <w:ind w:left="0"/>
        <w:jc w:val="both"/>
      </w:pPr>
      <w:r>
        <w:rPr>
          <w:rFonts w:ascii="Times New Roman"/>
          <w:b w:val="false"/>
          <w:i w:val="false"/>
          <w:color w:val="ff0000"/>
          <w:sz w:val="28"/>
        </w:rPr>
        <w:t xml:space="preserve">
      Ескерту. Күші жойылды - ҚР Премьер-Министрінің Бірінші орынбасары - ҚР Қаржы министрінің 10.04.2020 </w:t>
      </w:r>
      <w:r>
        <w:rPr>
          <w:rFonts w:ascii="Times New Roman"/>
          <w:b w:val="false"/>
          <w:i w:val="false"/>
          <w:color w:val="ff0000"/>
          <w:sz w:val="28"/>
        </w:rPr>
        <w:t>№ 374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1" w:id="0"/>
    <w:p>
      <w:pPr>
        <w:spacing w:after="0"/>
        <w:ind w:left="0"/>
        <w:jc w:val="both"/>
      </w:pPr>
      <w:r>
        <w:rPr>
          <w:rFonts w:ascii="Times New Roman"/>
          <w:b w:val="false"/>
          <w:i w:val="false"/>
          <w:color w:val="000000"/>
          <w:sz w:val="28"/>
        </w:rPr>
        <w:t xml:space="preserve">
      "Қазақстан Республикасындағы Кедендік реттеу туралы" 2017 жылғы 26 желтоқсандағы Қазақстан Республикасы Кодексінің 38-бабының </w:t>
      </w:r>
      <w:r>
        <w:rPr>
          <w:rFonts w:ascii="Times New Roman"/>
          <w:b w:val="false"/>
          <w:i w:val="false"/>
          <w:color w:val="000000"/>
          <w:sz w:val="28"/>
        </w:rPr>
        <w:t>2-тармағына</w:t>
      </w:r>
      <w:r>
        <w:rPr>
          <w:rFonts w:ascii="Times New Roman"/>
          <w:b w:val="false"/>
          <w:i w:val="false"/>
          <w:color w:val="000000"/>
          <w:sz w:val="28"/>
        </w:rPr>
        <w:t xml:space="preserve">, 167-бабының </w:t>
      </w:r>
      <w:r>
        <w:rPr>
          <w:rFonts w:ascii="Times New Roman"/>
          <w:b w:val="false"/>
          <w:i w:val="false"/>
          <w:color w:val="000000"/>
          <w:sz w:val="28"/>
        </w:rPr>
        <w:t>5)</w:t>
      </w:r>
      <w:r>
        <w:rPr>
          <w:rFonts w:ascii="Times New Roman"/>
          <w:b w:val="false"/>
          <w:i w:val="false"/>
          <w:color w:val="000000"/>
          <w:sz w:val="28"/>
        </w:rPr>
        <w:t xml:space="preserve"> және </w:t>
      </w:r>
      <w:r>
        <w:rPr>
          <w:rFonts w:ascii="Times New Roman"/>
          <w:b w:val="false"/>
          <w:i w:val="false"/>
          <w:color w:val="000000"/>
          <w:sz w:val="28"/>
        </w:rPr>
        <w:t>6) тармақшаларына</w:t>
      </w:r>
      <w:r>
        <w:rPr>
          <w:rFonts w:ascii="Times New Roman"/>
          <w:b w:val="false"/>
          <w:i w:val="false"/>
          <w:color w:val="000000"/>
          <w:sz w:val="28"/>
        </w:rPr>
        <w:t xml:space="preserve">, 494-бабының 1-тармағы </w:t>
      </w:r>
      <w:r>
        <w:rPr>
          <w:rFonts w:ascii="Times New Roman"/>
          <w:b w:val="false"/>
          <w:i w:val="false"/>
          <w:color w:val="000000"/>
          <w:sz w:val="28"/>
        </w:rPr>
        <w:t>2) тармақшасына</w:t>
      </w:r>
      <w:r>
        <w:rPr>
          <w:rFonts w:ascii="Times New Roman"/>
          <w:b w:val="false"/>
          <w:i w:val="false"/>
          <w:color w:val="000000"/>
          <w:sz w:val="28"/>
        </w:rPr>
        <w:t xml:space="preserve">, 500-бабының </w:t>
      </w:r>
      <w:r>
        <w:rPr>
          <w:rFonts w:ascii="Times New Roman"/>
          <w:b w:val="false"/>
          <w:i w:val="false"/>
          <w:color w:val="000000"/>
          <w:sz w:val="28"/>
        </w:rPr>
        <w:t>3) тармақшасына</w:t>
      </w:r>
      <w:r>
        <w:rPr>
          <w:rFonts w:ascii="Times New Roman"/>
          <w:b w:val="false"/>
          <w:i w:val="false"/>
          <w:color w:val="000000"/>
          <w:sz w:val="28"/>
        </w:rPr>
        <w:t xml:space="preserve">, 507-баптың 1-тармағы </w:t>
      </w:r>
      <w:r>
        <w:rPr>
          <w:rFonts w:ascii="Times New Roman"/>
          <w:b w:val="false"/>
          <w:i w:val="false"/>
          <w:color w:val="000000"/>
          <w:sz w:val="28"/>
        </w:rPr>
        <w:t>5) тармақшасына</w:t>
      </w:r>
      <w:r>
        <w:rPr>
          <w:rFonts w:ascii="Times New Roman"/>
          <w:b w:val="false"/>
          <w:i w:val="false"/>
          <w:color w:val="000000"/>
          <w:sz w:val="28"/>
        </w:rPr>
        <w:t xml:space="preserve">, 514-баптың 1-тармағы </w:t>
      </w:r>
      <w:r>
        <w:rPr>
          <w:rFonts w:ascii="Times New Roman"/>
          <w:b w:val="false"/>
          <w:i w:val="false"/>
          <w:color w:val="000000"/>
          <w:sz w:val="28"/>
        </w:rPr>
        <w:t>5) тармақшасына</w:t>
      </w:r>
      <w:r>
        <w:rPr>
          <w:rFonts w:ascii="Times New Roman"/>
          <w:b w:val="false"/>
          <w:i w:val="false"/>
          <w:color w:val="000000"/>
          <w:sz w:val="28"/>
        </w:rPr>
        <w:t xml:space="preserve">, 521-баптың 1-тармағы </w:t>
      </w:r>
      <w:r>
        <w:rPr>
          <w:rFonts w:ascii="Times New Roman"/>
          <w:b w:val="false"/>
          <w:i w:val="false"/>
          <w:color w:val="000000"/>
          <w:sz w:val="28"/>
        </w:rPr>
        <w:t>4) тармақшасына</w:t>
      </w:r>
      <w:r>
        <w:rPr>
          <w:rFonts w:ascii="Times New Roman"/>
          <w:b w:val="false"/>
          <w:i w:val="false"/>
          <w:color w:val="000000"/>
          <w:sz w:val="28"/>
        </w:rPr>
        <w:t xml:space="preserve">, 528-баптың 1-тармағы </w:t>
      </w:r>
      <w:r>
        <w:rPr>
          <w:rFonts w:ascii="Times New Roman"/>
          <w:b w:val="false"/>
          <w:i w:val="false"/>
          <w:color w:val="000000"/>
          <w:sz w:val="28"/>
        </w:rPr>
        <w:t>5) тармақшасына</w:t>
      </w:r>
      <w:r>
        <w:rPr>
          <w:rFonts w:ascii="Times New Roman"/>
          <w:b w:val="false"/>
          <w:i w:val="false"/>
          <w:color w:val="000000"/>
          <w:sz w:val="28"/>
        </w:rPr>
        <w:t xml:space="preserve">, 541- баптың 1-тармағы </w:t>
      </w:r>
      <w:r>
        <w:rPr>
          <w:rFonts w:ascii="Times New Roman"/>
          <w:b w:val="false"/>
          <w:i w:val="false"/>
          <w:color w:val="000000"/>
          <w:sz w:val="28"/>
        </w:rPr>
        <w:t>5) тармақшасына</w:t>
      </w:r>
      <w:r>
        <w:rPr>
          <w:rFonts w:ascii="Times New Roman"/>
          <w:b w:val="false"/>
          <w:i w:val="false"/>
          <w:color w:val="000000"/>
          <w:sz w:val="28"/>
        </w:rPr>
        <w:t xml:space="preserve"> және "Мемлекеттік статистика туралы" 2010 жылғы 19 наурыздағы Қазақстан Республикасы Заңының 16-бабы </w:t>
      </w:r>
      <w:r>
        <w:rPr>
          <w:rFonts w:ascii="Times New Roman"/>
          <w:b w:val="false"/>
          <w:i w:val="false"/>
          <w:color w:val="000000"/>
          <w:sz w:val="28"/>
        </w:rPr>
        <w:t>3-тармағының</w:t>
      </w:r>
      <w:r>
        <w:rPr>
          <w:rFonts w:ascii="Times New Roman"/>
          <w:b w:val="false"/>
          <w:i w:val="false"/>
          <w:color w:val="000000"/>
          <w:sz w:val="28"/>
        </w:rPr>
        <w:t xml:space="preserve"> 2) тармақшасына сәйкес БҰЙЫРАМЫН:</w:t>
      </w:r>
    </w:p>
    <w:bookmarkEnd w:id="0"/>
    <w:bookmarkStart w:name="z2" w:id="1"/>
    <w:p>
      <w:pPr>
        <w:spacing w:after="0"/>
        <w:ind w:left="0"/>
        <w:jc w:val="both"/>
      </w:pPr>
      <w:r>
        <w:rPr>
          <w:rFonts w:ascii="Times New Roman"/>
          <w:b w:val="false"/>
          <w:i w:val="false"/>
          <w:color w:val="000000"/>
          <w:sz w:val="28"/>
        </w:rPr>
        <w:t>
      1. Қоса беріліп отырған:</w:t>
      </w:r>
    </w:p>
    <w:bookmarkEnd w:id="1"/>
    <w:p>
      <w:pPr>
        <w:spacing w:after="0"/>
        <w:ind w:left="0"/>
        <w:jc w:val="both"/>
      </w:pPr>
      <w:r>
        <w:rPr>
          <w:rFonts w:ascii="Times New Roman"/>
          <w:b w:val="false"/>
          <w:i w:val="false"/>
          <w:color w:val="000000"/>
          <w:sz w:val="28"/>
        </w:rPr>
        <w:t xml:space="preserve">
      1) Есептілікті, оның ішінде сақталатын, тасымалданатын, өткізілетін, қайта өңделетін және (немесе) пайдаланылатын тауарлар туралы, сондай-ақ жасалған кедендік операциялар туралы есептілік мемлекеттік кірістер органының талабы бойынша ғана ұсынылатын жағдайларда ұсыну қағидалары мен мерзімдері, тауарлар мен көлік құралдардың есебін жүргізу, есептілікті ұсыну тәсілі, электрондық құжат түрінде ұсынылатын есептердің құрылымы мен форматы, оларды толтыру тәртібі осы бұйрыққа </w:t>
      </w:r>
      <w:r>
        <w:rPr>
          <w:rFonts w:ascii="Times New Roman"/>
          <w:b w:val="false"/>
          <w:i w:val="false"/>
          <w:color w:val="000000"/>
          <w:sz w:val="28"/>
        </w:rPr>
        <w:t>1-қосымшаға</w:t>
      </w:r>
      <w:r>
        <w:rPr>
          <w:rFonts w:ascii="Times New Roman"/>
          <w:b w:val="false"/>
          <w:i w:val="false"/>
          <w:color w:val="000000"/>
          <w:sz w:val="28"/>
        </w:rPr>
        <w:t xml:space="preserve"> сәйкес;</w:t>
      </w:r>
    </w:p>
    <w:p>
      <w:pPr>
        <w:spacing w:after="0"/>
        <w:ind w:left="0"/>
        <w:jc w:val="both"/>
      </w:pPr>
      <w:r>
        <w:rPr>
          <w:rFonts w:ascii="Times New Roman"/>
          <w:b w:val="false"/>
          <w:i w:val="false"/>
          <w:color w:val="000000"/>
          <w:sz w:val="28"/>
        </w:rPr>
        <w:t xml:space="preserve">
      2) сақтауда тұрған тауарлардың және (немесе) көлік құралдарының есеп нысаны осы бұйрыққа </w:t>
      </w:r>
      <w:r>
        <w:rPr>
          <w:rFonts w:ascii="Times New Roman"/>
          <w:b w:val="false"/>
          <w:i w:val="false"/>
          <w:color w:val="000000"/>
          <w:sz w:val="28"/>
        </w:rPr>
        <w:t>2-қосымшаға</w:t>
      </w:r>
      <w:r>
        <w:rPr>
          <w:rFonts w:ascii="Times New Roman"/>
          <w:b w:val="false"/>
          <w:i w:val="false"/>
          <w:color w:val="000000"/>
          <w:sz w:val="28"/>
        </w:rPr>
        <w:t xml:space="preserve"> сәйкес;</w:t>
      </w:r>
    </w:p>
    <w:p>
      <w:pPr>
        <w:spacing w:after="0"/>
        <w:ind w:left="0"/>
        <w:jc w:val="both"/>
      </w:pPr>
      <w:r>
        <w:rPr>
          <w:rFonts w:ascii="Times New Roman"/>
          <w:b w:val="false"/>
          <w:i w:val="false"/>
          <w:color w:val="000000"/>
          <w:sz w:val="28"/>
        </w:rPr>
        <w:t xml:space="preserve">
      3) кедендік операциялар туралы есептілік нысаны осы бұйрыққа </w:t>
      </w:r>
      <w:r>
        <w:rPr>
          <w:rFonts w:ascii="Times New Roman"/>
          <w:b w:val="false"/>
          <w:i w:val="false"/>
          <w:color w:val="000000"/>
          <w:sz w:val="28"/>
        </w:rPr>
        <w:t>3-қосымшаға</w:t>
      </w:r>
      <w:r>
        <w:rPr>
          <w:rFonts w:ascii="Times New Roman"/>
          <w:b w:val="false"/>
          <w:i w:val="false"/>
          <w:color w:val="000000"/>
          <w:sz w:val="28"/>
        </w:rPr>
        <w:t xml:space="preserve"> сәйкес;</w:t>
      </w:r>
    </w:p>
    <w:p>
      <w:pPr>
        <w:spacing w:after="0"/>
        <w:ind w:left="0"/>
        <w:jc w:val="both"/>
      </w:pPr>
      <w:r>
        <w:rPr>
          <w:rFonts w:ascii="Times New Roman"/>
          <w:b w:val="false"/>
          <w:i w:val="false"/>
          <w:color w:val="000000"/>
          <w:sz w:val="28"/>
        </w:rPr>
        <w:t xml:space="preserve">
      4) кедендік тасымалдаушының кедендік бақылауымен тауарларды кедендік транзит кедендік рәсіміне сәйкес тасымалдау (тасу) туралы есеп нысаны осы бұйрыққа </w:t>
      </w:r>
      <w:r>
        <w:rPr>
          <w:rFonts w:ascii="Times New Roman"/>
          <w:b w:val="false"/>
          <w:i w:val="false"/>
          <w:color w:val="000000"/>
          <w:sz w:val="28"/>
        </w:rPr>
        <w:t>4-қосымшаға</w:t>
      </w:r>
      <w:r>
        <w:rPr>
          <w:rFonts w:ascii="Times New Roman"/>
          <w:b w:val="false"/>
          <w:i w:val="false"/>
          <w:color w:val="000000"/>
          <w:sz w:val="28"/>
        </w:rPr>
        <w:t xml:space="preserve"> сәйкес;</w:t>
      </w:r>
    </w:p>
    <w:p>
      <w:pPr>
        <w:spacing w:after="0"/>
        <w:ind w:left="0"/>
        <w:jc w:val="both"/>
      </w:pPr>
      <w:r>
        <w:rPr>
          <w:rFonts w:ascii="Times New Roman"/>
          <w:b w:val="false"/>
          <w:i w:val="false"/>
          <w:color w:val="000000"/>
          <w:sz w:val="28"/>
        </w:rPr>
        <w:t xml:space="preserve">
      5) сақтауда тұрған тауарлардың есеп нысаны осы бұйрыққа </w:t>
      </w:r>
      <w:r>
        <w:rPr>
          <w:rFonts w:ascii="Times New Roman"/>
          <w:b w:val="false"/>
          <w:i w:val="false"/>
          <w:color w:val="000000"/>
          <w:sz w:val="28"/>
        </w:rPr>
        <w:t>5-қосымшаға</w:t>
      </w:r>
      <w:r>
        <w:rPr>
          <w:rFonts w:ascii="Times New Roman"/>
          <w:b w:val="false"/>
          <w:i w:val="false"/>
          <w:color w:val="000000"/>
          <w:sz w:val="28"/>
        </w:rPr>
        <w:t xml:space="preserve"> сәйкес;</w:t>
      </w:r>
    </w:p>
    <w:p>
      <w:pPr>
        <w:spacing w:after="0"/>
        <w:ind w:left="0"/>
        <w:jc w:val="both"/>
      </w:pPr>
      <w:r>
        <w:rPr>
          <w:rFonts w:ascii="Times New Roman"/>
          <w:b w:val="false"/>
          <w:i w:val="false"/>
          <w:color w:val="000000"/>
          <w:sz w:val="28"/>
        </w:rPr>
        <w:t xml:space="preserve">
      6) бажсыз сауда дүкендеріне түскен тауарлар мен оларды өткізу туралы есеп нысаны осы бұйрыққа </w:t>
      </w:r>
      <w:r>
        <w:rPr>
          <w:rFonts w:ascii="Times New Roman"/>
          <w:b w:val="false"/>
          <w:i w:val="false"/>
          <w:color w:val="000000"/>
          <w:sz w:val="28"/>
        </w:rPr>
        <w:t>6-қосымшаға</w:t>
      </w:r>
      <w:r>
        <w:rPr>
          <w:rFonts w:ascii="Times New Roman"/>
          <w:b w:val="false"/>
          <w:i w:val="false"/>
          <w:color w:val="000000"/>
          <w:sz w:val="28"/>
        </w:rPr>
        <w:t xml:space="preserve"> сәйкес;</w:t>
      </w:r>
    </w:p>
    <w:p>
      <w:pPr>
        <w:spacing w:after="0"/>
        <w:ind w:left="0"/>
        <w:jc w:val="both"/>
      </w:pPr>
      <w:r>
        <w:rPr>
          <w:rFonts w:ascii="Times New Roman"/>
          <w:b w:val="false"/>
          <w:i w:val="false"/>
          <w:color w:val="000000"/>
          <w:sz w:val="28"/>
        </w:rPr>
        <w:t xml:space="preserve">
      7) Еркін қойма кедендік рәсімімен орналастырылған тауарлармен, сондай-ақ осындай тауарлардан дайындалған (алынған) тауарлармен жүргізілген операциялар туралы есеп нысаны осы бұйрыққа </w:t>
      </w:r>
      <w:r>
        <w:rPr>
          <w:rFonts w:ascii="Times New Roman"/>
          <w:b w:val="false"/>
          <w:i w:val="false"/>
          <w:color w:val="000000"/>
          <w:sz w:val="28"/>
        </w:rPr>
        <w:t>7-қосымшаға</w:t>
      </w:r>
      <w:r>
        <w:rPr>
          <w:rFonts w:ascii="Times New Roman"/>
          <w:b w:val="false"/>
          <w:i w:val="false"/>
          <w:color w:val="000000"/>
          <w:sz w:val="28"/>
        </w:rPr>
        <w:t xml:space="preserve"> сәйкес;</w:t>
      </w:r>
    </w:p>
    <w:p>
      <w:pPr>
        <w:spacing w:after="0"/>
        <w:ind w:left="0"/>
        <w:jc w:val="both"/>
      </w:pPr>
      <w:r>
        <w:rPr>
          <w:rFonts w:ascii="Times New Roman"/>
          <w:b w:val="false"/>
          <w:i w:val="false"/>
          <w:color w:val="000000"/>
          <w:sz w:val="28"/>
        </w:rPr>
        <w:t xml:space="preserve">
      8) сақталатын, тасымалданатын, қайта өңделетін және арнайы жеңілдіктерді пайдаланатын, кеден ісі саласында қызметтерін жүзеге асыратын тұлғалар пайдаланатын тауарлар туралы есеп нысаны осы бұйрыққа </w:t>
      </w:r>
      <w:r>
        <w:rPr>
          <w:rFonts w:ascii="Times New Roman"/>
          <w:b w:val="false"/>
          <w:i w:val="false"/>
          <w:color w:val="000000"/>
          <w:sz w:val="28"/>
        </w:rPr>
        <w:t>8-қосымшаға</w:t>
      </w:r>
      <w:r>
        <w:rPr>
          <w:rFonts w:ascii="Times New Roman"/>
          <w:b w:val="false"/>
          <w:i w:val="false"/>
          <w:color w:val="000000"/>
          <w:sz w:val="28"/>
        </w:rPr>
        <w:t xml:space="preserve"> сәйкес;</w:t>
      </w:r>
    </w:p>
    <w:p>
      <w:pPr>
        <w:spacing w:after="0"/>
        <w:ind w:left="0"/>
        <w:jc w:val="both"/>
      </w:pPr>
      <w:r>
        <w:rPr>
          <w:rFonts w:ascii="Times New Roman"/>
          <w:b w:val="false"/>
          <w:i w:val="false"/>
          <w:color w:val="000000"/>
          <w:sz w:val="28"/>
        </w:rPr>
        <w:t xml:space="preserve">
      9) арнайы жеңілдіктерді пайдаланатын, кеден ісі саласында қызметтерін жүзеге асыратын тұлғалар өткізетін тауарлар туралы есеп нысаны осы бұйрыққа </w:t>
      </w:r>
      <w:r>
        <w:rPr>
          <w:rFonts w:ascii="Times New Roman"/>
          <w:b w:val="false"/>
          <w:i w:val="false"/>
          <w:color w:val="000000"/>
          <w:sz w:val="28"/>
        </w:rPr>
        <w:t>9-қосымшаға</w:t>
      </w:r>
      <w:r>
        <w:rPr>
          <w:rFonts w:ascii="Times New Roman"/>
          <w:b w:val="false"/>
          <w:i w:val="false"/>
          <w:color w:val="000000"/>
          <w:sz w:val="28"/>
        </w:rPr>
        <w:t xml:space="preserve"> сәйкес;</w:t>
      </w:r>
    </w:p>
    <w:p>
      <w:pPr>
        <w:spacing w:after="0"/>
        <w:ind w:left="0"/>
        <w:jc w:val="both"/>
      </w:pPr>
      <w:r>
        <w:rPr>
          <w:rFonts w:ascii="Times New Roman"/>
          <w:b w:val="false"/>
          <w:i w:val="false"/>
          <w:color w:val="000000"/>
          <w:sz w:val="28"/>
        </w:rPr>
        <w:t xml:space="preserve">
      10) шетелдік тауарларды, оның ішінде оларға қатысты Еуразиялық экономикалық одақтың Бірыңғай кедендік тарифінде белгіленгенге қарағанда кедендік әкелу баждарының неғұрлым төмен мөлшерлемелері қолданылатын тауарларды пайдалану бойынша есеп нысаны осы бұйрыққа </w:t>
      </w:r>
      <w:r>
        <w:rPr>
          <w:rFonts w:ascii="Times New Roman"/>
          <w:b w:val="false"/>
          <w:i w:val="false"/>
          <w:color w:val="000000"/>
          <w:sz w:val="28"/>
        </w:rPr>
        <w:t>10-қосымшаға</w:t>
      </w:r>
      <w:r>
        <w:rPr>
          <w:rFonts w:ascii="Times New Roman"/>
          <w:b w:val="false"/>
          <w:i w:val="false"/>
          <w:color w:val="000000"/>
          <w:sz w:val="28"/>
        </w:rPr>
        <w:t xml:space="preserve"> сәйкес бекітілсін.</w:t>
      </w:r>
    </w:p>
    <w:bookmarkStart w:name="z3" w:id="2"/>
    <w:p>
      <w:pPr>
        <w:spacing w:after="0"/>
        <w:ind w:left="0"/>
        <w:jc w:val="both"/>
      </w:pPr>
      <w:r>
        <w:rPr>
          <w:rFonts w:ascii="Times New Roman"/>
          <w:b w:val="false"/>
          <w:i w:val="false"/>
          <w:color w:val="000000"/>
          <w:sz w:val="28"/>
        </w:rPr>
        <w:t>
      2. Қазақстан Республикасы Қаржы министрінің мынадай бұйрықтарының күші жойылды деп танылсын:</w:t>
      </w:r>
    </w:p>
    <w:bookmarkEnd w:id="2"/>
    <w:p>
      <w:pPr>
        <w:spacing w:after="0"/>
        <w:ind w:left="0"/>
        <w:jc w:val="both"/>
      </w:pPr>
      <w:r>
        <w:rPr>
          <w:rFonts w:ascii="Times New Roman"/>
          <w:b w:val="false"/>
          <w:i w:val="false"/>
          <w:color w:val="000000"/>
          <w:sz w:val="28"/>
        </w:rPr>
        <w:t xml:space="preserve">
      1) "Есеп жүргізу және мемлекеттік кірістер органына есептілікті ұсынудың кейбір мәселелері туралы" Қазақстан Республикасы Қаржы министрінің 2015 жылғы 31 наурыздағы № 239 </w:t>
      </w:r>
      <w:r>
        <w:rPr>
          <w:rFonts w:ascii="Times New Roman"/>
          <w:b w:val="false"/>
          <w:i w:val="false"/>
          <w:color w:val="000000"/>
          <w:sz w:val="28"/>
        </w:rPr>
        <w:t>бұйрығы</w:t>
      </w:r>
      <w:r>
        <w:rPr>
          <w:rFonts w:ascii="Times New Roman"/>
          <w:b w:val="false"/>
          <w:i w:val="false"/>
          <w:color w:val="000000"/>
          <w:sz w:val="28"/>
        </w:rPr>
        <w:t>. (Қазақстан Республикасының Әділет министрлігінде 2015 жылы 8 мамырда № 10986 тіркелді, "Әділет" ақпараттық-құқықтық жүйесінде 2015 жылғы 23 маусымда жарияланған);</w:t>
      </w:r>
    </w:p>
    <w:p>
      <w:pPr>
        <w:spacing w:after="0"/>
        <w:ind w:left="0"/>
        <w:jc w:val="both"/>
      </w:pPr>
      <w:r>
        <w:rPr>
          <w:rFonts w:ascii="Times New Roman"/>
          <w:b w:val="false"/>
          <w:i w:val="false"/>
          <w:color w:val="000000"/>
          <w:sz w:val="28"/>
        </w:rPr>
        <w:t xml:space="preserve">
      2) "Мемлекеттік кірістер органдарының еркін қойма иелерімен өзара қарым-қатынастарын белгілеу қағидасын бекіту туралы" Қазақстан Республикасы Қаржы министрінің 2015 жылғы 31 наурыздағы № 245 </w:t>
      </w:r>
      <w:r>
        <w:rPr>
          <w:rFonts w:ascii="Times New Roman"/>
          <w:b w:val="false"/>
          <w:i w:val="false"/>
          <w:color w:val="000000"/>
          <w:sz w:val="28"/>
        </w:rPr>
        <w:t>бұйрығы</w:t>
      </w:r>
      <w:r>
        <w:rPr>
          <w:rFonts w:ascii="Times New Roman"/>
          <w:b w:val="false"/>
          <w:i w:val="false"/>
          <w:color w:val="000000"/>
          <w:sz w:val="28"/>
        </w:rPr>
        <w:t xml:space="preserve"> (Қазақстан Республикасының Әділет министрлігінде 2015 жылы 8 маусымда № 10996 тіркелді, "Әділет" ақпараттық-құқықтық жүйесінде 2015 жылғы 23 маусымда жарияланған).</w:t>
      </w:r>
    </w:p>
    <w:bookmarkStart w:name="z4" w:id="3"/>
    <w:p>
      <w:pPr>
        <w:spacing w:after="0"/>
        <w:ind w:left="0"/>
        <w:jc w:val="both"/>
      </w:pPr>
      <w:r>
        <w:rPr>
          <w:rFonts w:ascii="Times New Roman"/>
          <w:b w:val="false"/>
          <w:i w:val="false"/>
          <w:color w:val="000000"/>
          <w:sz w:val="28"/>
        </w:rPr>
        <w:t>
      3. Қазақстан Республикасы Қаржы министрлігінің Мемлекеттік кірістер комитеті (А.М. Теңгебаев) заңнамада белгіленген тәртіппен мыналарды:</w:t>
      </w:r>
    </w:p>
    <w:bookmarkEnd w:id="3"/>
    <w:p>
      <w:pPr>
        <w:spacing w:after="0"/>
        <w:ind w:left="0"/>
        <w:jc w:val="both"/>
      </w:pPr>
      <w:r>
        <w:rPr>
          <w:rFonts w:ascii="Times New Roman"/>
          <w:b w:val="false"/>
          <w:i w:val="false"/>
          <w:color w:val="000000"/>
          <w:sz w:val="28"/>
        </w:rPr>
        <w:t>
      1) осы бұйрықтың Қазақстан Республикасының Әділет министрлігінде мемлекеттік тіркелуін;</w:t>
      </w:r>
    </w:p>
    <w:p>
      <w:pPr>
        <w:spacing w:after="0"/>
        <w:ind w:left="0"/>
        <w:jc w:val="both"/>
      </w:pPr>
      <w:r>
        <w:rPr>
          <w:rFonts w:ascii="Times New Roman"/>
          <w:b w:val="false"/>
          <w:i w:val="false"/>
          <w:color w:val="000000"/>
          <w:sz w:val="28"/>
        </w:rPr>
        <w:t>
      2) осы бұйрық мемлекеттік тіркелген күннен бастап күнтізбелік он күн ішінде оның көшірмесінің қағаз және электрондық түрде қазақ және орыс тілдерінде ресми жариялау және Қазақстан Республикасы нормативтік құқықтық актілерінің эталондық бақылау банкіне енгізу үшін Қазақстан Республикасы Әділет министрлігінің "Республикалық құқықтық ақпараттық орталығы" шаруашылық жүргізу құқығындағы республикалық мемлекеттік кәсіпорнына жіберілуін;</w:t>
      </w:r>
    </w:p>
    <w:p>
      <w:pPr>
        <w:spacing w:after="0"/>
        <w:ind w:left="0"/>
        <w:jc w:val="both"/>
      </w:pPr>
      <w:r>
        <w:rPr>
          <w:rFonts w:ascii="Times New Roman"/>
          <w:b w:val="false"/>
          <w:i w:val="false"/>
          <w:color w:val="000000"/>
          <w:sz w:val="28"/>
        </w:rPr>
        <w:t>
      3) осы бұйрықтың Қазақстан Республикасы Қаржы министрлігінің интернет-ресурсында орналастырылуын қамтамасыз етсін.</w:t>
      </w:r>
    </w:p>
    <w:bookmarkStart w:name="z5" w:id="4"/>
    <w:p>
      <w:pPr>
        <w:spacing w:after="0"/>
        <w:ind w:left="0"/>
        <w:jc w:val="both"/>
      </w:pPr>
      <w:r>
        <w:rPr>
          <w:rFonts w:ascii="Times New Roman"/>
          <w:b w:val="false"/>
          <w:i w:val="false"/>
          <w:color w:val="000000"/>
          <w:sz w:val="28"/>
        </w:rPr>
        <w:t xml:space="preserve">
      4. Осы бұйрық алғашқы ресми жарияланған күнінен кейін күнтізбелік он күн өткен соң қолданысқа енгізіледі. </w:t>
      </w:r>
    </w:p>
    <w:bookmarkEnd w:id="4"/>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br/>
            </w:r>
            <w:r>
              <w:rPr>
                <w:rFonts w:ascii="Times New Roman"/>
                <w:b w:val="false"/>
                <w:i/>
                <w:color w:val="000000"/>
                <w:sz w:val="20"/>
              </w:rPr>
              <w:t>Қаржы министрі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Сұлтанов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министрінің</w:t>
            </w:r>
            <w:r>
              <w:br/>
            </w:r>
            <w:r>
              <w:rPr>
                <w:rFonts w:ascii="Times New Roman"/>
                <w:b w:val="false"/>
                <w:i w:val="false"/>
                <w:color w:val="000000"/>
                <w:sz w:val="20"/>
              </w:rPr>
              <w:t>2018 жылғы 15 наурыздағы</w:t>
            </w:r>
            <w:r>
              <w:br/>
            </w:r>
            <w:r>
              <w:rPr>
                <w:rFonts w:ascii="Times New Roman"/>
                <w:b w:val="false"/>
                <w:i w:val="false"/>
                <w:color w:val="000000"/>
                <w:sz w:val="20"/>
              </w:rPr>
              <w:t>№ 367 бұйрығына</w:t>
            </w:r>
            <w:r>
              <w:br/>
            </w:r>
            <w:r>
              <w:rPr>
                <w:rFonts w:ascii="Times New Roman"/>
                <w:b w:val="false"/>
                <w:i w:val="false"/>
                <w:color w:val="000000"/>
                <w:sz w:val="20"/>
              </w:rPr>
              <w:t>1-қосымша</w:t>
            </w:r>
          </w:p>
        </w:tc>
      </w:tr>
    </w:tbl>
    <w:p>
      <w:pPr>
        <w:spacing w:after="0"/>
        <w:ind w:left="0"/>
        <w:jc w:val="both"/>
      </w:pPr>
      <w:r>
        <w:rPr>
          <w:rFonts w:ascii="Times New Roman"/>
          <w:b w:val="false"/>
          <w:i w:val="false"/>
          <w:color w:val="ff0000"/>
          <w:sz w:val="28"/>
        </w:rPr>
        <w:t xml:space="preserve">
      Ескерту. 1-қосымшаның оң жақ жоғарғы бұрышы жаңа редакцияда – ҚР Премьер-Министрінің Бірінші орынбасары – ҚР Қаржы министрінің 20.11.2019 </w:t>
      </w:r>
      <w:r>
        <w:rPr>
          <w:rFonts w:ascii="Times New Roman"/>
          <w:b w:val="false"/>
          <w:i w:val="false"/>
          <w:color w:val="ff0000"/>
          <w:sz w:val="28"/>
        </w:rPr>
        <w:t>№ 1278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7" w:id="5"/>
    <w:p>
      <w:pPr>
        <w:spacing w:after="0"/>
        <w:ind w:left="0"/>
        <w:jc w:val="left"/>
      </w:pPr>
      <w:r>
        <w:rPr>
          <w:rFonts w:ascii="Times New Roman"/>
          <w:b/>
          <w:i w:val="false"/>
          <w:color w:val="000000"/>
        </w:rPr>
        <w:t xml:space="preserve"> Есептілікті, оның ішінде сақталатын, тасымалданатын, өткізілетін, қайта өңделетін және (немесе) пайдаланылатын тауарлар туралы, сондай-ақ жасалған кедендік операциялар туралы есептілік мемлекеттік кірістер органының талабы бойынша ғана ұсынылатын жағдайларда ұсыну қағидалары мен мерзімдері, тауарлар мен көлік құралдардың есебін жүргізу, есептілікті ұсыну тәсілі, электрондық құжат түрінде ұсынылатын есептердің құрылымы мен форматы, оларды толтыру тәртібі</w:t>
      </w:r>
    </w:p>
    <w:bookmarkEnd w:id="5"/>
    <w:bookmarkStart w:name="z8" w:id="6"/>
    <w:p>
      <w:pPr>
        <w:spacing w:after="0"/>
        <w:ind w:left="0"/>
        <w:jc w:val="left"/>
      </w:pPr>
      <w:r>
        <w:rPr>
          <w:rFonts w:ascii="Times New Roman"/>
          <w:b/>
          <w:i w:val="false"/>
          <w:color w:val="000000"/>
        </w:rPr>
        <w:t xml:space="preserve"> 1-тарау. Жалпы ережелер</w:t>
      </w:r>
    </w:p>
    <w:bookmarkEnd w:id="6"/>
    <w:bookmarkStart w:name="z9" w:id="7"/>
    <w:p>
      <w:pPr>
        <w:spacing w:after="0"/>
        <w:ind w:left="0"/>
        <w:jc w:val="both"/>
      </w:pPr>
      <w:r>
        <w:rPr>
          <w:rFonts w:ascii="Times New Roman"/>
          <w:b w:val="false"/>
          <w:i w:val="false"/>
          <w:color w:val="000000"/>
          <w:sz w:val="28"/>
        </w:rPr>
        <w:t xml:space="preserve">
      1. Осы Қағида Есептілікті, оның ішінде сақталатын, тасымалданатын, өткізілетін, қайта өңделетін және (немесе) пайдаланылатын тауарлар туралы, сондай-ақ жасалған кедендік операциялар туралы есептілік мемлекеттік кірістер органының талабы бойынша ғана ұсынылатын жағдайларда ұсыну қағидалары мен мерзімдері, тауарлар мен көлік құралдардың есебін жүргізу, есептілікті ұсыну тәсілі, электрондық құжат түрінде ұсынылатын есептердің құрылымы мен форматы, оларды толтыру тәртібі (әрі қарай - Қағида) "Қазақстан Республикасындағы Кедендік реттеу туралы" 2017 жылғы 26 желтоқсандағы Қазақстан Республикасы Кодексінің 38-бабының </w:t>
      </w:r>
      <w:r>
        <w:rPr>
          <w:rFonts w:ascii="Times New Roman"/>
          <w:b w:val="false"/>
          <w:i w:val="false"/>
          <w:color w:val="000000"/>
          <w:sz w:val="28"/>
        </w:rPr>
        <w:t>2-тармағына</w:t>
      </w:r>
      <w:r>
        <w:rPr>
          <w:rFonts w:ascii="Times New Roman"/>
          <w:b w:val="false"/>
          <w:i w:val="false"/>
          <w:color w:val="000000"/>
          <w:sz w:val="28"/>
        </w:rPr>
        <w:t xml:space="preserve">, 167-бабының </w:t>
      </w:r>
      <w:r>
        <w:rPr>
          <w:rFonts w:ascii="Times New Roman"/>
          <w:b w:val="false"/>
          <w:i w:val="false"/>
          <w:color w:val="000000"/>
          <w:sz w:val="28"/>
        </w:rPr>
        <w:t>5)</w:t>
      </w:r>
      <w:r>
        <w:rPr>
          <w:rFonts w:ascii="Times New Roman"/>
          <w:b w:val="false"/>
          <w:i w:val="false"/>
          <w:color w:val="000000"/>
          <w:sz w:val="28"/>
        </w:rPr>
        <w:t xml:space="preserve"> және </w:t>
      </w:r>
      <w:r>
        <w:rPr>
          <w:rFonts w:ascii="Times New Roman"/>
          <w:b w:val="false"/>
          <w:i w:val="false"/>
          <w:color w:val="000000"/>
          <w:sz w:val="28"/>
        </w:rPr>
        <w:t>6) тармақшаларына</w:t>
      </w:r>
      <w:r>
        <w:rPr>
          <w:rFonts w:ascii="Times New Roman"/>
          <w:b w:val="false"/>
          <w:i w:val="false"/>
          <w:color w:val="000000"/>
          <w:sz w:val="28"/>
        </w:rPr>
        <w:t xml:space="preserve">, 431-бабының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2-тармақтарына</w:t>
      </w:r>
      <w:r>
        <w:rPr>
          <w:rFonts w:ascii="Times New Roman"/>
          <w:b w:val="false"/>
          <w:i w:val="false"/>
          <w:color w:val="000000"/>
          <w:sz w:val="28"/>
        </w:rPr>
        <w:t xml:space="preserve">, 494-бабының 1-тармағы </w:t>
      </w:r>
      <w:r>
        <w:rPr>
          <w:rFonts w:ascii="Times New Roman"/>
          <w:b w:val="false"/>
          <w:i w:val="false"/>
          <w:color w:val="000000"/>
          <w:sz w:val="28"/>
        </w:rPr>
        <w:t>2) тармақшасына</w:t>
      </w:r>
      <w:r>
        <w:rPr>
          <w:rFonts w:ascii="Times New Roman"/>
          <w:b w:val="false"/>
          <w:i w:val="false"/>
          <w:color w:val="000000"/>
          <w:sz w:val="28"/>
        </w:rPr>
        <w:t xml:space="preserve">, 500-бабының </w:t>
      </w:r>
      <w:r>
        <w:rPr>
          <w:rFonts w:ascii="Times New Roman"/>
          <w:b w:val="false"/>
          <w:i w:val="false"/>
          <w:color w:val="000000"/>
          <w:sz w:val="28"/>
        </w:rPr>
        <w:t>3) тармақшасына</w:t>
      </w:r>
      <w:r>
        <w:rPr>
          <w:rFonts w:ascii="Times New Roman"/>
          <w:b w:val="false"/>
          <w:i w:val="false"/>
          <w:color w:val="000000"/>
          <w:sz w:val="28"/>
        </w:rPr>
        <w:t xml:space="preserve">, 507-баптың 1-тармағы </w:t>
      </w:r>
      <w:r>
        <w:rPr>
          <w:rFonts w:ascii="Times New Roman"/>
          <w:b w:val="false"/>
          <w:i w:val="false"/>
          <w:color w:val="000000"/>
          <w:sz w:val="28"/>
        </w:rPr>
        <w:t>5) тармақшасына</w:t>
      </w:r>
      <w:r>
        <w:rPr>
          <w:rFonts w:ascii="Times New Roman"/>
          <w:b w:val="false"/>
          <w:i w:val="false"/>
          <w:color w:val="000000"/>
          <w:sz w:val="28"/>
        </w:rPr>
        <w:t xml:space="preserve">, 514-баптың 1-тармағы </w:t>
      </w:r>
      <w:r>
        <w:rPr>
          <w:rFonts w:ascii="Times New Roman"/>
          <w:b w:val="false"/>
          <w:i w:val="false"/>
          <w:color w:val="000000"/>
          <w:sz w:val="28"/>
        </w:rPr>
        <w:t>5) тармақшасына</w:t>
      </w:r>
      <w:r>
        <w:rPr>
          <w:rFonts w:ascii="Times New Roman"/>
          <w:b w:val="false"/>
          <w:i w:val="false"/>
          <w:color w:val="000000"/>
          <w:sz w:val="28"/>
        </w:rPr>
        <w:t xml:space="preserve">, 521-баптың 1-тармағы </w:t>
      </w:r>
      <w:r>
        <w:rPr>
          <w:rFonts w:ascii="Times New Roman"/>
          <w:b w:val="false"/>
          <w:i w:val="false"/>
          <w:color w:val="000000"/>
          <w:sz w:val="28"/>
        </w:rPr>
        <w:t>4) тармақшасына</w:t>
      </w:r>
      <w:r>
        <w:rPr>
          <w:rFonts w:ascii="Times New Roman"/>
          <w:b w:val="false"/>
          <w:i w:val="false"/>
          <w:color w:val="000000"/>
          <w:sz w:val="28"/>
        </w:rPr>
        <w:t xml:space="preserve">, 528-баптың 1-тармағы </w:t>
      </w:r>
      <w:r>
        <w:rPr>
          <w:rFonts w:ascii="Times New Roman"/>
          <w:b w:val="false"/>
          <w:i w:val="false"/>
          <w:color w:val="000000"/>
          <w:sz w:val="28"/>
        </w:rPr>
        <w:t>5) тармақшасына</w:t>
      </w:r>
      <w:r>
        <w:rPr>
          <w:rFonts w:ascii="Times New Roman"/>
          <w:b w:val="false"/>
          <w:i w:val="false"/>
          <w:color w:val="000000"/>
          <w:sz w:val="28"/>
        </w:rPr>
        <w:t xml:space="preserve">, 541- баптың 1-тармағы </w:t>
      </w:r>
      <w:r>
        <w:rPr>
          <w:rFonts w:ascii="Times New Roman"/>
          <w:b w:val="false"/>
          <w:i w:val="false"/>
          <w:color w:val="000000"/>
          <w:sz w:val="28"/>
        </w:rPr>
        <w:t>5) тармақшасына</w:t>
      </w:r>
      <w:r>
        <w:rPr>
          <w:rFonts w:ascii="Times New Roman"/>
          <w:b w:val="false"/>
          <w:i w:val="false"/>
          <w:color w:val="000000"/>
          <w:sz w:val="28"/>
        </w:rPr>
        <w:t xml:space="preserve"> және "Мемлекеттік статистика туралы" 2010 жылғы 19 наурыздағы Қазақстан Республикасы Заңының 16-бабы 3-тармағының </w:t>
      </w:r>
      <w:r>
        <w:rPr>
          <w:rFonts w:ascii="Times New Roman"/>
          <w:b w:val="false"/>
          <w:i w:val="false"/>
          <w:color w:val="000000"/>
          <w:sz w:val="28"/>
        </w:rPr>
        <w:t>2) тармақшасына</w:t>
      </w:r>
      <w:r>
        <w:rPr>
          <w:rFonts w:ascii="Times New Roman"/>
          <w:b w:val="false"/>
          <w:i w:val="false"/>
          <w:color w:val="000000"/>
          <w:sz w:val="28"/>
        </w:rPr>
        <w:t xml:space="preserve"> сәйкес әзірленді және Есептілікті, оның ішінде сақталатын, тасымалданатын, өткізілетін, қайта өңделетін және (немесе) пайдаланылатын тауарлар туралы, сондай-ақ жасалған кедендік операциялар туралы есептілік мемлекеттік кірістер органының талабы бойынша ғана ұсынылатын жағдайларда кеден ісі саласында қызметті жүзеге асыратын тұлғалардың, уәкілетті экономикалық операторлар мен шетелдік тауарларды, сондай-ақ еркін кедендік аймақтың кедендік рәсімімен және еркін қойма кедендік рәсімімен орналастырылған Еуразиялық экономикалық одақтың тауарларын иеленетін және (немесе) пайдаланатын тұлғалардың ұсыну қағидалары мен мерзімдерін, сондай-ақ есептілікті ұсыну тәсілін, электрондық құжат түрінде ұсынылатын есептердің құрылымы мен форматын, оларды толтыру тәртібін айқындайды.</w:t>
      </w:r>
    </w:p>
    <w:bookmarkEnd w:id="7"/>
    <w:bookmarkStart w:name="z10" w:id="8"/>
    <w:p>
      <w:pPr>
        <w:spacing w:after="0"/>
        <w:ind w:left="0"/>
        <w:jc w:val="left"/>
      </w:pPr>
      <w:r>
        <w:rPr>
          <w:rFonts w:ascii="Times New Roman"/>
          <w:b/>
          <w:i w:val="false"/>
          <w:color w:val="000000"/>
        </w:rPr>
        <w:t xml:space="preserve"> 2-тарау. Есептілікті ұсыну тәсілі, электрондық құжат түрінде ұсынылатын есептердің құрылымы мен форматы</w:t>
      </w:r>
    </w:p>
    <w:bookmarkEnd w:id="8"/>
    <w:bookmarkStart w:name="z11" w:id="9"/>
    <w:p>
      <w:pPr>
        <w:spacing w:after="0"/>
        <w:ind w:left="0"/>
        <w:jc w:val="both"/>
      </w:pPr>
      <w:r>
        <w:rPr>
          <w:rFonts w:ascii="Times New Roman"/>
          <w:b w:val="false"/>
          <w:i w:val="false"/>
          <w:color w:val="000000"/>
          <w:sz w:val="28"/>
        </w:rPr>
        <w:t xml:space="preserve">
      2. Кеден ісі саласында қызметті жүзеге асыратын тұлғалар, уәкілетті экономикалық операторлар, шетелдік тауарларды, сондай-ақ еркін кедендік аймақтың кедендік рәсімімен және еркін қойма кедендік рәсімімен орналастырылған Еуразиялық экономикалық одақтың тауарларын иеленетін және (немесе) пайдаланатын тұлғалар есептілікті мемлекеттік кірістер органдарының ақпараттық жүйелерін пайдалана отырып, осы бұйрыққа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w:t>
      </w:r>
      <w:r>
        <w:rPr>
          <w:rFonts w:ascii="Times New Roman"/>
          <w:b w:val="false"/>
          <w:i w:val="false"/>
          <w:color w:val="000000"/>
          <w:sz w:val="28"/>
        </w:rPr>
        <w:t>6</w:t>
      </w:r>
      <w:r>
        <w:rPr>
          <w:rFonts w:ascii="Times New Roman"/>
          <w:b w:val="false"/>
          <w:i w:val="false"/>
          <w:color w:val="000000"/>
          <w:sz w:val="28"/>
        </w:rPr>
        <w:t xml:space="preserve">, </w:t>
      </w:r>
      <w:r>
        <w:rPr>
          <w:rFonts w:ascii="Times New Roman"/>
          <w:b w:val="false"/>
          <w:i w:val="false"/>
          <w:color w:val="000000"/>
          <w:sz w:val="28"/>
        </w:rPr>
        <w:t>7</w:t>
      </w:r>
      <w:r>
        <w:rPr>
          <w:rFonts w:ascii="Times New Roman"/>
          <w:b w:val="false"/>
          <w:i w:val="false"/>
          <w:color w:val="000000"/>
          <w:sz w:val="28"/>
        </w:rPr>
        <w:t xml:space="preserve">, </w:t>
      </w:r>
      <w:r>
        <w:rPr>
          <w:rFonts w:ascii="Times New Roman"/>
          <w:b w:val="false"/>
          <w:i w:val="false"/>
          <w:color w:val="000000"/>
          <w:sz w:val="28"/>
        </w:rPr>
        <w:t>8</w:t>
      </w:r>
      <w:r>
        <w:rPr>
          <w:rFonts w:ascii="Times New Roman"/>
          <w:b w:val="false"/>
          <w:i w:val="false"/>
          <w:color w:val="000000"/>
          <w:sz w:val="28"/>
        </w:rPr>
        <w:t xml:space="preserve">, </w:t>
      </w:r>
      <w:r>
        <w:rPr>
          <w:rFonts w:ascii="Times New Roman"/>
          <w:b w:val="false"/>
          <w:i w:val="false"/>
          <w:color w:val="000000"/>
          <w:sz w:val="28"/>
        </w:rPr>
        <w:t>9</w:t>
      </w:r>
      <w:r>
        <w:rPr>
          <w:rFonts w:ascii="Times New Roman"/>
          <w:b w:val="false"/>
          <w:i w:val="false"/>
          <w:color w:val="000000"/>
          <w:sz w:val="28"/>
        </w:rPr>
        <w:t xml:space="preserve"> және </w:t>
      </w:r>
      <w:r>
        <w:rPr>
          <w:rFonts w:ascii="Times New Roman"/>
          <w:b w:val="false"/>
          <w:i w:val="false"/>
          <w:color w:val="000000"/>
          <w:sz w:val="28"/>
        </w:rPr>
        <w:t>10-қосымшаларға</w:t>
      </w:r>
      <w:r>
        <w:rPr>
          <w:rFonts w:ascii="Times New Roman"/>
          <w:b w:val="false"/>
          <w:i w:val="false"/>
          <w:color w:val="000000"/>
          <w:sz w:val="28"/>
        </w:rPr>
        <w:t xml:space="preserve"> сәйкес ұсынады.</w:t>
      </w:r>
    </w:p>
    <w:bookmarkEnd w:id="9"/>
    <w:bookmarkStart w:name="z12" w:id="10"/>
    <w:p>
      <w:pPr>
        <w:spacing w:after="0"/>
        <w:ind w:left="0"/>
        <w:jc w:val="both"/>
      </w:pPr>
      <w:r>
        <w:rPr>
          <w:rFonts w:ascii="Times New Roman"/>
          <w:b w:val="false"/>
          <w:i w:val="false"/>
          <w:color w:val="000000"/>
          <w:sz w:val="28"/>
        </w:rPr>
        <w:t>
      3. Кеден ісі саласында қызметті жүзеге асыратын тұлғалар, уәкілетті экономикалық операторлар, шетелдік тауарларды, сондай-ақ еркін кедендік аймақтың кедендік рәсімімен және еркін қойма кедендік рәсімімен орналастырылған Еуразиялық экономикалық одақтың тауарларын иеленетін және (немесе) пайдаланатын тұлғалар ресімдейтін тауарлар және (немесе) көлік құралдары Exel форматындағы электрондық құжат түрінде есепке алынуға жатады.</w:t>
      </w:r>
    </w:p>
    <w:bookmarkEnd w:id="10"/>
    <w:bookmarkStart w:name="z13" w:id="11"/>
    <w:p>
      <w:pPr>
        <w:spacing w:after="0"/>
        <w:ind w:left="0"/>
        <w:jc w:val="both"/>
      </w:pPr>
      <w:r>
        <w:rPr>
          <w:rFonts w:ascii="Times New Roman"/>
          <w:b w:val="false"/>
          <w:i w:val="false"/>
          <w:color w:val="000000"/>
          <w:sz w:val="28"/>
        </w:rPr>
        <w:t>
      4. Ұсынылатын есептердің құрылымы мен форматы осы бұйрықта көзделген есеп нысандарының негізінде құрылады.</w:t>
      </w:r>
    </w:p>
    <w:bookmarkEnd w:id="11"/>
    <w:bookmarkStart w:name="z14" w:id="12"/>
    <w:p>
      <w:pPr>
        <w:spacing w:after="0"/>
        <w:ind w:left="0"/>
        <w:jc w:val="left"/>
      </w:pPr>
      <w:r>
        <w:rPr>
          <w:rFonts w:ascii="Times New Roman"/>
          <w:b/>
          <w:i w:val="false"/>
          <w:color w:val="000000"/>
        </w:rPr>
        <w:t xml:space="preserve"> 3-тарау. Өз тауарларын сақтау қоймаларының иелерінің сақтауында тұрған тауарлардың және (немесе) көлік құралдарының есебін ұсыну тәртібі мен мерзімдері, сондай-ақ оларды толытру тәртібі</w:t>
      </w:r>
    </w:p>
    <w:bookmarkEnd w:id="12"/>
    <w:bookmarkStart w:name="z15" w:id="13"/>
    <w:p>
      <w:pPr>
        <w:spacing w:after="0"/>
        <w:ind w:left="0"/>
        <w:jc w:val="both"/>
      </w:pPr>
      <w:r>
        <w:rPr>
          <w:rFonts w:ascii="Times New Roman"/>
          <w:b w:val="false"/>
          <w:i w:val="false"/>
          <w:color w:val="000000"/>
          <w:sz w:val="28"/>
        </w:rPr>
        <w:t xml:space="preserve">
      5. Өз тауарларын сақтау қоймаларының иелері тоқсан сайын, есепті кезеңнен кейінгі айдың оныншы күнінен кешіктірмей, қызметінің аймағында өз тауарларын сақтау қоймасы тұрған мемлекеттік кірістер органына сақтауда тұрған тауарлардың және (немесе) көлік құралдарының есебін осы бұйрыққа </w:t>
      </w:r>
      <w:r>
        <w:rPr>
          <w:rFonts w:ascii="Times New Roman"/>
          <w:b w:val="false"/>
          <w:i w:val="false"/>
          <w:color w:val="000000"/>
          <w:sz w:val="28"/>
        </w:rPr>
        <w:t>2-қосымшаға</w:t>
      </w:r>
      <w:r>
        <w:rPr>
          <w:rFonts w:ascii="Times New Roman"/>
          <w:b w:val="false"/>
          <w:i w:val="false"/>
          <w:color w:val="000000"/>
          <w:sz w:val="28"/>
        </w:rPr>
        <w:t xml:space="preserve"> сәйкес Exel форматындағы электрондық құжат түрінде ұсынады.</w:t>
      </w:r>
    </w:p>
    <w:bookmarkEnd w:id="13"/>
    <w:bookmarkStart w:name="z16" w:id="14"/>
    <w:p>
      <w:pPr>
        <w:spacing w:after="0"/>
        <w:ind w:left="0"/>
        <w:jc w:val="both"/>
      </w:pPr>
      <w:r>
        <w:rPr>
          <w:rFonts w:ascii="Times New Roman"/>
          <w:b w:val="false"/>
          <w:i w:val="false"/>
          <w:color w:val="000000"/>
          <w:sz w:val="28"/>
        </w:rPr>
        <w:t>
      6. Сақтауда тұрған тауарлардың және (немесе) көлік құралдарының есебі Сақтауда тұрған тауарларды және (немесе) көлік құралдарын есепке алу кітабына енгізілген деректер негізінде, өзінің тауарларын сақтау қоймасының иелері көрсеткен мәліметтер негізінде қалыптастырылады.</w:t>
      </w:r>
    </w:p>
    <w:bookmarkEnd w:id="14"/>
    <w:bookmarkStart w:name="z17" w:id="15"/>
    <w:p>
      <w:pPr>
        <w:spacing w:after="0"/>
        <w:ind w:left="0"/>
        <w:jc w:val="both"/>
      </w:pPr>
      <w:r>
        <w:rPr>
          <w:rFonts w:ascii="Times New Roman"/>
          <w:b w:val="false"/>
          <w:i w:val="false"/>
          <w:color w:val="000000"/>
          <w:sz w:val="28"/>
        </w:rPr>
        <w:t>
      7. Өз тауарларын сақтау қоймаларына түсетін, оларда сақталатын және олардан әкетілетін тауарларды және (немесе) көлік құралдарын есепке алу Сақтауда тұрған тауарларды және (немесе) көлік құралдарын есепке алудың қағаз кітабын жүргізу жолымен жүзеге асырылады.</w:t>
      </w:r>
    </w:p>
    <w:bookmarkEnd w:id="15"/>
    <w:bookmarkStart w:name="z18" w:id="16"/>
    <w:p>
      <w:pPr>
        <w:spacing w:after="0"/>
        <w:ind w:left="0"/>
        <w:jc w:val="both"/>
      </w:pPr>
      <w:r>
        <w:rPr>
          <w:rFonts w:ascii="Times New Roman"/>
          <w:b w:val="false"/>
          <w:i w:val="false"/>
          <w:color w:val="000000"/>
          <w:sz w:val="28"/>
        </w:rPr>
        <w:t>
      8. Сақтауда тұрған тауарларды және (немесе) көлік құралдарын есепке алу кітабының нөмірленуі әр жылдың 1 қаңтарында бірден басталады.</w:t>
      </w:r>
    </w:p>
    <w:bookmarkEnd w:id="16"/>
    <w:p>
      <w:pPr>
        <w:spacing w:after="0"/>
        <w:ind w:left="0"/>
        <w:jc w:val="both"/>
      </w:pPr>
      <w:r>
        <w:rPr>
          <w:rFonts w:ascii="Times New Roman"/>
          <w:b w:val="false"/>
          <w:i w:val="false"/>
          <w:color w:val="000000"/>
          <w:sz w:val="28"/>
        </w:rPr>
        <w:t>
      Қағаз тасығышта жүргізілген Сақтауда тұрған тауарларды және (немесе) көлік құралдарын есепке алу кітабы тігіледі, нөмірленеді, мөрленеді және қызметінің аймағында өз тауарларын сақтау қоймасының иесі тұрған мемлекеттік кірістер органы басшысының не оның орнындағы тұлғаның қолымен бекемделеді.</w:t>
      </w:r>
    </w:p>
    <w:p>
      <w:pPr>
        <w:spacing w:after="0"/>
        <w:ind w:left="0"/>
        <w:jc w:val="both"/>
      </w:pPr>
      <w:r>
        <w:rPr>
          <w:rFonts w:ascii="Times New Roman"/>
          <w:b w:val="false"/>
          <w:i w:val="false"/>
          <w:color w:val="000000"/>
          <w:sz w:val="28"/>
        </w:rPr>
        <w:t>
      Қағаз тасығышта жүргізілген Сақтауда тұрған тауарларды және (немесе) көлік құралдарын есепке алу кітабында сызып тастау, түзету жолымен өзгертуге жол берілмейді.</w:t>
      </w:r>
    </w:p>
    <w:bookmarkStart w:name="z19" w:id="17"/>
    <w:p>
      <w:pPr>
        <w:spacing w:after="0"/>
        <w:ind w:left="0"/>
        <w:jc w:val="both"/>
      </w:pPr>
      <w:r>
        <w:rPr>
          <w:rFonts w:ascii="Times New Roman"/>
          <w:b w:val="false"/>
          <w:i w:val="false"/>
          <w:color w:val="000000"/>
          <w:sz w:val="28"/>
        </w:rPr>
        <w:t>
      9. Есепті кезең аяқталу кезінде қалдықтар болған жағдайда мұндай қалдықтар келесі есепті кезеңге көшіріледі.</w:t>
      </w:r>
    </w:p>
    <w:bookmarkEnd w:id="17"/>
    <w:bookmarkStart w:name="z20" w:id="18"/>
    <w:p>
      <w:pPr>
        <w:spacing w:after="0"/>
        <w:ind w:left="0"/>
        <w:jc w:val="both"/>
      </w:pPr>
      <w:r>
        <w:rPr>
          <w:rFonts w:ascii="Times New Roman"/>
          <w:b w:val="false"/>
          <w:i w:val="false"/>
          <w:color w:val="000000"/>
          <w:sz w:val="28"/>
        </w:rPr>
        <w:t>
      10. Сақтауда тұрған тауарлардың және (немесе) көлік құралдарының есебін осы бұйрыққа 2-қосымшаға сәйкес былайша толтырылады:</w:t>
      </w:r>
    </w:p>
    <w:bookmarkEnd w:id="18"/>
    <w:p>
      <w:pPr>
        <w:spacing w:after="0"/>
        <w:ind w:left="0"/>
        <w:jc w:val="both"/>
      </w:pPr>
      <w:r>
        <w:rPr>
          <w:rFonts w:ascii="Times New Roman"/>
          <w:b w:val="false"/>
          <w:i w:val="false"/>
          <w:color w:val="000000"/>
          <w:sz w:val="28"/>
        </w:rPr>
        <w:t>
      1) "Кіріс" бөлімі:</w:t>
      </w:r>
    </w:p>
    <w:p>
      <w:pPr>
        <w:spacing w:after="0"/>
        <w:ind w:left="0"/>
        <w:jc w:val="both"/>
      </w:pPr>
      <w:r>
        <w:rPr>
          <w:rFonts w:ascii="Times New Roman"/>
          <w:b w:val="false"/>
          <w:i w:val="false"/>
          <w:color w:val="000000"/>
          <w:sz w:val="28"/>
        </w:rPr>
        <w:t>
      1-бағанда сандық форматтағы реттік нөмірі көрсетіледі;</w:t>
      </w:r>
    </w:p>
    <w:p>
      <w:pPr>
        <w:spacing w:after="0"/>
        <w:ind w:left="0"/>
        <w:jc w:val="both"/>
      </w:pPr>
      <w:r>
        <w:rPr>
          <w:rFonts w:ascii="Times New Roman"/>
          <w:b w:val="false"/>
          <w:i w:val="false"/>
          <w:color w:val="000000"/>
          <w:sz w:val="28"/>
        </w:rPr>
        <w:t>
      2-бағанда тауарлар мен (немесе) көлік құралын сақтауға енгізу күні;</w:t>
      </w:r>
    </w:p>
    <w:p>
      <w:pPr>
        <w:spacing w:after="0"/>
        <w:ind w:left="0"/>
        <w:jc w:val="both"/>
      </w:pPr>
      <w:r>
        <w:rPr>
          <w:rFonts w:ascii="Times New Roman"/>
          <w:b w:val="false"/>
          <w:i w:val="false"/>
          <w:color w:val="000000"/>
          <w:sz w:val="28"/>
        </w:rPr>
        <w:t>
      3-бағанда тізілімге енгізу туралы бұйрықтың тіркеу нөмірі мен күні көрсетіледі;</w:t>
      </w:r>
    </w:p>
    <w:p>
      <w:pPr>
        <w:spacing w:after="0"/>
        <w:ind w:left="0"/>
        <w:jc w:val="both"/>
      </w:pPr>
      <w:r>
        <w:rPr>
          <w:rFonts w:ascii="Times New Roman"/>
          <w:b w:val="false"/>
          <w:i w:val="false"/>
          <w:color w:val="000000"/>
          <w:sz w:val="28"/>
        </w:rPr>
        <w:t>
      4-бағанда транзиттік декларацияның немесе Халықаралық тауарлардың жол тасымалы кітабының көмірі көрсетіледі;</w:t>
      </w:r>
    </w:p>
    <w:p>
      <w:pPr>
        <w:spacing w:after="0"/>
        <w:ind w:left="0"/>
        <w:jc w:val="both"/>
      </w:pPr>
      <w:r>
        <w:rPr>
          <w:rFonts w:ascii="Times New Roman"/>
          <w:b w:val="false"/>
          <w:i w:val="false"/>
          <w:color w:val="000000"/>
          <w:sz w:val="28"/>
        </w:rPr>
        <w:t>
      5-бағанда тауарларды және көлік құралдарын уақытша сақтауға орналастырған тұлғаның тегі, аты, әкесінің аты (бар болса) көрсетіледі. Осы баған уақытша сақтау қоймалары мен кедендік қоймалардың иелері үшін ғана толтыруға міндетті;</w:t>
      </w:r>
    </w:p>
    <w:p>
      <w:pPr>
        <w:spacing w:after="0"/>
        <w:ind w:left="0"/>
        <w:jc w:val="both"/>
      </w:pPr>
      <w:r>
        <w:rPr>
          <w:rFonts w:ascii="Times New Roman"/>
          <w:b w:val="false"/>
          <w:i w:val="false"/>
          <w:color w:val="000000"/>
          <w:sz w:val="28"/>
        </w:rPr>
        <w:t>
      6-бағанда көлік құралының, оның ішінде тіркеменің тіркеу нөмірі;</w:t>
      </w:r>
    </w:p>
    <w:p>
      <w:pPr>
        <w:spacing w:after="0"/>
        <w:ind w:left="0"/>
        <w:jc w:val="both"/>
      </w:pPr>
      <w:r>
        <w:rPr>
          <w:rFonts w:ascii="Times New Roman"/>
          <w:b w:val="false"/>
          <w:i w:val="false"/>
          <w:color w:val="000000"/>
          <w:sz w:val="28"/>
        </w:rPr>
        <w:t>
      7-бағанда тауарлар мен (немесе) көлік құралдарының толық атауы көрсетіледі;</w:t>
      </w:r>
    </w:p>
    <w:p>
      <w:pPr>
        <w:spacing w:after="0"/>
        <w:ind w:left="0"/>
        <w:jc w:val="both"/>
      </w:pPr>
      <w:r>
        <w:rPr>
          <w:rFonts w:ascii="Times New Roman"/>
          <w:b w:val="false"/>
          <w:i w:val="false"/>
          <w:color w:val="000000"/>
          <w:sz w:val="28"/>
        </w:rPr>
        <w:t>
      8-бағанда сақтауға орналастырылған тауардың саны көрсетіледі;</w:t>
      </w:r>
    </w:p>
    <w:p>
      <w:pPr>
        <w:spacing w:after="0"/>
        <w:ind w:left="0"/>
        <w:jc w:val="both"/>
      </w:pPr>
      <w:r>
        <w:rPr>
          <w:rFonts w:ascii="Times New Roman"/>
          <w:b w:val="false"/>
          <w:i w:val="false"/>
          <w:color w:val="000000"/>
          <w:sz w:val="28"/>
        </w:rPr>
        <w:t>
      9-бағанда тауардың брутто (килограмм) салмағы, көліктік (тасымалдау) құжаттар бойынша қосымша өлшем бірліктер көлемі көрсетіледі;</w:t>
      </w:r>
    </w:p>
    <w:p>
      <w:pPr>
        <w:spacing w:after="0"/>
        <w:ind w:left="0"/>
        <w:jc w:val="both"/>
      </w:pPr>
      <w:r>
        <w:rPr>
          <w:rFonts w:ascii="Times New Roman"/>
          <w:b w:val="false"/>
          <w:i w:val="false"/>
          <w:color w:val="000000"/>
          <w:sz w:val="28"/>
        </w:rPr>
        <w:t>
      10-бағанда сақтауға орналастырылған тауардың (бокстің, қойманың, бөліктің, қатардың және өзгенің нөмірі) орны көрсетіледі;</w:t>
      </w:r>
    </w:p>
    <w:p>
      <w:pPr>
        <w:spacing w:after="0"/>
        <w:ind w:left="0"/>
        <w:jc w:val="both"/>
      </w:pPr>
      <w:r>
        <w:rPr>
          <w:rFonts w:ascii="Times New Roman"/>
          <w:b w:val="false"/>
          <w:i w:val="false"/>
          <w:color w:val="000000"/>
          <w:sz w:val="28"/>
        </w:rPr>
        <w:t>
      2) "Шығыс" бөлімі:</w:t>
      </w:r>
    </w:p>
    <w:p>
      <w:pPr>
        <w:spacing w:after="0"/>
        <w:ind w:left="0"/>
        <w:jc w:val="both"/>
      </w:pPr>
      <w:r>
        <w:rPr>
          <w:rFonts w:ascii="Times New Roman"/>
          <w:b w:val="false"/>
          <w:i w:val="false"/>
          <w:color w:val="000000"/>
          <w:sz w:val="28"/>
        </w:rPr>
        <w:t>
      11-бағанда сақталатын тауарларды декларациялау кезінде ресімделген тауарларға декларацияның (бұдан әрі – ТД) немесе транзиттік декларацияның (бұдан әрі – ТД) нөмірі көрсетіледі;</w:t>
      </w:r>
    </w:p>
    <w:p>
      <w:pPr>
        <w:spacing w:after="0"/>
        <w:ind w:left="0"/>
        <w:jc w:val="both"/>
      </w:pPr>
      <w:r>
        <w:rPr>
          <w:rFonts w:ascii="Times New Roman"/>
          <w:b w:val="false"/>
          <w:i w:val="false"/>
          <w:color w:val="000000"/>
          <w:sz w:val="28"/>
        </w:rPr>
        <w:t>
      12-бағанда кедендік рәсіммен орналастырылған тауарлардың орын саны көрсетіледі;</w:t>
      </w:r>
    </w:p>
    <w:p>
      <w:pPr>
        <w:spacing w:after="0"/>
        <w:ind w:left="0"/>
        <w:jc w:val="both"/>
      </w:pPr>
      <w:r>
        <w:rPr>
          <w:rFonts w:ascii="Times New Roman"/>
          <w:b w:val="false"/>
          <w:i w:val="false"/>
          <w:color w:val="000000"/>
          <w:sz w:val="28"/>
        </w:rPr>
        <w:t xml:space="preserve">
      13-бағанда кедендік рәсіммен орналастырылған тауарлардың брутто (килограмм) салмағы, көліктік (тасымалдау) құжаттар бойынша қосымша өлшем бірліктер көлемі көрсетіледі; </w:t>
      </w:r>
    </w:p>
    <w:p>
      <w:pPr>
        <w:spacing w:after="0"/>
        <w:ind w:left="0"/>
        <w:jc w:val="both"/>
      </w:pPr>
      <w:r>
        <w:rPr>
          <w:rFonts w:ascii="Times New Roman"/>
          <w:b w:val="false"/>
          <w:i w:val="false"/>
          <w:color w:val="000000"/>
          <w:sz w:val="28"/>
        </w:rPr>
        <w:t>
      14-бағанда қоймадан тауарларды әкету күні мен уақыты көрсетіледі;</w:t>
      </w:r>
    </w:p>
    <w:p>
      <w:pPr>
        <w:spacing w:after="0"/>
        <w:ind w:left="0"/>
        <w:jc w:val="both"/>
      </w:pPr>
      <w:r>
        <w:rPr>
          <w:rFonts w:ascii="Times New Roman"/>
          <w:b w:val="false"/>
          <w:i w:val="false"/>
          <w:color w:val="000000"/>
          <w:sz w:val="28"/>
        </w:rPr>
        <w:t>
      3) "Қалдық" бөлімі:</w:t>
      </w:r>
    </w:p>
    <w:p>
      <w:pPr>
        <w:spacing w:after="0"/>
        <w:ind w:left="0"/>
        <w:jc w:val="both"/>
      </w:pPr>
      <w:r>
        <w:rPr>
          <w:rFonts w:ascii="Times New Roman"/>
          <w:b w:val="false"/>
          <w:i w:val="false"/>
          <w:color w:val="000000"/>
          <w:sz w:val="28"/>
        </w:rPr>
        <w:t>
      15-бағанда есепті кезең ауысқан кезде (тоқсан, жыл, ай және өзге) сақтауда қалған, кедендік рәсіммен орналастырылмаған тауарлардың орын саны көрсетіледі;</w:t>
      </w:r>
    </w:p>
    <w:p>
      <w:pPr>
        <w:spacing w:after="0"/>
        <w:ind w:left="0"/>
        <w:jc w:val="both"/>
      </w:pPr>
      <w:r>
        <w:rPr>
          <w:rFonts w:ascii="Times New Roman"/>
          <w:b w:val="false"/>
          <w:i w:val="false"/>
          <w:color w:val="000000"/>
          <w:sz w:val="28"/>
        </w:rPr>
        <w:t>
      16-бағанда тауардың брутто (килограмм) салмағы немесе сақтауда қалған бөлігі, көліктік (тасымалдау) құжаттар бойынша қосымша өлшем бірліктер көлемі көрсетіледі;</w:t>
      </w:r>
    </w:p>
    <w:p>
      <w:pPr>
        <w:spacing w:after="0"/>
        <w:ind w:left="0"/>
        <w:jc w:val="both"/>
      </w:pPr>
      <w:r>
        <w:rPr>
          <w:rFonts w:ascii="Times New Roman"/>
          <w:b w:val="false"/>
          <w:i w:val="false"/>
          <w:color w:val="000000"/>
          <w:sz w:val="28"/>
        </w:rPr>
        <w:t>
      17-бағанда "Ескертпе" қосымша мәліметтер көрсетіледі.</w:t>
      </w:r>
    </w:p>
    <w:bookmarkStart w:name="z21" w:id="19"/>
    <w:p>
      <w:pPr>
        <w:spacing w:after="0"/>
        <w:ind w:left="0"/>
        <w:jc w:val="left"/>
      </w:pPr>
      <w:r>
        <w:rPr>
          <w:rFonts w:ascii="Times New Roman"/>
          <w:b/>
          <w:i w:val="false"/>
          <w:color w:val="000000"/>
        </w:rPr>
        <w:t xml:space="preserve"> 4-тарау. Кеден өкілімен кеден операциялары туралы есепті ұсыну тәртібі мен мерзімі, сондай-ақ толтыру тәртібі</w:t>
      </w:r>
    </w:p>
    <w:bookmarkEnd w:id="19"/>
    <w:bookmarkStart w:name="z22" w:id="20"/>
    <w:p>
      <w:pPr>
        <w:spacing w:after="0"/>
        <w:ind w:left="0"/>
        <w:jc w:val="both"/>
      </w:pPr>
      <w:r>
        <w:rPr>
          <w:rFonts w:ascii="Times New Roman"/>
          <w:b w:val="false"/>
          <w:i w:val="false"/>
          <w:color w:val="000000"/>
          <w:sz w:val="28"/>
        </w:rPr>
        <w:t xml:space="preserve">
      11. Кеден өкілі тоқсан сайын, есепті кезеңнен кейінгі айдың оны күнінен кешіктірмей кедендік тазартуды жүзеге асыратын мемлекеттік кірістер органына осы бұйрыққа </w:t>
      </w:r>
      <w:r>
        <w:rPr>
          <w:rFonts w:ascii="Times New Roman"/>
          <w:b w:val="false"/>
          <w:i w:val="false"/>
          <w:color w:val="000000"/>
          <w:sz w:val="28"/>
        </w:rPr>
        <w:t>3-қосымшаға</w:t>
      </w:r>
      <w:r>
        <w:rPr>
          <w:rFonts w:ascii="Times New Roman"/>
          <w:b w:val="false"/>
          <w:i w:val="false"/>
          <w:color w:val="000000"/>
          <w:sz w:val="28"/>
        </w:rPr>
        <w:t xml:space="preserve"> сәйкес нысан бойынша кеден операциялары туралы есепті қағаз тасығышта және Exel форматында электрондық құжат түрінде ұсынады.</w:t>
      </w:r>
    </w:p>
    <w:bookmarkEnd w:id="20"/>
    <w:bookmarkStart w:name="z23" w:id="21"/>
    <w:p>
      <w:pPr>
        <w:spacing w:after="0"/>
        <w:ind w:left="0"/>
        <w:jc w:val="both"/>
      </w:pPr>
      <w:r>
        <w:rPr>
          <w:rFonts w:ascii="Times New Roman"/>
          <w:b w:val="false"/>
          <w:i w:val="false"/>
          <w:color w:val="000000"/>
          <w:sz w:val="28"/>
        </w:rPr>
        <w:t>
      12. Мемлекеттік органдардың келісімі бойынша барлық өзгерістер мен толықтырулар енгізіледі және есептің "ескерту" бағанында көрсетіледі.</w:t>
      </w:r>
    </w:p>
    <w:bookmarkEnd w:id="21"/>
    <w:p>
      <w:pPr>
        <w:spacing w:after="0"/>
        <w:ind w:left="0"/>
        <w:jc w:val="both"/>
      </w:pPr>
      <w:r>
        <w:rPr>
          <w:rFonts w:ascii="Times New Roman"/>
          <w:b w:val="false"/>
          <w:i w:val="false"/>
          <w:color w:val="000000"/>
          <w:sz w:val="28"/>
        </w:rPr>
        <w:t>
      Кеден операциялары туралы есепте сызу, түзету арқылы жөндеуге жол берілмейді.</w:t>
      </w:r>
    </w:p>
    <w:bookmarkStart w:name="z24" w:id="22"/>
    <w:p>
      <w:pPr>
        <w:spacing w:after="0"/>
        <w:ind w:left="0"/>
        <w:jc w:val="both"/>
      </w:pPr>
      <w:r>
        <w:rPr>
          <w:rFonts w:ascii="Times New Roman"/>
          <w:b w:val="false"/>
          <w:i w:val="false"/>
          <w:color w:val="000000"/>
          <w:sz w:val="28"/>
        </w:rPr>
        <w:t>
      13. Кеден операциялары туралы есеп мынадай түрде толтырылады:</w:t>
      </w:r>
    </w:p>
    <w:bookmarkEnd w:id="22"/>
    <w:p>
      <w:pPr>
        <w:spacing w:after="0"/>
        <w:ind w:left="0"/>
        <w:jc w:val="both"/>
      </w:pPr>
      <w:r>
        <w:rPr>
          <w:rFonts w:ascii="Times New Roman"/>
          <w:b w:val="false"/>
          <w:i w:val="false"/>
          <w:color w:val="000000"/>
          <w:sz w:val="28"/>
        </w:rPr>
        <w:t>
      1) 1-кесте "Ұйым штатында тұрған жұмыскерлер туралы мәліметтер":</w:t>
      </w:r>
    </w:p>
    <w:p>
      <w:pPr>
        <w:spacing w:after="0"/>
        <w:ind w:left="0"/>
        <w:jc w:val="both"/>
      </w:pPr>
      <w:r>
        <w:rPr>
          <w:rFonts w:ascii="Times New Roman"/>
          <w:b w:val="false"/>
          <w:i w:val="false"/>
          <w:color w:val="000000"/>
          <w:sz w:val="28"/>
        </w:rPr>
        <w:t>
      1-бағанда кеден өкілі штатында тұрған жұмыскердің тегі, аты және әкесінің аты (болған кезде) көрсетіледі;</w:t>
      </w:r>
    </w:p>
    <w:p>
      <w:pPr>
        <w:spacing w:after="0"/>
        <w:ind w:left="0"/>
        <w:jc w:val="both"/>
      </w:pPr>
      <w:r>
        <w:rPr>
          <w:rFonts w:ascii="Times New Roman"/>
          <w:b w:val="false"/>
          <w:i w:val="false"/>
          <w:color w:val="000000"/>
          <w:sz w:val="28"/>
        </w:rPr>
        <w:t>
      2-бағанда қызметкерге жеке куәлік берген органның нөмірі мен берген күні, сондай-ақ атауы көрсетіледі;</w:t>
      </w:r>
    </w:p>
    <w:p>
      <w:pPr>
        <w:spacing w:after="0"/>
        <w:ind w:left="0"/>
        <w:jc w:val="both"/>
      </w:pPr>
      <w:r>
        <w:rPr>
          <w:rFonts w:ascii="Times New Roman"/>
          <w:b w:val="false"/>
          <w:i w:val="false"/>
          <w:color w:val="000000"/>
          <w:sz w:val="28"/>
        </w:rPr>
        <w:t>
      3-бағанда ішкі бұйрыққа сәйкес жұмыскердің лауазымы көрсетіледі;</w:t>
      </w:r>
    </w:p>
    <w:p>
      <w:pPr>
        <w:spacing w:after="0"/>
        <w:ind w:left="0"/>
        <w:jc w:val="both"/>
      </w:pPr>
      <w:r>
        <w:rPr>
          <w:rFonts w:ascii="Times New Roman"/>
          <w:b w:val="false"/>
          <w:i w:val="false"/>
          <w:color w:val="000000"/>
          <w:sz w:val="28"/>
        </w:rPr>
        <w:t>
      "Ескерту" 4-бағанда қосымша мәліметтер көрсетіледі.</w:t>
      </w:r>
    </w:p>
    <w:p>
      <w:pPr>
        <w:spacing w:after="0"/>
        <w:ind w:left="0"/>
        <w:jc w:val="both"/>
      </w:pPr>
      <w:r>
        <w:rPr>
          <w:rFonts w:ascii="Times New Roman"/>
          <w:b w:val="false"/>
          <w:i w:val="false"/>
          <w:color w:val="000000"/>
          <w:sz w:val="28"/>
        </w:rPr>
        <w:t>
      2) 2-кестеде "Кеден ісі саласында қызметті жүзеге асыратын заңды тұлғаның міндеттерді орындауын қамтамасыз етуді ұсыну бойынша мәліметтер":</w:t>
      </w:r>
    </w:p>
    <w:p>
      <w:pPr>
        <w:spacing w:after="0"/>
        <w:ind w:left="0"/>
        <w:jc w:val="both"/>
      </w:pPr>
      <w:r>
        <w:rPr>
          <w:rFonts w:ascii="Times New Roman"/>
          <w:b w:val="false"/>
          <w:i w:val="false"/>
          <w:color w:val="000000"/>
          <w:sz w:val="28"/>
        </w:rPr>
        <w:t>
      1-бағанда заңды тұлғаның міндеттерді орындауын қамтамасыз етуді ұсыну тәсілдері көрсетіледі;</w:t>
      </w:r>
    </w:p>
    <w:p>
      <w:pPr>
        <w:spacing w:after="0"/>
        <w:ind w:left="0"/>
        <w:jc w:val="both"/>
      </w:pPr>
      <w:r>
        <w:rPr>
          <w:rFonts w:ascii="Times New Roman"/>
          <w:b w:val="false"/>
          <w:i w:val="false"/>
          <w:color w:val="000000"/>
          <w:sz w:val="28"/>
        </w:rPr>
        <w:t>
      2-бағанда заңды тұлғаның міндеттерді қамтамасыз етуінің басталған немесе күшіне енгізілген күні көрсетіледі;</w:t>
      </w:r>
    </w:p>
    <w:p>
      <w:pPr>
        <w:spacing w:after="0"/>
        <w:ind w:left="0"/>
        <w:jc w:val="both"/>
      </w:pPr>
      <w:r>
        <w:rPr>
          <w:rFonts w:ascii="Times New Roman"/>
          <w:b w:val="false"/>
          <w:i w:val="false"/>
          <w:color w:val="000000"/>
          <w:sz w:val="28"/>
        </w:rPr>
        <w:t>
      3-бағанда заңды тұлғаның міндеттерді орындауын қамтамасыз етуде ұсынылған әрекетінің аяқталған күні көрсетіледі;</w:t>
      </w:r>
    </w:p>
    <w:p>
      <w:pPr>
        <w:spacing w:after="0"/>
        <w:ind w:left="0"/>
        <w:jc w:val="both"/>
      </w:pPr>
      <w:r>
        <w:rPr>
          <w:rFonts w:ascii="Times New Roman"/>
          <w:b w:val="false"/>
          <w:i w:val="false"/>
          <w:color w:val="000000"/>
          <w:sz w:val="28"/>
        </w:rPr>
        <w:t>
      4-бағанда аумақтық мемлекеттік кірістер органы берген заңды тұлғаның міндеттерін орындауды қамтамасыз ету карточкасының нөмірі (толық) көрсетіледі;</w:t>
      </w:r>
    </w:p>
    <w:p>
      <w:pPr>
        <w:spacing w:after="0"/>
        <w:ind w:left="0"/>
        <w:jc w:val="both"/>
      </w:pPr>
      <w:r>
        <w:rPr>
          <w:rFonts w:ascii="Times New Roman"/>
          <w:b w:val="false"/>
          <w:i w:val="false"/>
          <w:color w:val="000000"/>
          <w:sz w:val="28"/>
        </w:rPr>
        <w:t>
      3) 3-кесте "Қызметті жүзеге асыру кезеңінде болған сақтандыру жағдайлары туралы мәліметтер", сақтандыру жағдайлары болған кезде мыналар толтырылады:</w:t>
      </w:r>
    </w:p>
    <w:p>
      <w:pPr>
        <w:spacing w:after="0"/>
        <w:ind w:left="0"/>
        <w:jc w:val="both"/>
      </w:pPr>
      <w:r>
        <w:rPr>
          <w:rFonts w:ascii="Times New Roman"/>
          <w:b w:val="false"/>
          <w:i w:val="false"/>
          <w:color w:val="000000"/>
          <w:sz w:val="28"/>
        </w:rPr>
        <w:t>
      1-бағанда мемлекеттік кірістер органдарына ұсынуды, заңды тұлғаның міндеттерінің орындалуын қамтамасыз етуді растайтын құжат нөмірі көрсетіледі;</w:t>
      </w:r>
    </w:p>
    <w:p>
      <w:pPr>
        <w:spacing w:after="0"/>
        <w:ind w:left="0"/>
        <w:jc w:val="both"/>
      </w:pPr>
      <w:r>
        <w:rPr>
          <w:rFonts w:ascii="Times New Roman"/>
          <w:b w:val="false"/>
          <w:i w:val="false"/>
          <w:color w:val="000000"/>
          <w:sz w:val="28"/>
        </w:rPr>
        <w:t>
      2-бағанда заңды тұлғаның міндеттерінің орындалуын қамтамасыз етуді растайтын құжатты жасау күні, сондай-ақ оның әрекет кезеңі туралы мәліметтер көрсетіледі;</w:t>
      </w:r>
    </w:p>
    <w:p>
      <w:pPr>
        <w:spacing w:after="0"/>
        <w:ind w:left="0"/>
        <w:jc w:val="both"/>
      </w:pPr>
      <w:r>
        <w:rPr>
          <w:rFonts w:ascii="Times New Roman"/>
          <w:b w:val="false"/>
          <w:i w:val="false"/>
          <w:color w:val="000000"/>
          <w:sz w:val="28"/>
        </w:rPr>
        <w:t>
      3-бағанда заңды тұлғаның міндеттерді орындауға қамсыздандырма берген ұйымның толық атауы туралы мәліметтер көрсетіледі;</w:t>
      </w:r>
    </w:p>
    <w:p>
      <w:pPr>
        <w:spacing w:after="0"/>
        <w:ind w:left="0"/>
        <w:jc w:val="both"/>
      </w:pPr>
      <w:r>
        <w:rPr>
          <w:rFonts w:ascii="Times New Roman"/>
          <w:b w:val="false"/>
          <w:i w:val="false"/>
          <w:color w:val="000000"/>
          <w:sz w:val="28"/>
        </w:rPr>
        <w:t>
      4-бағанда сақтандыру жағдайының басталуының іс жүзіндегі күні көрсетіледі;</w:t>
      </w:r>
    </w:p>
    <w:p>
      <w:pPr>
        <w:spacing w:after="0"/>
        <w:ind w:left="0"/>
        <w:jc w:val="both"/>
      </w:pPr>
      <w:r>
        <w:rPr>
          <w:rFonts w:ascii="Times New Roman"/>
          <w:b w:val="false"/>
          <w:i w:val="false"/>
          <w:color w:val="000000"/>
          <w:sz w:val="28"/>
        </w:rPr>
        <w:t>
      5-бағанда сақтандыру жағдайының басталу себебі, сондай-ақ сақтандыру жағдайларының туындауына байланысты мән-жайлар кқрсетіледі;</w:t>
      </w:r>
    </w:p>
    <w:p>
      <w:pPr>
        <w:spacing w:after="0"/>
        <w:ind w:left="0"/>
        <w:jc w:val="both"/>
      </w:pPr>
      <w:r>
        <w:rPr>
          <w:rFonts w:ascii="Times New Roman"/>
          <w:b w:val="false"/>
          <w:i w:val="false"/>
          <w:color w:val="000000"/>
          <w:sz w:val="28"/>
        </w:rPr>
        <w:t>
      6-бағанда сақтандыру төлемі мөлшері туралы теңгедегі толық сома көрсетіледі;</w:t>
      </w:r>
    </w:p>
    <w:p>
      <w:pPr>
        <w:spacing w:after="0"/>
        <w:ind w:left="0"/>
        <w:jc w:val="both"/>
      </w:pPr>
      <w:r>
        <w:rPr>
          <w:rFonts w:ascii="Times New Roman"/>
          <w:b w:val="false"/>
          <w:i w:val="false"/>
          <w:color w:val="000000"/>
          <w:sz w:val="28"/>
        </w:rPr>
        <w:t>
      4) 4-кестеде "Кеден операциялары туралы мәліметтер":</w:t>
      </w:r>
    </w:p>
    <w:p>
      <w:pPr>
        <w:spacing w:after="0"/>
        <w:ind w:left="0"/>
        <w:jc w:val="both"/>
      </w:pPr>
      <w:r>
        <w:rPr>
          <w:rFonts w:ascii="Times New Roman"/>
          <w:b w:val="false"/>
          <w:i w:val="false"/>
          <w:color w:val="000000"/>
          <w:sz w:val="28"/>
        </w:rPr>
        <w:t>
      1-бағанда "Кеден декларацияларын толтыру үшін пайдаланылатын сыныптауыштар туралы" Кеден одағы комиссиясының 2010 жылғы 20 қыркүйектегі № 378 шешімімен (бұдан әрі – КОК № 378 шешімі) бекітілген сыныптауышқа сәйкес кеден рәсімінің коды көрсетіледі;</w:t>
      </w:r>
    </w:p>
    <w:p>
      <w:pPr>
        <w:spacing w:after="0"/>
        <w:ind w:left="0"/>
        <w:jc w:val="both"/>
      </w:pPr>
      <w:r>
        <w:rPr>
          <w:rFonts w:ascii="Times New Roman"/>
          <w:b w:val="false"/>
          <w:i w:val="false"/>
          <w:color w:val="000000"/>
          <w:sz w:val="28"/>
        </w:rPr>
        <w:t>
      2-бағанда кеден декларацияларының саны көрсетіледі;</w:t>
      </w:r>
    </w:p>
    <w:p>
      <w:pPr>
        <w:spacing w:after="0"/>
        <w:ind w:left="0"/>
        <w:jc w:val="both"/>
      </w:pPr>
      <w:r>
        <w:rPr>
          <w:rFonts w:ascii="Times New Roman"/>
          <w:b w:val="false"/>
          <w:i w:val="false"/>
          <w:color w:val="000000"/>
          <w:sz w:val="28"/>
        </w:rPr>
        <w:t>
      3-бағанда Америка Құрама штаты долларындағы (бұдан әрі – АҚШ) статистикалық құн көрсетіледі;</w:t>
      </w:r>
    </w:p>
    <w:p>
      <w:pPr>
        <w:spacing w:after="0"/>
        <w:ind w:left="0"/>
        <w:jc w:val="both"/>
      </w:pPr>
      <w:r>
        <w:rPr>
          <w:rFonts w:ascii="Times New Roman"/>
          <w:b w:val="false"/>
          <w:i w:val="false"/>
          <w:color w:val="000000"/>
          <w:sz w:val="28"/>
        </w:rPr>
        <w:t>
      4-бағанда төленген кеден алымының сомасы көрсетіледі;</w:t>
      </w:r>
    </w:p>
    <w:p>
      <w:pPr>
        <w:spacing w:after="0"/>
        <w:ind w:left="0"/>
        <w:jc w:val="both"/>
      </w:pPr>
      <w:r>
        <w:rPr>
          <w:rFonts w:ascii="Times New Roman"/>
          <w:b w:val="false"/>
          <w:i w:val="false"/>
          <w:color w:val="000000"/>
          <w:sz w:val="28"/>
        </w:rPr>
        <w:t>
      5-бағанда төленген кеден бажының сомасы көрсетіледі;</w:t>
      </w:r>
    </w:p>
    <w:p>
      <w:pPr>
        <w:spacing w:after="0"/>
        <w:ind w:left="0"/>
        <w:jc w:val="both"/>
      </w:pPr>
      <w:r>
        <w:rPr>
          <w:rFonts w:ascii="Times New Roman"/>
          <w:b w:val="false"/>
          <w:i w:val="false"/>
          <w:color w:val="000000"/>
          <w:sz w:val="28"/>
        </w:rPr>
        <w:t>
      6-бағанда төленген акциздер сомасы көрсетіледі;</w:t>
      </w:r>
    </w:p>
    <w:p>
      <w:pPr>
        <w:spacing w:after="0"/>
        <w:ind w:left="0"/>
        <w:jc w:val="both"/>
      </w:pPr>
      <w:r>
        <w:rPr>
          <w:rFonts w:ascii="Times New Roman"/>
          <w:b w:val="false"/>
          <w:i w:val="false"/>
          <w:color w:val="000000"/>
          <w:sz w:val="28"/>
        </w:rPr>
        <w:t>
      7-бағанда төленген қосылған құн салығының сомасы көрсетіледі;</w:t>
      </w:r>
    </w:p>
    <w:p>
      <w:pPr>
        <w:spacing w:after="0"/>
        <w:ind w:left="0"/>
        <w:jc w:val="both"/>
      </w:pPr>
      <w:r>
        <w:rPr>
          <w:rFonts w:ascii="Times New Roman"/>
          <w:b w:val="false"/>
          <w:i w:val="false"/>
          <w:color w:val="000000"/>
          <w:sz w:val="28"/>
        </w:rPr>
        <w:t xml:space="preserve">
      9-бағанда кеден өкілдерінің өзі болсын, сондай-ақ мемлекеттік кірістер органдары болсын кедендік құнды түзете отырып кедендік декларациялардың (КД) саны туралы мәліметтер көрсетіледі; </w:t>
      </w:r>
    </w:p>
    <w:p>
      <w:pPr>
        <w:spacing w:after="0"/>
        <w:ind w:left="0"/>
        <w:jc w:val="both"/>
      </w:pPr>
      <w:r>
        <w:rPr>
          <w:rFonts w:ascii="Times New Roman"/>
          <w:b w:val="false"/>
          <w:i w:val="false"/>
          <w:color w:val="000000"/>
          <w:sz w:val="28"/>
        </w:rPr>
        <w:t>
      10-бағанда кеден декларацияларына енгізілген түзетулердің себептері көрсетіледі;</w:t>
      </w:r>
    </w:p>
    <w:p>
      <w:pPr>
        <w:spacing w:after="0"/>
        <w:ind w:left="0"/>
        <w:jc w:val="both"/>
      </w:pPr>
      <w:r>
        <w:rPr>
          <w:rFonts w:ascii="Times New Roman"/>
          <w:b w:val="false"/>
          <w:i w:val="false"/>
          <w:color w:val="000000"/>
          <w:sz w:val="28"/>
        </w:rPr>
        <w:t>
      11-бағанда жойылған кедендік декларациялар саны көрсетіледі;</w:t>
      </w:r>
    </w:p>
    <w:p>
      <w:pPr>
        <w:spacing w:after="0"/>
        <w:ind w:left="0"/>
        <w:jc w:val="both"/>
      </w:pPr>
      <w:r>
        <w:rPr>
          <w:rFonts w:ascii="Times New Roman"/>
          <w:b w:val="false"/>
          <w:i w:val="false"/>
          <w:color w:val="000000"/>
          <w:sz w:val="28"/>
        </w:rPr>
        <w:t>
      12-бағанда ресімделген уақытша кедендік декларациялар саны көрсетіледі.</w:t>
      </w:r>
    </w:p>
    <w:p>
      <w:pPr>
        <w:spacing w:after="0"/>
        <w:ind w:left="0"/>
        <w:jc w:val="both"/>
      </w:pPr>
      <w:r>
        <w:rPr>
          <w:rFonts w:ascii="Times New Roman"/>
          <w:b w:val="false"/>
          <w:i w:val="false"/>
          <w:color w:val="000000"/>
          <w:sz w:val="28"/>
        </w:rPr>
        <w:t>
      13. Барлық есепте келтірілген өзгерістер мен қосымшалар мемлекеттік кірістер органының келісімі бойынша есептің "ескертпе" бағанына енгізіледі.</w:t>
      </w:r>
    </w:p>
    <w:p>
      <w:pPr>
        <w:spacing w:after="0"/>
        <w:ind w:left="0"/>
        <w:jc w:val="both"/>
      </w:pPr>
      <w:r>
        <w:rPr>
          <w:rFonts w:ascii="Times New Roman"/>
          <w:b w:val="false"/>
          <w:i w:val="false"/>
          <w:color w:val="000000"/>
          <w:sz w:val="28"/>
        </w:rPr>
        <w:t>
      Кедендік операциялар туралы есептің қағаз таспасында сызу арқылы түзетулер енгізуге жол берілмейді.</w:t>
      </w:r>
    </w:p>
    <w:bookmarkStart w:name="z25" w:id="23"/>
    <w:p>
      <w:pPr>
        <w:spacing w:after="0"/>
        <w:ind w:left="0"/>
        <w:jc w:val="left"/>
      </w:pPr>
      <w:r>
        <w:rPr>
          <w:rFonts w:ascii="Times New Roman"/>
          <w:b/>
          <w:i w:val="false"/>
          <w:color w:val="000000"/>
        </w:rPr>
        <w:t xml:space="preserve"> 5-тарау. Кедендік тасымалдаушының кедендік транзитінің кедендік рәсіміне сәйкес кедендік бақылаумен тауарларды тасымалдау (тасу) туралы есепті ұсынудың тәртібі мен мерзімдері, сондай-ақ толтыру тәртібі</w:t>
      </w:r>
    </w:p>
    <w:bookmarkEnd w:id="23"/>
    <w:bookmarkStart w:name="z26" w:id="24"/>
    <w:p>
      <w:pPr>
        <w:spacing w:after="0"/>
        <w:ind w:left="0"/>
        <w:jc w:val="both"/>
      </w:pPr>
      <w:r>
        <w:rPr>
          <w:rFonts w:ascii="Times New Roman"/>
          <w:b w:val="false"/>
          <w:i w:val="false"/>
          <w:color w:val="000000"/>
          <w:sz w:val="28"/>
        </w:rPr>
        <w:t xml:space="preserve">
      14. Кедендік тасымалдаушылар тоқсан сайын есепті кезеңнен кейінгі айдың оныншы күнінен кешіктірмей қызмет аймағында кедендік тасымалдаушылар бар мемлекеттік кірістер органына осы бұйрыққа </w:t>
      </w:r>
      <w:r>
        <w:rPr>
          <w:rFonts w:ascii="Times New Roman"/>
          <w:b w:val="false"/>
          <w:i w:val="false"/>
          <w:color w:val="000000"/>
          <w:sz w:val="28"/>
        </w:rPr>
        <w:t>4-қосымшаға</w:t>
      </w:r>
      <w:r>
        <w:rPr>
          <w:rFonts w:ascii="Times New Roman"/>
          <w:b w:val="false"/>
          <w:i w:val="false"/>
          <w:color w:val="000000"/>
          <w:sz w:val="28"/>
        </w:rPr>
        <w:t xml:space="preserve"> сәйкес нысан бойынша кедендік тасымалдаушының кедендік бақылаумен тауарларды тасымалдау (тасу) туралы есепті ұсынады.</w:t>
      </w:r>
    </w:p>
    <w:bookmarkEnd w:id="24"/>
    <w:bookmarkStart w:name="z27" w:id="25"/>
    <w:p>
      <w:pPr>
        <w:spacing w:after="0"/>
        <w:ind w:left="0"/>
        <w:jc w:val="both"/>
      </w:pPr>
      <w:r>
        <w:rPr>
          <w:rFonts w:ascii="Times New Roman"/>
          <w:b w:val="false"/>
          <w:i w:val="false"/>
          <w:color w:val="000000"/>
          <w:sz w:val="28"/>
        </w:rPr>
        <w:t xml:space="preserve">
      15. Кедендік тасымалдаушының кедендік бақылаумен тауарларды тасымалдау (тасу) туралы есеп осы Қағидаларға </w:t>
      </w:r>
      <w:r>
        <w:rPr>
          <w:rFonts w:ascii="Times New Roman"/>
          <w:b w:val="false"/>
          <w:i w:val="false"/>
          <w:color w:val="000000"/>
          <w:sz w:val="28"/>
        </w:rPr>
        <w:t>2-қосымшаға</w:t>
      </w:r>
      <w:r>
        <w:rPr>
          <w:rFonts w:ascii="Times New Roman"/>
          <w:b w:val="false"/>
          <w:i w:val="false"/>
          <w:color w:val="000000"/>
          <w:sz w:val="28"/>
        </w:rPr>
        <w:t xml:space="preserve"> сәйкес нысан бойынша есепті қағаз тасығышта және Exel форматында электрондық құжат түрінде Кедендік бақылаумен тауарларды тасымалдауды есепке алу кітабына енгізілген деректер негізінде қалыптастырылады.</w:t>
      </w:r>
    </w:p>
    <w:bookmarkEnd w:id="25"/>
    <w:bookmarkStart w:name="z28" w:id="26"/>
    <w:p>
      <w:pPr>
        <w:spacing w:after="0"/>
        <w:ind w:left="0"/>
        <w:jc w:val="both"/>
      </w:pPr>
      <w:r>
        <w:rPr>
          <w:rFonts w:ascii="Times New Roman"/>
          <w:b w:val="false"/>
          <w:i w:val="false"/>
          <w:color w:val="000000"/>
          <w:sz w:val="28"/>
        </w:rPr>
        <w:t>
      16. Кедендік бақылаумен тауарларды тасымалдауды есепке алу кітабын нөмірлеу әрбір жылдың бірінші қаңтарынан бастап бірліктен басталады.</w:t>
      </w:r>
    </w:p>
    <w:bookmarkEnd w:id="26"/>
    <w:p>
      <w:pPr>
        <w:spacing w:after="0"/>
        <w:ind w:left="0"/>
        <w:jc w:val="both"/>
      </w:pPr>
      <w:r>
        <w:rPr>
          <w:rFonts w:ascii="Times New Roman"/>
          <w:b w:val="false"/>
          <w:i w:val="false"/>
          <w:color w:val="000000"/>
          <w:sz w:val="28"/>
        </w:rPr>
        <w:t xml:space="preserve">
      Қағаз тасығышта жүргізілген Кедендік тасымалдаушының кедендік бақылаумен тауарларды тасымалдауын есепке алу кітабы тігіледі, нөмірленеді, қағазға басылады және мемлекеттік кірістер органының басшысымен не қызмет аймағындағы кедендік тасымалдаушы болған оны ауыстыратын тұлғаның қойылған қолымен нықталады. </w:t>
      </w:r>
    </w:p>
    <w:p>
      <w:pPr>
        <w:spacing w:after="0"/>
        <w:ind w:left="0"/>
        <w:jc w:val="both"/>
      </w:pPr>
      <w:r>
        <w:rPr>
          <w:rFonts w:ascii="Times New Roman"/>
          <w:b w:val="false"/>
          <w:i w:val="false"/>
          <w:color w:val="000000"/>
          <w:sz w:val="28"/>
        </w:rPr>
        <w:t>
      Күнтізбелік жылы соңғы жазба енгізілгеннен кейін Кедендік бақылаумен тауарларды тасымалдауды есепке алу кітабы салыстыру жүргізу үшін мемлекеттік кірістер органына беріледі. Салыстыруды жүргізу мерзімі 30 (отыз) күнтізбелік күннен аспауы тиіс.</w:t>
      </w:r>
    </w:p>
    <w:p>
      <w:pPr>
        <w:spacing w:after="0"/>
        <w:ind w:left="0"/>
        <w:jc w:val="both"/>
      </w:pPr>
      <w:r>
        <w:rPr>
          <w:rFonts w:ascii="Times New Roman"/>
          <w:b w:val="false"/>
          <w:i w:val="false"/>
          <w:color w:val="000000"/>
          <w:sz w:val="28"/>
        </w:rPr>
        <w:t>
      Кедендік бақылаумен тауарларды тасымалдауды есепке алу кітабына қосымша жазбалар немесе түзетулер енгізу салыстыру жүргізілгеннен кейін жол берілмейді.</w:t>
      </w:r>
    </w:p>
    <w:p>
      <w:pPr>
        <w:spacing w:after="0"/>
        <w:ind w:left="0"/>
        <w:jc w:val="both"/>
      </w:pPr>
      <w:r>
        <w:rPr>
          <w:rFonts w:ascii="Times New Roman"/>
          <w:b w:val="false"/>
          <w:i w:val="false"/>
          <w:color w:val="000000"/>
          <w:sz w:val="28"/>
        </w:rPr>
        <w:t>
      Кедендік бақылаумен тауарларды тасымалдауды есепке алу кітабы не оның электрондық түрдегі көшірмесі мемлекеттік кірістер органының лауазымдық тұлғаларына олардың талабы бойынша ұсынылады.</w:t>
      </w:r>
    </w:p>
    <w:bookmarkStart w:name="z29" w:id="27"/>
    <w:p>
      <w:pPr>
        <w:spacing w:after="0"/>
        <w:ind w:left="0"/>
        <w:jc w:val="both"/>
      </w:pPr>
      <w:r>
        <w:rPr>
          <w:rFonts w:ascii="Times New Roman"/>
          <w:b w:val="false"/>
          <w:i w:val="false"/>
          <w:color w:val="000000"/>
          <w:sz w:val="28"/>
        </w:rPr>
        <w:t>
      17. Кедендік бақылаумен тауарларды тасымалдау (тасу) туралы есепті кедендік тасымалдаушы мынадай түрде толтырады:</w:t>
      </w:r>
    </w:p>
    <w:bookmarkEnd w:id="27"/>
    <w:p>
      <w:pPr>
        <w:spacing w:after="0"/>
        <w:ind w:left="0"/>
        <w:jc w:val="both"/>
      </w:pPr>
      <w:r>
        <w:rPr>
          <w:rFonts w:ascii="Times New Roman"/>
          <w:b w:val="false"/>
          <w:i w:val="false"/>
          <w:color w:val="000000"/>
          <w:sz w:val="28"/>
        </w:rPr>
        <w:t>
      1-бағанда реттік нөмірі көрсетіледі;</w:t>
      </w:r>
    </w:p>
    <w:p>
      <w:pPr>
        <w:spacing w:after="0"/>
        <w:ind w:left="0"/>
        <w:jc w:val="both"/>
      </w:pPr>
      <w:r>
        <w:rPr>
          <w:rFonts w:ascii="Times New Roman"/>
          <w:b w:val="false"/>
          <w:i w:val="false"/>
          <w:color w:val="000000"/>
          <w:sz w:val="28"/>
        </w:rPr>
        <w:t>
      2-бағанда транзитті декларация нөмірі көрсетіледі;</w:t>
      </w:r>
    </w:p>
    <w:p>
      <w:pPr>
        <w:spacing w:after="0"/>
        <w:ind w:left="0"/>
        <w:jc w:val="both"/>
      </w:pPr>
      <w:r>
        <w:rPr>
          <w:rFonts w:ascii="Times New Roman"/>
          <w:b w:val="false"/>
          <w:i w:val="false"/>
          <w:color w:val="000000"/>
          <w:sz w:val="28"/>
        </w:rPr>
        <w:t>
      3-бағанда тауарларды тасымалдау басталған нақты күні көрсетіледі;</w:t>
      </w:r>
    </w:p>
    <w:p>
      <w:pPr>
        <w:spacing w:after="0"/>
        <w:ind w:left="0"/>
        <w:jc w:val="both"/>
      </w:pPr>
      <w:r>
        <w:rPr>
          <w:rFonts w:ascii="Times New Roman"/>
          <w:b w:val="false"/>
          <w:i w:val="false"/>
          <w:color w:val="000000"/>
          <w:sz w:val="28"/>
        </w:rPr>
        <w:t>
      4-бағанда тауарларды жеткізу мерзімі көрсетіледі;</w:t>
      </w:r>
    </w:p>
    <w:p>
      <w:pPr>
        <w:spacing w:after="0"/>
        <w:ind w:left="0"/>
        <w:jc w:val="both"/>
      </w:pPr>
      <w:r>
        <w:rPr>
          <w:rFonts w:ascii="Times New Roman"/>
          <w:b w:val="false"/>
          <w:i w:val="false"/>
          <w:color w:val="000000"/>
          <w:sz w:val="28"/>
        </w:rPr>
        <w:t>
      5-бағанда тасымалдауды аяқтаудың нақты күні, уақытша сақтауға тауарларды орналастыруды немесе тауарларға декларацияларды растайтын құжаттың нөмірі туралы мәліметтер көрсетіледі;</w:t>
      </w:r>
    </w:p>
    <w:p>
      <w:pPr>
        <w:spacing w:after="0"/>
        <w:ind w:left="0"/>
        <w:jc w:val="both"/>
      </w:pPr>
      <w:r>
        <w:rPr>
          <w:rFonts w:ascii="Times New Roman"/>
          <w:b w:val="false"/>
          <w:i w:val="false"/>
          <w:color w:val="000000"/>
          <w:sz w:val="28"/>
        </w:rPr>
        <w:t xml:space="preserve">
      6-бағанда транзиттің кедедік рәсіммен орналастырылған тауарларды жөнелтудің және мақсатының мемлекеттік кірістер органның атауы көрсетіледі; </w:t>
      </w:r>
    </w:p>
    <w:p>
      <w:pPr>
        <w:spacing w:after="0"/>
        <w:ind w:left="0"/>
        <w:jc w:val="both"/>
      </w:pPr>
      <w:r>
        <w:rPr>
          <w:rFonts w:ascii="Times New Roman"/>
          <w:b w:val="false"/>
          <w:i w:val="false"/>
          <w:color w:val="000000"/>
          <w:sz w:val="28"/>
        </w:rPr>
        <w:t xml:space="preserve">
       7-бағанда мемлекеттік кірістер органның органы мақсатының атауы көрсетіледі; </w:t>
      </w:r>
    </w:p>
    <w:p>
      <w:pPr>
        <w:spacing w:after="0"/>
        <w:ind w:left="0"/>
        <w:jc w:val="both"/>
      </w:pPr>
      <w:r>
        <w:rPr>
          <w:rFonts w:ascii="Times New Roman"/>
          <w:b w:val="false"/>
          <w:i w:val="false"/>
          <w:color w:val="000000"/>
          <w:sz w:val="28"/>
        </w:rPr>
        <w:t>
      8-бағанда жөнелтілетін мемлекеттік кірістер органның органының атауы көрсетіледі;</w:t>
      </w:r>
    </w:p>
    <w:p>
      <w:pPr>
        <w:spacing w:after="0"/>
        <w:ind w:left="0"/>
        <w:jc w:val="both"/>
      </w:pPr>
      <w:r>
        <w:rPr>
          <w:rFonts w:ascii="Times New Roman"/>
          <w:b w:val="false"/>
          <w:i w:val="false"/>
          <w:color w:val="000000"/>
          <w:sz w:val="28"/>
        </w:rPr>
        <w:t>
      9-бағанда Көлік құралдарының (тіркеме) мемлекеттік тіркеу нөмірі көрсетіледі;</w:t>
      </w:r>
    </w:p>
    <w:p>
      <w:pPr>
        <w:spacing w:after="0"/>
        <w:ind w:left="0"/>
        <w:jc w:val="both"/>
      </w:pPr>
      <w:r>
        <w:rPr>
          <w:rFonts w:ascii="Times New Roman"/>
          <w:b w:val="false"/>
          <w:i w:val="false"/>
          <w:color w:val="000000"/>
          <w:sz w:val="28"/>
        </w:rPr>
        <w:t>
      10-бағанда тауарлардың толық атауы көрсетіледі;</w:t>
      </w:r>
    </w:p>
    <w:p>
      <w:pPr>
        <w:spacing w:after="0"/>
        <w:ind w:left="0"/>
        <w:jc w:val="both"/>
      </w:pPr>
      <w:r>
        <w:rPr>
          <w:rFonts w:ascii="Times New Roman"/>
          <w:b w:val="false"/>
          <w:i w:val="false"/>
          <w:color w:val="000000"/>
          <w:sz w:val="28"/>
        </w:rPr>
        <w:t xml:space="preserve">
      11-кестеде тауардың брутто (килограмм) салмағы, көліктік (тасымалдаушы) құжатқа сәйкес қосымша өлшем бірлігіндегі көлемі көрсетіледі; </w:t>
      </w:r>
    </w:p>
    <w:p>
      <w:pPr>
        <w:spacing w:after="0"/>
        <w:ind w:left="0"/>
        <w:jc w:val="both"/>
      </w:pPr>
      <w:r>
        <w:rPr>
          <w:rFonts w:ascii="Times New Roman"/>
          <w:b w:val="false"/>
          <w:i w:val="false"/>
          <w:color w:val="000000"/>
          <w:sz w:val="28"/>
        </w:rPr>
        <w:t>
      12-бағанда сақтау қоймасының атауы мекенжайы көрсетіледі (уақытша сақтау қоймасы, кедендік қойма және басқа да орындар);</w:t>
      </w:r>
    </w:p>
    <w:p>
      <w:pPr>
        <w:spacing w:after="0"/>
        <w:ind w:left="0"/>
        <w:jc w:val="both"/>
      </w:pPr>
      <w:r>
        <w:rPr>
          <w:rFonts w:ascii="Times New Roman"/>
          <w:b w:val="false"/>
          <w:i w:val="false"/>
          <w:color w:val="000000"/>
          <w:sz w:val="28"/>
        </w:rPr>
        <w:t>
      13-бағанда "Ескерту" қосымша мәліметтер көрсетіледі.</w:t>
      </w:r>
    </w:p>
    <w:bookmarkStart w:name="z30" w:id="28"/>
    <w:p>
      <w:pPr>
        <w:spacing w:after="0"/>
        <w:ind w:left="0"/>
        <w:jc w:val="left"/>
      </w:pPr>
      <w:r>
        <w:rPr>
          <w:rFonts w:ascii="Times New Roman"/>
          <w:b/>
          <w:i w:val="false"/>
          <w:color w:val="000000"/>
        </w:rPr>
        <w:t xml:space="preserve"> 6-тарау. Сақтауда тұрған тауарлардың есебін ұсыну тәртібі мен мерзімдері, сондай-ақ толтыру тәртібі</w:t>
      </w:r>
    </w:p>
    <w:bookmarkEnd w:id="28"/>
    <w:bookmarkStart w:name="z31" w:id="29"/>
    <w:p>
      <w:pPr>
        <w:spacing w:after="0"/>
        <w:ind w:left="0"/>
        <w:jc w:val="both"/>
      </w:pPr>
      <w:r>
        <w:rPr>
          <w:rFonts w:ascii="Times New Roman"/>
          <w:b w:val="false"/>
          <w:i w:val="false"/>
          <w:color w:val="000000"/>
          <w:sz w:val="28"/>
        </w:rPr>
        <w:t xml:space="preserve">
      18. Уақытша сақтау қоймаларының, кедендік қоймалардың меншік иелері есепті кезеңнен кейінгі айдың оныншы күнінен кешіктірмей тоқсан сайын қызмет аймағында осы қоймалар тұрған мемлекеттік кірістер органына электрондық құжат түрінде мемлекеттік кірістер органдарының ақпараттық жүйелері арқылы осы бұйрыққа </w:t>
      </w:r>
      <w:r>
        <w:rPr>
          <w:rFonts w:ascii="Times New Roman"/>
          <w:b w:val="false"/>
          <w:i w:val="false"/>
          <w:color w:val="000000"/>
          <w:sz w:val="28"/>
        </w:rPr>
        <w:t>5-қосымшаға</w:t>
      </w:r>
      <w:r>
        <w:rPr>
          <w:rFonts w:ascii="Times New Roman"/>
          <w:b w:val="false"/>
          <w:i w:val="false"/>
          <w:color w:val="000000"/>
          <w:sz w:val="28"/>
        </w:rPr>
        <w:t xml:space="preserve"> сәйкес нысан бойынша сақтауда тұрған тауарлардың есебін ұсынады.</w:t>
      </w:r>
    </w:p>
    <w:bookmarkEnd w:id="29"/>
    <w:bookmarkStart w:name="z32" w:id="30"/>
    <w:p>
      <w:pPr>
        <w:spacing w:after="0"/>
        <w:ind w:left="0"/>
        <w:jc w:val="both"/>
      </w:pPr>
      <w:r>
        <w:rPr>
          <w:rFonts w:ascii="Times New Roman"/>
          <w:b w:val="false"/>
          <w:i w:val="false"/>
          <w:color w:val="000000"/>
          <w:sz w:val="28"/>
        </w:rPr>
        <w:t>
      19. Есепке алу кітабын нөмірлеу әрбір жылдың 1 қаңтарынан басталады.</w:t>
      </w:r>
    </w:p>
    <w:bookmarkEnd w:id="30"/>
    <w:p>
      <w:pPr>
        <w:spacing w:after="0"/>
        <w:ind w:left="0"/>
        <w:jc w:val="both"/>
      </w:pPr>
      <w:r>
        <w:rPr>
          <w:rFonts w:ascii="Times New Roman"/>
          <w:b w:val="false"/>
          <w:i w:val="false"/>
          <w:color w:val="000000"/>
          <w:sz w:val="28"/>
        </w:rPr>
        <w:t>
      Сақтауда тұрған тауарды есепке алу кітабы тігіледі, нөмірленеді, басылады және мемлекеттік кірістер органының басшысымен не қызмет аймағында уақытша сақтау қоймасының, кедендік қойманың иесі тұрған оны ауыстыратын тұлғаның қолымен нықталады.</w:t>
      </w:r>
    </w:p>
    <w:bookmarkStart w:name="z33" w:id="31"/>
    <w:p>
      <w:pPr>
        <w:spacing w:after="0"/>
        <w:ind w:left="0"/>
        <w:jc w:val="both"/>
      </w:pPr>
      <w:r>
        <w:rPr>
          <w:rFonts w:ascii="Times New Roman"/>
          <w:b w:val="false"/>
          <w:i w:val="false"/>
          <w:color w:val="000000"/>
          <w:sz w:val="28"/>
        </w:rPr>
        <w:t xml:space="preserve">
      20. Техникалық істен шығу, байланыс құралдарының жұмысының бұзылуы (Ғаламтор желісі және телекоммуникациялық желісі), электрэнергиясының болмауы садарынан ақпараттық жүйенің жұмыс қабілеттілік жағдайы болмаған жағдайда сақтауда тұрған тауарлардың есебін қағаз тасығышта бірінші басшымен немесе оны ауыстыратын тұлғамен, бас бухгалтермен қол қойылады, сақталу орнының иесінің мөрімен куәландырылады. Мемлекеттік кірістер органына бір мезгілде қағаз тасығыштағы есеппен бірге Excel форматындағы электрондық құжаттар түріндегі есеп ұсынылады. </w:t>
      </w:r>
    </w:p>
    <w:bookmarkEnd w:id="31"/>
    <w:bookmarkStart w:name="z34" w:id="32"/>
    <w:p>
      <w:pPr>
        <w:spacing w:after="0"/>
        <w:ind w:left="0"/>
        <w:jc w:val="both"/>
      </w:pPr>
      <w:r>
        <w:rPr>
          <w:rFonts w:ascii="Times New Roman"/>
          <w:b w:val="false"/>
          <w:i w:val="false"/>
          <w:color w:val="000000"/>
          <w:sz w:val="28"/>
        </w:rPr>
        <w:t>
      21. Сақтаудағы тауарлар есебі мынадай түрде толтырылады:</w:t>
      </w:r>
    </w:p>
    <w:bookmarkEnd w:id="32"/>
    <w:p>
      <w:pPr>
        <w:spacing w:after="0"/>
        <w:ind w:left="0"/>
        <w:jc w:val="both"/>
      </w:pPr>
      <w:r>
        <w:rPr>
          <w:rFonts w:ascii="Times New Roman"/>
          <w:b w:val="false"/>
          <w:i w:val="false"/>
          <w:color w:val="000000"/>
          <w:sz w:val="28"/>
        </w:rPr>
        <w:t>
      1) "Кіріс" бөлімі:</w:t>
      </w:r>
    </w:p>
    <w:p>
      <w:pPr>
        <w:spacing w:after="0"/>
        <w:ind w:left="0"/>
        <w:jc w:val="both"/>
      </w:pPr>
      <w:r>
        <w:rPr>
          <w:rFonts w:ascii="Times New Roman"/>
          <w:b w:val="false"/>
          <w:i w:val="false"/>
          <w:color w:val="000000"/>
          <w:sz w:val="28"/>
        </w:rPr>
        <w:t>
      1-бағанда сандық форматтағы тәртіп бойынша нөмірі көрсетіледі;</w:t>
      </w:r>
    </w:p>
    <w:p>
      <w:pPr>
        <w:spacing w:after="0"/>
        <w:ind w:left="0"/>
        <w:jc w:val="both"/>
      </w:pPr>
      <w:r>
        <w:rPr>
          <w:rFonts w:ascii="Times New Roman"/>
          <w:b w:val="false"/>
          <w:i w:val="false"/>
          <w:color w:val="000000"/>
          <w:sz w:val="28"/>
        </w:rPr>
        <w:t>
      2-бағанда тізілімге енгізу туралы бұйрықтың нөмірі мен күні көрсетіледі;</w:t>
      </w:r>
    </w:p>
    <w:p>
      <w:pPr>
        <w:spacing w:after="0"/>
        <w:ind w:left="0"/>
        <w:jc w:val="both"/>
      </w:pPr>
      <w:r>
        <w:rPr>
          <w:rFonts w:ascii="Times New Roman"/>
          <w:b w:val="false"/>
          <w:i w:val="false"/>
          <w:color w:val="000000"/>
          <w:sz w:val="28"/>
        </w:rPr>
        <w:t>
      3-бағанда кедендік декларацияның немесе Халықаралық тауарлардың жол тасымалыкітапшасының нөмірі көрсетіледі;</w:t>
      </w:r>
    </w:p>
    <w:p>
      <w:pPr>
        <w:spacing w:after="0"/>
        <w:ind w:left="0"/>
        <w:jc w:val="both"/>
      </w:pPr>
      <w:r>
        <w:rPr>
          <w:rFonts w:ascii="Times New Roman"/>
          <w:b w:val="false"/>
          <w:i w:val="false"/>
          <w:color w:val="000000"/>
          <w:sz w:val="28"/>
        </w:rPr>
        <w:t>
      4-бағанда тауарлар мен көлік құралдарын уақытша сақтауға орналастырылған адамның тегі, аты, әкесінің аты (болған кезде) көрсетіледі. Осы баған уақытша сақтау қоймалары мен кедендік қоймалардың иелерімен ғана толтыру үшін міндетті;</w:t>
      </w:r>
    </w:p>
    <w:p>
      <w:pPr>
        <w:spacing w:after="0"/>
        <w:ind w:left="0"/>
        <w:jc w:val="both"/>
      </w:pPr>
      <w:r>
        <w:rPr>
          <w:rFonts w:ascii="Times New Roman"/>
          <w:b w:val="false"/>
          <w:i w:val="false"/>
          <w:color w:val="000000"/>
          <w:sz w:val="28"/>
        </w:rPr>
        <w:t>
      5-бағанда көлік құралының, оның ішінде тіркеменің тіркеу нөмірі көрсетіледі;</w:t>
      </w:r>
    </w:p>
    <w:p>
      <w:pPr>
        <w:spacing w:after="0"/>
        <w:ind w:left="0"/>
        <w:jc w:val="both"/>
      </w:pPr>
      <w:r>
        <w:rPr>
          <w:rFonts w:ascii="Times New Roman"/>
          <w:b w:val="false"/>
          <w:i w:val="false"/>
          <w:color w:val="000000"/>
          <w:sz w:val="28"/>
        </w:rPr>
        <w:t>
      6-бағанда тауардың толық атауы көрсетіледі;</w:t>
      </w:r>
    </w:p>
    <w:p>
      <w:pPr>
        <w:spacing w:after="0"/>
        <w:ind w:left="0"/>
        <w:jc w:val="both"/>
      </w:pPr>
      <w:r>
        <w:rPr>
          <w:rFonts w:ascii="Times New Roman"/>
          <w:b w:val="false"/>
          <w:i w:val="false"/>
          <w:color w:val="000000"/>
          <w:sz w:val="28"/>
        </w:rPr>
        <w:t>
      7-бағанда орналастырылған тауар саны көрсетіледі;</w:t>
      </w:r>
    </w:p>
    <w:p>
      <w:pPr>
        <w:spacing w:after="0"/>
        <w:ind w:left="0"/>
        <w:jc w:val="both"/>
      </w:pPr>
      <w:r>
        <w:rPr>
          <w:rFonts w:ascii="Times New Roman"/>
          <w:b w:val="false"/>
          <w:i w:val="false"/>
          <w:color w:val="000000"/>
          <w:sz w:val="28"/>
        </w:rPr>
        <w:t>
      8-бағанда тауардың бруттодағы (килограмм) салмағы, көліктік (тасымалдау) құжаттар бойынша қосымша өлшем бірліктер көлемі көрсетіледі;</w:t>
      </w:r>
    </w:p>
    <w:p>
      <w:pPr>
        <w:spacing w:after="0"/>
        <w:ind w:left="0"/>
        <w:jc w:val="both"/>
      </w:pPr>
      <w:r>
        <w:rPr>
          <w:rFonts w:ascii="Times New Roman"/>
          <w:b w:val="false"/>
          <w:i w:val="false"/>
          <w:color w:val="000000"/>
          <w:sz w:val="28"/>
        </w:rPr>
        <w:t>
      9-бағанда сақтауға орналастырылған тауардың орны (бокс, қойма, бөлік, қатар нөмірі және басқа) көрсетіледі;</w:t>
      </w:r>
    </w:p>
    <w:p>
      <w:pPr>
        <w:spacing w:after="0"/>
        <w:ind w:left="0"/>
        <w:jc w:val="both"/>
      </w:pPr>
      <w:r>
        <w:rPr>
          <w:rFonts w:ascii="Times New Roman"/>
          <w:b w:val="false"/>
          <w:i w:val="false"/>
          <w:color w:val="000000"/>
          <w:sz w:val="28"/>
        </w:rPr>
        <w:t>
      2) "Шығыс" бөлімі:</w:t>
      </w:r>
    </w:p>
    <w:p>
      <w:pPr>
        <w:spacing w:after="0"/>
        <w:ind w:left="0"/>
        <w:jc w:val="both"/>
      </w:pPr>
      <w:r>
        <w:rPr>
          <w:rFonts w:ascii="Times New Roman"/>
          <w:b w:val="false"/>
          <w:i w:val="false"/>
          <w:color w:val="000000"/>
          <w:sz w:val="28"/>
        </w:rPr>
        <w:t>
      11-бағанда сақталған тауарларды декларациялау кезінде ресімделген ДТ немесе ТД нөмірі көрсетіледі;</w:t>
      </w:r>
    </w:p>
    <w:p>
      <w:pPr>
        <w:spacing w:after="0"/>
        <w:ind w:left="0"/>
        <w:jc w:val="both"/>
      </w:pPr>
      <w:r>
        <w:rPr>
          <w:rFonts w:ascii="Times New Roman"/>
          <w:b w:val="false"/>
          <w:i w:val="false"/>
          <w:color w:val="000000"/>
          <w:sz w:val="28"/>
        </w:rPr>
        <w:t>
      12-бағанда кедендік рәсімдеуге орналастырылған тауарлар орнының саны көрсетіледі;</w:t>
      </w:r>
    </w:p>
    <w:p>
      <w:pPr>
        <w:spacing w:after="0"/>
        <w:ind w:left="0"/>
        <w:jc w:val="both"/>
      </w:pPr>
      <w:r>
        <w:rPr>
          <w:rFonts w:ascii="Times New Roman"/>
          <w:b w:val="false"/>
          <w:i w:val="false"/>
          <w:color w:val="000000"/>
          <w:sz w:val="28"/>
        </w:rPr>
        <w:t>
      13-бағанда кедендік рәсімдеуге орналастырылған тауарлардың бруттодағы (килограмм) салмағы, көліктік (тасымалдау) құжаттар бойынша қосымша өлшем бірліктер көлемі көрсетіледі;;</w:t>
      </w:r>
    </w:p>
    <w:p>
      <w:pPr>
        <w:spacing w:after="0"/>
        <w:ind w:left="0"/>
        <w:jc w:val="both"/>
      </w:pPr>
      <w:r>
        <w:rPr>
          <w:rFonts w:ascii="Times New Roman"/>
          <w:b w:val="false"/>
          <w:i w:val="false"/>
          <w:color w:val="000000"/>
          <w:sz w:val="28"/>
        </w:rPr>
        <w:t>
      14-бағанда тауарларды қоймадан шығару уақыты мен күні көрсетіледі;</w:t>
      </w:r>
    </w:p>
    <w:p>
      <w:pPr>
        <w:spacing w:after="0"/>
        <w:ind w:left="0"/>
        <w:jc w:val="both"/>
      </w:pPr>
      <w:r>
        <w:rPr>
          <w:rFonts w:ascii="Times New Roman"/>
          <w:b w:val="false"/>
          <w:i w:val="false"/>
          <w:color w:val="000000"/>
          <w:sz w:val="28"/>
        </w:rPr>
        <w:t>
      3) "Қалдық" бөлімінде:</w:t>
      </w:r>
    </w:p>
    <w:p>
      <w:pPr>
        <w:spacing w:after="0"/>
        <w:ind w:left="0"/>
        <w:jc w:val="both"/>
      </w:pPr>
      <w:r>
        <w:rPr>
          <w:rFonts w:ascii="Times New Roman"/>
          <w:b w:val="false"/>
          <w:i w:val="false"/>
          <w:color w:val="000000"/>
          <w:sz w:val="28"/>
        </w:rPr>
        <w:t xml:space="preserve">
      15-бағанда кедендік рәсімдеуге жатпайтын тауарлар орнының және есепті кезеңнің ауысымы кезінде (тоқсан, жыл, ай және басқасы) сақтауда қалған тауарлар саны көрсетіледі; </w:t>
      </w:r>
    </w:p>
    <w:p>
      <w:pPr>
        <w:spacing w:after="0"/>
        <w:ind w:left="0"/>
        <w:jc w:val="both"/>
      </w:pPr>
      <w:r>
        <w:rPr>
          <w:rFonts w:ascii="Times New Roman"/>
          <w:b w:val="false"/>
          <w:i w:val="false"/>
          <w:color w:val="000000"/>
          <w:sz w:val="28"/>
        </w:rPr>
        <w:t xml:space="preserve">
      16-бағанда тауарлар мен көлік құралдарының бруттодағы (килограмм) салмағы немесе сақтауда қалған бөлігі, көліктік (тасымалдау) құжаттар бойынша қосымша өлшем бірліктер көлемі көрсетіледі;. </w:t>
      </w:r>
    </w:p>
    <w:p>
      <w:pPr>
        <w:spacing w:after="0"/>
        <w:ind w:left="0"/>
        <w:jc w:val="both"/>
      </w:pPr>
      <w:r>
        <w:rPr>
          <w:rFonts w:ascii="Times New Roman"/>
          <w:b w:val="false"/>
          <w:i w:val="false"/>
          <w:color w:val="000000"/>
          <w:sz w:val="28"/>
        </w:rPr>
        <w:t>
      17-бағанда "Ескерту" қосымша мәліметтер көрсетіледі.</w:t>
      </w:r>
    </w:p>
    <w:bookmarkStart w:name="z35" w:id="33"/>
    <w:p>
      <w:pPr>
        <w:spacing w:after="0"/>
        <w:ind w:left="0"/>
        <w:jc w:val="left"/>
      </w:pPr>
      <w:r>
        <w:rPr>
          <w:rFonts w:ascii="Times New Roman"/>
          <w:b/>
          <w:i w:val="false"/>
          <w:color w:val="000000"/>
        </w:rPr>
        <w:t xml:space="preserve"> 7-тарау. Бажсыз сауда дүкендеріне түскен тауарлар және оларды өткізу туралы есепті ұсынудың тәртібі мен мерзімдері, сондай-ақ толтыру тәртібі</w:t>
      </w:r>
    </w:p>
    <w:bookmarkEnd w:id="33"/>
    <w:bookmarkStart w:name="z36" w:id="34"/>
    <w:p>
      <w:pPr>
        <w:spacing w:after="0"/>
        <w:ind w:left="0"/>
        <w:jc w:val="both"/>
      </w:pPr>
      <w:r>
        <w:rPr>
          <w:rFonts w:ascii="Times New Roman"/>
          <w:b w:val="false"/>
          <w:i w:val="false"/>
          <w:color w:val="000000"/>
          <w:sz w:val="28"/>
        </w:rPr>
        <w:t xml:space="preserve">
      22. Бажсыз сауда дүкендерінің иелері есептіден кейінгі айдың жиырмасыншы күнінен кешіктірмей Excel форматындағы электрондық құжат түрінде мемлекеттік кірістер органдарының ақпараттық жүйелері арқылы осы бұйрыққа </w:t>
      </w:r>
      <w:r>
        <w:rPr>
          <w:rFonts w:ascii="Times New Roman"/>
          <w:b w:val="false"/>
          <w:i w:val="false"/>
          <w:color w:val="000000"/>
          <w:sz w:val="28"/>
        </w:rPr>
        <w:t>6-қосымшаға</w:t>
      </w:r>
      <w:r>
        <w:rPr>
          <w:rFonts w:ascii="Times New Roman"/>
          <w:b w:val="false"/>
          <w:i w:val="false"/>
          <w:color w:val="000000"/>
          <w:sz w:val="28"/>
        </w:rPr>
        <w:t xml:space="preserve"> сәйкес нысан бойынша бажсыз сауда дүкеніне түскен тауарлар және оларды өткізу туралы есепті ұсынады.</w:t>
      </w:r>
    </w:p>
    <w:bookmarkEnd w:id="34"/>
    <w:p>
      <w:pPr>
        <w:spacing w:after="0"/>
        <w:ind w:left="0"/>
        <w:jc w:val="both"/>
      </w:pPr>
      <w:r>
        <w:rPr>
          <w:rFonts w:ascii="Times New Roman"/>
          <w:b w:val="false"/>
          <w:i w:val="false"/>
          <w:color w:val="000000"/>
          <w:sz w:val="28"/>
        </w:rPr>
        <w:t xml:space="preserve">
      Бажсыз сауда дүкеніне келіп түскен тауарлар және оларды сату туралы есеп осы Қағидаларға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және 9-қосымшаларға сәйкес нысандар бойынша бажсыз сауда дүкеніне келіп түскен тауарларды есепке алу және бажсыз сауда дүкенінде сатылған тауарларды есепке алу журналдарына енгізілген деректердің негізінде қалыптастырылады, олар Ехсеl форматында электрондық құжат түрінде жүргізіледі.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22-тармақ жаңа редакцияда – ҚР Премьер-Министрінің Бірінші орынбасары – ҚР Қаржы министрінің 20.11.2019 </w:t>
      </w:r>
      <w:r>
        <w:rPr>
          <w:rFonts w:ascii="Times New Roman"/>
          <w:b w:val="false"/>
          <w:i w:val="false"/>
          <w:color w:val="000000"/>
          <w:sz w:val="28"/>
        </w:rPr>
        <w:t>№ 1278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37" w:id="35"/>
    <w:p>
      <w:pPr>
        <w:spacing w:after="0"/>
        <w:ind w:left="0"/>
        <w:jc w:val="both"/>
      </w:pPr>
      <w:r>
        <w:rPr>
          <w:rFonts w:ascii="Times New Roman"/>
          <w:b w:val="false"/>
          <w:i w:val="false"/>
          <w:color w:val="000000"/>
          <w:sz w:val="28"/>
        </w:rPr>
        <w:t>
      23. Бажсыз сауда дүкенінің иесі бажсыз сауда дүкеніне түскен және бажсыз сауда дүкенінде өткізілген тауарлардың есебін жүргізеді, мемлекеттік кірістер органдарының ақпараттық жүйесіне ақпарат енгізеді.</w:t>
      </w:r>
    </w:p>
    <w:bookmarkEnd w:id="35"/>
    <w:bookmarkStart w:name="z38" w:id="36"/>
    <w:p>
      <w:pPr>
        <w:spacing w:after="0"/>
        <w:ind w:left="0"/>
        <w:jc w:val="both"/>
      </w:pPr>
      <w:r>
        <w:rPr>
          <w:rFonts w:ascii="Times New Roman"/>
          <w:b w:val="false"/>
          <w:i w:val="false"/>
          <w:color w:val="000000"/>
          <w:sz w:val="28"/>
        </w:rPr>
        <w:t>
      24. Бажсыз сауда дүкеніне тауарлардың түсуі және олардың оларды өткізу туралы есеп былайша толтырылады:</w:t>
      </w:r>
    </w:p>
    <w:bookmarkEnd w:id="36"/>
    <w:p>
      <w:pPr>
        <w:spacing w:after="0"/>
        <w:ind w:left="0"/>
        <w:jc w:val="both"/>
      </w:pPr>
      <w:r>
        <w:rPr>
          <w:rFonts w:ascii="Times New Roman"/>
          <w:b w:val="false"/>
          <w:i w:val="false"/>
          <w:color w:val="000000"/>
          <w:sz w:val="28"/>
        </w:rPr>
        <w:t>
      1) "Түскен тауарлар" бөлімінде:</w:t>
      </w:r>
    </w:p>
    <w:p>
      <w:pPr>
        <w:spacing w:after="0"/>
        <w:ind w:left="0"/>
        <w:jc w:val="both"/>
      </w:pPr>
      <w:r>
        <w:rPr>
          <w:rFonts w:ascii="Times New Roman"/>
          <w:b w:val="false"/>
          <w:i w:val="false"/>
          <w:color w:val="000000"/>
          <w:sz w:val="28"/>
        </w:rPr>
        <w:t>
      1-бағанда реттік нөмірі көрсетіледі;</w:t>
      </w:r>
    </w:p>
    <w:p>
      <w:pPr>
        <w:spacing w:after="0"/>
        <w:ind w:left="0"/>
        <w:jc w:val="both"/>
      </w:pPr>
      <w:r>
        <w:rPr>
          <w:rFonts w:ascii="Times New Roman"/>
          <w:b w:val="false"/>
          <w:i w:val="false"/>
          <w:color w:val="000000"/>
          <w:sz w:val="28"/>
        </w:rPr>
        <w:t>
      2-бағанда бажсыз сауда дүкеніне тауарды орналастыру күні көрсетіледі;</w:t>
      </w:r>
    </w:p>
    <w:p>
      <w:pPr>
        <w:spacing w:after="0"/>
        <w:ind w:left="0"/>
        <w:jc w:val="both"/>
      </w:pPr>
      <w:r>
        <w:rPr>
          <w:rFonts w:ascii="Times New Roman"/>
          <w:b w:val="false"/>
          <w:i w:val="false"/>
          <w:color w:val="000000"/>
          <w:sz w:val="28"/>
        </w:rPr>
        <w:t>
      3-бағанда электрондық тауарларға арналған декларация нөмірін көрсетіледі;</w:t>
      </w:r>
    </w:p>
    <w:p>
      <w:pPr>
        <w:spacing w:after="0"/>
        <w:ind w:left="0"/>
        <w:jc w:val="both"/>
      </w:pPr>
      <w:r>
        <w:rPr>
          <w:rFonts w:ascii="Times New Roman"/>
          <w:b w:val="false"/>
          <w:i w:val="false"/>
          <w:color w:val="000000"/>
          <w:sz w:val="28"/>
        </w:rPr>
        <w:t>
      4-бағанда тауардың толық атауы көрсетіледі;</w:t>
      </w:r>
    </w:p>
    <w:p>
      <w:pPr>
        <w:spacing w:after="0"/>
        <w:ind w:left="0"/>
        <w:jc w:val="both"/>
      </w:pPr>
      <w:r>
        <w:rPr>
          <w:rFonts w:ascii="Times New Roman"/>
          <w:b w:val="false"/>
          <w:i w:val="false"/>
          <w:color w:val="000000"/>
          <w:sz w:val="28"/>
        </w:rPr>
        <w:t>
      5-бағанда 2012 жылғы 16 шілдедегі Еуразиялық экономикалық комиссия Кеңесінің № 54 шешімімен бекітілген Еуразиялық экономикалық одақтың сыртқы экономикалық қызметтің Бірыңғай Тауарлар номенклатурасы және Еуразиялық экономикалық одақтың Бірыңғай кедендік тарифіне сәйкес (әрі қарай - ЕАЭО СЭҚ ТН) тауар коды көрсетіледі;</w:t>
      </w:r>
    </w:p>
    <w:p>
      <w:pPr>
        <w:spacing w:after="0"/>
        <w:ind w:left="0"/>
        <w:jc w:val="both"/>
      </w:pPr>
      <w:r>
        <w:rPr>
          <w:rFonts w:ascii="Times New Roman"/>
          <w:b w:val="false"/>
          <w:i w:val="false"/>
          <w:color w:val="000000"/>
          <w:sz w:val="28"/>
        </w:rPr>
        <w:t>
      6-бағанда тауар саны көрсетіледі;</w:t>
      </w:r>
    </w:p>
    <w:p>
      <w:pPr>
        <w:spacing w:after="0"/>
        <w:ind w:left="0"/>
        <w:jc w:val="both"/>
      </w:pPr>
      <w:r>
        <w:rPr>
          <w:rFonts w:ascii="Times New Roman"/>
          <w:b w:val="false"/>
          <w:i w:val="false"/>
          <w:color w:val="000000"/>
          <w:sz w:val="28"/>
        </w:rPr>
        <w:t>
      7-бағанда есепті кезеңнің басына тауарлар қалдығы көрсетіледі;</w:t>
      </w:r>
    </w:p>
    <w:p>
      <w:pPr>
        <w:spacing w:after="0"/>
        <w:ind w:left="0"/>
        <w:jc w:val="both"/>
      </w:pPr>
      <w:r>
        <w:rPr>
          <w:rFonts w:ascii="Times New Roman"/>
          <w:b w:val="false"/>
          <w:i w:val="false"/>
          <w:color w:val="000000"/>
          <w:sz w:val="28"/>
        </w:rPr>
        <w:t>
      8-бағанда есепті кезеңнің соңына тауарлар қалдығы көрсетіледі;</w:t>
      </w:r>
    </w:p>
    <w:p>
      <w:pPr>
        <w:spacing w:after="0"/>
        <w:ind w:left="0"/>
        <w:jc w:val="both"/>
      </w:pPr>
      <w:r>
        <w:rPr>
          <w:rFonts w:ascii="Times New Roman"/>
          <w:b w:val="false"/>
          <w:i w:val="false"/>
          <w:color w:val="000000"/>
          <w:sz w:val="28"/>
        </w:rPr>
        <w:t>
      9-бағанда электрондық тауарларға арналған декларацияның (ЭТД) немесе ТД 6, 7, 8-бағандарға сәйкес өлшем бірлік көрсетіледі;</w:t>
      </w:r>
    </w:p>
    <w:p>
      <w:pPr>
        <w:spacing w:after="0"/>
        <w:ind w:left="0"/>
        <w:jc w:val="both"/>
      </w:pPr>
      <w:r>
        <w:rPr>
          <w:rFonts w:ascii="Times New Roman"/>
          <w:b w:val="false"/>
          <w:i w:val="false"/>
          <w:color w:val="000000"/>
          <w:sz w:val="28"/>
        </w:rPr>
        <w:t>
      10-бағанда тауарларды керек-жарақтар ретінде шығару үшін берілген ЭТД нөмірі көрсетіледі;</w:t>
      </w:r>
    </w:p>
    <w:p>
      <w:pPr>
        <w:spacing w:after="0"/>
        <w:ind w:left="0"/>
        <w:jc w:val="both"/>
      </w:pPr>
      <w:r>
        <w:rPr>
          <w:rFonts w:ascii="Times New Roman"/>
          <w:b w:val="false"/>
          <w:i w:val="false"/>
          <w:color w:val="000000"/>
          <w:sz w:val="28"/>
        </w:rPr>
        <w:t>
      2) "Өткізілген тауарлар" бөлімінде:</w:t>
      </w:r>
    </w:p>
    <w:p>
      <w:pPr>
        <w:spacing w:after="0"/>
        <w:ind w:left="0"/>
        <w:jc w:val="both"/>
      </w:pPr>
      <w:r>
        <w:rPr>
          <w:rFonts w:ascii="Times New Roman"/>
          <w:b w:val="false"/>
          <w:i w:val="false"/>
          <w:color w:val="000000"/>
          <w:sz w:val="28"/>
        </w:rPr>
        <w:t>
      1-бағанда реттік нөмір көрсетіледі;</w:t>
      </w:r>
    </w:p>
    <w:p>
      <w:pPr>
        <w:spacing w:after="0"/>
        <w:ind w:left="0"/>
        <w:jc w:val="both"/>
      </w:pPr>
      <w:r>
        <w:rPr>
          <w:rFonts w:ascii="Times New Roman"/>
          <w:b w:val="false"/>
          <w:i w:val="false"/>
          <w:color w:val="000000"/>
          <w:sz w:val="28"/>
        </w:rPr>
        <w:t>
      2-бағанда ЭТД немесе ТД нөмірі көрсетіледі;</w:t>
      </w:r>
    </w:p>
    <w:p>
      <w:pPr>
        <w:spacing w:after="0"/>
        <w:ind w:left="0"/>
        <w:jc w:val="both"/>
      </w:pPr>
      <w:r>
        <w:rPr>
          <w:rFonts w:ascii="Times New Roman"/>
          <w:b w:val="false"/>
          <w:i w:val="false"/>
          <w:color w:val="000000"/>
          <w:sz w:val="28"/>
        </w:rPr>
        <w:t>
      3-бағанда тауардың толық атауцы көрсетіледі;</w:t>
      </w:r>
    </w:p>
    <w:p>
      <w:pPr>
        <w:spacing w:after="0"/>
        <w:ind w:left="0"/>
        <w:jc w:val="both"/>
      </w:pPr>
      <w:r>
        <w:rPr>
          <w:rFonts w:ascii="Times New Roman"/>
          <w:b w:val="false"/>
          <w:i w:val="false"/>
          <w:color w:val="000000"/>
          <w:sz w:val="28"/>
        </w:rPr>
        <w:t>
      4-бағанда ЕАЭО СЭҚ ТН бойынша тауар коды көрсетіледі;</w:t>
      </w:r>
    </w:p>
    <w:p>
      <w:pPr>
        <w:spacing w:after="0"/>
        <w:ind w:left="0"/>
        <w:jc w:val="both"/>
      </w:pPr>
      <w:r>
        <w:rPr>
          <w:rFonts w:ascii="Times New Roman"/>
          <w:b w:val="false"/>
          <w:i w:val="false"/>
          <w:color w:val="000000"/>
          <w:sz w:val="28"/>
        </w:rPr>
        <w:t>
      5-бағанда тауар саны көрсетіледі;</w:t>
      </w:r>
    </w:p>
    <w:p>
      <w:pPr>
        <w:spacing w:after="0"/>
        <w:ind w:left="0"/>
        <w:jc w:val="both"/>
      </w:pPr>
      <w:r>
        <w:rPr>
          <w:rFonts w:ascii="Times New Roman"/>
          <w:b w:val="false"/>
          <w:i w:val="false"/>
          <w:color w:val="000000"/>
          <w:sz w:val="28"/>
        </w:rPr>
        <w:t>
      6-бағанда ЭТД немесе ТД 5-бағанына сәйкес өлшем бірлігі көрсетіледі;</w:t>
      </w:r>
    </w:p>
    <w:p>
      <w:pPr>
        <w:spacing w:after="0"/>
        <w:ind w:left="0"/>
        <w:jc w:val="both"/>
      </w:pPr>
      <w:r>
        <w:rPr>
          <w:rFonts w:ascii="Times New Roman"/>
          <w:b w:val="false"/>
          <w:i w:val="false"/>
          <w:color w:val="000000"/>
          <w:sz w:val="28"/>
        </w:rPr>
        <w:t>
      7-бағанда отырғызу билетінің нөмірі/тұлғаны Қазақстан Республикасының Сыртқы істер министрлігінде аккредитациялауды растайтын құжат нөмірі көрсетіледі;</w:t>
      </w:r>
    </w:p>
    <w:p>
      <w:pPr>
        <w:spacing w:after="0"/>
        <w:ind w:left="0"/>
        <w:jc w:val="both"/>
      </w:pPr>
      <w:r>
        <w:rPr>
          <w:rFonts w:ascii="Times New Roman"/>
          <w:b w:val="false"/>
          <w:i w:val="false"/>
          <w:color w:val="000000"/>
          <w:sz w:val="28"/>
        </w:rPr>
        <w:t>
      8-бағанда жолға шығатын тұлғаның баратын елі/дипломатиялық өкілдіктің атауы көрсетіледі;</w:t>
      </w:r>
    </w:p>
    <w:p>
      <w:pPr>
        <w:spacing w:after="0"/>
        <w:ind w:left="0"/>
        <w:jc w:val="both"/>
      </w:pPr>
      <w:r>
        <w:rPr>
          <w:rFonts w:ascii="Times New Roman"/>
          <w:b w:val="false"/>
          <w:i w:val="false"/>
          <w:color w:val="000000"/>
          <w:sz w:val="28"/>
        </w:rPr>
        <w:t>
      9-бағанда чектің нөмірі мен күні көрсетіле отырып, бақылау чегі туралы мәліметтер көрсетіледі;</w:t>
      </w:r>
    </w:p>
    <w:p>
      <w:pPr>
        <w:spacing w:after="0"/>
        <w:ind w:left="0"/>
        <w:jc w:val="both"/>
      </w:pPr>
      <w:r>
        <w:rPr>
          <w:rFonts w:ascii="Times New Roman"/>
          <w:b w:val="false"/>
          <w:i w:val="false"/>
          <w:color w:val="000000"/>
          <w:sz w:val="28"/>
        </w:rPr>
        <w:t>
      10-бағанда бажсыз сауда кедендік рәсімін аяқтаған ЭТД немесе ТД нөмірі көрсетіледі;</w:t>
      </w:r>
    </w:p>
    <w:p>
      <w:pPr>
        <w:spacing w:after="0"/>
        <w:ind w:left="0"/>
        <w:jc w:val="both"/>
      </w:pPr>
      <w:r>
        <w:rPr>
          <w:rFonts w:ascii="Times New Roman"/>
          <w:b w:val="false"/>
          <w:i w:val="false"/>
          <w:color w:val="000000"/>
          <w:sz w:val="28"/>
        </w:rPr>
        <w:t>
      3) Бажсыз сауда кедендік рәсімімен орналастырылған, керек-жарақтар ретінде сатылған шетелдік тауарлар" бөлімінде:</w:t>
      </w:r>
    </w:p>
    <w:p>
      <w:pPr>
        <w:spacing w:after="0"/>
        <w:ind w:left="0"/>
        <w:jc w:val="both"/>
      </w:pPr>
      <w:r>
        <w:rPr>
          <w:rFonts w:ascii="Times New Roman"/>
          <w:b w:val="false"/>
          <w:i w:val="false"/>
          <w:color w:val="000000"/>
          <w:sz w:val="28"/>
        </w:rPr>
        <w:t>
      1-бағанда реттік нөмір көрсетіледі;</w:t>
      </w:r>
    </w:p>
    <w:p>
      <w:pPr>
        <w:spacing w:after="0"/>
        <w:ind w:left="0"/>
        <w:jc w:val="both"/>
      </w:pPr>
      <w:r>
        <w:rPr>
          <w:rFonts w:ascii="Times New Roman"/>
          <w:b w:val="false"/>
          <w:i w:val="false"/>
          <w:color w:val="000000"/>
          <w:sz w:val="28"/>
        </w:rPr>
        <w:t>
      2-бағанда ЭТД немесе ТД нөмірі көрсетіледі;</w:t>
      </w:r>
    </w:p>
    <w:p>
      <w:pPr>
        <w:spacing w:after="0"/>
        <w:ind w:left="0"/>
        <w:jc w:val="both"/>
      </w:pPr>
      <w:r>
        <w:rPr>
          <w:rFonts w:ascii="Times New Roman"/>
          <w:b w:val="false"/>
          <w:i w:val="false"/>
          <w:color w:val="000000"/>
          <w:sz w:val="28"/>
        </w:rPr>
        <w:t>
      3-бағанда тауардың толық атауы көрсетіледі;</w:t>
      </w:r>
    </w:p>
    <w:p>
      <w:pPr>
        <w:spacing w:after="0"/>
        <w:ind w:left="0"/>
        <w:jc w:val="both"/>
      </w:pPr>
      <w:r>
        <w:rPr>
          <w:rFonts w:ascii="Times New Roman"/>
          <w:b w:val="false"/>
          <w:i w:val="false"/>
          <w:color w:val="000000"/>
          <w:sz w:val="28"/>
        </w:rPr>
        <w:t>
      4-бағанда ЕАЭО СЭҚ ТН бойынша тауар коды көрсетіледі;</w:t>
      </w:r>
    </w:p>
    <w:p>
      <w:pPr>
        <w:spacing w:after="0"/>
        <w:ind w:left="0"/>
        <w:jc w:val="both"/>
      </w:pPr>
      <w:r>
        <w:rPr>
          <w:rFonts w:ascii="Times New Roman"/>
          <w:b w:val="false"/>
          <w:i w:val="false"/>
          <w:color w:val="000000"/>
          <w:sz w:val="28"/>
        </w:rPr>
        <w:t>
      5-бағанда тауар саны көрсетіледі;</w:t>
      </w:r>
    </w:p>
    <w:p>
      <w:pPr>
        <w:spacing w:after="0"/>
        <w:ind w:left="0"/>
        <w:jc w:val="both"/>
      </w:pPr>
      <w:r>
        <w:rPr>
          <w:rFonts w:ascii="Times New Roman"/>
          <w:b w:val="false"/>
          <w:i w:val="false"/>
          <w:color w:val="000000"/>
          <w:sz w:val="28"/>
        </w:rPr>
        <w:t>
      6-бағанда 5-бағанда көрсетілген, тауарларды өлшеу бірлігі көрсетіледі;</w:t>
      </w:r>
    </w:p>
    <w:p>
      <w:pPr>
        <w:spacing w:after="0"/>
        <w:ind w:left="0"/>
        <w:jc w:val="both"/>
      </w:pPr>
      <w:r>
        <w:rPr>
          <w:rFonts w:ascii="Times New Roman"/>
          <w:b w:val="false"/>
          <w:i w:val="false"/>
          <w:color w:val="000000"/>
          <w:sz w:val="28"/>
        </w:rPr>
        <w:t>
      7-бағанда бажсыз сауда кедендік рәсімін аяқтайтын ЭТД немесе ТД нөмері көрсетіледі;</w:t>
      </w:r>
    </w:p>
    <w:p>
      <w:pPr>
        <w:spacing w:after="0"/>
        <w:ind w:left="0"/>
        <w:jc w:val="both"/>
      </w:pPr>
      <w:r>
        <w:rPr>
          <w:rFonts w:ascii="Times New Roman"/>
          <w:b w:val="false"/>
          <w:i w:val="false"/>
          <w:color w:val="000000"/>
          <w:sz w:val="28"/>
        </w:rPr>
        <w:t>
      8-бағанда орналастырылмаған тауарлар саны көрсетіледі;</w:t>
      </w:r>
    </w:p>
    <w:p>
      <w:pPr>
        <w:spacing w:after="0"/>
        <w:ind w:left="0"/>
        <w:jc w:val="both"/>
      </w:pPr>
      <w:r>
        <w:rPr>
          <w:rFonts w:ascii="Times New Roman"/>
          <w:b w:val="false"/>
          <w:i w:val="false"/>
          <w:color w:val="000000"/>
          <w:sz w:val="28"/>
        </w:rPr>
        <w:t>
      9-бағанда бажсыз сауда кедендік рәсімімен берілген тауарлардың қайтарылуын растайтын құжаттың нөмірі мен күні/ТД нөмері көрсетіледі;</w:t>
      </w:r>
    </w:p>
    <w:p>
      <w:pPr>
        <w:spacing w:after="0"/>
        <w:ind w:left="0"/>
        <w:jc w:val="both"/>
      </w:pPr>
      <w:r>
        <w:rPr>
          <w:rFonts w:ascii="Times New Roman"/>
          <w:b w:val="false"/>
          <w:i w:val="false"/>
          <w:color w:val="000000"/>
          <w:sz w:val="28"/>
        </w:rPr>
        <w:t>
      10-бағанда ескерту (бар болса) көрсетіледі.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24-тармақ жаңа редакцияда – ҚР Премьер-Министрінің Бірінші орынбасары – ҚР Қаржы министрінің 20.11.2019 </w:t>
      </w:r>
      <w:r>
        <w:rPr>
          <w:rFonts w:ascii="Times New Roman"/>
          <w:b w:val="false"/>
          <w:i w:val="false"/>
          <w:color w:val="000000"/>
          <w:sz w:val="28"/>
        </w:rPr>
        <w:t>№ 1278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39" w:id="37"/>
    <w:p>
      <w:pPr>
        <w:spacing w:after="0"/>
        <w:ind w:left="0"/>
        <w:jc w:val="left"/>
      </w:pPr>
      <w:r>
        <w:rPr>
          <w:rFonts w:ascii="Times New Roman"/>
          <w:b/>
          <w:i w:val="false"/>
          <w:color w:val="000000"/>
        </w:rPr>
        <w:t xml:space="preserve"> 8-тарау. Еркін қойма кедендік рәсімімен орналастырылған тауарлармен, сондай-ақ осындай тауарлардан дайындалған (алынған) тауарлармен жүргізілген операциялар туралы есепті ұсыну тәртібі мен мерзімі, сондай-ақ толтыру тәртібі</w:t>
      </w:r>
    </w:p>
    <w:bookmarkEnd w:id="37"/>
    <w:bookmarkStart w:name="z40" w:id="38"/>
    <w:p>
      <w:pPr>
        <w:spacing w:after="0"/>
        <w:ind w:left="0"/>
        <w:jc w:val="both"/>
      </w:pPr>
      <w:r>
        <w:rPr>
          <w:rFonts w:ascii="Times New Roman"/>
          <w:b w:val="false"/>
          <w:i w:val="false"/>
          <w:color w:val="000000"/>
          <w:sz w:val="28"/>
        </w:rPr>
        <w:t xml:space="preserve">
      25. Еркін қойма иелері ай сайын есепті салық кезеңінен кейінгі екінші айдың он бесінен кешіктірмей қызмет аймағында еркін қойма жұмыс істейтін аумақтық мемлекеттік кірістер органына осы бұйрыққа </w:t>
      </w:r>
      <w:r>
        <w:rPr>
          <w:rFonts w:ascii="Times New Roman"/>
          <w:b w:val="false"/>
          <w:i w:val="false"/>
          <w:color w:val="000000"/>
          <w:sz w:val="28"/>
        </w:rPr>
        <w:t>7-қосымшаға</w:t>
      </w:r>
      <w:r>
        <w:rPr>
          <w:rFonts w:ascii="Times New Roman"/>
          <w:b w:val="false"/>
          <w:i w:val="false"/>
          <w:color w:val="000000"/>
          <w:sz w:val="28"/>
        </w:rPr>
        <w:t xml:space="preserve"> сәйкес нысанда еркін қойма кедендік рәсімімен орналастырылған тауарлармен, сондай-ақ осындай тауарлардан дайындалған (алынған) тауарлармен жүргізілген операциялар туралы есепті ұсынады.</w:t>
      </w:r>
    </w:p>
    <w:bookmarkEnd w:id="38"/>
    <w:bookmarkStart w:name="z41" w:id="39"/>
    <w:p>
      <w:pPr>
        <w:spacing w:after="0"/>
        <w:ind w:left="0"/>
        <w:jc w:val="both"/>
      </w:pPr>
      <w:r>
        <w:rPr>
          <w:rFonts w:ascii="Times New Roman"/>
          <w:b w:val="false"/>
          <w:i w:val="false"/>
          <w:color w:val="000000"/>
          <w:sz w:val="28"/>
        </w:rPr>
        <w:t xml:space="preserve">
      26. Еркін қойма кедендік рәсімімен орналастырылған тауарлармен, сондай-ақ осындай тауарлардан дайындалған (алынған) тауарлармен жүргізілген операциялар туралы есеп осы Қағидаларға </w:t>
      </w:r>
      <w:r>
        <w:rPr>
          <w:rFonts w:ascii="Times New Roman"/>
          <w:b w:val="false"/>
          <w:i w:val="false"/>
          <w:color w:val="000000"/>
          <w:sz w:val="28"/>
        </w:rPr>
        <w:t>6</w:t>
      </w:r>
      <w:r>
        <w:rPr>
          <w:rFonts w:ascii="Times New Roman"/>
          <w:b w:val="false"/>
          <w:i w:val="false"/>
          <w:color w:val="000000"/>
          <w:sz w:val="28"/>
        </w:rPr>
        <w:t xml:space="preserve"> және </w:t>
      </w:r>
      <w:r>
        <w:rPr>
          <w:rFonts w:ascii="Times New Roman"/>
          <w:b w:val="false"/>
          <w:i w:val="false"/>
          <w:color w:val="000000"/>
          <w:sz w:val="28"/>
        </w:rPr>
        <w:t>7-қосымшаларға</w:t>
      </w:r>
      <w:r>
        <w:rPr>
          <w:rFonts w:ascii="Times New Roman"/>
          <w:b w:val="false"/>
          <w:i w:val="false"/>
          <w:color w:val="000000"/>
          <w:sz w:val="28"/>
        </w:rPr>
        <w:t xml:space="preserve"> сәйкес нысанда еркін қойма кедендік рәсімімен орналастырылған тауарларды, сондай-ақ осындай тауарлармен жүргізілген операцияларды есепке алу журналына (бұдан әрі – Есепке алу журналы) енгізілген деректер негізінде қалыптастырылады. Есепке алу журналы қағаз және (немесе) Excel форматында электрондық түрде жүргізіледі.</w:t>
      </w:r>
    </w:p>
    <w:bookmarkEnd w:id="39"/>
    <w:p>
      <w:pPr>
        <w:spacing w:after="0"/>
        <w:ind w:left="0"/>
        <w:jc w:val="both"/>
      </w:pPr>
      <w:r>
        <w:rPr>
          <w:rFonts w:ascii="Times New Roman"/>
          <w:b w:val="false"/>
          <w:i w:val="false"/>
          <w:color w:val="000000"/>
          <w:sz w:val="28"/>
        </w:rPr>
        <w:t>
      Есепке алу журналдары соңғы жазба енгізілген күннен бастап 5 (бес) жыл бойы сақталады.</w:t>
      </w:r>
    </w:p>
    <w:bookmarkStart w:name="z42" w:id="40"/>
    <w:p>
      <w:pPr>
        <w:spacing w:after="0"/>
        <w:ind w:left="0"/>
        <w:jc w:val="both"/>
      </w:pPr>
      <w:r>
        <w:rPr>
          <w:rFonts w:ascii="Times New Roman"/>
          <w:b w:val="false"/>
          <w:i w:val="false"/>
          <w:color w:val="000000"/>
          <w:sz w:val="28"/>
        </w:rPr>
        <w:t>
      27. Мемлекеттік кірістер органдарына жіберілген еркін қойма кедендік рәсімімен орналастырылған тауарлармен, сондай-ақ осындай тауарлардан дайындалған (алынған) тауарлармен жүргізілген операциялар туралы есеп еркін қойма иесінде есеп ұсынған күннен бастап 5 (бес) жыл бойы сақталады.</w:t>
      </w:r>
    </w:p>
    <w:bookmarkEnd w:id="40"/>
    <w:bookmarkStart w:name="z43" w:id="41"/>
    <w:p>
      <w:pPr>
        <w:spacing w:after="0"/>
        <w:ind w:left="0"/>
        <w:jc w:val="both"/>
      </w:pPr>
      <w:r>
        <w:rPr>
          <w:rFonts w:ascii="Times New Roman"/>
          <w:b w:val="false"/>
          <w:i w:val="false"/>
          <w:color w:val="000000"/>
          <w:sz w:val="28"/>
        </w:rPr>
        <w:t>
      28. Ақпараттық жүйе жұмысқа қабілетсіз болған жағдайда еркін қойма кедендік рәсімімен орналастырылған тауарлармен, сондай-ақ осындай тауарлардан дайындалған (алынған) тауарлармен жүргізілген операциялар туралы есеп аумақтық мемлекеттік кірістер органдарына қағаз және (немесе) Excel форматында электрондық түрде ұсынылады, оған еркін қойма иесінің басшысы немесе оны ауыстыратын тұлға қол қояды және мөрмен куәландырылады.</w:t>
      </w:r>
    </w:p>
    <w:bookmarkEnd w:id="41"/>
    <w:bookmarkStart w:name="z44" w:id="42"/>
    <w:p>
      <w:pPr>
        <w:spacing w:after="0"/>
        <w:ind w:left="0"/>
        <w:jc w:val="both"/>
      </w:pPr>
      <w:r>
        <w:rPr>
          <w:rFonts w:ascii="Times New Roman"/>
          <w:b w:val="false"/>
          <w:i w:val="false"/>
          <w:color w:val="000000"/>
          <w:sz w:val="28"/>
        </w:rPr>
        <w:t>
      29. Еркін қойма кедендік рәсімімен орналастырылған тауарлармен, сондай-ақ осындай тауарлардан дайындалған (алынған) тауарлармен жүргізілген операциялар туралы есеп былайша толтырылады:</w:t>
      </w:r>
    </w:p>
    <w:bookmarkEnd w:id="42"/>
    <w:p>
      <w:pPr>
        <w:spacing w:after="0"/>
        <w:ind w:left="0"/>
        <w:jc w:val="both"/>
      </w:pPr>
      <w:r>
        <w:rPr>
          <w:rFonts w:ascii="Times New Roman"/>
          <w:b w:val="false"/>
          <w:i w:val="false"/>
          <w:color w:val="000000"/>
          <w:sz w:val="28"/>
        </w:rPr>
        <w:t>
      1) "Еркін қойма (бұдан әрі – ЕҚ) кедендік рәсімімен орналастырылған тауарлар және олармен жасалған қайта өңдеу (өңдеу) бойынша операциялар туралы мәліметтер" 1-бөлімінде:</w:t>
      </w:r>
    </w:p>
    <w:p>
      <w:pPr>
        <w:spacing w:after="0"/>
        <w:ind w:left="0"/>
        <w:jc w:val="both"/>
      </w:pPr>
      <w:r>
        <w:rPr>
          <w:rFonts w:ascii="Times New Roman"/>
          <w:b w:val="false"/>
          <w:i w:val="false"/>
          <w:color w:val="000000"/>
          <w:sz w:val="28"/>
        </w:rPr>
        <w:t>
      1-бағанда реттік нөмірі көрсетіледі;</w:t>
      </w:r>
    </w:p>
    <w:p>
      <w:pPr>
        <w:spacing w:after="0"/>
        <w:ind w:left="0"/>
        <w:jc w:val="both"/>
      </w:pPr>
      <w:r>
        <w:rPr>
          <w:rFonts w:ascii="Times New Roman"/>
          <w:b w:val="false"/>
          <w:i w:val="false"/>
          <w:color w:val="000000"/>
          <w:sz w:val="28"/>
        </w:rPr>
        <w:t>
      2-бағанда тауардың толық атауы көрсетіледі;</w:t>
      </w:r>
    </w:p>
    <w:p>
      <w:pPr>
        <w:spacing w:after="0"/>
        <w:ind w:left="0"/>
        <w:jc w:val="both"/>
      </w:pPr>
      <w:r>
        <w:rPr>
          <w:rFonts w:ascii="Times New Roman"/>
          <w:b w:val="false"/>
          <w:i w:val="false"/>
          <w:color w:val="000000"/>
          <w:sz w:val="28"/>
        </w:rPr>
        <w:t>
      3-бағанда 10 белгі деңгейінде Еуразиялық экономикалық одақтың сыртқы экономикалық қызмет тауар номенклатурасы (бұдан әрі – ЕАЭО СЭҚ ТН) бойынша тауар коды көрсетіледі;</w:t>
      </w:r>
    </w:p>
    <w:p>
      <w:pPr>
        <w:spacing w:after="0"/>
        <w:ind w:left="0"/>
        <w:jc w:val="both"/>
      </w:pPr>
      <w:r>
        <w:rPr>
          <w:rFonts w:ascii="Times New Roman"/>
          <w:b w:val="false"/>
          <w:i w:val="false"/>
          <w:color w:val="000000"/>
          <w:sz w:val="28"/>
        </w:rPr>
        <w:t>
      4-бағанда тауар оған сәйкес ЕҚ кедендік рәсімімен орналастырылған кедендік декларацияның нөмірі көрсетілген;</w:t>
      </w:r>
    </w:p>
    <w:p>
      <w:pPr>
        <w:spacing w:after="0"/>
        <w:ind w:left="0"/>
        <w:jc w:val="both"/>
      </w:pPr>
      <w:r>
        <w:rPr>
          <w:rFonts w:ascii="Times New Roman"/>
          <w:b w:val="false"/>
          <w:i w:val="false"/>
          <w:color w:val="000000"/>
          <w:sz w:val="28"/>
        </w:rPr>
        <w:t>
      5-бағанда тауар саны көрсетіледі;</w:t>
      </w:r>
    </w:p>
    <w:p>
      <w:pPr>
        <w:spacing w:after="0"/>
        <w:ind w:left="0"/>
        <w:jc w:val="both"/>
      </w:pPr>
      <w:r>
        <w:rPr>
          <w:rFonts w:ascii="Times New Roman"/>
          <w:b w:val="false"/>
          <w:i w:val="false"/>
          <w:color w:val="000000"/>
          <w:sz w:val="28"/>
        </w:rPr>
        <w:t xml:space="preserve">
      6-бағанда тауар санының өлшем бірлігі көрсетіледі; </w:t>
      </w:r>
    </w:p>
    <w:p>
      <w:pPr>
        <w:spacing w:after="0"/>
        <w:ind w:left="0"/>
        <w:jc w:val="both"/>
      </w:pPr>
      <w:r>
        <w:rPr>
          <w:rFonts w:ascii="Times New Roman"/>
          <w:b w:val="false"/>
          <w:i w:val="false"/>
          <w:color w:val="000000"/>
          <w:sz w:val="28"/>
        </w:rPr>
        <w:t>
      7-бағанда тауарлармен жүргізілген операциялардың түрі көрсетіледі;</w:t>
      </w:r>
    </w:p>
    <w:p>
      <w:pPr>
        <w:spacing w:after="0"/>
        <w:ind w:left="0"/>
        <w:jc w:val="both"/>
      </w:pPr>
      <w:r>
        <w:rPr>
          <w:rFonts w:ascii="Times New Roman"/>
          <w:b w:val="false"/>
          <w:i w:val="false"/>
          <w:color w:val="000000"/>
          <w:sz w:val="28"/>
        </w:rPr>
        <w:t xml:space="preserve">
      8-бағанда тауарлар көрсетілген қаржылық-шаруашылық қызметтің бухгалтерлік есебі шоттар Жоспарына сәйкес шоттың және қосалқы шоттың нөмірі көрсетіледі; </w:t>
      </w:r>
    </w:p>
    <w:p>
      <w:pPr>
        <w:spacing w:after="0"/>
        <w:ind w:left="0"/>
        <w:jc w:val="both"/>
      </w:pPr>
      <w:r>
        <w:rPr>
          <w:rFonts w:ascii="Times New Roman"/>
          <w:b w:val="false"/>
          <w:i w:val="false"/>
          <w:color w:val="000000"/>
          <w:sz w:val="28"/>
        </w:rPr>
        <w:t>
      9-бағанда тауарларды қайта өңдеу (өңдеу) бойынша операциялар нәтижесінде алынған тауардың атауы көрсетіледі;</w:t>
      </w:r>
    </w:p>
    <w:p>
      <w:pPr>
        <w:spacing w:after="0"/>
        <w:ind w:left="0"/>
        <w:jc w:val="both"/>
      </w:pPr>
      <w:r>
        <w:rPr>
          <w:rFonts w:ascii="Times New Roman"/>
          <w:b w:val="false"/>
          <w:i w:val="false"/>
          <w:color w:val="000000"/>
          <w:sz w:val="28"/>
        </w:rPr>
        <w:t>
      10-бағанда тауарларды қайта өңдеу (өңдеу) бойынша операциялар нәтижесінде алынған тауардың саны көрсетіледі;</w:t>
      </w:r>
    </w:p>
    <w:p>
      <w:pPr>
        <w:spacing w:after="0"/>
        <w:ind w:left="0"/>
        <w:jc w:val="both"/>
      </w:pPr>
      <w:r>
        <w:rPr>
          <w:rFonts w:ascii="Times New Roman"/>
          <w:b w:val="false"/>
          <w:i w:val="false"/>
          <w:color w:val="000000"/>
          <w:sz w:val="28"/>
        </w:rPr>
        <w:t>
      11-бағанда есепті күнге ЕҚ иесінде болған оған қатысты қайта өңдеу (өңдеу) бойынша операциялар жасалмаған тауарлардың қалдығы (саны) көрсетіледі;</w:t>
      </w:r>
    </w:p>
    <w:p>
      <w:pPr>
        <w:spacing w:after="0"/>
        <w:ind w:left="0"/>
        <w:jc w:val="both"/>
      </w:pPr>
      <w:r>
        <w:rPr>
          <w:rFonts w:ascii="Times New Roman"/>
          <w:b w:val="false"/>
          <w:i w:val="false"/>
          <w:color w:val="000000"/>
          <w:sz w:val="28"/>
        </w:rPr>
        <w:t>
      12-бағанда тауарды пайдалану фактісін растайтын құжаттың күні мен нөмірі көрсетіледі;</w:t>
      </w:r>
    </w:p>
    <w:p>
      <w:pPr>
        <w:spacing w:after="0"/>
        <w:ind w:left="0"/>
        <w:jc w:val="both"/>
      </w:pPr>
      <w:r>
        <w:rPr>
          <w:rFonts w:ascii="Times New Roman"/>
          <w:b w:val="false"/>
          <w:i w:val="false"/>
          <w:color w:val="000000"/>
          <w:sz w:val="28"/>
        </w:rPr>
        <w:t>
      "Ескерту" 13-бағанда қосымша мәліметтер көрсетіледі.</w:t>
      </w:r>
    </w:p>
    <w:p>
      <w:pPr>
        <w:spacing w:after="0"/>
        <w:ind w:left="0"/>
        <w:jc w:val="both"/>
      </w:pPr>
      <w:r>
        <w:rPr>
          <w:rFonts w:ascii="Times New Roman"/>
          <w:b w:val="false"/>
          <w:i w:val="false"/>
          <w:color w:val="000000"/>
          <w:sz w:val="28"/>
        </w:rPr>
        <w:t>
      Бұл ретте есептің 1-бөлімі шетелдік тауарлар мен ЕАЭО тауарлары туралы мәліметтерді қамтиды;</w:t>
      </w:r>
    </w:p>
    <w:p>
      <w:pPr>
        <w:spacing w:after="0"/>
        <w:ind w:left="0"/>
        <w:jc w:val="both"/>
      </w:pPr>
      <w:r>
        <w:rPr>
          <w:rFonts w:ascii="Times New Roman"/>
          <w:b w:val="false"/>
          <w:i w:val="false"/>
          <w:color w:val="000000"/>
          <w:sz w:val="28"/>
        </w:rPr>
        <w:t>
      2) 2 "есептің 1-бөлімінде көрсетілген мәліметтерге сәйкес есепті күнге ЕҚ кедендік рәсімімен орналастырылған тауарлардан дайындалған (алынған) тауарлар туралы мәліметтер" бөлімі:</w:t>
      </w:r>
    </w:p>
    <w:p>
      <w:pPr>
        <w:spacing w:after="0"/>
        <w:ind w:left="0"/>
        <w:jc w:val="both"/>
      </w:pPr>
      <w:r>
        <w:rPr>
          <w:rFonts w:ascii="Times New Roman"/>
          <w:b w:val="false"/>
          <w:i w:val="false"/>
          <w:color w:val="000000"/>
          <w:sz w:val="28"/>
        </w:rPr>
        <w:t>
      1-бағанда реттік нөмірі көрсетіледі;</w:t>
      </w:r>
    </w:p>
    <w:p>
      <w:pPr>
        <w:spacing w:after="0"/>
        <w:ind w:left="0"/>
        <w:jc w:val="both"/>
      </w:pPr>
      <w:r>
        <w:rPr>
          <w:rFonts w:ascii="Times New Roman"/>
          <w:b w:val="false"/>
          <w:i w:val="false"/>
          <w:color w:val="000000"/>
          <w:sz w:val="28"/>
        </w:rPr>
        <w:t>
      2-бағанда тауардың толық атауы көрсетіледі;</w:t>
      </w:r>
    </w:p>
    <w:p>
      <w:pPr>
        <w:spacing w:after="0"/>
        <w:ind w:left="0"/>
        <w:jc w:val="both"/>
      </w:pPr>
      <w:r>
        <w:rPr>
          <w:rFonts w:ascii="Times New Roman"/>
          <w:b w:val="false"/>
          <w:i w:val="false"/>
          <w:color w:val="000000"/>
          <w:sz w:val="28"/>
        </w:rPr>
        <w:t>
      3-бағанда 10 белгі деңгейінде ЕАЭО СЭҚ ТН бойынша тауар коды көрсетіледі;</w:t>
      </w:r>
    </w:p>
    <w:p>
      <w:pPr>
        <w:spacing w:after="0"/>
        <w:ind w:left="0"/>
        <w:jc w:val="both"/>
      </w:pPr>
      <w:r>
        <w:rPr>
          <w:rFonts w:ascii="Times New Roman"/>
          <w:b w:val="false"/>
          <w:i w:val="false"/>
          <w:color w:val="000000"/>
          <w:sz w:val="28"/>
        </w:rPr>
        <w:t>
      4-бағанда оған сәйкес ЕҚ кедендік рәсімі аяқталған кедендік декларацияның нөмірі көрсетіледі;</w:t>
      </w:r>
    </w:p>
    <w:p>
      <w:pPr>
        <w:spacing w:after="0"/>
        <w:ind w:left="0"/>
        <w:jc w:val="both"/>
      </w:pPr>
      <w:r>
        <w:rPr>
          <w:rFonts w:ascii="Times New Roman"/>
          <w:b w:val="false"/>
          <w:i w:val="false"/>
          <w:color w:val="000000"/>
          <w:sz w:val="28"/>
        </w:rPr>
        <w:t>
      5-бағанда тауарлар көрсетілген қаржылық-шаруашылық қызметтің бухгалтерлік есебі шоттар Жоспарына сәйкес шоттың және қосалқы шоттың нөмірі көрсетіледі;</w:t>
      </w:r>
    </w:p>
    <w:p>
      <w:pPr>
        <w:spacing w:after="0"/>
        <w:ind w:left="0"/>
        <w:jc w:val="both"/>
      </w:pPr>
      <w:r>
        <w:rPr>
          <w:rFonts w:ascii="Times New Roman"/>
          <w:b w:val="false"/>
          <w:i w:val="false"/>
          <w:color w:val="000000"/>
          <w:sz w:val="28"/>
        </w:rPr>
        <w:t>
      6-бағанда КОК № 378 шешімімен бекітілген кедендік рәсімнің коды көрсетіледі;</w:t>
      </w:r>
    </w:p>
    <w:p>
      <w:pPr>
        <w:spacing w:after="0"/>
        <w:ind w:left="0"/>
        <w:jc w:val="both"/>
      </w:pPr>
      <w:r>
        <w:rPr>
          <w:rFonts w:ascii="Times New Roman"/>
          <w:b w:val="false"/>
          <w:i w:val="false"/>
          <w:color w:val="000000"/>
          <w:sz w:val="28"/>
        </w:rPr>
        <w:t>
      7-бағанда тауар саны көрсетіледі;</w:t>
      </w:r>
    </w:p>
    <w:p>
      <w:pPr>
        <w:spacing w:after="0"/>
        <w:ind w:left="0"/>
        <w:jc w:val="both"/>
      </w:pPr>
      <w:r>
        <w:rPr>
          <w:rFonts w:ascii="Times New Roman"/>
          <w:b w:val="false"/>
          <w:i w:val="false"/>
          <w:color w:val="000000"/>
          <w:sz w:val="28"/>
        </w:rPr>
        <w:t>
      8-бағанда тауар саны көрсетіле отырып, өлшем бірлігі көрсетіледі;</w:t>
      </w:r>
    </w:p>
    <w:p>
      <w:pPr>
        <w:spacing w:after="0"/>
        <w:ind w:left="0"/>
        <w:jc w:val="both"/>
      </w:pPr>
      <w:r>
        <w:rPr>
          <w:rFonts w:ascii="Times New Roman"/>
          <w:b w:val="false"/>
          <w:i w:val="false"/>
          <w:color w:val="000000"/>
          <w:sz w:val="28"/>
        </w:rPr>
        <w:t>
      9-бағанда тауарлармен жүргізілген операция түрі көрсетіледі;</w:t>
      </w:r>
    </w:p>
    <w:p>
      <w:pPr>
        <w:spacing w:after="0"/>
        <w:ind w:left="0"/>
        <w:jc w:val="both"/>
      </w:pPr>
      <w:r>
        <w:rPr>
          <w:rFonts w:ascii="Times New Roman"/>
          <w:b w:val="false"/>
          <w:i w:val="false"/>
          <w:color w:val="000000"/>
          <w:sz w:val="28"/>
        </w:rPr>
        <w:t>
      10-бағанда алдындағы кедендік декларацияның нөмірі көрсетіледі;</w:t>
      </w:r>
    </w:p>
    <w:p>
      <w:pPr>
        <w:spacing w:after="0"/>
        <w:ind w:left="0"/>
        <w:jc w:val="both"/>
      </w:pPr>
      <w:r>
        <w:rPr>
          <w:rFonts w:ascii="Times New Roman"/>
          <w:b w:val="false"/>
          <w:i w:val="false"/>
          <w:color w:val="000000"/>
          <w:sz w:val="28"/>
        </w:rPr>
        <w:t>
      11-бағанда тауарлармен жасалған мәмілелер туралы мәліметтер, тауарларды өткізуді растайтын құжаттың нөмірі мен күні көрсетіледі;</w:t>
      </w:r>
    </w:p>
    <w:p>
      <w:pPr>
        <w:spacing w:after="0"/>
        <w:ind w:left="0"/>
        <w:jc w:val="both"/>
      </w:pPr>
      <w:r>
        <w:rPr>
          <w:rFonts w:ascii="Times New Roman"/>
          <w:b w:val="false"/>
          <w:i w:val="false"/>
          <w:color w:val="000000"/>
          <w:sz w:val="28"/>
        </w:rPr>
        <w:t>
      "Ескерту" 12-бағанда қосымша мәліметтер көрсетіледі.</w:t>
      </w:r>
    </w:p>
    <w:p>
      <w:pPr>
        <w:spacing w:after="0"/>
        <w:ind w:left="0"/>
        <w:jc w:val="both"/>
      </w:pPr>
      <w:r>
        <w:rPr>
          <w:rFonts w:ascii="Times New Roman"/>
          <w:b w:val="false"/>
          <w:i w:val="false"/>
          <w:color w:val="000000"/>
          <w:sz w:val="28"/>
        </w:rPr>
        <w:t>
      Бұл ретте есептің 2-бөлімі:</w:t>
      </w:r>
    </w:p>
    <w:p>
      <w:pPr>
        <w:spacing w:after="0"/>
        <w:ind w:left="0"/>
        <w:jc w:val="both"/>
      </w:pPr>
      <w:r>
        <w:rPr>
          <w:rFonts w:ascii="Times New Roman"/>
          <w:b w:val="false"/>
          <w:i w:val="false"/>
          <w:color w:val="000000"/>
          <w:sz w:val="28"/>
        </w:rPr>
        <w:t>
      шетелдік тауарлардан дайындалған (алынған);</w:t>
      </w:r>
    </w:p>
    <w:p>
      <w:pPr>
        <w:spacing w:after="0"/>
        <w:ind w:left="0"/>
        <w:jc w:val="both"/>
      </w:pPr>
      <w:r>
        <w:rPr>
          <w:rFonts w:ascii="Times New Roman"/>
          <w:b w:val="false"/>
          <w:i w:val="false"/>
          <w:color w:val="000000"/>
          <w:sz w:val="28"/>
        </w:rPr>
        <w:t>
      шетелдік тауарларды пайдалана отырып дайындалған (алынған);</w:t>
      </w:r>
    </w:p>
    <w:p>
      <w:pPr>
        <w:spacing w:after="0"/>
        <w:ind w:left="0"/>
        <w:jc w:val="both"/>
      </w:pPr>
      <w:r>
        <w:rPr>
          <w:rFonts w:ascii="Times New Roman"/>
          <w:b w:val="false"/>
          <w:i w:val="false"/>
          <w:color w:val="000000"/>
          <w:sz w:val="28"/>
        </w:rPr>
        <w:t>
      ЕАЭО тауарларынан дайындалған (алынған) тауарлар туралы мәліметтерді қамтиды.</w:t>
      </w:r>
    </w:p>
    <w:bookmarkStart w:name="z45" w:id="43"/>
    <w:p>
      <w:pPr>
        <w:spacing w:after="0"/>
        <w:ind w:left="0"/>
        <w:jc w:val="left"/>
      </w:pPr>
      <w:r>
        <w:rPr>
          <w:rFonts w:ascii="Times New Roman"/>
          <w:b/>
          <w:i w:val="false"/>
          <w:color w:val="000000"/>
        </w:rPr>
        <w:t xml:space="preserve"> 9-тарау. Кеден ісі саласында қызметін жүзеге асыратын, арнайы жеңілдіктерді пайдаланатын тұлғалар сақтайтын, өткізетін, өңдейтін және пайдаланатын және сататын тауарлар туралы есептерді ұсыну тәртібі мен мерзімі, сондай-ақ толтыру тәртібі</w:t>
      </w:r>
    </w:p>
    <w:bookmarkEnd w:id="43"/>
    <w:bookmarkStart w:name="z46" w:id="44"/>
    <w:p>
      <w:pPr>
        <w:spacing w:after="0"/>
        <w:ind w:left="0"/>
        <w:jc w:val="both"/>
      </w:pPr>
      <w:r>
        <w:rPr>
          <w:rFonts w:ascii="Times New Roman"/>
          <w:b w:val="false"/>
          <w:i w:val="false"/>
          <w:color w:val="000000"/>
          <w:sz w:val="28"/>
        </w:rPr>
        <w:t xml:space="preserve">
      30. Кеден ісі саласында қызметін жүзеге асыратын, арнайы жеңілдіктерді пайдаланатын тұлғалар мемлекеттік кірістер органының жазбаша талабы бойынша тоқсан сайын есепті тоқсаннан кейінгі айдың 15-нен кешіктірмей тауарларды кедендік тазартуды жүзеге асыру орны бойынша мемлекеттік кірістер органына осы бұйрыққа </w:t>
      </w:r>
      <w:r>
        <w:rPr>
          <w:rFonts w:ascii="Times New Roman"/>
          <w:b w:val="false"/>
          <w:i w:val="false"/>
          <w:color w:val="000000"/>
          <w:sz w:val="28"/>
        </w:rPr>
        <w:t>8</w:t>
      </w:r>
      <w:r>
        <w:rPr>
          <w:rFonts w:ascii="Times New Roman"/>
          <w:b w:val="false"/>
          <w:i w:val="false"/>
          <w:color w:val="000000"/>
          <w:sz w:val="28"/>
        </w:rPr>
        <w:t xml:space="preserve"> және </w:t>
      </w:r>
      <w:r>
        <w:rPr>
          <w:rFonts w:ascii="Times New Roman"/>
          <w:b w:val="false"/>
          <w:i w:val="false"/>
          <w:color w:val="000000"/>
          <w:sz w:val="28"/>
        </w:rPr>
        <w:t>9-қосымшаларға</w:t>
      </w:r>
      <w:r>
        <w:rPr>
          <w:rFonts w:ascii="Times New Roman"/>
          <w:b w:val="false"/>
          <w:i w:val="false"/>
          <w:color w:val="000000"/>
          <w:sz w:val="28"/>
        </w:rPr>
        <w:t xml:space="preserve"> сәйкес нысандарда қағаз және (немесе) Excel форматында электрондық құжат түрде Кеден ісі саласында қызметін жүзеге асыратын, арнайы жеңілдіктерді пайдаланатын тұлғалар сақтайтын, өткізетін, өңдейтін және пайдаланатын және сататын тауарлар туралы есептерді ұсынады.</w:t>
      </w:r>
    </w:p>
    <w:bookmarkEnd w:id="44"/>
    <w:p>
      <w:pPr>
        <w:spacing w:after="0"/>
        <w:ind w:left="0"/>
        <w:jc w:val="both"/>
      </w:pPr>
      <w:r>
        <w:rPr>
          <w:rFonts w:ascii="Times New Roman"/>
          <w:b w:val="false"/>
          <w:i w:val="false"/>
          <w:color w:val="000000"/>
          <w:sz w:val="28"/>
        </w:rPr>
        <w:t>
      Кеден ісі саласында қызметін жүзеге асыратын, арнайы жеңілдіктерді пайдаланатын тұлғалар сақтайтын, өткізетін, өңдейтін және пайдаланатын және сататын тауарлар туралы есепке қағаз тасығышта бірінші басшы не оны ауыстыратын тұлға және бас бухгалтер қол қояды, заңды тұлғаның мөрімен куәландырылады.</w:t>
      </w:r>
    </w:p>
    <w:bookmarkStart w:name="z47" w:id="45"/>
    <w:p>
      <w:pPr>
        <w:spacing w:after="0"/>
        <w:ind w:left="0"/>
        <w:jc w:val="both"/>
      </w:pPr>
      <w:r>
        <w:rPr>
          <w:rFonts w:ascii="Times New Roman"/>
          <w:b w:val="false"/>
          <w:i w:val="false"/>
          <w:color w:val="000000"/>
          <w:sz w:val="28"/>
        </w:rPr>
        <w:t xml:space="preserve">
      31. Кеден ісі саласында қызметін жүзеге асыратын, арнайы жеңілдіктерді пайдаланатын тұлғалар сақтайтын, өткізетін, өңдейтін және пайдаланатын және сататын тауарлар туралы есеп осы бұйрыққа </w:t>
      </w:r>
      <w:r>
        <w:rPr>
          <w:rFonts w:ascii="Times New Roman"/>
          <w:b w:val="false"/>
          <w:i w:val="false"/>
          <w:color w:val="000000"/>
          <w:sz w:val="28"/>
        </w:rPr>
        <w:t>8-қосымшаға</w:t>
      </w:r>
      <w:r>
        <w:rPr>
          <w:rFonts w:ascii="Times New Roman"/>
          <w:b w:val="false"/>
          <w:i w:val="false"/>
          <w:color w:val="000000"/>
          <w:sz w:val="28"/>
        </w:rPr>
        <w:t xml:space="preserve"> сәйкес былайша толтырылады:</w:t>
      </w:r>
    </w:p>
    <w:bookmarkEnd w:id="45"/>
    <w:p>
      <w:pPr>
        <w:spacing w:after="0"/>
        <w:ind w:left="0"/>
        <w:jc w:val="both"/>
      </w:pPr>
      <w:r>
        <w:rPr>
          <w:rFonts w:ascii="Times New Roman"/>
          <w:b w:val="false"/>
          <w:i w:val="false"/>
          <w:color w:val="000000"/>
          <w:sz w:val="28"/>
        </w:rPr>
        <w:t>
      1-бағанда арнайы жеңілдіктерді пайдаланатын тұлғалардың атауы көрсетіледі;</w:t>
      </w:r>
    </w:p>
    <w:p>
      <w:pPr>
        <w:spacing w:after="0"/>
        <w:ind w:left="0"/>
        <w:jc w:val="both"/>
      </w:pPr>
      <w:r>
        <w:rPr>
          <w:rFonts w:ascii="Times New Roman"/>
          <w:b w:val="false"/>
          <w:i w:val="false"/>
          <w:color w:val="000000"/>
          <w:sz w:val="28"/>
        </w:rPr>
        <w:t>
      2-бағанда арнайы жеңілдіктерді пайдаланатын тұлғалардың БСН көрсетіледі;</w:t>
      </w:r>
    </w:p>
    <w:p>
      <w:pPr>
        <w:spacing w:after="0"/>
        <w:ind w:left="0"/>
        <w:jc w:val="both"/>
      </w:pPr>
      <w:r>
        <w:rPr>
          <w:rFonts w:ascii="Times New Roman"/>
          <w:b w:val="false"/>
          <w:i w:val="false"/>
          <w:color w:val="000000"/>
          <w:sz w:val="28"/>
        </w:rPr>
        <w:t>
      3-бағанда ТД немесе Халықаралық жол тасымалы кітапшасының нөмірі көрсетіледі;</w:t>
      </w:r>
    </w:p>
    <w:p>
      <w:pPr>
        <w:spacing w:after="0"/>
        <w:ind w:left="0"/>
        <w:jc w:val="both"/>
      </w:pPr>
      <w:r>
        <w:rPr>
          <w:rFonts w:ascii="Times New Roman"/>
          <w:b w:val="false"/>
          <w:i w:val="false"/>
          <w:color w:val="000000"/>
          <w:sz w:val="28"/>
        </w:rPr>
        <w:t>
      4-бағанда қызмет аймағында арнайы жеңілдіктерді пайдаланатын тұлға тіркелген мемлекеттік кірістер органының атауы көрсетіледі;</w:t>
      </w:r>
    </w:p>
    <w:p>
      <w:pPr>
        <w:spacing w:after="0"/>
        <w:ind w:left="0"/>
        <w:jc w:val="both"/>
      </w:pPr>
      <w:r>
        <w:rPr>
          <w:rFonts w:ascii="Times New Roman"/>
          <w:b w:val="false"/>
          <w:i w:val="false"/>
          <w:color w:val="000000"/>
          <w:sz w:val="28"/>
        </w:rPr>
        <w:t>
      5-бағанда ТД нөмірі көрсетіледі;</w:t>
      </w:r>
    </w:p>
    <w:p>
      <w:pPr>
        <w:spacing w:after="0"/>
        <w:ind w:left="0"/>
        <w:jc w:val="both"/>
      </w:pPr>
      <w:r>
        <w:rPr>
          <w:rFonts w:ascii="Times New Roman"/>
          <w:b w:val="false"/>
          <w:i w:val="false"/>
          <w:color w:val="000000"/>
          <w:sz w:val="28"/>
        </w:rPr>
        <w:t>
      6-бағанда КОК № 378 шешімімен бекітілген кедендік рәсімдер түрлерінің сыныптауышына сәйкес кедендік рәсім түрінің коды көрсетіледі;</w:t>
      </w:r>
    </w:p>
    <w:p>
      <w:pPr>
        <w:spacing w:after="0"/>
        <w:ind w:left="0"/>
        <w:jc w:val="both"/>
      </w:pPr>
      <w:r>
        <w:rPr>
          <w:rFonts w:ascii="Times New Roman"/>
          <w:b w:val="false"/>
          <w:i w:val="false"/>
          <w:color w:val="000000"/>
          <w:sz w:val="28"/>
        </w:rPr>
        <w:t>
      7-бағанда ЕАЭО СЭҚ ТН коды көрсетіледі;</w:t>
      </w:r>
    </w:p>
    <w:p>
      <w:pPr>
        <w:spacing w:after="0"/>
        <w:ind w:left="0"/>
        <w:jc w:val="both"/>
      </w:pPr>
      <w:r>
        <w:rPr>
          <w:rFonts w:ascii="Times New Roman"/>
          <w:b w:val="false"/>
          <w:i w:val="false"/>
          <w:color w:val="000000"/>
          <w:sz w:val="28"/>
        </w:rPr>
        <w:t xml:space="preserve">
      8-бағанда тауарлардың толық атауы көрсетіледі; </w:t>
      </w:r>
    </w:p>
    <w:p>
      <w:pPr>
        <w:spacing w:after="0"/>
        <w:ind w:left="0"/>
        <w:jc w:val="both"/>
      </w:pPr>
      <w:r>
        <w:rPr>
          <w:rFonts w:ascii="Times New Roman"/>
          <w:b w:val="false"/>
          <w:i w:val="false"/>
          <w:color w:val="000000"/>
          <w:sz w:val="28"/>
        </w:rPr>
        <w:t>
      9-бағанда АҚШ долларында статистикалық құны көрсетіледі;</w:t>
      </w:r>
    </w:p>
    <w:p>
      <w:pPr>
        <w:spacing w:after="0"/>
        <w:ind w:left="0"/>
        <w:jc w:val="both"/>
      </w:pPr>
      <w:r>
        <w:rPr>
          <w:rFonts w:ascii="Times New Roman"/>
          <w:b w:val="false"/>
          <w:i w:val="false"/>
          <w:color w:val="000000"/>
          <w:sz w:val="28"/>
        </w:rPr>
        <w:t>
      10-бағанда тауарлардың киллограмда нетто/брутто салмағы, қосымша өлшем бірліктерде көлемі көрсетіледі;</w:t>
      </w:r>
    </w:p>
    <w:p>
      <w:pPr>
        <w:spacing w:after="0"/>
        <w:ind w:left="0"/>
        <w:jc w:val="both"/>
      </w:pPr>
      <w:r>
        <w:rPr>
          <w:rFonts w:ascii="Times New Roman"/>
          <w:b w:val="false"/>
          <w:i w:val="false"/>
          <w:color w:val="000000"/>
          <w:sz w:val="28"/>
        </w:rPr>
        <w:t>
      11-бағанда бюджетке төленуі тиіс кедендік төлемдер мен салықтардың сомасы көрсетіледі;</w:t>
      </w:r>
    </w:p>
    <w:p>
      <w:pPr>
        <w:spacing w:after="0"/>
        <w:ind w:left="0"/>
        <w:jc w:val="both"/>
      </w:pPr>
      <w:r>
        <w:rPr>
          <w:rFonts w:ascii="Times New Roman"/>
          <w:b w:val="false"/>
          <w:i w:val="false"/>
          <w:color w:val="000000"/>
          <w:sz w:val="28"/>
        </w:rPr>
        <w:t>
      12-бағанда бюджетке төленген кедендік төлемдер мен салықтардың сомасы көрсетіледі;</w:t>
      </w:r>
    </w:p>
    <w:p>
      <w:pPr>
        <w:spacing w:after="0"/>
        <w:ind w:left="0"/>
        <w:jc w:val="both"/>
      </w:pPr>
      <w:r>
        <w:rPr>
          <w:rFonts w:ascii="Times New Roman"/>
          <w:b w:val="false"/>
          <w:i w:val="false"/>
          <w:color w:val="000000"/>
          <w:sz w:val="28"/>
        </w:rPr>
        <w:t>
      13-бағанда № 378 шешімге сәйкес арнайы жеңілдіктер түрлерінің сыныптауышына сәйкес арнайы жеңілдіктерді пайдаланатын тұлғалар қолданған арнайы жеңілдік түрінің коды көрсетіледі;</w:t>
      </w:r>
    </w:p>
    <w:p>
      <w:pPr>
        <w:spacing w:after="0"/>
        <w:ind w:left="0"/>
        <w:jc w:val="both"/>
      </w:pPr>
      <w:r>
        <w:rPr>
          <w:rFonts w:ascii="Times New Roman"/>
          <w:b w:val="false"/>
          <w:i w:val="false"/>
          <w:color w:val="000000"/>
          <w:sz w:val="28"/>
        </w:rPr>
        <w:t>
      14-бағанда есепті тоқсан (кезең) көрсетіледі.</w:t>
      </w:r>
    </w:p>
    <w:bookmarkStart w:name="z48" w:id="46"/>
    <w:p>
      <w:pPr>
        <w:spacing w:after="0"/>
        <w:ind w:left="0"/>
        <w:jc w:val="both"/>
      </w:pPr>
      <w:r>
        <w:rPr>
          <w:rFonts w:ascii="Times New Roman"/>
          <w:b w:val="false"/>
          <w:i w:val="false"/>
          <w:color w:val="000000"/>
          <w:sz w:val="28"/>
        </w:rPr>
        <w:t xml:space="preserve">
      32. Осы бұйрыққа </w:t>
      </w:r>
      <w:r>
        <w:rPr>
          <w:rFonts w:ascii="Times New Roman"/>
          <w:b w:val="false"/>
          <w:i w:val="false"/>
          <w:color w:val="000000"/>
          <w:sz w:val="28"/>
        </w:rPr>
        <w:t>9-қосымшаға</w:t>
      </w:r>
      <w:r>
        <w:rPr>
          <w:rFonts w:ascii="Times New Roman"/>
          <w:b w:val="false"/>
          <w:i w:val="false"/>
          <w:color w:val="000000"/>
          <w:sz w:val="28"/>
        </w:rPr>
        <w:t xml:space="preserve"> сәйкес Кеден ісі саласында қызметін жүзеге асыратын, арнайы жеңілдіктерді пайдаланатын тұлғалар өткізетін тауарлар туралы есеп былайша толтырылады:</w:t>
      </w:r>
    </w:p>
    <w:bookmarkEnd w:id="46"/>
    <w:p>
      <w:pPr>
        <w:spacing w:after="0"/>
        <w:ind w:left="0"/>
        <w:jc w:val="both"/>
      </w:pPr>
      <w:r>
        <w:rPr>
          <w:rFonts w:ascii="Times New Roman"/>
          <w:b w:val="false"/>
          <w:i w:val="false"/>
          <w:color w:val="000000"/>
          <w:sz w:val="28"/>
        </w:rPr>
        <w:t>
      1-банада реттік нөмірі икөрсетіледі;</w:t>
      </w:r>
    </w:p>
    <w:p>
      <w:pPr>
        <w:spacing w:after="0"/>
        <w:ind w:left="0"/>
        <w:jc w:val="both"/>
      </w:pPr>
      <w:r>
        <w:rPr>
          <w:rFonts w:ascii="Times New Roman"/>
          <w:b w:val="false"/>
          <w:i w:val="false"/>
          <w:color w:val="000000"/>
          <w:sz w:val="28"/>
        </w:rPr>
        <w:t>
      2-бағанда арнайы жеңілдіктерді пайдаланатын тұлғаның атауы көрсетіледі;</w:t>
      </w:r>
    </w:p>
    <w:p>
      <w:pPr>
        <w:spacing w:after="0"/>
        <w:ind w:left="0"/>
        <w:jc w:val="both"/>
      </w:pPr>
      <w:r>
        <w:rPr>
          <w:rFonts w:ascii="Times New Roman"/>
          <w:b w:val="false"/>
          <w:i w:val="false"/>
          <w:color w:val="000000"/>
          <w:sz w:val="28"/>
        </w:rPr>
        <w:t>
      3-бағанда арнайы жеңілдіктерді пайдаланатын тұлғаның БСН көрсетіледі;</w:t>
      </w:r>
    </w:p>
    <w:p>
      <w:pPr>
        <w:spacing w:after="0"/>
        <w:ind w:left="0"/>
        <w:jc w:val="both"/>
      </w:pPr>
      <w:r>
        <w:rPr>
          <w:rFonts w:ascii="Times New Roman"/>
          <w:b w:val="false"/>
          <w:i w:val="false"/>
          <w:color w:val="000000"/>
          <w:sz w:val="28"/>
        </w:rPr>
        <w:t>
      4-бағанда тауардың толық атауы көрсетіледі;</w:t>
      </w:r>
    </w:p>
    <w:p>
      <w:pPr>
        <w:spacing w:after="0"/>
        <w:ind w:left="0"/>
        <w:jc w:val="both"/>
      </w:pPr>
      <w:r>
        <w:rPr>
          <w:rFonts w:ascii="Times New Roman"/>
          <w:b w:val="false"/>
          <w:i w:val="false"/>
          <w:color w:val="000000"/>
          <w:sz w:val="28"/>
        </w:rPr>
        <w:t>
      5-бағанда жөнелтілетін ел көрсетіледі;</w:t>
      </w:r>
    </w:p>
    <w:p>
      <w:pPr>
        <w:spacing w:after="0"/>
        <w:ind w:left="0"/>
        <w:jc w:val="both"/>
      </w:pPr>
      <w:r>
        <w:rPr>
          <w:rFonts w:ascii="Times New Roman"/>
          <w:b w:val="false"/>
          <w:i w:val="false"/>
          <w:color w:val="000000"/>
          <w:sz w:val="28"/>
        </w:rPr>
        <w:t>
      6-бағанда импортталған тауарды сатып алушының толық атауы көрсетіледі;</w:t>
      </w:r>
    </w:p>
    <w:p>
      <w:pPr>
        <w:spacing w:after="0"/>
        <w:ind w:left="0"/>
        <w:jc w:val="both"/>
      </w:pPr>
      <w:r>
        <w:rPr>
          <w:rFonts w:ascii="Times New Roman"/>
          <w:b w:val="false"/>
          <w:i w:val="false"/>
          <w:color w:val="000000"/>
          <w:sz w:val="28"/>
        </w:rPr>
        <w:t>
      7-бағанда тауарды сатып алушының мекенжайы, БСН/ЖСН көрсетіледі;</w:t>
      </w:r>
    </w:p>
    <w:p>
      <w:pPr>
        <w:spacing w:after="0"/>
        <w:ind w:left="0"/>
        <w:jc w:val="both"/>
      </w:pPr>
      <w:r>
        <w:rPr>
          <w:rFonts w:ascii="Times New Roman"/>
          <w:b w:val="false"/>
          <w:i w:val="false"/>
          <w:color w:val="000000"/>
          <w:sz w:val="28"/>
        </w:rPr>
        <w:t>
      8-бағанда ЕАЭО СЭҚ ТН тауар коды көрсетіледі;</w:t>
      </w:r>
    </w:p>
    <w:p>
      <w:pPr>
        <w:spacing w:after="0"/>
        <w:ind w:left="0"/>
        <w:jc w:val="both"/>
      </w:pPr>
      <w:r>
        <w:rPr>
          <w:rFonts w:ascii="Times New Roman"/>
          <w:b w:val="false"/>
          <w:i w:val="false"/>
          <w:color w:val="000000"/>
          <w:sz w:val="28"/>
        </w:rPr>
        <w:t>
      9-бағанда тауарлардың киллограмда нетто/брутто салмағы, қосымша өлшем бірліктерде көлемі көрсетіледі;</w:t>
      </w:r>
    </w:p>
    <w:p>
      <w:pPr>
        <w:spacing w:after="0"/>
        <w:ind w:left="0"/>
        <w:jc w:val="both"/>
      </w:pPr>
      <w:r>
        <w:rPr>
          <w:rFonts w:ascii="Times New Roman"/>
          <w:b w:val="false"/>
          <w:i w:val="false"/>
          <w:color w:val="000000"/>
          <w:sz w:val="28"/>
        </w:rPr>
        <w:t>
      10-бағанда АҚШ долларында статистикалық құны көрсетіледі;</w:t>
      </w:r>
    </w:p>
    <w:p>
      <w:pPr>
        <w:spacing w:after="0"/>
        <w:ind w:left="0"/>
        <w:jc w:val="both"/>
      </w:pPr>
      <w:r>
        <w:rPr>
          <w:rFonts w:ascii="Times New Roman"/>
          <w:b w:val="false"/>
          <w:i w:val="false"/>
          <w:color w:val="000000"/>
          <w:sz w:val="28"/>
        </w:rPr>
        <w:t>
      11-бағанда сатып алушыдан ұсталған алым сомасы көрсетіледі.</w:t>
      </w:r>
    </w:p>
    <w:bookmarkStart w:name="z49" w:id="47"/>
    <w:p>
      <w:pPr>
        <w:spacing w:after="0"/>
        <w:ind w:left="0"/>
        <w:jc w:val="left"/>
      </w:pPr>
      <w:r>
        <w:rPr>
          <w:rFonts w:ascii="Times New Roman"/>
          <w:b/>
          <w:i w:val="false"/>
          <w:color w:val="000000"/>
        </w:rPr>
        <w:t xml:space="preserve"> 11-тарау. Шетелдік тауарлардың, оның ішінде Еуразиялық экономикалық одақтың Бірыңғай кедендік тарифінде белгіленген әкелу кеден бажы мөлшерлемесіне қарағанда анағұрлым төмен мөлшерлеме қолданылатын тауарлардың пайдаланылуы бойынша есепті ұсыну тәртібі мен мерзімі, сондай-ақ толтыру тәртібі</w:t>
      </w:r>
    </w:p>
    <w:bookmarkEnd w:id="47"/>
    <w:bookmarkStart w:name="z50" w:id="48"/>
    <w:p>
      <w:pPr>
        <w:spacing w:after="0"/>
        <w:ind w:left="0"/>
        <w:jc w:val="both"/>
      </w:pPr>
      <w:r>
        <w:rPr>
          <w:rFonts w:ascii="Times New Roman"/>
          <w:b w:val="false"/>
          <w:i w:val="false"/>
          <w:color w:val="000000"/>
          <w:sz w:val="28"/>
        </w:rPr>
        <w:t xml:space="preserve">
      33. Шетелдік тауарларға ие және (немесе) оларды пайдаланатын тұлғалар тоқсан сайын есепті кезеңнен кейінгі айдың 10-ы күнінен кешіктірмей қызмет аймағында кедендік декларациялау (ресімдеу) жүргізілген мемлекеттік кірістер органына мемлекеттік кірістер органдарының ақпараттық жүйесінедеректерді енгізу арқылы, сондай-ақ электрондық цифрлық қолтаңбамен расталған Excel форматындағы электрондық құжат түрінде осы бұйрыққа </w:t>
      </w:r>
      <w:r>
        <w:rPr>
          <w:rFonts w:ascii="Times New Roman"/>
          <w:b w:val="false"/>
          <w:i w:val="false"/>
          <w:color w:val="000000"/>
          <w:sz w:val="28"/>
        </w:rPr>
        <w:t>10-қосымшаға</w:t>
      </w:r>
      <w:r>
        <w:rPr>
          <w:rFonts w:ascii="Times New Roman"/>
          <w:b w:val="false"/>
          <w:i w:val="false"/>
          <w:color w:val="000000"/>
          <w:sz w:val="28"/>
        </w:rPr>
        <w:t xml:space="preserve"> сәйкес нысан бойынша шетелдік тауарларды, оның ішінде Еуразиялық экономикалық одақтың Бірыңғай кедендік тарифімен белгіленгенге қарағанда анағұрлым төмен кедендік әкелу баждары қолданылатын тауарларды пайдалану жөніндегі есепті ұсынады.</w:t>
      </w:r>
    </w:p>
    <w:bookmarkEnd w:id="48"/>
    <w:bookmarkStart w:name="z51" w:id="49"/>
    <w:p>
      <w:pPr>
        <w:spacing w:after="0"/>
        <w:ind w:left="0"/>
        <w:jc w:val="both"/>
      </w:pPr>
      <w:r>
        <w:rPr>
          <w:rFonts w:ascii="Times New Roman"/>
          <w:b w:val="false"/>
          <w:i w:val="false"/>
          <w:color w:val="000000"/>
          <w:sz w:val="28"/>
        </w:rPr>
        <w:t>
      34. Шетелдік тауарларды, оның ішінде Еуразиялық экономикалық одақтың Бірыңғай кедендік тарифімен белгіленгенге қарағанда анағұрлым төмен кедендік әкелу баждары қолданылатын тауарларды пайдалану жөніндегі есеп былайша толтырылады:</w:t>
      </w:r>
    </w:p>
    <w:bookmarkEnd w:id="49"/>
    <w:p>
      <w:pPr>
        <w:spacing w:after="0"/>
        <w:ind w:left="0"/>
        <w:jc w:val="both"/>
      </w:pPr>
      <w:r>
        <w:rPr>
          <w:rFonts w:ascii="Times New Roman"/>
          <w:b w:val="false"/>
          <w:i w:val="false"/>
          <w:color w:val="000000"/>
          <w:sz w:val="28"/>
        </w:rPr>
        <w:t>
      1-бағанда рет ретімен нөмірі көрсетіледі;</w:t>
      </w:r>
    </w:p>
    <w:p>
      <w:pPr>
        <w:spacing w:after="0"/>
        <w:ind w:left="0"/>
        <w:jc w:val="both"/>
      </w:pPr>
      <w:r>
        <w:rPr>
          <w:rFonts w:ascii="Times New Roman"/>
          <w:b w:val="false"/>
          <w:i w:val="false"/>
          <w:color w:val="000000"/>
          <w:sz w:val="28"/>
        </w:rPr>
        <w:t>
      2-бағанда шетелдік тауарға және (немесе) оны пайдаланатын тұлғаның ФАТ (бар болған жағдайда) толық атауы көрсетіледі;</w:t>
      </w:r>
    </w:p>
    <w:p>
      <w:pPr>
        <w:spacing w:after="0"/>
        <w:ind w:left="0"/>
        <w:jc w:val="both"/>
      </w:pPr>
      <w:r>
        <w:rPr>
          <w:rFonts w:ascii="Times New Roman"/>
          <w:b w:val="false"/>
          <w:i w:val="false"/>
          <w:color w:val="000000"/>
          <w:sz w:val="28"/>
        </w:rPr>
        <w:t>
      3-бағанда шетелдік тауарға және (немесе) оны пайдаланатын тұлғаның БСН немесе жеке сәйкестендіру нөмірі (бұдан әрі – ЖСН) көрсетіледі;</w:t>
      </w:r>
    </w:p>
    <w:p>
      <w:pPr>
        <w:spacing w:after="0"/>
        <w:ind w:left="0"/>
        <w:jc w:val="both"/>
      </w:pPr>
      <w:r>
        <w:rPr>
          <w:rFonts w:ascii="Times New Roman"/>
          <w:b w:val="false"/>
          <w:i w:val="false"/>
          <w:color w:val="000000"/>
          <w:sz w:val="28"/>
        </w:rPr>
        <w:t>
      4-бағанда әр жол бойынша ТД нөмірі көрсетіледі;</w:t>
      </w:r>
    </w:p>
    <w:p>
      <w:pPr>
        <w:spacing w:after="0"/>
        <w:ind w:left="0"/>
        <w:jc w:val="both"/>
      </w:pPr>
      <w:r>
        <w:rPr>
          <w:rFonts w:ascii="Times New Roman"/>
          <w:b w:val="false"/>
          <w:i w:val="false"/>
          <w:color w:val="000000"/>
          <w:sz w:val="28"/>
        </w:rPr>
        <w:t>
      5-бағанда тауардың толық атауы көрсетіледі;</w:t>
      </w:r>
    </w:p>
    <w:p>
      <w:pPr>
        <w:spacing w:after="0"/>
        <w:ind w:left="0"/>
        <w:jc w:val="both"/>
      </w:pPr>
      <w:r>
        <w:rPr>
          <w:rFonts w:ascii="Times New Roman"/>
          <w:b w:val="false"/>
          <w:i w:val="false"/>
          <w:color w:val="000000"/>
          <w:sz w:val="28"/>
        </w:rPr>
        <w:t>
      6-бағанда ТД 32-бағанына сәйкес декларацияланған шетелдік тауардың реттік нөмірі көрсетіледі;</w:t>
      </w:r>
    </w:p>
    <w:p>
      <w:pPr>
        <w:spacing w:after="0"/>
        <w:ind w:left="0"/>
        <w:jc w:val="both"/>
      </w:pPr>
      <w:r>
        <w:rPr>
          <w:rFonts w:ascii="Times New Roman"/>
          <w:b w:val="false"/>
          <w:i w:val="false"/>
          <w:color w:val="000000"/>
          <w:sz w:val="28"/>
        </w:rPr>
        <w:t>
      7-бағанда ТД 33-бағанына сәйкес ЕАЭО СЭҚ Бірыңғай ТН сәйкес тауардың 10 мәнді тауар коды көрсетіледі;</w:t>
      </w:r>
    </w:p>
    <w:p>
      <w:pPr>
        <w:spacing w:after="0"/>
        <w:ind w:left="0"/>
        <w:jc w:val="both"/>
      </w:pPr>
      <w:r>
        <w:rPr>
          <w:rFonts w:ascii="Times New Roman"/>
          <w:b w:val="false"/>
          <w:i w:val="false"/>
          <w:color w:val="000000"/>
          <w:sz w:val="28"/>
        </w:rPr>
        <w:t>
      8-бағанда ТД 37-бағанына сәйкес рәсімнің құрамдық коды көрсетіледі;</w:t>
      </w:r>
    </w:p>
    <w:p>
      <w:pPr>
        <w:spacing w:after="0"/>
        <w:ind w:left="0"/>
        <w:jc w:val="both"/>
      </w:pPr>
      <w:r>
        <w:rPr>
          <w:rFonts w:ascii="Times New Roman"/>
          <w:b w:val="false"/>
          <w:i w:val="false"/>
          <w:color w:val="000000"/>
          <w:sz w:val="28"/>
        </w:rPr>
        <w:t xml:space="preserve">
      9-бағанда ТД 38-бағанына сәйкес килограммен тауардың таза салмағы көрсетіледі; </w:t>
      </w:r>
    </w:p>
    <w:p>
      <w:pPr>
        <w:spacing w:after="0"/>
        <w:ind w:left="0"/>
        <w:jc w:val="both"/>
      </w:pPr>
      <w:r>
        <w:rPr>
          <w:rFonts w:ascii="Times New Roman"/>
          <w:b w:val="false"/>
          <w:i w:val="false"/>
          <w:color w:val="000000"/>
          <w:sz w:val="28"/>
        </w:rPr>
        <w:t xml:space="preserve">
      10-бағанда тауар саны өлшем бірлікпен (мысалы, данада, метрде, литрде, килограмда және өзгемен саны) тауардың саны көрсетіледі; </w:t>
      </w:r>
    </w:p>
    <w:p>
      <w:pPr>
        <w:spacing w:after="0"/>
        <w:ind w:left="0"/>
        <w:jc w:val="both"/>
      </w:pPr>
      <w:r>
        <w:rPr>
          <w:rFonts w:ascii="Times New Roman"/>
          <w:b w:val="false"/>
          <w:i w:val="false"/>
          <w:color w:val="000000"/>
          <w:sz w:val="28"/>
        </w:rPr>
        <w:t>
      11-бағанда ТД 46-бағанына сәйкес АҚШ долларымен тауардың статистикалық құны көрсетіледі;</w:t>
      </w:r>
    </w:p>
    <w:p>
      <w:pPr>
        <w:spacing w:after="0"/>
        <w:ind w:left="0"/>
        <w:jc w:val="both"/>
      </w:pPr>
      <w:r>
        <w:rPr>
          <w:rFonts w:ascii="Times New Roman"/>
          <w:b w:val="false"/>
          <w:i w:val="false"/>
          <w:color w:val="000000"/>
          <w:sz w:val="28"/>
        </w:rPr>
        <w:t xml:space="preserve">
      12-бағанда бухгалтерлік есепте бастапқы есепке алу құжаттарының қозғаласына сәйкес шетелдік тауарға ие және (немесе) оны пайдаланатын тұлға берген шетелдік тауардың түгендеу нөмірі (болған кезде) көрсетіледі; </w:t>
      </w:r>
    </w:p>
    <w:p>
      <w:pPr>
        <w:spacing w:after="0"/>
        <w:ind w:left="0"/>
        <w:jc w:val="both"/>
      </w:pPr>
      <w:r>
        <w:rPr>
          <w:rFonts w:ascii="Times New Roman"/>
          <w:b w:val="false"/>
          <w:i w:val="false"/>
          <w:color w:val="000000"/>
          <w:sz w:val="28"/>
        </w:rPr>
        <w:t>
      13-бағанда бухгалтерлік есеп карточкасы бойынша шетелдік тауарға ие және (немесе) оны пайдаланатын тұлға берген бухгалтерлік есеп шоттарының үлгілік жоспарына сәйкес шот нөмірі көрсетіледі (болған кезде);</w:t>
      </w:r>
    </w:p>
    <w:p>
      <w:pPr>
        <w:spacing w:after="0"/>
        <w:ind w:left="0"/>
        <w:jc w:val="both"/>
      </w:pPr>
      <w:r>
        <w:rPr>
          <w:rFonts w:ascii="Times New Roman"/>
          <w:b w:val="false"/>
          <w:i w:val="false"/>
          <w:color w:val="000000"/>
          <w:sz w:val="28"/>
        </w:rPr>
        <w:t>
      14-бағанда тауармен жасалатын іс-әрекет көрсетіледі. Толтыру кезінде мынадай кодтауды басшылыққа алу керек:</w:t>
      </w:r>
    </w:p>
    <w:p>
      <w:pPr>
        <w:spacing w:after="0"/>
        <w:ind w:left="0"/>
        <w:jc w:val="both"/>
      </w:pPr>
      <w:r>
        <w:rPr>
          <w:rFonts w:ascii="Times New Roman"/>
          <w:b w:val="false"/>
          <w:i w:val="false"/>
          <w:color w:val="000000"/>
          <w:sz w:val="28"/>
        </w:rPr>
        <w:t>
      1) шетелдік тауарды өткізген жағдайда "1" деген цифр қойылады;</w:t>
      </w:r>
    </w:p>
    <w:p>
      <w:pPr>
        <w:spacing w:after="0"/>
        <w:ind w:left="0"/>
        <w:jc w:val="both"/>
      </w:pPr>
      <w:r>
        <w:rPr>
          <w:rFonts w:ascii="Times New Roman"/>
          <w:b w:val="false"/>
          <w:i w:val="false"/>
          <w:color w:val="000000"/>
          <w:sz w:val="28"/>
        </w:rPr>
        <w:t>
      2) шетелдік тауарды үшінші тұлғаға берген жағдайда (мысалы, қоғамдық қор тауарды өтеусіз негізде үшінші тұлғаға берген кезде) "2" деген цифр қойылады;</w:t>
      </w:r>
    </w:p>
    <w:p>
      <w:pPr>
        <w:spacing w:after="0"/>
        <w:ind w:left="0"/>
        <w:jc w:val="both"/>
      </w:pPr>
      <w:r>
        <w:rPr>
          <w:rFonts w:ascii="Times New Roman"/>
          <w:b w:val="false"/>
          <w:i w:val="false"/>
          <w:color w:val="000000"/>
          <w:sz w:val="28"/>
        </w:rPr>
        <w:t>
      3) шетелдік тауарды есептен шығарған жағдайда "3" деген цифр қойылады;</w:t>
      </w:r>
    </w:p>
    <w:p>
      <w:pPr>
        <w:spacing w:after="0"/>
        <w:ind w:left="0"/>
        <w:jc w:val="both"/>
      </w:pPr>
      <w:r>
        <w:rPr>
          <w:rFonts w:ascii="Times New Roman"/>
          <w:b w:val="false"/>
          <w:i w:val="false"/>
          <w:color w:val="000000"/>
          <w:sz w:val="28"/>
        </w:rPr>
        <w:t>
      4) шетелдік тауарды жеке қажеттілігіне пайдаланған жағдайда "4" деген цифр қойылады;</w:t>
      </w:r>
    </w:p>
    <w:p>
      <w:pPr>
        <w:spacing w:after="0"/>
        <w:ind w:left="0"/>
        <w:jc w:val="both"/>
      </w:pPr>
      <w:r>
        <w:rPr>
          <w:rFonts w:ascii="Times New Roman"/>
          <w:b w:val="false"/>
          <w:i w:val="false"/>
          <w:color w:val="000000"/>
          <w:sz w:val="28"/>
        </w:rPr>
        <w:t>
      15-бағанда ол бойынша тауар пайдаланылған құжат (мысалы, шот-фактура, есептен шығаруға арналған акті және өзге) көрсетіледі;</w:t>
      </w:r>
    </w:p>
    <w:p>
      <w:pPr>
        <w:spacing w:after="0"/>
        <w:ind w:left="0"/>
        <w:jc w:val="both"/>
      </w:pPr>
      <w:r>
        <w:rPr>
          <w:rFonts w:ascii="Times New Roman"/>
          <w:b w:val="false"/>
          <w:i w:val="false"/>
          <w:color w:val="000000"/>
          <w:sz w:val="28"/>
        </w:rPr>
        <w:t>
      16-бағанда ол бойынша тауар пайдаланылған құжат нөмірі мен күні мынадай форматта көрсетіледі "КК.АА.ЖЖЖЖ";</w:t>
      </w:r>
    </w:p>
    <w:p>
      <w:pPr>
        <w:spacing w:after="0"/>
        <w:ind w:left="0"/>
        <w:jc w:val="both"/>
      </w:pPr>
      <w:r>
        <w:rPr>
          <w:rFonts w:ascii="Times New Roman"/>
          <w:b w:val="false"/>
          <w:i w:val="false"/>
          <w:color w:val="000000"/>
          <w:sz w:val="28"/>
        </w:rPr>
        <w:t xml:space="preserve">
      17-бағанда пайдаланылған шетелдік тауардың таза салмағы килограммен көрсетіледі; </w:t>
      </w:r>
    </w:p>
    <w:p>
      <w:pPr>
        <w:spacing w:after="0"/>
        <w:ind w:left="0"/>
        <w:jc w:val="both"/>
      </w:pPr>
      <w:r>
        <w:rPr>
          <w:rFonts w:ascii="Times New Roman"/>
          <w:b w:val="false"/>
          <w:i w:val="false"/>
          <w:color w:val="000000"/>
          <w:sz w:val="28"/>
        </w:rPr>
        <w:t>
      18-бағанда пайдаланылған шетелдік тауар саны өлшем бірлікпен (мысалы, данада, метрде, литрде, килограмда және өзгемен саны) көрсетіледі</w:t>
      </w:r>
    </w:p>
    <w:p>
      <w:pPr>
        <w:spacing w:after="0"/>
        <w:ind w:left="0"/>
        <w:jc w:val="both"/>
      </w:pPr>
      <w:r>
        <w:rPr>
          <w:rFonts w:ascii="Times New Roman"/>
          <w:b w:val="false"/>
          <w:i w:val="false"/>
          <w:color w:val="000000"/>
          <w:sz w:val="28"/>
        </w:rPr>
        <w:t>
      19-бағанда шетелдік тауар өткізілген немесе берілген тұлғаның ФАТ (бар болған жағдайда) толық атауы көрсетіледі;</w:t>
      </w:r>
    </w:p>
    <w:p>
      <w:pPr>
        <w:spacing w:after="0"/>
        <w:ind w:left="0"/>
        <w:jc w:val="both"/>
      </w:pPr>
      <w:r>
        <w:rPr>
          <w:rFonts w:ascii="Times New Roman"/>
          <w:b w:val="false"/>
          <w:i w:val="false"/>
          <w:color w:val="000000"/>
          <w:sz w:val="28"/>
        </w:rPr>
        <w:t>
      20-бағанда шетелдік тауар өткізілген немесе берілген тұлғаның БСН немесе ЖСН көрсетіледі;</w:t>
      </w:r>
    </w:p>
    <w:p>
      <w:pPr>
        <w:spacing w:after="0"/>
        <w:ind w:left="0"/>
        <w:jc w:val="both"/>
      </w:pPr>
      <w:r>
        <w:rPr>
          <w:rFonts w:ascii="Times New Roman"/>
          <w:b w:val="false"/>
          <w:i w:val="false"/>
          <w:color w:val="000000"/>
          <w:sz w:val="28"/>
        </w:rPr>
        <w:t>
      21-бағанда өлшем бірлікпен (мысалы, данада, метрде, литрде, және өзгемен саны) тауарлардың қалдығы көрсетіледі;</w:t>
      </w:r>
    </w:p>
    <w:p>
      <w:pPr>
        <w:spacing w:after="0"/>
        <w:ind w:left="0"/>
        <w:jc w:val="both"/>
      </w:pPr>
      <w:r>
        <w:rPr>
          <w:rFonts w:ascii="Times New Roman"/>
          <w:b w:val="false"/>
          <w:i w:val="false"/>
          <w:color w:val="000000"/>
          <w:sz w:val="28"/>
        </w:rPr>
        <w:t>
      22-бағанда есептілікті беру сәтіне шетелдік тауардың іс жүзінде орналасқан орны (мысалы, мекенжайы, ұңғыма нөмірі, кен орнының нөмірі және өзге) көрсетіледі.</w:t>
      </w:r>
    </w:p>
    <w:p>
      <w:pPr>
        <w:spacing w:after="0"/>
        <w:ind w:left="0"/>
        <w:jc w:val="both"/>
      </w:pPr>
      <w:r>
        <w:rPr>
          <w:rFonts w:ascii="Times New Roman"/>
          <w:b w:val="false"/>
          <w:i w:val="false"/>
          <w:color w:val="000000"/>
          <w:sz w:val="28"/>
        </w:rPr>
        <w:t xml:space="preserve">
      Көрсетілген есептің бағандарын толтырған кезде ұяшықтарды толтырусыз қалдыруға жол берілмейді, тиісті бағандарда қандай да бір мәліметтер болмаған жағдайда "0" (нөл) деген цифр қойылады, есептілік ұяшықтарын біріктіруге жол берілмейді. </w:t>
      </w:r>
    </w:p>
    <w:p>
      <w:pPr>
        <w:spacing w:after="0"/>
        <w:ind w:left="0"/>
        <w:jc w:val="both"/>
      </w:pPr>
      <w:r>
        <w:rPr>
          <w:rFonts w:ascii="Times New Roman"/>
          <w:b w:val="false"/>
          <w:i w:val="false"/>
          <w:color w:val="000000"/>
          <w:sz w:val="28"/>
        </w:rPr>
        <w:t xml:space="preserve">
      Есеп өсу қорытындысымен қалыптастырылады және қандай да бір мәндер өзшерген жағдайда деректер тоқсан сайын жаңартылуы тиіс. </w:t>
      </w:r>
    </w:p>
    <w:p>
      <w:pPr>
        <w:spacing w:after="0"/>
        <w:ind w:left="0"/>
        <w:jc w:val="both"/>
      </w:pPr>
      <w:r>
        <w:rPr>
          <w:rFonts w:ascii="Times New Roman"/>
          <w:b w:val="false"/>
          <w:i w:val="false"/>
          <w:color w:val="000000"/>
          <w:sz w:val="28"/>
        </w:rPr>
        <w:t>
      Шетелдік тауарды өткізген жағдайда келесі есептерде осы тауар көрсетілмейді.</w:t>
      </w:r>
    </w:p>
    <w:bookmarkStart w:name="z52" w:id="50"/>
    <w:p>
      <w:pPr>
        <w:spacing w:after="0"/>
        <w:ind w:left="0"/>
        <w:jc w:val="left"/>
      </w:pPr>
      <w:r>
        <w:rPr>
          <w:rFonts w:ascii="Times New Roman"/>
          <w:b/>
          <w:i w:val="false"/>
          <w:color w:val="000000"/>
        </w:rPr>
        <w:t xml:space="preserve"> 12-тарау. Сақталатын, тасымалданатын, өткізілетін, қайта өңделетін және (немесе) пайдаланылатын тауарлар туралы, сондай-ақ жасалған кедендік операциялар туралы есептілік мемлекеттік кірістер органының талабы бойынша ғана берілетін жағдайлар</w:t>
      </w:r>
    </w:p>
    <w:bookmarkEnd w:id="50"/>
    <w:bookmarkStart w:name="z53" w:id="51"/>
    <w:p>
      <w:pPr>
        <w:spacing w:after="0"/>
        <w:ind w:left="0"/>
        <w:jc w:val="both"/>
      </w:pPr>
      <w:r>
        <w:rPr>
          <w:rFonts w:ascii="Times New Roman"/>
          <w:b w:val="false"/>
          <w:i w:val="false"/>
          <w:color w:val="000000"/>
          <w:sz w:val="28"/>
        </w:rPr>
        <w:t xml:space="preserve">
      35. Сақталатын, тасымалданатын, өткізілетін, қайта өңделетін және (немесе) пайдаланылатын тауарлар туралы, сондай-ақ жасалған кедендік операциялар туралы есептілікті уәкілетті экономикалық операторлар және (немесе) шетелдік тауарларға ие және (немесе) оларды пайдаланатын тұлғалар мемлекеттік кірістер органының талабы бойынша ғана осы Қағидаларда белгіленген есептерді беру мерзімінен тыс мынадай: </w:t>
      </w:r>
    </w:p>
    <w:bookmarkEnd w:id="51"/>
    <w:p>
      <w:pPr>
        <w:spacing w:after="0"/>
        <w:ind w:left="0"/>
        <w:jc w:val="both"/>
      </w:pPr>
      <w:r>
        <w:rPr>
          <w:rFonts w:ascii="Times New Roman"/>
          <w:b w:val="false"/>
          <w:i w:val="false"/>
          <w:color w:val="000000"/>
          <w:sz w:val="28"/>
        </w:rPr>
        <w:t>
      1) тауарларға қатысты пайдалану және (немесе) иелік ету жөніндегі шектеулермен байланысты кедендік әкелу баждарын, салықтарды төлеу бойынша жеңілдіктерді қолданған;</w:t>
      </w:r>
    </w:p>
    <w:p>
      <w:pPr>
        <w:spacing w:after="0"/>
        <w:ind w:left="0"/>
        <w:jc w:val="both"/>
      </w:pPr>
      <w:r>
        <w:rPr>
          <w:rFonts w:ascii="Times New Roman"/>
          <w:b w:val="false"/>
          <w:i w:val="false"/>
          <w:color w:val="000000"/>
          <w:sz w:val="28"/>
        </w:rPr>
        <w:t>
      2) ЕАЭО және Қазақстан Республикасының кеден заңнамасын бұзу белгілері анықталған жағдайларда ұсынады.</w:t>
      </w:r>
    </w:p>
    <w:bookmarkStart w:name="z54" w:id="52"/>
    <w:p>
      <w:pPr>
        <w:spacing w:after="0"/>
        <w:ind w:left="0"/>
        <w:jc w:val="both"/>
      </w:pPr>
      <w:r>
        <w:rPr>
          <w:rFonts w:ascii="Times New Roman"/>
          <w:b w:val="false"/>
          <w:i w:val="false"/>
          <w:color w:val="000000"/>
          <w:sz w:val="28"/>
        </w:rPr>
        <w:t xml:space="preserve">
      36. Мемлекеттік кірістер органы есепті алу үшін осы Қағидаларға </w:t>
      </w:r>
      <w:r>
        <w:rPr>
          <w:rFonts w:ascii="Times New Roman"/>
          <w:b w:val="false"/>
          <w:i w:val="false"/>
          <w:color w:val="000000"/>
          <w:sz w:val="28"/>
        </w:rPr>
        <w:t>8-қосымшаға</w:t>
      </w:r>
      <w:r>
        <w:rPr>
          <w:rFonts w:ascii="Times New Roman"/>
          <w:b w:val="false"/>
          <w:i w:val="false"/>
          <w:color w:val="000000"/>
          <w:sz w:val="28"/>
        </w:rPr>
        <w:t xml:space="preserve"> сәйкес нысан бойынша табыстау туралы хабарламасы бар тапсырысты пошта жөнелтуімен не мемлекеттік кірістер органдарының ақпараттық жүйелері арқылы есептілікті беру туралы талапты жібереді.</w:t>
      </w:r>
    </w:p>
    <w:bookmarkEnd w:id="5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Есептілікті, оның ішінде</w:t>
            </w:r>
            <w:r>
              <w:br/>
            </w:r>
            <w:r>
              <w:rPr>
                <w:rFonts w:ascii="Times New Roman"/>
                <w:b w:val="false"/>
                <w:i w:val="false"/>
                <w:color w:val="000000"/>
                <w:sz w:val="20"/>
              </w:rPr>
              <w:t>сақталатын, тасымалданатын,</w:t>
            </w:r>
            <w:r>
              <w:br/>
            </w:r>
            <w:r>
              <w:rPr>
                <w:rFonts w:ascii="Times New Roman"/>
                <w:b w:val="false"/>
                <w:i w:val="false"/>
                <w:color w:val="000000"/>
                <w:sz w:val="20"/>
              </w:rPr>
              <w:t>өткізілетін, қайта өңделетін</w:t>
            </w:r>
            <w:r>
              <w:br/>
            </w:r>
            <w:r>
              <w:rPr>
                <w:rFonts w:ascii="Times New Roman"/>
                <w:b w:val="false"/>
                <w:i w:val="false"/>
                <w:color w:val="000000"/>
                <w:sz w:val="20"/>
              </w:rPr>
              <w:t>және (немесе) пайдаланылатын</w:t>
            </w:r>
            <w:r>
              <w:br/>
            </w:r>
            <w:r>
              <w:rPr>
                <w:rFonts w:ascii="Times New Roman"/>
                <w:b w:val="false"/>
                <w:i w:val="false"/>
                <w:color w:val="000000"/>
                <w:sz w:val="20"/>
              </w:rPr>
              <w:t>тауарлар туралы, сондай-ақ</w:t>
            </w:r>
            <w:r>
              <w:br/>
            </w:r>
            <w:r>
              <w:rPr>
                <w:rFonts w:ascii="Times New Roman"/>
                <w:b w:val="false"/>
                <w:i w:val="false"/>
                <w:color w:val="000000"/>
                <w:sz w:val="20"/>
              </w:rPr>
              <w:t>жасалған кедендік операциялар</w:t>
            </w:r>
            <w:r>
              <w:br/>
            </w:r>
            <w:r>
              <w:rPr>
                <w:rFonts w:ascii="Times New Roman"/>
                <w:b w:val="false"/>
                <w:i w:val="false"/>
                <w:color w:val="000000"/>
                <w:sz w:val="20"/>
              </w:rPr>
              <w:t>туралы есептілік мемлекеттік</w:t>
            </w:r>
            <w:r>
              <w:br/>
            </w:r>
            <w:r>
              <w:rPr>
                <w:rFonts w:ascii="Times New Roman"/>
                <w:b w:val="false"/>
                <w:i w:val="false"/>
                <w:color w:val="000000"/>
                <w:sz w:val="20"/>
              </w:rPr>
              <w:t>кірістер органының талабы</w:t>
            </w:r>
            <w:r>
              <w:br/>
            </w:r>
            <w:r>
              <w:rPr>
                <w:rFonts w:ascii="Times New Roman"/>
                <w:b w:val="false"/>
                <w:i w:val="false"/>
                <w:color w:val="000000"/>
                <w:sz w:val="20"/>
              </w:rPr>
              <w:t>бойынша ғана ұсынылатын</w:t>
            </w:r>
            <w:r>
              <w:br/>
            </w:r>
            <w:r>
              <w:rPr>
                <w:rFonts w:ascii="Times New Roman"/>
                <w:b w:val="false"/>
                <w:i w:val="false"/>
                <w:color w:val="000000"/>
                <w:sz w:val="20"/>
              </w:rPr>
              <w:t>жағдайларда ұсыну қағидалары</w:t>
            </w:r>
            <w:r>
              <w:br/>
            </w:r>
            <w:r>
              <w:rPr>
                <w:rFonts w:ascii="Times New Roman"/>
                <w:b w:val="false"/>
                <w:i w:val="false"/>
                <w:color w:val="000000"/>
                <w:sz w:val="20"/>
              </w:rPr>
              <w:t>мен мерзімдері, тауарлардың</w:t>
            </w:r>
            <w:r>
              <w:br/>
            </w:r>
            <w:r>
              <w:rPr>
                <w:rFonts w:ascii="Times New Roman"/>
                <w:b w:val="false"/>
                <w:i w:val="false"/>
                <w:color w:val="000000"/>
                <w:sz w:val="20"/>
              </w:rPr>
              <w:t>есебін жүргізу, есептілікті</w:t>
            </w:r>
            <w:r>
              <w:br/>
            </w:r>
            <w:r>
              <w:rPr>
                <w:rFonts w:ascii="Times New Roman"/>
                <w:b w:val="false"/>
                <w:i w:val="false"/>
                <w:color w:val="000000"/>
                <w:sz w:val="20"/>
              </w:rPr>
              <w:t xml:space="preserve">ұсынутәсілі, электрондық </w:t>
            </w:r>
            <w:r>
              <w:br/>
            </w:r>
            <w:r>
              <w:rPr>
                <w:rFonts w:ascii="Times New Roman"/>
                <w:b w:val="false"/>
                <w:i w:val="false"/>
                <w:color w:val="000000"/>
                <w:sz w:val="20"/>
              </w:rPr>
              <w:t>құжат түрінде ұсынылатын</w:t>
            </w:r>
            <w:r>
              <w:br/>
            </w:r>
            <w:r>
              <w:rPr>
                <w:rFonts w:ascii="Times New Roman"/>
                <w:b w:val="false"/>
                <w:i w:val="false"/>
                <w:color w:val="000000"/>
                <w:sz w:val="20"/>
              </w:rPr>
              <w:t>есептердің құрылымы мен</w:t>
            </w:r>
            <w:r>
              <w:br/>
            </w:r>
            <w:r>
              <w:rPr>
                <w:rFonts w:ascii="Times New Roman"/>
                <w:b w:val="false"/>
                <w:i w:val="false"/>
                <w:color w:val="000000"/>
                <w:sz w:val="20"/>
              </w:rPr>
              <w:t>форматы, оларды толтыру</w:t>
            </w:r>
            <w:r>
              <w:br/>
            </w:r>
            <w:r>
              <w:rPr>
                <w:rFonts w:ascii="Times New Roman"/>
                <w:b w:val="false"/>
                <w:i w:val="false"/>
                <w:color w:val="000000"/>
                <w:sz w:val="20"/>
              </w:rPr>
              <w:t xml:space="preserve">тәртібіне </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56" w:id="53"/>
    <w:p>
      <w:pPr>
        <w:spacing w:after="0"/>
        <w:ind w:left="0"/>
        <w:jc w:val="left"/>
      </w:pPr>
      <w:r>
        <w:rPr>
          <w:rFonts w:ascii="Times New Roman"/>
          <w:b/>
          <w:i w:val="false"/>
          <w:color w:val="000000"/>
        </w:rPr>
        <w:t xml:space="preserve"> Сақтауда тұрған тауарларды және (немесе) көлік құралдарын есепке алу кітабы</w:t>
      </w:r>
    </w:p>
    <w:bookmarkEnd w:id="5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47"/>
        <w:gridCol w:w="1073"/>
        <w:gridCol w:w="1398"/>
        <w:gridCol w:w="1505"/>
        <w:gridCol w:w="585"/>
        <w:gridCol w:w="585"/>
        <w:gridCol w:w="3078"/>
        <w:gridCol w:w="1506"/>
        <w:gridCol w:w="748"/>
        <w:gridCol w:w="1075"/>
      </w:tblGrid>
      <w:tr>
        <w:trPr>
          <w:trHeight w:val="30" w:hRule="atLeast"/>
        </w:trPr>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Кіріс</w:t>
            </w:r>
          </w:p>
        </w:tc>
      </w:tr>
      <w:tr>
        <w:trPr>
          <w:trHeight w:val="30" w:hRule="atLeast"/>
        </w:trPr>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Орналастырылған күні мен уақыты</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Транзиттік декларация немесе МДП кітапшасының нөмірі</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Тауарды және тауар құралын уақытша сақтауға орналастырған адам</w:t>
            </w:r>
          </w:p>
        </w:tc>
        <w:tc>
          <w:tcPr>
            <w:tcW w:w="1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құралын (тіркемені) мемлекеттік тіркеу нөмірі</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Тауардың атауы</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Орындар саны</w:t>
            </w:r>
          </w:p>
        </w:tc>
        <w:tc>
          <w:tcPr>
            <w:tcW w:w="3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Тауардың брутто (килограмм) салмағы, көліктік (тасымалдаушы) құжатқа сәйкес қосымша өлшем бірлігіндегі көлемі</w:t>
            </w:r>
          </w:p>
        </w:tc>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Қоймада орналастырылған орны (бокс №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Тауарды қабылдаған адамның қолы</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 декларациясының немесе транзитті декларацияның нөмірі</w:t>
            </w:r>
          </w:p>
        </w:tc>
      </w:tr>
      <w:tr>
        <w:trPr>
          <w:trHeight w:val="30" w:hRule="atLeast"/>
        </w:trPr>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41"/>
        <w:gridCol w:w="3867"/>
        <w:gridCol w:w="1141"/>
        <w:gridCol w:w="1141"/>
        <w:gridCol w:w="3868"/>
        <w:gridCol w:w="1142"/>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w:t>
            </w:r>
          </w:p>
        </w:tc>
        <w:tc>
          <w:tcPr>
            <w:tcW w:w="3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Қалдық (бар болса)</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Орындар саны</w:t>
            </w:r>
          </w:p>
        </w:tc>
        <w:tc>
          <w:tcPr>
            <w:tcW w:w="3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Тауардың брутто (килограмм) салмағы, көліктік (тасымалдаушы) құжатқа сәйкес қосымша өлшем бірлігіндегі көлемі</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Қоймадан нақты берілген күн</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Орындар саны</w:t>
            </w:r>
          </w:p>
        </w:tc>
        <w:tc>
          <w:tcPr>
            <w:tcW w:w="3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Тауардың брутто (килограмм) салмағы, көліктік (тасымалдаушы) құжатқа сәйкес қосымша өлшем бірлігіндегі көлемі</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Ескерту</w:t>
            </w:r>
          </w:p>
        </w:tc>
      </w:tr>
      <w:tr>
        <w:trPr>
          <w:trHeight w:val="30" w:hRule="atLeast"/>
        </w:trPr>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3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Есептілікті, оның ішінде</w:t>
            </w:r>
            <w:r>
              <w:br/>
            </w:r>
            <w:r>
              <w:rPr>
                <w:rFonts w:ascii="Times New Roman"/>
                <w:b w:val="false"/>
                <w:i w:val="false"/>
                <w:color w:val="000000"/>
                <w:sz w:val="20"/>
              </w:rPr>
              <w:t>сақталатын, тасымалданатын,</w:t>
            </w:r>
            <w:r>
              <w:br/>
            </w:r>
            <w:r>
              <w:rPr>
                <w:rFonts w:ascii="Times New Roman"/>
                <w:b w:val="false"/>
                <w:i w:val="false"/>
                <w:color w:val="000000"/>
                <w:sz w:val="20"/>
              </w:rPr>
              <w:t>өткізілетін, қайта өңделетін</w:t>
            </w:r>
            <w:r>
              <w:br/>
            </w:r>
            <w:r>
              <w:rPr>
                <w:rFonts w:ascii="Times New Roman"/>
                <w:b w:val="false"/>
                <w:i w:val="false"/>
                <w:color w:val="000000"/>
                <w:sz w:val="20"/>
              </w:rPr>
              <w:t>және (немесе) пайдаланылатын</w:t>
            </w:r>
            <w:r>
              <w:br/>
            </w:r>
            <w:r>
              <w:rPr>
                <w:rFonts w:ascii="Times New Roman"/>
                <w:b w:val="false"/>
                <w:i w:val="false"/>
                <w:color w:val="000000"/>
                <w:sz w:val="20"/>
              </w:rPr>
              <w:t>тауарлар туралы, сондай-ақ</w:t>
            </w:r>
            <w:r>
              <w:br/>
            </w:r>
            <w:r>
              <w:rPr>
                <w:rFonts w:ascii="Times New Roman"/>
                <w:b w:val="false"/>
                <w:i w:val="false"/>
                <w:color w:val="000000"/>
                <w:sz w:val="20"/>
              </w:rPr>
              <w:t>жасалған кедендік операциялар</w:t>
            </w:r>
            <w:r>
              <w:br/>
            </w:r>
            <w:r>
              <w:rPr>
                <w:rFonts w:ascii="Times New Roman"/>
                <w:b w:val="false"/>
                <w:i w:val="false"/>
                <w:color w:val="000000"/>
                <w:sz w:val="20"/>
              </w:rPr>
              <w:t>туралы есептілік мемлекеттік</w:t>
            </w:r>
            <w:r>
              <w:br/>
            </w:r>
            <w:r>
              <w:rPr>
                <w:rFonts w:ascii="Times New Roman"/>
                <w:b w:val="false"/>
                <w:i w:val="false"/>
                <w:color w:val="000000"/>
                <w:sz w:val="20"/>
              </w:rPr>
              <w:t>кірістер органының талабы</w:t>
            </w:r>
            <w:r>
              <w:br/>
            </w:r>
            <w:r>
              <w:rPr>
                <w:rFonts w:ascii="Times New Roman"/>
                <w:b w:val="false"/>
                <w:i w:val="false"/>
                <w:color w:val="000000"/>
                <w:sz w:val="20"/>
              </w:rPr>
              <w:t>бойынша ғана ұсынылатын</w:t>
            </w:r>
            <w:r>
              <w:br/>
            </w:r>
            <w:r>
              <w:rPr>
                <w:rFonts w:ascii="Times New Roman"/>
                <w:b w:val="false"/>
                <w:i w:val="false"/>
                <w:color w:val="000000"/>
                <w:sz w:val="20"/>
              </w:rPr>
              <w:t>жағдайларда ұсыну қағидалары</w:t>
            </w:r>
            <w:r>
              <w:br/>
            </w:r>
            <w:r>
              <w:rPr>
                <w:rFonts w:ascii="Times New Roman"/>
                <w:b w:val="false"/>
                <w:i w:val="false"/>
                <w:color w:val="000000"/>
                <w:sz w:val="20"/>
              </w:rPr>
              <w:t>мен мерзімдері, тауарлардың</w:t>
            </w:r>
            <w:r>
              <w:br/>
            </w:r>
            <w:r>
              <w:rPr>
                <w:rFonts w:ascii="Times New Roman"/>
                <w:b w:val="false"/>
                <w:i w:val="false"/>
                <w:color w:val="000000"/>
                <w:sz w:val="20"/>
              </w:rPr>
              <w:t>есебін жүргізу, есептілікті ұсыну</w:t>
            </w:r>
            <w:r>
              <w:br/>
            </w:r>
            <w:r>
              <w:rPr>
                <w:rFonts w:ascii="Times New Roman"/>
                <w:b w:val="false"/>
                <w:i w:val="false"/>
                <w:color w:val="000000"/>
                <w:sz w:val="20"/>
              </w:rPr>
              <w:t>тәсілі, электрондық құжат</w:t>
            </w:r>
            <w:r>
              <w:br/>
            </w:r>
            <w:r>
              <w:rPr>
                <w:rFonts w:ascii="Times New Roman"/>
                <w:b w:val="false"/>
                <w:i w:val="false"/>
                <w:color w:val="000000"/>
                <w:sz w:val="20"/>
              </w:rPr>
              <w:t>түрінде ұсынылатын есептердің</w:t>
            </w:r>
            <w:r>
              <w:br/>
            </w:r>
            <w:r>
              <w:rPr>
                <w:rFonts w:ascii="Times New Roman"/>
                <w:b w:val="false"/>
                <w:i w:val="false"/>
                <w:color w:val="000000"/>
                <w:sz w:val="20"/>
              </w:rPr>
              <w:t>құрылымы мен форматы,</w:t>
            </w:r>
            <w:r>
              <w:br/>
            </w:r>
            <w:r>
              <w:rPr>
                <w:rFonts w:ascii="Times New Roman"/>
                <w:b w:val="false"/>
                <w:i w:val="false"/>
                <w:color w:val="000000"/>
                <w:sz w:val="20"/>
              </w:rPr>
              <w:t>оларды толтыру тәртібіне</w:t>
            </w:r>
            <w:r>
              <w:br/>
            </w: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58" w:id="54"/>
    <w:p>
      <w:pPr>
        <w:spacing w:after="0"/>
        <w:ind w:left="0"/>
        <w:jc w:val="left"/>
      </w:pPr>
      <w:r>
        <w:rPr>
          <w:rFonts w:ascii="Times New Roman"/>
          <w:b/>
          <w:i w:val="false"/>
          <w:color w:val="000000"/>
        </w:rPr>
        <w:t xml:space="preserve"> Кедендік тасымалдаушымен кедендік бақылаудағы тауарларды тасымалдауды есепке алу кітабы</w:t>
      </w:r>
    </w:p>
    <w:bookmarkEnd w:id="5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67"/>
        <w:gridCol w:w="467"/>
        <w:gridCol w:w="467"/>
        <w:gridCol w:w="986"/>
        <w:gridCol w:w="2155"/>
        <w:gridCol w:w="597"/>
        <w:gridCol w:w="597"/>
        <w:gridCol w:w="727"/>
        <w:gridCol w:w="1202"/>
        <w:gridCol w:w="725"/>
        <w:gridCol w:w="2457"/>
        <w:gridCol w:w="727"/>
        <w:gridCol w:w="726"/>
      </w:tblGrid>
      <w:tr>
        <w:trPr>
          <w:trHeight w:val="30" w:hRule="atLeast"/>
        </w:trPr>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r>
              <w:br/>
            </w:r>
            <w:r>
              <w:rPr>
                <w:rFonts w:ascii="Times New Roman"/>
                <w:b w:val="false"/>
                <w:i w:val="false"/>
                <w:color w:val="000000"/>
                <w:sz w:val="20"/>
              </w:rPr>
              <w:t>
№</w:t>
            </w:r>
          </w:p>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Транзиттік декларация нөмірі</w:t>
            </w:r>
          </w:p>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Тасымалдаудың басталған күні</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Жөнелтудің мемлекеттік кірістер органдарымен белгіленген жеткізу мерзімі</w:t>
            </w:r>
          </w:p>
        </w:tc>
        <w:tc>
          <w:tcPr>
            <w:tcW w:w="2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Тасымалдаудың аяқталған нақты күні, уақытша сақтауда тұрған немесе тауар декларациясында оның орналастырылуын растайтын құжат нөмірі</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Жөнелтудің мемлекеттік кірістер органы</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Жіберілетін мемлекеттік кірістер органы</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Жеткізілетін нақты мемлекеттік кірістер органы</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құралының (тіркеменің) мемлекеттік тіркеу нөмірі</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Тауардың атауы</w:t>
            </w: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Тауардың брутто (килограмм) салмағы, көліктік (тасымалдаушы) құжатқа сәйкес қосымша өлшем бірлігіндегі көлемі</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Уақытша сақтауда тұрған қойманың атауы</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w:t>
            </w:r>
          </w:p>
        </w:tc>
      </w:tr>
      <w:tr>
        <w:trPr>
          <w:trHeight w:val="30" w:hRule="atLeast"/>
        </w:trPr>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Есептілікті, оның ішінде</w:t>
            </w:r>
            <w:r>
              <w:br/>
            </w:r>
            <w:r>
              <w:rPr>
                <w:rFonts w:ascii="Times New Roman"/>
                <w:b w:val="false"/>
                <w:i w:val="false"/>
                <w:color w:val="000000"/>
                <w:sz w:val="20"/>
              </w:rPr>
              <w:t>сақталатын, тасымалданатын,</w:t>
            </w:r>
            <w:r>
              <w:br/>
            </w:r>
            <w:r>
              <w:rPr>
                <w:rFonts w:ascii="Times New Roman"/>
                <w:b w:val="false"/>
                <w:i w:val="false"/>
                <w:color w:val="000000"/>
                <w:sz w:val="20"/>
              </w:rPr>
              <w:t>өткізілетін, қайта өңделетін</w:t>
            </w:r>
            <w:r>
              <w:br/>
            </w:r>
            <w:r>
              <w:rPr>
                <w:rFonts w:ascii="Times New Roman"/>
                <w:b w:val="false"/>
                <w:i w:val="false"/>
                <w:color w:val="000000"/>
                <w:sz w:val="20"/>
              </w:rPr>
              <w:t>және (немесе) пайдаланылатын</w:t>
            </w:r>
            <w:r>
              <w:br/>
            </w:r>
            <w:r>
              <w:rPr>
                <w:rFonts w:ascii="Times New Roman"/>
                <w:b w:val="false"/>
                <w:i w:val="false"/>
                <w:color w:val="000000"/>
                <w:sz w:val="20"/>
              </w:rPr>
              <w:t>тауарлар туралы, сондай-ақ</w:t>
            </w:r>
            <w:r>
              <w:br/>
            </w:r>
            <w:r>
              <w:rPr>
                <w:rFonts w:ascii="Times New Roman"/>
                <w:b w:val="false"/>
                <w:i w:val="false"/>
                <w:color w:val="000000"/>
                <w:sz w:val="20"/>
              </w:rPr>
              <w:t>жасалған кедендік операциялар</w:t>
            </w:r>
            <w:r>
              <w:br/>
            </w:r>
            <w:r>
              <w:rPr>
                <w:rFonts w:ascii="Times New Roman"/>
                <w:b w:val="false"/>
                <w:i w:val="false"/>
                <w:color w:val="000000"/>
                <w:sz w:val="20"/>
              </w:rPr>
              <w:t>туралы есептілік мемлекеттік</w:t>
            </w:r>
            <w:r>
              <w:br/>
            </w:r>
            <w:r>
              <w:rPr>
                <w:rFonts w:ascii="Times New Roman"/>
                <w:b w:val="false"/>
                <w:i w:val="false"/>
                <w:color w:val="000000"/>
                <w:sz w:val="20"/>
              </w:rPr>
              <w:t>кірістер органының талабы</w:t>
            </w:r>
            <w:r>
              <w:br/>
            </w:r>
            <w:r>
              <w:rPr>
                <w:rFonts w:ascii="Times New Roman"/>
                <w:b w:val="false"/>
                <w:i w:val="false"/>
                <w:color w:val="000000"/>
                <w:sz w:val="20"/>
              </w:rPr>
              <w:t>бойынша ғана ұсынылатын</w:t>
            </w:r>
            <w:r>
              <w:br/>
            </w:r>
            <w:r>
              <w:rPr>
                <w:rFonts w:ascii="Times New Roman"/>
                <w:b w:val="false"/>
                <w:i w:val="false"/>
                <w:color w:val="000000"/>
                <w:sz w:val="20"/>
              </w:rPr>
              <w:t>жағдайларда ұсыну қағидалары</w:t>
            </w:r>
            <w:r>
              <w:br/>
            </w:r>
            <w:r>
              <w:rPr>
                <w:rFonts w:ascii="Times New Roman"/>
                <w:b w:val="false"/>
                <w:i w:val="false"/>
                <w:color w:val="000000"/>
                <w:sz w:val="20"/>
              </w:rPr>
              <w:t>мен мерзімдері, тауарлардың</w:t>
            </w:r>
            <w:r>
              <w:br/>
            </w:r>
            <w:r>
              <w:rPr>
                <w:rFonts w:ascii="Times New Roman"/>
                <w:b w:val="false"/>
                <w:i w:val="false"/>
                <w:color w:val="000000"/>
                <w:sz w:val="20"/>
              </w:rPr>
              <w:t>есебін жүргізу, есептілікті ұсыну</w:t>
            </w:r>
            <w:r>
              <w:br/>
            </w:r>
            <w:r>
              <w:rPr>
                <w:rFonts w:ascii="Times New Roman"/>
                <w:b w:val="false"/>
                <w:i w:val="false"/>
                <w:color w:val="000000"/>
                <w:sz w:val="20"/>
              </w:rPr>
              <w:t>тәсілі, электрондық құжат</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түрінде ұсынылатын есептердің құрылымы мен форматы, оларды толтыру тәртібіне </w:t>
            </w:r>
            <w:r>
              <w:br/>
            </w:r>
            <w:r>
              <w:rPr>
                <w:rFonts w:ascii="Times New Roman"/>
                <w:b w:val="false"/>
                <w:i w:val="false"/>
                <w:color w:val="000000"/>
                <w:sz w:val="20"/>
              </w:rPr>
              <w:t>3-қосымша</w:t>
            </w:r>
            <w:r>
              <w:br/>
            </w:r>
            <w:r>
              <w:rPr>
                <w:rFonts w:ascii="Times New Roman"/>
                <w:b w:val="false"/>
                <w:i w:val="false"/>
                <w:color w:val="000000"/>
                <w:sz w:val="20"/>
              </w:rPr>
              <w:t>нысан</w:t>
            </w:r>
          </w:p>
        </w:tc>
      </w:tr>
    </w:tbl>
    <w:bookmarkStart w:name="z60" w:id="55"/>
    <w:p>
      <w:pPr>
        <w:spacing w:after="0"/>
        <w:ind w:left="0"/>
        <w:jc w:val="left"/>
      </w:pPr>
      <w:r>
        <w:rPr>
          <w:rFonts w:ascii="Times New Roman"/>
          <w:b/>
          <w:i w:val="false"/>
          <w:color w:val="000000"/>
        </w:rPr>
        <w:t xml:space="preserve"> Сақтауда тұрған тауарларды есепке алу кітабы</w:t>
      </w:r>
    </w:p>
    <w:bookmarkEnd w:id="5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19"/>
        <w:gridCol w:w="563"/>
        <w:gridCol w:w="1345"/>
        <w:gridCol w:w="1345"/>
        <w:gridCol w:w="1448"/>
        <w:gridCol w:w="563"/>
        <w:gridCol w:w="563"/>
        <w:gridCol w:w="2961"/>
        <w:gridCol w:w="1918"/>
        <w:gridCol w:w="875"/>
      </w:tblGrid>
      <w:tr>
        <w:trPr>
          <w:trHeight w:val="30" w:hRule="atLeast"/>
        </w:trPr>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Кіріс</w:t>
            </w:r>
          </w:p>
        </w:tc>
      </w:tr>
      <w:tr>
        <w:trPr>
          <w:trHeight w:val="30" w:hRule="atLeast"/>
        </w:trPr>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Орналасқан күні мен уақыты</w:t>
            </w:r>
          </w:p>
        </w:tc>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Қойманың тіркеу нөмірі</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Кедендік декларацияның немесе Халықаралық тауарлардың жол тасымалыкітапшасының нөмірі</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 мен көлік құралдарын уақытша сақтауға орналастырылған адам</w:t>
            </w:r>
          </w:p>
        </w:tc>
        <w:tc>
          <w:tcPr>
            <w:tcW w:w="1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құралдарының (тіркеме) мемлекеттік тіркеу нөмірі</w:t>
            </w:r>
          </w:p>
        </w:tc>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Тауардың атауы</w:t>
            </w:r>
          </w:p>
        </w:tc>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Орындар саны</w:t>
            </w:r>
          </w:p>
        </w:tc>
        <w:tc>
          <w:tcPr>
            <w:tcW w:w="2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Тауардың брутто (килограмм) салмағы, көліктік (тасымалдаушы) құжатқа сәйкес қосымша өлшем бірлігіндегі көлемі</w:t>
            </w:r>
          </w:p>
        </w:tc>
        <w:tc>
          <w:tcPr>
            <w:tcW w:w="1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Қоймада орналастырылған орны (бокс № және т.б.)</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Тауарды қабылдаушы адамның қолы</w:t>
            </w:r>
          </w:p>
        </w:tc>
      </w:tr>
      <w:tr>
        <w:trPr>
          <w:trHeight w:val="30" w:hRule="atLeast"/>
        </w:trPr>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bl>
    <w:p>
      <w:pPr>
        <w:spacing w:after="0"/>
        <w:ind w:left="0"/>
        <w:jc w:val="both"/>
      </w:pPr>
      <w:r>
        <w:rPr>
          <w:rFonts w:ascii="Times New Roman"/>
          <w:b w:val="false"/>
          <w:i w:val="false"/>
          <w:color w:val="000000"/>
          <w:sz w:val="28"/>
        </w:rPr>
        <w:t>
      Кестенің кестесі: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15"/>
        <w:gridCol w:w="1028"/>
        <w:gridCol w:w="3485"/>
        <w:gridCol w:w="1028"/>
        <w:gridCol w:w="1029"/>
        <w:gridCol w:w="3485"/>
        <w:gridCol w:w="103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Қалдық (бар болса)</w:t>
            </w: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 декларациясының немесе транзитті декларацияның нөмірі</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Орындар саны</w:t>
            </w:r>
          </w:p>
        </w:tc>
        <w:tc>
          <w:tcPr>
            <w:tcW w:w="3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Тауардың брутто (килограмм) салмағы, көліктік (тасымалдаушы) құжатқа сәйкес қосымша өлшем бірлігіндегі көлемі</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Қоймадан нақты берілген күн</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Орындар саны</w:t>
            </w:r>
          </w:p>
        </w:tc>
        <w:tc>
          <w:tcPr>
            <w:tcW w:w="3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Тауардың брутто (килограмм) салмағы, көліктік (тасымалдаушы) құжатқа сәйкес қосымша өлшем бірлігіндегі көлемі</w:t>
            </w: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Есептілікті, оның ішінде</w:t>
            </w:r>
            <w:r>
              <w:br/>
            </w:r>
            <w:r>
              <w:rPr>
                <w:rFonts w:ascii="Times New Roman"/>
                <w:b w:val="false"/>
                <w:i w:val="false"/>
                <w:color w:val="000000"/>
                <w:sz w:val="20"/>
              </w:rPr>
              <w:t>сақталатын, тасымалданатын,</w:t>
            </w:r>
            <w:r>
              <w:br/>
            </w:r>
            <w:r>
              <w:rPr>
                <w:rFonts w:ascii="Times New Roman"/>
                <w:b w:val="false"/>
                <w:i w:val="false"/>
                <w:color w:val="000000"/>
                <w:sz w:val="20"/>
              </w:rPr>
              <w:t>өткізілетін, қайта өңделетін</w:t>
            </w:r>
            <w:r>
              <w:br/>
            </w:r>
            <w:r>
              <w:rPr>
                <w:rFonts w:ascii="Times New Roman"/>
                <w:b w:val="false"/>
                <w:i w:val="false"/>
                <w:color w:val="000000"/>
                <w:sz w:val="20"/>
              </w:rPr>
              <w:t>және (немесе) пайдаланылатын</w:t>
            </w:r>
            <w:r>
              <w:br/>
            </w:r>
            <w:r>
              <w:rPr>
                <w:rFonts w:ascii="Times New Roman"/>
                <w:b w:val="false"/>
                <w:i w:val="false"/>
                <w:color w:val="000000"/>
                <w:sz w:val="20"/>
              </w:rPr>
              <w:t>тауарлар туралы, сондай-ақ</w:t>
            </w:r>
            <w:r>
              <w:br/>
            </w:r>
            <w:r>
              <w:rPr>
                <w:rFonts w:ascii="Times New Roman"/>
                <w:b w:val="false"/>
                <w:i w:val="false"/>
                <w:color w:val="000000"/>
                <w:sz w:val="20"/>
              </w:rPr>
              <w:t>жасалған кедендік операциялар</w:t>
            </w:r>
            <w:r>
              <w:br/>
            </w:r>
            <w:r>
              <w:rPr>
                <w:rFonts w:ascii="Times New Roman"/>
                <w:b w:val="false"/>
                <w:i w:val="false"/>
                <w:color w:val="000000"/>
                <w:sz w:val="20"/>
              </w:rPr>
              <w:t>туралы есептілік мемлекеттік</w:t>
            </w:r>
            <w:r>
              <w:br/>
            </w:r>
            <w:r>
              <w:rPr>
                <w:rFonts w:ascii="Times New Roman"/>
                <w:b w:val="false"/>
                <w:i w:val="false"/>
                <w:color w:val="000000"/>
                <w:sz w:val="20"/>
              </w:rPr>
              <w:t>кірістер органының талабы</w:t>
            </w:r>
            <w:r>
              <w:br/>
            </w:r>
            <w:r>
              <w:rPr>
                <w:rFonts w:ascii="Times New Roman"/>
                <w:b w:val="false"/>
                <w:i w:val="false"/>
                <w:color w:val="000000"/>
                <w:sz w:val="20"/>
              </w:rPr>
              <w:t>бойынша ғана ұсынылатын</w:t>
            </w:r>
            <w:r>
              <w:br/>
            </w:r>
            <w:r>
              <w:rPr>
                <w:rFonts w:ascii="Times New Roman"/>
                <w:b w:val="false"/>
                <w:i w:val="false"/>
                <w:color w:val="000000"/>
                <w:sz w:val="20"/>
              </w:rPr>
              <w:t>жағдайларда ұсыну қағидалары</w:t>
            </w:r>
            <w:r>
              <w:br/>
            </w:r>
            <w:r>
              <w:rPr>
                <w:rFonts w:ascii="Times New Roman"/>
                <w:b w:val="false"/>
                <w:i w:val="false"/>
                <w:color w:val="000000"/>
                <w:sz w:val="20"/>
              </w:rPr>
              <w:t>мен мерзімдері, тауарлардың</w:t>
            </w:r>
            <w:r>
              <w:br/>
            </w:r>
            <w:r>
              <w:rPr>
                <w:rFonts w:ascii="Times New Roman"/>
                <w:b w:val="false"/>
                <w:i w:val="false"/>
                <w:color w:val="000000"/>
                <w:sz w:val="20"/>
              </w:rPr>
              <w:t>есебін жүргізу, есептілікті ұсыну</w:t>
            </w:r>
            <w:r>
              <w:br/>
            </w:r>
            <w:r>
              <w:rPr>
                <w:rFonts w:ascii="Times New Roman"/>
                <w:b w:val="false"/>
                <w:i w:val="false"/>
                <w:color w:val="000000"/>
                <w:sz w:val="20"/>
              </w:rPr>
              <w:t>тәсілі, электрондық құжат</w:t>
            </w:r>
            <w:r>
              <w:br/>
            </w:r>
            <w:r>
              <w:rPr>
                <w:rFonts w:ascii="Times New Roman"/>
                <w:b w:val="false"/>
                <w:i w:val="false"/>
                <w:color w:val="000000"/>
                <w:sz w:val="20"/>
              </w:rPr>
              <w:t>түрінде ұсынылатын есептердің</w:t>
            </w:r>
            <w:r>
              <w:br/>
            </w:r>
            <w:r>
              <w:rPr>
                <w:rFonts w:ascii="Times New Roman"/>
                <w:b w:val="false"/>
                <w:i w:val="false"/>
                <w:color w:val="000000"/>
                <w:sz w:val="20"/>
              </w:rPr>
              <w:t>құрылымы мен форматы,</w:t>
            </w:r>
            <w:r>
              <w:br/>
            </w:r>
            <w:r>
              <w:rPr>
                <w:rFonts w:ascii="Times New Roman"/>
                <w:b w:val="false"/>
                <w:i w:val="false"/>
                <w:color w:val="000000"/>
                <w:sz w:val="20"/>
              </w:rPr>
              <w:t>оларды толтыру тәртібіне</w:t>
            </w:r>
            <w:r>
              <w:br/>
            </w:r>
            <w:r>
              <w:rPr>
                <w:rFonts w:ascii="Times New Roman"/>
                <w:b w:val="false"/>
                <w:i w:val="false"/>
                <w:color w:val="000000"/>
                <w:sz w:val="20"/>
              </w:rPr>
              <w:t>4-қосымша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62" w:id="56"/>
    <w:p>
      <w:pPr>
        <w:spacing w:after="0"/>
        <w:ind w:left="0"/>
        <w:jc w:val="left"/>
      </w:pPr>
      <w:r>
        <w:rPr>
          <w:rFonts w:ascii="Times New Roman"/>
          <w:b/>
          <w:i w:val="false"/>
          <w:color w:val="000000"/>
        </w:rPr>
        <w:t xml:space="preserve"> Бажсыз сауда дүкеніне түсетін тауарларды есепке алу журналы</w:t>
      </w:r>
    </w:p>
    <w:bookmarkEnd w:id="5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93"/>
        <w:gridCol w:w="1044"/>
        <w:gridCol w:w="1625"/>
        <w:gridCol w:w="671"/>
        <w:gridCol w:w="2163"/>
        <w:gridCol w:w="671"/>
        <w:gridCol w:w="1044"/>
        <w:gridCol w:w="1044"/>
        <w:gridCol w:w="3345"/>
      </w:tblGrid>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Бажсыз сауда дүкенінетауарды орналастыру күні</w:t>
            </w:r>
          </w:p>
        </w:tc>
        <w:tc>
          <w:tcPr>
            <w:tcW w:w="1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тауарларға арналған декларация/ тауарларға декларация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 атауы</w:t>
            </w:r>
          </w:p>
        </w:tc>
        <w:tc>
          <w:tcPr>
            <w:tcW w:w="2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Еуразиялық экономикалық одақтың сыртқы экономикалық қызмет тауар номенклатурасы бойынша тауар коды</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 саны</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 басына тауарлар қалдығы</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кезеңнің соңына тауарлар қалдығы</w:t>
            </w:r>
          </w:p>
        </w:tc>
        <w:tc>
          <w:tcPr>
            <w:tcW w:w="3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8, 9-б. өлш. бірл.</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Есептілікті, оның ішінде</w:t>
            </w:r>
            <w:r>
              <w:br/>
            </w:r>
            <w:r>
              <w:rPr>
                <w:rFonts w:ascii="Times New Roman"/>
                <w:b w:val="false"/>
                <w:i w:val="false"/>
                <w:color w:val="000000"/>
                <w:sz w:val="20"/>
              </w:rPr>
              <w:t>сақталатын, тасымалданатын,</w:t>
            </w:r>
            <w:r>
              <w:br/>
            </w:r>
            <w:r>
              <w:rPr>
                <w:rFonts w:ascii="Times New Roman"/>
                <w:b w:val="false"/>
                <w:i w:val="false"/>
                <w:color w:val="000000"/>
                <w:sz w:val="20"/>
              </w:rPr>
              <w:t>өткізілетін, қайта өңделетін</w:t>
            </w:r>
            <w:r>
              <w:br/>
            </w:r>
            <w:r>
              <w:rPr>
                <w:rFonts w:ascii="Times New Roman"/>
                <w:b w:val="false"/>
                <w:i w:val="false"/>
                <w:color w:val="000000"/>
                <w:sz w:val="20"/>
              </w:rPr>
              <w:t>және (немесе) пайдаланылатын</w:t>
            </w:r>
            <w:r>
              <w:br/>
            </w:r>
            <w:r>
              <w:rPr>
                <w:rFonts w:ascii="Times New Roman"/>
                <w:b w:val="false"/>
                <w:i w:val="false"/>
                <w:color w:val="000000"/>
                <w:sz w:val="20"/>
              </w:rPr>
              <w:t>тауарлар туралы, сондай-ақ</w:t>
            </w:r>
            <w:r>
              <w:br/>
            </w:r>
            <w:r>
              <w:rPr>
                <w:rFonts w:ascii="Times New Roman"/>
                <w:b w:val="false"/>
                <w:i w:val="false"/>
                <w:color w:val="000000"/>
                <w:sz w:val="20"/>
              </w:rPr>
              <w:t>жасалған кедендік операциялар</w:t>
            </w:r>
            <w:r>
              <w:br/>
            </w:r>
            <w:r>
              <w:rPr>
                <w:rFonts w:ascii="Times New Roman"/>
                <w:b w:val="false"/>
                <w:i w:val="false"/>
                <w:color w:val="000000"/>
                <w:sz w:val="20"/>
              </w:rPr>
              <w:t>туралы есептілік мемлекеттік</w:t>
            </w:r>
            <w:r>
              <w:br/>
            </w:r>
            <w:r>
              <w:rPr>
                <w:rFonts w:ascii="Times New Roman"/>
                <w:b w:val="false"/>
                <w:i w:val="false"/>
                <w:color w:val="000000"/>
                <w:sz w:val="20"/>
              </w:rPr>
              <w:t>кірістер органының талабы</w:t>
            </w:r>
            <w:r>
              <w:br/>
            </w:r>
            <w:r>
              <w:rPr>
                <w:rFonts w:ascii="Times New Roman"/>
                <w:b w:val="false"/>
                <w:i w:val="false"/>
                <w:color w:val="000000"/>
                <w:sz w:val="20"/>
              </w:rPr>
              <w:t>бойынша ғана ұсынылатын</w:t>
            </w:r>
            <w:r>
              <w:br/>
            </w:r>
            <w:r>
              <w:rPr>
                <w:rFonts w:ascii="Times New Roman"/>
                <w:b w:val="false"/>
                <w:i w:val="false"/>
                <w:color w:val="000000"/>
                <w:sz w:val="20"/>
              </w:rPr>
              <w:t>жағдайларда ұсыну қағидалары</w:t>
            </w:r>
            <w:r>
              <w:br/>
            </w:r>
            <w:r>
              <w:rPr>
                <w:rFonts w:ascii="Times New Roman"/>
                <w:b w:val="false"/>
                <w:i w:val="false"/>
                <w:color w:val="000000"/>
                <w:sz w:val="20"/>
              </w:rPr>
              <w:t>мен мерзімдері, тауарлардың</w:t>
            </w:r>
            <w:r>
              <w:br/>
            </w:r>
            <w:r>
              <w:rPr>
                <w:rFonts w:ascii="Times New Roman"/>
                <w:b w:val="false"/>
                <w:i w:val="false"/>
                <w:color w:val="000000"/>
                <w:sz w:val="20"/>
              </w:rPr>
              <w:t>есебін жүргізу, есептілікті ұсыну</w:t>
            </w:r>
            <w:r>
              <w:br/>
            </w:r>
            <w:r>
              <w:rPr>
                <w:rFonts w:ascii="Times New Roman"/>
                <w:b w:val="false"/>
                <w:i w:val="false"/>
                <w:color w:val="000000"/>
                <w:sz w:val="20"/>
              </w:rPr>
              <w:t>тәсілі, электрондық құжат</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түрінде ұсынылатын есептердің</w:t>
            </w:r>
            <w:r>
              <w:br/>
            </w:r>
            <w:r>
              <w:rPr>
                <w:rFonts w:ascii="Times New Roman"/>
                <w:b w:val="false"/>
                <w:i w:val="false"/>
                <w:color w:val="000000"/>
                <w:sz w:val="20"/>
              </w:rPr>
              <w:t>құрылымы мен форматы,</w:t>
            </w:r>
            <w:r>
              <w:br/>
            </w:r>
            <w:r>
              <w:rPr>
                <w:rFonts w:ascii="Times New Roman"/>
                <w:b w:val="false"/>
                <w:i w:val="false"/>
                <w:color w:val="000000"/>
                <w:sz w:val="20"/>
              </w:rPr>
              <w:t>оларды толтыру тәртібіне</w:t>
            </w:r>
            <w:r>
              <w:br/>
            </w:r>
            <w:r>
              <w:rPr>
                <w:rFonts w:ascii="Times New Roman"/>
                <w:b w:val="false"/>
                <w:i w:val="false"/>
                <w:color w:val="000000"/>
                <w:sz w:val="20"/>
              </w:rPr>
              <w:t>5-қосымша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64" w:id="57"/>
    <w:p>
      <w:pPr>
        <w:spacing w:after="0"/>
        <w:ind w:left="0"/>
        <w:jc w:val="left"/>
      </w:pPr>
      <w:r>
        <w:rPr>
          <w:rFonts w:ascii="Times New Roman"/>
          <w:b/>
          <w:i w:val="false"/>
          <w:color w:val="000000"/>
        </w:rPr>
        <w:t xml:space="preserve"> Бажсыз сауда дүкенінде өткізілетін тауарларды есепке алу журналы</w:t>
      </w:r>
    </w:p>
    <w:bookmarkEnd w:id="5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80"/>
        <w:gridCol w:w="1406"/>
        <w:gridCol w:w="580"/>
        <w:gridCol w:w="1871"/>
        <w:gridCol w:w="580"/>
        <w:gridCol w:w="1601"/>
        <w:gridCol w:w="1890"/>
        <w:gridCol w:w="1084"/>
        <w:gridCol w:w="580"/>
        <w:gridCol w:w="901"/>
        <w:gridCol w:w="1227"/>
      </w:tblGrid>
      <w:tr>
        <w:trPr>
          <w:trHeight w:val="30" w:hRule="atLeast"/>
        </w:trPr>
        <w:tc>
          <w:tcPr>
            <w:tcW w:w="58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tc>
        <w:tc>
          <w:tcPr>
            <w:tcW w:w="140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тауарларға арналған декларация/ тауарларға декларация №</w:t>
            </w:r>
          </w:p>
        </w:tc>
        <w:tc>
          <w:tcPr>
            <w:tcW w:w="58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 атауы</w:t>
            </w:r>
          </w:p>
        </w:tc>
        <w:tc>
          <w:tcPr>
            <w:tcW w:w="187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Еуразиялық экономикалық одақтың сыртқы экономикалық қызмет тауар номенклатурасы бойынша тауар коды</w:t>
            </w:r>
          </w:p>
        </w:tc>
        <w:tc>
          <w:tcPr>
            <w:tcW w:w="58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 саны</w:t>
            </w:r>
          </w:p>
        </w:tc>
        <w:tc>
          <w:tcPr>
            <w:tcW w:w="160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5-б. өлш. бірл.</w:t>
            </w:r>
          </w:p>
        </w:tc>
        <w:tc>
          <w:tcPr>
            <w:tcW w:w="189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Отырғызу билетініңнөмірі/тұлғаны Қазақстан Республикасының Сыртқы істер министрлігінде аккредитациялауды растайтын құжатнөмірі</w:t>
            </w:r>
          </w:p>
        </w:tc>
        <w:tc>
          <w:tcPr>
            <w:tcW w:w="108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Шығатынтұлғаның баратын елі/дипломатиялық өкілдіктің атауы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чегі туралы мәліметтер</w:t>
            </w:r>
          </w:p>
        </w:tc>
        <w:tc>
          <w:tcPr>
            <w:tcW w:w="122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Бажсыз сауда кедендік рәсімін аяқтаған ТД нөмірі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чек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чек күні</w:t>
            </w:r>
          </w:p>
        </w:tc>
        <w:tc>
          <w:tcPr>
            <w:tcW w:w="0" w:type="auto"/>
            <w:vMerge/>
            <w:tcBorders>
              <w:top w:val="nil"/>
              <w:left w:val="single" w:color="cfcfcf" w:sz="5"/>
              <w:bottom w:val="single" w:color="cfcfcf" w:sz="5"/>
              <w:right w:val="single" w:color="cfcfcf" w:sz="5"/>
            </w:tcBorders>
          </w:tcPr>
          <w:p/>
        </w:tc>
      </w:tr>
      <w:tr>
        <w:trPr>
          <w:trHeight w:val="30" w:hRule="atLeast"/>
        </w:trPr>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Есептілікті, оның ішінде</w:t>
            </w:r>
            <w:r>
              <w:br/>
            </w:r>
            <w:r>
              <w:rPr>
                <w:rFonts w:ascii="Times New Roman"/>
                <w:b w:val="false"/>
                <w:i w:val="false"/>
                <w:color w:val="000000"/>
                <w:sz w:val="20"/>
              </w:rPr>
              <w:t>сақталатын, тасымалданатын,</w:t>
            </w:r>
            <w:r>
              <w:br/>
            </w:r>
            <w:r>
              <w:rPr>
                <w:rFonts w:ascii="Times New Roman"/>
                <w:b w:val="false"/>
                <w:i w:val="false"/>
                <w:color w:val="000000"/>
                <w:sz w:val="20"/>
              </w:rPr>
              <w:t>өткізілетін, қайта өңделетін</w:t>
            </w:r>
            <w:r>
              <w:br/>
            </w:r>
            <w:r>
              <w:rPr>
                <w:rFonts w:ascii="Times New Roman"/>
                <w:b w:val="false"/>
                <w:i w:val="false"/>
                <w:color w:val="000000"/>
                <w:sz w:val="20"/>
              </w:rPr>
              <w:t>және (немесе) пайдаланылатын</w:t>
            </w:r>
            <w:r>
              <w:br/>
            </w:r>
            <w:r>
              <w:rPr>
                <w:rFonts w:ascii="Times New Roman"/>
                <w:b w:val="false"/>
                <w:i w:val="false"/>
                <w:color w:val="000000"/>
                <w:sz w:val="20"/>
              </w:rPr>
              <w:t>тауарлар туралы, сондай-ақ</w:t>
            </w:r>
            <w:r>
              <w:br/>
            </w:r>
            <w:r>
              <w:rPr>
                <w:rFonts w:ascii="Times New Roman"/>
                <w:b w:val="false"/>
                <w:i w:val="false"/>
                <w:color w:val="000000"/>
                <w:sz w:val="20"/>
              </w:rPr>
              <w:t>жасалған кедендік операциялар</w:t>
            </w:r>
            <w:r>
              <w:br/>
            </w:r>
            <w:r>
              <w:rPr>
                <w:rFonts w:ascii="Times New Roman"/>
                <w:b w:val="false"/>
                <w:i w:val="false"/>
                <w:color w:val="000000"/>
                <w:sz w:val="20"/>
              </w:rPr>
              <w:t>туралы есептілік мемлекеттік</w:t>
            </w:r>
            <w:r>
              <w:br/>
            </w:r>
            <w:r>
              <w:rPr>
                <w:rFonts w:ascii="Times New Roman"/>
                <w:b w:val="false"/>
                <w:i w:val="false"/>
                <w:color w:val="000000"/>
                <w:sz w:val="20"/>
              </w:rPr>
              <w:t>кірістер органының талабы</w:t>
            </w:r>
            <w:r>
              <w:br/>
            </w:r>
            <w:r>
              <w:rPr>
                <w:rFonts w:ascii="Times New Roman"/>
                <w:b w:val="false"/>
                <w:i w:val="false"/>
                <w:color w:val="000000"/>
                <w:sz w:val="20"/>
              </w:rPr>
              <w:t>бойынша ғана ұсынылатын</w:t>
            </w:r>
            <w:r>
              <w:br/>
            </w:r>
            <w:r>
              <w:rPr>
                <w:rFonts w:ascii="Times New Roman"/>
                <w:b w:val="false"/>
                <w:i w:val="false"/>
                <w:color w:val="000000"/>
                <w:sz w:val="20"/>
              </w:rPr>
              <w:t>жағдайларда ұсыну қағидалары</w:t>
            </w:r>
            <w:r>
              <w:br/>
            </w:r>
            <w:r>
              <w:rPr>
                <w:rFonts w:ascii="Times New Roman"/>
                <w:b w:val="false"/>
                <w:i w:val="false"/>
                <w:color w:val="000000"/>
                <w:sz w:val="20"/>
              </w:rPr>
              <w:t>мен мерзімдері, тауарлардың</w:t>
            </w:r>
            <w:r>
              <w:br/>
            </w:r>
            <w:r>
              <w:rPr>
                <w:rFonts w:ascii="Times New Roman"/>
                <w:b w:val="false"/>
                <w:i w:val="false"/>
                <w:color w:val="000000"/>
                <w:sz w:val="20"/>
              </w:rPr>
              <w:t>есебін жүргізу, есептілікті ұсыну</w:t>
            </w:r>
            <w:r>
              <w:br/>
            </w:r>
            <w:r>
              <w:rPr>
                <w:rFonts w:ascii="Times New Roman"/>
                <w:b w:val="false"/>
                <w:i w:val="false"/>
                <w:color w:val="000000"/>
                <w:sz w:val="20"/>
              </w:rPr>
              <w:t>тәсілі, электрондық құжат</w:t>
            </w:r>
            <w:r>
              <w:br/>
            </w:r>
            <w:r>
              <w:rPr>
                <w:rFonts w:ascii="Times New Roman"/>
                <w:b w:val="false"/>
                <w:i w:val="false"/>
                <w:color w:val="000000"/>
                <w:sz w:val="20"/>
              </w:rPr>
              <w:t>түрінде ұсынылатын есептердің</w:t>
            </w:r>
            <w:r>
              <w:br/>
            </w:r>
            <w:r>
              <w:rPr>
                <w:rFonts w:ascii="Times New Roman"/>
                <w:b w:val="false"/>
                <w:i w:val="false"/>
                <w:color w:val="000000"/>
                <w:sz w:val="20"/>
              </w:rPr>
              <w:t>құрылымы мен форматы,</w:t>
            </w:r>
            <w:r>
              <w:br/>
            </w:r>
            <w:r>
              <w:rPr>
                <w:rFonts w:ascii="Times New Roman"/>
                <w:b w:val="false"/>
                <w:i w:val="false"/>
                <w:color w:val="000000"/>
                <w:sz w:val="20"/>
              </w:rPr>
              <w:t>оларды толтыру тәртібіне</w:t>
            </w:r>
            <w:r>
              <w:br/>
            </w:r>
            <w:r>
              <w:rPr>
                <w:rFonts w:ascii="Times New Roman"/>
                <w:b w:val="false"/>
                <w:i w:val="false"/>
                <w:color w:val="000000"/>
                <w:sz w:val="20"/>
              </w:rPr>
              <w:t>6-қосымша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66" w:id="58"/>
    <w:p>
      <w:pPr>
        <w:spacing w:after="0"/>
        <w:ind w:left="0"/>
        <w:jc w:val="left"/>
      </w:pPr>
      <w:r>
        <w:rPr>
          <w:rFonts w:ascii="Times New Roman"/>
          <w:b/>
          <w:i w:val="false"/>
          <w:color w:val="000000"/>
        </w:rPr>
        <w:t xml:space="preserve"> Еркін қойманың кедендік рәсіміне орналастырылған тауарларды, сондай-ақ осындай тауарлармен жүргізілген операцияларды есепке алу журналы</w:t>
      </w:r>
    </w:p>
    <w:bookmarkEnd w:id="5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75"/>
        <w:gridCol w:w="975"/>
        <w:gridCol w:w="2510"/>
        <w:gridCol w:w="975"/>
        <w:gridCol w:w="976"/>
        <w:gridCol w:w="1968"/>
        <w:gridCol w:w="1697"/>
        <w:gridCol w:w="1247"/>
        <w:gridCol w:w="977"/>
      </w:tblGrid>
      <w:tr>
        <w:trPr>
          <w:trHeight w:val="30" w:hRule="atLeast"/>
        </w:trPr>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 декларациясының</w:t>
            </w:r>
            <w:r>
              <w:br/>
            </w:r>
            <w:r>
              <w:rPr>
                <w:rFonts w:ascii="Times New Roman"/>
                <w:b w:val="false"/>
                <w:i w:val="false"/>
                <w:color w:val="000000"/>
                <w:sz w:val="20"/>
              </w:rPr>
              <w:t>
№</w:t>
            </w:r>
          </w:p>
        </w:tc>
        <w:tc>
          <w:tcPr>
            <w:tcW w:w="2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 мәртебесі (ЕАЭО немесе шетел тауары)</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Тауардың атауы</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Орындар саны</w:t>
            </w:r>
          </w:p>
        </w:tc>
        <w:tc>
          <w:tcPr>
            <w:tcW w:w="1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Салмағы, нетто (килограмм)</w:t>
            </w:r>
          </w:p>
        </w:tc>
        <w:tc>
          <w:tcPr>
            <w:tcW w:w="1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Кедендік құны (теңгеде)</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Тауарлармен жүргізілген операциялар түрі</w:t>
            </w:r>
          </w:p>
        </w:tc>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w:t>
            </w:r>
          </w:p>
        </w:tc>
      </w:tr>
      <w:tr>
        <w:trPr>
          <w:trHeight w:val="30" w:hRule="atLeast"/>
        </w:trPr>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Есептілікті, оның ішінде</w:t>
            </w:r>
            <w:r>
              <w:br/>
            </w:r>
            <w:r>
              <w:rPr>
                <w:rFonts w:ascii="Times New Roman"/>
                <w:b w:val="false"/>
                <w:i w:val="false"/>
                <w:color w:val="000000"/>
                <w:sz w:val="20"/>
              </w:rPr>
              <w:t>сақталатын, тасымалданатын,</w:t>
            </w:r>
            <w:r>
              <w:br/>
            </w:r>
            <w:r>
              <w:rPr>
                <w:rFonts w:ascii="Times New Roman"/>
                <w:b w:val="false"/>
                <w:i w:val="false"/>
                <w:color w:val="000000"/>
                <w:sz w:val="20"/>
              </w:rPr>
              <w:t>өткізілетін, қайта өңделетін</w:t>
            </w:r>
            <w:r>
              <w:br/>
            </w:r>
            <w:r>
              <w:rPr>
                <w:rFonts w:ascii="Times New Roman"/>
                <w:b w:val="false"/>
                <w:i w:val="false"/>
                <w:color w:val="000000"/>
                <w:sz w:val="20"/>
              </w:rPr>
              <w:t>және (немесе) пайдаланылатын</w:t>
            </w:r>
            <w:r>
              <w:br/>
            </w:r>
            <w:r>
              <w:rPr>
                <w:rFonts w:ascii="Times New Roman"/>
                <w:b w:val="false"/>
                <w:i w:val="false"/>
                <w:color w:val="000000"/>
                <w:sz w:val="20"/>
              </w:rPr>
              <w:t>тауарлар туралы, сондай-ақ</w:t>
            </w:r>
            <w:r>
              <w:br/>
            </w:r>
            <w:r>
              <w:rPr>
                <w:rFonts w:ascii="Times New Roman"/>
                <w:b w:val="false"/>
                <w:i w:val="false"/>
                <w:color w:val="000000"/>
                <w:sz w:val="20"/>
              </w:rPr>
              <w:t>жасалған кедендік операциялар</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туралы есептілік мемлекеттік</w:t>
            </w:r>
            <w:r>
              <w:br/>
            </w:r>
            <w:r>
              <w:rPr>
                <w:rFonts w:ascii="Times New Roman"/>
                <w:b w:val="false"/>
                <w:i w:val="false"/>
                <w:color w:val="000000"/>
                <w:sz w:val="20"/>
              </w:rPr>
              <w:t>кірістер органының талабы</w:t>
            </w:r>
            <w:r>
              <w:br/>
            </w:r>
            <w:r>
              <w:rPr>
                <w:rFonts w:ascii="Times New Roman"/>
                <w:b w:val="false"/>
                <w:i w:val="false"/>
                <w:color w:val="000000"/>
                <w:sz w:val="20"/>
              </w:rPr>
              <w:t>бойынша ғана ұсынылатын</w:t>
            </w:r>
            <w:r>
              <w:br/>
            </w:r>
            <w:r>
              <w:rPr>
                <w:rFonts w:ascii="Times New Roman"/>
                <w:b w:val="false"/>
                <w:i w:val="false"/>
                <w:color w:val="000000"/>
                <w:sz w:val="20"/>
              </w:rPr>
              <w:t>жағдайларда ұсыну қағидалары</w:t>
            </w:r>
            <w:r>
              <w:br/>
            </w:r>
            <w:r>
              <w:rPr>
                <w:rFonts w:ascii="Times New Roman"/>
                <w:b w:val="false"/>
                <w:i w:val="false"/>
                <w:color w:val="000000"/>
                <w:sz w:val="20"/>
              </w:rPr>
              <w:t>мен мерзімдері, тауарлардың</w:t>
            </w:r>
            <w:r>
              <w:br/>
            </w:r>
            <w:r>
              <w:rPr>
                <w:rFonts w:ascii="Times New Roman"/>
                <w:b w:val="false"/>
                <w:i w:val="false"/>
                <w:color w:val="000000"/>
                <w:sz w:val="20"/>
              </w:rPr>
              <w:t>есебін жүргізу, есептілікті ұсыну</w:t>
            </w:r>
            <w:r>
              <w:br/>
            </w:r>
            <w:r>
              <w:rPr>
                <w:rFonts w:ascii="Times New Roman"/>
                <w:b w:val="false"/>
                <w:i w:val="false"/>
                <w:color w:val="000000"/>
                <w:sz w:val="20"/>
              </w:rPr>
              <w:t>тәсілі, электрондық құжат</w:t>
            </w:r>
            <w:r>
              <w:br/>
            </w:r>
            <w:r>
              <w:rPr>
                <w:rFonts w:ascii="Times New Roman"/>
                <w:b w:val="false"/>
                <w:i w:val="false"/>
                <w:color w:val="000000"/>
                <w:sz w:val="20"/>
              </w:rPr>
              <w:t>түрінде ұсынылатын есептердің</w:t>
            </w:r>
            <w:r>
              <w:br/>
            </w:r>
            <w:r>
              <w:rPr>
                <w:rFonts w:ascii="Times New Roman"/>
                <w:b w:val="false"/>
                <w:i w:val="false"/>
                <w:color w:val="000000"/>
                <w:sz w:val="20"/>
              </w:rPr>
              <w:t>құрылымы мен форматы,</w:t>
            </w:r>
            <w:r>
              <w:br/>
            </w:r>
            <w:r>
              <w:rPr>
                <w:rFonts w:ascii="Times New Roman"/>
                <w:b w:val="false"/>
                <w:i w:val="false"/>
                <w:color w:val="000000"/>
                <w:sz w:val="20"/>
              </w:rPr>
              <w:t>оларды толтыру тәртібіне</w:t>
            </w:r>
            <w:r>
              <w:br/>
            </w:r>
            <w:r>
              <w:rPr>
                <w:rFonts w:ascii="Times New Roman"/>
                <w:b w:val="false"/>
                <w:i w:val="false"/>
                <w:color w:val="000000"/>
                <w:sz w:val="20"/>
              </w:rPr>
              <w:t>7-қосымша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68" w:id="59"/>
    <w:p>
      <w:pPr>
        <w:spacing w:after="0"/>
        <w:ind w:left="0"/>
        <w:jc w:val="left"/>
      </w:pPr>
      <w:r>
        <w:rPr>
          <w:rFonts w:ascii="Times New Roman"/>
          <w:b/>
          <w:i w:val="false"/>
          <w:color w:val="000000"/>
        </w:rPr>
        <w:t xml:space="preserve"> Еркін қоймадағы кедендік рәсімге орналастырылған тауарлардан дайындалған (алынған) тауарларды есепке алу журанлы</w:t>
      </w:r>
    </w:p>
    <w:bookmarkEnd w:id="5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11"/>
        <w:gridCol w:w="2136"/>
        <w:gridCol w:w="2320"/>
        <w:gridCol w:w="1011"/>
        <w:gridCol w:w="2040"/>
        <w:gridCol w:w="1758"/>
        <w:gridCol w:w="1012"/>
        <w:gridCol w:w="1012"/>
      </w:tblGrid>
      <w:tr>
        <w:trPr>
          <w:trHeight w:val="30" w:hRule="atLeast"/>
        </w:trPr>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r>
              <w:br/>
            </w:r>
            <w:r>
              <w:rPr>
                <w:rFonts w:ascii="Times New Roman"/>
                <w:b w:val="false"/>
                <w:i w:val="false"/>
                <w:color w:val="000000"/>
                <w:sz w:val="20"/>
              </w:rPr>
              <w:t>
№</w:t>
            </w:r>
          </w:p>
        </w:tc>
        <w:tc>
          <w:tcPr>
            <w:tcW w:w="2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Еркін қойма рәсімі аяқталған кездегі ТД №</w:t>
            </w:r>
          </w:p>
        </w:tc>
        <w:tc>
          <w:tcPr>
            <w:tcW w:w="2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Тауардың атауы (қайта өндеу өнімі)</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Орындар саны</w:t>
            </w:r>
          </w:p>
        </w:tc>
        <w:tc>
          <w:tcPr>
            <w:tcW w:w="2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Салмағы, нетто (кг)</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Кедендік құны (теңгеде)</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Шығарылған нақты күні</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w:t>
            </w:r>
          </w:p>
        </w:tc>
      </w:tr>
      <w:tr>
        <w:trPr>
          <w:trHeight w:val="30" w:hRule="atLeast"/>
        </w:trPr>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Есептілікті, оның ішінде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сақталатын, тасымалданатын,</w:t>
            </w:r>
            <w:r>
              <w:br/>
            </w:r>
            <w:r>
              <w:rPr>
                <w:rFonts w:ascii="Times New Roman"/>
                <w:b w:val="false"/>
                <w:i w:val="false"/>
                <w:color w:val="000000"/>
                <w:sz w:val="20"/>
              </w:rPr>
              <w:t>өткізілетін, қайта өңделетін</w:t>
            </w:r>
            <w:r>
              <w:br/>
            </w:r>
            <w:r>
              <w:rPr>
                <w:rFonts w:ascii="Times New Roman"/>
                <w:b w:val="false"/>
                <w:i w:val="false"/>
                <w:color w:val="000000"/>
                <w:sz w:val="20"/>
              </w:rPr>
              <w:t>және (немесе) пайдаланылатын</w:t>
            </w:r>
            <w:r>
              <w:br/>
            </w:r>
            <w:r>
              <w:rPr>
                <w:rFonts w:ascii="Times New Roman"/>
                <w:b w:val="false"/>
                <w:i w:val="false"/>
                <w:color w:val="000000"/>
                <w:sz w:val="20"/>
              </w:rPr>
              <w:t>тауарлар туралы, сондай-ақ</w:t>
            </w:r>
            <w:r>
              <w:br/>
            </w:r>
            <w:r>
              <w:rPr>
                <w:rFonts w:ascii="Times New Roman"/>
                <w:b w:val="false"/>
                <w:i w:val="false"/>
                <w:color w:val="000000"/>
                <w:sz w:val="20"/>
              </w:rPr>
              <w:t>жасалған кедендік операциялар</w:t>
            </w:r>
            <w:r>
              <w:br/>
            </w:r>
            <w:r>
              <w:rPr>
                <w:rFonts w:ascii="Times New Roman"/>
                <w:b w:val="false"/>
                <w:i w:val="false"/>
                <w:color w:val="000000"/>
                <w:sz w:val="20"/>
              </w:rPr>
              <w:t>туралы есептілік мемлекеттік</w:t>
            </w:r>
            <w:r>
              <w:br/>
            </w:r>
            <w:r>
              <w:rPr>
                <w:rFonts w:ascii="Times New Roman"/>
                <w:b w:val="false"/>
                <w:i w:val="false"/>
                <w:color w:val="000000"/>
                <w:sz w:val="20"/>
              </w:rPr>
              <w:t>кірістер органының талабы</w:t>
            </w:r>
            <w:r>
              <w:br/>
            </w:r>
            <w:r>
              <w:rPr>
                <w:rFonts w:ascii="Times New Roman"/>
                <w:b w:val="false"/>
                <w:i w:val="false"/>
                <w:color w:val="000000"/>
                <w:sz w:val="20"/>
              </w:rPr>
              <w:t>бойынша ғана ұсынылатын</w:t>
            </w:r>
            <w:r>
              <w:br/>
            </w:r>
            <w:r>
              <w:rPr>
                <w:rFonts w:ascii="Times New Roman"/>
                <w:b w:val="false"/>
                <w:i w:val="false"/>
                <w:color w:val="000000"/>
                <w:sz w:val="20"/>
              </w:rPr>
              <w:t>жағдайларда ұсыну қағидалары</w:t>
            </w:r>
            <w:r>
              <w:br/>
            </w:r>
            <w:r>
              <w:rPr>
                <w:rFonts w:ascii="Times New Roman"/>
                <w:b w:val="false"/>
                <w:i w:val="false"/>
                <w:color w:val="000000"/>
                <w:sz w:val="20"/>
              </w:rPr>
              <w:t>мен мерзімдері, тауарлардың</w:t>
            </w:r>
            <w:r>
              <w:br/>
            </w:r>
            <w:r>
              <w:rPr>
                <w:rFonts w:ascii="Times New Roman"/>
                <w:b w:val="false"/>
                <w:i w:val="false"/>
                <w:color w:val="000000"/>
                <w:sz w:val="20"/>
              </w:rPr>
              <w:t>есебін жүргізу, есептілікті ұсыну</w:t>
            </w:r>
            <w:r>
              <w:br/>
            </w:r>
            <w:r>
              <w:rPr>
                <w:rFonts w:ascii="Times New Roman"/>
                <w:b w:val="false"/>
                <w:i w:val="false"/>
                <w:color w:val="000000"/>
                <w:sz w:val="20"/>
              </w:rPr>
              <w:t>тәсілі, электрондық құжат</w:t>
            </w:r>
            <w:r>
              <w:br/>
            </w:r>
            <w:r>
              <w:rPr>
                <w:rFonts w:ascii="Times New Roman"/>
                <w:b w:val="false"/>
                <w:i w:val="false"/>
                <w:color w:val="000000"/>
                <w:sz w:val="20"/>
              </w:rPr>
              <w:t>түрінде ұсынылатын есептердің</w:t>
            </w:r>
            <w:r>
              <w:br/>
            </w:r>
            <w:r>
              <w:rPr>
                <w:rFonts w:ascii="Times New Roman"/>
                <w:b w:val="false"/>
                <w:i w:val="false"/>
                <w:color w:val="000000"/>
                <w:sz w:val="20"/>
              </w:rPr>
              <w:t>құрылымы мен форматы,</w:t>
            </w:r>
            <w:r>
              <w:br/>
            </w:r>
            <w:r>
              <w:rPr>
                <w:rFonts w:ascii="Times New Roman"/>
                <w:b w:val="false"/>
                <w:i w:val="false"/>
                <w:color w:val="000000"/>
                <w:sz w:val="20"/>
              </w:rPr>
              <w:t>оларды толтыру тәртібіне</w:t>
            </w:r>
            <w:r>
              <w:br/>
            </w:r>
            <w:r>
              <w:rPr>
                <w:rFonts w:ascii="Times New Roman"/>
                <w:b w:val="false"/>
                <w:i w:val="false"/>
                <w:color w:val="000000"/>
                <w:sz w:val="20"/>
              </w:rPr>
              <w:t>8-қосымша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70" w:id="60"/>
    <w:p>
      <w:pPr>
        <w:spacing w:after="0"/>
        <w:ind w:left="0"/>
        <w:jc w:val="left"/>
      </w:pPr>
      <w:r>
        <w:rPr>
          <w:rFonts w:ascii="Times New Roman"/>
          <w:b/>
          <w:i w:val="false"/>
          <w:color w:val="000000"/>
        </w:rPr>
        <w:t xml:space="preserve"> Мемлекеттік кірістер органына есептілік ұсыну туралы талап </w:t>
      </w:r>
    </w:p>
    <w:bookmarkEnd w:id="60"/>
    <w:p>
      <w:pPr>
        <w:spacing w:after="0"/>
        <w:ind w:left="0"/>
        <w:jc w:val="both"/>
      </w:pPr>
      <w:r>
        <w:rPr>
          <w:rFonts w:ascii="Times New Roman"/>
          <w:b w:val="false"/>
          <w:i w:val="false"/>
          <w:color w:val="000000"/>
          <w:sz w:val="28"/>
        </w:rPr>
        <w:t>
      20__ ж."__" _______                                                      № _______</w:t>
      </w:r>
    </w:p>
    <w:p>
      <w:pPr>
        <w:spacing w:after="0"/>
        <w:ind w:left="0"/>
        <w:jc w:val="both"/>
      </w:pPr>
      <w:r>
        <w:rPr>
          <w:rFonts w:ascii="Times New Roman"/>
          <w:b w:val="false"/>
          <w:i w:val="false"/>
          <w:color w:val="000000"/>
          <w:sz w:val="28"/>
        </w:rPr>
        <w:t xml:space="preserve">
      "Қазақстан Республикасындағы кедендік реттеу туралы" 2017 жылғы 26 желтоқсандағы Қазақстан Республикасы Кодексінің </w:t>
      </w:r>
      <w:r>
        <w:rPr>
          <w:rFonts w:ascii="Times New Roman"/>
          <w:b w:val="false"/>
          <w:i w:val="false"/>
          <w:color w:val="000000"/>
          <w:sz w:val="28"/>
        </w:rPr>
        <w:t>38-бабына</w:t>
      </w:r>
      <w:r>
        <w:rPr>
          <w:rFonts w:ascii="Times New Roman"/>
          <w:b w:val="false"/>
          <w:i w:val="false"/>
          <w:color w:val="000000"/>
          <w:sz w:val="28"/>
        </w:rPr>
        <w:t xml:space="preserve"> сәйкес ____________________</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(мемлекеттік кірістер органының атауы)</w:t>
      </w:r>
    </w:p>
    <w:p>
      <w:pPr>
        <w:spacing w:after="0"/>
        <w:ind w:left="0"/>
        <w:jc w:val="both"/>
      </w:pPr>
      <w:r>
        <w:rPr>
          <w:rFonts w:ascii="Times New Roman"/>
          <w:b w:val="false"/>
          <w:i w:val="false"/>
          <w:color w:val="000000"/>
          <w:sz w:val="28"/>
        </w:rPr>
        <w:t>
      Сізді ___________________________________________________________________________</w:t>
      </w:r>
    </w:p>
    <w:p>
      <w:pPr>
        <w:spacing w:after="0"/>
        <w:ind w:left="0"/>
        <w:jc w:val="both"/>
      </w:pPr>
      <w:r>
        <w:rPr>
          <w:rFonts w:ascii="Times New Roman"/>
          <w:b w:val="false"/>
          <w:i w:val="false"/>
          <w:color w:val="000000"/>
          <w:sz w:val="28"/>
        </w:rPr>
        <w:t>
      (тегі, аты, әкесінің аты (бар болса), немесе есептілік  ұсынған заңды,</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тұлғаның толық атауы)</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(бизнес-сәйкестендіру нөмірі)</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(тұлғаның заңды мекенжайы мен орналасқан орны)</w:t>
      </w:r>
    </w:p>
    <w:p>
      <w:pPr>
        <w:spacing w:after="0"/>
        <w:ind w:left="0"/>
        <w:jc w:val="both"/>
      </w:pPr>
      <w:r>
        <w:rPr>
          <w:rFonts w:ascii="Times New Roman"/>
          <w:b w:val="false"/>
          <w:i w:val="false"/>
          <w:color w:val="000000"/>
          <w:sz w:val="28"/>
        </w:rPr>
        <w:t xml:space="preserve">
      ______ жылдың"__"______-нен____жылдың "__"___________ аралығындағы кезеңге ресімделген сақталатын, тасымалданатын, өткізілетін және  (немесе) пайдаланылатын тауарлар мен көлік құралдары туралы есептілікті ұсыну қажеттілігі туралы хабардар етеді. "Қазақстан Республикасындағы кедендік реттеу туралы" 2017  жылғы 26 желтоқсандағы Қазақстан Республикасы Кодексінің </w:t>
      </w:r>
      <w:r>
        <w:rPr>
          <w:rFonts w:ascii="Times New Roman"/>
          <w:b w:val="false"/>
          <w:i w:val="false"/>
          <w:color w:val="000000"/>
          <w:sz w:val="28"/>
        </w:rPr>
        <w:t>38-бабына</w:t>
      </w:r>
      <w:r>
        <w:rPr>
          <w:rFonts w:ascii="Times New Roman"/>
          <w:b w:val="false"/>
          <w:i w:val="false"/>
          <w:color w:val="000000"/>
          <w:sz w:val="28"/>
        </w:rPr>
        <w:t xml:space="preserve"> сәйкес Сізге осы Бұйрыққа __ қосымша(лар)ға сәйкес нысан(дар)да _________________________________ есебін (бұдан әрі – есеп) ұсыну қажет.</w:t>
      </w:r>
    </w:p>
    <w:p>
      <w:pPr>
        <w:spacing w:after="0"/>
        <w:ind w:left="0"/>
        <w:jc w:val="both"/>
      </w:pPr>
      <w:r>
        <w:rPr>
          <w:rFonts w:ascii="Times New Roman"/>
          <w:b w:val="false"/>
          <w:i w:val="false"/>
          <w:color w:val="000000"/>
          <w:sz w:val="28"/>
        </w:rPr>
        <w:t>
      Мемлекеттік кірістер органының басшысы</w:t>
      </w:r>
    </w:p>
    <w:p>
      <w:pPr>
        <w:spacing w:after="0"/>
        <w:ind w:left="0"/>
        <w:jc w:val="both"/>
      </w:pPr>
      <w:r>
        <w:rPr>
          <w:rFonts w:ascii="Times New Roman"/>
          <w:b w:val="false"/>
          <w:i w:val="false"/>
          <w:color w:val="000000"/>
          <w:sz w:val="28"/>
        </w:rPr>
        <w:t>
      ________________________________</w:t>
      </w:r>
    </w:p>
    <w:p>
      <w:pPr>
        <w:spacing w:after="0"/>
        <w:ind w:left="0"/>
        <w:jc w:val="both"/>
      </w:pPr>
      <w:r>
        <w:rPr>
          <w:rFonts w:ascii="Times New Roman"/>
          <w:b w:val="false"/>
          <w:i w:val="false"/>
          <w:color w:val="000000"/>
          <w:sz w:val="28"/>
        </w:rPr>
        <w:t>
      (қолы, Т.А.Ә.)</w:t>
      </w:r>
    </w:p>
    <w:p>
      <w:pPr>
        <w:spacing w:after="0"/>
        <w:ind w:left="0"/>
        <w:jc w:val="both"/>
      </w:pPr>
      <w:r>
        <w:rPr>
          <w:rFonts w:ascii="Times New Roman"/>
          <w:b w:val="false"/>
          <w:i w:val="false"/>
          <w:color w:val="000000"/>
          <w:sz w:val="28"/>
        </w:rPr>
        <w:t>
      20__ ж. "__" _________М.О.</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Есептілікті ұсыну қағидалары </w:t>
            </w:r>
            <w:r>
              <w:br/>
            </w:r>
            <w:r>
              <w:rPr>
                <w:rFonts w:ascii="Times New Roman"/>
                <w:b w:val="false"/>
                <w:i w:val="false"/>
                <w:color w:val="000000"/>
                <w:sz w:val="20"/>
              </w:rPr>
              <w:t xml:space="preserve">мен мерзімдеріне, оның ішінде </w:t>
            </w:r>
            <w:r>
              <w:br/>
            </w:r>
            <w:r>
              <w:rPr>
                <w:rFonts w:ascii="Times New Roman"/>
                <w:b w:val="false"/>
                <w:i w:val="false"/>
                <w:color w:val="000000"/>
                <w:sz w:val="20"/>
              </w:rPr>
              <w:t xml:space="preserve">сақтауда тұрған, </w:t>
            </w:r>
            <w:r>
              <w:br/>
            </w:r>
            <w:r>
              <w:rPr>
                <w:rFonts w:ascii="Times New Roman"/>
                <w:b w:val="false"/>
                <w:i w:val="false"/>
                <w:color w:val="000000"/>
                <w:sz w:val="20"/>
              </w:rPr>
              <w:t xml:space="preserve">тасымалданатын, өткізілетін, </w:t>
            </w:r>
            <w:r>
              <w:br/>
            </w:r>
            <w:r>
              <w:rPr>
                <w:rFonts w:ascii="Times New Roman"/>
                <w:b w:val="false"/>
                <w:i w:val="false"/>
                <w:color w:val="000000"/>
                <w:sz w:val="20"/>
              </w:rPr>
              <w:t xml:space="preserve">қайта өңделетін және (немесе) </w:t>
            </w:r>
            <w:r>
              <w:br/>
            </w:r>
            <w:r>
              <w:rPr>
                <w:rFonts w:ascii="Times New Roman"/>
                <w:b w:val="false"/>
                <w:i w:val="false"/>
                <w:color w:val="000000"/>
                <w:sz w:val="20"/>
              </w:rPr>
              <w:t xml:space="preserve">пайдаланылатын тауарлар </w:t>
            </w:r>
            <w:r>
              <w:br/>
            </w:r>
            <w:r>
              <w:rPr>
                <w:rFonts w:ascii="Times New Roman"/>
                <w:b w:val="false"/>
                <w:i w:val="false"/>
                <w:color w:val="000000"/>
                <w:sz w:val="20"/>
              </w:rPr>
              <w:t xml:space="preserve">туралы туралы, сондай-ақ </w:t>
            </w:r>
            <w:r>
              <w:br/>
            </w:r>
            <w:r>
              <w:rPr>
                <w:rFonts w:ascii="Times New Roman"/>
                <w:b w:val="false"/>
                <w:i w:val="false"/>
                <w:color w:val="000000"/>
                <w:sz w:val="20"/>
              </w:rPr>
              <w:t xml:space="preserve">жасалған кедендік операциялар </w:t>
            </w:r>
            <w:r>
              <w:br/>
            </w:r>
            <w:r>
              <w:rPr>
                <w:rFonts w:ascii="Times New Roman"/>
                <w:b w:val="false"/>
                <w:i w:val="false"/>
                <w:color w:val="000000"/>
                <w:sz w:val="20"/>
              </w:rPr>
              <w:t xml:space="preserve">туралы есептілің Мемлекеттік </w:t>
            </w:r>
            <w:r>
              <w:br/>
            </w:r>
            <w:r>
              <w:rPr>
                <w:rFonts w:ascii="Times New Roman"/>
                <w:b w:val="false"/>
                <w:i w:val="false"/>
                <w:color w:val="000000"/>
                <w:sz w:val="20"/>
              </w:rPr>
              <w:t xml:space="preserve">кірістер органдарының талабы </w:t>
            </w:r>
            <w:r>
              <w:br/>
            </w:r>
            <w:r>
              <w:rPr>
                <w:rFonts w:ascii="Times New Roman"/>
                <w:b w:val="false"/>
                <w:i w:val="false"/>
                <w:color w:val="000000"/>
                <w:sz w:val="20"/>
              </w:rPr>
              <w:t xml:space="preserve">бойынша ғана ұсынылатын, </w:t>
            </w:r>
            <w:r>
              <w:br/>
            </w:r>
            <w:r>
              <w:rPr>
                <w:rFonts w:ascii="Times New Roman"/>
                <w:b w:val="false"/>
                <w:i w:val="false"/>
                <w:color w:val="000000"/>
                <w:sz w:val="20"/>
              </w:rPr>
              <w:t xml:space="preserve">тауарлар мен көлік </w:t>
            </w:r>
            <w:r>
              <w:br/>
            </w:r>
            <w:r>
              <w:rPr>
                <w:rFonts w:ascii="Times New Roman"/>
                <w:b w:val="false"/>
                <w:i w:val="false"/>
                <w:color w:val="000000"/>
                <w:sz w:val="20"/>
              </w:rPr>
              <w:t xml:space="preserve">құралдарының есебін ұсыну </w:t>
            </w:r>
            <w:r>
              <w:br/>
            </w:r>
            <w:r>
              <w:rPr>
                <w:rFonts w:ascii="Times New Roman"/>
                <w:b w:val="false"/>
                <w:i w:val="false"/>
                <w:color w:val="000000"/>
                <w:sz w:val="20"/>
              </w:rPr>
              <w:t xml:space="preserve">тәсілі, электрондық құжат </w:t>
            </w:r>
            <w:r>
              <w:br/>
            </w:r>
            <w:r>
              <w:rPr>
                <w:rFonts w:ascii="Times New Roman"/>
                <w:b w:val="false"/>
                <w:i w:val="false"/>
                <w:color w:val="000000"/>
                <w:sz w:val="20"/>
              </w:rPr>
              <w:t xml:space="preserve">түрінде ұсынылатын есептердің </w:t>
            </w:r>
            <w:r>
              <w:br/>
            </w:r>
            <w:r>
              <w:rPr>
                <w:rFonts w:ascii="Times New Roman"/>
                <w:b w:val="false"/>
                <w:i w:val="false"/>
                <w:color w:val="000000"/>
                <w:sz w:val="20"/>
              </w:rPr>
              <w:t xml:space="preserve">құрылымы мен форматы, </w:t>
            </w:r>
            <w:r>
              <w:br/>
            </w:r>
            <w:r>
              <w:rPr>
                <w:rFonts w:ascii="Times New Roman"/>
                <w:b w:val="false"/>
                <w:i w:val="false"/>
                <w:color w:val="000000"/>
                <w:sz w:val="20"/>
              </w:rPr>
              <w:t xml:space="preserve">оларды толтыру тәртібіне </w:t>
            </w:r>
            <w:r>
              <w:br/>
            </w:r>
            <w:r>
              <w:rPr>
                <w:rFonts w:ascii="Times New Roman"/>
                <w:b w:val="false"/>
                <w:i w:val="false"/>
                <w:color w:val="000000"/>
                <w:sz w:val="20"/>
              </w:rPr>
              <w:t>9-қосымша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left"/>
      </w:pPr>
      <w:r>
        <w:rPr>
          <w:rFonts w:ascii="Times New Roman"/>
          <w:b/>
          <w:i w:val="false"/>
          <w:color w:val="000000"/>
        </w:rPr>
        <w:t xml:space="preserve"> Керек-жарақтар ретінде өткізілген бажсыз сауда кедендік рәсімімен орналастырылған шетелдік тауарларды есепке алу</w:t>
      </w:r>
    </w:p>
    <w:p>
      <w:pPr>
        <w:spacing w:after="0"/>
        <w:ind w:left="0"/>
        <w:jc w:val="both"/>
      </w:pPr>
      <w:r>
        <w:rPr>
          <w:rFonts w:ascii="Times New Roman"/>
          <w:b w:val="false"/>
          <w:i w:val="false"/>
          <w:color w:val="ff0000"/>
          <w:sz w:val="28"/>
        </w:rPr>
        <w:t xml:space="preserve">
      Ескерту. 9-қосымшамен толықтырылды – ҚР Премьер-Министрінің Бірінші орынбасары – ҚР Қаржы министрінің 20.11.2019 </w:t>
      </w:r>
      <w:r>
        <w:rPr>
          <w:rFonts w:ascii="Times New Roman"/>
          <w:b w:val="false"/>
          <w:i w:val="false"/>
          <w:color w:val="ff0000"/>
          <w:sz w:val="28"/>
        </w:rPr>
        <w:t>№ 1278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65"/>
        <w:gridCol w:w="1024"/>
        <w:gridCol w:w="644"/>
        <w:gridCol w:w="2078"/>
        <w:gridCol w:w="644"/>
        <w:gridCol w:w="1599"/>
        <w:gridCol w:w="1361"/>
        <w:gridCol w:w="645"/>
        <w:gridCol w:w="2639"/>
        <w:gridCol w:w="1001"/>
      </w:tblGrid>
      <w:tr>
        <w:trPr>
          <w:trHeight w:val="30"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р/с</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ТД/ ТД №</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 атауы</w:t>
            </w:r>
          </w:p>
        </w:tc>
        <w:tc>
          <w:tcPr>
            <w:tcW w:w="2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Еуразиялық экономикалық одақтың сыртқы экономикалық қызметінің тауар номенклатурасы бойынша тауар коды</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 саны</w:t>
            </w:r>
          </w:p>
        </w:tc>
        <w:tc>
          <w:tcPr>
            <w:tcW w:w="1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5-бағанда көрсетілген тауарлардың өлшем бірлігі</w:t>
            </w:r>
          </w:p>
        </w:tc>
        <w:tc>
          <w:tcPr>
            <w:tcW w:w="1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Бажсыз сауда кедендік рәсімін аяқтаған ТД нөмірі</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Өткізілмеген тауардың саны</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бажсыз сауда кедендік рәсімінде берілген тауардың қайтарылуы растайтын құжаттың № және күні/ ТД№</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w:t>
            </w:r>
          </w:p>
        </w:tc>
      </w:tr>
      <w:tr>
        <w:trPr>
          <w:trHeight w:val="30"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bl>
    <w:p>
      <w:pPr>
        <w:spacing w:after="0"/>
        <w:ind w:left="0"/>
        <w:jc w:val="both"/>
      </w:pPr>
      <w:r>
        <w:rPr>
          <w:rFonts w:ascii="Times New Roman"/>
          <w:b w:val="false"/>
          <w:i w:val="false"/>
          <w:color w:val="000000"/>
          <w:sz w:val="28"/>
        </w:rPr>
        <w:t>
      Ескертпе: аббревиатуралардың толық жазылуы:</w:t>
      </w:r>
    </w:p>
    <w:p>
      <w:pPr>
        <w:spacing w:after="0"/>
        <w:ind w:left="0"/>
        <w:jc w:val="both"/>
      </w:pPr>
      <w:r>
        <w:rPr>
          <w:rFonts w:ascii="Times New Roman"/>
          <w:b w:val="false"/>
          <w:i w:val="false"/>
          <w:color w:val="000000"/>
          <w:sz w:val="28"/>
        </w:rPr>
        <w:t>
      р/с – реттік саны;</w:t>
      </w:r>
    </w:p>
    <w:p>
      <w:pPr>
        <w:spacing w:after="0"/>
        <w:ind w:left="0"/>
        <w:jc w:val="both"/>
      </w:pPr>
      <w:r>
        <w:rPr>
          <w:rFonts w:ascii="Times New Roman"/>
          <w:b w:val="false"/>
          <w:i w:val="false"/>
          <w:color w:val="000000"/>
          <w:sz w:val="28"/>
        </w:rPr>
        <w:t>
      ТД – тауарларға арналған декларация.</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министрінің</w:t>
            </w:r>
            <w:r>
              <w:br/>
            </w:r>
            <w:r>
              <w:rPr>
                <w:rFonts w:ascii="Times New Roman"/>
                <w:b w:val="false"/>
                <w:i w:val="false"/>
                <w:color w:val="000000"/>
                <w:sz w:val="20"/>
              </w:rPr>
              <w:t>2018 жылғы 15 наурыздағы</w:t>
            </w:r>
            <w:r>
              <w:br/>
            </w:r>
            <w:r>
              <w:rPr>
                <w:rFonts w:ascii="Times New Roman"/>
                <w:b w:val="false"/>
                <w:i w:val="false"/>
                <w:color w:val="000000"/>
                <w:sz w:val="20"/>
              </w:rPr>
              <w:t>№ 367 бұйрығына 2-қосымша</w:t>
            </w:r>
            <w:r>
              <w:br/>
            </w:r>
            <w:r>
              <w:rPr>
                <w:rFonts w:ascii="Times New Roman"/>
                <w:b w:val="false"/>
                <w:i w:val="false"/>
                <w:color w:val="000000"/>
                <w:sz w:val="20"/>
              </w:rPr>
              <w:t>әкімшілік деректер жинауға арналған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72" w:id="61"/>
    <w:p>
      <w:pPr>
        <w:spacing w:after="0"/>
        <w:ind w:left="0"/>
        <w:jc w:val="left"/>
      </w:pPr>
      <w:r>
        <w:rPr>
          <w:rFonts w:ascii="Times New Roman"/>
          <w:b/>
          <w:i w:val="false"/>
          <w:color w:val="000000"/>
        </w:rPr>
        <w:t xml:space="preserve"> Сақтауда тұрған тауарлардың және (немесе) көлік құралдарының есебі есепті кезең 20__ жылдың____ айы</w:t>
      </w:r>
    </w:p>
    <w:bookmarkEnd w:id="61"/>
    <w:p>
      <w:pPr>
        <w:spacing w:after="0"/>
        <w:ind w:left="0"/>
        <w:jc w:val="both"/>
      </w:pPr>
      <w:r>
        <w:rPr>
          <w:rFonts w:ascii="Times New Roman"/>
          <w:b w:val="false"/>
          <w:i w:val="false"/>
          <w:color w:val="000000"/>
          <w:sz w:val="28"/>
        </w:rPr>
        <w:t>
      Мерзімділігі: тоқсан сайын</w:t>
      </w:r>
    </w:p>
    <w:p>
      <w:pPr>
        <w:spacing w:after="0"/>
        <w:ind w:left="0"/>
        <w:jc w:val="both"/>
      </w:pPr>
      <w:r>
        <w:rPr>
          <w:rFonts w:ascii="Times New Roman"/>
          <w:b w:val="false"/>
          <w:i w:val="false"/>
          <w:color w:val="000000"/>
          <w:sz w:val="28"/>
        </w:rPr>
        <w:t xml:space="preserve">
      Ұсынады: өз тауарларын сақтау қоймаларының иелері </w:t>
      </w:r>
    </w:p>
    <w:p>
      <w:pPr>
        <w:spacing w:after="0"/>
        <w:ind w:left="0"/>
        <w:jc w:val="both"/>
      </w:pPr>
      <w:r>
        <w:rPr>
          <w:rFonts w:ascii="Times New Roman"/>
          <w:b w:val="false"/>
          <w:i w:val="false"/>
          <w:color w:val="000000"/>
          <w:sz w:val="28"/>
        </w:rPr>
        <w:t>
      Қайда ұсынылады: қызмет аймағында өз тауарларын сақтау қоймасы орналасқан мемлекеттік кірістер органына,</w:t>
      </w:r>
    </w:p>
    <w:p>
      <w:pPr>
        <w:spacing w:after="0"/>
        <w:ind w:left="0"/>
        <w:jc w:val="both"/>
      </w:pPr>
      <w:r>
        <w:rPr>
          <w:rFonts w:ascii="Times New Roman"/>
          <w:b w:val="false"/>
          <w:i w:val="false"/>
          <w:color w:val="000000"/>
          <w:sz w:val="28"/>
        </w:rPr>
        <w:t>
      Ұсыну мерзімі: есепті кезеңнен кейінгі айдың бесінен кешіктірмей</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34"/>
        <w:gridCol w:w="1053"/>
        <w:gridCol w:w="1373"/>
        <w:gridCol w:w="1373"/>
        <w:gridCol w:w="1478"/>
        <w:gridCol w:w="574"/>
        <w:gridCol w:w="574"/>
        <w:gridCol w:w="3022"/>
        <w:gridCol w:w="2119"/>
      </w:tblGrid>
      <w:tr>
        <w:trPr>
          <w:trHeight w:val="30" w:hRule="atLeast"/>
        </w:trPr>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Кіріс</w:t>
            </w:r>
          </w:p>
        </w:tc>
      </w:tr>
      <w:tr>
        <w:trPr>
          <w:trHeight w:val="30" w:hRule="atLeast"/>
        </w:trPr>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Орналастыру күні мен уақыты</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Қойманы тізілімге енгізу туралы бұйрықтың нөмірі</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Транзиттік декларацияның немесе Халықаралық жол тасымалы кітапшасының нөмірі</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Уақытша сақтауға тауарларды және көлік құралдарын орналастырған тұлға</w:t>
            </w:r>
          </w:p>
        </w:tc>
        <w:tc>
          <w:tcPr>
            <w:tcW w:w="1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құралының (тіркеме) мемлекеттік тіркеу нөмірі</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Тауардың атауы</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 саны</w:t>
            </w:r>
          </w:p>
        </w:tc>
        <w:tc>
          <w:tcPr>
            <w:tcW w:w="3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Көліктік (тасымалдау) құжаттары бойынша тауарлардың брутто (кг) салмағы, қосымша өлшем бірліктерде көлемі</w:t>
            </w:r>
          </w:p>
        </w:tc>
        <w:tc>
          <w:tcPr>
            <w:tcW w:w="2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Қоймада орналастырылған орны (№ бокстің және т.б. нөмірі)</w:t>
            </w:r>
          </w:p>
        </w:tc>
      </w:tr>
      <w:tr>
        <w:trPr>
          <w:trHeight w:val="30" w:hRule="atLeast"/>
        </w:trPr>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79"/>
        <w:gridCol w:w="1013"/>
        <w:gridCol w:w="3432"/>
        <w:gridCol w:w="1016"/>
        <w:gridCol w:w="1013"/>
        <w:gridCol w:w="3433"/>
        <w:gridCol w:w="1014"/>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Қалдық (бар болса)</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арналған декларацияның немесе транзиттік декларацияның нөмірі</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 саны</w:t>
            </w:r>
          </w:p>
        </w:tc>
        <w:tc>
          <w:tcPr>
            <w:tcW w:w="3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Көліктік (тасымалдау) құжаттары бойынша тауарлардың брутто (к) салмағы, қосымша өлшем бірліктерде көлемі</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Қоймадан іс жүзінде берілген күні</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 саны</w:t>
            </w:r>
          </w:p>
        </w:tc>
        <w:tc>
          <w:tcPr>
            <w:tcW w:w="3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Көліктік (тасымалдау) құжаттары бойынша тауарлардың брутто (килограмм) салмағы, қосымша өлшем бірліктерде көлемі</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w:t>
            </w:r>
          </w:p>
        </w:tc>
      </w:tr>
      <w:tr>
        <w:trPr>
          <w:trHeight w:val="30" w:hRule="atLeast"/>
        </w:trPr>
        <w:tc>
          <w:tcPr>
            <w:tcW w:w="1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3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bl>
    <w:p>
      <w:pPr>
        <w:spacing w:after="0"/>
        <w:ind w:left="0"/>
        <w:jc w:val="both"/>
      </w:pPr>
      <w:r>
        <w:rPr>
          <w:rFonts w:ascii="Times New Roman"/>
          <w:b w:val="false"/>
          <w:i w:val="false"/>
          <w:color w:val="000000"/>
          <w:sz w:val="28"/>
        </w:rPr>
        <w:t xml:space="preserve">
      Ескертпе: "Сақтауда тұрған тауарлардың және (немесе) көлік құралдарының есебі" нысанын толтыру бойынша түсіндірме осы бұйрыққа </w:t>
      </w:r>
      <w:r>
        <w:rPr>
          <w:rFonts w:ascii="Times New Roman"/>
          <w:b w:val="false"/>
          <w:i w:val="false"/>
          <w:color w:val="000000"/>
          <w:sz w:val="28"/>
        </w:rPr>
        <w:t>1-қосымшаға</w:t>
      </w:r>
      <w:r>
        <w:rPr>
          <w:rFonts w:ascii="Times New Roman"/>
          <w:b w:val="false"/>
          <w:i w:val="false"/>
          <w:color w:val="000000"/>
          <w:sz w:val="28"/>
        </w:rPr>
        <w:t xml:space="preserve"> сәйкес Есептілікті, оның ішінде сақталатын, тасымалданатын, өткізілетін, қайта өңделетін және (немесе) пайдаланылатын тауарлар туралы, сондай-ақ жасалған кедендік операциялар туралы есептілік мемлекеттік кірістер органының талабы бойынша ғана ұсынылатын жағдайларда ұсыну қағидалары мен мерзімдері, тауарлардың есебін жүргізу, есептілікті ұсыну тәсілі, электрондық құжат түрінде ұсынылатын есептердің құрылымы мен форматы, оларды толтыру тәртібінде келтірілген.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министрінің</w:t>
            </w:r>
            <w:r>
              <w:br/>
            </w:r>
            <w:r>
              <w:rPr>
                <w:rFonts w:ascii="Times New Roman"/>
                <w:b w:val="false"/>
                <w:i w:val="false"/>
                <w:color w:val="000000"/>
                <w:sz w:val="20"/>
              </w:rPr>
              <w:t>2018 жылғы 15 наурыздағы</w:t>
            </w:r>
            <w:r>
              <w:br/>
            </w:r>
            <w:r>
              <w:rPr>
                <w:rFonts w:ascii="Times New Roman"/>
                <w:b w:val="false"/>
                <w:i w:val="false"/>
                <w:color w:val="000000"/>
                <w:sz w:val="20"/>
              </w:rPr>
              <w:t>№ 367 бұйрығына 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әкімшілік деректер жинауға арналған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74" w:id="62"/>
    <w:p>
      <w:pPr>
        <w:spacing w:after="0"/>
        <w:ind w:left="0"/>
        <w:jc w:val="left"/>
      </w:pPr>
      <w:r>
        <w:rPr>
          <w:rFonts w:ascii="Times New Roman"/>
          <w:b/>
          <w:i w:val="false"/>
          <w:color w:val="000000"/>
        </w:rPr>
        <w:t xml:space="preserve"> Кеден операциялары туралы есеп  есепті кезең 20__ жылдың ____ айы</w:t>
      </w:r>
    </w:p>
    <w:bookmarkEnd w:id="62"/>
    <w:p>
      <w:pPr>
        <w:spacing w:after="0"/>
        <w:ind w:left="0"/>
        <w:jc w:val="both"/>
      </w:pPr>
      <w:r>
        <w:rPr>
          <w:rFonts w:ascii="Times New Roman"/>
          <w:b w:val="false"/>
          <w:i w:val="false"/>
          <w:color w:val="000000"/>
          <w:sz w:val="28"/>
        </w:rPr>
        <w:t>
      Мерзімділігі: тоқсан сайын</w:t>
      </w:r>
    </w:p>
    <w:p>
      <w:pPr>
        <w:spacing w:after="0"/>
        <w:ind w:left="0"/>
        <w:jc w:val="both"/>
      </w:pPr>
      <w:r>
        <w:rPr>
          <w:rFonts w:ascii="Times New Roman"/>
          <w:b w:val="false"/>
          <w:i w:val="false"/>
          <w:color w:val="000000"/>
          <w:sz w:val="28"/>
        </w:rPr>
        <w:t>
      Ұсынады: кедендік өкіл</w:t>
      </w:r>
    </w:p>
    <w:p>
      <w:pPr>
        <w:spacing w:after="0"/>
        <w:ind w:left="0"/>
        <w:jc w:val="both"/>
      </w:pPr>
      <w:r>
        <w:rPr>
          <w:rFonts w:ascii="Times New Roman"/>
          <w:b w:val="false"/>
          <w:i w:val="false"/>
          <w:color w:val="000000"/>
          <w:sz w:val="28"/>
        </w:rPr>
        <w:t>
      Қайда ұсынылады: кедендік тазартуды жүзеге асырған мемлекеттік кірістер органына,</w:t>
      </w:r>
    </w:p>
    <w:p>
      <w:pPr>
        <w:spacing w:after="0"/>
        <w:ind w:left="0"/>
        <w:jc w:val="both"/>
      </w:pPr>
      <w:r>
        <w:rPr>
          <w:rFonts w:ascii="Times New Roman"/>
          <w:b w:val="false"/>
          <w:i w:val="false"/>
          <w:color w:val="000000"/>
          <w:sz w:val="28"/>
        </w:rPr>
        <w:t>
      Ұсыну мерзімі: есепті кезеңнен кейінгі айдың онынан кешіктірмей</w:t>
      </w:r>
    </w:p>
    <w:p>
      <w:pPr>
        <w:spacing w:after="0"/>
        <w:ind w:left="0"/>
        <w:jc w:val="both"/>
      </w:pPr>
      <w:r>
        <w:rPr>
          <w:rFonts w:ascii="Times New Roman"/>
          <w:b w:val="false"/>
          <w:i w:val="false"/>
          <w:color w:val="000000"/>
          <w:sz w:val="28"/>
        </w:rPr>
        <w:t>
      Кедендік өкілдің атауы ____________________________________________________________</w:t>
      </w:r>
    </w:p>
    <w:p>
      <w:pPr>
        <w:spacing w:after="0"/>
        <w:ind w:left="0"/>
        <w:jc w:val="both"/>
      </w:pPr>
      <w:r>
        <w:rPr>
          <w:rFonts w:ascii="Times New Roman"/>
          <w:b w:val="false"/>
          <w:i w:val="false"/>
          <w:color w:val="000000"/>
          <w:sz w:val="28"/>
        </w:rPr>
        <w:t>
      бизнес-сәйкестендіру нөмірі _______________________________________________________</w:t>
      </w:r>
    </w:p>
    <w:p>
      <w:pPr>
        <w:spacing w:after="0"/>
        <w:ind w:left="0"/>
        <w:jc w:val="both"/>
      </w:pPr>
      <w:r>
        <w:rPr>
          <w:rFonts w:ascii="Times New Roman"/>
          <w:b w:val="false"/>
          <w:i w:val="false"/>
          <w:color w:val="000000"/>
          <w:sz w:val="28"/>
        </w:rPr>
        <w:t>
      заңды мекенжайы ________________________________________________________________</w:t>
      </w:r>
    </w:p>
    <w:p>
      <w:pPr>
        <w:spacing w:after="0"/>
        <w:ind w:left="0"/>
        <w:jc w:val="both"/>
      </w:pPr>
      <w:r>
        <w:rPr>
          <w:rFonts w:ascii="Times New Roman"/>
          <w:b w:val="false"/>
          <w:i w:val="false"/>
          <w:color w:val="000000"/>
          <w:sz w:val="28"/>
        </w:rPr>
        <w:t>
      нақты мекенжайы ________________________________________________________________</w:t>
      </w:r>
    </w:p>
    <w:p>
      <w:pPr>
        <w:spacing w:after="0"/>
        <w:ind w:left="0"/>
        <w:jc w:val="both"/>
      </w:pPr>
      <w:r>
        <w:rPr>
          <w:rFonts w:ascii="Times New Roman"/>
          <w:b w:val="false"/>
          <w:i w:val="false"/>
          <w:color w:val="000000"/>
          <w:sz w:val="28"/>
        </w:rPr>
        <w:t>
      кедендік өкілдерді тізілімге енгізу туралы бұйрықтың күні мен нөмірі от 20___ ж."___"______№ 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68"/>
        <w:gridCol w:w="4"/>
        <w:gridCol w:w="1866"/>
        <w:gridCol w:w="4"/>
        <w:gridCol w:w="919"/>
        <w:gridCol w:w="841"/>
        <w:gridCol w:w="596"/>
        <w:gridCol w:w="8"/>
        <w:gridCol w:w="1213"/>
        <w:gridCol w:w="404"/>
        <w:gridCol w:w="404"/>
        <w:gridCol w:w="1226"/>
        <w:gridCol w:w="429"/>
        <w:gridCol w:w="772"/>
        <w:gridCol w:w="1186"/>
        <w:gridCol w:w="49"/>
        <w:gridCol w:w="24"/>
        <w:gridCol w:w="987"/>
      </w:tblGrid>
      <w:tr>
        <w:trPr>
          <w:trHeight w:val="30" w:hRule="atLeast"/>
        </w:trPr>
        <w:tc>
          <w:tcPr>
            <w:tcW w:w="0" w:type="auto"/>
            <w:gridSpan w:val="1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Ұйымның штатындағы қызметкерлер туралы мәліметтер</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Тегі,аты, әкесінің аты (бар болса)</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басын куәландыратын құжаттың нөмірі, кіммен және қашан берілген</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gridSpan w:val="1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Кеден ісі саласында қызметін жүзеге асыратын заңды тұлғаның міндеттерінің орындалуын қамтамасыз етудің ұсынылуы бойынша мәліметтер</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Қамтамасыз ету тәсілі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Әрекеттің басы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Аяқталу күні</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Қамтамасыз ету карточкасының нөмірі</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gridSpan w:val="1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Қызметін жүзеге асыру кезеңінде болған сақтандыру жағдайлары туралы мәліметтер</w:t>
            </w:r>
          </w:p>
        </w:tc>
      </w:tr>
      <w:tr>
        <w:trPr>
          <w:trHeight w:val="30" w:hRule="atLeast"/>
        </w:trPr>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Міндеттерді орындау құжатының нөмірі</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Міндеттерді қамтамасыз ету құжатының күні (оның қолданыс кезеңі)</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тұлғаның міндеттерінің орындалуын қамтамасыз ету берген ұйымның атауы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Сақтандыру жағдайы басталған күн</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Сақтандыру жағдайының басталу себебі</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Сақтандыру төлемінің мөлшері</w:t>
            </w:r>
          </w:p>
        </w:tc>
      </w:tr>
      <w:tr>
        <w:trPr>
          <w:trHeight w:val="30" w:hRule="atLeast"/>
        </w:trPr>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0" w:type="auto"/>
            <w:gridSpan w:val="1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Кедендік операциялар туралы мәліметтер</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Кедендік рәсімнің коды</w:t>
            </w:r>
          </w:p>
        </w:tc>
        <w:tc>
          <w:tcPr>
            <w:tcW w:w="18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Кедендікдекларацияның саны</w:t>
            </w:r>
          </w:p>
        </w:tc>
        <w:tc>
          <w:tcPr>
            <w:tcW w:w="0" w:type="auto"/>
            <w:gridSpan w:val="5"/>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Статистикалыққұны (Америка құрама штаттары доллары)</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Төленгені, мың теңге</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5"/>
            <w:vMerge/>
            <w:tcBorders>
              <w:top w:val="nil"/>
              <w:left w:val="single" w:color="cfcfcf" w:sz="5"/>
              <w:bottom w:val="single" w:color="cfcfcf" w:sz="5"/>
              <w:right w:val="single" w:color="cfcfcf" w:sz="5"/>
            </w:tcBorders>
          </w:tcP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 алымдары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 бажы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Қосылған құн салығы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bl>
    <w:p>
      <w:pPr>
        <w:spacing w:after="0"/>
        <w:ind w:left="0"/>
        <w:jc w:val="both"/>
      </w:pPr>
      <w:r>
        <w:rPr>
          <w:rFonts w:ascii="Times New Roman"/>
          <w:b w:val="false"/>
          <w:i w:val="false"/>
          <w:color w:val="000000"/>
          <w:sz w:val="28"/>
        </w:rPr>
        <w:t xml:space="preserve">
      4-кестенің жалғасы. Кедендік операциялар туралы мәліметтер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568"/>
        <w:gridCol w:w="3213"/>
        <w:gridCol w:w="2173"/>
        <w:gridCol w:w="2173"/>
        <w:gridCol w:w="2173"/>
      </w:tblGrid>
      <w:tr>
        <w:trPr>
          <w:trHeight w:val="30" w:hRule="atLeast"/>
        </w:trPr>
        <w:tc>
          <w:tcPr>
            <w:tcW w:w="2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 құны түзетілген кедендік декларациялар саны</w:t>
            </w:r>
          </w:p>
        </w:tc>
        <w:tc>
          <w:tcPr>
            <w:tcW w:w="3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Статистикалыққұны (Америка құрама штаттары доллары)</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Түзету себебі</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Жойылған кедендік декларациялар саны</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Уақытша кедендік декларациялар саны</w:t>
            </w:r>
          </w:p>
        </w:tc>
      </w:tr>
      <w:tr>
        <w:trPr>
          <w:trHeight w:val="30" w:hRule="atLeast"/>
        </w:trPr>
        <w:tc>
          <w:tcPr>
            <w:tcW w:w="2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bl>
    <w:p>
      <w:pPr>
        <w:spacing w:after="0"/>
        <w:ind w:left="0"/>
        <w:jc w:val="both"/>
      </w:pPr>
      <w:r>
        <w:rPr>
          <w:rFonts w:ascii="Times New Roman"/>
          <w:b w:val="false"/>
          <w:i w:val="false"/>
          <w:color w:val="000000"/>
          <w:sz w:val="28"/>
        </w:rPr>
        <w:t>
      Ұйымның басшысы не уәкілетті тұлғасы _____________________________________________</w:t>
      </w:r>
    </w:p>
    <w:p>
      <w:pPr>
        <w:spacing w:after="0"/>
        <w:ind w:left="0"/>
        <w:jc w:val="both"/>
      </w:pPr>
      <w:r>
        <w:rPr>
          <w:rFonts w:ascii="Times New Roman"/>
          <w:b w:val="false"/>
          <w:i w:val="false"/>
          <w:color w:val="000000"/>
          <w:sz w:val="28"/>
        </w:rPr>
        <w:t>
      Қолы ___________________________________________________________________________</w:t>
      </w:r>
    </w:p>
    <w:p>
      <w:pPr>
        <w:spacing w:after="0"/>
        <w:ind w:left="0"/>
        <w:jc w:val="both"/>
      </w:pPr>
      <w:r>
        <w:rPr>
          <w:rFonts w:ascii="Times New Roman"/>
          <w:b w:val="false"/>
          <w:i w:val="false"/>
          <w:color w:val="000000"/>
          <w:sz w:val="28"/>
        </w:rPr>
        <w:t>
      Есептілікті жасау күні ____________________________________________________ Мөр орны</w:t>
      </w:r>
    </w:p>
    <w:p>
      <w:pPr>
        <w:spacing w:after="0"/>
        <w:ind w:left="0"/>
        <w:jc w:val="both"/>
      </w:pPr>
      <w:r>
        <w:rPr>
          <w:rFonts w:ascii="Times New Roman"/>
          <w:b w:val="false"/>
          <w:i w:val="false"/>
          <w:color w:val="000000"/>
          <w:sz w:val="28"/>
        </w:rPr>
        <w:t>
      Ескертпе: шартты шығарылған кедендік декларациялар "шығаруға рұқсат"мәртебесін алғаннан кейін көрсетіледі.</w:t>
      </w:r>
    </w:p>
    <w:p>
      <w:pPr>
        <w:spacing w:after="0"/>
        <w:ind w:left="0"/>
        <w:jc w:val="both"/>
      </w:pPr>
      <w:r>
        <w:rPr>
          <w:rFonts w:ascii="Times New Roman"/>
          <w:b w:val="false"/>
          <w:i w:val="false"/>
          <w:color w:val="000000"/>
          <w:sz w:val="28"/>
        </w:rPr>
        <w:t xml:space="preserve">
      "Кедендік операциялар туралы есеп" нысанын толтыру бойынша түсіндірме осы бұйрыққа </w:t>
      </w:r>
      <w:r>
        <w:rPr>
          <w:rFonts w:ascii="Times New Roman"/>
          <w:b w:val="false"/>
          <w:i w:val="false"/>
          <w:color w:val="000000"/>
          <w:sz w:val="28"/>
        </w:rPr>
        <w:t>1-қосымшаға</w:t>
      </w:r>
      <w:r>
        <w:rPr>
          <w:rFonts w:ascii="Times New Roman"/>
          <w:b w:val="false"/>
          <w:i w:val="false"/>
          <w:color w:val="000000"/>
          <w:sz w:val="28"/>
        </w:rPr>
        <w:t xml:space="preserve"> сәйкес Есептілікті, оның ішінде сақталатын, тасымалданатын, өткізілетін, қайта өңделетін және (немесе) пайдаланылатын тауарлар туралы, сондай-ақ жасалған кедендік операциялар туралы есептілік мемлекеттік кірістер органының талабы бойынша ғана ұсынылатын жағдайларда ұсыну қағидалары мен мерзімдері, тауарлардың есебін жүргізу, есептілікті ұсыну тәсілі, электрондық құжат түрінде ұсынылатын есептердің құрылымы мен форматы, оларды толтыру тәртібінде келтірілген.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министрінің</w:t>
            </w:r>
            <w:r>
              <w:br/>
            </w:r>
            <w:r>
              <w:rPr>
                <w:rFonts w:ascii="Times New Roman"/>
                <w:b w:val="false"/>
                <w:i w:val="false"/>
                <w:color w:val="000000"/>
                <w:sz w:val="20"/>
              </w:rPr>
              <w:t>2018 жылғы 15 наурыздағы</w:t>
            </w:r>
            <w:r>
              <w:br/>
            </w:r>
            <w:r>
              <w:rPr>
                <w:rFonts w:ascii="Times New Roman"/>
                <w:b w:val="false"/>
                <w:i w:val="false"/>
                <w:color w:val="000000"/>
                <w:sz w:val="20"/>
              </w:rPr>
              <w:t>№ 367 бұйрығына 4-қосымша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әкімшілік деректер жинауға арналған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76" w:id="63"/>
    <w:p>
      <w:pPr>
        <w:spacing w:after="0"/>
        <w:ind w:left="0"/>
        <w:jc w:val="left"/>
      </w:pPr>
      <w:r>
        <w:rPr>
          <w:rFonts w:ascii="Times New Roman"/>
          <w:b/>
          <w:i w:val="false"/>
          <w:color w:val="000000"/>
        </w:rPr>
        <w:t xml:space="preserve"> Кедендік тасымалдаушының кедендік бақылаумен тауарларды тасымалдау есебі  есепті кезең 20__ жылдың ____ айы</w:t>
      </w:r>
    </w:p>
    <w:bookmarkEnd w:id="63"/>
    <w:p>
      <w:pPr>
        <w:spacing w:after="0"/>
        <w:ind w:left="0"/>
        <w:jc w:val="both"/>
      </w:pPr>
      <w:r>
        <w:rPr>
          <w:rFonts w:ascii="Times New Roman"/>
          <w:b w:val="false"/>
          <w:i w:val="false"/>
          <w:color w:val="000000"/>
          <w:sz w:val="28"/>
        </w:rPr>
        <w:t>
      Мерзімділігі: тоқсан сайын</w:t>
      </w:r>
    </w:p>
    <w:p>
      <w:pPr>
        <w:spacing w:after="0"/>
        <w:ind w:left="0"/>
        <w:jc w:val="both"/>
      </w:pPr>
      <w:r>
        <w:rPr>
          <w:rFonts w:ascii="Times New Roman"/>
          <w:b w:val="false"/>
          <w:i w:val="false"/>
          <w:color w:val="000000"/>
          <w:sz w:val="28"/>
        </w:rPr>
        <w:t>
      Ұсынады: кедендік тасымалдаушы</w:t>
      </w:r>
    </w:p>
    <w:p>
      <w:pPr>
        <w:spacing w:after="0"/>
        <w:ind w:left="0"/>
        <w:jc w:val="both"/>
      </w:pPr>
      <w:r>
        <w:rPr>
          <w:rFonts w:ascii="Times New Roman"/>
          <w:b w:val="false"/>
          <w:i w:val="false"/>
          <w:color w:val="000000"/>
          <w:sz w:val="28"/>
        </w:rPr>
        <w:t>
      Қайда ұсынылады: қызмет аймағында өз тауарларын сақтау қоймасы орналасқан мемлекеттік кірістер органына,</w:t>
      </w:r>
    </w:p>
    <w:p>
      <w:pPr>
        <w:spacing w:after="0"/>
        <w:ind w:left="0"/>
        <w:jc w:val="both"/>
      </w:pPr>
      <w:r>
        <w:rPr>
          <w:rFonts w:ascii="Times New Roman"/>
          <w:b w:val="false"/>
          <w:i w:val="false"/>
          <w:color w:val="000000"/>
          <w:sz w:val="28"/>
        </w:rPr>
        <w:t>
      Ұсыну мерзімі: есепті кезеңнен кейінгі айдың бесінен кешіктірмей</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33"/>
        <w:gridCol w:w="419"/>
        <w:gridCol w:w="419"/>
        <w:gridCol w:w="1119"/>
        <w:gridCol w:w="1819"/>
        <w:gridCol w:w="536"/>
        <w:gridCol w:w="536"/>
        <w:gridCol w:w="536"/>
        <w:gridCol w:w="1079"/>
        <w:gridCol w:w="651"/>
        <w:gridCol w:w="2205"/>
        <w:gridCol w:w="1896"/>
        <w:gridCol w:w="652"/>
      </w:tblGrid>
      <w:tr>
        <w:trPr>
          <w:trHeight w:val="3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Транзиттікдекларация нөмірі</w:t>
            </w:r>
          </w:p>
        </w:tc>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Тасымалдау басталған күн</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Жөнелту мемлекеттік кірістер органы белгілеген жеткізу, жөнелту мерзімі</w:t>
            </w:r>
          </w:p>
        </w:tc>
        <w:tc>
          <w:tcPr>
            <w:tcW w:w="1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Тасымалдауды аяқтаудың нақты күні, тауарлардың уақытша сақтауға орналастырылуын растайтын құжаттың немесе тауарларға декларацияның нөмірі</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Жөнелту мемлекеттік кірістер органы</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Жіберілетін мемлекеттік кірістер органы</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Жеткізу мемлекеттік кірістер органы</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құралының (тіркеме) мемлекеттік тіркеу нөмірі</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Тауардың атауы</w:t>
            </w:r>
          </w:p>
        </w:tc>
        <w:tc>
          <w:tcPr>
            <w:tcW w:w="2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Көліктік (тасымалдау) құжаттары бойынша қосымша өлшем бірліктерде тауардың брутто (кг) салмағы, көлемі</w:t>
            </w:r>
          </w:p>
        </w:tc>
        <w:tc>
          <w:tcPr>
            <w:tcW w:w="1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Уақытша сақтау қоймасының атауы (уақытша сақтау қоймасы, кеден қоймасы және өзге орын)</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w:t>
            </w:r>
          </w:p>
        </w:tc>
      </w:tr>
      <w:tr>
        <w:trPr>
          <w:trHeight w:val="3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bl>
    <w:p>
      <w:pPr>
        <w:spacing w:after="0"/>
        <w:ind w:left="0"/>
        <w:jc w:val="both"/>
      </w:pPr>
      <w:r>
        <w:rPr>
          <w:rFonts w:ascii="Times New Roman"/>
          <w:b w:val="false"/>
          <w:i w:val="false"/>
          <w:color w:val="000000"/>
          <w:sz w:val="28"/>
        </w:rPr>
        <w:t xml:space="preserve">
      "Кедендік тасымалдаушының кедендік бақылаумен тауарларды тасымалдау есебі" нысанын толтыру бойынша түсіндірме осы бұйрыққа </w:t>
      </w:r>
      <w:r>
        <w:rPr>
          <w:rFonts w:ascii="Times New Roman"/>
          <w:b w:val="false"/>
          <w:i w:val="false"/>
          <w:color w:val="000000"/>
          <w:sz w:val="28"/>
        </w:rPr>
        <w:t>1-қосымшаға</w:t>
      </w:r>
      <w:r>
        <w:rPr>
          <w:rFonts w:ascii="Times New Roman"/>
          <w:b w:val="false"/>
          <w:i w:val="false"/>
          <w:color w:val="000000"/>
          <w:sz w:val="28"/>
        </w:rPr>
        <w:t xml:space="preserve"> сәйкес Есептілікті, оның ішінде сақталатын, тасымалданатын, өткізілетін, қайта өңделетін және (немесе) пайдаланылатын тауарлар туралы, сондай-ақ жасалған кедендік операциялар туралы есептілік мемлекеттік кірістер органының талабы бойынша ғана ұсынылатын жағдайларда ұсыну қағидалары мен мерзімдері, тауарлардың есебін жүргізу, есептілікті ұсыну тәсілі, электрондық құжат түрінде ұсынылатын есептердің құрылымы мен форматы, оларды толтыру тәртібінде келтірілген.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министрінің</w:t>
            </w:r>
            <w:r>
              <w:br/>
            </w:r>
            <w:r>
              <w:rPr>
                <w:rFonts w:ascii="Times New Roman"/>
                <w:b w:val="false"/>
                <w:i w:val="false"/>
                <w:color w:val="000000"/>
                <w:sz w:val="20"/>
              </w:rPr>
              <w:t>2018 жылғы 15 наурыздағы</w:t>
            </w:r>
            <w:r>
              <w:br/>
            </w:r>
            <w:r>
              <w:rPr>
                <w:rFonts w:ascii="Times New Roman"/>
                <w:b w:val="false"/>
                <w:i w:val="false"/>
                <w:color w:val="000000"/>
                <w:sz w:val="20"/>
              </w:rPr>
              <w:t>№ 367 бұйрығына 5-қосымша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әкімшілік деректер жинауға арналған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78" w:id="64"/>
    <w:p>
      <w:pPr>
        <w:spacing w:after="0"/>
        <w:ind w:left="0"/>
        <w:jc w:val="left"/>
      </w:pPr>
      <w:r>
        <w:rPr>
          <w:rFonts w:ascii="Times New Roman"/>
          <w:b/>
          <w:i w:val="false"/>
          <w:color w:val="000000"/>
        </w:rPr>
        <w:t xml:space="preserve"> Сақтауда тұрған тауарлардың есебі есепті кезең 20__ жылдың____ айы</w:t>
      </w:r>
    </w:p>
    <w:bookmarkEnd w:id="64"/>
    <w:p>
      <w:pPr>
        <w:spacing w:after="0"/>
        <w:ind w:left="0"/>
        <w:jc w:val="both"/>
      </w:pPr>
      <w:r>
        <w:rPr>
          <w:rFonts w:ascii="Times New Roman"/>
          <w:b w:val="false"/>
          <w:i w:val="false"/>
          <w:color w:val="000000"/>
          <w:sz w:val="28"/>
        </w:rPr>
        <w:t>
      Мерзімділігі: тоқсан сайын</w:t>
      </w:r>
    </w:p>
    <w:p>
      <w:pPr>
        <w:spacing w:after="0"/>
        <w:ind w:left="0"/>
        <w:jc w:val="both"/>
      </w:pPr>
      <w:r>
        <w:rPr>
          <w:rFonts w:ascii="Times New Roman"/>
          <w:b w:val="false"/>
          <w:i w:val="false"/>
          <w:color w:val="000000"/>
          <w:sz w:val="28"/>
        </w:rPr>
        <w:t xml:space="preserve">
      Ұсынады: өз тауарларын сақтау қоймаларының иелері </w:t>
      </w:r>
    </w:p>
    <w:p>
      <w:pPr>
        <w:spacing w:after="0"/>
        <w:ind w:left="0"/>
        <w:jc w:val="both"/>
      </w:pPr>
      <w:r>
        <w:rPr>
          <w:rFonts w:ascii="Times New Roman"/>
          <w:b w:val="false"/>
          <w:i w:val="false"/>
          <w:color w:val="000000"/>
          <w:sz w:val="28"/>
        </w:rPr>
        <w:t>
      Қайда ұсынылады: қызмет аймағында өз тауарларын сақтау қоймасы орналасқан мемлекеттік кірістер органдарына</w:t>
      </w:r>
    </w:p>
    <w:p>
      <w:pPr>
        <w:spacing w:after="0"/>
        <w:ind w:left="0"/>
        <w:jc w:val="both"/>
      </w:pPr>
      <w:r>
        <w:rPr>
          <w:rFonts w:ascii="Times New Roman"/>
          <w:b w:val="false"/>
          <w:i w:val="false"/>
          <w:color w:val="000000"/>
          <w:sz w:val="28"/>
        </w:rPr>
        <w:t>
      Ұсыну мерзімі: есепті кезеңнен кейінгі айдың онынан кешіктірмей</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97"/>
        <w:gridCol w:w="713"/>
        <w:gridCol w:w="930"/>
        <w:gridCol w:w="930"/>
        <w:gridCol w:w="1001"/>
        <w:gridCol w:w="389"/>
        <w:gridCol w:w="389"/>
        <w:gridCol w:w="2046"/>
        <w:gridCol w:w="1326"/>
        <w:gridCol w:w="822"/>
        <w:gridCol w:w="604"/>
        <w:gridCol w:w="2047"/>
        <w:gridCol w:w="606"/>
      </w:tblGrid>
      <w:tr>
        <w:trPr>
          <w:trHeight w:val="30"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Кіріс</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w:t>
            </w:r>
          </w:p>
        </w:tc>
      </w:tr>
      <w:tr>
        <w:trPr>
          <w:trHeight w:val="30"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Орналастыру күні мен уақыты</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Қойманы тізілімге енгізу туралы бұйрықтың нөмірі</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Транзиттік декларацияның немесе Халықаралық жол тасымалы кітапшасының нөмірі</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Уақытша сақтауға тауарларды және көлік құралдарын орналастырған тұлға</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құралының (тіркеме) мемлекеттік тіркеу нөмірі</w:t>
            </w:r>
          </w:p>
        </w:tc>
        <w:tc>
          <w:tcPr>
            <w:tcW w:w="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Тауардың атауы</w:t>
            </w:r>
          </w:p>
        </w:tc>
        <w:tc>
          <w:tcPr>
            <w:tcW w:w="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 саны</w:t>
            </w:r>
          </w:p>
        </w:tc>
        <w:tc>
          <w:tcPr>
            <w:tcW w:w="2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Көліктік (тасымалдау) құжаттары бойынша тауарлардың брутто (кг) салмағы, қосымша өлшем бірліктерде көлемі</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Қоймада орналастырылған орны (№ бокстәң және т.б.нөмірі)</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арналған декларацияның немесе транзиттік декларацияның нөмірі</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 саны</w:t>
            </w:r>
          </w:p>
        </w:tc>
        <w:tc>
          <w:tcPr>
            <w:tcW w:w="2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Көліктік (тасымалдау) құжаттары бойынша тауарлардың брутто (килограмм) салмағы, қосымша өлшем бірліктерде көлемі</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Қоймадан іс жүзінде берілген күні</w:t>
            </w:r>
          </w:p>
        </w:tc>
      </w:tr>
      <w:tr>
        <w:trPr>
          <w:trHeight w:val="30"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282"/>
        <w:gridCol w:w="7734"/>
        <w:gridCol w:w="2284"/>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Қалдық (бар болса)</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 саны</w:t>
            </w:r>
          </w:p>
        </w:tc>
        <w:tc>
          <w:tcPr>
            <w:tcW w:w="7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Көліктік (тасымалдау) құжаттары бойынша тауарлардың брутто (кг) салмағы, қосымша өлшем бірліктерде көлемі</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w:t>
            </w:r>
          </w:p>
        </w:tc>
      </w:tr>
      <w:tr>
        <w:trPr>
          <w:trHeight w:val="30" w:hRule="atLeast"/>
        </w:trPr>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7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bl>
    <w:p>
      <w:pPr>
        <w:spacing w:after="0"/>
        <w:ind w:left="0"/>
        <w:jc w:val="both"/>
      </w:pPr>
      <w:r>
        <w:rPr>
          <w:rFonts w:ascii="Times New Roman"/>
          <w:b w:val="false"/>
          <w:i w:val="false"/>
          <w:color w:val="000000"/>
          <w:sz w:val="28"/>
        </w:rPr>
        <w:t xml:space="preserve">
      Ескертпе: "Сақтауда тұрған тауарлардың есебі" нысанын толтыру бойынша түсіндірме осы бұйрыққа </w:t>
      </w:r>
      <w:r>
        <w:rPr>
          <w:rFonts w:ascii="Times New Roman"/>
          <w:b w:val="false"/>
          <w:i w:val="false"/>
          <w:color w:val="000000"/>
          <w:sz w:val="28"/>
        </w:rPr>
        <w:t>1-қосымшаға</w:t>
      </w:r>
      <w:r>
        <w:rPr>
          <w:rFonts w:ascii="Times New Roman"/>
          <w:b w:val="false"/>
          <w:i w:val="false"/>
          <w:color w:val="000000"/>
          <w:sz w:val="28"/>
        </w:rPr>
        <w:t xml:space="preserve"> сәйкес Есептілікті, оның ішінде сақталатын, тасымалданатын, өткізілетін, қайта өңделетін және (немесе) пайдаланылатын тауарлар туралы, сондай-ақ жасалған кедендік операциялар туралы есептілік мемлекеттік кірістер органының талабы бойынша ғана ұсынылатын жағдайларда ұсыну қағидалары мен мерзімдері, тауарлардың есебін жүргізу, есептілікті ұсыну тәсілі, электрондық құжат түрінде ұсынылатын есептердің құрылымы мен форматы, оларды толтыру тәртібінде келтірілген.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министрінің</w:t>
            </w:r>
            <w:r>
              <w:br/>
            </w:r>
            <w:r>
              <w:rPr>
                <w:rFonts w:ascii="Times New Roman"/>
                <w:b w:val="false"/>
                <w:i w:val="false"/>
                <w:color w:val="000000"/>
                <w:sz w:val="20"/>
              </w:rPr>
              <w:t>2018 жылғы 15 наурыздағы</w:t>
            </w:r>
            <w:r>
              <w:br/>
            </w:r>
            <w:r>
              <w:rPr>
                <w:rFonts w:ascii="Times New Roman"/>
                <w:b w:val="false"/>
                <w:i w:val="false"/>
                <w:color w:val="000000"/>
                <w:sz w:val="20"/>
              </w:rPr>
              <w:t xml:space="preserve">№ 367 бұйрығына </w:t>
            </w:r>
            <w:r>
              <w:br/>
            </w:r>
            <w:r>
              <w:rPr>
                <w:rFonts w:ascii="Times New Roman"/>
                <w:b w:val="false"/>
                <w:i w:val="false"/>
                <w:color w:val="000000"/>
                <w:sz w:val="20"/>
              </w:rPr>
              <w:t>6-қосымша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әкімшілік деректер жинауға </w:t>
            </w:r>
            <w:r>
              <w:br/>
            </w:r>
            <w:r>
              <w:rPr>
                <w:rFonts w:ascii="Times New Roman"/>
                <w:b w:val="false"/>
                <w:i w:val="false"/>
                <w:color w:val="000000"/>
                <w:sz w:val="20"/>
              </w:rPr>
              <w:t>арналған нысан</w:t>
            </w:r>
          </w:p>
        </w:tc>
      </w:tr>
    </w:tbl>
    <w:bookmarkStart w:name="z80" w:id="65"/>
    <w:p>
      <w:pPr>
        <w:spacing w:after="0"/>
        <w:ind w:left="0"/>
        <w:jc w:val="left"/>
      </w:pPr>
      <w:r>
        <w:rPr>
          <w:rFonts w:ascii="Times New Roman"/>
          <w:b/>
          <w:i w:val="false"/>
          <w:color w:val="000000"/>
        </w:rPr>
        <w:t xml:space="preserve"> Бажсыз сауда дүкеніне түскен тауарлар және оларды өткізу туралы</w:t>
      </w:r>
    </w:p>
    <w:bookmarkEnd w:id="65"/>
    <w:p>
      <w:pPr>
        <w:spacing w:after="0"/>
        <w:ind w:left="0"/>
        <w:jc w:val="both"/>
      </w:pPr>
      <w:r>
        <w:rPr>
          <w:rFonts w:ascii="Times New Roman"/>
          <w:b w:val="false"/>
          <w:i w:val="false"/>
          <w:color w:val="ff0000"/>
          <w:sz w:val="28"/>
        </w:rPr>
        <w:t xml:space="preserve">
      Ескерту. 6-қосымша жаңа редакцияда – ҚР Премьер-Министрінің Бірінші орынбасары – ҚР Қаржы министрінің 20.11.2019 </w:t>
      </w:r>
      <w:r>
        <w:rPr>
          <w:rFonts w:ascii="Times New Roman"/>
          <w:b w:val="false"/>
          <w:i w:val="false"/>
          <w:color w:val="ff0000"/>
          <w:sz w:val="28"/>
        </w:rPr>
        <w:t>№ 1278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p>
      <w:pPr>
        <w:spacing w:after="0"/>
        <w:ind w:left="0"/>
        <w:jc w:val="both"/>
      </w:pPr>
      <w:r>
        <w:rPr>
          <w:rFonts w:ascii="Times New Roman"/>
          <w:b w:val="false"/>
          <w:i w:val="false"/>
          <w:color w:val="000000"/>
          <w:sz w:val="28"/>
        </w:rPr>
        <w:t>
      есеп есепті кезең 20__ жылдың____ айы</w:t>
      </w:r>
    </w:p>
    <w:p>
      <w:pPr>
        <w:spacing w:after="0"/>
        <w:ind w:left="0"/>
        <w:jc w:val="both"/>
      </w:pPr>
      <w:r>
        <w:rPr>
          <w:rFonts w:ascii="Times New Roman"/>
          <w:b w:val="false"/>
          <w:i w:val="false"/>
          <w:color w:val="000000"/>
          <w:sz w:val="28"/>
        </w:rPr>
        <w:t>
      Мерзімділігі: тоқсан сайын</w:t>
      </w:r>
    </w:p>
    <w:p>
      <w:pPr>
        <w:spacing w:after="0"/>
        <w:ind w:left="0"/>
        <w:jc w:val="both"/>
      </w:pPr>
      <w:r>
        <w:rPr>
          <w:rFonts w:ascii="Times New Roman"/>
          <w:b w:val="false"/>
          <w:i w:val="false"/>
          <w:color w:val="000000"/>
          <w:sz w:val="28"/>
        </w:rPr>
        <w:t xml:space="preserve">
      Ұсынады: бажсыз сауда дүкендерінің иелері </w:t>
      </w:r>
    </w:p>
    <w:p>
      <w:pPr>
        <w:spacing w:after="0"/>
        <w:ind w:left="0"/>
        <w:jc w:val="both"/>
      </w:pPr>
      <w:r>
        <w:rPr>
          <w:rFonts w:ascii="Times New Roman"/>
          <w:b w:val="false"/>
          <w:i w:val="false"/>
          <w:color w:val="000000"/>
          <w:sz w:val="28"/>
        </w:rPr>
        <w:t>
      Қайда ұсынылады: мемлекеттік кірістер органдарына</w:t>
      </w:r>
    </w:p>
    <w:p>
      <w:pPr>
        <w:spacing w:after="0"/>
        <w:ind w:left="0"/>
        <w:jc w:val="both"/>
      </w:pPr>
      <w:r>
        <w:rPr>
          <w:rFonts w:ascii="Times New Roman"/>
          <w:b w:val="false"/>
          <w:i w:val="false"/>
          <w:color w:val="000000"/>
          <w:sz w:val="28"/>
        </w:rPr>
        <w:t>
      Ұсыну мерзімі: есепті кезеңнен кейінгі айдың жиырмасына кешіктірмей</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05"/>
        <w:gridCol w:w="6"/>
        <w:gridCol w:w="643"/>
        <w:gridCol w:w="357"/>
        <w:gridCol w:w="357"/>
        <w:gridCol w:w="1588"/>
        <w:gridCol w:w="8"/>
        <w:gridCol w:w="357"/>
        <w:gridCol w:w="1231"/>
        <w:gridCol w:w="520"/>
        <w:gridCol w:w="526"/>
        <w:gridCol w:w="770"/>
        <w:gridCol w:w="384"/>
        <w:gridCol w:w="1056"/>
        <w:gridCol w:w="16"/>
        <w:gridCol w:w="1020"/>
        <w:gridCol w:w="1020"/>
        <w:gridCol w:w="1936"/>
      </w:tblGrid>
      <w:tr>
        <w:trPr>
          <w:trHeight w:val="30" w:hRule="atLeast"/>
        </w:trPr>
        <w:tc>
          <w:tcPr>
            <w:tcW w:w="0" w:type="auto"/>
            <w:gridSpan w:val="1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Түскен тауарлар</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Тауарды БСД орналастыру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ТД/ТД №</w:t>
            </w:r>
          </w:p>
        </w:tc>
        <w:tc>
          <w:tcPr>
            <w:tcW w:w="1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Тауардың атауы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Еуразиялық экономикалық одақтың Сыртқы экономикалық қызметінің Тауар номенклатурасы бойынша тауар коды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Тауардың саны</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кезеңнің басына тауарлардың қалдығы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кезеңнің аяғына тауарлардың қалдығы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7, 8-бағандардағы өлшем бірлік</w:t>
            </w:r>
          </w:p>
        </w:tc>
        <w:tc>
          <w:tcPr>
            <w:tcW w:w="1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Тауарларды кере-жарақтар ретінде шығару үшін берілген электрондық ТД/ТД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0" w:type="auto"/>
            <w:gridSpan w:val="1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2.Өткізілген тауарлар</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ТД/ТД №</w:t>
            </w:r>
          </w:p>
        </w:tc>
        <w:tc>
          <w:tcPr>
            <w:tcW w:w="3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Тауардың атауы</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Еуразиялық экономикалық одақтың Сыртқы экономикалық қызметінің Тауар номенклатурасы бойынша тауар коды</w:t>
            </w:r>
          </w:p>
        </w:tc>
        <w:tc>
          <w:tcPr>
            <w:tcW w:w="3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Тауардың саны</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5-бағандағы өлшем бірлік</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Отырғызу билетінің нөмірі/ҚР СІМ тұлғаның аккредиттелгенін растайтын құжаттың нөмірі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Кететін тұлғаның бару елі/Дипломатиялық өкілдіктің атауы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чегі туралы мәліметтер</w:t>
            </w:r>
          </w:p>
        </w:tc>
        <w:tc>
          <w:tcPr>
            <w:tcW w:w="1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Бажсыз сауда кедендік рәсімін аяқтаған ТД нөмірі</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Чек №</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Чек күні</w:t>
            </w:r>
          </w:p>
        </w:tc>
        <w:tc>
          <w:tcPr>
            <w:tcW w:w="1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1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Бажсыз сауда кедендік рәсімімен орналастырылған, керек-жарақтар ретінде сатылған шетелдік тауарлар</w:t>
            </w:r>
          </w:p>
        </w:tc>
      </w:tr>
      <w:tr>
        <w:trPr>
          <w:trHeight w:val="30" w:hRule="atLeast"/>
        </w:trPr>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ТД/ТД №</w:t>
            </w:r>
          </w:p>
        </w:tc>
        <w:tc>
          <w:tcPr>
            <w:tcW w:w="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ТТауар атауы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Еуразиялық экономикалық одақтың сыртқы экономикалық қызметінің тауар номенклатурасы бойынша тауар коды</w:t>
            </w:r>
          </w:p>
        </w:tc>
        <w:tc>
          <w:tcPr>
            <w:tcW w:w="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 саны</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5-бағанда көрсетілген тауарлардың өлшем бірлігі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Бажсыз сауда кедендік рәсімін аяқтаған ТД нөмірі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Өткізілмеген тауардың саны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Бажсыз сауда кедендік рәсімінде берілген тауардың қайтарылуын растайтын құжаттың № және күні/ ТД№</w:t>
            </w:r>
          </w:p>
        </w:tc>
        <w:tc>
          <w:tcPr>
            <w:tcW w:w="1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w:t>
            </w:r>
          </w:p>
        </w:tc>
      </w:tr>
    </w:tbl>
    <w:p>
      <w:pPr>
        <w:spacing w:after="0"/>
        <w:ind w:left="0"/>
        <w:jc w:val="both"/>
      </w:pPr>
      <w:r>
        <w:rPr>
          <w:rFonts w:ascii="Times New Roman"/>
          <w:b w:val="false"/>
          <w:i w:val="false"/>
          <w:color w:val="000000"/>
          <w:sz w:val="28"/>
        </w:rPr>
        <w:t>
      Ескертпе:</w:t>
      </w:r>
    </w:p>
    <w:p>
      <w:pPr>
        <w:spacing w:after="0"/>
        <w:ind w:left="0"/>
        <w:jc w:val="both"/>
      </w:pPr>
      <w:r>
        <w:rPr>
          <w:rFonts w:ascii="Times New Roman"/>
          <w:b w:val="false"/>
          <w:i w:val="false"/>
          <w:color w:val="000000"/>
          <w:sz w:val="28"/>
        </w:rPr>
        <w:t>
      "Бажсыз сауда дүкеніне түскен тауарлар және оларды өткізу туралы туралы есеп" нысанын толтыру жөнінде түсіндірме осы бұйрыққа 1-қосымшаға сәйкес Есептілікті, оның ішінде сақталатын, тасымалданатын, өткізілетін, қайта өңделетін және (немесе) пайдаланылатын тауарлар туралы, сондай-ақ жасалған кедендік операциялар туралы есептілік мемлекеттік кірістер органының талабы бойынша ғана ұсынылатын жағдайларда ұсыну қағидалары мен мерзімдері, тауарлардың есебін жүргізу, есептілікті ұсыну тәсілі, электрондық құжат түрінде ұсынылатын есептердің құрылымы мен форматы, оларды толтыру тәртібінде келтірілген.</w:t>
      </w:r>
    </w:p>
    <w:p>
      <w:pPr>
        <w:spacing w:after="0"/>
        <w:ind w:left="0"/>
        <w:jc w:val="both"/>
      </w:pPr>
      <w:r>
        <w:rPr>
          <w:rFonts w:ascii="Times New Roman"/>
          <w:b w:val="false"/>
          <w:i w:val="false"/>
          <w:color w:val="000000"/>
          <w:sz w:val="28"/>
        </w:rPr>
        <w:t>
      * - баған тек әуе кемесі бортында шетелдік тауарларды керек-жарақтар ретінде сатуға бекітілген және арналған БСД иесімен толтырылады.</w:t>
      </w:r>
    </w:p>
    <w:p>
      <w:pPr>
        <w:spacing w:after="0"/>
        <w:ind w:left="0"/>
        <w:jc w:val="both"/>
      </w:pPr>
      <w:r>
        <w:rPr>
          <w:rFonts w:ascii="Times New Roman"/>
          <w:b w:val="false"/>
          <w:i w:val="false"/>
          <w:color w:val="000000"/>
          <w:sz w:val="28"/>
        </w:rPr>
        <w:t>
      Аббревиатуралардың толық жазылуы:</w:t>
      </w:r>
    </w:p>
    <w:p>
      <w:pPr>
        <w:spacing w:after="0"/>
        <w:ind w:left="0"/>
        <w:jc w:val="both"/>
      </w:pPr>
      <w:r>
        <w:rPr>
          <w:rFonts w:ascii="Times New Roman"/>
          <w:b w:val="false"/>
          <w:i w:val="false"/>
          <w:color w:val="000000"/>
          <w:sz w:val="28"/>
        </w:rPr>
        <w:t>
      БСД – бажсыз сауда дүкені;</w:t>
      </w:r>
    </w:p>
    <w:p>
      <w:pPr>
        <w:spacing w:after="0"/>
        <w:ind w:left="0"/>
        <w:jc w:val="both"/>
      </w:pPr>
      <w:r>
        <w:rPr>
          <w:rFonts w:ascii="Times New Roman"/>
          <w:b w:val="false"/>
          <w:i w:val="false"/>
          <w:color w:val="000000"/>
          <w:sz w:val="28"/>
        </w:rPr>
        <w:t>
      ҚР СІМ – Қазақстан Республикасының Сыртқы істер министрлігі;</w:t>
      </w:r>
    </w:p>
    <w:p>
      <w:pPr>
        <w:spacing w:after="0"/>
        <w:ind w:left="0"/>
        <w:jc w:val="both"/>
      </w:pPr>
      <w:r>
        <w:rPr>
          <w:rFonts w:ascii="Times New Roman"/>
          <w:b w:val="false"/>
          <w:i w:val="false"/>
          <w:color w:val="000000"/>
          <w:sz w:val="28"/>
        </w:rPr>
        <w:t>
      р/с – реттік саны;</w:t>
      </w:r>
    </w:p>
    <w:p>
      <w:pPr>
        <w:spacing w:after="0"/>
        <w:ind w:left="0"/>
        <w:jc w:val="both"/>
      </w:pPr>
      <w:r>
        <w:rPr>
          <w:rFonts w:ascii="Times New Roman"/>
          <w:b w:val="false"/>
          <w:i w:val="false"/>
          <w:color w:val="000000"/>
          <w:sz w:val="28"/>
        </w:rPr>
        <w:t>
      ТД – тауарларға арналған декларация.</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министрінің</w:t>
            </w:r>
            <w:r>
              <w:br/>
            </w:r>
            <w:r>
              <w:rPr>
                <w:rFonts w:ascii="Times New Roman"/>
                <w:b w:val="false"/>
                <w:i w:val="false"/>
                <w:color w:val="000000"/>
                <w:sz w:val="20"/>
              </w:rPr>
              <w:t>2018 жылғы 15 наурыздағы</w:t>
            </w:r>
            <w:r>
              <w:br/>
            </w:r>
            <w:r>
              <w:rPr>
                <w:rFonts w:ascii="Times New Roman"/>
                <w:b w:val="false"/>
                <w:i w:val="false"/>
                <w:color w:val="000000"/>
                <w:sz w:val="20"/>
              </w:rPr>
              <w:t>№ 367 бұйрығына</w:t>
            </w:r>
            <w:r>
              <w:br/>
            </w:r>
            <w:r>
              <w:rPr>
                <w:rFonts w:ascii="Times New Roman"/>
                <w:b w:val="false"/>
                <w:i w:val="false"/>
                <w:color w:val="000000"/>
                <w:sz w:val="20"/>
              </w:rPr>
              <w:t>7-қосымша</w:t>
            </w:r>
            <w:r>
              <w:br/>
            </w:r>
            <w:r>
              <w:rPr>
                <w:rFonts w:ascii="Times New Roman"/>
                <w:b w:val="false"/>
                <w:i w:val="false"/>
                <w:color w:val="000000"/>
                <w:sz w:val="20"/>
              </w:rPr>
              <w:t xml:space="preserve">әкімшілік деректерді жинақтауға </w:t>
            </w:r>
            <w:r>
              <w:br/>
            </w:r>
            <w:r>
              <w:rPr>
                <w:rFonts w:ascii="Times New Roman"/>
                <w:b w:val="false"/>
                <w:i w:val="false"/>
                <w:color w:val="000000"/>
                <w:sz w:val="20"/>
              </w:rPr>
              <w:t>арналған нысан</w:t>
            </w:r>
          </w:p>
        </w:tc>
      </w:tr>
    </w:tbl>
    <w:bookmarkStart w:name="z82" w:id="66"/>
    <w:p>
      <w:pPr>
        <w:spacing w:after="0"/>
        <w:ind w:left="0"/>
        <w:jc w:val="left"/>
      </w:pPr>
      <w:r>
        <w:rPr>
          <w:rFonts w:ascii="Times New Roman"/>
          <w:b/>
          <w:i w:val="false"/>
          <w:color w:val="000000"/>
        </w:rPr>
        <w:t xml:space="preserve"> Еркін қойма кедендік рәсіміне орналастырылған тауарлармен, сондай-ақ осындай тауарлардан дайындалған (алынған) тауарлармен жүргізілген операциялар туралы есептілік есепті кезең ____ айы 20__ жыл</w:t>
      </w:r>
    </w:p>
    <w:bookmarkEnd w:id="66"/>
    <w:p>
      <w:pPr>
        <w:spacing w:after="0"/>
        <w:ind w:left="0"/>
        <w:jc w:val="both"/>
      </w:pPr>
      <w:r>
        <w:rPr>
          <w:rFonts w:ascii="Times New Roman"/>
          <w:b w:val="false"/>
          <w:i w:val="false"/>
          <w:color w:val="000000"/>
          <w:sz w:val="28"/>
        </w:rPr>
        <w:t>
      Мерзімділігі: тоқсан сайын</w:t>
      </w:r>
    </w:p>
    <w:p>
      <w:pPr>
        <w:spacing w:after="0"/>
        <w:ind w:left="0"/>
        <w:jc w:val="both"/>
      </w:pPr>
      <w:r>
        <w:rPr>
          <w:rFonts w:ascii="Times New Roman"/>
          <w:b w:val="false"/>
          <w:i w:val="false"/>
          <w:color w:val="000000"/>
          <w:sz w:val="28"/>
        </w:rPr>
        <w:t xml:space="preserve">
      Бос қойма иелері ұсынады </w:t>
      </w:r>
    </w:p>
    <w:p>
      <w:pPr>
        <w:spacing w:after="0"/>
        <w:ind w:left="0"/>
        <w:jc w:val="both"/>
      </w:pPr>
      <w:r>
        <w:rPr>
          <w:rFonts w:ascii="Times New Roman"/>
          <w:b w:val="false"/>
          <w:i w:val="false"/>
          <w:color w:val="000000"/>
          <w:sz w:val="28"/>
        </w:rPr>
        <w:t xml:space="preserve">
      Қайда ұсынылады: қызмет аймағында еркін қойма жұмыс істейтін аумақтық мемлекеттік кірістер органына </w:t>
      </w:r>
    </w:p>
    <w:p>
      <w:pPr>
        <w:spacing w:after="0"/>
        <w:ind w:left="0"/>
        <w:jc w:val="both"/>
      </w:pPr>
      <w:r>
        <w:rPr>
          <w:rFonts w:ascii="Times New Roman"/>
          <w:b w:val="false"/>
          <w:i w:val="false"/>
          <w:color w:val="000000"/>
          <w:sz w:val="28"/>
        </w:rPr>
        <w:t xml:space="preserve">
      Ұсыну мерзімі: есепті кезеңнен кейінгі айдың он бесі күнінен кешіктірмей </w:t>
      </w:r>
    </w:p>
    <w:p>
      <w:pPr>
        <w:spacing w:after="0"/>
        <w:ind w:left="0"/>
        <w:jc w:val="both"/>
      </w:pPr>
      <w:r>
        <w:rPr>
          <w:rFonts w:ascii="Times New Roman"/>
          <w:b w:val="false"/>
          <w:i w:val="false"/>
          <w:color w:val="000000"/>
          <w:sz w:val="28"/>
        </w:rPr>
        <w:t>
      20 __ жылғы "__" _________ жағдай бойынша ____парақта</w:t>
      </w:r>
    </w:p>
    <w:p>
      <w:pPr>
        <w:spacing w:after="0"/>
        <w:ind w:left="0"/>
        <w:jc w:val="both"/>
      </w:pPr>
      <w:r>
        <w:rPr>
          <w:rFonts w:ascii="Times New Roman"/>
          <w:b w:val="false"/>
          <w:i w:val="false"/>
          <w:color w:val="000000"/>
          <w:sz w:val="28"/>
        </w:rPr>
        <w:t>
      от______________________________________________________</w:t>
      </w:r>
    </w:p>
    <w:p>
      <w:pPr>
        <w:spacing w:after="0"/>
        <w:ind w:left="0"/>
        <w:jc w:val="both"/>
      </w:pPr>
      <w:r>
        <w:rPr>
          <w:rFonts w:ascii="Times New Roman"/>
          <w:b w:val="false"/>
          <w:i w:val="false"/>
          <w:color w:val="000000"/>
          <w:sz w:val="28"/>
        </w:rPr>
        <w:t>
      (ұйымның атауы, бизнес-сәйкестендіру нөмірі, мекенжайы)</w:t>
      </w:r>
    </w:p>
    <w:p>
      <w:pPr>
        <w:spacing w:after="0"/>
        <w:ind w:left="0"/>
        <w:jc w:val="both"/>
      </w:pPr>
      <w:r>
        <w:rPr>
          <w:rFonts w:ascii="Times New Roman"/>
          <w:b w:val="false"/>
          <w:i w:val="false"/>
          <w:color w:val="000000"/>
          <w:sz w:val="28"/>
        </w:rPr>
        <w:t>
      М.О. ___________________________________________________</w:t>
      </w:r>
    </w:p>
    <w:p>
      <w:pPr>
        <w:spacing w:after="0"/>
        <w:ind w:left="0"/>
        <w:jc w:val="both"/>
      </w:pPr>
      <w:r>
        <w:rPr>
          <w:rFonts w:ascii="Times New Roman"/>
          <w:b w:val="false"/>
          <w:i w:val="false"/>
          <w:color w:val="000000"/>
          <w:sz w:val="28"/>
        </w:rPr>
        <w:t>
      (еркін қойма иесінің тегі, аты, әкесінің аты (бар болса), қолы, күні</w:t>
      </w:r>
    </w:p>
    <w:p>
      <w:pPr>
        <w:spacing w:after="0"/>
        <w:ind w:left="0"/>
        <w:jc w:val="both"/>
      </w:pPr>
      <w:r>
        <w:rPr>
          <w:rFonts w:ascii="Times New Roman"/>
          <w:b w:val="false"/>
          <w:i w:val="false"/>
          <w:color w:val="000000"/>
          <w:sz w:val="28"/>
        </w:rPr>
        <w:t>
      1-бөлім. Шетелдік тауарларды және Еуразиялық экономикалық одақ (бұдан әрі - ЕАЭО) тауарларын қайта өңдеу (өңдеу) жөніндегі операцияларды жасау еркін қойма (бұдан әрі - ЕҚ) кедендік рәсіміне орналастырылған тауарлар туралы мәліметтер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61"/>
        <w:gridCol w:w="349"/>
        <w:gridCol w:w="1774"/>
        <w:gridCol w:w="1030"/>
        <w:gridCol w:w="349"/>
        <w:gridCol w:w="447"/>
        <w:gridCol w:w="447"/>
        <w:gridCol w:w="1549"/>
        <w:gridCol w:w="1289"/>
        <w:gridCol w:w="1289"/>
        <w:gridCol w:w="2035"/>
        <w:gridCol w:w="837"/>
        <w:gridCol w:w="544"/>
      </w:tblGrid>
      <w:tr>
        <w:trPr>
          <w:trHeight w:val="30" w:hRule="atLeast"/>
        </w:trPr>
        <w:tc>
          <w:tcPr>
            <w:tcW w:w="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р/р №</w:t>
            </w:r>
          </w:p>
        </w:tc>
        <w:tc>
          <w:tcPr>
            <w:tcW w:w="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Тауардың атауы</w:t>
            </w:r>
          </w:p>
        </w:tc>
        <w:tc>
          <w:tcPr>
            <w:tcW w:w="1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ЕАЭО Сыртқы экономикалық қызметінің Тауар номенклатурасы бойынша тауардың коды (10 мән)</w:t>
            </w: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 оған сәйкес ЕҚ кедендік рәсіміне орналастырылған кедендік декларацияның №</w:t>
            </w:r>
          </w:p>
        </w:tc>
        <w:tc>
          <w:tcPr>
            <w:tcW w:w="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Тауардың саны</w:t>
            </w:r>
          </w:p>
        </w:tc>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 санының өлшем бірлігі</w:t>
            </w:r>
          </w:p>
        </w:tc>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Тауарлармен жүргізілген операция түрі</w:t>
            </w:r>
          </w:p>
        </w:tc>
        <w:tc>
          <w:tcPr>
            <w:tcW w:w="1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 көрсетілген қаржы-шаруашылық қызметтің бухгалтерлік есеп шоттарының жоспарына сәйкес шоттың және қосалқы шоттың №</w:t>
            </w:r>
          </w:p>
        </w:tc>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Тауарларды қайта өңдеу (өңдеу) жөніндегі операциялар нәтижесінде алынған тауардың атауы</w:t>
            </w:r>
          </w:p>
        </w:tc>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Тауарларды қайта өңдеу (өңдеу) жөніндегі операциялар нәтижесінде алынған тауардың саны</w:t>
            </w:r>
          </w:p>
        </w:tc>
        <w:tc>
          <w:tcPr>
            <w:tcW w:w="2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күні ЕҚ иесіндегі оларға қатысты қайта өңдеу (өңдеу) жөніндегі операциялар жасалмаған тауарлардың қалдығы (саны)</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Тауарды пайдалану фактісін растайтын құжаттың күні мен нөмірі</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w:t>
            </w:r>
          </w:p>
        </w:tc>
      </w:tr>
      <w:tr>
        <w:trPr>
          <w:trHeight w:val="30" w:hRule="atLeast"/>
        </w:trPr>
        <w:tc>
          <w:tcPr>
            <w:tcW w:w="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Шетелдік тауарлар</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ЕАЭО тауарлары</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*2-бөлім. 1-бөлімде көрсетілген мәліметтерге сәйкес есепті күнге ЕҚ кедендік рәсіміне орналастырылған тауарлардан жасалған (алынған) тауарлар туралы мәліметтер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51"/>
        <w:gridCol w:w="439"/>
        <w:gridCol w:w="2226"/>
        <w:gridCol w:w="1171"/>
        <w:gridCol w:w="1943"/>
        <w:gridCol w:w="439"/>
        <w:gridCol w:w="439"/>
        <w:gridCol w:w="561"/>
        <w:gridCol w:w="561"/>
        <w:gridCol w:w="561"/>
        <w:gridCol w:w="2027"/>
        <w:gridCol w:w="682"/>
      </w:tblGrid>
      <w:tr>
        <w:trPr>
          <w:trHeight w:val="30" w:hRule="atLeast"/>
        </w:trPr>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р/пр</w:t>
            </w:r>
            <w:r>
              <w:br/>
            </w:r>
            <w:r>
              <w:rPr>
                <w:rFonts w:ascii="Times New Roman"/>
                <w:b w:val="false"/>
                <w:i w:val="false"/>
                <w:color w:val="000000"/>
                <w:sz w:val="20"/>
              </w:rPr>
              <w:t>
№</w:t>
            </w:r>
          </w:p>
        </w:tc>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Тауардың атауы</w:t>
            </w:r>
          </w:p>
        </w:tc>
        <w:tc>
          <w:tcPr>
            <w:tcW w:w="2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ЕАЭО Сыртқы экономикалық қызметінің Тауар номенклатурасы бойынша тауардың коды (10 мән)</w:t>
            </w: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ЕҚ кедендік рәсімі оған сәйкес аяқталған кедендік декларацияның №</w:t>
            </w:r>
          </w:p>
        </w:tc>
        <w:tc>
          <w:tcPr>
            <w:tcW w:w="1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 көрсетілген қаржы-шаруашылық қызметтің бухгалтерлік есеп шоттарының жоспарына сәйкес шоттың және қосалқы шоттың №</w:t>
            </w:r>
          </w:p>
        </w:tc>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Кедендік рәсім коды</w:t>
            </w:r>
          </w:p>
        </w:tc>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Тауардың саны</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 санының өлшем бірлігі</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Тауарлармен жүргізілген операция түрі</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Алдыңғы кедендік декларацияның №</w:t>
            </w:r>
          </w:p>
        </w:tc>
        <w:tc>
          <w:tcPr>
            <w:tcW w:w="2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сделках Тауарлармен жасалған мәмілелер туралы мәліметтер, тауарды өткізуді растайтын құжаттың нөмірі мен күні</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w:t>
            </w:r>
          </w:p>
        </w:tc>
      </w:tr>
      <w:tr>
        <w:trPr>
          <w:trHeight w:val="30" w:hRule="atLeast"/>
        </w:trPr>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Шетелдік тауарлардан жасалған (алынған) тауарлар</w:t>
            </w:r>
          </w:p>
        </w:tc>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Шетелдік тауарларды пайдалана отырып дайындалған (алынған) тауарлар</w:t>
            </w:r>
          </w:p>
        </w:tc>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ЕАЭО тауарларынан дайындалған (алынған) тауарлар</w:t>
            </w:r>
          </w:p>
        </w:tc>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Ескертпе: * Есеп ай сайын өсу деректерімен ұсынылады.</w:t>
      </w:r>
    </w:p>
    <w:p>
      <w:pPr>
        <w:spacing w:after="0"/>
        <w:ind w:left="0"/>
        <w:jc w:val="both"/>
      </w:pPr>
      <w:r>
        <w:rPr>
          <w:rFonts w:ascii="Times New Roman"/>
          <w:b w:val="false"/>
          <w:i w:val="false"/>
          <w:color w:val="000000"/>
          <w:sz w:val="28"/>
        </w:rPr>
        <w:t xml:space="preserve">
      "Еркін қойма кедендік рәсіміне орналастырылған тауарлармен, сондай-ақ осындай тауарлардан дайындалған (алынған) тауарлармен жүргізілген операциялар туралы есептілік" нысанын толтыру жөніндегі түсіндірме осы бұйрыққа </w:t>
      </w:r>
      <w:r>
        <w:rPr>
          <w:rFonts w:ascii="Times New Roman"/>
          <w:b w:val="false"/>
          <w:i w:val="false"/>
          <w:color w:val="000000"/>
          <w:sz w:val="28"/>
        </w:rPr>
        <w:t>1-қосымшаға</w:t>
      </w:r>
      <w:r>
        <w:rPr>
          <w:rFonts w:ascii="Times New Roman"/>
          <w:b w:val="false"/>
          <w:i w:val="false"/>
          <w:color w:val="000000"/>
          <w:sz w:val="28"/>
        </w:rPr>
        <w:t xml:space="preserve"> сәйкес Есептілікті, оның ішінде сақталатын, тасымалданатын, өткізілетін, қайта өңделетін және (немесе) пайдаланылатын тауарлар туралы, сондай-ақ жасалған кедендік операциялар туралы есептілік мемлекеттік кірістер органының талабы бойынша ғана ұсынылатын жағдайларда ұсыну қағидалары мен мерзімдері, тауарлардың есебін жүргізу, есептілікті ұсыну тәсілі, электрондық құжат түрінде ұсынылатын есептердің құрылымы мен форматы, оларды толтыру тәртібінде келтірілген.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министрінің</w:t>
            </w:r>
            <w:r>
              <w:br/>
            </w:r>
            <w:r>
              <w:rPr>
                <w:rFonts w:ascii="Times New Roman"/>
                <w:b w:val="false"/>
                <w:i w:val="false"/>
                <w:color w:val="000000"/>
                <w:sz w:val="20"/>
              </w:rPr>
              <w:t>2018 жылғы 15 наурыздағы</w:t>
            </w:r>
            <w:r>
              <w:br/>
            </w:r>
            <w:r>
              <w:rPr>
                <w:rFonts w:ascii="Times New Roman"/>
                <w:b w:val="false"/>
                <w:i w:val="false"/>
                <w:color w:val="000000"/>
                <w:sz w:val="20"/>
              </w:rPr>
              <w:t>№ 367 бұйрығына 8-қосымша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әкімшілік деректерді жинақтауға арналған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84" w:id="67"/>
    <w:p>
      <w:pPr>
        <w:spacing w:after="0"/>
        <w:ind w:left="0"/>
        <w:jc w:val="left"/>
      </w:pPr>
      <w:r>
        <w:rPr>
          <w:rFonts w:ascii="Times New Roman"/>
          <w:b/>
          <w:i w:val="false"/>
          <w:color w:val="000000"/>
        </w:rPr>
        <w:t xml:space="preserve"> Қызметін кеден әсі саласында жүзеге асыратын, арнайы жеңілдіктерді пайдаланатын тұлғалардың сақталатын, тасымалданатын, қайта өңделетін және пайдаланылатын тауарлары туралы есеп  есепті кезең ____ айы 20__ жыл</w:t>
      </w:r>
    </w:p>
    <w:bookmarkEnd w:id="67"/>
    <w:p>
      <w:pPr>
        <w:spacing w:after="0"/>
        <w:ind w:left="0"/>
        <w:jc w:val="both"/>
      </w:pPr>
      <w:r>
        <w:rPr>
          <w:rFonts w:ascii="Times New Roman"/>
          <w:b w:val="false"/>
          <w:i w:val="false"/>
          <w:color w:val="000000"/>
          <w:sz w:val="28"/>
        </w:rPr>
        <w:t>
      Мерзімділігі: тоқсан сайын</w:t>
      </w:r>
    </w:p>
    <w:p>
      <w:pPr>
        <w:spacing w:after="0"/>
        <w:ind w:left="0"/>
        <w:jc w:val="both"/>
      </w:pPr>
      <w:r>
        <w:rPr>
          <w:rFonts w:ascii="Times New Roman"/>
          <w:b w:val="false"/>
          <w:i w:val="false"/>
          <w:color w:val="000000"/>
          <w:sz w:val="28"/>
        </w:rPr>
        <w:t>
      Ұсынады: қызметін кеден әсі саласында жүзеге асыратын, арнайы жеңілдіктерді пайдаланатын тұлғалар</w:t>
      </w:r>
    </w:p>
    <w:p>
      <w:pPr>
        <w:spacing w:after="0"/>
        <w:ind w:left="0"/>
        <w:jc w:val="both"/>
      </w:pPr>
      <w:r>
        <w:rPr>
          <w:rFonts w:ascii="Times New Roman"/>
          <w:b w:val="false"/>
          <w:i w:val="false"/>
          <w:color w:val="000000"/>
          <w:sz w:val="28"/>
        </w:rPr>
        <w:t xml:space="preserve">
      Қайда ұсынылады: аумақтық мемлекеттік кірістер органдарына </w:t>
      </w:r>
    </w:p>
    <w:p>
      <w:pPr>
        <w:spacing w:after="0"/>
        <w:ind w:left="0"/>
        <w:jc w:val="both"/>
      </w:pPr>
      <w:r>
        <w:rPr>
          <w:rFonts w:ascii="Times New Roman"/>
          <w:b w:val="false"/>
          <w:i w:val="false"/>
          <w:color w:val="000000"/>
          <w:sz w:val="28"/>
        </w:rPr>
        <w:t xml:space="preserve">
      Ұсыну мерзімі: есепті кезеңнен кейінгі екінші айдың он бесі күнінен кешіктірмей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27"/>
        <w:gridCol w:w="737"/>
        <w:gridCol w:w="799"/>
        <w:gridCol w:w="427"/>
        <w:gridCol w:w="334"/>
        <w:gridCol w:w="5721"/>
        <w:gridCol w:w="614"/>
        <w:gridCol w:w="334"/>
        <w:gridCol w:w="861"/>
        <w:gridCol w:w="1245"/>
        <w:gridCol w:w="801"/>
      </w:tblGrid>
      <w:tr>
        <w:trPr>
          <w:trHeight w:val="30" w:hRule="atLeast"/>
        </w:trPr>
        <w:tc>
          <w:tcPr>
            <w:tcW w:w="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жеңілдіктерді пайдаланатын тұлға</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жеңілдіктерді пайдаланатын тұлғалардың бизнес-сәйкестендіру нөмірі</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Транзиттік декларацияның немесе халықаралық жол тасымалдары кітапшасының нөмірі</w:t>
            </w:r>
          </w:p>
        </w:tc>
        <w:tc>
          <w:tcPr>
            <w:tcW w:w="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кірістер органының атауы</w:t>
            </w:r>
          </w:p>
        </w:tc>
        <w:tc>
          <w:tcPr>
            <w:tcW w:w="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декларацияның нөмірі</w:t>
            </w:r>
          </w:p>
        </w:tc>
        <w:tc>
          <w:tcPr>
            <w:tcW w:w="5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 одағы комиссиясының 20.09.2010 ж. № 378 шешіміне (бұдан әрі № 378 шешім) 1-қосымшаға сәйкес кедендік рәсімдер түрлерінің сыныптауыштарына сәйкес кедендік рәсім түрінің коды</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Еуразиялық экономикалық одақтың СЭҚ ТН коды</w:t>
            </w:r>
          </w:p>
        </w:tc>
        <w:tc>
          <w:tcPr>
            <w:tcW w:w="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Тауарлардың атауы</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Статистикалық құны (Америка Құрама Штаттарының доллары)</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Тауарлардың нетто/брутто (килограмм) салмағы, қосымша өлшем бірліктердегі көлемі</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Бюджетке төленуі тиіс кедендік төлемдер мен салықтардың сомасы</w:t>
            </w:r>
          </w:p>
        </w:tc>
      </w:tr>
      <w:tr>
        <w:trPr>
          <w:trHeight w:val="30" w:hRule="atLeast"/>
        </w:trPr>
        <w:tc>
          <w:tcPr>
            <w:tcW w:w="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120"/>
        <w:gridCol w:w="8622"/>
        <w:gridCol w:w="1558"/>
      </w:tblGrid>
      <w:tr>
        <w:trPr>
          <w:trHeight w:val="30" w:hRule="atLeast"/>
        </w:trPr>
        <w:tc>
          <w:tcPr>
            <w:tcW w:w="2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Бюджетке төленген кедендік төлемдер мен салықтардың сомасы</w:t>
            </w:r>
          </w:p>
        </w:tc>
        <w:tc>
          <w:tcPr>
            <w:tcW w:w="8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378 шешімге 16-қосымшаға сәйкес арнайы жеңілдіктер түрлерінің сыныптауышына сай арнайы жеңілдіктерді пайдаланатын тұлғалардың қолданған арнайы жеңілдік түрінің коды</w:t>
            </w:r>
          </w:p>
        </w:tc>
        <w:tc>
          <w:tcPr>
            <w:tcW w:w="1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тоқсан</w:t>
            </w:r>
          </w:p>
        </w:tc>
      </w:tr>
      <w:tr>
        <w:trPr>
          <w:trHeight w:val="30" w:hRule="atLeast"/>
        </w:trPr>
        <w:tc>
          <w:tcPr>
            <w:tcW w:w="2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8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bl>
    <w:p>
      <w:pPr>
        <w:spacing w:after="0"/>
        <w:ind w:left="0"/>
        <w:jc w:val="both"/>
      </w:pPr>
      <w:r>
        <w:rPr>
          <w:rFonts w:ascii="Times New Roman"/>
          <w:b w:val="false"/>
          <w:i w:val="false"/>
          <w:color w:val="000000"/>
          <w:sz w:val="28"/>
        </w:rPr>
        <w:t>
      Басшы _____________________________________________________________ тегі, аты-жөні</w:t>
      </w:r>
    </w:p>
    <w:p>
      <w:pPr>
        <w:spacing w:after="0"/>
        <w:ind w:left="0"/>
        <w:jc w:val="both"/>
      </w:pPr>
      <w:r>
        <w:rPr>
          <w:rFonts w:ascii="Times New Roman"/>
          <w:b w:val="false"/>
          <w:i w:val="false"/>
          <w:color w:val="000000"/>
          <w:sz w:val="28"/>
        </w:rPr>
        <w:t>
      (қолы)</w:t>
      </w:r>
    </w:p>
    <w:p>
      <w:pPr>
        <w:spacing w:after="0"/>
        <w:ind w:left="0"/>
        <w:jc w:val="both"/>
      </w:pPr>
      <w:r>
        <w:rPr>
          <w:rFonts w:ascii="Times New Roman"/>
          <w:b w:val="false"/>
          <w:i w:val="false"/>
          <w:color w:val="000000"/>
          <w:sz w:val="28"/>
        </w:rPr>
        <w:t>
      Бас бухгалтер _______________________________________________________ тегі, аты-жөні</w:t>
      </w:r>
    </w:p>
    <w:p>
      <w:pPr>
        <w:spacing w:after="0"/>
        <w:ind w:left="0"/>
        <w:jc w:val="both"/>
      </w:pPr>
      <w:r>
        <w:rPr>
          <w:rFonts w:ascii="Times New Roman"/>
          <w:b w:val="false"/>
          <w:i w:val="false"/>
          <w:color w:val="000000"/>
          <w:sz w:val="28"/>
        </w:rPr>
        <w:t>
      (қолы)</w:t>
      </w:r>
    </w:p>
    <w:p>
      <w:pPr>
        <w:spacing w:after="0"/>
        <w:ind w:left="0"/>
        <w:jc w:val="both"/>
      </w:pPr>
      <w:r>
        <w:rPr>
          <w:rFonts w:ascii="Times New Roman"/>
          <w:b w:val="false"/>
          <w:i w:val="false"/>
          <w:color w:val="000000"/>
          <w:sz w:val="28"/>
        </w:rPr>
        <w:t>
      Заңды тұлғаның мөрімен расталады</w:t>
      </w:r>
    </w:p>
    <w:p>
      <w:pPr>
        <w:spacing w:after="0"/>
        <w:ind w:left="0"/>
        <w:jc w:val="both"/>
      </w:pPr>
      <w:r>
        <w:rPr>
          <w:rFonts w:ascii="Times New Roman"/>
          <w:b w:val="false"/>
          <w:i w:val="false"/>
          <w:color w:val="000000"/>
          <w:sz w:val="28"/>
        </w:rPr>
        <w:t xml:space="preserve">
      Ескертпе: "Қызметін кеден әсі саласында жүзеге асыратын, арнайы жеңілдіктерді пайдаланатын тұлғалардың сақталатын, тасымалданатын, қайта өңделетін және пайдаланылатын тауарлары туралы есеп" нысанын толтыру жөніндегі түсіндірме осы бұйрыққа </w:t>
      </w:r>
      <w:r>
        <w:rPr>
          <w:rFonts w:ascii="Times New Roman"/>
          <w:b w:val="false"/>
          <w:i w:val="false"/>
          <w:color w:val="000000"/>
          <w:sz w:val="28"/>
        </w:rPr>
        <w:t>1-қосымшаға</w:t>
      </w:r>
      <w:r>
        <w:rPr>
          <w:rFonts w:ascii="Times New Roman"/>
          <w:b w:val="false"/>
          <w:i w:val="false"/>
          <w:color w:val="000000"/>
          <w:sz w:val="28"/>
        </w:rPr>
        <w:t xml:space="preserve"> сәйкес Есептілікті, оның ішінде сақталатын, тасымалданатын, өткізілетін, қайта өңделетін және (немесе) пайдаланылатын тауарлар туралы, сондай-ақ жасалған кедендік операциялар туралы есептілік мемлекеттік кірістер органының талабы бойынша ғана ұсынылатын жағдайларда ұсыну қағидалары мен мерзімдері, тауарлардың есебін жүргізу, есептілікті ұсыну тәсілі, электрондық құжат түрінде ұсынылатын есептердің құрылымы мен форматы, оларды толтыру тәртібінде келтірілген.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министрінің</w:t>
            </w:r>
            <w:r>
              <w:br/>
            </w:r>
            <w:r>
              <w:rPr>
                <w:rFonts w:ascii="Times New Roman"/>
                <w:b w:val="false"/>
                <w:i w:val="false"/>
                <w:color w:val="000000"/>
                <w:sz w:val="20"/>
              </w:rPr>
              <w:t>2018 жылғы 15 наурыздағы</w:t>
            </w:r>
            <w:r>
              <w:br/>
            </w:r>
            <w:r>
              <w:rPr>
                <w:rFonts w:ascii="Times New Roman"/>
                <w:b w:val="false"/>
                <w:i w:val="false"/>
                <w:color w:val="000000"/>
                <w:sz w:val="20"/>
              </w:rPr>
              <w:t>№ 367 бұйрығына</w:t>
            </w:r>
            <w:r>
              <w:br/>
            </w:r>
            <w:r>
              <w:rPr>
                <w:rFonts w:ascii="Times New Roman"/>
                <w:b w:val="false"/>
                <w:i w:val="false"/>
                <w:color w:val="000000"/>
                <w:sz w:val="20"/>
              </w:rPr>
              <w:t>9-қосымша</w:t>
            </w:r>
            <w:r>
              <w:br/>
            </w:r>
            <w:r>
              <w:rPr>
                <w:rFonts w:ascii="Times New Roman"/>
                <w:b w:val="false"/>
                <w:i w:val="false"/>
                <w:color w:val="000000"/>
                <w:sz w:val="20"/>
              </w:rPr>
              <w:t>әкімшілік деректерді жинақтауға арналған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86" w:id="68"/>
    <w:p>
      <w:pPr>
        <w:spacing w:after="0"/>
        <w:ind w:left="0"/>
        <w:jc w:val="left"/>
      </w:pPr>
      <w:r>
        <w:rPr>
          <w:rFonts w:ascii="Times New Roman"/>
          <w:b/>
          <w:i w:val="false"/>
          <w:color w:val="000000"/>
        </w:rPr>
        <w:t xml:space="preserve"> Қызметін кеден әсі саласында жүзеге асыратын, арнайы жеңілдіктерді пайдаланатын тұлғалардың өткізетін тауарлары туралы есеп  есепті кезең ____ айы 20__ жыл</w:t>
      </w:r>
    </w:p>
    <w:bookmarkEnd w:id="68"/>
    <w:p>
      <w:pPr>
        <w:spacing w:after="0"/>
        <w:ind w:left="0"/>
        <w:jc w:val="both"/>
      </w:pPr>
      <w:r>
        <w:rPr>
          <w:rFonts w:ascii="Times New Roman"/>
          <w:b w:val="false"/>
          <w:i w:val="false"/>
          <w:color w:val="000000"/>
          <w:sz w:val="28"/>
        </w:rPr>
        <w:t>
      Мерзімділігі: тоқсан сайын</w:t>
      </w:r>
    </w:p>
    <w:p>
      <w:pPr>
        <w:spacing w:after="0"/>
        <w:ind w:left="0"/>
        <w:jc w:val="both"/>
      </w:pPr>
      <w:r>
        <w:rPr>
          <w:rFonts w:ascii="Times New Roman"/>
          <w:b w:val="false"/>
          <w:i w:val="false"/>
          <w:color w:val="000000"/>
          <w:sz w:val="28"/>
        </w:rPr>
        <w:t>
      Ұсынады: қызметін кеден әсі саласында жүзеге асыратын, арнайы жеңілдіктерді пайдаланатын тұлғалар</w:t>
      </w:r>
    </w:p>
    <w:p>
      <w:pPr>
        <w:spacing w:after="0"/>
        <w:ind w:left="0"/>
        <w:jc w:val="both"/>
      </w:pPr>
      <w:r>
        <w:rPr>
          <w:rFonts w:ascii="Times New Roman"/>
          <w:b w:val="false"/>
          <w:i w:val="false"/>
          <w:color w:val="000000"/>
          <w:sz w:val="28"/>
        </w:rPr>
        <w:t xml:space="preserve">
      Қайда ұсынылады: аумақтық мемлекеттік кірістер органдарына </w:t>
      </w:r>
    </w:p>
    <w:p>
      <w:pPr>
        <w:spacing w:after="0"/>
        <w:ind w:left="0"/>
        <w:jc w:val="both"/>
      </w:pPr>
      <w:r>
        <w:rPr>
          <w:rFonts w:ascii="Times New Roman"/>
          <w:b w:val="false"/>
          <w:i w:val="false"/>
          <w:color w:val="000000"/>
          <w:sz w:val="28"/>
        </w:rPr>
        <w:t xml:space="preserve">
      Ұсыну мерзімі: есепті кезеңнен кейінгі екінші айдың он бесі күнінен кешіктірмей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75"/>
        <w:gridCol w:w="866"/>
        <w:gridCol w:w="866"/>
        <w:gridCol w:w="556"/>
        <w:gridCol w:w="557"/>
        <w:gridCol w:w="866"/>
        <w:gridCol w:w="1537"/>
        <w:gridCol w:w="1486"/>
        <w:gridCol w:w="2071"/>
        <w:gridCol w:w="1433"/>
        <w:gridCol w:w="1487"/>
      </w:tblGrid>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р/р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жеңілдіктерді пайдаланатын тұлғалардың атауы</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жеңілдіктерді пайдаланатын тұлғалардың БСН</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Тауардың атауы</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Жөнелту елі</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Импортталған тауарды сатып алушының атауы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Тауарды сатып алушының бизнес-сәйкестендіру немесе жеке сәйкестендіру нөмірі</w:t>
            </w:r>
          </w:p>
        </w:tc>
        <w:tc>
          <w:tcPr>
            <w:tcW w:w="1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Еуразиялық экономикалық одақтың Сыртқы экономикалық қызметі Тауар номенклатурасының коды</w:t>
            </w:r>
          </w:p>
        </w:tc>
        <w:tc>
          <w:tcPr>
            <w:tcW w:w="2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Тауарлардың нетто/брутто (килограмм) салмағы, қосымша өлшем бірліктердегі көлемі</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Статистикалық құны (Америка Құрама Штаттарының доллары)</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кәсіпкер болып табылмайтын жеке тұлғадан ұсталған алым сомасы</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bl>
    <w:p>
      <w:pPr>
        <w:spacing w:after="0"/>
        <w:ind w:left="0"/>
        <w:jc w:val="both"/>
      </w:pPr>
      <w:r>
        <w:rPr>
          <w:rFonts w:ascii="Times New Roman"/>
          <w:b w:val="false"/>
          <w:i w:val="false"/>
          <w:color w:val="000000"/>
          <w:sz w:val="28"/>
        </w:rPr>
        <w:t>
      Басшы ___________________________________ тегі, аты-жөні</w:t>
      </w:r>
    </w:p>
    <w:p>
      <w:pPr>
        <w:spacing w:after="0"/>
        <w:ind w:left="0"/>
        <w:jc w:val="both"/>
      </w:pPr>
      <w:r>
        <w:rPr>
          <w:rFonts w:ascii="Times New Roman"/>
          <w:b w:val="false"/>
          <w:i w:val="false"/>
          <w:color w:val="000000"/>
          <w:sz w:val="28"/>
        </w:rPr>
        <w:t>
      (қолы)</w:t>
      </w:r>
    </w:p>
    <w:p>
      <w:pPr>
        <w:spacing w:after="0"/>
        <w:ind w:left="0"/>
        <w:jc w:val="both"/>
      </w:pPr>
      <w:r>
        <w:rPr>
          <w:rFonts w:ascii="Times New Roman"/>
          <w:b w:val="false"/>
          <w:i w:val="false"/>
          <w:color w:val="000000"/>
          <w:sz w:val="28"/>
        </w:rPr>
        <w:t>
      Бас бухгалтер ______________________________ тегі, аты-жөні</w:t>
      </w:r>
    </w:p>
    <w:p>
      <w:pPr>
        <w:spacing w:after="0"/>
        <w:ind w:left="0"/>
        <w:jc w:val="both"/>
      </w:pPr>
      <w:r>
        <w:rPr>
          <w:rFonts w:ascii="Times New Roman"/>
          <w:b w:val="false"/>
          <w:i w:val="false"/>
          <w:color w:val="000000"/>
          <w:sz w:val="28"/>
        </w:rPr>
        <w:t>
      (қолы)</w:t>
      </w:r>
    </w:p>
    <w:p>
      <w:pPr>
        <w:spacing w:after="0"/>
        <w:ind w:left="0"/>
        <w:jc w:val="both"/>
      </w:pPr>
      <w:r>
        <w:rPr>
          <w:rFonts w:ascii="Times New Roman"/>
          <w:b w:val="false"/>
          <w:i w:val="false"/>
          <w:color w:val="000000"/>
          <w:sz w:val="28"/>
        </w:rPr>
        <w:t>
      Заңды тұлғаның мөрімен расталады</w:t>
      </w:r>
    </w:p>
    <w:p>
      <w:pPr>
        <w:spacing w:after="0"/>
        <w:ind w:left="0"/>
        <w:jc w:val="both"/>
      </w:pPr>
      <w:r>
        <w:rPr>
          <w:rFonts w:ascii="Times New Roman"/>
          <w:b w:val="false"/>
          <w:i w:val="false"/>
          <w:color w:val="000000"/>
          <w:sz w:val="28"/>
        </w:rPr>
        <w:t xml:space="preserve">
      Ескертпе: "Қызметін кеден ісі саласында жүзеге асыратын тұлғалардың өткізілетін тауарлары туралы есеп" Арнайы жеңілдіктерді пайдаланатын тұлғалардың сақталатын, тасымалданатын, қайта өңделетін және пайдаланылатын тауарлары туралы есеп" нысанын толтыру жөніндегі түсіндірме осы бұйрыққа </w:t>
      </w:r>
      <w:r>
        <w:rPr>
          <w:rFonts w:ascii="Times New Roman"/>
          <w:b w:val="false"/>
          <w:i w:val="false"/>
          <w:color w:val="000000"/>
          <w:sz w:val="28"/>
        </w:rPr>
        <w:t>1-қосымшаға</w:t>
      </w:r>
      <w:r>
        <w:rPr>
          <w:rFonts w:ascii="Times New Roman"/>
          <w:b w:val="false"/>
          <w:i w:val="false"/>
          <w:color w:val="000000"/>
          <w:sz w:val="28"/>
        </w:rPr>
        <w:t xml:space="preserve"> сәйкес Есептілікті, оның ішінде сақталатын, тасымалданатын, өткізілетін, қайта өңделетін және (немесе) пайдаланылатын тауарлар туралы, сондай-ақ жасалған кедендік операциялар туралы есептілік мемлекеттік кірістер органының талабы бойынша ғана ұсынылатын жағдайларда ұсыну қағидалары мен мерзімдері, тауарлардың есебін жүргізу, есептілікті ұсыну тәсілі, электрондық құжат түрінде ұсынылатын есептердің құрылымы мен форматы, оларды толтыру тәртібінде келтірілген.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министрінің</w:t>
            </w:r>
            <w:r>
              <w:br/>
            </w:r>
            <w:r>
              <w:rPr>
                <w:rFonts w:ascii="Times New Roman"/>
                <w:b w:val="false"/>
                <w:i w:val="false"/>
                <w:color w:val="000000"/>
                <w:sz w:val="20"/>
              </w:rPr>
              <w:t>2018 жылғы 15 наурыздағы</w:t>
            </w:r>
            <w:r>
              <w:br/>
            </w:r>
            <w:r>
              <w:rPr>
                <w:rFonts w:ascii="Times New Roman"/>
                <w:b w:val="false"/>
                <w:i w:val="false"/>
                <w:color w:val="000000"/>
                <w:sz w:val="20"/>
              </w:rPr>
              <w:t>№ 367 бұйрығына</w:t>
            </w:r>
            <w:r>
              <w:br/>
            </w:r>
            <w:r>
              <w:rPr>
                <w:rFonts w:ascii="Times New Roman"/>
                <w:b w:val="false"/>
                <w:i w:val="false"/>
                <w:color w:val="000000"/>
                <w:sz w:val="20"/>
              </w:rPr>
              <w:t>10-қосымша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әкімшілік деректерді жинақтауға арналған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88" w:id="69"/>
    <w:p>
      <w:pPr>
        <w:spacing w:after="0"/>
        <w:ind w:left="0"/>
        <w:jc w:val="left"/>
      </w:pPr>
      <w:r>
        <w:rPr>
          <w:rFonts w:ascii="Times New Roman"/>
          <w:b/>
          <w:i w:val="false"/>
          <w:color w:val="000000"/>
        </w:rPr>
        <w:t xml:space="preserve"> Шетелдік тауарларды, оның ішінде оларға қатысты Еуразиялық экономикалық одақтың Бірыңғай кедендік тарифінде белгіленгенге қарағанда кедендік әкелу баждарының неғұрлым төмен мөлшерлемелері қолданылатын тауарларды пайдалану бойынша есеп нысаны есепті кезең ____ айы 20__ жыл</w:t>
      </w:r>
    </w:p>
    <w:bookmarkEnd w:id="69"/>
    <w:p>
      <w:pPr>
        <w:spacing w:after="0"/>
        <w:ind w:left="0"/>
        <w:jc w:val="both"/>
      </w:pPr>
      <w:r>
        <w:rPr>
          <w:rFonts w:ascii="Times New Roman"/>
          <w:b w:val="false"/>
          <w:i w:val="false"/>
          <w:color w:val="000000"/>
          <w:sz w:val="28"/>
        </w:rPr>
        <w:t>
      Мерзімділігі: тоқсан сайын</w:t>
      </w:r>
    </w:p>
    <w:p>
      <w:pPr>
        <w:spacing w:after="0"/>
        <w:ind w:left="0"/>
        <w:jc w:val="both"/>
      </w:pPr>
      <w:r>
        <w:rPr>
          <w:rFonts w:ascii="Times New Roman"/>
          <w:b w:val="false"/>
          <w:i w:val="false"/>
          <w:color w:val="000000"/>
          <w:sz w:val="28"/>
        </w:rPr>
        <w:t xml:space="preserve">
      Ұсынады: шетелдік тауарларға, сондай-ақ Еуразиялық экономикалық одақ тауарларына иелік ететін және (немесе) оларды пайдаланатын тұлғалар </w:t>
      </w:r>
    </w:p>
    <w:p>
      <w:pPr>
        <w:spacing w:after="0"/>
        <w:ind w:left="0"/>
        <w:jc w:val="both"/>
      </w:pPr>
      <w:r>
        <w:rPr>
          <w:rFonts w:ascii="Times New Roman"/>
          <w:b w:val="false"/>
          <w:i w:val="false"/>
          <w:color w:val="000000"/>
          <w:sz w:val="28"/>
        </w:rPr>
        <w:t xml:space="preserve">
      Қайда ұсынылады: аумақтық мемлекеттік кірістер органдарына </w:t>
      </w:r>
    </w:p>
    <w:p>
      <w:pPr>
        <w:spacing w:after="0"/>
        <w:ind w:left="0"/>
        <w:jc w:val="both"/>
      </w:pPr>
      <w:r>
        <w:rPr>
          <w:rFonts w:ascii="Times New Roman"/>
          <w:b w:val="false"/>
          <w:i w:val="false"/>
          <w:color w:val="000000"/>
          <w:sz w:val="28"/>
        </w:rPr>
        <w:t>
      Ұсыну мерзімі: есепті кезеңнен кейінгі екінші айдың он бесі күнінен кешіктірмей ________________________________________________________________________________</w:t>
      </w:r>
    </w:p>
    <w:p>
      <w:pPr>
        <w:spacing w:after="0"/>
        <w:ind w:left="0"/>
        <w:jc w:val="both"/>
      </w:pPr>
      <w:r>
        <w:rPr>
          <w:rFonts w:ascii="Times New Roman"/>
          <w:b w:val="false"/>
          <w:i w:val="false"/>
          <w:color w:val="000000"/>
          <w:sz w:val="28"/>
        </w:rPr>
        <w:t>
      (есеп ұсынылатын кезең)</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54"/>
        <w:gridCol w:w="324"/>
        <w:gridCol w:w="1151"/>
        <w:gridCol w:w="849"/>
        <w:gridCol w:w="742"/>
        <w:gridCol w:w="434"/>
        <w:gridCol w:w="726"/>
        <w:gridCol w:w="456"/>
        <w:gridCol w:w="46"/>
        <w:gridCol w:w="705"/>
        <w:gridCol w:w="6"/>
        <w:gridCol w:w="758"/>
        <w:gridCol w:w="758"/>
        <w:gridCol w:w="759"/>
        <w:gridCol w:w="2"/>
        <w:gridCol w:w="637"/>
        <w:gridCol w:w="318"/>
        <w:gridCol w:w="751"/>
        <w:gridCol w:w="605"/>
        <w:gridCol w:w="747"/>
        <w:gridCol w:w="12"/>
        <w:gridCol w:w="760"/>
      </w:tblGrid>
      <w:tr>
        <w:trPr>
          <w:trHeight w:val="30" w:hRule="atLeast"/>
        </w:trPr>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р/р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Тұлғаның атауы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Тұлғаның бизнес-сәйкестендіру/жеке сәйкестендіру нөмірі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декларацияның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Тауардың атауы</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 нөмірі</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Еуразиялық экономикалық одақтың Сыртқы экономикалық қызметі Тауар номенклатурасы тауарының коды</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Рәсім коды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Тауардың нетто салмағы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Тауардың өлшем бірліктегі саны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Тауардың статистикалық құны</w:t>
            </w:r>
          </w:p>
        </w:tc>
      </w:tr>
      <w:tr>
        <w:trPr>
          <w:trHeight w:val="30" w:hRule="atLeast"/>
        </w:trPr>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Бухгалтерлік есептің дерекқорынан ақпарат</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бірлікпен тауардың қалдығы</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Тауарды сақтау/пайдалану орны</w:t>
            </w:r>
          </w:p>
        </w:tc>
        <w:tc>
          <w:tcPr>
            <w:tcW w:w="7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Тауардың түгендеу нөмірі</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 есепте тұрған бухгалтерлік есеп бойынша шот №</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Тауарды пайдалану туралы ақпарат</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 өткізілген/берілген тұлға туралы ақпарат</w:t>
            </w: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Тауармен жасалатын іс-әрекет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Құжаттың атауы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Құжаттың № мен күні</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Вес нетто</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бірлікте тауардың саны</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Тұлғаның атауы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Тұлғаның бизнес-сәйкестендіру/жеке сәйкестендіру нөмірі</w:t>
            </w: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Ескертпе: "Шетелдік тауарларды, оның ішінде оларға қатысты Еуразиялық экономикалық одақтың Бірыңғай кедендік тарифінде белгіленгенге қарағанда кедендік әкелу баждарының неғұрлым төмен мөлшерлемелері қолданылатын тауарларды пайдалану бойынша есеп" нысанын толтыру жөнінде түсіндірме осы бұйрыққа </w:t>
      </w:r>
      <w:r>
        <w:rPr>
          <w:rFonts w:ascii="Times New Roman"/>
          <w:b w:val="false"/>
          <w:i w:val="false"/>
          <w:color w:val="000000"/>
          <w:sz w:val="28"/>
        </w:rPr>
        <w:t>1-қосымшаға</w:t>
      </w:r>
      <w:r>
        <w:rPr>
          <w:rFonts w:ascii="Times New Roman"/>
          <w:b w:val="false"/>
          <w:i w:val="false"/>
          <w:color w:val="000000"/>
          <w:sz w:val="28"/>
        </w:rPr>
        <w:t xml:space="preserve"> сәйкес Есептілікті, оның ішінде сақталатын, тасымалданатын, өткізілетін, қайта өңделетін және (немесе) пайдаланылатын тауарлар туралы, сондай-ақ жасалған кедендік операциялар туралы есептілік мемлекеттік кірістер органының талабы бойынша ғана ұсынылатын жағдайларда ұсыну қағидалары мен мерзімдері, тауарлардың есебін жүргізу, есептілікті ұсыну тәсілі, электрондық құжат түрінде ұсынылатын есептердің құрылымы мен форматы, оларды толтыру тәртібінде келтірілген.</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