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edfec" w14:textId="61edf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"Ұшуға жарамдылықта ұстау саласындағы мемлекеттік көрсетілетін қызметтер стандарттарын бекіту туралы" Қазақстан Республикасы Инвестициялар және даму министрінің 2015 жылғы 28 сәуірдегі № 499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16 қаңтардағы № 33 бұйрығы. Қазақстан Республикасының Әділет министрлігінде 2018 жылғы 27 наурызда № 16652 болып тіркелді. Күші жойылды - Қазақстан Республикасы Индустрия және инфрақұрылымдық даму министрінің 2020 жылғы 13 қазандағы № 527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13.10.2020 </w:t>
      </w:r>
      <w:r>
        <w:rPr>
          <w:rFonts w:ascii="Times New Roman"/>
          <w:b w:val="false"/>
          <w:i w:val="false"/>
          <w:color w:val="ff0000"/>
          <w:sz w:val="28"/>
        </w:rPr>
        <w:t>№ 527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"Ұшуға жарамдылықта ұстау саласындағы мемлекеттік көрсетілетін қызметтер стандарттарын бекіту туралы" Қазақстан Республикасы Инвестициялар және даму министрінің 2015 жылғы 28 сәуірдегі № 499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11349 болып тіркелген, "Әділет" ақпараттық-құқықтық жүйесінде 2015 жылғы 2 шілдеде жарияланған) мынадай өзгерістер енгізілсін:</w:t>
      </w:r>
    </w:p>
    <w:bookmarkEnd w:id="1"/>
    <w:p>
      <w:pPr>
        <w:spacing w:after="0"/>
        <w:ind w:left="0"/>
        <w:jc w:val="both"/>
      </w:pPr>
      <w:r>
        <w:rPr>
          <w:rFonts w:ascii="Times New Roman"/>
          <w:b w:val="false"/>
          <w:i w:val="false"/>
          <w:color w:val="000000"/>
          <w:sz w:val="28"/>
        </w:rPr>
        <w:t xml:space="preserve">
      көрсетілген бұйрықпен бекітілген "Азаматтық әуе кемесі данасының ұшуға жарамдылық нормаларына сәйкестігі куәлігін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5)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тармақшаларына</w:t>
      </w:r>
      <w:r>
        <w:rPr>
          <w:rFonts w:ascii="Times New Roman"/>
          <w:b w:val="false"/>
          <w:i w:val="false"/>
          <w:color w:val="000000"/>
          <w:sz w:val="28"/>
        </w:rPr>
        <w:t xml:space="preserve">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ресми жарияланғаннан кейін күнтізбелік жиырма бір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________________ Д. Абаев</w:t>
      </w:r>
    </w:p>
    <w:p>
      <w:pPr>
        <w:spacing w:after="0"/>
        <w:ind w:left="0"/>
        <w:jc w:val="both"/>
      </w:pPr>
      <w:r>
        <w:rPr>
          <w:rFonts w:ascii="Times New Roman"/>
          <w:b w:val="false"/>
          <w:i w:val="false"/>
          <w:color w:val="000000"/>
          <w:sz w:val="28"/>
        </w:rPr>
        <w:t>
      2018 жылғы 2 наурыз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________________ Р. Дәленов</w:t>
      </w:r>
    </w:p>
    <w:p>
      <w:pPr>
        <w:spacing w:after="0"/>
        <w:ind w:left="0"/>
        <w:jc w:val="both"/>
      </w:pPr>
      <w:r>
        <w:rPr>
          <w:rFonts w:ascii="Times New Roman"/>
          <w:b w:val="false"/>
          <w:i w:val="false"/>
          <w:color w:val="000000"/>
          <w:sz w:val="28"/>
        </w:rPr>
        <w:t>
      2018 жылғы 27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16 қаңтардағы</w:t>
            </w:r>
            <w:r>
              <w:br/>
            </w:r>
            <w:r>
              <w:rPr>
                <w:rFonts w:ascii="Times New Roman"/>
                <w:b w:val="false"/>
                <w:i w:val="false"/>
                <w:color w:val="000000"/>
                <w:sz w:val="20"/>
              </w:rPr>
              <w:t>№ 33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министрiнiң</w:t>
            </w:r>
            <w:r>
              <w:br/>
            </w:r>
            <w:r>
              <w:rPr>
                <w:rFonts w:ascii="Times New Roman"/>
                <w:b w:val="false"/>
                <w:i w:val="false"/>
                <w:color w:val="000000"/>
                <w:sz w:val="20"/>
              </w:rPr>
              <w:t>2015 жылғы 28 сәуірдегі</w:t>
            </w:r>
            <w:r>
              <w:br/>
            </w:r>
            <w:r>
              <w:rPr>
                <w:rFonts w:ascii="Times New Roman"/>
                <w:b w:val="false"/>
                <w:i w:val="false"/>
                <w:color w:val="000000"/>
                <w:sz w:val="20"/>
              </w:rPr>
              <w:t>№ 499 бұйрығына 8-қосымша</w:t>
            </w:r>
          </w:p>
        </w:tc>
      </w:tr>
    </w:tbl>
    <w:bookmarkStart w:name="z13" w:id="10"/>
    <w:p>
      <w:pPr>
        <w:spacing w:after="0"/>
        <w:ind w:left="0"/>
        <w:jc w:val="left"/>
      </w:pPr>
      <w:r>
        <w:rPr>
          <w:rFonts w:ascii="Times New Roman"/>
          <w:b/>
          <w:i w:val="false"/>
          <w:color w:val="000000"/>
        </w:rPr>
        <w:t xml:space="preserve"> "Азаматтық әуе кемесі данасының ұшуға жарамдылық нормаларына сәйкестігі куәлігін беру" мемлекеттік көрсетілетін қызмет стандарты</w:t>
      </w:r>
    </w:p>
    <w:bookmarkEnd w:id="10"/>
    <w:bookmarkStart w:name="z14" w:id="11"/>
    <w:p>
      <w:pPr>
        <w:spacing w:after="0"/>
        <w:ind w:left="0"/>
        <w:jc w:val="left"/>
      </w:pPr>
      <w:r>
        <w:rPr>
          <w:rFonts w:ascii="Times New Roman"/>
          <w:b/>
          <w:i w:val="false"/>
          <w:color w:val="000000"/>
        </w:rPr>
        <w:t xml:space="preserve"> 1-тарау. Жалпы ережелер</w:t>
      </w:r>
    </w:p>
    <w:bookmarkEnd w:id="11"/>
    <w:bookmarkStart w:name="z15" w:id="12"/>
    <w:p>
      <w:pPr>
        <w:spacing w:after="0"/>
        <w:ind w:left="0"/>
        <w:jc w:val="both"/>
      </w:pPr>
      <w:r>
        <w:rPr>
          <w:rFonts w:ascii="Times New Roman"/>
          <w:b w:val="false"/>
          <w:i w:val="false"/>
          <w:color w:val="000000"/>
          <w:sz w:val="28"/>
        </w:rPr>
        <w:t>
      1. "Азаматтық әуе кемесі данасының ұшуға жарамдылық нормаларына сәйкестігі куәлігін беру" мемлекеттік көрсетілетін қызметі (бұдан әрі – мемлекеттік көрсетілетін қызмет).</w:t>
      </w:r>
    </w:p>
    <w:bookmarkEnd w:id="12"/>
    <w:bookmarkStart w:name="z16" w:id="1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Инвестициялар және даму министрлігі (бұдан әрі – Министрлік) әзірледі.</w:t>
      </w:r>
    </w:p>
    <w:bookmarkEnd w:id="13"/>
    <w:bookmarkStart w:name="z17" w:id="14"/>
    <w:p>
      <w:pPr>
        <w:spacing w:after="0"/>
        <w:ind w:left="0"/>
        <w:jc w:val="both"/>
      </w:pPr>
      <w:r>
        <w:rPr>
          <w:rFonts w:ascii="Times New Roman"/>
          <w:b w:val="false"/>
          <w:i w:val="false"/>
          <w:color w:val="000000"/>
          <w:sz w:val="28"/>
        </w:rPr>
        <w:t>
      3. Мемлекеттік көрсетілетін қызметті Министрліктің Азаматтық авиация комитеті (бұдан әрі – көрсетілетін қызметті беруші) көрсетеді.</w:t>
      </w:r>
    </w:p>
    <w:bookmarkEnd w:id="14"/>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www.e.gov.kz "электрондық үкімет" веб-порталы, www.elisense.kz (бұдан әрі - портал) арқылы жүзеге асырылады.</w:t>
      </w:r>
    </w:p>
    <w:bookmarkStart w:name="z18" w:id="15"/>
    <w:p>
      <w:pPr>
        <w:spacing w:after="0"/>
        <w:ind w:left="0"/>
        <w:jc w:val="left"/>
      </w:pPr>
      <w:r>
        <w:rPr>
          <w:rFonts w:ascii="Times New Roman"/>
          <w:b/>
          <w:i w:val="false"/>
          <w:color w:val="000000"/>
        </w:rPr>
        <w:t xml:space="preserve"> 2 – тарау. Мемлекеттік қызметті көрсету тәртібі</w:t>
      </w:r>
    </w:p>
    <w:bookmarkEnd w:id="15"/>
    <w:bookmarkStart w:name="z19" w:id="16"/>
    <w:p>
      <w:pPr>
        <w:spacing w:after="0"/>
        <w:ind w:left="0"/>
        <w:jc w:val="both"/>
      </w:pPr>
      <w:r>
        <w:rPr>
          <w:rFonts w:ascii="Times New Roman"/>
          <w:b w:val="false"/>
          <w:i w:val="false"/>
          <w:color w:val="000000"/>
          <w:sz w:val="28"/>
        </w:rPr>
        <w:t>
      4. Мемлекеттік қызметті көрсету мерзімі көрсетілетін қызметті алушы порталда құжаттар топтамасын тапсырған сәттен бастап – 15 (он бес) жұмыс күні.</w:t>
      </w:r>
    </w:p>
    <w:bookmarkEnd w:id="16"/>
    <w:p>
      <w:pPr>
        <w:spacing w:after="0"/>
        <w:ind w:left="0"/>
        <w:jc w:val="both"/>
      </w:pPr>
      <w:r>
        <w:rPr>
          <w:rFonts w:ascii="Times New Roman"/>
          <w:b w:val="false"/>
          <w:i w:val="false"/>
          <w:color w:val="000000"/>
          <w:sz w:val="28"/>
        </w:rPr>
        <w:t>
      Қосымша ұсынылған құжаттарды зерделеу немесе тексеру жүргізу қажет болған жағдайларда, қарау мерзімі 10 (он) жұмыс күнге дейін ұзартылады;</w:t>
      </w:r>
    </w:p>
    <w:bookmarkStart w:name="z20" w:id="17"/>
    <w:p>
      <w:pPr>
        <w:spacing w:after="0"/>
        <w:ind w:left="0"/>
        <w:jc w:val="both"/>
      </w:pPr>
      <w:r>
        <w:rPr>
          <w:rFonts w:ascii="Times New Roman"/>
          <w:b w:val="false"/>
          <w:i w:val="false"/>
          <w:color w:val="000000"/>
          <w:sz w:val="28"/>
        </w:rPr>
        <w:t>
      5. Мемлекеттік қызметті көрсету нысаны: электрондық.</w:t>
      </w:r>
    </w:p>
    <w:bookmarkEnd w:id="17"/>
    <w:bookmarkStart w:name="z21" w:id="18"/>
    <w:p>
      <w:pPr>
        <w:spacing w:after="0"/>
        <w:ind w:left="0"/>
        <w:jc w:val="both"/>
      </w:pPr>
      <w:r>
        <w:rPr>
          <w:rFonts w:ascii="Times New Roman"/>
          <w:b w:val="false"/>
          <w:i w:val="false"/>
          <w:color w:val="000000"/>
          <w:sz w:val="28"/>
        </w:rPr>
        <w:t xml:space="preserve">
      6. Мемлекеттік қызметті көрсету нәтижесі – азаматтық әуе кемесі данасының ұшуға жарамдылық нормаларына сәйкестігі куәлігі немесе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жазбаша дәлелді жауап.</w:t>
      </w:r>
    </w:p>
    <w:bookmarkEnd w:id="18"/>
    <w:p>
      <w:pPr>
        <w:spacing w:after="0"/>
        <w:ind w:left="0"/>
        <w:jc w:val="both"/>
      </w:pPr>
      <w:r>
        <w:rPr>
          <w:rFonts w:ascii="Times New Roman"/>
          <w:b w:val="false"/>
          <w:i w:val="false"/>
          <w:color w:val="000000"/>
          <w:sz w:val="28"/>
        </w:rPr>
        <w:t>
      Мемлекеттік қызметті көрсету нәтижесін беру нысаны: электрондық түрде.</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"жеке кабинетіне" көрсетілетін қызметті берушінің уәкілетті тұлғасының электрондық цифрлық қолымен (бұдан әрі - ЭЦҚ) кол қойылған электрондық құжат нысанында портал арқылы жіберіледі.</w:t>
      </w:r>
    </w:p>
    <w:bookmarkStart w:name="z22" w:id="19"/>
    <w:p>
      <w:pPr>
        <w:spacing w:after="0"/>
        <w:ind w:left="0"/>
        <w:jc w:val="both"/>
      </w:pPr>
      <w:r>
        <w:rPr>
          <w:rFonts w:ascii="Times New Roman"/>
          <w:b w:val="false"/>
          <w:i w:val="false"/>
          <w:color w:val="000000"/>
          <w:sz w:val="28"/>
        </w:rPr>
        <w:t>
      7. Мемлекеттік көрсетілетін қызмет ақылы негізде жеке және заңды тұлғаларға (бұдан әрі – көрсетілетін қызметті алушы) көрсетіледі.</w:t>
      </w:r>
    </w:p>
    <w:bookmarkEnd w:id="19"/>
    <w:p>
      <w:pPr>
        <w:spacing w:after="0"/>
        <w:ind w:left="0"/>
        <w:jc w:val="both"/>
      </w:pPr>
      <w:r>
        <w:rPr>
          <w:rFonts w:ascii="Times New Roman"/>
          <w:b w:val="false"/>
          <w:i w:val="false"/>
          <w:color w:val="000000"/>
          <w:sz w:val="28"/>
        </w:rPr>
        <w:t xml:space="preserve">
      Азаматтық әуе кемесі данасының ұшуға жарамдылығы нормаларына сәйкестік куәлігіне алым төлемі "Салық және бюджетке төленетін басқа да міндетті төлемдер туралы" </w:t>
      </w:r>
      <w:r>
        <w:rPr>
          <w:rFonts w:ascii="Times New Roman"/>
          <w:b w:val="false"/>
          <w:i w:val="false"/>
          <w:color w:val="000000"/>
          <w:sz w:val="28"/>
        </w:rPr>
        <w:t>(Салық кодексі)</w:t>
      </w:r>
      <w:r>
        <w:rPr>
          <w:rFonts w:ascii="Times New Roman"/>
          <w:b w:val="false"/>
          <w:i w:val="false"/>
          <w:color w:val="000000"/>
          <w:sz w:val="28"/>
        </w:rPr>
        <w:t xml:space="preserve"> 2017 жылғы 27 желтоқсандағы Қазақстан Республикасының Кодексінде айқындалатын тәртіппен және мөлшерлерде жүзеге асырылады.</w:t>
      </w:r>
    </w:p>
    <w:p>
      <w:pPr>
        <w:spacing w:after="0"/>
        <w:ind w:left="0"/>
        <w:jc w:val="both"/>
      </w:pPr>
      <w:r>
        <w:rPr>
          <w:rFonts w:ascii="Times New Roman"/>
          <w:b w:val="false"/>
          <w:i w:val="false"/>
          <w:color w:val="000000"/>
          <w:sz w:val="28"/>
        </w:rPr>
        <w:t>
      Азаматтық әуе кемесі данасының ұшуға жарамдылық нормаларына сәйкестік куәлігін беру үшін санатына байланысты алым мөлшерлемелері мыналарды құрайды:</w:t>
      </w:r>
    </w:p>
    <w:p>
      <w:pPr>
        <w:spacing w:after="0"/>
        <w:ind w:left="0"/>
        <w:jc w:val="both"/>
      </w:pPr>
      <w:r>
        <w:rPr>
          <w:rFonts w:ascii="Times New Roman"/>
          <w:b w:val="false"/>
          <w:i w:val="false"/>
          <w:color w:val="000000"/>
          <w:sz w:val="28"/>
        </w:rPr>
        <w:t>
      ұшақ үшін – алым төленетін күні қолданыстағы 10 айлық есептік көрсеткіш (АЕК);</w:t>
      </w:r>
    </w:p>
    <w:p>
      <w:pPr>
        <w:spacing w:after="0"/>
        <w:ind w:left="0"/>
        <w:jc w:val="both"/>
      </w:pPr>
      <w:r>
        <w:rPr>
          <w:rFonts w:ascii="Times New Roman"/>
          <w:b w:val="false"/>
          <w:i w:val="false"/>
          <w:color w:val="000000"/>
          <w:sz w:val="28"/>
        </w:rPr>
        <w:t>
      тікұшақ үшін – алым төленетін күні қолданыстағы 20 АЕК;</w:t>
      </w:r>
    </w:p>
    <w:p>
      <w:pPr>
        <w:spacing w:after="0"/>
        <w:ind w:left="0"/>
        <w:jc w:val="both"/>
      </w:pPr>
      <w:r>
        <w:rPr>
          <w:rFonts w:ascii="Times New Roman"/>
          <w:b w:val="false"/>
          <w:i w:val="false"/>
          <w:color w:val="000000"/>
          <w:sz w:val="28"/>
        </w:rPr>
        <w:t>
      басқа ұшу аппараттары үшін – алым төленетін күні қолданыстағы 5 АЕК.</w:t>
      </w:r>
    </w:p>
    <w:p>
      <w:pPr>
        <w:spacing w:after="0"/>
        <w:ind w:left="0"/>
        <w:jc w:val="both"/>
      </w:pPr>
      <w:r>
        <w:rPr>
          <w:rFonts w:ascii="Times New Roman"/>
          <w:b w:val="false"/>
          <w:i w:val="false"/>
          <w:color w:val="000000"/>
          <w:sz w:val="28"/>
        </w:rPr>
        <w:t>
      Азаматтық әуе кемесі данасының ұшуға жарамдылық нормаларына сәйкестігін сертификаттау бюджетке көрсетілген алым төленгеннен кейін көрсетілетін қызметті алушының орналасқан жері бойынша жүзеге асырылады.</w:t>
      </w:r>
    </w:p>
    <w:p>
      <w:pPr>
        <w:spacing w:after="0"/>
        <w:ind w:left="0"/>
        <w:jc w:val="both"/>
      </w:pPr>
      <w:r>
        <w:rPr>
          <w:rFonts w:ascii="Times New Roman"/>
          <w:b w:val="false"/>
          <w:i w:val="false"/>
          <w:color w:val="000000"/>
          <w:sz w:val="28"/>
        </w:rPr>
        <w:t>
      Алым төлемі екінші деңгейдегі банктер және банк операцияларының жекелеген түрлерін жүзеге асыратын ұйымдар арқылы қолма-қол және қолма-қол ақшасыз нысанда, сондай-ақ "электрондық үкіметтің" төлем шлюзі арқылы жүзеге асырылады.</w:t>
      </w:r>
    </w:p>
    <w:bookmarkStart w:name="z23" w:id="20"/>
    <w:p>
      <w:pPr>
        <w:spacing w:after="0"/>
        <w:ind w:left="0"/>
        <w:jc w:val="both"/>
      </w:pPr>
      <w:r>
        <w:rPr>
          <w:rFonts w:ascii="Times New Roman"/>
          <w:b w:val="false"/>
          <w:i w:val="false"/>
          <w:color w:val="000000"/>
          <w:sz w:val="28"/>
        </w:rPr>
        <w:t>
      8. Мыналардың жұмыс кестесі порталдың-тәулік бойы жөндеу жұмыстарын жүргізу мақсатындағы техникалық үзілістерді қоспағанда (көрсетілетін қызметті алушы жұмыс уақыты аяқталғаннан кейін, демалыс күндері және Қазақстан Республикасының еңбек заңнамасына сәйкес мереке күндері жүгінген жағдайда мемлекеттік қызметті көрсету нәтижелерін беру келесі жұмыс күнінде жүзеге асырылады.).</w:t>
      </w:r>
    </w:p>
    <w:bookmarkEnd w:id="20"/>
    <w:bookmarkStart w:name="z24" w:id="21"/>
    <w:p>
      <w:pPr>
        <w:spacing w:after="0"/>
        <w:ind w:left="0"/>
        <w:jc w:val="both"/>
      </w:pPr>
      <w:r>
        <w:rPr>
          <w:rFonts w:ascii="Times New Roman"/>
          <w:b w:val="false"/>
          <w:i w:val="false"/>
          <w:color w:val="000000"/>
          <w:sz w:val="28"/>
        </w:rPr>
        <w:t>
      9. Көрсетілетін қызметті алушы порталға жүгінген кезде мемлекеттік қызмет көрсету үшін қажетті құжаттардың тізбесі:</w:t>
      </w:r>
    </w:p>
    <w:bookmarkEnd w:id="21"/>
    <w:bookmarkStart w:name="z25" w:id="22"/>
    <w:p>
      <w:pPr>
        <w:spacing w:after="0"/>
        <w:ind w:left="0"/>
        <w:jc w:val="both"/>
      </w:pPr>
      <w:r>
        <w:rPr>
          <w:rFonts w:ascii="Times New Roman"/>
          <w:b w:val="false"/>
          <w:i w:val="false"/>
          <w:color w:val="000000"/>
          <w:sz w:val="28"/>
        </w:rPr>
        <w:t xml:space="preserve">
      1) стандартқа қосымшаға сәйкес </w:t>
      </w:r>
      <w:r>
        <w:rPr>
          <w:rFonts w:ascii="Times New Roman"/>
          <w:b w:val="false"/>
          <w:i w:val="false"/>
          <w:color w:val="000000"/>
          <w:sz w:val="28"/>
        </w:rPr>
        <w:t>нысан</w:t>
      </w:r>
      <w:r>
        <w:rPr>
          <w:rFonts w:ascii="Times New Roman"/>
          <w:b w:val="false"/>
          <w:i w:val="false"/>
          <w:color w:val="000000"/>
          <w:sz w:val="28"/>
        </w:rPr>
        <w:t xml:space="preserve"> бойынша өтініш азаматтық әуе кемесінің данасына сертификаттау жүргізуді:</w:t>
      </w:r>
    </w:p>
    <w:bookmarkEnd w:id="22"/>
    <w:bookmarkStart w:name="z26" w:id="23"/>
    <w:p>
      <w:pPr>
        <w:spacing w:after="0"/>
        <w:ind w:left="0"/>
        <w:jc w:val="both"/>
      </w:pPr>
      <w:r>
        <w:rPr>
          <w:rFonts w:ascii="Times New Roman"/>
          <w:b w:val="false"/>
          <w:i w:val="false"/>
          <w:color w:val="000000"/>
          <w:sz w:val="28"/>
        </w:rPr>
        <w:t>
      2) әуе кемесі данасының пайдалану құжаттамасының жинағы;</w:t>
      </w:r>
    </w:p>
    <w:bookmarkEnd w:id="23"/>
    <w:bookmarkStart w:name="z27" w:id="24"/>
    <w:p>
      <w:pPr>
        <w:spacing w:after="0"/>
        <w:ind w:left="0"/>
        <w:jc w:val="both"/>
      </w:pPr>
      <w:r>
        <w:rPr>
          <w:rFonts w:ascii="Times New Roman"/>
          <w:b w:val="false"/>
          <w:i w:val="false"/>
          <w:color w:val="000000"/>
          <w:sz w:val="28"/>
        </w:rPr>
        <w:t>
      3) қысқаша техникалық сипаттаманы, жүйелердің басты схемаларын, негізгі сипаттамаларды, сондай-ақ ауқымында ӘК данасы сертификатталатын пайдаланудың күтілетін жағдайлары мен шектеулерін қамтуға тиіс әуе кемесі данасының ерекшелігі;</w:t>
      </w:r>
    </w:p>
    <w:bookmarkEnd w:id="24"/>
    <w:bookmarkStart w:name="z28" w:id="25"/>
    <w:p>
      <w:pPr>
        <w:spacing w:after="0"/>
        <w:ind w:left="0"/>
        <w:jc w:val="both"/>
      </w:pPr>
      <w:r>
        <w:rPr>
          <w:rFonts w:ascii="Times New Roman"/>
          <w:b w:val="false"/>
          <w:i w:val="false"/>
          <w:color w:val="000000"/>
          <w:sz w:val="28"/>
        </w:rPr>
        <w:t>
      4) әуе кемесінің үш проекциядағы түрлері немесе әр түрлі кескіндердегі суреттері: алдынан, бүйірінен, артынан;</w:t>
      </w:r>
    </w:p>
    <w:bookmarkEnd w:id="25"/>
    <w:bookmarkStart w:name="z29" w:id="26"/>
    <w:p>
      <w:pPr>
        <w:spacing w:after="0"/>
        <w:ind w:left="0"/>
        <w:jc w:val="both"/>
      </w:pPr>
      <w:r>
        <w:rPr>
          <w:rFonts w:ascii="Times New Roman"/>
          <w:b w:val="false"/>
          <w:i w:val="false"/>
          <w:color w:val="000000"/>
          <w:sz w:val="28"/>
        </w:rPr>
        <w:t>
      5) әуе кемесі немесе құрастыру жиынтығын, қозғалтқышты, қалақты, агрегаттар мен жинақтаушы бұйымдарды сатып алудың заңдылығын растайтын бастапқы төлем құжаттары;</w:t>
      </w:r>
    </w:p>
    <w:bookmarkEnd w:id="26"/>
    <w:bookmarkStart w:name="z30" w:id="27"/>
    <w:p>
      <w:pPr>
        <w:spacing w:after="0"/>
        <w:ind w:left="0"/>
        <w:jc w:val="both"/>
      </w:pPr>
      <w:r>
        <w:rPr>
          <w:rFonts w:ascii="Times New Roman"/>
          <w:b w:val="false"/>
          <w:i w:val="false"/>
          <w:color w:val="000000"/>
          <w:sz w:val="28"/>
        </w:rPr>
        <w:t>
      6) әуе кемесінің куәлігін беру үшін алымның төленгенін растайтын құжат.</w:t>
      </w:r>
    </w:p>
    <w:bookmarkEnd w:id="27"/>
    <w:p>
      <w:pPr>
        <w:spacing w:after="0"/>
        <w:ind w:left="0"/>
        <w:jc w:val="both"/>
      </w:pPr>
      <w:r>
        <w:rPr>
          <w:rFonts w:ascii="Times New Roman"/>
          <w:b w:val="false"/>
          <w:i w:val="false"/>
          <w:color w:val="000000"/>
          <w:sz w:val="28"/>
        </w:rPr>
        <w:t>
      Көрсетілетін қызметі алушы осы тармақта жоғарыда саналған барлық электрондық құжаттардың көшірмесін портал арқылы тапсырған кезде көрсетілетін қызметті алушыға "жеке кабинетіне" мемлекеттік көрсетілетін қызмет нәтижесін алу күні және уақыты көрсетіле отырып, мемлекеттік қызметті көрсету үшін сұрау салудың қабылданғаны туралы мәртебе жіберіледі.</w:t>
      </w:r>
    </w:p>
    <w:p>
      <w:pPr>
        <w:spacing w:after="0"/>
        <w:ind w:left="0"/>
        <w:jc w:val="both"/>
      </w:pPr>
      <w:r>
        <w:rPr>
          <w:rFonts w:ascii="Times New Roman"/>
          <w:b w:val="false"/>
          <w:i w:val="false"/>
          <w:color w:val="000000"/>
          <w:sz w:val="28"/>
        </w:rPr>
        <w:t>
      Көрсетілетін қызметті алушы осы стандартта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31" w:id="28"/>
    <w:p>
      <w:pPr>
        <w:spacing w:after="0"/>
        <w:ind w:left="0"/>
        <w:jc w:val="both"/>
      </w:pPr>
      <w:r>
        <w:rPr>
          <w:rFonts w:ascii="Times New Roman"/>
          <w:b w:val="false"/>
          <w:i w:val="false"/>
          <w:color w:val="000000"/>
          <w:sz w:val="28"/>
        </w:rPr>
        <w:t>
      10. Мемлекеттік қызмет көрсетуден бас тартуға мынадай негіздер:</w:t>
      </w:r>
    </w:p>
    <w:bookmarkEnd w:id="28"/>
    <w:bookmarkStart w:name="z32" w:id="29"/>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bookmarkEnd w:id="29"/>
    <w:bookmarkStart w:name="z33" w:id="30"/>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Инвестициялар және даму министрінің 2017 жылғы 19 шілдедегі № 483 (Нормативті құқықтық актілердің мемлекеттік тіркеу тізілімінде № 15633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Жеңіл және аса жеңіл авиация саласындағы сертификаттау қағидаларымен белгіленген талаптарға, сондай-ақ Қазақстан Республикасы Инвестициялар және даму министрінің міндетін атқарушының 2015 жылғы 27 наурыздағы № 367 (Нормативтік құқықтық актілердің мемлекеттік тіркеу тізілімінде № 12038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азаматтық әуе кемелерінің ұшуға жарамдылығы номаларының талаптарына сәйкес келмеуі;</w:t>
      </w:r>
    </w:p>
    <w:bookmarkEnd w:id="30"/>
    <w:bookmarkStart w:name="z34" w:id="31"/>
    <w:p>
      <w:pPr>
        <w:spacing w:after="0"/>
        <w:ind w:left="0"/>
        <w:jc w:val="both"/>
      </w:pPr>
      <w:r>
        <w:rPr>
          <w:rFonts w:ascii="Times New Roman"/>
          <w:b w:val="false"/>
          <w:i w:val="false"/>
          <w:color w:val="000000"/>
          <w:sz w:val="28"/>
        </w:rPr>
        <w:t>
      3) көрсетілетін қызметті алушыға қатысты соттың заңды күшіне енген шешімінің (үкімінің) болуы оның негізінде көрсетілетін қызметті алушы мемлекеттік көрсетілетін қызметті алумен байланысты арнаулы құқығынан айырылған болып табылады.</w:t>
      </w:r>
    </w:p>
    <w:bookmarkEnd w:id="31"/>
    <w:bookmarkStart w:name="z35" w:id="32"/>
    <w:p>
      <w:pPr>
        <w:spacing w:after="0"/>
        <w:ind w:left="0"/>
        <w:jc w:val="left"/>
      </w:pPr>
      <w:r>
        <w:rPr>
          <w:rFonts w:ascii="Times New Roman"/>
          <w:b/>
          <w:i w:val="false"/>
          <w:color w:val="000000"/>
        </w:rPr>
        <w:t xml:space="preserve"> 3- тарау.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32"/>
    <w:bookmarkStart w:name="z36" w:id="33"/>
    <w:p>
      <w:pPr>
        <w:spacing w:after="0"/>
        <w:ind w:left="0"/>
        <w:jc w:val="both"/>
      </w:pPr>
      <w:r>
        <w:rPr>
          <w:rFonts w:ascii="Times New Roman"/>
          <w:b w:val="false"/>
          <w:i w:val="false"/>
          <w:color w:val="000000"/>
          <w:sz w:val="28"/>
        </w:rPr>
        <w:t xml:space="preserve">
      11.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осы стандарттың </w:t>
      </w:r>
      <w:r>
        <w:rPr>
          <w:rFonts w:ascii="Times New Roman"/>
          <w:b w:val="false"/>
          <w:i w:val="false"/>
          <w:color w:val="000000"/>
          <w:sz w:val="28"/>
        </w:rPr>
        <w:t>14-тармағында</w:t>
      </w:r>
      <w:r>
        <w:rPr>
          <w:rFonts w:ascii="Times New Roman"/>
          <w:b w:val="false"/>
          <w:i w:val="false"/>
          <w:color w:val="000000"/>
          <w:sz w:val="28"/>
        </w:rPr>
        <w:t xml:space="preserve"> көрсетілген.</w:t>
      </w:r>
    </w:p>
    <w:bookmarkEnd w:id="33"/>
    <w:p>
      <w:pPr>
        <w:spacing w:after="0"/>
        <w:ind w:left="0"/>
        <w:jc w:val="both"/>
      </w:pPr>
      <w:r>
        <w:rPr>
          <w:rFonts w:ascii="Times New Roman"/>
          <w:b w:val="false"/>
          <w:i w:val="false"/>
          <w:color w:val="000000"/>
          <w:sz w:val="28"/>
        </w:rPr>
        <w:t>
      Шағым пошта, портал арқылы не жазбаша нысанда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 және аты-жөні, берілген шағымға жауап алу мерзімі мен орны көрсетіле отырып, көрсетілетін қызметті берушінің немесе Министрліктің кеңсесінде оны тіркеу (мөртаңба,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арқылы алуға болады.</w:t>
      </w:r>
    </w:p>
    <w:p>
      <w:pPr>
        <w:spacing w:after="0"/>
        <w:ind w:left="0"/>
        <w:jc w:val="both"/>
      </w:pPr>
      <w:r>
        <w:rPr>
          <w:rFonts w:ascii="Times New Roman"/>
          <w:b w:val="false"/>
          <w:i w:val="false"/>
          <w:color w:val="000000"/>
          <w:sz w:val="28"/>
        </w:rPr>
        <w:t>
      Көрсетілетін қызметті алушыға "жеке кабинетінен" шағымды портал арқылы жіберген кезде көрсетілетін қызметті беруші өтінішті өңдеу барысында жаңартылатын өтініш туралы ақпарат (жеткізілуі, тіркелуі, орындалуы туралы белгілер, қарау немесе қараудан бас тарту туралы жауап) қолжетімді болады.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тиіс.</w:t>
      </w:r>
    </w:p>
    <w:p>
      <w:pPr>
        <w:spacing w:after="0"/>
        <w:ind w:left="0"/>
        <w:jc w:val="both"/>
      </w:pPr>
      <w:r>
        <w:rPr>
          <w:rFonts w:ascii="Times New Roman"/>
          <w:b w:val="false"/>
          <w:i w:val="false"/>
          <w:color w:val="000000"/>
          <w:sz w:val="28"/>
        </w:rPr>
        <w:t>
      Көрсетілетін қызметті алушы көрсетілген мемлекеттік қызмет нәтижелерімен келіспеген жағдайда, мемлекеттік қызметтерді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жеке тұлғаның – тегі, аты, сондай-ақ қалауы бойынша әкесінің аты, пошталық мекенжайы;</w:t>
      </w:r>
    </w:p>
    <w:p>
      <w:pPr>
        <w:spacing w:after="0"/>
        <w:ind w:left="0"/>
        <w:jc w:val="both"/>
      </w:pPr>
      <w:r>
        <w:rPr>
          <w:rFonts w:ascii="Times New Roman"/>
          <w:b w:val="false"/>
          <w:i w:val="false"/>
          <w:color w:val="000000"/>
          <w:sz w:val="28"/>
        </w:rPr>
        <w:t>
      заңды тұлғаның – атауы, пошталық мекенжайы, шығыс нөмірі және күні көрсетіледі. Өтінішке көрсетілетін қызметті алушы қол қоюға тиіс.</w:t>
      </w:r>
    </w:p>
    <w:bookmarkStart w:name="z37" w:id="34"/>
    <w:p>
      <w:pPr>
        <w:spacing w:after="0"/>
        <w:ind w:left="0"/>
        <w:jc w:val="both"/>
      </w:pPr>
      <w:r>
        <w:rPr>
          <w:rFonts w:ascii="Times New Roman"/>
          <w:b w:val="false"/>
          <w:i w:val="false"/>
          <w:color w:val="000000"/>
          <w:sz w:val="28"/>
        </w:rPr>
        <w:t>
      12. Көрсетілетін қызметті алушының көрсетілген мемлекеттік қызмет нәтижелерімен келіспеген жағдайда, Қазақстан Республикасының заңнамасында белгіленген тәртіппен сотқа жүгінуге құқығы бар.</w:t>
      </w:r>
    </w:p>
    <w:bookmarkEnd w:id="34"/>
    <w:bookmarkStart w:name="z38" w:id="35"/>
    <w:p>
      <w:pPr>
        <w:spacing w:after="0"/>
        <w:ind w:left="0"/>
        <w:jc w:val="left"/>
      </w:pPr>
      <w:r>
        <w:rPr>
          <w:rFonts w:ascii="Times New Roman"/>
          <w:b/>
          <w:i w:val="false"/>
          <w:color w:val="000000"/>
        </w:rPr>
        <w:t xml:space="preserve"> 4 - тарау. Мемлекеттік көрсетілетін қызметті көрсету ерекшеліктері ескеріле отырып қойылатын өзге де талаптар</w:t>
      </w:r>
    </w:p>
    <w:bookmarkEnd w:id="35"/>
    <w:bookmarkStart w:name="z39" w:id="36"/>
    <w:p>
      <w:pPr>
        <w:spacing w:after="0"/>
        <w:ind w:left="0"/>
        <w:jc w:val="both"/>
      </w:pPr>
      <w:r>
        <w:rPr>
          <w:rFonts w:ascii="Times New Roman"/>
          <w:b w:val="false"/>
          <w:i w:val="false"/>
          <w:color w:val="000000"/>
          <w:sz w:val="28"/>
        </w:rPr>
        <w:t>
      13. Мемлекеттік қызметті көрсету орындарының мекенжайлары көрсетілетін қызметті берушінің www.mid.gov.kz ("Азаматтық авиация комитеті" бөлімінің "Мемлекеттік көрсетілетін қызметтер" кіші бөлімінде) интернет-ресурсында орналастырылған.</w:t>
      </w:r>
    </w:p>
    <w:bookmarkEnd w:id="36"/>
    <w:bookmarkStart w:name="z40" w:id="37"/>
    <w:p>
      <w:pPr>
        <w:spacing w:after="0"/>
        <w:ind w:left="0"/>
        <w:jc w:val="both"/>
      </w:pPr>
      <w:r>
        <w:rPr>
          <w:rFonts w:ascii="Times New Roman"/>
          <w:b w:val="false"/>
          <w:i w:val="false"/>
          <w:color w:val="000000"/>
          <w:sz w:val="28"/>
        </w:rPr>
        <w:t xml:space="preserve">
      14. Шағым көрсетілетін қызметті берушінің бастығының атына мекенжай бойынша мемлекеттік қызметтің осы стандарттың </w:t>
      </w:r>
      <w:r>
        <w:rPr>
          <w:rFonts w:ascii="Times New Roman"/>
          <w:b w:val="false"/>
          <w:i w:val="false"/>
          <w:color w:val="000000"/>
          <w:sz w:val="28"/>
        </w:rPr>
        <w:t>13 тармақта</w:t>
      </w:r>
      <w:r>
        <w:rPr>
          <w:rFonts w:ascii="Times New Roman"/>
          <w:b w:val="false"/>
          <w:i w:val="false"/>
          <w:color w:val="000000"/>
          <w:sz w:val="28"/>
        </w:rPr>
        <w:t xml:space="preserve"> көрсетілген немесе министрліктің басшысының атына мекенжай бойынша беріледі: 010000, Астана қаласы, Қабанбай батыр даңғылы 32/1, электрондық поштаның мекенжайы: caa@mid.gov.kz, қабылдау бөлмесінің телефоны: 8(7172)75-48-02.</w:t>
      </w:r>
    </w:p>
    <w:bookmarkEnd w:id="37"/>
    <w:bookmarkStart w:name="z41" w:id="38"/>
    <w:p>
      <w:pPr>
        <w:spacing w:after="0"/>
        <w:ind w:left="0"/>
        <w:jc w:val="both"/>
      </w:pPr>
      <w:r>
        <w:rPr>
          <w:rFonts w:ascii="Times New Roman"/>
          <w:b w:val="false"/>
          <w:i w:val="false"/>
          <w:color w:val="000000"/>
          <w:sz w:val="28"/>
        </w:rPr>
        <w:t>
      15. Көрсетілетін қызметті алушының порталдың "жеке кабинеті", сондай-ақ мемлекеттік қызметтерді көрсету мәселелері жөніндегі бірыңғай байланыс орталығы арқылы қашықтықтан қол жеткізу режимінде мемлекеттік қызметті көрсету тәртібі және мәртебесі туралы ақпаратты алу мүмкіндігі бар.</w:t>
      </w:r>
    </w:p>
    <w:bookmarkEnd w:id="38"/>
    <w:bookmarkStart w:name="z42" w:id="39"/>
    <w:p>
      <w:pPr>
        <w:spacing w:after="0"/>
        <w:ind w:left="0"/>
        <w:jc w:val="both"/>
      </w:pPr>
      <w:r>
        <w:rPr>
          <w:rFonts w:ascii="Times New Roman"/>
          <w:b w:val="false"/>
          <w:i w:val="false"/>
          <w:color w:val="000000"/>
          <w:sz w:val="28"/>
        </w:rPr>
        <w:t>
      16. Мемлекеттік қызметті көрсету тәртібі туралы ақпаратты Министрліктің www.mid.gov.kz интернет-ресурсында көрсетілген көрсетілетін қызметті берушілердің телефондары бойынша немесе мемлекеттік қызметтерді көрсету мәселелері жөніндегі бірыңғай байланыс орталығының 1414 телефоны бойынша алуға болады.</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әуе кемесі</w:t>
            </w:r>
            <w:r>
              <w:br/>
            </w:r>
            <w:r>
              <w:rPr>
                <w:rFonts w:ascii="Times New Roman"/>
                <w:b w:val="false"/>
                <w:i w:val="false"/>
                <w:color w:val="000000"/>
                <w:sz w:val="20"/>
              </w:rPr>
              <w:t>данасының ұшуға жарамдылық</w:t>
            </w:r>
            <w:r>
              <w:br/>
            </w:r>
            <w:r>
              <w:rPr>
                <w:rFonts w:ascii="Times New Roman"/>
                <w:b w:val="false"/>
                <w:i w:val="false"/>
                <w:color w:val="000000"/>
                <w:sz w:val="20"/>
              </w:rPr>
              <w:t>нормаларына сәйкестігі</w:t>
            </w:r>
            <w:r>
              <w:br/>
            </w:r>
            <w:r>
              <w:rPr>
                <w:rFonts w:ascii="Times New Roman"/>
                <w:b w:val="false"/>
                <w:i w:val="false"/>
                <w:color w:val="000000"/>
                <w:sz w:val="20"/>
              </w:rPr>
              <w:t>куәлігін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 w:id="40"/>
    <w:p>
      <w:pPr>
        <w:spacing w:after="0"/>
        <w:ind w:left="0"/>
        <w:jc w:val="left"/>
      </w:pPr>
      <w:r>
        <w:rPr>
          <w:rFonts w:ascii="Times New Roman"/>
          <w:b/>
          <w:i w:val="false"/>
          <w:color w:val="000000"/>
        </w:rPr>
        <w:t xml:space="preserve"> ӨТІНІШ АЗАМАТТЫҚ ӘУЕ КЕМЕСІНІҢ ДАНАСЫНА СЕРТИФИКАТТАУ ЖҮРГІЗУДІ</w:t>
      </w:r>
    </w:p>
    <w:bookmarkEnd w:id="40"/>
    <w:p>
      <w:pPr>
        <w:spacing w:after="0"/>
        <w:ind w:left="0"/>
        <w:jc w:val="both"/>
      </w:pPr>
      <w:r>
        <w:rPr>
          <w:rFonts w:ascii="Times New Roman"/>
          <w:b w:val="false"/>
          <w:i w:val="false"/>
          <w:color w:val="000000"/>
          <w:sz w:val="28"/>
        </w:rPr>
        <w:t>
      Азаматтық әуе кемесінің данасына сертификаттау жүргізуді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(Азаматтық әуе кемесін пайдаланушысының атауы)</w:t>
      </w:r>
    </w:p>
    <w:p>
      <w:pPr>
        <w:spacing w:after="0"/>
        <w:ind w:left="0"/>
        <w:jc w:val="both"/>
      </w:pPr>
      <w:r>
        <w:rPr>
          <w:rFonts w:ascii="Times New Roman"/>
          <w:b w:val="false"/>
          <w:i w:val="false"/>
          <w:color w:val="000000"/>
          <w:sz w:val="28"/>
        </w:rPr>
        <w:t>
      ___________ өтінемін,</w:t>
      </w:r>
    </w:p>
    <w:p>
      <w:pPr>
        <w:spacing w:after="0"/>
        <w:ind w:left="0"/>
        <w:jc w:val="both"/>
      </w:pPr>
      <w:r>
        <w:rPr>
          <w:rFonts w:ascii="Times New Roman"/>
          <w:b w:val="false"/>
          <w:i w:val="false"/>
          <w:color w:val="000000"/>
          <w:sz w:val="28"/>
        </w:rPr>
        <w:t>
      ол _______________________________________________________________</w:t>
      </w:r>
    </w:p>
    <w:p>
      <w:pPr>
        <w:spacing w:after="0"/>
        <w:ind w:left="0"/>
        <w:jc w:val="both"/>
      </w:pPr>
      <w:r>
        <w:rPr>
          <w:rFonts w:ascii="Times New Roman"/>
          <w:b w:val="false"/>
          <w:i w:val="false"/>
          <w:color w:val="000000"/>
          <w:sz w:val="28"/>
        </w:rPr>
        <w:t>
      (Азаматтық әуе кемесін пайдаланушысының иесі) тиесілі.</w:t>
      </w:r>
    </w:p>
    <w:p>
      <w:pPr>
        <w:spacing w:after="0"/>
        <w:ind w:left="0"/>
        <w:jc w:val="both"/>
      </w:pPr>
      <w:r>
        <w:rPr>
          <w:rFonts w:ascii="Times New Roman"/>
          <w:b w:val="false"/>
          <w:i w:val="false"/>
          <w:color w:val="000000"/>
          <w:sz w:val="28"/>
        </w:rPr>
        <w:t>
      Мекенжайы және телефоны __________________________________________</w:t>
      </w:r>
    </w:p>
    <w:p>
      <w:pPr>
        <w:spacing w:after="0"/>
        <w:ind w:left="0"/>
        <w:jc w:val="both"/>
      </w:pPr>
      <w:r>
        <w:rPr>
          <w:rFonts w:ascii="Times New Roman"/>
          <w:b w:val="false"/>
          <w:i w:val="false"/>
          <w:color w:val="000000"/>
          <w:sz w:val="28"/>
        </w:rPr>
        <w:t>
      Әуе кемесі туралы негізгі мәліметтерді хабарлаймын:</w:t>
      </w:r>
    </w:p>
    <w:p>
      <w:pPr>
        <w:spacing w:after="0"/>
        <w:ind w:left="0"/>
        <w:jc w:val="both"/>
      </w:pPr>
      <w:r>
        <w:rPr>
          <w:rFonts w:ascii="Times New Roman"/>
          <w:b w:val="false"/>
          <w:i w:val="false"/>
          <w:color w:val="000000"/>
          <w:sz w:val="28"/>
        </w:rPr>
        <w:t>
      Әуе кемесінің түрі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(ұшақ, тікұшақ, планер, аэростатикалық әуе кемесі және тағы басқа)</w:t>
      </w:r>
    </w:p>
    <w:p>
      <w:pPr>
        <w:spacing w:after="0"/>
        <w:ind w:left="0"/>
        <w:jc w:val="both"/>
      </w:pPr>
      <w:r>
        <w:rPr>
          <w:rFonts w:ascii="Times New Roman"/>
          <w:b w:val="false"/>
          <w:i w:val="false"/>
          <w:color w:val="000000"/>
          <w:sz w:val="28"/>
        </w:rPr>
        <w:t>
      Пайдаланылған конструкторлық құжаттама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(жеке жоба, прототипі бар, дайын конструкторлық құжат, қалпына</w:t>
      </w:r>
    </w:p>
    <w:p>
      <w:pPr>
        <w:spacing w:after="0"/>
        <w:ind w:left="0"/>
        <w:jc w:val="both"/>
      </w:pPr>
      <w:r>
        <w:rPr>
          <w:rFonts w:ascii="Times New Roman"/>
          <w:b w:val="false"/>
          <w:i w:val="false"/>
          <w:color w:val="000000"/>
          <w:sz w:val="28"/>
        </w:rPr>
        <w:t>
      келтірілген әуе кемесі және тағы басқа)</w:t>
      </w:r>
    </w:p>
    <w:p>
      <w:pPr>
        <w:spacing w:after="0"/>
        <w:ind w:left="0"/>
        <w:jc w:val="both"/>
      </w:pPr>
      <w:r>
        <w:rPr>
          <w:rFonts w:ascii="Times New Roman"/>
          <w:b w:val="false"/>
          <w:i w:val="false"/>
          <w:color w:val="000000"/>
          <w:sz w:val="28"/>
        </w:rPr>
        <w:t>
      Мына жағдайларда жасалған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(жеке, техникалық клубта, зауытта және тағы басқа)</w:t>
      </w:r>
    </w:p>
    <w:p>
      <w:pPr>
        <w:spacing w:after="0"/>
        <w:ind w:left="0"/>
        <w:jc w:val="both"/>
      </w:pPr>
      <w:r>
        <w:rPr>
          <w:rFonts w:ascii="Times New Roman"/>
          <w:b w:val="false"/>
          <w:i w:val="false"/>
          <w:color w:val="000000"/>
          <w:sz w:val="28"/>
        </w:rPr>
        <w:t>
      Азаматтық әуе кемесін пайдаланушының мақсаты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Пайдаланудың күтілетін шарттары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Мен Қазақстан Республикасының заңнамасында белгіленген тәртіппен</w:t>
      </w:r>
    </w:p>
    <w:p>
      <w:pPr>
        <w:spacing w:after="0"/>
        <w:ind w:left="0"/>
        <w:jc w:val="both"/>
      </w:pPr>
      <w:r>
        <w:rPr>
          <w:rFonts w:ascii="Times New Roman"/>
          <w:b w:val="false"/>
          <w:i w:val="false"/>
          <w:color w:val="000000"/>
          <w:sz w:val="28"/>
        </w:rPr>
        <w:t>
      ұсынылған мәліметтердің дәйектілігіне жауап беремін.</w:t>
      </w:r>
    </w:p>
    <w:p>
      <w:pPr>
        <w:spacing w:after="0"/>
        <w:ind w:left="0"/>
        <w:jc w:val="both"/>
      </w:pPr>
      <w:r>
        <w:rPr>
          <w:rFonts w:ascii="Times New Roman"/>
          <w:b w:val="false"/>
          <w:i w:val="false"/>
          <w:color w:val="000000"/>
          <w:sz w:val="28"/>
        </w:rPr>
        <w:t>
      сараптамаға мәлімденген әуе кемесінің оған қойылатын талаптарға</w:t>
      </w:r>
    </w:p>
    <w:p>
      <w:pPr>
        <w:spacing w:after="0"/>
        <w:ind w:left="0"/>
        <w:jc w:val="both"/>
      </w:pPr>
      <w:r>
        <w:rPr>
          <w:rFonts w:ascii="Times New Roman"/>
          <w:b w:val="false"/>
          <w:i w:val="false"/>
          <w:color w:val="000000"/>
          <w:sz w:val="28"/>
        </w:rPr>
        <w:t>
      сәйкес еместігін куәландыратын фактілер маған белгілі емес.</w:t>
      </w:r>
    </w:p>
    <w:p>
      <w:pPr>
        <w:spacing w:after="0"/>
        <w:ind w:left="0"/>
        <w:jc w:val="both"/>
      </w:pPr>
      <w:r>
        <w:rPr>
          <w:rFonts w:ascii="Times New Roman"/>
          <w:b w:val="false"/>
          <w:i w:val="false"/>
          <w:color w:val="000000"/>
          <w:sz w:val="28"/>
        </w:rPr>
        <w:t>
      Өтініш беруші __________ /________________/ М.О. (бар болған жағдайда)</w:t>
      </w:r>
    </w:p>
    <w:p>
      <w:pPr>
        <w:spacing w:after="0"/>
        <w:ind w:left="0"/>
        <w:jc w:val="both"/>
      </w:pP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
      20___ ж. "___"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