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0dbe" w14:textId="5120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22 қаңтардағы № 24 және Қазақстан Республикасы Ұлттық экономика министрінің 2018 жылғы 3 наурыздағы № 91 бірлескен бұйрығы. Қазақстан Республикасының Әділет министрлігінде 2018 жылы 19 наурызда № 16629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12777 болып тіркелген, 2016 жылғы 3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жүйесіне тәуекел дәрежесін бағалау өлшемшарттары;</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бастауыш білім берудің жалпы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орта білім берудің жалпы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6"/>
    <w:bookmarkStart w:name="z9"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жалпы орта білім берудің жалпы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7"/>
    <w:bookmarkStart w:name="z10"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білімнің білім беру бағдарламаларын,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8"/>
    <w:bookmarkStart w:name="z11" w:id="9"/>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қосымша білім беретін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9"/>
    <w:bookmarkStart w:name="z12" w:id="10"/>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10"/>
    <w:bookmarkStart w:name="z13" w:id="11"/>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білім беруді басқару органдарына қатысты білім беру жүйесін мемлекеттік бақылау саласындағы тексеру парағы бекітілсін.";</w:t>
      </w:r>
    </w:p>
    <w:bookmarkEnd w:id="11"/>
    <w:bookmarkStart w:name="z14" w:id="12"/>
    <w:p>
      <w:pPr>
        <w:spacing w:after="0"/>
        <w:ind w:left="0"/>
        <w:jc w:val="both"/>
      </w:pPr>
      <w:r>
        <w:rPr>
          <w:rFonts w:ascii="Times New Roman"/>
          <w:b w:val="false"/>
          <w:i w:val="false"/>
          <w:color w:val="000000"/>
          <w:sz w:val="28"/>
        </w:rPr>
        <w:t xml:space="preserve">
      көрсетілген бірлескен бұйрықпен бекітілген Білім беру жүйесіне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 Осы өлшемшарттарында мынадай ұғымдар қолданылады:</w:t>
      </w:r>
    </w:p>
    <w:bookmarkEnd w:id="13"/>
    <w:bookmarkStart w:name="z17" w:id="14"/>
    <w:p>
      <w:pPr>
        <w:spacing w:after="0"/>
        <w:ind w:left="0"/>
        <w:jc w:val="both"/>
      </w:pPr>
      <w:r>
        <w:rPr>
          <w:rFonts w:ascii="Times New Roman"/>
          <w:b w:val="false"/>
          <w:i w:val="false"/>
          <w:color w:val="000000"/>
          <w:sz w:val="28"/>
        </w:rPr>
        <w:t>
      1) бағалау кезеңі – есепті деректердің, есептілік мониторингі және автоматтандырылған ақпараттық жүйелерінің мәліметтері нәтижелерінің негізінде субъективті өлшемшарттары бойынша тәуекелдерді бағалау жүргізілетін белгілі бір уақыт кезені;</w:t>
      </w:r>
    </w:p>
    <w:bookmarkEnd w:id="14"/>
    <w:bookmarkStart w:name="z18" w:id="15"/>
    <w:p>
      <w:pPr>
        <w:spacing w:after="0"/>
        <w:ind w:left="0"/>
        <w:jc w:val="both"/>
      </w:pPr>
      <w:r>
        <w:rPr>
          <w:rFonts w:ascii="Times New Roman"/>
          <w:b w:val="false"/>
          <w:i w:val="false"/>
          <w:color w:val="000000"/>
          <w:sz w:val="28"/>
        </w:rPr>
        <w:t>
      2) болмашы бұзушылық – оқу-тәрбие процесі ұйымдастыру бойынша білім беру саласындағы нормативтік-құқықтық актілерімен белгіленген талаптардың бұзылуы;</w:t>
      </w:r>
    </w:p>
    <w:bookmarkEnd w:id="15"/>
    <w:bookmarkStart w:name="z19" w:id="16"/>
    <w:p>
      <w:pPr>
        <w:spacing w:after="0"/>
        <w:ind w:left="0"/>
        <w:jc w:val="both"/>
      </w:pPr>
      <w:r>
        <w:rPr>
          <w:rFonts w:ascii="Times New Roman"/>
          <w:b w:val="false"/>
          <w:i w:val="false"/>
          <w:color w:val="000000"/>
          <w:sz w:val="28"/>
        </w:rPr>
        <w:t xml:space="preserve">
      3) елеулі бұзушылық – білім беру саласындағы нормативтік-құқықтық актілерімен белгіленген білім беру процесін жүргізу үшін жағдайлар жасау бойынша; </w:t>
      </w:r>
    </w:p>
    <w:bookmarkEnd w:id="16"/>
    <w:bookmarkStart w:name="z20" w:id="17"/>
    <w:p>
      <w:pPr>
        <w:spacing w:after="0"/>
        <w:ind w:left="0"/>
        <w:jc w:val="both"/>
      </w:pPr>
      <w:r>
        <w:rPr>
          <w:rFonts w:ascii="Times New Roman"/>
          <w:b w:val="false"/>
          <w:i w:val="false"/>
          <w:color w:val="000000"/>
          <w:sz w:val="28"/>
        </w:rPr>
        <w:t>
      4) өрескел бұзушылық – білім беру саласындағы нормативтік-құқықтық актілерімен белгіленген білім беру процесі сапасының төмендеуіне әкелетін немесе оны растайтын; педагогтардың сапалық құрамының сәйкестігі бойынша;</w:t>
      </w:r>
    </w:p>
    <w:bookmarkEnd w:id="17"/>
    <w:bookmarkStart w:name="z21" w:id="18"/>
    <w:p>
      <w:pPr>
        <w:spacing w:after="0"/>
        <w:ind w:left="0"/>
        <w:jc w:val="both"/>
      </w:pPr>
      <w:r>
        <w:rPr>
          <w:rFonts w:ascii="Times New Roman"/>
          <w:b w:val="false"/>
          <w:i w:val="false"/>
          <w:color w:val="000000"/>
          <w:sz w:val="28"/>
        </w:rPr>
        <w:t xml:space="preserve">
      5) тәуекел – бақыланатын субъектінің (объектінің) қызметі нәтижесінде, жеке және заңды тұлғалардың, мемлекеттің заңды мүдделеріне зиян келтіру ықтималдығы, білім беру ұйымдары ұсынатын білім беру қызметі сапасының төмендеу ықтималдығы; </w:t>
      </w:r>
    </w:p>
    <w:bookmarkEnd w:id="18"/>
    <w:bookmarkStart w:name="z22" w:id="19"/>
    <w:p>
      <w:pPr>
        <w:spacing w:after="0"/>
        <w:ind w:left="0"/>
        <w:jc w:val="both"/>
      </w:pPr>
      <w:r>
        <w:rPr>
          <w:rFonts w:ascii="Times New Roman"/>
          <w:b w:val="false"/>
          <w:i w:val="false"/>
          <w:color w:val="000000"/>
          <w:sz w:val="28"/>
        </w:rPr>
        <w:t xml:space="preserve">
      6) тәуекелдерді бағалау жүйесі – тексерулерді белгілеу және жүргізу мақсатында бақылау және қадағалау органы жүргізетін іс-шаралар кешені; </w:t>
      </w:r>
    </w:p>
    <w:bookmarkEnd w:id="19"/>
    <w:bookmarkStart w:name="z23" w:id="20"/>
    <w:p>
      <w:pPr>
        <w:spacing w:after="0"/>
        <w:ind w:left="0"/>
        <w:jc w:val="both"/>
      </w:pPr>
      <w:r>
        <w:rPr>
          <w:rFonts w:ascii="Times New Roman"/>
          <w:b w:val="false"/>
          <w:i w:val="false"/>
          <w:color w:val="000000"/>
          <w:sz w:val="28"/>
        </w:rPr>
        <w:t>
      7) тәуекел дәрежесін бағалау өлшемшарттары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p>
    <w:bookmarkEnd w:id="20"/>
    <w:bookmarkStart w:name="z24" w:id="21"/>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өлшемшарттары)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bookmarkEnd w:id="21"/>
    <w:bookmarkStart w:name="z25" w:id="22"/>
    <w:p>
      <w:pPr>
        <w:spacing w:after="0"/>
        <w:ind w:left="0"/>
        <w:jc w:val="both"/>
      </w:pPr>
      <w:r>
        <w:rPr>
          <w:rFonts w:ascii="Times New Roman"/>
          <w:b w:val="false"/>
          <w:i w:val="false"/>
          <w:color w:val="000000"/>
          <w:sz w:val="28"/>
        </w:rPr>
        <w:t xml:space="preserve">
      9) тәуекел дәрежесін бағалаудың субъективті өлшемшарттары (бұдан әрі – субъективті өлшемшарттары)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 </w:t>
      </w:r>
    </w:p>
    <w:bookmarkEnd w:id="22"/>
    <w:bookmarkStart w:name="z26" w:id="23"/>
    <w:p>
      <w:pPr>
        <w:spacing w:after="0"/>
        <w:ind w:left="0"/>
        <w:jc w:val="both"/>
      </w:pPr>
      <w:r>
        <w:rPr>
          <w:rFonts w:ascii="Times New Roman"/>
          <w:b w:val="false"/>
          <w:i w:val="false"/>
          <w:color w:val="000000"/>
          <w:sz w:val="28"/>
        </w:rPr>
        <w:t>
      10) тексерілетін объектілер – бақылауға жататын, тексерілетін субъектіде меншік құқығында немесе өзге де заңды негізде болатын мүлік;</w:t>
      </w:r>
    </w:p>
    <w:bookmarkEnd w:id="23"/>
    <w:bookmarkStart w:name="z27" w:id="24"/>
    <w:p>
      <w:pPr>
        <w:spacing w:after="0"/>
        <w:ind w:left="0"/>
        <w:jc w:val="both"/>
      </w:pPr>
      <w:r>
        <w:rPr>
          <w:rFonts w:ascii="Times New Roman"/>
          <w:b w:val="false"/>
          <w:i w:val="false"/>
          <w:color w:val="000000"/>
          <w:sz w:val="28"/>
        </w:rPr>
        <w:t>
      11) тексерілетін субъектілер – қызметіне бақылау жүзеге асырылатын жеке тұлғалар, заңды тұлғалар, оның ішінде мемлекеттік органдар.";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4-тармақы</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"4. Тексерілетін субъектілер (объектілер) мынадай объективті өлшемшарттардың біреуі ескеріле отырып (жоғары және жоғары дәрежеге жатқызылмаған) тәуекел дәрежелері бойынша бөлінеді:</w:t>
      </w:r>
    </w:p>
    <w:bookmarkEnd w:id="25"/>
    <w:bookmarkStart w:name="z30" w:id="26"/>
    <w:p>
      <w:pPr>
        <w:spacing w:after="0"/>
        <w:ind w:left="0"/>
        <w:jc w:val="both"/>
      </w:pPr>
      <w:r>
        <w:rPr>
          <w:rFonts w:ascii="Times New Roman"/>
          <w:b w:val="false"/>
          <w:i w:val="false"/>
          <w:color w:val="000000"/>
          <w:sz w:val="28"/>
        </w:rPr>
        <w:t>
      1) білім беру қызметін мемлекеттік білім беру стандартына сәйкес жүргізетін субъектілер (объектілер) тәуекелі жоғары топқа жатады. Оларға мынадай тексерілетін субъектілер (объектілер) жатады:</w:t>
      </w:r>
    </w:p>
    <w:bookmarkEnd w:id="26"/>
    <w:bookmarkStart w:name="z31" w:id="27"/>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w:t>
      </w:r>
    </w:p>
    <w:bookmarkEnd w:id="27"/>
    <w:bookmarkStart w:name="z32" w:id="28"/>
    <w:p>
      <w:pPr>
        <w:spacing w:after="0"/>
        <w:ind w:left="0"/>
        <w:jc w:val="both"/>
      </w:pPr>
      <w:r>
        <w:rPr>
          <w:rFonts w:ascii="Times New Roman"/>
          <w:b w:val="false"/>
          <w:i w:val="false"/>
          <w:color w:val="000000"/>
          <w:sz w:val="28"/>
        </w:rPr>
        <w:t>
      бастауыш білім берудің жалпы білім беретін оқу бағдарламаларын іске асыратын білім беру ұйымдары;</w:t>
      </w:r>
    </w:p>
    <w:bookmarkEnd w:id="28"/>
    <w:bookmarkStart w:name="z33" w:id="29"/>
    <w:p>
      <w:pPr>
        <w:spacing w:after="0"/>
        <w:ind w:left="0"/>
        <w:jc w:val="both"/>
      </w:pPr>
      <w:r>
        <w:rPr>
          <w:rFonts w:ascii="Times New Roman"/>
          <w:b w:val="false"/>
          <w:i w:val="false"/>
          <w:color w:val="000000"/>
          <w:sz w:val="28"/>
        </w:rPr>
        <w:t>
      негізгі орта білім берудің жалпы білім беретін оқу бағдарламаларын іске асыратын білім беру ұйымдары;</w:t>
      </w:r>
    </w:p>
    <w:bookmarkEnd w:id="29"/>
    <w:bookmarkStart w:name="z34" w:id="30"/>
    <w:p>
      <w:pPr>
        <w:spacing w:after="0"/>
        <w:ind w:left="0"/>
        <w:jc w:val="both"/>
      </w:pPr>
      <w:r>
        <w:rPr>
          <w:rFonts w:ascii="Times New Roman"/>
          <w:b w:val="false"/>
          <w:i w:val="false"/>
          <w:color w:val="000000"/>
          <w:sz w:val="28"/>
        </w:rPr>
        <w:t>
      жалпы орта білім берудің жалпы білім беретін оқу бағдарламаларын іске асыратын білім беру ұйымдары;</w:t>
      </w:r>
    </w:p>
    <w:bookmarkEnd w:id="30"/>
    <w:bookmarkStart w:name="z35" w:id="31"/>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w:t>
      </w:r>
    </w:p>
    <w:bookmarkEnd w:id="31"/>
    <w:bookmarkStart w:name="z36" w:id="32"/>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асыратын білім беру ұйымдары;</w:t>
      </w:r>
    </w:p>
    <w:bookmarkEnd w:id="32"/>
    <w:bookmarkStart w:name="z37" w:id="33"/>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білім беру ұйымдары.</w:t>
      </w:r>
    </w:p>
    <w:bookmarkEnd w:id="33"/>
    <w:bookmarkStart w:name="z38" w:id="34"/>
    <w:p>
      <w:pPr>
        <w:spacing w:after="0"/>
        <w:ind w:left="0"/>
        <w:jc w:val="both"/>
      </w:pPr>
      <w:r>
        <w:rPr>
          <w:rFonts w:ascii="Times New Roman"/>
          <w:b w:val="false"/>
          <w:i w:val="false"/>
          <w:color w:val="000000"/>
          <w:sz w:val="28"/>
        </w:rPr>
        <w:t>
      Жоғары тәуекел дәрежесіне жатқызылған тексерілетін субъектілерге (объектілерге) қатысты іріктеу, жоспардан тыс тексерулер және бақылаудың өзге де нысандары қолданылады;</w:t>
      </w:r>
    </w:p>
    <w:bookmarkEnd w:id="34"/>
    <w:bookmarkStart w:name="z39" w:id="35"/>
    <w:p>
      <w:pPr>
        <w:spacing w:after="0"/>
        <w:ind w:left="0"/>
        <w:jc w:val="both"/>
      </w:pPr>
      <w:r>
        <w:rPr>
          <w:rFonts w:ascii="Times New Roman"/>
          <w:b w:val="false"/>
          <w:i w:val="false"/>
          <w:color w:val="000000"/>
          <w:sz w:val="28"/>
        </w:rPr>
        <w:t xml:space="preserve">
      2) қосымша білім беру қызметін жүргізетін немесе білім беруді басқаруды жүзеге асыратын тексерілетін субъектілер (объектілер) жоғары тәуекел дәрежесіне жатқызылмаған топқа жатады. </w:t>
      </w:r>
    </w:p>
    <w:bookmarkEnd w:id="35"/>
    <w:bookmarkStart w:name="z40" w:id="36"/>
    <w:p>
      <w:pPr>
        <w:spacing w:after="0"/>
        <w:ind w:left="0"/>
        <w:jc w:val="both"/>
      </w:pPr>
      <w:r>
        <w:rPr>
          <w:rFonts w:ascii="Times New Roman"/>
          <w:b w:val="false"/>
          <w:i w:val="false"/>
          <w:color w:val="000000"/>
          <w:sz w:val="28"/>
        </w:rPr>
        <w:t>
      Жоғары тәуекел дәрежесіне жатқызылмаған тексерілетін субъектілерге (объектілерге) қатысты жоспардан тыс тексерулер және бақылаудың өзге де нысандары қолданылады.";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"6. Өлшемшарттарды анықтау үшін ақпарат көздері ретінде тексерілетін субъект (объект) мемлекеттік деректер базасы, автоматтандырылған ақпараттық жүйелер арқылы ұсынатын есептілік пен мәліметтерді мониторингілеу нәтижелері пайдаланылады.";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"10. Ықтимал тәуекел мен проблеманың маңыздылығына, бұзылудың бір немесе көп реттік сипатына байланысты бұзушылық дәрежесіне – өрескел, елеулі және болмашы дәрежелерге сәйкес келетін субъективті өлшемшарттар айқындалады.</w:t>
      </w:r>
    </w:p>
    <w:bookmarkEnd w:id="38"/>
    <w:bookmarkStart w:name="z45" w:id="39"/>
    <w:p>
      <w:pPr>
        <w:spacing w:after="0"/>
        <w:ind w:left="0"/>
        <w:jc w:val="both"/>
      </w:pPr>
      <w:r>
        <w:rPr>
          <w:rFonts w:ascii="Times New Roman"/>
          <w:b w:val="false"/>
          <w:i w:val="false"/>
          <w:color w:val="000000"/>
          <w:sz w:val="28"/>
        </w:rPr>
        <w:t>
      Бұл ретте бұзушылық дәрежесі (өрескел, елеулі, болмашы) өрескел, елеулі, болмашы бұзушылықтардың белгіленген анықтамаларына сәйкес беріледі.</w:t>
      </w:r>
    </w:p>
    <w:bookmarkEnd w:id="39"/>
    <w:bookmarkStart w:name="z46" w:id="40"/>
    <w:p>
      <w:pPr>
        <w:spacing w:after="0"/>
        <w:ind w:left="0"/>
        <w:jc w:val="both"/>
      </w:pPr>
      <w:r>
        <w:rPr>
          <w:rFonts w:ascii="Times New Roman"/>
          <w:b w:val="false"/>
          <w:i w:val="false"/>
          <w:color w:val="000000"/>
          <w:sz w:val="28"/>
        </w:rPr>
        <w:t>
      Субъективті өлшемшарттар бойынша тәуекел дәрежесінің жалпы көрсеткіші 0-ден 100-ге дейінгі шәкіл бойынша есептеледі.";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"15. Білім беру қызметті жүзеге асыратын ұйымдар үшін Өлшемшарттарда пайданалатын бағалау кезені – бір оқу жылы.</w:t>
      </w:r>
    </w:p>
    <w:bookmarkEnd w:id="41"/>
    <w:bookmarkStart w:name="z49" w:id="42"/>
    <w:p>
      <w:pPr>
        <w:spacing w:after="0"/>
        <w:ind w:left="0"/>
        <w:jc w:val="both"/>
      </w:pPr>
      <w:r>
        <w:rPr>
          <w:rFonts w:ascii="Times New Roman"/>
          <w:b w:val="false"/>
          <w:i w:val="false"/>
          <w:color w:val="000000"/>
          <w:sz w:val="28"/>
        </w:rPr>
        <w:t>
      16. Ішінара тексерулер тізімін білім беру саласындағы уәкілетті органның бірінші басшысы бекітеді және тиісті есепті кезең басталғанға дейін күнтізбелік он бес күннен кешіктірмей құқықтық статистика және арнайы есепке алу жөніндегі уәкілетті органға жібереді.";</w:t>
      </w:r>
    </w:p>
    <w:bookmarkEnd w:id="42"/>
    <w:bookmarkStart w:name="z50" w:id="43"/>
    <w:p>
      <w:pPr>
        <w:spacing w:after="0"/>
        <w:ind w:left="0"/>
        <w:jc w:val="both"/>
      </w:pPr>
      <w:r>
        <w:rPr>
          <w:rFonts w:ascii="Times New Roman"/>
          <w:b w:val="false"/>
          <w:i w:val="false"/>
          <w:color w:val="000000"/>
          <w:sz w:val="28"/>
        </w:rPr>
        <w:t xml:space="preserve">
      Білім беру жүйесіне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3"/>
    <w:bookmarkStart w:name="z51" w:id="4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End w:id="44"/>
    <w:bookmarkStart w:name="z52" w:id="4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10-косымшасы</w:t>
      </w:r>
      <w:r>
        <w:rPr>
          <w:rFonts w:ascii="Times New Roman"/>
          <w:b w:val="false"/>
          <w:i w:val="false"/>
          <w:color w:val="000000"/>
          <w:sz w:val="28"/>
        </w:rPr>
        <w:t xml:space="preserve"> алып тасталсын.</w:t>
      </w:r>
    </w:p>
    <w:bookmarkEnd w:id="45"/>
    <w:bookmarkStart w:name="z53" w:id="46"/>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(Т.І. Ешенқұлов) заңнамада белгіленген тәртіппен:</w:t>
      </w:r>
    </w:p>
    <w:bookmarkEnd w:id="46"/>
    <w:bookmarkStart w:name="z54" w:id="4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7"/>
    <w:bookmarkStart w:name="z55" w:id="48"/>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8"/>
    <w:bookmarkStart w:name="z56" w:id="49"/>
    <w:p>
      <w:pPr>
        <w:spacing w:after="0"/>
        <w:ind w:left="0"/>
        <w:jc w:val="both"/>
      </w:pPr>
      <w:r>
        <w:rPr>
          <w:rFonts w:ascii="Times New Roman"/>
          <w:b w:val="false"/>
          <w:i w:val="false"/>
          <w:color w:val="000000"/>
          <w:sz w:val="28"/>
        </w:rPr>
        <w:t>
      3) осы бірлескен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bookmarkEnd w:id="49"/>
    <w:bookmarkStart w:name="z57" w:id="50"/>
    <w:p>
      <w:pPr>
        <w:spacing w:after="0"/>
        <w:ind w:left="0"/>
        <w:jc w:val="both"/>
      </w:pPr>
      <w:r>
        <w:rPr>
          <w:rFonts w:ascii="Times New Roman"/>
          <w:b w:val="false"/>
          <w:i w:val="false"/>
          <w:color w:val="000000"/>
          <w:sz w:val="28"/>
        </w:rPr>
        <w:t>
      4) осы бірлескен бұйрық ресми жарияланғаннан кейін Қазақстан Республикасының Білім және ғылым министрлігінің интернет-ресурсында орналастыруды;</w:t>
      </w:r>
    </w:p>
    <w:bookmarkEnd w:id="50"/>
    <w:bookmarkStart w:name="z58" w:id="51"/>
    <w:p>
      <w:pPr>
        <w:spacing w:after="0"/>
        <w:ind w:left="0"/>
        <w:jc w:val="both"/>
      </w:pPr>
      <w:r>
        <w:rPr>
          <w:rFonts w:ascii="Times New Roman"/>
          <w:b w:val="false"/>
          <w:i w:val="false"/>
          <w:color w:val="000000"/>
          <w:sz w:val="28"/>
        </w:rPr>
        <w:t>
      5) осы бірлескен бұйрық мемлекеттік тіркеуден өткеннен кейін он жұмыс күні ішінде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51"/>
    <w:bookmarkStart w:name="z59" w:id="5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5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22 қантар</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3 наурыз</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 Б. Мусин</w:t>
      </w:r>
    </w:p>
    <w:p>
      <w:pPr>
        <w:spacing w:after="0"/>
        <w:ind w:left="0"/>
        <w:jc w:val="both"/>
      </w:pPr>
      <w:r>
        <w:rPr>
          <w:rFonts w:ascii="Times New Roman"/>
          <w:b w:val="false"/>
          <w:i w:val="false"/>
          <w:color w:val="000000"/>
          <w:sz w:val="28"/>
        </w:rPr>
        <w:t>
      2018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Білім беру жүйесіне </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76" w:id="53"/>
    <w:p>
      <w:pPr>
        <w:spacing w:after="0"/>
        <w:ind w:left="0"/>
        <w:jc w:val="left"/>
      </w:pPr>
      <w:r>
        <w:rPr>
          <w:rFonts w:ascii="Times New Roman"/>
          <w:b/>
          <w:i w:val="false"/>
          <w:color w:val="000000"/>
        </w:rPr>
        <w:t xml:space="preserve"> Субъективті өлшемшарттар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1435"/>
        <w:gridCol w:w="27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w:t>
            </w:r>
            <w:r>
              <w:br/>
            </w:r>
            <w:r>
              <w:rPr>
                <w:rFonts w:ascii="Times New Roman"/>
                <w:b w:val="false"/>
                <w:i w:val="false"/>
                <w:color w:val="000000"/>
                <w:sz w:val="20"/>
              </w:rPr>
              <w:t>
дың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 (объект), оның ішінде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8369 болып тіркелді) білім беру мониторингінің шеңберінде әкімшілік деректер нысандары бойынша ақпараттардың берілмеуі немесе қате және толық емес берілуі (мектепке дейінгі тәрбие мен оқыту, бастауыш, негізгі орта, жалпы орта, техникалық және кәсіптік, орта білімнен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ерекшілігі бойынша топтарды жинақтау кезінде жас ерекшеліктерінің кезеңдерге бөлуінің сақталмауы (әртүрлі жастағы топтарды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контингентінің жас мөлшерлерінің мектепке дейінгі ұйым түріне сәйкес келмеуі</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музыкалық іс-шараларды өткізуге арналған үй-жайларының болмауы (мектепке дейінгі тәрбие мен оқыту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тәрбиеленушілер толымдылығының нормадан жоғары болуы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 (барлық деңгейлер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тіркеу тізілімінде рұқсаттар мен хабарламалардың болмауы (мектепке дейінгі тәрбие мен оқыту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 (мектепке дейінгі тәрбие мен оқытуды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үшін:</w:t>
            </w:r>
            <w:r>
              <w:br/>
            </w: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20 % -ды құрайды.</w:t>
            </w:r>
            <w:r>
              <w:br/>
            </w:r>
            <w:r>
              <w:rPr>
                <w:rFonts w:ascii="Times New Roman"/>
                <w:b w:val="false"/>
                <w:i w:val="false"/>
                <w:color w:val="000000"/>
                <w:sz w:val="20"/>
              </w:rPr>
              <w:t>
Негізгі орта және жалпы орта білім беру үшін:</w:t>
            </w:r>
            <w:r>
              <w:br/>
            </w: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30 % .</w:t>
            </w:r>
            <w:r>
              <w:br/>
            </w:r>
            <w:r>
              <w:rPr>
                <w:rFonts w:ascii="Times New Roman"/>
                <w:b w:val="false"/>
                <w:i w:val="false"/>
                <w:color w:val="000000"/>
                <w:sz w:val="20"/>
              </w:rPr>
              <w:t>
Техникалық және кәсіптік білім беру үшін:</w:t>
            </w:r>
            <w:r>
              <w:br/>
            </w: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30 %.</w:t>
            </w:r>
            <w:r>
              <w:br/>
            </w:r>
            <w:r>
              <w:rPr>
                <w:rFonts w:ascii="Times New Roman"/>
                <w:b w:val="false"/>
                <w:i w:val="false"/>
                <w:color w:val="000000"/>
                <w:sz w:val="20"/>
              </w:rPr>
              <w:t>
Орта білімнен кейінгі білім беру үшін:</w:t>
            </w:r>
            <w:r>
              <w:br/>
            </w: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40 %.</w:t>
            </w:r>
            <w:r>
              <w:br/>
            </w:r>
            <w:r>
              <w:rPr>
                <w:rFonts w:ascii="Times New Roman"/>
                <w:b w:val="false"/>
                <w:i w:val="false"/>
                <w:color w:val="000000"/>
                <w:sz w:val="20"/>
              </w:rPr>
              <w:t>
Жоғары және жоғары оқу орнынан кейінгі білім беру үшін:</w:t>
            </w:r>
            <w:r>
              <w:br/>
            </w:r>
            <w:r>
              <w:rPr>
                <w:rFonts w:ascii="Times New Roman"/>
                <w:b w:val="false"/>
                <w:i w:val="false"/>
                <w:color w:val="000000"/>
                <w:sz w:val="20"/>
              </w:rPr>
              <w:t>
Оқытушылардың жалпы санынан лицензиат негізгі жұмыс орны болып табылатын ғылыми дәрежелері немесе және/немесе ғылыми атақтары және/немесе "Еңбек сiңiрген жаттықтырушы" спорттық атақтары бар, және/немесе Қазақстан Республикасының құрметті атақтары мен мемлекеттік марапаттары бар ("Өнер" мамандықтар тобы үшін), оқытушылардың үлесі кемінде 30 %;</w:t>
            </w:r>
            <w:r>
              <w:br/>
            </w:r>
            <w:r>
              <w:rPr>
                <w:rFonts w:ascii="Times New Roman"/>
                <w:b w:val="false"/>
                <w:i w:val="false"/>
                <w:color w:val="000000"/>
                <w:sz w:val="20"/>
              </w:rPr>
              <w:t>
медицина ұлттық жоғары оқу орындары, әскері, арнаулыйы оқу орындары үшін – оның ішінде атағы подполковниктен төмен емес оқытушылардың үлесі кемінде 40 %.</w:t>
            </w:r>
            <w:r>
              <w:br/>
            </w: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60 %-дан астам;</w:t>
            </w:r>
            <w:r>
              <w:br/>
            </w:r>
            <w:r>
              <w:rPr>
                <w:rFonts w:ascii="Times New Roman"/>
                <w:b w:val="false"/>
                <w:i w:val="false"/>
                <w:color w:val="000000"/>
                <w:sz w:val="20"/>
              </w:rPr>
              <w:t>
медицина ұлттық жоғары оқу орындары үшін – 50 %-дан астам.</w:t>
            </w:r>
            <w:r>
              <w:br/>
            </w:r>
            <w:r>
              <w:rPr>
                <w:rFonts w:ascii="Times New Roman"/>
                <w:b w:val="false"/>
                <w:i w:val="false"/>
                <w:color w:val="000000"/>
                <w:sz w:val="20"/>
              </w:rPr>
              <w:t>
"Доктор" дәрежесін бере отырып, жоғары оқу орнынан кейінгі білімнің білім беру үшін:</w:t>
            </w:r>
            <w:r>
              <w:br/>
            </w:r>
            <w:r>
              <w:rPr>
                <w:rFonts w:ascii="Times New Roman"/>
                <w:b w:val="false"/>
                <w:i w:val="false"/>
                <w:color w:val="000000"/>
                <w:sz w:val="20"/>
              </w:rPr>
              <w:t>
Лицензиат негізгі жұмыс орны болып табылатын ғылыми және/немесе ғылыми атақтары бар және/немесе "Еңбек сiңiрген жаттықтырушы" спорттық атақтары бар және/немесе Қазақстан Республикасының мемлекеттік марапаттары мен құрметті атақтары бар оқытушылардың үлесі кемінде 100 %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білім беру ұйымның жұмыс оқу жоспарындағы оқытылмайтын пәндердің болуы (барлық деңгейлері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 (барлық деңгейлері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болмауы немесе білім алушыларға арналған тамақтандыру объектісінің санитарлық-эпидемиологиялық талаптарға сәйкестігі туралы қорытындысыз жұмыс жасауы (мектепке дейінгі тәрбие мен оқытуды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 (негізгі орта, жалпы орта, техникалық және кәсіптік, орта білімнен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 (мектепке дейінгі тәрбие мен оқытуды, жоғары және жоғары оқу орнынан кейінгі білім деңгейлерін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жинақтау тәртібінің сақталмауы, оның ішінде сынып толымдылығы нормаларының бұзылуы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сыныптармен біріктірілген бірінші немесе бітіруші сыныптардың болуы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үш ауысымды оқытудың болуы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Ғимаратының апаттылығы туралы қорытындының болуы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ұсынымдарынсыз келесі сыныпқа көшірілмеген 1-сынып оқушысының болуы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игермегендігі үшін екі жыл бір сыныпта қалған оқушылардың болуы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пәндері бойынша сұрақтардың жалпы санынан дұрыс жауаптардың 50 пайызынан кем алған бітіруші сынып (4, 9, 11) білім алушылардың болуы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кабинеттердің (физика, химия, биология, информатика) болмауы (бастауыш,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тақталардың болмауы (негізгі орта, жалпы орта, техникалық және кәсіптік, орта білімнен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шеберханаларының болмауы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 (мектепке дейінгі тәрбие мен оқытуды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игермегендігі үшін екі жыл бір сыныпта қалған оқушылардың болуы (негізгі орта, жалпы орта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білім және ғылым саласындағы азаматтық қызметшілерді аттестаттаудан өту мерзімдерін бұзуы (барлық деңгейлері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педагог қызметкерлері санының және тізбесінің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сәйкес келмеуі (жоғары және жоғары оқу орнынан кейінгі білім деңгейін қоспағанда)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жалпы білім беру және арнаулы пәндер кабинеттерінің болмауы (техникалық және кәсіптік, орта білімнен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қажетті зертханалардың, шеберханалардың, оқу полигондарының, оқу шаруашылықтарының, болмауы (техникалық және кәсіптік, орта білімнен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(ҰБТ) және кешенді тестілеу (КТ) сертификатынсыз студенттерді қабылдау, сонымен қатар бірінші академиялық кезеңнің қорытындысы бойынша өткізілетін ҰБТ және КТ нәтижелері бойынша оқудан шығарылмаған тұлғалардың болуы (жоғары және жоғары оқу орнынан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пәндері бойынша бітіруші топтар білім алушыларының орта балы республикалық орта балдан кем болуы (жоғары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үшін тиісті бейіндегі мамандық бойынша немесе тиісті мамандық бойынша бір ғылым докторының немесе екі ғылым кандидатының немесе екі философия (PhD) докторының болмауы (жоғары оқу орнынан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болуы (жоғары және жоғары оқу орнынан кейінгі білім беру үшін)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 xml:space="preserve">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2-қосымша</w:t>
            </w:r>
          </w:p>
        </w:tc>
      </w:tr>
    </w:tbl>
    <w:bookmarkStart w:name="z78" w:id="54"/>
    <w:p>
      <w:pPr>
        <w:spacing w:after="0"/>
        <w:ind w:left="0"/>
        <w:jc w:val="left"/>
      </w:pPr>
      <w:r>
        <w:rPr>
          <w:rFonts w:ascii="Times New Roman"/>
          <w:b/>
          <w:i w:val="false"/>
          <w:color w:val="000000"/>
        </w:rPr>
        <w:t xml:space="preserve"> Мектепке дейінгі тәрбие мен оқытудың жалпы білім беретін оқу бағдарламаларын</w:t>
      </w:r>
      <w:r>
        <w:br/>
      </w:r>
      <w:r>
        <w:rPr>
          <w:rFonts w:ascii="Times New Roman"/>
          <w:b/>
          <w:i w:val="false"/>
          <w:color w:val="000000"/>
        </w:rPr>
        <w:t>іске асыратын білім беру ұйымдарына қатысты  білім беру жүйесін мемлекеттік</w:t>
      </w:r>
      <w:r>
        <w:br/>
      </w:r>
      <w:r>
        <w:rPr>
          <w:rFonts w:ascii="Times New Roman"/>
          <w:b/>
          <w:i w:val="false"/>
          <w:color w:val="000000"/>
        </w:rPr>
        <w:t>бақылау саласындағы  тексеру парағы</w:t>
      </w:r>
    </w:p>
    <w:bookmarkEnd w:id="54"/>
    <w:bookmarkStart w:name="z79" w:id="55"/>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0276"/>
        <w:gridCol w:w="364"/>
        <w:gridCol w:w="365"/>
        <w:gridCol w:w="365"/>
        <w:gridCol w:w="36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педагогикалық әдеп міндеттері мен нормаларын орындауы (өтініш болған кезде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принципінің сақталуы (өтініш болған кезде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педагог қызметкерлерінің кемінде бес жылда бір рет біліктілік арттыруын растайтын сертификаттардың, куәліктердің немесе басқа да құжаттардың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 растайтын куәліктердің, бұйрықтардың, куәліктерді беру және тіркеу туралы журналдардың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аттестаттау комиссиясының шешімдерінің немесе аттестаттау парақтарының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Үлгілік оқу жоспары) (нормативтік құқықтық кесімдерді мемлекеттік тіркеудің тізіліміне № 8275 болып тіркелді) үлгілік оқу жоспарларына сәйкес бекітілген оқу жоспарының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перспективтік жоспарының, циклограмманың, ұйымдастырылған оқу қызмет кестесінің, жастық топтар бойынша күн тәртібінің болуы, оқу жүктемесінің, ұйымдастырылған оқу қызметінің ұзақтығы Үлгілік оқу жоспарға сәйкес келетіндігін растайтын құжаттардың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"Коммуникация", "Таным", "Шығармашылық", "Әлеуметтік орта" білім беру салаларын жүзеге асыру үшін заттық-кеңістіктік дамытушы ортасының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тәрбиемен, оқытумен қамтылған және қамтылмаған балалардың дамуы және оларды тәрбиелеу жөнінде ата-аналар үшін өткізілген кеңестерді растайтын материалдарының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(кестелер, схемалар, диаграммалар, балалардың жұмыстары)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жинақтау кезінде балалардың жас ерекшеліктерінің сақталғандығын растайтын топтар бойынша балалар тізімдерінің болуы (әртүрлі жастағы топтарды қоспағанда)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рұқсаттар және хабарламалар жүйесі арқылы қызметін бастағаны туралы хабарламаны қабылдау талонының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құжаттарының (жылдық жоспары, күнтізбелік-тақырыптық жоспарлау)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14235 болып тіркелді) мектепке дейінгі тәрбиелеу және оқытудың үлгілік оқу бағдарламасының мектепке дейінгі тәрбие мен оқытудың үлгілік оқу бағдарламасының мазмұнына сәйкес келуі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үшін растайтын құжаттарының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кеңестердің) қызметін растайтын жұмыс жоспарлары мен отырыстар хаттамаларының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бар педагогикалық кадрлармен қамтамасыз етілуін растайтын білім беру ұйымымен бекітілген педагогикалық қызметкерлердің тарифтеу тізімдерінің және диплом мен қосымшасының нотариалды куәландырылған көшірмесінің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1) медициналық қарсы көрсетілімдері жоқ;</w:t>
            </w:r>
            <w:r>
              <w:br/>
            </w:r>
            <w:r>
              <w:rPr>
                <w:rFonts w:ascii="Times New Roman"/>
                <w:b w:val="false"/>
                <w:i w:val="false"/>
                <w:color w:val="000000"/>
                <w:sz w:val="20"/>
              </w:rPr>
              <w:t>
2) психиатриялық және (немесе) наркологиялық диспансерде есепте тұрғанмаған;</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сақтау бойынша лауазымдық міндеттерін орындауы (өтініш болған жағдайда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Жарғысымен анықталған функциялардың орындалуы (өтініш болған жағдайда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білім беру ұйымының педагогикалық жұмыскерлер саны мен тізілімінің сәйкес келуі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ата-аналардың заңды өкілдері арасындағы өзара қарым-қатынасты реттейтін шарттардың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медициналық, санаторлық-курорттық немесе өзге ұйымдарда науқастану, емделу және сауықтырылу мерзімінде ата-аналарының немесе заңды өкілдерінің еңбек демалысы кезінде бала орнының сақталуы (өтініш болған жағдайда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бір айдан астам келмегендігі туралы қатысу журналына белгі қойылған, сонымен қатар, әкімшілікті ескертпеген және дәлелді себептерді растайтын құжаттардың болмауы жағдайында оларды мектепке дейінгі ұйымнан шығару (өтініш болған жағдайда тексеріледі)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_______________ ______ ____________________________</w:t>
      </w:r>
      <w:r>
        <w:br/>
      </w:r>
      <w:r>
        <w:rPr>
          <w:rFonts w:ascii="Times New Roman"/>
          <w:b w:val="false"/>
          <w:i w:val="false"/>
          <w:color w:val="000000"/>
          <w:sz w:val="28"/>
        </w:rPr>
        <w:t xml:space="preserve">
      (лауазымы)       (қолы)             (тегі, аты, әкесінің аты </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3-қосымша</w:t>
            </w:r>
          </w:p>
        </w:tc>
      </w:tr>
    </w:tbl>
    <w:bookmarkStart w:name="z82" w:id="56"/>
    <w:p>
      <w:pPr>
        <w:spacing w:after="0"/>
        <w:ind w:left="0"/>
        <w:jc w:val="left"/>
      </w:pPr>
      <w:r>
        <w:rPr>
          <w:rFonts w:ascii="Times New Roman"/>
          <w:b/>
          <w:i w:val="false"/>
          <w:color w:val="000000"/>
        </w:rPr>
        <w:t xml:space="preserve"> Бастауыш білім берудің жалпы білім беретін оқу бағдарламаларын  іске асыратын</w:t>
      </w:r>
      <w:r>
        <w:br/>
      </w:r>
      <w:r>
        <w:rPr>
          <w:rFonts w:ascii="Times New Roman"/>
          <w:b/>
          <w:i w:val="false"/>
          <w:color w:val="000000"/>
        </w:rPr>
        <w:t>білім беру ұйымдарына қатысты білім беру жүйесін мемлекеттік бақылау саласындағы</w:t>
      </w:r>
      <w:r>
        <w:br/>
      </w:r>
      <w:r>
        <w:rPr>
          <w:rFonts w:ascii="Times New Roman"/>
          <w:b/>
          <w:i w:val="false"/>
          <w:color w:val="000000"/>
        </w:rPr>
        <w:t>тексеру парағы</w:t>
      </w:r>
    </w:p>
    <w:bookmarkEnd w:id="56"/>
    <w:bookmarkStart w:name="z83" w:id="57"/>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0013"/>
        <w:gridCol w:w="412"/>
        <w:gridCol w:w="412"/>
        <w:gridCol w:w="412"/>
        <w:gridCol w:w="41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w:t>
            </w:r>
            <w:r>
              <w:br/>
            </w:r>
            <w:r>
              <w:rPr>
                <w:rFonts w:ascii="Times New Roman"/>
                <w:b w:val="false"/>
                <w:i w:val="false"/>
                <w:color w:val="000000"/>
                <w:sz w:val="20"/>
              </w:rPr>
              <w:t>
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w:t>
            </w:r>
            <w:r>
              <w:br/>
            </w:r>
            <w:r>
              <w:rPr>
                <w:rFonts w:ascii="Times New Roman"/>
                <w:b w:val="false"/>
                <w:i w:val="false"/>
                <w:color w:val="000000"/>
                <w:sz w:val="20"/>
              </w:rPr>
              <w:t>
мейді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принципінің сақталуы (өтініш болған кезде тексеріледі)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аттестаттау комиссиясының шешімдерінің немесе аттестаттау парақтарының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әкімшілік кадрлардың, педагог және ғылыми қызметкерлердің кемінде бес жылда бір рет біліктілік арттыруын растайтын сертификаттардың, куәліктердің немесе басқа да құжаттардың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51-бабының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білім беру процесін саяси үгіттеу, діни насихат жүргізу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 тыйымын сақтау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бұйрығымен бекітілген (нормативтік құқықтық кесімдерді мемлекеттік тіркеудің тізіліміне № 13085 болып тіркелді) білім беру ұйымдарында білім алушылардың міндетті мектеп формасына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сақтауы (өтініштер болған жағдайда тексеріледі)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8170 болып тіркелді) Үлгілік оқу жоспарының инварианттық компонентінің орындалуын растайтын оқу жұмыс жоспарларының, сынып журналдарының, сабақ кестелерінің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апталық оқу жүктемесінің оқу жұмыс жоспарларының, сабақтардың, факультативтік, үйірме, топ және жеке сабақтардың кестелерінің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 сынып журналдарында сыныпты екі топқа бөлінуінің болуы:</w:t>
            </w:r>
            <w:r>
              <w:br/>
            </w:r>
            <w:r>
              <w:rPr>
                <w:rFonts w:ascii="Times New Roman"/>
                <w:b w:val="false"/>
                <w:i w:val="false"/>
                <w:color w:val="000000"/>
                <w:sz w:val="20"/>
              </w:rPr>
              <w:t>
1) оқыту қазақ тілінде жүргізілмейтін сыныптарда қазақ тілі бойынша;</w:t>
            </w:r>
            <w:r>
              <w:br/>
            </w:r>
            <w:r>
              <w:rPr>
                <w:rFonts w:ascii="Times New Roman"/>
                <w:b w:val="false"/>
                <w:i w:val="false"/>
                <w:color w:val="000000"/>
                <w:sz w:val="20"/>
              </w:rPr>
              <w:t>
2) оқыту орыс тілінде жүргізілмейтін сыныптарда орыс тілі бойынша;</w:t>
            </w:r>
            <w:r>
              <w:br/>
            </w:r>
            <w:r>
              <w:rPr>
                <w:rFonts w:ascii="Times New Roman"/>
                <w:b w:val="false"/>
                <w:i w:val="false"/>
                <w:color w:val="000000"/>
                <w:sz w:val="20"/>
              </w:rPr>
              <w:t>
3) ағылшын тілі бойынша;</w:t>
            </w:r>
            <w:r>
              <w:br/>
            </w:r>
            <w:r>
              <w:rPr>
                <w:rFonts w:ascii="Times New Roman"/>
                <w:b w:val="false"/>
                <w:i w:val="false"/>
                <w:color w:val="000000"/>
                <w:sz w:val="20"/>
              </w:rPr>
              <w:t>
4) ақпараттық-коммуникациялық технологиялар бойынша;</w:t>
            </w:r>
            <w:r>
              <w:br/>
            </w:r>
            <w:r>
              <w:rPr>
                <w:rFonts w:ascii="Times New Roman"/>
                <w:b w:val="false"/>
                <w:i w:val="false"/>
                <w:color w:val="000000"/>
                <w:sz w:val="20"/>
              </w:rPr>
              <w:t>
5) өзін-өзі тану сабақтары бойынша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нысандарының жүргізілгендігін растайтын материалдардың болуы. </w:t>
            </w:r>
            <w:r>
              <w:br/>
            </w:r>
            <w:r>
              <w:rPr>
                <w:rFonts w:ascii="Times New Roman"/>
                <w:b w:val="false"/>
                <w:i w:val="false"/>
                <w:color w:val="000000"/>
                <w:sz w:val="20"/>
              </w:rPr>
              <w:t>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 арқылы әр тақырыптық бөлім бойынша бағалаудың жүргізілуін растайтын құжаттардың болуы (жаңартылған оқу бағдарламалары бойынша оқыту жүргізілетін сыныптар үшін)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жұмысты қазақ, орыс және ағылшын тілдерінде ұйымдастыруды растайтын материалдардың болуы (жаңартылған оқу бағдарламалары бойынша оқыту жүргізілетін сыныптар үшін)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жеке оқу жоспарлары мен бағдарламаларының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сәйкес келуі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санаттағы мұғалімдердің үлесі олардың жалпы санының кемінде 20 %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оқу жұмыс жоспарына сәйкес білім алушылар контингентіне шаққандағы оқу әдебиеті қорының, оның ішінде оқу тілдері бойынша, толық оқу кезеңіне, оқу-әдістемелік кешендерінің және цифрлық білім беру ресурстарының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немесе білім алушыларды тамақпен қамтамасыз ету туралы шарттың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материалдық активтердің болуын растайтын құжаттардың болуы (оқу кабинеттері, шеберханалар, зертханалар)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заңды өкілдерінің өтініштері негізінде даярлық деңгейіне қарамастан, кезекті оқу жылының 1 қыркүйегіне білім беру ұйымдарының қызмет көрсету аумақтарында тұратын алты (жеті) жасқа толған барлық балалардың бірінші сыныпқа қабылдағандарын растайтын құжаттардың білім алушылардың жеке істерінде болуы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қабылдау туралы бұйрықтарының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мен білім алушының заңды өкілдерінің арасында жасалған ақылы негізде білім беру қызметтерін көрсетуге арналған шарттың болуы (жекеменшік білім беру ұйымдары үшін)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 іске асыруға берілген лицензияның және жалпы орта білімнің бастауыш білім беретін оқу бағдарламалары бойынша лицензияға қосымшаның болуы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 бойынша оқу жұмыс бағдарламаларының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тексеріледі)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ұйымымен бекітілген алқалық органдардың (педагогикалық, қамқоршылық кеңестер) қызметін растайтын жұмыс жоспарлары мен отырыстары хаттамаларының болуы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пәнінің тиісті бейіні сәйкес келетін жоғары, техникалық және кәсіптік, орта білімнен кейінгі педагогикалық білімі бар педагогикалық кадрлармен қамтамасыз етілгендігін растайтын педагогикалық қызметкерлердің тарифтеу тізімдерінің және диплом мен қосымшасының нотариалды куәландырылған көшірмесінің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тұрғанмаған; </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инклюзивтік және арнайы сыныптардағы барлық оқушылар үшін түзету сабақтарын жүргізетін арнайы мамандармен жүргізілетінін растайтын педагогикалық қызметкерлердің бекітілген тарифтеу тізімдерінің және "Дефектология", "Логопедия" мамандықтары бойынша жоғары педагогикалық білімдері туралы дипломдарының нотариалды куәландырылған көшірмесінің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оқу жоспарының негізінде өңделген сабақ кестесінің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регламенттейтін оқу жоспары мен жылдық күнтізбелік жұмыс оқу кестесінің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білім алушылар мен тәрбиеленушілердің оқу жүктемесін анықтайтын ережелердің болуы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сыныптарда білім алушылардың үлгеріміне аралық аттестаттауды жүргізу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1-сыныптың білім алушыларының оқу материалын меңгеру деңгейіне бағалаудың және үлгеріміне аралық аттестаттаудың жүргізілуі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_________________ ______ 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 xml:space="preserve">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4-қосымша</w:t>
            </w:r>
          </w:p>
        </w:tc>
      </w:tr>
    </w:tbl>
    <w:bookmarkStart w:name="z86" w:id="58"/>
    <w:p>
      <w:pPr>
        <w:spacing w:after="0"/>
        <w:ind w:left="0"/>
        <w:jc w:val="left"/>
      </w:pPr>
      <w:r>
        <w:rPr>
          <w:rFonts w:ascii="Times New Roman"/>
          <w:b/>
          <w:i w:val="false"/>
          <w:color w:val="000000"/>
        </w:rPr>
        <w:t xml:space="preserve"> Негізгі орта білім берудің жалпы білім беретін оқу бағдарламаларын іске асыратын</w:t>
      </w:r>
      <w:r>
        <w:br/>
      </w:r>
      <w:r>
        <w:rPr>
          <w:rFonts w:ascii="Times New Roman"/>
          <w:b/>
          <w:i w:val="false"/>
          <w:color w:val="000000"/>
        </w:rPr>
        <w:t>білім беру ұйымдарына қатысты білім беру жүйесін мемлекеттік бақылау саласындағы</w:t>
      </w:r>
      <w:r>
        <w:br/>
      </w:r>
      <w:r>
        <w:rPr>
          <w:rFonts w:ascii="Times New Roman"/>
          <w:b/>
          <w:i w:val="false"/>
          <w:color w:val="000000"/>
        </w:rPr>
        <w:t>тексеру парағы</w:t>
      </w:r>
    </w:p>
    <w:bookmarkEnd w:id="58"/>
    <w:bookmarkStart w:name="z87" w:id="5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920"/>
        <w:gridCol w:w="408"/>
        <w:gridCol w:w="408"/>
        <w:gridCol w:w="408"/>
        <w:gridCol w:w="52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 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 мейді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 мейді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принципінің сақталуы (өтініш болған кезде тексеріледі)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аттестаттау комиссиясының шешімдерінің немесе аттестаттау парақтарының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әкімшілік кадрлардың, педагог және ғылыми қызметкерлердің кемінде бес жылда бір рет біліктілік арттыруын растайтын сертификаттардың, куәліктердің немесе басқа да құжаттардың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w:t>
            </w:r>
            <w:r>
              <w:rPr>
                <w:rFonts w:ascii="Times New Roman"/>
                <w:b w:val="false"/>
                <w:i w:val="false"/>
                <w:color w:val="000000"/>
                <w:sz w:val="20"/>
              </w:rPr>
              <w:t>51-бабының</w:t>
            </w:r>
            <w:r>
              <w:rPr>
                <w:rFonts w:ascii="Times New Roman"/>
                <w:b w:val="false"/>
                <w:i w:val="false"/>
                <w:color w:val="000000"/>
                <w:sz w:val="20"/>
              </w:rPr>
              <w:t xml:space="preserve"> 5-тармағында белгіленген білім беру процесін саяси үгіттеу, діни насихат жүргізу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 тыйымын сақтау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бұйрығымен бекітілген (нормативтік құқықтық кесімдерді мемлекеттік тіркеудің тізіліміне № 13085 болып тіркелді) білім беру ұйымдарында білім алушылардың міндетті мектеп формасына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сақтауы (өтініштер болған жағдайда тексеріледі)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8170 болып тіркелді) Үлгілік оқу жоспарының инварианттық компонентінің орындалуын растайтын оқу жұмыс жоспарларының, сынып журналдарының, сабақ кестелерінің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апталық оқу жүктемесінің оқу жұмыс жоспарларының, сабақтардың, факультативтік, үйірме, топ және жеке сабақтардың кестелерінің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 сынып журналдарында сыныпты екі топқа бөлінуінің болуы:</w:t>
            </w:r>
            <w:r>
              <w:br/>
            </w:r>
            <w:r>
              <w:rPr>
                <w:rFonts w:ascii="Times New Roman"/>
                <w:b w:val="false"/>
                <w:i w:val="false"/>
                <w:color w:val="000000"/>
                <w:sz w:val="20"/>
              </w:rPr>
              <w:t>
1) оқыту қазақ тілінде жүргізілмейтін сыныптарда – "Қазақ тілі мен әдебиеті";</w:t>
            </w:r>
            <w:r>
              <w:br/>
            </w:r>
            <w:r>
              <w:rPr>
                <w:rFonts w:ascii="Times New Roman"/>
                <w:b w:val="false"/>
                <w:i w:val="false"/>
                <w:color w:val="000000"/>
                <w:sz w:val="20"/>
              </w:rPr>
              <w:t>
2) оқыту орыс тілінде жүргізілмейтін сыныптарда – "Орыс тілі мен әдебиеті";</w:t>
            </w:r>
            <w:r>
              <w:br/>
            </w:r>
            <w:r>
              <w:rPr>
                <w:rFonts w:ascii="Times New Roman"/>
                <w:b w:val="false"/>
                <w:i w:val="false"/>
                <w:color w:val="000000"/>
                <w:sz w:val="20"/>
              </w:rPr>
              <w:t>
3) ағылшын тілі, шет тілі;</w:t>
            </w:r>
            <w:r>
              <w:br/>
            </w:r>
            <w:r>
              <w:rPr>
                <w:rFonts w:ascii="Times New Roman"/>
                <w:b w:val="false"/>
                <w:i w:val="false"/>
                <w:color w:val="000000"/>
                <w:sz w:val="20"/>
              </w:rPr>
              <w:t>
4) көркем еңбек (сынып толымдылығына қарамастан ұл және қыз балалар топтарына);</w:t>
            </w:r>
            <w:r>
              <w:br/>
            </w:r>
            <w:r>
              <w:rPr>
                <w:rFonts w:ascii="Times New Roman"/>
                <w:b w:val="false"/>
                <w:i w:val="false"/>
                <w:color w:val="000000"/>
                <w:sz w:val="20"/>
              </w:rPr>
              <w:t>
5) информатика;</w:t>
            </w:r>
            <w:r>
              <w:br/>
            </w:r>
            <w:r>
              <w:rPr>
                <w:rFonts w:ascii="Times New Roman"/>
                <w:b w:val="false"/>
                <w:i w:val="false"/>
                <w:color w:val="000000"/>
                <w:sz w:val="20"/>
              </w:rPr>
              <w:t>
6) гендерлік қағидат бойынша дене шынықтыру сабақтары (қалалық жерде – әрбір топта кемінде 8 ұл бала (немесе қыз бала), ал ауылдық жерде – кемінде 5 ұл бала (немесе қыз бала) болғанда)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нысандарының жүргізілгендігін растайтын материалдардың болуы. </w:t>
            </w:r>
            <w:r>
              <w:br/>
            </w:r>
            <w:r>
              <w:rPr>
                <w:rFonts w:ascii="Times New Roman"/>
                <w:b w:val="false"/>
                <w:i w:val="false"/>
                <w:color w:val="000000"/>
                <w:sz w:val="20"/>
              </w:rPr>
              <w:t>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 арқылы әр тақырыптық бөлім бойынша бағалаудың жүргізілуін растайтын құжаттардың болуы (жаңартылған оқу бағдарламалары бойынша оқыту жүргізілетін сыныптар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жұмысты қазақ, орыс және ағылшын тілдерінде ұйымдастыруды растайтын материалдардың болуы (жаңартылған оқу бағдарламалары бойынша оқыту жүргізілетін сыныптар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жеке оқу жоспарлары мен бағдарламаларының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сәйкес келуі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санаттағы мұғалімдердің үлесі олардың жалпы санының кемінде 30 %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ұйымның оқу жұмыс жоспарына сәйкес білім алушылар контингентіне шаққандағы оқу әдебиеті қорының, оның ішінде оқу тілдері бойынша, толық оқу кезеңіне, оқу-әдістемелік кешендерінің және цифрлық білім беру ресурстарының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немесе білім алушыларды тамақпен қамтамасыз ету туралы шарттың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материалдық активтердің болуын растайтын құжаттардың болуы (оқу кабинеттері, шеберханалар, зертханалар)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кабинеттерімен, оқу-зертханалық жабдықтармен, Интернет желісіне қосылған компьютерлік сыныптармен қамтамасыз етілуі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 оқу бағдарламаларын іске асыратын білім беру ұйымдарына бастауыш білім беру деңгейін аяқтаған білім алушыларды 5 сыныпқа қабылдануын растайтын құжаттардың білім алушылардың жеке істерінде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қызмет көрсету аумақтарына сәйкес 5-9 сыныптарға қабылдағандарын растайтын құжаттардың білім алушылардың жеке істерінде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балаларға арналған мамандандырылған білім беру ұйымдарына конкурстық негізде қабылдау жүргізгендігін растайтын хаттамалардың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мен білім алушының заңды өкілдерінің арасында жасалған ақылы негізде білім беру қызметтерін көрсетуге арналған шарттың болуы (жекеменшік білім беру ұйымдары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жалпы орта білімнің негізгі орта білім беретін оқу бағдарламалары бойынша лицензияға қосымшаның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 бойынша оқу жұмыс бағдарламаларының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тексеріледі)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пәнінің тиісті бейіні сәйкес келетін жоғары, техникалық және кәсіптік, орта білімнен кейінгі педагогикалық білімі бар педагогикалық кадрлармен қамтамасыз етілгендігін растайтын педагогикалық қызметкерлердің тарифтеу тізімдерінің және диплом мен қосымшасының нотариалды куәландырылған көшірмесінің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тұрғанмаған; </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инклюзивтік және арнайы сыныптардағы барлық оқушылар үшін түзету сабақтарын жүргізетін арнайы мамандармен жүргізілетінін растайтын педагогикалық қызметкерлердің бекітілген тарифтеу тізімдерінің және "Дефектология", "Логопедия" мамандықтары бойынша жоғары педагогикалық білімдері туралы дипломдарының нотариалды куәландырылған көшірмесінің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оқу жоспары негізінде құрылған сабақ кестесінің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регламенттейтін оқу жоспары мен жылдық күнтізбелік жұмыс оқу кестесінің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білім алушылар мен тәрбиеленушілердің оқу жүктемесін анықтайтын ережелердің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мемлекеттік бітіру емтихандары хаттамаларының, педагогикалық кеңестердің хаттамаларының, негізгі орта білім туралы куәлікті беру және есепке алу кітабындағы жазбалардың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пәндер бойынша жылдық бағалары "5" болған 5-8 сынып оқушыларының келесі сыныпқа емтихансыз көшірулері туралы педагогикалық кеңес хаттамасының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 білім алушыларының сынып журналдарында ағымдық бағалардың немесе балл арқылы ағымдық бағалаудың, тоқсандық және жылдық бағалардың бар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шешімімен аралық бақылауға жіберілген 5-8 сынып оқушыларының барлық пәндер бойынша оң баға немесе бір немесе екі пәннен қанағаттанарлықсыз бағаларының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сынып оқушыларына аралық аттестаттаудың өткізілгендігін растайтын емтихан материалдарының болуы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шешімімен аралық бақылауға жіберілген 5-8 сынып оқушыларында барлық пәндер бойынша жылдық қанағаттанарлықсыз бағаларының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білім алушыларының жалпы орта білім беру деңгейіндегі емтихандары(тестілеулері) және қорытынды бағалары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9 сынып білім алушыларына қайта аралық аттестаттаудың оқу жылы аяқталғаннан кейін 3 аптадан соң жүргізілгендігін растайтын емтихан материалдарының, емтихан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білім алушылары бір немесе екі пәннен жылдық қанағаттанарлықсыз баға алған жағдайда білім беру басқару органдары белгілеген мерзімде қайта мемлекеттік емтиханның жүргізілгендігін растайтын емтихан материалдарының, емтихан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 ______________ ____________________________</w:t>
      </w:r>
      <w:r>
        <w:br/>
      </w:r>
      <w:r>
        <w:rPr>
          <w:rFonts w:ascii="Times New Roman"/>
          <w:b w:val="false"/>
          <w:i w:val="false"/>
          <w:color w:val="000000"/>
          <w:sz w:val="28"/>
        </w:rPr>
        <w:t xml:space="preserve">
      (лауазымы)             (қолы)       (тегі, аты, әкесінің аты </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 _________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 xml:space="preserve">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5-қосымша</w:t>
            </w:r>
          </w:p>
        </w:tc>
      </w:tr>
    </w:tbl>
    <w:bookmarkStart w:name="z90" w:id="60"/>
    <w:p>
      <w:pPr>
        <w:spacing w:after="0"/>
        <w:ind w:left="0"/>
        <w:jc w:val="left"/>
      </w:pPr>
      <w:r>
        <w:rPr>
          <w:rFonts w:ascii="Times New Roman"/>
          <w:b/>
          <w:i w:val="false"/>
          <w:color w:val="000000"/>
        </w:rPr>
        <w:t xml:space="preserve"> Жалпы орта білім берудің жалпы білім беретін оқу бағдарламаларын  іске асыратын</w:t>
      </w:r>
      <w:r>
        <w:br/>
      </w:r>
      <w:r>
        <w:rPr>
          <w:rFonts w:ascii="Times New Roman"/>
          <w:b/>
          <w:i w:val="false"/>
          <w:color w:val="000000"/>
        </w:rPr>
        <w:t>білім беру ұйымдарына қатысты білім беру жүйесін мемлекеттік бақылау саласындағы</w:t>
      </w:r>
      <w:r>
        <w:br/>
      </w:r>
      <w:r>
        <w:rPr>
          <w:rFonts w:ascii="Times New Roman"/>
          <w:b/>
          <w:i w:val="false"/>
          <w:color w:val="000000"/>
        </w:rPr>
        <w:t>тексеру парағы</w:t>
      </w:r>
    </w:p>
    <w:bookmarkEnd w:id="60"/>
    <w:bookmarkStart w:name="z91" w:id="61"/>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982"/>
        <w:gridCol w:w="448"/>
        <w:gridCol w:w="411"/>
        <w:gridCol w:w="411"/>
        <w:gridCol w:w="411"/>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w:t>
            </w:r>
            <w:r>
              <w:br/>
            </w:r>
            <w:r>
              <w:rPr>
                <w:rFonts w:ascii="Times New Roman"/>
                <w:b w:val="false"/>
                <w:i w:val="false"/>
                <w:color w:val="000000"/>
                <w:sz w:val="20"/>
              </w:rPr>
              <w:t>
мейді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аттестаттау комиссиясының шешімдерінің немесе аттестаттау парақтарының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 және ғылыми қызметкерлерінің кемінде бес жылда бір рет біліктілігін арттырғандығын растайтын сертификаттардың, куәліктердің немесе басқа да құжаттардың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принципінің сақталуы (өтініш болған кезде тексеріледі)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2007 жылғы 27 шілдедегі № 319 Заңының </w:t>
            </w:r>
            <w:r>
              <w:rPr>
                <w:rFonts w:ascii="Times New Roman"/>
                <w:b w:val="false"/>
                <w:i w:val="false"/>
                <w:color w:val="000000"/>
                <w:sz w:val="20"/>
              </w:rPr>
              <w:t>51-бабының</w:t>
            </w:r>
            <w:r>
              <w:rPr>
                <w:rFonts w:ascii="Times New Roman"/>
                <w:b w:val="false"/>
                <w:i w:val="false"/>
                <w:color w:val="000000"/>
                <w:sz w:val="20"/>
              </w:rPr>
              <w:t xml:space="preserve"> 5-тармағында белгіленген білім беру процесін саяси үгіттеу, діни насихат жүргізу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 тыйымын сақтау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бұйрығымен бекітілген (нормативтік құқықтық кесімдерді мемлекеттік тіркеудің тізіліміне № 13085 болып тіркелді) білім беру ұйымдарында білім алушылардың міндетті мектеп формасына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сақтауы (өтініштер болған жағдайда тексеріледі)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8170 болып тіркелді) Үлгілік оқу жоспарының инварианттық компонентінің орындалуын растайтын оқу жұмыс жоспарларының, сынып журналдарының, сабақ кестелерінің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апталық оқу жүктемесінің оқу жұмыс жоспарларының, сабақтардың, факультативтік, үйірме, топ және жеке сабақтардың кестелерінің болуы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 сынып журналдарында сыныпты екі топқа бөлінуінің болуы:</w:t>
            </w:r>
            <w:r>
              <w:br/>
            </w:r>
            <w:r>
              <w:rPr>
                <w:rFonts w:ascii="Times New Roman"/>
                <w:b w:val="false"/>
                <w:i w:val="false"/>
                <w:color w:val="000000"/>
                <w:sz w:val="20"/>
              </w:rPr>
              <w:t>
1) оқыту қазақ тілді емес 10-11 сыныптардағы қазақ тілі;</w:t>
            </w:r>
            <w:r>
              <w:br/>
            </w:r>
            <w:r>
              <w:rPr>
                <w:rFonts w:ascii="Times New Roman"/>
                <w:b w:val="false"/>
                <w:i w:val="false"/>
                <w:color w:val="000000"/>
                <w:sz w:val="20"/>
              </w:rPr>
              <w:t>
2) оқыту қазақ тілді емес 10-11 сыныптардағы қазақ әдебиеті;</w:t>
            </w:r>
            <w:r>
              <w:br/>
            </w:r>
            <w:r>
              <w:rPr>
                <w:rFonts w:ascii="Times New Roman"/>
                <w:b w:val="false"/>
                <w:i w:val="false"/>
                <w:color w:val="000000"/>
                <w:sz w:val="20"/>
              </w:rPr>
              <w:t>
3) оқыту қазақ, ұйғыр, тәжік және өзбек тілдерінде жүретін 10-11 сыныптардағы орыс тілі;</w:t>
            </w:r>
            <w:r>
              <w:br/>
            </w:r>
            <w:r>
              <w:rPr>
                <w:rFonts w:ascii="Times New Roman"/>
                <w:b w:val="false"/>
                <w:i w:val="false"/>
                <w:color w:val="000000"/>
                <w:sz w:val="20"/>
              </w:rPr>
              <w:t>
4) 10-11 сыныптардағы шетел тілі;</w:t>
            </w:r>
            <w:r>
              <w:br/>
            </w:r>
            <w:r>
              <w:rPr>
                <w:rFonts w:ascii="Times New Roman"/>
                <w:b w:val="false"/>
                <w:i w:val="false"/>
                <w:color w:val="000000"/>
                <w:sz w:val="20"/>
              </w:rPr>
              <w:t>
5) 10-11 сыныптардағы информатика;</w:t>
            </w:r>
            <w:r>
              <w:br/>
            </w:r>
            <w:r>
              <w:rPr>
                <w:rFonts w:ascii="Times New Roman"/>
                <w:b w:val="false"/>
                <w:i w:val="false"/>
                <w:color w:val="000000"/>
                <w:sz w:val="20"/>
              </w:rPr>
              <w:t>
6) бейінді пәндер;</w:t>
            </w:r>
            <w:r>
              <w:br/>
            </w:r>
            <w:r>
              <w:rPr>
                <w:rFonts w:ascii="Times New Roman"/>
                <w:b w:val="false"/>
                <w:i w:val="false"/>
                <w:color w:val="000000"/>
                <w:sz w:val="20"/>
              </w:rPr>
              <w:t>
7) 10-11 сыныптардағы технология (сынып толымдылығына қарамастан ұл және қыз балалар топтары);</w:t>
            </w:r>
            <w:r>
              <w:br/>
            </w:r>
            <w:r>
              <w:rPr>
                <w:rFonts w:ascii="Times New Roman"/>
                <w:b w:val="false"/>
                <w:i w:val="false"/>
                <w:color w:val="000000"/>
                <w:sz w:val="20"/>
              </w:rPr>
              <w:t xml:space="preserve">
8) 10-11 сыныптардағы дене шынықтыру сабақтары бойынша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нысандарының жүргізілгендігін растайтын материалдардың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ұзақ уақыт бойы білім беру ұйымында оқи алмайтын оқушыларға үйінде ақысыз жеке оқытуды ұйымдастыру туралы бұйрықтың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жеке оқу жоспарлары мен бағдарламаларының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сәйкес келуі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санаттағы мұғалімдердің үлесінің олардың жалпы санының кемінде 30 %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оқу жұмыс жоспарына сәйкес білім алушылар контингентіне шаққандағы оқу әдебиеті қорының, оның ішінде оқу тілдері бойынша, толық оқу кезеңіне, оқу-әдістемелік кешендерінің және цифрлық білім беру ресурстарының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немесе білім алушыларды тамақпен қамтамасыз ету туралы шарттың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қызметтерінің сапасын қамтамасыз ететін, меншікті не шаруашылық жүргізу немесе жедел басқару құқығында тиесілі материалдық активтердің (оқу кабинеттері, шеберханалар, зертханалар) болуын растайтын құжаттардың болуы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кабинеттерімен, оқу-зертханалық жабдықтармен, Интернет желісіне қосылған компьютерлік сыныптармен қамтамасыз етілуі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бейінін таңдау кезінде білім алушының қызығушылығы, бейімі мен қабілеті ескеріле отырып, білім алушының тұратын аумағын ескерместен баланың заңды өкілінің келісімімен білім алушының жеке өтініші және негізгі орта білім деңгейі туралы мемлекеттік үлгідегі құжатының болуы негізінде бейінді мектептің 10 немесе 11 сыныптарына қабылдануын растайтын құжаттың білім алушылардың жеке істерінде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мамандандырылған білім беру ұйымдарына конкурстық негізде қабылдау жүргізгендігін растайтын хаттамалардың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мен білім алушының заңды өкілдерінің арасында жасалған ақылы негізде білім беру қызметтерін көрсетуге арналған шарттың болуы (жекеменшік білім беру ұйымдары үшін)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жалпы орта білімнің білім беретін оқу бағдарламалары бойынша лицензияға қосымшаның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 бойынша жұмыс оқу бағдарламаларының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тексеріледі)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пәнінің тиісті бейіні сәйкес келетін жоғары, техникалық және кәсіптік, орта білімнен кейінгі педагогикалық білімі бар педагогикалық кадрлармен қамтамасыз етілгендігін растайтын педагогикалық қызметкерлердің тарифтеу тізімдерінің және диплом мен қосымшасының нотариалды куәландырылған көшірмесінің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тұрмайтын; </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инклюзивтік және арнайы сыныптардағы барлық оқушылар үшін түзету сабақтарын жүргізетін арнайы мамандармен жүргізілетінін растайтын педагогикалық қызметкерлердің бекітілген тарифтеу тізімдерінің және "Дефектология", "Логопедия" мамандықтары бойынша жоғары педагогикалық білімдері туралы дипломдарының нотариалды куәландырылған көшірмесінің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оқу жоспары негізінде құрылған сабақ кестесінің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регламенттейтін оқу жоспары мен жылдық күнтізбелік жұмыс оқу кестесінің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білім алушылар мен тәрбиеленушілердің оқу жүктемесін анықтайтын ережелердің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мемлекеттік бітіру емтихандары хаттамаларының, педагогикалық кеңестердің хаттамаларының, жалпы орта білім туралы аттестатты беру және есепке алу кітабындағы жазбалардың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пәндер бойынша жылдық бағалары "5" болған 10 сынып оқушыларының келесі сыныпқа емтихансыз көшірулері туралы педагогикалық кеңес хаттамасының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 білім алушыларының сынып журналдарында ағымдық бағалардың немесе балл арқылы ағымдық бағалаудың, тоқсандық және жылдық бағалардың бар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шешімімен аралық бақылауға жіберілген 10 сынып оқушыларының барлық пәндер бойынша оң баға немесе бір немесе екі пәннен қанағаттанарлықсыз бағаларының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 білім алушыларына өткізілген аралық аттестаттауды растайтын емтихан материалдарының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шешімімен қорытынды аттестаттауға жіберілген 11-сынып оқушыларының барлық оқу пәндерінен қанағаттанарлықсыз жылдық бағаларының болмауы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білім алушыларының жалпы орта білім берудің негізгі орта, жоғары орта деңгейіндегі емтихандары (тестілеулері) мен қорытынды бағалардың хаттамаларының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10-сынып білім алушыларына қайта аралық аттестаттаудың оқу жылы аяқталғаннан кейін 3 аптадан соң жүргізілгендігін растайтын емтихан материалдарының, емтихан хаттамаларының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білім алушылары бір немесе екі пәннен жылдық қанағаттанарлықсыз баға алған жағдайда білім беру басқару органдары белгілеген мерзімде қайта мемлекеттік емтиханның жүргізілгендігін растайтын емтихан материалдарының, емтихан хаттамаларының болуы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 _____________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________________________ ___________ 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 ______ ______________________________</w:t>
      </w:r>
      <w:r>
        <w:br/>
      </w:r>
      <w:r>
        <w:rPr>
          <w:rFonts w:ascii="Times New Roman"/>
          <w:b w:val="false"/>
          <w:i w:val="false"/>
          <w:color w:val="000000"/>
          <w:sz w:val="28"/>
        </w:rPr>
        <w:t xml:space="preserve">
      (лауазымы)       (қолы)       (тегі, аты, әкесінің аты </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 xml:space="preserve">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6-қосымша</w:t>
            </w:r>
          </w:p>
        </w:tc>
      </w:tr>
    </w:tbl>
    <w:bookmarkStart w:name="z94" w:id="62"/>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w:t>
      </w:r>
      <w:r>
        <w:br/>
      </w:r>
      <w:r>
        <w:rPr>
          <w:rFonts w:ascii="Times New Roman"/>
          <w:b/>
          <w:i w:val="false"/>
          <w:color w:val="000000"/>
        </w:rPr>
        <w:t>іске асыратын білім беру ұйымдарына қатысты білім беру жүйесін мемлекеттік</w:t>
      </w:r>
      <w:r>
        <w:br/>
      </w:r>
      <w:r>
        <w:rPr>
          <w:rFonts w:ascii="Times New Roman"/>
          <w:b/>
          <w:i w:val="false"/>
          <w:color w:val="000000"/>
        </w:rPr>
        <w:t>бақылау саласындағы тексеру парағы</w:t>
      </w:r>
    </w:p>
    <w:bookmarkEnd w:id="62"/>
    <w:bookmarkStart w:name="z95" w:id="63"/>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w:t>
            </w:r>
            <w:r>
              <w:br/>
            </w:r>
            <w:r>
              <w:rPr>
                <w:rFonts w:ascii="Times New Roman"/>
                <w:b w:val="false"/>
                <w:i w:val="false"/>
                <w:color w:val="000000"/>
                <w:sz w:val="20"/>
              </w:rPr>
              <w:t>
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 қызметкерлерінің кемінде бес жылда бір рет біліктілігін арттырғандығын растайтын сертификаттардың, куәліктердің немесе басқа да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3-бабы </w:t>
            </w:r>
            <w:r>
              <w:rPr>
                <w:rFonts w:ascii="Times New Roman"/>
                <w:b w:val="false"/>
                <w:i w:val="false"/>
                <w:color w:val="000000"/>
                <w:sz w:val="20"/>
              </w:rPr>
              <w:t>2-тармағымен</w:t>
            </w:r>
            <w:r>
              <w:rPr>
                <w:rFonts w:ascii="Times New Roman"/>
                <w:b w:val="false"/>
                <w:i w:val="false"/>
                <w:color w:val="000000"/>
                <w:sz w:val="20"/>
              </w:rPr>
              <w:t xml:space="preserve"> белгіленген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w:t>
            </w:r>
            <w:r>
              <w:rPr>
                <w:rFonts w:ascii="Times New Roman"/>
                <w:b w:val="false"/>
                <w:i w:val="false"/>
                <w:color w:val="000000"/>
                <w:sz w:val="20"/>
              </w:rPr>
              <w:t>51-бабы</w:t>
            </w:r>
            <w:r>
              <w:rPr>
                <w:rFonts w:ascii="Times New Roman"/>
                <w:b w:val="false"/>
                <w:i w:val="false"/>
                <w:color w:val="000000"/>
                <w:sz w:val="20"/>
              </w:rPr>
              <w:t xml:space="preserve"> 5-тармағымен белгіленген мемлекеттік саясат қағидатының сақталуы білім беру процесінде саяси үгіттеу, діни насихат жұмыстарын жүргізу мақсатында немесе білім алушыларды Қазақстан Республикасының Конституциясына қайшы келетін іс-әрекеттерге қозғау салушы ретінде пайдалануы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 кезеңінде әлеуметтік көмекке мұқтаж Қазақстан Республикасы азаматтарына көмек көрсетуге арналған өтемақылық шығыстар (өтініштер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тұрған жоқ; </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жарғысымен белгіленген функциялармен қамтамасыз етілуі (өтініштер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мамандықтары бойынша үлгілік оқу жоспарлары мен үлгілік білім беретін оқу бағдарламаларын бекіту туралы" Қазақстан Республикасы Білім және ғылым министрінің 2013 жылғы 10 шілдедегі № 268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 тізілімінде № 8602 болып тіркелген) және "Техникалық және кәсіптік білім беру мамандықтары бойынша үлгілік оқу жоспарлары мен үлгілік оқу бағдарламаларын бекіту туралы" Қазақстан Республикасы Білім және ғылым министрінің 2015 жылғы 15 маусымдағы № 384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кесімдерді мемлекеттік тіркеу тізілімінде № 11690 болып тіркелген) бекітілген үлгілік оқу жоспарларының, сәйкес келетін жұмыс оқу жоспарларының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(жұмысшы кәсібі болған жағдайда) олардың жалпы санының кемінде 70 %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техникалық және кәсіптік білім беретін ұйымдар үшін кемінде 30 %, орта білімнен кейінгі білім беретін ұйымдар үшін кемінде 40 %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жұмыс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оқу пәндері кабинеттерімен; интернет желісіне қосылған компьютерлік сыныптармен; оқу-зертханалық жабдықтармен жарақталуы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базалары ретінде айқындалған білім беру ұйымдарымен жасалған шарттардың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немесе білім алушыларды тамақпен қамтамасыз ету туралы шарттың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материалдық активтердің (оқу кабинеттері, шеберханалар, зертханалар) болуын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сәйкес келетін базалық жоғары, техникалық және кәсіптік білімі бар инженерлік-педагогикалық кадрлармен, сонымен қатар, қажеттілік болған жағдайда сабақ беретін пәніне тиісті бейіні сәйкес келетін базалық жоғары, техникалық және кәсіптік білімі бар өндірістің білікті мамандарымен қамтамасыз етілгендігін растайтын дипломдардың нотариалды куәландырылған көшірмелері мен қосымшасының және педагогикалық қызметкерлердің білім беру ұйымдары бекіткен тарифтік тізімдерінің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бағдарламаларында төмендегідей нормалардан аспайтын өзгерістердің болуы: </w:t>
            </w:r>
            <w:r>
              <w:br/>
            </w:r>
            <w:r>
              <w:rPr>
                <w:rFonts w:ascii="Times New Roman"/>
                <w:b w:val="false"/>
                <w:i w:val="false"/>
                <w:color w:val="000000"/>
                <w:sz w:val="20"/>
              </w:rPr>
              <w:t>
1) циклдер (модульдер) үшін оқу материалын меңгеруге бөлінетін оқу уақытының көлемін 50 %-ға дейін және міндетті оқытуға жалпы сағат санын сақтай отырып, әрбір пән (модуль) бойынша 50 %-ға дейін және өндірістік оқыту үшін 60 %-ға дейін (дуальды оқыту кезінде 80 %-ға дейін);</w:t>
            </w:r>
            <w:r>
              <w:br/>
            </w:r>
            <w:r>
              <w:rPr>
                <w:rFonts w:ascii="Times New Roman"/>
                <w:b w:val="false"/>
                <w:i w:val="false"/>
                <w:color w:val="000000"/>
                <w:sz w:val="20"/>
              </w:rPr>
              <w:t>
2) оқу бағдарламаларының мазмұнын әр пән, өндірістік оқыту және кәсіптік практика, оның ішінде модульдерге біріктірілген (енгізілген) пәндер бойынша 50%-ға дейін (дуальды оқыту жағдайында 80 %-ға) және кәсіби модуль бойынша 60%-ға дейін (дуальды оқыту жағдайында 80 %-ға дейін).</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xml:space="preserve">
1)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 </w:t>
            </w:r>
            <w:r>
              <w:br/>
            </w:r>
            <w:r>
              <w:rPr>
                <w:rFonts w:ascii="Times New Roman"/>
                <w:b w:val="false"/>
                <w:i w:val="false"/>
                <w:color w:val="000000"/>
                <w:sz w:val="20"/>
              </w:rPr>
              <w:t xml:space="preserve">
2)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мен жұмыс оқу бағдарламаларына сәйкес практикалық дайындықтың жүргізілгендігін растайтын өндірістік оқыту есебі журналдардың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жүктемесінің оқу кестесінің максималды көлеміне сәйкес келуі</w:t>
            </w:r>
            <w:r>
              <w:br/>
            </w:r>
            <w:r>
              <w:rPr>
                <w:rFonts w:ascii="Times New Roman"/>
                <w:b w:val="false"/>
                <w:i w:val="false"/>
                <w:color w:val="000000"/>
                <w:sz w:val="20"/>
              </w:rPr>
              <w:t>
(оқытудың күндізгі нысаны кезінде оқу уақытының жалпы көлемі аптасына кемінде 36 сағатты есепке алғанда білім алушылардың оқу жүктемесінің максималды көлемі аптасына 54 сағатты құрайды)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жұмыс оқу жоспарларының болуы:</w:t>
            </w:r>
            <w:r>
              <w:br/>
            </w:r>
            <w:r>
              <w:rPr>
                <w:rFonts w:ascii="Times New Roman"/>
                <w:b w:val="false"/>
                <w:i w:val="false"/>
                <w:color w:val="000000"/>
                <w:sz w:val="20"/>
              </w:rPr>
              <w:t>
1) негізгі орта білім базасында жалпы орта білім алмай 1 жыл 10 ай оқу мерзіміне;</w:t>
            </w:r>
            <w:r>
              <w:br/>
            </w:r>
            <w:r>
              <w:rPr>
                <w:rFonts w:ascii="Times New Roman"/>
                <w:b w:val="false"/>
                <w:i w:val="false"/>
                <w:color w:val="000000"/>
                <w:sz w:val="20"/>
              </w:rPr>
              <w:t>
2) жалпы орта білім базасында жалпы орта білім алумен 1 жыл 10 ай, 2 жыл 6 ай, 2 жыл 10 ай, 3 жыл 6 ай, 3 жыл 10 ай оқу мерзіміне;</w:t>
            </w:r>
            <w:r>
              <w:br/>
            </w:r>
            <w:r>
              <w:rPr>
                <w:rFonts w:ascii="Times New Roman"/>
                <w:b w:val="false"/>
                <w:i w:val="false"/>
                <w:color w:val="000000"/>
                <w:sz w:val="20"/>
              </w:rPr>
              <w:t>
3) негізгі орта білім базасында – 10 ай, 1 жыл 6 ай, 1 жыл 10 ай, 2 жыл 6 ай, 2 жыл 10 ай оқу мерзіміне;</w:t>
            </w:r>
            <w:r>
              <w:br/>
            </w:r>
            <w:r>
              <w:rPr>
                <w:rFonts w:ascii="Times New Roman"/>
                <w:b w:val="false"/>
                <w:i w:val="false"/>
                <w:color w:val="000000"/>
                <w:sz w:val="20"/>
              </w:rPr>
              <w:t>
4) техникалық және кәсіптік білім базасында – 10 ай,1 жыл 6 ай, 1 жыл 10 ай оқу мерзіміне;</w:t>
            </w:r>
            <w:r>
              <w:br/>
            </w:r>
            <w:r>
              <w:rPr>
                <w:rFonts w:ascii="Times New Roman"/>
                <w:b w:val="false"/>
                <w:i w:val="false"/>
                <w:color w:val="000000"/>
                <w:sz w:val="20"/>
              </w:rPr>
              <w:t>
5) орта білімнен кейінгі білім, жоғары білім базасында – 10 ай,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w:t>
            </w:r>
            <w:r>
              <w:br/>
            </w:r>
            <w:r>
              <w:rPr>
                <w:rFonts w:ascii="Times New Roman"/>
                <w:b w:val="false"/>
                <w:i w:val="false"/>
                <w:color w:val="000000"/>
                <w:sz w:val="20"/>
              </w:rPr>
              <w:t>
7) модульдік оқыту технологиясы кезінде негізгі орта білім базасында жалпы орта білім алусыз – 10 айды;</w:t>
            </w:r>
            <w:r>
              <w:br/>
            </w:r>
            <w:r>
              <w:rPr>
                <w:rFonts w:ascii="Times New Roman"/>
                <w:b w:val="false"/>
                <w:i w:val="false"/>
                <w:color w:val="000000"/>
                <w:sz w:val="20"/>
              </w:rPr>
              <w:t>
8) негізгі орта білім базасында модульдік оқыту технологиясы кезінде жалпы орта білім алумен, жоғары деңгейдегі біліктілікті берумен – 1 жыл 10 ай (бір біліктілік);</w:t>
            </w:r>
            <w:r>
              <w:br/>
            </w:r>
            <w:r>
              <w:rPr>
                <w:rFonts w:ascii="Times New Roman"/>
                <w:b w:val="false"/>
                <w:i w:val="false"/>
                <w:color w:val="000000"/>
                <w:sz w:val="20"/>
              </w:rPr>
              <w:t>
9) негізгі орта білім базасында модульдік оқыту технологиясы кезінде жалпы орта білім алумен, орта буын маманы біліктілігін және жоғары деңгейдегі біліктілікті берумен – 2 жыл 10 ай, 3 жыл 10 ай (4 біліктілікке дейін);</w:t>
            </w:r>
            <w:r>
              <w:br/>
            </w:r>
            <w:r>
              <w:rPr>
                <w:rFonts w:ascii="Times New Roman"/>
                <w:b w:val="false"/>
                <w:i w:val="false"/>
                <w:color w:val="000000"/>
                <w:sz w:val="20"/>
              </w:rPr>
              <w:t>
10) жалпы орта білім базасында модульдік оқыту технологиясы кезінде жоғары деңгейдегі біліктілікті берумен – 10 ай (бір біліктілік);</w:t>
            </w:r>
            <w:r>
              <w:br/>
            </w:r>
            <w:r>
              <w:rPr>
                <w:rFonts w:ascii="Times New Roman"/>
                <w:b w:val="false"/>
                <w:i w:val="false"/>
                <w:color w:val="000000"/>
                <w:sz w:val="20"/>
              </w:rPr>
              <w:t xml:space="preserve">
11) жалпы орта білім базасында модульдік оқыту технологиясы кезінде орта буын маманы біліктілігін және жоғары деңгейдегі біліктілікті берумен – 1 жыл 10 ай (екі біліктілікке дейін), 2 жыл 10 ай (төрт біліктілікке дейін); </w:t>
            </w:r>
            <w:r>
              <w:br/>
            </w:r>
            <w:r>
              <w:rPr>
                <w:rFonts w:ascii="Times New Roman"/>
                <w:b w:val="false"/>
                <w:i w:val="false"/>
                <w:color w:val="000000"/>
                <w:sz w:val="20"/>
              </w:rPr>
              <w:t>
12) орта білімнен кейінгі білім, жоғары білім базасында модульдік оқыту технологиясы кезінде, тиісті мамандық бойынша – 10 ай;</w:t>
            </w:r>
            <w:r>
              <w:br/>
            </w:r>
            <w:r>
              <w:rPr>
                <w:rFonts w:ascii="Times New Roman"/>
                <w:b w:val="false"/>
                <w:i w:val="false"/>
                <w:color w:val="000000"/>
                <w:sz w:val="20"/>
              </w:rPr>
              <w:t>
13) мамандығы сәйкес келмейтін орта білімнен кейінгі білім, жоғары білім базасында модульдік оқыту технологиясы кезінде мерзімдер жалпы орта білім базасындағы мерзімдерге сәйкес белгіленеді;</w:t>
            </w:r>
            <w:r>
              <w:br/>
            </w:r>
            <w:r>
              <w:rPr>
                <w:rFonts w:ascii="Times New Roman"/>
                <w:b w:val="false"/>
                <w:i w:val="false"/>
                <w:color w:val="000000"/>
                <w:sz w:val="20"/>
              </w:rPr>
              <w:t>
14) техникалық және кәсіптік білім базасында модульдік оқыту технологиясы кезінде, тиісті мамандық бойынша – 10 ай.</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жұмыс оқу жоспарларының болуы:</w:t>
            </w:r>
            <w:r>
              <w:br/>
            </w:r>
            <w:r>
              <w:rPr>
                <w:rFonts w:ascii="Times New Roman"/>
                <w:b w:val="false"/>
                <w:i w:val="false"/>
                <w:color w:val="000000"/>
                <w:sz w:val="20"/>
              </w:rPr>
              <w:t>
1) жалпы орта білім базасында – 1 жыл 6 ай, 1 жыл 10 ай, 2 жыл 6 ай, 2 жыл 10 ай оқу мерзімін;</w:t>
            </w:r>
            <w:r>
              <w:br/>
            </w:r>
            <w:r>
              <w:rPr>
                <w:rFonts w:ascii="Times New Roman"/>
                <w:b w:val="false"/>
                <w:i w:val="false"/>
                <w:color w:val="000000"/>
                <w:sz w:val="20"/>
              </w:rPr>
              <w:t>
2) техникалық және кәсіптік білім базасында – 10 ай, 1 жыл 6 ай, 1 жыл 10 ай оқу мерзімін;</w:t>
            </w:r>
            <w:r>
              <w:br/>
            </w:r>
            <w:r>
              <w:rPr>
                <w:rFonts w:ascii="Times New Roman"/>
                <w:b w:val="false"/>
                <w:i w:val="false"/>
                <w:color w:val="000000"/>
                <w:sz w:val="20"/>
              </w:rPr>
              <w:t>
3) жалпы орта білім базасында модульдік және кредиттік оқыту кезінде – 1 жыл 10 ай, 2 жыл 10 ай оқу мерзімін;</w:t>
            </w:r>
            <w:r>
              <w:br/>
            </w:r>
            <w:r>
              <w:rPr>
                <w:rFonts w:ascii="Times New Roman"/>
                <w:b w:val="false"/>
                <w:i w:val="false"/>
                <w:color w:val="000000"/>
                <w:sz w:val="20"/>
              </w:rPr>
              <w:t>
4) техникалық және кәсіптік білім базасында модульдік және кредиттік оқыту кезінде 10 ай, 1 жыл 10 ай оқу мерзімін құрайды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оқыту нысандары үшін міндетті оқу сабақтарының оқу уақыттары көлемінің тиісінше 70 %-ына және күндізгі оқыту нысаны үшін қарастырылған оқу сағатының тиісті көлемінің 30 %-ына сәйкестігін растайтын оқытудың кешкі және сырттай нысандарының жұмыс оқу жоспарларының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оқуды аяқтағанын және қорытынды аттестаттаудан өткендігін растайтын хаттамалар мен құжаттарды беру журналдарының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техникалық және кәсіптік, орта білімнен кейінгі білімнің бiлiм беру бағдарламалары бойынша лицензияға қосымшаның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аттестациялық комиссияның шешімінің немесе аттестаттау парағының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бекітілген жұмыс жоспары мен алқалық органдардың отырыстарының (педагогикалық, қамқоршылық кеңестердің), олардың қызметін растайтын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ұйымдарындағы педагог қызметкерлер саны мен тізбесінің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сәйкес келуі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басшысымен бекітілген оқу жоспары негізінде әзірленген оқу процесінің кестесінің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және өндірістік оқытудың есепке алу журналдары және оқу сағаттарымен оқу бағдарламаларының орындалуын есепке алатын табельдердің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сағаттың ұзақтығының 45 минутпен сәйкес келуі (қосарланған сабақтарға жол беріледі)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арасында үзілістер кестесінде бір академиялық сағаттан кейін – 5 минут, қосарланған сабақтардан кейін – 10 минут, 2 қосарланған сабақтан кейін 15 минуттан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қысқы мерзімде 2 аптадан кем емес демалыстардың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Практикалар базасы ретінде білім беру ұйымдарымен белгіленген келісілген және бекітілген оқу бағдарламалары мен кәсіптік практикадан өткізудің күнтізбелік кестесінің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(төрағасы, жауапты хатшы және мүшелері) және апелляциялық (төрағасы, мүшелері) комиссияларын құру туралы бұйрықтардың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төмендегідей мерзімдерде оқуға қабылдау туралы өтініштерін тіркеу журналдарының болуы:</w:t>
            </w:r>
            <w:r>
              <w:br/>
            </w:r>
            <w:r>
              <w:rPr>
                <w:rFonts w:ascii="Times New Roman"/>
                <w:b w:val="false"/>
                <w:i w:val="false"/>
                <w:color w:val="000000"/>
                <w:sz w:val="20"/>
              </w:rPr>
              <w:t xml:space="preserve">
1)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 </w:t>
            </w:r>
            <w:r>
              <w:br/>
            </w:r>
            <w:r>
              <w:rPr>
                <w:rFonts w:ascii="Times New Roman"/>
                <w:b w:val="false"/>
                <w:i w:val="false"/>
                <w:color w:val="000000"/>
                <w:sz w:val="20"/>
              </w:rPr>
              <w:t>
2) білікті жұмысшы кадрлар мен неғұрлым күрделі (аралас) кәсіптер бойынша кадрлар даярлауды көздейтін техникалық және кәсіптік білімнің білім беру бағдарламалары бойынша оқудың күндізгі нысанына 20 маусым мен 20 тамыз аралығында, оқудың кешкі нысанына 20 маусым мен 20 қыркүйек аралығында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түсушілердің білім беру ұйымдарына оқуға қабылдау туралы өтінішіне қоса төмендегідей құжаттардың болуы: білімі туралы құжаттың түпнұсқасы, № 086-У нысаны бойынша медициналық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 тізілімінде № 6697 болып тіркелген),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 кешенді тестілеу немесе ұлттық бірыңғай тестілеудің нәтижелері туралы сертификаттар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сертификат) (бұдан әрі – қатаң есептіліктегі құжаттардың нысаны) (нормативтік құқықтық кесімдерді мемлекеттік тіркеу тізілімінде № 4991 болып тіркелген), жеке куәліктің көшірмесі, шетелдіктер және азаматтығы жоқ адамдар мәртебесін анықтайтын, тұрғылықты жерге тіркелгендігі туралы белгісі бар құжат:</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оралман – оралман куәлігі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көздейтін техникалық және кәсіптік, орта білімнен кейінгі білімнің білім беру бағдарламалары бойынша оқуға қабылдау емтихандары материалдарының (нәтижелерінің) болуы:</w:t>
            </w:r>
            <w:r>
              <w:br/>
            </w:r>
            <w:r>
              <w:rPr>
                <w:rFonts w:ascii="Times New Roman"/>
                <w:b w:val="false"/>
                <w:i w:val="false"/>
                <w:color w:val="000000"/>
                <w:sz w:val="20"/>
              </w:rPr>
              <w:t>
1) жалпы орта білімі бар оқуға түсушілер үшін үш пән бойынша (қазақ немесе орыс тілі, Қазақстан тарихы және мамандық бейіні бойынша пән) өткізілуі;</w:t>
            </w:r>
            <w:r>
              <w:br/>
            </w:r>
            <w:r>
              <w:rPr>
                <w:rFonts w:ascii="Times New Roman"/>
                <w:b w:val="false"/>
                <w:i w:val="false"/>
                <w:color w:val="000000"/>
                <w:sz w:val="20"/>
              </w:rPr>
              <w:t>
2) негізгі жалпы білімі бар оқуға түсушілер – негізгі жалпы білімнің оқу бағдарламалары көлемінде 2 пән бойынша (қазақ немесе орыс тілі және мамандық бейіні бойынша пән);</w:t>
            </w:r>
            <w:r>
              <w:br/>
            </w:r>
            <w:r>
              <w:rPr>
                <w:rFonts w:ascii="Times New Roman"/>
                <w:b w:val="false"/>
                <w:i w:val="false"/>
                <w:color w:val="000000"/>
                <w:sz w:val="20"/>
              </w:rPr>
              <w:t>
3) мамандық бейініне сәйкес келмейтін техникалық және кәсіптік, орта білімнен кейінгі, жоғары білімі бар тұлғалар үшін мамандық бейіні бойынша өткізілуі;</w:t>
            </w:r>
            <w:r>
              <w:br/>
            </w:r>
            <w:r>
              <w:rPr>
                <w:rFonts w:ascii="Times New Roman"/>
                <w:b w:val="false"/>
                <w:i w:val="false"/>
                <w:color w:val="000000"/>
                <w:sz w:val="20"/>
              </w:rPr>
              <w:t>
4) мамандық бейініне сәйкес келетін техникалық және кәсіптік, орта білімнен кейінгі, жоғары білімі бар тұлғалар үшін әңгімелесу түрінде өткізілуі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 мамандықтары бойынша білім беру ұйымдарына оқуға түсетін тұлғалар үшін білім беру ұйымдары бекіткен бағдарламалар бойынша арнайы немесе шығармашылық емтихандардың өткізілгендерін растайтын хаттамалардың және бұйрықтардың болуы. Арнайы немесе шығармашылық емтихандар бойынша "қанағаттанарлықсыз" деген баға алған немесе емтиханға дәлелді себепсіз келмеген азаматтар қалған емтихандарға жіберілмейді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тұлғалар үшін қабылдау емтихандарын өткізудің төмендегі көрсетілген мерзімдерге сәйкес болуы: оқудың күндізгі нысанына түсу емтихандарының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емтихандардың 21 шілде мен 28 шілде аралығында өткізілуі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білікті жұмысшы кадрлар мен неғұрлым күрделі (аралас) кәсіптер бойынша кадрлар даярлауды көздейтін техникалық және кәсіптік білім беретін оқу бағдарламалары бойынша оқудың күндізгі нысанына түсетін тұлғалар үшін әңгімелесудің 1 тамыз бен 28 тамыз аралығында, оқудың кешкі нысанына 1 тамыз бен 25 қыркүйек аралығында өткізу мерзімдеріне сәйкес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емтихандарының хаттамалары мен материалдарында (нәтижелерінде) қабылдау емтихандарын бағалаудың талаптарына сәйкес болуы: </w:t>
            </w:r>
            <w:r>
              <w:br/>
            </w:r>
            <w:r>
              <w:rPr>
                <w:rFonts w:ascii="Times New Roman"/>
                <w:b w:val="false"/>
                <w:i w:val="false"/>
                <w:color w:val="000000"/>
                <w:sz w:val="20"/>
              </w:rPr>
              <w:t>
тестілеу нысанында әрбір пән бойынша тестілеу тапсырмаларының (сұрақтарының) саны 25 болуы; әрбір тест тапсырмасының дұрыс жауабы 1 балмен бағалануы;</w:t>
            </w:r>
            <w:r>
              <w:br/>
            </w:r>
            <w:r>
              <w:rPr>
                <w:rFonts w:ascii="Times New Roman"/>
                <w:b w:val="false"/>
                <w:i w:val="false"/>
                <w:color w:val="000000"/>
                <w:sz w:val="20"/>
              </w:rPr>
              <w:t xml:space="preserve">
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емтихандарынан босатылып, конкурсқа жіберілген тұлғаларда кешенді тестілеудің сертификатының немесе ұлттык бірыңғай тестілеу нәтижелері бойынша сертификаттың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Апелляцияға берілген өтініштерді қабылдау мен қарау тәртібінің сақталуын растайтын аппеляциялық комиссия отырыстары хаттамаларының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құрамына қабылдау конкурсына қатысуға жіберуге қойылатын талаптардың сақталуын растайтын материалдардың (ведомостер, хаттамалар, листов тестілеу парақтары) болуы.</w:t>
            </w:r>
            <w:r>
              <w:br/>
            </w:r>
            <w:r>
              <w:rPr>
                <w:rFonts w:ascii="Times New Roman"/>
                <w:b w:val="false"/>
                <w:i w:val="false"/>
                <w:color w:val="000000"/>
                <w:sz w:val="20"/>
              </w:rPr>
              <w:t>
Білім алушылар құрамына қабылдау конкурсына қатысуға:</w:t>
            </w:r>
            <w:r>
              <w:br/>
            </w:r>
            <w:r>
              <w:rPr>
                <w:rFonts w:ascii="Times New Roman"/>
                <w:b w:val="false"/>
                <w:i w:val="false"/>
                <w:color w:val="000000"/>
                <w:sz w:val="20"/>
              </w:rPr>
              <w:t>
1) негізгі жалпы білім алғандар үшін екі пәннен 20 балдан кем, білім, құқық, экономика, медицина және фармацевтика мамандықтары бойынша 25 балдан кем;</w:t>
            </w:r>
            <w:r>
              <w:br/>
            </w:r>
            <w:r>
              <w:rPr>
                <w:rFonts w:ascii="Times New Roman"/>
                <w:b w:val="false"/>
                <w:i w:val="false"/>
                <w:color w:val="000000"/>
                <w:sz w:val="20"/>
              </w:rPr>
              <w:t>
2) жалпы орта білім алғандар үшін үш пәннен 30 балдан кем, білім, құқық, экономика, медицина және фармацевтика мамандықтары бойынша 35 балдан кем жинағандардың жіберілмеуі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бен 30 тамыз аралығында негізгі орта немесе жалпы орта білімі туралы құжаттарда көрсетілген бейіндік пәндер бойынша бағалары, әңгімелесулер нәтижелері ескеріле отырып, іріктеу негізінде бұқаралық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білім алушылардың құрамына қабылдау туралы жеке кәсіптер, мамандықтар бойынша қабылдау комиссиясының ашық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кәсіптер, мамандықтар бойынша білім беру ұйымына қабылдау туралы қабылдау комиссиясының ашық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ауыстыруға 4 оқу пәнінен аспайтын академиялық айырмашылық болғанда жол беру талабының сақталуын растайтын анықтамалардың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r>
              <w:br/>
            </w:r>
            <w:r>
              <w:rPr>
                <w:rFonts w:ascii="Times New Roman"/>
                <w:b w:val="false"/>
                <w:i w:val="false"/>
                <w:color w:val="000000"/>
                <w:sz w:val="20"/>
              </w:rPr>
              <w:t>
1) білім алушының білім беру ұйымы басшысының атына әрі қарай мемлекеттік білім беру тапсырысы бойынша оқуға ауыстыру туралы еркін нысанда өтініш беруі;</w:t>
            </w:r>
            <w:r>
              <w:br/>
            </w:r>
            <w:r>
              <w:rPr>
                <w:rFonts w:ascii="Times New Roman"/>
                <w:b w:val="false"/>
                <w:i w:val="false"/>
                <w:color w:val="000000"/>
                <w:sz w:val="20"/>
              </w:rPr>
              <w:t>
2) білім беру ұйымы басшысының аталған өтінішті қарап, оны педагогикалық кеңестің қарауына шығаруы және педагогикалық кеңес шешімінің негізінде білім алушыны әрі қарай мемлекеттік білім беру тапсырысы бойынша оқуға ауыстыру туралы бұйрық шығаруы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(бір білім беру ұйымынан басқа білім беру ұйымына ауысқанда) білім алып жатқан білім беру ұйымы басшысының атына еркін нысанда ауысу туралы жазбаша өтініші және ауысуға мөрмен бекітілген өзі қалаған білім беру ұйымының басшысының жазбаша келісімінің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білім беру ұйымы басшысының қолымен куәландырылған білім алушының сынақ кітапшасы (немесе үлгерім кітапшасының) көшірмесінің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білім беру ұйымы басшысының (білім алушыны ауыстыру мәселе шешілген жағдайда):</w:t>
            </w:r>
            <w:r>
              <w:br/>
            </w:r>
            <w:r>
              <w:rPr>
                <w:rFonts w:ascii="Times New Roman"/>
                <w:b w:val="false"/>
                <w:i w:val="false"/>
                <w:color w:val="000000"/>
                <w:sz w:val="20"/>
              </w:rPr>
              <w:t>
білім алушының оқу сабақтарына рұқсат беру, оқу жоспарындағы айырмашылықтарды тапсыру туралы;</w:t>
            </w:r>
            <w:r>
              <w:br/>
            </w:r>
            <w:r>
              <w:rPr>
                <w:rFonts w:ascii="Times New Roman"/>
                <w:b w:val="false"/>
                <w:i w:val="false"/>
                <w:color w:val="000000"/>
                <w:sz w:val="20"/>
              </w:rPr>
              <w:t>
білім алушының бұрын оқыған білім беру ұйымынан жеке іс қағаздары алынғаннан кейін білім алушылары қатарына қабылдау туралы бұйрықтардың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аяқтаған семестрді ескере отырып, бұрынғы немесе басқа білім беру ұйымына қайта қабылдау туралы өтінішінің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кезінде ақысын төлемегені үшін оқудан шығарылған білім алушыларды, шығарылған күнінен бастап төрт аптаның ішінде төлемақы бойынша қарызын өтегені туралы құжатты ұсынған жағдайда, үш жұмыс күні ішінде қайта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басқа білім беру ұйымдарында білім алған білім алушыларды оқуға қайта қабылдауға: </w:t>
            </w:r>
            <w:r>
              <w:br/>
            </w:r>
            <w:r>
              <w:rPr>
                <w:rFonts w:ascii="Times New Roman"/>
                <w:b w:val="false"/>
                <w:i w:val="false"/>
                <w:color w:val="000000"/>
                <w:sz w:val="20"/>
              </w:rPr>
              <w:t>
курстар мен мамандықтар бойынша оқытудың тиісті оқу топтары болған жағдайда;</w:t>
            </w:r>
            <w:r>
              <w:br/>
            </w:r>
            <w:r>
              <w:rPr>
                <w:rFonts w:ascii="Times New Roman"/>
                <w:b w:val="false"/>
                <w:i w:val="false"/>
                <w:color w:val="000000"/>
                <w:sz w:val="20"/>
              </w:rPr>
              <w:t>
оқуды аяқтамаған тұлғаларға берілетін Анықтамада (немесе білім алушының сынақ кітапшасында) көрсетілген оқу пәндерінің қабылдаушы білім беру ұйымының жұмыс оқу жоспарының оқу пәндері тізбесінен айырмашылығы төрт оқу пәндерінен артық болмаған жағдайларда рұқсат берілуі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орынбасарымен жұмыс оқу жоспарының пәндері мен оқу сағаттарындағы айырмашылықты белгілеуі және басшының бұйрығымен айырмашылықты жою тәртібінің бекітілуі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академиялық демалыстың мынадай:</w:t>
            </w:r>
            <w:r>
              <w:br/>
            </w:r>
            <w:r>
              <w:rPr>
                <w:rFonts w:ascii="Times New Roman"/>
                <w:b w:val="false"/>
                <w:i w:val="false"/>
                <w:color w:val="000000"/>
                <w:sz w:val="20"/>
              </w:rPr>
              <w:t>
1) сырқатына бойынша ұзақтығы 6 айдан 12 айға дейін амбулаториялық-емханалық ұйым жанындағы дәрігерлік-консультациялық комиссияның (бұдан әрі –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(бұдан әрі – ОДКК) қорытындысы;</w:t>
            </w:r>
            <w:r>
              <w:br/>
            </w:r>
            <w:r>
              <w:rPr>
                <w:rFonts w:ascii="Times New Roman"/>
                <w:b w:val="false"/>
                <w:i w:val="false"/>
                <w:color w:val="000000"/>
                <w:sz w:val="20"/>
              </w:rPr>
              <w:t>
3) әскери қызметке шақыру туралы қағаз негізінде;</w:t>
            </w:r>
            <w:r>
              <w:br/>
            </w:r>
            <w:r>
              <w:rPr>
                <w:rFonts w:ascii="Times New Roman"/>
                <w:b w:val="false"/>
                <w:i w:val="false"/>
                <w:color w:val="000000"/>
                <w:sz w:val="20"/>
              </w:rPr>
              <w:t>
4) босанғанда, ұл немесе қыз бала асырап алғанда 3 жасқа толғанға дейін берілуі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ауруына байланысты академиялық демалыстан келген соң, науқасты қараған денсаулық сақтау ұйымынан осы мамандық бойынша білімін жалғастыру мүмкіндігі туралы қорытынды берілген денсаулық жағдайы туралы ДКК (ОДКК) анықтамасының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бойынша білім алушыға академиялық демалыс беру және академиялық демалыстан шығу туралы бұйрықтардың көшірмесін үш жұмыс күні ішінде</w:t>
            </w:r>
            <w:r>
              <w:br/>
            </w:r>
            <w:r>
              <w:rPr>
                <w:rFonts w:ascii="Times New Roman"/>
                <w:b w:val="false"/>
                <w:i w:val="false"/>
                <w:color w:val="000000"/>
                <w:sz w:val="20"/>
              </w:rPr>
              <w:t>
бағдарлама бойынша қаржыландырудың тиісті сомасы мен мерзіміне байланысты түзету үшін білім беру ұйымының басшысы тиісті қаржыландырылатын органдарға жолдағанын растайтын хаттарының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аттестаттауының нысаны ретінде емтихандардың өтуін растайтын емтихан ведомостерінің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талаптарды сақтай отырып, аралық аттестаттауға білім алушыларды жіберу туралы бұйрықтардың болуы:</w:t>
            </w:r>
            <w:r>
              <w:br/>
            </w:r>
            <w:r>
              <w:rPr>
                <w:rFonts w:ascii="Times New Roman"/>
                <w:b w:val="false"/>
                <w:i w:val="false"/>
                <w:color w:val="000000"/>
                <w:sz w:val="20"/>
              </w:rPr>
              <w:t>
барлық практикалық, зертханалық, есеп айырысу-кестелік және курстық жұмыстарды (жобаларды), сынақтарды толық орындаған;</w:t>
            </w:r>
            <w:r>
              <w:br/>
            </w:r>
            <w:r>
              <w:rPr>
                <w:rFonts w:ascii="Times New Roman"/>
                <w:b w:val="false"/>
                <w:i w:val="false"/>
                <w:color w:val="000000"/>
                <w:sz w:val="20"/>
              </w:rPr>
              <w:t>
әрбір пән бойынша типтік оқу бағдарламаларына сәйкес ағымдағы білім есебінің қорытындысы бойынша қанағаттанарлықсыз баға алмаған;</w:t>
            </w:r>
            <w:r>
              <w:br/>
            </w:r>
            <w:r>
              <w:rPr>
                <w:rFonts w:ascii="Times New Roman"/>
                <w:b w:val="false"/>
                <w:i w:val="false"/>
                <w:color w:val="000000"/>
                <w:sz w:val="20"/>
              </w:rPr>
              <w:t>
емтиханға 1-2 пәннен қанағаттанарлықсыз бағасы бар білім алушы білім беру ұйымы басшысының рұқсатымен;</w:t>
            </w:r>
            <w:r>
              <w:br/>
            </w:r>
            <w:r>
              <w:rPr>
                <w:rFonts w:ascii="Times New Roman"/>
                <w:b w:val="false"/>
                <w:i w:val="false"/>
                <w:color w:val="000000"/>
                <w:sz w:val="20"/>
              </w:rPr>
              <w:t>
екеуден көп қанағаттанарлықсыз бағасы бар білім алушылардың педагогикалық кеңестің шешімімен жіберілуі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Сырқаттануына байланысты немесе басқа да дәлелді себептермен аралық аттестаттаудан өтпеген білім алушыларға білім беру ұйымы басшысының жеке мерзім белгілеп, аралық аттестацияны тапсыруға жіберу туралы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(сынақтан өткен жоқ) баға алған білім алушыларға емтиханды қайта тапсыру мерзімін белгілеген бөлім меңгерушісі немесе білім беру ұйым басшы орынбасарының жазбаша түрде рұқсат беруі. Емтиханды бір рет қайта тапсырудың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қорытындылары бойынша үшеуден артық қанағаттанарлықсыз баға алған білім алушыларды оқудан шығару туралы педагогикалық кеңестің шешімі мен білім беру ұйымы басшысының бұйрығының болуы.</w:t>
            </w:r>
            <w:r>
              <w:br/>
            </w:r>
            <w:r>
              <w:rPr>
                <w:rFonts w:ascii="Times New Roman"/>
                <w:b w:val="false"/>
                <w:i w:val="false"/>
                <w:color w:val="000000"/>
                <w:sz w:val="20"/>
              </w:rPr>
              <w:t>
Білім алушыға белгіленген үлгідегі берілген анықтамаларды тіркеу журналдарының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курстағы оқу жоспарының талаптарын толық орындаған, аралық аттестаттаудың барлық сынақтары мен емтихандарын табысты тапсырған білім алушыларды келесі курсқа көшіру туралы білім беру ұйымы басшысының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емтиханды өткізуден бір ай бұрын аттестаттау емтихан комиссиясы құрамы жұмыс берушілер өкілдерінен 65 % және 35 %-ға техникалық және кәсіптік, орта білімнен кейінгі білім беру ұйымдары өкілдерінің арақатынасындағы кәсіпорындардың жоғары білікті мамандарынан, арнайы пәндер оқытушыларынан, өндiрiстiк оқыту шеберлерi және оқу орнын басқарудың алқалық органдарының өкілдерінен тұратын аттестаттау комиссияны құру туралы білім беру ұйымы басшысының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арнайы пәндер бойынша қорытынды аттестаттауды қорытынды емтихан нысанында тапсыру үшін оқу бағдарламаларына сәйкес қорытынды емтиханға енгізілген емтихан билеттері мен сұрақтар тізбелерінің болуы; дипломдық жобалардың (жобалардың) болуы. Білім алушыларды қорытынды аттестаттауды жүргізу бойынша комиссия отырыстары хаттамаларының, қорытынды аттестаттаудың (жеке) емтихандарын тапсыру туралы білім алушыларды қорытынды аттестаттауды жүргізу бойынша комиссия отырыстары хаттамаларының; біліктілікті беру туралы білім алушыларды қорытынды аттестаттауды жүргізу бойынша комиссия отырыстары хаттамаларының (жинақ); білім алушының бітіру жұмысын (диплом жобасын (жұмысын) қарау туралы қорытынды аттестаттауды жүргізу бойынша комиссия отырыстары хаттамаларының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жобасын қорғау немесе қорытынды емтихан тапсыру кезінде "қанағаттанарлықсыз" баға алған тұлғаны қайта тапсыруға тапсыру мерзімін анықтап жіберу туралы аттестаттау комиссиясының тапсыру мерзімі анықталған шешімінің болуы </w:t>
            </w:r>
            <w:r>
              <w:br/>
            </w:r>
            <w:r>
              <w:rPr>
                <w:rFonts w:ascii="Times New Roman"/>
                <w:b w:val="false"/>
                <w:i w:val="false"/>
                <w:color w:val="000000"/>
                <w:sz w:val="20"/>
              </w:rPr>
              <w:t>
Комиссияның білім алушыға комиссия белгілеген бұрынғы жұмысын қайта қорғауға немесе жаңа тақырып әзірлеуге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 қайта қорғаудан немесе қорытынды емтихан тапсыру кезінде "қанағаттанарлықсыз" баға алған білім алушыға мамандығы (кәсібі) бойынша оқу курсын толық аяқтағандығы туралы белгіленген үлгідегі анықтаманың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қорытынды аттестаттаудан өтуге жіберілуі туралы білім беру ұйымы басшысының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деңгейін бағалаудың және жұмысшы мамандықтар бойынша біліктілік берудің нәтижелері бойынша хаттамалардың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оқу жоспарының 75 пайыздан кем емес барлық пәндерінен "өте жақсы" бағамен, ал қалған пәндерді – "жақсы" бағамен тапсырған, және дипломдық жобаны (жұмысты) "өте жақсы" деген бағамен қорғаған білім алушыға үздік дипломның берілуінің объективтілігін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 ______ __________________________________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 ______ ____________________________</w:t>
      </w:r>
      <w:r>
        <w:br/>
      </w:r>
      <w:r>
        <w:rPr>
          <w:rFonts w:ascii="Times New Roman"/>
          <w:b w:val="false"/>
          <w:i w:val="false"/>
          <w:color w:val="000000"/>
          <w:sz w:val="28"/>
        </w:rPr>
        <w:t xml:space="preserve">
      (лауазымы)       (қолы)       (тегі, аты, әкесінің аты </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7-қосымша</w:t>
            </w:r>
          </w:p>
        </w:tc>
      </w:tr>
    </w:tbl>
    <w:bookmarkStart w:name="z98" w:id="64"/>
    <w:p>
      <w:pPr>
        <w:spacing w:after="0"/>
        <w:ind w:left="0"/>
        <w:jc w:val="left"/>
      </w:pPr>
      <w:r>
        <w:rPr>
          <w:rFonts w:ascii="Times New Roman"/>
          <w:b/>
          <w:i w:val="false"/>
          <w:color w:val="000000"/>
        </w:rPr>
        <w:t xml:space="preserve"> Қосымша білім беретін білім беру бағдарламаларын іске асыратын  білім беру</w:t>
      </w:r>
      <w:r>
        <w:br/>
      </w:r>
      <w:r>
        <w:rPr>
          <w:rFonts w:ascii="Times New Roman"/>
          <w:b/>
          <w:i w:val="false"/>
          <w:color w:val="000000"/>
        </w:rPr>
        <w:t>ұйымдарына қатысты білім беру жүйесін  мемлекеттік бақылау саласындағы тексеру</w:t>
      </w:r>
      <w:r>
        <w:br/>
      </w:r>
      <w:r>
        <w:rPr>
          <w:rFonts w:ascii="Times New Roman"/>
          <w:b/>
          <w:i w:val="false"/>
          <w:color w:val="000000"/>
        </w:rPr>
        <w:t>парағы</w:t>
      </w:r>
    </w:p>
    <w:bookmarkEnd w:id="64"/>
    <w:bookmarkStart w:name="z99" w:id="65"/>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641"/>
        <w:gridCol w:w="479"/>
        <w:gridCol w:w="479"/>
        <w:gridCol w:w="479"/>
        <w:gridCol w:w="479"/>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келеді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w:t>
            </w:r>
            <w:r>
              <w:br/>
            </w:r>
            <w:r>
              <w:rPr>
                <w:rFonts w:ascii="Times New Roman"/>
                <w:b w:val="false"/>
                <w:i w:val="false"/>
                <w:color w:val="000000"/>
                <w:sz w:val="20"/>
              </w:rPr>
              <w:t>
мейді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3-бабы </w:t>
            </w:r>
            <w:r>
              <w:rPr>
                <w:rFonts w:ascii="Times New Roman"/>
                <w:b w:val="false"/>
                <w:i w:val="false"/>
                <w:color w:val="000000"/>
                <w:sz w:val="20"/>
              </w:rPr>
              <w:t>2-тармағымен</w:t>
            </w:r>
            <w:r>
              <w:rPr>
                <w:rFonts w:ascii="Times New Roman"/>
                <w:b w:val="false"/>
                <w:i w:val="false"/>
                <w:color w:val="000000"/>
                <w:sz w:val="20"/>
              </w:rPr>
              <w:t xml:space="preserve"> белгіленген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Республикасы Заңының </w:t>
            </w:r>
            <w:r>
              <w:rPr>
                <w:rFonts w:ascii="Times New Roman"/>
                <w:b w:val="false"/>
                <w:i w:val="false"/>
                <w:color w:val="000000"/>
                <w:sz w:val="20"/>
              </w:rPr>
              <w:t>51-бабы</w:t>
            </w:r>
            <w:r>
              <w:rPr>
                <w:rFonts w:ascii="Times New Roman"/>
                <w:b w:val="false"/>
                <w:i w:val="false"/>
                <w:color w:val="000000"/>
                <w:sz w:val="20"/>
              </w:rPr>
              <w:t xml:space="preserve"> 5-тармағымен белгіленген мемлекеттік саясат қағидатының сақталуы білім беру процесінде саяси үгіттеу, діни насихат жұмыстарын жүргізу мақсатында немесе білім алушыларды Қазақстан Республикасының Конституциясына қайшы келетін іс-әрекеттерге қозғау салушы ретінде пайдалануы (өтініштер болған жағдайда тексеріледі)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қызметінің Жарғыға сәйкестігі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аттестациялық комиссияның шешімінің немесе аттестаттау парағының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басшылық кадрлардың, педагог және ғылыми қызметкерлердің кемінде бес жылда бір рет біліктілік арттыруын растайтын сертификаттардың, куәліктердің немесе басқа да құжаттардың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бекітілген жұмыс жоспары мен алқалық органдардың отырыстарының (педагогикалық, қамқоршылық кеңестердің), олардың қызметін растайтын хаттамаларының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Білім беру ұйымының бейініне сәйкес келетін жоғары, техникалық және кәсіптік білімі бар, педагогикалық мамандармен қамтамасыз етілгендігін растайтын, дипломдардың нотариалды куәландырылған көшірмелері мен қосымшаларының және педагогикалық қызметкерлердің білім беру ұйымдары бекіткен тарифтік тізімдерінің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1) медициналық қарсы көрсетілімдері жоқ;</w:t>
            </w:r>
            <w:r>
              <w:br/>
            </w:r>
            <w:r>
              <w:rPr>
                <w:rFonts w:ascii="Times New Roman"/>
                <w:b w:val="false"/>
                <w:i w:val="false"/>
                <w:color w:val="000000"/>
                <w:sz w:val="20"/>
              </w:rPr>
              <w:t>
2) психиатриялық және (немесе) наркологиялық диспансерде есепте тұрған жоқ;</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шектеулері жоқ тұлғалардың білім беру ұйымдарына жұмысқа жіберілгендігін растайтын құжаттарының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қосымша білім алуға қажетті материалдық техникалық базасының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дайындаған білім берудің оқу бағдарламалары болуы және олардың орындалуы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 ақылы негізінде ұсыну білім беру ұйымы мен білім алушының заңды өкілдері арасында жасалған білім беру ұйымының жарғысымен айқындалған ақылы қызметтер көрсету тізбесі және тәртібіне сәйкес келісім шарт негізінде жүзеге асырылуы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 тұлға (тұлғалар) ____________ ______________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____________________ 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_______________ ______       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8-қосымша</w:t>
            </w:r>
          </w:p>
        </w:tc>
      </w:tr>
    </w:tbl>
    <w:bookmarkStart w:name="z102" w:id="66"/>
    <w:p>
      <w:pPr>
        <w:spacing w:after="0"/>
        <w:ind w:left="0"/>
        <w:jc w:val="left"/>
      </w:pPr>
      <w:r>
        <w:rPr>
          <w:rFonts w:ascii="Times New Roman"/>
          <w:b/>
          <w:i w:val="false"/>
          <w:color w:val="000000"/>
        </w:rPr>
        <w:t xml:space="preserve"> Жоғары және жоғары оқу орнынан кейінгі білімнің білім беру бағдарламаларын іске</w:t>
      </w:r>
      <w:r>
        <w:br/>
      </w:r>
      <w:r>
        <w:rPr>
          <w:rFonts w:ascii="Times New Roman"/>
          <w:b/>
          <w:i w:val="false"/>
          <w:color w:val="000000"/>
        </w:rPr>
        <w:t>асыратын білім беру ұйымдарына қатысты  білім беру жүйесін мемлекеттік бақылау</w:t>
      </w:r>
      <w:r>
        <w:br/>
      </w:r>
      <w:r>
        <w:rPr>
          <w:rFonts w:ascii="Times New Roman"/>
          <w:b/>
          <w:i w:val="false"/>
          <w:color w:val="000000"/>
        </w:rPr>
        <w:t>саласындағы  тексеру парағы</w:t>
      </w:r>
    </w:p>
    <w:bookmarkEnd w:id="66"/>
    <w:bookmarkStart w:name="z103" w:id="67"/>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w:t>
            </w:r>
            <w:r>
              <w:br/>
            </w:r>
            <w:r>
              <w:rPr>
                <w:rFonts w:ascii="Times New Roman"/>
                <w:b w:val="false"/>
                <w:i w:val="false"/>
                <w:color w:val="000000"/>
                <w:sz w:val="20"/>
              </w:rPr>
              <w:t>
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w:t>
            </w:r>
            <w:r>
              <w:br/>
            </w:r>
            <w:r>
              <w:rPr>
                <w:rFonts w:ascii="Times New Roman"/>
                <w:b w:val="false"/>
                <w:i w:val="false"/>
                <w:color w:val="000000"/>
                <w:sz w:val="20"/>
              </w:rPr>
              <w:t>
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ректорының (басшысының) Қазақстан Республикасы Білім және ғылым министрінің "Педагог қызметкерлер мен оларға теңестірілген тұлғалардың лауазымдарының үлгілік біліктілік сипаттамаларын бекіту туралы" (бұдан әрі – Үлгілік біліктілік сипаттама) 2009 жылғы 13 шілдедегі № 338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кесімдерді мемлекеттік тіркеудің тізіліміне N 5750 болып тіркелген) талаптарына сәйкес қызметтік міндеттерін орындауы (өтініш болған жағдайда тексеріледі)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Проректорлар (басшының орынбасарлары), факультет декандары (басшылары) және олардың орынбасарлары, кафедра меңгерушілері (басшылар) және профессорлық-оқытушылық құрамының Үлгілік біліктілік сипаттамаларына сәйкестігін көрсететін жоғары оқу орнын басқарудың ұйымдастырушылық құрылымының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қызметінің негізгі бағыттары, жоғары оқу орнын басқарудың ұйымдық құрылымында құрылымдық бөлімшеге оның мәртебесін әкімшілік-құқықтық бекіту бойынша талаптар туралы жоғары оқу орны бекіткен құрылымдық бөлімшелердің ережелерінің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сипаттамаларына сәйкес әзірленіп, жоғары оқу орны бекіткен, қызметкерлердің лауазымға тағайындалу және лауазымнан босатылу тәртібі, құқықтары, міндеттері, өкілеттіктері мен жауапкершіліктері айқындалған лауазымдық нұсқаулықтардың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жұмысты ұйымдастыруға қойылатын талаптардың сақталуын дәлелдейтін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сапасын іштей қамтамасыз ету жүйесінің құрылғандығын және жұмыс жасайтындығын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бекіткен оқу жылына арналған оқытушының жеке жұмыс жоспарының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штаттық кестенің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 жұмысқа қабылдау кезінде қызметкерлердің кандидатурасының Үлгілік біліктілік сипаттамаларының талаптарына сәйкес келуін растайтын қызметкерлердің жеке істерінің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ағымдағы және межелік үлгерімін бақылау және аралық аттестаттаудан өткізу нысандарын, тәртібі мен мерзімділігін айқындайтын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жүргізуді жүзеге асыратын тіркеу офисін құру туралы бұйрықтың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кешенді жоспардың бар болуы, оның ішінде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күнтізбеге сәйкес білім алушылардың кәсіптік практикасын өткізгені туралы растайтын құжаттардың болуы:</w:t>
            </w:r>
            <w:r>
              <w:br/>
            </w:r>
            <w:r>
              <w:rPr>
                <w:rFonts w:ascii="Times New Roman"/>
                <w:b w:val="false"/>
                <w:i w:val="false"/>
                <w:color w:val="000000"/>
                <w:sz w:val="20"/>
              </w:rPr>
              <w:t>
жоғары оқу орны басшысымен бекітілген және тәжірибе базасы ретінде анықталған ұйымдармен (мекемелер, кәсіпорындар) келісілген кәсіптік тәжірибеден өту бағдарламасының болуы;</w:t>
            </w:r>
            <w:r>
              <w:br/>
            </w:r>
            <w:r>
              <w:rPr>
                <w:rFonts w:ascii="Times New Roman"/>
                <w:b w:val="false"/>
                <w:i w:val="false"/>
                <w:color w:val="000000"/>
                <w:sz w:val="20"/>
              </w:rPr>
              <w:t>
кәсіптік тәжірибе өткізу туралы үлгілік келісім шарт негізінде құрылған, кәсіптік тәжірибе түрі көрсетіле отырып тәжірибе базасы ретінде анықталған ұйымдармен жасалған келісім шарттардың болуы;</w:t>
            </w:r>
            <w:r>
              <w:br/>
            </w:r>
            <w:r>
              <w:rPr>
                <w:rFonts w:ascii="Times New Roman"/>
                <w:b w:val="false"/>
                <w:i w:val="false"/>
                <w:color w:val="000000"/>
                <w:sz w:val="20"/>
              </w:rPr>
              <w:t>
білім алушыларды тәжірибе базасы, жетекшісі, мерзімі көрсетілген кәсіптік тәжірибеге жіберу туралы жоғары оқу орны ректорының бұйрығының болуы;</w:t>
            </w:r>
            <w:r>
              <w:br/>
            </w:r>
            <w:r>
              <w:rPr>
                <w:rFonts w:ascii="Times New Roman"/>
                <w:b w:val="false"/>
                <w:i w:val="false"/>
                <w:color w:val="000000"/>
                <w:sz w:val="20"/>
              </w:rPr>
              <w:t>
кәсіптік тәжірибе қорытындысы бойынша білім алушылардың есептерінің болуы;</w:t>
            </w:r>
            <w:r>
              <w:br/>
            </w:r>
            <w:r>
              <w:rPr>
                <w:rFonts w:ascii="Times New Roman"/>
                <w:b w:val="false"/>
                <w:i w:val="false"/>
                <w:color w:val="000000"/>
                <w:sz w:val="20"/>
              </w:rPr>
              <w:t>
есептерді қорғау комиссиясын құру туралы кафедра меңгерушісінің өкімінің болуы;</w:t>
            </w:r>
            <w:r>
              <w:br/>
            </w:r>
            <w:r>
              <w:rPr>
                <w:rFonts w:ascii="Times New Roman"/>
                <w:b w:val="false"/>
                <w:i w:val="false"/>
                <w:color w:val="000000"/>
                <w:sz w:val="20"/>
              </w:rPr>
              <w:t>
кәсіптік тәжірибе қорытындысы бойынша қорғау есептерін растайтын хаттамалардың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 (олардың қызмет түрлеріне қарай) келесі бағыттарда ғылыми-зерттеу жұмыстарының жүргізілуін растайтын құжаттардың болуы:</w:t>
            </w:r>
            <w:r>
              <w:br/>
            </w:r>
            <w:r>
              <w:rPr>
                <w:rFonts w:ascii="Times New Roman"/>
                <w:b w:val="false"/>
                <w:i w:val="false"/>
                <w:color w:val="000000"/>
                <w:sz w:val="20"/>
              </w:rPr>
              <w:t>
іргелі, қолданбалы, іздеу (бастамашылық), ғылыми-зерттеу, тәжірибелік-конструкторлық жұмыстар, оның ішінде инновациялық бағыттар бойынша жұмыстар жүргізу;</w:t>
            </w:r>
            <w:r>
              <w:br/>
            </w:r>
            <w:r>
              <w:rPr>
                <w:rFonts w:ascii="Times New Roman"/>
                <w:b w:val="false"/>
                <w:i w:val="false"/>
                <w:color w:val="000000"/>
                <w:sz w:val="20"/>
              </w:rPr>
              <w:t>
тапсырыс бойынша, бөгде ұйымдармен жасалған шарттар бойынша ғылыми зерттеулерді жүзеге асыру;</w:t>
            </w:r>
            <w:r>
              <w:br/>
            </w:r>
            <w:r>
              <w:rPr>
                <w:rFonts w:ascii="Times New Roman"/>
                <w:b w:val="false"/>
                <w:i w:val="false"/>
                <w:color w:val="000000"/>
                <w:sz w:val="20"/>
              </w:rPr>
              <w:t>
өз ғылыми мектептерін қалыптастыру және дамыту, профессор-оқытушылар құрамын зерттеу жұмысына белсенді тарту;</w:t>
            </w:r>
            <w:r>
              <w:br/>
            </w:r>
            <w:r>
              <w:rPr>
                <w:rFonts w:ascii="Times New Roman"/>
                <w:b w:val="false"/>
                <w:i w:val="false"/>
                <w:color w:val="000000"/>
                <w:sz w:val="20"/>
              </w:rPr>
              <w:t>
студенттердің, магистранттардың және докторанттардың ғылыми-зерттеу жұмысын ұйымдастыру, зерттеу жұмысына білім алушылардың барлық санаттарын белсенді түрде тарту;</w:t>
            </w:r>
            <w:r>
              <w:br/>
            </w:r>
            <w:r>
              <w:rPr>
                <w:rFonts w:ascii="Times New Roman"/>
                <w:b w:val="false"/>
                <w:i w:val="false"/>
                <w:color w:val="000000"/>
                <w:sz w:val="20"/>
              </w:rPr>
              <w:t>
ғылыми-педагогикалық қызметкерлер мен білім алушылардың ғылыми зерттеулері мен шығармашылық қызметі арқылы жаңа білімдерді алу;</w:t>
            </w:r>
            <w:r>
              <w:br/>
            </w:r>
            <w:r>
              <w:rPr>
                <w:rFonts w:ascii="Times New Roman"/>
                <w:b w:val="false"/>
                <w:i w:val="false"/>
                <w:color w:val="000000"/>
                <w:sz w:val="20"/>
              </w:rPr>
              <w:t>
жоғары білімді дамытудың теориялық және әдіснамалық негіздерін зерттеу және әзірлеу;</w:t>
            </w:r>
            <w:r>
              <w:br/>
            </w:r>
            <w:r>
              <w:rPr>
                <w:rFonts w:ascii="Times New Roman"/>
                <w:b w:val="false"/>
                <w:i w:val="false"/>
                <w:color w:val="000000"/>
                <w:sz w:val="20"/>
              </w:rPr>
              <w:t>
оқытудың инновациялық технологияларын әзірлеу және оқу процесіне енгізу;</w:t>
            </w:r>
            <w:r>
              <w:br/>
            </w:r>
            <w:r>
              <w:rPr>
                <w:rFonts w:ascii="Times New Roman"/>
                <w:b w:val="false"/>
                <w:i w:val="false"/>
                <w:color w:val="000000"/>
                <w:sz w:val="20"/>
              </w:rPr>
              <w:t>
ғылыми зерттеулер нәтижелерін оқу процесіне және өндіріске енгізу;</w:t>
            </w:r>
            <w:r>
              <w:br/>
            </w:r>
            <w:r>
              <w:rPr>
                <w:rFonts w:ascii="Times New Roman"/>
                <w:b w:val="false"/>
                <w:i w:val="false"/>
                <w:color w:val="000000"/>
                <w:sz w:val="20"/>
              </w:rPr>
              <w:t>
ӘАОО қоспағанда, зерттеу қызметінің инновациялық инфрақұрылымын қалыптастыру, ғылыми әзірлемелерді коммерцияландырудың тетігін құру және ендіру;</w:t>
            </w:r>
            <w:r>
              <w:br/>
            </w:r>
            <w:r>
              <w:rPr>
                <w:rFonts w:ascii="Times New Roman"/>
                <w:b w:val="false"/>
                <w:i w:val="false"/>
                <w:color w:val="000000"/>
                <w:sz w:val="20"/>
              </w:rPr>
              <w:t>
зерттеушілер мен әзірлеушілердің зияткерлік меншігі мен авторлық құқықтарын қорғау;</w:t>
            </w:r>
            <w:r>
              <w:br/>
            </w:r>
            <w:r>
              <w:rPr>
                <w:rFonts w:ascii="Times New Roman"/>
                <w:b w:val="false"/>
                <w:i w:val="false"/>
                <w:color w:val="000000"/>
                <w:sz w:val="20"/>
              </w:rPr>
              <w:t>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ғылыми-зерттеу және жобалау-конструкторлық жұмыстарға қатысуға тарту; жоғары оқу орнының ғылыми және ғылыми-өндірістік бөлімшелері, кәсіпорындар мен ұйымдар базасында білім алушылардың белсенді оқу жұмысын, кәсіптік практика, курстық және дипломдық жобалауды жұргізілгенін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орындау нәтижелері бойынша күнтізбелік жоспарда көзделген аралық және қорытынды есептердің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стандарттарға және біліктілік шеңберіне сәйкес оқу пәндерін модульдік оқыту жүйесі негізінде әзірленген бакалавриат, магистратура, докторантураның бiлiм беру бағдарламаларының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пәндерінің 2 немесе 3 кредиттен кем емес көлемде бағалануы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шынықтыруды, тілдік пәндерді қоспағанда, атауы қайталанбайтын оқу пәндерінің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1 аптадан кем емес, магистранттар үшін 2 аптадан кем емес, докторанттар үшін 1 аптадан кем емес ұзақтықта аралық бақылау формасы ретінде өткізілген сынақ және емтиханды растайтын емтихан ведомостінің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өткізу барысында оқу пәні бойынша қорытынды бағада ағымдағы баға үлесі 60 % кем емес, қорытынды баға үлесі 30 % кем емес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цикліндегі міндетті компонентте "Кәсіби қазақ (орыс) тілі" және "Кәсіби бағдарлы шет тілі" пәндерінің 2 кредиттен кем емес көлемде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пәнінің пререквизиттері мен постреквизиттері көрсетілген, таңдау компоненттері бойынша барлық пәндердің зерттеу мақсатын, қысқаша мазмұнын (негізгі бөлімдер) және зерттеуден күтілетін нәтижелерді (білім алушылардың алатын білімін, іскерлігін, дағдысы мен құзыреттерін) көрсете отырып, пәннің қысқаша сипаттамасын қамтитын тізбесі - элективті пәндер каталогының бар болуы (бұдан әрі – ЭПК)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әр оқу жылына үлгілік оқу жоспары (бұдан әрі – ҮОЖ) және ЭПК негізінде құрылған жеке оқу жоспарының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оқытылатын пәндер тізбесін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түрлерін (практикалар, мемлекеттік емтихандар, дипломдық жұмысты (жобаны) жазу және қорғау) айқындайтын, мамандықтардың ҮОЖ мен студенттердің жеке оқу жоспарының негізінде әзірленген Оқу жұмыс жоспарын бекіту туралы ректордың бұйрығы мен ғылыми кеңестің шешімінің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барлық пәндері бойынша әзірленген және жоғары оқу орнымен бекітліген оқу жұмыс бағдарламаларының (силлабустар)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сабақ кестесінен бөлек оқытушының жетекшілігімен жүргізілетін өзіндік жұмысы кестесінің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аптадан кем емес оқу жылының ұзақтығын растайтын академиялық күнтізбесінің, оқу сабақтарының кестесінің және білім беру бағдарламаларының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ғылыми-зерттеу жұмыстарына қатысуы туралы мақалалар жинағының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және докторантурада оқу үшін алдынғы білім беру деңгейінде меңгерген пререквизиттердің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толық оқу кезеңіне жасалған жеке жұмыс жоспарларының болуы және оның ішінде төменгі бөлімдердің қамтылуы:</w:t>
            </w:r>
            <w:r>
              <w:br/>
            </w:r>
            <w:r>
              <w:rPr>
                <w:rFonts w:ascii="Times New Roman"/>
                <w:b w:val="false"/>
                <w:i w:val="false"/>
                <w:color w:val="000000"/>
                <w:sz w:val="20"/>
              </w:rPr>
              <w:t>
жеке оқу жоспары;</w:t>
            </w:r>
            <w:r>
              <w:br/>
            </w:r>
            <w:r>
              <w:rPr>
                <w:rFonts w:ascii="Times New Roman"/>
                <w:b w:val="false"/>
                <w:i w:val="false"/>
                <w:color w:val="000000"/>
                <w:sz w:val="20"/>
              </w:rPr>
              <w:t>
ғылыми-зерттеу/эксперименттік-зерттеу жұмысы (тақырыбы, зерттеу бағыты, мерзімі және есеп беру нысаны);</w:t>
            </w:r>
            <w:r>
              <w:br/>
            </w:r>
            <w:r>
              <w:rPr>
                <w:rFonts w:ascii="Times New Roman"/>
                <w:b w:val="false"/>
                <w:i w:val="false"/>
                <w:color w:val="000000"/>
                <w:sz w:val="20"/>
              </w:rPr>
              <w:t>
практика (бағдарламасы, базасы, мерзімі және есеп беру нысаны);</w:t>
            </w:r>
            <w:r>
              <w:br/>
            </w:r>
            <w:r>
              <w:rPr>
                <w:rFonts w:ascii="Times New Roman"/>
                <w:b w:val="false"/>
                <w:i w:val="false"/>
                <w:color w:val="000000"/>
                <w:sz w:val="20"/>
              </w:rPr>
              <w:t>
негіздемесі мен құрылымы көрсетілген диссертация тақырыбы;</w:t>
            </w:r>
            <w:r>
              <w:br/>
            </w:r>
            <w:r>
              <w:rPr>
                <w:rFonts w:ascii="Times New Roman"/>
                <w:b w:val="false"/>
                <w:i w:val="false"/>
                <w:color w:val="000000"/>
                <w:sz w:val="20"/>
              </w:rPr>
              <w:t>
диссертацияны орындау жоспары;</w:t>
            </w:r>
            <w:r>
              <w:br/>
            </w:r>
            <w:r>
              <w:rPr>
                <w:rFonts w:ascii="Times New Roman"/>
                <w:b w:val="false"/>
                <w:i w:val="false"/>
                <w:color w:val="000000"/>
                <w:sz w:val="20"/>
              </w:rPr>
              <w:t>
ғылыми жарияланымдар, оның ішінде шетелдік, тағылымдамалардан өту жоспары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зерттеу/эксперименталды-зерттеу жұмыстары нәтижесі туралы білім алушының қысқаша есебінің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зерттеу/эксперименталды-зерттеу жұмыстарының қорытындысы – диссертацияның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конференцияларда баяндамалар жасау қорытындысы бойынша шығарылған мақалалар жинағында жариялымдарының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плагиатқа тексерілгендігі туралы анықтаманың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оқуға қабылданғаннан кейін екі ай ішінде білім алушының ғылыми жетекшісін және зерттеу тақырыбын бекіту туралы бұйрықтың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комиссияның ("Әскери іс және қауіпсіздік" мамандықтар тобын қоспағанда) докторанттарға ғылыми жетекшілігін бекіту туралы ғылыми кеңестің шешімі, ректордың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кешенді емтихан тапсыруға және диссертациясын қорғауға жіберілгендігі туралы жоғары оқу орны ректорының бұйрығының болуы, мемлекеттік аттестациялау комиссиясының бұйрықтары, ведомостері, кешенді емтихан қабылдау хаттамалары және диссертациясын қорғағаны туралы бұйрықтардың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жоспарында үлгілік оқу жоспарындағы жалпы көлемінен цикліндегі пәндердің 4 % құруы немесе міндетті компонентіне жататын 3 кредиттің болуы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жоспарында үлгілік оқу жоспарындағы жалпы көлемінен бейінделген пәндер цикліндегі пәндердің 16 % құруы немесе 12 кредиттің болуы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тағылымдамаға, оның ішінде шетелге жіберілгені туралы жоғары оқу орны ректорының бұйрығының болуы; білім алушылардың ғылыми тағылымдамадан, оның ішінде шетелде, өткені туралы қысқа есептердің болуы, және оларды қорғау туралы хаттамаларының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ғылыми-аналитикалық баспаларда білім алушылардың ғылыми зерттеу мақалаларының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міндетін атқарушының. "Жоғары және жоғары оқу орнынан кейінгі білім беру мамандықтары бойынша үлгілік оқу жоспарларын бекіту туралы" 2013 жылғы 16 тамыздағы № 343 (нормативтік құқықтық кесімдерді мемлекеттік тіркеудің тізіліміне № 8636 болып тіркелген), Қазақстан Республикасы Ішкі істер министрінің "Жоғары және жоғары оқу орнынан кейінгі білім беру мамандықтары бойынша үлгілік оқу жоспарларын бекіту туралы" 2016 жылғы 22 маусымдағы № 665 (нормативтік құқықтық кесімдерді мемлекеттік тіркеудің тізіліміне № 14055 болып тіркелген) және Қазақстан Республикасы Бас Прокурорының "Қазақстан Республикасы Бас прокуратурасының жанындағы Құқық қорғау органдары академиясының жоғары оқу орнынан кейінгі білім беру мамандықтары бойынша үлгілік оқу жоспарларын бекіту туралы" 2016 жылғы 31 наурыздағы № 62 (нормативтік құқықтық кесімдерді мемлекеттік тіркеудің тізіліміне № 13659 болып тіркелген) </w:t>
            </w:r>
            <w:r>
              <w:rPr>
                <w:rFonts w:ascii="Times New Roman"/>
                <w:b w:val="false"/>
                <w:i w:val="false"/>
                <w:color w:val="000000"/>
                <w:sz w:val="20"/>
              </w:rPr>
              <w:t>бұйрықтарымен</w:t>
            </w:r>
            <w:r>
              <w:rPr>
                <w:rFonts w:ascii="Times New Roman"/>
                <w:b w:val="false"/>
                <w:i w:val="false"/>
                <w:color w:val="000000"/>
                <w:sz w:val="20"/>
              </w:rPr>
              <w:t xml:space="preserve"> бекітілген Үлгілік оқу жоспарларына сәйкес мемлекеттік және орыс тілдеріндегі әзірленген оқу жоспарының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пәндердің оқытушылармен қамтылуын, оның ішінде оқытушылардың білімінің, "ғылым кандидаты" немесе "ғылым докторы" немесе "философия докторы (РhD)" немесе "бейіні бойынша доктор" ғылыми/ академиялық дәрежелерінің немесе ғылыми атақтарының (бар болған жағдайда) оқытатын пән бейініне сәйкес болуын; лицензиат негізгі жұмыс орны болып табылатын оқытушылардың жалпы оқытушылар санындағы үлесіне қойылатын талаптарға сәйкестікті растайтын кафедралар кесіндісінде оқытушылардың оқу жүктемесін бекіту, жұмысқа қабылдау бұйрықтарының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"ғылым кандидаты" немесе "ғылым докторы" немесе "философия докторы (РhD)" немесе "бейіні бойынша доктор" ғылыми/академиялық дәрежелері және/немесе ғылыми атақтары бар және/немесе "магистр" дәрежесі бар және/ немесе резидентураны аяқтаған жоғары/ бірінші біліктілік дәрігерлік санаты және кемінде бес жыл клиникалық жұмыс өтілі бар және/немесе "Еңбек сiңiрген жаттықтырушы" спорттық атағы бар және/ немесе Қазақстан Республикасының құрметті атақтары мен мемлекеттік марапаттары бар және/немесе әскери (арнайы) атағы подполковниктен төмен емес немесе әділет кеңесшісі кластық шенінен төмен емес оқытушылардың жалпы оқытушылар санындағы үлесіне қойылатын талаптарға сәйкестікті растайтын кафедралар кесіндісінде оқытушыларды жұмысқа қабылдау бұйрықтарының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базаның, жабдықтардың, оқу пәндері кабинеттерінің және техникалық оқу құралдарының, сымсыз байланыс технологияларды қоса алғанда кең жолақты интернет желісінің, компьютерлік кабинеттердің, оқу және ғылыми әдебиет қоры жинақталған кітапхананың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ақылы негізде оқитын бір білім алушыға жұмсайтын ең төменгі шығындарының тиісті оқу жылына мамандар даярлауға арналған мемлекеттік білім беру грантының немесе мемлекеттік беру тапсырысының мөлшеріне сәйкестігін анықтау үшін оқытудың барлық нысандары бойынша жоғары оқу орны және білім алушылардың арасында келісім шарттардың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ұйымдармен, айқындалған ұйымдармен жасалған шарттардың болуы, оның ішінде педагогикалық мамандықтар үшін педагогикалық практика базалары бойынша білім беру ұйымдарымен жасалған шарттардың болуы (бакалавриат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толық оқу кезеңін қамтитын мамандыққа сәйкес практика базалары ретінде айқындалған, оның ішінде ғылыми тағылымдамадан өту үшін ұйымдармен жасалған шарттардың болуы (магистратура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толық оқу кезеңін қамтитын мамандыққа сәйкес практика базалары ретінде айқындалған ұйымдармен және шетелдік ғылыми тағылымдамадан өтетін ұйымдармен жасалған шарттардың бар болуы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көрсетудің болуы, оның ішінде медициналық қызметке берілген лицензияның және оқу корпустарында медициналық пункттердің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әр оқу корпусында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материалдық активтерге меншік, шаруашылық жүргізу немесе жедел басқару құқығын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білім берудің алдыңғы деңгей(лер)іне рұқсат беру құжатының бар болуы (магистратура,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даярлау бағыттары бойынша толық оқу кезеңін қамтитын білім беру ұйымдарымен немесе ғылыми немесе ғылыми-білім беру немесе ғылыми-өндірістік орталықтармен ынтымақтастық туралы келісімдердің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тиісті мамандық бойынша бір ғылым докторының немесе екі ғылым кандидатының немесе екі философия (PhD) докторының ("Әскери іс және қауіпсіздік" мамандықтарының тобы үшін – тиісті мамандық бойынша бір ғылым докторының немесе бір ғылым кандидатының немесе философия (PhD) докторының болуы) (магистратура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бейініне сәйкес "ғылым кандидаты" немесе "ғылым докторы" немесе "философия докторы (РhD)" немесе "бейіні бойынша доктор" ғылыми/академиялық дәрежелері, кемінде үш жыл ғылыми-педагогикалық жұмыс өтілі бар, отандық ғылыми журналдарда және халықаралық ғылыми журналдарда соңғы бес жылдағы ғылыми жарияланымдардың, сондай-ақ оқулықтың немесе оқу құралының авторы болып табылатын жетекші мамандардың немесе оқытушылардың білім алушыларға ғылыми жетекшілікті жүзеге асыруының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оқытудың толық кезеңін қамтитын Күнтізбелік жоспарының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мамандықтар кесіндісінде оқыту процесінің мамандандырылған ғылыми-техникалық, ғылыми-әдістемелік, клиникалық, эксперименталдық базалармен қамтылғанын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ғылыми алмасу мәселелерін регламенттейтін ведомствоаралық келісімдердің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бағдарламаларын іске асыратын аккредиттелген шетелдік жоғары оқу орындарымен және (немесе) ғылыми ұйымдармен ғылыми алмасу туралы толық оқу кезеңін қамтитын шарттардың, мамандық бейініне сәйкес шетелдік жоғары оқу орнының бағдарламаларын аккредиттеу туралы куәліктің бар болуы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комиссиясын құру туралы шығарған бұйрығының болуы, мамандық бойынша қабылдау емтихандарын өткізу бұйрықтары, хаттамалар, ведомостер және қабылдау емтихандарына қойылатын талаптардың (мамандықтар бойынша емтихан комиссиясын құру тәртібі, оны құрамына қойылатын талаптар) сақталуын растайтын құжаттар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және арнайы дайындықты талап ететін мамандықтарға, педагогтік мамандықтарға оқуға түсу үшін тапсырылатын арнайы және шығармашылық емтихандардың өткізілгенін дәлелдейтін бұйрықтар мен хаттамалардың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бағдарламалары бойынша оқуға түсушілердің жеке істерінің болуы (оқуға қабылдау туралы өтініш, білім туралы құжатының түпнұсқасы, 3х4 көліміндегі 6 фотосурет,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086-У нысанындағы медициналық анықтама (бұдан әрі – № 086-У нысанындағы медициналық анықтама) (нормативтік құқықтық кесімдерді мемлекеттік тіркеудің тізіліміне № 6697 болып тіркелген), Ұлттық бірыңғай тестілеу (бұдан әрі – ҰБТ) немесе кешенді тестілеу (бұдан әрі – КТ) Қазақстан Республикасы Білім және ғылым министрі міндетін атқарушының "Білім беру ұйымдары білім беру қызметінде пайдаланатын қатаң есептіліктегі құжаттардың нысанын бекіту туралы" 2007 жылғы 23 қазандағы №502 </w:t>
            </w:r>
            <w:r>
              <w:rPr>
                <w:rFonts w:ascii="Times New Roman"/>
                <w:b w:val="false"/>
                <w:i w:val="false"/>
                <w:color w:val="000000"/>
                <w:sz w:val="20"/>
              </w:rPr>
              <w:t>бұйрығымен</w:t>
            </w:r>
            <w:r>
              <w:rPr>
                <w:rFonts w:ascii="Times New Roman"/>
                <w:b w:val="false"/>
                <w:i w:val="false"/>
                <w:color w:val="000000"/>
                <w:sz w:val="20"/>
              </w:rPr>
              <w:t xml:space="preserve"> бекітілген сертификаты (бұдан әрі – сертификат) (нормативтік құқықтық кесімдерді мемлекеттік тіркеудің тізіліміне № 4991 болып енгізілді), жеке куәлік көшірмесі, еңбек кітапшасы немесе ұйымның мөрі және басшының қолы қойылған қызметтік тізім немесе еңбек қызметі туралы мәліметтерді қамтитын архивтік анықтаманың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бағдарламалары бойынша оқуға түсушілердің жеке құжаттарының болуы (білім беру ұйымы басшысының атына жазылған өтініш; жоғары білім туралы құжаттың көшірмесі, интернатура бітіргені туралы куәлік (резидентураға түсушілер); шет тілінен тапсырған тест сертификаты (болған жағдайда); кадр есебі бойынша жеке парақ және еңбек қызметін дәлелдейтін құжат (еңбек өтілі бар тұлғаларға); 3х4 көліміндегі алты фотосурет; № 086-У нысанындағы медициналық анықтама; жеке куәліктің көшірмесі; ғылыми және ғылыми-әдістемелік жұмыстардың тізімі (болған жағдайда)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бағдарламасы бойынша оқуға түсушілердің жеке құжаттарының болуы (білім ұйымы басшысының атына жазылған өтініш; жеке куәлік көшірмесі; шет тілі бағдарламалары бойынша тапсырған тест сертификаты (болған жағдайда); ғылыми және ғылыми-әдістемелік жұмыстардың тізімі (болған жағдайда); 3х4 көліміндегі алты фотосурет; № 086-У нысанындағы медициналық анықтама; кадр есебі бойынша жеке парақ және еңбек қызметін дәлелдейтін құжат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жоғары оқу орындарына қабылдау бұйрықтары, оқуға қабылдау туралы талаптардың сақталуын; мамандық және оқыту тілі бойынша қабылдау талаптарының сақталуын растайтын құжаттардың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білім беру ұйымдары тарапынан берілген, оқуға қабылдаудан кейін нострификация рәсіміне бірінші семестр ішінде жасалған өтініш қорытындысы бойынша берілген білім туралы құжатты тану немесе нострификациялау Қазақстан Республикасы Білім және ғылым министрінің "Білім туралы құжаттарды тану және нострификациялау қағидаларын бекіту туралы" (бұдан әрі – Тану және нострификациялау қағидалары)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5135 болып енгізілді) куәлігінің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қайта қабылдау бойынша берілген өтініштерді қарау мерзіміне қойылатын талаптардың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шетелдік білім беру ұйымынан ауыстырылған немесе қайта қабыладнған кезде:</w:t>
            </w:r>
            <w:r>
              <w:br/>
            </w:r>
            <w:r>
              <w:rPr>
                <w:rFonts w:ascii="Times New Roman"/>
                <w:b w:val="false"/>
                <w:i w:val="false"/>
                <w:color w:val="000000"/>
                <w:sz w:val="20"/>
              </w:rPr>
              <w:t>
1) меңгерілген оқу бағдарламалары туралы құжаттың (академиялық анықтама немесе транскрипт);</w:t>
            </w:r>
            <w:r>
              <w:br/>
            </w:r>
            <w:r>
              <w:rPr>
                <w:rFonts w:ascii="Times New Roman"/>
                <w:b w:val="false"/>
                <w:i w:val="false"/>
                <w:color w:val="000000"/>
                <w:sz w:val="20"/>
              </w:rPr>
              <w:t>
2) Білім туралы құжаттарды Тану және нострификациялау қағидаларында белгіленген тәртіппен нострификациялау рәсімінен өтуі тиіс білім берудің алдыңғы деңгейін аяқтағаны туралы құжат;</w:t>
            </w:r>
            <w:r>
              <w:br/>
            </w:r>
            <w:r>
              <w:rPr>
                <w:rFonts w:ascii="Times New Roman"/>
                <w:b w:val="false"/>
                <w:i w:val="false"/>
                <w:color w:val="000000"/>
                <w:sz w:val="20"/>
              </w:rPr>
              <w:t>
3) шетелдік білім беру ұйымдарына түсу алдындағы сынақ нәтижелерін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алуышының жеке іс қағазында жоғары білім үшін – ҰБТ немесе КТ тапсырғаны туралы сертификат немесе магистратура үшін – түсу емтихандарын тапсырғаны туралы сертификат немесе шетелдік ЖОО-дан ауысқан тұлғалар үшін – түсу сынықтарының нәтижесі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қайта қабылдау бойынша белгіленген талаптардың сақталуы:қайта қабылдау туралы өтініштің болуы, білім алушы қатарына қабылданғаны туралы бұйрықтың болуы, сұраныс, білім алушының жеке іс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атына академиялық демалысты рәсімдеуге өтініштің болуы және оқытуды уақытша тоқтатудың (академиялық демалыс) негізділігін дәлелдейтін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білім алушыға басталуы және аяқталуы мерзімдері көрсетілген академиялық демалыс беру туралы бұйрықтың болуы; ұсынылған құжаттар негізінде мамандығы, курсы, тобы көрсетілген білім алушының академиялық демалыстан шығуы туралы үш жұмыс күні ішінде шығарылған бұйрықтың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атына академиялық демалыстан шығуы туралы өтініштің және академиялық демалыста науқастануына байланысты болған жағдайда ем алған ұйымының сол мамандық бойынша оқуын жалғастыратын мүмкіндігі туралы қорытындысымен ДКК анықтамасының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қозғалысы (курстан курсқа, мамандықтан мамандыққа көшіру, оқудан шығару, оқуға қайта қабылдау) туралы бұйрықтардың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Лауазымды тұлға (тұлғалар) ____________ ______________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______________________ _______      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 </w:t>
            </w:r>
            <w:r>
              <w:br/>
            </w:r>
            <w:r>
              <w:rPr>
                <w:rFonts w:ascii="Times New Roman"/>
                <w:b w:val="false"/>
                <w:i w:val="false"/>
                <w:color w:val="000000"/>
                <w:sz w:val="20"/>
              </w:rPr>
              <w:t>2018 жылғы 22 қаңтардағы</w:t>
            </w:r>
            <w:r>
              <w:br/>
            </w:r>
            <w:r>
              <w:rPr>
                <w:rFonts w:ascii="Times New Roman"/>
                <w:b w:val="false"/>
                <w:i w:val="false"/>
                <w:color w:val="000000"/>
                <w:sz w:val="20"/>
              </w:rPr>
              <w:t>№ 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2018 жылғы 3 наурыздағы</w:t>
            </w:r>
            <w:r>
              <w:br/>
            </w:r>
            <w:r>
              <w:rPr>
                <w:rFonts w:ascii="Times New Roman"/>
                <w:b w:val="false"/>
                <w:i w:val="false"/>
                <w:color w:val="000000"/>
                <w:sz w:val="20"/>
              </w:rPr>
              <w:t>№ 91 бірлескен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9-қосымша</w:t>
            </w:r>
          </w:p>
        </w:tc>
      </w:tr>
    </w:tbl>
    <w:bookmarkStart w:name="z106" w:id="68"/>
    <w:p>
      <w:pPr>
        <w:spacing w:after="0"/>
        <w:ind w:left="0"/>
        <w:jc w:val="left"/>
      </w:pPr>
      <w:r>
        <w:rPr>
          <w:rFonts w:ascii="Times New Roman"/>
          <w:b/>
          <w:i w:val="false"/>
          <w:color w:val="000000"/>
        </w:rPr>
        <w:t xml:space="preserve"> Білім басқару органдарына қатысты білім беру жүйесін  мемлекеттік бақылау</w:t>
      </w:r>
      <w:r>
        <w:br/>
      </w:r>
      <w:r>
        <w:rPr>
          <w:rFonts w:ascii="Times New Roman"/>
          <w:b/>
          <w:i w:val="false"/>
          <w:color w:val="000000"/>
        </w:rPr>
        <w:t>саласындағы  тексеру парағы</w:t>
      </w:r>
    </w:p>
    <w:bookmarkEnd w:id="68"/>
    <w:bookmarkStart w:name="z107" w:id="6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бизнес-сәйкестендіру коды (БСН) 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Орналасу орны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033"/>
        <w:gridCol w:w="408"/>
        <w:gridCol w:w="408"/>
        <w:gridCol w:w="409"/>
        <w:gridCol w:w="409"/>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w:t>
            </w:r>
            <w:r>
              <w:br/>
            </w:r>
            <w:r>
              <w:rPr>
                <w:rFonts w:ascii="Times New Roman"/>
                <w:b w:val="false"/>
                <w:i w:val="false"/>
                <w:color w:val="000000"/>
                <w:sz w:val="20"/>
              </w:rPr>
              <w:t>
мейді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келеді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w:t>
            </w:r>
            <w:r>
              <w:br/>
            </w:r>
            <w:r>
              <w:rPr>
                <w:rFonts w:ascii="Times New Roman"/>
                <w:b w:val="false"/>
                <w:i w:val="false"/>
                <w:color w:val="000000"/>
                <w:sz w:val="20"/>
              </w:rPr>
              <w:t>
мейді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білім туралы мемлекеттік үлгідегі құжаттардың бланкілері қамтамасыз ету және олардың пайдаланылуын бақылау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мамандандырылған және арнаулы жалпы білім беретін оқу бағдарламаларын іске асыратын мемлекеттік білім беру ұйымдарын, сондай-ақ балалар мен жасөспірімдердің спорт мектептерін құру, қайта ұйымдастыру және тарату (облыстық білім басқармалары үшін)бойынша шараларды қабылдау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мамандарды даярлауға арналған мемлекеттік білім беру тапсырысын орналастыру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сондай-ақ арнайы оқу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 (облыстық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негізінде техникалық және кәсіптік білім берудің білім беру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 (облыстық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өткізілгендігін растайтын жоспары мен материалдарының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әзірленген және қолданыстағы заңнамаға сәйкес бекітілген ішкі тәртіптемесінің үлгілік қағидаларының болуы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білім беретін жалпы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 құру, қайта ұйымдастыру және тарату (республикалық маңызы бар қалада және астанада білім басқармалары үшін) бойынша шараларды қабылдау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білім беретін жалпы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асыру (республикалық маңызы бар қалада және астанада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негізінде техникалық және кәсіптік білім берудің білім беру бағдарламаларын, мектепалды даярлықтың, бастауыш, негізгі орта және жалпы орта білім берудің жалпы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 (республикалық маңызы бар қалада және астанада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өткізілгендігін растайтын жоспар мен материалдарының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құру, қайта ұйымдастыру және тарату (білім бөлімдері үшін) бойынша шараларды қабылдау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жәрдемдеу (білім бөлімдері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 және жеткізу (білім бөлімдері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оқытуға арналған мемлекеттiк бiлiм беру тапсырысын орналастыру (білім бөлімдері мен республикалық маңызы бар қалада және астанада білім басқармалары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ауқымында жалпы білім беретін пәндер бойынша мектеп олимпиадаларын және ғылыми жобалар конкурстарын өткізілгендігін растайтын жоспар мен материалдарының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ұйымдастыруы және олардың пайдаланылуына бақылауды жүзеге асыру (білім бөлімдері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 аттестаттау бойынша әр 6 ай сайынғы аттестаттау комиссиясының құрамын, аттестаттауды өткізу кестесін және тұлғалардың тізімін бекіту туралы бұйрықтардың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аттестаттауын өткізілуін растайтын материалдардың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тұлғаларға біліктілік санаттарын беру (растау) үшін аттестаттаудан өткізу жөнінде білім бөлімдерінде аттестаттау комиссияларының құрылуы және бекітілуі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білім беру ұйымдарының педагог қызметкерлер мен оларға теңестірілген тұлғаларға біліктілік санаттарын беру (растау) үшін аттестаттаудан өткізу жөнінде құрылған аттестаттау комиссиялары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білім беру ұйымдарының басшыларын және олардың орынбасарларын аттестаттау үшін білім бөлімдерінде аттестаттау комиссияларының құрылуы және бекітілуі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білім беру ұйымдарының басшыларын және олардың орынбасарларын аттестаттау жөніндегі аттестаттау комиссиялары отырыстарының өткізілуі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 бастауыш, негізгі орта, жалпы орта, қосымша, арнайы (түзеу) білім беру ұйымдары педагогтерінің жоғары біліктілік санатының бекітілуі, техникалық және кәсіптік, орта білімнен кейінгі білім беру ұйымдары, сондай-ақ облыстық бағыныстағы (білім басқармалары үшін) білім беру ұйымдары педагогтерінің бірінші және жоғары санаттарының бекітілуі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мен тәрбиелеу, бастауыш, негізгі орта, жалпы орта, қосымша білім беру ұйымдары педагогтерінің бірінші біліктілік санаттарының бекітілуі (білім бөлімдері үшін)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бойынша конкурс жүргізу жөнінде шешімнің қабылдануы және ол туралы хабарлануы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жөніндегі конкурстық комиссияның (бұдан әрі – Комиссия) құрылуы туралы бұйрықтың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бойынша конкурсқа қатысуға жіберілген тұлғалардың бекітілген тізімінің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 қызметіне үміткерлердің қажетті құжаттар пакетінің болуы:</w:t>
            </w:r>
            <w:r>
              <w:br/>
            </w:r>
            <w:r>
              <w:rPr>
                <w:rFonts w:ascii="Times New Roman"/>
                <w:b w:val="false"/>
                <w:i w:val="false"/>
                <w:color w:val="000000"/>
                <w:sz w:val="20"/>
              </w:rPr>
              <w:t>
1) конкурсқа қатысу туралы өтініш;</w:t>
            </w:r>
            <w:r>
              <w:br/>
            </w:r>
            <w:r>
              <w:rPr>
                <w:rFonts w:ascii="Times New Roman"/>
                <w:b w:val="false"/>
                <w:i w:val="false"/>
                <w:color w:val="000000"/>
                <w:sz w:val="20"/>
              </w:rPr>
              <w:t>
2) қазақ және орыс тілдерінде түйіндеме;</w:t>
            </w:r>
            <w:r>
              <w:br/>
            </w:r>
            <w:r>
              <w:rPr>
                <w:rFonts w:ascii="Times New Roman"/>
                <w:b w:val="false"/>
                <w:i w:val="false"/>
                <w:color w:val="000000"/>
                <w:sz w:val="20"/>
              </w:rPr>
              <w:t>
3) еркін нысанда жазылған өмірбаян;</w:t>
            </w:r>
            <w:r>
              <w:br/>
            </w:r>
            <w:r>
              <w:rPr>
                <w:rFonts w:ascii="Times New Roman"/>
                <w:b w:val="false"/>
                <w:i w:val="false"/>
                <w:color w:val="000000"/>
                <w:sz w:val="20"/>
              </w:rPr>
              <w:t>
4) білімі туралы құжаттардың көшірмелері;</w:t>
            </w:r>
            <w:r>
              <w:br/>
            </w:r>
            <w:r>
              <w:rPr>
                <w:rFonts w:ascii="Times New Roman"/>
                <w:b w:val="false"/>
                <w:i w:val="false"/>
                <w:color w:val="000000"/>
                <w:sz w:val="20"/>
              </w:rPr>
              <w:t>
5) еңбек кітапшасының (ол болған кезде) немесе еңбек шартының көшірмесі не соңғы жұмыс орнынан жұмысқа қабылданғаны және еңбек шартының тоқтатылғаны туралы бұйрықтардың көшірмелері;</w:t>
            </w:r>
            <w:r>
              <w:br/>
            </w:r>
            <w:r>
              <w:rPr>
                <w:rFonts w:ascii="Times New Roman"/>
                <w:b w:val="false"/>
                <w:i w:val="false"/>
                <w:color w:val="000000"/>
                <w:sz w:val="20"/>
              </w:rPr>
              <w:t>
6) бекітілген нысан бойынша денсаулық жағдайы туралы анықтама</w:t>
            </w:r>
            <w:r>
              <w:br/>
            </w:r>
            <w:r>
              <w:rPr>
                <w:rFonts w:ascii="Times New Roman"/>
                <w:b w:val="false"/>
                <w:i w:val="false"/>
                <w:color w:val="000000"/>
                <w:sz w:val="20"/>
              </w:rPr>
              <w:t xml:space="preserve">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086-У нысанындағы медициналық анықтама (бұдан әрі – медициналық анықтама) (нормативтік құқықтық кесімдерді мемлекеттік тіркеудің тізіліміне № 6697 болып тіркелген)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жөніндегі Комиссия отырыстары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өткізу мерзімдері мен аттестаттау комиссиясының құрамын бекіту туралы бұйрықтың, сондай-ақ мемлекеттік кәсіпорынның басшыларын аттестаттауды жүргізу жөнінде оның жұмыс кестесінің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кәсіпорын басшысының аттестаттау өткізу мерзімімен хабардар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тиісті саланың уәкілетті органының құрылымдық бөлімшелерімен бірлесіп, кәсіпорын басшысының аттестаттау парағының және кәсіби қызметін сипаттайтын қызметтік мінездемесі, сонымен қатар кәсіпорын басшысының аттестаттау комисиясының шешімімен танысуының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отырыстарының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жөніндегі конкурстық комиссияның (бұдан әрі – Комиссия) құрылуы туралы бұйрықтың болуыі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 басшысын қызметке тағайындау бойынша конкурс жүргізу жөнінде шешімнің қабылдануы және ол туралы хабарлануы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бойынша конкурсқа қатысуға жіберілген (кемінде екі кандидат) тұлғалардың тізімдерінің бекітілуі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 қызметіне үміткерлердің қажетті құжаттар пакетінің болуы:</w:t>
            </w:r>
            <w:r>
              <w:br/>
            </w:r>
            <w:r>
              <w:rPr>
                <w:rFonts w:ascii="Times New Roman"/>
                <w:b w:val="false"/>
                <w:i w:val="false"/>
                <w:color w:val="000000"/>
                <w:sz w:val="20"/>
              </w:rPr>
              <w:t>
1) конкурстық комиссия төрағасы атына тұрғылықты тіркеу орнын, нақты тұратын жерін, байланыс телефондарын көрсетумен қоса өтініш;</w:t>
            </w:r>
            <w:r>
              <w:br/>
            </w:r>
            <w:r>
              <w:rPr>
                <w:rFonts w:ascii="Times New Roman"/>
                <w:b w:val="false"/>
                <w:i w:val="false"/>
                <w:color w:val="000000"/>
                <w:sz w:val="20"/>
              </w:rPr>
              <w:t>
2) нотариалды куәландырылған жеке тұлғаны куәландыратын құжат көшірмесі;</w:t>
            </w:r>
            <w:r>
              <w:br/>
            </w:r>
            <w:r>
              <w:rPr>
                <w:rFonts w:ascii="Times New Roman"/>
                <w:b w:val="false"/>
                <w:i w:val="false"/>
                <w:color w:val="000000"/>
                <w:sz w:val="20"/>
              </w:rPr>
              <w:t>
3) нотариалды куәландырылған білім туралы құжат көшірмесі;</w:t>
            </w:r>
            <w:r>
              <w:br/>
            </w:r>
            <w:r>
              <w:rPr>
                <w:rFonts w:ascii="Times New Roman"/>
                <w:b w:val="false"/>
                <w:i w:val="false"/>
                <w:color w:val="000000"/>
                <w:sz w:val="20"/>
              </w:rPr>
              <w:t>
4) нотариалды куәландырылған еңбек кітапшасының көшірмесі;</w:t>
            </w:r>
            <w:r>
              <w:br/>
            </w:r>
            <w:r>
              <w:rPr>
                <w:rFonts w:ascii="Times New Roman"/>
                <w:b w:val="false"/>
                <w:i w:val="false"/>
                <w:color w:val="000000"/>
                <w:sz w:val="20"/>
              </w:rPr>
              <w:t>
5) бұрынғы жұмыс орны кадр қызметі куәландырған фотомен кадрды есепке алу жөніндегі жеке парақ;</w:t>
            </w:r>
            <w:r>
              <w:br/>
            </w:r>
            <w:r>
              <w:rPr>
                <w:rFonts w:ascii="Times New Roman"/>
                <w:b w:val="false"/>
                <w:i w:val="false"/>
                <w:color w:val="000000"/>
                <w:sz w:val="20"/>
              </w:rPr>
              <w:t>
6) бар жазалар мен көтермелеулерді көрсете отырып бұрынғы жұмыс орнынан өндірістік мінездеме;</w:t>
            </w:r>
            <w:r>
              <w:br/>
            </w:r>
            <w:r>
              <w:rPr>
                <w:rFonts w:ascii="Times New Roman"/>
                <w:b w:val="false"/>
                <w:i w:val="false"/>
                <w:color w:val="000000"/>
                <w:sz w:val="20"/>
              </w:rPr>
              <w:t>
7) нотариалды куәландырылған біліктілік санаты бар немесе ғылыми дәрежесі туралы құжат көшірмесі;</w:t>
            </w:r>
            <w:r>
              <w:br/>
            </w:r>
            <w:r>
              <w:rPr>
                <w:rFonts w:ascii="Times New Roman"/>
                <w:b w:val="false"/>
                <w:i w:val="false"/>
                <w:color w:val="000000"/>
                <w:sz w:val="20"/>
              </w:rPr>
              <w:t>
8) медициналық анықтама;</w:t>
            </w:r>
            <w:r>
              <w:br/>
            </w:r>
            <w:r>
              <w:rPr>
                <w:rFonts w:ascii="Times New Roman"/>
                <w:b w:val="false"/>
                <w:i w:val="false"/>
                <w:color w:val="000000"/>
                <w:sz w:val="20"/>
              </w:rPr>
              <w:t xml:space="preserve">
9) сотты болмағандығы туралы анықтама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кесімдерді мемлекеттік тіркеудің тізіліміне № 12055 болып тіркелді) ұсынуы қажет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жөніндегі Комиссия отырыстары хаттамаларының болуы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Лауазымды тұлға (тұлғалар) ____________ ______________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___________________ _______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Тексерілетін субъектінің басшысы _______________ ______ 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