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f679" w14:textId="6dcf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Қосалқыларды қоса алғанда, ауыл шаруашылығы кооперативтері өз мүшелері үшін орындайтын (көрсететін) жұмыстардың (қызметтердің) тізбесін, сондай-ақ ауыл шаруашылығы кооперативтері өз мүшелеріне өткізетін тауарлардың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27 ақпандағы № 92 бұйрығы. Қазақстан Республикасының Әділет министрлігінде 2018 жылғы 15 наурызда № 16606 болып тіркелді. Күші жойылды - Қазақстан Республикасы Ауыл шаруашылығы министрінің 2025 жылғы 22 қазандағы № 391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22.10.2025 </w:t>
      </w:r>
      <w:r>
        <w:rPr>
          <w:rFonts w:ascii="Times New Roman"/>
          <w:b w:val="false"/>
          <w:i w:val="false"/>
          <w:color w:val="ff0000"/>
          <w:sz w:val="28"/>
        </w:rPr>
        <w:t>№ 391</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698-бабы</w:t>
      </w:r>
      <w:r>
        <w:rPr>
          <w:rFonts w:ascii="Times New Roman"/>
          <w:b w:val="false"/>
          <w:i w:val="false"/>
          <w:color w:val="000000"/>
          <w:sz w:val="28"/>
        </w:rPr>
        <w:t xml:space="preserve"> 2-тармағының 2)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1-қосымшаға сәйкес қосалқыларды қоса алғанда, ауыл шаруашылығы кооперативтері өз мүшелері үшін орындайтын (көрсететін) жұмыстардың (қызметтердің)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бұйрыққа 2-қосымшаға сәйкес ауыл шаруашылығы кооперативтері өз мүшелеріне өткізетін тауарлардың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"Өз мүшелері үшін жұмыстарды (қызметтерді) орындау (көрсету) бойынша ауыл шаруашылығы кооперативтерінің қызметі түрлерінің тізбесін, сондай-ақ ауыл шаруашылығы кооперативі өз мүшелеріне өткізетін тауарлардың тізбесін бекіту туралы" Қазақстан Республикасы Ауыл шаруашылығы министрінің 2015 жылғы 25 желтоқсандағы № 1-1/1133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12792 болып тіркелген, 2016 жылғы 3 ақпанда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Ауыл шаруашылығы министрлігінің Ауыл шаруашылығы кооперациясы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8"/>
    <w:bookmarkStart w:name="z10" w:id="9"/>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20___ жылғы "___" 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20___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27 ақпандағы № 92</w:t>
            </w:r>
            <w:r>
              <w:br/>
            </w:r>
            <w:r>
              <w:rPr>
                <w:rFonts w:ascii="Times New Roman"/>
                <w:b w:val="false"/>
                <w:i w:val="false"/>
                <w:color w:val="000000"/>
                <w:sz w:val="20"/>
              </w:rPr>
              <w:t>бұйрығына 1-қосымша</w:t>
            </w:r>
          </w:p>
        </w:tc>
      </w:tr>
    </w:tbl>
    <w:bookmarkStart w:name="z14" w:id="12"/>
    <w:p>
      <w:pPr>
        <w:spacing w:after="0"/>
        <w:ind w:left="0"/>
        <w:jc w:val="left"/>
      </w:pPr>
      <w:r>
        <w:rPr>
          <w:rFonts w:ascii="Times New Roman"/>
          <w:b/>
          <w:i w:val="false"/>
          <w:color w:val="000000"/>
        </w:rPr>
        <w:t xml:space="preserve"> Қосалқыларды қоса алғанда, ауыл шаруашылығы кооперативтері өз мүшелері үшін орындайтын (көрсететін) жұмыстардың (қызметтердің)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сыныптаушысы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азықтарды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ыдыстарды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Бүрмеленген қатырма қағаз, қағаз және қатырма қағаздан қапқорап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қағаздан басқа да бұйымдар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болатын қоспалар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агрохимиялық өнімдерді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ораулар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жабдықтарды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техника мен жабдықты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құнарлылығын қалпына келтіру және қалдықтарды жою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стационарлық сауда объектілерін қоспағанда, тұрғын емес ғимараттардың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имараттарының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алаңындағы дайындық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слесарлық және өзге де құрылыс-монтаж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мамандандырылған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техникалық қызметтер көрсету және оларды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тірі мал, тоқыма шикізаты мен жартылай фабрикаттарды сату жөніндегі агенттердің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қосалқы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қызметтердің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жарнама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көліктерін жалға алу және жалға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техникасы мен жабдықтарын жалға алу және жалға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объектілердің құрылысына арналған құрылыс техникасы мен жабдықтарды жалға алу және жалға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білім берудің өзге де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жабдықтарды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27 ақпандағы № 92</w:t>
            </w:r>
            <w:r>
              <w:br/>
            </w:r>
            <w:r>
              <w:rPr>
                <w:rFonts w:ascii="Times New Roman"/>
                <w:b w:val="false"/>
                <w:i w:val="false"/>
                <w:color w:val="000000"/>
                <w:sz w:val="20"/>
              </w:rPr>
              <w:t>бұйрығына 2- қосымша</w:t>
            </w:r>
          </w:p>
        </w:tc>
      </w:tr>
    </w:tbl>
    <w:bookmarkStart w:name="z16" w:id="13"/>
    <w:p>
      <w:pPr>
        <w:spacing w:after="0"/>
        <w:ind w:left="0"/>
        <w:jc w:val="left"/>
      </w:pPr>
      <w:r>
        <w:rPr>
          <w:rFonts w:ascii="Times New Roman"/>
          <w:b/>
          <w:i w:val="false"/>
          <w:color w:val="000000"/>
        </w:rPr>
        <w:t xml:space="preserve"> Ауыл шаруашылығы кооперативтері өз мүшелеріне өткізетін тауарлардың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түрлерi бойынша өнiмдер сыныптауышы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жылғы дақылдар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Өсімдікті материалдар; тірі өсімдіктер; баданалар, түйіндер мен тамырлар; сұлама бұтақтар және қалемшелер; саңырауқұлақты жерлер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 және мал шаруашылығы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басқа да балық аулау өнімдері; аквадақылдар;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құм және саз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арналған дайын азық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қатырма қағазды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Моторлық отын (жанармай, соның ішінде авиациялық)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Газойли (дизель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азотты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 жапсырмалар; антифриздар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Плиткалар және қыштан жасалған плиткалар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Қышты құрылыс кірпіштер, еденге арналған блоктар, салмақ түсетін блоктар немесе толтырылатын блоктар және отқа төзімсіз қышқа аналогты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 және ғаныш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ғаныштан және цементтен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диаметрлі құбырлар, болаттан жасалған түрлі диаметрлі құбырларға арналған қуыс профильдер мен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 резервуарлар мен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трансформаторлар және электр таратушы және реттеуші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мен кабелдер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жалпы мақсатқа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шанақтары; тіркемелер және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Аэростаттар (ауа шарлары, дирижабльдер; планерлер, дельтапландар және басқа да моторсыз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және бос салмағы 2000 кг артық емес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және бос салмағы 2000 кг болатын, бірақ 15000 кг жоғары емес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кемелер және өзге де мамандандырылған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