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5cf9" w14:textId="7165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ақпандағы № 73 бұйрығы. Қазақстан Республикасының Әділет министрлігінде 2018 жылғы 14 наурызда № 16605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2018 жылы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Республикасының Білім және ғылым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73 бұйрығына қосымша</w:t>
            </w:r>
          </w:p>
        </w:tc>
      </w:tr>
    </w:tbl>
    <w:p>
      <w:pPr>
        <w:spacing w:after="0"/>
        <w:ind w:left="0"/>
        <w:jc w:val="left"/>
      </w:pPr>
      <w:r>
        <w:rPr>
          <w:rFonts w:ascii="Times New Roman"/>
          <w:b/>
          <w:i w:val="false"/>
          <w:color w:val="000000"/>
        </w:rPr>
        <w:t xml:space="preserve"> 2018 жылға арналған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w:t>
      </w:r>
    </w:p>
    <w:p>
      <w:pPr>
        <w:spacing w:after="0"/>
        <w:ind w:left="0"/>
        <w:jc w:val="both"/>
      </w:pPr>
      <w:r>
        <w:rPr>
          <w:rFonts w:ascii="Times New Roman"/>
          <w:b w:val="false"/>
          <w:i w:val="false"/>
          <w:color w:val="ff0000"/>
          <w:sz w:val="28"/>
        </w:rPr>
        <w:t xml:space="preserve">
      Ескерту. Тізім жаңа редакцияда – ҚР Білім және ғылым министрінің м.а. 04.04.2018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1"/>
        <w:gridCol w:w="1"/>
        <w:gridCol w:w="2790"/>
        <w:gridCol w:w="1223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жетекші жоғары оқу орындары, шетелдік ұйымдар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оқу үшін жалпы халықаралық академиялық рейтингтердің соңғы жарияланымдарына сәйкес жетпіс шетелдік жетекші жоғары оқу орнының қатарына кіретін шетелдік жетекші жоғары оқу орындары.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(Monash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(The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 (City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www.cityu.edu.hk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Фудань университеті (Fudan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www.fudan.edu.cn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Джао Тонг Шанхай университеті (Shanghai Jiao Tong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www.en.sjtu.edu.cn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(The Chinese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Шатинь,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Покфулам, Гонконг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ЛҰвен католик университеті ( Katholieke Universiteit Leuven (KU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ЛҰвен (Leuven)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 институты (Karolinska Institutet)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Сольна, Стокгольмский округ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Лэйден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озат технологиялар институты (Korea Advanced Institute of Science and Technology (KAIST)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Тэджон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 (Boston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Массачусетс (Boston,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 (Brown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Провиденс, Род-Айленд (Providence, RI)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www.brown.edu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Калифорниа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Колумбус, Огайо (Columbus, OH)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Уэст-Лафейеттегі Пердью университеті (Purdue University-West Lafayette)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 Индиана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Дэвис, Ирвайн, Лос-Анджелес, Риверсайд, Сан-Диего, Сан-Франциско, Санта-Барбара, Санта-Круз, Калифорния (Berkeley, Davis, Irvine, Los Angeles, Riverside, San Diego, San Francisco, Santa Barbara, Santa Cruz,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Мэриленд-Колледж паркі университеті (University of Maryland-College Park)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Колледж-Парк, Мэрилэнд (College Park, MD)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 at 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Миссури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атындағы Берлин университеті (Humboldt-Universität zu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нормаль мектебі (École Normale Supérieure,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(Ecole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www.polytechnique.edu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www.upmc.fr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(Ecole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Экюблан (Écublens)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университеті (Osaka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(Osaka)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www.osaka-u.ac.jp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www.titech.ac.jp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Таңдалған мамандық бойынша академиялық оқу үшін пәндік рейтингтердің соңғы жарияланымдарына сәйкес жиырма шетелдік жетекші жоғары оқу орнының қатарына кіретін шетелдік жетекші жоғары оқу орындары.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(Arts and Humanities)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әдебиет және лингвистика (Languages, Literatures and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 Amherst)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 Массачусетс (Amherst,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www.umass.edu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Покфулам, Гонконг </w:t>
            </w:r>
            <w:r>
              <w:br/>
            </w: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Бейлригг, Ланкастер (Bailrigg,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w:t>
            </w:r>
            <w:r>
              <w:br/>
            </w: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мемлекеттік университеті (Lomonosov Moscow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(Moscow)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(Archaeology)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Лейден (Leiden)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University of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www.en.uniroma1.it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(The University of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(Auckland)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Universitaet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университеті (Aarhus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(Aarhus)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Остин, Техас (Austin, TX)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(History, Philosophy and Theology)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University of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www.en.uniroma1.it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Филадельфия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Нью-Брансуиктегі Ратгер университеті (Rutgers University - New Brunswick)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 - Пискатауэй, Нью-Джерси (New Brunswick-Piscataway,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www.nb.rutgers.edu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IV Сорбонна университеті (Université Paris-Sorbonne (Paris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Лейден (Leiden)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Нотр-Дам университеті (University of Notre Dame)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 Дам, Индиана (Notre Dame,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Вергата Рим университеті (University of Rome Tor Vergata)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www.web.uniroma2.it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университеті (University of Pisa)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(Pisa)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 University of Saint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Салониктегі Аристотель университеті (Aristotle University of Thessaloniki)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Салоники (Thessaloniki)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www.auth.gr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колледжі (Boston College)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Массачусетс (Boston,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 католик университеті (Université Catholique de Louvain)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Лувен-ла-Нев (Louvain-la-Neuve)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uclouvain.be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(School of Oriental and African Studies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Иерусалимдегі Еврей университеті (The Hebrew University of Jerusalem)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 (Jerusalem)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www.new.huji.ac.il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Фрайбург-им-Брайсгау (Freiburg im Breisgau)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Сәулет мектебі (Manchester School of Architecture)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Тунцзи университеті (Tongji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www.tongji.edu.cn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Хун-Хом, Коулун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атындағы Берлин университеті (Humboldt-Universität zu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(Business and Economics)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(Oxford)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w:t>
            </w:r>
            <w:r>
              <w:br/>
            </w: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(The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зерттеулер жоғары мектебі (Ecole des Hautes Etudes Commerciales (HEC)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Жуй-ан-Жоз (Jouy-en-Josas)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бизнес мектебі (Copenhagen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www.cbs.dk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Эванстон және Чикаго, Иллинойс (Evanston and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 (Anthropology)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(Los-Angeles,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(School of Oriental and African Studies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эконометрика (Economics and Econometrics)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Боккони университеті (Bocconi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(The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және медицина туралы ғылым ( Life sciences and medicine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(University of California, 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 Калифорния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www.ucdavis.edu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(Uppsala)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www.slu.se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Мэдисон, Висконсин (Madison, WI)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www.msu.edu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Агротехникалық институты (AgroParisTech)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Эймс, Айова (Ames, 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www.iastate.edu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www.u-tokyo.ac.jp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(Norwegian University of Life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www.nmbu.no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 шаруашылығы университеті (China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Ши (Beijing Shi)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www.cau.edu.cn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www.ku.dk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Гуэлф (Guelph)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www.uoguelph.ca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www.u-tokyo.ac.jp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Дюрам,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 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 Калифорния</w:t>
            </w:r>
            <w:r>
              <w:br/>
            </w:r>
            <w:r>
              <w:rPr>
                <w:rFonts w:ascii="Times New Roman"/>
                <w:b w:val="false"/>
                <w:i w:val="false"/>
                <w:color w:val="000000"/>
                <w:sz w:val="20"/>
              </w:rPr>
              <w:t>
(San Francisco, Сalifornia)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www.ucsf.edu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ғылымдары (Veterinary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(University of California, 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 Калифорния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ветеринария колледжі (Royal Veterinary College,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және Хартфордшир (London and Hertfordshire)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www.rvc.ac.uk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Гуэлф (Guelph)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www.uoguelph.ca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(Liverpool)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www.liv.ac.uk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Колумбус, Огайо (Columbus, OH)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 (Ghent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Кортрейк (Ghent, Kortrijk)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www.ugent.be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мемлекеттік университеті (Colorado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Форт-Коллинс, Колорадо (Fort Collins,CO)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www.colostate.edu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технологиялар (Engineering and Technology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w:t>
            </w:r>
            <w:r>
              <w:br/>
            </w: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Кэмбридж, Массачусетс </w:t>
            </w:r>
            <w:r>
              <w:br/>
            </w: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Нью-Джерси </w:t>
            </w:r>
            <w:r>
              <w:br/>
            </w: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w:t>
            </w:r>
            <w:r>
              <w:br/>
            </w: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Питсбург, Пенсильвания</w:t>
            </w:r>
            <w:r>
              <w:br/>
            </w: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w:t>
            </w:r>
            <w:r>
              <w:br/>
            </w:r>
            <w:r>
              <w:rPr>
                <w:rFonts w:ascii="Times New Roman"/>
                <w:b w:val="false"/>
                <w:i w:val="false"/>
                <w:color w:val="000000"/>
                <w:sz w:val="20"/>
              </w:rPr>
              <w:t>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www.epfl.ch/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Анн-Арбор, Мичиган </w:t>
            </w:r>
            <w:r>
              <w:br/>
            </w: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www.epfl.ch/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Штат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авиациялық машина жасау (Mechanical and Aerospace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 Шампейн, Иллинойс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құрылыс инжинирингі (Civil and Structural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Пасадина, Калифорния (Pasadena,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Калифорния </w:t>
            </w:r>
            <w:r>
              <w:br/>
            </w: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w:t>
            </w:r>
            <w:r>
              <w:br/>
            </w: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Кэмбридж, Массачусетс </w:t>
            </w:r>
            <w:r>
              <w:br/>
            </w: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w:t>
            </w:r>
            <w:r>
              <w:br/>
            </w: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w:t>
            </w:r>
            <w:r>
              <w:br/>
            </w:r>
            <w:r>
              <w:rPr>
                <w:rFonts w:ascii="Times New Roman"/>
                <w:b w:val="false"/>
                <w:i w:val="false"/>
                <w:color w:val="000000"/>
                <w:sz w:val="20"/>
              </w:rPr>
              <w:t>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ғылым және технологиялар озат институты (Korea Advanced Institute of Science &amp; Technology (KAIST)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Тэджон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www.titech.ac.jp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инжинирингі (Mineral and Mining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университеті (Colorado School of Mines)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Колорадо (Golden,CL)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www.mines.edu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Куртин университеті (Curtin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Бентли (Bentley)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www.curtin.edu.au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(Freiberg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Гаррисберг, Пенсильвания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Кингстондағы Куинс университеті (Queen's University at Kingston)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 (Kingston)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www.queensu.ca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(The University of Western Australia)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 (Pert)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университеті (Universidad de Chile)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Сантьяго-де-Чили (Santiago de Chile)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www.uchile.cl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(The University of Arizona)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Тусон, Аризона (Tucson, AZ)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www.arizona.edu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Эдмонтон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Witwatersrand)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Йоханнесбург (Johannesburg)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www.wits.ac.za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Пенрин (Exeter, Penryn)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тау-кен университеті (Saint-Petersburg Mining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(Saint-Petersburg)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www.old.spmi.ru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 (The University of Adelaide)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(Adelaide)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www.adelaide.edu.au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тау-кен ісі және технологиялар университеті (China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Сюйчжоу, Цзянсу провинциясы (Xuzhou, Jiangsu)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www.eng.cumt.edu.cn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(Physical Sciences)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 (Mathematics and Statistics)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Пасадена,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Пасадена,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www.epfl.ch/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қоршаған орта, жер және теңіз туралы ғылымдар (Geology, environmental, Earth and Marine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Бризбэн (Brisbane)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Калифорниа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(Ecole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ғылым және технологиялар озат институты (Korea Advanced Institute of Science &amp; Technology (KAIST)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Тэджон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Калифорниа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және операциялық зерттеу (Statistics and Operational Research)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(Social Sciences)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теориясы және бұқаралық коммуникация құралдары (Communication and Media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Голдсмит университеті (Goldsmiths,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Гонконг университеті (The Chinese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туралы ғылымдар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School of Oriental and African Studies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университеті (University of Cape Town)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(Cape town)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www.uct.ac.za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Норидж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Делийский университеті (University of Delhi)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(Delhi)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www.du.ac.in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в Лос-Анджелесе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the Witwatersrand)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Йоханнесбург (Johannesburg)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www.wits.ac.za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Покфулам, Гонконг </w:t>
            </w:r>
            <w:r>
              <w:br/>
            </w:r>
            <w:r>
              <w:rPr>
                <w:rFonts w:ascii="Times New Roman"/>
                <w:b w:val="false"/>
                <w:i w:val="false"/>
                <w:color w:val="000000"/>
                <w:sz w:val="20"/>
              </w:rPr>
              <w:t>
(Pokfulam,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педагогикалық университеті (The Education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www.ied.edu.hk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Вандербильт университеті (Vanderbilt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Нашвилл, Тэннеси (Nashville, TN)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www.vanderbilt.edu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Мэриленд (Baltimore, MD), Вашингтон, Колумбия (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(University of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(Auckland)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Гонконг университеті (The Chinese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Шатинь,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Джорджтаунский университеті (Georgetown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Колумбия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www.georgetown.edu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Покфулам, Гонконг </w:t>
            </w:r>
            <w:r>
              <w:br/>
            </w:r>
            <w:r>
              <w:rPr>
                <w:rFonts w:ascii="Times New Roman"/>
                <w:b w:val="false"/>
                <w:i w:val="false"/>
                <w:color w:val="000000"/>
                <w:sz w:val="20"/>
              </w:rPr>
              <w:t>
(Pokfulam,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және халықаралық зерттеу (даму туралы ғылымдарды қоса алғанда) (Politics and International Studies (incl.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www.cmu.edu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Каролинска институты (Karolinska Institutet)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Сольна, Стокгольм округі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www.lunduniversity.lu.se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Сольна, Стокгольм округі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қонақ үй бизнесі, бос уақытты ұйымдастыру (Hospitality and Leisure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университеті, Лас Вегас (University of Nevada - Las Vegas)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Вегас, Невада (Las Vegas, NV)</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www.unlv.edu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қонақ үй менеджменті мектебі (Ecole hôtelière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Хун-Хом, Коулун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Глион жоғары білім беру институты (Glion Institute of Higher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Глион (Glion)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www.glion.edu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Рош қонақ үй менеджменті халықаралық мектебі (Les Roches International School of Hotel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Кран-Монтана (Crans-Montana)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www.lesroches.edu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қонақ үй менеджменті мектебі (Swiss Hotel Management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Ко-МонтрҰ және Лейсин (Caux-Montreux, Riviera-Pays-d'Enhaut District and Leysin, Aigle District)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www.swisseducation.com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университеті (Bournemouth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(Bournemouth)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www1.bournemouth.ac.uk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политехникалық институты және Мемлекеттік университеті (Virginia Polytechnic Institute and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Блэксберг, Вирджиния (Blacksburg, VA)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Брисбен (Brisbane)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www.griffith.edu.au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(The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паркі, Харрисбург, Пенсильвания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Уэст-Лафейеттегі Пердью университеті (Purdue University-West Lafayette)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Уэст-Лафайетт, Индиана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қонақ үй және туристік менеджмент институты (Hotel and Tourism Management Institute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Зоренберг (Sorenberg)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www.htmi.ch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Швейцарии халықаралық менеджмент институты (International Management Institute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 (Kastanienbaum-Luzern)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www.imi-luzern.com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Уотерлу университеті (University of Waterloo)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Ватерлоо (Waterloo)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www.uwaterloo.ca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және ақпараттық менеджмент (Library and Information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www.sheffield.ac.uk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 at 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 Индиана (Bloomington,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www.indiana.edu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Нью-Брансуиктегі Ратгер университеті (Rutgers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 Нью-Джерси (New Brunswick,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www.nb.rutgers.edu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Нью-Йорк (Syracuse,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www.syracuse.edu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ұлттық университеті (National Taiwan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Тайпей (Taipei)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www.ntu.edu.tw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Мельбурн технологиялық институты (Royal Melbourne Institute of Technology (RMIT)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www.rmit.edu.au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(Sports-Related Subjects)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Эдмонотон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(Сеул ұлттық университеті)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Покфулам, Гонконг (Pokfulam,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Отаго университеті (University of Otago)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Данидин (Dunedin)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www.otago.ac.nz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Гейнсвилль, Флорида (Gainesville, FL)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 Шампейн, Иллинойс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университеті (Universidade de São Paulo)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(San Paulo)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www5.usp.br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бойынша академиялық оқу үшін Ұлыбритания, АҚШ, ГФР және Француз Республикасының әлемдік білім беру орталықтарының ұлттық пәндік рейтингтеріне кіретін шетелдік жетекші жоғары оқу орындары.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өндірістік машина жасау (Aeronautical and Manufacturing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университеті (University of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(Lincoln)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www.lincoln.ac.uk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ветеринария колледжі (Royal Veterinary College)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www.rvc.ac.uk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Трент университеті (Nottingham Trent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Харпер Адамс университеті (Harper Adams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Ньюпорт (Newport)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www.harper-adams.ac.uk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Аберстуит университеті (Aberystwyth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Аберистуит (Aberystwyth)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Бангор университеті (Bangor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Бангор (Bangor)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www.bangor.ac.uk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 (Anthropology)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(Archaeology)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Биркбек, Лондон университеті (Birkbeck,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www.bbk.ac.uk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 университеті (Cardiff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(Cardiff)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www.cardiff.ac.uk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Астон университеті (Aston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www.aston.ac.uk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 батысы университеті (University of the West of England)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www1.uwe.ac.uk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Ульстер университеті (Ulster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www.ulster.ac.uk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Нейпир университеті (Edinburgh Napier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www.napier.ac.uk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(Foreign Languages)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 (Civil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дін ілімі және дінтану (History, Philosophy and Theology, Divinity and Religious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Биркбек, Лондон университеті (Birkbeck,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www.bbk.ac.uk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теориясы және бұқаралық коммуникация құралдары (Communication and Media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Норидж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(Economics)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 батысы университеті (University of the West of Scotland)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Пейсли, Гамильтон, Дамфрис, Эр (Paisley, Hamilton, Dumfries, Ayr)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(Dundee)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www.dundee.ac.uk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университеті (University of Stirling)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(Stirling)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www.stir.ac.uk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туралы ғылым (Food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университеті (University of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(Lincoln)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www.lincoln.ac.uk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(Coventry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www.coventry.ac.uk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Трент университеті (Nottingham Trent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қоршаған орта туралы ғылым (Geography and Environmental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(Geology)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қонақ үй бизнесі, бос уақытты ұйымдастыру (Hospitality, Leisure, Recreation and Tourism)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Каледон университеті (Glasgow Caledonian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www.gcu.ac.uk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(Coventry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www.coventry.ac.uk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университеті (University of Stirling)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(Stirling)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www.stir.ac.uk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Джон Мурс университеті (Liverpool John Moores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(Liverpool)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www.ljmu.ac.uk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университеті (University of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(Lincoln)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www.lincoln.ac.uk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және жылжымайтын мүлікті басқару (Land and Property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Ульстер университеті (Ulster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www.ulster.ac.uk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 батысы университеті (University of the West of England)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www1.uwe.ac.uk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Хэллам университеті (Sheffield Hallam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Трент университеті (Nottingham Trent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Оңтүстік банк университеті (London South Bank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www.lsbu.ac.uk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Нортумбрия университеті (Northumbria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Ньюкасл-апон-Тайн (Newcastle-upon-Tyne)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www.northumbria.ac.uk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Гринвич университеті (University of Greenwich)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www.gre.ac.uk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және ақпараттық менеджмент (Librarianship and Information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Роберт Гордон университеті (Aberdeen's Robert Gordon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www.rgu.ac.uk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Оңтүстік банк университеті (London South Bank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www.lsbu.ac.uk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Брунель университеті (Brunel University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Мидлсекс (Middlesex)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www.brunel.ac.uk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университеті (University of Brighton)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www.brighton.ac.uk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Нортумбрия университеті (Northumbria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Ньюкасл-апон-Тайн (Newcastle-upon-Tyne)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www.northumbria.ac.uk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университеті (University of Portsmouth)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(Portsmouth)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www.port.ac.uk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Метрополитен университеті (Manchester Metropolitan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www2.mmu.ac.uk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Хэллам университеті (Sheffield Hallam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университеті (University of Derby)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(Derby)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www.derby.ac.uk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(Marketing)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университеті (University of Kent)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Кентербери (Canterbury)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www.kent.ac.uk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Норидж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(Materials Technology)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(Mechanical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(Politics)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университеті (University of Kent)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Кентербери (Canterbury)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www.kent.ac.uk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 (Social Policy)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университеті (University of Stirling)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(Stirling)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www.stir.ac.uk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(Social Work)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(Dundee)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www.dundee.ac.uk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Мидлсекс университеті (Middlesex University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www.mdx.ac.uk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(Glasgow Caledonian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www.gcu.ac.uk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университеті (University of Portsmouth)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(Portsmouth)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www.port.ac.uk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(Coventry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www.coventry.ac.uk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құрылыс және ландшафт дизайны (Town and Country Planning and Landscape Design)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 университеті (Cardiff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(Cardiff)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www.cardiff.ac.uk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 (Agricultural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Дейвистегі Калифорния университеті (University of California—Davis)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Дэвис, Калифорния </w:t>
            </w:r>
            <w:r>
              <w:br/>
            </w:r>
            <w:r>
              <w:rPr>
                <w:rFonts w:ascii="Times New Roman"/>
                <w:b w:val="false"/>
                <w:i w:val="false"/>
                <w:color w:val="000000"/>
                <w:sz w:val="20"/>
              </w:rPr>
              <w:t>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Massachusetts—Amherst)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Амхерст, Массачусетс </w:t>
            </w:r>
            <w:r>
              <w:br/>
            </w:r>
            <w:r>
              <w:rPr>
                <w:rFonts w:ascii="Times New Roman"/>
                <w:b w:val="false"/>
                <w:i w:val="false"/>
                <w:color w:val="000000"/>
                <w:sz w:val="20"/>
              </w:rPr>
              <w:t>
(Amherst,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www.umass.edu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Гейнсвилль, Флорида (Gainesville, FL)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www.illinois.edu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w:t>
            </w:r>
            <w:r>
              <w:br/>
            </w:r>
            <w:r>
              <w:rPr>
                <w:rFonts w:ascii="Times New Roman"/>
                <w:b w:val="false"/>
                <w:i w:val="false"/>
                <w:color w:val="000000"/>
                <w:sz w:val="20"/>
              </w:rPr>
              <w:t>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биохимия (Biology and Biochemistry)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w:t>
            </w:r>
            <w:r>
              <w:br/>
            </w:r>
            <w:r>
              <w:rPr>
                <w:rFonts w:ascii="Times New Roman"/>
                <w:b w:val="false"/>
                <w:i w:val="false"/>
                <w:color w:val="000000"/>
                <w:sz w:val="20"/>
              </w:rPr>
              <w:t xml:space="preserve">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w:t>
            </w:r>
            <w:r>
              <w:br/>
            </w: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www.usc.edu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www.cmu.edu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(Economics and Business)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www.illinois.edu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Уэст-Лафейеттегі Пердью университеті (Purdue University-West Lafayette)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 Индиана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туралы ғылым және экология (Environment and Ecology)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Дейвистегі Калифорния университеті (University of California—Davis)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Дэвис, Калифорния </w:t>
            </w:r>
            <w:r>
              <w:br/>
            </w:r>
            <w:r>
              <w:rPr>
                <w:rFonts w:ascii="Times New Roman"/>
                <w:b w:val="false"/>
                <w:i w:val="false"/>
                <w:color w:val="000000"/>
                <w:sz w:val="20"/>
              </w:rPr>
              <w:t>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Санта-Барбарадағы Калифорния университеті (University of California-Santa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 (Geoscience)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Боулдер университеті (University of Colorado—Boulder)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(Colorado)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www.colorado.edu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Мэриленд-Колледж паркі университеті (University of Maryland-College Park)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Колледж-Парк, Мэрилэнд (College Park, MD)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Санта-Барбарадағы Калифорния университеті (University of California-Santa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www.illinois.edu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(Microbiology)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Рокфеллер университеті (Rockefeller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www.rockefeller.edu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Сан-Франциско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Миссури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генетика (Molecular Biology and Genetics)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Сан-Франциско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Миссури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Сан-Франциско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Филадельфия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(Public Affairs)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 Индиана (Bloomington,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www.indiana.edu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(Максвелл) (Syracuse University (Maxwell)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Нью-Йорк (Syracuse,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www.syracuse.edu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(Кеннеди) (Harvard University (Kennedy)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Афины, Джорджия (Athens, 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www.uga.edu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 Twin-Cities)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қоғамдық денсаулық сақтау (Social Science and Public Health)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 туралы ғылым (Space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Санта-Круздегі Калифорния университеті (University of California-Santa Cruz)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www.ucsc.edu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(Arizona)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www.arizona.edu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Санта-Барбарадағы Калифорния университеті (University of California-Santa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инжинирингі (Petroleum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 (Cockrell)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www.engr.utexas.edu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www.tamu.edu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Талса университеті (University of Tulsa)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Тулса, Оклахома </w:t>
            </w:r>
            <w:r>
              <w:br/>
            </w:r>
            <w:r>
              <w:rPr>
                <w:rFonts w:ascii="Times New Roman"/>
                <w:b w:val="false"/>
                <w:i w:val="false"/>
                <w:color w:val="000000"/>
                <w:sz w:val="20"/>
              </w:rPr>
              <w:t>
(Tulsa, Oklahoma)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www.utulsa.edu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университеті (Colorado School of Mines)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Колорадо (Golden, CL)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mines.edu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(The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паркі, Харрисбург, Пенсильвания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Оклахома университеті (University of Oklahoma)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Оклахома (Oklahoma)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www.viterbischool.usc.edu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техникалық университеті (Уайтакр) (Texas Tech University (Whitacre)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(Texas)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www.depts.ttu.edu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Луизиана штатының Бэйтон Роудж университеті (Louisiana State University—​Baton Rouge)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Батон-Руж, Луизиана (​Baton Rouge, Luisiana)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өнер университеті (Berlin University of the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www.udk-berlin.de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бейнелеу өнері академиясы (Staatliche Akademie der Bildenden Künste)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www.abk-stuttgart.de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(University of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Бранденбург техникалық университеті (Brandenburg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Котбус (Cottbus)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www.b-tu.de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Веймардағы Баухауз университеті (Bauhaus-Universität Weimar)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Веймар (Weimar)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www.uni-weimar.de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университеті (University of Wuppertal)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(Wuppertal)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www.uni-wuppertal.de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 (Bioengineering)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атындағы университет (Otto-von-Guericke-Universität Magdeburg)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 (Magdeburg)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www.ovgu.de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(Hamburg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www.tuhh.de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www.uni-hohenheim.de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(University of 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www.uni-rostock.de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биоғылым (Biology and Bioscience)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www.uni-hohenheim.de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Университеті Любека (Universität zu Lübeck)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Любек (Lübeck)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www.uni-luebeck.de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(Freiburg)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университеті (University of Greifswald)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(Greifswald)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www.uni-greifswald.de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(Saarland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Саарбрюккен (Saarbrücken)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www.uni-saarland.de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www.uni-hohenheim.de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(University of Kaiserslautern)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(Kaiserslautern)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атындағы университет (Otto-von-Guericke-Universität Magdeburg)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Магдебург (Magdeburg)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www.ovgu.de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университеті (Paderborn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(Paderborn)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www.uni-paderborn.de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университеті (Bielefeld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(Bielefeld)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www.uni-bielefeld.de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 Luther University Halle-Wittenberg)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 (Halle)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www.uni-halle.de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www.uni-muenster.de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 (Civil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(University of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(University of Duisburg-Essen)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кәсіпкерлік құқық (Commercial and Business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қолданбалы ғылымдар университеті (Aschaffenburg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(Aschaffenburg)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www.h-ab.de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қолданбалы ғылымдар университеті (University of Applied Sciences Schmalkalden)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(Schmalkalden)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www.hs-schmalkalden.de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экономика және құқық мектебі (Hochschule für Wirtschaft und Recht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www.hwr-berlin.de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Констанцтегі технология, экономика және дизайн мектебі (Hochschule für Technik, Wirtschaft und Gestaltung (HTWG)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www.htwg-konstanz.de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Нюртинген-Гайслинген қолданбалы ғылымдар университеті (Nürtingen-Geislingen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Нюртенген (Nürtingen)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www.hfwu.de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жоғары мектебі (University of Applied Sciences Pforzheim)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(Pforzheim)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www.hs-pforzheim.de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жоғары мектебі (SRH University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www.hochschule-heidelberg.de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ғылымдар, технологиялар, бизнес және дизайн университеті (University of Applied Sciences, Technology, Business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Висмар (Wismar)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www.hs-wismar.de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 қолданбалы ғылымдар университеті (Hof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 (Hof)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www.hof-university.com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жоғары мектебі (Hochschule (HS) Aschaffenburg)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(Aschaffenburg)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www.h-ab.de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қолданбалы ғылымдар университеті (University of Applied Sciences Schmalkalden)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(Schmalkalden)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www.hs-schmalkalden.de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экономика және құқық мектебі (Hochschule für Wirtschaft und Recht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www.hwr-berlin.de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Констанцтегі технология, экономика және дизайн мектебі (Hochschule für Technik, Wirtschaft und Gestaltung (HTWG)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www.htwg-konstanz.de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Нюртинген-Гайслинген қолданбалы ғылымдар университеті (Nürtingen-Geislingen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Нюртенген (Nürtingen)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www.hfwu.de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жоғары мектебі (University of Applied Sciences Pforzheim)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(Pforzheim)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www.businesspf.hs-pforzheim.de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жоғары мектебі (SRH University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www.hochschule-heidelberg.de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қолданбалы ғылымдар университеті (Hochschule (HS) Fulda)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(Fulda)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www.hs-fulda.de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Изерлон бизнес және ақпараттық технологиялар жоғары мектебі (Business and Information Technology School (BiTS) Iserlohn)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Изерлон (Iserlohn)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www.bits-hochschule.de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ғылымдар (Economic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университеті (Bielefeld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(Bielefeld)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www.uni-bielefeld.de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техникалық университеті (Technische Universität (TU) Chemnitz)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(Chemnitz)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www.tu-chemnitz.de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Франкфурт қаржы және басқару мектебі (Frankfurt School of Finance and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www.frankfurt-school.de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www.uni-frankfurt.de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 Либих атындағы Гисен университеті (Justus Liebig University Giessen)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Гисен (Giessen)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www.uni-giessen.de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(Economics)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ГҰттинген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www.uni-goettingen.de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Гейне атындағы Дюссельдорф университеті (Heinrich Heine University of Dusseldorf)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Дюссельдорф (Düsseldorf)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hhu.de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Нюртинген-Гайслинген қолданбалы ғылымдар университеті (Nürtingen-Geislingen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Нюртенген (Nürtingen)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www.hfwu.de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КҰльн университеті (University of Köln)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КҰльн (Köln)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www.wiso.uni-koeln.de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(University of Bamberg)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(Bamberg)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www.uni-bamberg.de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(University of Bonn)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(Bonn)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uni-bonn.de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ғылым (Education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 Luther University Halle-Wittenberg)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 (Halle)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www.uni-halle.de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Гельмут Шмидт университеті (Helmut-Schmidt-University)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www.web.hsu-hh.de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фон Осецкий атындағы Ольденбург университеті (Carl von Ossietzky Universität Oldenburg)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Ольденбург (Oldenburg)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www.uni-oldenburg.de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uni-frankfurt.de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университеті (Osnabrück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Потсдам университеті (University of Potsdam)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Потсдам (Potsdam)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www.uni-potsdam.de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ақпараттық инжиниринг (Electrical Engineering and Information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Гельмут Шмидт университеті (Helmut-Schmidt-University)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www.web.hsu-hh.de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(University of 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www.uni-rostock.de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университеті (University of Wuppertal)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(Wuppertal)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www.uni-wuppertal.de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инженерия (Environmental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(University of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(University of 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www.uni-rostock.de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 университеті (Catholic University of Eichstätt-Ingolstadt)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 (Eichstätt)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www.ku-eichstaett.de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 Либих атындағы Гисен университеті (Justus Liebig University Giessen)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Гисен (Giessen)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www.uni-giessen.de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uni-frankfurt.de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Юлиус және Максимилиан атындағы Вюрцбург университеті (Julius-Maximilians-Universität Würzburg)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 (Würzburg)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uni-wuerzburg.de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(University of Bonn)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(Bonn)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uni-bonn.de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 (Geoscience)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(Freiberg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университеті (University of Mainz)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(Mainz)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www.um-mainz.de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инжиниринг (Industrial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(University of Duisburg-Essen)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(Technical University Ilmenau)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(Ilmenau)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www.tu-ilmenau.de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Котбус-Зенфтенберг Бранденбург техникалық университеті (Brandenburgische Technische Universität Cottbus-Senftenberg)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Зенфтенберг (Senftenberg)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www.b-tu.de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(Hamburg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www.tuhh.de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Буцериус атындағы Жоғары заң мектебі (Bucerius Law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www.law-school.de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Гейне атындағы Дюссельдорф университеті (Heinrich Heine University of Dusseldorf)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Дюссельдорф (Düsseldorf)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hhu.de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www.uni-muenster.de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 Luther University Halle-Wittenberg)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 (Halle)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www.uni-halle.de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Пассау университеті (University of Passau)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Пассау (Passau)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www.uni-passau.de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(Freiburg)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Виадрин Еуропалық университеті (European University Viadrina)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Одердегі Франкфурт (Frankfurt am Oder)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www.europa-uni.de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(Freiberg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(Saarland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Саарбрюккен (Saarbrücken)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www.uni-saarland.de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 Либих атындағы Гисен университеті (Justus Liebig University Giessen)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Гисен (Giessen)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www.uni-giessen.de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(University of Kaiserslautern)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(Kaiserslautern)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университеті (University of Wuppertal)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(Wuppertal)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www.uni-wuppertal.de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ГҰттинген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www.uni-goettingen.de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(Mechanical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(Technical University Ilmenau)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(Ilmenau)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www.tu-ilmenau.de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университеті (Paderborn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(Paderborn)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www.uni-paderborn.de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(Physics)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(University of Duisburg-Essen)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(Bаyreuth)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www.uni-muenster.de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(Political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(University of Bamberg)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(Bamberg)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www.uni-bamberg.de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Зеппелин университеті (Zeppelin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Фридрихсхафен (Friedrichshafen)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www.zu.de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 университеті (Catholic University of Eichstätt-Ingolstadt)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 (Eichstätt)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www.ku-eichstaett.de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(University of Bamberg)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(Bamberg)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www.uni-bamberg.de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университеті (University of Greifswald)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(Greifswald)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www.uni-greifswald.de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университеті (Osnabrück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Юлиус және Максимилиан атындағы Вюрцбург университеті (Julius-Maximilians-Universität Würzburg)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 (Würzburg)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uni-wuerzburg.de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 әлеуметтік жұмыс (Social Policy and Social Work)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ғылымдар университеті Фульды (Hochschule (HS) Fulda)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(Fulda)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www.hs-fulda.de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Хольцминден қолданбалы ғылымдар және өнер университеті (Hochschule für angewandte Wissenschaft und Kunst (HAWK) in Holzminden)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Хольцминден (Holzminden)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www.hawk-hhg.de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www.fh-muenster.de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Кобург қолданбалы ғылымдар және өнер университеті (Hochschule für angewandte Wissenschaften (HAW) Coburg)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Кобург (Coburg)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www.hs-coburg.de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протестанттық жоғары мектебі (Evangelische Hoshchule (EvHS)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www.ehs-dresden.de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Эрнста Аббе атындағы Йена қолданбалы ғылымдар университеті (Ernst-Abbe- Hochschule (HS)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www.web.eah-jena.de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жоғары мектебі (Fachhochschule (FH) des Mittelstands/Rostock)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www.fh-mittelstand.de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католик қолданбалы ғылымдар университеті (Katholische Stiftungshochschule (KatSH)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www.ksh-muenchen.de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Рейн-Вестфалия Католик университеті (Hochschule Nordrhein-Westfalen (KatHO NRW)/Münster)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www.katho-nrw.de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(Freiburg)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Дене шынықтыру және спорт жоғары мектебі (Deutsche Sporthochschule Köln)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(Köln)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www.dshs-koeln.de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(Saarland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Саарбрюккен (Saarbrücken)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www.uni-saarland.de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университеті (University of Mainz)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(Mainz)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www.um-mainz.de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www.uni-frankfurt.de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(Humanities)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әдебиет және лингвистика (Language, Literature and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www.univ-psl.fr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 Париж 4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 Париж университеті (Paris Nanterre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(Nanterre)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www.parisnanterre.fr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(History, Philosophy and Theology)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Париж-1университеті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www.english.paris-sorbonne.fr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Нантер-Париж университеті (Paris Nanterre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(Nanterre)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www.parisnanterre.fr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 Sorbonne Université)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www.lettres.sorbonne-universite.fr/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(Archaeology)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Париж-1университеті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Париж-Нантер университеті (Paris Nanterre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(Nanterre)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www.parisnanterre.fr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Лувр мектебі (Ecole du Louvre)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www.ecoledulouvre.fr/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www.univ-grenoble-alpes.fr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Париж-Малакай Сәулет мектебі(École nationale supérieure d'architecture de Paris-Malaquais)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www.paris-malaquais.archi.fr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(Business and Economics)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эконометрика (Economics and Econometrics)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коммерциялық ғылымдар жоғары бизнес мектебі École Supérieure des Sciences Économiques et Commerciales (ESSEC)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Сержи-Понтуаз (Cergy-Pontoise)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www.essec.edu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жағалау университеті</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www.univ-cotedazur.fr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Дофин-Париж университеті (Université Paris Dauphine)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www.dauphine.fr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экономикалық мектебі (Ecole d'économie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www.parisschoolofeconomics.eu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études en sciences sociales)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www.ehess.fr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коммерциялық ғылымдар жоғары бизнес мектебі École Supérieure des Sciences Économiques et Commerciales (ESSEC)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Сержи-Понтуаз (Cergy-Pontoise)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www.essec.edu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жағалау университеті</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www.univ-cotedazur.fr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зерттеулер жоғары мектебі (Ecole des Hautes Etudes Commerciales (HEC)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Жуй-ан-Жоз (Jouy-en-Josas)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Дофин-Париж университеті (Université Paris Dauphine)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www.dauphine.fr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коммерциялық ғылымдар жоғары бизнес мектебі École Supérieure des Sciences Économiques et Commerciales (ESSEC)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Сержи-Понтуаз (Cergy-Pontoise)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www.essec.edu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менеджмент мектебі (Grenoble École de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(Grenoble)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www.grenoble-em.com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Дофин-Париж университеті (Université Paris Dauphine)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www.dauphine.fr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және ақпараттық жүйелер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жағалау мектебі</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univ-cotedazur.fr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www.u-psud.fr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Кашана қалыпты жоғары мектебі (École Normale Supérieure de Cachan)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(Cachan)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www.ens-cachan.fr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технологиялар (Engineering and Technology)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www.upmc.fr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(École des Ponts 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Шан-сюр-Марн (Champs-sur-Marne, Marne-la-Vallée)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www.enpc.fr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атындағы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 (Civil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(École des Ponts 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Шан-сюр-Марн (Champs-sur-Marne, Marne-la-Vallée)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www.enpc.fr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авиациялық машина жасау (Mechanical and Aerospace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орталық мектебі (École Centrale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Экюли (Écully)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www.ec-lyon.fr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(École des Ponts 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Шан-сюр-Марн (Champs-sur-Marne, Marne-la-Vallée)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www.enpc.fr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қолданбалы ғылымдар ұлттық институты (Institute of Applied Sciences of Lyon (INSA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ВийҰрбан (Villeurbanne)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www.insa-lyon.fr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Кашана қалыпты жоғары мектебі (École Normale Supérieure de Cachan)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(Cachan)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www.ens-cachan.fr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қолданбалы ғылымдар ұлттық институты (Institute of Applied Sciences of Lyon (INSA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ВийҰрбан (Villeurbanne)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www.insa-lyon.fr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 ұлттық жоғары мектебі (École Nationale Supérieure de Techniques Avancées)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www.ensta-paristech.fr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университеті (University of Nantes)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www.univ-nantes.fr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қолданбалы ғылымдар ұлттық институты (Institute of Applied Sciences of Lyon (INSA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ВийҰрбан (Villeurbanne)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www.insa-lyon.fr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университеті (University of Nantes)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www.univ-nantes.fr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www.univ-lorraine.fr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туралы ғылым (Life Science)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 Париж университеті (Paris - 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Блез Паскаль университеті (Blaise Pascal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Клермон-Ферран (Clermont- Ferrand)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www.univ-bpclermont.fr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ғылымы (Veterinary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ұлттық ветеринарлық мектебі (École Nationale Vétérinaire de Toulouse)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www.envt.fr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Альфортедегі ұлттық ветеринарлық мектеп (Ecole Nationale Vétérinaire d’Alfort)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Альфор (Alfort)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www.vet-alfort.fr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Нанта-Атлантик азық-түлік ғылымыдары мен техника, ветеринарлық медицина ұлттық колледжі (Ecole Nationale Vétérinaire, Agroalimentaire et de l'alimentation de Nantes-Atlantique)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www.oniris-nantes.fr/etudes/cursus-veterinaire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Реннедегі Батыс Агрокампус (Agrocampus Ouest Rennes)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 (Rennes)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www.agrocampus-ouest.fr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Супагро (Montpellier SupAgro)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www.supagro.fr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Париждегі Агротехникалық институт (AgroParisTech)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welcome.univ-lorraine.fr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(Physical Sciences)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 - 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қоршаған орта, жер және теңіз туралы ғылымдар (Geology, Environmental, Earth and Marine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Блез Паскаль университеті (Blaise Pascal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Клермон-Ферран (Clermont- Ferrand)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www.univ-bpclermont.fr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 (Matemathics and Statistics)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Блез Паскаль университеті (Blaise Pascal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Клермон-Ферран (Clermont- Ferrand)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www.univ-bpclermont.fr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(Social Sciences)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 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(Université de Franche Comté)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Безансон (Besançon)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www.univ-fcomte.fr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www.sciencespo.fr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халықаралық қатынастар ( даму туралы ғылымдарды қоса алғанда ) (Politics and International Studies (incl.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www.sciencespo.fr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саяси зерттеулер институты (Institut d’études politiques de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www.onisep.fr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тілдері және өркениет ұлттық институты (Institut National des Langues et Civilisations Orientales (INALCO)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www.inalco.fr/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саяси зерттеулер институты (Institut d’études politiques de Grenoble)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(Grenoble)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www.sciencespo-grenoble.fr/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саяси зерттеулер институты (Institut d’études politiques de Toulouse)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études en sciences sociales)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www.ehess.fr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II Пантеон-Ассас университеті (Université Paris 2 – Assas)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www.u-paris2.fr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www.pantheonsorbonne.fr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жағалау университеті</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www.univ-cotedazur.fr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университеті (Université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www.universite-lyon.fr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(Université de Franche Comté)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Безансон (Besançon)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www.univ-fcomte.fr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Сорбонна-Париж-Ситэ университеті (Université Sorbonne-Paris-Cité)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www.sorbonne-paris-cite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 Нанси (Metz, 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университеті (Université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www.universite-lyon.fr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теориясы және бұқаралық коммуникация құралдары (Communication and Media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келісімдерге, шарттарға, меморандумдарға сәйкес қосылған жоғары оқу орындары.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технологиялық университеті (Kaunas University of Technology)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www.ktu.edu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медициналық ғылымдар университеті (Lithuanian University of Health Sciences)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www.smuni.lt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Вильнюс университеті (Vilnius University)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Вильнюс (Vilnius)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Витовт университеті (Vytautas Magnus University)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www.vdu.lt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университеті (Tartu Ülikool)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(Tartu)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Таллин техникалық университеті (Tallinna Tehnikaülikool)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Таллин (Tallinn)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www.ttu.ee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Тринити колледжі (Trinity College Dublin)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(Dublin)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www.tcd.ie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Эдмонтон, Альберта (Edmonton, Alberta)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халықаралық қатынастар мемлекеттік институты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www.mgimo.ru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 Бауман атындағы Мәскеу ұлттық зерттеу техникалық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www.bmstu.ru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 Ұлттық зерттеу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МФТИ Ұлттық зерттеу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www.mipt.ru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зерттеу ядролық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www.mephi.ru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И.М.Сеченов атындағы Бірінші Мәскеу мемлекеттік медициналық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www.mma.ru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К.А.Тимирязев атындағы МАША - Ресей мемлекеттік аграрлық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www.timacad.ru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мұнай және газ зерттеу ұлттық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www.gubkin.ru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www.spbu.ru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(The George Washington University)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(Washington)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www.gwu.edu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Бизнес әкімшілендіру магистрі (БӘМ) (Master of Business Administration (MBA) бағдармалары бойынша оқу үшін ғана.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университетінің Бизнес жоғары мектебі (Stanford University: Stanford Graduate School of Business)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США (Stanford, CA,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www.gsb.stanford.edu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іскерлік әкімшілендіру институты (Institut Européen d'Administration des Affaires (INSEAD)</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Фонтенбло, Франция</w:t>
            </w:r>
            <w:r>
              <w:br/>
            </w:r>
            <w:r>
              <w:rPr>
                <w:rFonts w:ascii="Times New Roman"/>
                <w:b w:val="false"/>
                <w:i w:val="false"/>
                <w:color w:val="000000"/>
                <w:sz w:val="20"/>
              </w:rPr>
              <w:t>
(Fontainebleau, France);</w:t>
            </w:r>
            <w:r>
              <w:br/>
            </w:r>
            <w:r>
              <w:rPr>
                <w:rFonts w:ascii="Times New Roman"/>
                <w:b w:val="false"/>
                <w:i w:val="false"/>
                <w:color w:val="000000"/>
                <w:sz w:val="20"/>
              </w:rPr>
              <w:t>
Сингапур, Сингапур</w:t>
            </w:r>
            <w:r>
              <w:br/>
            </w:r>
            <w:r>
              <w:rPr>
                <w:rFonts w:ascii="Times New Roman"/>
                <w:b w:val="false"/>
                <w:i w:val="false"/>
                <w:color w:val="000000"/>
                <w:sz w:val="20"/>
              </w:rPr>
              <w:t>
(Singapore,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www.insead.edu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жанындағы Уортон бизнес мектебі (University of Pennsylvania: The Wharton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 Калифорния</w:t>
            </w:r>
            <w:r>
              <w:br/>
            </w:r>
            <w:r>
              <w:rPr>
                <w:rFonts w:ascii="Times New Roman"/>
                <w:b w:val="false"/>
                <w:i w:val="false"/>
                <w:color w:val="000000"/>
                <w:sz w:val="20"/>
              </w:rPr>
              <w:t xml:space="preserve">
(San Francisco, CA); </w:t>
            </w:r>
            <w:r>
              <w:br/>
            </w:r>
            <w:r>
              <w:rPr>
                <w:rFonts w:ascii="Times New Roman"/>
                <w:b w:val="false"/>
                <w:i w:val="false"/>
                <w:color w:val="000000"/>
                <w:sz w:val="20"/>
              </w:rPr>
              <w:t>
Филадельфия, Пенсильвания</w:t>
            </w:r>
            <w:r>
              <w:br/>
            </w:r>
            <w:r>
              <w:rPr>
                <w:rFonts w:ascii="Times New Roman"/>
                <w:b w:val="false"/>
                <w:i w:val="false"/>
                <w:color w:val="000000"/>
                <w:sz w:val="20"/>
              </w:rPr>
              <w:t>
(Philadelphia, PA,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www.wharton.upenn.edu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Великобритания</w:t>
            </w:r>
            <w:r>
              <w:br/>
            </w:r>
            <w:r>
              <w:rPr>
                <w:rFonts w:ascii="Times New Roman"/>
                <w:b w:val="false"/>
                <w:i w:val="false"/>
                <w:color w:val="000000"/>
                <w:sz w:val="20"/>
              </w:rPr>
              <w:t>
(London,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бизнес мектебі (Harvard University: Harvard Business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Массачусетс, США</w:t>
            </w:r>
            <w:r>
              <w:br/>
            </w:r>
            <w:r>
              <w:rPr>
                <w:rFonts w:ascii="Times New Roman"/>
                <w:b w:val="false"/>
                <w:i w:val="false"/>
                <w:color w:val="000000"/>
                <w:sz w:val="20"/>
              </w:rPr>
              <w:t>
(Boston, MA,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www.hbs.edu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жанындағы Бут атындағы Бизнес мектебі (University of Chicago: Booth School of Business)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США</w:t>
            </w:r>
            <w:r>
              <w:br/>
            </w:r>
            <w:r>
              <w:rPr>
                <w:rFonts w:ascii="Times New Roman"/>
                <w:b w:val="false"/>
                <w:i w:val="false"/>
                <w:color w:val="000000"/>
                <w:sz w:val="20"/>
              </w:rPr>
              <w:t>
(Chicago, IL,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www.chicagobooth.edu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университетінің Бизнес мектебі (Columbia University: Columbia Business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 Йорк, США (New York, NY,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www8.gsb.columbia.edu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еуропалық халықаралық бизнес мектебі (China Europe International Business School (CEIBS)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Пекин, Шеньжень, Китай</w:t>
            </w:r>
            <w:r>
              <w:br/>
            </w:r>
            <w:r>
              <w:rPr>
                <w:rFonts w:ascii="Times New Roman"/>
                <w:b w:val="false"/>
                <w:i w:val="false"/>
                <w:color w:val="000000"/>
                <w:sz w:val="20"/>
              </w:rPr>
              <w:t>
(Shanghai, Beijing, Shenzhen, China)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www.ceibs.edu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технологиялық институтының Слоун басқару мектебі (Massachusetts Institute of Technology (MIT): Management Sloan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Швейцария</w:t>
            </w:r>
            <w:r>
              <w:br/>
            </w:r>
            <w:r>
              <w:rPr>
                <w:rFonts w:ascii="Times New Roman"/>
                <w:b w:val="false"/>
                <w:i w:val="false"/>
                <w:color w:val="000000"/>
                <w:sz w:val="20"/>
              </w:rPr>
              <w:t>
(Zurich,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www.mitsloan.mit.edu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университетінің Хаас атындағы Бизнес мектебі (University of California at Berkeley: Haas School of Business)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Аккра, Гаана</w:t>
            </w:r>
            <w:r>
              <w:br/>
            </w:r>
            <w:r>
              <w:rPr>
                <w:rFonts w:ascii="Times New Roman"/>
                <w:b w:val="false"/>
                <w:i w:val="false"/>
                <w:color w:val="000000"/>
                <w:sz w:val="20"/>
              </w:rPr>
              <w:t>
(Accra, Ghana)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www.haas.berkeley.edu/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"Болашақ" халықаралық стипендиясы иегерлерінің тілдік курстардан өтуі үшін шетелдік 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Бірлескен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жанындағы Тілдік орталық (University of Aberdeen - University of Aberdeen Language Centreher)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Абердин (Aberdeen)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www.abdn.ac.uk/languagecentre/courses/academic-english-courses/a/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университеті жанындағы Тілдік орталық (University of Cambridge -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жанындағы Ағылшын тілі орталығы (University of Edinburgh - English Language Teaching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жанындағы Тілдік орталық (University of Oxford - Oxford University Language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Университеттік әріптестік (INTO University Partnerships)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Эксетер (Exeter) </w:t>
            </w:r>
            <w:r>
              <w:br/>
            </w:r>
            <w:r>
              <w:rPr>
                <w:rFonts w:ascii="Times New Roman"/>
                <w:b w:val="false"/>
                <w:i w:val="false"/>
                <w:color w:val="000000"/>
                <w:sz w:val="20"/>
              </w:rPr>
              <w:t>
Манчестер (Manchester)</w:t>
            </w:r>
            <w:r>
              <w:br/>
            </w:r>
            <w:r>
              <w:rPr>
                <w:rFonts w:ascii="Times New Roman"/>
                <w:b w:val="false"/>
                <w:i w:val="false"/>
                <w:color w:val="000000"/>
                <w:sz w:val="20"/>
              </w:rPr>
              <w:t>
Ньюка́сл (Newcastle)</w:t>
            </w:r>
            <w:r>
              <w:br/>
            </w:r>
            <w:r>
              <w:rPr>
                <w:rFonts w:ascii="Times New Roman"/>
                <w:b w:val="false"/>
                <w:i w:val="false"/>
                <w:color w:val="000000"/>
                <w:sz w:val="20"/>
              </w:rPr>
              <w:t>
Лондон (London)</w:t>
            </w:r>
            <w:r>
              <w:br/>
            </w:r>
            <w:r>
              <w:rPr>
                <w:rFonts w:ascii="Times New Roman"/>
                <w:b w:val="false"/>
                <w:i w:val="false"/>
                <w:color w:val="000000"/>
                <w:sz w:val="20"/>
              </w:rPr>
              <w:t>
Норидж (Norwich)</w:t>
            </w:r>
            <w:r>
              <w:br/>
            </w:r>
            <w:r>
              <w:rPr>
                <w:rFonts w:ascii="Times New Roman"/>
                <w:b w:val="false"/>
                <w:i w:val="false"/>
                <w:color w:val="000000"/>
                <w:sz w:val="20"/>
              </w:rPr>
              <w:t xml:space="preserve">
Глазго (Glasgow) </w:t>
            </w:r>
            <w:r>
              <w:br/>
            </w:r>
            <w:r>
              <w:rPr>
                <w:rFonts w:ascii="Times New Roman"/>
                <w:b w:val="false"/>
                <w:i w:val="false"/>
                <w:color w:val="000000"/>
                <w:sz w:val="20"/>
              </w:rPr>
              <w:t>
Челтнем (Cheltenham)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www.intoglobal.com/partnerships/united-kingdom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жанындағы Тілдік орталық (Heriot-Watt University -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жанындағы Тілдік орталық (University of Manchester - University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Ұлыбританиядағы Стаффорд Хаус халықаралық тіл мектебі (Stafford House International, United Kingdom (UK)</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(London) </w:t>
            </w:r>
            <w:r>
              <w:br/>
            </w:r>
            <w:r>
              <w:rPr>
                <w:rFonts w:ascii="Times New Roman"/>
                <w:b w:val="false"/>
                <w:i w:val="false"/>
                <w:color w:val="000000"/>
                <w:sz w:val="20"/>
              </w:rPr>
              <w:t>
Кембридж (Cambridge)</w:t>
            </w:r>
            <w:r>
              <w:br/>
            </w:r>
            <w:r>
              <w:rPr>
                <w:rFonts w:ascii="Times New Roman"/>
                <w:b w:val="false"/>
                <w:i w:val="false"/>
                <w:color w:val="000000"/>
                <w:sz w:val="20"/>
              </w:rPr>
              <w:t xml:space="preserve">
Брайтон (Brighton)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www.staffordhouse.com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мектебі және білім беру қызметтерін ұсыну (English Language School (ELS) Educational Services)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 Массачусетс (Massachusetts), Огайо (Ohio), Иллинойс (Illinois), Техас (Texas)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жанындағы Ағылшын тілінің интенсивті бағдарламалары (University of California, Davis - Extension Intensive English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Дэвис, Калифорния </w:t>
            </w:r>
            <w:r>
              <w:br/>
            </w:r>
            <w:r>
              <w:rPr>
                <w:rFonts w:ascii="Times New Roman"/>
                <w:b w:val="false"/>
                <w:i w:val="false"/>
                <w:color w:val="000000"/>
                <w:sz w:val="20"/>
              </w:rPr>
              <w:t>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www.extension.ucdavis.edu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Ирвайндегі Калифорния университеті жанындағы Ағылшын тілінің интенсивті бағдарламалары (University of California, Irvine - Intensive English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 (Irvine)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www.unex.uci.edu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жанандағы америкалық тіл орталығының филиалы (University of California, Los Angeles - UCLA Extension American Language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www.uclaextension.edu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жанындағы Ағылшын тілін оқу жөніндегі институттар (University of California, San Diego - English Language Institute)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Сан-Диего, Калифорния </w:t>
            </w:r>
            <w:r>
              <w:br/>
            </w:r>
            <w:r>
              <w:rPr>
                <w:rFonts w:ascii="Times New Roman"/>
                <w:b w:val="false"/>
                <w:i w:val="false"/>
                <w:color w:val="000000"/>
                <w:sz w:val="20"/>
              </w:rPr>
              <w:t>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www.extension.ucsd.edu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жанындағы Ағылшын тілін оқу бағдарламалары (University of Pennsylvania - English Language Programs)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жанындағы халықаралық академия (University of Southern California - International Academy)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Штаттарындағы Стаффорд Хаус халықаралық тіл мектебі (Stafford House International, United States of America (USA)</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(San Diego),</w:t>
            </w:r>
            <w:r>
              <w:br/>
            </w:r>
            <w:r>
              <w:rPr>
                <w:rFonts w:ascii="Times New Roman"/>
                <w:b w:val="false"/>
                <w:i w:val="false"/>
                <w:color w:val="000000"/>
                <w:sz w:val="20"/>
              </w:rPr>
              <w:t xml:space="preserve">
Сан-Франциско (San Francisco), </w:t>
            </w:r>
            <w:r>
              <w:br/>
            </w:r>
            <w:r>
              <w:rPr>
                <w:rFonts w:ascii="Times New Roman"/>
                <w:b w:val="false"/>
                <w:i w:val="false"/>
                <w:color w:val="000000"/>
                <w:sz w:val="20"/>
              </w:rPr>
              <w:t>
Бостон (Boston)</w:t>
            </w:r>
            <w:r>
              <w:br/>
            </w:r>
            <w:r>
              <w:rPr>
                <w:rFonts w:ascii="Times New Roman"/>
                <w:b w:val="false"/>
                <w:i w:val="false"/>
                <w:color w:val="000000"/>
                <w:sz w:val="20"/>
              </w:rPr>
              <w:t xml:space="preserve">
Чикаго (Chicago)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www.staffordhouse.com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оқу жөніндегі халықаралық мектеп (Foreign Language School (FLS) International)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r>
              <w:br/>
            </w:r>
            <w:r>
              <w:rPr>
                <w:rFonts w:ascii="Times New Roman"/>
                <w:b w:val="false"/>
                <w:i w:val="false"/>
                <w:color w:val="000000"/>
                <w:sz w:val="20"/>
              </w:rPr>
              <w:t xml:space="preserve">
Филадельфия (Philadelphia), </w:t>
            </w:r>
            <w:r>
              <w:br/>
            </w:r>
            <w:r>
              <w:rPr>
                <w:rFonts w:ascii="Times New Roman"/>
                <w:b w:val="false"/>
                <w:i w:val="false"/>
                <w:color w:val="000000"/>
                <w:sz w:val="20"/>
              </w:rPr>
              <w:t xml:space="preserve">
Бостон (Boston), </w:t>
            </w:r>
            <w:r>
              <w:br/>
            </w: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www.fls.net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Навитас ағылшын тілі мектебі (Navitas English)</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Сидней (Sydney), </w:t>
            </w:r>
            <w:r>
              <w:br/>
            </w:r>
            <w:r>
              <w:rPr>
                <w:rFonts w:ascii="Times New Roman"/>
                <w:b w:val="false"/>
                <w:i w:val="false"/>
                <w:color w:val="000000"/>
                <w:sz w:val="20"/>
              </w:rPr>
              <w:t>
Брисбен (Brisbane),</w:t>
            </w:r>
            <w:r>
              <w:br/>
            </w:r>
            <w:r>
              <w:rPr>
                <w:rFonts w:ascii="Times New Roman"/>
                <w:b w:val="false"/>
                <w:i w:val="false"/>
                <w:color w:val="000000"/>
                <w:sz w:val="20"/>
              </w:rPr>
              <w:t xml:space="preserve">
Перт (Perth) </w:t>
            </w:r>
            <w:r>
              <w:br/>
            </w:r>
            <w:r>
              <w:rPr>
                <w:rFonts w:ascii="Times New Roman"/>
                <w:b w:val="false"/>
                <w:i w:val="false"/>
                <w:color w:val="000000"/>
                <w:sz w:val="20"/>
              </w:rPr>
              <w:t>
Дарвин (Darwin),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www.navitasenglish.com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жанындағы Ағылшын тілін оқу жөніндегі орталық (The University of Sydney - Center for English Teaching)</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www.sydney.edu.au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жанындағы Навфорн Мельбурн тіл мектебі (The University of Melbourne - Hawthorn Melbourne)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www.hawthornenglish.com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жанындағы Ағылшын тілін оқу мектебі (Monash University - Monash University English Language Centre (MUELC)</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 жанындағы Тіл орталығы (University of Vienna - Sprachenzentrum der Universität Wien)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Политехнико де Милано университеті жанындағы Тіл мектебі (Politechnico di Milano)</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 Комо (Como), Лекко (Lecco), Мантуя (Mantova), Кремона (Cremona), Пьяченца (Piacenza)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Боккони университеті жанындағы Тіл орталығы (University of Bocconi - The Language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институты (Goethe-Institut)</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ГҰттинген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Дисбург орталығы (Carl Duisburg Centren)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 Кельн (Köln),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www.cdc.de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 және жаз" тіл мектебі(SPEAK+ write)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www.speak-marburg.de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Миттвайда университеті жанындағы Неміс тілі курстары (Hochschule Mittweida – German Language Courses)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Миттвайда (Mittweida)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www.hs-mittweida.de/en/webs/studienkolleg/german-language-courses.html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жанындағы Қытай тілін оқу жөніндегі халықаралық колледж (Peking University - International College for Chinese Language Studies)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www.pku.edu.cn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жанындағы Қытай тілі орталығы (The Hong Kong Polytechnic University - Chinese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 Ком, Каулун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www.cbs.polyu.edu.hk/clc.html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жанындағы Қытай тілін оқу жөніндегі бағдарламалар (Tsinghua University - Chinese Language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www.tsinghua.edu.cn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жанындағы Қытай тілі орталығы (The Chinese University of Hong Kong – Chinese Languge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Шатинь,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www.cuhk.edu.hk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Джиа Тонг университеті жанындағы Қытай тілін оқу жөніндегі халықаралық орталық (Shanghai Jiao Tong University - International Chinese Education Center, School of Humanities)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www.sie.sjtu.edu.cn/EN/Default.aspx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жанындағы Ағылшын тілі институты (The University of British Columbia - English Language Institute)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жанындағы Ағылшын тілі бағдарламалары (University of Toronto - English Language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халықаралық тіл академиясы (International Language Academy of Canada (ILAC)</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Ванкувер (Toronto, Vancouver)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www.ilac.com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жанындағы Ағылшын тілі бағдарламалары (University of Alberta - English Language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Эдмонтон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жанындағы Тілдік орталық (University of Amsterdam - Academic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www.uva.nl/en/education/master-s/studying-at-the-uva/uva-facilities/learning-languages/learning-languages.html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жанындағы Тілдік орталық (Leiden University - Academic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Лэйден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www.hum.leiden.edu/languagecentre/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жанындағы Тілдік мектеп (NTNU - Trondheim Norwegian University of Science and Technology)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Тронхейм (Trondheim)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www.ntnu.no</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университеті жанындағы Корей тілі және мәдениеті орталығы (Korea University - Korean Language and Culture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www.klcc.korea.ac.kr/school/korea.koreaIntro.action?strIntroMode=001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жанындағы Корей тілі және мәдениеті бағдарламалары (Seoul National University - Korean Language and Culture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www.en.snu.ac.kr/admission/adm0701_1.jsp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альянсы (Alliance Française)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Тулузадағы Онз тіл мектебі (Langue Onze Toulouse)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www.langueonze.com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 Azur тіл мектебі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www.azurlingua.com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тілдерді оқу орталығы (Centre international d'études de langues (CIEL de Strasbourg)</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www.ciel-strasbourg.org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оқу жөніндегі халықаралық департамент (Département de l'enseignement du français à l'international (DEFI) - CentreUniversitaire de FLE/Université Lille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Лилль (Lille)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www.univ-lille3.fr/defi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Бордо-Аквитаниядағы Француз альянсы (Alliance Française Bordeaux Aquitaine)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Бордо (Bordeaux)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www.alliance-bordeaux.org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оқу және бұқаралық ақпарат құралдары жөніндегі орталық (Centre d'approches vivantes des langues et des medias (CAVILAM)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Виши (Vichy)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www.cavilam.com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жанындағы Безансон қолданбалы лингвистика орталығы (Universite de Franche-Comte - Centre de linguistique appliquee de Besancon (CLA)</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Безансон (Besancon)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www.cla.univ-fcomte.fr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Перпиньян Виа Домитья университеті жанындағы Француз зерттеулер орталығы (Universite de Perpignan Via Domitia (UPVD) - Center universitaire d'etudes francaises (CUEF)</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Перпиньян (Perpignan)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www.univ-perp.fr/fr/presentation/cuef.html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жанындағы Француз тілін шет тілі ретінде оқу жөніндегі департамент (Département de Française Langues Etrangèr (DéFLE-Lorraine) – Universite de Lorraine)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Лоррейн (Lorraine)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www.univ-lorraine.fr/content/fran%C3%A7ais-langue-etrang%C3%A8re-fle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жанындағы Тілдік орталық (University of Helsinki -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(Helsinki)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www.helsinki.fi/university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жанындағы Тілдік орталық (Eidgenössische Technische Hochschule (ETH) Zurich - Swiss Federal Institute of Technology - Sprachzentrum der Universitat und der ETH Zurich)</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жанындағы Халықаралық орталық (Kyoto University - The International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жанындағы Жапон тілін оқу жөніндегі орталық (The University of Tokyo - Center for Japanese Language Education)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БункҰ, Токио (Bunkyo,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"Халықаралық бағдармалар орталығы" акционерлік қоғамының "Болашақ" халықаралық стипендиясы шеңберінде стипендиаттардың оқуын ұйымдастыру бойынша білім беру қызметін көрсету жөніндегі халықаралық әріптестері.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Кеңес (British Council)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www.britishcouncil.org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жөніндегі Америкалық кеңес (American Council for International Education)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www.americancouncils.org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институты (Goethe Institut)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альянсы (Alliance Francaise)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алмасудың германдық қызметінің Ақпараттық орталығы (Deutscher Akademischer Austauschdienst (DAAD) Information Centre)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www.daad.org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Кампус Франс (Campus France)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www.campusfrance.org</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Оқу елі ретінде Жапонияны, Корея Республикасын, Қытай Халық Республикасын, Сингапур Республикасын таңдаған стипендиаттар тілдік даярлықты Ұлыбританиядағы тілдік мектептерінде өтеді.</w:t>
      </w:r>
    </w:p>
    <w:p>
      <w:pPr>
        <w:spacing w:after="0"/>
        <w:ind w:left="0"/>
        <w:jc w:val="left"/>
      </w:pPr>
      <w:r>
        <w:rPr>
          <w:rFonts w:ascii="Times New Roman"/>
          <w:b w:val="false"/>
          <w:i w:val="false"/>
          <w:color w:val="000000"/>
          <w:sz w:val="28"/>
        </w:rPr>
        <w:t>
      Ағылшын тілі ресми тілі болып табылмайтын елді оқу елі ретінде таңдаған стипендиаттар, ағылшын тілінің тиісті курстары болмаған жағдайда, тілдік дайындықты ағылшын тілі ресми тілі болып табылатын елдердегі тіл мектептерінде өтеді.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