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310f" w14:textId="8493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 мемлекеттік және (немесе) үкіметтік тұрғын үй құрылысы бағдарламаларын іске асыру шеңберінде осы бағдарламаға қатысушы болып табылатын жеке тұлғаға тұрғынжайды ұзақ мерзімді жалдау шарттары бойынша берілген салық салу объектілері бойынша жеке тұлғалардың мөлшерлемелері бойынша есептейтін заңды тұлғалардың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20 ақпандағы № 122 бұйрығы. Қазақстан Республикасының Әділет министрлігінде 2018 жылғы 13 наурызда № 16572 болып тіркелді. Күші жойылды - Қазақстан Республикасы Өнеркәсіп және құрылыс министрінің м.а. 2026 жылғы 15 қаңтардағы № 13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15.01.2026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521-бабының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Салықты мемлекеттік және (немесе) үкіметтік тұрғын үй құрылысы бағдарламаларын іске асыру шеңберінде осы бағдарламаға қатысушы болып табылатын жеке тұлғаға тұрғынжайды ұзақ мерзімді жалдау шарттары бойынша берілген салық салу объектілері бойынша жеке тұлғалардың мөлшерлемелері бойынша есептейтін заңды тұлғалардың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"Өңірлерді дамытудың салалық бағдарламасының қатысушысы болып табылатын жеке тұлғаға тұрғынжайды ұзақ мерзімді жалға беру шарттары бойынша осы бағдарламаны іске асыру шеңберінде берілген салық салу объектілері бойынша салықты жеке тұлғалардың мөлшерлемелері бойынша есептейтін заңды тұлғалардың тізбесін бекіту туралы" Қазақстан Республикасы Ұлттық экономика министрінің 2015 жылғы 25 желтоқсандағы № 793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12922 болып тіркелген, 2016 жылғы 5 ақпанда "Әділет" ақпараттық-құқықтық жүйесінде жарияланған);</w:t>
      </w:r>
    </w:p>
    <w:p>
      <w:pPr>
        <w:spacing w:after="0"/>
        <w:ind w:left="0"/>
        <w:jc w:val="both"/>
      </w:pPr>
      <w:r>
        <w:rPr>
          <w:rFonts w:ascii="Times New Roman"/>
          <w:b w:val="false"/>
          <w:i w:val="false"/>
          <w:color w:val="000000"/>
          <w:sz w:val="28"/>
        </w:rPr>
        <w:t xml:space="preserve">
      2) "Өңірлерді дамытудың салалық бағдарламасының қатысушысы болып табылатын жеке тұлғаға тұрғынжайды ұзақ мерзімді жалға беру шарттары бойынша осы бағдарламаны іске асыру шеңберінде берілген салық салу объектілері бойынша салықтарды жеке тұлғалардың мөлшерлемелері бойынша есептейтін заңды тұлғалардың тізбесін бекіту туралы" Қазақстан Республикасы Ұлттық экономика министрінің 2015 жылғы 25 желтоқсандағы № 793 бұйрығына өзгерістер мен толықтырулар енгізу туралы" Қазақстан Республикасы Ұлттық экономика министрінің 2016 жылғы 12 қарашадағы № 475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14524 болып тіркелген, 2016 жылғы 28 желтоқсандағы "Әділет" ақпараттық-құқықтық жүйесінде жарияланған) күші жойылды деп танылсын.</w:t>
      </w:r>
    </w:p>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Құрылыс және тұрғын үй-коммуналдық шаруашылық істері комитеті заңнамада белгіленген тәртіппен:</w:t>
      </w:r>
    </w:p>
    <w:bookmarkEnd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 Б. Сұлтанов</w:t>
      </w:r>
    </w:p>
    <w:p>
      <w:pPr>
        <w:spacing w:after="0"/>
        <w:ind w:left="0"/>
        <w:jc w:val="both"/>
      </w:pPr>
      <w:r>
        <w:rPr>
          <w:rFonts w:ascii="Times New Roman"/>
          <w:b w:val="false"/>
          <w:i w:val="false"/>
          <w:color w:val="000000"/>
          <w:sz w:val="28"/>
        </w:rPr>
        <w:t>
      2018 жылғы "____"___________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 Р. Дәленов</w:t>
      </w:r>
    </w:p>
    <w:p>
      <w:pPr>
        <w:spacing w:after="0"/>
        <w:ind w:left="0"/>
        <w:jc w:val="both"/>
      </w:pPr>
      <w:r>
        <w:rPr>
          <w:rFonts w:ascii="Times New Roman"/>
          <w:b w:val="false"/>
          <w:i w:val="false"/>
          <w:color w:val="000000"/>
          <w:sz w:val="28"/>
        </w:rPr>
        <w:t>
      2018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122 бұйрығымен бекітілді</w:t>
            </w:r>
          </w:p>
        </w:tc>
      </w:tr>
    </w:tbl>
    <w:bookmarkStart w:name="z8" w:id="6"/>
    <w:p>
      <w:pPr>
        <w:spacing w:after="0"/>
        <w:ind w:left="0"/>
        <w:jc w:val="left"/>
      </w:pPr>
      <w:r>
        <w:rPr>
          <w:rFonts w:ascii="Times New Roman"/>
          <w:b/>
          <w:i w:val="false"/>
          <w:color w:val="000000"/>
        </w:rPr>
        <w:t xml:space="preserve"> Салықты мемлекеттік және (немесе) үкіметтік тұрғын үй құрылысы бағдарламаларын іске асыру шеңберінде осы бағдарламаға қатысушы болып табылатын жеке тұлғаға тұрғынжайды ұзақ мерзімді жалдау шарттары бойынша берілген салық салу объектілері бойынша жеке тұлғалардың мөлшерлемелері бойынша есептейтін заңды тұлғалардың тізбесі</w:t>
      </w:r>
    </w:p>
    <w:bookmarkEnd w:id="6"/>
    <w:p>
      <w:pPr>
        <w:spacing w:after="0"/>
        <w:ind w:left="0"/>
        <w:jc w:val="both"/>
      </w:pPr>
      <w:r>
        <w:rPr>
          <w:rFonts w:ascii="Times New Roman"/>
          <w:b w:val="false"/>
          <w:i w:val="false"/>
          <w:color w:val="ff0000"/>
          <w:sz w:val="28"/>
        </w:rPr>
        <w:t xml:space="preserve">
      Ескерту. Тізбе жаңа редакцияда – ҚР Индустрия және инфрақұрылымдық даму министрінің 08.07.2021 </w:t>
      </w:r>
      <w:r>
        <w:rPr>
          <w:rFonts w:ascii="Times New Roman"/>
          <w:b w:val="false"/>
          <w:i w:val="false"/>
          <w:color w:val="ff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