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6263" w14:textId="ec96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регламенттерін бекіту туралы" Қазақстан Республикасы Әділет министрі міндетін атқарушының 2015 жылғы 29 мамырдағы № 304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20 ақпандағы № 238 бұйрығы. Қазақстан Республикасының Әділет министрлігінде 2018 жылғы 6 наурызда № 16524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"Өнеркәсіптік меншік саласындағы мемлекеттік көрсетілетін қызмет регламенттерін бекіту туралы" Қазақстан Республикасы Әділет министрі міндетін атқарушының 2015 жылғы 29 мамырдағы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11559 болып тіркелген, 2015 жылғы 19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"Тауар таңбасына және өнеркәсіптік меншік объектілеріне құқықтарды басқаға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шартты тіркеу туралы шешім қабылданған кезде – көрсетілетін қызметті берушінің шарт туралы мәліметтерді тіркелген шарттар тізіліміне енгізуі, сараптама ұйымының ресми бюллетеньде тіркелген шарт туралы мәліметтерді жариялауы, бас тарту туралы шешім қабылданған кезде - мемлекеттік қызмет көрсетуден бас тарту туралы жазбаша түрдегі дәлелді жауап;";</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"7. Сараптама ұйымының кеңсесі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өтінішке қосымша құжаттарды қабылдайды, қажет болса, көрсетілетін қызметті алушыға кіріс нөмірі, өтініштің және құжаттардың қабылданған күні мен уақыты көрсетілген хабарламаны береді және қабылданған құжаттарды бір жұмыс күні ішінде шарттарға сараптама жасау бөліміне береді.</w:t>
      </w:r>
    </w:p>
    <w:bookmarkEnd w:id="5"/>
    <w:bookmarkStart w:name="z8" w:id="6"/>
    <w:p>
      <w:pPr>
        <w:spacing w:after="0"/>
        <w:ind w:left="0"/>
        <w:jc w:val="both"/>
      </w:pPr>
      <w:r>
        <w:rPr>
          <w:rFonts w:ascii="Times New Roman"/>
          <w:b w:val="false"/>
          <w:i w:val="false"/>
          <w:color w:val="000000"/>
          <w:sz w:val="28"/>
        </w:rPr>
        <w:t>
      Сараптама ұйымының Шарттарды сараптама бөлімі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сараптама ұйымына төлемнің түскен күнінен бастап есептеледі.</w:t>
      </w:r>
    </w:p>
    <w:bookmarkEnd w:id="6"/>
    <w:bookmarkStart w:name="z9" w:id="7"/>
    <w:p>
      <w:pPr>
        <w:spacing w:after="0"/>
        <w:ind w:left="0"/>
        <w:jc w:val="both"/>
      </w:pPr>
      <w:r>
        <w:rPr>
          <w:rFonts w:ascii="Times New Roman"/>
          <w:b w:val="false"/>
          <w:i w:val="false"/>
          <w:color w:val="000000"/>
          <w:sz w:val="28"/>
        </w:rPr>
        <w:t>
      Ақы төленгенін растайтын құжат бір айлық мерзімде ұсынылмаса, өтініш берілмеген болып саналады.</w:t>
      </w:r>
    </w:p>
    <w:bookmarkEnd w:id="7"/>
    <w:bookmarkStart w:name="z10" w:id="8"/>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шарттың материалдарына зерделеу жүргізіледі, оның нәтижелері бойынша шартты тіркеу туралы немесе тіркеуден бас тарту туралы сараптама қорытындысы шығарылады.</w:t>
      </w:r>
    </w:p>
    <w:bookmarkEnd w:id="8"/>
    <w:bookmarkStart w:name="z11" w:id="9"/>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сараптама ұйымы бас тарту себептерін көрсете отырып, көрсетілетін қызметті берушіге осы қорытындыны жібереді.</w:t>
      </w:r>
    </w:p>
    <w:bookmarkEnd w:id="9"/>
    <w:bookmarkStart w:name="z12" w:id="10"/>
    <w:p>
      <w:pPr>
        <w:spacing w:after="0"/>
        <w:ind w:left="0"/>
        <w:jc w:val="both"/>
      </w:pPr>
      <w:r>
        <w:rPr>
          <w:rFonts w:ascii="Times New Roman"/>
          <w:b w:val="false"/>
          <w:i w:val="false"/>
          <w:color w:val="000000"/>
          <w:sz w:val="28"/>
        </w:rPr>
        <w:t>
      Сараптама нәтижесi оң болған жағдайда, сараптама ұйымы бес жұмыс күні ішінде көрсетілетін қызметті берушіге шартты тiркеуге кедергi келтiретiн негiздердiң жоқтығы туралы қорытындыны жiбередi.</w:t>
      </w:r>
    </w:p>
    <w:bookmarkEnd w:id="10"/>
    <w:bookmarkStart w:name="z13" w:id="11"/>
    <w:p>
      <w:pPr>
        <w:spacing w:after="0"/>
        <w:ind w:left="0"/>
        <w:jc w:val="both"/>
      </w:pPr>
      <w:r>
        <w:rPr>
          <w:rFonts w:ascii="Times New Roman"/>
          <w:b w:val="false"/>
          <w:i w:val="false"/>
          <w:color w:val="000000"/>
          <w:sz w:val="28"/>
        </w:rPr>
        <w:t>
      Құжаттарды ресімдеуге қойылатын талаптар бұзылған жағдайда немесе шартты тiркеуге кедергi келтiретiн негiздер бар болса, бірақ оларды жою мүмкіндігі болса, сараптама ұйымы көрсетілетін қызметті алушыға жіберілген күннен бастап есептелетін үш ай мерзімі ішінде жоқ немесе түзетілген құжаттарды ұсыну немесе қажетті өзгерістер мен толықтыруларды енгізу туралы ұсыныспен сұрау салу жіберіледі.</w:t>
      </w:r>
    </w:p>
    <w:bookmarkEnd w:id="11"/>
    <w:bookmarkStart w:name="z14" w:id="12"/>
    <w:p>
      <w:pPr>
        <w:spacing w:after="0"/>
        <w:ind w:left="0"/>
        <w:jc w:val="both"/>
      </w:pPr>
      <w:r>
        <w:rPr>
          <w:rFonts w:ascii="Times New Roman"/>
          <w:b w:val="false"/>
          <w:i w:val="false"/>
          <w:color w:val="000000"/>
          <w:sz w:val="28"/>
        </w:rPr>
        <w:t>
      Көрсетілетін қызметті беруші сараптама ұйымынан сараптама қорытындысы келіп түскен кезден бастап бес жұмыс күні ішінде шартты тіркеу немесе шартты тіркеуден бас тарту туралы шешім қабылдайды және бір жұмыс күні ішінде оны сараптама ұйымына жолдайды.</w:t>
      </w:r>
    </w:p>
    <w:bookmarkEnd w:id="12"/>
    <w:bookmarkStart w:name="z15" w:id="13"/>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шарттың титулдық парағына тіркелген күнін және оның тіркеу нөмірін көрсете отырып, оның тіркелгендігі туралы мөртабан қояды, тіркелген шарттардың мемлекеттік тізіліміне шарт туралы мәліметтерді енгізеді, тіркелген шарттың үш данасын қорытындысымен бірге сараптама ұйымына жібереді.</w:t>
      </w:r>
    </w:p>
    <w:bookmarkEnd w:id="13"/>
    <w:bookmarkStart w:name="z16" w:id="14"/>
    <w:p>
      <w:pPr>
        <w:spacing w:after="0"/>
        <w:ind w:left="0"/>
        <w:jc w:val="both"/>
      </w:pPr>
      <w:r>
        <w:rPr>
          <w:rFonts w:ascii="Times New Roman"/>
          <w:b w:val="false"/>
          <w:i w:val="false"/>
          <w:color w:val="000000"/>
          <w:sz w:val="28"/>
        </w:rPr>
        <w:t>
      Сараптама ұйымы тіркелген шарттар бойынша хат жазысу үшін тіркелген шарттың екі данасын өтініште көрсетілген мекенжай бойынша жібереді және бюллетеньде тіркелген шарттар туралы мәліметтерді жариялайды.</w:t>
      </w:r>
    </w:p>
    <w:bookmarkEnd w:id="14"/>
    <w:bookmarkStart w:name="z17" w:id="15"/>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сараптама ұйымы қаралып отырған шарт бойынша құжаттарды тіркеуден бас тарту туралы шешіммен бірге өтініште көрсетілген мекенжай бойынша қайтарады.</w:t>
      </w:r>
    </w:p>
    <w:bookmarkEnd w:id="15"/>
    <w:bookmarkStart w:name="z18" w:id="16"/>
    <w:p>
      <w:pPr>
        <w:spacing w:after="0"/>
        <w:ind w:left="0"/>
        <w:jc w:val="both"/>
      </w:pPr>
      <w:r>
        <w:rPr>
          <w:rFonts w:ascii="Times New Roman"/>
          <w:b w:val="false"/>
          <w:i w:val="false"/>
          <w:color w:val="000000"/>
          <w:sz w:val="28"/>
        </w:rPr>
        <w:t>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6"/>
    <w:bookmarkStart w:name="z19" w:id="17"/>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End w:id="17"/>
    <w:bookmarkStart w:name="z20" w:id="18"/>
    <w:p>
      <w:pPr>
        <w:spacing w:after="0"/>
        <w:ind w:left="0"/>
        <w:jc w:val="both"/>
      </w:pPr>
      <w:r>
        <w:rPr>
          <w:rFonts w:ascii="Times New Roman"/>
          <w:b w:val="false"/>
          <w:i w:val="false"/>
          <w:color w:val="000000"/>
          <w:sz w:val="28"/>
        </w:rPr>
        <w:t xml:space="preserve">
      аталған бұйрықпен бекітілген "Лицензиялық, сублицензиялық шарттарды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
    <w:bookmarkStart w:name="z22" w:id="20"/>
    <w:p>
      <w:pPr>
        <w:spacing w:after="0"/>
        <w:ind w:left="0"/>
        <w:jc w:val="both"/>
      </w:pPr>
      <w:r>
        <w:rPr>
          <w:rFonts w:ascii="Times New Roman"/>
          <w:b w:val="false"/>
          <w:i w:val="false"/>
          <w:color w:val="000000"/>
          <w:sz w:val="28"/>
        </w:rPr>
        <w:t>
      "5) шартты тіркеу туралы шешім қабылданған кезде – көрсетілетін қызметті берушінің шарт туралы мәліметтерді тіркелген шарттар тізіліміне енгізуі, сараптама ұйымының ресми бюллетеньде тіркелген шарт туралы мәліметтерді жариялауы, бас тарту туралы шешім қабылданған кезде - мемлекеттік қызмет көрсетуден бас тарту туралы жазбаша түрдегі дәлелді жауап;";</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21"/>
    <w:p>
      <w:pPr>
        <w:spacing w:after="0"/>
        <w:ind w:left="0"/>
        <w:jc w:val="both"/>
      </w:pPr>
      <w:r>
        <w:rPr>
          <w:rFonts w:ascii="Times New Roman"/>
          <w:b w:val="false"/>
          <w:i w:val="false"/>
          <w:color w:val="000000"/>
          <w:sz w:val="28"/>
        </w:rPr>
        <w:t xml:space="preserve">
      "7. Сараптама ұйымының кеңсесі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өтінішке қосымша құжаттарды қабылдайды, қажет болса, көрсетілетін қызметті алушыға кіріс нөмірі, өтініштің және құжаттардың қабылданған күні мен уақыты көрсетілген хабарламаны береді және қабылданған құжаттарды бір жұмыс күні ішінде шарттарға сараптама жасау бөліміне береді.</w:t>
      </w:r>
    </w:p>
    <w:bookmarkEnd w:id="21"/>
    <w:bookmarkStart w:name="z25" w:id="22"/>
    <w:p>
      <w:pPr>
        <w:spacing w:after="0"/>
        <w:ind w:left="0"/>
        <w:jc w:val="both"/>
      </w:pPr>
      <w:r>
        <w:rPr>
          <w:rFonts w:ascii="Times New Roman"/>
          <w:b w:val="false"/>
          <w:i w:val="false"/>
          <w:color w:val="000000"/>
          <w:sz w:val="28"/>
        </w:rPr>
        <w:t>
      Сараптама ұйымының Шарттарды сараптама бөлімі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сараптама ұйымына төлемнің түскен күнінен бастап есептеледі.</w:t>
      </w:r>
    </w:p>
    <w:bookmarkEnd w:id="22"/>
    <w:bookmarkStart w:name="z26" w:id="23"/>
    <w:p>
      <w:pPr>
        <w:spacing w:after="0"/>
        <w:ind w:left="0"/>
        <w:jc w:val="both"/>
      </w:pPr>
      <w:r>
        <w:rPr>
          <w:rFonts w:ascii="Times New Roman"/>
          <w:b w:val="false"/>
          <w:i w:val="false"/>
          <w:color w:val="000000"/>
          <w:sz w:val="28"/>
        </w:rPr>
        <w:t>
      Ақы төленгенін растайтын құжат бір айлық мерзімде ұсынылмаса, өтініш берілмеген болып саналады.</w:t>
      </w:r>
    </w:p>
    <w:bookmarkEnd w:id="23"/>
    <w:bookmarkStart w:name="z27" w:id="24"/>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шарттың материалдарына зерделеу жүргізіледі, оның нәтижелері бойынша шартты тіркеу туралы немесе тіркеуден бас тарту туралы сараптама қорытындысы шығарылады.</w:t>
      </w:r>
    </w:p>
    <w:bookmarkEnd w:id="24"/>
    <w:bookmarkStart w:name="z28" w:id="25"/>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сараптама ұйымы бас тарту себептерін көрсете отырып, көрсетілетін қызметті берушіге осы қорытындыны жібереді.</w:t>
      </w:r>
    </w:p>
    <w:bookmarkEnd w:id="25"/>
    <w:bookmarkStart w:name="z29" w:id="26"/>
    <w:p>
      <w:pPr>
        <w:spacing w:after="0"/>
        <w:ind w:left="0"/>
        <w:jc w:val="both"/>
      </w:pPr>
      <w:r>
        <w:rPr>
          <w:rFonts w:ascii="Times New Roman"/>
          <w:b w:val="false"/>
          <w:i w:val="false"/>
          <w:color w:val="000000"/>
          <w:sz w:val="28"/>
        </w:rPr>
        <w:t>
      Сараптама нәтижесi оң болған жағдайда, сараптама ұйымы бес жұмыс күні ішінде көрсетілетін қызметті берушіге шартты тiркеуге кедергi келтiретiн негiздердiң жоқтығы туралы қорытындыны жiбередi.</w:t>
      </w:r>
    </w:p>
    <w:bookmarkEnd w:id="26"/>
    <w:bookmarkStart w:name="z30" w:id="27"/>
    <w:p>
      <w:pPr>
        <w:spacing w:after="0"/>
        <w:ind w:left="0"/>
        <w:jc w:val="both"/>
      </w:pPr>
      <w:r>
        <w:rPr>
          <w:rFonts w:ascii="Times New Roman"/>
          <w:b w:val="false"/>
          <w:i w:val="false"/>
          <w:color w:val="000000"/>
          <w:sz w:val="28"/>
        </w:rPr>
        <w:t>
      Құжаттарды ресімдеуге қойылатын талаптар бұзылған жағдайда немесе шартты тiркеуге кедергi келтiретiн негiздер бар болса, бірақ оларды жою мүмкіндігі болса, сараптама ұйымы көрсетілетін қызметті алушыға жіберілген күннен бастап есептелетін үш ай мерзімі ішінде жоқ немесе түзетілген құжаттарды ұсыну немесе қажетті өзгерістер мен толықтыруларды енгізу туралы ұсыныспен сұрау салу жіберіледі.</w:t>
      </w:r>
    </w:p>
    <w:bookmarkEnd w:id="27"/>
    <w:bookmarkStart w:name="z31" w:id="28"/>
    <w:p>
      <w:pPr>
        <w:spacing w:after="0"/>
        <w:ind w:left="0"/>
        <w:jc w:val="both"/>
      </w:pPr>
      <w:r>
        <w:rPr>
          <w:rFonts w:ascii="Times New Roman"/>
          <w:b w:val="false"/>
          <w:i w:val="false"/>
          <w:color w:val="000000"/>
          <w:sz w:val="28"/>
        </w:rPr>
        <w:t>
      Көрсетілетін қызметті беруші сараптама ұйымынан сараптама қорытындысы келіп түскен кезден бастап бес жұмыс күні ішінде шартты тіркеу немесе шартты тіркеуден бас тарту туралы шешім қабылдайды және бір жұмыс күні ішінде оны сараптама ұйымына жолдайды.</w:t>
      </w:r>
    </w:p>
    <w:bookmarkEnd w:id="28"/>
    <w:bookmarkStart w:name="z32" w:id="29"/>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шарттың титулдық парағына тіркелген күнін және оның тіркеу нөмірін көрсете отырып, оның тіркелгендігі туралы мөртабан қояды, тіркелген шарттардың мемлекеттік тізіліміне шарт туралы мәліметтерді енгізеді, тіркелген шарттың үш данасын қорытындысымен бірге сараптама ұйымына жібереді.</w:t>
      </w:r>
    </w:p>
    <w:bookmarkEnd w:id="29"/>
    <w:bookmarkStart w:name="z33" w:id="30"/>
    <w:p>
      <w:pPr>
        <w:spacing w:after="0"/>
        <w:ind w:left="0"/>
        <w:jc w:val="both"/>
      </w:pPr>
      <w:r>
        <w:rPr>
          <w:rFonts w:ascii="Times New Roman"/>
          <w:b w:val="false"/>
          <w:i w:val="false"/>
          <w:color w:val="000000"/>
          <w:sz w:val="28"/>
        </w:rPr>
        <w:t>
      Сараптама ұйымы тіркелген шарттар бойынша хат жазысу үшін тіркелген шарттың екі данасын өтініште көрсетілген мекенжай бойынша жібереді және бюллетеньде тіркелген шарттар туралы мәліметтерді жариялайды.</w:t>
      </w:r>
    </w:p>
    <w:bookmarkEnd w:id="30"/>
    <w:bookmarkStart w:name="z34" w:id="31"/>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сараптама ұйымы қаралып отырған шарт бойынша құжаттарды тіркеуден бас тарту туралы шешіммен бірге өтініште көрсетілген мекенжай бойынша қайтарады.</w:t>
      </w:r>
    </w:p>
    <w:bookmarkEnd w:id="31"/>
    <w:bookmarkStart w:name="z35" w:id="32"/>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2"/>
    <w:bookmarkStart w:name="z36" w:id="33"/>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33"/>
    <w:bookmarkStart w:name="z37" w:id="34"/>
    <w:p>
      <w:pPr>
        <w:spacing w:after="0"/>
        <w:ind w:left="0"/>
        <w:jc w:val="both"/>
      </w:pPr>
      <w:r>
        <w:rPr>
          <w:rFonts w:ascii="Times New Roman"/>
          <w:b w:val="false"/>
          <w:i w:val="false"/>
          <w:color w:val="000000"/>
          <w:sz w:val="28"/>
        </w:rPr>
        <w:t xml:space="preserve">
      аталған бұйрықпен бекітілген "Тауар таңбасын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 xml:space="preserve"> екінші бөлігі мынадай редакцияда жазылсын:</w:t>
      </w:r>
    </w:p>
    <w:bookmarkStart w:name="z39" w:id="35"/>
    <w:p>
      <w:pPr>
        <w:spacing w:after="0"/>
        <w:ind w:left="0"/>
        <w:jc w:val="both"/>
      </w:pPr>
      <w:r>
        <w:rPr>
          <w:rFonts w:ascii="Times New Roman"/>
          <w:b w:val="false"/>
          <w:i w:val="false"/>
          <w:color w:val="000000"/>
          <w:sz w:val="28"/>
        </w:rPr>
        <w:t>
      "Мемлекеттік көрсетілетін қызметті көрсету нәтижесінің нысаны – электрондық және (немесе) қағаз түрінде";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1" w:id="36"/>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рәсімдер (іс-қимылдар):</w:t>
      </w:r>
    </w:p>
    <w:bookmarkEnd w:id="36"/>
    <w:bookmarkStart w:name="z42" w:id="37"/>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bookmarkEnd w:id="37"/>
    <w:bookmarkStart w:name="z43" w:id="38"/>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bookmarkEnd w:id="38"/>
    <w:bookmarkStart w:name="z44" w:id="39"/>
    <w:p>
      <w:pPr>
        <w:spacing w:after="0"/>
        <w:ind w:left="0"/>
        <w:jc w:val="both"/>
      </w:pPr>
      <w:r>
        <w:rPr>
          <w:rFonts w:ascii="Times New Roman"/>
          <w:b w:val="false"/>
          <w:i w:val="false"/>
          <w:color w:val="000000"/>
          <w:sz w:val="28"/>
        </w:rPr>
        <w:t>
      3) сараптама ұйымының тауар таңбаларына және өнеркәсіп үлгілерге өтінімдерді алдын ала сараптама басқармасының өтінімді қарауы;</w:t>
      </w:r>
    </w:p>
    <w:bookmarkEnd w:id="39"/>
    <w:bookmarkStart w:name="z45" w:id="40"/>
    <w:p>
      <w:pPr>
        <w:spacing w:after="0"/>
        <w:ind w:left="0"/>
        <w:jc w:val="both"/>
      </w:pPr>
      <w:r>
        <w:rPr>
          <w:rFonts w:ascii="Times New Roman"/>
          <w:b w:val="false"/>
          <w:i w:val="false"/>
          <w:color w:val="000000"/>
          <w:sz w:val="28"/>
        </w:rPr>
        <w:t>
      4) сараптама ұйымының тауар таңбаларына, тауар шығарылған жерлердiң атауларына және өнеркәсіптік үлгілерге сараптама жасау басқармасының өтінімді қарауы;</w:t>
      </w:r>
    </w:p>
    <w:bookmarkEnd w:id="40"/>
    <w:bookmarkStart w:name="z46" w:id="41"/>
    <w:p>
      <w:pPr>
        <w:spacing w:after="0"/>
        <w:ind w:left="0"/>
        <w:jc w:val="both"/>
      </w:pPr>
      <w:r>
        <w:rPr>
          <w:rFonts w:ascii="Times New Roman"/>
          <w:b w:val="false"/>
          <w:i w:val="false"/>
          <w:color w:val="000000"/>
          <w:sz w:val="28"/>
        </w:rPr>
        <w:t>
      5) сараптама ұйымының қорытынды шығаруы;</w:t>
      </w:r>
    </w:p>
    <w:bookmarkEnd w:id="41"/>
    <w:bookmarkStart w:name="z47" w:id="42"/>
    <w:p>
      <w:pPr>
        <w:spacing w:after="0"/>
        <w:ind w:left="0"/>
        <w:jc w:val="both"/>
      </w:pPr>
      <w:r>
        <w:rPr>
          <w:rFonts w:ascii="Times New Roman"/>
          <w:b w:val="false"/>
          <w:i w:val="false"/>
          <w:color w:val="000000"/>
          <w:sz w:val="28"/>
        </w:rPr>
        <w:t>
      6) Қазақстан Республикасы Әділет министрлігінің Зияткерлік меншік құқығы департаментінің өнеркәсіптік меншік басқармасының сараптама қорытындысын қарауы;</w:t>
      </w:r>
    </w:p>
    <w:bookmarkEnd w:id="42"/>
    <w:bookmarkStart w:name="z48" w:id="43"/>
    <w:p>
      <w:pPr>
        <w:spacing w:after="0"/>
        <w:ind w:left="0"/>
        <w:jc w:val="both"/>
      </w:pPr>
      <w:r>
        <w:rPr>
          <w:rFonts w:ascii="Times New Roman"/>
          <w:b w:val="false"/>
          <w:i w:val="false"/>
          <w:color w:val="000000"/>
          <w:sz w:val="28"/>
        </w:rPr>
        <w:t>
      7) тіркеу туралы шешім қабылдаған кезде сараптама ұйымының патенттік құжаттаманы дайындау және жариялау басқармасының көрсетілетін қызметті алушыға тауар таңбасын тіркегені үшін мемлекеттік баж төлеу және тауар таңбасын тіркегені туралы мәліметтерді жариялағаны үшін сараптама ұйымының әрекеттеріне төлем жасау қажеттігі туралы хабарлама жіберуі;</w:t>
      </w:r>
    </w:p>
    <w:bookmarkEnd w:id="43"/>
    <w:bookmarkStart w:name="z49" w:id="44"/>
    <w:p>
      <w:pPr>
        <w:spacing w:after="0"/>
        <w:ind w:left="0"/>
        <w:jc w:val="both"/>
      </w:pPr>
      <w:r>
        <w:rPr>
          <w:rFonts w:ascii="Times New Roman"/>
          <w:b w:val="false"/>
          <w:i w:val="false"/>
          <w:color w:val="000000"/>
          <w:sz w:val="28"/>
        </w:rPr>
        <w:t>
      8) көрсетілетін қызметті алушы сараптама ұйымына тиісті төлемдерді ұсынғаннан кейін сараптама ұйымының мемлекеттік тізілімдер басқармасының мемлекеттік қызмет көрсету нәтижелері туралы мәліметтерді Тауар таңбаларының мемлекеттік тізіліміне енгізуі;</w:t>
      </w:r>
    </w:p>
    <w:bookmarkEnd w:id="44"/>
    <w:bookmarkStart w:name="z50" w:id="45"/>
    <w:p>
      <w:pPr>
        <w:spacing w:after="0"/>
        <w:ind w:left="0"/>
        <w:jc w:val="both"/>
      </w:pPr>
      <w:r>
        <w:rPr>
          <w:rFonts w:ascii="Times New Roman"/>
          <w:b w:val="false"/>
          <w:i w:val="false"/>
          <w:color w:val="000000"/>
          <w:sz w:val="28"/>
        </w:rPr>
        <w:t>
      9) сараптама ұйымының патенттік құжаттаманы дайындау және жариялау басқармасының тіркеу туралы мәліметтерді ресми бюллетеньде жариялауы;</w:t>
      </w:r>
    </w:p>
    <w:bookmarkEnd w:id="45"/>
    <w:bookmarkStart w:name="z51" w:id="46"/>
    <w:p>
      <w:pPr>
        <w:spacing w:after="0"/>
        <w:ind w:left="0"/>
        <w:jc w:val="both"/>
      </w:pPr>
      <w:r>
        <w:rPr>
          <w:rFonts w:ascii="Times New Roman"/>
          <w:b w:val="false"/>
          <w:i w:val="false"/>
          <w:color w:val="000000"/>
          <w:sz w:val="28"/>
        </w:rPr>
        <w:t>
      10) тіркеуден бас тарту туралы шешім қабылдаған кезде көрсетілетін қызметті алушыға мемлекеттік қызметті көрсетуден бас тарту туралы дәлелді жауап жіберу.</w:t>
      </w:r>
    </w:p>
    <w:bookmarkEnd w:id="46"/>
    <w:bookmarkStart w:name="z52" w:id="47"/>
    <w:p>
      <w:pPr>
        <w:spacing w:after="0"/>
        <w:ind w:left="0"/>
        <w:jc w:val="both"/>
      </w:pPr>
      <w:r>
        <w:rPr>
          <w:rFonts w:ascii="Times New Roman"/>
          <w:b w:val="false"/>
          <w:i w:val="false"/>
          <w:color w:val="000000"/>
          <w:sz w:val="28"/>
        </w:rPr>
        <w:t>
      "Тауар таңбасын тіркеу" мемлекеттік көрсетілетін қызметті алу схемасы осы регламентке 1-қосымшада келтірілген.</w:t>
      </w:r>
    </w:p>
    <w:bookmarkEnd w:id="47"/>
    <w:bookmarkStart w:name="z53" w:id="48"/>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қатысушы құрылымдық бөлімшелерінің (қызметкерлерінің) тізбесі:</w:t>
      </w:r>
    </w:p>
    <w:bookmarkEnd w:id="48"/>
    <w:bookmarkStart w:name="z54" w:id="49"/>
    <w:p>
      <w:pPr>
        <w:spacing w:after="0"/>
        <w:ind w:left="0"/>
        <w:jc w:val="both"/>
      </w:pPr>
      <w:r>
        <w:rPr>
          <w:rFonts w:ascii="Times New Roman"/>
          <w:b w:val="false"/>
          <w:i w:val="false"/>
          <w:color w:val="000000"/>
          <w:sz w:val="28"/>
        </w:rPr>
        <w:t>
      1) сараптама ұйымының кеңсесі;</w:t>
      </w:r>
    </w:p>
    <w:bookmarkEnd w:id="49"/>
    <w:bookmarkStart w:name="z55" w:id="50"/>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bookmarkEnd w:id="50"/>
    <w:bookmarkStart w:name="z56" w:id="51"/>
    <w:p>
      <w:pPr>
        <w:spacing w:after="0"/>
        <w:ind w:left="0"/>
        <w:jc w:val="both"/>
      </w:pPr>
      <w:r>
        <w:rPr>
          <w:rFonts w:ascii="Times New Roman"/>
          <w:b w:val="false"/>
          <w:i w:val="false"/>
          <w:color w:val="000000"/>
          <w:sz w:val="28"/>
        </w:rPr>
        <w:t>
      3) сараптама ұйымының тауар таңбаларына және өнеркәсіп үлгілеріне өтінімдерді алдын ала сараптама басқармасы;</w:t>
      </w:r>
    </w:p>
    <w:bookmarkEnd w:id="51"/>
    <w:bookmarkStart w:name="z57" w:id="52"/>
    <w:p>
      <w:pPr>
        <w:spacing w:after="0"/>
        <w:ind w:left="0"/>
        <w:jc w:val="both"/>
      </w:pPr>
      <w:r>
        <w:rPr>
          <w:rFonts w:ascii="Times New Roman"/>
          <w:b w:val="false"/>
          <w:i w:val="false"/>
          <w:color w:val="000000"/>
          <w:sz w:val="28"/>
        </w:rPr>
        <w:t>
      4) сараптама ұйымының тауар таңбаларына, тауар шығарылған жерлердің атауларына және өнеркәсіптік үлгілерге сараптама жасау басқармасы;</w:t>
      </w:r>
    </w:p>
    <w:bookmarkEnd w:id="52"/>
    <w:bookmarkStart w:name="z58" w:id="53"/>
    <w:p>
      <w:pPr>
        <w:spacing w:after="0"/>
        <w:ind w:left="0"/>
        <w:jc w:val="both"/>
      </w:pPr>
      <w:r>
        <w:rPr>
          <w:rFonts w:ascii="Times New Roman"/>
          <w:b w:val="false"/>
          <w:i w:val="false"/>
          <w:color w:val="000000"/>
          <w:sz w:val="28"/>
        </w:rPr>
        <w:t>
      5) Қазақстан Республикасы Әділет министрлігінің Зияткерлік меншік құқығы департаментінің өнеркәсіптік меншік басқармасы;</w:t>
      </w:r>
    </w:p>
    <w:bookmarkEnd w:id="53"/>
    <w:bookmarkStart w:name="z59" w:id="54"/>
    <w:p>
      <w:pPr>
        <w:spacing w:after="0"/>
        <w:ind w:left="0"/>
        <w:jc w:val="both"/>
      </w:pPr>
      <w:r>
        <w:rPr>
          <w:rFonts w:ascii="Times New Roman"/>
          <w:b w:val="false"/>
          <w:i w:val="false"/>
          <w:color w:val="000000"/>
          <w:sz w:val="28"/>
        </w:rPr>
        <w:t>
      6) сараптама ұйымының патенттік құжаттаманы дайындау және жариялау басқармасы (оң шешім қабылдаған кезде);</w:t>
      </w:r>
    </w:p>
    <w:bookmarkEnd w:id="54"/>
    <w:bookmarkStart w:name="z60" w:id="55"/>
    <w:p>
      <w:pPr>
        <w:spacing w:after="0"/>
        <w:ind w:left="0"/>
        <w:jc w:val="both"/>
      </w:pPr>
      <w:r>
        <w:rPr>
          <w:rFonts w:ascii="Times New Roman"/>
          <w:b w:val="false"/>
          <w:i w:val="false"/>
          <w:color w:val="000000"/>
          <w:sz w:val="28"/>
        </w:rPr>
        <w:t>
      7) сараптама ұйымының мемлекеттік тізілімдер басқармасы.</w:t>
      </w:r>
    </w:p>
    <w:bookmarkEnd w:id="55"/>
    <w:bookmarkStart w:name="z61" w:id="56"/>
    <w:p>
      <w:pPr>
        <w:spacing w:after="0"/>
        <w:ind w:left="0"/>
        <w:jc w:val="both"/>
      </w:pPr>
      <w:r>
        <w:rPr>
          <w:rFonts w:ascii="Times New Roman"/>
          <w:b w:val="false"/>
          <w:i w:val="false"/>
          <w:color w:val="000000"/>
          <w:sz w:val="28"/>
        </w:rPr>
        <w:t xml:space="preserve">
      8.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болғанда, көрсетілетін қызметті алушыға кіріс нөмірі, өтінім және құжаттардың қабылданған күні мен уақыты көрсетілген хабарлама береді және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үшінжібереді. Сараптама ұйымының мемлекеттік қызметті көрсету кезіндегі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тіркелгеннен, қалыптастырылғаннан және төлемдер есепке алынғаннан кейін, оның материалдары алдын ала сараптама жүргізу үшін сараптама ұйымының тауар таңбаларына және өнеркәсіптік үлгілерге өтінімдерге алдын ала сараптама жасау басқармасына жіберіледі.</w:t>
      </w:r>
    </w:p>
    <w:bookmarkEnd w:id="56"/>
    <w:bookmarkStart w:name="z62" w:id="57"/>
    <w:p>
      <w:pPr>
        <w:spacing w:after="0"/>
        <w:ind w:left="0"/>
        <w:jc w:val="both"/>
      </w:pPr>
      <w:r>
        <w:rPr>
          <w:rFonts w:ascii="Times New Roman"/>
          <w:b w:val="false"/>
          <w:i w:val="false"/>
          <w:color w:val="000000"/>
          <w:sz w:val="28"/>
        </w:rPr>
        <w:t xml:space="preserve">
      Алдын ала сараптама барысында өтінім келіп түскен күннен бастап бір ай ішінде өтінімнің мазмұны,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қажетті құжаттардың болуы тексеріледі.</w:t>
      </w:r>
    </w:p>
    <w:bookmarkEnd w:id="57"/>
    <w:bookmarkStart w:name="z63" w:id="58"/>
    <w:p>
      <w:pPr>
        <w:spacing w:after="0"/>
        <w:ind w:left="0"/>
        <w:jc w:val="both"/>
      </w:pPr>
      <w:r>
        <w:rPr>
          <w:rFonts w:ascii="Times New Roman"/>
          <w:b w:val="false"/>
          <w:i w:val="false"/>
          <w:color w:val="000000"/>
          <w:sz w:val="28"/>
        </w:rPr>
        <w:t>
      Алдын ала сараптама нәтижелері бойынша көрсетілетін қызметті алушыға он жұмыс күні ішінде өтінімді қарауға қабылдау, оған тиісті нөмірді беру, беру күнін және басымдық күнін анықтау не дәлелді қорытынды түрінде өтінімді қарауға қабылдаудан бас тарту туралы хабарланады.</w:t>
      </w:r>
    </w:p>
    <w:bookmarkEnd w:id="58"/>
    <w:bookmarkStart w:name="z64" w:id="59"/>
    <w:p>
      <w:pPr>
        <w:spacing w:after="0"/>
        <w:ind w:left="0"/>
        <w:jc w:val="both"/>
      </w:pPr>
      <w:r>
        <w:rPr>
          <w:rFonts w:ascii="Times New Roman"/>
          <w:b w:val="false"/>
          <w:i w:val="false"/>
          <w:color w:val="000000"/>
          <w:sz w:val="28"/>
        </w:rPr>
        <w:t>
      Алдын ала сараптама нәтижелері бойынша тауар таңбасын тіркеуге өтінім тауар таңбаларына, тауар шығарылған жерлердің атауларына және өнеркәсіптік үлгілерге сараптама жасау басқармасына толық сараптама жүргізу үшін жіберіледі.</w:t>
      </w:r>
    </w:p>
    <w:bookmarkEnd w:id="59"/>
    <w:bookmarkStart w:name="z65" w:id="60"/>
    <w:p>
      <w:pPr>
        <w:spacing w:after="0"/>
        <w:ind w:left="0"/>
        <w:jc w:val="both"/>
      </w:pPr>
      <w:r>
        <w:rPr>
          <w:rFonts w:ascii="Times New Roman"/>
          <w:b w:val="false"/>
          <w:i w:val="false"/>
          <w:color w:val="000000"/>
          <w:sz w:val="28"/>
        </w:rPr>
        <w:t>
      Толық сараптама жүргізу барысында өтінім берілген күннен бастап тоғыз ай ішінде мәлімделіп отырған белгілердің стандарттың 10-тармағында белгіленген талаптарға сәйкестігі тексеріледі.</w:t>
      </w:r>
    </w:p>
    <w:bookmarkEnd w:id="60"/>
    <w:bookmarkStart w:name="z66" w:id="61"/>
    <w:p>
      <w:pPr>
        <w:spacing w:after="0"/>
        <w:ind w:left="0"/>
        <w:jc w:val="both"/>
      </w:pPr>
      <w:r>
        <w:rPr>
          <w:rFonts w:ascii="Times New Roman"/>
          <w:b w:val="false"/>
          <w:i w:val="false"/>
          <w:color w:val="000000"/>
          <w:sz w:val="28"/>
        </w:rPr>
        <w:t>
      Сараптама ұйымының сараптаманың кез келген сатысында қосымша материалдарға сұрау салу құқығы бар.</w:t>
      </w:r>
    </w:p>
    <w:bookmarkEnd w:id="61"/>
    <w:bookmarkStart w:name="z67" w:id="62"/>
    <w:p>
      <w:pPr>
        <w:spacing w:after="0"/>
        <w:ind w:left="0"/>
        <w:jc w:val="both"/>
      </w:pPr>
      <w:r>
        <w:rPr>
          <w:rFonts w:ascii="Times New Roman"/>
          <w:b w:val="false"/>
          <w:i w:val="false"/>
          <w:color w:val="000000"/>
          <w:sz w:val="28"/>
        </w:rPr>
        <w:t>
      Сараптама ұйымы толық сараптама нәтижелері бойынша он жұмыс күні ішінде тауар таңбасын тіркеу туралы қорытындыны көрсетілетін қызметті берушіге жібереді.</w:t>
      </w:r>
    </w:p>
    <w:bookmarkEnd w:id="62"/>
    <w:bookmarkStart w:name="z68" w:id="63"/>
    <w:p>
      <w:pPr>
        <w:spacing w:after="0"/>
        <w:ind w:left="0"/>
        <w:jc w:val="both"/>
      </w:pPr>
      <w:r>
        <w:rPr>
          <w:rFonts w:ascii="Times New Roman"/>
          <w:b w:val="false"/>
          <w:i w:val="false"/>
          <w:color w:val="000000"/>
          <w:sz w:val="28"/>
        </w:rPr>
        <w:t>
      Алдын ала бас тарту (ішінара тіркеу) туралы сараптама қорытындысы көрсетілетін қызметті алушыға он жұмыс күні ішінде жіберіледі.</w:t>
      </w:r>
    </w:p>
    <w:bookmarkEnd w:id="63"/>
    <w:bookmarkStart w:name="z69" w:id="64"/>
    <w:p>
      <w:pPr>
        <w:spacing w:after="0"/>
        <w:ind w:left="0"/>
        <w:jc w:val="both"/>
      </w:pPr>
      <w:r>
        <w:rPr>
          <w:rFonts w:ascii="Times New Roman"/>
          <w:b w:val="false"/>
          <w:i w:val="false"/>
          <w:color w:val="000000"/>
          <w:sz w:val="28"/>
        </w:rPr>
        <w:t>
      Көрсетілетін қызметті алушының ішінара тіркеуге жазбаша келісімін алғаннан кейін немесе толық сараптаманын алдын ала қорытындысына қарсылық беру мерзімі өткеннен кейін соңғы сараптамалық қорытынды көрсетілетін қызметті берушіге жіберіледі.</w:t>
      </w:r>
    </w:p>
    <w:bookmarkEnd w:id="64"/>
    <w:bookmarkStart w:name="z70" w:id="65"/>
    <w:p>
      <w:pPr>
        <w:spacing w:after="0"/>
        <w:ind w:left="0"/>
        <w:jc w:val="both"/>
      </w:pPr>
      <w:r>
        <w:rPr>
          <w:rFonts w:ascii="Times New Roman"/>
          <w:b w:val="false"/>
          <w:i w:val="false"/>
          <w:color w:val="000000"/>
          <w:sz w:val="28"/>
        </w:rPr>
        <w:t>
      Көрсетілетін қызметті беруші сараптама ұйымының қорытындысы түскен күннен бастап он бес жұмыс күні ішінде тауар таңбасын тіркеу туралы немесе тіркеуден бас тарту туралы шешім қабылдайды және екі жұмыс күні ішінде шешімді сараптама ұйымына жолдайды.</w:t>
      </w:r>
    </w:p>
    <w:bookmarkEnd w:id="65"/>
    <w:bookmarkStart w:name="z71" w:id="66"/>
    <w:p>
      <w:pPr>
        <w:spacing w:after="0"/>
        <w:ind w:left="0"/>
        <w:jc w:val="both"/>
      </w:pPr>
      <w:r>
        <w:rPr>
          <w:rFonts w:ascii="Times New Roman"/>
          <w:b w:val="false"/>
          <w:i w:val="false"/>
          <w:color w:val="000000"/>
          <w:sz w:val="28"/>
        </w:rPr>
        <w:t>
      Патенттік құжаттаманы дайындау және жариялау басқармасы көрсетілетін қызметті берушінің шешімі сараптама ұйымына түскеннен кейін көрсетілетін қызметті алушыға тауар таңбасын тіркеген үшін мемлекеттік баж және сараптама ұйымының тіркеу туралы мәліметтерді жариялау әрекеттеріне төлем жасау қажеттігі туралы хабарлама жібереді.</w:t>
      </w:r>
    </w:p>
    <w:bookmarkEnd w:id="66"/>
    <w:bookmarkStart w:name="z72" w:id="67"/>
    <w:p>
      <w:pPr>
        <w:spacing w:after="0"/>
        <w:ind w:left="0"/>
        <w:jc w:val="both"/>
      </w:pPr>
      <w:r>
        <w:rPr>
          <w:rFonts w:ascii="Times New Roman"/>
          <w:b w:val="false"/>
          <w:i w:val="false"/>
          <w:color w:val="000000"/>
          <w:sz w:val="28"/>
        </w:rPr>
        <w:t>
      Көрсетілетін қызметті алушы үш ай ішінде сараптама ұйымына тауар таңбасын тіркегені үшін мемлекеттік бажды және сараптама ұйымының тіркеу туралы мәліметтерді жариялау жөніндегі әрекеттеріне төлемді растайтын құжаттарды ұсынады.</w:t>
      </w:r>
    </w:p>
    <w:bookmarkEnd w:id="67"/>
    <w:bookmarkStart w:name="z73" w:id="68"/>
    <w:p>
      <w:pPr>
        <w:spacing w:after="0"/>
        <w:ind w:left="0"/>
        <w:jc w:val="both"/>
      </w:pPr>
      <w:r>
        <w:rPr>
          <w:rFonts w:ascii="Times New Roman"/>
          <w:b w:val="false"/>
          <w:i w:val="false"/>
          <w:color w:val="000000"/>
          <w:sz w:val="28"/>
        </w:rPr>
        <w:t>
      Мемлекеттік тізілімдер басқармасы көрсетілетін қызметті берушінің шешімі негізінде көрсетілетін қызметті алушы сараптама ұйымына тиісті төлемдерді ұсынғаннан кейін мәліметтерді бір ай ішінде Тауар таңбаларының мемлекеттік тізіліміне енгізеді.</w:t>
      </w:r>
    </w:p>
    <w:bookmarkEnd w:id="68"/>
    <w:bookmarkStart w:name="z74" w:id="69"/>
    <w:p>
      <w:pPr>
        <w:spacing w:after="0"/>
        <w:ind w:left="0"/>
        <w:jc w:val="both"/>
      </w:pPr>
      <w:r>
        <w:rPr>
          <w:rFonts w:ascii="Times New Roman"/>
          <w:b w:val="false"/>
          <w:i w:val="false"/>
          <w:color w:val="000000"/>
          <w:sz w:val="28"/>
        </w:rPr>
        <w:t>
      Патенттік құжаттаманы дайындау және жариялау басқармасы бюллетеньде тауар таңбасын тіркеу туралы мәліметтерді жариялайды.</w:t>
      </w:r>
    </w:p>
    <w:bookmarkEnd w:id="69"/>
    <w:bookmarkStart w:name="z75" w:id="70"/>
    <w:p>
      <w:pPr>
        <w:spacing w:after="0"/>
        <w:ind w:left="0"/>
        <w:jc w:val="both"/>
      </w:pPr>
      <w:r>
        <w:rPr>
          <w:rFonts w:ascii="Times New Roman"/>
          <w:b w:val="false"/>
          <w:i w:val="false"/>
          <w:color w:val="000000"/>
          <w:sz w:val="28"/>
        </w:rPr>
        <w:t>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0"/>
    <w:bookmarkStart w:name="z76" w:id="71"/>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End w:id="71"/>
    <w:bookmarkStart w:name="z77" w:id="72"/>
    <w:p>
      <w:pPr>
        <w:spacing w:after="0"/>
        <w:ind w:left="0"/>
        <w:jc w:val="both"/>
      </w:pPr>
      <w:r>
        <w:rPr>
          <w:rFonts w:ascii="Times New Roman"/>
          <w:b w:val="false"/>
          <w:i w:val="false"/>
          <w:color w:val="000000"/>
          <w:sz w:val="28"/>
        </w:rPr>
        <w:t xml:space="preserve">
      көрсетілген бұйрықпен бекітілген "Тауар шығарылған жердiң атауын пайдалану құқығын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9" w:id="73"/>
    <w:p>
      <w:pPr>
        <w:spacing w:after="0"/>
        <w:ind w:left="0"/>
        <w:jc w:val="both"/>
      </w:pPr>
      <w:r>
        <w:rPr>
          <w:rFonts w:ascii="Times New Roman"/>
          <w:b w:val="false"/>
          <w:i w:val="false"/>
          <w:color w:val="000000"/>
          <w:sz w:val="28"/>
        </w:rPr>
        <w:t>
      "6. Мемлекеттік қызметті көрсету процесінің құрамына кіретін рәсімдер (іс-қимылдар):</w:t>
      </w:r>
    </w:p>
    <w:bookmarkEnd w:id="73"/>
    <w:bookmarkStart w:name="z80" w:id="74"/>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bookmarkEnd w:id="74"/>
    <w:bookmarkStart w:name="z81" w:id="75"/>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bookmarkEnd w:id="75"/>
    <w:bookmarkStart w:name="z82" w:id="76"/>
    <w:p>
      <w:pPr>
        <w:spacing w:after="0"/>
        <w:ind w:left="0"/>
        <w:jc w:val="both"/>
      </w:pPr>
      <w:r>
        <w:rPr>
          <w:rFonts w:ascii="Times New Roman"/>
          <w:b w:val="false"/>
          <w:i w:val="false"/>
          <w:color w:val="000000"/>
          <w:sz w:val="28"/>
        </w:rPr>
        <w:t>
      3) сараптама ұйымының тауар таңбаларына, тауар шығарылған жерлердiң атауларына және өнеркәсіптік үлгілерге сараптама жасау басқармасының өтінімді қарауы;</w:t>
      </w:r>
    </w:p>
    <w:bookmarkEnd w:id="76"/>
    <w:bookmarkStart w:name="z83" w:id="77"/>
    <w:p>
      <w:pPr>
        <w:spacing w:after="0"/>
        <w:ind w:left="0"/>
        <w:jc w:val="both"/>
      </w:pPr>
      <w:r>
        <w:rPr>
          <w:rFonts w:ascii="Times New Roman"/>
          <w:b w:val="false"/>
          <w:i w:val="false"/>
          <w:color w:val="000000"/>
          <w:sz w:val="28"/>
        </w:rPr>
        <w:t>
      4) сараптама ұйымының қорытынды шығаруы;</w:t>
      </w:r>
    </w:p>
    <w:bookmarkEnd w:id="77"/>
    <w:bookmarkStart w:name="z84" w:id="78"/>
    <w:p>
      <w:pPr>
        <w:spacing w:after="0"/>
        <w:ind w:left="0"/>
        <w:jc w:val="both"/>
      </w:pPr>
      <w:r>
        <w:rPr>
          <w:rFonts w:ascii="Times New Roman"/>
          <w:b w:val="false"/>
          <w:i w:val="false"/>
          <w:color w:val="000000"/>
          <w:sz w:val="28"/>
        </w:rPr>
        <w:t>
      5) сараптама қорытындысын Қазақстан Республикасы Әділет министрлігінің Зияткерлік меншік құқығы департаменті өнеркәсіптік меншік басқармасының қарауы;</w:t>
      </w:r>
    </w:p>
    <w:bookmarkEnd w:id="78"/>
    <w:bookmarkStart w:name="z85" w:id="79"/>
    <w:p>
      <w:pPr>
        <w:spacing w:after="0"/>
        <w:ind w:left="0"/>
        <w:jc w:val="both"/>
      </w:pPr>
      <w:r>
        <w:rPr>
          <w:rFonts w:ascii="Times New Roman"/>
          <w:b w:val="false"/>
          <w:i w:val="false"/>
          <w:color w:val="000000"/>
          <w:sz w:val="28"/>
        </w:rPr>
        <w:t>
      6) тауар шығарылған жердiң атауын тіркеу және (немесе) пайдалану құқығын беру туралы шешім қабылдаған кезде сараптама ұйымының патенттік құжаттаманы дайындау және жариялау басқармасының көрсетілетін қызметті алушыға мемлекеттік баж төлеу және тіркеу туралы мәліметтерді жариялағаны үшін сараптама ұйымының әрекеттеріне төлем жасау қажеттігі туралы хабарлама жіберуі;</w:t>
      </w:r>
    </w:p>
    <w:bookmarkEnd w:id="79"/>
    <w:bookmarkStart w:name="z86" w:id="80"/>
    <w:p>
      <w:pPr>
        <w:spacing w:after="0"/>
        <w:ind w:left="0"/>
        <w:jc w:val="both"/>
      </w:pPr>
      <w:r>
        <w:rPr>
          <w:rFonts w:ascii="Times New Roman"/>
          <w:b w:val="false"/>
          <w:i w:val="false"/>
          <w:color w:val="000000"/>
          <w:sz w:val="28"/>
        </w:rPr>
        <w:t>
      7) көрсетілетін қызметті алушы сараптама ұйымына тиісті төлемдерді ұсынғаннан кейін мемлекеттік қызмет көрсету нәтижелері туралы мәліметтерді сараптама ұйымының мемлекеттік тізілімдер басқармасының Тауар шығарылған жерлердiң атауларының тізіліміне енгізуі;</w:t>
      </w:r>
    </w:p>
    <w:bookmarkEnd w:id="80"/>
    <w:bookmarkStart w:name="z87" w:id="81"/>
    <w:p>
      <w:pPr>
        <w:spacing w:after="0"/>
        <w:ind w:left="0"/>
        <w:jc w:val="both"/>
      </w:pPr>
      <w:r>
        <w:rPr>
          <w:rFonts w:ascii="Times New Roman"/>
          <w:b w:val="false"/>
          <w:i w:val="false"/>
          <w:color w:val="000000"/>
          <w:sz w:val="28"/>
        </w:rPr>
        <w:t>
      8) сараптама ұйымының патенттік құжаттаманы дайындау және жариялау басқармасының тіркеу туралы мәліметтерді ресми бюллетеньде жариялауы;</w:t>
      </w:r>
    </w:p>
    <w:bookmarkEnd w:id="81"/>
    <w:bookmarkStart w:name="z88" w:id="82"/>
    <w:p>
      <w:pPr>
        <w:spacing w:after="0"/>
        <w:ind w:left="0"/>
        <w:jc w:val="both"/>
      </w:pPr>
      <w:r>
        <w:rPr>
          <w:rFonts w:ascii="Times New Roman"/>
          <w:b w:val="false"/>
          <w:i w:val="false"/>
          <w:color w:val="000000"/>
          <w:sz w:val="28"/>
        </w:rPr>
        <w:t>
      9) тіркеуден бас тарту туралы шешім қабылдаған кезде көрсетілетін қызметті алушыға мемлекеттік көрсетілетін қызметті көрсетуден бас тарту туралы дәлелді жауап жіберуі.</w:t>
      </w:r>
    </w:p>
    <w:bookmarkEnd w:id="82"/>
    <w:bookmarkStart w:name="z89" w:id="83"/>
    <w:p>
      <w:pPr>
        <w:spacing w:after="0"/>
        <w:ind w:left="0"/>
        <w:jc w:val="both"/>
      </w:pPr>
      <w:r>
        <w:rPr>
          <w:rFonts w:ascii="Times New Roman"/>
          <w:b w:val="false"/>
          <w:i w:val="false"/>
          <w:color w:val="000000"/>
          <w:sz w:val="28"/>
        </w:rPr>
        <w:t>
      "Тауар шығарылған жердiң атауын пайдалану құқығын тіркеу" мемлекеттік көрсетілетін қызметті алу схемасы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3"/>
    <w:bookmarkStart w:name="z90" w:id="84"/>
    <w:p>
      <w:pPr>
        <w:spacing w:after="0"/>
        <w:ind w:left="0"/>
        <w:jc w:val="both"/>
      </w:pPr>
      <w:r>
        <w:rPr>
          <w:rFonts w:ascii="Times New Roman"/>
          <w:b w:val="false"/>
          <w:i w:val="false"/>
          <w:color w:val="000000"/>
          <w:sz w:val="28"/>
        </w:rPr>
        <w:t>
      7. Көрсетілетін қызметтерді берушінің мемлекеттік көрсетілетін қызметті көрсету процесіне қатысатын құрылымдық бөлімшелерінің (жұмыскерлерінің) тізімі:</w:t>
      </w:r>
    </w:p>
    <w:bookmarkEnd w:id="84"/>
    <w:bookmarkStart w:name="z91" w:id="85"/>
    <w:p>
      <w:pPr>
        <w:spacing w:after="0"/>
        <w:ind w:left="0"/>
        <w:jc w:val="both"/>
      </w:pPr>
      <w:r>
        <w:rPr>
          <w:rFonts w:ascii="Times New Roman"/>
          <w:b w:val="false"/>
          <w:i w:val="false"/>
          <w:color w:val="000000"/>
          <w:sz w:val="28"/>
        </w:rPr>
        <w:t>
      1) сараптама ұйымының кеңсесі;</w:t>
      </w:r>
    </w:p>
    <w:bookmarkEnd w:id="85"/>
    <w:bookmarkStart w:name="z92" w:id="86"/>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bookmarkEnd w:id="86"/>
    <w:bookmarkStart w:name="z93" w:id="87"/>
    <w:p>
      <w:pPr>
        <w:spacing w:after="0"/>
        <w:ind w:left="0"/>
        <w:jc w:val="both"/>
      </w:pPr>
      <w:r>
        <w:rPr>
          <w:rFonts w:ascii="Times New Roman"/>
          <w:b w:val="false"/>
          <w:i w:val="false"/>
          <w:color w:val="000000"/>
          <w:sz w:val="28"/>
        </w:rPr>
        <w:t>
      3) сараптама ұйымының тауар таңбаларына, тауар шығарылған жерлердiң атауларына және өнеркәсіптік үлгілерге сараптама жасау басқармасы;</w:t>
      </w:r>
    </w:p>
    <w:bookmarkEnd w:id="87"/>
    <w:bookmarkStart w:name="z94" w:id="88"/>
    <w:p>
      <w:pPr>
        <w:spacing w:after="0"/>
        <w:ind w:left="0"/>
        <w:jc w:val="both"/>
      </w:pPr>
      <w:r>
        <w:rPr>
          <w:rFonts w:ascii="Times New Roman"/>
          <w:b w:val="false"/>
          <w:i w:val="false"/>
          <w:color w:val="000000"/>
          <w:sz w:val="28"/>
        </w:rPr>
        <w:t>
      4) Қазақстан Республикасы Әділет министрлігінің Зияткерлік меншік құқығы департаментінің өнеркәсіптік меншік басқармасы;</w:t>
      </w:r>
    </w:p>
    <w:bookmarkEnd w:id="88"/>
    <w:bookmarkStart w:name="z95" w:id="89"/>
    <w:p>
      <w:pPr>
        <w:spacing w:after="0"/>
        <w:ind w:left="0"/>
        <w:jc w:val="both"/>
      </w:pPr>
      <w:r>
        <w:rPr>
          <w:rFonts w:ascii="Times New Roman"/>
          <w:b w:val="false"/>
          <w:i w:val="false"/>
          <w:color w:val="000000"/>
          <w:sz w:val="28"/>
        </w:rPr>
        <w:t>
      5) сараптама ұйымының патенттік құжаттаманы дайындау және жариялау басқармасы (оң шешім қабылданған жағдайда);</w:t>
      </w:r>
    </w:p>
    <w:bookmarkEnd w:id="89"/>
    <w:bookmarkStart w:name="z96" w:id="90"/>
    <w:p>
      <w:pPr>
        <w:spacing w:after="0"/>
        <w:ind w:left="0"/>
        <w:jc w:val="both"/>
      </w:pPr>
      <w:r>
        <w:rPr>
          <w:rFonts w:ascii="Times New Roman"/>
          <w:b w:val="false"/>
          <w:i w:val="false"/>
          <w:color w:val="000000"/>
          <w:sz w:val="28"/>
        </w:rPr>
        <w:t>
      6) сараптама ұйымының мемлекеттік тізілімдер басқармасы.</w:t>
      </w:r>
    </w:p>
    <w:bookmarkEnd w:id="90"/>
    <w:bookmarkStart w:name="z97" w:id="91"/>
    <w:p>
      <w:pPr>
        <w:spacing w:after="0"/>
        <w:ind w:left="0"/>
        <w:jc w:val="both"/>
      </w:pPr>
      <w:r>
        <w:rPr>
          <w:rFonts w:ascii="Times New Roman"/>
          <w:b w:val="false"/>
          <w:i w:val="false"/>
          <w:color w:val="000000"/>
          <w:sz w:val="28"/>
        </w:rPr>
        <w:t xml:space="preserve">
      8.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ұйымының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 қалыптастырылған және төлемдер есепке алынғаннан кейін, оның материалдары сараптама жүргізу үшін сараптама ұйымының тауар таңбаларына, тауар шығарылған жерлердің атауларына және өнеркәсіптік үлгілерге сараптама жасау басқармасына жіберіледі.</w:t>
      </w:r>
    </w:p>
    <w:bookmarkEnd w:id="91"/>
    <w:bookmarkStart w:name="z98" w:id="92"/>
    <w:p>
      <w:pPr>
        <w:spacing w:after="0"/>
        <w:ind w:left="0"/>
        <w:jc w:val="both"/>
      </w:pPr>
      <w:r>
        <w:rPr>
          <w:rFonts w:ascii="Times New Roman"/>
          <w:b w:val="false"/>
          <w:i w:val="false"/>
          <w:color w:val="000000"/>
          <w:sz w:val="28"/>
        </w:rPr>
        <w:t xml:space="preserve">
      Сараптама өтінімді берген күннен бастап алты ай ішінде жүргізіледі, оның барысында өтінімнің мазмұны,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қажетті құжаттардың бар болуы, сондай-ақ өтінім беріліп отырған белгінің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сәйкестігі тексеріледі.</w:t>
      </w:r>
    </w:p>
    <w:bookmarkEnd w:id="92"/>
    <w:bookmarkStart w:name="z99" w:id="93"/>
    <w:p>
      <w:pPr>
        <w:spacing w:after="0"/>
        <w:ind w:left="0"/>
        <w:jc w:val="both"/>
      </w:pPr>
      <w:r>
        <w:rPr>
          <w:rFonts w:ascii="Times New Roman"/>
          <w:b w:val="false"/>
          <w:i w:val="false"/>
          <w:color w:val="000000"/>
          <w:sz w:val="28"/>
        </w:rPr>
        <w:t>
      Сараптама ұйымының сараптама барысында өтінім берушіге қосымша материалдарға сұрау салу құқығы бар, олар сұрау салу жіберген күннен бастап үш ай ішінде ұсынылуға тиіс.</w:t>
      </w:r>
    </w:p>
    <w:bookmarkEnd w:id="93"/>
    <w:bookmarkStart w:name="z100" w:id="94"/>
    <w:p>
      <w:pPr>
        <w:spacing w:after="0"/>
        <w:ind w:left="0"/>
        <w:jc w:val="both"/>
      </w:pPr>
      <w:r>
        <w:rPr>
          <w:rFonts w:ascii="Times New Roman"/>
          <w:b w:val="false"/>
          <w:i w:val="false"/>
          <w:color w:val="000000"/>
          <w:sz w:val="28"/>
        </w:rPr>
        <w:t>
      Көрсетілетін қызметті берушінің шешімі сараптама ұйымына түскеннен кейін патенттік құжаттаманы дайындау және жариялау басқармасы көрсетілетінқызметті алушыға тауар шығарылған жердің атауын тіркегені үшін мемлекеттік баж және сараптама ұйымының тіркеу туралы мәліметтерді жариялау жөніндегі әрекеттеріне төлем жасау қажеттігі туралы хабарлама жібереді.</w:t>
      </w:r>
    </w:p>
    <w:bookmarkEnd w:id="94"/>
    <w:bookmarkStart w:name="z101" w:id="95"/>
    <w:p>
      <w:pPr>
        <w:spacing w:after="0"/>
        <w:ind w:left="0"/>
        <w:jc w:val="both"/>
      </w:pPr>
      <w:r>
        <w:rPr>
          <w:rFonts w:ascii="Times New Roman"/>
          <w:b w:val="false"/>
          <w:i w:val="false"/>
          <w:color w:val="000000"/>
          <w:sz w:val="28"/>
        </w:rPr>
        <w:t>
      Мемлекеттік тізілімдер басқармасы көрсетілетін қызметті берушінің шешімі негізінде көрсетілетін қызметті алушы сараптама ұйымына тиісті төлемдерді ұсынғаннан кейін мәліметтерді Тауар шығарылған жерлердің атауларының мемлекеттік тізіліміне енгізеді.</w:t>
      </w:r>
    </w:p>
    <w:bookmarkEnd w:id="95"/>
    <w:bookmarkStart w:name="z102" w:id="96"/>
    <w:p>
      <w:pPr>
        <w:spacing w:after="0"/>
        <w:ind w:left="0"/>
        <w:jc w:val="both"/>
      </w:pPr>
      <w:r>
        <w:rPr>
          <w:rFonts w:ascii="Times New Roman"/>
          <w:b w:val="false"/>
          <w:i w:val="false"/>
          <w:color w:val="000000"/>
          <w:sz w:val="28"/>
        </w:rPr>
        <w:t>
      Патенттік құжаттаманы дайындау және жариялау басқармасы бюллетеньде тауар шығарылған жердің атауын тіркеу және (немесе) пайдалану құқығын беру туралы мәліметтерді жариялайды.</w:t>
      </w:r>
    </w:p>
    <w:bookmarkEnd w:id="96"/>
    <w:bookmarkStart w:name="z103" w:id="97"/>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7"/>
    <w:bookmarkStart w:name="z104" w:id="98"/>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bookmarkEnd w:id="98"/>
    <w:bookmarkStart w:name="z105" w:id="99"/>
    <w:p>
      <w:pPr>
        <w:spacing w:after="0"/>
        <w:ind w:left="0"/>
        <w:jc w:val="both"/>
      </w:pPr>
      <w:r>
        <w:rPr>
          <w:rFonts w:ascii="Times New Roman"/>
          <w:b w:val="false"/>
          <w:i w:val="false"/>
          <w:color w:val="000000"/>
          <w:sz w:val="28"/>
        </w:rPr>
        <w:t xml:space="preserve">
      "Өнеркәсіптік үлгіге патент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07" w:id="100"/>
    <w:p>
      <w:pPr>
        <w:spacing w:after="0"/>
        <w:ind w:left="0"/>
        <w:jc w:val="both"/>
      </w:pPr>
      <w:r>
        <w:rPr>
          <w:rFonts w:ascii="Times New Roman"/>
          <w:b w:val="false"/>
          <w:i w:val="false"/>
          <w:color w:val="000000"/>
          <w:sz w:val="28"/>
        </w:rPr>
        <w:t>
      "Мемлекеттік көрсетілетін қызметті көрсету нысаны – электрондық және (немесе) қағаз түрінде.";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9" w:id="101"/>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рәсімдер (іс-әрекеттер):</w:t>
      </w:r>
    </w:p>
    <w:bookmarkEnd w:id="101"/>
    <w:bookmarkStart w:name="z110" w:id="102"/>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bookmarkEnd w:id="102"/>
    <w:bookmarkStart w:name="z111" w:id="103"/>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bookmarkEnd w:id="103"/>
    <w:bookmarkStart w:name="z112" w:id="104"/>
    <w:p>
      <w:pPr>
        <w:spacing w:after="0"/>
        <w:ind w:left="0"/>
        <w:jc w:val="both"/>
      </w:pPr>
      <w:r>
        <w:rPr>
          <w:rFonts w:ascii="Times New Roman"/>
          <w:b w:val="false"/>
          <w:i w:val="false"/>
          <w:color w:val="000000"/>
          <w:sz w:val="28"/>
        </w:rPr>
        <w:t>
      3) сараптама ұйымының тауар таңбаларына және өнеркәсіптік үлгілерге өтінімдерді алдын ала сараптама жасау басқармасының өтінімді қарауы;</w:t>
      </w:r>
    </w:p>
    <w:bookmarkEnd w:id="104"/>
    <w:bookmarkStart w:name="z113" w:id="105"/>
    <w:p>
      <w:pPr>
        <w:spacing w:after="0"/>
        <w:ind w:left="0"/>
        <w:jc w:val="both"/>
      </w:pPr>
      <w:r>
        <w:rPr>
          <w:rFonts w:ascii="Times New Roman"/>
          <w:b w:val="false"/>
          <w:i w:val="false"/>
          <w:color w:val="000000"/>
          <w:sz w:val="28"/>
        </w:rPr>
        <w:t>
      4) сараптама ұйымының тауар таңбаларына, тауар шығарылған жерлердің атауларына және өнеркәсіптік үлгілерге сараптама басқармасының өтінімді қарауы;</w:t>
      </w:r>
    </w:p>
    <w:bookmarkEnd w:id="105"/>
    <w:bookmarkStart w:name="z114" w:id="106"/>
    <w:p>
      <w:pPr>
        <w:spacing w:after="0"/>
        <w:ind w:left="0"/>
        <w:jc w:val="both"/>
      </w:pPr>
      <w:r>
        <w:rPr>
          <w:rFonts w:ascii="Times New Roman"/>
          <w:b w:val="false"/>
          <w:i w:val="false"/>
          <w:color w:val="000000"/>
          <w:sz w:val="28"/>
        </w:rPr>
        <w:t>
      5) сараптама ұйымының қорытынды шығаруы;</w:t>
      </w:r>
    </w:p>
    <w:bookmarkEnd w:id="106"/>
    <w:bookmarkStart w:name="z115" w:id="107"/>
    <w:p>
      <w:pPr>
        <w:spacing w:after="0"/>
        <w:ind w:left="0"/>
        <w:jc w:val="both"/>
      </w:pPr>
      <w:r>
        <w:rPr>
          <w:rFonts w:ascii="Times New Roman"/>
          <w:b w:val="false"/>
          <w:i w:val="false"/>
          <w:color w:val="000000"/>
          <w:sz w:val="28"/>
        </w:rPr>
        <w:t>
      6) Қазақстан Республикасы Әділет министрлігінің Зияткерлік меншік құқығы департаментінің өнеркәсіптік меншік басқармасының сараптама қорытындысын қарауы;</w:t>
      </w:r>
    </w:p>
    <w:bookmarkEnd w:id="107"/>
    <w:bookmarkStart w:name="z116" w:id="108"/>
    <w:p>
      <w:pPr>
        <w:spacing w:after="0"/>
        <w:ind w:left="0"/>
        <w:jc w:val="both"/>
      </w:pPr>
      <w:r>
        <w:rPr>
          <w:rFonts w:ascii="Times New Roman"/>
          <w:b w:val="false"/>
          <w:i w:val="false"/>
          <w:color w:val="000000"/>
          <w:sz w:val="28"/>
        </w:rPr>
        <w:t>
      7) патентті беру туралы шешім қабылданған жағдайда сараптама ұйымының патенттік құжаттаманы дайындау және жариялау басқармасының патентті беруге құжаттарды дайындағаны, мәліметтерді жариялағаны үшін төлем жасау, сондай-ақ мемлекеттік баж төлеу қажеттігі туралы хабарлама жіберуі;</w:t>
      </w:r>
    </w:p>
    <w:bookmarkEnd w:id="108"/>
    <w:bookmarkStart w:name="z117" w:id="109"/>
    <w:p>
      <w:pPr>
        <w:spacing w:after="0"/>
        <w:ind w:left="0"/>
        <w:jc w:val="both"/>
      </w:pPr>
      <w:r>
        <w:rPr>
          <w:rFonts w:ascii="Times New Roman"/>
          <w:b w:val="false"/>
          <w:i w:val="false"/>
          <w:color w:val="000000"/>
          <w:sz w:val="28"/>
        </w:rPr>
        <w:t>
      8) көрсетілетін қызметті алушы сараптама ұйымына тиісті төлемдерді ұсынғаннан кейін Өнеркәсіптік үлгілердің мемлекеттік тізіліміне мемлекеттік қызмет көрсету нәтижелері туралы мәліметтерді енгізуді, патентті дайындауды және жіберуді сараптама ұйымының мемлекеттік тізілімдер басқармасы, патентті беру туралы мәліметтерді ресми бюллетеньде жариялауды сараптама ұйымының патенттік құжаттаманы дайындау және жариялау басқармасы жүзеге асырады;</w:t>
      </w:r>
    </w:p>
    <w:bookmarkEnd w:id="109"/>
    <w:bookmarkStart w:name="z118" w:id="110"/>
    <w:p>
      <w:pPr>
        <w:spacing w:after="0"/>
        <w:ind w:left="0"/>
        <w:jc w:val="both"/>
      </w:pPr>
      <w:r>
        <w:rPr>
          <w:rFonts w:ascii="Times New Roman"/>
          <w:b w:val="false"/>
          <w:i w:val="false"/>
          <w:color w:val="000000"/>
          <w:sz w:val="28"/>
        </w:rPr>
        <w:t>
      9) патентті беруден бас тарту туралы шешім қабылданған жағдайда көрсетілетін қызметті алушыға мемлекеттік қызметті көрсетуден бас тарту туралы дәлелді жауап жіберу.</w:t>
      </w:r>
    </w:p>
    <w:bookmarkEnd w:id="110"/>
    <w:bookmarkStart w:name="z119" w:id="111"/>
    <w:p>
      <w:pPr>
        <w:spacing w:after="0"/>
        <w:ind w:left="0"/>
        <w:jc w:val="both"/>
      </w:pPr>
      <w:r>
        <w:rPr>
          <w:rFonts w:ascii="Times New Roman"/>
          <w:b w:val="false"/>
          <w:i w:val="false"/>
          <w:color w:val="000000"/>
          <w:sz w:val="28"/>
        </w:rPr>
        <w:t>
      "Өнеркәсіптік үлгіге патент беру" мемлекеттік көрсетілетін қызметті алу схемасы осы регламентке </w:t>
      </w:r>
      <w:r>
        <w:rPr>
          <w:rFonts w:ascii="Times New Roman"/>
          <w:b w:val="false"/>
          <w:i w:val="false"/>
          <w:color w:val="000000"/>
          <w:sz w:val="28"/>
        </w:rPr>
        <w:t>1-қосымшасда</w:t>
      </w:r>
      <w:r>
        <w:rPr>
          <w:rFonts w:ascii="Times New Roman"/>
          <w:b w:val="false"/>
          <w:i w:val="false"/>
          <w:color w:val="000000"/>
          <w:sz w:val="28"/>
        </w:rPr>
        <w:t xml:space="preserve"> келтірілген.</w:t>
      </w:r>
    </w:p>
    <w:bookmarkEnd w:id="111"/>
    <w:bookmarkStart w:name="z120" w:id="112"/>
    <w:p>
      <w:pPr>
        <w:spacing w:after="0"/>
        <w:ind w:left="0"/>
        <w:jc w:val="both"/>
      </w:pPr>
      <w:r>
        <w:rPr>
          <w:rFonts w:ascii="Times New Roman"/>
          <w:b w:val="false"/>
          <w:i w:val="false"/>
          <w:color w:val="000000"/>
          <w:sz w:val="28"/>
        </w:rPr>
        <w:t>
      7. Көрсетілетін қызметтерді берушінің мемлекеттік көрсетілетін қызметті көрсету процесіне қатысатын құрылымдық бөлімшелерінің (жұмыскерлерінің) тізімі:</w:t>
      </w:r>
    </w:p>
    <w:bookmarkEnd w:id="112"/>
    <w:bookmarkStart w:name="z121" w:id="113"/>
    <w:p>
      <w:pPr>
        <w:spacing w:after="0"/>
        <w:ind w:left="0"/>
        <w:jc w:val="both"/>
      </w:pPr>
      <w:r>
        <w:rPr>
          <w:rFonts w:ascii="Times New Roman"/>
          <w:b w:val="false"/>
          <w:i w:val="false"/>
          <w:color w:val="000000"/>
          <w:sz w:val="28"/>
        </w:rPr>
        <w:t>
      1) сараптама ұйымының кеңсесі;</w:t>
      </w:r>
    </w:p>
    <w:bookmarkEnd w:id="113"/>
    <w:bookmarkStart w:name="z122" w:id="114"/>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bookmarkEnd w:id="114"/>
    <w:bookmarkStart w:name="z123" w:id="115"/>
    <w:p>
      <w:pPr>
        <w:spacing w:after="0"/>
        <w:ind w:left="0"/>
        <w:jc w:val="both"/>
      </w:pPr>
      <w:r>
        <w:rPr>
          <w:rFonts w:ascii="Times New Roman"/>
          <w:b w:val="false"/>
          <w:i w:val="false"/>
          <w:color w:val="000000"/>
          <w:sz w:val="28"/>
        </w:rPr>
        <w:t>
      3) сараптама ұйымының тауар таңбаларына, өнеркәсіптік үлгілерге өтінімдерге алдын ала сараптама жасау басқармасы;</w:t>
      </w:r>
    </w:p>
    <w:bookmarkEnd w:id="115"/>
    <w:bookmarkStart w:name="z124" w:id="116"/>
    <w:p>
      <w:pPr>
        <w:spacing w:after="0"/>
        <w:ind w:left="0"/>
        <w:jc w:val="both"/>
      </w:pPr>
      <w:r>
        <w:rPr>
          <w:rFonts w:ascii="Times New Roman"/>
          <w:b w:val="false"/>
          <w:i w:val="false"/>
          <w:color w:val="000000"/>
          <w:sz w:val="28"/>
        </w:rPr>
        <w:t>
      4) сараптама ұйымының тауар таңбаларына, тауар шығарылған жерлердің атауларына және өнеркәсіптік үлгілерге сараптама жасау басқармасы;</w:t>
      </w:r>
    </w:p>
    <w:bookmarkEnd w:id="116"/>
    <w:bookmarkStart w:name="z125" w:id="117"/>
    <w:p>
      <w:pPr>
        <w:spacing w:after="0"/>
        <w:ind w:left="0"/>
        <w:jc w:val="both"/>
      </w:pPr>
      <w:r>
        <w:rPr>
          <w:rFonts w:ascii="Times New Roman"/>
          <w:b w:val="false"/>
          <w:i w:val="false"/>
          <w:color w:val="000000"/>
          <w:sz w:val="28"/>
        </w:rPr>
        <w:t>
      5) Қазақстан Республикасы Әділет министрлігінің Зияткерлік меншік құқығы департаментінің өнеркәсіптік меншік басқармасы;</w:t>
      </w:r>
    </w:p>
    <w:bookmarkEnd w:id="117"/>
    <w:bookmarkStart w:name="z126" w:id="118"/>
    <w:p>
      <w:pPr>
        <w:spacing w:after="0"/>
        <w:ind w:left="0"/>
        <w:jc w:val="both"/>
      </w:pPr>
      <w:r>
        <w:rPr>
          <w:rFonts w:ascii="Times New Roman"/>
          <w:b w:val="false"/>
          <w:i w:val="false"/>
          <w:color w:val="000000"/>
          <w:sz w:val="28"/>
        </w:rPr>
        <w:t>
      6) сараптама ұйымының патенттік құжаттаманы дайындау және жариялау басқармасы (оң шешім қабылданған жағдайда);</w:t>
      </w:r>
    </w:p>
    <w:bookmarkEnd w:id="118"/>
    <w:bookmarkStart w:name="z127" w:id="119"/>
    <w:p>
      <w:pPr>
        <w:spacing w:after="0"/>
        <w:ind w:left="0"/>
        <w:jc w:val="both"/>
      </w:pPr>
      <w:r>
        <w:rPr>
          <w:rFonts w:ascii="Times New Roman"/>
          <w:b w:val="false"/>
          <w:i w:val="false"/>
          <w:color w:val="000000"/>
          <w:sz w:val="28"/>
        </w:rPr>
        <w:t>
      7) сараптама ұйымының мемлекеттік тізілімдер басқармасы.</w:t>
      </w:r>
    </w:p>
    <w:bookmarkEnd w:id="119"/>
    <w:bookmarkStart w:name="z128" w:id="120"/>
    <w:p>
      <w:pPr>
        <w:spacing w:after="0"/>
        <w:ind w:left="0"/>
        <w:jc w:val="both"/>
      </w:pPr>
      <w:r>
        <w:rPr>
          <w:rFonts w:ascii="Times New Roman"/>
          <w:b w:val="false"/>
          <w:i w:val="false"/>
          <w:color w:val="000000"/>
          <w:sz w:val="28"/>
        </w:rPr>
        <w:t>
      8. Құрылымдық бөлімшелер мен көрсетілетін қызметті берушінің қызметкерлері арасындағы рәсімдер (іс-қимылдар) дәйектілігін сипаттау:</w:t>
      </w:r>
    </w:p>
    <w:bookmarkEnd w:id="120"/>
    <w:bookmarkStart w:name="z129" w:id="121"/>
    <w:p>
      <w:pPr>
        <w:spacing w:after="0"/>
        <w:ind w:left="0"/>
        <w:jc w:val="both"/>
      </w:pPr>
      <w:r>
        <w:rPr>
          <w:rFonts w:ascii="Times New Roman"/>
          <w:b w:val="false"/>
          <w:i w:val="false"/>
          <w:color w:val="000000"/>
          <w:sz w:val="28"/>
        </w:rPr>
        <w:t xml:space="preserve">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 көрсеткен қызметтерге төлемдерді "ҰЗМИ" ААЖ-де есепке алуды сараптама ұйымының өтінімдерді тіркеу және төлемдерді есепке алу басқармасы жүзеге асырады. Өтінім тіркелгеннен, қалыптастырылғаннан және төлемдер есепке алынғаннан кейін, оның материалдары формалды сараптама жүргізу үшін сараптама ұйымының тауар таңбаларына және өнеркәсіптік үлгілерге алдын ала сараптама жасау басььқармасына жіберіледі.</w:t>
      </w:r>
    </w:p>
    <w:bookmarkEnd w:id="121"/>
    <w:bookmarkStart w:name="z130" w:id="122"/>
    <w:p>
      <w:pPr>
        <w:spacing w:after="0"/>
        <w:ind w:left="0"/>
        <w:jc w:val="both"/>
      </w:pPr>
      <w:r>
        <w:rPr>
          <w:rFonts w:ascii="Times New Roman"/>
          <w:b w:val="false"/>
          <w:i w:val="false"/>
          <w:color w:val="000000"/>
          <w:sz w:val="28"/>
        </w:rPr>
        <w:t>
      Формальды сараптама жүргізу барысында өтініш құжаттарының бар болуы және оларға қойылатын талаптардың сақталуы тексеріледі, өтінімді беру күні және басымдық күні анықталады.</w:t>
      </w:r>
    </w:p>
    <w:bookmarkEnd w:id="122"/>
    <w:bookmarkStart w:name="z131" w:id="123"/>
    <w:p>
      <w:pPr>
        <w:spacing w:after="0"/>
        <w:ind w:left="0"/>
        <w:jc w:val="both"/>
      </w:pPr>
      <w:r>
        <w:rPr>
          <w:rFonts w:ascii="Times New Roman"/>
          <w:b w:val="false"/>
          <w:i w:val="false"/>
          <w:color w:val="000000"/>
          <w:sz w:val="28"/>
        </w:rPr>
        <w:t>
      Егер өтiнiм осы құжаттарға арналған талаптарды қанағаттандырмаса, сараптау ұйымы бұл туралы көрсетілетін қызметті алушыға хабарлайды және жетiспейтiн және (немесе) түзетiлген құжаттарды (мәлiметтердi) осындай хабарлама жiберiлген күннен бастап үш ай iшiнде табыс етудi ұсынады. Көрсетілетін қызметті алушы сұратылған және (немесе) түзетiлген құжаттарды (мәлiметтердi) немесе белгіленген мерзімді ұзарту туралы өтінішхатты белгiленген мерзiмде ұсынбаған жағдайда, берiлмеген болып есептеледi, ол туралы көрсетілетін қызметті алушыға тиiстi хабарлама жiберiледi. Бұл мерзім тиісті төлемнің бар болуы жағдайында үш айдан аспайтын мерзімге создырылуы мүмкін.</w:t>
      </w:r>
    </w:p>
    <w:bookmarkEnd w:id="123"/>
    <w:bookmarkStart w:name="z132" w:id="124"/>
    <w:p>
      <w:pPr>
        <w:spacing w:after="0"/>
        <w:ind w:left="0"/>
        <w:jc w:val="both"/>
      </w:pPr>
      <w:r>
        <w:rPr>
          <w:rFonts w:ascii="Times New Roman"/>
          <w:b w:val="false"/>
          <w:i w:val="false"/>
          <w:color w:val="000000"/>
          <w:sz w:val="28"/>
        </w:rPr>
        <w:t>
      Өтiнiшке мәнi бойынша сараптама мәлiмделген ұсыныстың өнеркәсіптік үлгі ретiнде қорғалатын объектiлерге жатқызылуы мүмкiндiгiн белгiлеудi, көркемдік-конструкторлық шешім деңгейiн айқындау үшiн мәлiмделген өнеркәсіптік үлгіге қатысты ақпараттық iздестiру жүргiзудi, мәлiмделген шешімнің патентке қабілеттілік шарттарына сәйкестігіне тексеру жүргiзудi қамтиды.</w:t>
      </w:r>
    </w:p>
    <w:bookmarkEnd w:id="124"/>
    <w:bookmarkStart w:name="z133" w:id="125"/>
    <w:p>
      <w:pPr>
        <w:spacing w:after="0"/>
        <w:ind w:left="0"/>
        <w:jc w:val="both"/>
      </w:pPr>
      <w:r>
        <w:rPr>
          <w:rFonts w:ascii="Times New Roman"/>
          <w:b w:val="false"/>
          <w:i w:val="false"/>
          <w:color w:val="000000"/>
          <w:sz w:val="28"/>
        </w:rPr>
        <w:t>
      Сараптау ұйымы, егер өтiнiшке мәнi бойынша жүргiзiлген сараптама нәтижесiнде көрсетілетін қызметті алушы сұраған көлемдегi құқықтық қорғау мәлiмделген ұсынысы өнеркәсiптiк үлгiнiң патентке қабiлеттiлiк шарттарына сәйкес келетiнiн анықтаса, онда сараптау ұйымына белгiленген басымдықты көрсете отырып, көрсетілетін қызметті алушымен келiсiлген елеулi белгiлер жиынтығымен бiрге патентке оң қорытынды бередi.</w:t>
      </w:r>
    </w:p>
    <w:bookmarkEnd w:id="125"/>
    <w:bookmarkStart w:name="z134" w:id="126"/>
    <w:p>
      <w:pPr>
        <w:spacing w:after="0"/>
        <w:ind w:left="0"/>
        <w:jc w:val="both"/>
      </w:pPr>
      <w:r>
        <w:rPr>
          <w:rFonts w:ascii="Times New Roman"/>
          <w:b w:val="false"/>
          <w:i w:val="false"/>
          <w:color w:val="000000"/>
          <w:sz w:val="28"/>
        </w:rPr>
        <w:t>
      Мәлiмделген өнеркәсiптiк үлгiнiң көрсетілетін қызметті алушы сұраған құқықтық қорғау көлемiнде өнеркәсiптiк үлгiнiң патентке қабiлеттiлiк шарттарына сәйкес келмейтiнi анықталған кезде сараптама жасау ұйымының терiс қорытындысы берiледi.</w:t>
      </w:r>
    </w:p>
    <w:bookmarkEnd w:id="126"/>
    <w:bookmarkStart w:name="z135" w:id="127"/>
    <w:p>
      <w:pPr>
        <w:spacing w:after="0"/>
        <w:ind w:left="0"/>
        <w:jc w:val="both"/>
      </w:pPr>
      <w:r>
        <w:rPr>
          <w:rFonts w:ascii="Times New Roman"/>
          <w:b w:val="false"/>
          <w:i w:val="false"/>
          <w:color w:val="000000"/>
          <w:sz w:val="28"/>
        </w:rPr>
        <w:t>
      Сараптау ұйымы қорытынды шығарған соң үш жұмыс күні ішінде өнеркәсіптік үлгіге патент беру немесе беруден бас тарту туралы қорытындыны көрсетілетін қызметті берушіге жолдайды.</w:t>
      </w:r>
    </w:p>
    <w:bookmarkEnd w:id="127"/>
    <w:bookmarkStart w:name="z136" w:id="128"/>
    <w:p>
      <w:pPr>
        <w:spacing w:after="0"/>
        <w:ind w:left="0"/>
        <w:jc w:val="both"/>
      </w:pPr>
      <w:r>
        <w:rPr>
          <w:rFonts w:ascii="Times New Roman"/>
          <w:b w:val="false"/>
          <w:i w:val="false"/>
          <w:color w:val="000000"/>
          <w:sz w:val="28"/>
        </w:rPr>
        <w:t>
      Көрсетілетін қызметті беруші сараптау ұйымынан сараптама қорытындысы түскен күннен он жұмыс күні ішінде өнеркәсіптік үлгіге патент беру немесе беруден бас тарту туралы шешім қабылдайды және екі жұмыс күні ішінде ары қарай көрсетілетін қызметті алушыға жолдау үшін сараптау ұйымына жолдайды.</w:t>
      </w:r>
    </w:p>
    <w:bookmarkEnd w:id="128"/>
    <w:bookmarkStart w:name="z137" w:id="129"/>
    <w:p>
      <w:pPr>
        <w:spacing w:after="0"/>
        <w:ind w:left="0"/>
        <w:jc w:val="both"/>
      </w:pPr>
      <w:r>
        <w:rPr>
          <w:rFonts w:ascii="Times New Roman"/>
          <w:b w:val="false"/>
          <w:i w:val="false"/>
          <w:color w:val="000000"/>
          <w:sz w:val="28"/>
        </w:rPr>
        <w:t>
      Тауар таңбаларын, тауарлардың шығарылатын жерлерінің атауларын және өнеркәсіптік үлгілерді сараптау басқармасы он жұмыс күні ішінде шешімді көрсетілетін қызметті алушыға жолдайды.</w:t>
      </w:r>
    </w:p>
    <w:bookmarkEnd w:id="129"/>
    <w:bookmarkStart w:name="z138" w:id="130"/>
    <w:p>
      <w:pPr>
        <w:spacing w:after="0"/>
        <w:ind w:left="0"/>
        <w:jc w:val="both"/>
      </w:pPr>
      <w:r>
        <w:rPr>
          <w:rFonts w:ascii="Times New Roman"/>
          <w:b w:val="false"/>
          <w:i w:val="false"/>
          <w:color w:val="000000"/>
          <w:sz w:val="28"/>
        </w:rPr>
        <w:t>
      Көрсетілетін қызметті алушы шешімді алған сәттен бастап үш ай ішінде сараптау ұйымына мемлекеттік баж төлемі жөніндегі құжатты және патент</w:t>
      </w:r>
    </w:p>
    <w:bookmarkEnd w:id="130"/>
    <w:bookmarkStart w:name="z139" w:id="131"/>
    <w:p>
      <w:pPr>
        <w:spacing w:after="0"/>
        <w:ind w:left="0"/>
        <w:jc w:val="both"/>
      </w:pPr>
      <w:r>
        <w:rPr>
          <w:rFonts w:ascii="Times New Roman"/>
          <w:b w:val="false"/>
          <w:i w:val="false"/>
          <w:color w:val="000000"/>
          <w:sz w:val="28"/>
        </w:rPr>
        <w:t>
      беруге құжаттарды дайындағаны және тіркеу туралы мәліметтерді жариялағаны үшін сараптау ұйымының қызметіне ақы төлемін ұсынады.</w:t>
      </w:r>
    </w:p>
    <w:bookmarkEnd w:id="131"/>
    <w:bookmarkStart w:name="z140" w:id="132"/>
    <w:p>
      <w:pPr>
        <w:spacing w:after="0"/>
        <w:ind w:left="0"/>
        <w:jc w:val="both"/>
      </w:pPr>
      <w:r>
        <w:rPr>
          <w:rFonts w:ascii="Times New Roman"/>
          <w:b w:val="false"/>
          <w:i w:val="false"/>
          <w:color w:val="000000"/>
          <w:sz w:val="28"/>
        </w:rPr>
        <w:t>
      Мемлекеттік тізілім және жарияланымдар басқармасы көрсетілетін қызметті берушінің шешімі негізінде 10 жұмыс күні ішінде Өнеркәсіптік үлгілердің мемлекеттік тізіліміне мәлімет енгізеді, бюллетеньде мәлімет жариялайды, өнеркәсіптік үлгіге патент дайындайды.</w:t>
      </w:r>
    </w:p>
    <w:bookmarkEnd w:id="132"/>
    <w:bookmarkStart w:name="z141" w:id="133"/>
    <w:p>
      <w:pPr>
        <w:spacing w:after="0"/>
        <w:ind w:left="0"/>
        <w:jc w:val="both"/>
      </w:pPr>
      <w:r>
        <w:rPr>
          <w:rFonts w:ascii="Times New Roman"/>
          <w:b w:val="false"/>
          <w:i w:val="false"/>
          <w:color w:val="000000"/>
          <w:sz w:val="28"/>
        </w:rPr>
        <w:t>
      Сараптау ұйымы мемлекеттік көрсетілетін қызмет нәтижесін немесе бас тарту туралы дәлелді хатты көрсетілетін қызметті алушыға қолма-қол немесе пошта қызметі арқылы беруді жүзеге асырады.</w:t>
      </w:r>
    </w:p>
    <w:bookmarkEnd w:id="133"/>
    <w:bookmarkStart w:name="z142" w:id="134"/>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p>
    <w:bookmarkEnd w:id="134"/>
    <w:bookmarkStart w:name="z143" w:id="135"/>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редакцияда жазылсын;</w:t>
      </w:r>
    </w:p>
    <w:bookmarkEnd w:id="135"/>
    <w:bookmarkStart w:name="z144" w:id="136"/>
    <w:p>
      <w:pPr>
        <w:spacing w:after="0"/>
        <w:ind w:left="0"/>
        <w:jc w:val="both"/>
      </w:pPr>
      <w:r>
        <w:rPr>
          <w:rFonts w:ascii="Times New Roman"/>
          <w:b w:val="false"/>
          <w:i w:val="false"/>
          <w:color w:val="000000"/>
          <w:sz w:val="28"/>
        </w:rPr>
        <w:t xml:space="preserve">
      көрсетілген бұйрықпен бекітілген "Пайдалы модельге патент беру" мемлекеттік қызмет </w:t>
      </w:r>
      <w:r>
        <w:rPr>
          <w:rFonts w:ascii="Times New Roman"/>
          <w:b w:val="false"/>
          <w:i w:val="false"/>
          <w:color w:val="000000"/>
          <w:sz w:val="28"/>
        </w:rPr>
        <w:t>регламентінде: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6" w:id="137"/>
    <w:p>
      <w:pPr>
        <w:spacing w:after="0"/>
        <w:ind w:left="0"/>
        <w:jc w:val="both"/>
      </w:pPr>
      <w:r>
        <w:rPr>
          <w:rFonts w:ascii="Times New Roman"/>
          <w:b w:val="false"/>
          <w:i w:val="false"/>
          <w:color w:val="000000"/>
          <w:sz w:val="28"/>
        </w:rPr>
        <w:t xml:space="preserve">
      "3. Пайдалы модельге патент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мемлекеттік қызметті көрсетудің нәтижесі болып табылады.</w:t>
      </w:r>
    </w:p>
    <w:bookmarkEnd w:id="137"/>
    <w:bookmarkStart w:name="z147" w:id="138"/>
    <w:p>
      <w:pPr>
        <w:spacing w:after="0"/>
        <w:ind w:left="0"/>
        <w:jc w:val="both"/>
      </w:pPr>
      <w:r>
        <w:rPr>
          <w:rFonts w:ascii="Times New Roman"/>
          <w:b w:val="false"/>
          <w:i w:val="false"/>
          <w:color w:val="000000"/>
          <w:sz w:val="28"/>
        </w:rPr>
        <w:t>
      Мемлекеттік қызмет көрсету нысаны: электрондық және (немесе) қағаз түрінде.";</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49" w:id="139"/>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(әрекеттер):</w:t>
      </w:r>
    </w:p>
    <w:bookmarkEnd w:id="139"/>
    <w:bookmarkStart w:name="z150" w:id="140"/>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bookmarkEnd w:id="140"/>
    <w:bookmarkStart w:name="z151" w:id="141"/>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bookmarkEnd w:id="141"/>
    <w:bookmarkStart w:name="z152" w:id="142"/>
    <w:p>
      <w:pPr>
        <w:spacing w:after="0"/>
        <w:ind w:left="0"/>
        <w:jc w:val="both"/>
      </w:pPr>
      <w:r>
        <w:rPr>
          <w:rFonts w:ascii="Times New Roman"/>
          <w:b w:val="false"/>
          <w:i w:val="false"/>
          <w:color w:val="000000"/>
          <w:sz w:val="28"/>
        </w:rPr>
        <w:t>
      3) өнертабыстарға және пайдалы модельдерге өтінімдерге сараптама жасау басқармасының өтінімдерге сараптама жасауы;</w:t>
      </w:r>
    </w:p>
    <w:bookmarkEnd w:id="142"/>
    <w:bookmarkStart w:name="z153" w:id="143"/>
    <w:p>
      <w:pPr>
        <w:spacing w:after="0"/>
        <w:ind w:left="0"/>
        <w:jc w:val="both"/>
      </w:pPr>
      <w:r>
        <w:rPr>
          <w:rFonts w:ascii="Times New Roman"/>
          <w:b w:val="false"/>
          <w:i w:val="false"/>
          <w:color w:val="000000"/>
          <w:sz w:val="28"/>
        </w:rPr>
        <w:t>
      4) сараптама ұйымының қорытынды шығаруы;</w:t>
      </w:r>
    </w:p>
    <w:bookmarkEnd w:id="143"/>
    <w:bookmarkStart w:name="z154" w:id="144"/>
    <w:p>
      <w:pPr>
        <w:spacing w:after="0"/>
        <w:ind w:left="0"/>
        <w:jc w:val="both"/>
      </w:pPr>
      <w:r>
        <w:rPr>
          <w:rFonts w:ascii="Times New Roman"/>
          <w:b w:val="false"/>
          <w:i w:val="false"/>
          <w:color w:val="000000"/>
          <w:sz w:val="28"/>
        </w:rPr>
        <w:t>
      5) Қазақстан Республикасы Әділет министрлігінің Зияткерлік меншік құқығы департаментінің өнеркәсіптік меншік басқармасының сараптама қорытындысын қарауы;</w:t>
      </w:r>
    </w:p>
    <w:bookmarkEnd w:id="144"/>
    <w:bookmarkStart w:name="z155" w:id="145"/>
    <w:p>
      <w:pPr>
        <w:spacing w:after="0"/>
        <w:ind w:left="0"/>
        <w:jc w:val="both"/>
      </w:pPr>
      <w:r>
        <w:rPr>
          <w:rFonts w:ascii="Times New Roman"/>
          <w:b w:val="false"/>
          <w:i w:val="false"/>
          <w:color w:val="000000"/>
          <w:sz w:val="28"/>
        </w:rPr>
        <w:t>
      6) патентті беру туралы шешім қабылданған жағдайда сараптама ұйымының патенттік құжаттаманы дайындау және жариялау басқармасының патентті беруге құжаттарды дайындағаны және мәліметтерді жариялағаны үшін төлем жасау, сондай-ақ мемлекеттік баж төлеу қажеттігі туралы хабарлама жіберуі;</w:t>
      </w:r>
    </w:p>
    <w:bookmarkEnd w:id="145"/>
    <w:bookmarkStart w:name="z156" w:id="146"/>
    <w:p>
      <w:pPr>
        <w:spacing w:after="0"/>
        <w:ind w:left="0"/>
        <w:jc w:val="both"/>
      </w:pPr>
      <w:r>
        <w:rPr>
          <w:rFonts w:ascii="Times New Roman"/>
          <w:b w:val="false"/>
          <w:i w:val="false"/>
          <w:color w:val="000000"/>
          <w:sz w:val="28"/>
        </w:rPr>
        <w:t>
      7) көрсетілетін қызметті алушы сараптама ұйымына тиісті төлемдерді ұсынғаннан кейін мемлекеттік көрсетілетін қызмет нәтижелері туралы мәліметтерді Пайдалы модельдердің мемлекеттік тізіліміне енгізуді, патентті дайындауды және жіберуді сараптама ұйымының мемлекеттік тізілімдер басқармасы, патентті беру туралы мәліметтерді ресми бюллетеньде жариялауды сараптама ұйымының патенттік құжаттаманы дайындау және жариялау басқармасы жүзеге асырады;</w:t>
      </w:r>
    </w:p>
    <w:bookmarkEnd w:id="146"/>
    <w:bookmarkStart w:name="z157" w:id="147"/>
    <w:p>
      <w:pPr>
        <w:spacing w:after="0"/>
        <w:ind w:left="0"/>
        <w:jc w:val="both"/>
      </w:pPr>
      <w:r>
        <w:rPr>
          <w:rFonts w:ascii="Times New Roman"/>
          <w:b w:val="false"/>
          <w:i w:val="false"/>
          <w:color w:val="000000"/>
          <w:sz w:val="28"/>
        </w:rPr>
        <w:t>
      8) патентті беруден бас тарту туралы шешім қабылданған жағдайда көрсетілетін қызметті алушыға мемлекеттік көрсетілетін қызметті көрсетуден бас тарту туралы дәлелді жауап жіберу.</w:t>
      </w:r>
    </w:p>
    <w:bookmarkEnd w:id="147"/>
    <w:bookmarkStart w:name="z158" w:id="148"/>
    <w:p>
      <w:pPr>
        <w:spacing w:after="0"/>
        <w:ind w:left="0"/>
        <w:jc w:val="both"/>
      </w:pPr>
      <w:r>
        <w:rPr>
          <w:rFonts w:ascii="Times New Roman"/>
          <w:b w:val="false"/>
          <w:i w:val="false"/>
          <w:color w:val="000000"/>
          <w:sz w:val="28"/>
        </w:rPr>
        <w:t xml:space="preserve">
      "Пайдалы модельге патент беру" мемлекеттік көрсетілетін қызметті алу схемасы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48"/>
    <w:bookmarkStart w:name="z159" w:id="149"/>
    <w:p>
      <w:pPr>
        <w:spacing w:after="0"/>
        <w:ind w:left="0"/>
        <w:jc w:val="both"/>
      </w:pPr>
      <w:r>
        <w:rPr>
          <w:rFonts w:ascii="Times New Roman"/>
          <w:b w:val="false"/>
          <w:i w:val="false"/>
          <w:color w:val="000000"/>
          <w:sz w:val="28"/>
        </w:rPr>
        <w:t>
      7. Көрсетілетін қызметтерді берушінің мемлекеттік қызметті көрсету процесіне қатысатын құрылымдық бөлімшелерінің (жұмыскерлерінің) тізімі:</w:t>
      </w:r>
    </w:p>
    <w:bookmarkEnd w:id="149"/>
    <w:bookmarkStart w:name="z160" w:id="150"/>
    <w:p>
      <w:pPr>
        <w:spacing w:after="0"/>
        <w:ind w:left="0"/>
        <w:jc w:val="both"/>
      </w:pPr>
      <w:r>
        <w:rPr>
          <w:rFonts w:ascii="Times New Roman"/>
          <w:b w:val="false"/>
          <w:i w:val="false"/>
          <w:color w:val="000000"/>
          <w:sz w:val="28"/>
        </w:rPr>
        <w:t>
      1) сараптама ұйымының кеңсесі;</w:t>
      </w:r>
    </w:p>
    <w:bookmarkEnd w:id="150"/>
    <w:bookmarkStart w:name="z161" w:id="151"/>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bookmarkEnd w:id="151"/>
    <w:bookmarkStart w:name="z162" w:id="152"/>
    <w:p>
      <w:pPr>
        <w:spacing w:after="0"/>
        <w:ind w:left="0"/>
        <w:jc w:val="both"/>
      </w:pPr>
      <w:r>
        <w:rPr>
          <w:rFonts w:ascii="Times New Roman"/>
          <w:b w:val="false"/>
          <w:i w:val="false"/>
          <w:color w:val="000000"/>
          <w:sz w:val="28"/>
        </w:rPr>
        <w:t>
      3) өнертабыстарға және пайдалы модельдерге өтінімдерге сараптама жасау басқармасы;</w:t>
      </w:r>
    </w:p>
    <w:bookmarkEnd w:id="152"/>
    <w:bookmarkStart w:name="z163" w:id="153"/>
    <w:p>
      <w:pPr>
        <w:spacing w:after="0"/>
        <w:ind w:left="0"/>
        <w:jc w:val="both"/>
      </w:pPr>
      <w:r>
        <w:rPr>
          <w:rFonts w:ascii="Times New Roman"/>
          <w:b w:val="false"/>
          <w:i w:val="false"/>
          <w:color w:val="000000"/>
          <w:sz w:val="28"/>
        </w:rPr>
        <w:t>
      4) Қазақстан Республикасы Әділет министрлігінің Зияткерлік меншік құқығы департаментінің өнеркәсіптік меншік басқармасы;</w:t>
      </w:r>
    </w:p>
    <w:bookmarkEnd w:id="153"/>
    <w:bookmarkStart w:name="z164" w:id="154"/>
    <w:p>
      <w:pPr>
        <w:spacing w:after="0"/>
        <w:ind w:left="0"/>
        <w:jc w:val="both"/>
      </w:pPr>
      <w:r>
        <w:rPr>
          <w:rFonts w:ascii="Times New Roman"/>
          <w:b w:val="false"/>
          <w:i w:val="false"/>
          <w:color w:val="000000"/>
          <w:sz w:val="28"/>
        </w:rPr>
        <w:t>
      5) өнертабыстарға және пайдалы модельдерге өтінімдерді сраптау басқармасы;</w:t>
      </w:r>
    </w:p>
    <w:bookmarkEnd w:id="154"/>
    <w:bookmarkStart w:name="z165" w:id="155"/>
    <w:p>
      <w:pPr>
        <w:spacing w:after="0"/>
        <w:ind w:left="0"/>
        <w:jc w:val="both"/>
      </w:pPr>
      <w:r>
        <w:rPr>
          <w:rFonts w:ascii="Times New Roman"/>
          <w:b w:val="false"/>
          <w:i w:val="false"/>
          <w:color w:val="000000"/>
          <w:sz w:val="28"/>
        </w:rPr>
        <w:t>
      6) сараптама ұйымының патенттік құжаттаманы дайындау және жариялау басқармасы (оң шешім қабылданған жағдайда);</w:t>
      </w:r>
    </w:p>
    <w:bookmarkEnd w:id="155"/>
    <w:bookmarkStart w:name="z166" w:id="156"/>
    <w:p>
      <w:pPr>
        <w:spacing w:after="0"/>
        <w:ind w:left="0"/>
        <w:jc w:val="both"/>
      </w:pPr>
      <w:r>
        <w:rPr>
          <w:rFonts w:ascii="Times New Roman"/>
          <w:b w:val="false"/>
          <w:i w:val="false"/>
          <w:color w:val="000000"/>
          <w:sz w:val="28"/>
        </w:rPr>
        <w:t>
      7) сараптама ұйымының мемлекеттік тізілімдер басқармасы.</w:t>
      </w:r>
    </w:p>
    <w:bookmarkEnd w:id="156"/>
    <w:bookmarkStart w:name="z167" w:id="157"/>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іс-шаралар (әрекеттер) реттілігінің сипаттамасы:</w:t>
      </w:r>
    </w:p>
    <w:bookmarkEnd w:id="157"/>
    <w:bookmarkStart w:name="z168" w:id="158"/>
    <w:p>
      <w:pPr>
        <w:spacing w:after="0"/>
        <w:ind w:left="0"/>
        <w:jc w:val="both"/>
      </w:pPr>
      <w:r>
        <w:rPr>
          <w:rFonts w:ascii="Times New Roman"/>
          <w:b w:val="false"/>
          <w:i w:val="false"/>
          <w:color w:val="000000"/>
          <w:sz w:val="28"/>
        </w:rPr>
        <w:t xml:space="preserve">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ұйымының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 қалыптастырылған және төлемдер есепке алынған соң, оның материалдары сараптама жүргізу үшін сараптама ұйымының өнертабысқа және пайдалы модельдерге өтінімдерге сараптама жасау басқармасына жіберіледі.</w:t>
      </w:r>
    </w:p>
    <w:bookmarkEnd w:id="158"/>
    <w:bookmarkStart w:name="z169" w:id="159"/>
    <w:p>
      <w:pPr>
        <w:spacing w:after="0"/>
        <w:ind w:left="0"/>
        <w:jc w:val="both"/>
      </w:pPr>
      <w:r>
        <w:rPr>
          <w:rFonts w:ascii="Times New Roman"/>
          <w:b w:val="false"/>
          <w:i w:val="false"/>
          <w:color w:val="000000"/>
          <w:sz w:val="28"/>
        </w:rPr>
        <w:t>
      Өтінішті тіркеу және қалыптастыру өтінімдерді тіркеу және төлемдерді есепке алу басқармасында жүзеге асырылады. Сараптама ұйымына түскен өтініш бойынша өтінімді берген күнін анықтау мақсатында өтінім құжаттарының бар болуы тексеріледі.</w:t>
      </w:r>
    </w:p>
    <w:bookmarkEnd w:id="159"/>
    <w:bookmarkStart w:name="z170" w:id="160"/>
    <w:p>
      <w:pPr>
        <w:spacing w:after="0"/>
        <w:ind w:left="0"/>
        <w:jc w:val="both"/>
      </w:pPr>
      <w:r>
        <w:rPr>
          <w:rFonts w:ascii="Times New Roman"/>
          <w:b w:val="false"/>
          <w:i w:val="false"/>
          <w:color w:val="000000"/>
          <w:sz w:val="28"/>
        </w:rPr>
        <w:t>
      Егер өтініш тапсырыс беру күнін анықтауға арналған талаптарды қанағаттандырмаса өтінімдерді тіркеу және төлемдерді есепке алу басқармасы көрсетілетін қызметті алушыға бұл туралы хабарлама жібереді және жетіспейтін құжаттарды (мәліметтерді) хабарлама жіберілген күннен бастап үш айлық мерзім ішінде тапсыруды ұсынады. Өтінім беруге белгіленген мөлшердегі төлемді, сонымен қатар формалды сараптама жүргізген үшін төлемді растайтын құжатты және төлем мөлшерін азайту негіздерін растайтын құжатты көрсетілетін қызметті алушы өтініммен бірге немесе өтінімнің түскен күнінен бастап екі ай ішінде ұсынуға тиіс. Тиісті төлем жасалған жағдайда бұл мерзім екі айдан аспайтын мерзімге ұзартылуы мүмкін. Белгіленген мерзімде төлем туралы құжаттар ұсынылмаған жағдайда өтінім берілмеген болып саналады.</w:t>
      </w:r>
    </w:p>
    <w:bookmarkEnd w:id="160"/>
    <w:bookmarkStart w:name="z171" w:id="161"/>
    <w:p>
      <w:pPr>
        <w:spacing w:after="0"/>
        <w:ind w:left="0"/>
        <w:jc w:val="both"/>
      </w:pPr>
      <w:r>
        <w:rPr>
          <w:rFonts w:ascii="Times New Roman"/>
          <w:b w:val="false"/>
          <w:i w:val="false"/>
          <w:color w:val="000000"/>
          <w:sz w:val="28"/>
        </w:rPr>
        <w:t>
      Патенттік кооперация туралы шартқа (Patent Cooperation Treaty, РСТ) (бұдан әрі – Шарт) сәйкес берілген, Қазақстан Республикасына сілтемені қамтитын халықаралық өтінім оның басымдық мерзімінен отыз бір ай өтпестен бұрын ұлттық фазаға айналады. Ұлттық фазаға кіру мерзімін сараптама ұйымы көрсетілетін қызметті алушының өтініші бойынша және тиісті төлемдер жасалған соң Шартқа нұсқаулықтың 49.6 ережесі сақталған жағдайда он екі ай ішінде қалпына келтіреді.</w:t>
      </w:r>
    </w:p>
    <w:bookmarkEnd w:id="161"/>
    <w:bookmarkStart w:name="z172" w:id="162"/>
    <w:p>
      <w:pPr>
        <w:spacing w:after="0"/>
        <w:ind w:left="0"/>
        <w:jc w:val="both"/>
      </w:pPr>
      <w:r>
        <w:rPr>
          <w:rFonts w:ascii="Times New Roman"/>
          <w:b w:val="false"/>
          <w:i w:val="false"/>
          <w:color w:val="000000"/>
          <w:sz w:val="28"/>
        </w:rPr>
        <w:t xml:space="preserve">
      Өнертабысқа және пайдалы модельдерге өтінімдерге сараптама жасау басқармасында өтінімдерге сараптама жүргізіледі, оның барысында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қөзделген құжаттардың бар болуы, оларға белгіленген талаптардың сақталуы тексеріледі, өтінімнің басымдық күні, мәлімделген ұсынымды пайдалы модельдер ретінде сақталатын объектілерге жатқызу мүмкіндігі анықталады, пайдалы модельдің бірлігі тексеріледі.</w:t>
      </w:r>
    </w:p>
    <w:bookmarkEnd w:id="162"/>
    <w:bookmarkStart w:name="z173" w:id="163"/>
    <w:p>
      <w:pPr>
        <w:spacing w:after="0"/>
        <w:ind w:left="0"/>
        <w:jc w:val="both"/>
      </w:pPr>
      <w:r>
        <w:rPr>
          <w:rFonts w:ascii="Times New Roman"/>
          <w:b w:val="false"/>
          <w:i w:val="false"/>
          <w:color w:val="000000"/>
          <w:sz w:val="28"/>
        </w:rPr>
        <w:t>
      Өтінім берілген пайдалы модельдің патентқе қабілеттілік талаптарына сәйкестілігі тексерілмейді. Патент көрсетілетін қызметті алушының жауапкершілігі мен тәуекеліне беріледі.</w:t>
      </w:r>
    </w:p>
    <w:bookmarkEnd w:id="163"/>
    <w:bookmarkStart w:name="z174" w:id="164"/>
    <w:p>
      <w:pPr>
        <w:spacing w:after="0"/>
        <w:ind w:left="0"/>
        <w:jc w:val="both"/>
      </w:pPr>
      <w:r>
        <w:rPr>
          <w:rFonts w:ascii="Times New Roman"/>
          <w:b w:val="false"/>
          <w:i w:val="false"/>
          <w:color w:val="000000"/>
          <w:sz w:val="28"/>
        </w:rPr>
        <w:t>
      Құжаттарына қойылатын талаптар бұзыла отырып берілген өтінім бойынша көрсетілетін қызметті алушыға хабарлама жіберілген күннен бастап үш айлық мерзім ішінде түзетілген немесе жетіспейтін құжаттарды ұсыну туралы ұсыныспен сұрау салу жіберіледі.</w:t>
      </w:r>
    </w:p>
    <w:bookmarkEnd w:id="164"/>
    <w:bookmarkStart w:name="z175" w:id="165"/>
    <w:p>
      <w:pPr>
        <w:spacing w:after="0"/>
        <w:ind w:left="0"/>
        <w:jc w:val="both"/>
      </w:pPr>
      <w:r>
        <w:rPr>
          <w:rFonts w:ascii="Times New Roman"/>
          <w:b w:val="false"/>
          <w:i w:val="false"/>
          <w:color w:val="000000"/>
          <w:sz w:val="28"/>
        </w:rPr>
        <w:t>
      Егер көрсетілетін қызметті алушы аталған мерзім ішінде сұрау салынған құжаттарды немесе белгіленген мерзімді ұзарту туралы өтінішті ұсынбаса, өтінім қайтарып алынған деп саналады.</w:t>
      </w:r>
    </w:p>
    <w:bookmarkEnd w:id="165"/>
    <w:bookmarkStart w:name="z176" w:id="166"/>
    <w:p>
      <w:pPr>
        <w:spacing w:after="0"/>
        <w:ind w:left="0"/>
        <w:jc w:val="both"/>
      </w:pPr>
      <w:r>
        <w:rPr>
          <w:rFonts w:ascii="Times New Roman"/>
          <w:b w:val="false"/>
          <w:i w:val="false"/>
          <w:color w:val="000000"/>
          <w:sz w:val="28"/>
        </w:rPr>
        <w:t>
      Пайдалы модель бірлігінің талаптары бұзыла отырып жіберілген өтінім бойынша көрсетілетін қызметті алушыға оған тиісті хабарлама жіберілген күннен бастап үш айлық мерзімде пайдалы модельдердің қайсысы қаралуы керек екенін хабарлау және қажет болған жағдайда, өтінім құжаттарына нақтылаулар еңгізу ұсынылады. Бастапқы өтінім материалдары құрамына кірген басқа пайдалы модельдер бөлек өтінімдер ретінде қаралуы мүмкін.</w:t>
      </w:r>
    </w:p>
    <w:bookmarkEnd w:id="166"/>
    <w:bookmarkStart w:name="z177" w:id="167"/>
    <w:p>
      <w:pPr>
        <w:spacing w:after="0"/>
        <w:ind w:left="0"/>
        <w:jc w:val="both"/>
      </w:pPr>
      <w:r>
        <w:rPr>
          <w:rFonts w:ascii="Times New Roman"/>
          <w:b w:val="false"/>
          <w:i w:val="false"/>
          <w:color w:val="000000"/>
          <w:sz w:val="28"/>
        </w:rPr>
        <w:t>
      Егер көрсетілетін қызметті алушы оған бірлік талаптарының бұзылғандығы туралы хабарлама жіберілген күннен бастап үш айлық мерзімішінде пайдалы модельдердің қайсысын қарау керек екенін және нақтыланған құжаттарды ұсынбаса, формулада бірінші болып көрсетілген объекті қаралады, сондай-ақ пайдалы модельдің бірлік талаптарына қанағаттандыратындай біріншісімен сонша байланысты басқа пайдалы модельдер қаралады.</w:t>
      </w:r>
    </w:p>
    <w:bookmarkEnd w:id="167"/>
    <w:bookmarkStart w:name="z178" w:id="168"/>
    <w:p>
      <w:pPr>
        <w:spacing w:after="0"/>
        <w:ind w:left="0"/>
        <w:jc w:val="both"/>
      </w:pPr>
      <w:r>
        <w:rPr>
          <w:rFonts w:ascii="Times New Roman"/>
          <w:b w:val="false"/>
          <w:i w:val="false"/>
          <w:color w:val="000000"/>
          <w:sz w:val="28"/>
        </w:rPr>
        <w:t>
      Көрсетілетін қызметті алушы өткізіп алған сараптаманың сұрау салуына жауап беруге арналған мерзімді сараптама ұйымы өткізіп алған мерзімді қалпына келтіруге төлем туралы құжатты ұсынған жағдайда қалпына келтіруі мүмкін. Мерзімді қалпына келтіру туралы өтінішті көрсетілетін қызметті алушы өткізіп алған мерзімнің аяқталу күнінен бастап он екі айдан кешіктірмей береді. Мұндай өтініш сараптама ұйымына сараптама сұрау салатын материалдармен бір мезгілде беріледі.</w:t>
      </w:r>
    </w:p>
    <w:bookmarkEnd w:id="168"/>
    <w:bookmarkStart w:name="z179" w:id="169"/>
    <w:p>
      <w:pPr>
        <w:spacing w:after="0"/>
        <w:ind w:left="0"/>
        <w:jc w:val="both"/>
      </w:pPr>
      <w:r>
        <w:rPr>
          <w:rFonts w:ascii="Times New Roman"/>
          <w:b w:val="false"/>
          <w:i w:val="false"/>
          <w:color w:val="000000"/>
          <w:sz w:val="28"/>
        </w:rPr>
        <w:t>
      Сұрау салуға жауап беру немесе қосымша материалдарды ұсыну мерзімі көрсетілетін қызметті алушының белгіленген мерзім өткенге дейін берген өтініші бойынша, белгіленген мерзім өткен күннен бастап алты айлық мерзімге, төлем жасалған жағдайда, ұзартылуы мүмкін.</w:t>
      </w:r>
    </w:p>
    <w:bookmarkEnd w:id="169"/>
    <w:bookmarkStart w:name="z180" w:id="170"/>
    <w:p>
      <w:pPr>
        <w:spacing w:after="0"/>
        <w:ind w:left="0"/>
        <w:jc w:val="both"/>
      </w:pPr>
      <w:r>
        <w:rPr>
          <w:rFonts w:ascii="Times New Roman"/>
          <w:b w:val="false"/>
          <w:i w:val="false"/>
          <w:color w:val="000000"/>
          <w:sz w:val="28"/>
        </w:rPr>
        <w:t>
      Егер сараптама нәтижесінде өтінім пайдалы модельдер ретінде қорғалатын объектілерге жататыны анықталса және құжаттар белгіленген талаптарға сәйкес болса пайдалы модельге патент беру туралы сараптама ұйымының оң шешімі беріледі.</w:t>
      </w:r>
    </w:p>
    <w:bookmarkEnd w:id="170"/>
    <w:bookmarkStart w:name="z181" w:id="171"/>
    <w:p>
      <w:pPr>
        <w:spacing w:after="0"/>
        <w:ind w:left="0"/>
        <w:jc w:val="both"/>
      </w:pPr>
      <w:r>
        <w:rPr>
          <w:rFonts w:ascii="Times New Roman"/>
          <w:b w:val="false"/>
          <w:i w:val="false"/>
          <w:color w:val="000000"/>
          <w:sz w:val="28"/>
        </w:rPr>
        <w:t>
      Егер сараптама нәтижесінде өтінім пайдалы модельдер ретінде қорғалмайтын объектілерге жататыны анықталса сараптама ұйымының теріс шешімі беріледі</w:t>
      </w:r>
    </w:p>
    <w:bookmarkEnd w:id="171"/>
    <w:bookmarkStart w:name="z182" w:id="172"/>
    <w:p>
      <w:pPr>
        <w:spacing w:after="0"/>
        <w:ind w:left="0"/>
        <w:jc w:val="both"/>
      </w:pPr>
      <w:r>
        <w:rPr>
          <w:rFonts w:ascii="Times New Roman"/>
          <w:b w:val="false"/>
          <w:i w:val="false"/>
          <w:color w:val="000000"/>
          <w:sz w:val="28"/>
        </w:rPr>
        <w:t>
      Шешім қабылданғаннан кейін бес жұмыс күні ішінде сараптама ұйымы көрсетілетін қызметті берушіге пайдалы модельге патент беру туралы немесе бас тарту туралы қорытындыны жібереді.</w:t>
      </w:r>
    </w:p>
    <w:bookmarkEnd w:id="172"/>
    <w:bookmarkStart w:name="z183" w:id="173"/>
    <w:p>
      <w:pPr>
        <w:spacing w:after="0"/>
        <w:ind w:left="0"/>
        <w:jc w:val="both"/>
      </w:pPr>
      <w:r>
        <w:rPr>
          <w:rFonts w:ascii="Times New Roman"/>
          <w:b w:val="false"/>
          <w:i w:val="false"/>
          <w:color w:val="000000"/>
          <w:sz w:val="28"/>
        </w:rPr>
        <w:t>
      Көрсетілетін қызметті беруші сараптама ұйымының қорытындысы түскен сәттен бастап он жұмыс күні ішінде пайдалы модельге патент беру туралы немесе бас тарту туралы шешім қабылдайды және екі жұмыс күні ішінде сараптама ұйымына одан әрі көрсетілетін қызметті алушыға жіберу үшін жолдайды.</w:t>
      </w:r>
    </w:p>
    <w:bookmarkEnd w:id="173"/>
    <w:bookmarkStart w:name="z184" w:id="174"/>
    <w:p>
      <w:pPr>
        <w:spacing w:after="0"/>
        <w:ind w:left="0"/>
        <w:jc w:val="both"/>
      </w:pPr>
      <w:r>
        <w:rPr>
          <w:rFonts w:ascii="Times New Roman"/>
          <w:b w:val="false"/>
          <w:i w:val="false"/>
          <w:color w:val="000000"/>
          <w:sz w:val="28"/>
        </w:rPr>
        <w:t>
      Көрсетілетін қызметті берушінің пайдалы модельге патент беру туралы шешімі негізінде сараптама ұйымы он жұмыс күні ішінде көрсетілетін қызметті алушыға патентті беруге дайындау және жариялау үшін төлемді, сондай-ақ мемлекеттік баж төленгенін растайтын төлем құжаттарын сараптама ұйымына ұсыну қажеттігін көрсете отырып, уәкілетті органның патент беру туралы шешім қабылдағаны туралы хабарламаны және сараптама ұйымының қорытындысын жібереді.</w:t>
      </w:r>
    </w:p>
    <w:bookmarkEnd w:id="174"/>
    <w:bookmarkStart w:name="z185" w:id="175"/>
    <w:p>
      <w:pPr>
        <w:spacing w:after="0"/>
        <w:ind w:left="0"/>
        <w:jc w:val="both"/>
      </w:pPr>
      <w:r>
        <w:rPr>
          <w:rFonts w:ascii="Times New Roman"/>
          <w:b w:val="false"/>
          <w:i w:val="false"/>
          <w:color w:val="000000"/>
          <w:sz w:val="28"/>
        </w:rPr>
        <w:t>
      Көрсетілетін қызметті алушыға уәкілетті органның патент беру туралы шешім қабылдауы туралы хабарлама жіберілген күннен бастап үш ай ішінде көрсетілетін қызметті алушы сараптама ұйымына патентті беруге дайындау және жариялау үшін тиісті төлемді, мемлекеттік баж төленгенін растайтын құжатты ұсынады. Көрсетілген құжаттар жіберілмесе, өткізіп алған мерзімді қалпына келтіруге төлем туралы құжат ұсынылған жағдайда, төлем мерзімі үшай ішінде қалпына келтірілуі мүмкін. Кері жағдайда өтінім қайтарып алынған болып саналады, өтінім бойынша іс жүргізу тоқтатылады, бұл жөнінде көрсетілетін қызметті алушыға қалпына келтіру мерзімі өткен күннен бастап бір ай мерзім ішінде хабарлама жіберіледі.</w:t>
      </w:r>
    </w:p>
    <w:bookmarkEnd w:id="175"/>
    <w:bookmarkStart w:name="z186" w:id="176"/>
    <w:p>
      <w:pPr>
        <w:spacing w:after="0"/>
        <w:ind w:left="0"/>
        <w:jc w:val="both"/>
      </w:pPr>
      <w:r>
        <w:rPr>
          <w:rFonts w:ascii="Times New Roman"/>
          <w:b w:val="false"/>
          <w:i w:val="false"/>
          <w:color w:val="000000"/>
          <w:sz w:val="28"/>
        </w:rPr>
        <w:t>
      Мемлекеттік тізілім басқармасы көрсетілетін қызметті берушінің шешімі негізінде көрсетілетін қызметті алушы сараптама ұйымына тиісті төлемдерді ұсынған жағдайда Пайдалы модельдердің мемлекеттік тізіліміне мәліметтерді еңгізеді, патентті дайындауды жүзеге асырады. Патенттік құжаттаманы дайындау және жариялау басқармасы бюллетеньде пайдалы модельге патент беру туралы мәліметтерді жариялайды.</w:t>
      </w:r>
    </w:p>
    <w:bookmarkEnd w:id="176"/>
    <w:bookmarkStart w:name="z187" w:id="177"/>
    <w:p>
      <w:pPr>
        <w:spacing w:after="0"/>
        <w:ind w:left="0"/>
        <w:jc w:val="both"/>
      </w:pPr>
      <w:r>
        <w:rPr>
          <w:rFonts w:ascii="Times New Roman"/>
          <w:b w:val="false"/>
          <w:i w:val="false"/>
          <w:color w:val="000000"/>
          <w:sz w:val="28"/>
        </w:rPr>
        <w:t>
      Сараптама ұйымы мемлекеттік қызметті ұсыну нәтижелерін беруді көрсетілетін қызметті алушыға қолма-қол немесе пошта қызметі арқылы жүзеге асырады.</w:t>
      </w:r>
    </w:p>
    <w:bookmarkEnd w:id="177"/>
    <w:bookmarkStart w:name="z188" w:id="178"/>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жасау схемасы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p>
    <w:bookmarkEnd w:id="178"/>
    <w:bookmarkStart w:name="z189" w:id="179"/>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14-қосымшаларына</w:t>
      </w:r>
      <w:r>
        <w:rPr>
          <w:rFonts w:ascii="Times New Roman"/>
          <w:b w:val="false"/>
          <w:i w:val="false"/>
          <w:color w:val="000000"/>
          <w:sz w:val="28"/>
        </w:rPr>
        <w:t xml:space="preserve"> сәйкес мынадай редакцияда жазылсын:</w:t>
      </w:r>
    </w:p>
    <w:bookmarkEnd w:id="179"/>
    <w:bookmarkStart w:name="z190" w:id="180"/>
    <w:p>
      <w:pPr>
        <w:spacing w:after="0"/>
        <w:ind w:left="0"/>
        <w:jc w:val="both"/>
      </w:pPr>
      <w:r>
        <w:rPr>
          <w:rFonts w:ascii="Times New Roman"/>
          <w:b w:val="false"/>
          <w:i w:val="false"/>
          <w:color w:val="000000"/>
          <w:sz w:val="28"/>
        </w:rPr>
        <w:t xml:space="preserve">
      көрсетілген бұйрықпен бекітілген "Өнертабысқа патент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2" w:id="181"/>
    <w:p>
      <w:pPr>
        <w:spacing w:after="0"/>
        <w:ind w:left="0"/>
        <w:jc w:val="both"/>
      </w:pPr>
      <w:r>
        <w:rPr>
          <w:rFonts w:ascii="Times New Roman"/>
          <w:b w:val="false"/>
          <w:i w:val="false"/>
          <w:color w:val="000000"/>
          <w:sz w:val="28"/>
        </w:rPr>
        <w:t xml:space="preserve">
      "3. Өнертабысқа патент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 мемлекеттік қызметті көрсету нәтижесі болып табылады.</w:t>
      </w:r>
    </w:p>
    <w:bookmarkEnd w:id="181"/>
    <w:bookmarkStart w:name="z193" w:id="182"/>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95" w:id="183"/>
    <w:p>
      <w:pPr>
        <w:spacing w:after="0"/>
        <w:ind w:left="0"/>
        <w:jc w:val="both"/>
      </w:pPr>
      <w:r>
        <w:rPr>
          <w:rFonts w:ascii="Times New Roman"/>
          <w:b w:val="false"/>
          <w:i w:val="false"/>
          <w:color w:val="000000"/>
          <w:sz w:val="28"/>
        </w:rPr>
        <w:t>
      "Мемлекеттік қызметті көрсету процесі құрамына кіретін рәсімдер (әрекеттер):</w:t>
      </w:r>
    </w:p>
    <w:bookmarkEnd w:id="183"/>
    <w:bookmarkStart w:name="z196" w:id="184"/>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bookmarkEnd w:id="184"/>
    <w:bookmarkStart w:name="z197" w:id="185"/>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bookmarkEnd w:id="185"/>
    <w:bookmarkStart w:name="z198" w:id="186"/>
    <w:p>
      <w:pPr>
        <w:spacing w:after="0"/>
        <w:ind w:left="0"/>
        <w:jc w:val="both"/>
      </w:pPr>
      <w:r>
        <w:rPr>
          <w:rFonts w:ascii="Times New Roman"/>
          <w:b w:val="false"/>
          <w:i w:val="false"/>
          <w:color w:val="000000"/>
          <w:sz w:val="28"/>
        </w:rPr>
        <w:t>
      3) өнертабыстарға және селекциялық жетістіктерге өтінімдерге формалды сараптама жасау басқармасының өтінімдерді қарауы;</w:t>
      </w:r>
    </w:p>
    <w:bookmarkEnd w:id="186"/>
    <w:bookmarkStart w:name="z199" w:id="187"/>
    <w:p>
      <w:pPr>
        <w:spacing w:after="0"/>
        <w:ind w:left="0"/>
        <w:jc w:val="both"/>
      </w:pPr>
      <w:r>
        <w:rPr>
          <w:rFonts w:ascii="Times New Roman"/>
          <w:b w:val="false"/>
          <w:i w:val="false"/>
          <w:color w:val="000000"/>
          <w:sz w:val="28"/>
        </w:rPr>
        <w:t>
      4) өнертабыстарға және пайдалы модельдерге өтінімдерге сараптама жасау басқармасының, қажет болса, сараптама ұйымының Алматы қаласындағы филиалының өнертабыстар бойынша патенттік зерттеулер басқармасын тартумен (бұдан әрі – патенттік зерттеулер басқармасы) өтінімдерді қарауы;</w:t>
      </w:r>
    </w:p>
    <w:bookmarkEnd w:id="187"/>
    <w:bookmarkStart w:name="z200" w:id="188"/>
    <w:p>
      <w:pPr>
        <w:spacing w:after="0"/>
        <w:ind w:left="0"/>
        <w:jc w:val="both"/>
      </w:pPr>
      <w:r>
        <w:rPr>
          <w:rFonts w:ascii="Times New Roman"/>
          <w:b w:val="false"/>
          <w:i w:val="false"/>
          <w:color w:val="000000"/>
          <w:sz w:val="28"/>
        </w:rPr>
        <w:t>
      5) сараптама ұйымының қорытынды шығаруы;</w:t>
      </w:r>
    </w:p>
    <w:bookmarkEnd w:id="188"/>
    <w:bookmarkStart w:name="z201" w:id="189"/>
    <w:p>
      <w:pPr>
        <w:spacing w:after="0"/>
        <w:ind w:left="0"/>
        <w:jc w:val="both"/>
      </w:pPr>
      <w:r>
        <w:rPr>
          <w:rFonts w:ascii="Times New Roman"/>
          <w:b w:val="false"/>
          <w:i w:val="false"/>
          <w:color w:val="000000"/>
          <w:sz w:val="28"/>
        </w:rPr>
        <w:t>
      6) Қазақстан Республикасы Әділет министрлігінің Зияткерлік меншік құқығы департаментінің өнеркәсіптік меншік басқармасының сараптамалық қорытындыны қарауы;</w:t>
      </w:r>
    </w:p>
    <w:bookmarkEnd w:id="189"/>
    <w:bookmarkStart w:name="z202" w:id="190"/>
    <w:p>
      <w:pPr>
        <w:spacing w:after="0"/>
        <w:ind w:left="0"/>
        <w:jc w:val="both"/>
      </w:pPr>
      <w:r>
        <w:rPr>
          <w:rFonts w:ascii="Times New Roman"/>
          <w:b w:val="false"/>
          <w:i w:val="false"/>
          <w:color w:val="000000"/>
          <w:sz w:val="28"/>
        </w:rPr>
        <w:t>
      7) патентті беру туралы шешім қабылданған жағдайда сараптама ұйымының патенттік құжаттаманы дайындау және жариялау басқармасының патентті беруге құжаттарды дайындағаны және мәліметтерді жариялағаны үшін төлем жасау, сондай-ақ мемлекеттік баж төлеу қажеттігі туралы хабарлама жіберуі;</w:t>
      </w:r>
    </w:p>
    <w:bookmarkEnd w:id="190"/>
    <w:bookmarkStart w:name="z203" w:id="191"/>
    <w:p>
      <w:pPr>
        <w:spacing w:after="0"/>
        <w:ind w:left="0"/>
        <w:jc w:val="both"/>
      </w:pPr>
      <w:r>
        <w:rPr>
          <w:rFonts w:ascii="Times New Roman"/>
          <w:b w:val="false"/>
          <w:i w:val="false"/>
          <w:color w:val="000000"/>
          <w:sz w:val="28"/>
        </w:rPr>
        <w:t>
      8) көрсетілетін қызметті алушы сараптама ұйымына тиісті төлемдерді ұсынғаннан кейін мемлекеттік көрсетілетін қызмет нәтижелері туралы мәліметтерді Өнертабыстардың мемлекеттік тізіліміне енгізуді, патентті дайындауды және жіберуді сараптама ұйымының мемлекеттік тізілімдер басқармасы, патентті беру туралы мәліметтерді ресми бюллетеньде жариялауды сараптама ұйымының патенттік құжаттаманы дайындау және жариялау басқармасы жүзеге асырады;</w:t>
      </w:r>
    </w:p>
    <w:bookmarkEnd w:id="191"/>
    <w:bookmarkStart w:name="z204" w:id="192"/>
    <w:p>
      <w:pPr>
        <w:spacing w:after="0"/>
        <w:ind w:left="0"/>
        <w:jc w:val="both"/>
      </w:pPr>
      <w:r>
        <w:rPr>
          <w:rFonts w:ascii="Times New Roman"/>
          <w:b w:val="false"/>
          <w:i w:val="false"/>
          <w:color w:val="000000"/>
          <w:sz w:val="28"/>
        </w:rPr>
        <w:t>
      9) патентті беруден бас тарту туралы шешім қабылданған жағдайда көрсетілетін қызметті алушыға мемлекеттік көрсетілетін қызметті көрсетуден бас тарту туралы дәлелді жауап жіберу.</w:t>
      </w:r>
    </w:p>
    <w:bookmarkEnd w:id="192"/>
    <w:bookmarkStart w:name="z205" w:id="193"/>
    <w:p>
      <w:pPr>
        <w:spacing w:after="0"/>
        <w:ind w:left="0"/>
        <w:jc w:val="both"/>
      </w:pPr>
      <w:r>
        <w:rPr>
          <w:rFonts w:ascii="Times New Roman"/>
          <w:b w:val="false"/>
          <w:i w:val="false"/>
          <w:color w:val="000000"/>
          <w:sz w:val="28"/>
        </w:rPr>
        <w:t>
      7. Көрсетілетін қызметтерді берушінің мемлекеттік көрсетілетін қызметті көрсету процесіне қатысатын құрылымдық бөлімшелерінің (жұмыскерлерінің) тізімі:</w:t>
      </w:r>
    </w:p>
    <w:bookmarkEnd w:id="193"/>
    <w:bookmarkStart w:name="z206" w:id="194"/>
    <w:p>
      <w:pPr>
        <w:spacing w:after="0"/>
        <w:ind w:left="0"/>
        <w:jc w:val="both"/>
      </w:pPr>
      <w:r>
        <w:rPr>
          <w:rFonts w:ascii="Times New Roman"/>
          <w:b w:val="false"/>
          <w:i w:val="false"/>
          <w:color w:val="000000"/>
          <w:sz w:val="28"/>
        </w:rPr>
        <w:t>
      1) сараптама ұйымының кеңсесі;</w:t>
      </w:r>
    </w:p>
    <w:bookmarkEnd w:id="194"/>
    <w:bookmarkStart w:name="z207" w:id="195"/>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bookmarkEnd w:id="195"/>
    <w:bookmarkStart w:name="z208" w:id="196"/>
    <w:p>
      <w:pPr>
        <w:spacing w:after="0"/>
        <w:ind w:left="0"/>
        <w:jc w:val="both"/>
      </w:pPr>
      <w:r>
        <w:rPr>
          <w:rFonts w:ascii="Times New Roman"/>
          <w:b w:val="false"/>
          <w:i w:val="false"/>
          <w:color w:val="000000"/>
          <w:sz w:val="28"/>
        </w:rPr>
        <w:t>
      3) өнертабыстарға және селекциялық жетістіктерге өтінімдерге формальды сараптама жасау басқармасы;</w:t>
      </w:r>
    </w:p>
    <w:bookmarkEnd w:id="196"/>
    <w:bookmarkStart w:name="z209" w:id="197"/>
    <w:p>
      <w:pPr>
        <w:spacing w:after="0"/>
        <w:ind w:left="0"/>
        <w:jc w:val="both"/>
      </w:pPr>
      <w:r>
        <w:rPr>
          <w:rFonts w:ascii="Times New Roman"/>
          <w:b w:val="false"/>
          <w:i w:val="false"/>
          <w:color w:val="000000"/>
          <w:sz w:val="28"/>
        </w:rPr>
        <w:t>
      4) қажет болған жағдайда патенттік зерттеулер басқармасын тарта отырып, өнертабыстарға және пайдалы модельдерге өтінімдерге сараптама жасау басқармасы;</w:t>
      </w:r>
    </w:p>
    <w:bookmarkEnd w:id="197"/>
    <w:bookmarkStart w:name="z210" w:id="198"/>
    <w:p>
      <w:pPr>
        <w:spacing w:after="0"/>
        <w:ind w:left="0"/>
        <w:jc w:val="both"/>
      </w:pPr>
      <w:r>
        <w:rPr>
          <w:rFonts w:ascii="Times New Roman"/>
          <w:b w:val="false"/>
          <w:i w:val="false"/>
          <w:color w:val="000000"/>
          <w:sz w:val="28"/>
        </w:rPr>
        <w:t>
      5) Қазақстан Республикасы Әділет министрлігінің Зияткерлік меншік құқығы департаментінің өнеркәсіптік меншік басқармасы;</w:t>
      </w:r>
    </w:p>
    <w:bookmarkEnd w:id="198"/>
    <w:bookmarkStart w:name="z211" w:id="199"/>
    <w:p>
      <w:pPr>
        <w:spacing w:after="0"/>
        <w:ind w:left="0"/>
        <w:jc w:val="both"/>
      </w:pPr>
      <w:r>
        <w:rPr>
          <w:rFonts w:ascii="Times New Roman"/>
          <w:b w:val="false"/>
          <w:i w:val="false"/>
          <w:color w:val="000000"/>
          <w:sz w:val="28"/>
        </w:rPr>
        <w:t>
      6) сараптама ұйымының патенттік құжаттаманы дайындау және жариялау басқармасы (оң шешім қабылданған жағдайда);</w:t>
      </w:r>
    </w:p>
    <w:bookmarkEnd w:id="199"/>
    <w:bookmarkStart w:name="z212" w:id="200"/>
    <w:p>
      <w:pPr>
        <w:spacing w:after="0"/>
        <w:ind w:left="0"/>
        <w:jc w:val="both"/>
      </w:pPr>
      <w:r>
        <w:rPr>
          <w:rFonts w:ascii="Times New Roman"/>
          <w:b w:val="false"/>
          <w:i w:val="false"/>
          <w:color w:val="000000"/>
          <w:sz w:val="28"/>
        </w:rPr>
        <w:t>
      7) сараптама ұйымының мемлекеттік тізілімдер басқармасы.</w:t>
      </w:r>
    </w:p>
    <w:bookmarkEnd w:id="200"/>
    <w:bookmarkStart w:name="z213" w:id="201"/>
    <w:p>
      <w:pPr>
        <w:spacing w:after="0"/>
        <w:ind w:left="0"/>
        <w:jc w:val="both"/>
      </w:pPr>
      <w:r>
        <w:rPr>
          <w:rFonts w:ascii="Times New Roman"/>
          <w:b w:val="false"/>
          <w:i w:val="false"/>
          <w:color w:val="000000"/>
          <w:sz w:val="28"/>
        </w:rPr>
        <w:t xml:space="preserve">
      "Өнертабысқа патент беру" мемлекеттік көрсетілетін қызметті алу схемасы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01"/>
    <w:bookmarkStart w:name="z214" w:id="20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(әрекеттер) реттілігінің сипаттамасы:</w:t>
      </w:r>
    </w:p>
    <w:bookmarkEnd w:id="202"/>
    <w:bookmarkStart w:name="z215" w:id="203"/>
    <w:p>
      <w:pPr>
        <w:spacing w:after="0"/>
        <w:ind w:left="0"/>
        <w:jc w:val="both"/>
      </w:pPr>
      <w:r>
        <w:rPr>
          <w:rFonts w:ascii="Times New Roman"/>
          <w:b w:val="false"/>
          <w:i w:val="false"/>
          <w:color w:val="000000"/>
          <w:sz w:val="28"/>
        </w:rPr>
        <w:t xml:space="preserve">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ұйымының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 қалыптастырылған және төлемдер есепке алынған соң, оның материалдары формальды сараптама жүргізу үшін сараптама ұйымының өнертабыстарға және селекциялық жетістіктерге өтінімдерге формальды сараптама жасау басқармасына жіберіледі.</w:t>
      </w:r>
    </w:p>
    <w:bookmarkEnd w:id="203"/>
    <w:bookmarkStart w:name="z216" w:id="204"/>
    <w:p>
      <w:pPr>
        <w:spacing w:after="0"/>
        <w:ind w:left="0"/>
        <w:jc w:val="both"/>
      </w:pPr>
      <w:r>
        <w:rPr>
          <w:rFonts w:ascii="Times New Roman"/>
          <w:b w:val="false"/>
          <w:i w:val="false"/>
          <w:color w:val="000000"/>
          <w:sz w:val="28"/>
        </w:rPr>
        <w:t>
      Формальды сараптама жүргізілген кезде құжаттардың бар-жоғы және оларға қойылған талаптардың сақталуы тексеріледі, өтінімнің берілген күні белгіленеді.</w:t>
      </w:r>
    </w:p>
    <w:bookmarkEnd w:id="204"/>
    <w:bookmarkStart w:name="z217" w:id="205"/>
    <w:p>
      <w:pPr>
        <w:spacing w:after="0"/>
        <w:ind w:left="0"/>
        <w:jc w:val="both"/>
      </w:pPr>
      <w:r>
        <w:rPr>
          <w:rFonts w:ascii="Times New Roman"/>
          <w:b w:val="false"/>
          <w:i w:val="false"/>
          <w:color w:val="000000"/>
          <w:sz w:val="28"/>
        </w:rPr>
        <w:t>
      Егер өтініш беру күнін анықтау үшін талаптарды қанағаттандырмаса өнертабыстар мен селекциялық жетістіктерге өтінімдерге формалды сараптама жасау басқармасы көрсетілетін қызметті алушыға бұл туралы хабарлама жібереді және жітеспейтін және (немесе) түзетілген құжаттарды (мәліметтерді) мұндай хабарлама жіберілген күннен бастап үш ай ішінде тапсыруды ұсынады. Көрсетілетін қызметті алушы өтінім берген үшін, соның ішінде формалды сараптама жүргізу үшін белгіленген мөлшердегі төлемді растайтын құжатты және төлем мөлшерін азайтуға негіздерді растайтын құжатты өтініммен бірге немесе өтінім түскен күннен бастап екі ай ішінде ұсынуы тиіс. Тиісті төлем жағдайында бұл мерзім ұзартылуы мүмкін, бірақ екі айдан аспауы тиіс. Белгіленген мерзімде төлем туралы құжаттар ұсынылмаса, өтінім берілмеген болып саналады.</w:t>
      </w:r>
    </w:p>
    <w:bookmarkEnd w:id="205"/>
    <w:bookmarkStart w:name="z218" w:id="206"/>
    <w:p>
      <w:pPr>
        <w:spacing w:after="0"/>
        <w:ind w:left="0"/>
        <w:jc w:val="both"/>
      </w:pPr>
      <w:r>
        <w:rPr>
          <w:rFonts w:ascii="Times New Roman"/>
          <w:b w:val="false"/>
          <w:i w:val="false"/>
          <w:color w:val="000000"/>
          <w:sz w:val="28"/>
        </w:rPr>
        <w:t>
      Оның құжаттарына қойылатын талаптарды бұза отырып берiлген өтiнiм бойынша көрсетілетін қызметті алушыға оны жiберген күннен бастап үш ай мерзiмде түзетiлген немесе жоқ құжаттарды табыс ету ұсынылған сұрау салу жiберiледi.</w:t>
      </w:r>
    </w:p>
    <w:bookmarkEnd w:id="206"/>
    <w:bookmarkStart w:name="z219" w:id="207"/>
    <w:p>
      <w:pPr>
        <w:spacing w:after="0"/>
        <w:ind w:left="0"/>
        <w:jc w:val="both"/>
      </w:pPr>
      <w:r>
        <w:rPr>
          <w:rFonts w:ascii="Times New Roman"/>
          <w:b w:val="false"/>
          <w:i w:val="false"/>
          <w:color w:val="000000"/>
          <w:sz w:val="28"/>
        </w:rPr>
        <w:t>
      Егер көрсетілетін қызметті алушы аталған мерзiмде сұратылған құжаттарды немесе белгiленген мерзiмдi ұзарту туралы өтiнiштi табыс етпесе, өтiнiм қайтарып алған болып есептеледi.</w:t>
      </w:r>
    </w:p>
    <w:bookmarkEnd w:id="207"/>
    <w:bookmarkStart w:name="z220" w:id="208"/>
    <w:p>
      <w:pPr>
        <w:spacing w:after="0"/>
        <w:ind w:left="0"/>
        <w:jc w:val="both"/>
      </w:pPr>
      <w:r>
        <w:rPr>
          <w:rFonts w:ascii="Times New Roman"/>
          <w:b w:val="false"/>
          <w:i w:val="false"/>
          <w:color w:val="000000"/>
          <w:sz w:val="28"/>
        </w:rPr>
        <w:t>
      Өнертабыс бiрлiгi талабын бұза отырып берiлген өтiнiм бойынша көрсетілетін қызметті алушыға оған тиiстi хабарлама жiберген күннен бастап үш ай мерзiмде өнертабыстардың қайсысы қаралуға тиiс екенiн хабарлау және қажет болған жағдайларда өтiнiм құжаттарына нақтылау енгiзу ұсынылады. Бастапқы өтiнiм материалдарына енген басқа өнертабыстар бөлектелген өтiнiмдермен ресiмделуi мүмкiн.</w:t>
      </w:r>
    </w:p>
    <w:bookmarkEnd w:id="208"/>
    <w:bookmarkStart w:name="z221" w:id="209"/>
    <w:p>
      <w:pPr>
        <w:spacing w:after="0"/>
        <w:ind w:left="0"/>
        <w:jc w:val="both"/>
      </w:pPr>
      <w:r>
        <w:rPr>
          <w:rFonts w:ascii="Times New Roman"/>
          <w:b w:val="false"/>
          <w:i w:val="false"/>
          <w:color w:val="000000"/>
          <w:sz w:val="28"/>
        </w:rPr>
        <w:t>
      Егер көрсетілетін қызметті алушы өзiне бiрлiк талаптарының бұзылғаны туралы хабарлама жiберiлген күннен бастап үш ай мерзiмде өнертабыстардың қайсысын қарау қажет екенiн хабарламаса және нақтыланған құжаттарды табыс етпесе, формулада бiрiншi көрсетiлген, сондай-ақ алғашқысымен байланыстылығы соншалықты, олар өнертабыс бiрлiгi талаптарын қанағаттандыратын басқа да өнертабыстар объектiсi қаралады.</w:t>
      </w:r>
    </w:p>
    <w:bookmarkEnd w:id="209"/>
    <w:bookmarkStart w:name="z222" w:id="210"/>
    <w:p>
      <w:pPr>
        <w:spacing w:after="0"/>
        <w:ind w:left="0"/>
        <w:jc w:val="both"/>
      </w:pPr>
      <w:r>
        <w:rPr>
          <w:rFonts w:ascii="Times New Roman"/>
          <w:b w:val="false"/>
          <w:i w:val="false"/>
          <w:color w:val="000000"/>
          <w:sz w:val="28"/>
        </w:rPr>
        <w:t>
      Патенттік кооперация туралы шартқа (Patent Cooperation Treaty, РСТ) (бұдан әрі – Шарт) сәйкес берілген, Қазақстан Республикасына сілтемені қамтитын халықаралық өтінім оның басымдық мерзімінен отыз бір ай өтпестен бұрын ұлттық фазаға айналады. Ұлттық фазаға кіру мерзімін сараптама ұйымы көрсетілетін қызметті алушының өтініші бойынша және тиісті төлемдер жасалған соң Шартқа нұсқаулықтың 49.6 ережесі сақталған жағдайда он екі ай ішінде қалпына келтіреді.</w:t>
      </w:r>
    </w:p>
    <w:bookmarkEnd w:id="210"/>
    <w:bookmarkStart w:name="z223" w:id="211"/>
    <w:p>
      <w:pPr>
        <w:spacing w:after="0"/>
        <w:ind w:left="0"/>
        <w:jc w:val="both"/>
      </w:pPr>
      <w:r>
        <w:rPr>
          <w:rFonts w:ascii="Times New Roman"/>
          <w:b w:val="false"/>
          <w:i w:val="false"/>
          <w:color w:val="000000"/>
          <w:sz w:val="28"/>
        </w:rPr>
        <w:t>
      Формалды сараптама аяқталғаннан кейін көрсетілетін қызметті алушыға оның нәтижелері туралы хабарлама жіберіледі және өтінім өнертабыстарға және пайдалы модельдерге сараптама жасау басқармасына жіберіледі.</w:t>
      </w:r>
    </w:p>
    <w:bookmarkEnd w:id="211"/>
    <w:bookmarkStart w:name="z224" w:id="212"/>
    <w:p>
      <w:pPr>
        <w:spacing w:after="0"/>
        <w:ind w:left="0"/>
        <w:jc w:val="both"/>
      </w:pPr>
      <w:r>
        <w:rPr>
          <w:rFonts w:ascii="Times New Roman"/>
          <w:b w:val="false"/>
          <w:i w:val="false"/>
          <w:color w:val="000000"/>
          <w:sz w:val="28"/>
        </w:rPr>
        <w:t xml:space="preserve">
      Өтiнiмге мәнi бойынша сараптама мәлiмделген ұсынысты өнертабыс ретiнде қорғалатын объектiлерге жатқызу мүмкiндiгiн белгiлеудi, техника деңгейiн анықтау үшiн мәлiмделген өнертабысқа қатысты ақпараттық iздестiру жүргiзудi, мәлiмделген объектiнiң (oбъектiлердiң) өнертабыс бiрлiгiнiң талабына және 1999 жылғы 16 шілдедегі Қазақстан Республикасының Патент заңының </w:t>
      </w:r>
      <w:r>
        <w:rPr>
          <w:rFonts w:ascii="Times New Roman"/>
          <w:b w:val="false"/>
          <w:i w:val="false"/>
          <w:color w:val="000000"/>
          <w:sz w:val="28"/>
        </w:rPr>
        <w:t>6-бабында</w:t>
      </w:r>
      <w:r>
        <w:rPr>
          <w:rFonts w:ascii="Times New Roman"/>
          <w:b w:val="false"/>
          <w:i w:val="false"/>
          <w:color w:val="000000"/>
          <w:sz w:val="28"/>
        </w:rPr>
        <w:t xml:space="preserve"> белгiленген патентке қабiлеттiлiк шарттарына сәйкестiгiне тексеру жүргiзудi қамтиды және өтiнiмге мәнi бойынша сараптамаға ақы төленген жағдайда жүзеге асырылады.</w:t>
      </w:r>
    </w:p>
    <w:bookmarkEnd w:id="212"/>
    <w:bookmarkStart w:name="z225" w:id="213"/>
    <w:p>
      <w:pPr>
        <w:spacing w:after="0"/>
        <w:ind w:left="0"/>
        <w:jc w:val="both"/>
      </w:pPr>
      <w:r>
        <w:rPr>
          <w:rFonts w:ascii="Times New Roman"/>
          <w:b w:val="false"/>
          <w:i w:val="false"/>
          <w:color w:val="000000"/>
          <w:sz w:val="28"/>
        </w:rPr>
        <w:t>
      Мәнi бойынша сараптама ресми сараптаманың нәтижесi туралы хабарлама жiберiлген күннен бастап үш ай iшiнде сараптама жасау ұйымына өтiнiмге мәнi бойынша сараптамаға ақы төленгендiгiн растайтын құжатты берген жағдайда жүргiзiледi.</w:t>
      </w:r>
    </w:p>
    <w:bookmarkEnd w:id="213"/>
    <w:bookmarkStart w:name="z226" w:id="214"/>
    <w:p>
      <w:pPr>
        <w:spacing w:after="0"/>
        <w:ind w:left="0"/>
        <w:jc w:val="both"/>
      </w:pPr>
      <w:r>
        <w:rPr>
          <w:rFonts w:ascii="Times New Roman"/>
          <w:b w:val="false"/>
          <w:i w:val="false"/>
          <w:color w:val="000000"/>
          <w:sz w:val="28"/>
        </w:rPr>
        <w:t>
      Мәнi бойынша сараптамаға ақы төленбеген жағдайда өтiнiм керi қайтарып алынған болып есептеледi.</w:t>
      </w:r>
    </w:p>
    <w:bookmarkEnd w:id="214"/>
    <w:bookmarkStart w:name="z227" w:id="215"/>
    <w:p>
      <w:pPr>
        <w:spacing w:after="0"/>
        <w:ind w:left="0"/>
        <w:jc w:val="both"/>
      </w:pPr>
      <w:r>
        <w:rPr>
          <w:rFonts w:ascii="Times New Roman"/>
          <w:b w:val="false"/>
          <w:i w:val="false"/>
          <w:color w:val="000000"/>
          <w:sz w:val="28"/>
        </w:rPr>
        <w:t>
      Мәнi бойынша өтiнiм сараптамасын жүргiзу кезеңiнде сараптама жасау ұйымы көрсетілетін қызметті алушыдан онсыз сараптама өткiзу мүмкiн болмайтын қосымша материалдарды, оның iшiнде өнертабыстың өзгертiлген формуласын сұратып алуға құқылы.</w:t>
      </w:r>
    </w:p>
    <w:bookmarkEnd w:id="215"/>
    <w:bookmarkStart w:name="z228" w:id="216"/>
    <w:p>
      <w:pPr>
        <w:spacing w:after="0"/>
        <w:ind w:left="0"/>
        <w:jc w:val="both"/>
      </w:pPr>
      <w:r>
        <w:rPr>
          <w:rFonts w:ascii="Times New Roman"/>
          <w:b w:val="false"/>
          <w:i w:val="false"/>
          <w:color w:val="000000"/>
          <w:sz w:val="28"/>
        </w:rPr>
        <w:t>
      Егер көрсетілетін қызметті алушы белгілеген мерзімде сұратылған материалдарды немесе белгіленген мерзімді ұзарту туралы өтінішті ұсынбаса, өтінім қайтарып алған болып есептеледі.</w:t>
      </w:r>
    </w:p>
    <w:bookmarkEnd w:id="216"/>
    <w:bookmarkStart w:name="z229" w:id="217"/>
    <w:p>
      <w:pPr>
        <w:spacing w:after="0"/>
        <w:ind w:left="0"/>
        <w:jc w:val="both"/>
      </w:pPr>
      <w:r>
        <w:rPr>
          <w:rFonts w:ascii="Times New Roman"/>
          <w:b w:val="false"/>
          <w:i w:val="false"/>
          <w:color w:val="000000"/>
          <w:sz w:val="28"/>
        </w:rPr>
        <w:t>
      Көрсетілетін қызметті алушының формалдық сараптама және мәні бойынша сараптама сатысында сараптаманың сұрау салуына жауапты және қосымша материалдарды, мәні бойынша сараптама үшін төлемақыны ұсынуға өткізіп алған мерзімін сараптама ұйымы, өткізіп алған мерзімді қалпына келтіру үшін төлемақы туралы құжатты ұсынған кезде, қайта қалпына келтіруі мүмкін. Көрсетілетін қызметті алушы мерзімді қалпына келтіру туралы өтінішхатты өткізіп алған мерзім өткен күнінен бастап он екі айдан кешіктірмей береді. Мұндай өтінішхат сараптама ұйымына сараптама сұрау салып отырған материалдармен бір мезгілде ұсынылады.</w:t>
      </w:r>
    </w:p>
    <w:bookmarkEnd w:id="217"/>
    <w:bookmarkStart w:name="z230" w:id="218"/>
    <w:p>
      <w:pPr>
        <w:spacing w:after="0"/>
        <w:ind w:left="0"/>
        <w:jc w:val="both"/>
      </w:pPr>
      <w:r>
        <w:rPr>
          <w:rFonts w:ascii="Times New Roman"/>
          <w:b w:val="false"/>
          <w:i w:val="false"/>
          <w:color w:val="000000"/>
          <w:sz w:val="28"/>
        </w:rPr>
        <w:t>
      Формалдық сараптама және мәні бойынша сараптама сатысында сараптаманың сұрау салуына жауапты және қосымша материалдарды ұсыну мерзімі көрсетілетін қызметті алушының белгіленген мерзім өткенге дейін берген өтінішхаты бойынша алты айға дейінгі мерзімге ұзартылады.</w:t>
      </w:r>
    </w:p>
    <w:bookmarkEnd w:id="218"/>
    <w:bookmarkStart w:name="z231" w:id="219"/>
    <w:p>
      <w:pPr>
        <w:spacing w:after="0"/>
        <w:ind w:left="0"/>
        <w:jc w:val="both"/>
      </w:pPr>
      <w:r>
        <w:rPr>
          <w:rFonts w:ascii="Times New Roman"/>
          <w:b w:val="false"/>
          <w:i w:val="false"/>
          <w:color w:val="000000"/>
          <w:sz w:val="28"/>
        </w:rPr>
        <w:t>
      Көрсетілетін қызметті алушының өтінішхаты бойынша, егер өтінім берілген өнертабыс патенттеудің қолайлы шарттары ұсынылған объектіге жататын болса, өнертабысқа патент беру туралы өтінімге сараптама жеделдетілген түрде жүргізіледі.</w:t>
      </w:r>
    </w:p>
    <w:bookmarkEnd w:id="219"/>
    <w:bookmarkStart w:name="z232" w:id="220"/>
    <w:p>
      <w:pPr>
        <w:spacing w:after="0"/>
        <w:ind w:left="0"/>
        <w:jc w:val="both"/>
      </w:pPr>
      <w:r>
        <w:rPr>
          <w:rFonts w:ascii="Times New Roman"/>
          <w:b w:val="false"/>
          <w:i w:val="false"/>
          <w:color w:val="000000"/>
          <w:sz w:val="28"/>
        </w:rPr>
        <w:t>
      Көрсетілетін қызметті алушы өнертабысқа өтiнiм бойынша сараптама жасау ұйымының тиiстi қорытындысы берiлгенге дейiн оны тиiстi өтiнiш жасау арқылы пайдалы модельге өтiнiм етiп өзгертуге құқылы. Өнертабысқа өтінім пайдалы модельге өтінімге өзгертілген жағдайда мемлекеттік көрсетілетін қызмет "Пайдалы модельге патент беру" стандартының ережелеріне сәйкес ұсынылады.</w:t>
      </w:r>
    </w:p>
    <w:bookmarkEnd w:id="220"/>
    <w:bookmarkStart w:name="z233" w:id="221"/>
    <w:p>
      <w:pPr>
        <w:spacing w:after="0"/>
        <w:ind w:left="0"/>
        <w:jc w:val="both"/>
      </w:pPr>
      <w:r>
        <w:rPr>
          <w:rFonts w:ascii="Times New Roman"/>
          <w:b w:val="false"/>
          <w:i w:val="false"/>
          <w:color w:val="000000"/>
          <w:sz w:val="28"/>
        </w:rPr>
        <w:t xml:space="preserve">
      Егер өтiнiмге мәнi бойынша сараптама жасау нәтижесiнде сараптама жасау ұйымы көрсетілетін қызмет алушы сұрап отырған құқықтық қорғау көлемiндегi мәлiмделген ұсыныс осы Заңның </w:t>
      </w:r>
      <w:r>
        <w:rPr>
          <w:rFonts w:ascii="Times New Roman"/>
          <w:b w:val="false"/>
          <w:i w:val="false"/>
          <w:color w:val="000000"/>
          <w:sz w:val="28"/>
        </w:rPr>
        <w:t>6-бабында</w:t>
      </w:r>
      <w:r>
        <w:rPr>
          <w:rFonts w:ascii="Times New Roman"/>
          <w:b w:val="false"/>
          <w:i w:val="false"/>
          <w:color w:val="000000"/>
          <w:sz w:val="28"/>
        </w:rPr>
        <w:t xml:space="preserve"> айқындалған өнертабыстың патент қабiлеттiлiгi талаптарына сәйкес келетiнiн анықтаса, онда сараптама жасау ұйымы белгiленген басымдықты көрсете отырып патентке көрсетілген қызмет алушымен келiсiлген өнертабыс формуласымен оң қорытынды береді. </w:t>
      </w:r>
    </w:p>
    <w:bookmarkEnd w:id="221"/>
    <w:bookmarkStart w:name="z234" w:id="222"/>
    <w:p>
      <w:pPr>
        <w:spacing w:after="0"/>
        <w:ind w:left="0"/>
        <w:jc w:val="both"/>
      </w:pPr>
      <w:r>
        <w:rPr>
          <w:rFonts w:ascii="Times New Roman"/>
          <w:b w:val="false"/>
          <w:i w:val="false"/>
          <w:color w:val="000000"/>
          <w:sz w:val="28"/>
        </w:rPr>
        <w:t>
      Сараптама ұйымы қорытынды шығарғаннан кейін бес жұмыс күні ішінде көрсетілетін қызмет берушіге өнертабысқа патент беру немесе бас тарту туралы қорытынды жібереді.</w:t>
      </w:r>
    </w:p>
    <w:bookmarkEnd w:id="222"/>
    <w:bookmarkStart w:name="z235" w:id="223"/>
    <w:p>
      <w:pPr>
        <w:spacing w:after="0"/>
        <w:ind w:left="0"/>
        <w:jc w:val="both"/>
      </w:pPr>
      <w:r>
        <w:rPr>
          <w:rFonts w:ascii="Times New Roman"/>
          <w:b w:val="false"/>
          <w:i w:val="false"/>
          <w:color w:val="000000"/>
          <w:sz w:val="28"/>
        </w:rPr>
        <w:t>
      Көрсетілетін қызметті беруші сараптама ұйымының қорытындысы түскен сәттен бастап он жұмыс күні ішінде өнертабысқа патент беру немесе бас тарту туралы шешімді қабылдайды және әрі қарай қызмет алушыға жіберу үшін екі күн ішінде сараптама ұйымына жібереді.</w:t>
      </w:r>
    </w:p>
    <w:bookmarkEnd w:id="223"/>
    <w:bookmarkStart w:name="z236" w:id="224"/>
    <w:p>
      <w:pPr>
        <w:spacing w:after="0"/>
        <w:ind w:left="0"/>
        <w:jc w:val="both"/>
      </w:pPr>
      <w:r>
        <w:rPr>
          <w:rFonts w:ascii="Times New Roman"/>
          <w:b w:val="false"/>
          <w:i w:val="false"/>
          <w:color w:val="000000"/>
          <w:sz w:val="28"/>
        </w:rPr>
        <w:t>
      Сараптама ұйымы уәкілетті органның өнертабысқа патент беру туралы шешімі негізінде он жұмыс күні ішінде көрсетілетін қызметті алушыға уәкілетті органның өнертабысқа патент беру туралы шешім қабылдағаны туралы хабарламаны және сараптама ұйымына патентті беруге дайындау және жариялау үшін тиісті төлемді, сондай-ақ мемлекеттік баж төленгенін растайтын құжатты ұсыну қажеттігін көрсете отырып, сараптама қорытындысын жібереді.</w:t>
      </w:r>
    </w:p>
    <w:bookmarkEnd w:id="224"/>
    <w:bookmarkStart w:name="z237" w:id="225"/>
    <w:p>
      <w:pPr>
        <w:spacing w:after="0"/>
        <w:ind w:left="0"/>
        <w:jc w:val="both"/>
      </w:pPr>
      <w:r>
        <w:rPr>
          <w:rFonts w:ascii="Times New Roman"/>
          <w:b w:val="false"/>
          <w:i w:val="false"/>
          <w:color w:val="000000"/>
          <w:sz w:val="28"/>
        </w:rPr>
        <w:t>
      Көрсетілетін қызметті алушыға уәкілетті органның патент беру туралы шешім қабылдағаны туралы хабарлама жіберілген күннен бастап үш ай ішінде көрсетілетін қызметті алушы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келтіруге төлем туралы құжат ұсынылған жағдайда, төлем мерзімі үш ай ішінде қалпына келтірілуі мүмкін. Керісінше жағдайда, өтінім қайтарып алынған болып есептеледі, өтінім бойынша іс жүргізу тоқтатылады, бұл жөнінде көрсетілетін қызметті алушы қалпына келтіру мерзімі өткен күннен бастап бір ай мерзімде хабардар етіледі.</w:t>
      </w:r>
    </w:p>
    <w:bookmarkEnd w:id="225"/>
    <w:bookmarkStart w:name="z238" w:id="226"/>
    <w:p>
      <w:pPr>
        <w:spacing w:after="0"/>
        <w:ind w:left="0"/>
        <w:jc w:val="both"/>
      </w:pPr>
      <w:r>
        <w:rPr>
          <w:rFonts w:ascii="Times New Roman"/>
          <w:b w:val="false"/>
          <w:i w:val="false"/>
          <w:color w:val="000000"/>
          <w:sz w:val="28"/>
        </w:rPr>
        <w:t>
      Мемлекеттік тізілім басқармасы көрсетілетін қызметті берушінің шешімі негізінде көрсетілетін қызметті алушы сараптама ұйымына тиісті төлемдерді ұсынған жағдайда, Өнертабыстардың мемлекеттік тізіліміне мәліметтерді енгізеді, патентті дайындауды жүзеге асырады, патенттік құжаттаманы дайындау және жариялау басқармасы өнертабысқа патент беру туралы мәліметтерді бюллетеньде жариялайды.</w:t>
      </w:r>
    </w:p>
    <w:bookmarkEnd w:id="226"/>
    <w:bookmarkStart w:name="z239" w:id="227"/>
    <w:p>
      <w:pPr>
        <w:spacing w:after="0"/>
        <w:ind w:left="0"/>
        <w:jc w:val="both"/>
      </w:pPr>
      <w:r>
        <w:rPr>
          <w:rFonts w:ascii="Times New Roman"/>
          <w:b w:val="false"/>
          <w:i w:val="false"/>
          <w:color w:val="000000"/>
          <w:sz w:val="28"/>
        </w:rPr>
        <w:t>
      Сараптама ұйымы қызмет алушыға мемлекеттік қызмет көрсету нәтижесін беруді қолма-қол немесе пошта қызметі арқылы жүзеге асырады.</w:t>
      </w:r>
    </w:p>
    <w:bookmarkEnd w:id="227"/>
    <w:bookmarkStart w:name="z240" w:id="228"/>
    <w:p>
      <w:pPr>
        <w:spacing w:after="0"/>
        <w:ind w:left="0"/>
        <w:jc w:val="both"/>
      </w:pPr>
      <w:r>
        <w:rPr>
          <w:rFonts w:ascii="Times New Roman"/>
          <w:b w:val="false"/>
          <w:i w:val="false"/>
          <w:color w:val="000000"/>
          <w:sz w:val="28"/>
        </w:rPr>
        <w:t xml:space="preserve">
      құрылымдық бөлімшелер арасындағы функционалды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28"/>
    <w:bookmarkStart w:name="z241" w:id="229"/>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w:t>
      </w: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қосымшаларға</w:t>
      </w:r>
      <w:r>
        <w:rPr>
          <w:rFonts w:ascii="Times New Roman"/>
          <w:b w:val="false"/>
          <w:i w:val="false"/>
          <w:color w:val="000000"/>
          <w:sz w:val="28"/>
        </w:rPr>
        <w:t xml:space="preserve"> сәйкес мынадай редакцияда жазылсын;</w:t>
      </w:r>
    </w:p>
    <w:bookmarkEnd w:id="229"/>
    <w:bookmarkStart w:name="z242" w:id="230"/>
    <w:p>
      <w:pPr>
        <w:spacing w:after="0"/>
        <w:ind w:left="0"/>
        <w:jc w:val="both"/>
      </w:pPr>
      <w:r>
        <w:rPr>
          <w:rFonts w:ascii="Times New Roman"/>
          <w:b w:val="false"/>
          <w:i w:val="false"/>
          <w:color w:val="000000"/>
          <w:sz w:val="28"/>
        </w:rPr>
        <w:t xml:space="preserve">
      осы бұйрықпен бекітілген "Селекциялық жетістікке патент беру" көрсетілетін мемлекеттік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4" w:id="231"/>
    <w:p>
      <w:pPr>
        <w:spacing w:after="0"/>
        <w:ind w:left="0"/>
        <w:jc w:val="both"/>
      </w:pPr>
      <w:r>
        <w:rPr>
          <w:rFonts w:ascii="Times New Roman"/>
          <w:b w:val="false"/>
          <w:i w:val="false"/>
          <w:color w:val="000000"/>
          <w:sz w:val="28"/>
        </w:rPr>
        <w:t>
      "3. Селекциялық жетістіктердің мемлекеттік тізілімдерінде тіркелген селекциялық жетістікке қағаз тасушыдағы патент беру немесе стандарттың 10-тармағында көзделген жағдайларда және негіздер бойынша мемлекеттік қызметтерді көрсетуден бас тарту туралы дәлелді жауап мемлекеттік қызметтерді көрсету нәтижесі болып табылады.</w:t>
      </w:r>
    </w:p>
    <w:bookmarkEnd w:id="231"/>
    <w:bookmarkStart w:name="z245" w:id="232"/>
    <w:p>
      <w:pPr>
        <w:spacing w:after="0"/>
        <w:ind w:left="0"/>
        <w:jc w:val="both"/>
      </w:pPr>
      <w:r>
        <w:rPr>
          <w:rFonts w:ascii="Times New Roman"/>
          <w:b w:val="false"/>
          <w:i w:val="false"/>
          <w:color w:val="000000"/>
          <w:sz w:val="28"/>
        </w:rPr>
        <w:t>
      Портал арқылы өтініш берген кезде – "жеке кабинетке" көрсетілетін қызметті берушінің уәкілетті адамының электрондық сандық қолтаңбасымен куәландырылған, мемлекеттік қызметтерді көрсету нәтижесін алған күні мен орнын көрсете отырып, электронды құжат нысанында хабарлама жіберіледі.</w:t>
      </w:r>
    </w:p>
    <w:bookmarkEnd w:id="232"/>
    <w:bookmarkStart w:name="z246" w:id="233"/>
    <w:p>
      <w:pPr>
        <w:spacing w:after="0"/>
        <w:ind w:left="0"/>
        <w:jc w:val="both"/>
      </w:pPr>
      <w:r>
        <w:rPr>
          <w:rFonts w:ascii="Times New Roman"/>
          <w:b w:val="false"/>
          <w:i w:val="false"/>
          <w:color w:val="000000"/>
          <w:sz w:val="28"/>
        </w:rPr>
        <w:t>
      Мемлекеттік қызмет көрсетудің нәтижесін ұсыну үлгісі – электронды және (немесе) қағаз түрінде.";</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48" w:id="234"/>
    <w:p>
      <w:pPr>
        <w:spacing w:after="0"/>
        <w:ind w:left="0"/>
        <w:jc w:val="both"/>
      </w:pPr>
      <w:r>
        <w:rPr>
          <w:rFonts w:ascii="Times New Roman"/>
          <w:b w:val="false"/>
          <w:i w:val="false"/>
          <w:color w:val="000000"/>
          <w:sz w:val="28"/>
        </w:rPr>
        <w:t>
      "6. Мемлекеттік қызмет көрсету процесінің құрамына енгізілген рәсімдер (іс-әрекеттер):</w:t>
      </w:r>
    </w:p>
    <w:bookmarkEnd w:id="234"/>
    <w:bookmarkStart w:name="z249" w:id="235"/>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bookmarkEnd w:id="235"/>
    <w:bookmarkStart w:name="z250" w:id="236"/>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bookmarkEnd w:id="236"/>
    <w:bookmarkStart w:name="z251" w:id="237"/>
    <w:p>
      <w:pPr>
        <w:spacing w:after="0"/>
        <w:ind w:left="0"/>
        <w:jc w:val="both"/>
      </w:pPr>
      <w:r>
        <w:rPr>
          <w:rFonts w:ascii="Times New Roman"/>
          <w:b w:val="false"/>
          <w:i w:val="false"/>
          <w:color w:val="000000"/>
          <w:sz w:val="28"/>
        </w:rPr>
        <w:t>
      3) өнертабыстарға және селекциялық жетістіктерге өтінімдерге формалды сараптама жасау басқармасының өтінімдерге алдын ала сараптама жасауы;</w:t>
      </w:r>
    </w:p>
    <w:bookmarkEnd w:id="237"/>
    <w:bookmarkStart w:name="z252" w:id="238"/>
    <w:p>
      <w:pPr>
        <w:spacing w:after="0"/>
        <w:ind w:left="0"/>
        <w:jc w:val="both"/>
      </w:pPr>
      <w:r>
        <w:rPr>
          <w:rFonts w:ascii="Times New Roman"/>
          <w:b w:val="false"/>
          <w:i w:val="false"/>
          <w:color w:val="000000"/>
          <w:sz w:val="28"/>
        </w:rPr>
        <w:t>
      4) Қазақстан Республикасы Ауылшаруашылық министрлігінің Мемлекеттік комиссиясына (бұдан әрі - Мемкомиссия) ұсынылған атаудың дұрыстығын тексеруге жіберу;</w:t>
      </w:r>
    </w:p>
    <w:bookmarkEnd w:id="238"/>
    <w:bookmarkStart w:name="z253" w:id="239"/>
    <w:p>
      <w:pPr>
        <w:spacing w:after="0"/>
        <w:ind w:left="0"/>
        <w:jc w:val="both"/>
      </w:pPr>
      <w:r>
        <w:rPr>
          <w:rFonts w:ascii="Times New Roman"/>
          <w:b w:val="false"/>
          <w:i w:val="false"/>
          <w:color w:val="000000"/>
          <w:sz w:val="28"/>
        </w:rPr>
        <w:t>
      5) сараптама ұйымының алдын ала қорытынды шығаруы;</w:t>
      </w:r>
    </w:p>
    <w:bookmarkEnd w:id="239"/>
    <w:bookmarkStart w:name="z254" w:id="240"/>
    <w:p>
      <w:pPr>
        <w:spacing w:after="0"/>
        <w:ind w:left="0"/>
        <w:jc w:val="both"/>
      </w:pPr>
      <w:r>
        <w:rPr>
          <w:rFonts w:ascii="Times New Roman"/>
          <w:b w:val="false"/>
          <w:i w:val="false"/>
          <w:color w:val="000000"/>
          <w:sz w:val="28"/>
        </w:rPr>
        <w:t>
      6) Қазақстан Республикасы Әділет министрлігінің Зияткерлік меншік құқығы департаментінің өнеркәсіптік меншік басқармасының сараптамалық қорытындыны қарауы;</w:t>
      </w:r>
    </w:p>
    <w:bookmarkEnd w:id="240"/>
    <w:bookmarkStart w:name="z255" w:id="241"/>
    <w:p>
      <w:pPr>
        <w:spacing w:after="0"/>
        <w:ind w:left="0"/>
        <w:jc w:val="both"/>
      </w:pPr>
      <w:r>
        <w:rPr>
          <w:rFonts w:ascii="Times New Roman"/>
          <w:b w:val="false"/>
          <w:i w:val="false"/>
          <w:color w:val="000000"/>
          <w:sz w:val="28"/>
        </w:rPr>
        <w:t>
      7) өтінімді одан әрі қарау туралы шешім қабылданған жағдайда сараптама ұйымының өтінім материалдарының көшірмесін Мемкомиссияға патентке қабілеттігіне Мемкомиссиялар сараптама жасауы үшін жіберуі.</w:t>
      </w:r>
    </w:p>
    <w:bookmarkEnd w:id="241"/>
    <w:bookmarkStart w:name="z256" w:id="242"/>
    <w:p>
      <w:pPr>
        <w:spacing w:after="0"/>
        <w:ind w:left="0"/>
        <w:jc w:val="both"/>
      </w:pPr>
      <w:r>
        <w:rPr>
          <w:rFonts w:ascii="Times New Roman"/>
          <w:b w:val="false"/>
          <w:i w:val="false"/>
          <w:color w:val="000000"/>
          <w:sz w:val="28"/>
        </w:rPr>
        <w:t>
      8) Мемкомиссиялардың өтінімнің патентке қабілеттігіне сараптама жасауы;</w:t>
      </w:r>
    </w:p>
    <w:bookmarkEnd w:id="242"/>
    <w:bookmarkStart w:name="z257" w:id="243"/>
    <w:p>
      <w:pPr>
        <w:spacing w:after="0"/>
        <w:ind w:left="0"/>
        <w:jc w:val="both"/>
      </w:pPr>
      <w:r>
        <w:rPr>
          <w:rFonts w:ascii="Times New Roman"/>
          <w:b w:val="false"/>
          <w:i w:val="false"/>
          <w:color w:val="000000"/>
          <w:sz w:val="28"/>
        </w:rPr>
        <w:t>
      9) Қазақстан Республикасы Әділет министрлігінің Зияткерлік меншік құқығы департаменті өнеркәсіптік меншік басқармасының Мемкомиссияның патенттік қабілеттікке қорытындысын қарауы;</w:t>
      </w:r>
    </w:p>
    <w:bookmarkEnd w:id="243"/>
    <w:bookmarkStart w:name="z258" w:id="244"/>
    <w:p>
      <w:pPr>
        <w:spacing w:after="0"/>
        <w:ind w:left="0"/>
        <w:jc w:val="both"/>
      </w:pPr>
      <w:r>
        <w:rPr>
          <w:rFonts w:ascii="Times New Roman"/>
          <w:b w:val="false"/>
          <w:i w:val="false"/>
          <w:color w:val="000000"/>
          <w:sz w:val="28"/>
        </w:rPr>
        <w:t>
      10) патентті беру туралы шешім қабылданған жағдайда сараптама ұйымының патенттік құжаттаманы дайындау және жариялау басқармасының патентті беруге құжаттарды дайындағаны және мәліметтерді жариялағаны үшін төлем жасау, сондай-ақ мемлекеттік баж төлеу қажеттігі туралы хабарлама жіберуі;</w:t>
      </w:r>
    </w:p>
    <w:bookmarkEnd w:id="244"/>
    <w:bookmarkStart w:name="z259" w:id="245"/>
    <w:p>
      <w:pPr>
        <w:spacing w:after="0"/>
        <w:ind w:left="0"/>
        <w:jc w:val="both"/>
      </w:pPr>
      <w:r>
        <w:rPr>
          <w:rFonts w:ascii="Times New Roman"/>
          <w:b w:val="false"/>
          <w:i w:val="false"/>
          <w:color w:val="000000"/>
          <w:sz w:val="28"/>
        </w:rPr>
        <w:t>
      11) көрсетілетін қызметті алушы сараптама ұйымына тиісті төлемдерді ұсынғаннан кейін мемлекеттік көрсетілетін қызмет нәтижелері туралы мәліметтерді Селекциялық жетістіктердің мемлекеттік тізіліміне енгізуді, патентті дайындауды және жіберуді сараптама ұйымының мемлекеттік тізілімдер басқармасы, патентті беру туралы мәліметтерді ресми бюллетеньде жариялауды сараптама ұйымының патенттік құжаттаманы дайындау және жариялау басқармасы жүзеге асырады;</w:t>
      </w:r>
    </w:p>
    <w:bookmarkEnd w:id="245"/>
    <w:bookmarkStart w:name="z260" w:id="246"/>
    <w:p>
      <w:pPr>
        <w:spacing w:after="0"/>
        <w:ind w:left="0"/>
        <w:jc w:val="both"/>
      </w:pPr>
      <w:r>
        <w:rPr>
          <w:rFonts w:ascii="Times New Roman"/>
          <w:b w:val="false"/>
          <w:i w:val="false"/>
          <w:color w:val="000000"/>
          <w:sz w:val="28"/>
        </w:rPr>
        <w:t>
      12) патентті беруден бас тарту туралы шешім қабылданған жағдайда көрсетілетін қызметті алушыға мемлекеттік қызметті көрсетуден бас тарту туралы дәлелді жауап жіберу.</w:t>
      </w:r>
    </w:p>
    <w:bookmarkEnd w:id="246"/>
    <w:bookmarkStart w:name="z261" w:id="247"/>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"Селекциялық жетістікке патент беру" мемлекеттік көрсетілетін қызмет алудың схемасы келтірілген.</w:t>
      </w:r>
    </w:p>
    <w:bookmarkEnd w:id="247"/>
    <w:bookmarkStart w:name="z262" w:id="248"/>
    <w:p>
      <w:pPr>
        <w:spacing w:after="0"/>
        <w:ind w:left="0"/>
        <w:jc w:val="both"/>
      </w:pPr>
      <w:r>
        <w:rPr>
          <w:rFonts w:ascii="Times New Roman"/>
          <w:b w:val="false"/>
          <w:i w:val="false"/>
          <w:color w:val="000000"/>
          <w:sz w:val="28"/>
        </w:rPr>
        <w:t>
      7. Қызмет берушінің Мемлекеттік қызмет процесіне қатысатын құрылымдық бөлімшелерінің (қызметкерлерінің) тізімі:</w:t>
      </w:r>
    </w:p>
    <w:bookmarkEnd w:id="248"/>
    <w:bookmarkStart w:name="z263" w:id="249"/>
    <w:p>
      <w:pPr>
        <w:spacing w:after="0"/>
        <w:ind w:left="0"/>
        <w:jc w:val="both"/>
      </w:pPr>
      <w:r>
        <w:rPr>
          <w:rFonts w:ascii="Times New Roman"/>
          <w:b w:val="false"/>
          <w:i w:val="false"/>
          <w:color w:val="000000"/>
          <w:sz w:val="28"/>
        </w:rPr>
        <w:t>
      1) сараптама ұйымының кеңсесі;</w:t>
      </w:r>
    </w:p>
    <w:bookmarkEnd w:id="249"/>
    <w:bookmarkStart w:name="z264" w:id="250"/>
    <w:p>
      <w:pPr>
        <w:spacing w:after="0"/>
        <w:ind w:left="0"/>
        <w:jc w:val="both"/>
      </w:pPr>
      <w:r>
        <w:rPr>
          <w:rFonts w:ascii="Times New Roman"/>
          <w:b w:val="false"/>
          <w:i w:val="false"/>
          <w:color w:val="000000"/>
          <w:sz w:val="28"/>
        </w:rPr>
        <w:t>
      2) өтінімдерді тіркеу және есепке алу басқармасы;</w:t>
      </w:r>
    </w:p>
    <w:bookmarkEnd w:id="250"/>
    <w:bookmarkStart w:name="z265" w:id="251"/>
    <w:p>
      <w:pPr>
        <w:spacing w:after="0"/>
        <w:ind w:left="0"/>
        <w:jc w:val="both"/>
      </w:pPr>
      <w:r>
        <w:rPr>
          <w:rFonts w:ascii="Times New Roman"/>
          <w:b w:val="false"/>
          <w:i w:val="false"/>
          <w:color w:val="000000"/>
          <w:sz w:val="28"/>
        </w:rPr>
        <w:t>
      3) өнертабыстарға және селекциялық жетістіктерге формальды сараптама жүргізу басқармасы;</w:t>
      </w:r>
    </w:p>
    <w:bookmarkEnd w:id="251"/>
    <w:bookmarkStart w:name="z266" w:id="252"/>
    <w:p>
      <w:pPr>
        <w:spacing w:after="0"/>
        <w:ind w:left="0"/>
        <w:jc w:val="both"/>
      </w:pPr>
      <w:r>
        <w:rPr>
          <w:rFonts w:ascii="Times New Roman"/>
          <w:b w:val="false"/>
          <w:i w:val="false"/>
          <w:color w:val="000000"/>
          <w:sz w:val="28"/>
        </w:rPr>
        <w:t>
      4) Қазақстан Республикасы Әділет министрлігінің Зияткерлік меншік құқығы департаменті өнеркәсіптік меншік басқармасы;</w:t>
      </w:r>
    </w:p>
    <w:bookmarkEnd w:id="252"/>
    <w:bookmarkStart w:name="z267" w:id="253"/>
    <w:p>
      <w:pPr>
        <w:spacing w:after="0"/>
        <w:ind w:left="0"/>
        <w:jc w:val="both"/>
      </w:pPr>
      <w:r>
        <w:rPr>
          <w:rFonts w:ascii="Times New Roman"/>
          <w:b w:val="false"/>
          <w:i w:val="false"/>
          <w:color w:val="000000"/>
          <w:sz w:val="28"/>
        </w:rPr>
        <w:t>
      5) Мемкомиссиялар;</w:t>
      </w:r>
    </w:p>
    <w:bookmarkEnd w:id="253"/>
    <w:bookmarkStart w:name="z268" w:id="254"/>
    <w:p>
      <w:pPr>
        <w:spacing w:after="0"/>
        <w:ind w:left="0"/>
        <w:jc w:val="both"/>
      </w:pPr>
      <w:r>
        <w:rPr>
          <w:rFonts w:ascii="Times New Roman"/>
          <w:b w:val="false"/>
          <w:i w:val="false"/>
          <w:color w:val="000000"/>
          <w:sz w:val="28"/>
        </w:rPr>
        <w:t>
      6) сараптама ұйымының (оң шешім қабылданған жағдайда) патенттік құжаттаманы дайындау және жариялау басқармасы;</w:t>
      </w:r>
    </w:p>
    <w:bookmarkEnd w:id="254"/>
    <w:bookmarkStart w:name="z269" w:id="255"/>
    <w:p>
      <w:pPr>
        <w:spacing w:after="0"/>
        <w:ind w:left="0"/>
        <w:jc w:val="both"/>
      </w:pPr>
      <w:r>
        <w:rPr>
          <w:rFonts w:ascii="Times New Roman"/>
          <w:b w:val="false"/>
          <w:i w:val="false"/>
          <w:color w:val="000000"/>
          <w:sz w:val="28"/>
        </w:rPr>
        <w:t>
      7) мемлекеттік тізілімдер басқармасы.</w:t>
      </w:r>
    </w:p>
    <w:bookmarkEnd w:id="255"/>
    <w:bookmarkStart w:name="z270" w:id="256"/>
    <w:p>
      <w:pPr>
        <w:spacing w:after="0"/>
        <w:ind w:left="0"/>
        <w:jc w:val="both"/>
      </w:pPr>
      <w:r>
        <w:rPr>
          <w:rFonts w:ascii="Times New Roman"/>
          <w:b w:val="false"/>
          <w:i w:val="false"/>
          <w:color w:val="000000"/>
          <w:sz w:val="28"/>
        </w:rPr>
        <w:t>
      8. Қызмет берушінің құрылымдық бөлімшелері мен қызметкерлері арасында рәсімдердің (іс-әрекеттердің) реттілігін сипаттау:</w:t>
      </w:r>
    </w:p>
    <w:bookmarkEnd w:id="256"/>
    <w:bookmarkStart w:name="z271" w:id="257"/>
    <w:p>
      <w:pPr>
        <w:spacing w:after="0"/>
        <w:ind w:left="0"/>
        <w:jc w:val="both"/>
      </w:pPr>
      <w:r>
        <w:rPr>
          <w:rFonts w:ascii="Times New Roman"/>
          <w:b w:val="false"/>
          <w:i w:val="false"/>
          <w:color w:val="000000"/>
          <w:sz w:val="28"/>
        </w:rPr>
        <w:t xml:space="preserve">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ұйымының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 қалыптастырылған және төлемдер есепке алынған соң, оның материалдары формальды сараптама жүргізу үшін өнертабыстарға және селекциялық жетістіктерге өтінімдерге формальды сараптама жасау басқармасына жіберіледі.</w:t>
      </w:r>
    </w:p>
    <w:bookmarkEnd w:id="257"/>
    <w:bookmarkStart w:name="z272" w:id="258"/>
    <w:p>
      <w:pPr>
        <w:spacing w:after="0"/>
        <w:ind w:left="0"/>
        <w:jc w:val="both"/>
      </w:pPr>
      <w:r>
        <w:rPr>
          <w:rFonts w:ascii="Times New Roman"/>
          <w:b w:val="false"/>
          <w:i w:val="false"/>
          <w:color w:val="000000"/>
          <w:sz w:val="28"/>
        </w:rPr>
        <w:t>
      Формальды сараптама жүргізілу барысында құжаттардың бар болуы және оларға қойылған талаптардың сақталуы тексеріледі, өтінімнің басымдық күні белгіленеді, Мемкомиссиялар ұсынылған атаудың дұрыстығын тексеріледі.</w:t>
      </w:r>
    </w:p>
    <w:bookmarkEnd w:id="258"/>
    <w:bookmarkStart w:name="z273" w:id="259"/>
    <w:p>
      <w:pPr>
        <w:spacing w:after="0"/>
        <w:ind w:left="0"/>
        <w:jc w:val="both"/>
      </w:pPr>
      <w:r>
        <w:rPr>
          <w:rFonts w:ascii="Times New Roman"/>
          <w:b w:val="false"/>
          <w:i w:val="false"/>
          <w:color w:val="000000"/>
          <w:sz w:val="28"/>
        </w:rPr>
        <w:t>
      Егер өтінім осы құжаттарға қойылатын талаптарды қанағаттандырмаса, сараптама ұйымы көрсетілетін қызметті алушыға осы ескертулерді мазмұндай отырып, сұрау салу жібереді және жітеспейтін және (немесе) түзетілген құжаттарды (мәліметтерді) мұндай хабарлама жіберілген күннен бастап екі ай ішінде тапсыруды ұсынады. Көрсетілетін қызметті алушы сұратылған және (немесе) түзетілген құжаттарды (мәліметтерді) белгіленген мерзімде ұсынбаса, сараптама ұйымы теріс нәтиже туралы қорытынды шығарады.</w:t>
      </w:r>
    </w:p>
    <w:bookmarkEnd w:id="259"/>
    <w:bookmarkStart w:name="z274" w:id="260"/>
    <w:p>
      <w:pPr>
        <w:spacing w:after="0"/>
        <w:ind w:left="0"/>
        <w:jc w:val="both"/>
      </w:pPr>
      <w:r>
        <w:rPr>
          <w:rFonts w:ascii="Times New Roman"/>
          <w:b w:val="false"/>
          <w:i w:val="false"/>
          <w:color w:val="000000"/>
          <w:sz w:val="28"/>
        </w:rPr>
        <w:t>
      Егер алдын ала сараптама өтінімнің белгіленген талаптарға сәйкес екенін анықтаса, сараптама ұйымы оң нәтиже туралы қорытынды шығарады.</w:t>
      </w:r>
    </w:p>
    <w:bookmarkEnd w:id="260"/>
    <w:bookmarkStart w:name="z275" w:id="261"/>
    <w:p>
      <w:pPr>
        <w:spacing w:after="0"/>
        <w:ind w:left="0"/>
        <w:jc w:val="both"/>
      </w:pPr>
      <w:r>
        <w:rPr>
          <w:rFonts w:ascii="Times New Roman"/>
          <w:b w:val="false"/>
          <w:i w:val="false"/>
          <w:color w:val="000000"/>
          <w:sz w:val="28"/>
        </w:rPr>
        <w:t>
      Қорытынды шығарғаннан кейін бес жұмыс күні ішінде сараптама ұйымы көрсетілетін қызметті алушыға сараптаманың теріс нәтижесі туралы сараптамалық қорытындыны немесе алдын ала сараптаманың оң нәтижесi туралы сараптамалық қорытындыны жібереді.</w:t>
      </w:r>
    </w:p>
    <w:bookmarkEnd w:id="261"/>
    <w:bookmarkStart w:name="z276" w:id="262"/>
    <w:p>
      <w:pPr>
        <w:spacing w:after="0"/>
        <w:ind w:left="0"/>
        <w:jc w:val="both"/>
      </w:pPr>
      <w:r>
        <w:rPr>
          <w:rFonts w:ascii="Times New Roman"/>
          <w:b w:val="false"/>
          <w:i w:val="false"/>
          <w:color w:val="000000"/>
          <w:sz w:val="28"/>
        </w:rPr>
        <w:t>
      Көрсетілетін қызметті беруші сараптама ұйымынан сараптамалық қорытынды түскен сәттен бастап он жұмыс күні ішінде селекциялық жетістікке патент беруге өтінімді әрі қарай қараудан бас тарту немесе өтінімді әрі қарай қарау туралы шешім қабылдайды және әрі қарай көрсетілетін қызметті алушыға және патентке қабілеттілігіне сараптама жасау үшін Мемлекеттік комиссияға жіберу үшін жолдайды.</w:t>
      </w:r>
    </w:p>
    <w:bookmarkEnd w:id="262"/>
    <w:bookmarkStart w:name="z277" w:id="263"/>
    <w:p>
      <w:pPr>
        <w:spacing w:after="0"/>
        <w:ind w:left="0"/>
        <w:jc w:val="both"/>
      </w:pPr>
      <w:r>
        <w:rPr>
          <w:rFonts w:ascii="Times New Roman"/>
          <w:b w:val="false"/>
          <w:i w:val="false"/>
          <w:color w:val="000000"/>
          <w:sz w:val="28"/>
        </w:rPr>
        <w:t>
      Сараптама ұйымы өтінімді әрі қарай қараудан бас тарту туралы өтінім түскен сәттен бастап бір ай ішінде немесе өтінімді әрі қарай қарау туралы шешім түскен сәттен бастап он жұмыс күні ішінде көрсетілетін қызметті алушыға хабарлама жібереді және патентке қабілеттілігіне сараптама жасау үшін Мемлекеттік комиссияға өтінімнің материалдарын жібереді.</w:t>
      </w:r>
    </w:p>
    <w:bookmarkEnd w:id="263"/>
    <w:bookmarkStart w:name="z278" w:id="264"/>
    <w:p>
      <w:pPr>
        <w:spacing w:after="0"/>
        <w:ind w:left="0"/>
        <w:jc w:val="both"/>
      </w:pPr>
      <w:r>
        <w:rPr>
          <w:rFonts w:ascii="Times New Roman"/>
          <w:b w:val="false"/>
          <w:i w:val="false"/>
          <w:color w:val="000000"/>
          <w:sz w:val="28"/>
        </w:rPr>
        <w:t>
      Мемлекеттік тізілімдер басқармасы және жариялау басқармасы бюллетеньде алдын ала сараптама жасау нәтижесінде оң шешім шығарылған селекциялық жетістікке патент беруге өтінім туралы мәліметтерді жариялайды.</w:t>
      </w:r>
    </w:p>
    <w:bookmarkEnd w:id="264"/>
    <w:bookmarkStart w:name="z279" w:id="265"/>
    <w:p>
      <w:pPr>
        <w:spacing w:after="0"/>
        <w:ind w:left="0"/>
        <w:jc w:val="both"/>
      </w:pPr>
      <w:r>
        <w:rPr>
          <w:rFonts w:ascii="Times New Roman"/>
          <w:b w:val="false"/>
          <w:i w:val="false"/>
          <w:color w:val="000000"/>
          <w:sz w:val="28"/>
        </w:rPr>
        <w:t>
      Селекциялық жетістіктің патентке қабілеттілік шарттарына сәйкес келген жағдайда Мемлекеттік комиссия селекциялық жетістікті сипаттай отырып, патент беруге қорытынды жасайды немесе сараптама жасау кезінде селекциялық жетістіктің патентке қабілеттілік талаптарына сәйкес келмейтіні анықтылса, Мемкомиссия патент беруден бас тарту туралы қорытынды жасайды да оны сараптама ұйымына жібереді.</w:t>
      </w:r>
    </w:p>
    <w:bookmarkEnd w:id="265"/>
    <w:bookmarkStart w:name="z280" w:id="266"/>
    <w:p>
      <w:pPr>
        <w:spacing w:after="0"/>
        <w:ind w:left="0"/>
        <w:jc w:val="both"/>
      </w:pPr>
      <w:r>
        <w:rPr>
          <w:rFonts w:ascii="Times New Roman"/>
          <w:b w:val="false"/>
          <w:i w:val="false"/>
          <w:color w:val="000000"/>
          <w:sz w:val="28"/>
        </w:rPr>
        <w:t>
      Мемлекеттік комиссияның қорытындысы түскеннен кейін он жұмыс күні ішінде сараптама ұйымы көрсетілетін қызметті берушіге қорытындыны жібереді.</w:t>
      </w:r>
    </w:p>
    <w:bookmarkEnd w:id="266"/>
    <w:bookmarkStart w:name="z281" w:id="267"/>
    <w:p>
      <w:pPr>
        <w:spacing w:after="0"/>
        <w:ind w:left="0"/>
        <w:jc w:val="both"/>
      </w:pPr>
      <w:r>
        <w:rPr>
          <w:rFonts w:ascii="Times New Roman"/>
          <w:b w:val="false"/>
          <w:i w:val="false"/>
          <w:color w:val="000000"/>
          <w:sz w:val="28"/>
        </w:rPr>
        <w:t>
      Көрсетілетін қызметті беруші Мемлекеттік комиссияның қорытындысы түскеннен кейін он жұмыс күні ішінде селекциялық жетістікке патент беру туралы немесе патентті беруден бас тарту туралы шешім қабылдайды және екі жұмыс күні ішінде әрі қарай көрсетілетін қызметті алушыға жолдау үшін сараптама ұйымына жібереді.</w:t>
      </w:r>
    </w:p>
    <w:bookmarkEnd w:id="267"/>
    <w:bookmarkStart w:name="z282" w:id="268"/>
    <w:p>
      <w:pPr>
        <w:spacing w:after="0"/>
        <w:ind w:left="0"/>
        <w:jc w:val="both"/>
      </w:pPr>
      <w:r>
        <w:rPr>
          <w:rFonts w:ascii="Times New Roman"/>
          <w:b w:val="false"/>
          <w:i w:val="false"/>
          <w:color w:val="000000"/>
          <w:sz w:val="28"/>
        </w:rPr>
        <w:t>
      Көрсетілетін қызметті берушінің селекциялық жетістікке патент беру туралы шешімі негізінде сараптама ұйымы он жұмыс күні ішінде көрсетілетін қызметті алушыға сараптама ұйымына патентті беруге дайындау үшін және жариялау үшін төлем жасалғанын растайтын және мемлекеттік баждың төленгенін растайтын төлем құжаттарын ұсыну қажеттілігін көрсете отырып, көрсетілетін қызметті берушінің шешім қабылдағаны туралы хабарлама жібереді.</w:t>
      </w:r>
    </w:p>
    <w:bookmarkEnd w:id="268"/>
    <w:bookmarkStart w:name="z283" w:id="269"/>
    <w:p>
      <w:pPr>
        <w:spacing w:after="0"/>
        <w:ind w:left="0"/>
        <w:jc w:val="both"/>
      </w:pPr>
      <w:r>
        <w:rPr>
          <w:rFonts w:ascii="Times New Roman"/>
          <w:b w:val="false"/>
          <w:i w:val="false"/>
          <w:color w:val="000000"/>
          <w:sz w:val="28"/>
        </w:rPr>
        <w:t>
      Көрсетілетін қызметті алушыға уәкілетті орган патент беру туралы шешім қабылдағаны туралы хабарлама жіберілген күннен бастап үш ай ішінде көрсетілетін қызметті алушы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келтіруге төлем туралы құжат ұсынылған жағдайда, төлеу мерзімі үш ай ішінде қалпына келтірілуі мүмкін. Керісінше жағдайда, өтінім қайтарып алынды деп есептеледі, өтінім бойынша іс жүргізу тоқтатылады, ол туралы көрсетілетін қызметті алушы қалпына келтіру мерзімі өткен күннен бастап он жұмыс күні ішінде хабардар етіледі.</w:t>
      </w:r>
    </w:p>
    <w:bookmarkEnd w:id="269"/>
    <w:bookmarkStart w:name="z284" w:id="270"/>
    <w:p>
      <w:pPr>
        <w:spacing w:after="0"/>
        <w:ind w:left="0"/>
        <w:jc w:val="both"/>
      </w:pPr>
      <w:r>
        <w:rPr>
          <w:rFonts w:ascii="Times New Roman"/>
          <w:b w:val="false"/>
          <w:i w:val="false"/>
          <w:color w:val="000000"/>
          <w:sz w:val="28"/>
        </w:rPr>
        <w:t>
      Мемлекеттік тізілімдер басқармасы көрсетілетін қызметті берушінің шешімі негізінде көрсетілетін қызметті алушы сараптама ұйымына тиісті төлемдерді ұсынған жағдайда, Селекциялық жетістіктердің мемлекеттік тізіліміне мәліметтерді енгізеді, патентті дайындауды жүзеге асырады, патенттік құжаттаманы дайындау және жариялау басқармасы бюллетеньде селекциялық жетістіктерге патент берілуі туралы мәліметтерді жариялайды.</w:t>
      </w:r>
    </w:p>
    <w:bookmarkEnd w:id="270"/>
    <w:bookmarkStart w:name="z285" w:id="271"/>
    <w:p>
      <w:pPr>
        <w:spacing w:after="0"/>
        <w:ind w:left="0"/>
        <w:jc w:val="both"/>
      </w:pPr>
      <w:r>
        <w:rPr>
          <w:rFonts w:ascii="Times New Roman"/>
          <w:b w:val="false"/>
          <w:i w:val="false"/>
          <w:color w:val="000000"/>
          <w:sz w:val="28"/>
        </w:rPr>
        <w:t>
      Сараптама ұйымы көрсетілетін қызметті алушыға мемлекеттік қызмет көрсету нәтижесін қолына немесе пошталық қызмет арқылы береді.</w:t>
      </w:r>
    </w:p>
    <w:bookmarkEnd w:id="271"/>
    <w:bookmarkStart w:name="z286" w:id="272"/>
    <w:p>
      <w:pPr>
        <w:spacing w:after="0"/>
        <w:ind w:left="0"/>
        <w:jc w:val="both"/>
      </w:pPr>
      <w:r>
        <w:rPr>
          <w:rFonts w:ascii="Times New Roman"/>
          <w:b w:val="false"/>
          <w:i w:val="false"/>
          <w:color w:val="000000"/>
          <w:sz w:val="28"/>
        </w:rPr>
        <w:t xml:space="preserve">
      Құрылымдық бөлімшелердің өзара функционалдық іс-қимылдарының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көрсетіледі.";</w:t>
      </w:r>
    </w:p>
    <w:bookmarkEnd w:id="272"/>
    <w:bookmarkStart w:name="z287" w:id="273"/>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мынадай редакцияда жазылсын:</w:t>
      </w:r>
    </w:p>
    <w:bookmarkEnd w:id="273"/>
    <w:bookmarkStart w:name="z288" w:id="27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274"/>
    <w:bookmarkStart w:name="z289" w:id="27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5"/>
    <w:bookmarkStart w:name="z290" w:id="27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ресми жариялануы үшін және Қазақстан Республикасының нормативтік құқықтық актілерінің эталондық бақылау банкіне енгізу үшін бұйрықтың қазақ және орыс тілдеріндегі көшірмелерін қағаз жүзінде және электрондық түрде "Республикалық құқықтық ақпарат орталығы" шаруашылық жүргізу құқығындағы республикалық мемлекеттік кәсіпорнына жіберуді;</w:t>
      </w:r>
    </w:p>
    <w:bookmarkEnd w:id="276"/>
    <w:bookmarkStart w:name="z291" w:id="277"/>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277"/>
    <w:bookmarkStart w:name="z292" w:id="27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78"/>
    <w:bookmarkStart w:name="z293" w:id="27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2018 жылғы 20 ақпандағы № 238</w:t>
            </w:r>
            <w:r>
              <w:br/>
            </w:r>
            <w:r>
              <w:rPr>
                <w:rFonts w:ascii="Times New Roman"/>
                <w:b w:val="false"/>
                <w:i w:val="false"/>
                <w:color w:val="000000"/>
                <w:sz w:val="20"/>
              </w:rPr>
              <w:t>бұйрығына 1-қосымша</w:t>
            </w:r>
            <w:r>
              <w:br/>
            </w: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w:t>
            </w:r>
            <w:r>
              <w:br/>
            </w:r>
            <w:r>
              <w:rPr>
                <w:rFonts w:ascii="Times New Roman"/>
                <w:b w:val="false"/>
                <w:i w:val="false"/>
                <w:color w:val="000000"/>
                <w:sz w:val="20"/>
              </w:rPr>
              <w:t>туралы шарттарды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95" w:id="280"/>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bookmarkEnd w:id="280"/>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2-қосымша</w:t>
            </w:r>
            <w:r>
              <w:br/>
            </w: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w:t>
            </w:r>
            <w:r>
              <w:br/>
            </w:r>
            <w:r>
              <w:rPr>
                <w:rFonts w:ascii="Times New Roman"/>
                <w:b w:val="false"/>
                <w:i w:val="false"/>
                <w:color w:val="000000"/>
                <w:sz w:val="20"/>
              </w:rPr>
              <w:t>туралы шарттарды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97" w:id="281"/>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281"/>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 № 238</w:t>
            </w:r>
            <w:r>
              <w:br/>
            </w:r>
            <w:r>
              <w:rPr>
                <w:rFonts w:ascii="Times New Roman"/>
                <w:b w:val="false"/>
                <w:i w:val="false"/>
                <w:color w:val="000000"/>
                <w:sz w:val="20"/>
              </w:rPr>
              <w:t>бұйрығына 3-қосымша</w:t>
            </w:r>
            <w:r>
              <w:br/>
            </w: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99" w:id="282"/>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bookmarkEnd w:id="282"/>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 № 238</w:t>
            </w:r>
            <w:r>
              <w:br/>
            </w:r>
            <w:r>
              <w:rPr>
                <w:rFonts w:ascii="Times New Roman"/>
                <w:b w:val="false"/>
                <w:i w:val="false"/>
                <w:color w:val="000000"/>
                <w:sz w:val="20"/>
              </w:rPr>
              <w:t>бұйрығына 4-қосымша</w:t>
            </w:r>
            <w:r>
              <w:br/>
            </w: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1" w:id="283"/>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283"/>
    <w:p>
      <w:pPr>
        <w:spacing w:after="0"/>
        <w:ind w:left="0"/>
        <w:jc w:val="left"/>
      </w:pP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5-қосымша</w:t>
            </w:r>
            <w:r>
              <w:br/>
            </w: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03" w:id="284"/>
    <w:p>
      <w:pPr>
        <w:spacing w:after="0"/>
        <w:ind w:left="0"/>
        <w:jc w:val="left"/>
      </w:pPr>
      <w:r>
        <w:rPr>
          <w:rFonts w:ascii="Times New Roman"/>
          <w:b/>
          <w:i w:val="false"/>
          <w:color w:val="000000"/>
        </w:rPr>
        <w:t xml:space="preserve"> Көрсетілетін қызметті берушіге жүгінген кезде "Тауар таңбасын тіркеу" мемлекеттік</w:t>
      </w:r>
      <w:r>
        <w:br/>
      </w:r>
      <w:r>
        <w:rPr>
          <w:rFonts w:ascii="Times New Roman"/>
          <w:b/>
          <w:i w:val="false"/>
          <w:color w:val="000000"/>
        </w:rPr>
        <w:t>көрсетілетін қызметті алудың схемасы</w:t>
      </w:r>
    </w:p>
    <w:bookmarkEnd w:id="284"/>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6-қосымша</w:t>
            </w:r>
            <w:r>
              <w:br/>
            </w: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05" w:id="285"/>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bookmarkEnd w:id="285"/>
    <w:p>
      <w:pPr>
        <w:spacing w:after="0"/>
        <w:ind w:left="0"/>
        <w:jc w:val="left"/>
      </w:pPr>
      <w:r>
        <w:br/>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 № 238</w:t>
            </w:r>
            <w:r>
              <w:br/>
            </w:r>
            <w:r>
              <w:rPr>
                <w:rFonts w:ascii="Times New Roman"/>
                <w:b w:val="false"/>
                <w:i w:val="false"/>
                <w:color w:val="000000"/>
                <w:sz w:val="20"/>
              </w:rPr>
              <w:t>бұйрығына 7-қосымша</w:t>
            </w:r>
            <w:r>
              <w:br/>
            </w: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7" w:id="286"/>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286"/>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 № 238</w:t>
            </w:r>
            <w:r>
              <w:br/>
            </w:r>
            <w:r>
              <w:rPr>
                <w:rFonts w:ascii="Times New Roman"/>
                <w:b w:val="false"/>
                <w:i w:val="false"/>
                <w:color w:val="000000"/>
                <w:sz w:val="20"/>
              </w:rPr>
              <w:t>бұйрығына 8-қосымша</w:t>
            </w:r>
            <w:r>
              <w:br/>
            </w: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9" w:id="287"/>
    <w:p>
      <w:pPr>
        <w:spacing w:after="0"/>
        <w:ind w:left="0"/>
        <w:jc w:val="left"/>
      </w:pPr>
      <w:r>
        <w:rPr>
          <w:rFonts w:ascii="Times New Roman"/>
          <w:b/>
          <w:i w:val="false"/>
          <w:color w:val="000000"/>
        </w:rPr>
        <w:t xml:space="preserve"> Көрсетілетін қызметті берушіге жүгінген кезде "Тауар шығарылған жердiң атауын</w:t>
      </w:r>
      <w:r>
        <w:br/>
      </w:r>
      <w:r>
        <w:rPr>
          <w:rFonts w:ascii="Times New Roman"/>
          <w:b/>
          <w:i w:val="false"/>
          <w:color w:val="000000"/>
        </w:rPr>
        <w:t>пайдалану құқығын тіркеу" мемлекеттік көрсетілетін қызметті алудың схемасы</w:t>
      </w:r>
    </w:p>
    <w:bookmarkEnd w:id="287"/>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 № 238</w:t>
            </w:r>
            <w:r>
              <w:br/>
            </w:r>
            <w:r>
              <w:rPr>
                <w:rFonts w:ascii="Times New Roman"/>
                <w:b w:val="false"/>
                <w:i w:val="false"/>
                <w:color w:val="000000"/>
                <w:sz w:val="20"/>
              </w:rPr>
              <w:t>бұйрығына 9-қосымша</w:t>
            </w:r>
            <w:r>
              <w:br/>
            </w: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1" w:id="288"/>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bookmarkEnd w:id="288"/>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10-қосымша</w:t>
            </w:r>
            <w:r>
              <w:br/>
            </w: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3" w:id="289"/>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289"/>
    <w:p>
      <w:pPr>
        <w:spacing w:after="0"/>
        <w:ind w:left="0"/>
        <w:jc w:val="left"/>
      </w:pP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11-қосымша</w:t>
            </w:r>
            <w:r>
              <w:br/>
            </w:r>
            <w:r>
              <w:rPr>
                <w:rFonts w:ascii="Times New Roman"/>
                <w:b w:val="false"/>
                <w:i w:val="false"/>
                <w:color w:val="000000"/>
                <w:sz w:val="20"/>
              </w:rPr>
              <w:t>"Өнеркәсiптiк үлгiге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5" w:id="290"/>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bookmarkEnd w:id="290"/>
    <w:p>
      <w:pPr>
        <w:spacing w:after="0"/>
        <w:ind w:left="0"/>
        <w:jc w:val="left"/>
      </w:pP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 № 238</w:t>
            </w:r>
            <w:r>
              <w:br/>
            </w:r>
            <w:r>
              <w:rPr>
                <w:rFonts w:ascii="Times New Roman"/>
                <w:b w:val="false"/>
                <w:i w:val="false"/>
                <w:color w:val="000000"/>
                <w:sz w:val="20"/>
              </w:rPr>
              <w:t>бұйрығына 12-қосымша</w:t>
            </w:r>
            <w:r>
              <w:br/>
            </w:r>
            <w:r>
              <w:rPr>
                <w:rFonts w:ascii="Times New Roman"/>
                <w:b w:val="false"/>
                <w:i w:val="false"/>
                <w:color w:val="000000"/>
                <w:sz w:val="20"/>
              </w:rPr>
              <w:t>"Өнеркәсiптiк үлгiге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7" w:id="291"/>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291"/>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13-қосымша</w:t>
            </w:r>
            <w:r>
              <w:br/>
            </w:r>
            <w:r>
              <w:rPr>
                <w:rFonts w:ascii="Times New Roman"/>
                <w:b w:val="false"/>
                <w:i w:val="false"/>
                <w:color w:val="000000"/>
                <w:sz w:val="20"/>
              </w:rPr>
              <w:t>"Пайдалы модельге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9" w:id="292"/>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bookmarkEnd w:id="292"/>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14-қосымша</w:t>
            </w:r>
            <w:r>
              <w:br/>
            </w:r>
            <w:r>
              <w:rPr>
                <w:rFonts w:ascii="Times New Roman"/>
                <w:b w:val="false"/>
                <w:i w:val="false"/>
                <w:color w:val="000000"/>
                <w:sz w:val="20"/>
              </w:rPr>
              <w:t>"Пайдалы модельге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1" w:id="293"/>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293"/>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15-қосымша</w:t>
            </w:r>
            <w:r>
              <w:br/>
            </w:r>
            <w:r>
              <w:rPr>
                <w:rFonts w:ascii="Times New Roman"/>
                <w:b w:val="false"/>
                <w:i w:val="false"/>
                <w:color w:val="000000"/>
                <w:sz w:val="20"/>
              </w:rPr>
              <w:t>"Өнертабысқа 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23" w:id="294"/>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bookmarkEnd w:id="294"/>
    <w:p>
      <w:pPr>
        <w:spacing w:after="0"/>
        <w:ind w:left="0"/>
        <w:jc w:val="left"/>
      </w:pPr>
      <w:r>
        <w:br/>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16-қосымша</w:t>
            </w:r>
            <w:r>
              <w:br/>
            </w:r>
            <w:r>
              <w:rPr>
                <w:rFonts w:ascii="Times New Roman"/>
                <w:b w:val="false"/>
                <w:i w:val="false"/>
                <w:color w:val="000000"/>
                <w:sz w:val="20"/>
              </w:rPr>
              <w:t>"Өнертабысқа 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25" w:id="295"/>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295"/>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17-қосымша</w:t>
            </w:r>
            <w:r>
              <w:br/>
            </w:r>
            <w:r>
              <w:rPr>
                <w:rFonts w:ascii="Times New Roman"/>
                <w:b w:val="false"/>
                <w:i w:val="false"/>
                <w:color w:val="000000"/>
                <w:sz w:val="20"/>
              </w:rPr>
              <w:t>"Селекциялық жеттістікке</w:t>
            </w:r>
            <w:r>
              <w:br/>
            </w:r>
            <w:r>
              <w:rPr>
                <w:rFonts w:ascii="Times New Roman"/>
                <w:b w:val="false"/>
                <w:i w:val="false"/>
                <w:color w:val="000000"/>
                <w:sz w:val="20"/>
              </w:rPr>
              <w:t>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27" w:id="296"/>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bookmarkEnd w:id="296"/>
    <w:p>
      <w:pPr>
        <w:spacing w:after="0"/>
        <w:ind w:left="0"/>
        <w:jc w:val="left"/>
      </w:pPr>
      <w:r>
        <w:br/>
      </w: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238 бұйрығына 18-қосымша</w:t>
            </w:r>
            <w:r>
              <w:br/>
            </w:r>
            <w:r>
              <w:rPr>
                <w:rFonts w:ascii="Times New Roman"/>
                <w:b w:val="false"/>
                <w:i w:val="false"/>
                <w:color w:val="000000"/>
                <w:sz w:val="20"/>
              </w:rPr>
              <w:t>"Селекциялық жеттістікке</w:t>
            </w:r>
            <w:r>
              <w:br/>
            </w:r>
            <w:r>
              <w:rPr>
                <w:rFonts w:ascii="Times New Roman"/>
                <w:b w:val="false"/>
                <w:i w:val="false"/>
                <w:color w:val="000000"/>
                <w:sz w:val="20"/>
              </w:rPr>
              <w:t>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29" w:id="297"/>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297"/>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