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6621" w14:textId="c0d6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ақпандағы № 166 бұйрығы. Қазақстан Республикасының Әділет министрлігінде 2018 жылғы 28 ақпанда № 16448 болып тіркелді. Күші жойылды - Қазақстан Республикасы Қаржы министрінің 2024 жылғы 24 желтоқсандағы № 869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24.12.2024 </w:t>
      </w:r>
      <w:r>
        <w:rPr>
          <w:rFonts w:ascii="Times New Roman"/>
          <w:b w:val="false"/>
          <w:i w:val="false"/>
          <w:color w:val="ff0000"/>
          <w:sz w:val="28"/>
        </w:rPr>
        <w:t>№ 869</w:t>
      </w:r>
      <w:r>
        <w:rPr>
          <w:rFonts w:ascii="Times New Roman"/>
          <w:b w:val="false"/>
          <w:i w:val="false"/>
          <w:color w:val="ff0000"/>
          <w:sz w:val="28"/>
        </w:rPr>
        <w:t xml:space="preserve"> (01.01.2025 бастап қолданысқа енгiзiледi)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206-бабының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03.03.2023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"Корпоративтік табыс салығы бойынша декларация (100.00-нысан)" салық есептілігін жасау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декларация тапсырылғанға дейінгі кезең үшін төленуі тиіс корпоративтік табыс салығы бойынша аванстық төлемдер сомасы есебінің нысаны (101.01-нысан);</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декларация тапсырылғаннан кейінгі кезең үшін төленуі тиіс корпоративтік табыс салығы бойынша аванстық төлемдер сомасы есебінің нысаны (101.02-нысан);</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"Декларация тапсырылғанға дейінгі кезең үшін төлеуі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резиденттің табысынан төлем көзінен ұсталатын корпоративтік табыс салығы бойынша есеп нысаны (101.03-нысан);</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"Резиденттің табысына төлем көзінен ұсталатын корпоративтік табыс салығы бойынша есеп (101.03-нысан)" салық есептілігін жасау қағидалары;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бейрезиденттің табысынан төлем көзінен ұсталатын корпоративтік табыс салығы бойынша есеп нысаны (101.04-нысан);</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"Бейрезиденттің табысынан төлем көзінен ұсталатын корпоративтік табыс салығы бойынша есеп (101.04-нысан)" салық есептілігін жасау қағидалары;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корпоративтік табыс салығы бойынша декларацияның нысаны (110.00-нысан);</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"Корпоративтік табыс салығы бойынша декларация (110.00-нысан)" салық есептілігін жасау қағидалары;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корпоративтік табыс салығы бойынша декларацияның нысаны (150.00-нысан);</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"Корпоративтік табыс салығы бойынша декларация (150.00-нысан)" салық есептілігін жасау қағидалары;</w:t>
      </w:r>
    </w:p>
    <w:p>
      <w:pPr>
        <w:spacing w:after="0"/>
        <w:ind w:left="0"/>
        <w:jc w:val="both"/>
      </w:pPr>
      <w:r>
        <w:rPr>
          <w:rFonts w:ascii="Times New Roman"/>
          <w:b w:val="false"/>
          <w:i w:val="false"/>
          <w:color w:val="000000"/>
          <w:sz w:val="28"/>
        </w:rPr>
        <w:t xml:space="preserve">
      13-1) осы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корпоративтік табыс салығы бойынша және үстеме пайда салығы бойынша декларацияның нысаны (150.00-нысан);</w:t>
      </w:r>
    </w:p>
    <w:p>
      <w:pPr>
        <w:spacing w:after="0"/>
        <w:ind w:left="0"/>
        <w:jc w:val="both"/>
      </w:pPr>
      <w:r>
        <w:rPr>
          <w:rFonts w:ascii="Times New Roman"/>
          <w:b w:val="false"/>
          <w:i w:val="false"/>
          <w:color w:val="000000"/>
          <w:sz w:val="28"/>
        </w:rPr>
        <w:t xml:space="preserve">
      13-2) осы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"Корпоративтік табыс салығы бойынша және үстеме пайда салығы бойынша декларация (150.00-нысан)" салық есептілігін жасау қағидалары;</w:t>
      </w:r>
    </w:p>
    <w:bookmarkStart w:name="z1569" w:id="2"/>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жеке табыс салығы және әлеуметтік салық бойынша декларацияның нысаны (200.00-нысан);</w:t>
      </w:r>
    </w:p>
    <w:bookmarkEnd w:id="2"/>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000000"/>
          <w:sz w:val="28"/>
        </w:rPr>
        <w:t xml:space="preserve">
      15-1) осы бұйрыққа </w:t>
      </w:r>
      <w:r>
        <w:rPr>
          <w:rFonts w:ascii="Times New Roman"/>
          <w:b w:val="false"/>
          <w:i w:val="false"/>
          <w:color w:val="000000"/>
          <w:sz w:val="28"/>
        </w:rPr>
        <w:t>15-1-қосымшаға</w:t>
      </w:r>
      <w:r>
        <w:rPr>
          <w:rFonts w:ascii="Times New Roman"/>
          <w:b w:val="false"/>
          <w:i w:val="false"/>
          <w:color w:val="000000"/>
          <w:sz w:val="28"/>
        </w:rPr>
        <w:t xml:space="preserve"> сәйкес жеке табыс салығы және әлеуметтік салық бойынша декларацияның нысаны (200.00-нысан);</w:t>
      </w:r>
    </w:p>
    <w:p>
      <w:pPr>
        <w:spacing w:after="0"/>
        <w:ind w:left="0"/>
        <w:jc w:val="both"/>
      </w:pPr>
      <w:r>
        <w:rPr>
          <w:rFonts w:ascii="Times New Roman"/>
          <w:b w:val="false"/>
          <w:i w:val="false"/>
          <w:color w:val="000000"/>
          <w:sz w:val="28"/>
        </w:rPr>
        <w:t xml:space="preserve">
      15-2) осы бұйрыққа </w:t>
      </w:r>
      <w:r>
        <w:rPr>
          <w:rFonts w:ascii="Times New Roman"/>
          <w:b w:val="false"/>
          <w:i w:val="false"/>
          <w:color w:val="000000"/>
          <w:sz w:val="28"/>
        </w:rPr>
        <w:t>15-2-қосымшаға</w:t>
      </w:r>
      <w:r>
        <w:rPr>
          <w:rFonts w:ascii="Times New Roman"/>
          <w:b w:val="false"/>
          <w:i w:val="false"/>
          <w:color w:val="000000"/>
          <w:sz w:val="28"/>
        </w:rPr>
        <w:t xml:space="preserve"> сәйкес "Жеке табыс салығы және әлеуметтік салық бойынша декларация (200.00-нысан)" салық есептілігін жасау қағидалары;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жеке табыс салығы бойынша декларацияның нысаны (220.00-нысан);</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"Жеке табыс салығы бойынша декларация (220.00-нысан)" салық есептілігін жасау қағидалары;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жеке табыс салығы және мүлік бойынша декларацияның нысаны (230.00-нысан);</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"Жеке табыс салығы және мүлік бойынша декларация (230.00-нысан)" салық есептілігін жасау қағидалары;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жеке табыс салығы бойынша декларацияның нысаны (240.00-нысан);</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"Жеке табыс салығы бойынша декларация (240.00-нысан)" салық есептілігін жасау қағидалары;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қосылған құн салығы бойынша декларацияның нысаны (300.00-нысан);</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000000"/>
          <w:sz w:val="28"/>
        </w:rPr>
        <w:t xml:space="preserve">
      23-1) осы бұйрыққа </w:t>
      </w:r>
      <w:r>
        <w:rPr>
          <w:rFonts w:ascii="Times New Roman"/>
          <w:b w:val="false"/>
          <w:i w:val="false"/>
          <w:color w:val="000000"/>
          <w:sz w:val="28"/>
        </w:rPr>
        <w:t>23-1-қосымшаға</w:t>
      </w:r>
      <w:r>
        <w:rPr>
          <w:rFonts w:ascii="Times New Roman"/>
          <w:b w:val="false"/>
          <w:i w:val="false"/>
          <w:color w:val="000000"/>
          <w:sz w:val="28"/>
        </w:rPr>
        <w:t xml:space="preserve"> сәйкес қосылған құн салығы бойынша декларацияның нысаны (300.00-нысан);</w:t>
      </w:r>
    </w:p>
    <w:p>
      <w:pPr>
        <w:spacing w:after="0"/>
        <w:ind w:left="0"/>
        <w:jc w:val="both"/>
      </w:pPr>
      <w:r>
        <w:rPr>
          <w:rFonts w:ascii="Times New Roman"/>
          <w:b w:val="false"/>
          <w:i w:val="false"/>
          <w:color w:val="000000"/>
          <w:sz w:val="28"/>
        </w:rPr>
        <w:t xml:space="preserve">
      23-2) осы бұйрыққа </w:t>
      </w:r>
      <w:r>
        <w:rPr>
          <w:rFonts w:ascii="Times New Roman"/>
          <w:b w:val="false"/>
          <w:i w:val="false"/>
          <w:color w:val="000000"/>
          <w:sz w:val="28"/>
        </w:rPr>
        <w:t>23-2-қосымшаға</w:t>
      </w:r>
      <w:r>
        <w:rPr>
          <w:rFonts w:ascii="Times New Roman"/>
          <w:b w:val="false"/>
          <w:i w:val="false"/>
          <w:color w:val="000000"/>
          <w:sz w:val="28"/>
        </w:rPr>
        <w:t xml:space="preserve"> сәйкес "Қосылған құн салығы бойынша декларация (300.00-нысан)" салық есептілігін жасау қағидалары;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 (320.00-нысан)" салық есептілігін жасау қағидалары;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тауарларды әкелу және жанама салықтарды төлеу туралы өтініштің нысаны (328.00-нысан);</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"Тауарларды әкелу және жанама салықтарды төлеу туралы өтініш (328.00-нысан)" салық есептілігін толтыру және табыс ету қағидалары;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акциз бойынша декларацияның нысаны (400.00-нысан);</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"Акциз бойынша декларация (400.00-нысан)" салық есептілігін жасау қағидалары;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 (421.00-нысан)" салық есептілігін жасау қағидалары;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қызметті жүзеге асыратын жер қойнауын пайдаланушының қосымша төлемі бойынша декларацияның нысаны (500.00-нысан);</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қызметті жүзеге асыратын жер қойнауын пайдаланушының қосымша төлемі бойынша декларация (500.00-нысан)" салық есептілігін жасау қағидалары;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қол қойылатын бонус және коммерциялық табу бонусы бойынша декларацияның нысаны (510.00-нысан);</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"Қол қойылатын бонус және коммерциялық табу бонусы бойынша декларация (510.00-нысан)" салық есептілігін жасау қағидалары;</w:t>
      </w:r>
    </w:p>
    <w:p>
      <w:pPr>
        <w:spacing w:after="0"/>
        <w:ind w:left="0"/>
        <w:jc w:val="both"/>
      </w:pPr>
      <w:r>
        <w:rPr>
          <w:rFonts w:ascii="Times New Roman"/>
          <w:b w:val="false"/>
          <w:i w:val="false"/>
          <w:color w:val="000000"/>
          <w:sz w:val="28"/>
        </w:rPr>
        <w:t xml:space="preserve">
      35-1) осы бұйрыққа </w:t>
      </w:r>
      <w:r>
        <w:rPr>
          <w:rFonts w:ascii="Times New Roman"/>
          <w:b w:val="false"/>
          <w:i w:val="false"/>
          <w:color w:val="000000"/>
          <w:sz w:val="28"/>
        </w:rPr>
        <w:t>35-1-қосымшаға</w:t>
      </w:r>
      <w:r>
        <w:rPr>
          <w:rFonts w:ascii="Times New Roman"/>
          <w:b w:val="false"/>
          <w:i w:val="false"/>
          <w:color w:val="000000"/>
          <w:sz w:val="28"/>
        </w:rPr>
        <w:t xml:space="preserve"> сәйкес қол қойылатын бонус бойынша декларацияның нысаны (510.00-нысан);</w:t>
      </w:r>
    </w:p>
    <w:p>
      <w:pPr>
        <w:spacing w:after="0"/>
        <w:ind w:left="0"/>
        <w:jc w:val="both"/>
      </w:pPr>
      <w:r>
        <w:rPr>
          <w:rFonts w:ascii="Times New Roman"/>
          <w:b w:val="false"/>
          <w:i w:val="false"/>
          <w:color w:val="000000"/>
          <w:sz w:val="28"/>
        </w:rPr>
        <w:t xml:space="preserve">
      35-2) осы бұйрыққа </w:t>
      </w:r>
      <w:r>
        <w:rPr>
          <w:rFonts w:ascii="Times New Roman"/>
          <w:b w:val="false"/>
          <w:i w:val="false"/>
          <w:color w:val="000000"/>
          <w:sz w:val="28"/>
        </w:rPr>
        <w:t>35-2-қосымшаға</w:t>
      </w:r>
      <w:r>
        <w:rPr>
          <w:rFonts w:ascii="Times New Roman"/>
          <w:b w:val="false"/>
          <w:i w:val="false"/>
          <w:color w:val="000000"/>
          <w:sz w:val="28"/>
        </w:rPr>
        <w:t xml:space="preserve"> сәйкес "Қол қойылатын бонус бойынша декларация (510.00-нысан)" салық есептілігін жасау қағидалары;</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заттай нысандағы салықтық міндеттемені орындау туралы декларацияның (есебінің) нысаны (531.00-нысан);</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"Заттай нысандағы салықтық міндеттемені орындау туралы декларация (есеп) (531.00-нысан)" салық есептілігін жасау қағидалары;</w:t>
      </w:r>
    </w:p>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үстеме пайда салығы бойынша декларацияның нысаны (540.00-нысан);</w:t>
      </w:r>
    </w:p>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"Үстеме пайда салығы бойынша декларация (540.00-нысан)" салық есептілігін жасау қағидалары;</w:t>
      </w:r>
    </w:p>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тарихи шығындарды өтеу бойынша төлем жөніндегі декларацияның нысаны (560.00-нысан);</w:t>
      </w:r>
    </w:p>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"Тарихи шығындарды өтеу бойынша төлем жөніндегі декларация (560.00-нысан)" салық есептілігін жасау қағидалары;</w:t>
      </w:r>
    </w:p>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экспортқа рента салығы бойынша декларацияның нысаны (570.00-нысан);</w:t>
      </w:r>
    </w:p>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"Экспортқа рента салығы бойынша декларация (570.00-нысан)" салық есептілігін жасау қағидалары;</w:t>
      </w:r>
    </w:p>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пайдалы қазбаларды өндіру салығы бойынша декларацияның нысаны (590.00-нысан);</w:t>
      </w:r>
    </w:p>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"Пайдалы қазбаларды өндіру салығы бойынша декларация (590.00-нысан)" салық есептілігін жасау қағидалары;</w:t>
      </w:r>
    </w:p>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жер қойнауын пайдалануға баламалы салығы бойынша декларацияның нысаны (600.00-нысан);</w:t>
      </w:r>
    </w:p>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"Жер қойнауын пайдалануға баламалы салығы бойынша декларация (600.00-нысан)" салық есептілігін жасау қағидалары;</w:t>
      </w:r>
    </w:p>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және автомобиль жолдарын пайдаланушылардың аударымдары бойынша декларацияның нысаны (641.00-нысан);</w:t>
      </w:r>
    </w:p>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w:t>
      </w:r>
    </w:p>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w:t>
      </w:r>
    </w:p>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"Көлік құралдары салығы, жер салығы мен мүлік салығы бойынша декларация (700.00-нысан)" салық есептілігін жасау қағидалары;</w:t>
      </w:r>
    </w:p>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w:t>
      </w:r>
    </w:p>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"Көлік құралдары салығы бойынша ағымдағы төлемдердің есебі (701.00-нысан)" салық есептілігін жасау қағидалары;</w:t>
      </w:r>
    </w:p>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w:t>
      </w:r>
    </w:p>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"Жер салығы мен мүлік салығы бойынша ағымдағы төлемдердің есебі (701.01-нысан)" салық есептілігін жасау қағидалары;</w:t>
      </w:r>
    </w:p>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ойын бизнесі салығы және тіркелген салық бойынша декларацияның нысаны (710.00-нысан);</w:t>
      </w:r>
    </w:p>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"Ойын бизнесі салығы және тіркелген салық бойынша декларация (710.00-нысан)" салық есептілігін жасау қағидалары;</w:t>
      </w:r>
    </w:p>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жер учаскелерін пайдаланғаны үшін төлемақының ағымдағы төлемдер сомасы есебінің нысаны (851.00-нысан);</w:t>
      </w:r>
    </w:p>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"Жер учаскелерін пайдаланғаны үшін төлемақының ағымдағы төлемдердің сомалар есебі (851.00-нысаны)" салық есептілігін жасау қағидалары;</w:t>
      </w:r>
    </w:p>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декларацияның нысаны (860.00-нысан);</w:t>
      </w:r>
    </w:p>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 (860.00-нысан)" салық есептілігін жасау қағидалары;</w:t>
      </w:r>
    </w:p>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қоршаған ортаға эмиссия үшін төлемақы бойынша декларацияның нысаны (870.00-нысан);</w:t>
      </w:r>
    </w:p>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"Қоршаған ортаға эмиссия үшін төлемақы бойынша декларация (870.00-нысан)" салық есептілігін жасау қағидалары;</w:t>
      </w:r>
    </w:p>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жалға беру (пайдалану) шарттары тізілімінің нысаны (871.00-нысан);</w:t>
      </w:r>
    </w:p>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"Жалға беру (пайдалану) шарттарының тізілімі (871.00-нысан)" салық есептілігін жасау қағидалары;</w:t>
      </w:r>
    </w:p>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w:t>
      </w:r>
    </w:p>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"Шағын бизнес субъектілері үшін оңайлатылған декларация (910.00-нысан)" салық есептілігін жасау қағидалары;</w:t>
      </w:r>
    </w:p>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патент құны есебінің нысаны (911.00-нысан);</w:t>
      </w:r>
    </w:p>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"Патент құнын есептеу (911.00-нысан)" салық есептілігін жасау қағидалары;</w:t>
      </w:r>
    </w:p>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тіркелген шегерімді пайдалана отырып, арнаулы салық режимін қолданатын салық төлеушілер үшін декларацияның нысаны (912.00-нысан);</w:t>
      </w:r>
    </w:p>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"Тіркелген шегерімді пайдалана отырып, арнаулы салық режимін қолданатын салық төлеушілер үшін декларация (912.00-нысан)" салық есептілігін жасау қағидалары;</w:t>
      </w:r>
    </w:p>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w:t>
      </w:r>
    </w:p>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"Бірыңғай жер салығын төлеушілерге арналған декларация (920.00-нысан)" салық есептілігін жасау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20.12.2018 </w:t>
      </w:r>
      <w:r>
        <w:rPr>
          <w:rFonts w:ascii="Times New Roman"/>
          <w:b w:val="false"/>
          <w:i w:val="false"/>
          <w:color w:val="000000"/>
          <w:sz w:val="28"/>
        </w:rPr>
        <w:t>№ 1095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77"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3"/>
    <w:bookmarkStart w:name="z7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79"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80"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1"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82"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xml:space="preserve">№ 166 бұйрығына </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76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768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76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89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76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149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149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2-қосымша</w:t>
            </w:r>
          </w:p>
        </w:tc>
      </w:tr>
    </w:tbl>
    <w:bookmarkStart w:name="z85" w:id="9"/>
    <w:p>
      <w:pPr>
        <w:spacing w:after="0"/>
        <w:ind w:left="0"/>
        <w:jc w:val="left"/>
      </w:pPr>
      <w:r>
        <w:rPr>
          <w:rFonts w:ascii="Times New Roman"/>
          <w:b/>
          <w:i w:val="false"/>
          <w:color w:val="000000"/>
        </w:rPr>
        <w:t xml:space="preserve"> "Корпоративтік табыс салығы бойынша декларация (100.00-нысан)"</w:t>
      </w:r>
      <w:r>
        <w:br/>
      </w:r>
      <w:r>
        <w:rPr>
          <w:rFonts w:ascii="Times New Roman"/>
          <w:b/>
          <w:i w:val="false"/>
          <w:color w:val="000000"/>
        </w:rPr>
        <w:t>салық есептілігін жасау қағидалары 1-Тарау. Жалпы ережелер</w:t>
      </w:r>
    </w:p>
    <w:bookmarkEnd w:id="9"/>
    <w:bookmarkStart w:name="z86" w:id="10"/>
    <w:p>
      <w:pPr>
        <w:spacing w:after="0"/>
        <w:ind w:left="0"/>
        <w:jc w:val="both"/>
      </w:pPr>
      <w:r>
        <w:rPr>
          <w:rFonts w:ascii="Times New Roman"/>
          <w:b w:val="false"/>
          <w:i w:val="false"/>
          <w:color w:val="000000"/>
          <w:sz w:val="28"/>
        </w:rPr>
        <w:t xml:space="preserve">
      1. Осы "Корпоративтік табыс салығы бойынша декларация (100.00-нысан)" салық есептілігін жасау қағидалары (бұдан әрі – Қағидалар)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корпоративтік табыс салығын есептеуге (бұдан әрі – КТС) арналған "Корпоративтік табыс салығы бойынша декларация салық есептілігі нысанын (бұдан әрі – декларация) жасау тәртібін айқындайды. Декларацияны:</w:t>
      </w:r>
    </w:p>
    <w:bookmarkEnd w:id="10"/>
    <w:p>
      <w:pPr>
        <w:spacing w:after="0"/>
        <w:ind w:left="0"/>
        <w:jc w:val="both"/>
      </w:pPr>
      <w:r>
        <w:rPr>
          <w:rFonts w:ascii="Times New Roman"/>
          <w:b w:val="false"/>
          <w:i w:val="false"/>
          <w:color w:val="000000"/>
          <w:sz w:val="28"/>
        </w:rPr>
        <w:t>
      мемлекеттік мекемелерді;</w:t>
      </w:r>
    </w:p>
    <w:p>
      <w:pPr>
        <w:spacing w:after="0"/>
        <w:ind w:left="0"/>
        <w:jc w:val="both"/>
      </w:pPr>
      <w:r>
        <w:rPr>
          <w:rFonts w:ascii="Times New Roman"/>
          <w:b w:val="false"/>
          <w:i w:val="false"/>
          <w:color w:val="000000"/>
          <w:sz w:val="28"/>
        </w:rPr>
        <w:t>
      орта білім беретін мемлекеттік оқу орындары;</w:t>
      </w:r>
    </w:p>
    <w:p>
      <w:pPr>
        <w:spacing w:after="0"/>
        <w:ind w:left="0"/>
        <w:jc w:val="both"/>
      </w:pPr>
      <w:r>
        <w:rPr>
          <w:rFonts w:ascii="Times New Roman"/>
          <w:b w:val="false"/>
          <w:i w:val="false"/>
          <w:color w:val="000000"/>
          <w:sz w:val="28"/>
        </w:rPr>
        <w:t>
      110.00 немесе 150.00-нысандары бойынша декларация толтыратын жер қойнауын пайдаланушыларды қоспағанда, тұрақты мекеме арқылы Қазақстан Республикасында қызметті жүзеге асыратын резидент-заңды тұлғалар, бейрезидент-заңды тұлғалар жасайды.</w:t>
      </w:r>
    </w:p>
    <w:bookmarkStart w:name="z87" w:id="11"/>
    <w:p>
      <w:pPr>
        <w:spacing w:after="0"/>
        <w:ind w:left="0"/>
        <w:jc w:val="both"/>
      </w:pPr>
      <w:r>
        <w:rPr>
          <w:rFonts w:ascii="Times New Roman"/>
          <w:b w:val="false"/>
          <w:i w:val="false"/>
          <w:color w:val="000000"/>
          <w:sz w:val="28"/>
        </w:rPr>
        <w:t>
      2. Декларация декларацияның өзінен (100.00-нысан) және салық міндеттемесін есептеу туралы ақпаратты егжей-тегжейлі көрсетуге арналған оған қосымшалардан (100.01-ден 100.11-ге дейінгі нысандар) тұрады.</w:t>
      </w:r>
    </w:p>
    <w:bookmarkEnd w:id="11"/>
    <w:bookmarkStart w:name="z88" w:id="12"/>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2"/>
    <w:bookmarkStart w:name="z89" w:id="13"/>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3"/>
    <w:bookmarkStart w:name="z90" w:id="14"/>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жасалады.</w:t>
      </w:r>
    </w:p>
    <w:bookmarkEnd w:id="14"/>
    <w:bookmarkStart w:name="z91" w:id="15"/>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15"/>
    <w:bookmarkStart w:name="z92" w:id="16"/>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6"/>
    <w:bookmarkStart w:name="z93" w:id="17"/>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алу; "х" – көбейту; "/"– бөлу; "="– тең.</w:t>
      </w:r>
    </w:p>
    <w:bookmarkEnd w:id="17"/>
    <w:bookmarkStart w:name="z94" w:id="18"/>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8"/>
    <w:bookmarkStart w:name="z95" w:id="19"/>
    <w:p>
      <w:pPr>
        <w:spacing w:after="0"/>
        <w:ind w:left="0"/>
        <w:jc w:val="both"/>
      </w:pPr>
      <w:r>
        <w:rPr>
          <w:rFonts w:ascii="Times New Roman"/>
          <w:b w:val="false"/>
          <w:i w:val="false"/>
          <w:color w:val="000000"/>
          <w:sz w:val="28"/>
        </w:rPr>
        <w:t>
      10. Декларацияны жасау кезінде:</w:t>
      </w:r>
    </w:p>
    <w:bookmarkEnd w:id="1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96" w:id="20"/>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20"/>
    <w:bookmarkStart w:name="z97" w:id="21"/>
    <w:p>
      <w:pPr>
        <w:spacing w:after="0"/>
        <w:ind w:left="0"/>
        <w:jc w:val="both"/>
      </w:pPr>
      <w:r>
        <w:rPr>
          <w:rFonts w:ascii="Times New Roman"/>
          <w:b w:val="false"/>
          <w:i w:val="false"/>
          <w:color w:val="000000"/>
          <w:sz w:val="28"/>
        </w:rPr>
        <w:t>
      12. Декларацияны табыс ету кезінде:</w:t>
      </w:r>
    </w:p>
    <w:bookmarkEnd w:id="2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98" w:id="22"/>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22"/>
    <w:bookmarkStart w:name="z99" w:id="23"/>
    <w:p>
      <w:pPr>
        <w:spacing w:after="0"/>
        <w:ind w:left="0"/>
        <w:jc w:val="left"/>
      </w:pPr>
      <w:r>
        <w:rPr>
          <w:rFonts w:ascii="Times New Roman"/>
          <w:b/>
          <w:i w:val="false"/>
          <w:color w:val="000000"/>
        </w:rPr>
        <w:t xml:space="preserve"> 2-Тарау. Декларацияны толтыру бойынша түсіндірме (100.00-нысан)</w:t>
      </w:r>
    </w:p>
    <w:bookmarkEnd w:id="23"/>
    <w:bookmarkStart w:name="z100" w:id="24"/>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24"/>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Салық кодексінің 40-бабына сәйкес салық төлеушінің жекелеген санаттары:</w:t>
      </w:r>
    </w:p>
    <w:p>
      <w:pPr>
        <w:spacing w:after="0"/>
        <w:ind w:left="0"/>
        <w:jc w:val="both"/>
      </w:pPr>
      <w:r>
        <w:rPr>
          <w:rFonts w:ascii="Times New Roman"/>
          <w:b w:val="false"/>
          <w:i w:val="false"/>
          <w:color w:val="000000"/>
          <w:sz w:val="28"/>
        </w:rPr>
        <w:t>
      торкөз, егер салық төлеуші А немесе В жолда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құрылтайшысы;</w:t>
      </w:r>
    </w:p>
    <w:p>
      <w:pPr>
        <w:spacing w:after="0"/>
        <w:ind w:left="0"/>
        <w:jc w:val="both"/>
      </w:pPr>
      <w:r>
        <w:rPr>
          <w:rFonts w:ascii="Times New Roman"/>
          <w:b w:val="false"/>
          <w:i w:val="false"/>
          <w:color w:val="000000"/>
          <w:sz w:val="28"/>
        </w:rPr>
        <w:t>
      7) валюта коды осы Қағидалардың 51-тармағына сәйкес;</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10)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 салық төлеушісі жасаған жағдайда толтырылады, бұл ретте:</w:t>
      </w:r>
    </w:p>
    <w:p>
      <w:pPr>
        <w:spacing w:after="0"/>
        <w:ind w:left="0"/>
        <w:jc w:val="both"/>
      </w:pPr>
      <w:r>
        <w:rPr>
          <w:rFonts w:ascii="Times New Roman"/>
          <w:b w:val="false"/>
          <w:i w:val="false"/>
          <w:color w:val="000000"/>
          <w:sz w:val="28"/>
        </w:rPr>
        <w:t>
      А жолда осы Қағидалардың 52-тармағына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101" w:id="25"/>
    <w:p>
      <w:pPr>
        <w:spacing w:after="0"/>
        <w:ind w:left="0"/>
        <w:jc w:val="both"/>
      </w:pPr>
      <w:r>
        <w:rPr>
          <w:rFonts w:ascii="Times New Roman"/>
          <w:b w:val="false"/>
          <w:i w:val="false"/>
          <w:color w:val="000000"/>
          <w:sz w:val="28"/>
        </w:rPr>
        <w:t>
      15. "Жылдық жиынтық табыс" деген бөлімде:</w:t>
      </w:r>
    </w:p>
    <w:bookmarkEnd w:id="25"/>
    <w:p>
      <w:pPr>
        <w:spacing w:after="0"/>
        <w:ind w:left="0"/>
        <w:jc w:val="both"/>
      </w:pPr>
      <w:r>
        <w:rPr>
          <w:rFonts w:ascii="Times New Roman"/>
          <w:b w:val="false"/>
          <w:i w:val="false"/>
          <w:color w:val="000000"/>
          <w:sz w:val="28"/>
        </w:rPr>
        <w:t>
      1) 100.00.001-жолда Салық кодексінің 227-бабына сәйкес айқындалатын, өткізуден түскен табыс сомасы, сондай-ақ Салық кодексінің 231-бабына сәйкес айқындалатын сақтандыру, қайта сақтандыру ұйымдарының табыс сомасы көрсетіледі;</w:t>
      </w:r>
    </w:p>
    <w:p>
      <w:pPr>
        <w:spacing w:after="0"/>
        <w:ind w:left="0"/>
        <w:jc w:val="both"/>
      </w:pPr>
      <w:r>
        <w:rPr>
          <w:rFonts w:ascii="Times New Roman"/>
          <w:b w:val="false"/>
          <w:i w:val="false"/>
          <w:color w:val="000000"/>
          <w:sz w:val="28"/>
        </w:rPr>
        <w:t>
      2) 100.00.002-жолда Салық кодексінің 228-бабына сәйкес құн өсімінен түсетін табыс сомасы Салық кодексінің 300-бабының ережелерін есепке ала отырып көрсетіледі;</w:t>
      </w:r>
    </w:p>
    <w:p>
      <w:pPr>
        <w:spacing w:after="0"/>
        <w:ind w:left="0"/>
        <w:jc w:val="both"/>
      </w:pPr>
      <w:r>
        <w:rPr>
          <w:rFonts w:ascii="Times New Roman"/>
          <w:b w:val="false"/>
          <w:i w:val="false"/>
          <w:color w:val="000000"/>
          <w:sz w:val="28"/>
        </w:rPr>
        <w:t>
      3) 100.00.003-жолда Салық кодексінің 232-бабына сәйкес айқындалатын провизиялардың (резервтердің) мөлшерлерін азайтудан түсетін табыстың сомасы көрсетіледі. Бұл жол 100.00.003 I жолын да қамтиды:</w:t>
      </w:r>
    </w:p>
    <w:p>
      <w:pPr>
        <w:spacing w:after="0"/>
        <w:ind w:left="0"/>
        <w:jc w:val="both"/>
      </w:pPr>
      <w:r>
        <w:rPr>
          <w:rFonts w:ascii="Times New Roman"/>
          <w:b w:val="false"/>
          <w:i w:val="false"/>
          <w:color w:val="000000"/>
          <w:sz w:val="28"/>
        </w:rPr>
        <w:t>
      100.00.003 I жолда Салық кодексінің 232-бабы 1-тармағына сәйкес айқындалатын провизиялардың (резервтердің) мөлшерлерін азайтудан түсетін табыстың сомасы көрсетіледі;</w:t>
      </w:r>
    </w:p>
    <w:p>
      <w:pPr>
        <w:spacing w:after="0"/>
        <w:ind w:left="0"/>
        <w:jc w:val="both"/>
      </w:pPr>
      <w:r>
        <w:rPr>
          <w:rFonts w:ascii="Times New Roman"/>
          <w:b w:val="false"/>
          <w:i w:val="false"/>
          <w:color w:val="000000"/>
          <w:sz w:val="28"/>
        </w:rPr>
        <w:t>
      4) 100.00.004-жолда Салық кодексіне сәйкес жылдық жиынтық табысқа енгізілетін салық төлеушінің өзге де табыстарының сомасы, сондай-ақ Салық кодексінің 289-бабы 2-тармағында көрсетілген коммерциялық емес ұйымның табыстары көрсетіледі;</w:t>
      </w:r>
    </w:p>
    <w:p>
      <w:pPr>
        <w:spacing w:after="0"/>
        <w:ind w:left="0"/>
        <w:jc w:val="both"/>
      </w:pPr>
      <w:r>
        <w:rPr>
          <w:rFonts w:ascii="Times New Roman"/>
          <w:b w:val="false"/>
          <w:i w:val="false"/>
          <w:color w:val="000000"/>
          <w:sz w:val="28"/>
        </w:rPr>
        <w:t>
      5) 100.00.005-жолда жылдық жиынтық табыстың жалпы сомасы көрсетіледі. 100.00.001 + 100.00.002 + 100.00.003 + 100.00.004 ретінде айқындалады;</w:t>
      </w:r>
    </w:p>
    <w:p>
      <w:pPr>
        <w:spacing w:after="0"/>
        <w:ind w:left="0"/>
        <w:jc w:val="both"/>
      </w:pPr>
      <w:r>
        <w:rPr>
          <w:rFonts w:ascii="Times New Roman"/>
          <w:b w:val="false"/>
          <w:i w:val="false"/>
          <w:color w:val="000000"/>
          <w:sz w:val="28"/>
        </w:rPr>
        <w:t>
      6) 100.00.006-жолда Салық кодексінің 241-бабы 1-тармағына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7) 100.00.007-жолда Салық кодексінің 241-бабы 3-тармағына сәйкес жүзеге асырылатын, жылдық жиынтық табысты түзетудің сомасы көрсетіледі. Бұл жолдың мәні теріс мәнге ие болуы мүмкін;</w:t>
      </w:r>
    </w:p>
    <w:p>
      <w:pPr>
        <w:spacing w:after="0"/>
        <w:ind w:left="0"/>
        <w:jc w:val="both"/>
      </w:pPr>
      <w:r>
        <w:rPr>
          <w:rFonts w:ascii="Times New Roman"/>
          <w:b w:val="false"/>
          <w:i w:val="false"/>
          <w:color w:val="000000"/>
          <w:sz w:val="28"/>
        </w:rPr>
        <w:t>
      8) 100.00.008-жолда 100.00.007-жолына ұлғайтылған (егер бұл жолдың мәні оң болған кезде) немесе 100.00.007-жолына азайтылған (егер бұл жолдың мәні теріс болған кезде) (100.00.005 – 100.00.006) + (–) 100.00.007), 100.00.005 және 100.00.006-жолдарының айырмашылығы ретінде айқындалып, түзетулерді есепке ала отырып жылдық жиынтық табыс сомасы көрсетіледі.</w:t>
      </w:r>
    </w:p>
    <w:bookmarkStart w:name="z102" w:id="26"/>
    <w:p>
      <w:pPr>
        <w:spacing w:after="0"/>
        <w:ind w:left="0"/>
        <w:jc w:val="both"/>
      </w:pPr>
      <w:r>
        <w:rPr>
          <w:rFonts w:ascii="Times New Roman"/>
          <w:b w:val="false"/>
          <w:i w:val="false"/>
          <w:color w:val="000000"/>
          <w:sz w:val="28"/>
        </w:rPr>
        <w:t>
      16. "Шегерімдер" деген бөлімде:</w:t>
      </w:r>
    </w:p>
    <w:bookmarkEnd w:id="26"/>
    <w:p>
      <w:pPr>
        <w:spacing w:after="0"/>
        <w:ind w:left="0"/>
        <w:jc w:val="both"/>
      </w:pPr>
      <w:r>
        <w:rPr>
          <w:rFonts w:ascii="Times New Roman"/>
          <w:b w:val="false"/>
          <w:i w:val="false"/>
          <w:color w:val="000000"/>
          <w:sz w:val="28"/>
        </w:rPr>
        <w:t>
      1) 100.00.009-жолда Салық кодексінің 242-бабы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 100.00.009 I – 100.00.009 II + 100.00.009 III + 100.00.009 IV + 100.00.009 V – 100.00.009 VI – 100.00.009 VII – 100.00.009 VIII – 100.00.009 IX ретінде айқындалады;</w:t>
      </w:r>
    </w:p>
    <w:p>
      <w:pPr>
        <w:spacing w:after="0"/>
        <w:ind w:left="0"/>
        <w:jc w:val="both"/>
      </w:pPr>
      <w:r>
        <w:rPr>
          <w:rFonts w:ascii="Times New Roman"/>
          <w:b w:val="false"/>
          <w:i w:val="false"/>
          <w:color w:val="000000"/>
          <w:sz w:val="28"/>
        </w:rPr>
        <w:t>
      100.00.009 I жолда салық кезеңінің басындағы қорлардың баланстық құны көрсетіледі. Аталған жол салық кезеңінің басына бухгалтерлік теңгерім бойынша айқындалған деректерге сәйкес толтырылады. Өзінің алғашқы декларациясын табыс еткен салық төлеушіде салық кезеңінің басына қорлар болуы мүмкін емес;</w:t>
      </w:r>
    </w:p>
    <w:p>
      <w:pPr>
        <w:spacing w:after="0"/>
        <w:ind w:left="0"/>
        <w:jc w:val="both"/>
      </w:pPr>
      <w:r>
        <w:rPr>
          <w:rFonts w:ascii="Times New Roman"/>
          <w:b w:val="false"/>
          <w:i w:val="false"/>
          <w:color w:val="000000"/>
          <w:sz w:val="28"/>
        </w:rPr>
        <w:t>
      100.00.009 II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100.00.009 II жолы жою балансындағы деректерінің негізінде толтырылады;</w:t>
      </w:r>
    </w:p>
    <w:p>
      <w:pPr>
        <w:spacing w:after="0"/>
        <w:ind w:left="0"/>
        <w:jc w:val="both"/>
      </w:pPr>
      <w:r>
        <w:rPr>
          <w:rFonts w:ascii="Times New Roman"/>
          <w:b w:val="false"/>
          <w:i w:val="false"/>
          <w:color w:val="000000"/>
          <w:sz w:val="28"/>
        </w:rPr>
        <w:t>
      100.00.009 III жолда:</w:t>
      </w:r>
    </w:p>
    <w:p>
      <w:pPr>
        <w:spacing w:after="0"/>
        <w:ind w:left="0"/>
        <w:jc w:val="both"/>
      </w:pPr>
      <w:r>
        <w:rPr>
          <w:rFonts w:ascii="Times New Roman"/>
          <w:b w:val="false"/>
          <w:i w:val="false"/>
          <w:color w:val="000000"/>
          <w:sz w:val="28"/>
        </w:rPr>
        <w:t>
      салық кезеңінің ішінде келіп түскен қорларды, оның ішінде сатып, тегін, бірігу жолымен қайта ұйымдастыру нәтижесінде алынған, жарғылық капиталға салым ретінде алынған, сондай-ақ өзге де негіздемемен келіп түскен;</w:t>
      </w:r>
    </w:p>
    <w:p>
      <w:pPr>
        <w:spacing w:after="0"/>
        <w:ind w:left="0"/>
        <w:jc w:val="both"/>
      </w:pPr>
      <w:r>
        <w:rPr>
          <w:rFonts w:ascii="Times New Roman"/>
          <w:b w:val="false"/>
          <w:i w:val="false"/>
          <w:color w:val="000000"/>
          <w:sz w:val="28"/>
        </w:rPr>
        <w:t>
      тарапты ұйымдар, дара кәсіпкерлер, жеке нотариустар, адвокаттар, жеке тұлғалар орындаған жұмыстар мен көрсеткен қызметтердің құны көрсетіледі.</w:t>
      </w:r>
    </w:p>
    <w:p>
      <w:pPr>
        <w:spacing w:after="0"/>
        <w:ind w:left="0"/>
        <w:jc w:val="both"/>
      </w:pPr>
      <w:r>
        <w:rPr>
          <w:rFonts w:ascii="Times New Roman"/>
          <w:b w:val="false"/>
          <w:i w:val="false"/>
          <w:color w:val="000000"/>
          <w:sz w:val="28"/>
        </w:rPr>
        <w:t>
      100.00.009 III А бастап 100.00.009 III H дейінгі (100.00.009 III А + 100.00.009 III B + 100.00.009 III C + 100.00.009 III D + 100.00.009 III E +100.00.009 III F + 100.00.009 III G + 100.00.009 III H) жолдарының мәндерін қосумен айқындалады:</w:t>
      </w:r>
    </w:p>
    <w:p>
      <w:pPr>
        <w:spacing w:after="0"/>
        <w:ind w:left="0"/>
        <w:jc w:val="both"/>
      </w:pPr>
      <w:r>
        <w:rPr>
          <w:rFonts w:ascii="Times New Roman"/>
          <w:b w:val="false"/>
          <w:i w:val="false"/>
          <w:color w:val="000000"/>
          <w:sz w:val="28"/>
        </w:rPr>
        <w:t>
      100.00.009 III А жолда салық төлеушінің есепті салық кезеңі ішінде сатып алған, өтеусіз алған қорлардың өзіндік құны көрсетіледі;</w:t>
      </w:r>
    </w:p>
    <w:p>
      <w:pPr>
        <w:spacing w:after="0"/>
        <w:ind w:left="0"/>
        <w:jc w:val="both"/>
      </w:pPr>
      <w:r>
        <w:rPr>
          <w:rFonts w:ascii="Times New Roman"/>
          <w:b w:val="false"/>
          <w:i w:val="false"/>
          <w:color w:val="000000"/>
          <w:sz w:val="28"/>
        </w:rPr>
        <w:t>
      100.00.009 III B жолда қаржылық қызметтердің құны көрсетіледі;</w:t>
      </w:r>
    </w:p>
    <w:p>
      <w:pPr>
        <w:spacing w:after="0"/>
        <w:ind w:left="0"/>
        <w:jc w:val="both"/>
      </w:pPr>
      <w:r>
        <w:rPr>
          <w:rFonts w:ascii="Times New Roman"/>
          <w:b w:val="false"/>
          <w:i w:val="false"/>
          <w:color w:val="000000"/>
          <w:sz w:val="28"/>
        </w:rPr>
        <w:t>
      100.00.009 III C жолда жарнамалық қызметтердің құны көрсетіледі;</w:t>
      </w:r>
    </w:p>
    <w:p>
      <w:pPr>
        <w:spacing w:after="0"/>
        <w:ind w:left="0"/>
        <w:jc w:val="both"/>
      </w:pPr>
      <w:r>
        <w:rPr>
          <w:rFonts w:ascii="Times New Roman"/>
          <w:b w:val="false"/>
          <w:i w:val="false"/>
          <w:color w:val="000000"/>
          <w:sz w:val="28"/>
        </w:rPr>
        <w:t>
      100.00.009 III D жолда консультация қызметтердің құны көрсетіледі;</w:t>
      </w:r>
    </w:p>
    <w:p>
      <w:pPr>
        <w:spacing w:after="0"/>
        <w:ind w:left="0"/>
        <w:jc w:val="both"/>
      </w:pPr>
      <w:r>
        <w:rPr>
          <w:rFonts w:ascii="Times New Roman"/>
          <w:b w:val="false"/>
          <w:i w:val="false"/>
          <w:color w:val="000000"/>
          <w:sz w:val="28"/>
        </w:rPr>
        <w:t>
      100.00.009 III Е жолда маркетинг қызметтердің құны көрсетіледі;</w:t>
      </w:r>
    </w:p>
    <w:p>
      <w:pPr>
        <w:spacing w:after="0"/>
        <w:ind w:left="0"/>
        <w:jc w:val="both"/>
      </w:pPr>
      <w:r>
        <w:rPr>
          <w:rFonts w:ascii="Times New Roman"/>
          <w:b w:val="false"/>
          <w:i w:val="false"/>
          <w:color w:val="000000"/>
          <w:sz w:val="28"/>
        </w:rPr>
        <w:t>
      100.00.009 III F жолда дизайнерлік қызметтердің құны көрсетіледі;</w:t>
      </w:r>
    </w:p>
    <w:p>
      <w:pPr>
        <w:spacing w:after="0"/>
        <w:ind w:left="0"/>
        <w:jc w:val="both"/>
      </w:pPr>
      <w:r>
        <w:rPr>
          <w:rFonts w:ascii="Times New Roman"/>
          <w:b w:val="false"/>
          <w:i w:val="false"/>
          <w:color w:val="000000"/>
          <w:sz w:val="28"/>
        </w:rPr>
        <w:t>
      100.00.009 III G жолда инжиниринг қызметтердің құны көрсетіледі;</w:t>
      </w:r>
    </w:p>
    <w:p>
      <w:pPr>
        <w:spacing w:after="0"/>
        <w:ind w:left="0"/>
        <w:jc w:val="both"/>
      </w:pPr>
      <w:r>
        <w:rPr>
          <w:rFonts w:ascii="Times New Roman"/>
          <w:b w:val="false"/>
          <w:i w:val="false"/>
          <w:color w:val="000000"/>
          <w:sz w:val="28"/>
        </w:rPr>
        <w:t>
      100.00.009 III Н жолда есепті салық кезеңі ішінде сатып алған өзге де жұмыстар мен қызметтер құны көрсетіледі. Бұл жол декларацияның</w:t>
      </w:r>
    </w:p>
    <w:p>
      <w:pPr>
        <w:spacing w:after="0"/>
        <w:ind w:left="0"/>
        <w:jc w:val="both"/>
      </w:pPr>
      <w:r>
        <w:rPr>
          <w:rFonts w:ascii="Times New Roman"/>
          <w:b w:val="false"/>
          <w:i w:val="false"/>
          <w:color w:val="000000"/>
          <w:sz w:val="28"/>
        </w:rPr>
        <w:t>
      100.00.010 – 100.00.019-жолдары бойынша шегерімге жатқызылатын сатып алынған жұмыстар, қызметтер бойынша шығыстардың сомаларын қоспайды;</w:t>
      </w:r>
    </w:p>
    <w:p>
      <w:pPr>
        <w:spacing w:after="0"/>
        <w:ind w:left="0"/>
        <w:jc w:val="both"/>
      </w:pPr>
      <w:r>
        <w:rPr>
          <w:rFonts w:ascii="Times New Roman"/>
          <w:b w:val="false"/>
          <w:i w:val="false"/>
          <w:color w:val="000000"/>
          <w:sz w:val="28"/>
        </w:rPr>
        <w:t>
      100.00.009 IV жолда шегерімге жатқызылатын қызметкерлердің есептелген табыстары мен жеке тұлғаларға өзге де төлемдер бойынша шығыстардың сомасы көрсетіледі;</w:t>
      </w:r>
    </w:p>
    <w:p>
      <w:pPr>
        <w:spacing w:after="0"/>
        <w:ind w:left="0"/>
        <w:jc w:val="both"/>
      </w:pPr>
      <w:r>
        <w:rPr>
          <w:rFonts w:ascii="Times New Roman"/>
          <w:b w:val="false"/>
          <w:i w:val="false"/>
          <w:color w:val="000000"/>
          <w:sz w:val="28"/>
        </w:rPr>
        <w:t>
      100.00.009 V 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100.00.009 VI жолда тіркелген активтер, жалға алынған негізгі құралдар, преференция объектілері бойынша кейінгі шығыстар болып танылған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100.00.009 VII тіркелген активтердің, преференция объектілерінің, амортизацияға жатпайтын, активтердің бастапқы құнына енетін,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100.00.009 V III жолда 100.00.009 VII жолы бойынша көрсетілетін құнды қоспағанда, Салық кодексінің 264-бабы 1) – 20) тармақшаларының негізінде шегерімдерге жатқызылмайтын жұмыстар мен қызметтердің құны, қорлардың өзіндік құны, оның ішінде қорлардың табиғи кемуі бойынша шығыстардың сомасы Салық кодексінің 242-бабы 5-тармағына сәйкес шегерімдерге жатқызуға жатпайтын шығыстардың сомасы көрсетіледі. Бұдан басқа, осы жол бойынша декларацияның 100.00.010 – 100.00.019-жолдары бойынша шегерімдерге жатқызылуы тиісқорлардың өзіндік құны көрсетіледі;</w:t>
      </w:r>
    </w:p>
    <w:p>
      <w:pPr>
        <w:spacing w:after="0"/>
        <w:ind w:left="0"/>
        <w:jc w:val="both"/>
      </w:pPr>
      <w:r>
        <w:rPr>
          <w:rFonts w:ascii="Times New Roman"/>
          <w:b w:val="false"/>
          <w:i w:val="false"/>
          <w:color w:val="000000"/>
          <w:sz w:val="28"/>
        </w:rPr>
        <w:t>
      100.00.009 ІX жолда алдағы кезеңдердің шығыстары ретінде танылатын жұмыстар мен қызметтердің құны, қорлардың өзіндік құны көрсетіледі және кейінгі салық кезеңдерінде шегерімдерге жатқызылуы тиіс;</w:t>
      </w:r>
    </w:p>
    <w:p>
      <w:pPr>
        <w:spacing w:after="0"/>
        <w:ind w:left="0"/>
        <w:jc w:val="both"/>
      </w:pPr>
      <w:r>
        <w:rPr>
          <w:rFonts w:ascii="Times New Roman"/>
          <w:b w:val="false"/>
          <w:i w:val="false"/>
          <w:color w:val="000000"/>
          <w:sz w:val="28"/>
        </w:rPr>
        <w:t>
      2) 100.00.010-жолда Салық кодексінің 243-бабы 7-тармағына сәйкес шегерімге жатқызылатын тұрақсыздық айыптар (айыппұлдар, өсімпұлдар) бойынша шығыстардың жалпы сомасы көрсетіледі;</w:t>
      </w:r>
    </w:p>
    <w:p>
      <w:pPr>
        <w:spacing w:after="0"/>
        <w:ind w:left="0"/>
        <w:jc w:val="both"/>
      </w:pPr>
      <w:r>
        <w:rPr>
          <w:rFonts w:ascii="Times New Roman"/>
          <w:b w:val="false"/>
          <w:i w:val="false"/>
          <w:color w:val="000000"/>
          <w:sz w:val="28"/>
        </w:rPr>
        <w:t>
      3) 100.00.011-жолда Салық кодексінің 243-бабы 9-тармағымен белгіленген негіздер бойынша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4) 100.00.012-жолда Салық кодексінің 243-бабы 11-тармағына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243-бабы 12-тармағына сәйкес шегерімге жататын,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5) 100.00.013-жолда Салық кодексінің 246-бабына сәйкес айқындалған сыйақылар бойынша шегерім сомасы көрсетіледі; </w:t>
      </w:r>
    </w:p>
    <w:p>
      <w:pPr>
        <w:spacing w:after="0"/>
        <w:ind w:left="0"/>
        <w:jc w:val="both"/>
      </w:pPr>
      <w:r>
        <w:rPr>
          <w:rFonts w:ascii="Times New Roman"/>
          <w:b w:val="false"/>
          <w:i w:val="false"/>
          <w:color w:val="000000"/>
          <w:sz w:val="28"/>
        </w:rPr>
        <w:t xml:space="preserve">
      6) 100.00.014-жолда Салық кодексінің 245-бабына сәйкес айқындалған өкілдік шығыстардың шегерім сомасы көрсетіледі; </w:t>
      </w:r>
    </w:p>
    <w:p>
      <w:pPr>
        <w:spacing w:after="0"/>
        <w:ind w:left="0"/>
        <w:jc w:val="both"/>
      </w:pPr>
      <w:r>
        <w:rPr>
          <w:rFonts w:ascii="Times New Roman"/>
          <w:b w:val="false"/>
          <w:i w:val="false"/>
          <w:color w:val="000000"/>
          <w:sz w:val="28"/>
        </w:rPr>
        <w:t>
      7) 100.00.015-жолда Салық кодексінің 248-бабына сәйкес айқындалған күмәнді талаптар бойынша шегерім сомасы көрсетіледі;</w:t>
      </w:r>
    </w:p>
    <w:p>
      <w:pPr>
        <w:spacing w:after="0"/>
        <w:ind w:left="0"/>
        <w:jc w:val="both"/>
      </w:pPr>
      <w:r>
        <w:rPr>
          <w:rFonts w:ascii="Times New Roman"/>
          <w:b w:val="false"/>
          <w:i w:val="false"/>
          <w:color w:val="000000"/>
          <w:sz w:val="28"/>
        </w:rPr>
        <w:t>
      8) 100.00.016-жолда Салық кодексінің 263-бабына сәйкес айқындалған салық және бюджетке төленетін басқа да міндетті төлемдер бойынша шегерім сомасы көрсетіледі;</w:t>
      </w:r>
    </w:p>
    <w:p>
      <w:pPr>
        <w:spacing w:after="0"/>
        <w:ind w:left="0"/>
        <w:jc w:val="both"/>
      </w:pPr>
      <w:r>
        <w:rPr>
          <w:rFonts w:ascii="Times New Roman"/>
          <w:b w:val="false"/>
          <w:i w:val="false"/>
          <w:color w:val="000000"/>
          <w:sz w:val="28"/>
        </w:rPr>
        <w:t>
      9) 100.00.017-жолда Салық кодексінің 265, 266, 267, 268, 269, 270, 271, 272 және 273-баптарына сәйкес айқындалған тіркелген активтер мен негізгі құралдар бойынша шегерім сомасы көрсетіледі. Аталған жолға 100.02.011 және 100.02.012-жолдарының сомасы көшіріледі.</w:t>
      </w:r>
    </w:p>
    <w:p>
      <w:pPr>
        <w:spacing w:after="0"/>
        <w:ind w:left="0"/>
        <w:jc w:val="both"/>
      </w:pPr>
      <w:r>
        <w:rPr>
          <w:rFonts w:ascii="Times New Roman"/>
          <w:b w:val="false"/>
          <w:i w:val="false"/>
          <w:color w:val="000000"/>
          <w:sz w:val="28"/>
        </w:rPr>
        <w:t xml:space="preserve">
      10) 100.00.018-жолда: </w:t>
      </w:r>
    </w:p>
    <w:p>
      <w:pPr>
        <w:spacing w:after="0"/>
        <w:ind w:left="0"/>
        <w:jc w:val="both"/>
      </w:pPr>
      <w:r>
        <w:rPr>
          <w:rFonts w:ascii="Times New Roman"/>
          <w:b w:val="false"/>
          <w:i w:val="false"/>
          <w:color w:val="000000"/>
          <w:sz w:val="28"/>
        </w:rPr>
        <w:t>
      Салық кодексінің 274, 275 және 276-баптарына сәйкес айқындалған;</w:t>
      </w:r>
    </w:p>
    <w:p>
      <w:pPr>
        <w:spacing w:after="0"/>
        <w:ind w:left="0"/>
        <w:jc w:val="both"/>
      </w:pPr>
      <w:r>
        <w:rPr>
          <w:rFonts w:ascii="Times New Roman"/>
          <w:b w:val="false"/>
          <w:i w:val="false"/>
          <w:color w:val="000000"/>
          <w:sz w:val="28"/>
        </w:rPr>
        <w:t>
      тіркелген активтердің инвестициялық жобасы шеңберінде пайдалануға енгізілген құнының бір бөлігі түрінде Қазақстан Республикасының Кәсіпкерлік кодексіне сәйкес 2009 жылғы 1 қаңтарға дейін инвестициялар бойынша мемлекеттік уәкілетті органмен жасасқан келісімшарттар бойынша инвестициялық салық преференциялары бойынша шегерімдердің сомасы көрсетіледі;</w:t>
      </w:r>
    </w:p>
    <w:p>
      <w:pPr>
        <w:spacing w:after="0"/>
        <w:ind w:left="0"/>
        <w:jc w:val="both"/>
      </w:pPr>
      <w:r>
        <w:rPr>
          <w:rFonts w:ascii="Times New Roman"/>
          <w:b w:val="false"/>
          <w:i w:val="false"/>
          <w:color w:val="000000"/>
          <w:sz w:val="28"/>
        </w:rPr>
        <w:t>
      11) 100.00.019-жолда Салық кодексінің 250-бабына сәйкес шегерімге жатқызылатын шығыстар сомасы көрсетіледі. Аталған жол 100.00.019 I жолын да қамтиды:</w:t>
      </w:r>
    </w:p>
    <w:p>
      <w:pPr>
        <w:spacing w:after="0"/>
        <w:ind w:left="0"/>
        <w:jc w:val="both"/>
      </w:pPr>
      <w:r>
        <w:rPr>
          <w:rFonts w:ascii="Times New Roman"/>
          <w:b w:val="false"/>
          <w:i w:val="false"/>
          <w:color w:val="000000"/>
          <w:sz w:val="28"/>
        </w:rPr>
        <w:t>
      100.00.019 I жолда Салық кодексінің 250-бабы 1-тармағына сәйкес айқындалатын шегерім сомасы көрсетіледі;</w:t>
      </w:r>
    </w:p>
    <w:p>
      <w:pPr>
        <w:spacing w:after="0"/>
        <w:ind w:left="0"/>
        <w:jc w:val="both"/>
      </w:pPr>
      <w:r>
        <w:rPr>
          <w:rFonts w:ascii="Times New Roman"/>
          <w:b w:val="false"/>
          <w:i w:val="false"/>
          <w:color w:val="000000"/>
          <w:sz w:val="28"/>
        </w:rPr>
        <w:t>
      12) 100.00.020-жолда Салық кодексіне сәйкес шегерімге жатқызылатын өзге де шығыстар сомасы көрсетіледі. Аталған жол бойынша мынадай шегерімдер көрсетіледі:</w:t>
      </w:r>
    </w:p>
    <w:p>
      <w:pPr>
        <w:spacing w:after="0"/>
        <w:ind w:left="0"/>
        <w:jc w:val="both"/>
      </w:pPr>
      <w:r>
        <w:rPr>
          <w:rFonts w:ascii="Times New Roman"/>
          <w:b w:val="false"/>
          <w:i w:val="false"/>
          <w:color w:val="000000"/>
          <w:sz w:val="28"/>
        </w:rPr>
        <w:t>
      Салық кодексінің 244-бабына сәйкес шегерімге жатқызылатын қызметтік іссапарлар кезінде өтемақылар;</w:t>
      </w:r>
    </w:p>
    <w:p>
      <w:pPr>
        <w:spacing w:after="0"/>
        <w:ind w:left="0"/>
        <w:jc w:val="both"/>
      </w:pPr>
      <w:r>
        <w:rPr>
          <w:rFonts w:ascii="Times New Roman"/>
          <w:b w:val="false"/>
          <w:i w:val="false"/>
          <w:color w:val="000000"/>
          <w:sz w:val="28"/>
        </w:rPr>
        <w:t>
      Салық кодексінің 247-бабына сәйкес шегерімге жатқызылатын төленген күмәнді талаптар;</w:t>
      </w:r>
    </w:p>
    <w:p>
      <w:pPr>
        <w:spacing w:after="0"/>
        <w:ind w:left="0"/>
        <w:jc w:val="both"/>
      </w:pPr>
      <w:r>
        <w:rPr>
          <w:rFonts w:ascii="Times New Roman"/>
          <w:b w:val="false"/>
          <w:i w:val="false"/>
          <w:color w:val="000000"/>
          <w:sz w:val="28"/>
        </w:rPr>
        <w:t>
      Салық кодексінің 252, 258 және 261-баптарына сәйкес шегерімге жатқызылатын жер қойнауын пайдаланушылардың шығыстары;</w:t>
      </w:r>
    </w:p>
    <w:p>
      <w:pPr>
        <w:spacing w:after="0"/>
        <w:ind w:left="0"/>
        <w:jc w:val="both"/>
      </w:pPr>
      <w:r>
        <w:rPr>
          <w:rFonts w:ascii="Times New Roman"/>
          <w:b w:val="false"/>
          <w:i w:val="false"/>
          <w:color w:val="000000"/>
          <w:sz w:val="28"/>
        </w:rPr>
        <w:t>
      Салық кодексінің 256-бабына сәйкес шегерімге жатқызылатын кепілдік беру жүйелеріне қатысушылардың жарналары;</w:t>
      </w:r>
    </w:p>
    <w:p>
      <w:pPr>
        <w:spacing w:after="0"/>
        <w:ind w:left="0"/>
        <w:jc w:val="both"/>
      </w:pPr>
      <w:r>
        <w:rPr>
          <w:rFonts w:ascii="Times New Roman"/>
          <w:b w:val="false"/>
          <w:i w:val="false"/>
          <w:color w:val="000000"/>
          <w:sz w:val="28"/>
        </w:rPr>
        <w:t>
      Салық кодексінің 262-бабына сәйкес шегерімге жатқызылатын теріс бағамдық айырма сомасының оң бағамдық айырма сомасынан асып кетуі;</w:t>
      </w:r>
    </w:p>
    <w:p>
      <w:pPr>
        <w:spacing w:after="0"/>
        <w:ind w:left="0"/>
        <w:jc w:val="both"/>
      </w:pPr>
      <w:r>
        <w:rPr>
          <w:rFonts w:ascii="Times New Roman"/>
          <w:b w:val="false"/>
          <w:i w:val="false"/>
          <w:color w:val="000000"/>
          <w:sz w:val="28"/>
        </w:rPr>
        <w:t>
      100.03-нысанының 3G бағанында көрсетілген бейрезиденттің басқару және әкімшілік шығыстары;</w:t>
      </w:r>
    </w:p>
    <w:p>
      <w:pPr>
        <w:spacing w:after="0"/>
        <w:ind w:left="0"/>
        <w:jc w:val="both"/>
      </w:pPr>
      <w:r>
        <w:rPr>
          <w:rFonts w:ascii="Times New Roman"/>
          <w:b w:val="false"/>
          <w:i w:val="false"/>
          <w:color w:val="000000"/>
          <w:sz w:val="28"/>
        </w:rPr>
        <w:t>
      осы баптың 1-тармағының 4) тармақшасын қоспағанда, Салық кодексінің 249-бабына сәйкес шегерімдерге жататын шығыстар;</w:t>
      </w:r>
    </w:p>
    <w:p>
      <w:pPr>
        <w:spacing w:after="0"/>
        <w:ind w:left="0"/>
        <w:jc w:val="both"/>
      </w:pPr>
      <w:r>
        <w:rPr>
          <w:rFonts w:ascii="Times New Roman"/>
          <w:b w:val="false"/>
          <w:i w:val="false"/>
          <w:color w:val="000000"/>
          <w:sz w:val="28"/>
        </w:rPr>
        <w:t>
      Салық кодексіне сәйкес салық төлеушінің шегерімге жатқызылатын және 100.00.009 – 100.00.019-жолдарында көрсетілмеген басқа да шығыстары;</w:t>
      </w:r>
    </w:p>
    <w:p>
      <w:pPr>
        <w:spacing w:after="0"/>
        <w:ind w:left="0"/>
        <w:jc w:val="both"/>
      </w:pPr>
      <w:r>
        <w:rPr>
          <w:rFonts w:ascii="Times New Roman"/>
          <w:b w:val="false"/>
          <w:i w:val="false"/>
          <w:color w:val="000000"/>
          <w:sz w:val="28"/>
        </w:rPr>
        <w:t>
      13) 100.00.021-жолда шегерімдердіңқорытынды сомасы көрсетіледі. Аталған жолға 100.00.021 І жолының немесе 100.00.021 ІІ немесе 100.00.021 ІІІ жолының мәні көшіріледі. Егер 100.00.021 ІІ жол толтырылса, 100.00.021 ІІ жолдың мәні көшіріледі. Егер 11-жол белгіленсе, 100.00.021 ІІІ жолдың мәні көшіріледі. Өзге жағдайларда 100.00.021 І жол көшіріледі:</w:t>
      </w:r>
    </w:p>
    <w:p>
      <w:pPr>
        <w:spacing w:after="0"/>
        <w:ind w:left="0"/>
        <w:jc w:val="both"/>
      </w:pPr>
      <w:r>
        <w:rPr>
          <w:rFonts w:ascii="Times New Roman"/>
          <w:b w:val="false"/>
          <w:i w:val="false"/>
          <w:color w:val="000000"/>
          <w:sz w:val="28"/>
        </w:rPr>
        <w:t>
      100.00.021 І жолда 100.00.009 – 100.00.020-жолдардың сомасы ретінде айқындалатын шегерімдердің жалпы сомасы көрсетіледі.</w:t>
      </w:r>
    </w:p>
    <w:p>
      <w:pPr>
        <w:spacing w:after="0"/>
        <w:ind w:left="0"/>
        <w:jc w:val="both"/>
      </w:pPr>
      <w:r>
        <w:rPr>
          <w:rFonts w:ascii="Times New Roman"/>
          <w:b w:val="false"/>
          <w:i w:val="false"/>
          <w:color w:val="000000"/>
          <w:sz w:val="28"/>
        </w:rPr>
        <w:t>
      Коммерциялық емес ұйымдар бөлек салықтық есепке алуды жүргізетін 100.00.009 – 100.00.020-жолдарда жалпыға бiрдей белгiленген тәртiппен салық салуға жататын табыстар бойынша шығыстар сомасы көрсетіледі;</w:t>
      </w:r>
    </w:p>
    <w:p>
      <w:pPr>
        <w:spacing w:after="0"/>
        <w:ind w:left="0"/>
        <w:jc w:val="both"/>
      </w:pPr>
      <w:r>
        <w:rPr>
          <w:rFonts w:ascii="Times New Roman"/>
          <w:b w:val="false"/>
          <w:i w:val="false"/>
          <w:color w:val="000000"/>
          <w:sz w:val="28"/>
        </w:rPr>
        <w:t>
      100.00.021 ІІ жолда коммерциялық емес ұйымдардың Салық кодексінің 289-бабына сәйкес шегерімге жатқызылатын шығыстарының сомасы көрсетіледі. Бұл жолға 100.10.026-жолы көшіріледі;</w:t>
      </w:r>
    </w:p>
    <w:p>
      <w:pPr>
        <w:spacing w:after="0"/>
        <w:ind w:left="0"/>
        <w:jc w:val="both"/>
      </w:pPr>
      <w:r>
        <w:rPr>
          <w:rFonts w:ascii="Times New Roman"/>
          <w:b w:val="false"/>
          <w:i w:val="false"/>
          <w:color w:val="000000"/>
          <w:sz w:val="28"/>
        </w:rPr>
        <w:t>
      100.00.021 ІІІ жолда Қазақстан Республикасының шегінен тыс тұрақты мекеме(-лері)сі бар резиденттер шегерімге жатқызуы тиіс шығыстардың сомасы көрсетіледі. 100.00.021 I жолының және 100.05-нысанның I бағанының қорытынды мәнінің айырмасы ретінде айқындалады.</w:t>
      </w:r>
    </w:p>
    <w:bookmarkStart w:name="z103" w:id="27"/>
    <w:p>
      <w:pPr>
        <w:spacing w:after="0"/>
        <w:ind w:left="0"/>
        <w:jc w:val="both"/>
      </w:pPr>
      <w:r>
        <w:rPr>
          <w:rFonts w:ascii="Times New Roman"/>
          <w:b w:val="false"/>
          <w:i w:val="false"/>
          <w:color w:val="000000"/>
          <w:sz w:val="28"/>
        </w:rPr>
        <w:t>
      17. "Салық кодексіне сәйкес табыстар мен шегерімдерді түзету" деген бөлімде:</w:t>
      </w:r>
    </w:p>
    <w:bookmarkEnd w:id="27"/>
    <w:p>
      <w:pPr>
        <w:spacing w:after="0"/>
        <w:ind w:left="0"/>
        <w:jc w:val="both"/>
      </w:pPr>
      <w:r>
        <w:rPr>
          <w:rFonts w:ascii="Times New Roman"/>
          <w:b w:val="false"/>
          <w:i w:val="false"/>
          <w:color w:val="000000"/>
          <w:sz w:val="28"/>
        </w:rPr>
        <w:t>
      100.00.022-жолда Салық кодексінің 286 және 287-баптарына сәйкес айқындалатын, табыстар мен шегерімдерді түзетудің сомасы көрсетіледі. 100.00.022 I және 100.00.022 II (100.00.022 I – 100.00.022 II) жолдарының айырмасы ретінде айқындалады:</w:t>
      </w:r>
    </w:p>
    <w:p>
      <w:pPr>
        <w:spacing w:after="0"/>
        <w:ind w:left="0"/>
        <w:jc w:val="both"/>
      </w:pPr>
      <w:r>
        <w:rPr>
          <w:rFonts w:ascii="Times New Roman"/>
          <w:b w:val="false"/>
          <w:i w:val="false"/>
          <w:color w:val="000000"/>
          <w:sz w:val="28"/>
        </w:rPr>
        <w:t>
      100.00.022 І жолда Салық кодексінің 286 және 287-баптарына сәйкес айқындалатын табыстарды түзетудің сомасы көрсетіледі;</w:t>
      </w:r>
    </w:p>
    <w:p>
      <w:pPr>
        <w:spacing w:after="0"/>
        <w:ind w:left="0"/>
        <w:jc w:val="both"/>
      </w:pPr>
      <w:r>
        <w:rPr>
          <w:rFonts w:ascii="Times New Roman"/>
          <w:b w:val="false"/>
          <w:i w:val="false"/>
          <w:color w:val="000000"/>
          <w:sz w:val="28"/>
        </w:rPr>
        <w:t>
      100.00.022 ІІ жолда Салық кодексінің 286 және 287-баптарына сәйкес айқындалатын шегерімдерді түзетудің сомасы көрсетіледі.</w:t>
      </w:r>
    </w:p>
    <w:bookmarkStart w:name="z104" w:id="28"/>
    <w:p>
      <w:pPr>
        <w:spacing w:after="0"/>
        <w:ind w:left="0"/>
        <w:jc w:val="both"/>
      </w:pPr>
      <w:r>
        <w:rPr>
          <w:rFonts w:ascii="Times New Roman"/>
          <w:b w:val="false"/>
          <w:i w:val="false"/>
          <w:color w:val="000000"/>
          <w:sz w:val="28"/>
        </w:rPr>
        <w:t>
      18. "Трансферттік баға белгілеу туралы" 2008 жылғы 5 шілдедегі Қазақстан Республикасының Заңына (бұдан әрі – Трансферттік баға белгілеу туралы Заң) сәйкес табыстар мен шегерімдерді түзету" деген бөлімде:</w:t>
      </w:r>
    </w:p>
    <w:bookmarkEnd w:id="28"/>
    <w:p>
      <w:pPr>
        <w:spacing w:after="0"/>
        <w:ind w:left="0"/>
        <w:jc w:val="both"/>
      </w:pPr>
      <w:r>
        <w:rPr>
          <w:rFonts w:ascii="Times New Roman"/>
          <w:b w:val="false"/>
          <w:i w:val="false"/>
          <w:color w:val="000000"/>
          <w:sz w:val="28"/>
        </w:rPr>
        <w:t>
      100.00.023-жолда Трансферттік баға белгілеу туралы Заңға сәйкес айқындалатын табыстарды түзетудің сомасы көрсетіледі;</w:t>
      </w:r>
    </w:p>
    <w:p>
      <w:pPr>
        <w:spacing w:after="0"/>
        <w:ind w:left="0"/>
        <w:jc w:val="both"/>
      </w:pPr>
      <w:r>
        <w:rPr>
          <w:rFonts w:ascii="Times New Roman"/>
          <w:b w:val="false"/>
          <w:i w:val="false"/>
          <w:color w:val="000000"/>
          <w:sz w:val="28"/>
        </w:rPr>
        <w:t>
      100.00.024-жолда Трансферттік баға белгілеу туралы Заңға сәйкес айқындалатын шегерімдерді түзетудің сомасы көрсетіледі.</w:t>
      </w:r>
    </w:p>
    <w:bookmarkStart w:name="z105" w:id="29"/>
    <w:p>
      <w:pPr>
        <w:spacing w:after="0"/>
        <w:ind w:left="0"/>
        <w:jc w:val="both"/>
      </w:pPr>
      <w:r>
        <w:rPr>
          <w:rFonts w:ascii="Times New Roman"/>
          <w:b w:val="false"/>
          <w:i w:val="false"/>
          <w:color w:val="000000"/>
          <w:sz w:val="28"/>
        </w:rPr>
        <w:t>
      19. "Салық салынатын табысты есептеу" деген бөлімде:</w:t>
      </w:r>
    </w:p>
    <w:bookmarkEnd w:id="29"/>
    <w:p>
      <w:pPr>
        <w:spacing w:after="0"/>
        <w:ind w:left="0"/>
        <w:jc w:val="both"/>
      </w:pPr>
      <w:r>
        <w:rPr>
          <w:rFonts w:ascii="Times New Roman"/>
          <w:b w:val="false"/>
          <w:i w:val="false"/>
          <w:color w:val="000000"/>
          <w:sz w:val="28"/>
        </w:rPr>
        <w:t>
      1) 100.00.025-жолда салық салынатын табыс (залал) сомасы көрсетіледі. 100.00.008 – 100.00.021 + 100.00.022 + 100.00.023 – 100.00.024 ретінде айқындалады;</w:t>
      </w:r>
    </w:p>
    <w:p>
      <w:pPr>
        <w:spacing w:after="0"/>
        <w:ind w:left="0"/>
        <w:jc w:val="both"/>
      </w:pPr>
      <w:r>
        <w:rPr>
          <w:rFonts w:ascii="Times New Roman"/>
          <w:b w:val="false"/>
          <w:i w:val="false"/>
          <w:color w:val="000000"/>
          <w:sz w:val="28"/>
        </w:rPr>
        <w:t>
      2) 100.00.026-жолда салық төлеуші-резидент Қазақстан Республикасынан тыс жерлердегі көздерден алған табыстарының сомасы көрсетіледі. Аталған жолға 100.05-нысанының Ғ бағанының қорытынды мәні көшіріледі.</w:t>
      </w:r>
    </w:p>
    <w:p>
      <w:pPr>
        <w:spacing w:after="0"/>
        <w:ind w:left="0"/>
        <w:jc w:val="both"/>
      </w:pPr>
      <w:r>
        <w:rPr>
          <w:rFonts w:ascii="Times New Roman"/>
          <w:b w:val="false"/>
          <w:i w:val="false"/>
          <w:color w:val="000000"/>
          <w:sz w:val="28"/>
        </w:rPr>
        <w:t>
      100.00.026-жол анықтамалық сипатқа ие;</w:t>
      </w:r>
    </w:p>
    <w:p>
      <w:pPr>
        <w:spacing w:after="0"/>
        <w:ind w:left="0"/>
        <w:jc w:val="both"/>
      </w:pPr>
      <w:r>
        <w:rPr>
          <w:rFonts w:ascii="Times New Roman"/>
          <w:b w:val="false"/>
          <w:i w:val="false"/>
          <w:color w:val="000000"/>
          <w:sz w:val="28"/>
        </w:rPr>
        <w:t>
      3) 100.00.027-жолда Салық кодексінің 2-бабы 5-тармағына сәйкес халықаралық шарттарға сәйкес салық салудан босатылуы тиіс табыс сомасы көрсетіледі. Аталған жолға 100.04-нысанының Е бағанының қорытынды мәні көшіріледі;</w:t>
      </w:r>
    </w:p>
    <w:p>
      <w:pPr>
        <w:spacing w:after="0"/>
        <w:ind w:left="0"/>
        <w:jc w:val="both"/>
      </w:pPr>
      <w:r>
        <w:rPr>
          <w:rFonts w:ascii="Times New Roman"/>
          <w:b w:val="false"/>
          <w:i w:val="false"/>
          <w:color w:val="000000"/>
          <w:sz w:val="28"/>
        </w:rPr>
        <w:t>
      4) 100.00.028-жолда халықаралық салық салу ерекшелігін ескере отырып, салық салынатын табыс (шығын) сомасы көрсетіледі. 100.00.028-жолы (100.00.025 – 100.00.027) 100.00.025-жолын алып тастаумен 100.00.027-жолының айырмасы ретінде айқындалады;</w:t>
      </w:r>
    </w:p>
    <w:p>
      <w:pPr>
        <w:spacing w:after="0"/>
        <w:ind w:left="0"/>
        <w:jc w:val="both"/>
      </w:pPr>
      <w:r>
        <w:rPr>
          <w:rFonts w:ascii="Times New Roman"/>
          <w:b w:val="false"/>
          <w:i w:val="false"/>
          <w:color w:val="000000"/>
          <w:sz w:val="28"/>
        </w:rPr>
        <w:t>
      5) 100.00.029-жолда Бақыланатын шетелдік компаниялардың (бұдан әрі – БШК) және бақыланатын шетелдік компаниялардың тұрақты мекемелерінің (бұдан әрі – БШК ТМ) Салық кодексінің 297-бабына сәйкес айқындалған жиынтық пайдасы көрсетіледі. Аталған жолға 100.09-нысанының L бағанының қорытынды мәні көшіріледі;</w:t>
      </w:r>
    </w:p>
    <w:p>
      <w:pPr>
        <w:spacing w:after="0"/>
        <w:ind w:left="0"/>
        <w:jc w:val="both"/>
      </w:pPr>
      <w:r>
        <w:rPr>
          <w:rFonts w:ascii="Times New Roman"/>
          <w:b w:val="false"/>
          <w:i w:val="false"/>
          <w:color w:val="000000"/>
          <w:sz w:val="28"/>
        </w:rPr>
        <w:t>
      6) 100.00.030-жолда БШК және БШК ТМ жиынтық пайдасын ескере отырып, салық салынатын табыс (шығын) сомасы көрсетіледі. 100.00.030-жол 100.00.028 және 100.00.029-жолдардың сомасы ретінде айқындалады (100.00.028+100.00.029).</w:t>
      </w:r>
    </w:p>
    <w:p>
      <w:pPr>
        <w:spacing w:after="0"/>
        <w:ind w:left="0"/>
        <w:jc w:val="both"/>
      </w:pPr>
      <w:r>
        <w:rPr>
          <w:rFonts w:ascii="Times New Roman"/>
          <w:b w:val="false"/>
          <w:i w:val="false"/>
          <w:color w:val="000000"/>
          <w:sz w:val="28"/>
        </w:rPr>
        <w:t>
      7) 100.00.031-жолда Қазақстан Республикасының заңдарына сәйкес мемлекет мұқтажы үшін сатып алынған активтерді қоспағанда, аяқталмаған құрылыс объектілерін, ортанатылмаған жабдықты өткізуден шығын көрсетіледі;</w:t>
      </w:r>
    </w:p>
    <w:p>
      <w:pPr>
        <w:spacing w:after="0"/>
        <w:ind w:left="0"/>
        <w:jc w:val="both"/>
      </w:pPr>
      <w:r>
        <w:rPr>
          <w:rFonts w:ascii="Times New Roman"/>
          <w:b w:val="false"/>
          <w:i w:val="false"/>
          <w:color w:val="000000"/>
          <w:sz w:val="28"/>
        </w:rPr>
        <w:t>
      8) 100.00.032-жолда Салық кодексінің 300-бабы 1-тармағына сәйкес көшірілуі тиіс шығын көрсетіледі. Егер 100.00.030-жолының теріс мәні болса, 100.00.032-жолы 100.00.030, 100.00.031-жолдарының және 100.02.008 І жолы модулінің сомасы ретінде айқындалады. Егер 100.00.030-жолының оң мәні болса, 100.00.032-жолына 100.00.031 және 100.02.008 I жолдарының сомасы көшіріледі;</w:t>
      </w:r>
    </w:p>
    <w:p>
      <w:pPr>
        <w:spacing w:after="0"/>
        <w:ind w:left="0"/>
        <w:jc w:val="both"/>
      </w:pPr>
      <w:r>
        <w:rPr>
          <w:rFonts w:ascii="Times New Roman"/>
          <w:b w:val="false"/>
          <w:i w:val="false"/>
          <w:color w:val="000000"/>
          <w:sz w:val="28"/>
        </w:rPr>
        <w:t>
      9) 100.00.033-жолда Салық кодексінің 288-бабына сәйкес салық салу табысын кеміту сомасы көрсетіледі. 100.00.033-жолы 100.00.033 I және 100.00.033 II жолдарын өзіне қосады.</w:t>
      </w:r>
    </w:p>
    <w:p>
      <w:pPr>
        <w:spacing w:after="0"/>
        <w:ind w:left="0"/>
        <w:jc w:val="both"/>
      </w:pPr>
      <w:r>
        <w:rPr>
          <w:rFonts w:ascii="Times New Roman"/>
          <w:b w:val="false"/>
          <w:i w:val="false"/>
          <w:color w:val="000000"/>
          <w:sz w:val="28"/>
        </w:rPr>
        <w:t>
      100.00.033 І жолда Салық кодексінің 288-бабы 1-тармағының 1) және 2) тармақшаларына сәйкес салық төлеуші салық салу табысын кемітуге құқылы шығыстар көрсетіледі;</w:t>
      </w:r>
    </w:p>
    <w:p>
      <w:pPr>
        <w:spacing w:after="0"/>
        <w:ind w:left="0"/>
        <w:jc w:val="both"/>
      </w:pPr>
      <w:r>
        <w:rPr>
          <w:rFonts w:ascii="Times New Roman"/>
          <w:b w:val="false"/>
          <w:i w:val="false"/>
          <w:color w:val="000000"/>
          <w:sz w:val="28"/>
        </w:rPr>
        <w:t>
      100.00.033 ІІ жолда Салық кодексінің 288-бабы 1-тармағының 4) тармақшасына сәйкес салық төлеуші салық салу табысын кемітуге құқылы шығыстар көрсетіледі;</w:t>
      </w:r>
    </w:p>
    <w:p>
      <w:pPr>
        <w:spacing w:after="0"/>
        <w:ind w:left="0"/>
        <w:jc w:val="both"/>
      </w:pPr>
      <w:r>
        <w:rPr>
          <w:rFonts w:ascii="Times New Roman"/>
          <w:b w:val="false"/>
          <w:i w:val="false"/>
          <w:color w:val="000000"/>
          <w:sz w:val="28"/>
        </w:rPr>
        <w:t>
      10) 100.00.034-жолда Салық кодексінің 288-бабына сәйкес есептелген азайтуды ескере отырып салық салынатын табыс көрсетіледі. 100.00.030 және 100.00.033-жолдарының айырмасы ретінде анықталады (100.00.033 – 100.00.030). Егер 100.00.033-жол 100.00.030-жолдан артық болса, 100.00.034-жолда нөл көрсетіледі;</w:t>
      </w:r>
    </w:p>
    <w:p>
      <w:pPr>
        <w:spacing w:after="0"/>
        <w:ind w:left="0"/>
        <w:jc w:val="both"/>
      </w:pPr>
      <w:r>
        <w:rPr>
          <w:rFonts w:ascii="Times New Roman"/>
          <w:b w:val="false"/>
          <w:i w:val="false"/>
          <w:color w:val="000000"/>
          <w:sz w:val="28"/>
        </w:rPr>
        <w:t>
      11) 100.00.035-жолда алдыңғы салық кезеңдерінен көшірілген шығындар көрсетіледі;</w:t>
      </w:r>
    </w:p>
    <w:p>
      <w:pPr>
        <w:spacing w:after="0"/>
        <w:ind w:left="0"/>
        <w:jc w:val="both"/>
      </w:pPr>
      <w:r>
        <w:rPr>
          <w:rFonts w:ascii="Times New Roman"/>
          <w:b w:val="false"/>
          <w:i w:val="false"/>
          <w:color w:val="000000"/>
          <w:sz w:val="28"/>
        </w:rPr>
        <w:t>
      12) 100.00.036-жолда алдыңғы салық кезеңінен көшірілген залалдарды есепке ала отырып салық салынатын табыс көрсетіледі. Егер 100.00.034-жолда оң мән көрсетілген жағдайда, толтырылады. 100.00.034 және 100.00.035-жолдарының айырмасы ретінде айқындалады (100.00.034 – 100.00.035). Егер 100.00.035-жол 100.00.034-жолдан артық болса, 100.00.036-жолда нөл көрсетіледі.</w:t>
      </w:r>
    </w:p>
    <w:bookmarkStart w:name="z106" w:id="30"/>
    <w:p>
      <w:pPr>
        <w:spacing w:after="0"/>
        <w:ind w:left="0"/>
        <w:jc w:val="both"/>
      </w:pPr>
      <w:r>
        <w:rPr>
          <w:rFonts w:ascii="Times New Roman"/>
          <w:b w:val="false"/>
          <w:i w:val="false"/>
          <w:color w:val="000000"/>
          <w:sz w:val="28"/>
        </w:rPr>
        <w:t>
      20. "Салық міндеттемесінің есебі" деген бөлімде:</w:t>
      </w:r>
    </w:p>
    <w:bookmarkEnd w:id="30"/>
    <w:p>
      <w:pPr>
        <w:spacing w:after="0"/>
        <w:ind w:left="0"/>
        <w:jc w:val="both"/>
      </w:pPr>
      <w:r>
        <w:rPr>
          <w:rFonts w:ascii="Times New Roman"/>
          <w:b w:val="false"/>
          <w:i w:val="false"/>
          <w:color w:val="000000"/>
          <w:sz w:val="28"/>
        </w:rPr>
        <w:t>
      1) 100.00.037-жолда Салық кодексінің 313-бабына сәйкес КТС ставкасы пайызда көрсетіледі. Егер салық төлеуші 20 және 10 % мөлшерінде ставкалардын бір мезгілде қолданатын болса, онда 100.00.037-жол толтырылмайды;</w:t>
      </w:r>
    </w:p>
    <w:p>
      <w:pPr>
        <w:spacing w:after="0"/>
        <w:ind w:left="0"/>
        <w:jc w:val="both"/>
      </w:pPr>
      <w:r>
        <w:rPr>
          <w:rFonts w:ascii="Times New Roman"/>
          <w:b w:val="false"/>
          <w:i w:val="false"/>
          <w:color w:val="000000"/>
          <w:sz w:val="28"/>
        </w:rPr>
        <w:t>
      2) 100.00.038-жолда салық салынатын табыстың КТС сомасы көрсетіледі. 100.00.036 және 100.00.037-жолдарының (100.00.036 х 100.00.037) туындысы ретінде айқындалады. Егер салық төлеуші 20 және 10 % мөлшерінде ставкаларын бір мезгілде қолданатын болса, онда 100.00.038-жолда бөлек салық есебі деректерінің негізінде анықталған КТС сомасы көрсетіледі;</w:t>
      </w:r>
    </w:p>
    <w:p>
      <w:pPr>
        <w:spacing w:after="0"/>
        <w:ind w:left="0"/>
        <w:jc w:val="both"/>
      </w:pPr>
      <w:r>
        <w:rPr>
          <w:rFonts w:ascii="Times New Roman"/>
          <w:b w:val="false"/>
          <w:i w:val="false"/>
          <w:color w:val="000000"/>
          <w:sz w:val="28"/>
        </w:rPr>
        <w:t>
      3) 100.00.039-жолда Салық кодексінің 302-бабы 1-тармағына сәйкес салық кезеңі ішінде есептелген КТС сомасы көрсетіледі.100.00.038, 100.00.039 I, 100.00.039 II, 100.00.039 III, 100.00.039 IV, 100.00.039 V, 100.00.039 VI, 100.00.039 VII (100.00.038 – 100.00.039 I – 100.00.039 II – 100.00.039 III – 100.00.039 IV – 100.00.039 V – 100.00.039 VI – 100.00.039 VII) жолдарының айырмасы ретінде айқындалады. Егер алынған айырма нөлден төмен болса, онда 100.00.039-жолда нөл көрсетіледі:</w:t>
      </w:r>
    </w:p>
    <w:p>
      <w:pPr>
        <w:spacing w:after="0"/>
        <w:ind w:left="0"/>
        <w:jc w:val="both"/>
      </w:pPr>
      <w:r>
        <w:rPr>
          <w:rFonts w:ascii="Times New Roman"/>
          <w:b w:val="false"/>
          <w:i w:val="false"/>
          <w:color w:val="000000"/>
          <w:sz w:val="28"/>
        </w:rPr>
        <w:t>
      100.00.039 I жолда Салық кодексінің 303-бабына сәйкес Қазақстан Республикасында КТС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Аталған жолға 100.05-нысанының І бағанының қорытынды мәні көшіріледі;</w:t>
      </w:r>
    </w:p>
    <w:p>
      <w:pPr>
        <w:spacing w:after="0"/>
        <w:ind w:left="0"/>
        <w:jc w:val="both"/>
      </w:pPr>
      <w:r>
        <w:rPr>
          <w:rFonts w:ascii="Times New Roman"/>
          <w:b w:val="false"/>
          <w:i w:val="false"/>
          <w:color w:val="000000"/>
          <w:sz w:val="28"/>
        </w:rPr>
        <w:t>
      100.00.039 II жолда Салық кодексінің 303-бабы 4-тармағына сәйкес есептелген БШК-ың немесе БШК ТМ-нің қаржылық пайдасынан шетелдік табыс салығын есепке жатқызу сомасы көрсетіледі. Аталған жолға 100.09-нысанының О бағанының қорытынды мәні көшіріледі;</w:t>
      </w:r>
    </w:p>
    <w:p>
      <w:pPr>
        <w:spacing w:after="0"/>
        <w:ind w:left="0"/>
        <w:jc w:val="both"/>
      </w:pPr>
      <w:r>
        <w:rPr>
          <w:rFonts w:ascii="Times New Roman"/>
          <w:b w:val="false"/>
          <w:i w:val="false"/>
          <w:color w:val="000000"/>
          <w:sz w:val="28"/>
        </w:rPr>
        <w:t>
      100.00.039 III жолда Салық кодексінің 302-бабы 2-тармағына сәйкес бюджетке төленуі тиіс КТС сомасына кемітілетін салық кезеңінде ұтыс түріндегі табыстан төлем көзінен ұсталған КТС сомасы көрсетіледі;</w:t>
      </w:r>
    </w:p>
    <w:p>
      <w:pPr>
        <w:spacing w:after="0"/>
        <w:ind w:left="0"/>
        <w:jc w:val="both"/>
      </w:pPr>
      <w:r>
        <w:rPr>
          <w:rFonts w:ascii="Times New Roman"/>
          <w:b w:val="false"/>
          <w:i w:val="false"/>
          <w:color w:val="000000"/>
          <w:sz w:val="28"/>
        </w:rPr>
        <w:t>
      100.00.039 IV жолда алдыңғы салық кезеңдерінде сыйақы түріндегі табыстан төлем көзінен ұсталған және Салық кодексінің 302-бабы 3-тармағына сәйкес көшірілген КТС сомасы көрсетіледі;</w:t>
      </w:r>
    </w:p>
    <w:p>
      <w:pPr>
        <w:spacing w:after="0"/>
        <w:ind w:left="0"/>
        <w:jc w:val="both"/>
      </w:pPr>
      <w:r>
        <w:rPr>
          <w:rFonts w:ascii="Times New Roman"/>
          <w:b w:val="false"/>
          <w:i w:val="false"/>
          <w:color w:val="000000"/>
          <w:sz w:val="28"/>
        </w:rPr>
        <w:t>
      100.00.039 V жолда бюджетке төленуі тиіс КТС сомасына кемітілетін, Салық кодексінің 302-бабы 2-тармағына сәйкес сыйақы түріндегі табыстан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100.00.039 VI жолда Салық кодексінің 653-бабына сәйкес табыстың төлем көзінен ұсталған КТС сомасы көрсетіледі;</w:t>
      </w:r>
    </w:p>
    <w:p>
      <w:pPr>
        <w:spacing w:after="0"/>
        <w:ind w:left="0"/>
        <w:jc w:val="both"/>
      </w:pPr>
      <w:r>
        <w:rPr>
          <w:rFonts w:ascii="Times New Roman"/>
          <w:b w:val="false"/>
          <w:i w:val="false"/>
          <w:color w:val="000000"/>
          <w:sz w:val="28"/>
        </w:rPr>
        <w:t>
      100.00.039 VII жолда Салық кодексінің 302-бабы 1-тармағының 1) немесе 2) тармақшаларына сәйкес салық кезеңінде табысынан Қазақстан Республикасының төлем көзінен ұсталған КТС немесеҚазақстан Республикасындағы көздерден БШК-ның салық салынатын табысынан төленген КТС сомасы көрсетіледі. Аталған жолға 100.09-нысанының Q бағанының қорытынды мәні көшіріледі;</w:t>
      </w:r>
    </w:p>
    <w:p>
      <w:pPr>
        <w:spacing w:after="0"/>
        <w:ind w:left="0"/>
        <w:jc w:val="both"/>
      </w:pPr>
      <w:r>
        <w:rPr>
          <w:rFonts w:ascii="Times New Roman"/>
          <w:b w:val="false"/>
          <w:i w:val="false"/>
          <w:color w:val="000000"/>
          <w:sz w:val="28"/>
        </w:rPr>
        <w:t>
      4) 100.00.040-жолда азайтуды есепке ала отырып, салық кезеңі үшін есептелген КТС сомасы көрсетіледі. 100.00.039 – 100.00.040 I ретінде айқындалады.</w:t>
      </w:r>
    </w:p>
    <w:p>
      <w:pPr>
        <w:spacing w:after="0"/>
        <w:ind w:left="0"/>
        <w:jc w:val="both"/>
      </w:pPr>
      <w:r>
        <w:rPr>
          <w:rFonts w:ascii="Times New Roman"/>
          <w:b w:val="false"/>
          <w:i w:val="false"/>
          <w:color w:val="000000"/>
          <w:sz w:val="28"/>
        </w:rPr>
        <w:t>
      100.00.040 І жолда Қазақстан Республикасының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5) 100.00.041-жолда Салық кодексінің 652-бабы 1-тармағына сәйкес Қазақстан Республикасындағы тұрақты мекеме арқылы қызметінен түскен бейрезидент заңды тұлғаның таза табысы көрсетіледі. 100.00.036 және 100.00.038-жолдарының (100.00.036 – 100.00.038) айырмасы ретінде айқындалады;</w:t>
      </w:r>
    </w:p>
    <w:p>
      <w:pPr>
        <w:spacing w:after="0"/>
        <w:ind w:left="0"/>
        <w:jc w:val="both"/>
      </w:pPr>
      <w:r>
        <w:rPr>
          <w:rFonts w:ascii="Times New Roman"/>
          <w:b w:val="false"/>
          <w:i w:val="false"/>
          <w:color w:val="000000"/>
          <w:sz w:val="28"/>
        </w:rPr>
        <w:t>
      6) 100.00.042-жолда таза табысқа КТС сомасы көрсетіледі:</w:t>
      </w:r>
    </w:p>
    <w:p>
      <w:pPr>
        <w:spacing w:after="0"/>
        <w:ind w:left="0"/>
        <w:jc w:val="both"/>
      </w:pPr>
      <w:r>
        <w:rPr>
          <w:rFonts w:ascii="Times New Roman"/>
          <w:b w:val="false"/>
          <w:i w:val="false"/>
          <w:color w:val="000000"/>
          <w:sz w:val="28"/>
        </w:rPr>
        <w:t>
      100.00.042 І жолда Салық кодексінің 302-бабы 2 және 3-тармақтарына және Салық кодексінің 303-бабына сәйкес КТС есебiне жатқызу жүзеге асырылатын сомасын қоспағанда, Салық кодексінің 652-бабы 1-тармағына сәйкес 15 пайыздық ставка бойынша есептелген таза табысқа КТС сомасы көрсетіледі (100.00.038 х 15%).</w:t>
      </w:r>
    </w:p>
    <w:p>
      <w:pPr>
        <w:spacing w:after="0"/>
        <w:ind w:left="0"/>
        <w:jc w:val="both"/>
      </w:pPr>
      <w:r>
        <w:rPr>
          <w:rFonts w:ascii="Times New Roman"/>
          <w:b w:val="false"/>
          <w:i w:val="false"/>
          <w:color w:val="000000"/>
          <w:sz w:val="28"/>
        </w:rPr>
        <w:t>
      100.00.042 ІІ жолда халықаралық шартта көзделген ставка бойынша Салық кодексінің 670-бабына сәйкес есептелген таза табысқа КТС сомасы көрсетіледі. Егер салық төлеуші таза табысқа КТС қатысты халықаралық шарт ережесін қолданса, таза табысқа КТС ставкасы көрсетіледі;</w:t>
      </w:r>
    </w:p>
    <w:p>
      <w:pPr>
        <w:spacing w:after="0"/>
        <w:ind w:left="0"/>
        <w:jc w:val="both"/>
      </w:pPr>
      <w:r>
        <w:rPr>
          <w:rFonts w:ascii="Times New Roman"/>
          <w:b w:val="false"/>
          <w:i w:val="false"/>
          <w:color w:val="000000"/>
          <w:sz w:val="28"/>
        </w:rPr>
        <w:t>
      100.00.042 ІІІ жол егер 100.00.042 ІІ жолы толтырылған жағдайда, толтырылады. Аталған жолға осы Қағидалардың 52-тармағына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100.00.042 ІV жол егер 100.00.042 ІІ жолы толтырылған жағдайда, толтырылады. Аталған жолға халықаралық шарттың атауы көрсетіледі;</w:t>
      </w:r>
    </w:p>
    <w:p>
      <w:pPr>
        <w:spacing w:after="0"/>
        <w:ind w:left="0"/>
        <w:jc w:val="both"/>
      </w:pPr>
      <w:r>
        <w:rPr>
          <w:rFonts w:ascii="Times New Roman"/>
          <w:b w:val="false"/>
          <w:i w:val="false"/>
          <w:color w:val="000000"/>
          <w:sz w:val="28"/>
        </w:rPr>
        <w:t>
      7) 100.00.043-жолда есептелген корпоративтік табыс салығының жиынтық сомасы көрсетіледі. 100.00.040 + 100.00.042 I + 100.00.042 II жолдары ретінде айқындалады.</w:t>
      </w:r>
    </w:p>
    <w:bookmarkStart w:name="z107" w:id="31"/>
    <w:p>
      <w:pPr>
        <w:spacing w:after="0"/>
        <w:ind w:left="0"/>
        <w:jc w:val="both"/>
      </w:pPr>
      <w:r>
        <w:rPr>
          <w:rFonts w:ascii="Times New Roman"/>
          <w:b w:val="false"/>
          <w:i w:val="false"/>
          <w:color w:val="000000"/>
          <w:sz w:val="28"/>
        </w:rPr>
        <w:t>
      21. Салық есебін бөлек жүргізуге міндетті салық төлеуші Салық кодексiнде көзделген жағдайларда жалпы бөлек салықтық есеп деректері негізінде қызметтің барлық түрлері бойынша декларацияны (100.00-нысан) және оған қосымшаларды (100.06-нысаннан басқа, 100.01 – 100.11-нысандар) толтырады,егер мұндай формулалар осы декларацияда көрсетуге жататын мәндерін бұрмалауға әкеп соғатын болса, онда декларацияда (100.00-нысан) көзделген формуланы қолданбайды.</w:t>
      </w:r>
    </w:p>
    <w:bookmarkEnd w:id="31"/>
    <w:p>
      <w:pPr>
        <w:spacing w:after="0"/>
        <w:ind w:left="0"/>
        <w:jc w:val="both"/>
      </w:pPr>
      <w:r>
        <w:rPr>
          <w:rFonts w:ascii="Times New Roman"/>
          <w:b w:val="false"/>
          <w:i w:val="false"/>
          <w:color w:val="000000"/>
          <w:sz w:val="28"/>
        </w:rPr>
        <w:t>
      100.06-нысанның барлық қосымшаларының 100.06.001-жолы бойынша мәндері қосылады және жиынтық сомасы 100.00.005-жолда көрсетіледі.</w:t>
      </w:r>
    </w:p>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100.00.001-жолда көрсетіледі.</w:t>
      </w:r>
    </w:p>
    <w:p>
      <w:pPr>
        <w:spacing w:after="0"/>
        <w:ind w:left="0"/>
        <w:jc w:val="both"/>
      </w:pPr>
      <w:r>
        <w:rPr>
          <w:rFonts w:ascii="Times New Roman"/>
          <w:b w:val="false"/>
          <w:i w:val="false"/>
          <w:color w:val="000000"/>
          <w:sz w:val="28"/>
        </w:rPr>
        <w:t>
      100.06-нысанның барлық қосымшаларының 100.06.002-жолы бойынша мәндері қосылады және жиынтық сомасы 100.00.006-жолда көрсетіледі.</w:t>
      </w:r>
    </w:p>
    <w:p>
      <w:pPr>
        <w:spacing w:after="0"/>
        <w:ind w:left="0"/>
        <w:jc w:val="both"/>
      </w:pPr>
      <w:r>
        <w:rPr>
          <w:rFonts w:ascii="Times New Roman"/>
          <w:b w:val="false"/>
          <w:i w:val="false"/>
          <w:color w:val="000000"/>
          <w:sz w:val="28"/>
        </w:rPr>
        <w:t>
      100.06-нысанның барлық қосымшаларының 100.06.003-жолы бойынша мәндері қосылады және жиынтық сомасы 100.00.007-жолда көрсетіледі.</w:t>
      </w:r>
    </w:p>
    <w:p>
      <w:pPr>
        <w:spacing w:after="0"/>
        <w:ind w:left="0"/>
        <w:jc w:val="both"/>
      </w:pPr>
      <w:r>
        <w:rPr>
          <w:rFonts w:ascii="Times New Roman"/>
          <w:b w:val="false"/>
          <w:i w:val="false"/>
          <w:color w:val="000000"/>
          <w:sz w:val="28"/>
        </w:rPr>
        <w:t>
      100.06-нысанның барлық қосымшаларының 100.06.004-жолы бойынша мәндері қосылады және жиынтық сомасы 100.00.008-жолда көрсетіледі.</w:t>
      </w:r>
    </w:p>
    <w:p>
      <w:pPr>
        <w:spacing w:after="0"/>
        <w:ind w:left="0"/>
        <w:jc w:val="both"/>
      </w:pPr>
      <w:r>
        <w:rPr>
          <w:rFonts w:ascii="Times New Roman"/>
          <w:b w:val="false"/>
          <w:i w:val="false"/>
          <w:color w:val="000000"/>
          <w:sz w:val="28"/>
        </w:rPr>
        <w:t>
      100.06-нысанның барлық қосымшаларының 100.06.005-жолы бойынша мәндері қосылады және жиынтық сомасы 100.00.021-жолда көрсетіледі.</w:t>
      </w:r>
    </w:p>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100.00.009-жолда көрсетіледі.</w:t>
      </w:r>
    </w:p>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100.00.017-жолда көрсетіледі.</w:t>
      </w:r>
    </w:p>
    <w:p>
      <w:pPr>
        <w:spacing w:after="0"/>
        <w:ind w:left="0"/>
        <w:jc w:val="both"/>
      </w:pPr>
      <w:r>
        <w:rPr>
          <w:rFonts w:ascii="Times New Roman"/>
          <w:b w:val="false"/>
          <w:i w:val="false"/>
          <w:color w:val="000000"/>
          <w:sz w:val="28"/>
        </w:rPr>
        <w:t>
      100.06-нысанның барлық қосымшаларының 100.06.006-жолы бойынша мәндері қосылады және жиынтық сомасы 100.00.022 I жолда көрсетіледі.</w:t>
      </w:r>
    </w:p>
    <w:p>
      <w:pPr>
        <w:spacing w:after="0"/>
        <w:ind w:left="0"/>
        <w:jc w:val="both"/>
      </w:pPr>
      <w:r>
        <w:rPr>
          <w:rFonts w:ascii="Times New Roman"/>
          <w:b w:val="false"/>
          <w:i w:val="false"/>
          <w:color w:val="000000"/>
          <w:sz w:val="28"/>
        </w:rPr>
        <w:t>
      100.06-нысанның барлық қосымшаларының 100.06.007-жолы бойынша мәндері қосылады және жиынтық сомасы 100.00.022 II жолда көрсетіледі.</w:t>
      </w:r>
    </w:p>
    <w:p>
      <w:pPr>
        <w:spacing w:after="0"/>
        <w:ind w:left="0"/>
        <w:jc w:val="both"/>
      </w:pPr>
      <w:r>
        <w:rPr>
          <w:rFonts w:ascii="Times New Roman"/>
          <w:b w:val="false"/>
          <w:i w:val="false"/>
          <w:color w:val="000000"/>
          <w:sz w:val="28"/>
        </w:rPr>
        <w:t>
      100.06-нысанның барлық қосымшаларының 100.06.008-жолы бойынша мәндері қосылады және жиынтық сомасы 100.00.023-жолда көрсетіледі.</w:t>
      </w:r>
    </w:p>
    <w:p>
      <w:pPr>
        <w:spacing w:after="0"/>
        <w:ind w:left="0"/>
        <w:jc w:val="both"/>
      </w:pPr>
      <w:r>
        <w:rPr>
          <w:rFonts w:ascii="Times New Roman"/>
          <w:b w:val="false"/>
          <w:i w:val="false"/>
          <w:color w:val="000000"/>
          <w:sz w:val="28"/>
        </w:rPr>
        <w:t>
      100.06-нысанның барлық қосымшаларының 100.06.009-жолы бойынша мәндері қосылады және жиынтық сомасы 100.00.024-жолда көрсетіледі.</w:t>
      </w:r>
    </w:p>
    <w:p>
      <w:pPr>
        <w:spacing w:after="0"/>
        <w:ind w:left="0"/>
        <w:jc w:val="both"/>
      </w:pPr>
      <w:r>
        <w:rPr>
          <w:rFonts w:ascii="Times New Roman"/>
          <w:b w:val="false"/>
          <w:i w:val="false"/>
          <w:color w:val="000000"/>
          <w:sz w:val="28"/>
        </w:rPr>
        <w:t>
      100.06.010-жолы бойынша мәндер 100.00.025-жолына көшірілмейді, бұл ретте, 100.06-нысанды толтырған жағдайда, 100-нысанның 100.00.025-жолы толтырылмайды.</w:t>
      </w:r>
    </w:p>
    <w:p>
      <w:pPr>
        <w:spacing w:after="0"/>
        <w:ind w:left="0"/>
        <w:jc w:val="both"/>
      </w:pPr>
      <w:r>
        <w:rPr>
          <w:rFonts w:ascii="Times New Roman"/>
          <w:b w:val="false"/>
          <w:i w:val="false"/>
          <w:color w:val="000000"/>
          <w:sz w:val="28"/>
        </w:rPr>
        <w:t>
      100.06-нысанның барлық қосымшаларының 100.06.011-жолы бойынша мәндері қосылады және жиынтық сомасы 100.00.026-жолда көрсетіледі.</w:t>
      </w:r>
    </w:p>
    <w:p>
      <w:pPr>
        <w:spacing w:after="0"/>
        <w:ind w:left="0"/>
        <w:jc w:val="both"/>
      </w:pPr>
      <w:r>
        <w:rPr>
          <w:rFonts w:ascii="Times New Roman"/>
          <w:b w:val="false"/>
          <w:i w:val="false"/>
          <w:color w:val="000000"/>
          <w:sz w:val="28"/>
        </w:rPr>
        <w:t>
      100.06-нысанның барлық қосымшаларының 100.06.012-жолы бойынша мәндері қосылады және жиынтық сомасы 100.00.027-жолда көрсетіледі.</w:t>
      </w:r>
    </w:p>
    <w:p>
      <w:pPr>
        <w:spacing w:after="0"/>
        <w:ind w:left="0"/>
        <w:jc w:val="both"/>
      </w:pPr>
      <w:r>
        <w:rPr>
          <w:rFonts w:ascii="Times New Roman"/>
          <w:b w:val="false"/>
          <w:i w:val="false"/>
          <w:color w:val="000000"/>
          <w:sz w:val="28"/>
        </w:rPr>
        <w:t>
      100.06.013 жолы бойынша мәндер 100.00.028-жолына көшірілмейді, бұл ретте, 100.06-нысанды толтырған жағдайда, 100-нысанның 100.00.028-жолы толтырылмайды.</w:t>
      </w:r>
    </w:p>
    <w:p>
      <w:pPr>
        <w:spacing w:after="0"/>
        <w:ind w:left="0"/>
        <w:jc w:val="both"/>
      </w:pPr>
      <w:r>
        <w:rPr>
          <w:rFonts w:ascii="Times New Roman"/>
          <w:b w:val="false"/>
          <w:i w:val="false"/>
          <w:color w:val="000000"/>
          <w:sz w:val="28"/>
        </w:rPr>
        <w:t>
      100.06-нысанның барлық қосымшаларының 100.06.014-жолы бойынша мәндері қосылады және жиынтық сомасы 100.00.029-жолда көрсетіледі.</w:t>
      </w:r>
    </w:p>
    <w:p>
      <w:pPr>
        <w:spacing w:after="0"/>
        <w:ind w:left="0"/>
        <w:jc w:val="both"/>
      </w:pPr>
      <w:r>
        <w:rPr>
          <w:rFonts w:ascii="Times New Roman"/>
          <w:b w:val="false"/>
          <w:i w:val="false"/>
          <w:color w:val="000000"/>
          <w:sz w:val="28"/>
        </w:rPr>
        <w:t>
      100.06.015-жолы бойынша мәндер 100.00.030-жолына көшіруге жатпайды, бұл ретте, 100.06-нысанды толтырған жағдайда, 100-нысанның 100.00.030-жолы толтырылмайды.</w:t>
      </w:r>
    </w:p>
    <w:p>
      <w:pPr>
        <w:spacing w:after="0"/>
        <w:ind w:left="0"/>
        <w:jc w:val="both"/>
      </w:pPr>
      <w:r>
        <w:rPr>
          <w:rFonts w:ascii="Times New Roman"/>
          <w:b w:val="false"/>
          <w:i w:val="false"/>
          <w:color w:val="000000"/>
          <w:sz w:val="28"/>
        </w:rPr>
        <w:t>
      100.06-нысанның барлық қосымшаларының 100.06.016-жолы бойынша мәндері қосылады және жиынтық сомасы 100.00.031-жолда көрсетіледі.</w:t>
      </w:r>
    </w:p>
    <w:p>
      <w:pPr>
        <w:spacing w:after="0"/>
        <w:ind w:left="0"/>
        <w:jc w:val="both"/>
      </w:pPr>
      <w:r>
        <w:rPr>
          <w:rFonts w:ascii="Times New Roman"/>
          <w:b w:val="false"/>
          <w:i w:val="false"/>
          <w:color w:val="000000"/>
          <w:sz w:val="28"/>
        </w:rPr>
        <w:t>
      100.06-нысанның барлық қосымшаларының 100.06.017-жолы бойынша мәндері қосылады және жиынтық сомасы 100.00.032-жолда көрсетіледі.</w:t>
      </w:r>
    </w:p>
    <w:p>
      <w:pPr>
        <w:spacing w:after="0"/>
        <w:ind w:left="0"/>
        <w:jc w:val="both"/>
      </w:pPr>
      <w:r>
        <w:rPr>
          <w:rFonts w:ascii="Times New Roman"/>
          <w:b w:val="false"/>
          <w:i w:val="false"/>
          <w:color w:val="000000"/>
          <w:sz w:val="28"/>
        </w:rPr>
        <w:t>
      100.06-нысанның барлық қосымшаларының 100.06.018-жолы бойынша мәндері қосылады және жиынтық сомасы 100.00.033-жолда көрсетіледі.</w:t>
      </w:r>
    </w:p>
    <w:p>
      <w:pPr>
        <w:spacing w:after="0"/>
        <w:ind w:left="0"/>
        <w:jc w:val="both"/>
      </w:pPr>
      <w:r>
        <w:rPr>
          <w:rFonts w:ascii="Times New Roman"/>
          <w:b w:val="false"/>
          <w:i w:val="false"/>
          <w:color w:val="000000"/>
          <w:sz w:val="28"/>
        </w:rPr>
        <w:t>
      100.06-нысанның барлық қосымшаларының 100.06.019-жолы бойынша мәндері қосылады және жиынтық сомасы 100.00.034-жолда көрсетіледі.</w:t>
      </w:r>
    </w:p>
    <w:p>
      <w:pPr>
        <w:spacing w:after="0"/>
        <w:ind w:left="0"/>
        <w:jc w:val="both"/>
      </w:pPr>
      <w:r>
        <w:rPr>
          <w:rFonts w:ascii="Times New Roman"/>
          <w:b w:val="false"/>
          <w:i w:val="false"/>
          <w:color w:val="000000"/>
          <w:sz w:val="28"/>
        </w:rPr>
        <w:t>
      100.06-нысанның барлық қосымшаларының 100.06.020-жолы бойынша мәндері қосылады және жиынтық сомасы 100.00.035-жолда көрсетіледі.</w:t>
      </w:r>
    </w:p>
    <w:p>
      <w:pPr>
        <w:spacing w:after="0"/>
        <w:ind w:left="0"/>
        <w:jc w:val="both"/>
      </w:pPr>
      <w:r>
        <w:rPr>
          <w:rFonts w:ascii="Times New Roman"/>
          <w:b w:val="false"/>
          <w:i w:val="false"/>
          <w:color w:val="000000"/>
          <w:sz w:val="28"/>
        </w:rPr>
        <w:t>
      100.06-нысанның барлық қосымшаларының 100.06.021-жолы бойынша мәндері қосылады және жиынтық сомасы 100.00.036-жолда көрсетіледі.</w:t>
      </w:r>
    </w:p>
    <w:p>
      <w:pPr>
        <w:spacing w:after="0"/>
        <w:ind w:left="0"/>
        <w:jc w:val="both"/>
      </w:pPr>
      <w:r>
        <w:rPr>
          <w:rFonts w:ascii="Times New Roman"/>
          <w:b w:val="false"/>
          <w:i w:val="false"/>
          <w:color w:val="000000"/>
          <w:sz w:val="28"/>
        </w:rPr>
        <w:t>
      100.06-нысанның барлық қосымшаларының 100.06.023-жолы бойынша мәндері қосылады және жиынтық сомасы 100.00.038-жолда көрсетіледі.</w:t>
      </w:r>
    </w:p>
    <w:p>
      <w:pPr>
        <w:spacing w:after="0"/>
        <w:ind w:left="0"/>
        <w:jc w:val="both"/>
      </w:pPr>
      <w:r>
        <w:rPr>
          <w:rFonts w:ascii="Times New Roman"/>
          <w:b w:val="false"/>
          <w:i w:val="false"/>
          <w:color w:val="000000"/>
          <w:sz w:val="28"/>
        </w:rPr>
        <w:t>
      100.06-нысанның барлық қосымшаларының 100.06.024-жолы бойынша мәндері қосылады және жиынтық сомасы 100.00.039-жолда көрсетіледі.</w:t>
      </w:r>
    </w:p>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p>
      <w:pPr>
        <w:spacing w:after="0"/>
        <w:ind w:left="0"/>
        <w:jc w:val="both"/>
      </w:pPr>
      <w:r>
        <w:rPr>
          <w:rFonts w:ascii="Times New Roman"/>
          <w:b w:val="false"/>
          <w:i w:val="false"/>
          <w:color w:val="000000"/>
          <w:sz w:val="28"/>
        </w:rPr>
        <w:t>
      100.06-нысанның барлық қосымшаларының 100.006.024 III жолы бойынша мәндері қосылады және жиынтық сомасы 100.00.039 III жолда көрсетіледі.</w:t>
      </w:r>
    </w:p>
    <w:p>
      <w:pPr>
        <w:spacing w:after="0"/>
        <w:ind w:left="0"/>
        <w:jc w:val="both"/>
      </w:pPr>
      <w:r>
        <w:rPr>
          <w:rFonts w:ascii="Times New Roman"/>
          <w:b w:val="false"/>
          <w:i w:val="false"/>
          <w:color w:val="000000"/>
          <w:sz w:val="28"/>
        </w:rPr>
        <w:t>
      100.06-нысанның барлық қосымшаларының 100.06.024 IV жолы бойынша мәндері қосылады және жиынтық сомасы 100.00.039 IV жолда көрсетіледі.</w:t>
      </w:r>
    </w:p>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p>
      <w:pPr>
        <w:spacing w:after="0"/>
        <w:ind w:left="0"/>
        <w:jc w:val="both"/>
      </w:pPr>
      <w:r>
        <w:rPr>
          <w:rFonts w:ascii="Times New Roman"/>
          <w:b w:val="false"/>
          <w:i w:val="false"/>
          <w:color w:val="000000"/>
          <w:sz w:val="28"/>
        </w:rPr>
        <w:t>
      100.06-нысанның барлық қосымшаларының 100.06.024 VI жолы бойынша мәндері қосылады және жиынтық сомасы 100.00.039 VI жолда көрсетіледі.</w:t>
      </w:r>
    </w:p>
    <w:p>
      <w:pPr>
        <w:spacing w:after="0"/>
        <w:ind w:left="0"/>
        <w:jc w:val="both"/>
      </w:pPr>
      <w:r>
        <w:rPr>
          <w:rFonts w:ascii="Times New Roman"/>
          <w:b w:val="false"/>
          <w:i w:val="false"/>
          <w:color w:val="000000"/>
          <w:sz w:val="28"/>
        </w:rPr>
        <w:t>
      100.06-нысанның барлық қосымшаларының 100.06.024 VII жолы бойынша мәндері қосылады және жиынтық сомасы 100.00.039 VII жолда көрсетіледі.</w:t>
      </w:r>
    </w:p>
    <w:p>
      <w:pPr>
        <w:spacing w:after="0"/>
        <w:ind w:left="0"/>
        <w:jc w:val="both"/>
      </w:pPr>
      <w:r>
        <w:rPr>
          <w:rFonts w:ascii="Times New Roman"/>
          <w:b w:val="false"/>
          <w:i w:val="false"/>
          <w:color w:val="000000"/>
          <w:sz w:val="28"/>
        </w:rPr>
        <w:t>
      100.06-нысанның барлық қосымшаларының 100.06.025-жолы бойынша мәндері қосылады және жиынтық сомасы 100.00.040-жолда көрсетіледі.</w:t>
      </w:r>
    </w:p>
    <w:p>
      <w:pPr>
        <w:spacing w:after="0"/>
        <w:ind w:left="0"/>
        <w:jc w:val="both"/>
      </w:pPr>
      <w:r>
        <w:rPr>
          <w:rFonts w:ascii="Times New Roman"/>
          <w:b w:val="false"/>
          <w:i w:val="false"/>
          <w:color w:val="000000"/>
          <w:sz w:val="28"/>
        </w:rPr>
        <w:t>
      100.06-нысанның барлық қосымшаларының 100.06.025 I жолы бойынша мәндері қосылады және жиынтық сомасы 100.00.041 жолда көрсетіледі.</w:t>
      </w:r>
    </w:p>
    <w:p>
      <w:pPr>
        <w:spacing w:after="0"/>
        <w:ind w:left="0"/>
        <w:jc w:val="both"/>
      </w:pPr>
      <w:r>
        <w:rPr>
          <w:rFonts w:ascii="Times New Roman"/>
          <w:b w:val="false"/>
          <w:i w:val="false"/>
          <w:color w:val="000000"/>
          <w:sz w:val="28"/>
        </w:rPr>
        <w:t>
      100.06-нысанның барлық қосымшаларының 100.06.026-жолы бойынша мәндері қосылады және жиынтық сомасы 100.00.041-жолда көрсетіледі.</w:t>
      </w:r>
    </w:p>
    <w:p>
      <w:pPr>
        <w:spacing w:after="0"/>
        <w:ind w:left="0"/>
        <w:jc w:val="both"/>
      </w:pPr>
      <w:r>
        <w:rPr>
          <w:rFonts w:ascii="Times New Roman"/>
          <w:b w:val="false"/>
          <w:i w:val="false"/>
          <w:color w:val="000000"/>
          <w:sz w:val="28"/>
        </w:rPr>
        <w:t>
      100.06-нысанның барлық қосымшаларының 100.06.027 I жолы бойынша мәндері қосылады және жиынтық сомасы 100.00.042 I жолда көрсетіледі.</w:t>
      </w:r>
    </w:p>
    <w:p>
      <w:pPr>
        <w:spacing w:after="0"/>
        <w:ind w:left="0"/>
        <w:jc w:val="both"/>
      </w:pPr>
      <w:r>
        <w:rPr>
          <w:rFonts w:ascii="Times New Roman"/>
          <w:b w:val="false"/>
          <w:i w:val="false"/>
          <w:color w:val="000000"/>
          <w:sz w:val="28"/>
        </w:rPr>
        <w:t>
      100.06-нысанның барлық қосымшаларының 100.06.027 II жолы бойынша мәндері қосылады және жиынтық сомасы 100.00.042 II жолда көрсетіледі.</w:t>
      </w:r>
    </w:p>
    <w:p>
      <w:pPr>
        <w:spacing w:after="0"/>
        <w:ind w:left="0"/>
        <w:jc w:val="both"/>
      </w:pPr>
      <w:r>
        <w:rPr>
          <w:rFonts w:ascii="Times New Roman"/>
          <w:b w:val="false"/>
          <w:i w:val="false"/>
          <w:color w:val="000000"/>
          <w:sz w:val="28"/>
        </w:rPr>
        <w:t>
      100.06-нысанды толтырған жағдайда, 100-нысанның 100.00.042 III, 100.00.042 IV жолы толтырылмайды.</w:t>
      </w:r>
    </w:p>
    <w:p>
      <w:pPr>
        <w:spacing w:after="0"/>
        <w:ind w:left="0"/>
        <w:jc w:val="both"/>
      </w:pPr>
      <w:r>
        <w:rPr>
          <w:rFonts w:ascii="Times New Roman"/>
          <w:b w:val="false"/>
          <w:i w:val="false"/>
          <w:color w:val="000000"/>
          <w:sz w:val="28"/>
        </w:rPr>
        <w:t>
      100.06-нысанның барлық қосымшаларының 100.06.028-жолы бойынша мәндері қосылады және жиынтық сомасы 100.00.043-жолда көрсетіледі.</w:t>
      </w:r>
    </w:p>
    <w:p>
      <w:pPr>
        <w:spacing w:after="0"/>
        <w:ind w:left="0"/>
        <w:jc w:val="both"/>
      </w:pPr>
      <w:r>
        <w:rPr>
          <w:rFonts w:ascii="Times New Roman"/>
          <w:b w:val="false"/>
          <w:i w:val="false"/>
          <w:color w:val="000000"/>
          <w:sz w:val="28"/>
        </w:rPr>
        <w:t>
      Бұл ретте 100.06-нысанда қайталанатын 100.00-нысанның басқа жолдары, қызметтің барлық түрлері бойынша салық төлеуші жалпы толтыруы тиіс.</w:t>
      </w:r>
    </w:p>
    <w:p>
      <w:pPr>
        <w:spacing w:after="0"/>
        <w:ind w:left="0"/>
        <w:jc w:val="both"/>
      </w:pPr>
      <w:r>
        <w:rPr>
          <w:rFonts w:ascii="Times New Roman"/>
          <w:b w:val="false"/>
          <w:i w:val="false"/>
          <w:color w:val="000000"/>
          <w:sz w:val="28"/>
        </w:rPr>
        <w:t>
      Салық кодексiнiң 194-бабына сәйкес салық және бюджетке төленетін басқа да міндетті төлемдер сомасын есептеу, төлеу немесе ұстау, сондай-ақ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үшін салықтық нысандарды жасау және табыс ету жөніндегі салық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сенімгерлікпен басқару шарты шеңберінде жүзеге асыратын сенімгерлікпен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мәнін қолданбайды.</w:t>
      </w:r>
    </w:p>
    <w:bookmarkStart w:name="z108" w:id="32"/>
    <w:p>
      <w:pPr>
        <w:spacing w:after="0"/>
        <w:ind w:left="0"/>
        <w:jc w:val="both"/>
      </w:pPr>
      <w:r>
        <w:rPr>
          <w:rFonts w:ascii="Times New Roman"/>
          <w:b w:val="false"/>
          <w:i w:val="false"/>
          <w:color w:val="000000"/>
          <w:sz w:val="28"/>
        </w:rPr>
        <w:t>
      22. "Салық төлеушiнiң жауапкершiлiгi" деген бөлімде:</w:t>
      </w:r>
    </w:p>
    <w:bookmarkEnd w:id="32"/>
    <w:p>
      <w:pPr>
        <w:spacing w:after="0"/>
        <w:ind w:left="0"/>
        <w:jc w:val="both"/>
      </w:pPr>
      <w:r>
        <w:rPr>
          <w:rFonts w:ascii="Times New Roman"/>
          <w:b w:val="false"/>
          <w:i w:val="false"/>
          <w:color w:val="000000"/>
          <w:sz w:val="28"/>
        </w:rPr>
        <w:t>
      1) "Басшының тегі, аты, әкесінің аты (болған кезде)" деген ашық жолда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тапсырған күні – декларацияның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ашық 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декларацияның қабылданған күні – Салық кодексінің 209-бабы 2-тармағына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тармақтары қағаз тасымалдағышта декларацияны қабылдаған, мемлекеттік кірістер органының қызметкері толтырады.</w:t>
      </w:r>
    </w:p>
    <w:bookmarkStart w:name="z109" w:id="33"/>
    <w:p>
      <w:pPr>
        <w:spacing w:after="0"/>
        <w:ind w:left="0"/>
        <w:jc w:val="left"/>
      </w:pPr>
      <w:r>
        <w:rPr>
          <w:rFonts w:ascii="Times New Roman"/>
          <w:b/>
          <w:i w:val="false"/>
          <w:color w:val="000000"/>
        </w:rPr>
        <w:t xml:space="preserve"> 3-Тарау. 100.01 – нысанын толтыру бойынша түсіндірме – Сатылған тауарлар, орындалған жұмыстар, көрсетілген қызметтер бойынша қосылған құны салығын төлеушi болып табылмайтын салық төлеушiлердiң шығыстары</w:t>
      </w:r>
    </w:p>
    <w:bookmarkEnd w:id="33"/>
    <w:bookmarkStart w:name="z110" w:id="34"/>
    <w:p>
      <w:pPr>
        <w:spacing w:after="0"/>
        <w:ind w:left="0"/>
        <w:jc w:val="both"/>
      </w:pPr>
      <w:r>
        <w:rPr>
          <w:rFonts w:ascii="Times New Roman"/>
          <w:b w:val="false"/>
          <w:i w:val="false"/>
          <w:color w:val="000000"/>
          <w:sz w:val="28"/>
        </w:rPr>
        <w:t>
      23.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34"/>
    <w:bookmarkStart w:name="z111" w:id="35"/>
    <w:p>
      <w:pPr>
        <w:spacing w:after="0"/>
        <w:ind w:left="0"/>
        <w:jc w:val="both"/>
      </w:pPr>
      <w:r>
        <w:rPr>
          <w:rFonts w:ascii="Times New Roman"/>
          <w:b w:val="false"/>
          <w:i w:val="false"/>
          <w:color w:val="000000"/>
          <w:sz w:val="28"/>
        </w:rPr>
        <w:t>
      24. "Шығыстар" деген бөлімде:</w:t>
      </w:r>
    </w:p>
    <w:bookmarkEnd w:id="3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салық төлеуші контрагенттің БСН/жеке сәйкестендіру нөмірі (бұдан әрі – ЖСН) көрсетіледі;</w:t>
      </w:r>
    </w:p>
    <w:p>
      <w:pPr>
        <w:spacing w:after="0"/>
        <w:ind w:left="0"/>
        <w:jc w:val="both"/>
      </w:pPr>
      <w:r>
        <w:rPr>
          <w:rFonts w:ascii="Times New Roman"/>
          <w:b w:val="false"/>
          <w:i w:val="false"/>
          <w:color w:val="000000"/>
          <w:sz w:val="28"/>
        </w:rPr>
        <w:t>
      3) C бағанында осы Қағидалардың 52-тармағына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E бағанында шығыс түрлерінің коды көрсетіледі:</w:t>
      </w:r>
    </w:p>
    <w:p>
      <w:pPr>
        <w:spacing w:after="0"/>
        <w:ind w:left="0"/>
        <w:jc w:val="both"/>
      </w:pPr>
      <w:r>
        <w:rPr>
          <w:rFonts w:ascii="Times New Roman"/>
          <w:b w:val="false"/>
          <w:i w:val="false"/>
          <w:color w:val="000000"/>
          <w:sz w:val="28"/>
        </w:rPr>
        <w:t>
      1 – қаржы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6 – инжинирингтік қызметтер;</w:t>
      </w:r>
    </w:p>
    <w:p>
      <w:pPr>
        <w:spacing w:after="0"/>
        <w:ind w:left="0"/>
        <w:jc w:val="both"/>
      </w:pPr>
      <w:r>
        <w:rPr>
          <w:rFonts w:ascii="Times New Roman"/>
          <w:b w:val="false"/>
          <w:i w:val="false"/>
          <w:color w:val="000000"/>
          <w:sz w:val="28"/>
        </w:rPr>
        <w:t>
      7 – өзге;</w:t>
      </w:r>
    </w:p>
    <w:p>
      <w:pPr>
        <w:spacing w:after="0"/>
        <w:ind w:left="0"/>
        <w:jc w:val="both"/>
      </w:pPr>
      <w:r>
        <w:rPr>
          <w:rFonts w:ascii="Times New Roman"/>
          <w:b w:val="false"/>
          <w:i w:val="false"/>
          <w:color w:val="000000"/>
          <w:sz w:val="28"/>
        </w:rPr>
        <w:t>
      6) F бағанында сатып алынған тауарлар (жұмыстар, қызметтер) бойынша құны көрсетіледі;</w:t>
      </w:r>
    </w:p>
    <w:p>
      <w:pPr>
        <w:spacing w:after="0"/>
        <w:ind w:left="0"/>
        <w:jc w:val="both"/>
      </w:pPr>
      <w:r>
        <w:rPr>
          <w:rFonts w:ascii="Times New Roman"/>
          <w:b w:val="false"/>
          <w:i w:val="false"/>
          <w:color w:val="000000"/>
          <w:sz w:val="28"/>
        </w:rPr>
        <w:t>
      7) G бағанында қызмет түрлерінің белгісі көрсетіледі.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 егер шығындар (шығыстар) тек салық салудың жалпыға бірдей белгіленген тәртіпте жүзеге асатын қызметтi жүзеге асыру мақсаттарында ғана шеккенде;</w:t>
      </w:r>
    </w:p>
    <w:p>
      <w:pPr>
        <w:spacing w:after="0"/>
        <w:ind w:left="0"/>
        <w:jc w:val="both"/>
      </w:pPr>
      <w:r>
        <w:rPr>
          <w:rFonts w:ascii="Times New Roman"/>
          <w:b w:val="false"/>
          <w:i w:val="false"/>
          <w:color w:val="000000"/>
          <w:sz w:val="28"/>
        </w:rPr>
        <w:t>
      "2" – егер шығындар (шығыстар) тек салық салуы Салық кодексінің 697, 698, 699, 700 және 701-баптарына сәйкес арнаулы салық режимi шеңберiнде жүзеге асатын қызметтi жүзеге асыру мақсаттарында ғана шеккенде;</w:t>
      </w:r>
    </w:p>
    <w:p>
      <w:pPr>
        <w:spacing w:after="0"/>
        <w:ind w:left="0"/>
        <w:jc w:val="both"/>
      </w:pPr>
      <w:r>
        <w:rPr>
          <w:rFonts w:ascii="Times New Roman"/>
          <w:b w:val="false"/>
          <w:i w:val="false"/>
          <w:color w:val="000000"/>
          <w:sz w:val="28"/>
        </w:rPr>
        <w:t>
      "3" – егер шығындар (шығыстар) салық салуы Салық кодексінің 697, 698, 699, 700 және701-баптарына сәйкес салық салудың жалпыға бірдей белгіленген тәртіпте жүзеге асатын қызмет пен арнаулы салық режимi шеңберiнде жүзеге асатын қызмет арасында бөлуге жатса;</w:t>
      </w:r>
    </w:p>
    <w:p>
      <w:pPr>
        <w:spacing w:after="0"/>
        <w:ind w:left="0"/>
        <w:jc w:val="both"/>
      </w:pPr>
      <w:r>
        <w:rPr>
          <w:rFonts w:ascii="Times New Roman"/>
          <w:b w:val="false"/>
          <w:i w:val="false"/>
          <w:color w:val="000000"/>
          <w:sz w:val="28"/>
        </w:rPr>
        <w:t>
      "4" – егер шығындар (шығыстар) шегермедерге жатпаса.</w:t>
      </w:r>
    </w:p>
    <w:bookmarkStart w:name="z112" w:id="36"/>
    <w:p>
      <w:pPr>
        <w:spacing w:after="0"/>
        <w:ind w:left="0"/>
        <w:jc w:val="left"/>
      </w:pPr>
      <w:r>
        <w:rPr>
          <w:rFonts w:ascii="Times New Roman"/>
          <w:b/>
          <w:i w:val="false"/>
          <w:color w:val="000000"/>
        </w:rPr>
        <w:t xml:space="preserve"> 4-Тарау. 100.02 – нысанын толтыру бойынша түсіндірме- Тіркелген активтер бойынша шегерімдер</w:t>
      </w:r>
    </w:p>
    <w:bookmarkEnd w:id="36"/>
    <w:bookmarkStart w:name="z113" w:id="37"/>
    <w:p>
      <w:pPr>
        <w:spacing w:after="0"/>
        <w:ind w:left="0"/>
        <w:jc w:val="both"/>
      </w:pPr>
      <w:r>
        <w:rPr>
          <w:rFonts w:ascii="Times New Roman"/>
          <w:b w:val="false"/>
          <w:i w:val="false"/>
          <w:color w:val="000000"/>
          <w:sz w:val="28"/>
        </w:rPr>
        <w:t>
      25. Бұл нысан Салық кодексінің 265, 266, 267, 268, 269, 270, 271, 272 және 273-баптарына сәйкес тіркелген активтер бойынша шегерімдерді айқындауға, сондай-ақ Салық кодексінің 300-бабы 1-тармағына сәйкес кейінгі салық кезеңдеріне көшірілетін Ітоптың тіркелген активтерін шығарудан залалды айқындауға арналған.</w:t>
      </w:r>
    </w:p>
    <w:bookmarkEnd w:id="37"/>
    <w:bookmarkStart w:name="z114" w:id="38"/>
    <w:p>
      <w:pPr>
        <w:spacing w:after="0"/>
        <w:ind w:left="0"/>
        <w:jc w:val="both"/>
      </w:pPr>
      <w:r>
        <w:rPr>
          <w:rFonts w:ascii="Times New Roman"/>
          <w:b w:val="false"/>
          <w:i w:val="false"/>
          <w:color w:val="000000"/>
          <w:sz w:val="28"/>
        </w:rPr>
        <w:t>
      26. "Тіркелген активтер бойынша шегерімдер" деген бөлімде:</w:t>
      </w:r>
    </w:p>
    <w:bookmarkEnd w:id="38"/>
    <w:p>
      <w:pPr>
        <w:spacing w:after="0"/>
        <w:ind w:left="0"/>
        <w:jc w:val="both"/>
      </w:pPr>
      <w:r>
        <w:rPr>
          <w:rFonts w:ascii="Times New Roman"/>
          <w:b w:val="false"/>
          <w:i w:val="false"/>
          <w:color w:val="000000"/>
          <w:sz w:val="28"/>
        </w:rPr>
        <w:t>
      1) 100.02.001-жолда салық кезеңнің басына топтардың құндық теңгерімінің жалпы сомасы көрсетіледі. 100.02.001 І-ден 100.02.001 ІV-ке дейінгі жолдардың сомасы ретінде айқындалады:</w:t>
      </w:r>
    </w:p>
    <w:p>
      <w:pPr>
        <w:spacing w:after="0"/>
        <w:ind w:left="0"/>
        <w:jc w:val="both"/>
      </w:pPr>
      <w:r>
        <w:rPr>
          <w:rFonts w:ascii="Times New Roman"/>
          <w:b w:val="false"/>
          <w:i w:val="false"/>
          <w:color w:val="000000"/>
          <w:sz w:val="28"/>
        </w:rPr>
        <w:t>
      100.02.001 І жолда Салық кодексінің 267-бабы 7-тармағына сәйкес айқындалатын салық кезеңнің басына І топ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100.02.001 ІІ жолда Салық кодексінің 267-бабы 7-тармағына сәйкес айқындалатын салық кезеңнің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ІІІ жолда Салық кодексінің 267-бабы 7-тармағына сәйкес айқындалатын салық кезеңнің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100.02.001 ІV жолда Салық кодексінің 267бабы 7-тармағына сәйкес айқындалатын салық кезеңнің басына ІV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 100.02.002-жолда салық кезеңінде келіп түскен тіркелген активтердің құны көрсетіледі. 100.02.002 І-ден 100.02.002 ІV-ке дейінгі жолдардың сомасы ретінде айқындалады:</w:t>
      </w:r>
    </w:p>
    <w:p>
      <w:pPr>
        <w:spacing w:after="0"/>
        <w:ind w:left="0"/>
        <w:jc w:val="both"/>
      </w:pPr>
      <w:r>
        <w:rPr>
          <w:rFonts w:ascii="Times New Roman"/>
          <w:b w:val="false"/>
          <w:i w:val="false"/>
          <w:color w:val="000000"/>
          <w:sz w:val="28"/>
        </w:rPr>
        <w:t>
      100.02.002 І жолда Салық кодексінің 268-бабына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100.02.002 ІІ жолда Салық кодексінің 268-бабына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100.02.002 ІІІ жолда Салық кодексінің 268-бабына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100.02.002 ІV жолда Салық кодексінің 268-бабына сәйкес айқындалатын келіп түскен ІV топтың тіркелген активтерінің жалпы құны көрсетіледі;</w:t>
      </w:r>
    </w:p>
    <w:p>
      <w:pPr>
        <w:spacing w:after="0"/>
        <w:ind w:left="0"/>
        <w:jc w:val="both"/>
      </w:pPr>
      <w:r>
        <w:rPr>
          <w:rFonts w:ascii="Times New Roman"/>
          <w:b w:val="false"/>
          <w:i w:val="false"/>
          <w:color w:val="000000"/>
          <w:sz w:val="28"/>
        </w:rPr>
        <w:t>
      3) 100.02.003 жолда шығарылған тіркелген активтердің құны көрсетіледі. 100.02.003 І-ден 100.02.003 ІV-ке дейінгі жолдардың сомасы ретінде айқындалады:</w:t>
      </w:r>
    </w:p>
    <w:p>
      <w:pPr>
        <w:spacing w:after="0"/>
        <w:ind w:left="0"/>
        <w:jc w:val="both"/>
      </w:pPr>
      <w:r>
        <w:rPr>
          <w:rFonts w:ascii="Times New Roman"/>
          <w:b w:val="false"/>
          <w:i w:val="false"/>
          <w:color w:val="000000"/>
          <w:sz w:val="28"/>
        </w:rPr>
        <w:t>
      100.02.003 І жолда Салық кодексінің 270-бабына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 жолда Салық кодексінің 270-бабына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ІІІ жолда Салық кодексінің 270-бабына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100.02.003 ІV жолда Салық кодексінің 270-бабына сәйкес айқындалатын ІV топтың шығарылған тіркелген активтерінің құны көрсетіледі;</w:t>
      </w:r>
    </w:p>
    <w:p>
      <w:pPr>
        <w:spacing w:after="0"/>
        <w:ind w:left="0"/>
        <w:jc w:val="both"/>
      </w:pPr>
      <w:r>
        <w:rPr>
          <w:rFonts w:ascii="Times New Roman"/>
          <w:b w:val="false"/>
          <w:i w:val="false"/>
          <w:color w:val="000000"/>
          <w:sz w:val="28"/>
        </w:rPr>
        <w:t>
      4) 100.02.004-жолда Салық кодексінің 272-бабы 2-тармағына сәйкес топтардың (кіші топтардың) құндық теңгерімін ұлғайтуға жатқызылатын кейінгі шығыстардың жалпы сомасы көрсетіледі. 100.02.004 І-ден 100.02.004 ІV-ке дейінгі жолдардың сомасы ретінде айқындалады:</w:t>
      </w:r>
    </w:p>
    <w:p>
      <w:pPr>
        <w:spacing w:after="0"/>
        <w:ind w:left="0"/>
        <w:jc w:val="both"/>
      </w:pPr>
      <w:r>
        <w:rPr>
          <w:rFonts w:ascii="Times New Roman"/>
          <w:b w:val="false"/>
          <w:i w:val="false"/>
          <w:color w:val="000000"/>
          <w:sz w:val="28"/>
        </w:rPr>
        <w:t>
      100.02.004 І жолда Салық кодексінің 272-бабы 2-тармағына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 жолда Салық кодексінің 272-бабы 2-тармағына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ІІІ жолда Салық кодексінің 272-бабы 2-тармағына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100.02.004 ІV жолда Салық кодексінің 272-бабы 2-тармағына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100.02.005-жолда салық кезеңнің соңына топтардың құндық теңгерімнің жалпы сомасы көрсетіледі. 100.03.005 І-ден 100.03.005 ІV-ке дейінгі жолдардың сомасы ретінде айқындалады:</w:t>
      </w:r>
    </w:p>
    <w:p>
      <w:pPr>
        <w:spacing w:after="0"/>
        <w:ind w:left="0"/>
        <w:jc w:val="both"/>
      </w:pPr>
      <w:r>
        <w:rPr>
          <w:rFonts w:ascii="Times New Roman"/>
          <w:b w:val="false"/>
          <w:i w:val="false"/>
          <w:color w:val="000000"/>
          <w:sz w:val="28"/>
        </w:rPr>
        <w:t>
      100.02.005 І жолда Салық кодексінің 267-бабы 8-тармағына сәйкес айқындалатын салық кезеңнің соңына І топтың тіркелген активтерінің кіші топтарының құндық теңгерімнің жалпы сомасы көрсетіледі;</w:t>
      </w:r>
    </w:p>
    <w:p>
      <w:pPr>
        <w:spacing w:after="0"/>
        <w:ind w:left="0"/>
        <w:jc w:val="both"/>
      </w:pPr>
      <w:r>
        <w:rPr>
          <w:rFonts w:ascii="Times New Roman"/>
          <w:b w:val="false"/>
          <w:i w:val="false"/>
          <w:color w:val="000000"/>
          <w:sz w:val="28"/>
        </w:rPr>
        <w:t>
      100.02.005 ІІ жолда Салық кодексінің 267-бабы 8-тармағына сәйкес айқындалатын салық кезеңнің соңына ІI топтың тіркелген активтерінің құндық теңгерімі көрсетіледі;</w:t>
      </w:r>
    </w:p>
    <w:p>
      <w:pPr>
        <w:spacing w:after="0"/>
        <w:ind w:left="0"/>
        <w:jc w:val="both"/>
      </w:pPr>
      <w:r>
        <w:rPr>
          <w:rFonts w:ascii="Times New Roman"/>
          <w:b w:val="false"/>
          <w:i w:val="false"/>
          <w:color w:val="000000"/>
          <w:sz w:val="28"/>
        </w:rPr>
        <w:t>
      100.02.005 ІІІ жолда Салық кодексінің 267-бабы 8-тармағына сәйкес айқындалатын салық кезеңнің соңына ІII топтың тіркелген активтерінің құндық теңгерімі көрсетіледі;</w:t>
      </w:r>
    </w:p>
    <w:p>
      <w:pPr>
        <w:spacing w:after="0"/>
        <w:ind w:left="0"/>
        <w:jc w:val="both"/>
      </w:pPr>
      <w:r>
        <w:rPr>
          <w:rFonts w:ascii="Times New Roman"/>
          <w:b w:val="false"/>
          <w:i w:val="false"/>
          <w:color w:val="000000"/>
          <w:sz w:val="28"/>
        </w:rPr>
        <w:t>
      100.02.005 ІV жолда Салық кодексінің 267-бабы 8-тармағына сәйкес айқындалатын салық кезеңнің соңына ІV топтың тіркелген активтерінің құндық теңгерімі көрсетіледі;</w:t>
      </w:r>
    </w:p>
    <w:p>
      <w:pPr>
        <w:spacing w:after="0"/>
        <w:ind w:left="0"/>
        <w:jc w:val="both"/>
      </w:pPr>
      <w:r>
        <w:rPr>
          <w:rFonts w:ascii="Times New Roman"/>
          <w:b w:val="false"/>
          <w:i w:val="false"/>
          <w:color w:val="000000"/>
          <w:sz w:val="28"/>
        </w:rPr>
        <w:t>
      6) 100.02.006-жолда Салық кодексінің 271-бабы 2 және 3-тармақтарына сәйкес салық кезеңінің қорытындысы бойынша есептелген тіркелген активтер бойынша амортизациялық аударымдардың жалпы сомасы көрсетіледі. 100.02.006 І-ден 100.02.006 ІV-ке дейінгі жолдардың сомасы ретінде айқындалады:</w:t>
      </w:r>
    </w:p>
    <w:p>
      <w:pPr>
        <w:spacing w:after="0"/>
        <w:ind w:left="0"/>
        <w:jc w:val="both"/>
      </w:pPr>
      <w:r>
        <w:rPr>
          <w:rFonts w:ascii="Times New Roman"/>
          <w:b w:val="false"/>
          <w:i w:val="false"/>
          <w:color w:val="000000"/>
          <w:sz w:val="28"/>
        </w:rPr>
        <w:t>
      100.02.006 І жолда Салық кодексінің 271-бабы 2 және 3-тармақтарына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 жолда Салық кодексінің 271-бабы 2 және 3-тармақтарына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ІІІ жолда Салық кодексінің 271-бабы 2 және 3-тармақтарына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100.02.006 ІV жолда Салық кодексінің 271-бабы 2 және 3-тармақтарына сәйкес есептелінген ІV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100.02.007-жолда Салық кодексінің 271-бабы 7-тармағына сәйкес амортизацияның қосарлы нормасы бойынша есептелген амортизациялық аударымдардың жалпы сомасы көрсетіледі. 100.02.007 І-ден 100.02.007 ІV-ке дейінгі жолдардың сомасы ретінде айқындалады:</w:t>
      </w:r>
    </w:p>
    <w:p>
      <w:pPr>
        <w:spacing w:after="0"/>
        <w:ind w:left="0"/>
        <w:jc w:val="both"/>
      </w:pPr>
      <w:r>
        <w:rPr>
          <w:rFonts w:ascii="Times New Roman"/>
          <w:b w:val="false"/>
          <w:i w:val="false"/>
          <w:color w:val="000000"/>
          <w:sz w:val="28"/>
        </w:rPr>
        <w:t>
      100.02.007 І жолда Салық кодексінің 271-бабы 7-тармағына сәйкес 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ІІ жолда Салық кодексінің 271-бабы 7-тармағына сәйкес ІІ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ІIІ жолда Салық кодексінің 271-бабы 7-тармағына сәйкес ІIІ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100.02.007 ІV жолда Салық кодексінің 271-бабы 7-тармағына сәйкес ІV топтың тіркелген активтері бойынша амортизацияның қосарлы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8) 100.02.008-жолда Салық кодексінің 273-бабы 3-тармағын ескере отырып, Салық кодексінің 273-бабы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теңгерімінің жалпы сомасы көрсетіледі. 100.02.008 І-ден 100.02.008 ІV-ке дейінгі жолдардың сомасы ретінде айқындалады:</w:t>
      </w:r>
    </w:p>
    <w:p>
      <w:pPr>
        <w:spacing w:after="0"/>
        <w:ind w:left="0"/>
        <w:jc w:val="both"/>
      </w:pPr>
      <w:r>
        <w:rPr>
          <w:rFonts w:ascii="Times New Roman"/>
          <w:b w:val="false"/>
          <w:i w:val="false"/>
          <w:color w:val="000000"/>
          <w:sz w:val="28"/>
        </w:rPr>
        <w:t>
      100.02.008 І жолда Салық кодексінің 273-бабы 3-тармағын ескере отырып, Салық кодексінің 273-бабы 1-тармағына сәйкес залал деп танылатын І топтың шығарылған тіркелген активтерінің (өтеусіз бергенді қоспағанда) кіші топтарының құндық теңгерімінің сомасы көрсетіледі;</w:t>
      </w:r>
    </w:p>
    <w:p>
      <w:pPr>
        <w:spacing w:after="0"/>
        <w:ind w:left="0"/>
        <w:jc w:val="both"/>
      </w:pPr>
      <w:r>
        <w:rPr>
          <w:rFonts w:ascii="Times New Roman"/>
          <w:b w:val="false"/>
          <w:i w:val="false"/>
          <w:color w:val="000000"/>
          <w:sz w:val="28"/>
        </w:rPr>
        <w:t>
      100.02.008 ІІ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100.02.008 ІІІ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100.02.008 ІV жолда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9) 100.02.009-жолда Салық кодексінің 273-бабы 4-тармағына сәйкес шегерімге жатқызылатын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(кіші топтың) құндық теңгерімінің жалпы сомасы көрсетіледі. 100.02.009 І-ден 100.02.009 ІV-ке дейінгі жолдардың сомасы ретінде айқындалады:</w:t>
      </w:r>
    </w:p>
    <w:p>
      <w:pPr>
        <w:spacing w:after="0"/>
        <w:ind w:left="0"/>
        <w:jc w:val="both"/>
      </w:pPr>
      <w:r>
        <w:rPr>
          <w:rFonts w:ascii="Times New Roman"/>
          <w:b w:val="false"/>
          <w:i w:val="false"/>
          <w:color w:val="000000"/>
          <w:sz w:val="28"/>
        </w:rPr>
        <w:t>
      100.02.009 І жолда Салық кодексінің 273-бабы 4-тармағына сәйкес шегерімге жатқызылатын 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кіші топтың құндық теңгерімінің сомасы көрсетіледі;</w:t>
      </w:r>
    </w:p>
    <w:p>
      <w:pPr>
        <w:spacing w:after="0"/>
        <w:ind w:left="0"/>
        <w:jc w:val="both"/>
      </w:pPr>
      <w:r>
        <w:rPr>
          <w:rFonts w:ascii="Times New Roman"/>
          <w:b w:val="false"/>
          <w:i w:val="false"/>
          <w:color w:val="000000"/>
          <w:sz w:val="28"/>
        </w:rPr>
        <w:t>
      100.02.009 ІІ жолда Салық кодексінің 273-бабы 4-тармағына сәйкес шегерімге жатқызылатын 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ІІІ жолда Салық кодексінің 273-бабы 4-тармағына сәйкес шегерімге жатқызылатын ІІІ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100.02.009 ІV жолда Салық кодексінің 273-бабы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қолданылатын айлық есептік көрсеткіштің 300-еселенген мөлшерден кем соманы құрайтын салық кезеңінің соңына топтың құндық теңгерімі көрсетіледі;</w:t>
      </w:r>
    </w:p>
    <w:p>
      <w:pPr>
        <w:spacing w:after="0"/>
        <w:ind w:left="0"/>
        <w:jc w:val="both"/>
      </w:pPr>
      <w:r>
        <w:rPr>
          <w:rFonts w:ascii="Times New Roman"/>
          <w:b w:val="false"/>
          <w:i w:val="false"/>
          <w:color w:val="000000"/>
          <w:sz w:val="28"/>
        </w:rPr>
        <w:t>
      10) 100.02.010-жолда жұмыскерлердің есептелген кірістері бойынша шығыстарды қоспағанда, Салық кодексінің 272-бабы 2-тармағына сәйкес шегерімге жатқызылатын кейінгі шығыстардың жалпы сомасы көрсетіледі. 100.02.010 І-ден 100.02.010 ІV-ке дейінгі жолдардың сомасы ретінде айқындалады:</w:t>
      </w:r>
    </w:p>
    <w:p>
      <w:pPr>
        <w:spacing w:after="0"/>
        <w:ind w:left="0"/>
        <w:jc w:val="both"/>
      </w:pPr>
      <w:r>
        <w:rPr>
          <w:rFonts w:ascii="Times New Roman"/>
          <w:b w:val="false"/>
          <w:i w:val="false"/>
          <w:color w:val="000000"/>
          <w:sz w:val="28"/>
        </w:rPr>
        <w:t xml:space="preserve">
      100.02.010 І жолда Салық кодексінің 272-бабы 2-тармағына сәйкес шегерімге жатқызылатын І топтың тіркелген активтері бойынша кейінгі шығыстар көрсетіледі. </w:t>
      </w:r>
    </w:p>
    <w:p>
      <w:pPr>
        <w:spacing w:after="0"/>
        <w:ind w:left="0"/>
        <w:jc w:val="both"/>
      </w:pPr>
      <w:r>
        <w:rPr>
          <w:rFonts w:ascii="Times New Roman"/>
          <w:b w:val="false"/>
          <w:i w:val="false"/>
          <w:color w:val="000000"/>
          <w:sz w:val="28"/>
        </w:rPr>
        <w:t xml:space="preserve">
      100.02.010 ІІ жолда Салық кодексінің 272-бабы 2-тармағына сәйкес шегерімге жатқызылатын ІІ топтың тіркелген активтері бойынша жұмсалатын кейінгі шығыстар көрсетіледі. </w:t>
      </w:r>
    </w:p>
    <w:p>
      <w:pPr>
        <w:spacing w:after="0"/>
        <w:ind w:left="0"/>
        <w:jc w:val="both"/>
      </w:pPr>
      <w:r>
        <w:rPr>
          <w:rFonts w:ascii="Times New Roman"/>
          <w:b w:val="false"/>
          <w:i w:val="false"/>
          <w:color w:val="000000"/>
          <w:sz w:val="28"/>
        </w:rPr>
        <w:t>
      100.02.010 ІІІ жолда Салық кодексінің 272-бабы 2-тармағына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100.02.010 ІV жолда Салық кодексінің 272-бабы 2-тармағына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100.02.011-жолда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p>
      <w:pPr>
        <w:spacing w:after="0"/>
        <w:ind w:left="0"/>
        <w:jc w:val="both"/>
      </w:pPr>
      <w:r>
        <w:rPr>
          <w:rFonts w:ascii="Times New Roman"/>
          <w:b w:val="false"/>
          <w:i w:val="false"/>
          <w:color w:val="000000"/>
          <w:sz w:val="28"/>
        </w:rPr>
        <w:t>
      12) 100.02.012-жолда Салық кодексінің 272-бабы 5-тармағына сәйкес шегерімге жатқызылатын, жалға алынған негізгі құралдар бойынша кейінгі шығыстар көрсетіледі.</w:t>
      </w:r>
    </w:p>
    <w:p>
      <w:pPr>
        <w:spacing w:after="0"/>
        <w:ind w:left="0"/>
        <w:jc w:val="both"/>
      </w:pPr>
      <w:r>
        <w:rPr>
          <w:rFonts w:ascii="Times New Roman"/>
          <w:b w:val="false"/>
          <w:i w:val="false"/>
          <w:color w:val="000000"/>
          <w:sz w:val="28"/>
        </w:rPr>
        <w:t>
      100.02.008 І жолы 100.02.030-жолын айқындау кезінде ескеріледі.</w:t>
      </w:r>
    </w:p>
    <w:p>
      <w:pPr>
        <w:spacing w:after="0"/>
        <w:ind w:left="0"/>
        <w:jc w:val="both"/>
      </w:pPr>
      <w:r>
        <w:rPr>
          <w:rFonts w:ascii="Times New Roman"/>
          <w:b w:val="false"/>
          <w:i w:val="false"/>
          <w:color w:val="000000"/>
          <w:sz w:val="28"/>
        </w:rPr>
        <w:t>
      100.02.011 және 100.02.012-жолдарының сомасы 100.00.017-жолына көшіріледі.</w:t>
      </w:r>
    </w:p>
    <w:bookmarkStart w:name="z115" w:id="39"/>
    <w:p>
      <w:pPr>
        <w:spacing w:after="0"/>
        <w:ind w:left="0"/>
        <w:jc w:val="left"/>
      </w:pPr>
      <w:r>
        <w:rPr>
          <w:rFonts w:ascii="Times New Roman"/>
          <w:b/>
          <w:i w:val="false"/>
          <w:color w:val="000000"/>
        </w:rPr>
        <w:t xml:space="preserve"> 5-Тарау. 100.03 – нысанын толтыру бойынша түсіндірме – Бейрезиденттің басқарушылық және жалпы әкімшілік шығыстары</w:t>
      </w:r>
    </w:p>
    <w:bookmarkEnd w:id="39"/>
    <w:bookmarkStart w:name="z116" w:id="40"/>
    <w:p>
      <w:pPr>
        <w:spacing w:after="0"/>
        <w:ind w:left="0"/>
        <w:jc w:val="both"/>
      </w:pPr>
      <w:r>
        <w:rPr>
          <w:rFonts w:ascii="Times New Roman"/>
          <w:b w:val="false"/>
          <w:i w:val="false"/>
          <w:color w:val="000000"/>
          <w:sz w:val="28"/>
        </w:rPr>
        <w:t>
      27. Бұл нысан Салық кодексінің 662, 663, 664 және 665-баптарына сәйкес шегерімге жатқызылатын басқарушылық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қолданылатын тұрақты мекеме арқылы қызметін Қазақстан Республикасында жүзеге асыратын бейрезидент толтырады.</w:t>
      </w:r>
    </w:p>
    <w:bookmarkEnd w:id="40"/>
    <w:bookmarkStart w:name="z117" w:id="41"/>
    <w:p>
      <w:pPr>
        <w:spacing w:after="0"/>
        <w:ind w:left="0"/>
        <w:jc w:val="both"/>
      </w:pPr>
      <w:r>
        <w:rPr>
          <w:rFonts w:ascii="Times New Roman"/>
          <w:b w:val="false"/>
          <w:i w:val="false"/>
          <w:color w:val="000000"/>
          <w:sz w:val="28"/>
        </w:rPr>
        <w:t>
      28. "Қосымша ақпарат" деген бөлімде:</w:t>
      </w:r>
    </w:p>
    <w:bookmarkEnd w:id="41"/>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662-бабына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барабар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жатқызу әдісі қолданылса, белгіленеді;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А торкөзі, егер Салық кодексінің 663-бабы 2-тармағының 1)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В торкөзі, егер Салық кодексінің 663-бабы 2-тармағының 2)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52-тармағына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5) салық кезеңінің түзету коэффициент(-тер)і (бұдан әрі – СКТК). Салық кодексінің 664-бабына сәйкес қолданылған жағдайда К (К1 және К2) түзету коэффициент(тер)інің мөлшері белгіленеді.</w:t>
      </w:r>
    </w:p>
    <w:bookmarkStart w:name="z118" w:id="42"/>
    <w:p>
      <w:pPr>
        <w:spacing w:after="0"/>
        <w:ind w:left="0"/>
        <w:jc w:val="both"/>
      </w:pPr>
      <w:r>
        <w:rPr>
          <w:rFonts w:ascii="Times New Roman"/>
          <w:b w:val="false"/>
          <w:i w:val="false"/>
          <w:color w:val="000000"/>
          <w:sz w:val="28"/>
        </w:rPr>
        <w:t>
      29. "Шығыстар" деген бөлімде:</w:t>
      </w:r>
    </w:p>
    <w:bookmarkEnd w:id="4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бейрезидент салық төлеуші және Қазақстан Республикасында орналасқан тұрақты мекеме алған (алуы тиіс) жылдық жиынтық табыс сомасы көрсетіледі. Оны есепке ала отырып СКТК пайдаланған жағдайда;</w:t>
      </w:r>
    </w:p>
    <w:p>
      <w:pPr>
        <w:spacing w:after="0"/>
        <w:ind w:left="0"/>
        <w:jc w:val="both"/>
      </w:pPr>
      <w:r>
        <w:rPr>
          <w:rFonts w:ascii="Times New Roman"/>
          <w:b w:val="false"/>
          <w:i w:val="false"/>
          <w:color w:val="000000"/>
          <w:sz w:val="28"/>
        </w:rPr>
        <w:t>
      4) D бағанында бейрезидент заңды тұлғаның және Қазақстан Республикасында орналасқан тұрақты мекеменің негізгі құралдарының бастапқы (ағымдағы) құнының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5) Е бағанында бейрезидент салық төлеушінің және Қазақстан Республикасында орналасқан тұрақты мекеменің қызметкерлеріне еңбекақы төлеу бойынша шығыстардың сомасы көрсетіледі. Оны есепке ала отырып СКТК пайдаланлған жағдайда;</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формула бойынша 4С, 4D, 4Е жолдарының сомасының 3-ке қатынасы ((4С + 4D + 4Е)/3)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оның ішінде Қазақстан Республикасындағы тұрақты мекеме арқылы қызметтен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шығындарды есепке ала отырып, салық төлеуші шығынының жалпы сомасы көрсетіледі.</w:t>
      </w:r>
    </w:p>
    <w:p>
      <w:pPr>
        <w:spacing w:after="0"/>
        <w:ind w:left="0"/>
        <w:jc w:val="both"/>
      </w:pPr>
      <w:r>
        <w:rPr>
          <w:rFonts w:ascii="Times New Roman"/>
          <w:b w:val="false"/>
          <w:i w:val="false"/>
          <w:color w:val="000000"/>
          <w:sz w:val="28"/>
        </w:rPr>
        <w:t>
      3G бағанының мәні 100.00.020-жолына қосылады.</w:t>
      </w:r>
    </w:p>
    <w:bookmarkStart w:name="z119" w:id="43"/>
    <w:p>
      <w:pPr>
        <w:spacing w:after="0"/>
        <w:ind w:left="0"/>
        <w:jc w:val="left"/>
      </w:pPr>
      <w:r>
        <w:rPr>
          <w:rFonts w:ascii="Times New Roman"/>
          <w:b/>
          <w:i w:val="false"/>
          <w:color w:val="000000"/>
        </w:rPr>
        <w:t xml:space="preserve"> 6-Тарау. 100.04-нысанын толтыру бойынша түсіндірме – Халықаралық шарттарға сәйкес салық салудан босатылуы тиіс табыс</w:t>
      </w:r>
    </w:p>
    <w:bookmarkEnd w:id="43"/>
    <w:bookmarkStart w:name="z120" w:id="44"/>
    <w:p>
      <w:pPr>
        <w:spacing w:after="0"/>
        <w:ind w:left="0"/>
        <w:jc w:val="both"/>
      </w:pPr>
      <w:r>
        <w:rPr>
          <w:rFonts w:ascii="Times New Roman"/>
          <w:b w:val="false"/>
          <w:i w:val="false"/>
          <w:color w:val="000000"/>
          <w:sz w:val="28"/>
        </w:rPr>
        <w:t>
      30. Бұл нысан Қазақстан Республикасы жасаған халықаралық шарттарға сәйкес салық салудан босатылуы тиіс табысты айқындауға арналған. Салық кодексінің 2-бабы 5-тармағына сәйкес егер Қазақстан Республикасы ратификациялаған халықаралық шартта Салық кодекстегіден өзгеше қағидалар белгіленсе, онда Қазақстан Республикасы ратификациялаған халықаралық шарттың қағидалары қолданылады.</w:t>
      </w:r>
    </w:p>
    <w:bookmarkEnd w:id="44"/>
    <w:bookmarkStart w:name="z121" w:id="45"/>
    <w:p>
      <w:pPr>
        <w:spacing w:after="0"/>
        <w:ind w:left="0"/>
        <w:jc w:val="both"/>
      </w:pPr>
      <w:r>
        <w:rPr>
          <w:rFonts w:ascii="Times New Roman"/>
          <w:b w:val="false"/>
          <w:i w:val="false"/>
          <w:color w:val="000000"/>
          <w:sz w:val="28"/>
        </w:rPr>
        <w:t>
      31. "Көрсеткіштер" деген бөлімде:</w:t>
      </w:r>
    </w:p>
    <w:bookmarkEnd w:id="4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53-тармағына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52-тармағына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Start w:name="z122" w:id="46"/>
    <w:p>
      <w:pPr>
        <w:spacing w:after="0"/>
        <w:ind w:left="0"/>
        <w:jc w:val="left"/>
      </w:pPr>
      <w:r>
        <w:rPr>
          <w:rFonts w:ascii="Times New Roman"/>
          <w:b/>
          <w:i w:val="false"/>
          <w:color w:val="000000"/>
        </w:rPr>
        <w:t xml:space="preserve"> 7-Тарау. 100.05-нысанын толтыру бойынша түсіндірме – Төленген шетелдік салық пен есепке жатқызу сомасынан шетел көздерінен алынған табыстар</w:t>
      </w:r>
    </w:p>
    <w:bookmarkEnd w:id="46"/>
    <w:bookmarkStart w:name="z123" w:id="47"/>
    <w:p>
      <w:pPr>
        <w:spacing w:after="0"/>
        <w:ind w:left="0"/>
        <w:jc w:val="both"/>
      </w:pPr>
      <w:r>
        <w:rPr>
          <w:rFonts w:ascii="Times New Roman"/>
          <w:b w:val="false"/>
          <w:i w:val="false"/>
          <w:color w:val="000000"/>
          <w:sz w:val="28"/>
        </w:rPr>
        <w:t>
      32. Бұл форма шетелдік көздерден алынған табыстарын, оның ішінде Салық кодексінің 225 – 240-баптарына сәйкес салық салу жеңілдіктері бар елдердегі көздерден алынған табыстарын, сондай-ақ төленген шетелдік салықтығы және оларды есепке жатқызу сомаларын анықтауға арналған.</w:t>
      </w:r>
    </w:p>
    <w:bookmarkEnd w:id="47"/>
    <w:bookmarkStart w:name="z124" w:id="48"/>
    <w:p>
      <w:pPr>
        <w:spacing w:after="0"/>
        <w:ind w:left="0"/>
        <w:jc w:val="both"/>
      </w:pPr>
      <w:r>
        <w:rPr>
          <w:rFonts w:ascii="Times New Roman"/>
          <w:b w:val="false"/>
          <w:i w:val="false"/>
          <w:color w:val="000000"/>
          <w:sz w:val="28"/>
        </w:rPr>
        <w:t>
      33. "Көрсеткіштер" деген бөлімде:</w:t>
      </w:r>
    </w:p>
    <w:bookmarkEnd w:id="4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52-тармағына сәйкес елдің коды көрсетіледі. Осы бағанда табысты төлейтін (тұрақты мекемемен байланысты емес қызметтен табыс есептелген жағдайда) бейрезиденттің резиденттік елінің коды, не табыс көзі – елдің коды (тұрақты мекеме арқылы қызметтен табыс алған жағдайда) көрсетіледі.</w:t>
      </w:r>
    </w:p>
    <w:p>
      <w:pPr>
        <w:spacing w:after="0"/>
        <w:ind w:left="0"/>
        <w:jc w:val="both"/>
      </w:pPr>
      <w:r>
        <w:rPr>
          <w:rFonts w:ascii="Times New Roman"/>
          <w:b w:val="false"/>
          <w:i w:val="false"/>
          <w:color w:val="000000"/>
          <w:sz w:val="28"/>
        </w:rPr>
        <w:t>
      3) С бағанында осы Қағидалардың 50-тармағының 2) тармақшасына сәйкес шетелдік көздерден салық төлеуші-резидент есептеген Е бағанында көрсетілген табыс түрінің коды көрсетіледі.</w:t>
      </w:r>
    </w:p>
    <w:p>
      <w:pPr>
        <w:spacing w:after="0"/>
        <w:ind w:left="0"/>
        <w:jc w:val="both"/>
      </w:pPr>
      <w:r>
        <w:rPr>
          <w:rFonts w:ascii="Times New Roman"/>
          <w:b w:val="false"/>
          <w:i w:val="false"/>
          <w:color w:val="000000"/>
          <w:sz w:val="28"/>
        </w:rPr>
        <w:t>
      Егер салық төлеуші-резидент есепті салық кезеңінде бір шетел мемлекетінде түрлі табыс түрлерін есептеген жағдайда, онда бұл бағанда осындай шет мемлекет көздерінен есептелген табыстардың әрбір түрі жеке көрсетіледі;</w:t>
      </w:r>
    </w:p>
    <w:p>
      <w:pPr>
        <w:spacing w:after="0"/>
        <w:ind w:left="0"/>
        <w:jc w:val="both"/>
      </w:pPr>
      <w:r>
        <w:rPr>
          <w:rFonts w:ascii="Times New Roman"/>
          <w:b w:val="false"/>
          <w:i w:val="false"/>
          <w:color w:val="000000"/>
          <w:sz w:val="28"/>
        </w:rPr>
        <w:t>
      4) D бағанда осы Қағидалардың 51-тармағына сәйкес Е бағанында көрсетілген табыс валютасының коды көрсетіледі.</w:t>
      </w:r>
    </w:p>
    <w:p>
      <w:pPr>
        <w:spacing w:after="0"/>
        <w:ind w:left="0"/>
        <w:jc w:val="both"/>
      </w:pPr>
      <w:r>
        <w:rPr>
          <w:rFonts w:ascii="Times New Roman"/>
          <w:b w:val="false"/>
          <w:i w:val="false"/>
          <w:color w:val="000000"/>
          <w:sz w:val="28"/>
        </w:rPr>
        <w:t>
      Егер салық төлеуші-резидент есепті салық кезеңінде табыстарды түрлі валютамен есептеген жағдайда, онда бұл бағанда әрбір валюта бойынша есептелген табыс сомасы жеке көрсетіледі;</w:t>
      </w:r>
    </w:p>
    <w:p>
      <w:pPr>
        <w:spacing w:after="0"/>
        <w:ind w:left="0"/>
        <w:jc w:val="both"/>
      </w:pPr>
      <w:r>
        <w:rPr>
          <w:rFonts w:ascii="Times New Roman"/>
          <w:b w:val="false"/>
          <w:i w:val="false"/>
          <w:color w:val="000000"/>
          <w:sz w:val="28"/>
        </w:rPr>
        <w:t>
      5) Е бағанында шет мемлекеттердегі көздерден түскен табыстар сомасы Салық кодексінің 225-240-баптарына сәйкес Қазақстан Республикасында салық салуға жататын есепті салық кезеңі ішінде салық төлеуші-резидент есептеген, оған:</w:t>
      </w:r>
    </w:p>
    <w:p>
      <w:pPr>
        <w:spacing w:after="0"/>
        <w:ind w:left="0"/>
        <w:jc w:val="both"/>
      </w:pPr>
      <w:r>
        <w:rPr>
          <w:rFonts w:ascii="Times New Roman"/>
          <w:b w:val="false"/>
          <w:i w:val="false"/>
          <w:color w:val="000000"/>
          <w:sz w:val="28"/>
        </w:rPr>
        <w:t>
      шет мемлекетте тұрақты мекемемен байланысты емес қызметтен есептелген табыстар,</w:t>
      </w:r>
    </w:p>
    <w:p>
      <w:pPr>
        <w:spacing w:after="0"/>
        <w:ind w:left="0"/>
        <w:jc w:val="both"/>
      </w:pPr>
      <w:r>
        <w:rPr>
          <w:rFonts w:ascii="Times New Roman"/>
          <w:b w:val="false"/>
          <w:i w:val="false"/>
          <w:color w:val="000000"/>
          <w:sz w:val="28"/>
        </w:rPr>
        <w:t>
      шет мемлекетте тұрақты мекеме арқылы қызметтен түскен табыстар,</w:t>
      </w:r>
    </w:p>
    <w:p>
      <w:pPr>
        <w:spacing w:after="0"/>
        <w:ind w:left="0"/>
        <w:jc w:val="both"/>
      </w:pPr>
      <w:r>
        <w:rPr>
          <w:rFonts w:ascii="Times New Roman"/>
          <w:b w:val="false"/>
          <w:i w:val="false"/>
          <w:color w:val="000000"/>
          <w:sz w:val="28"/>
        </w:rPr>
        <w:t>
      жеңілдікті салық салынатын мемлекеттегі көздерден салық төлеуші- резидент есептеген, осы тармақта көрсетілген табыстарды қоса, шетел валютада көрсетіледі.</w:t>
      </w:r>
    </w:p>
    <w:p>
      <w:pPr>
        <w:spacing w:after="0"/>
        <w:ind w:left="0"/>
        <w:jc w:val="both"/>
      </w:pPr>
      <w:r>
        <w:rPr>
          <w:rFonts w:ascii="Times New Roman"/>
          <w:b w:val="false"/>
          <w:i w:val="false"/>
          <w:color w:val="000000"/>
          <w:sz w:val="28"/>
        </w:rPr>
        <w:t>
      Егер салық төлеуші – резидент бір шет мемлекеттен бірнеше көздерден бір валютамен табыстың бір түрін есептеген жағдайда, онда бұл бағанда осындай шет мемлекетте есептелген осындай табыс түрінің жалпы сомасы көрсетіледі;</w:t>
      </w:r>
    </w:p>
    <w:p>
      <w:pPr>
        <w:spacing w:after="0"/>
        <w:ind w:left="0"/>
        <w:jc w:val="both"/>
      </w:pPr>
      <w:r>
        <w:rPr>
          <w:rFonts w:ascii="Times New Roman"/>
          <w:b w:val="false"/>
          <w:i w:val="false"/>
          <w:color w:val="000000"/>
          <w:sz w:val="28"/>
        </w:rPr>
        <w:t>
      6) F бағанында операция жасалынған күннің алдындағы соңғы жұмыс күні анықталған, валюта айырбастаудың нарықты қбағамын қолдана отырып, ұлттық валютада қайта есептелген Е бағанында көрсетілген табыстар сомасы көрсетіледі;</w:t>
      </w:r>
    </w:p>
    <w:p>
      <w:pPr>
        <w:spacing w:after="0"/>
        <w:ind w:left="0"/>
        <w:jc w:val="both"/>
      </w:pPr>
      <w:r>
        <w:rPr>
          <w:rFonts w:ascii="Times New Roman"/>
          <w:b w:val="false"/>
          <w:i w:val="false"/>
          <w:color w:val="000000"/>
          <w:sz w:val="28"/>
        </w:rPr>
        <w:t>
      7) G бағанында, соның ішінде жеңілдікті салық салынатын мемлекеттегі көздерден салық төлеуші-резидент есептеген, Салық кодексінің 225-240-баптарына сәйкес есептелген, осындай табыстарды қоса, шет мемлекеттегі тұрақты мекеме арқылы қызметтен есептелген табыстың шетел валютасындағы сомасы көрсетіледі:</w:t>
      </w:r>
    </w:p>
    <w:p>
      <w:pPr>
        <w:spacing w:after="0"/>
        <w:ind w:left="0"/>
        <w:jc w:val="both"/>
      </w:pPr>
      <w:r>
        <w:rPr>
          <w:rFonts w:ascii="Times New Roman"/>
          <w:b w:val="false"/>
          <w:i w:val="false"/>
          <w:color w:val="000000"/>
          <w:sz w:val="28"/>
        </w:rPr>
        <w:t>
      8) H бағанында операция жасалынған күннің алдындағы соңғы жұмыс күні анықталған, валюта айырбастаудың нарықтық бағамын қолдана отырып, ұлттық валютада қайта есептелген G бағанында көрсетілген табыстар сомасы көрсетіледі;</w:t>
      </w:r>
    </w:p>
    <w:p>
      <w:pPr>
        <w:spacing w:after="0"/>
        <w:ind w:left="0"/>
        <w:jc w:val="both"/>
      </w:pPr>
      <w:r>
        <w:rPr>
          <w:rFonts w:ascii="Times New Roman"/>
          <w:b w:val="false"/>
          <w:i w:val="false"/>
          <w:color w:val="000000"/>
          <w:sz w:val="28"/>
        </w:rPr>
        <w:t>
      9) I бағанында Салық кодексінің 303-бабы 1-3-тармақтарының ережелеріне сәйкес есептелген, Қазақстан Республикасында корпоративтік табыс салығын төлеу кезінде есепке жатқызуға жататын шет мемлекеттердегі көздерден алынған табыстармен шетелдік табыс салығының сомасы ұлттық валютада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жатқызылғансомасының мөлшері мынадай шамалардан тұратын:</w:t>
      </w:r>
    </w:p>
    <w:p>
      <w:pPr>
        <w:spacing w:after="0"/>
        <w:ind w:left="0"/>
        <w:jc w:val="both"/>
      </w:pPr>
      <w:r>
        <w:rPr>
          <w:rFonts w:ascii="Times New Roman"/>
          <w:b w:val="false"/>
          <w:i w:val="false"/>
          <w:color w:val="000000"/>
          <w:sz w:val="28"/>
        </w:rPr>
        <w:t>
      салық төлеуші-резидент Қазақстан Республикасының шегінен тыс жерлердегі көздерден алған табыстардан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Қазақстан Республикасының шегінен тыс жерлердегі көздерден алынған табыстардан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Салық кодексінің 313-бабында белгіленген мөлшерлеме бойынша Қазақстан Республикасында есептелген, Қазақстан Республикасының шегінен тыс жерлердегі көздерден алынған табыстардан корпоративтік табыс салығы сомасының ең азын білдіреді.</w:t>
      </w:r>
    </w:p>
    <w:p>
      <w:pPr>
        <w:spacing w:after="0"/>
        <w:ind w:left="0"/>
        <w:jc w:val="both"/>
      </w:pPr>
      <w:r>
        <w:rPr>
          <w:rFonts w:ascii="Times New Roman"/>
          <w:b w:val="false"/>
          <w:i w:val="false"/>
          <w:color w:val="000000"/>
          <w:sz w:val="28"/>
        </w:rPr>
        <w:t>
      10) J бағанында тұрақты мекеме арқылы шет мемлекетте қызметтен салық төлеуші-резидент көтерген Салық Кодексінің 242-273-баптарына сәйкес шегерулер мен есептеулерге жатқызылған шығыстар сомасы ұлттық валютада көрсетіледі;</w:t>
      </w:r>
    </w:p>
    <w:p>
      <w:pPr>
        <w:spacing w:after="0"/>
        <w:ind w:left="0"/>
        <w:jc w:val="both"/>
      </w:pPr>
      <w:r>
        <w:rPr>
          <w:rFonts w:ascii="Times New Roman"/>
          <w:b w:val="false"/>
          <w:i w:val="false"/>
          <w:color w:val="000000"/>
          <w:sz w:val="28"/>
        </w:rPr>
        <w:t>
      11) K бағанында салық төлеуші- резиденттің Қазақстан Республикасының шегінен тыс жерлерде тұрақты мекемелердің шегерімдеріне жататын басқарушылық және жалпы әкімшілік шығыстар сомасы ұлттық валютада көрсетіледі;</w:t>
      </w:r>
    </w:p>
    <w:p>
      <w:pPr>
        <w:spacing w:after="0"/>
        <w:ind w:left="0"/>
        <w:jc w:val="both"/>
      </w:pPr>
      <w:r>
        <w:rPr>
          <w:rFonts w:ascii="Times New Roman"/>
          <w:b w:val="false"/>
          <w:i w:val="false"/>
          <w:color w:val="000000"/>
          <w:sz w:val="28"/>
        </w:rPr>
        <w:t>
      "2010", "2020", "2030", "2040", "2050", "2170" және "2190" табыстары түрлерінің кодына сәйкес келетін F бағаны жолдарының қорытынды мәні100.00.001-жолына көшіріледі.</w:t>
      </w:r>
    </w:p>
    <w:p>
      <w:pPr>
        <w:spacing w:after="0"/>
        <w:ind w:left="0"/>
        <w:jc w:val="both"/>
      </w:pPr>
      <w:r>
        <w:rPr>
          <w:rFonts w:ascii="Times New Roman"/>
          <w:b w:val="false"/>
          <w:i w:val="false"/>
          <w:color w:val="000000"/>
          <w:sz w:val="28"/>
        </w:rPr>
        <w:t>
      "2060" табыстар түрлерінің өзге де кодтарына сәйкес келетін F бағаны жолының қорытынды мәні 100.00.002-жолына көшіріледі.</w:t>
      </w:r>
    </w:p>
    <w:p>
      <w:pPr>
        <w:spacing w:after="0"/>
        <w:ind w:left="0"/>
        <w:jc w:val="both"/>
      </w:pPr>
      <w:r>
        <w:rPr>
          <w:rFonts w:ascii="Times New Roman"/>
          <w:b w:val="false"/>
          <w:i w:val="false"/>
          <w:color w:val="000000"/>
          <w:sz w:val="28"/>
        </w:rPr>
        <w:t>
      табыстар түрлерінің өзге де кодтарына сәйкес келетін F бағаны жолының қорытынды мәні 100.00.004-жолына көшіріледі.</w:t>
      </w:r>
    </w:p>
    <w:p>
      <w:pPr>
        <w:spacing w:after="0"/>
        <w:ind w:left="0"/>
        <w:jc w:val="both"/>
      </w:pPr>
      <w:r>
        <w:rPr>
          <w:rFonts w:ascii="Times New Roman"/>
          <w:b w:val="false"/>
          <w:i w:val="false"/>
          <w:color w:val="000000"/>
          <w:sz w:val="28"/>
        </w:rPr>
        <w:t>
      F бағанының қорытынды мәні 100.00.026-жолына көшіріледі.</w:t>
      </w:r>
    </w:p>
    <w:p>
      <w:pPr>
        <w:spacing w:after="0"/>
        <w:ind w:left="0"/>
        <w:jc w:val="both"/>
      </w:pPr>
      <w:r>
        <w:rPr>
          <w:rFonts w:ascii="Times New Roman"/>
          <w:b w:val="false"/>
          <w:i w:val="false"/>
          <w:color w:val="000000"/>
          <w:sz w:val="28"/>
        </w:rPr>
        <w:t>
      I бағанының қорытынды мәні 100.00.0 039 I жолына көшіріледі.</w:t>
      </w:r>
    </w:p>
    <w:bookmarkStart w:name="z125" w:id="49"/>
    <w:p>
      <w:pPr>
        <w:spacing w:after="0"/>
        <w:ind w:left="0"/>
        <w:jc w:val="left"/>
      </w:pPr>
      <w:r>
        <w:rPr>
          <w:rFonts w:ascii="Times New Roman"/>
          <w:b/>
          <w:i w:val="false"/>
          <w:color w:val="000000"/>
        </w:rPr>
        <w:t xml:space="preserve"> 8-Тарау. 100.06 – нысанын толтыру бойынша түсіндірме – Бөлек есепке алуды жүргізуді көздейтін қызмет түрлері бойынша корпоративтік табыс салығын есептеужөніндегі салық салу объектілері және (немесе) салық салуға байланысты объектілер туралы</w:t>
      </w:r>
    </w:p>
    <w:bookmarkEnd w:id="49"/>
    <w:bookmarkStart w:name="z126" w:id="50"/>
    <w:p>
      <w:pPr>
        <w:spacing w:after="0"/>
        <w:ind w:left="0"/>
        <w:jc w:val="both"/>
      </w:pPr>
      <w:r>
        <w:rPr>
          <w:rFonts w:ascii="Times New Roman"/>
          <w:b w:val="false"/>
          <w:i w:val="false"/>
          <w:color w:val="000000"/>
          <w:sz w:val="28"/>
        </w:rPr>
        <w:t>
      34. Бұл нысан бөлінетін санаттар бойынша КТС есептеу жөніндегі, Салық кодексінде көзделген жағдайларда салықтық есепті бөлек жүргізу қарастырылған салық салу объектілері және (немесе) салық салуға байланысты объектілер туралы ақпараттарды көрсетуге арналған.</w:t>
      </w:r>
    </w:p>
    <w:bookmarkEnd w:id="50"/>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1) қызмет түрлерінің әрбір белгісі бойынша жеке;</w:t>
      </w:r>
    </w:p>
    <w:p>
      <w:pPr>
        <w:spacing w:after="0"/>
        <w:ind w:left="0"/>
        <w:jc w:val="both"/>
      </w:pPr>
      <w:r>
        <w:rPr>
          <w:rFonts w:ascii="Times New Roman"/>
          <w:b w:val="false"/>
          <w:i w:val="false"/>
          <w:color w:val="000000"/>
          <w:sz w:val="28"/>
        </w:rPr>
        <w:t>
      2) оған сәйкес сенімгерлікпен басқарушыға КТС бойынша есептеу, төлеу және салық есептілігін табыс ету міндеттемесі жүктелген сенімгерлікпен басқару шарты бойынша қызмет жүзеге асырылған жағдайда – сенімгерлікпен басқару жөніндегі қызмет бойынша сенімгерлік басқарудың әрбір шарты жеке немесе мүлікті және өзге де қызметті сенімгерлік басқаруда туындайтын өзге де жағдайларда жүзеге асырылады.</w:t>
      </w:r>
    </w:p>
    <w:p>
      <w:pPr>
        <w:spacing w:after="0"/>
        <w:ind w:left="0"/>
        <w:jc w:val="both"/>
      </w:pPr>
      <w:r>
        <w:rPr>
          <w:rFonts w:ascii="Times New Roman"/>
          <w:b w:val="false"/>
          <w:i w:val="false"/>
          <w:color w:val="000000"/>
          <w:sz w:val="28"/>
        </w:rPr>
        <w:t>
      3-жолда бөлек есепке алу жүргізуді көздейтін қызмет түрлеріне сәйкес келетін торкөзі белгіленеді:</w:t>
      </w:r>
    </w:p>
    <w:p>
      <w:pPr>
        <w:spacing w:after="0"/>
        <w:ind w:left="0"/>
        <w:jc w:val="both"/>
      </w:pPr>
      <w:r>
        <w:rPr>
          <w:rFonts w:ascii="Times New Roman"/>
          <w:b w:val="false"/>
          <w:i w:val="false"/>
          <w:color w:val="000000"/>
          <w:sz w:val="28"/>
        </w:rPr>
        <w:t>
      1-белгі – Салық кодексінің 313-бабы 1-тармағында көзделген мөлшерлеме бойынша КТС есептеумен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2-белгі – Салық кодексінің 313-бабы 2-тармағында көзделген мөлшерлеме бойынша КТС есептеумен Салық кодексінің 697, 698, 699, 700 және 701-баптарына сәйкес арнаулы салық режимі қолданылатын қызмет түрлері;</w:t>
      </w:r>
    </w:p>
    <w:p>
      <w:pPr>
        <w:spacing w:after="0"/>
        <w:ind w:left="0"/>
        <w:jc w:val="both"/>
      </w:pPr>
      <w:r>
        <w:rPr>
          <w:rFonts w:ascii="Times New Roman"/>
          <w:b w:val="false"/>
          <w:i w:val="false"/>
          <w:color w:val="000000"/>
          <w:sz w:val="28"/>
        </w:rPr>
        <w:t>
      3-белгі – оларды жүзеге асырудан табыстары Салық кодексінің 313-бабы 1-тармағында көзделген мөлшерлеме бойынша жалпыға бірдей белгіленген тәртіпте КТС салуға жататын қызмет түрлері;</w:t>
      </w:r>
    </w:p>
    <w:p>
      <w:pPr>
        <w:spacing w:after="0"/>
        <w:ind w:left="0"/>
        <w:jc w:val="both"/>
      </w:pPr>
      <w:r>
        <w:rPr>
          <w:rFonts w:ascii="Times New Roman"/>
          <w:b w:val="false"/>
          <w:i w:val="false"/>
          <w:color w:val="000000"/>
          <w:sz w:val="28"/>
        </w:rPr>
        <w:t>
      4-белгі – оларды жүзеге асырудан табыстары Салық кодексінің 313-бабы 2-тармағында көзделген мөлшерлеме бойынша жалпыға бірдей белгіленген тәртіпте корпоративтік табыс салығын салуға жататын қызмет түрлері.</w:t>
      </w:r>
    </w:p>
    <w:bookmarkStart w:name="z127" w:id="51"/>
    <w:p>
      <w:pPr>
        <w:spacing w:after="0"/>
        <w:ind w:left="0"/>
        <w:jc w:val="both"/>
      </w:pPr>
      <w:r>
        <w:rPr>
          <w:rFonts w:ascii="Times New Roman"/>
          <w:b w:val="false"/>
          <w:i w:val="false"/>
          <w:color w:val="000000"/>
          <w:sz w:val="28"/>
        </w:rPr>
        <w:t>
      35. "Көрсеткіштер" деген бөлімде:</w:t>
      </w:r>
    </w:p>
    <w:bookmarkEnd w:id="51"/>
    <w:p>
      <w:pPr>
        <w:spacing w:after="0"/>
        <w:ind w:left="0"/>
        <w:jc w:val="both"/>
      </w:pPr>
      <w:r>
        <w:rPr>
          <w:rFonts w:ascii="Times New Roman"/>
          <w:b w:val="false"/>
          <w:i w:val="false"/>
          <w:color w:val="000000"/>
          <w:sz w:val="28"/>
        </w:rPr>
        <w:t>
      1) 100.06.001-жолда жылдық жиынтық табыс көрсетіледі;</w:t>
      </w:r>
    </w:p>
    <w:p>
      <w:pPr>
        <w:spacing w:after="0"/>
        <w:ind w:left="0"/>
        <w:jc w:val="both"/>
      </w:pPr>
      <w:r>
        <w:rPr>
          <w:rFonts w:ascii="Times New Roman"/>
          <w:b w:val="false"/>
          <w:i w:val="false"/>
          <w:color w:val="000000"/>
          <w:sz w:val="28"/>
        </w:rPr>
        <w:t>
      100.06.001 I жолда Салық кодексінің 227-бабына сәйкес айқындалатын, өткізуден түскен табыс көрсетіледі;</w:t>
      </w:r>
    </w:p>
    <w:p>
      <w:pPr>
        <w:spacing w:after="0"/>
        <w:ind w:left="0"/>
        <w:jc w:val="both"/>
      </w:pPr>
      <w:r>
        <w:rPr>
          <w:rFonts w:ascii="Times New Roman"/>
          <w:b w:val="false"/>
          <w:i w:val="false"/>
          <w:color w:val="000000"/>
          <w:sz w:val="28"/>
        </w:rPr>
        <w:t>
      2) 100.06.002-жолда Салық кодексінің 241-бабы 1-тармағына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3) 100.06.003-жолда Салық кодексінің 241-бабы 2-тармағына сәйкес жүзеге асырылатын, жылдық жиынтық табысты түзетудің сомасы көрсетіледі;</w:t>
      </w:r>
    </w:p>
    <w:p>
      <w:pPr>
        <w:spacing w:after="0"/>
        <w:ind w:left="0"/>
        <w:jc w:val="both"/>
      </w:pPr>
      <w:r>
        <w:rPr>
          <w:rFonts w:ascii="Times New Roman"/>
          <w:b w:val="false"/>
          <w:i w:val="false"/>
          <w:color w:val="000000"/>
          <w:sz w:val="28"/>
        </w:rPr>
        <w:t>
      4) 100.06.004-жолда 100.06.001 және 1000.6.002-жолдарының айырмашылығы ретінде айқындалған, 100.06.003-жолына ұлғайтылған (егер бұл жолдың мәні оң болған кезде) немесе 100.06.003-жолына азайтылған (егер бұл жолдың мәні теріс болған кезде) (100.06.001 – 100.06.002) + (–) 100.06.003) түзетуді есепке ала отырып, жылдық жиынтық табыс көрсетіледі;</w:t>
      </w:r>
    </w:p>
    <w:p>
      <w:pPr>
        <w:spacing w:after="0"/>
        <w:ind w:left="0"/>
        <w:jc w:val="both"/>
      </w:pPr>
      <w:r>
        <w:rPr>
          <w:rFonts w:ascii="Times New Roman"/>
          <w:b w:val="false"/>
          <w:i w:val="false"/>
          <w:color w:val="000000"/>
          <w:sz w:val="28"/>
        </w:rPr>
        <w:t>
      5) 100.06.005-жолда шегерімге жатқызылатын шығыстардың жалпы сомасы көрсетіледі;</w:t>
      </w:r>
    </w:p>
    <w:p>
      <w:pPr>
        <w:spacing w:after="0"/>
        <w:ind w:left="0"/>
        <w:jc w:val="both"/>
      </w:pPr>
      <w:r>
        <w:rPr>
          <w:rFonts w:ascii="Times New Roman"/>
          <w:b w:val="false"/>
          <w:i w:val="false"/>
          <w:color w:val="000000"/>
          <w:sz w:val="28"/>
        </w:rPr>
        <w:t>
      100.06.005 І жолда Салық кодексінің 242-бабы 1-тармағына сәйкес шегерімге жатқызылатын сатылған (пайдаланылған) тауарлардың, сатып алынған және өтеусіз алынған жұмыстар, қызмет көрсетулердің өзіндік құны көрсетіледі;</w:t>
      </w:r>
    </w:p>
    <w:p>
      <w:pPr>
        <w:spacing w:after="0"/>
        <w:ind w:left="0"/>
        <w:jc w:val="both"/>
      </w:pPr>
      <w:r>
        <w:rPr>
          <w:rFonts w:ascii="Times New Roman"/>
          <w:b w:val="false"/>
          <w:i w:val="false"/>
          <w:color w:val="000000"/>
          <w:sz w:val="28"/>
        </w:rPr>
        <w:t>
      100.06.005 ІІ жолда Салық кодексінің 265-273-баптарына сәйкес айқындалатын, тіркелген активтер және жалға алынған негізгі құралдар бойынша шегерімге жатқызылатын шығыстардың сомасы;</w:t>
      </w:r>
    </w:p>
    <w:p>
      <w:pPr>
        <w:spacing w:after="0"/>
        <w:ind w:left="0"/>
        <w:jc w:val="both"/>
      </w:pPr>
      <w:r>
        <w:rPr>
          <w:rFonts w:ascii="Times New Roman"/>
          <w:b w:val="false"/>
          <w:i w:val="false"/>
          <w:color w:val="000000"/>
          <w:sz w:val="28"/>
        </w:rPr>
        <w:t>
      6) 100.06.006-жолда Салық кодексінің 286 және 287-баптарына сәйкес жүргізілетін табыстарды түзетудің сомасы көрсетіледі;</w:t>
      </w:r>
    </w:p>
    <w:p>
      <w:pPr>
        <w:spacing w:after="0"/>
        <w:ind w:left="0"/>
        <w:jc w:val="both"/>
      </w:pPr>
      <w:r>
        <w:rPr>
          <w:rFonts w:ascii="Times New Roman"/>
          <w:b w:val="false"/>
          <w:i w:val="false"/>
          <w:color w:val="000000"/>
          <w:sz w:val="28"/>
        </w:rPr>
        <w:t>
      7) 100.06.007 ІІ жолда Салық кодексінің 286 және 287-баптарына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8) 100.06.008-жолда Трансферттік баға белгілеу туралы Заңына сәйкес жүргізілетін, табыстарды түзетудің сомасы көрсетіледі;</w:t>
      </w:r>
    </w:p>
    <w:p>
      <w:pPr>
        <w:spacing w:after="0"/>
        <w:ind w:left="0"/>
        <w:jc w:val="both"/>
      </w:pPr>
      <w:r>
        <w:rPr>
          <w:rFonts w:ascii="Times New Roman"/>
          <w:b w:val="false"/>
          <w:i w:val="false"/>
          <w:color w:val="000000"/>
          <w:sz w:val="28"/>
        </w:rPr>
        <w:t>
      9) 100.06.009-жолда Трансферттік баға белгілеу туралы Заңына сәйкес жүргізілетін, шегерімдерді түзетудің сомасы көрсетіледі;</w:t>
      </w:r>
    </w:p>
    <w:p>
      <w:pPr>
        <w:spacing w:after="0"/>
        <w:ind w:left="0"/>
        <w:jc w:val="both"/>
      </w:pPr>
      <w:r>
        <w:rPr>
          <w:rFonts w:ascii="Times New Roman"/>
          <w:b w:val="false"/>
          <w:i w:val="false"/>
          <w:color w:val="000000"/>
          <w:sz w:val="28"/>
        </w:rPr>
        <w:t>
      10) 100.06.010-жолда салық салынатын табыс (залал) көрсетіледі. 100.06.004 – 100.06.005 + 100.06.006 – 100.06.007 + 100.06.008 – 100.06.009 ретінде айқындалады;</w:t>
      </w:r>
    </w:p>
    <w:p>
      <w:pPr>
        <w:spacing w:after="0"/>
        <w:ind w:left="0"/>
        <w:jc w:val="both"/>
      </w:pPr>
      <w:r>
        <w:rPr>
          <w:rFonts w:ascii="Times New Roman"/>
          <w:b w:val="false"/>
          <w:i w:val="false"/>
          <w:color w:val="000000"/>
          <w:sz w:val="28"/>
        </w:rPr>
        <w:t>
      11) 100.06.011-жолда резидент салық төлеуші Қазақстан Республикасынан тыс көздерден алған табыстар сомасы көрсетіледі. 100.06.011-жол анықтамалық сипатқа ие;</w:t>
      </w:r>
    </w:p>
    <w:p>
      <w:pPr>
        <w:spacing w:after="0"/>
        <w:ind w:left="0"/>
        <w:jc w:val="both"/>
      </w:pPr>
      <w:r>
        <w:rPr>
          <w:rFonts w:ascii="Times New Roman"/>
          <w:b w:val="false"/>
          <w:i w:val="false"/>
          <w:color w:val="000000"/>
          <w:sz w:val="28"/>
        </w:rPr>
        <w:t>
      12) 100.06.012-жолда Салық кодексінің 2-бабы 5-тармағына сәйкес халықаралық шарттарға сәйкес салық салудан босатылуы тиіс табыс сомасы көрсетіледі;</w:t>
      </w:r>
    </w:p>
    <w:p>
      <w:pPr>
        <w:spacing w:after="0"/>
        <w:ind w:left="0"/>
        <w:jc w:val="both"/>
      </w:pPr>
      <w:r>
        <w:rPr>
          <w:rFonts w:ascii="Times New Roman"/>
          <w:b w:val="false"/>
          <w:i w:val="false"/>
          <w:color w:val="000000"/>
          <w:sz w:val="28"/>
        </w:rPr>
        <w:t>
      13) 100.06.013-жолда халықаралық салық салу ерекшелігін есепке ала отырып, салық салынатын табыс (залал) сомасы көрсетіледі. 100.06.013-жолы 100.06.012-жолын алып тастаумен (100.06.010 – 100.06.012), 100.06.010 – жолының айырмасы ретінде айқындалады;</w:t>
      </w:r>
    </w:p>
    <w:p>
      <w:pPr>
        <w:spacing w:after="0"/>
        <w:ind w:left="0"/>
        <w:jc w:val="both"/>
      </w:pPr>
      <w:r>
        <w:rPr>
          <w:rFonts w:ascii="Times New Roman"/>
          <w:b w:val="false"/>
          <w:i w:val="false"/>
          <w:color w:val="000000"/>
          <w:sz w:val="28"/>
        </w:rPr>
        <w:t>
      14) 100.06.014-жолда БШК және БШК ТМ жиынтық пайдасы Салық кодексінің 297-бабының 1-тармағына сәйкес айқындалған;</w:t>
      </w:r>
    </w:p>
    <w:p>
      <w:pPr>
        <w:spacing w:after="0"/>
        <w:ind w:left="0"/>
        <w:jc w:val="both"/>
      </w:pPr>
      <w:r>
        <w:rPr>
          <w:rFonts w:ascii="Times New Roman"/>
          <w:b w:val="false"/>
          <w:i w:val="false"/>
          <w:color w:val="000000"/>
          <w:sz w:val="28"/>
        </w:rPr>
        <w:t>
      15) 100.06.015-жолда БШК және БШК ТМ жиынтық пайдасын есепке ала отырып, салық салынатын табыс (шығын) сомасы көрсетіледі. 100.06.015-жол 100.06.013 және 100.06.014-жолдардың сомасы ретінде айқындалады (100.06.013+100.06.014).</w:t>
      </w:r>
    </w:p>
    <w:p>
      <w:pPr>
        <w:spacing w:after="0"/>
        <w:ind w:left="0"/>
        <w:jc w:val="both"/>
      </w:pPr>
      <w:r>
        <w:rPr>
          <w:rFonts w:ascii="Times New Roman"/>
          <w:b w:val="false"/>
          <w:i w:val="false"/>
          <w:color w:val="000000"/>
          <w:sz w:val="28"/>
        </w:rPr>
        <w:t>
      16) 100.06.016-жолда Қазақстан Республикасының заңдарына сәйкес мемлекет мұқтажы үшін сатып алынған активтерді қоспағанда, аяқталмаған құрылыс объектілерін, ортанатылмаған жабдықты өткізуден шығындар көрсетіледі</w:t>
      </w:r>
    </w:p>
    <w:p>
      <w:pPr>
        <w:spacing w:after="0"/>
        <w:ind w:left="0"/>
        <w:jc w:val="both"/>
      </w:pPr>
      <w:r>
        <w:rPr>
          <w:rFonts w:ascii="Times New Roman"/>
          <w:b w:val="false"/>
          <w:i w:val="false"/>
          <w:color w:val="000000"/>
          <w:sz w:val="28"/>
        </w:rPr>
        <w:t>
      17) 100.06.017-жолда Салық кодексінің 300-бабы 1-тармағына сәйкес көшірілуі тиіс залал көрсетіледі. Бұл жол 100.02.008 I жолын есепке ала отырып, толтырылады;</w:t>
      </w:r>
    </w:p>
    <w:p>
      <w:pPr>
        <w:spacing w:after="0"/>
        <w:ind w:left="0"/>
        <w:jc w:val="both"/>
      </w:pPr>
      <w:r>
        <w:rPr>
          <w:rFonts w:ascii="Times New Roman"/>
          <w:b w:val="false"/>
          <w:i w:val="false"/>
          <w:color w:val="000000"/>
          <w:sz w:val="28"/>
        </w:rPr>
        <w:t>
      18) 100.06.018-жолда Салық кодексінің 288-бабына сәйкес салық салу табысын кеміту сомасы көрсетіледі;</w:t>
      </w:r>
    </w:p>
    <w:p>
      <w:pPr>
        <w:spacing w:after="0"/>
        <w:ind w:left="0"/>
        <w:jc w:val="both"/>
      </w:pPr>
      <w:r>
        <w:rPr>
          <w:rFonts w:ascii="Times New Roman"/>
          <w:b w:val="false"/>
          <w:i w:val="false"/>
          <w:color w:val="000000"/>
          <w:sz w:val="28"/>
        </w:rPr>
        <w:t>
      19) 100.06.019-жолда Салық кодексінің 288-бабына сәйкес есептелген азайту ескерілген салық салынатын табыс көрсетіледі. 100.06.015 және 100.06.018-жолдарының айырмасы ретінде анықталады (100.06.015 – 100.06.018). Егер 100.06.018-жолы 100.06.015-жолынан артық болса, 100.06.019-жолда нөл көрсетіледі;</w:t>
      </w:r>
    </w:p>
    <w:p>
      <w:pPr>
        <w:spacing w:after="0"/>
        <w:ind w:left="0"/>
        <w:jc w:val="both"/>
      </w:pPr>
      <w:r>
        <w:rPr>
          <w:rFonts w:ascii="Times New Roman"/>
          <w:b w:val="false"/>
          <w:i w:val="false"/>
          <w:color w:val="000000"/>
          <w:sz w:val="28"/>
        </w:rPr>
        <w:t>
      20) 100.06.020-жолда алдыңғы салық кезеңінен көшірілген залалдар көрсетіледі;</w:t>
      </w:r>
    </w:p>
    <w:p>
      <w:pPr>
        <w:spacing w:after="0"/>
        <w:ind w:left="0"/>
        <w:jc w:val="both"/>
      </w:pPr>
      <w:r>
        <w:rPr>
          <w:rFonts w:ascii="Times New Roman"/>
          <w:b w:val="false"/>
          <w:i w:val="false"/>
          <w:color w:val="000000"/>
          <w:sz w:val="28"/>
        </w:rPr>
        <w:t>
      21) 100.06.021-жолда көшірілген залалдарды есепке ала отырып, салық салынатын табыс көрсетіледі. Егер 100.06.019-жолда оң мән көрсетілген жағдайда толтырылады. Осы жол 100.06.019 және 100.06.020-жолдарының айырмасы ретінде айқындалады (100.06.019 – 100.06.020). Егер 100.06.020 –жолы 100.06.019-жолынан артық болса, 100.06.021-жолда нөл көрсетіледі;</w:t>
      </w:r>
    </w:p>
    <w:p>
      <w:pPr>
        <w:spacing w:after="0"/>
        <w:ind w:left="0"/>
        <w:jc w:val="both"/>
      </w:pPr>
      <w:r>
        <w:rPr>
          <w:rFonts w:ascii="Times New Roman"/>
          <w:b w:val="false"/>
          <w:i w:val="false"/>
          <w:color w:val="000000"/>
          <w:sz w:val="28"/>
        </w:rPr>
        <w:t>
      22) 100.06.022-жолда Салық кодексінің 313-бабына сәйкес КТС мөлшерлемесі пайызда көрсетіледі;</w:t>
      </w:r>
    </w:p>
    <w:p>
      <w:pPr>
        <w:spacing w:after="0"/>
        <w:ind w:left="0"/>
        <w:jc w:val="both"/>
      </w:pPr>
      <w:r>
        <w:rPr>
          <w:rFonts w:ascii="Times New Roman"/>
          <w:b w:val="false"/>
          <w:i w:val="false"/>
          <w:color w:val="000000"/>
          <w:sz w:val="28"/>
        </w:rPr>
        <w:t>
      23) 100.06.023-жолда салық салынатын табыстың КТС сомасы көрсетіледі, 100.06.021 және 100.06.022-жолдарының туындысы ретінде айқындалады;</w:t>
      </w:r>
    </w:p>
    <w:p>
      <w:pPr>
        <w:spacing w:after="0"/>
        <w:ind w:left="0"/>
        <w:jc w:val="both"/>
      </w:pPr>
      <w:r>
        <w:rPr>
          <w:rFonts w:ascii="Times New Roman"/>
          <w:b w:val="false"/>
          <w:i w:val="false"/>
          <w:color w:val="000000"/>
          <w:sz w:val="28"/>
        </w:rPr>
        <w:t>
      24) 100.06.024-жолда Салық кодексінің 302-бабы 1-тармағына сәйкес есепті кезеңде есептелген КТС сомасы көрсетіледі.100.06.023, 100.06.024 I, 100.06.024 II, 100.06.024 III, 100.06.024 IV, 100.06.024 V 100.06.024 VI, 100.06.024 VII (100.06.023 – 100.06.024 I – 100.06.024 II – 100.06.024 III – 100.06.024 IV – 100.06.024 V – 100.06.024 VI – 100.06.024 VII) жолдарының айырмасы ретінде айқындалады. Егер алынған айырма нөлден төмен болса, онда 100.06.24-жолда нөл көрсетіледі;</w:t>
      </w:r>
    </w:p>
    <w:p>
      <w:pPr>
        <w:spacing w:after="0"/>
        <w:ind w:left="0"/>
        <w:jc w:val="both"/>
      </w:pPr>
      <w:r>
        <w:rPr>
          <w:rFonts w:ascii="Times New Roman"/>
          <w:b w:val="false"/>
          <w:i w:val="false"/>
          <w:color w:val="000000"/>
          <w:sz w:val="28"/>
        </w:rPr>
        <w:t>
      100.06.024 I жолда Салық кодексінің 303-бабына сәйкес Қазақстан Республикасында КТС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p>
      <w:pPr>
        <w:spacing w:after="0"/>
        <w:ind w:left="0"/>
        <w:jc w:val="both"/>
      </w:pPr>
      <w:r>
        <w:rPr>
          <w:rFonts w:ascii="Times New Roman"/>
          <w:b w:val="false"/>
          <w:i w:val="false"/>
          <w:color w:val="000000"/>
          <w:sz w:val="28"/>
        </w:rPr>
        <w:t>
      100.06.024 II жолда Салық кодексінің 303-бабы 4-тармағына сәйкес есептелген БШК-ың қаржылық пайдасынан шетелдік табыс салығының сомасы көрсетіледі;</w:t>
      </w:r>
    </w:p>
    <w:p>
      <w:pPr>
        <w:spacing w:after="0"/>
        <w:ind w:left="0"/>
        <w:jc w:val="both"/>
      </w:pPr>
      <w:r>
        <w:rPr>
          <w:rFonts w:ascii="Times New Roman"/>
          <w:b w:val="false"/>
          <w:i w:val="false"/>
          <w:color w:val="000000"/>
          <w:sz w:val="28"/>
        </w:rPr>
        <w:t>
      100.06.024 III жолда Салық кодексінің 302-бабы 2-тармағына сәйкес бюджетке төленуі тиіс КТС сомасына кемітілетін салық кезеңінде ұтыс түріндегі табыстан төлем көзінен ұсталған КТС сомасы көрсетіледі;</w:t>
      </w:r>
    </w:p>
    <w:p>
      <w:pPr>
        <w:spacing w:after="0"/>
        <w:ind w:left="0"/>
        <w:jc w:val="both"/>
      </w:pPr>
      <w:r>
        <w:rPr>
          <w:rFonts w:ascii="Times New Roman"/>
          <w:b w:val="false"/>
          <w:i w:val="false"/>
          <w:color w:val="000000"/>
          <w:sz w:val="28"/>
        </w:rPr>
        <w:t>
      100.06.024 IV жолда алдыңғы салық кезеңдерінде сыйақы түріндегі табыстан төлем көзінен ұсталған және Салық кодексінің 302-бабы 3-тармағына сәйкес көшірілген КТС сомасы көрсетіледі;</w:t>
      </w:r>
    </w:p>
    <w:p>
      <w:pPr>
        <w:spacing w:after="0"/>
        <w:ind w:left="0"/>
        <w:jc w:val="both"/>
      </w:pPr>
      <w:r>
        <w:rPr>
          <w:rFonts w:ascii="Times New Roman"/>
          <w:b w:val="false"/>
          <w:i w:val="false"/>
          <w:color w:val="000000"/>
          <w:sz w:val="28"/>
        </w:rPr>
        <w:t>
      100.06.024 V жолда бюджетке төленуі тиіс КТС сомасына кемітілетін, Салық кодексінің 302-бабы 2-тармағына сәйкес сыйақы түріндегі табыстан салық кезеңінде төлем көзінен ұсталған КТС сомасы көрсетіледі;</w:t>
      </w:r>
    </w:p>
    <w:p>
      <w:pPr>
        <w:spacing w:after="0"/>
        <w:ind w:left="0"/>
        <w:jc w:val="both"/>
      </w:pPr>
      <w:r>
        <w:rPr>
          <w:rFonts w:ascii="Times New Roman"/>
          <w:b w:val="false"/>
          <w:i w:val="false"/>
          <w:color w:val="000000"/>
          <w:sz w:val="28"/>
        </w:rPr>
        <w:t>
      100.06.024 VI жолда Салық кодексінің 653-бабына сәйкес табыстың төлем көзінен ұсталған КТС сомасы көрсетіледі;</w:t>
      </w:r>
    </w:p>
    <w:p>
      <w:pPr>
        <w:spacing w:after="0"/>
        <w:ind w:left="0"/>
        <w:jc w:val="both"/>
      </w:pPr>
      <w:r>
        <w:rPr>
          <w:rFonts w:ascii="Times New Roman"/>
          <w:b w:val="false"/>
          <w:i w:val="false"/>
          <w:color w:val="000000"/>
          <w:sz w:val="28"/>
        </w:rPr>
        <w:t>
      100.06.024 VII жолда Салық кодексінің 302-бабы 1-тармағының 1) тармақшасына немесе 2) тармақшасына сәйкес Қазақстан Республикасындағы көздерден БШК-ның кірісінен немесе салық салынатын кірісінен салық кезеңінде Қазақстан Республикасының төлем көзінен ұсталған КТС сомасы көрсетіледі;</w:t>
      </w:r>
    </w:p>
    <w:p>
      <w:pPr>
        <w:spacing w:after="0"/>
        <w:ind w:left="0"/>
        <w:jc w:val="both"/>
      </w:pPr>
      <w:r>
        <w:rPr>
          <w:rFonts w:ascii="Times New Roman"/>
          <w:b w:val="false"/>
          <w:i w:val="false"/>
          <w:color w:val="000000"/>
          <w:sz w:val="28"/>
        </w:rPr>
        <w:t>
      25) 100.06.025-жолда салық міндеттемесін кемітуді есепке ала отырып, салық кезеңі үшін есептелген КТС сомасы көрсетіледі. 100.06.024 – 100.06.025 I ретінде айқындалады;</w:t>
      </w:r>
    </w:p>
    <w:p>
      <w:pPr>
        <w:spacing w:after="0"/>
        <w:ind w:left="0"/>
        <w:jc w:val="both"/>
      </w:pPr>
      <w:r>
        <w:rPr>
          <w:rFonts w:ascii="Times New Roman"/>
          <w:b w:val="false"/>
          <w:i w:val="false"/>
          <w:color w:val="000000"/>
          <w:sz w:val="28"/>
        </w:rPr>
        <w:t>
      100.06.025 І жолда Қазақстан Республикасының салық заңнамасына сәйкес салық кезеңі үшін КТС кемітілген сомасы көрсетіледі;</w:t>
      </w:r>
    </w:p>
    <w:p>
      <w:pPr>
        <w:spacing w:after="0"/>
        <w:ind w:left="0"/>
        <w:jc w:val="both"/>
      </w:pPr>
      <w:r>
        <w:rPr>
          <w:rFonts w:ascii="Times New Roman"/>
          <w:b w:val="false"/>
          <w:i w:val="false"/>
          <w:color w:val="000000"/>
          <w:sz w:val="28"/>
        </w:rPr>
        <w:t>
      26) 100.06.026-жолда Салық кодексінің 652-бабы 1-тармағына сәйкес Қазақстан Республикасындағы тұрақты мекеме арқылы қызметінен түскен бейрезидент заңды тұлғаның таза табысы көрсетіледі. Аталған жол 100.06.021 және 100.06.023-жолдарының (100.06.021 – 100.06.023) айырмасы ретінде айқындалады;</w:t>
      </w:r>
    </w:p>
    <w:p>
      <w:pPr>
        <w:spacing w:after="0"/>
        <w:ind w:left="0"/>
        <w:jc w:val="both"/>
      </w:pPr>
      <w:r>
        <w:rPr>
          <w:rFonts w:ascii="Times New Roman"/>
          <w:b w:val="false"/>
          <w:i w:val="false"/>
          <w:color w:val="000000"/>
          <w:sz w:val="28"/>
        </w:rPr>
        <w:t>
      27) 100.06.027-жолда таза табысқа КТС сомасы көрсетіледі:</w:t>
      </w:r>
    </w:p>
    <w:p>
      <w:pPr>
        <w:spacing w:after="0"/>
        <w:ind w:left="0"/>
        <w:jc w:val="both"/>
      </w:pPr>
      <w:r>
        <w:rPr>
          <w:rFonts w:ascii="Times New Roman"/>
          <w:b w:val="false"/>
          <w:i w:val="false"/>
          <w:color w:val="000000"/>
          <w:sz w:val="28"/>
        </w:rPr>
        <w:t>
      100.06.027 І жолда Салық кодексінің 302-бабы 2 және 3-тармақтарына және Салық кодексінің 303-бабына сәйкес КТС есебiне жатқызу жүзеге асырылатын сомасын қоспағанда, Салық кодексінің 652-бабы 1-тармағына сәйкес 15 пайыздық мөлшерлеме бойынша есептелген таза табысқа КТС сомасы көрсетіледі (100.06.026 х 15%).</w:t>
      </w:r>
    </w:p>
    <w:p>
      <w:pPr>
        <w:spacing w:after="0"/>
        <w:ind w:left="0"/>
        <w:jc w:val="both"/>
      </w:pPr>
      <w:r>
        <w:rPr>
          <w:rFonts w:ascii="Times New Roman"/>
          <w:b w:val="false"/>
          <w:i w:val="false"/>
          <w:color w:val="000000"/>
          <w:sz w:val="28"/>
        </w:rPr>
        <w:t>
      100.06.027 ІІ жолда халықаралық шартта көзделген мөлшерлеме бойынша Салық кодексінің 670-бабына сәйкес есептелген таза табысқа КТС сомасы көрсетіледі. Егер салық төлеуші таза табысқа КТС қатысты халықаралық шарт ережесін қолданса, таза табысқа КТС мөлшерлемесі көрсетіледі;</w:t>
      </w:r>
    </w:p>
    <w:p>
      <w:pPr>
        <w:spacing w:after="0"/>
        <w:ind w:left="0"/>
        <w:jc w:val="both"/>
      </w:pPr>
      <w:r>
        <w:rPr>
          <w:rFonts w:ascii="Times New Roman"/>
          <w:b w:val="false"/>
          <w:i w:val="false"/>
          <w:color w:val="000000"/>
          <w:sz w:val="28"/>
        </w:rPr>
        <w:t>
      100.06.027 ІІІ жол егер 100.06.027 ІІ жолы толтырылған жағдайда толтырылады. Осы жолда осы Қағидалардың 52-тармағына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100.06.027 ІV жол егер 100.06.027 ІІ жолы толтырылған жағдайда толтырылады. Бұл жолға халықаралық шарттың атауы көрсетіледі;</w:t>
      </w:r>
    </w:p>
    <w:p>
      <w:pPr>
        <w:spacing w:after="0"/>
        <w:ind w:left="0"/>
        <w:jc w:val="both"/>
      </w:pPr>
      <w:r>
        <w:rPr>
          <w:rFonts w:ascii="Times New Roman"/>
          <w:b w:val="false"/>
          <w:i w:val="false"/>
          <w:color w:val="000000"/>
          <w:sz w:val="28"/>
        </w:rPr>
        <w:t>
      28) 100.06.028-жолда есептелген КТС жиынтық сомасы көрсетіледі. Осы жол 100.06.025 + 100.06.027 I + 100.06.027 II ретінде айқындалады.</w:t>
      </w:r>
    </w:p>
    <w:bookmarkStart w:name="z128" w:id="52"/>
    <w:p>
      <w:pPr>
        <w:spacing w:after="0"/>
        <w:ind w:left="0"/>
        <w:jc w:val="left"/>
      </w:pPr>
      <w:r>
        <w:rPr>
          <w:rFonts w:ascii="Times New Roman"/>
          <w:b/>
          <w:i w:val="false"/>
          <w:color w:val="000000"/>
        </w:rPr>
        <w:t xml:space="preserve"> 9-Тарау. 100.07 – нысанын толтыру бойынша түсіндірме – Жылдық қаржылық есептіліктің құрамдауыштары туралы мәліметтер</w:t>
      </w:r>
    </w:p>
    <w:bookmarkEnd w:id="52"/>
    <w:bookmarkStart w:name="z129" w:id="53"/>
    <w:p>
      <w:pPr>
        <w:spacing w:after="0"/>
        <w:ind w:left="0"/>
        <w:jc w:val="both"/>
      </w:pPr>
      <w:r>
        <w:rPr>
          <w:rFonts w:ascii="Times New Roman"/>
          <w:b w:val="false"/>
          <w:i w:val="false"/>
          <w:color w:val="000000"/>
          <w:sz w:val="28"/>
        </w:rPr>
        <w:t>
      36. Бұл нысанды халықаралық стандарттарға және бухгалтерлік есеп және қаржылық есептілік бойынша Қазақстан Республикасының заңнамасынасәйкес есепті салық кезеңі үшін дайындалған бухгалтерлік есептің деректері негізінде (осы Қағидалардың 1-тармағының төртінші абзацында көрсетілген жер қойнауын пайдаланушыларды қоспағанда) салық төлеуші толтырады.</w:t>
      </w:r>
    </w:p>
    <w:bookmarkEnd w:id="53"/>
    <w:bookmarkStart w:name="z130" w:id="54"/>
    <w:p>
      <w:pPr>
        <w:spacing w:after="0"/>
        <w:ind w:left="0"/>
        <w:jc w:val="left"/>
      </w:pPr>
      <w:r>
        <w:rPr>
          <w:rFonts w:ascii="Times New Roman"/>
          <w:b/>
          <w:i w:val="false"/>
          <w:color w:val="000000"/>
        </w:rPr>
        <w:t xml:space="preserve"> 10-Тарау. 100.08 – нысанын толтыру бойынша түсіндірме – Филиалдың немесе өкілдіктің қызметін қамтамасыз ету үшін бейрезидент – заңды тұлғадан алынған активтер</w:t>
      </w:r>
    </w:p>
    <w:bookmarkEnd w:id="54"/>
    <w:bookmarkStart w:name="z131" w:id="55"/>
    <w:p>
      <w:pPr>
        <w:spacing w:after="0"/>
        <w:ind w:left="0"/>
        <w:jc w:val="both"/>
      </w:pPr>
      <w:r>
        <w:rPr>
          <w:rFonts w:ascii="Times New Roman"/>
          <w:b w:val="false"/>
          <w:i w:val="false"/>
          <w:color w:val="000000"/>
          <w:sz w:val="28"/>
        </w:rPr>
        <w:t>
      37. Бұл нысан филиалдың немесе өкілдіктің қызметін қамтамасыз ету үшін, бейрезидент-заңды тұлғадан алынған активтердің кірісін және шығысын көрсетуге арналған.</w:t>
      </w:r>
    </w:p>
    <w:bookmarkEnd w:id="55"/>
    <w:bookmarkStart w:name="z132" w:id="56"/>
    <w:p>
      <w:pPr>
        <w:spacing w:after="0"/>
        <w:ind w:left="0"/>
        <w:jc w:val="both"/>
      </w:pPr>
      <w:r>
        <w:rPr>
          <w:rFonts w:ascii="Times New Roman"/>
          <w:b w:val="false"/>
          <w:i w:val="false"/>
          <w:color w:val="000000"/>
          <w:sz w:val="28"/>
        </w:rPr>
        <w:t>
      38. "Жалпы мәлімет" деген бөлімде:</w:t>
      </w:r>
    </w:p>
    <w:bookmarkEnd w:id="56"/>
    <w:p>
      <w:pPr>
        <w:spacing w:after="0"/>
        <w:ind w:left="0"/>
        <w:jc w:val="both"/>
      </w:pPr>
      <w:r>
        <w:rPr>
          <w:rFonts w:ascii="Times New Roman"/>
          <w:b w:val="false"/>
          <w:i w:val="false"/>
          <w:color w:val="000000"/>
          <w:sz w:val="28"/>
        </w:rPr>
        <w:t>
      1) 1-бағанда Қазақстан Республикасындағы бейрезидент-заңды тұлғаның филиалының немесе өкілдіктің БСН көрсетіледі;</w:t>
      </w:r>
    </w:p>
    <w:p>
      <w:pPr>
        <w:spacing w:after="0"/>
        <w:ind w:left="0"/>
        <w:jc w:val="both"/>
      </w:pPr>
      <w:r>
        <w:rPr>
          <w:rFonts w:ascii="Times New Roman"/>
          <w:b w:val="false"/>
          <w:i w:val="false"/>
          <w:color w:val="000000"/>
          <w:sz w:val="28"/>
        </w:rPr>
        <w:t>
      2) 2-бағанда салық есептілігі ұсынылатын салық кезеңі көрсетіледі.</w:t>
      </w:r>
    </w:p>
    <w:p>
      <w:pPr>
        <w:spacing w:after="0"/>
        <w:ind w:left="0"/>
        <w:jc w:val="both"/>
      </w:pPr>
      <w:r>
        <w:rPr>
          <w:rFonts w:ascii="Times New Roman"/>
          <w:b w:val="false"/>
          <w:i w:val="false"/>
          <w:color w:val="000000"/>
          <w:sz w:val="28"/>
        </w:rPr>
        <w:t>
      39. "Активтер" деген бөлімде:</w:t>
      </w:r>
    </w:p>
    <w:p>
      <w:pPr>
        <w:spacing w:after="0"/>
        <w:ind w:left="0"/>
        <w:jc w:val="both"/>
      </w:pPr>
      <w:r>
        <w:rPr>
          <w:rFonts w:ascii="Times New Roman"/>
          <w:b w:val="false"/>
          <w:i w:val="false"/>
          <w:color w:val="000000"/>
          <w:sz w:val="28"/>
        </w:rPr>
        <w:t>
      1) 100.08.01-жолда алдыңғы салық кезеңіндегі 100.08 салық есептілігі нысанының 100.08.004-жолынан деректерді көшіру жолымен пайдаланылмаған активтердің қалдығы көрсетіледі;</w:t>
      </w:r>
    </w:p>
    <w:p>
      <w:pPr>
        <w:spacing w:after="0"/>
        <w:ind w:left="0"/>
        <w:jc w:val="both"/>
      </w:pPr>
      <w:r>
        <w:rPr>
          <w:rFonts w:ascii="Times New Roman"/>
          <w:b w:val="false"/>
          <w:i w:val="false"/>
          <w:color w:val="000000"/>
          <w:sz w:val="28"/>
        </w:rPr>
        <w:t>
      2) 100.08.002-жолда филиалдың немесе өкілдіктің қызметін қамтамасыз ету үшін бейрезидент-заңды тұлғадан алынған активтердің сомасы көрсетіледі, оның ішінде:</w:t>
      </w:r>
    </w:p>
    <w:p>
      <w:pPr>
        <w:spacing w:after="0"/>
        <w:ind w:left="0"/>
        <w:jc w:val="both"/>
      </w:pPr>
      <w:r>
        <w:rPr>
          <w:rFonts w:ascii="Times New Roman"/>
          <w:b w:val="false"/>
          <w:i w:val="false"/>
          <w:color w:val="000000"/>
          <w:sz w:val="28"/>
        </w:rPr>
        <w:t>
      3) 100.08.002 А жолда ақшалай қаражаттың сомасы;</w:t>
      </w:r>
    </w:p>
    <w:p>
      <w:pPr>
        <w:spacing w:after="0"/>
        <w:ind w:left="0"/>
        <w:jc w:val="both"/>
      </w:pPr>
      <w:r>
        <w:rPr>
          <w:rFonts w:ascii="Times New Roman"/>
          <w:b w:val="false"/>
          <w:i w:val="false"/>
          <w:color w:val="000000"/>
          <w:sz w:val="28"/>
        </w:rPr>
        <w:t>
      4) 100.08.002 В жолда негізгі құралдардың құны;</w:t>
      </w:r>
    </w:p>
    <w:p>
      <w:pPr>
        <w:spacing w:after="0"/>
        <w:ind w:left="0"/>
        <w:jc w:val="both"/>
      </w:pPr>
      <w:r>
        <w:rPr>
          <w:rFonts w:ascii="Times New Roman"/>
          <w:b w:val="false"/>
          <w:i w:val="false"/>
          <w:color w:val="000000"/>
          <w:sz w:val="28"/>
        </w:rPr>
        <w:t>
      5) 100.08.002 С жолда материалдық емес активтердің құны;</w:t>
      </w:r>
    </w:p>
    <w:p>
      <w:pPr>
        <w:spacing w:after="0"/>
        <w:ind w:left="0"/>
        <w:jc w:val="both"/>
      </w:pPr>
      <w:r>
        <w:rPr>
          <w:rFonts w:ascii="Times New Roman"/>
          <w:b w:val="false"/>
          <w:i w:val="false"/>
          <w:color w:val="000000"/>
          <w:sz w:val="28"/>
        </w:rPr>
        <w:t>
      6) 100.08.002 D жолда басқа да активтердің құны.</w:t>
      </w:r>
    </w:p>
    <w:p>
      <w:pPr>
        <w:spacing w:after="0"/>
        <w:ind w:left="0"/>
        <w:jc w:val="both"/>
      </w:pPr>
      <w:r>
        <w:rPr>
          <w:rFonts w:ascii="Times New Roman"/>
          <w:b w:val="false"/>
          <w:i w:val="false"/>
          <w:color w:val="000000"/>
          <w:sz w:val="28"/>
        </w:rPr>
        <w:t>
      40. "Активтер бойынша шығыстар" деген бөлімде:</w:t>
      </w:r>
    </w:p>
    <w:p>
      <w:pPr>
        <w:spacing w:after="0"/>
        <w:ind w:left="0"/>
        <w:jc w:val="both"/>
      </w:pPr>
      <w:r>
        <w:rPr>
          <w:rFonts w:ascii="Times New Roman"/>
          <w:b w:val="false"/>
          <w:i w:val="false"/>
          <w:color w:val="000000"/>
          <w:sz w:val="28"/>
        </w:rPr>
        <w:t>
      1) 100.08.003-жолда филиалдың немесе өкілдіктің қызметін қамтамасыз ету үшін бейрезидент заңды тұлғадан алынған активтердің пайдаланған сомасы көрсетіледі, оның ішінде:</w:t>
      </w:r>
    </w:p>
    <w:p>
      <w:pPr>
        <w:spacing w:after="0"/>
        <w:ind w:left="0"/>
        <w:jc w:val="both"/>
      </w:pPr>
      <w:r>
        <w:rPr>
          <w:rFonts w:ascii="Times New Roman"/>
          <w:b w:val="false"/>
          <w:i w:val="false"/>
          <w:color w:val="000000"/>
          <w:sz w:val="28"/>
        </w:rPr>
        <w:t>
      2) 100.08.003 А жолда еңбекақыны төлеу шығыстары;</w:t>
      </w:r>
    </w:p>
    <w:p>
      <w:pPr>
        <w:spacing w:after="0"/>
        <w:ind w:left="0"/>
        <w:jc w:val="both"/>
      </w:pPr>
      <w:r>
        <w:rPr>
          <w:rFonts w:ascii="Times New Roman"/>
          <w:b w:val="false"/>
          <w:i w:val="false"/>
          <w:color w:val="000000"/>
          <w:sz w:val="28"/>
        </w:rPr>
        <w:t>
      3) 100.08.003 В жолда жалға алу төлемақы шығыстары;</w:t>
      </w:r>
    </w:p>
    <w:p>
      <w:pPr>
        <w:spacing w:after="0"/>
        <w:ind w:left="0"/>
        <w:jc w:val="both"/>
      </w:pPr>
      <w:r>
        <w:rPr>
          <w:rFonts w:ascii="Times New Roman"/>
          <w:b w:val="false"/>
          <w:i w:val="false"/>
          <w:color w:val="000000"/>
          <w:sz w:val="28"/>
        </w:rPr>
        <w:t>
      4) 100.08.003 С жолда негізгі құралдарды сатып алуға шығыстар;</w:t>
      </w:r>
    </w:p>
    <w:p>
      <w:pPr>
        <w:spacing w:after="0"/>
        <w:ind w:left="0"/>
        <w:jc w:val="both"/>
      </w:pPr>
      <w:r>
        <w:rPr>
          <w:rFonts w:ascii="Times New Roman"/>
          <w:b w:val="false"/>
          <w:i w:val="false"/>
          <w:color w:val="000000"/>
          <w:sz w:val="28"/>
        </w:rPr>
        <w:t>
      5) 100.08.003 D жолда материалдық емес активтерді сатып алуға шығыстар;</w:t>
      </w:r>
    </w:p>
    <w:p>
      <w:pPr>
        <w:spacing w:after="0"/>
        <w:ind w:left="0"/>
        <w:jc w:val="both"/>
      </w:pPr>
      <w:r>
        <w:rPr>
          <w:rFonts w:ascii="Times New Roman"/>
          <w:b w:val="false"/>
          <w:i w:val="false"/>
          <w:color w:val="000000"/>
          <w:sz w:val="28"/>
        </w:rPr>
        <w:t>
      6) 100.08.003 Е жолда басқа да тауарларды сатып алуға да шығыстар;</w:t>
      </w:r>
    </w:p>
    <w:p>
      <w:pPr>
        <w:spacing w:after="0"/>
        <w:ind w:left="0"/>
        <w:jc w:val="both"/>
      </w:pPr>
      <w:r>
        <w:rPr>
          <w:rFonts w:ascii="Times New Roman"/>
          <w:b w:val="false"/>
          <w:i w:val="false"/>
          <w:color w:val="000000"/>
          <w:sz w:val="28"/>
        </w:rPr>
        <w:t>
      7) 100.08.003 F жолда басқа да шығыстар көрсетіледі;</w:t>
      </w:r>
    </w:p>
    <w:p>
      <w:pPr>
        <w:spacing w:after="0"/>
        <w:ind w:left="0"/>
        <w:jc w:val="both"/>
      </w:pPr>
      <w:r>
        <w:rPr>
          <w:rFonts w:ascii="Times New Roman"/>
          <w:b w:val="false"/>
          <w:i w:val="false"/>
          <w:color w:val="000000"/>
          <w:sz w:val="28"/>
        </w:rPr>
        <w:t>
      8) 100.08.004-жолда мынадай формула бойынша айқындалатын пайдаланылмаған активтердің қалдығы көрсетіледі: 100.08.001 – жолы + 100.08.002-жолы – 100.08.003-жолы.</w:t>
      </w:r>
    </w:p>
    <w:bookmarkStart w:name="z133" w:id="57"/>
    <w:p>
      <w:pPr>
        <w:spacing w:after="0"/>
        <w:ind w:left="0"/>
        <w:jc w:val="left"/>
      </w:pPr>
      <w:r>
        <w:rPr>
          <w:rFonts w:ascii="Times New Roman"/>
          <w:b/>
          <w:i w:val="false"/>
          <w:color w:val="000000"/>
        </w:rPr>
        <w:t xml:space="preserve"> 11-Тарау. 100.09 – нысанды толтыру бойынша түсіндірме – Бақыланатын шетелдік компанияның қаржылық кірістеріне салық салу</w:t>
      </w:r>
    </w:p>
    <w:bookmarkEnd w:id="57"/>
    <w:bookmarkStart w:name="z134" w:id="58"/>
    <w:p>
      <w:pPr>
        <w:spacing w:after="0"/>
        <w:ind w:left="0"/>
        <w:jc w:val="both"/>
      </w:pPr>
      <w:r>
        <w:rPr>
          <w:rFonts w:ascii="Times New Roman"/>
          <w:b w:val="false"/>
          <w:i w:val="false"/>
          <w:color w:val="000000"/>
          <w:sz w:val="28"/>
        </w:rPr>
        <w:t>
      41. Бұл форма есепке жатқызуға және корпоративтік табыс салығына жататын, БШК кірісінен төленетін көзден ұсталатын, немесе БШК салық салатын кірісінен төленген, Қазақстан Республикасы көздерінен алынған БШК қаржылық кірістер немесе ПҮ БШК қаржылық кірістер сомасы, БШК қаржылық кірістер немесе ТМ БШК қаржылық кірістермен кіріске салық туралы ақпараттарды көрсетуге арналған.</w:t>
      </w:r>
    </w:p>
    <w:bookmarkEnd w:id="58"/>
    <w:p>
      <w:pPr>
        <w:spacing w:after="0"/>
        <w:ind w:left="0"/>
        <w:jc w:val="both"/>
      </w:pPr>
      <w:r>
        <w:rPr>
          <w:rFonts w:ascii="Times New Roman"/>
          <w:b w:val="false"/>
          <w:i w:val="false"/>
          <w:color w:val="000000"/>
          <w:sz w:val="28"/>
        </w:rPr>
        <w:t>
      Осы қосымшада Салық кодексінің 296-бабына сәйкес Қазақстан Республикасында салық салынудан босатылуға жататын, Салық Кодексінің 296-бабының 2-тармағында анықталған резидент – салық төлеушіде растайтын құжаттар болған кезде, БШК қаржылық пайдасы немесе ТМ БШК қаржылық пайдасы көрсетуге жатпайды.</w:t>
      </w:r>
    </w:p>
    <w:bookmarkStart w:name="z135" w:id="59"/>
    <w:p>
      <w:pPr>
        <w:spacing w:after="0"/>
        <w:ind w:left="0"/>
        <w:jc w:val="both"/>
      </w:pPr>
      <w:r>
        <w:rPr>
          <w:rFonts w:ascii="Times New Roman"/>
          <w:b w:val="false"/>
          <w:i w:val="false"/>
          <w:color w:val="000000"/>
          <w:sz w:val="28"/>
        </w:rPr>
        <w:t>
      42. "БШК немесе ТМ БШК туралы ақпарат" деген бөлімде:</w:t>
      </w:r>
    </w:p>
    <w:bookmarkEnd w:id="59"/>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әрбір БШК немесе әрбір ТМ БШК атауы көрсетіледі. БШК және ТМ БШК анықтамасы Салық кодексінің 294-бабында берілген;</w:t>
      </w:r>
    </w:p>
    <w:p>
      <w:pPr>
        <w:spacing w:after="0"/>
        <w:ind w:left="0"/>
        <w:jc w:val="both"/>
      </w:pPr>
      <w:r>
        <w:rPr>
          <w:rFonts w:ascii="Times New Roman"/>
          <w:b w:val="false"/>
          <w:i w:val="false"/>
          <w:color w:val="000000"/>
          <w:sz w:val="28"/>
        </w:rPr>
        <w:t>
      3) С бағанында БШК немесе ТМ БШК құрылған (инкорпорацияланған) және резиденті болып табылатын елдің коды көрсетіледі. Егер БШК немесе ТМ БШК бір елде құрылған және басқа елдің резиденті болып табылған жағдайда, онда аталған бағанда олар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немесе ТМ БШК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 бетімен немесе бақылаушы тұлға (бақылайтын тұлғалар) арқылы, Салық кодексінің 297-бабы 7-тармағына сәйкес анықталатын БШК тікелей, жанама, конструктивті бақылауы көрсетіледі;</w:t>
      </w:r>
    </w:p>
    <w:p>
      <w:pPr>
        <w:spacing w:after="0"/>
        <w:ind w:left="0"/>
        <w:jc w:val="both"/>
      </w:pPr>
      <w:r>
        <w:rPr>
          <w:rFonts w:ascii="Times New Roman"/>
          <w:b w:val="false"/>
          <w:i w:val="false"/>
          <w:color w:val="000000"/>
          <w:sz w:val="28"/>
        </w:rPr>
        <w:t>
      6) F бағанында осы Қағидалардың 51-тармағына сәйкес G бағанында көрсетілген қаржылық пайдасының валюта коды көрсетіледі;</w:t>
      </w:r>
    </w:p>
    <w:p>
      <w:pPr>
        <w:spacing w:after="0"/>
        <w:ind w:left="0"/>
        <w:jc w:val="both"/>
      </w:pPr>
      <w:r>
        <w:rPr>
          <w:rFonts w:ascii="Times New Roman"/>
          <w:b w:val="false"/>
          <w:i w:val="false"/>
          <w:color w:val="000000"/>
          <w:sz w:val="28"/>
        </w:rPr>
        <w:t>
      7) G бағанында Салық кодексінің 297-бабы 2 және 3-тармақтарына сәйкес анықталған әрбір БШК немесе әрбір ТМ БШК салық салынғанға дейінгі қаржылық пайдасының оң шамасы шетел валютасымен көрсетіледі;</w:t>
      </w:r>
    </w:p>
    <w:p>
      <w:pPr>
        <w:spacing w:after="0"/>
        <w:ind w:left="0"/>
        <w:jc w:val="both"/>
      </w:pPr>
      <w:r>
        <w:rPr>
          <w:rFonts w:ascii="Times New Roman"/>
          <w:b w:val="false"/>
          <w:i w:val="false"/>
          <w:color w:val="000000"/>
          <w:sz w:val="28"/>
        </w:rPr>
        <w:t xml:space="preserve">
      8) H бағанында Салық кодексінің 297-бабы 4-тармағына сәйкес БШК қаржылық пайдасынан немесе ТМ БШК қаржылық пайдасынан шетел валютасымен, резидент – салық төлеушінің растайтын құжаттары болған кезде Салық кодексінің 297-бабы 10-тармағында анықталған, азайтылған сомасы көрсетіледі. </w:t>
      </w:r>
    </w:p>
    <w:p>
      <w:pPr>
        <w:spacing w:after="0"/>
        <w:ind w:left="0"/>
        <w:jc w:val="both"/>
      </w:pPr>
      <w:r>
        <w:rPr>
          <w:rFonts w:ascii="Times New Roman"/>
          <w:b w:val="false"/>
          <w:i w:val="false"/>
          <w:color w:val="000000"/>
          <w:sz w:val="28"/>
        </w:rPr>
        <w:t>
      Егер резидент-салық төлеуші Салық кодексінің 297-бабы 4-тармағын қолданбаған жағдайда, онда бұл бағанда "0" көрсетіледі;</w:t>
      </w:r>
    </w:p>
    <w:p>
      <w:pPr>
        <w:spacing w:after="0"/>
        <w:ind w:left="0"/>
        <w:jc w:val="both"/>
      </w:pPr>
      <w:r>
        <w:rPr>
          <w:rFonts w:ascii="Times New Roman"/>
          <w:b w:val="false"/>
          <w:i w:val="false"/>
          <w:color w:val="000000"/>
          <w:sz w:val="28"/>
        </w:rPr>
        <w:t xml:space="preserve">
      9) I бағанында БШК немесе ТМ БШК қаржылық пайдасының сомасы салық салынғанға дейін азайтылған есеппен, G және H бағаны арасындағы айырмашылық ретінде анықталатын, шетелдік валютада көрсетіледі; </w:t>
      </w:r>
    </w:p>
    <w:p>
      <w:pPr>
        <w:spacing w:after="0"/>
        <w:ind w:left="0"/>
        <w:jc w:val="both"/>
      </w:pPr>
      <w:r>
        <w:rPr>
          <w:rFonts w:ascii="Times New Roman"/>
          <w:b w:val="false"/>
          <w:i w:val="false"/>
          <w:color w:val="000000"/>
          <w:sz w:val="28"/>
        </w:rPr>
        <w:t>
      10) J бағанында Салық кодексінің 297-бабы 5-тармағына сәйкес түзету коэффиценттерді қолдана отырып, түзетілген І бағанында көрсетілген қаржылық пайданың оң шамасы көрсетіледі. Егер резидент-салық төлеуші Салық кодексінің 297-бабы 5-тармағын қолданбаса, онда бұл баған толтырылмайды;</w:t>
      </w:r>
    </w:p>
    <w:p>
      <w:pPr>
        <w:spacing w:after="0"/>
        <w:ind w:left="0"/>
        <w:jc w:val="both"/>
      </w:pPr>
      <w:r>
        <w:rPr>
          <w:rFonts w:ascii="Times New Roman"/>
          <w:b w:val="false"/>
          <w:i w:val="false"/>
          <w:color w:val="000000"/>
          <w:sz w:val="28"/>
        </w:rPr>
        <w:t>
      11) K бағанында Қазақстан Республикасында шетелдік валютада, салық салуға жататын қаржылық пайданың оң шамасы көрсетіледі, ол мына тәртіптің бірімен:</w:t>
      </w:r>
    </w:p>
    <w:p>
      <w:pPr>
        <w:spacing w:after="0"/>
        <w:ind w:left="0"/>
        <w:jc w:val="both"/>
      </w:pPr>
      <w:r>
        <w:rPr>
          <w:rFonts w:ascii="Times New Roman"/>
          <w:b w:val="false"/>
          <w:i w:val="false"/>
          <w:color w:val="000000"/>
          <w:sz w:val="28"/>
        </w:rPr>
        <w:t xml:space="preserve">
      егер қаржылық пайдасы Салық кодексінің 297-бабы 5-тарамағына сәйкес түзету коэффиценттерді қолдана отырып түзетілген, І-бағанында көрсетілген жағдайда, J және E (J бағаны x E бағаны) бағандарының туындысы ретінде; </w:t>
      </w:r>
    </w:p>
    <w:p>
      <w:pPr>
        <w:spacing w:after="0"/>
        <w:ind w:left="0"/>
        <w:jc w:val="both"/>
      </w:pPr>
      <w:r>
        <w:rPr>
          <w:rFonts w:ascii="Times New Roman"/>
          <w:b w:val="false"/>
          <w:i w:val="false"/>
          <w:color w:val="000000"/>
          <w:sz w:val="28"/>
        </w:rPr>
        <w:t>
      егер резидент-салық төлеуші Салық кодексінің 297-бабы 5-тармағын қолданбаған жағдайда, I және E (I бағаны x E бағаны) бағандарының туындысы ретінде айқындалады;</w:t>
      </w:r>
    </w:p>
    <w:p>
      <w:pPr>
        <w:spacing w:after="0"/>
        <w:ind w:left="0"/>
        <w:jc w:val="both"/>
      </w:pPr>
      <w:r>
        <w:rPr>
          <w:rFonts w:ascii="Times New Roman"/>
          <w:b w:val="false"/>
          <w:i w:val="false"/>
          <w:color w:val="000000"/>
          <w:sz w:val="28"/>
        </w:rPr>
        <w:t>
      12) L бағанында К бағанында көрсетілген және Салық кодексінің 297-бабы 6-тарамағына сәйкес ұлттық валютанда аударылған Қазақстан Республикасында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13) M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4-тарамағына сәйкес шетелдік валютада есептелген сомасы, резидент-салық төлеушіде Салық кодексінің 303-бабы 4-тармағында көрсетілген, растайтын құжаттары болған кезде көрсетіледі. Кірістер салығы Салық кодексінің 294-бабына сәйкес (Салық кодексінің 294-бабы 4-тармағының 12) тармақшасының екінші абзацына сәйкес айқындалған тиімді мөлшерлемені қолданып) шетел валютасында айқындалған.</w:t>
      </w:r>
    </w:p>
    <w:p>
      <w:pPr>
        <w:spacing w:after="0"/>
        <w:ind w:left="0"/>
        <w:jc w:val="both"/>
      </w:pPr>
      <w:r>
        <w:rPr>
          <w:rFonts w:ascii="Times New Roman"/>
          <w:b w:val="false"/>
          <w:i w:val="false"/>
          <w:color w:val="000000"/>
          <w:sz w:val="28"/>
        </w:rPr>
        <w:t>
      Егер БШК немесе ТМ БШК қаржылық пайдасы салық салуға дейін ағымдағы немесе алдыңғы кезеңдегі кірістер қосылса (қосылған болса), салық салынған, көздерден төлем ұсталған жағдайда, кірістер салығына төлем көздерінен ұсталынған және есепті кезеңде төленген салық кіреді;</w:t>
      </w:r>
    </w:p>
    <w:p>
      <w:pPr>
        <w:spacing w:after="0"/>
        <w:ind w:left="0"/>
        <w:jc w:val="both"/>
      </w:pPr>
      <w:r>
        <w:rPr>
          <w:rFonts w:ascii="Times New Roman"/>
          <w:b w:val="false"/>
          <w:i w:val="false"/>
          <w:color w:val="000000"/>
          <w:sz w:val="28"/>
        </w:rPr>
        <w:t>
      14) N бағанында БШК қаржылық пайдасымен кірістер салығы сомасы салық салуға дейін немесе ТМ БШК қаржылық пайдасы салық салуға дейін, Салық кодексінің 303-бабы 4-тармағына сәйкес (Салық Кодексінің 294-бабы 4-тармағының 12) тармақшасының екінші абзацына сәйкес айқындалған тиімді мөлшерлемені қолданып) есептелген және резидент-салық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пайдасына немесе БШК ТМ қаржылық пайдасына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pPr>
        <w:spacing w:after="0"/>
        <w:ind w:left="0"/>
        <w:jc w:val="both"/>
      </w:pPr>
      <w:r>
        <w:rPr>
          <w:rFonts w:ascii="Times New Roman"/>
          <w:b w:val="false"/>
          <w:i w:val="false"/>
          <w:color w:val="000000"/>
          <w:sz w:val="28"/>
        </w:rPr>
        <w:t>
      15) O бағанында Салық кодексінің 303-бабының 4-тармағына сәйкес есепке жатқызуға болатын, М және N бағандарында көрсетілген кіріс салық сомасын растайтын резидент-салық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айырбастаудың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 кезеңдегі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xml:space="preserve">
      16) P бағанында Қазақстан Республикасында БШК көздерінен алынған кірістер, ұлттық валютада көрсетіледі; </w:t>
      </w:r>
    </w:p>
    <w:p>
      <w:pPr>
        <w:spacing w:after="0"/>
        <w:ind w:left="0"/>
        <w:jc w:val="both"/>
      </w:pPr>
      <w:r>
        <w:rPr>
          <w:rFonts w:ascii="Times New Roman"/>
          <w:b w:val="false"/>
          <w:i w:val="false"/>
          <w:color w:val="000000"/>
          <w:sz w:val="28"/>
        </w:rPr>
        <w:t xml:space="preserve">
      17) Q бағанында Салық кодексінің 302-бабының 1-тармағының 1) немесе 2) тармақшаларына сәйкес шегерімге жататын, Салық кодексінің 302-бабының 1-тармағының үшінші бөлігінде көрсетілген резидент-салық төлеушінің растау құжаттары болған кезде, Р бағанында көрсетілген төлем көздері кірістерінен ұсталған КТС сомасы ұлттық валютада, көрсетіледі. </w:t>
      </w:r>
    </w:p>
    <w:p>
      <w:pPr>
        <w:spacing w:after="0"/>
        <w:ind w:left="0"/>
        <w:jc w:val="both"/>
      </w:pPr>
      <w:r>
        <w:rPr>
          <w:rFonts w:ascii="Times New Roman"/>
          <w:b w:val="false"/>
          <w:i w:val="false"/>
          <w:color w:val="000000"/>
          <w:sz w:val="28"/>
        </w:rPr>
        <w:t>
      P және Q бағандары резидент-салық төлеуші Салық кодексінің 302-бабының 1-тармағының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L бағанының қорытынды мәні, 100.00.029-жолына көшіріледі.</w:t>
      </w:r>
    </w:p>
    <w:p>
      <w:pPr>
        <w:spacing w:after="0"/>
        <w:ind w:left="0"/>
        <w:jc w:val="both"/>
      </w:pPr>
      <w:r>
        <w:rPr>
          <w:rFonts w:ascii="Times New Roman"/>
          <w:b w:val="false"/>
          <w:i w:val="false"/>
          <w:color w:val="000000"/>
          <w:sz w:val="28"/>
        </w:rPr>
        <w:t>
      O бағанының қорытынды мәні, 100.00.039 II-жолына көшіріледі.</w:t>
      </w:r>
    </w:p>
    <w:p>
      <w:pPr>
        <w:spacing w:after="0"/>
        <w:ind w:left="0"/>
        <w:jc w:val="both"/>
      </w:pPr>
      <w:r>
        <w:rPr>
          <w:rFonts w:ascii="Times New Roman"/>
          <w:b w:val="false"/>
          <w:i w:val="false"/>
          <w:color w:val="000000"/>
          <w:sz w:val="28"/>
        </w:rPr>
        <w:t>
      Q бағанының қорытынды мәні 100.00.039 VII-жолына көшіріледі.</w:t>
      </w:r>
    </w:p>
    <w:bookmarkStart w:name="z136" w:id="60"/>
    <w:p>
      <w:pPr>
        <w:spacing w:after="0"/>
        <w:ind w:left="0"/>
        <w:jc w:val="left"/>
      </w:pPr>
      <w:r>
        <w:rPr>
          <w:rFonts w:ascii="Times New Roman"/>
          <w:b/>
          <w:i w:val="false"/>
          <w:color w:val="000000"/>
        </w:rPr>
        <w:t xml:space="preserve"> 12-Тарау. 100.10-нысанын толтыру бойынша түсіндірме – Коммерциялық емес ұйымдарға салық салу</w:t>
      </w:r>
    </w:p>
    <w:bookmarkEnd w:id="60"/>
    <w:bookmarkStart w:name="z137" w:id="61"/>
    <w:p>
      <w:pPr>
        <w:spacing w:after="0"/>
        <w:ind w:left="0"/>
        <w:jc w:val="both"/>
      </w:pPr>
      <w:r>
        <w:rPr>
          <w:rFonts w:ascii="Times New Roman"/>
          <w:b w:val="false"/>
          <w:i w:val="false"/>
          <w:color w:val="000000"/>
          <w:sz w:val="28"/>
        </w:rPr>
        <w:t>
      43. Аталған нысан Салық кодексінің 289-бабы 1-тармағының шартына сәйкес акционерлiк қоғамдарды, мекемелердi және тұтыну кооперативтерiн қоспағанда, жеке меншік пәтерлер (үй-жайлар) иелерiнің кооперативтерiнен басқа Салық кодексінің 289-бабы 2-тармағында көрсетілген кірістер бойынша коммерциялық емес ұйымдардың салық салу объектісі туралы мәліметтерін көрсетуге арналған.</w:t>
      </w:r>
    </w:p>
    <w:bookmarkEnd w:id="61"/>
    <w:bookmarkStart w:name="z138" w:id="62"/>
    <w:p>
      <w:pPr>
        <w:spacing w:after="0"/>
        <w:ind w:left="0"/>
        <w:jc w:val="both"/>
      </w:pPr>
      <w:r>
        <w:rPr>
          <w:rFonts w:ascii="Times New Roman"/>
          <w:b w:val="false"/>
          <w:i w:val="false"/>
          <w:color w:val="000000"/>
          <w:sz w:val="28"/>
        </w:rPr>
        <w:t>
      44. "Табыстар" деген бөлімде:</w:t>
      </w:r>
    </w:p>
    <w:bookmarkEnd w:id="62"/>
    <w:p>
      <w:pPr>
        <w:spacing w:after="0"/>
        <w:ind w:left="0"/>
        <w:jc w:val="both"/>
      </w:pPr>
      <w:r>
        <w:rPr>
          <w:rFonts w:ascii="Times New Roman"/>
          <w:b w:val="false"/>
          <w:i w:val="false"/>
          <w:color w:val="000000"/>
          <w:sz w:val="28"/>
        </w:rPr>
        <w:t>
      1) 100.10.001-жолда депозиттер бойынша сыйақы түрінде алынған кірістердің сомасы көрсетіледі;</w:t>
      </w:r>
    </w:p>
    <w:p>
      <w:pPr>
        <w:spacing w:after="0"/>
        <w:ind w:left="0"/>
        <w:jc w:val="both"/>
      </w:pPr>
      <w:r>
        <w:rPr>
          <w:rFonts w:ascii="Times New Roman"/>
          <w:b w:val="false"/>
          <w:i w:val="false"/>
          <w:color w:val="000000"/>
          <w:sz w:val="28"/>
        </w:rPr>
        <w:t>
      2) 100.10.002-жолда грант түрінде алған кірістердің сомасы көрсетіледі;</w:t>
      </w:r>
    </w:p>
    <w:p>
      <w:pPr>
        <w:spacing w:after="0"/>
        <w:ind w:left="0"/>
        <w:jc w:val="both"/>
      </w:pPr>
      <w:r>
        <w:rPr>
          <w:rFonts w:ascii="Times New Roman"/>
          <w:b w:val="false"/>
          <w:i w:val="false"/>
          <w:color w:val="000000"/>
          <w:sz w:val="28"/>
        </w:rPr>
        <w:t>
      3) 100.10.003-жолда кіру жарналары түрінде алынған кірістердің сомасы көрсетіледі;</w:t>
      </w:r>
    </w:p>
    <w:p>
      <w:pPr>
        <w:spacing w:after="0"/>
        <w:ind w:left="0"/>
        <w:jc w:val="both"/>
      </w:pPr>
      <w:r>
        <w:rPr>
          <w:rFonts w:ascii="Times New Roman"/>
          <w:b w:val="false"/>
          <w:i w:val="false"/>
          <w:color w:val="000000"/>
          <w:sz w:val="28"/>
        </w:rPr>
        <w:t>
      4) 100.10.004-жолда мүшелік жарналар түрінде алынған кірістердің сомасы көрсетіледі;</w:t>
      </w:r>
    </w:p>
    <w:p>
      <w:pPr>
        <w:spacing w:after="0"/>
        <w:ind w:left="0"/>
        <w:jc w:val="both"/>
      </w:pPr>
      <w:r>
        <w:rPr>
          <w:rFonts w:ascii="Times New Roman"/>
          <w:b w:val="false"/>
          <w:i w:val="false"/>
          <w:color w:val="000000"/>
          <w:sz w:val="28"/>
        </w:rPr>
        <w:t>
      5) 100.10.005-жолда кондоминиум қатысушыларының жарналары түрінде алған кірістердің сомасы көрсетіледі;</w:t>
      </w:r>
    </w:p>
    <w:p>
      <w:pPr>
        <w:spacing w:after="0"/>
        <w:ind w:left="0"/>
        <w:jc w:val="both"/>
      </w:pPr>
      <w:r>
        <w:rPr>
          <w:rFonts w:ascii="Times New Roman"/>
          <w:b w:val="false"/>
          <w:i w:val="false"/>
          <w:color w:val="000000"/>
          <w:sz w:val="28"/>
        </w:rPr>
        <w:t>
      6) 100.10.006-жолда қайырымдылық көмек түрінде алынған кірістердің сомасы көрсетіледі;</w:t>
      </w:r>
    </w:p>
    <w:p>
      <w:pPr>
        <w:spacing w:after="0"/>
        <w:ind w:left="0"/>
        <w:jc w:val="both"/>
      </w:pPr>
      <w:r>
        <w:rPr>
          <w:rFonts w:ascii="Times New Roman"/>
          <w:b w:val="false"/>
          <w:i w:val="false"/>
          <w:color w:val="000000"/>
          <w:sz w:val="28"/>
        </w:rPr>
        <w:t>
      7) 100.10.007-жолда демеушілік көмек түрінде алынған кірістердің сомасы көрсетіледі;</w:t>
      </w:r>
    </w:p>
    <w:p>
      <w:pPr>
        <w:spacing w:after="0"/>
        <w:ind w:left="0"/>
        <w:jc w:val="both"/>
      </w:pPr>
      <w:r>
        <w:rPr>
          <w:rFonts w:ascii="Times New Roman"/>
          <w:b w:val="false"/>
          <w:i w:val="false"/>
          <w:color w:val="000000"/>
          <w:sz w:val="28"/>
        </w:rPr>
        <w:t>
      8) 100.10.008-жолда өтеусiз негiзде алынған ақша және басқа мүлік көрсетіледі;</w:t>
      </w:r>
    </w:p>
    <w:p>
      <w:pPr>
        <w:spacing w:after="0"/>
        <w:ind w:left="0"/>
        <w:jc w:val="both"/>
      </w:pPr>
      <w:r>
        <w:rPr>
          <w:rFonts w:ascii="Times New Roman"/>
          <w:b w:val="false"/>
          <w:i w:val="false"/>
          <w:color w:val="000000"/>
          <w:sz w:val="28"/>
        </w:rPr>
        <w:t>
      9) 100.10.009-жолда депозитке салынған ақшалар бойынша, оның ішінде олар бойынша сыйақы бойынша туындаған оң бағамдық айырма сомасының терiс бағамдық айырма сомасынан асып кеткен сомасы көрсетіледі;</w:t>
      </w:r>
    </w:p>
    <w:p>
      <w:pPr>
        <w:spacing w:after="0"/>
        <w:ind w:left="0"/>
        <w:jc w:val="both"/>
      </w:pPr>
      <w:r>
        <w:rPr>
          <w:rFonts w:ascii="Times New Roman"/>
          <w:b w:val="false"/>
          <w:i w:val="false"/>
          <w:color w:val="000000"/>
          <w:sz w:val="28"/>
        </w:rPr>
        <w:t>
      10) 100.10.010-жолда мемлекеттік әлеуметтік тапсырысты жүзеге асыруға арналған шарт бойынша алынған кірістің сомасы көрсетіледі;</w:t>
      </w:r>
    </w:p>
    <w:p>
      <w:pPr>
        <w:spacing w:after="0"/>
        <w:ind w:left="0"/>
        <w:jc w:val="both"/>
      </w:pPr>
      <w:r>
        <w:rPr>
          <w:rFonts w:ascii="Times New Roman"/>
          <w:b w:val="false"/>
          <w:i w:val="false"/>
          <w:color w:val="000000"/>
          <w:sz w:val="28"/>
        </w:rPr>
        <w:t>
      11) 100.10.011-жолда 100.10.001-ден 100.10.010-ге дейінгі жолдардың сомасы ретінде айқындалатын кірістердің жалпы сомасы көрсетіледі. Бұл жол 100.00.004-жолына кіреді;</w:t>
      </w:r>
    </w:p>
    <w:p>
      <w:pPr>
        <w:spacing w:after="0"/>
        <w:ind w:left="0"/>
        <w:jc w:val="both"/>
      </w:pPr>
      <w:r>
        <w:rPr>
          <w:rFonts w:ascii="Times New Roman"/>
          <w:b w:val="false"/>
          <w:i w:val="false"/>
          <w:color w:val="000000"/>
          <w:sz w:val="28"/>
        </w:rPr>
        <w:t>
      12) 100.10.012-жолда Салық кодексінің 289-бабы 2-тармағында көзделмеген қызметтен түскен кірістер болған жағдайда, алынған кірістердің сомасы көрсетіледі;</w:t>
      </w:r>
    </w:p>
    <w:p>
      <w:pPr>
        <w:spacing w:after="0"/>
        <w:ind w:left="0"/>
        <w:jc w:val="both"/>
      </w:pPr>
      <w:r>
        <w:rPr>
          <w:rFonts w:ascii="Times New Roman"/>
          <w:b w:val="false"/>
          <w:i w:val="false"/>
          <w:color w:val="000000"/>
          <w:sz w:val="28"/>
        </w:rPr>
        <w:t>
      13) 100.10.013-жолда 100.10.011 және 100.10.012-жолдарының сомасы ретінде айқындалатын кірістердің жиынтық сомасы көрсетіледі.</w:t>
      </w:r>
    </w:p>
    <w:bookmarkStart w:name="z139" w:id="63"/>
    <w:p>
      <w:pPr>
        <w:spacing w:after="0"/>
        <w:ind w:left="0"/>
        <w:jc w:val="both"/>
      </w:pPr>
      <w:r>
        <w:rPr>
          <w:rFonts w:ascii="Times New Roman"/>
          <w:b w:val="false"/>
          <w:i w:val="false"/>
          <w:color w:val="000000"/>
          <w:sz w:val="28"/>
        </w:rPr>
        <w:t>
      45. "Шығыстар" деген бөлімде:</w:t>
      </w:r>
    </w:p>
    <w:bookmarkEnd w:id="63"/>
    <w:p>
      <w:pPr>
        <w:spacing w:after="0"/>
        <w:ind w:left="0"/>
        <w:jc w:val="both"/>
      </w:pPr>
      <w:r>
        <w:rPr>
          <w:rFonts w:ascii="Times New Roman"/>
          <w:b w:val="false"/>
          <w:i w:val="false"/>
          <w:color w:val="000000"/>
          <w:sz w:val="28"/>
        </w:rPr>
        <w:t>
      1) 100.10.014-жолда коммерциялық емес ұйымды ұстауға арналған шығыстар сомасы көрсетіледі. 100.10.014 І-ден 100.10.014 XXI-ге дейінгі жолдардың мәнін қосумен айқындалады:</w:t>
      </w:r>
    </w:p>
    <w:p>
      <w:pPr>
        <w:spacing w:after="0"/>
        <w:ind w:left="0"/>
        <w:jc w:val="both"/>
      </w:pPr>
      <w:r>
        <w:rPr>
          <w:rFonts w:ascii="Times New Roman"/>
          <w:b w:val="false"/>
          <w:i w:val="false"/>
          <w:color w:val="000000"/>
          <w:sz w:val="28"/>
        </w:rPr>
        <w:t>
      100.10.014 І жолында электр энергиясына және жылу энергиясына кеткен шығыстардың сомасы көрсетіледі;</w:t>
      </w:r>
    </w:p>
    <w:p>
      <w:pPr>
        <w:spacing w:after="0"/>
        <w:ind w:left="0"/>
        <w:jc w:val="both"/>
      </w:pPr>
      <w:r>
        <w:rPr>
          <w:rFonts w:ascii="Times New Roman"/>
          <w:b w:val="false"/>
          <w:i w:val="false"/>
          <w:color w:val="000000"/>
          <w:sz w:val="28"/>
        </w:rPr>
        <w:t>
      100.10.014 ІІ жолында қаржылық қызметтерге кеткен шығыстардың сомасы көрсетіледі;</w:t>
      </w:r>
    </w:p>
    <w:p>
      <w:pPr>
        <w:spacing w:after="0"/>
        <w:ind w:left="0"/>
        <w:jc w:val="both"/>
      </w:pPr>
      <w:r>
        <w:rPr>
          <w:rFonts w:ascii="Times New Roman"/>
          <w:b w:val="false"/>
          <w:i w:val="false"/>
          <w:color w:val="000000"/>
          <w:sz w:val="28"/>
        </w:rPr>
        <w:t>
      100.10.014 ІII жолында жалға алуға арналған шығыстардың сомасы көрсетіледі;</w:t>
      </w:r>
    </w:p>
    <w:p>
      <w:pPr>
        <w:spacing w:after="0"/>
        <w:ind w:left="0"/>
        <w:jc w:val="both"/>
      </w:pPr>
      <w:r>
        <w:rPr>
          <w:rFonts w:ascii="Times New Roman"/>
          <w:b w:val="false"/>
          <w:i w:val="false"/>
          <w:color w:val="000000"/>
          <w:sz w:val="28"/>
        </w:rPr>
        <w:t>
      100.10.014 IV жолында көліктік қызметтерге арналған шығыстардың сомасы көрсетіледі;</w:t>
      </w:r>
    </w:p>
    <w:p>
      <w:pPr>
        <w:spacing w:after="0"/>
        <w:ind w:left="0"/>
        <w:jc w:val="both"/>
      </w:pPr>
      <w:r>
        <w:rPr>
          <w:rFonts w:ascii="Times New Roman"/>
          <w:b w:val="false"/>
          <w:i w:val="false"/>
          <w:color w:val="000000"/>
          <w:sz w:val="28"/>
        </w:rPr>
        <w:t>
      100.10.014 V жолында байланыс қызметтеріне арналған шығыстардың сомасы көрсетіледі;</w:t>
      </w:r>
    </w:p>
    <w:p>
      <w:pPr>
        <w:spacing w:after="0"/>
        <w:ind w:left="0"/>
        <w:jc w:val="both"/>
      </w:pPr>
      <w:r>
        <w:rPr>
          <w:rFonts w:ascii="Times New Roman"/>
          <w:b w:val="false"/>
          <w:i w:val="false"/>
          <w:color w:val="000000"/>
          <w:sz w:val="28"/>
        </w:rPr>
        <w:t>
      100.10.014 VІ жолында аудиторлық (консультациялық) қызметтерге арналған шығыстардың сомасы көрсетіледі;</w:t>
      </w:r>
    </w:p>
    <w:p>
      <w:pPr>
        <w:spacing w:after="0"/>
        <w:ind w:left="0"/>
        <w:jc w:val="both"/>
      </w:pPr>
      <w:r>
        <w:rPr>
          <w:rFonts w:ascii="Times New Roman"/>
          <w:b w:val="false"/>
          <w:i w:val="false"/>
          <w:color w:val="000000"/>
          <w:sz w:val="28"/>
        </w:rPr>
        <w:t>
      100.10.014 VІІ жолында күзет қызметтеріне арналған шығыстардың сомасы көрсетіледі;</w:t>
      </w:r>
    </w:p>
    <w:p>
      <w:pPr>
        <w:spacing w:after="0"/>
        <w:ind w:left="0"/>
        <w:jc w:val="both"/>
      </w:pPr>
      <w:r>
        <w:rPr>
          <w:rFonts w:ascii="Times New Roman"/>
          <w:b w:val="false"/>
          <w:i w:val="false"/>
          <w:color w:val="000000"/>
          <w:sz w:val="28"/>
        </w:rPr>
        <w:t>
      100.10.014 VIII жолында адвокаттық қызметтерге арналған шығыстардың сомасы көрсетіледі;</w:t>
      </w:r>
    </w:p>
    <w:p>
      <w:pPr>
        <w:spacing w:after="0"/>
        <w:ind w:left="0"/>
        <w:jc w:val="both"/>
      </w:pPr>
      <w:r>
        <w:rPr>
          <w:rFonts w:ascii="Times New Roman"/>
          <w:b w:val="false"/>
          <w:i w:val="false"/>
          <w:color w:val="000000"/>
          <w:sz w:val="28"/>
        </w:rPr>
        <w:t>
      100.10.014 IX жолында нотариалдық қызметтерге арналған шығыстардың сомасы көрсетіледі;</w:t>
      </w:r>
    </w:p>
    <w:p>
      <w:pPr>
        <w:spacing w:after="0"/>
        <w:ind w:left="0"/>
        <w:jc w:val="both"/>
      </w:pPr>
      <w:r>
        <w:rPr>
          <w:rFonts w:ascii="Times New Roman"/>
          <w:b w:val="false"/>
          <w:i w:val="false"/>
          <w:color w:val="000000"/>
          <w:sz w:val="28"/>
        </w:rPr>
        <w:t>
      100.10.014 X жолында негізгі құралдарды жөндеуге арналған шығыстардың сомасы көрсетіледі;</w:t>
      </w:r>
    </w:p>
    <w:p>
      <w:pPr>
        <w:spacing w:after="0"/>
        <w:ind w:left="0"/>
        <w:jc w:val="both"/>
      </w:pPr>
      <w:r>
        <w:rPr>
          <w:rFonts w:ascii="Times New Roman"/>
          <w:b w:val="false"/>
          <w:i w:val="false"/>
          <w:color w:val="000000"/>
          <w:sz w:val="28"/>
        </w:rPr>
        <w:t>
      100.10.014 XІ жолында салық және бюджетке төленетін басқа да міндетті төлемдер, айыппұлдар және өсімпұлдар сомасы көрсетіледі;</w:t>
      </w:r>
    </w:p>
    <w:p>
      <w:pPr>
        <w:spacing w:after="0"/>
        <w:ind w:left="0"/>
        <w:jc w:val="both"/>
      </w:pPr>
      <w:r>
        <w:rPr>
          <w:rFonts w:ascii="Times New Roman"/>
          <w:b w:val="false"/>
          <w:i w:val="false"/>
          <w:color w:val="000000"/>
          <w:sz w:val="28"/>
        </w:rPr>
        <w:t>
      100.10.014 XІІ жолында Салық кодексінің 243-бабы 11-тармағына сәйкес шегерімге жататын Мемлекеттік әлеуметтік сақтандыру қорына есептелген әлеуметтік аударымдар бойынша шегерім сомасы, сондай-ақ Салық кодексінің 243-бабы 12-тармағына сәйкес шегерімге жататын міндетті әлеуметтік медициналық сақтандыру туралы Қазақстан Республикасының заңнамасына сәйкес әлеуметтік медициналық сақтандыру қорына төленген, аударымдар сомасы көрсетіледі;</w:t>
      </w:r>
    </w:p>
    <w:p>
      <w:pPr>
        <w:spacing w:after="0"/>
        <w:ind w:left="0"/>
        <w:jc w:val="both"/>
      </w:pPr>
      <w:r>
        <w:rPr>
          <w:rFonts w:ascii="Times New Roman"/>
          <w:b w:val="false"/>
          <w:i w:val="false"/>
          <w:color w:val="000000"/>
          <w:sz w:val="28"/>
        </w:rPr>
        <w:t>
      100.10.014 XІІI жолында айыппұлдардың, өсімпұлдардың, тұрақсыздық айыптарының сомасы көрсетіледі;</w:t>
      </w:r>
    </w:p>
    <w:p>
      <w:pPr>
        <w:spacing w:after="0"/>
        <w:ind w:left="0"/>
        <w:jc w:val="both"/>
      </w:pPr>
      <w:r>
        <w:rPr>
          <w:rFonts w:ascii="Times New Roman"/>
          <w:b w:val="false"/>
          <w:i w:val="false"/>
          <w:color w:val="000000"/>
          <w:sz w:val="28"/>
        </w:rPr>
        <w:t>
      100.10.014 XІV жолында сақтандыруға кеткен шығыстар сомасы көрсетіледі;</w:t>
      </w:r>
    </w:p>
    <w:p>
      <w:pPr>
        <w:spacing w:after="0"/>
        <w:ind w:left="0"/>
        <w:jc w:val="both"/>
      </w:pPr>
      <w:r>
        <w:rPr>
          <w:rFonts w:ascii="Times New Roman"/>
          <w:b w:val="false"/>
          <w:i w:val="false"/>
          <w:color w:val="000000"/>
          <w:sz w:val="28"/>
        </w:rPr>
        <w:t>
      100.10.014 XV жолында жарнамаға кеткен шығыстардың сомасы көрсетіледі;</w:t>
      </w:r>
    </w:p>
    <w:p>
      <w:pPr>
        <w:spacing w:after="0"/>
        <w:ind w:left="0"/>
        <w:jc w:val="both"/>
      </w:pPr>
      <w:r>
        <w:rPr>
          <w:rFonts w:ascii="Times New Roman"/>
          <w:b w:val="false"/>
          <w:i w:val="false"/>
          <w:color w:val="000000"/>
          <w:sz w:val="28"/>
        </w:rPr>
        <w:t>
      100.10.014 XVІ жолында өзге де шығыстардың сомасы көрсетіледі</w:t>
      </w:r>
    </w:p>
    <w:p>
      <w:pPr>
        <w:spacing w:after="0"/>
        <w:ind w:left="0"/>
        <w:jc w:val="both"/>
      </w:pPr>
      <w:r>
        <w:rPr>
          <w:rFonts w:ascii="Times New Roman"/>
          <w:b w:val="false"/>
          <w:i w:val="false"/>
          <w:color w:val="000000"/>
          <w:sz w:val="28"/>
        </w:rPr>
        <w:t>
      100.10.014 XVІІ жолында еңбекақы төлеуге жұмсалатын шығыстардың сомасы көрсетіледі;</w:t>
      </w:r>
    </w:p>
    <w:p>
      <w:pPr>
        <w:spacing w:after="0"/>
        <w:ind w:left="0"/>
        <w:jc w:val="both"/>
      </w:pPr>
      <w:r>
        <w:rPr>
          <w:rFonts w:ascii="Times New Roman"/>
          <w:b w:val="false"/>
          <w:i w:val="false"/>
          <w:color w:val="000000"/>
          <w:sz w:val="28"/>
        </w:rPr>
        <w:t>
      100.10.014 XVІІІ жолында әлеуметтік төлемдерге кеткен шығыстардың сомасы көрсетіледі;</w:t>
      </w:r>
    </w:p>
    <w:p>
      <w:pPr>
        <w:spacing w:after="0"/>
        <w:ind w:left="0"/>
        <w:jc w:val="both"/>
      </w:pPr>
      <w:r>
        <w:rPr>
          <w:rFonts w:ascii="Times New Roman"/>
          <w:b w:val="false"/>
          <w:i w:val="false"/>
          <w:color w:val="000000"/>
          <w:sz w:val="28"/>
        </w:rPr>
        <w:t>
      100.10.014 ІXX жолында 100.10.014 IXX A-дан 100.10.014 IXXE дейінгі жолдарының сомасы ретінде айқындалған, іссапар шығыстарының жалпы сомасы көрсетіледі;</w:t>
      </w:r>
    </w:p>
    <w:p>
      <w:pPr>
        <w:spacing w:after="0"/>
        <w:ind w:left="0"/>
        <w:jc w:val="both"/>
      </w:pPr>
      <w:r>
        <w:rPr>
          <w:rFonts w:ascii="Times New Roman"/>
          <w:b w:val="false"/>
          <w:i w:val="false"/>
          <w:color w:val="000000"/>
          <w:sz w:val="28"/>
        </w:rPr>
        <w:t>
      100.10.014 ІXXA жолында бронь үшін шығыстардың төленуін қоса, іссапар орнына және кері жол жүруге арналған іс жүзінде жүргізілген шығыстардың сомасы көрсетіледі;</w:t>
      </w:r>
    </w:p>
    <w:p>
      <w:pPr>
        <w:spacing w:after="0"/>
        <w:ind w:left="0"/>
        <w:jc w:val="both"/>
      </w:pPr>
      <w:r>
        <w:rPr>
          <w:rFonts w:ascii="Times New Roman"/>
          <w:b w:val="false"/>
          <w:i w:val="false"/>
          <w:color w:val="000000"/>
          <w:sz w:val="28"/>
        </w:rPr>
        <w:t>
      100.10.014 ІXXB жолында бронь үшін төлеуді қоса, тұрғын үй жалдауға іс жүзінде жүргізілген шығыстардың сомасы көрсетіледі;</w:t>
      </w:r>
    </w:p>
    <w:p>
      <w:pPr>
        <w:spacing w:after="0"/>
        <w:ind w:left="0"/>
        <w:jc w:val="both"/>
      </w:pPr>
      <w:r>
        <w:rPr>
          <w:rFonts w:ascii="Times New Roman"/>
          <w:b w:val="false"/>
          <w:i w:val="false"/>
          <w:color w:val="000000"/>
          <w:sz w:val="28"/>
        </w:rPr>
        <w:t>
      100.10.014 ІXXC және 100.10.014 ІXXD жолдарында Қазақстан Республикасы шегінде және одан тыс жерлердегі іссапарлар бойынша төленетін тәуліктік төлемдердің тиісті сомасы көрсетіледі;</w:t>
      </w:r>
    </w:p>
    <w:p>
      <w:pPr>
        <w:spacing w:after="0"/>
        <w:ind w:left="0"/>
        <w:jc w:val="both"/>
      </w:pPr>
      <w:r>
        <w:rPr>
          <w:rFonts w:ascii="Times New Roman"/>
          <w:b w:val="false"/>
          <w:i w:val="false"/>
          <w:color w:val="000000"/>
          <w:sz w:val="28"/>
        </w:rPr>
        <w:t>
      100.10.014 ІXXE жолында салық төлеуші кіру визасын ресімдеу кезінде (виза құны, консулдық қызметтер, міндетті медициналық сақтандыру) жұмсаған шығыстарының сомасы көрсетіледі;</w:t>
      </w:r>
    </w:p>
    <w:p>
      <w:pPr>
        <w:spacing w:after="0"/>
        <w:ind w:left="0"/>
        <w:jc w:val="both"/>
      </w:pPr>
      <w:r>
        <w:rPr>
          <w:rFonts w:ascii="Times New Roman"/>
          <w:b w:val="false"/>
          <w:i w:val="false"/>
          <w:color w:val="000000"/>
          <w:sz w:val="28"/>
        </w:rPr>
        <w:t>
      100.10.014 XX жолында өкілдік шығыстарының сомасы көрсетіледі;</w:t>
      </w:r>
    </w:p>
    <w:p>
      <w:pPr>
        <w:spacing w:after="0"/>
        <w:ind w:left="0"/>
        <w:jc w:val="both"/>
      </w:pPr>
      <w:r>
        <w:rPr>
          <w:rFonts w:ascii="Times New Roman"/>
          <w:b w:val="false"/>
          <w:i w:val="false"/>
          <w:color w:val="000000"/>
          <w:sz w:val="28"/>
        </w:rPr>
        <w:t>
      100.10.014 XXI жолында салық кезеңінің шығыстарына жатқызылатын алдағы кезеңдер шығыстарының сомасы көрсетіледі;</w:t>
      </w:r>
    </w:p>
    <w:p>
      <w:pPr>
        <w:spacing w:after="0"/>
        <w:ind w:left="0"/>
        <w:jc w:val="both"/>
      </w:pPr>
      <w:r>
        <w:rPr>
          <w:rFonts w:ascii="Times New Roman"/>
          <w:b w:val="false"/>
          <w:i w:val="false"/>
          <w:color w:val="000000"/>
          <w:sz w:val="28"/>
        </w:rPr>
        <w:t>
      2) 100.10.015 жолында іс-шараларды ұйымдастыру және өткізу бойынша шығыстардың сомасы көрсетіледі. 100.10.015I-ден 100.10.015XI дейінгі жолдардың мәнін қосумен айқындалады;</w:t>
      </w:r>
    </w:p>
    <w:p>
      <w:pPr>
        <w:spacing w:after="0"/>
        <w:ind w:left="0"/>
        <w:jc w:val="both"/>
      </w:pPr>
      <w:r>
        <w:rPr>
          <w:rFonts w:ascii="Times New Roman"/>
          <w:b w:val="false"/>
          <w:i w:val="false"/>
          <w:color w:val="000000"/>
          <w:sz w:val="28"/>
        </w:rPr>
        <w:t>
      100.10.015 I-ден 100.10.015 XI дейінгі жолдарда іс-шаралардың түрлері бойынша шығыстардың сомасы көрсетіледі;</w:t>
      </w:r>
    </w:p>
    <w:p>
      <w:pPr>
        <w:spacing w:after="0"/>
        <w:ind w:left="0"/>
        <w:jc w:val="both"/>
      </w:pPr>
      <w:r>
        <w:rPr>
          <w:rFonts w:ascii="Times New Roman"/>
          <w:b w:val="false"/>
          <w:i w:val="false"/>
          <w:color w:val="000000"/>
          <w:sz w:val="28"/>
        </w:rPr>
        <w:t>
      3) 100.10.016-жолда ақпараттық материалдарды дайындау және орналастыру бойынша шығыстардың сомасы көрсетіледі;</w:t>
      </w:r>
    </w:p>
    <w:p>
      <w:pPr>
        <w:spacing w:after="0"/>
        <w:ind w:left="0"/>
        <w:jc w:val="both"/>
      </w:pPr>
      <w:r>
        <w:rPr>
          <w:rFonts w:ascii="Times New Roman"/>
          <w:b w:val="false"/>
          <w:i w:val="false"/>
          <w:color w:val="000000"/>
          <w:sz w:val="28"/>
        </w:rPr>
        <w:t>
      4) 100.10.017-жолда шарт талаптарына сәйкес салық төлеуші салық кезеңі үшін төлеген (төлеуге жататын) сыйақының сомасы көрсетіледі;</w:t>
      </w:r>
    </w:p>
    <w:p>
      <w:pPr>
        <w:spacing w:after="0"/>
        <w:ind w:left="0"/>
        <w:jc w:val="both"/>
      </w:pPr>
      <w:r>
        <w:rPr>
          <w:rFonts w:ascii="Times New Roman"/>
          <w:b w:val="false"/>
          <w:i w:val="false"/>
          <w:color w:val="000000"/>
          <w:sz w:val="28"/>
        </w:rPr>
        <w:t>
      5) 100.10.018-жолда қайырымдылық көмек түріндегі шығыстардың сомасы көрсетіледі;</w:t>
      </w:r>
    </w:p>
    <w:p>
      <w:pPr>
        <w:spacing w:after="0"/>
        <w:ind w:left="0"/>
        <w:jc w:val="both"/>
      </w:pPr>
      <w:r>
        <w:rPr>
          <w:rFonts w:ascii="Times New Roman"/>
          <w:b w:val="false"/>
          <w:i w:val="false"/>
          <w:color w:val="000000"/>
          <w:sz w:val="28"/>
        </w:rPr>
        <w:t>
      6) 100.10.019-жолда демеушілік көмек түріндегі шығыстарының сомасы көрсетіледі;</w:t>
      </w:r>
    </w:p>
    <w:p>
      <w:pPr>
        <w:spacing w:after="0"/>
        <w:ind w:left="0"/>
        <w:jc w:val="both"/>
      </w:pPr>
      <w:r>
        <w:rPr>
          <w:rFonts w:ascii="Times New Roman"/>
          <w:b w:val="false"/>
          <w:i w:val="false"/>
          <w:color w:val="000000"/>
          <w:sz w:val="28"/>
        </w:rPr>
        <w:t>
      7) 100.10.020-жолда кіру жарналары түріндегі шығыстардың сомасы көрсетіледі;</w:t>
      </w:r>
    </w:p>
    <w:p>
      <w:pPr>
        <w:spacing w:after="0"/>
        <w:ind w:left="0"/>
        <w:jc w:val="both"/>
      </w:pPr>
      <w:r>
        <w:rPr>
          <w:rFonts w:ascii="Times New Roman"/>
          <w:b w:val="false"/>
          <w:i w:val="false"/>
          <w:color w:val="000000"/>
          <w:sz w:val="28"/>
        </w:rPr>
        <w:t>
      8) 100.10.021-жолда мүшелік жарналар түріндегі шығыстардың сомасы көрсетіледі;</w:t>
      </w:r>
    </w:p>
    <w:p>
      <w:pPr>
        <w:spacing w:after="0"/>
        <w:ind w:left="0"/>
        <w:jc w:val="both"/>
      </w:pPr>
      <w:r>
        <w:rPr>
          <w:rFonts w:ascii="Times New Roman"/>
          <w:b w:val="false"/>
          <w:i w:val="false"/>
          <w:color w:val="000000"/>
          <w:sz w:val="28"/>
        </w:rPr>
        <w:t>
      9) 100.10.022-жолда өтеусіз негізде ақша түрінде және басқа мүлік түрінде берген шығыстардың сомасы көрсетіледі;</w:t>
      </w:r>
    </w:p>
    <w:p>
      <w:pPr>
        <w:spacing w:after="0"/>
        <w:ind w:left="0"/>
        <w:jc w:val="both"/>
      </w:pPr>
      <w:r>
        <w:rPr>
          <w:rFonts w:ascii="Times New Roman"/>
          <w:b w:val="false"/>
          <w:i w:val="false"/>
          <w:color w:val="000000"/>
          <w:sz w:val="28"/>
        </w:rPr>
        <w:t>
      10) 100.10.023-жолда 100.100.014-тен 100.10.022-ге дейінгі жолдардың сомасы ретінде айқындалған, шығыстардың жалпы сомасы көрсетіледі.</w:t>
      </w:r>
    </w:p>
    <w:bookmarkStart w:name="z140" w:id="64"/>
    <w:p>
      <w:pPr>
        <w:spacing w:after="0"/>
        <w:ind w:left="0"/>
        <w:jc w:val="both"/>
      </w:pPr>
      <w:r>
        <w:rPr>
          <w:rFonts w:ascii="Times New Roman"/>
          <w:b w:val="false"/>
          <w:i w:val="false"/>
          <w:color w:val="000000"/>
          <w:sz w:val="28"/>
        </w:rPr>
        <w:t>
      46. "Салық кодексінің 289-бабы 2-тармағында көрсетілмеген кірістердің үлес салмағын негiзге ала отырып шегерімдер есептеу" деген бөлімде:</w:t>
      </w:r>
    </w:p>
    <w:bookmarkEnd w:id="64"/>
    <w:p>
      <w:pPr>
        <w:spacing w:after="0"/>
        <w:ind w:left="0"/>
        <w:jc w:val="both"/>
      </w:pPr>
      <w:r>
        <w:rPr>
          <w:rFonts w:ascii="Times New Roman"/>
          <w:b w:val="false"/>
          <w:i w:val="false"/>
          <w:color w:val="000000"/>
          <w:sz w:val="28"/>
        </w:rPr>
        <w:t>
      1) 100.10.024-жолда 100.10.012-жолдың сомасы мен 100.10.013 жолдың сомасының қатынасы ретінде айқындалатын кірістердің жалпы сомасында Салық кодексінің 289-бабы 5-тармағына сәйкес жалпыға бірдей белгіленген тәртіппен салық салуға жататын кірістердің үлес салмағы көрсетіледі;</w:t>
      </w:r>
    </w:p>
    <w:p>
      <w:pPr>
        <w:spacing w:after="0"/>
        <w:ind w:left="0"/>
        <w:jc w:val="both"/>
      </w:pPr>
      <w:r>
        <w:rPr>
          <w:rFonts w:ascii="Times New Roman"/>
          <w:b w:val="false"/>
          <w:i w:val="false"/>
          <w:color w:val="000000"/>
          <w:sz w:val="28"/>
        </w:rPr>
        <w:t>
      2) 100.10.025-жолда Салық кодексінің 289-бабы 2-тармағында және 100.10.023-жолында көзделмеген қызметтен кірістер болған жағдайда, коммерциялық емес ұйымдардың және 100.00.021 I жолда көрсетілген шығыстар сомасы ретінде айқындалатын шығыстар көрсетіледі;</w:t>
      </w:r>
    </w:p>
    <w:p>
      <w:pPr>
        <w:spacing w:after="0"/>
        <w:ind w:left="0"/>
        <w:jc w:val="both"/>
      </w:pPr>
      <w:r>
        <w:rPr>
          <w:rFonts w:ascii="Times New Roman"/>
          <w:b w:val="false"/>
          <w:i w:val="false"/>
          <w:color w:val="000000"/>
          <w:sz w:val="28"/>
        </w:rPr>
        <w:t>
      3) 100.10.026-жолда Салық кодексінің 289-бабы 2-тармағында көзделмеген қызметтен кірістер болған жағдайда, шегерімдерге жатқызуға жататын шығыстар көрсетіледі. 100.10.025 және 100.10.024-жолдардың туындысы ретінде айқындалады. 100.10.026-жолдың шамасы 100.00.021 II жолына көшіріледі.</w:t>
      </w:r>
    </w:p>
    <w:bookmarkStart w:name="z141" w:id="65"/>
    <w:p>
      <w:pPr>
        <w:spacing w:after="0"/>
        <w:ind w:left="0"/>
        <w:jc w:val="both"/>
      </w:pPr>
      <w:r>
        <w:rPr>
          <w:rFonts w:ascii="Times New Roman"/>
          <w:b w:val="false"/>
          <w:i w:val="false"/>
          <w:color w:val="000000"/>
          <w:sz w:val="28"/>
        </w:rPr>
        <w:t>
      47.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 шегерімдерді есептеу" деген бөлімде:</w:t>
      </w:r>
    </w:p>
    <w:bookmarkEnd w:id="65"/>
    <w:p>
      <w:pPr>
        <w:spacing w:after="0"/>
        <w:ind w:left="0"/>
        <w:jc w:val="both"/>
      </w:pPr>
      <w:r>
        <w:rPr>
          <w:rFonts w:ascii="Times New Roman"/>
          <w:b w:val="false"/>
          <w:i w:val="false"/>
          <w:color w:val="000000"/>
          <w:sz w:val="28"/>
        </w:rPr>
        <w:t>
      100.10.027-жолда шегерімге жатқызуға жататын және Салық кодексінің 289-бабы 2-тармағында көрсетілген кірістер есебінен жүргізілген шығыстар мен басқа кірістер есебінен жүргізілген шығыстарды бөлек есепке алу көзделетін салық есебі деректерінің негізіндегі әдіс бойынша айқындалған шығыстардың сомасы көрсетіледі. Аталған жолға 100.00.021 І жолының сомасы көшіріледі.</w:t>
      </w:r>
    </w:p>
    <w:bookmarkStart w:name="z142" w:id="66"/>
    <w:p>
      <w:pPr>
        <w:spacing w:after="0"/>
        <w:ind w:left="0"/>
        <w:jc w:val="left"/>
      </w:pPr>
      <w:r>
        <w:rPr>
          <w:rFonts w:ascii="Times New Roman"/>
          <w:b/>
          <w:i w:val="false"/>
          <w:color w:val="000000"/>
        </w:rPr>
        <w:t xml:space="preserve"> 13-Тарау. 100.11-нысанын толтыру бойынша түсіндірме – Өтеусіз алынған (берілген) мүлік (қайырымдылық көмек, демеушілік көмек, ақша және басқа мүлік), мүшелік және кіру жарналары</w:t>
      </w:r>
    </w:p>
    <w:bookmarkEnd w:id="66"/>
    <w:bookmarkStart w:name="z143" w:id="67"/>
    <w:p>
      <w:pPr>
        <w:spacing w:after="0"/>
        <w:ind w:left="0"/>
        <w:jc w:val="both"/>
      </w:pPr>
      <w:r>
        <w:rPr>
          <w:rFonts w:ascii="Times New Roman"/>
          <w:b w:val="false"/>
          <w:i w:val="false"/>
          <w:color w:val="000000"/>
          <w:sz w:val="28"/>
        </w:rPr>
        <w:t>
      48. Осы нысан коммерциялық емес ұйымдардың кіріс сомаларын айқындауға арналған.</w:t>
      </w:r>
    </w:p>
    <w:bookmarkEnd w:id="67"/>
    <w:bookmarkStart w:name="z144" w:id="68"/>
    <w:p>
      <w:pPr>
        <w:spacing w:after="0"/>
        <w:ind w:left="0"/>
        <w:jc w:val="both"/>
      </w:pPr>
      <w:r>
        <w:rPr>
          <w:rFonts w:ascii="Times New Roman"/>
          <w:b w:val="false"/>
          <w:i w:val="false"/>
          <w:color w:val="000000"/>
          <w:sz w:val="28"/>
        </w:rPr>
        <w:t>
      49. "Есеп" деген бөлімде:</w:t>
      </w:r>
    </w:p>
    <w:bookmarkEnd w:id="6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заңды тұлғаның бизнес-сәйкестендiру нөмірі не В бағанында көрсетілген жеке тұлғаның жеке сәйкестендiру нөмірі көрсетіледі.</w:t>
      </w:r>
    </w:p>
    <w:p>
      <w:pPr>
        <w:spacing w:after="0"/>
        <w:ind w:left="0"/>
        <w:jc w:val="both"/>
      </w:pPr>
      <w:r>
        <w:rPr>
          <w:rFonts w:ascii="Times New Roman"/>
          <w:b w:val="false"/>
          <w:i w:val="false"/>
          <w:color w:val="000000"/>
          <w:sz w:val="28"/>
        </w:rPr>
        <w:t>
      Жол заңды тұлғада не жеке тұлғада "Сәйкестендіру нөмірлерінің ұлттық тізілімдері туралы" 2007 жылғы 12 қаңтардағы Қазақстан Республикасының Заңына сәйкес БСН (ЖСН) болған кезде толтырылуы тиіс;</w:t>
      </w:r>
    </w:p>
    <w:p>
      <w:pPr>
        <w:spacing w:after="0"/>
        <w:ind w:left="0"/>
        <w:jc w:val="both"/>
      </w:pPr>
      <w:r>
        <w:rPr>
          <w:rFonts w:ascii="Times New Roman"/>
          <w:b w:val="false"/>
          <w:i w:val="false"/>
          <w:color w:val="000000"/>
          <w:sz w:val="28"/>
        </w:rPr>
        <w:t>
      3) С бағанында осы Қағидалардың 52-тармағына сәйкес резиденттік елінің коды көрсетіледі;</w:t>
      </w:r>
    </w:p>
    <w:p>
      <w:pPr>
        <w:spacing w:after="0"/>
        <w:ind w:left="0"/>
        <w:jc w:val="both"/>
      </w:pPr>
      <w:r>
        <w:rPr>
          <w:rFonts w:ascii="Times New Roman"/>
          <w:b w:val="false"/>
          <w:i w:val="false"/>
          <w:color w:val="000000"/>
          <w:sz w:val="28"/>
        </w:rPr>
        <w:t>
      4) D бағанында мүлікті өтеусіз берген (алған), мүшелік не кіру жарналарын алған (төлеген) бейрезиденттің резиденттік еліндегі тіркеу нөмірі көрсетіледі;</w:t>
      </w:r>
    </w:p>
    <w:p>
      <w:pPr>
        <w:spacing w:after="0"/>
        <w:ind w:left="0"/>
        <w:jc w:val="both"/>
      </w:pPr>
      <w:r>
        <w:rPr>
          <w:rFonts w:ascii="Times New Roman"/>
          <w:b w:val="false"/>
          <w:i w:val="false"/>
          <w:color w:val="000000"/>
          <w:sz w:val="28"/>
        </w:rPr>
        <w:t>
      5) Е бағанында өтеусіз алынған (берілген) мүлік түрінің, алынған (төленген) мүшелік не кіру жарналарының коды көрсетіледі. Декларацияны толтыру кезінде өтеусіз алынған (берілген) мүлік түрлерінің, алынған (төленген) мүшелік не кіру жарналарының мынадай кодталуын пайдалану қажет:</w:t>
      </w:r>
    </w:p>
    <w:p>
      <w:pPr>
        <w:spacing w:after="0"/>
        <w:ind w:left="0"/>
        <w:jc w:val="both"/>
      </w:pPr>
      <w:r>
        <w:rPr>
          <w:rFonts w:ascii="Times New Roman"/>
          <w:b w:val="false"/>
          <w:i w:val="false"/>
          <w:color w:val="000000"/>
          <w:sz w:val="28"/>
        </w:rPr>
        <w:t>
      1 – қайырымдылық көмек;</w:t>
      </w:r>
    </w:p>
    <w:p>
      <w:pPr>
        <w:spacing w:after="0"/>
        <w:ind w:left="0"/>
        <w:jc w:val="both"/>
      </w:pPr>
      <w:r>
        <w:rPr>
          <w:rFonts w:ascii="Times New Roman"/>
          <w:b w:val="false"/>
          <w:i w:val="false"/>
          <w:color w:val="000000"/>
          <w:sz w:val="28"/>
        </w:rPr>
        <w:t>
      2 – демеушілік көмек;</w:t>
      </w:r>
    </w:p>
    <w:p>
      <w:pPr>
        <w:spacing w:after="0"/>
        <w:ind w:left="0"/>
        <w:jc w:val="both"/>
      </w:pPr>
      <w:r>
        <w:rPr>
          <w:rFonts w:ascii="Times New Roman"/>
          <w:b w:val="false"/>
          <w:i w:val="false"/>
          <w:color w:val="000000"/>
          <w:sz w:val="28"/>
        </w:rPr>
        <w:t>
      3 – өтеусіз негізде алған (берген) ақша және басқа мүлік;</w:t>
      </w:r>
    </w:p>
    <w:p>
      <w:pPr>
        <w:spacing w:after="0"/>
        <w:ind w:left="0"/>
        <w:jc w:val="both"/>
      </w:pPr>
      <w:r>
        <w:rPr>
          <w:rFonts w:ascii="Times New Roman"/>
          <w:b w:val="false"/>
          <w:i w:val="false"/>
          <w:color w:val="000000"/>
          <w:sz w:val="28"/>
        </w:rPr>
        <w:t>
      4 – кіру жарналары;</w:t>
      </w:r>
    </w:p>
    <w:p>
      <w:pPr>
        <w:spacing w:after="0"/>
        <w:ind w:left="0"/>
        <w:jc w:val="both"/>
      </w:pPr>
      <w:r>
        <w:rPr>
          <w:rFonts w:ascii="Times New Roman"/>
          <w:b w:val="false"/>
          <w:i w:val="false"/>
          <w:color w:val="000000"/>
          <w:sz w:val="28"/>
        </w:rPr>
        <w:t>
      5 – мүшелік жарналар;</w:t>
      </w:r>
    </w:p>
    <w:p>
      <w:pPr>
        <w:spacing w:after="0"/>
        <w:ind w:left="0"/>
        <w:jc w:val="both"/>
      </w:pPr>
      <w:r>
        <w:rPr>
          <w:rFonts w:ascii="Times New Roman"/>
          <w:b w:val="false"/>
          <w:i w:val="false"/>
          <w:color w:val="000000"/>
          <w:sz w:val="28"/>
        </w:rPr>
        <w:t>
      6 – мемлекеттiк әлеуметтiк тапсырысты жүзеге асыруға арналған шарт бойынша кірістер, депозиттер бойынша сыйақы және кондоминиумға қатысушылардың жарналары;</w:t>
      </w:r>
    </w:p>
    <w:p>
      <w:pPr>
        <w:spacing w:after="0"/>
        <w:ind w:left="0"/>
        <w:jc w:val="both"/>
      </w:pPr>
      <w:r>
        <w:rPr>
          <w:rFonts w:ascii="Times New Roman"/>
          <w:b w:val="false"/>
          <w:i w:val="false"/>
          <w:color w:val="000000"/>
          <w:sz w:val="28"/>
        </w:rPr>
        <w:t xml:space="preserve">
      6) Ғ бағанында осы Қағидалардың 54-тармағына сәйкес өтеусіз алынған мүліктің коды көрсетіледі. Бұл баған өтеусіз негізде аударымдар алынған жағдайда толтырылмайды; </w:t>
      </w:r>
    </w:p>
    <w:p>
      <w:pPr>
        <w:spacing w:after="0"/>
        <w:ind w:left="0"/>
        <w:jc w:val="both"/>
      </w:pPr>
      <w:r>
        <w:rPr>
          <w:rFonts w:ascii="Times New Roman"/>
          <w:b w:val="false"/>
          <w:i w:val="false"/>
          <w:color w:val="000000"/>
          <w:sz w:val="28"/>
        </w:rPr>
        <w:t xml:space="preserve">
      7) G бағанында мүліктің өтеусіз алынғанын (берілгенін), мүшелік не кіру жарналарының алынғанын (төленгенін) растайтын құжаттың нөмірі және күні көрсетіледі; </w:t>
      </w:r>
    </w:p>
    <w:p>
      <w:pPr>
        <w:spacing w:after="0"/>
        <w:ind w:left="0"/>
        <w:jc w:val="both"/>
      </w:pPr>
      <w:r>
        <w:rPr>
          <w:rFonts w:ascii="Times New Roman"/>
          <w:b w:val="false"/>
          <w:i w:val="false"/>
          <w:color w:val="000000"/>
          <w:sz w:val="28"/>
        </w:rPr>
        <w:t>
      8) Н бағанында өтеусіз алынған мүліктің, алынған мүшелік не кіру жарналарының сомасы (құны) көрсетіледі;</w:t>
      </w:r>
    </w:p>
    <w:p>
      <w:pPr>
        <w:spacing w:after="0"/>
        <w:ind w:left="0"/>
        <w:jc w:val="both"/>
      </w:pPr>
      <w:r>
        <w:rPr>
          <w:rFonts w:ascii="Times New Roman"/>
          <w:b w:val="false"/>
          <w:i w:val="false"/>
          <w:color w:val="000000"/>
          <w:sz w:val="28"/>
        </w:rPr>
        <w:t>
      9) І бағанында өтеусіз берілген мүліктің, төленген мүшелік не кіру жарналарының сомасы (құны) көрсетіледі.</w:t>
      </w:r>
    </w:p>
    <w:bookmarkStart w:name="z145" w:id="69"/>
    <w:p>
      <w:pPr>
        <w:spacing w:after="0"/>
        <w:ind w:left="0"/>
        <w:jc w:val="left"/>
      </w:pPr>
      <w:r>
        <w:rPr>
          <w:rFonts w:ascii="Times New Roman"/>
          <w:b/>
          <w:i w:val="false"/>
          <w:color w:val="000000"/>
        </w:rPr>
        <w:t xml:space="preserve"> 14-Тарау. Кірістер, валюталар, елдер, халықаралық келісімдер, мүлік түрлерінің кодтары</w:t>
      </w:r>
    </w:p>
    <w:bookmarkEnd w:id="69"/>
    <w:bookmarkStart w:name="z146" w:id="70"/>
    <w:p>
      <w:pPr>
        <w:spacing w:after="0"/>
        <w:ind w:left="0"/>
        <w:jc w:val="both"/>
      </w:pPr>
      <w:r>
        <w:rPr>
          <w:rFonts w:ascii="Times New Roman"/>
          <w:b w:val="false"/>
          <w:i w:val="false"/>
          <w:color w:val="000000"/>
          <w:sz w:val="28"/>
        </w:rPr>
        <w:t>
      50. Декларацияны толтыру кезінде мынадай табыс түрлерінің кодтауы пайдаланылады:</w:t>
      </w:r>
    </w:p>
    <w:bookmarkEnd w:id="70"/>
    <w:p>
      <w:pPr>
        <w:spacing w:after="0"/>
        <w:ind w:left="0"/>
        <w:jc w:val="both"/>
      </w:pPr>
      <w:r>
        <w:rPr>
          <w:rFonts w:ascii="Times New Roman"/>
          <w:b w:val="false"/>
          <w:i w:val="false"/>
          <w:color w:val="000000"/>
          <w:sz w:val="28"/>
        </w:rPr>
        <w:t>
      1) Қазақстан Республикасындағы көздерден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1011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"Жеңілдікті салық салынатын мемлекеттердің тізбесін бекіту туралы" Қазақстан Республикасы Қаржы министрінің 2014 жылғы 29 желтоқсандағы № 595 бұйрығының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"Жеңілдікті салық салынатын мемлекеттердің тізбесін бекіту туралы" Қазақстан Республикасы Қаржы министрінің 2014 жылғы 29 желтоқсандағы № 595 бұйрығының уәкілетті орган бекіткен тізбеге енгізілген жеңілдікті салық салынатын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пайлық инвестициялық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көрсетілген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алынған кіріс;</w:t>
      </w:r>
    </w:p>
    <w:p>
      <w:pPr>
        <w:spacing w:after="0"/>
        <w:ind w:left="0"/>
        <w:jc w:val="both"/>
      </w:pPr>
      <w:r>
        <w:rPr>
          <w:rFonts w:ascii="Times New Roman"/>
          <w:b w:val="false"/>
          <w:i w:val="false"/>
          <w:color w:val="000000"/>
          <w:sz w:val="28"/>
        </w:rPr>
        <w:t>
      1350 – Қазақстан Республикасында шеккен күмәнді міндеттемелер бойынша кіріс;</w:t>
      </w:r>
    </w:p>
    <w:p>
      <w:pPr>
        <w:spacing w:after="0"/>
        <w:ind w:left="0"/>
        <w:jc w:val="both"/>
      </w:pPr>
      <w:r>
        <w:rPr>
          <w:rFonts w:ascii="Times New Roman"/>
          <w:b w:val="false"/>
          <w:i w:val="false"/>
          <w:color w:val="000000"/>
          <w:sz w:val="28"/>
        </w:rPr>
        <w:t>
      1360 – резиденттен алынған сақтандыру, қайта сақтандыру шарты бойынша құрылған сақтандыру, қайта сақтандыру ұйымдарының сақтандыру қорларының төмендеуінен түсетін кіріс;</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үшін кіріс;</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w:t>
      </w:r>
    </w:p>
    <w:p>
      <w:pPr>
        <w:spacing w:after="0"/>
        <w:ind w:left="0"/>
        <w:jc w:val="both"/>
      </w:pPr>
      <w:r>
        <w:rPr>
          <w:rFonts w:ascii="Times New Roman"/>
          <w:b w:val="false"/>
          <w:i w:val="false"/>
          <w:color w:val="000000"/>
          <w:sz w:val="28"/>
        </w:rPr>
        <w:t>
      1390 – табиғи ресурстарды геологиялық зерделеуге және өндіруге дайындық жұмыстарына арналған шығыстарды, сондай-ақ Қазақстан Республикасындағы жер қойнауын пайдаланушылардың басқа да шығыстарын түзетуден түсетін кіріс;</w:t>
      </w:r>
    </w:p>
    <w:p>
      <w:pPr>
        <w:spacing w:after="0"/>
        <w:ind w:left="0"/>
        <w:jc w:val="both"/>
      </w:pPr>
      <w:r>
        <w:rPr>
          <w:rFonts w:ascii="Times New Roman"/>
          <w:b w:val="false"/>
          <w:i w:val="false"/>
          <w:color w:val="000000"/>
          <w:sz w:val="28"/>
        </w:rPr>
        <w:t>
      1400 – кен орындарын әзірлеу салдарын жою қорына аударымдар сомасының Қазақстан Республикасындағы кен орындарын әзірлеу салдарын жою жөніндегі іс жүзіндегі шығыстар сомасынан асып кетуінен түсетін кіріс;</w:t>
      </w:r>
    </w:p>
    <w:p>
      <w:pPr>
        <w:spacing w:after="0"/>
        <w:ind w:left="0"/>
        <w:jc w:val="both"/>
      </w:pPr>
      <w:r>
        <w:rPr>
          <w:rFonts w:ascii="Times New Roman"/>
          <w:b w:val="false"/>
          <w:i w:val="false"/>
          <w:color w:val="000000"/>
          <w:sz w:val="28"/>
        </w:rPr>
        <w:t>
      1410 – Қазақстан Республикасында резиденттен бұрыннан жүргізілген шегерімдер бойынша өтемақылар;</w:t>
      </w:r>
    </w:p>
    <w:p>
      <w:pPr>
        <w:spacing w:after="0"/>
        <w:ind w:left="0"/>
        <w:jc w:val="both"/>
      </w:pPr>
      <w:r>
        <w:rPr>
          <w:rFonts w:ascii="Times New Roman"/>
          <w:b w:val="false"/>
          <w:i w:val="false"/>
          <w:color w:val="000000"/>
          <w:sz w:val="28"/>
        </w:rPr>
        <w:t>
      1420 –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саласындағы объектілерді пайдалану кезінде шығыстардың кірістен асып кетуі;</w:t>
      </w:r>
    </w:p>
    <w:p>
      <w:pPr>
        <w:spacing w:after="0"/>
        <w:ind w:left="0"/>
        <w:jc w:val="both"/>
      </w:pPr>
      <w:r>
        <w:rPr>
          <w:rFonts w:ascii="Times New Roman"/>
          <w:b w:val="false"/>
          <w:i w:val="false"/>
          <w:color w:val="000000"/>
          <w:sz w:val="28"/>
        </w:rPr>
        <w:t>
      1440 – Қазақстан Республикасындағы кәсіпорынды мүліктік кешен ретінде сатудан түсетін кіріс;</w:t>
      </w:r>
    </w:p>
    <w:p>
      <w:pPr>
        <w:spacing w:after="0"/>
        <w:ind w:left="0"/>
        <w:jc w:val="both"/>
      </w:pPr>
      <w:r>
        <w:rPr>
          <w:rFonts w:ascii="Times New Roman"/>
          <w:b w:val="false"/>
          <w:i w:val="false"/>
          <w:color w:val="000000"/>
          <w:sz w:val="28"/>
        </w:rPr>
        <w:t>
      1450 – сенімгерлік басқару шарты бойынша сенімгерлік басқару құрылтайшысы не Қазақстан Республикасында сенімгерлік басқару туындаған өзге де жағдайларда пайда алушы алған (оның алуына жататын), мүлікті сенімгерлік басқарудан түсетін таза кіріс;</w:t>
      </w:r>
    </w:p>
    <w:p>
      <w:pPr>
        <w:spacing w:after="0"/>
        <w:ind w:left="0"/>
        <w:jc w:val="both"/>
      </w:pPr>
      <w:r>
        <w:rPr>
          <w:rFonts w:ascii="Times New Roman"/>
          <w:b w:val="false"/>
          <w:i w:val="false"/>
          <w:color w:val="000000"/>
          <w:sz w:val="28"/>
        </w:rPr>
        <w:t>
      1460 – банктердің және резиденттен алынатын лицензиялардың негізінде банк операцияларының жекелеген түрлерін жүзеге асыратын ұйымдардың провизияларынан құрылған мөлшерді төмендетуден түсетін кіріс;</w:t>
      </w:r>
    </w:p>
    <w:p>
      <w:pPr>
        <w:spacing w:after="0"/>
        <w:ind w:left="0"/>
        <w:jc w:val="both"/>
      </w:pPr>
      <w:r>
        <w:rPr>
          <w:rFonts w:ascii="Times New Roman"/>
          <w:b w:val="false"/>
          <w:i w:val="false"/>
          <w:color w:val="000000"/>
          <w:sz w:val="28"/>
        </w:rPr>
        <w:t>
      1470 – Қазақстан Республикасындағы кәсіпкерлік қызметтің нәтижесінде туындайтын басқа да кіріс;</w:t>
      </w:r>
    </w:p>
    <w:p>
      <w:pPr>
        <w:spacing w:after="0"/>
        <w:ind w:left="0"/>
        <w:jc w:val="both"/>
      </w:pPr>
      <w:r>
        <w:rPr>
          <w:rFonts w:ascii="Times New Roman"/>
          <w:b w:val="false"/>
          <w:i w:val="false"/>
          <w:color w:val="000000"/>
          <w:sz w:val="28"/>
        </w:rPr>
        <w:t>
      2) Қазақстан Республикасынан тыс жерлердегі көздерден алынатын кіріс:</w:t>
      </w:r>
    </w:p>
    <w:p>
      <w:pPr>
        <w:spacing w:after="0"/>
        <w:ind w:left="0"/>
        <w:jc w:val="both"/>
      </w:pPr>
      <w:r>
        <w:rPr>
          <w:rFonts w:ascii="Times New Roman"/>
          <w:b w:val="false"/>
          <w:i w:val="false"/>
          <w:color w:val="000000"/>
          <w:sz w:val="28"/>
        </w:rPr>
        <w:t>
      2010 – Қазақстан Республикасынан тыс жерлердегі, шет мемлекеттегі тауарларды өткізуден алған кіріс;</w:t>
      </w:r>
    </w:p>
    <w:p>
      <w:pPr>
        <w:spacing w:after="0"/>
        <w:ind w:left="0"/>
        <w:jc w:val="both"/>
      </w:pPr>
      <w:r>
        <w:rPr>
          <w:rFonts w:ascii="Times New Roman"/>
          <w:b w:val="false"/>
          <w:i w:val="false"/>
          <w:color w:val="000000"/>
          <w:sz w:val="28"/>
        </w:rPr>
        <w:t>
      2020 – Қазақстан Республикасынан тыс жерлерде жұмыстарды орындаудан, қызмет көрсетулерден алынған кіріс;</w:t>
      </w:r>
    </w:p>
    <w:p>
      <w:pPr>
        <w:spacing w:after="0"/>
        <w:ind w:left="0"/>
        <w:jc w:val="both"/>
      </w:pPr>
      <w:r>
        <w:rPr>
          <w:rFonts w:ascii="Times New Roman"/>
          <w:b w:val="false"/>
          <w:i w:val="false"/>
          <w:color w:val="000000"/>
          <w:sz w:val="28"/>
        </w:rPr>
        <w:t>
      2030 – Қазақстан Республикасынан тыс жерлерде басқару, қаржылық (тәуекелдерді сақтандыру немесе қайта сақтандыру бойынша қызметті қоспағанда), консультациялық, аудиторлық, заң (өкілдік және сотта және арбитражды органдарда мүдделерді қорғау жөніндегі қызметті, сондай-ақ нотариалдық қызметті қоспағанда) қызметтерін көрсетуден алынған кіріс;</w:t>
      </w:r>
    </w:p>
    <w:p>
      <w:pPr>
        <w:spacing w:after="0"/>
        <w:ind w:left="0"/>
        <w:jc w:val="both"/>
      </w:pPr>
      <w:r>
        <w:rPr>
          <w:rFonts w:ascii="Times New Roman"/>
          <w:b w:val="false"/>
          <w:i w:val="false"/>
          <w:color w:val="000000"/>
          <w:sz w:val="28"/>
        </w:rPr>
        <w:t>
      2040 – Салық кодексінің 294-бабына сәйкес айқындалған салықтық жеңілдіктері бар мемлекеттерде жұмыстарды орындаудан, қызметтерді көрсетуден, тауарларды өткізуден алынған кіріс, сондай-ақ осындай мемлекеттерде тіркелген, бейрезиденттен резидент алған өзге де кірістер;</w:t>
      </w:r>
    </w:p>
    <w:p>
      <w:pPr>
        <w:spacing w:after="0"/>
        <w:ind w:left="0"/>
        <w:jc w:val="both"/>
      </w:pPr>
      <w:r>
        <w:rPr>
          <w:rFonts w:ascii="Times New Roman"/>
          <w:b w:val="false"/>
          <w:i w:val="false"/>
          <w:color w:val="000000"/>
          <w:sz w:val="28"/>
        </w:rPr>
        <w:t>
      2050 – Қазақстан Республикасынан тыс жерлерде бірлескен қызметті жүзег асырудан алынған кіріс ;</w:t>
      </w:r>
    </w:p>
    <w:p>
      <w:pPr>
        <w:spacing w:after="0"/>
        <w:ind w:left="0"/>
        <w:jc w:val="both"/>
      </w:pPr>
      <w:r>
        <w:rPr>
          <w:rFonts w:ascii="Times New Roman"/>
          <w:b w:val="false"/>
          <w:i w:val="false"/>
          <w:color w:val="000000"/>
          <w:sz w:val="28"/>
        </w:rPr>
        <w:t>
      2060 – өткізу кезінде құнның өсуінен алынған кіріс;</w:t>
      </w:r>
    </w:p>
    <w:p>
      <w:pPr>
        <w:spacing w:after="0"/>
        <w:ind w:left="0"/>
        <w:jc w:val="both"/>
      </w:pPr>
      <w:r>
        <w:rPr>
          <w:rFonts w:ascii="Times New Roman"/>
          <w:b w:val="false"/>
          <w:i w:val="false"/>
          <w:color w:val="000000"/>
          <w:sz w:val="28"/>
        </w:rPr>
        <w:t>
      Қазақстан Республикасынан тыс жерлердегі мүлік;</w:t>
      </w:r>
    </w:p>
    <w:p>
      <w:pPr>
        <w:spacing w:after="0"/>
        <w:ind w:left="0"/>
        <w:jc w:val="both"/>
      </w:pPr>
      <w:r>
        <w:rPr>
          <w:rFonts w:ascii="Times New Roman"/>
          <w:b w:val="false"/>
          <w:i w:val="false"/>
          <w:color w:val="000000"/>
          <w:sz w:val="28"/>
        </w:rPr>
        <w:t>
      бейрезиденттер шығарған бағалы қағаздар;</w:t>
      </w:r>
    </w:p>
    <w:p>
      <w:pPr>
        <w:spacing w:after="0"/>
        <w:ind w:left="0"/>
        <w:jc w:val="both"/>
      </w:pPr>
      <w:r>
        <w:rPr>
          <w:rFonts w:ascii="Times New Roman"/>
          <w:b w:val="false"/>
          <w:i w:val="false"/>
          <w:color w:val="000000"/>
          <w:sz w:val="28"/>
        </w:rPr>
        <w:t>
      Қазақстан Республикасынан тыс жерлерде орналасқан консорциумге бейрезидент-заңды тұлғаның қатысу үлесін іске асыру;</w:t>
      </w:r>
    </w:p>
    <w:p>
      <w:pPr>
        <w:spacing w:after="0"/>
        <w:ind w:left="0"/>
        <w:jc w:val="both"/>
      </w:pPr>
      <w:r>
        <w:rPr>
          <w:rFonts w:ascii="Times New Roman"/>
          <w:b w:val="false"/>
          <w:i w:val="false"/>
          <w:color w:val="000000"/>
          <w:sz w:val="28"/>
        </w:rPr>
        <w:t>
      егер бейрезиденттер шығарған акциялар немесе бейрезидент - заңды тұлғаның активтері құнының 50 (елу) пайызынан артығын Қазақстан Республикасынан тыс жерлердегі мүлкі құраса, осындай акцияларды іске асыру;</w:t>
      </w:r>
    </w:p>
    <w:p>
      <w:pPr>
        <w:spacing w:after="0"/>
        <w:ind w:left="0"/>
        <w:jc w:val="both"/>
      </w:pPr>
      <w:r>
        <w:rPr>
          <w:rFonts w:ascii="Times New Roman"/>
          <w:b w:val="false"/>
          <w:i w:val="false"/>
          <w:color w:val="000000"/>
          <w:sz w:val="28"/>
        </w:rPr>
        <w:t>
      егер консорциумге бейрезидент-заңды тұлғаның қатысу үлесі немесе бейрезидент-заңды тұлғаның активтері құнының 50 (елу) пайызынан артығын Қазақстан Республикасынан тыс жерлердегі мүлкі құраса, осындай қатысу үлесін іске асыру;</w:t>
      </w:r>
    </w:p>
    <w:p>
      <w:pPr>
        <w:spacing w:after="0"/>
        <w:ind w:left="0"/>
        <w:jc w:val="both"/>
      </w:pPr>
      <w:r>
        <w:rPr>
          <w:rFonts w:ascii="Times New Roman"/>
          <w:b w:val="false"/>
          <w:i w:val="false"/>
          <w:color w:val="000000"/>
          <w:sz w:val="28"/>
        </w:rPr>
        <w:t>
      2070 – талап ету құқығын берген салық төлеуші үшін – бейрезидентке борышты талап ету құқығын бергеннен алынған кіріс;</w:t>
      </w:r>
    </w:p>
    <w:p>
      <w:pPr>
        <w:spacing w:after="0"/>
        <w:ind w:left="0"/>
        <w:jc w:val="both"/>
      </w:pPr>
      <w:r>
        <w:rPr>
          <w:rFonts w:ascii="Times New Roman"/>
          <w:b w:val="false"/>
          <w:i w:val="false"/>
          <w:color w:val="000000"/>
          <w:sz w:val="28"/>
        </w:rPr>
        <w:t>
      2080 – талап ету құқығын алушы салық төлеуші үшін – бейрезиденттегі борышты талап ету құқығын бергеннен алынған кіріс;</w:t>
      </w:r>
    </w:p>
    <w:p>
      <w:pPr>
        <w:spacing w:after="0"/>
        <w:ind w:left="0"/>
        <w:jc w:val="both"/>
      </w:pPr>
      <w:r>
        <w:rPr>
          <w:rFonts w:ascii="Times New Roman"/>
          <w:b w:val="false"/>
          <w:i w:val="false"/>
          <w:color w:val="000000"/>
          <w:sz w:val="28"/>
        </w:rPr>
        <w:t>
      2090 – бюджеттен қайтарылған бұрын негізсіз ұсталған айыппұлдан басқа, тұрақсыздың (айыппұл, өсімпұл) түріндегі және санкцияның басқа да түрлеріндегі кіріс;</w:t>
      </w:r>
    </w:p>
    <w:p>
      <w:pPr>
        <w:spacing w:after="0"/>
        <w:ind w:left="0"/>
        <w:jc w:val="both"/>
      </w:pPr>
      <w:r>
        <w:rPr>
          <w:rFonts w:ascii="Times New Roman"/>
          <w:b w:val="false"/>
          <w:i w:val="false"/>
          <w:color w:val="000000"/>
          <w:sz w:val="28"/>
        </w:rPr>
        <w:t>
      2100 – бейрезидент-заңды тұлғадан түскен дивидент нысанындағы кіріс;</w:t>
      </w:r>
    </w:p>
    <w:p>
      <w:pPr>
        <w:spacing w:after="0"/>
        <w:ind w:left="0"/>
        <w:jc w:val="both"/>
      </w:pPr>
      <w:r>
        <w:rPr>
          <w:rFonts w:ascii="Times New Roman"/>
          <w:b w:val="false"/>
          <w:i w:val="false"/>
          <w:color w:val="000000"/>
          <w:sz w:val="28"/>
        </w:rPr>
        <w:t>
      2110 – бейрезиденттен алынатын, борыштық бағалы қағаздар бойынша сыйақыны қоспағанда, сыйақы нысанындағы кіріс;</w:t>
      </w:r>
    </w:p>
    <w:p>
      <w:pPr>
        <w:spacing w:after="0"/>
        <w:ind w:left="0"/>
        <w:jc w:val="both"/>
      </w:pPr>
      <w:r>
        <w:rPr>
          <w:rFonts w:ascii="Times New Roman"/>
          <w:b w:val="false"/>
          <w:i w:val="false"/>
          <w:color w:val="000000"/>
          <w:sz w:val="28"/>
        </w:rPr>
        <w:t>
      2120 – бейрезидент-эмитенттен алынатын, борыштық бағалы қағаздар бойынша сыйақыны қоспағанда, сыйақы нысанындағы кіріс;</w:t>
      </w:r>
    </w:p>
    <w:p>
      <w:pPr>
        <w:spacing w:after="0"/>
        <w:ind w:left="0"/>
        <w:jc w:val="both"/>
      </w:pPr>
      <w:r>
        <w:rPr>
          <w:rFonts w:ascii="Times New Roman"/>
          <w:b w:val="false"/>
          <w:i w:val="false"/>
          <w:color w:val="000000"/>
          <w:sz w:val="28"/>
        </w:rPr>
        <w:t>
      2130 –бейрезиденттен алынатын, роялти нысанындағы кіріс;</w:t>
      </w:r>
    </w:p>
    <w:p>
      <w:pPr>
        <w:spacing w:after="0"/>
        <w:ind w:left="0"/>
        <w:jc w:val="both"/>
      </w:pPr>
      <w:r>
        <w:rPr>
          <w:rFonts w:ascii="Times New Roman"/>
          <w:b w:val="false"/>
          <w:i w:val="false"/>
          <w:color w:val="000000"/>
          <w:sz w:val="28"/>
        </w:rPr>
        <w:t>
      2140 – Қазақстан Республикасынан тыс жерлердегі жылжымайтын мүлікті жалға беруден алынған кіріс;</w:t>
      </w:r>
    </w:p>
    <w:p>
      <w:pPr>
        <w:spacing w:after="0"/>
        <w:ind w:left="0"/>
        <w:jc w:val="both"/>
      </w:pPr>
      <w:r>
        <w:rPr>
          <w:rFonts w:ascii="Times New Roman"/>
          <w:b w:val="false"/>
          <w:i w:val="false"/>
          <w:color w:val="000000"/>
          <w:sz w:val="28"/>
        </w:rPr>
        <w:t>
      2150 – қаржы лизингінен басқа, Қазақстан Республикасынан тыс жерлердегі жылжымайтын мүліктен алынған кіріс;</w:t>
      </w:r>
    </w:p>
    <w:p>
      <w:pPr>
        <w:spacing w:after="0"/>
        <w:ind w:left="0"/>
        <w:jc w:val="both"/>
      </w:pPr>
      <w:r>
        <w:rPr>
          <w:rFonts w:ascii="Times New Roman"/>
          <w:b w:val="false"/>
          <w:i w:val="false"/>
          <w:color w:val="000000"/>
          <w:sz w:val="28"/>
        </w:rPr>
        <w:t>
      2160 – Қазақстан Республикасынан тыс жерлерде туындайтын тәуекелді сақтандыру немесе қайта сақтандыру шарттары бойынша төленетін сақтандыру сыйақы нысанындағы кіріс;</w:t>
      </w:r>
    </w:p>
    <w:p>
      <w:pPr>
        <w:spacing w:after="0"/>
        <w:ind w:left="0"/>
        <w:jc w:val="both"/>
      </w:pPr>
      <w:r>
        <w:rPr>
          <w:rFonts w:ascii="Times New Roman"/>
          <w:b w:val="false"/>
          <w:i w:val="false"/>
          <w:color w:val="000000"/>
          <w:sz w:val="28"/>
        </w:rPr>
        <w:t>
      2170 – бейрезиденттен алынатын, халықаралық тасымалдауда көліктік қызметтер көрсетуден алынған кіріс;</w:t>
      </w:r>
    </w:p>
    <w:p>
      <w:pPr>
        <w:spacing w:after="0"/>
        <w:ind w:left="0"/>
        <w:jc w:val="both"/>
      </w:pPr>
      <w:r>
        <w:rPr>
          <w:rFonts w:ascii="Times New Roman"/>
          <w:b w:val="false"/>
          <w:i w:val="false"/>
          <w:color w:val="000000"/>
          <w:sz w:val="28"/>
        </w:rPr>
        <w:t>
      2180 – теңіз тасымалы шартында (келісімшартында) көзделген тұру уақытынан артық түсіру-тиеу операциялары кезінде кеменің тұрғаны үшін төлем түрінде бейрезиденттен алынатын кіріс;</w:t>
      </w:r>
    </w:p>
    <w:p>
      <w:pPr>
        <w:spacing w:after="0"/>
        <w:ind w:left="0"/>
        <w:jc w:val="both"/>
      </w:pPr>
      <w:r>
        <w:rPr>
          <w:rFonts w:ascii="Times New Roman"/>
          <w:b w:val="false"/>
          <w:i w:val="false"/>
          <w:color w:val="000000"/>
          <w:sz w:val="28"/>
        </w:rPr>
        <w:t>
      2190 – Қазақстан Республикасынан тыс жерлердегі құбыржолы, электр беру желілерін, байланыстың оптикалы-талшықты желілерін пайдаланудан алынған кіріс;</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шарты (келісімшарты) бойынша Қазақстан Республикасынан тыс жерлердегі қызметінен алынатын бейрезидент-жеке тұлғаның кірісі;</w:t>
      </w:r>
    </w:p>
    <w:p>
      <w:pPr>
        <w:spacing w:after="0"/>
        <w:ind w:left="0"/>
        <w:jc w:val="both"/>
      </w:pPr>
      <w:r>
        <w:rPr>
          <w:rFonts w:ascii="Times New Roman"/>
          <w:b w:val="false"/>
          <w:i w:val="false"/>
          <w:color w:val="000000"/>
          <w:sz w:val="28"/>
        </w:rPr>
        <w:t>
      2210 – еңбек көші-қонының рұқсаты негізінде шет мемлекеттің еңбек заңнамасына сәйкес жасалған еңбек шарты бойынша резидент-көші-қонының кірісі;</w:t>
      </w:r>
    </w:p>
    <w:p>
      <w:pPr>
        <w:spacing w:after="0"/>
        <w:ind w:left="0"/>
        <w:jc w:val="both"/>
      </w:pPr>
      <w:r>
        <w:rPr>
          <w:rFonts w:ascii="Times New Roman"/>
          <w:b w:val="false"/>
          <w:i w:val="false"/>
          <w:color w:val="000000"/>
          <w:sz w:val="28"/>
        </w:rPr>
        <w:t>
      2220 – басқару органы мүшелері, осындай тұлғаларға бейрезиденттерге қатысты жүктелген басқару міндетемелерін осындай міндеттерді іс жүзінде орындау орнына қарамастан жүктелуіне байланысты алынатын басшының (директорлар кеңесі, басқарма немесе өзге орган) гонорары және (немесе) өзге төлем;</w:t>
      </w:r>
    </w:p>
    <w:p>
      <w:pPr>
        <w:spacing w:after="0"/>
        <w:ind w:left="0"/>
        <w:jc w:val="both"/>
      </w:pPr>
      <w:r>
        <w:rPr>
          <w:rFonts w:ascii="Times New Roman"/>
          <w:b w:val="false"/>
          <w:i w:val="false"/>
          <w:color w:val="000000"/>
          <w:sz w:val="28"/>
        </w:rPr>
        <w:t>
      2230 – жұмыс беруші болып табылатын бейрезидент Қазақстан Республикасынан тыс жерлерде тұрумен байланысты бейрезидент-жеке тұлғаға төлейтін үстемеақы;</w:t>
      </w:r>
    </w:p>
    <w:p>
      <w:pPr>
        <w:spacing w:after="0"/>
        <w:ind w:left="0"/>
        <w:jc w:val="both"/>
      </w:pPr>
      <w:r>
        <w:rPr>
          <w:rFonts w:ascii="Times New Roman"/>
          <w:b w:val="false"/>
          <w:i w:val="false"/>
          <w:color w:val="000000"/>
          <w:sz w:val="28"/>
        </w:rPr>
        <w:t>
      2240 – жұмыс беруші болып табылатын резидент Қазақстан Республикасынан тыс жерлерде тұрумен байланысты резидент-жеке тұлғаға төлейтін үстемеақы;</w:t>
      </w:r>
    </w:p>
    <w:p>
      <w:pPr>
        <w:spacing w:after="0"/>
        <w:ind w:left="0"/>
        <w:jc w:val="both"/>
      </w:pPr>
      <w:r>
        <w:rPr>
          <w:rFonts w:ascii="Times New Roman"/>
          <w:b w:val="false"/>
          <w:i w:val="false"/>
          <w:color w:val="000000"/>
          <w:sz w:val="28"/>
        </w:rPr>
        <w:t>
      2250 – Қазақстан Республикасындағы қызметтен бейрезидент-жұмыс берушіден материалдық тиімділік түрінде алынған резидент-жеке тұлғаның кірісі;</w:t>
      </w:r>
    </w:p>
    <w:p>
      <w:pPr>
        <w:spacing w:after="0"/>
        <w:ind w:left="0"/>
        <w:jc w:val="both"/>
      </w:pPr>
      <w:r>
        <w:rPr>
          <w:rFonts w:ascii="Times New Roman"/>
          <w:b w:val="false"/>
          <w:i w:val="false"/>
          <w:color w:val="000000"/>
          <w:sz w:val="28"/>
        </w:rPr>
        <w:t>
      2260 – бейрезиденттер-жинақтау зейнетақы қорлары жүзеге асыратын зейнетақы төлемі;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Республикасынан тыс жерлердегі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төлейтін ұтыс;</w:t>
      </w:r>
    </w:p>
    <w:p>
      <w:pPr>
        <w:spacing w:after="0"/>
        <w:ind w:left="0"/>
        <w:jc w:val="both"/>
      </w:pPr>
      <w:r>
        <w:rPr>
          <w:rFonts w:ascii="Times New Roman"/>
          <w:b w:val="false"/>
          <w:i w:val="false"/>
          <w:color w:val="000000"/>
          <w:sz w:val="28"/>
        </w:rPr>
        <w:t>
      2290 – Қазақстан Республикасынан тыс жерлерде тәуелсіз жеке қызмет (кәсіби) көрсетуден алынатын кіріс;</w:t>
      </w:r>
    </w:p>
    <w:p>
      <w:pPr>
        <w:spacing w:after="0"/>
        <w:ind w:left="0"/>
        <w:jc w:val="both"/>
      </w:pPr>
      <w:r>
        <w:rPr>
          <w:rFonts w:ascii="Times New Roman"/>
          <w:b w:val="false"/>
          <w:i w:val="false"/>
          <w:color w:val="000000"/>
          <w:sz w:val="28"/>
        </w:rPr>
        <w:t>
      2300 – бейрезидент-жеке тұлғадан резидент-жеке тұлғаның өтеусіз алған мүлкін қоспағанда, Қазақстан Республикасынан тыс жерлердегі мүлікті өтеусіз алу немесе мұрагерлікке алу түріндегі кіріс;</w:t>
      </w:r>
    </w:p>
    <w:p>
      <w:pPr>
        <w:spacing w:after="0"/>
        <w:ind w:left="0"/>
        <w:jc w:val="both"/>
      </w:pPr>
      <w:r>
        <w:rPr>
          <w:rFonts w:ascii="Times New Roman"/>
          <w:b w:val="false"/>
          <w:i w:val="false"/>
          <w:color w:val="000000"/>
          <w:sz w:val="28"/>
        </w:rPr>
        <w:t>
      2310 – өндірістік қаржы инструменті бойынша кіріс;</w:t>
      </w:r>
    </w:p>
    <w:p>
      <w:pPr>
        <w:spacing w:after="0"/>
        <w:ind w:left="0"/>
        <w:jc w:val="both"/>
      </w:pPr>
      <w:r>
        <w:rPr>
          <w:rFonts w:ascii="Times New Roman"/>
          <w:b w:val="false"/>
          <w:i w:val="false"/>
          <w:color w:val="000000"/>
          <w:sz w:val="28"/>
        </w:rPr>
        <w:t>
      2320 – сенімгерлік басқару мекемесі болып табылатын резидент үшін Қазақстан Республикасынан тыс жерлердегі салықтық міндеттемелерді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бейрезиденттің ислам банкіне орналастырған, инвестициялық депозит бойынша кіріс;</w:t>
      </w:r>
    </w:p>
    <w:p>
      <w:pPr>
        <w:spacing w:after="0"/>
        <w:ind w:left="0"/>
        <w:jc w:val="both"/>
      </w:pPr>
      <w:r>
        <w:rPr>
          <w:rFonts w:ascii="Times New Roman"/>
          <w:b w:val="false"/>
          <w:i w:val="false"/>
          <w:color w:val="000000"/>
          <w:sz w:val="28"/>
        </w:rPr>
        <w:t>
      2340 – міндеттемені есептен шығарудан алынған кіріс;</w:t>
      </w:r>
    </w:p>
    <w:p>
      <w:pPr>
        <w:spacing w:after="0"/>
        <w:ind w:left="0"/>
        <w:jc w:val="both"/>
      </w:pPr>
      <w:r>
        <w:rPr>
          <w:rFonts w:ascii="Times New Roman"/>
          <w:b w:val="false"/>
          <w:i w:val="false"/>
          <w:color w:val="000000"/>
          <w:sz w:val="28"/>
        </w:rPr>
        <w:t>
      2350 – Қазақстан Республикасынан тыс жерлерде шегілген күмәнді міндеттемелер бойынша кіріс;</w:t>
      </w:r>
    </w:p>
    <w:p>
      <w:pPr>
        <w:spacing w:after="0"/>
        <w:ind w:left="0"/>
        <w:jc w:val="both"/>
      </w:pPr>
      <w:r>
        <w:rPr>
          <w:rFonts w:ascii="Times New Roman"/>
          <w:b w:val="false"/>
          <w:i w:val="false"/>
          <w:color w:val="000000"/>
          <w:sz w:val="28"/>
        </w:rPr>
        <w:t>
      2360 – бейрезиденттер алатын сақтандыру, қайта сақтандыру шарттары бойынша сақтандыру, қайта сақтандыру ұйымдары құрған, сақтандыру резервін төмендетуден алынған кіріс;</w:t>
      </w:r>
    </w:p>
    <w:p>
      <w:pPr>
        <w:spacing w:after="0"/>
        <w:ind w:left="0"/>
        <w:jc w:val="both"/>
      </w:pPr>
      <w:r>
        <w:rPr>
          <w:rFonts w:ascii="Times New Roman"/>
          <w:b w:val="false"/>
          <w:i w:val="false"/>
          <w:color w:val="000000"/>
          <w:sz w:val="28"/>
        </w:rPr>
        <w:t>
      2370 – Қазақстан Республикасынан тыс жерлерде кәсіпкерлік қызметті шектеу немесе тоқтатуды келісу үшін кіріс;</w:t>
      </w:r>
    </w:p>
    <w:p>
      <w:pPr>
        <w:spacing w:after="0"/>
        <w:ind w:left="0"/>
        <w:jc w:val="both"/>
      </w:pPr>
      <w:r>
        <w:rPr>
          <w:rFonts w:ascii="Times New Roman"/>
          <w:b w:val="false"/>
          <w:i w:val="false"/>
          <w:color w:val="000000"/>
          <w:sz w:val="28"/>
        </w:rPr>
        <w:t>
      2380 – Қазақстан Республикасынан тыс жерлерде бекітілген активтерді өткізуден алынған кіріс;</w:t>
      </w:r>
    </w:p>
    <w:p>
      <w:pPr>
        <w:spacing w:after="0"/>
        <w:ind w:left="0"/>
        <w:jc w:val="both"/>
      </w:pPr>
      <w:r>
        <w:rPr>
          <w:rFonts w:ascii="Times New Roman"/>
          <w:b w:val="false"/>
          <w:i w:val="false"/>
          <w:color w:val="000000"/>
          <w:sz w:val="28"/>
        </w:rPr>
        <w:t>
      2390 – геологиялық зерделеуге және табиғи ресурстарды өндіруге дайындық жұмыстарға арналған шығыстарды, сондай-ақ Қазақстан Республикасынан тыс жерлерде жер қойнауын пайдаланушылардың басқа да шығыстарын түзетуден алынған кіріс;</w:t>
      </w:r>
    </w:p>
    <w:p>
      <w:pPr>
        <w:spacing w:after="0"/>
        <w:ind w:left="0"/>
        <w:jc w:val="both"/>
      </w:pPr>
      <w:r>
        <w:rPr>
          <w:rFonts w:ascii="Times New Roman"/>
          <w:b w:val="false"/>
          <w:i w:val="false"/>
          <w:color w:val="000000"/>
          <w:sz w:val="28"/>
        </w:rPr>
        <w:t>
      2400 – Қазақстан Республикасынан тыс жерлердегі кен орындарын өңдеу салдарын жою бойынша іс жүзіндегі шығыстар сомасынан кен орындарын өңдеу салдарын жою қорының ерекше сомасының асып кетуінен алынған кіріс;</w:t>
      </w:r>
    </w:p>
    <w:p>
      <w:pPr>
        <w:spacing w:after="0"/>
        <w:ind w:left="0"/>
        <w:jc w:val="both"/>
      </w:pPr>
      <w:r>
        <w:rPr>
          <w:rFonts w:ascii="Times New Roman"/>
          <w:b w:val="false"/>
          <w:i w:val="false"/>
          <w:color w:val="000000"/>
          <w:sz w:val="28"/>
        </w:rPr>
        <w:t>
      2410 – Қазақстан Республикасынан тыс жерлердегі бейрезиденттен бұрын жүргізілген шегерім бойынша өтемақы;</w:t>
      </w:r>
    </w:p>
    <w:p>
      <w:pPr>
        <w:spacing w:after="0"/>
        <w:ind w:left="0"/>
        <w:jc w:val="both"/>
      </w:pPr>
      <w:r>
        <w:rPr>
          <w:rFonts w:ascii="Times New Roman"/>
          <w:b w:val="false"/>
          <w:i w:val="false"/>
          <w:color w:val="000000"/>
          <w:sz w:val="28"/>
        </w:rPr>
        <w:t>
      2420 – Қазақстан Республикасынан тыс жерлерде қаржылық есептіліктің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айырмасының сомасынан оң бағамдық айырмасы сомасының асып кеткен сомасы;</w:t>
      </w:r>
    </w:p>
    <w:p>
      <w:pPr>
        <w:spacing w:after="0"/>
        <w:ind w:left="0"/>
        <w:jc w:val="both"/>
      </w:pPr>
      <w:r>
        <w:rPr>
          <w:rFonts w:ascii="Times New Roman"/>
          <w:b w:val="false"/>
          <w:i w:val="false"/>
          <w:color w:val="000000"/>
          <w:sz w:val="28"/>
        </w:rPr>
        <w:t>
      2430 – Қазақстан Республикасынан тыс жерлерде әлеуметтік сала объектілерін пайдалану кезіндегі шығыстардан кірістің асып түсуі;</w:t>
      </w:r>
    </w:p>
    <w:p>
      <w:pPr>
        <w:spacing w:after="0"/>
        <w:ind w:left="0"/>
        <w:jc w:val="both"/>
      </w:pPr>
      <w:r>
        <w:rPr>
          <w:rFonts w:ascii="Times New Roman"/>
          <w:b w:val="false"/>
          <w:i w:val="false"/>
          <w:color w:val="000000"/>
          <w:sz w:val="28"/>
        </w:rPr>
        <w:t>
      2440 – Қазақстан Республикасынан тыс жерлерде мүліктік кешен ретінде кәсіпорынды сатудан алынған кіріс;</w:t>
      </w:r>
    </w:p>
    <w:p>
      <w:pPr>
        <w:spacing w:after="0"/>
        <w:ind w:left="0"/>
        <w:jc w:val="both"/>
      </w:pPr>
      <w:r>
        <w:rPr>
          <w:rFonts w:ascii="Times New Roman"/>
          <w:b w:val="false"/>
          <w:i w:val="false"/>
          <w:color w:val="000000"/>
          <w:sz w:val="28"/>
        </w:rPr>
        <w:t>
      2450 – сенімгерлік басқару шарты не Қазақстан Республикасынан тыс жерлерде сенімгерлік басқару туындаған өзге жағдайларда тұтыну тиімділігі бойынша сенімгерлік басқару құрылтайшысы алған (алуға жататын) мүлікті сенімгерлік басқарудан алынған таза кіріс;</w:t>
      </w:r>
    </w:p>
    <w:p>
      <w:pPr>
        <w:spacing w:after="0"/>
        <w:ind w:left="0"/>
        <w:jc w:val="both"/>
      </w:pPr>
      <w:r>
        <w:rPr>
          <w:rFonts w:ascii="Times New Roman"/>
          <w:b w:val="false"/>
          <w:i w:val="false"/>
          <w:color w:val="000000"/>
          <w:sz w:val="28"/>
        </w:rPr>
        <w:t>
      2460 – бейрезиденттен алынатын лицензия негізіндегі банк операцияларының жекелеген түрлерін жүзеге асыратын банктер және ұйымдар құрған провизиялар мөлшерін төмендетуден алынған кіріс;</w:t>
      </w:r>
    </w:p>
    <w:p>
      <w:pPr>
        <w:spacing w:after="0"/>
        <w:ind w:left="0"/>
        <w:jc w:val="both"/>
      </w:pPr>
      <w:r>
        <w:rPr>
          <w:rFonts w:ascii="Times New Roman"/>
          <w:b w:val="false"/>
          <w:i w:val="false"/>
          <w:color w:val="000000"/>
          <w:sz w:val="28"/>
        </w:rPr>
        <w:t>
      2470 – Қазақстан Республикасынан тыс жерлердегі кәсіпкерлік қызмет нәтижесінде туындайтын басқа кірістер.</w:t>
      </w:r>
    </w:p>
    <w:bookmarkStart w:name="z147" w:id="71"/>
    <w:p>
      <w:pPr>
        <w:spacing w:after="0"/>
        <w:ind w:left="0"/>
        <w:jc w:val="both"/>
      </w:pPr>
      <w:r>
        <w:rPr>
          <w:rFonts w:ascii="Times New Roman"/>
          <w:b w:val="false"/>
          <w:i w:val="false"/>
          <w:color w:val="000000"/>
          <w:sz w:val="28"/>
        </w:rPr>
        <w:t>
      51. Валюта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деген 23-қосымшасына сәйкес валюталардың кодтауын пайдалану қажет.</w:t>
      </w:r>
    </w:p>
    <w:bookmarkEnd w:id="71"/>
    <w:bookmarkStart w:name="z148" w:id="72"/>
    <w:p>
      <w:pPr>
        <w:spacing w:after="0"/>
        <w:ind w:left="0"/>
        <w:jc w:val="both"/>
      </w:pPr>
      <w:r>
        <w:rPr>
          <w:rFonts w:ascii="Times New Roman"/>
          <w:b w:val="false"/>
          <w:i w:val="false"/>
          <w:color w:val="000000"/>
          <w:sz w:val="28"/>
        </w:rPr>
        <w:t>
      52.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шешімде бекітілген "Әлем елдерінің жіктеуіші" деген 22-қосымшаға сәйкес елдердің кодтауын пайдалану қажет.</w:t>
      </w:r>
    </w:p>
    <w:bookmarkEnd w:id="72"/>
    <w:bookmarkStart w:name="z149" w:id="73"/>
    <w:p>
      <w:pPr>
        <w:spacing w:after="0"/>
        <w:ind w:left="0"/>
        <w:jc w:val="both"/>
      </w:pPr>
      <w:r>
        <w:rPr>
          <w:rFonts w:ascii="Times New Roman"/>
          <w:b w:val="false"/>
          <w:i w:val="false"/>
          <w:color w:val="000000"/>
          <w:sz w:val="28"/>
        </w:rPr>
        <w:t>
      53. Декларацияны толтыру кезінде халықаралық шарт (келісім) түрлерінің мынадай кодтауын пайдалану қажет:</w:t>
      </w:r>
    </w:p>
    <w:bookmarkEnd w:id="73"/>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 Азия өңірлік экологиялық орталығы жұмысының жағдайлары туралы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көпжақты агенттiгiн құру туралы конвенция;</w:t>
      </w:r>
    </w:p>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bookmarkStart w:name="z150" w:id="74"/>
    <w:p>
      <w:pPr>
        <w:spacing w:after="0"/>
        <w:ind w:left="0"/>
        <w:jc w:val="both"/>
      </w:pPr>
      <w:r>
        <w:rPr>
          <w:rFonts w:ascii="Times New Roman"/>
          <w:b w:val="false"/>
          <w:i w:val="false"/>
          <w:color w:val="000000"/>
          <w:sz w:val="28"/>
        </w:rPr>
        <w:t>
      54. Мүлік кодын толтыру кезінде мына кодтауды пайдалану қажет:</w:t>
      </w:r>
    </w:p>
    <w:bookmarkEnd w:id="74"/>
    <w:p>
      <w:pPr>
        <w:spacing w:after="0"/>
        <w:ind w:left="0"/>
        <w:jc w:val="both"/>
      </w:pPr>
      <w:r>
        <w:rPr>
          <w:rFonts w:ascii="Times New Roman"/>
          <w:b w:val="false"/>
          <w:i w:val="false"/>
          <w:color w:val="000000"/>
          <w:sz w:val="28"/>
        </w:rPr>
        <w:t>
      01 – ақша;</w:t>
      </w:r>
    </w:p>
    <w:p>
      <w:pPr>
        <w:spacing w:after="0"/>
        <w:ind w:left="0"/>
        <w:jc w:val="both"/>
      </w:pPr>
      <w:r>
        <w:rPr>
          <w:rFonts w:ascii="Times New Roman"/>
          <w:b w:val="false"/>
          <w:i w:val="false"/>
          <w:color w:val="000000"/>
          <w:sz w:val="28"/>
        </w:rPr>
        <w:t>
      02 – қаржылық инвестиция;</w:t>
      </w:r>
    </w:p>
    <w:p>
      <w:pPr>
        <w:spacing w:after="0"/>
        <w:ind w:left="0"/>
        <w:jc w:val="both"/>
      </w:pPr>
      <w:r>
        <w:rPr>
          <w:rFonts w:ascii="Times New Roman"/>
          <w:b w:val="false"/>
          <w:i w:val="false"/>
          <w:color w:val="000000"/>
          <w:sz w:val="28"/>
        </w:rPr>
        <w:t>
      03 – запастар;</w:t>
      </w:r>
    </w:p>
    <w:p>
      <w:pPr>
        <w:spacing w:after="0"/>
        <w:ind w:left="0"/>
        <w:jc w:val="both"/>
      </w:pPr>
      <w:r>
        <w:rPr>
          <w:rFonts w:ascii="Times New Roman"/>
          <w:b w:val="false"/>
          <w:i w:val="false"/>
          <w:color w:val="000000"/>
          <w:sz w:val="28"/>
        </w:rPr>
        <w:t>
      04 – негізгі құралдар;</w:t>
      </w:r>
    </w:p>
    <w:p>
      <w:pPr>
        <w:spacing w:after="0"/>
        <w:ind w:left="0"/>
        <w:jc w:val="both"/>
      </w:pPr>
      <w:r>
        <w:rPr>
          <w:rFonts w:ascii="Times New Roman"/>
          <w:b w:val="false"/>
          <w:i w:val="false"/>
          <w:color w:val="000000"/>
          <w:sz w:val="28"/>
        </w:rPr>
        <w:t>
      05 – материалдық емес активтер;</w:t>
      </w:r>
    </w:p>
    <w:p>
      <w:pPr>
        <w:spacing w:after="0"/>
        <w:ind w:left="0"/>
        <w:jc w:val="both"/>
      </w:pPr>
      <w:r>
        <w:rPr>
          <w:rFonts w:ascii="Times New Roman"/>
          <w:b w:val="false"/>
          <w:i w:val="false"/>
          <w:color w:val="000000"/>
          <w:sz w:val="28"/>
        </w:rPr>
        <w:t>
      06 – қызмет;</w:t>
      </w:r>
    </w:p>
    <w:p>
      <w:pPr>
        <w:spacing w:after="0"/>
        <w:ind w:left="0"/>
        <w:jc w:val="both"/>
      </w:pPr>
      <w:r>
        <w:rPr>
          <w:rFonts w:ascii="Times New Roman"/>
          <w:b w:val="false"/>
          <w:i w:val="false"/>
          <w:color w:val="000000"/>
          <w:sz w:val="28"/>
        </w:rPr>
        <w:t>
      07 – жұмыс;</w:t>
      </w:r>
    </w:p>
    <w:p>
      <w:pPr>
        <w:spacing w:after="0"/>
        <w:ind w:left="0"/>
        <w:jc w:val="both"/>
      </w:pPr>
      <w:r>
        <w:rPr>
          <w:rFonts w:ascii="Times New Roman"/>
          <w:b w:val="false"/>
          <w:i w:val="false"/>
          <w:color w:val="000000"/>
          <w:sz w:val="28"/>
        </w:rPr>
        <w:t>
      08 – өзге.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76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xml:space="preserve">№ 166 бұйрығына </w:t>
            </w:r>
            <w:r>
              <w:br/>
            </w:r>
            <w:r>
              <w:rPr>
                <w:rFonts w:ascii="Times New Roman"/>
                <w:b w:val="false"/>
                <w:i w:val="false"/>
                <w:color w:val="000000"/>
                <w:sz w:val="20"/>
              </w:rPr>
              <w:t xml:space="preserve">5-қосымша </w:t>
            </w:r>
          </w:p>
        </w:tc>
      </w:tr>
    </w:tbl>
    <w:bookmarkStart w:name="z154" w:id="75"/>
    <w:p>
      <w:pPr>
        <w:spacing w:after="0"/>
        <w:ind w:left="0"/>
        <w:jc w:val="left"/>
      </w:pPr>
      <w:r>
        <w:rPr>
          <w:rFonts w:ascii="Times New Roman"/>
          <w:b/>
          <w:i w:val="false"/>
          <w:color w:val="000000"/>
        </w:rPr>
        <w:t xml:space="preserve"> "Декларация тапсырылғанға дейiнгi кезең үшін төленуі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қағидалары 1-тарау. Жалпы ережелер</w:t>
      </w:r>
    </w:p>
    <w:bookmarkEnd w:id="75"/>
    <w:bookmarkStart w:name="z155" w:id="76"/>
    <w:p>
      <w:pPr>
        <w:spacing w:after="0"/>
        <w:ind w:left="0"/>
        <w:jc w:val="both"/>
      </w:pPr>
      <w:r>
        <w:rPr>
          <w:rFonts w:ascii="Times New Roman"/>
          <w:b w:val="false"/>
          <w:i w:val="false"/>
          <w:color w:val="000000"/>
          <w:sz w:val="28"/>
        </w:rPr>
        <w:t xml:space="preserve">
      1. Осы "Декларация тапсырылғанға дейiнгi кезең үшін төленуі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қағидалары (бұдан әрі – Қағидалар) "Салық және бюджетке төленетін басқа да міндетті төлемдер туралы" (Салық кодексі) 2017 жылғы 25 желтоқсандағы Қазақстан Республикасының Кодексіне сәйкес әзірленген және Салық кодексінің </w:t>
      </w:r>
      <w:r>
        <w:rPr>
          <w:rFonts w:ascii="Times New Roman"/>
          <w:b w:val="false"/>
          <w:i w:val="false"/>
          <w:color w:val="000000"/>
          <w:sz w:val="28"/>
        </w:rPr>
        <w:t xml:space="preserve">305-бабына </w:t>
      </w:r>
      <w:r>
        <w:rPr>
          <w:rFonts w:ascii="Times New Roman"/>
          <w:b w:val="false"/>
          <w:i w:val="false"/>
          <w:color w:val="000000"/>
          <w:sz w:val="28"/>
        </w:rPr>
        <w:t xml:space="preserve"> сәйкес корпоративтік табыс салығы (бұдан әрі – КТС) бойынша аванстық төлемдерді есептеу және төлеу міндеттілігі жүктелген КТС төлеушілердің мынадай салық есептілігі нысандарын жасау тәртібін айқындайды:</w:t>
      </w:r>
    </w:p>
    <w:bookmarkEnd w:id="76"/>
    <w:p>
      <w:pPr>
        <w:spacing w:after="0"/>
        <w:ind w:left="0"/>
        <w:jc w:val="both"/>
      </w:pPr>
      <w:r>
        <w:rPr>
          <w:rFonts w:ascii="Times New Roman"/>
          <w:b w:val="false"/>
          <w:i w:val="false"/>
          <w:color w:val="000000"/>
          <w:sz w:val="28"/>
        </w:rPr>
        <w:t>
      декларация тапсырғанға дейін төленуі тиіс КТС бойынша аванстық төлемдер сомасының есебі (101.01-нысан) (декларация тапсырылғанға дейінгі есеп);</w:t>
      </w:r>
    </w:p>
    <w:p>
      <w:pPr>
        <w:spacing w:after="0"/>
        <w:ind w:left="0"/>
        <w:jc w:val="both"/>
      </w:pPr>
      <w:r>
        <w:rPr>
          <w:rFonts w:ascii="Times New Roman"/>
          <w:b w:val="false"/>
          <w:i w:val="false"/>
          <w:color w:val="000000"/>
          <w:sz w:val="28"/>
        </w:rPr>
        <w:t>
      декларация тапсырғаннан кейін төленуі тиіс КТС бойынша аванстық төлемдер сомасының есебі (101.02-нысан) (декларация тапсырылғаннан кейінгі есеп).</w:t>
      </w:r>
    </w:p>
    <w:bookmarkStart w:name="z156" w:id="77"/>
    <w:p>
      <w:pPr>
        <w:spacing w:after="0"/>
        <w:ind w:left="0"/>
        <w:jc w:val="both"/>
      </w:pPr>
      <w:r>
        <w:rPr>
          <w:rFonts w:ascii="Times New Roman"/>
          <w:b w:val="false"/>
          <w:i w:val="false"/>
          <w:color w:val="000000"/>
          <w:sz w:val="28"/>
        </w:rPr>
        <w:t>
      2. Декларация тапсырылғанға дейінгі және декларация тапсырылғаннан кейінгі есептерді толтыру кезінде түзетулерге, өшіруге және тазалауға жол берілмейді.</w:t>
      </w:r>
    </w:p>
    <w:bookmarkEnd w:id="77"/>
    <w:bookmarkStart w:name="z157" w:id="78"/>
    <w:p>
      <w:pPr>
        <w:spacing w:after="0"/>
        <w:ind w:left="0"/>
        <w:jc w:val="both"/>
      </w:pPr>
      <w:r>
        <w:rPr>
          <w:rFonts w:ascii="Times New Roman"/>
          <w:b w:val="false"/>
          <w:i w:val="false"/>
          <w:color w:val="000000"/>
          <w:sz w:val="28"/>
        </w:rPr>
        <w:t>
      3. Көрсеткіштер болмаған кезде тиісті торкөздері толтырылмайды.</w:t>
      </w:r>
    </w:p>
    <w:bookmarkEnd w:id="78"/>
    <w:bookmarkStart w:name="z158" w:id="79"/>
    <w:p>
      <w:pPr>
        <w:spacing w:after="0"/>
        <w:ind w:left="0"/>
        <w:jc w:val="both"/>
      </w:pPr>
      <w:r>
        <w:rPr>
          <w:rFonts w:ascii="Times New Roman"/>
          <w:b w:val="false"/>
          <w:i w:val="false"/>
          <w:color w:val="000000"/>
          <w:sz w:val="28"/>
        </w:rPr>
        <w:t>
      4. Осы Қағидаларда мынадай арифметикалық белгілер қолданылады: "+" – қосу; "–" – алу; "х" – көбейту; "/" – бөлу; "=" – тең.</w:t>
      </w:r>
    </w:p>
    <w:bookmarkEnd w:id="79"/>
    <w:bookmarkStart w:name="z159" w:id="80"/>
    <w:p>
      <w:pPr>
        <w:spacing w:after="0"/>
        <w:ind w:left="0"/>
        <w:jc w:val="both"/>
      </w:pPr>
      <w:r>
        <w:rPr>
          <w:rFonts w:ascii="Times New Roman"/>
          <w:b w:val="false"/>
          <w:i w:val="false"/>
          <w:color w:val="000000"/>
          <w:sz w:val="28"/>
        </w:rPr>
        <w:t>
      5. Сомалардың теріс мәндері тиісті жолдың бірінші сол жақ торкөзінде "–" белгісімен көрсетіледі.</w:t>
      </w:r>
    </w:p>
    <w:bookmarkEnd w:id="80"/>
    <w:bookmarkStart w:name="z160" w:id="81"/>
    <w:p>
      <w:pPr>
        <w:spacing w:after="0"/>
        <w:ind w:left="0"/>
        <w:jc w:val="both"/>
      </w:pPr>
      <w:r>
        <w:rPr>
          <w:rFonts w:ascii="Times New Roman"/>
          <w:b w:val="false"/>
          <w:i w:val="false"/>
          <w:color w:val="000000"/>
          <w:sz w:val="28"/>
        </w:rPr>
        <w:t>
      6. Декларация тапсырылғанға дейінгі және тапсырылғаннан кейінгі есептерді жасау кезінде:</w:t>
      </w:r>
    </w:p>
    <w:bookmarkEnd w:id="81"/>
    <w:p>
      <w:pPr>
        <w:spacing w:after="0"/>
        <w:ind w:left="0"/>
        <w:jc w:val="both"/>
      </w:pPr>
      <w:r>
        <w:rPr>
          <w:rFonts w:ascii="Times New Roman"/>
          <w:b w:val="false"/>
          <w:i w:val="false"/>
          <w:color w:val="000000"/>
          <w:sz w:val="28"/>
        </w:rPr>
        <w:t>
      1) қағаз тасымалдағышта – есеп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 xml:space="preserve">208-бабына </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7. Декларация тапсырылғанға дейінгі және тапсырылғаннан кейінгі есепке салық төлеуші (салық агенті) не оның өкілі Салық кодексінің </w:t>
      </w:r>
      <w:r>
        <w:rPr>
          <w:rFonts w:ascii="Times New Roman"/>
          <w:b w:val="false"/>
          <w:i w:val="false"/>
          <w:color w:val="000000"/>
          <w:sz w:val="28"/>
        </w:rPr>
        <w:t xml:space="preserve">204-бабы </w:t>
      </w:r>
      <w:r>
        <w:rPr>
          <w:rFonts w:ascii="Times New Roman"/>
          <w:b w:val="false"/>
          <w:i w:val="false"/>
          <w:color w:val="000000"/>
          <w:sz w:val="28"/>
        </w:rPr>
        <w:t xml:space="preserve"> 2-тармағына сәйкес салық төлеуші (салық агенті) салық нысандарын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Start w:name="z161" w:id="82"/>
    <w:p>
      <w:pPr>
        <w:spacing w:after="0"/>
        <w:ind w:left="0"/>
        <w:jc w:val="both"/>
      </w:pPr>
      <w:r>
        <w:rPr>
          <w:rFonts w:ascii="Times New Roman"/>
          <w:b w:val="false"/>
          <w:i w:val="false"/>
          <w:color w:val="000000"/>
          <w:sz w:val="28"/>
        </w:rPr>
        <w:t>
      8. Декларация тапсырылғанға дейінгі және тапсырылғаннан кейінгі есептерді берген кезде:</w:t>
      </w:r>
    </w:p>
    <w:bookmarkEnd w:id="82"/>
    <w:p>
      <w:pPr>
        <w:spacing w:after="0"/>
        <w:ind w:left="0"/>
        <w:jc w:val="both"/>
      </w:pPr>
      <w:r>
        <w:rPr>
          <w:rFonts w:ascii="Times New Roman"/>
          <w:b w:val="false"/>
          <w:i w:val="false"/>
          <w:color w:val="000000"/>
          <w:sz w:val="28"/>
        </w:rPr>
        <w:t>
      1) келу тәртібінде қағаз жеткізгіште – екі данада жасалады, декларацияны қабылдаған қызметкердің тегі, аты, әкесінің аты (болған кезде) белгісімен қолы койылып және мемлекеттік кірістер органының мөрiнiң (мөртабан) бедерi басылып бір данасы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салық есептілігінің мемлекеттік кірістер органдарының салық есептілігін қабылдау жүйесінің салық есептілігін қабылдағаны немесе қабылданбағаны туралы хабарлама алады.</w:t>
      </w:r>
    </w:p>
    <w:bookmarkStart w:name="z162" w:id="83"/>
    <w:p>
      <w:pPr>
        <w:spacing w:after="0"/>
        <w:ind w:left="0"/>
        <w:jc w:val="left"/>
      </w:pPr>
      <w:r>
        <w:rPr>
          <w:rFonts w:ascii="Times New Roman"/>
          <w:b/>
          <w:i w:val="false"/>
          <w:color w:val="000000"/>
        </w:rPr>
        <w:t xml:space="preserve"> 2-тарау. Декларация тапсырылғанға дейiнгi есепті толтыру бойынша түсіндірме (101.01-нысан)</w:t>
      </w:r>
    </w:p>
    <w:bookmarkEnd w:id="83"/>
    <w:bookmarkStart w:name="z163" w:id="84"/>
    <w:p>
      <w:pPr>
        <w:spacing w:after="0"/>
        <w:ind w:left="0"/>
        <w:jc w:val="both"/>
      </w:pPr>
      <w:r>
        <w:rPr>
          <w:rFonts w:ascii="Times New Roman"/>
          <w:b w:val="false"/>
          <w:i w:val="false"/>
          <w:color w:val="000000"/>
          <w:sz w:val="28"/>
        </w:rPr>
        <w:t>
      9. "Салық төлеуші туралы жалпы ақпарат" деген бөлімде салық төлеуші мынадай деректерді көрсетеді:</w:t>
      </w:r>
    </w:p>
    <w:bookmarkEnd w:id="84"/>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табыс етілетін салық кезеңі – декларация тапсырылғанға дейінгі есеп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Сенімгерлік басқарушы салық міндеттемесін заңды тұлғаның мүлігін сенімгерлік басқару шартына сәйкес орындаған кезде – сенімгерлік басқарушы жолда құрылтай құжаттарына сәй кес өзінің атауын көрсетеді;</w:t>
      </w:r>
    </w:p>
    <w:p>
      <w:pPr>
        <w:spacing w:after="0"/>
        <w:ind w:left="0"/>
        <w:jc w:val="both"/>
      </w:pPr>
      <w:r>
        <w:rPr>
          <w:rFonts w:ascii="Times New Roman"/>
          <w:b w:val="false"/>
          <w:i w:val="false"/>
          <w:color w:val="000000"/>
          <w:sz w:val="28"/>
        </w:rPr>
        <w:t>
      4) есеп түрі.</w:t>
      </w:r>
    </w:p>
    <w:p>
      <w:pPr>
        <w:spacing w:after="0"/>
        <w:ind w:left="0"/>
        <w:jc w:val="both"/>
      </w:pPr>
      <w:r>
        <w:rPr>
          <w:rFonts w:ascii="Times New Roman"/>
          <w:b w:val="false"/>
          <w:i w:val="false"/>
          <w:color w:val="000000"/>
          <w:sz w:val="28"/>
        </w:rPr>
        <w:t>
      Тиісті торкөздер декларация тапсырылғанға дейiнгi есепті Салық кодексінің 206-бабында көрсетілген салық есептілігі түрлеріне жатқызуын ескере отырып белгіленеді;</w:t>
      </w:r>
    </w:p>
    <w:p>
      <w:pPr>
        <w:spacing w:after="0"/>
        <w:ind w:left="0"/>
        <w:jc w:val="both"/>
      </w:pPr>
      <w:r>
        <w:rPr>
          <w:rFonts w:ascii="Times New Roman"/>
          <w:b w:val="false"/>
          <w:i w:val="false"/>
          <w:color w:val="000000"/>
          <w:sz w:val="28"/>
        </w:rPr>
        <w:t>
      5) салық төлеушінің жекелеген санаты.</w:t>
      </w:r>
    </w:p>
    <w:p>
      <w:pPr>
        <w:spacing w:after="0"/>
        <w:ind w:left="0"/>
        <w:jc w:val="both"/>
      </w:pPr>
      <w:r>
        <w:rPr>
          <w:rFonts w:ascii="Times New Roman"/>
          <w:b w:val="false"/>
          <w:i w:val="false"/>
          <w:color w:val="000000"/>
          <w:sz w:val="28"/>
        </w:rPr>
        <w:t>
      Торкөздер, егер салық төлеуші A, B және C жолдарында көрсетілген санаттардың біріне немесе бірнешеуіне жатқызылған жағдайда,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697</w:t>
      </w:r>
      <w:r>
        <w:rPr>
          <w:rFonts w:ascii="Times New Roman"/>
          <w:b w:val="false"/>
          <w:i w:val="false"/>
          <w:color w:val="000000"/>
          <w:sz w:val="28"/>
        </w:rPr>
        <w:t>-</w:t>
      </w:r>
      <w:r>
        <w:rPr>
          <w:rFonts w:ascii="Times New Roman"/>
          <w:b w:val="false"/>
          <w:i w:val="false"/>
          <w:color w:val="000000"/>
          <w:sz w:val="28"/>
        </w:rPr>
        <w:t xml:space="preserve">701-баптарына </w:t>
      </w:r>
      <w:r>
        <w:rPr>
          <w:rFonts w:ascii="Times New Roman"/>
          <w:b w:val="false"/>
          <w:i w:val="false"/>
          <w:color w:val="000000"/>
          <w:sz w:val="28"/>
        </w:rPr>
        <w:t xml:space="preserve"> сәйкес арнаулы салық режимін қолданатын салық төлеуші;</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 xml:space="preserve">40-бабына </w:t>
      </w:r>
      <w:r>
        <w:rPr>
          <w:rFonts w:ascii="Times New Roman"/>
          <w:b w:val="false"/>
          <w:i w:val="false"/>
          <w:color w:val="000000"/>
          <w:sz w:val="28"/>
        </w:rPr>
        <w:t xml:space="preserve"> сәйкес сенімгерлік басқару;</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 xml:space="preserve">40-бабына </w:t>
      </w:r>
      <w:r>
        <w:rPr>
          <w:rFonts w:ascii="Times New Roman"/>
          <w:b w:val="false"/>
          <w:i w:val="false"/>
          <w:color w:val="000000"/>
          <w:sz w:val="28"/>
        </w:rPr>
        <w:t xml:space="preserve"> сәйкес сенімгерлік басқару құрылтайшысы;</w:t>
      </w:r>
    </w:p>
    <w:p>
      <w:pPr>
        <w:spacing w:after="0"/>
        <w:ind w:left="0"/>
        <w:jc w:val="both"/>
      </w:pPr>
      <w:r>
        <w:rPr>
          <w:rFonts w:ascii="Times New Roman"/>
          <w:b w:val="false"/>
          <w:i w:val="false"/>
          <w:color w:val="000000"/>
          <w:sz w:val="28"/>
        </w:rPr>
        <w:t>
      6) валюта коды.</w:t>
      </w:r>
    </w:p>
    <w:p>
      <w:pPr>
        <w:spacing w:after="0"/>
        <w:ind w:left="0"/>
        <w:jc w:val="both"/>
      </w:pPr>
      <w:r>
        <w:rPr>
          <w:rFonts w:ascii="Times New Roman"/>
          <w:b w:val="false"/>
          <w:i w:val="false"/>
          <w:color w:val="000000"/>
          <w:sz w:val="28"/>
        </w:rPr>
        <w:t>
      "Кедендік декларацияларды толтыру үшін пайдаланылатын жіктеуіштер туралы" Кеден одағы комиссиясының 2010 жылғы 20 қыркүйектегі № 378 шешімімен (бұдан әрі – шешім 378) бекітілген "Валюталар жіктеуіші" деген 23-қосымшасына сәйкес валюта коды көрсетіледі;</w:t>
      </w:r>
    </w:p>
    <w:p>
      <w:pPr>
        <w:spacing w:after="0"/>
        <w:ind w:left="0"/>
        <w:jc w:val="both"/>
      </w:pPr>
      <w:r>
        <w:rPr>
          <w:rFonts w:ascii="Times New Roman"/>
          <w:b w:val="false"/>
          <w:i w:val="false"/>
          <w:color w:val="000000"/>
          <w:sz w:val="28"/>
        </w:rPr>
        <w:t>
      7)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8)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 тапсырылғанға дейiнгi есепті Қазақстан Республикасының бейрезидент салық төлеуші жасаған жағдайда толтырылады, бұл ретте:</w:t>
      </w:r>
    </w:p>
    <w:p>
      <w:pPr>
        <w:spacing w:after="0"/>
        <w:ind w:left="0"/>
        <w:jc w:val="both"/>
      </w:pPr>
      <w:r>
        <w:rPr>
          <w:rFonts w:ascii="Times New Roman"/>
          <w:b w:val="false"/>
          <w:i w:val="false"/>
          <w:color w:val="000000"/>
          <w:sz w:val="28"/>
        </w:rPr>
        <w:t>
      А жолында шешімге "Әлем елдерінің жіктеуіші" деген 22-қосымшасына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бейрезиденттің салықтық тіркеу нөмірі көрсетіледі.</w:t>
      </w:r>
    </w:p>
    <w:bookmarkStart w:name="z164" w:id="85"/>
    <w:p>
      <w:pPr>
        <w:spacing w:after="0"/>
        <w:ind w:left="0"/>
        <w:jc w:val="both"/>
      </w:pPr>
      <w:r>
        <w:rPr>
          <w:rFonts w:ascii="Times New Roman"/>
          <w:b w:val="false"/>
          <w:i w:val="false"/>
          <w:color w:val="000000"/>
          <w:sz w:val="28"/>
        </w:rPr>
        <w:t>
      10. Егер сенімгерлікпен басқару шартымен сенімгерлікпен басқарушыға осындай шарт шеңберінде жүзеге асырылатын қызмет бойынша салық міндеттемесін орындау жүктелген жағдайда, сенімгерлікпен басқарушы заңды тұлға өз қызметі бойынша және сенімгерлікпен басқару шарты шеңберінде жүзеге асырылатын қызмет бойынша декларация тапсырылғанға дейінгі бірыңғай есепті жасайды.</w:t>
      </w:r>
    </w:p>
    <w:bookmarkEnd w:id="85"/>
    <w:p>
      <w:pPr>
        <w:spacing w:after="0"/>
        <w:ind w:left="0"/>
        <w:jc w:val="both"/>
      </w:pPr>
      <w:r>
        <w:rPr>
          <w:rFonts w:ascii="Times New Roman"/>
          <w:b w:val="false"/>
          <w:i w:val="false"/>
          <w:color w:val="000000"/>
          <w:sz w:val="28"/>
        </w:rPr>
        <w:t xml:space="preserve">
      Салық төлеуші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 xml:space="preserve">701-баптарына </w:t>
      </w:r>
      <w:r>
        <w:rPr>
          <w:rFonts w:ascii="Times New Roman"/>
          <w:b w:val="false"/>
          <w:i w:val="false"/>
          <w:color w:val="000000"/>
          <w:sz w:val="28"/>
        </w:rPr>
        <w:t xml:space="preserve"> сәйкес арнаулы салық режимін қолданған кезде декларация тапсырылғанға дейінгі есеп жалпы арнаулы салық режимі шеңберінде жүзеге асырылатын қызмет бойынша және салық салу жалпыға бірдей белгіленген тәртіпте жүзеге асырылатын қызмет бойынша жасалады.</w:t>
      </w:r>
    </w:p>
    <w:p>
      <w:pPr>
        <w:spacing w:after="0"/>
        <w:ind w:left="0"/>
        <w:jc w:val="both"/>
      </w:pPr>
      <w:r>
        <w:rPr>
          <w:rFonts w:ascii="Times New Roman"/>
          <w:b w:val="false"/>
          <w:i w:val="false"/>
          <w:color w:val="000000"/>
          <w:sz w:val="28"/>
        </w:rPr>
        <w:t>
      Жер қойнауын пайдаланушы келісімшарт және келісімшарттан тыс қызмет бойынша декларацияны тапсырылғанға дейінгі бірыңғай есепті жасайды.</w:t>
      </w:r>
    </w:p>
    <w:bookmarkStart w:name="z165" w:id="86"/>
    <w:p>
      <w:pPr>
        <w:spacing w:after="0"/>
        <w:ind w:left="0"/>
        <w:jc w:val="both"/>
      </w:pPr>
      <w:r>
        <w:rPr>
          <w:rFonts w:ascii="Times New Roman"/>
          <w:b w:val="false"/>
          <w:i w:val="false"/>
          <w:color w:val="000000"/>
          <w:sz w:val="28"/>
        </w:rPr>
        <w:t xml:space="preserve">
      11. "Салық кодексінің </w:t>
      </w:r>
      <w:r>
        <w:rPr>
          <w:rFonts w:ascii="Times New Roman"/>
          <w:b w:val="false"/>
          <w:i w:val="false"/>
          <w:color w:val="000000"/>
          <w:sz w:val="28"/>
        </w:rPr>
        <w:t xml:space="preserve">305-бабы </w:t>
      </w:r>
      <w:r>
        <w:rPr>
          <w:rFonts w:ascii="Times New Roman"/>
          <w:b w:val="false"/>
          <w:i w:val="false"/>
          <w:color w:val="000000"/>
          <w:sz w:val="28"/>
        </w:rPr>
        <w:t xml:space="preserve"> 5-тармағының 1)тармақшасына сәйкес КТС бойынша аванстық төлемдер сомасының есебі" деген бөлімі алдыңғы салық кезеңінде КТС бойынша аванстық төлемдерді есептеген және төлеген салық төлеуші толтырады.</w:t>
      </w:r>
    </w:p>
    <w:bookmarkEnd w:id="86"/>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1) 101.01.001-жолда алдыңғы салық кезеңі үшін аванстық төлемдер сомаларының есептерінде салық төлеуші есептеген КТС бойынша аванстық төлемдердің жалпы сомасы көрсетіледі;</w:t>
      </w:r>
    </w:p>
    <w:p>
      <w:pPr>
        <w:spacing w:after="0"/>
        <w:ind w:left="0"/>
        <w:jc w:val="both"/>
      </w:pPr>
      <w:r>
        <w:rPr>
          <w:rFonts w:ascii="Times New Roman"/>
          <w:b w:val="false"/>
          <w:i w:val="false"/>
          <w:color w:val="000000"/>
          <w:sz w:val="28"/>
        </w:rPr>
        <w:t>
      2) 101.01.002-жолда алдыңғы салық кезеңі үшін аванстық төлемдер сомаларының есебінде есептелген аванстық төлемдердің жалпы сомасының төрттен бір бөлігі ретінде айқындалатын, декларация тапсырылғанға дейiнгi кезең үшін төленуі тиіс КТС бойынша аванстық төлемдер сомасы көрсетіледі;</w:t>
      </w:r>
    </w:p>
    <w:p>
      <w:pPr>
        <w:spacing w:after="0"/>
        <w:ind w:left="0"/>
        <w:jc w:val="both"/>
      </w:pPr>
      <w:r>
        <w:rPr>
          <w:rFonts w:ascii="Times New Roman"/>
          <w:b w:val="false"/>
          <w:i w:val="false"/>
          <w:color w:val="000000"/>
          <w:sz w:val="28"/>
        </w:rPr>
        <w:t>
      3) 101.01.003-жолда есепті салық кезеңінің қаңтар, ақпан, наурыз айлары үшін ай сайынғы аванстық төлемдер сомасы көрсетіледі. 101.01.002-жолының үштен бір бөлігі ретінде айқындалады (101.01.002/3).</w:t>
      </w:r>
    </w:p>
    <w:bookmarkStart w:name="z166" w:id="87"/>
    <w:p>
      <w:pPr>
        <w:spacing w:after="0"/>
        <w:ind w:left="0"/>
        <w:jc w:val="both"/>
      </w:pPr>
      <w:r>
        <w:rPr>
          <w:rFonts w:ascii="Times New Roman"/>
          <w:b w:val="false"/>
          <w:i w:val="false"/>
          <w:color w:val="000000"/>
          <w:sz w:val="28"/>
        </w:rPr>
        <w:t xml:space="preserve">
      12. "Салық кодексінің </w:t>
      </w:r>
      <w:r>
        <w:rPr>
          <w:rFonts w:ascii="Times New Roman"/>
          <w:b w:val="false"/>
          <w:i w:val="false"/>
          <w:color w:val="000000"/>
          <w:sz w:val="28"/>
        </w:rPr>
        <w:t xml:space="preserve">305-бабы </w:t>
      </w:r>
      <w:r>
        <w:rPr>
          <w:rFonts w:ascii="Times New Roman"/>
          <w:b w:val="false"/>
          <w:i w:val="false"/>
          <w:color w:val="000000"/>
          <w:sz w:val="28"/>
        </w:rPr>
        <w:t xml:space="preserve"> 5-тармағының 2)тармақшасына сәйкес КТС бойынша аванстық төлемдер сомасының есебі" деген бөлімі алдыңғы салық кезеңінде КТС бойынша аванстық төлемдерді есептемеген және төлемеген салық төлеуші толтырады.</w:t>
      </w:r>
    </w:p>
    <w:bookmarkEnd w:id="87"/>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1) 101.01.004-жолда Салық кодексінің 302-бабы 1-тармағына сәйкес есепті салық кезеңі үшін болжаммен есептелетін КТС сомасы көрсетіледі;</w:t>
      </w:r>
    </w:p>
    <w:p>
      <w:pPr>
        <w:spacing w:after="0"/>
        <w:ind w:left="0"/>
        <w:jc w:val="both"/>
      </w:pPr>
      <w:r>
        <w:rPr>
          <w:rFonts w:ascii="Times New Roman"/>
          <w:b w:val="false"/>
          <w:i w:val="false"/>
          <w:color w:val="000000"/>
          <w:sz w:val="28"/>
        </w:rPr>
        <w:t>
      2) 101.01.005-жолда Салық кодексінің 652-бабына сәйкес есепті салық кезеңі үшін болжаммен есептелетін КТС сомасы көрсетіледі;</w:t>
      </w:r>
    </w:p>
    <w:p>
      <w:pPr>
        <w:spacing w:after="0"/>
        <w:ind w:left="0"/>
        <w:jc w:val="both"/>
      </w:pPr>
      <w:r>
        <w:rPr>
          <w:rFonts w:ascii="Times New Roman"/>
          <w:b w:val="false"/>
          <w:i w:val="false"/>
          <w:color w:val="000000"/>
          <w:sz w:val="28"/>
        </w:rPr>
        <w:t>
      3) 101.01.006-жолда декларация тапсырылғанға дейiнгi кезең үшін төленуі тиіс КТС бойынша аванстық төлемдер сомасы көрсетіледі. 101.01.004 және 101.01.005-жолдар ((101.01.004 + 101.01.005)/4) сомасының төрттен бір бөлігі ретінде айқындалады;</w:t>
      </w:r>
    </w:p>
    <w:p>
      <w:pPr>
        <w:spacing w:after="0"/>
        <w:ind w:left="0"/>
        <w:jc w:val="both"/>
      </w:pPr>
      <w:r>
        <w:rPr>
          <w:rFonts w:ascii="Times New Roman"/>
          <w:b w:val="false"/>
          <w:i w:val="false"/>
          <w:color w:val="000000"/>
          <w:sz w:val="28"/>
        </w:rPr>
        <w:t>
      4) 101.01.007-жолды салық салынуы Салық кодексінің 697, 698, 699, 700 және 701-баптарына сәйкес қызмет түрлерін жүзеге асыратын және 5-жолдың "А" торкөзін белгілеген салық төлеушілер толтырады.</w:t>
      </w:r>
    </w:p>
    <w:p>
      <w:pPr>
        <w:spacing w:after="0"/>
        <w:ind w:left="0"/>
        <w:jc w:val="both"/>
      </w:pPr>
      <w:r>
        <w:rPr>
          <w:rFonts w:ascii="Times New Roman"/>
          <w:b w:val="false"/>
          <w:i w:val="false"/>
          <w:color w:val="000000"/>
          <w:sz w:val="28"/>
        </w:rPr>
        <w:t>
      Бұл жолда КТС бойынша аванстық төлемдердің азайтылған сомасының төрттен бір бөлігі мынадай тәртіпте айқындалады:</w:t>
      </w:r>
    </w:p>
    <w:p>
      <w:pPr>
        <w:spacing w:after="0"/>
        <w:ind w:left="0"/>
        <w:jc w:val="both"/>
      </w:pPr>
      <w:r>
        <w:rPr>
          <w:rFonts w:ascii="Times New Roman"/>
          <w:b w:val="false"/>
          <w:i w:val="false"/>
          <w:color w:val="000000"/>
          <w:sz w:val="28"/>
        </w:rPr>
        <w:t>
      егер салық төлеуші Салық кодексінің 697, 698, 699, 700 және 701-баптарына сәйкес қызметін тек арнаулы салық режимі шеңберінде ғана жүзеге асырған жағдайда – Салық кодексінің 302-бабы 1-тармағына сәйкес салық кезеңінің қорытындысы бойынша болжаммен есептелетін КТС сомасының 70 (жетпіс) пайыздық мөлшерінде айқындалады ((101.01.004/4) х 70%);</w:t>
      </w:r>
    </w:p>
    <w:p>
      <w:pPr>
        <w:spacing w:after="0"/>
        <w:ind w:left="0"/>
        <w:jc w:val="both"/>
      </w:pPr>
      <w:r>
        <w:rPr>
          <w:rFonts w:ascii="Times New Roman"/>
          <w:b w:val="false"/>
          <w:i w:val="false"/>
          <w:color w:val="000000"/>
          <w:sz w:val="28"/>
        </w:rPr>
        <w:t>
      егер салық төлеуші бір мезгілде салық салу Салық кодексінің 697, 698, 699, 700 және 701-баптарына сәйкес жүзеге асырылатын қызмет түрлерін, сондай-ақ салық салу жалпыға бірдей белгіленген тәртіпте жүргізілетін қызмет түрлерін жүзеге асырған жағдайда – салық салу Салық кодексінің 697, 698, 699, 700 және 701-баптарына сәйкес жүзеге асырылатын қызмет түрлері бойынша алынған салық салынатын табыстан Салық кодексінің 302-бабы 1-тармағына сәйкес салық кезеңінің қорытындысы бойынша болжаммен есептелетін КТС сомасының 70 (жетпіс) пайыздық мөлшерінде айқындалады;</w:t>
      </w:r>
    </w:p>
    <w:p>
      <w:pPr>
        <w:spacing w:after="0"/>
        <w:ind w:left="0"/>
        <w:jc w:val="both"/>
      </w:pPr>
      <w:r>
        <w:rPr>
          <w:rFonts w:ascii="Times New Roman"/>
          <w:b w:val="false"/>
          <w:i w:val="false"/>
          <w:color w:val="000000"/>
          <w:sz w:val="28"/>
        </w:rPr>
        <w:t>
      5) 101.01.008-жолда декларация тапсырылғанға дейiнгi кезең үшін төленуі тиіс КТС бойынша аванстық төлемдердің қорытынды сомасы көрсетіледі.</w:t>
      </w:r>
    </w:p>
    <w:p>
      <w:pPr>
        <w:spacing w:after="0"/>
        <w:ind w:left="0"/>
        <w:jc w:val="both"/>
      </w:pPr>
      <w:r>
        <w:rPr>
          <w:rFonts w:ascii="Times New Roman"/>
          <w:b w:val="false"/>
          <w:i w:val="false"/>
          <w:color w:val="000000"/>
          <w:sz w:val="28"/>
        </w:rPr>
        <w:t>
      Егер 5-жолдың "А" торкөзі белгіленген жағдайда, бұл жол 101.01.007-жолын (101.01.006 – 101.01.007) ескере отырып айқындалады. Егер 5-жолдың "А" торкөзі белгіленбеген жағдайда, бұл жолға 101.01.006-жолының мәні көшіріледі.</w:t>
      </w:r>
    </w:p>
    <w:p>
      <w:pPr>
        <w:spacing w:after="0"/>
        <w:ind w:left="0"/>
        <w:jc w:val="both"/>
      </w:pPr>
      <w:r>
        <w:rPr>
          <w:rFonts w:ascii="Times New Roman"/>
          <w:b w:val="false"/>
          <w:i w:val="false"/>
          <w:color w:val="000000"/>
          <w:sz w:val="28"/>
        </w:rPr>
        <w:t>
      6) 101.01.009-жолда салық кезеңінің қаңтар, ақпан, наурыз айлары үшін ай сайынғы аванстық төлемдер сомасы көрсетіледі 101.01.008-жолының үштен бір бөлігі ретінде айқындалады (101.01.008/3).</w:t>
      </w:r>
    </w:p>
    <w:bookmarkStart w:name="z167" w:id="88"/>
    <w:p>
      <w:pPr>
        <w:spacing w:after="0"/>
        <w:ind w:left="0"/>
        <w:jc w:val="both"/>
      </w:pPr>
      <w:r>
        <w:rPr>
          <w:rFonts w:ascii="Times New Roman"/>
          <w:b w:val="false"/>
          <w:i w:val="false"/>
          <w:color w:val="000000"/>
          <w:sz w:val="28"/>
        </w:rPr>
        <w:t>
      13. "Салық төлеушiнiң жауапкершiлiгi" деген бөлімде:</w:t>
      </w:r>
    </w:p>
    <w:bookmarkEnd w:id="88"/>
    <w:p>
      <w:pPr>
        <w:spacing w:after="0"/>
        <w:ind w:left="0"/>
        <w:jc w:val="both"/>
      </w:pPr>
      <w:r>
        <w:rPr>
          <w:rFonts w:ascii="Times New Roman"/>
          <w:b w:val="false"/>
          <w:i w:val="false"/>
          <w:color w:val="000000"/>
          <w:sz w:val="28"/>
        </w:rPr>
        <w:t>
      1) "Басшының тегі, аты, әкесінің аты (болған кезде)" деген жолда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есептің берілген күні – мемлекеттік кірістер органына декларация тапсырылғанға дейінгі есепті берген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деген жолда декларация тапсырылғанға дейiнгi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есептің қабылданған күні – Салық кодексінің 209-бабы 2-тармағына сәйкес декларация тапсырылғанға дейінгі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 тапсырылғанға дейiнгi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bookmarkStart w:name="z168" w:id="89"/>
    <w:p>
      <w:pPr>
        <w:spacing w:after="0"/>
        <w:ind w:left="0"/>
        <w:jc w:val="left"/>
      </w:pPr>
      <w:r>
        <w:rPr>
          <w:rFonts w:ascii="Times New Roman"/>
          <w:b/>
          <w:i w:val="false"/>
          <w:color w:val="000000"/>
        </w:rPr>
        <w:t xml:space="preserve"> 3-тарау. Декларация тапсырылғаннан кейiнгі есепті толтыру бойынша түсіндірме (101.02-нысан)</w:t>
      </w:r>
    </w:p>
    <w:bookmarkEnd w:id="89"/>
    <w:bookmarkStart w:name="z169" w:id="90"/>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90"/>
    <w:p>
      <w:pPr>
        <w:spacing w:after="0"/>
        <w:ind w:left="0"/>
        <w:jc w:val="both"/>
      </w:pPr>
      <w:r>
        <w:rPr>
          <w:rFonts w:ascii="Times New Roman"/>
          <w:b w:val="false"/>
          <w:i w:val="false"/>
          <w:color w:val="000000"/>
          <w:sz w:val="28"/>
        </w:rPr>
        <w:t>
      1) салық төлеушінің БСН;</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тапсырылғаннан кейінгі есепті салық кезеңі үшін тапсырылатын есеп (араб сандарымен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Тиісті торкөздер декларация тапсырылғаннан кейiнгi есепті Салық кодексінің 206-бабында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 xml:space="preserve">4) тармақшасында </w:t>
      </w:r>
      <w:r>
        <w:rPr>
          <w:rFonts w:ascii="Times New Roman"/>
          <w:b w:val="false"/>
          <w:i w:val="false"/>
          <w:color w:val="000000"/>
          <w:sz w:val="28"/>
        </w:rPr>
        <w:t xml:space="preserve"> көзделген хабарлама бойынша декларация тапсырылғаннан кейiнгi қосымша есеп табыс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A, B және C жолдарында көрсетілген санаттардың біріне немесе бірнешеуіне жатызылған жағдайда, белгіленеді;</w:t>
      </w:r>
    </w:p>
    <w:p>
      <w:pPr>
        <w:spacing w:after="0"/>
        <w:ind w:left="0"/>
        <w:jc w:val="both"/>
      </w:pPr>
      <w:r>
        <w:rPr>
          <w:rFonts w:ascii="Times New Roman"/>
          <w:b w:val="false"/>
          <w:i w:val="false"/>
          <w:color w:val="000000"/>
          <w:sz w:val="28"/>
        </w:rPr>
        <w:t>
      7) валюта коды 378 шешімге "Валюталар жіктеуіші" деген 23-қосымшасына сәйкес валюта коды;</w:t>
      </w:r>
    </w:p>
    <w:p>
      <w:pPr>
        <w:spacing w:after="0"/>
        <w:ind w:left="0"/>
        <w:jc w:val="both"/>
      </w:pPr>
      <w:r>
        <w:rPr>
          <w:rFonts w:ascii="Times New Roman"/>
          <w:b w:val="false"/>
          <w:i w:val="false"/>
          <w:color w:val="000000"/>
          <w:sz w:val="28"/>
        </w:rPr>
        <w:t>
      8)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9)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 тапсырылғаннан кейiнгi есепті Қазақстан Республикасының бейрезидент салық төлеушісі жасаған жағдайда толтырылады, бұл ретте:</w:t>
      </w:r>
    </w:p>
    <w:p>
      <w:pPr>
        <w:spacing w:after="0"/>
        <w:ind w:left="0"/>
        <w:jc w:val="both"/>
      </w:pPr>
      <w:r>
        <w:rPr>
          <w:rFonts w:ascii="Times New Roman"/>
          <w:b w:val="false"/>
          <w:i w:val="false"/>
          <w:color w:val="000000"/>
          <w:sz w:val="28"/>
        </w:rPr>
        <w:t>
      А-жолында 378 шешімге "Әлем елдерінің жіктеуіші" деген 22-қосымшасына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В-жолында бейрезиденттің резиденттік еліндегі бейрезиденттің салықтық тіркеу нөмірі көрсетіледі.</w:t>
      </w:r>
    </w:p>
    <w:bookmarkStart w:name="z170" w:id="91"/>
    <w:p>
      <w:pPr>
        <w:spacing w:after="0"/>
        <w:ind w:left="0"/>
        <w:jc w:val="both"/>
      </w:pPr>
      <w:r>
        <w:rPr>
          <w:rFonts w:ascii="Times New Roman"/>
          <w:b w:val="false"/>
          <w:i w:val="false"/>
          <w:color w:val="000000"/>
          <w:sz w:val="28"/>
        </w:rPr>
        <w:t>
      15. Егер сенімгерлікпен басқару шартымен сенімгерлікпен басқарушыға осындай шарт шеңберінде жүзеге асырылатын қызмет бойынша салық міндеттемесін орындау жүктелген жағдайда, сенімгерлікпен басқарушы заңды тұлға өз қызметі бойынша және сенімгерлікпен басқару шарты шеңберінде жүзеге асырылатын қызмет бойынша декларация тапсырылғаннан кейінгі бірыңғай мемлекеттік кірістер органына декларация тапсырылғанға дейінгі есепті жасайды.</w:t>
      </w:r>
    </w:p>
    <w:bookmarkEnd w:id="91"/>
    <w:p>
      <w:pPr>
        <w:spacing w:after="0"/>
        <w:ind w:left="0"/>
        <w:jc w:val="both"/>
      </w:pPr>
      <w:r>
        <w:rPr>
          <w:rFonts w:ascii="Times New Roman"/>
          <w:b w:val="false"/>
          <w:i w:val="false"/>
          <w:color w:val="000000"/>
          <w:sz w:val="28"/>
        </w:rPr>
        <w:t>
      Салық төлеуші Салық кодексінің 697, 698, 699, 700 және 701-баптарына сәйкес арнаулы салық режимін қолданған кезде декларация тапсырылғаннан кейінгі бірыңғай есеп жалпы арнаулы салық режимі шеңберінде жүзеге асырылатын қызмет бойынша және салық салу жалпыға бірдей белгіленген тәртіпте жүзеге асырылатын қызмет бойынша жасалады.</w:t>
      </w:r>
    </w:p>
    <w:p>
      <w:pPr>
        <w:spacing w:after="0"/>
        <w:ind w:left="0"/>
        <w:jc w:val="both"/>
      </w:pPr>
      <w:r>
        <w:rPr>
          <w:rFonts w:ascii="Times New Roman"/>
          <w:b w:val="false"/>
          <w:i w:val="false"/>
          <w:color w:val="000000"/>
          <w:sz w:val="28"/>
        </w:rPr>
        <w:t>
      Жер қойнауын пайдаланушы келісімшарт және келісімшарттан тыс қызмет бойынша декларация тапсырғаннан кейін бірыңғай есеп жасайды.</w:t>
      </w:r>
    </w:p>
    <w:bookmarkStart w:name="z171" w:id="92"/>
    <w:p>
      <w:pPr>
        <w:spacing w:after="0"/>
        <w:ind w:left="0"/>
        <w:jc w:val="both"/>
      </w:pPr>
      <w:r>
        <w:rPr>
          <w:rFonts w:ascii="Times New Roman"/>
          <w:b w:val="false"/>
          <w:i w:val="false"/>
          <w:color w:val="000000"/>
          <w:sz w:val="28"/>
        </w:rPr>
        <w:t>
      16. "Алдыңғы салық кезеңі үшін КТС есептелген сомасы" деген бөлімде:</w:t>
      </w:r>
    </w:p>
    <w:bookmarkEnd w:id="92"/>
    <w:p>
      <w:pPr>
        <w:spacing w:after="0"/>
        <w:ind w:left="0"/>
        <w:jc w:val="both"/>
      </w:pPr>
      <w:r>
        <w:rPr>
          <w:rFonts w:ascii="Times New Roman"/>
          <w:b w:val="false"/>
          <w:i w:val="false"/>
          <w:color w:val="000000"/>
          <w:sz w:val="28"/>
        </w:rPr>
        <w:t>
      1) 101.02.001 жолда 101.02.001 I және 101.02.001 II жолдарының сомасы ретінде айқындалған алдыңғы салық кезеңі үшін есептелген КТС сомасы көрсетіледі;</w:t>
      </w:r>
    </w:p>
    <w:p>
      <w:pPr>
        <w:spacing w:after="0"/>
        <w:ind w:left="0"/>
        <w:jc w:val="both"/>
      </w:pPr>
      <w:r>
        <w:rPr>
          <w:rFonts w:ascii="Times New Roman"/>
          <w:b w:val="false"/>
          <w:i w:val="false"/>
          <w:color w:val="000000"/>
          <w:sz w:val="28"/>
        </w:rPr>
        <w:t>
      2) 101.02.001 I жолда Салық кодексінің 139-бабы 1-тармағына сәйкес алдыңғы салық кезеңі үшін есептелген КТС сомасы көрсетіледі;</w:t>
      </w:r>
    </w:p>
    <w:p>
      <w:pPr>
        <w:spacing w:after="0"/>
        <w:ind w:left="0"/>
        <w:jc w:val="both"/>
      </w:pPr>
      <w:r>
        <w:rPr>
          <w:rFonts w:ascii="Times New Roman"/>
          <w:b w:val="false"/>
          <w:i w:val="false"/>
          <w:color w:val="000000"/>
          <w:sz w:val="28"/>
        </w:rPr>
        <w:t>
      3) 101.02.001 II жолда Салық кодексінің 652-бабына сәйкес алдыңғы салық кезеңі үшін есептелген таза табысқа КТС сомасы көрсетіледі;</w:t>
      </w:r>
    </w:p>
    <w:bookmarkStart w:name="z172" w:id="93"/>
    <w:p>
      <w:pPr>
        <w:spacing w:after="0"/>
        <w:ind w:left="0"/>
        <w:jc w:val="both"/>
      </w:pPr>
      <w:r>
        <w:rPr>
          <w:rFonts w:ascii="Times New Roman"/>
          <w:b w:val="false"/>
          <w:i w:val="false"/>
          <w:color w:val="000000"/>
          <w:sz w:val="28"/>
        </w:rPr>
        <w:t xml:space="preserve">
      17. "Салық кодексінің </w:t>
      </w:r>
      <w:r>
        <w:rPr>
          <w:rFonts w:ascii="Times New Roman"/>
          <w:b w:val="false"/>
          <w:i w:val="false"/>
          <w:color w:val="000000"/>
          <w:sz w:val="28"/>
        </w:rPr>
        <w:t xml:space="preserve">305-бабы </w:t>
      </w:r>
      <w:r>
        <w:rPr>
          <w:rFonts w:ascii="Times New Roman"/>
          <w:b w:val="false"/>
          <w:i w:val="false"/>
          <w:color w:val="000000"/>
          <w:sz w:val="28"/>
        </w:rPr>
        <w:t xml:space="preserve"> 5-тармағының 3)тармақшасына сәйкес КТС бойынша аванстық төлемдер сомасының есебі" деген бөлімде:</w:t>
      </w:r>
    </w:p>
    <w:bookmarkEnd w:id="93"/>
    <w:p>
      <w:pPr>
        <w:spacing w:after="0"/>
        <w:ind w:left="0"/>
        <w:jc w:val="both"/>
      </w:pPr>
      <w:r>
        <w:rPr>
          <w:rFonts w:ascii="Times New Roman"/>
          <w:b w:val="false"/>
          <w:i w:val="false"/>
          <w:color w:val="000000"/>
          <w:sz w:val="28"/>
        </w:rPr>
        <w:t>
      1) 101.02.002-жолда декларацияны тапсырғаннан кейiнгi кезең үшін төленуі тиіс және 101.02.001-жолда алдыңғы салық кезеңі үшін (3/4 * 101.02.001) КТС сомасының төрттен үш мөлшерінде айқындалған КТС бойынша аванстық төлемдер сомасы көрсетіледі;</w:t>
      </w:r>
    </w:p>
    <w:p>
      <w:pPr>
        <w:spacing w:after="0"/>
        <w:ind w:left="0"/>
        <w:jc w:val="both"/>
      </w:pPr>
      <w:r>
        <w:rPr>
          <w:rFonts w:ascii="Times New Roman"/>
          <w:b w:val="false"/>
          <w:i w:val="false"/>
          <w:color w:val="000000"/>
          <w:sz w:val="28"/>
        </w:rPr>
        <w:t xml:space="preserve">
      2) 101.02.003-жолды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алдыңғы салық кезеңінде арнаулы салық режимін қолданған салық төлеуші толтырады, және бұл ретте:</w:t>
      </w:r>
    </w:p>
    <w:p>
      <w:pPr>
        <w:spacing w:after="0"/>
        <w:ind w:left="0"/>
        <w:jc w:val="both"/>
      </w:pPr>
      <w:r>
        <w:rPr>
          <w:rFonts w:ascii="Times New Roman"/>
          <w:b w:val="false"/>
          <w:i w:val="false"/>
          <w:color w:val="000000"/>
          <w:sz w:val="28"/>
        </w:rPr>
        <w:t>
      осындай режимді есепті салық кезеңінде қолданады;</w:t>
      </w:r>
    </w:p>
    <w:p>
      <w:pPr>
        <w:spacing w:after="0"/>
        <w:ind w:left="0"/>
        <w:jc w:val="both"/>
      </w:pPr>
      <w:r>
        <w:rPr>
          <w:rFonts w:ascii="Times New Roman"/>
          <w:b w:val="false"/>
          <w:i w:val="false"/>
          <w:color w:val="000000"/>
          <w:sz w:val="28"/>
        </w:rPr>
        <w:t>
      осы есепті толтырған кезде 6-жолдың "А" торкөзі белгіледі.</w:t>
      </w:r>
    </w:p>
    <w:p>
      <w:pPr>
        <w:spacing w:after="0"/>
        <w:ind w:left="0"/>
        <w:jc w:val="both"/>
      </w:pPr>
      <w:r>
        <w:rPr>
          <w:rFonts w:ascii="Times New Roman"/>
          <w:b w:val="false"/>
          <w:i w:val="false"/>
          <w:color w:val="000000"/>
          <w:sz w:val="28"/>
        </w:rPr>
        <w:t xml:space="preserve">
      Бұл жолда Салық кодексінің </w:t>
      </w:r>
      <w:r>
        <w:rPr>
          <w:rFonts w:ascii="Times New Roman"/>
          <w:b w:val="false"/>
          <w:i w:val="false"/>
          <w:color w:val="000000"/>
          <w:sz w:val="28"/>
        </w:rPr>
        <w:t>700-бабына</w:t>
      </w:r>
      <w:r>
        <w:rPr>
          <w:rFonts w:ascii="Times New Roman"/>
          <w:b w:val="false"/>
          <w:i w:val="false"/>
          <w:color w:val="000000"/>
          <w:sz w:val="28"/>
        </w:rPr>
        <w:t xml:space="preserve"> сәйкес аванстық төлемдердің азайтылған сомасының төртен үш бөлігі көрсетіледі, ол мынадай тәртіппен айқындалады:</w:t>
      </w:r>
    </w:p>
    <w:p>
      <w:pPr>
        <w:spacing w:after="0"/>
        <w:ind w:left="0"/>
        <w:jc w:val="both"/>
      </w:pPr>
      <w:r>
        <w:rPr>
          <w:rFonts w:ascii="Times New Roman"/>
          <w:b w:val="false"/>
          <w:i w:val="false"/>
          <w:color w:val="000000"/>
          <w:sz w:val="28"/>
        </w:rPr>
        <w:t>
      егер салық төлеуші Салық кодексінің 697, 698, 699, 700 және 701-баптарына сәйкес қызметін тек АСР шеңберінде жүзеге асырған жағдайда – Салық кодексінің 302-бабы 1-тармағына сәйкес алдыңғы салық кезеңіүшін есептелген КТС сомасынан 70 (жетпіс) пайыздық мөлшерінде ((101.02.001 І х 3/4) х 70%);</w:t>
      </w:r>
    </w:p>
    <w:p>
      <w:pPr>
        <w:spacing w:after="0"/>
        <w:ind w:left="0"/>
        <w:jc w:val="both"/>
      </w:pPr>
      <w:r>
        <w:rPr>
          <w:rFonts w:ascii="Times New Roman"/>
          <w:b w:val="false"/>
          <w:i w:val="false"/>
          <w:color w:val="000000"/>
          <w:sz w:val="28"/>
        </w:rPr>
        <w:t xml:space="preserve">
      егер салық төлеуші бір мезгілде алдыңғы салық кезеңінде салық салуы Салық кодексінің 697, 698, 699, 700 және 701-баптарына сәйкес қызмет түрлерін, сондай-ақ салық салу жалпыға бірдей белгіленген тәртіптегі қызмет түрлерін жүзеге асырған жағдайда – салық салу Салық кодексінің 697, 698, 699, 700 және 701-баптарына сәйкес қызмет түрлері бойынша алған салық салынатын табыспен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1-тармағына сәйкес алдыңғы салық кезеңінің қорытындысы бойынша есептелетін КТС сомасынан 70 (жетпіс) пайыздық мөлшерінде;</w:t>
      </w:r>
    </w:p>
    <w:p>
      <w:pPr>
        <w:spacing w:after="0"/>
        <w:ind w:left="0"/>
        <w:jc w:val="both"/>
      </w:pPr>
      <w:r>
        <w:rPr>
          <w:rFonts w:ascii="Times New Roman"/>
          <w:b w:val="false"/>
          <w:i w:val="false"/>
          <w:color w:val="000000"/>
          <w:sz w:val="28"/>
        </w:rPr>
        <w:t>
      3) 101.02.004-жолда есепті салық кезеңінің 2, 3 және 4-тоқсандары үшін төленуі тиіс ай сайынғы КТС бойынша аванстық төлемдер сомасы көрсетіледі.</w:t>
      </w:r>
    </w:p>
    <w:p>
      <w:pPr>
        <w:spacing w:after="0"/>
        <w:ind w:left="0"/>
        <w:jc w:val="both"/>
      </w:pPr>
      <w:r>
        <w:rPr>
          <w:rFonts w:ascii="Times New Roman"/>
          <w:b w:val="false"/>
          <w:i w:val="false"/>
          <w:color w:val="000000"/>
          <w:sz w:val="28"/>
        </w:rPr>
        <w:t>
      Егер 6-жолдың "А" торкөзі белгіленген жағдайда 101.02.004-жолы 101.02.003-жолдары есептеле отырып айқындалады ((101.02.001 I – 101.02.003 + 101.02.001 II)/9).</w:t>
      </w:r>
    </w:p>
    <w:p>
      <w:pPr>
        <w:spacing w:after="0"/>
        <w:ind w:left="0"/>
        <w:jc w:val="both"/>
      </w:pPr>
      <w:r>
        <w:rPr>
          <w:rFonts w:ascii="Times New Roman"/>
          <w:b w:val="false"/>
          <w:i w:val="false"/>
          <w:color w:val="000000"/>
          <w:sz w:val="28"/>
        </w:rPr>
        <w:t>
      Егер 6-жолдың "А" торкөзі белгіленбеген жағдайда, 100.00.004-жолы 100.00.002-жолының тоғыздан бірі ретінде айқындалады (100.02.002/9).</w:t>
      </w:r>
    </w:p>
    <w:bookmarkStart w:name="z173" w:id="94"/>
    <w:p>
      <w:pPr>
        <w:spacing w:after="0"/>
        <w:ind w:left="0"/>
        <w:jc w:val="both"/>
      </w:pPr>
      <w:r>
        <w:rPr>
          <w:rFonts w:ascii="Times New Roman"/>
          <w:b w:val="false"/>
          <w:i w:val="false"/>
          <w:color w:val="000000"/>
          <w:sz w:val="28"/>
        </w:rPr>
        <w:t>
      18. "Салық кодексінің 305-бабы 5-тармағының 4)тармақшасына сәйкес КТС бойынша аванстық төлемдер сомасының есебі" деген бөлімінде:</w:t>
      </w:r>
    </w:p>
    <w:bookmarkEnd w:id="94"/>
    <w:p>
      <w:pPr>
        <w:spacing w:after="0"/>
        <w:ind w:left="0"/>
        <w:jc w:val="both"/>
      </w:pPr>
      <w:r>
        <w:rPr>
          <w:rFonts w:ascii="Times New Roman"/>
          <w:b w:val="false"/>
          <w:i w:val="false"/>
          <w:color w:val="000000"/>
          <w:sz w:val="28"/>
        </w:rPr>
        <w:t>
      1) 101.02.005-жолда Салық кодексінің 302-бабы 1-тармағына сәйкес есепті салық кезеңінің қорытындысы бойынша оны есептеу кезінде болжаммен алынатын КТС сомасы көрсетіледі;</w:t>
      </w:r>
    </w:p>
    <w:p>
      <w:pPr>
        <w:spacing w:after="0"/>
        <w:ind w:left="0"/>
        <w:jc w:val="both"/>
      </w:pPr>
      <w:r>
        <w:rPr>
          <w:rFonts w:ascii="Times New Roman"/>
          <w:b w:val="false"/>
          <w:i w:val="false"/>
          <w:color w:val="000000"/>
          <w:sz w:val="28"/>
        </w:rPr>
        <w:t xml:space="preserve">
      2) 101.02.006-жолда Салық кодексінің </w:t>
      </w:r>
      <w:r>
        <w:rPr>
          <w:rFonts w:ascii="Times New Roman"/>
          <w:b w:val="false"/>
          <w:i w:val="false"/>
          <w:color w:val="000000"/>
          <w:sz w:val="28"/>
        </w:rPr>
        <w:t>652-бабына</w:t>
      </w:r>
      <w:r>
        <w:rPr>
          <w:rFonts w:ascii="Times New Roman"/>
          <w:b w:val="false"/>
          <w:i w:val="false"/>
          <w:color w:val="000000"/>
          <w:sz w:val="28"/>
        </w:rPr>
        <w:t xml:space="preserve"> сәйкес есепті салық кезеңінің қорытындысы бойынша оны есептеу кезінде болжаммен алынатын КТС сомасы көрсетіледі;</w:t>
      </w:r>
    </w:p>
    <w:p>
      <w:pPr>
        <w:spacing w:after="0"/>
        <w:ind w:left="0"/>
        <w:jc w:val="both"/>
      </w:pPr>
      <w:r>
        <w:rPr>
          <w:rFonts w:ascii="Times New Roman"/>
          <w:b w:val="false"/>
          <w:i w:val="false"/>
          <w:color w:val="000000"/>
          <w:sz w:val="28"/>
        </w:rPr>
        <w:t>
      3) 101.02.007-жолда есепті салық кезеңі үшін болжамды КТС сомасының төрттен үші ретінде есептелген, декларация тапсырылғаннан кейiн төленуі тиіс КТС бойынша аванстық төлемдер сомасы көрсетіледі ((101.02.005 + 101.02.006) х (3/4));</w:t>
      </w:r>
    </w:p>
    <w:p>
      <w:pPr>
        <w:spacing w:after="0"/>
        <w:ind w:left="0"/>
        <w:jc w:val="both"/>
      </w:pPr>
      <w:r>
        <w:rPr>
          <w:rFonts w:ascii="Times New Roman"/>
          <w:b w:val="false"/>
          <w:i w:val="false"/>
          <w:color w:val="000000"/>
          <w:sz w:val="28"/>
        </w:rPr>
        <w:t>
      4) 101.02.008-жолды қызметін Салық кодексінің 697, 698, 699, 700 және 701-баптарына сәйкес арнаулы салық режимі шеңберінде жүзеге асыратын және 6-жолдың "А" торкөзін белгілеген салық төлеуші толтырады.</w:t>
      </w:r>
    </w:p>
    <w:p>
      <w:pPr>
        <w:spacing w:after="0"/>
        <w:ind w:left="0"/>
        <w:jc w:val="both"/>
      </w:pPr>
      <w:r>
        <w:rPr>
          <w:rFonts w:ascii="Times New Roman"/>
          <w:b w:val="false"/>
          <w:i w:val="false"/>
          <w:color w:val="000000"/>
          <w:sz w:val="28"/>
        </w:rPr>
        <w:t>
      Бұл жолда мынадай тәртіпте айқындалатын КТС бойынша аванстық төлемдерді кеміту сомасы көрсетіледі:</w:t>
      </w:r>
    </w:p>
    <w:p>
      <w:pPr>
        <w:spacing w:after="0"/>
        <w:ind w:left="0"/>
        <w:jc w:val="both"/>
      </w:pPr>
      <w:r>
        <w:rPr>
          <w:rFonts w:ascii="Times New Roman"/>
          <w:b w:val="false"/>
          <w:i w:val="false"/>
          <w:color w:val="000000"/>
          <w:sz w:val="28"/>
        </w:rPr>
        <w:t xml:space="preserve">
      егер салық төлеуші қызметін тек Салық кодексінің 697, 698, 699, 700 және 701-баптарына сәйкес арнаулы салық режимі шеңберінде жүзеге асырған жағдайда –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1-тармағына сәйкес салық кезеңінің қорытындысы бойынша болжаммен есептелетін КТС сомасының 70 (жетпіс) пайыздық мөлшерінде айқындалады (101.02.005 х 70%)*3/4);</w:t>
      </w:r>
    </w:p>
    <w:p>
      <w:pPr>
        <w:spacing w:after="0"/>
        <w:ind w:left="0"/>
        <w:jc w:val="both"/>
      </w:pPr>
      <w:r>
        <w:rPr>
          <w:rFonts w:ascii="Times New Roman"/>
          <w:b w:val="false"/>
          <w:i w:val="false"/>
          <w:color w:val="000000"/>
          <w:sz w:val="28"/>
        </w:rPr>
        <w:t>
      егер салық төлеуші қызметін Салық кодексінің 697, 698, 699, 700 және 701-баптарына сәйкес арнаулы салық режимі шеңберінде және салық салуы жалпыға бірдей белгіленген тәртіпте жүзеге асырған жағдайда - салық салу Салық кодексінің 697, 698, 699, 700 және 701-баптарына сәйкес жүзеге асырылатын қызмет түрлері бойынша алынған салық салынатын табыстан Салық кодексінің 302-бабы 1-тармағына сәйкес есепті салық кезеңінің қорытындысы бойынша болжаммен есептелетін КТС сомасының 70 (жетпіс) пайыздық мөлшерінде айқындалатын соманың төрттен үші мөлшерінде;</w:t>
      </w:r>
    </w:p>
    <w:p>
      <w:pPr>
        <w:spacing w:after="0"/>
        <w:ind w:left="0"/>
        <w:jc w:val="both"/>
      </w:pPr>
      <w:r>
        <w:rPr>
          <w:rFonts w:ascii="Times New Roman"/>
          <w:b w:val="false"/>
          <w:i w:val="false"/>
          <w:color w:val="000000"/>
          <w:sz w:val="28"/>
        </w:rPr>
        <w:t>
      5) 101.02.009-жолда есепті салық кезеңінің 2, 3 және 4-тоқсандары ішінде төленуі тиіс ай сайынғы КТС бойынша аванстық төлемдер сомасы көрсетіледі.</w:t>
      </w:r>
    </w:p>
    <w:p>
      <w:pPr>
        <w:spacing w:after="0"/>
        <w:ind w:left="0"/>
        <w:jc w:val="both"/>
      </w:pPr>
      <w:r>
        <w:rPr>
          <w:rFonts w:ascii="Times New Roman"/>
          <w:b w:val="false"/>
          <w:i w:val="false"/>
          <w:color w:val="000000"/>
          <w:sz w:val="28"/>
        </w:rPr>
        <w:t>
      Егер 6-жолдың "А" торкөзі белгіленген жағдайда 101.02.009-жолы 101.02.008- жолы ескеріле отырып (101.02.007 – 101.02.008)/9) айқындалады.</w:t>
      </w:r>
    </w:p>
    <w:p>
      <w:pPr>
        <w:spacing w:after="0"/>
        <w:ind w:left="0"/>
        <w:jc w:val="both"/>
      </w:pPr>
      <w:r>
        <w:rPr>
          <w:rFonts w:ascii="Times New Roman"/>
          <w:b w:val="false"/>
          <w:i w:val="false"/>
          <w:color w:val="000000"/>
          <w:sz w:val="28"/>
        </w:rPr>
        <w:t>
      Егер 6-жолдың "А" торкөзі белгіленбеген жағдайда 101.02.009-жолы 101.02.007-жолының тоғыздан бірі ретінде (101.02.007/9) айқындалады.</w:t>
      </w:r>
    </w:p>
    <w:bookmarkStart w:name="z174" w:id="95"/>
    <w:p>
      <w:pPr>
        <w:spacing w:after="0"/>
        <w:ind w:left="0"/>
        <w:jc w:val="both"/>
      </w:pPr>
      <w:r>
        <w:rPr>
          <w:rFonts w:ascii="Times New Roman"/>
          <w:b w:val="false"/>
          <w:i w:val="false"/>
          <w:color w:val="000000"/>
          <w:sz w:val="28"/>
        </w:rPr>
        <w:t xml:space="preserve">
      19. Салық төлеуші есепті салық кезеңі ішінде Салық кодексінің </w:t>
      </w:r>
      <w:r>
        <w:rPr>
          <w:rFonts w:ascii="Times New Roman"/>
          <w:b w:val="false"/>
          <w:i w:val="false"/>
          <w:color w:val="000000"/>
          <w:sz w:val="28"/>
        </w:rPr>
        <w:t>305-бабы</w:t>
      </w:r>
      <w:r>
        <w:rPr>
          <w:rFonts w:ascii="Times New Roman"/>
          <w:b w:val="false"/>
          <w:i w:val="false"/>
          <w:color w:val="000000"/>
          <w:sz w:val="28"/>
        </w:rPr>
        <w:t xml:space="preserve"> 7-тармағына сәйкес декларация тапсырылғаннан кейін есептің 101.02.004 немесе 101.02.009-жолдарында түзету сомаларын көрсете отырып, КТС бойынша аванстық төлемдерді төлеу мерзімдері басталмаған, есепті салық кезеңінің айлары үшін есепті салық кезеңі ішіндегі табыстың болжамды сомасының негізінде декларация тапсырылғаннан кейін қосымша есепті табыс етуге құқылы.</w:t>
      </w:r>
    </w:p>
    <w:bookmarkEnd w:id="95"/>
    <w:p>
      <w:pPr>
        <w:spacing w:after="0"/>
        <w:ind w:left="0"/>
        <w:jc w:val="both"/>
      </w:pPr>
      <w:r>
        <w:rPr>
          <w:rFonts w:ascii="Times New Roman"/>
          <w:b w:val="false"/>
          <w:i w:val="false"/>
          <w:color w:val="000000"/>
          <w:sz w:val="28"/>
        </w:rPr>
        <w:t>
      Декларация тапсырылғаннан кейiнгі қосымша есептерде көрсетілген түзетулер ескерілген, декларация тапсырылғаннан кейiнгi кезең үшін төленуі тиіс КТС бойынша аванстық төлемдер сомасы теріс мәнде бола алмайды.</w:t>
      </w:r>
    </w:p>
    <w:bookmarkStart w:name="z175" w:id="96"/>
    <w:p>
      <w:pPr>
        <w:spacing w:after="0"/>
        <w:ind w:left="0"/>
        <w:jc w:val="both"/>
      </w:pPr>
      <w:r>
        <w:rPr>
          <w:rFonts w:ascii="Times New Roman"/>
          <w:b w:val="false"/>
          <w:i w:val="false"/>
          <w:color w:val="000000"/>
          <w:sz w:val="28"/>
        </w:rPr>
        <w:t>
      20. "Салық төлеушiнiң жауапкершiлiгi" деген бөлімде:</w:t>
      </w:r>
    </w:p>
    <w:bookmarkEnd w:id="96"/>
    <w:p>
      <w:pPr>
        <w:spacing w:after="0"/>
        <w:ind w:left="0"/>
        <w:jc w:val="both"/>
      </w:pPr>
      <w:r>
        <w:rPr>
          <w:rFonts w:ascii="Times New Roman"/>
          <w:b w:val="false"/>
          <w:i w:val="false"/>
          <w:color w:val="000000"/>
          <w:sz w:val="28"/>
        </w:rPr>
        <w:t>
      1) "Басшының тегі, аты, әкесінің аты (болған кезде)" деген жолда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есептің тапсырылған күнідекларация тапсырылғаннан кейінгі есептің мемлекеттік кірістер органына тапсырылған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деген жолда декларация тапсырылғаннан кейiнгi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есептің қабылданған күні – Салық кодексінің 209-бабы 2-тармағына сәйкес есептің табыс етілген күні;</w:t>
      </w:r>
    </w:p>
    <w:p>
      <w:pPr>
        <w:spacing w:after="0"/>
        <w:ind w:left="0"/>
        <w:jc w:val="both"/>
      </w:pPr>
      <w:r>
        <w:rPr>
          <w:rFonts w:ascii="Times New Roman"/>
          <w:b w:val="false"/>
          <w:i w:val="false"/>
          <w:color w:val="000000"/>
          <w:sz w:val="28"/>
        </w:rPr>
        <w:t>
      6) құжаттың кіріс нөмірі – декларация тапсырылғаннан кейiн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тармақтары қағаз тасымалдағышта декларацияны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7-қосымша</w:t>
            </w:r>
          </w:p>
        </w:tc>
      </w:tr>
    </w:tbl>
    <w:bookmarkStart w:name="z178" w:id="97"/>
    <w:p>
      <w:pPr>
        <w:spacing w:after="0"/>
        <w:ind w:left="0"/>
        <w:jc w:val="left"/>
      </w:pPr>
      <w:r>
        <w:rPr>
          <w:rFonts w:ascii="Times New Roman"/>
          <w:b/>
          <w:i w:val="false"/>
          <w:color w:val="000000"/>
        </w:rPr>
        <w:t xml:space="preserve"> "Резиденттің табысынан төлем көзінен ұсталатын корпоративтік табыс салығы бойынша есеп (101.03-нысан)" салық есептілігін жасау қағидалары  1-тарау. Жалпы ережелер</w:t>
      </w:r>
    </w:p>
    <w:bookmarkEnd w:id="97"/>
    <w:bookmarkStart w:name="z179" w:id="98"/>
    <w:p>
      <w:pPr>
        <w:spacing w:after="0"/>
        <w:ind w:left="0"/>
        <w:jc w:val="both"/>
      </w:pPr>
      <w:r>
        <w:rPr>
          <w:rFonts w:ascii="Times New Roman"/>
          <w:b w:val="false"/>
          <w:i w:val="false"/>
          <w:color w:val="000000"/>
          <w:sz w:val="28"/>
        </w:rPr>
        <w:t xml:space="preserve">
      1. Осы "Резиденттің табысынан төлем көзінен ұсталатын корпоративтік табыс салығы бойынша есеп (101.03-нысан)" салық есептілігін жасау қағидалары (бұдан әрі – Қағидалар) "Салық және бюджетке төленетін басқа да міндетті төлемдер туралы" (Салық кодексі) 2017 жылғы 25 желтоқсандағы Қазақстан Республикасының Кодексіне сәйкес әзірленген және салық агенті Салық кодексінің </w:t>
      </w:r>
      <w:r>
        <w:rPr>
          <w:rFonts w:ascii="Times New Roman"/>
          <w:b w:val="false"/>
          <w:i w:val="false"/>
          <w:color w:val="000000"/>
          <w:sz w:val="28"/>
        </w:rPr>
        <w:t xml:space="preserve">307-бабында </w:t>
      </w:r>
      <w:r>
        <w:rPr>
          <w:rFonts w:ascii="Times New Roman"/>
          <w:b w:val="false"/>
          <w:i w:val="false"/>
          <w:color w:val="000000"/>
          <w:sz w:val="28"/>
        </w:rPr>
        <w:t xml:space="preserve"> көрсетілген резиденттерге табыстарын төлеу кезінде төлем көзінен ұсталатын корпоративтік табыс салығын(бұдан әрі – КТС) есептеу және уақтылы төлеуге, төлем көзінен салық салынатын табыстарды көрсетуге арналған КТС бойынша салық есептілігінің (есептің) (бұдан әрі – есеп) нысанын жасау тәртібін айқындайды, есепті Салық кодексінің </w:t>
      </w:r>
      <w:r>
        <w:rPr>
          <w:rFonts w:ascii="Times New Roman"/>
          <w:b w:val="false"/>
          <w:i w:val="false"/>
          <w:color w:val="000000"/>
          <w:sz w:val="28"/>
        </w:rPr>
        <w:t>308-бабына</w:t>
      </w:r>
      <w:r>
        <w:rPr>
          <w:rFonts w:ascii="Times New Roman"/>
          <w:b w:val="false"/>
          <w:i w:val="false"/>
          <w:color w:val="000000"/>
          <w:sz w:val="28"/>
        </w:rPr>
        <w:t xml:space="preserve"> сәйкес салық агенті жасайды.</w:t>
      </w:r>
    </w:p>
    <w:bookmarkEnd w:id="98"/>
    <w:bookmarkStart w:name="z180" w:id="99"/>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99"/>
    <w:bookmarkStart w:name="z181" w:id="100"/>
    <w:p>
      <w:pPr>
        <w:spacing w:after="0"/>
        <w:ind w:left="0"/>
        <w:jc w:val="both"/>
      </w:pPr>
      <w:r>
        <w:rPr>
          <w:rFonts w:ascii="Times New Roman"/>
          <w:b w:val="false"/>
          <w:i w:val="false"/>
          <w:color w:val="000000"/>
          <w:sz w:val="28"/>
        </w:rPr>
        <w:t>
      3. Көрсеткіштер болмаған кезде тиісті торкөздер толтырылмайды.</w:t>
      </w:r>
    </w:p>
    <w:bookmarkEnd w:id="100"/>
    <w:bookmarkStart w:name="z182" w:id="101"/>
    <w:p>
      <w:pPr>
        <w:spacing w:after="0"/>
        <w:ind w:left="0"/>
        <w:jc w:val="both"/>
      </w:pPr>
      <w:r>
        <w:rPr>
          <w:rFonts w:ascii="Times New Roman"/>
          <w:b w:val="false"/>
          <w:i w:val="false"/>
          <w:color w:val="000000"/>
          <w:sz w:val="28"/>
        </w:rPr>
        <w:t>
      4. Осы Қағидаларда арифметикалық белгілер қолданылады: "+" – қосу; "–" – алу; "х" – көбейту; "/" – бөлу; "=" – тең.</w:t>
      </w:r>
    </w:p>
    <w:bookmarkEnd w:id="101"/>
    <w:bookmarkStart w:name="z183" w:id="102"/>
    <w:p>
      <w:pPr>
        <w:spacing w:after="0"/>
        <w:ind w:left="0"/>
        <w:jc w:val="both"/>
      </w:pPr>
      <w:r>
        <w:rPr>
          <w:rFonts w:ascii="Times New Roman"/>
          <w:b w:val="false"/>
          <w:i w:val="false"/>
          <w:color w:val="000000"/>
          <w:sz w:val="28"/>
        </w:rPr>
        <w:t>
      5. Сомалардың теріс мәндері есептің тиісті жолының (бағанының) бірінші сол жақтағы торкөзінде "–" белгісімен белгіленеді.</w:t>
      </w:r>
    </w:p>
    <w:bookmarkEnd w:id="102"/>
    <w:bookmarkStart w:name="z184" w:id="103"/>
    <w:p>
      <w:pPr>
        <w:spacing w:after="0"/>
        <w:ind w:left="0"/>
        <w:jc w:val="both"/>
      </w:pPr>
      <w:r>
        <w:rPr>
          <w:rFonts w:ascii="Times New Roman"/>
          <w:b w:val="false"/>
          <w:i w:val="false"/>
          <w:color w:val="000000"/>
          <w:sz w:val="28"/>
        </w:rPr>
        <w:t>
      6. Есеп жасау кезінде:</w:t>
      </w:r>
    </w:p>
    <w:bookmarkEnd w:id="10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185" w:id="104"/>
    <w:p>
      <w:pPr>
        <w:spacing w:after="0"/>
        <w:ind w:left="0"/>
        <w:jc w:val="both"/>
      </w:pPr>
      <w:r>
        <w:rPr>
          <w:rFonts w:ascii="Times New Roman"/>
          <w:b w:val="false"/>
          <w:i w:val="false"/>
          <w:color w:val="000000"/>
          <w:sz w:val="28"/>
        </w:rPr>
        <w:t>
      7. Есепке салық агенті не оның өкілі қол қояды және Салық кодексінің 204-бабы 2-тармағына сәйкес салық төлеуші (салық агенті) салық нысандарын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04"/>
    <w:bookmarkStart w:name="z186" w:id="105"/>
    <w:p>
      <w:pPr>
        <w:spacing w:after="0"/>
        <w:ind w:left="0"/>
        <w:jc w:val="both"/>
      </w:pPr>
      <w:r>
        <w:rPr>
          <w:rFonts w:ascii="Times New Roman"/>
          <w:b w:val="false"/>
          <w:i w:val="false"/>
          <w:color w:val="000000"/>
          <w:sz w:val="28"/>
        </w:rPr>
        <w:t>
      8. Есепті табыс ету кезінде:</w:t>
      </w:r>
    </w:p>
    <w:bookmarkEnd w:id="105"/>
    <w:p>
      <w:pPr>
        <w:spacing w:after="0"/>
        <w:ind w:left="0"/>
        <w:jc w:val="both"/>
      </w:pPr>
      <w:r>
        <w:rPr>
          <w:rFonts w:ascii="Times New Roman"/>
          <w:b w:val="false"/>
          <w:i w:val="false"/>
          <w:color w:val="000000"/>
          <w:sz w:val="28"/>
        </w:rPr>
        <w:t>
      1) келу тәртібінде қағаз тасымалдағышта– екі данада жасалады, бір данасы декларацияны және мөр бедерін (мөртабанды) қабылдап алған мемлекеттік кірістер органы қызметкерінің тегін, атын, әкесінің атын (болған кезде) және қолын көрсете отырып салық агентіне қайтарылады;</w:t>
      </w:r>
    </w:p>
    <w:p>
      <w:pPr>
        <w:spacing w:after="0"/>
        <w:ind w:left="0"/>
        <w:jc w:val="both"/>
      </w:pPr>
      <w:r>
        <w:rPr>
          <w:rFonts w:ascii="Times New Roman"/>
          <w:b w:val="false"/>
          <w:i w:val="false"/>
          <w:color w:val="000000"/>
          <w:sz w:val="28"/>
        </w:rPr>
        <w:t xml:space="preserve">
      2) пошта арқылы хабарламасы бар тапсырыс хатпен қағаз тасымалдағышта – салық агенті пошта немесе өзге байланыс ұйымының хабарламасын алады; </w:t>
      </w:r>
    </w:p>
    <w:p>
      <w:pPr>
        <w:spacing w:after="0"/>
        <w:ind w:left="0"/>
        <w:jc w:val="both"/>
      </w:pPr>
      <w:r>
        <w:rPr>
          <w:rFonts w:ascii="Times New Roman"/>
          <w:b w:val="false"/>
          <w:i w:val="false"/>
          <w:color w:val="000000"/>
          <w:sz w:val="28"/>
        </w:rPr>
        <w:t>
      3) ақпаратты компьютермен өңдеуге жол беретін электрондынысанда –салық агенті мемлекеттік кірістер органдарының салық есептілігін қабылдау жүйесінің салық есептілігінің қабылданғаны немесе қабылданбағаны туралы хабарлама алады.</w:t>
      </w:r>
    </w:p>
    <w:bookmarkStart w:name="z187" w:id="106"/>
    <w:p>
      <w:pPr>
        <w:spacing w:after="0"/>
        <w:ind w:left="0"/>
        <w:jc w:val="left"/>
      </w:pPr>
      <w:r>
        <w:rPr>
          <w:rFonts w:ascii="Times New Roman"/>
          <w:b/>
          <w:i w:val="false"/>
          <w:color w:val="000000"/>
        </w:rPr>
        <w:t xml:space="preserve"> 2-тарау. Есепті толтыру жөніндегі түсіндірме (101.03-нысан)</w:t>
      </w:r>
    </w:p>
    <w:bookmarkEnd w:id="106"/>
    <w:bookmarkStart w:name="z188" w:id="107"/>
    <w:p>
      <w:pPr>
        <w:spacing w:after="0"/>
        <w:ind w:left="0"/>
        <w:jc w:val="both"/>
      </w:pPr>
      <w:r>
        <w:rPr>
          <w:rFonts w:ascii="Times New Roman"/>
          <w:b w:val="false"/>
          <w:i w:val="false"/>
          <w:color w:val="000000"/>
          <w:sz w:val="28"/>
        </w:rPr>
        <w:t xml:space="preserve">
      9. "Салық агенті туралы жалпы ақпарат" деген бөлімде салық агенті мынадай деректерді көрсетеді: </w:t>
      </w:r>
    </w:p>
    <w:bookmarkEnd w:id="107"/>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 есеп тапсырылатын есепті салық кезеңінің тоқсаны (араб сандарымен көрсетіледі);</w:t>
      </w:r>
    </w:p>
    <w:p>
      <w:pPr>
        <w:spacing w:after="0"/>
        <w:ind w:left="0"/>
        <w:jc w:val="both"/>
      </w:pPr>
      <w:r>
        <w:rPr>
          <w:rFonts w:ascii="Times New Roman"/>
          <w:b w:val="false"/>
          <w:i w:val="false"/>
          <w:color w:val="000000"/>
          <w:sz w:val="28"/>
        </w:rPr>
        <w:t>
      3) салық агентінің атауы – құрылтайшы құжаттарға сәйкес заңды тұлғаның не жеке тұлғаның атауы;</w:t>
      </w:r>
    </w:p>
    <w:p>
      <w:pPr>
        <w:spacing w:after="0"/>
        <w:ind w:left="0"/>
        <w:jc w:val="both"/>
      </w:pPr>
      <w:r>
        <w:rPr>
          <w:rFonts w:ascii="Times New Roman"/>
          <w:b w:val="false"/>
          <w:i w:val="false"/>
          <w:color w:val="000000"/>
          <w:sz w:val="28"/>
        </w:rPr>
        <w:t>
      4) есеп түрі.</w:t>
      </w:r>
    </w:p>
    <w:p>
      <w:pPr>
        <w:spacing w:after="0"/>
        <w:ind w:left="0"/>
        <w:jc w:val="both"/>
      </w:pPr>
      <w:r>
        <w:rPr>
          <w:rFonts w:ascii="Times New Roman"/>
          <w:b w:val="false"/>
          <w:i w:val="false"/>
          <w:color w:val="000000"/>
          <w:sz w:val="28"/>
        </w:rPr>
        <w:t xml:space="preserve">
      Тиісті торкөздер есепті Салық кодексінің 206-бабында көрсетілген салық есептілігінің түрлеріне жатқызу ескеріле отырып, белгіленеді; </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3-тармағының 4)тармақшасында көзделген есеп түрін табыс еткен жағдайда толтырылады;</w:t>
      </w:r>
    </w:p>
    <w:p>
      <w:pPr>
        <w:spacing w:after="0"/>
        <w:ind w:left="0"/>
        <w:jc w:val="both"/>
      </w:pPr>
      <w:r>
        <w:rPr>
          <w:rFonts w:ascii="Times New Roman"/>
          <w:b w:val="false"/>
          <w:i w:val="false"/>
          <w:color w:val="000000"/>
          <w:sz w:val="28"/>
        </w:rPr>
        <w:t>
      6) валюта коды – "Кедендік декларацияларды толтыру үшін пайдаланылатын жіктеуіштер туралы" Кеден одағы комиссиясының2010 жылғы 20 қыркүйектегі № 378 шешімімен (бұдан әрі – шешім 378) бекітілген "Валюталар жіктеуіші" деген 23-қосымшасына сәйкес валюта коды көрсетіледі;</w:t>
      </w:r>
    </w:p>
    <w:p>
      <w:pPr>
        <w:spacing w:after="0"/>
        <w:ind w:left="0"/>
        <w:jc w:val="both"/>
      </w:pPr>
      <w:r>
        <w:rPr>
          <w:rFonts w:ascii="Times New Roman"/>
          <w:b w:val="false"/>
          <w:i w:val="false"/>
          <w:color w:val="000000"/>
          <w:sz w:val="28"/>
        </w:rPr>
        <w:t>
      7)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резиденті болып табылатын салық агенті белгілейді;</w:t>
      </w:r>
    </w:p>
    <w:p>
      <w:pPr>
        <w:spacing w:after="0"/>
        <w:ind w:left="0"/>
        <w:jc w:val="both"/>
      </w:pPr>
      <w:r>
        <w:rPr>
          <w:rFonts w:ascii="Times New Roman"/>
          <w:b w:val="false"/>
          <w:i w:val="false"/>
          <w:color w:val="000000"/>
          <w:sz w:val="28"/>
        </w:rPr>
        <w:t>
      В торкөзін Қазақстан Республикасының резиденті емес болып табылатын салық агенті белгілейді;</w:t>
      </w:r>
    </w:p>
    <w:p>
      <w:pPr>
        <w:spacing w:after="0"/>
        <w:ind w:left="0"/>
        <w:jc w:val="both"/>
      </w:pPr>
      <w:r>
        <w:rPr>
          <w:rFonts w:ascii="Times New Roman"/>
          <w:b w:val="false"/>
          <w:i w:val="false"/>
          <w:color w:val="000000"/>
          <w:sz w:val="28"/>
        </w:rPr>
        <w:t>
      8) резиденттік елінің коды және салықтық тіркеу нөмірі.</w:t>
      </w:r>
    </w:p>
    <w:p>
      <w:pPr>
        <w:spacing w:after="0"/>
        <w:ind w:left="0"/>
        <w:jc w:val="both"/>
      </w:pPr>
      <w:r>
        <w:rPr>
          <w:rFonts w:ascii="Times New Roman"/>
          <w:b w:val="false"/>
          <w:i w:val="false"/>
          <w:color w:val="000000"/>
          <w:sz w:val="28"/>
        </w:rPr>
        <w:t>
      Егер есеп Қазақстан Республикасының резиденті емес салық агенті жасаған жағдайда толтырылады, бұл ретте:</w:t>
      </w:r>
    </w:p>
    <w:p>
      <w:pPr>
        <w:spacing w:after="0"/>
        <w:ind w:left="0"/>
        <w:jc w:val="both"/>
      </w:pPr>
      <w:r>
        <w:rPr>
          <w:rFonts w:ascii="Times New Roman"/>
          <w:b w:val="false"/>
          <w:i w:val="false"/>
          <w:color w:val="000000"/>
          <w:sz w:val="28"/>
        </w:rPr>
        <w:t>
      А-жолында шешімге "Әлем елдерінің жіктеуіші" деген 22-қосымшасына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В-жолында бейрезиденттің резиденттік еліндегі салықтық тіркеу нөмірі көрсетіледі.</w:t>
      </w:r>
    </w:p>
    <w:bookmarkStart w:name="z189" w:id="108"/>
    <w:p>
      <w:pPr>
        <w:spacing w:after="0"/>
        <w:ind w:left="0"/>
        <w:jc w:val="both"/>
      </w:pPr>
      <w:r>
        <w:rPr>
          <w:rFonts w:ascii="Times New Roman"/>
          <w:b w:val="false"/>
          <w:i w:val="false"/>
          <w:color w:val="000000"/>
          <w:sz w:val="28"/>
        </w:rPr>
        <w:t>
      10. "Есеп" деген бөлімде:</w:t>
      </w:r>
    </w:p>
    <w:bookmarkEnd w:id="108"/>
    <w:p>
      <w:pPr>
        <w:spacing w:after="0"/>
        <w:ind w:left="0"/>
        <w:jc w:val="both"/>
      </w:pPr>
      <w:r>
        <w:rPr>
          <w:rFonts w:ascii="Times New Roman"/>
          <w:b w:val="false"/>
          <w:i w:val="false"/>
          <w:color w:val="000000"/>
          <w:sz w:val="28"/>
        </w:rPr>
        <w:t>
      1) 101.03.001 І, 101.03.001 ІІ және 101.03.001 ІІІ жолдары салық кезеңінің әр айы үшін салық агенті төлеген төлем көзінен ұсталатын табыстардың сомаларын көрсетуге арналған. 101.03.001 IV жолы 101.03.001 І, 101.03.001 ІІ және 101.03.001 ІІІ жолдарының сомасы ретінде айқындалатын салық кезеңі үшін төленген төлем көзінен салық салынатын табыстардың жиынтық сомасын көрсетуге арналған;</w:t>
      </w:r>
    </w:p>
    <w:p>
      <w:pPr>
        <w:spacing w:after="0"/>
        <w:ind w:left="0"/>
        <w:jc w:val="both"/>
      </w:pPr>
      <w:r>
        <w:rPr>
          <w:rFonts w:ascii="Times New Roman"/>
          <w:b w:val="false"/>
          <w:i w:val="false"/>
          <w:color w:val="000000"/>
          <w:sz w:val="28"/>
        </w:rPr>
        <w:t>
      2) 101.03.002 І, 101.03.002 ІІ және 101.03.002 ІІІ жолдары төлем көзінен ұсталатын және салық кезеңінің әр айы үшін бюджетке төленуі тиіс КТС сомасын көрсетуге арналған. 101.03.002 IV жолы 101.03.002 І, 101.03.002 ІІ және 101.03.002 ІІІ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11. "Салық агентiнiң жауапкершiлiгi" деген бөлімде:</w:t>
      </w:r>
    </w:p>
    <w:p>
      <w:pPr>
        <w:spacing w:after="0"/>
        <w:ind w:left="0"/>
        <w:jc w:val="both"/>
      </w:pPr>
      <w:r>
        <w:rPr>
          <w:rFonts w:ascii="Times New Roman"/>
          <w:b w:val="false"/>
          <w:i w:val="false"/>
          <w:color w:val="000000"/>
          <w:sz w:val="28"/>
        </w:rPr>
        <w:t>
      1) "Басшының тегі, аты, әкесінің аты (болған кезде)" деген жолында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есептің тапсырылған күні – есептің мемлекеттік кірістер органына табыс етілген күні;</w:t>
      </w:r>
    </w:p>
    <w:p>
      <w:pPr>
        <w:spacing w:after="0"/>
        <w:ind w:left="0"/>
        <w:jc w:val="both"/>
      </w:pPr>
      <w:r>
        <w:rPr>
          <w:rFonts w:ascii="Times New Roman"/>
          <w:b w:val="false"/>
          <w:i w:val="false"/>
          <w:color w:val="000000"/>
          <w:sz w:val="28"/>
        </w:rPr>
        <w:t>
      3) мемлекеттік кірістер органының кодысалық агентінің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деген жолында есепті қабылдаған мемлекеттік кірістер органы қызметкерінің тегі, аты, әкесінің аты (болған кезде);</w:t>
      </w:r>
    </w:p>
    <w:p>
      <w:pPr>
        <w:spacing w:after="0"/>
        <w:ind w:left="0"/>
        <w:jc w:val="both"/>
      </w:pPr>
      <w:r>
        <w:rPr>
          <w:rFonts w:ascii="Times New Roman"/>
          <w:b w:val="false"/>
          <w:i w:val="false"/>
          <w:color w:val="000000"/>
          <w:sz w:val="28"/>
        </w:rPr>
        <w:t xml:space="preserve">
      5) есептің қабылданған күні – Салық кодексінің </w:t>
      </w:r>
      <w:r>
        <w:rPr>
          <w:rFonts w:ascii="Times New Roman"/>
          <w:b w:val="false"/>
          <w:i w:val="false"/>
          <w:color w:val="000000"/>
          <w:sz w:val="28"/>
        </w:rPr>
        <w:t>209-бабы</w:t>
      </w:r>
      <w:r>
        <w:rPr>
          <w:rFonts w:ascii="Times New Roman"/>
          <w:b w:val="false"/>
          <w:i w:val="false"/>
          <w:color w:val="000000"/>
          <w:sz w:val="28"/>
        </w:rPr>
        <w:t xml:space="preserve"> 2-тармағына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тармақтары қағаз тасымалдағышта декларацияны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76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9149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914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149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9-қосымша</w:t>
            </w:r>
          </w:p>
        </w:tc>
      </w:tr>
    </w:tbl>
    <w:bookmarkStart w:name="z192" w:id="109"/>
    <w:p>
      <w:pPr>
        <w:spacing w:after="0"/>
        <w:ind w:left="0"/>
        <w:jc w:val="left"/>
      </w:pPr>
      <w:r>
        <w:rPr>
          <w:rFonts w:ascii="Times New Roman"/>
          <w:b/>
          <w:i w:val="false"/>
          <w:color w:val="000000"/>
        </w:rPr>
        <w:t xml:space="preserve"> "Бейрезиденттің табысынан төлем көзінен ұсталатын корпоративтік табыс салығы бойынша есеп (101.04-нысан)" салық есептілігін жасау қағидалары 1-тарау. Жалпы ережелер</w:t>
      </w:r>
    </w:p>
    <w:bookmarkEnd w:id="109"/>
    <w:bookmarkStart w:name="z193" w:id="110"/>
    <w:p>
      <w:pPr>
        <w:spacing w:after="0"/>
        <w:ind w:left="0"/>
        <w:jc w:val="both"/>
      </w:pPr>
      <w:r>
        <w:rPr>
          <w:rFonts w:ascii="Times New Roman"/>
          <w:b w:val="false"/>
          <w:i w:val="false"/>
          <w:color w:val="000000"/>
          <w:sz w:val="28"/>
        </w:rPr>
        <w:t xml:space="preserve">
      1. Осы "Бейрезиденттің табысынан төлем көзінен ұсталатын корпоративтік табыс салығы бойынша есеп (101.04-нысан)" салық есептілігін жасау қағидалары (бұдан әрі – Қағидалар) "Салық және бюджетке төленетін басқа да міндетті төлемдер туралы" (Салық кодексі) 2017 жылғы25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бейрезиденттің табысынан төлем көзінен ұсталатын корпоративтік табыс салығы сомаларын есептеуге, сондай-ақ халықаралық шарт ережелеріне сәйкес салық салудан босатылатын табыстардың сомаларын, шартты банк салымында орналастырылған сомаларды көрсетуге арналған корпоративтік табыс салығы бойынша салық есептілігі нысанын (есепті) (бұдан әрі – есеп) жасау тәртібін айқындайды. Есепті Салық кодексінің </w:t>
      </w:r>
      <w:r>
        <w:rPr>
          <w:rFonts w:ascii="Times New Roman"/>
          <w:b w:val="false"/>
          <w:i w:val="false"/>
          <w:color w:val="000000"/>
          <w:sz w:val="28"/>
        </w:rPr>
        <w:t>648-бабына</w:t>
      </w:r>
      <w:r>
        <w:rPr>
          <w:rFonts w:ascii="Times New Roman"/>
          <w:b w:val="false"/>
          <w:i w:val="false"/>
          <w:color w:val="000000"/>
          <w:sz w:val="28"/>
        </w:rPr>
        <w:t xml:space="preserve"> сәйкес салық агентi жасайды.</w:t>
      </w:r>
    </w:p>
    <w:bookmarkEnd w:id="110"/>
    <w:bookmarkStart w:name="z194" w:id="111"/>
    <w:p>
      <w:pPr>
        <w:spacing w:after="0"/>
        <w:ind w:left="0"/>
        <w:jc w:val="both"/>
      </w:pPr>
      <w:r>
        <w:rPr>
          <w:rFonts w:ascii="Times New Roman"/>
          <w:b w:val="false"/>
          <w:i w:val="false"/>
          <w:color w:val="000000"/>
          <w:sz w:val="28"/>
        </w:rPr>
        <w:t>
      2. Есеп осы есептің өзінен (101.04-нысан) және салық міндеттемесінің есептелуі туралы ақпаратты егжей-тегжейлі көрсетуге арналған оған қосымшадан (101.04) тұрады.</w:t>
      </w:r>
    </w:p>
    <w:bookmarkEnd w:id="111"/>
    <w:bookmarkStart w:name="z195" w:id="112"/>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112"/>
    <w:bookmarkStart w:name="z196" w:id="113"/>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113"/>
    <w:bookmarkStart w:name="z197" w:id="114"/>
    <w:p>
      <w:pPr>
        <w:spacing w:after="0"/>
        <w:ind w:left="0"/>
        <w:jc w:val="both"/>
      </w:pPr>
      <w:r>
        <w:rPr>
          <w:rFonts w:ascii="Times New Roman"/>
          <w:b w:val="false"/>
          <w:i w:val="false"/>
          <w:color w:val="000000"/>
          <w:sz w:val="28"/>
        </w:rPr>
        <w:t>
      5. Есепке қосымша есептегі тиісті көрсеткіштерді көрсетуді талап ететін жолдарды толтыру кезінде міндетті тәртіпте жасалады.</w:t>
      </w:r>
    </w:p>
    <w:bookmarkEnd w:id="114"/>
    <w:bookmarkStart w:name="z198" w:id="115"/>
    <w:p>
      <w:pPr>
        <w:spacing w:after="0"/>
        <w:ind w:left="0"/>
        <w:jc w:val="both"/>
      </w:pPr>
      <w:r>
        <w:rPr>
          <w:rFonts w:ascii="Times New Roman"/>
          <w:b w:val="false"/>
          <w:i w:val="false"/>
          <w:color w:val="000000"/>
          <w:sz w:val="28"/>
        </w:rPr>
        <w:t>
      6. Есепке қосымша онда көрсетілуі тиіс деректер болмаған кезде жасалмайды.</w:t>
      </w:r>
    </w:p>
    <w:bookmarkEnd w:id="115"/>
    <w:bookmarkStart w:name="z199" w:id="116"/>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p>
    <w:bookmarkEnd w:id="116"/>
    <w:bookmarkStart w:name="z200" w:id="117"/>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117"/>
    <w:bookmarkStart w:name="z201" w:id="118"/>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bookmarkEnd w:id="118"/>
    <w:bookmarkStart w:name="z202" w:id="119"/>
    <w:p>
      <w:pPr>
        <w:spacing w:after="0"/>
        <w:ind w:left="0"/>
        <w:jc w:val="both"/>
      </w:pPr>
      <w:r>
        <w:rPr>
          <w:rFonts w:ascii="Times New Roman"/>
          <w:b w:val="false"/>
          <w:i w:val="false"/>
          <w:color w:val="000000"/>
          <w:sz w:val="28"/>
        </w:rPr>
        <w:t>
      10. Есеп жасау кезінде:</w:t>
      </w:r>
    </w:p>
    <w:bookmarkEnd w:id="119"/>
    <w:p>
      <w:pPr>
        <w:spacing w:after="0"/>
        <w:ind w:left="0"/>
        <w:jc w:val="both"/>
      </w:pPr>
      <w:r>
        <w:rPr>
          <w:rFonts w:ascii="Times New Roman"/>
          <w:b w:val="false"/>
          <w:i w:val="false"/>
          <w:color w:val="000000"/>
          <w:sz w:val="28"/>
        </w:rPr>
        <w:t>
      1) қағаз тасымалдағышта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203" w:id="120"/>
    <w:p>
      <w:pPr>
        <w:spacing w:after="0"/>
        <w:ind w:left="0"/>
        <w:jc w:val="both"/>
      </w:pPr>
      <w:r>
        <w:rPr>
          <w:rFonts w:ascii="Times New Roman"/>
          <w:b w:val="false"/>
          <w:i w:val="false"/>
          <w:color w:val="000000"/>
          <w:sz w:val="28"/>
        </w:rPr>
        <w:t xml:space="preserve">
      11. Есепке салық агенті не оның өкілі қол қояды және Салық кодексінің </w:t>
      </w:r>
      <w:r>
        <w:rPr>
          <w:rFonts w:ascii="Times New Roman"/>
          <w:b w:val="false"/>
          <w:i w:val="false"/>
          <w:color w:val="000000"/>
          <w:sz w:val="28"/>
        </w:rPr>
        <w:t>204-бабы</w:t>
      </w:r>
      <w:r>
        <w:rPr>
          <w:rFonts w:ascii="Times New Roman"/>
          <w:b w:val="false"/>
          <w:i w:val="false"/>
          <w:color w:val="000000"/>
          <w:sz w:val="28"/>
        </w:rPr>
        <w:t xml:space="preserve"> 2-тармағына сәйкес қазақ және (немесе) орыс тілдерінде қағаз және (немесе) электрондық тасымалдағышта салық төлеушінің (салық агентінің) не оның өкілінің мөрімен (Қазақстан Республикасының заңнамасында белгіленген жағдайларда мөрмен не электрондық цифрлық қолтаңбамен) куәландырылады.</w:t>
      </w:r>
    </w:p>
    <w:bookmarkEnd w:id="120"/>
    <w:bookmarkStart w:name="z204" w:id="121"/>
    <w:p>
      <w:pPr>
        <w:spacing w:after="0"/>
        <w:ind w:left="0"/>
        <w:jc w:val="both"/>
      </w:pPr>
      <w:r>
        <w:rPr>
          <w:rFonts w:ascii="Times New Roman"/>
          <w:b w:val="false"/>
          <w:i w:val="false"/>
          <w:color w:val="000000"/>
          <w:sz w:val="28"/>
        </w:rPr>
        <w:t>
      12. Есепті табыс ету кезінде:</w:t>
      </w:r>
    </w:p>
    <w:bookmarkEnd w:id="121"/>
    <w:p>
      <w:pPr>
        <w:spacing w:after="0"/>
        <w:ind w:left="0"/>
        <w:jc w:val="both"/>
      </w:pPr>
      <w:r>
        <w:rPr>
          <w:rFonts w:ascii="Times New Roman"/>
          <w:b w:val="false"/>
          <w:i w:val="false"/>
          <w:color w:val="000000"/>
          <w:sz w:val="28"/>
        </w:rPr>
        <w:t>
      1) келу тәртібінде қағаз тасымалдағышта – екі данада жасалады, бір данасы есепті қабылдаған мемлекеттік кірістер органы қызметкерінің тегін, атын, әкесінің атын (ол болған кезде) және қолын көрсете және мөр (мөртабан) бедерін қоя отырып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тасымалдағышта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компьютермен өңдеуге жол беретін электронды нысанда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қабылданбағаны туралы хабарлама алады..</w:t>
      </w:r>
    </w:p>
    <w:bookmarkStart w:name="z205" w:id="122"/>
    <w:p>
      <w:pPr>
        <w:spacing w:after="0"/>
        <w:ind w:left="0"/>
        <w:jc w:val="both"/>
      </w:pPr>
      <w:r>
        <w:rPr>
          <w:rFonts w:ascii="Times New Roman"/>
          <w:b w:val="false"/>
          <w:i w:val="false"/>
          <w:color w:val="000000"/>
          <w:sz w:val="28"/>
        </w:rPr>
        <w:t>
      13. Есепке қосымшаның "Салық агенті туралы жалпы ақпарат" деген бөлімінде осы есептің "Салық агенті туралы жалпы ақпарат" деген бөлімінде көрсетілген тиісті деректер көрсетіледі.</w:t>
      </w:r>
    </w:p>
    <w:bookmarkEnd w:id="122"/>
    <w:bookmarkStart w:name="z206" w:id="123"/>
    <w:p>
      <w:pPr>
        <w:spacing w:after="0"/>
        <w:ind w:left="0"/>
        <w:jc w:val="left"/>
      </w:pPr>
      <w:r>
        <w:rPr>
          <w:rFonts w:ascii="Times New Roman"/>
          <w:b/>
          <w:i w:val="false"/>
          <w:color w:val="000000"/>
        </w:rPr>
        <w:t xml:space="preserve"> 2-тарау. Есепті толтыру бойынша түсіндірме (101.04)</w:t>
      </w:r>
    </w:p>
    <w:bookmarkEnd w:id="123"/>
    <w:bookmarkStart w:name="z207" w:id="124"/>
    <w:p>
      <w:pPr>
        <w:spacing w:after="0"/>
        <w:ind w:left="0"/>
        <w:jc w:val="both"/>
      </w:pPr>
      <w:r>
        <w:rPr>
          <w:rFonts w:ascii="Times New Roman"/>
          <w:b w:val="false"/>
          <w:i w:val="false"/>
          <w:color w:val="000000"/>
          <w:sz w:val="28"/>
        </w:rPr>
        <w:t>
      14. "Салық агенті туралы жалпы ақпарат" деген бөлімде салық агенті мынадай деректерді көрсетеді:</w:t>
      </w:r>
    </w:p>
    <w:bookmarkEnd w:id="124"/>
    <w:p>
      <w:pPr>
        <w:spacing w:after="0"/>
        <w:ind w:left="0"/>
        <w:jc w:val="both"/>
      </w:pPr>
      <w:r>
        <w:rPr>
          <w:rFonts w:ascii="Times New Roman"/>
          <w:b w:val="false"/>
          <w:i w:val="false"/>
          <w:color w:val="000000"/>
          <w:sz w:val="28"/>
        </w:rPr>
        <w:t>
      1) салық төлеушінің жеке сәйкестендіру нөмірі(бизнес-сәйкестендіру нөмірі);</w:t>
      </w:r>
    </w:p>
    <w:p>
      <w:pPr>
        <w:spacing w:after="0"/>
        <w:ind w:left="0"/>
        <w:jc w:val="both"/>
      </w:pPr>
      <w:r>
        <w:rPr>
          <w:rFonts w:ascii="Times New Roman"/>
          <w:b w:val="false"/>
          <w:i w:val="false"/>
          <w:color w:val="000000"/>
          <w:sz w:val="28"/>
        </w:rPr>
        <w:t>
      2) салық есептілігі табыс етілетін салық кезеңі – есеп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агентінің атауы-жеке тұлғаның тегі, аты, әкесінің аты (болған кезде) немесе заңды тұлғаның құрылтай құжаттарына сәйкес атауы;</w:t>
      </w:r>
    </w:p>
    <w:p>
      <w:pPr>
        <w:spacing w:after="0"/>
        <w:ind w:left="0"/>
        <w:jc w:val="both"/>
      </w:pPr>
      <w:r>
        <w:rPr>
          <w:rFonts w:ascii="Times New Roman"/>
          <w:b w:val="false"/>
          <w:i w:val="false"/>
          <w:color w:val="000000"/>
          <w:sz w:val="28"/>
        </w:rPr>
        <w:t>
      4) есеп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есеп түрін табыс еткен жағдайда толтырылады.</w:t>
      </w:r>
    </w:p>
    <w:bookmarkStart w:name="z208" w:id="125"/>
    <w:p>
      <w:pPr>
        <w:spacing w:after="0"/>
        <w:ind w:left="0"/>
        <w:jc w:val="both"/>
      </w:pPr>
      <w:r>
        <w:rPr>
          <w:rFonts w:ascii="Times New Roman"/>
          <w:b w:val="false"/>
          <w:i w:val="false"/>
          <w:color w:val="000000"/>
          <w:sz w:val="28"/>
        </w:rPr>
        <w:t>
      15. "Есептік көрсеткіштер" деген бөлімде:</w:t>
      </w:r>
    </w:p>
    <w:bookmarkEnd w:id="125"/>
    <w:p>
      <w:pPr>
        <w:spacing w:after="0"/>
        <w:ind w:left="0"/>
        <w:jc w:val="both"/>
      </w:pPr>
      <w:r>
        <w:rPr>
          <w:rFonts w:ascii="Times New Roman"/>
          <w:b w:val="false"/>
          <w:i w:val="false"/>
          <w:color w:val="000000"/>
          <w:sz w:val="28"/>
        </w:rPr>
        <w:t>
      1) 101.04.001 І, 101.04.001 ІІ және 101.04.001 ІІІ жолдары салық кезеңінің әр айы үшін бейрезидентке есептелген және төленген табыстардың сомаларын көрсетуге арналған және есепке қосымшаның деректері негізінде толтырылады. 101.04.001 IV жолы 101.04.001 І, 101.04.001 ІІ және 101.04.001 ІІІ жолдарының сомасы ретінде айқындалатын осы тармақшада көрсетілген салық кезеңі үшін табыстардың жиынтық сомасын көрсетуге арналған;</w:t>
      </w:r>
    </w:p>
    <w:p>
      <w:pPr>
        <w:spacing w:after="0"/>
        <w:ind w:left="0"/>
        <w:jc w:val="both"/>
      </w:pPr>
      <w:r>
        <w:rPr>
          <w:rFonts w:ascii="Times New Roman"/>
          <w:b w:val="false"/>
          <w:i w:val="false"/>
          <w:color w:val="000000"/>
          <w:sz w:val="28"/>
        </w:rPr>
        <w:t>
      2) 101.04.002 І, 101.04.002 ІІ және 101.04.002 ІІІ жолдары Салық кодексінің 647-бабы 1-тармағының 1) тармақшасына сәйкес салық кезеңінің әр айы үшін бюджетке аударуға жататын табыс салығының сомасын көрсетуге арналған және есепке қосымшаның деректері негізінде толтырылады. 101.04.002 IV жолы 101.04.002 І, 101.04.002 ІІ және 101.04.002 ІІІ жолдарының сомасы ретінде айқындалатын салық кезеңі үшін салықтың жиынтық сомасын көрсетуге арналған;</w:t>
      </w:r>
    </w:p>
    <w:p>
      <w:pPr>
        <w:spacing w:after="0"/>
        <w:ind w:left="0"/>
        <w:jc w:val="both"/>
      </w:pPr>
      <w:r>
        <w:rPr>
          <w:rFonts w:ascii="Times New Roman"/>
          <w:b w:val="false"/>
          <w:i w:val="false"/>
          <w:color w:val="000000"/>
          <w:sz w:val="28"/>
        </w:rPr>
        <w:t xml:space="preserve">
      3) 101.04.003-жолы салық агенті шегерімге жатқызған, есептелген, бірақ бейрезиденттерге төленбеген табыстардың сомасын көрсетуге арналған. 101.04.003-жолы есепке қосымшаның деректері негізінде толтырылады. </w:t>
      </w:r>
    </w:p>
    <w:p>
      <w:pPr>
        <w:spacing w:after="0"/>
        <w:ind w:left="0"/>
        <w:jc w:val="both"/>
      </w:pPr>
      <w:r>
        <w:rPr>
          <w:rFonts w:ascii="Times New Roman"/>
          <w:b w:val="false"/>
          <w:i w:val="false"/>
          <w:color w:val="000000"/>
          <w:sz w:val="28"/>
        </w:rPr>
        <w:t>
      Бейрезиденттердің есептелген, бірақ төленбеген табыстарын шегерімге жатқызу күні болып есепті күнтізбелік жылдың 31 желтоқсаны танылады.101.04.003-жолы есепті күнтізбелік жылдың 4-тоқсаны үшін есепте толтырылады;</w:t>
      </w:r>
    </w:p>
    <w:p>
      <w:pPr>
        <w:spacing w:after="0"/>
        <w:ind w:left="0"/>
        <w:jc w:val="both"/>
      </w:pPr>
      <w:r>
        <w:rPr>
          <w:rFonts w:ascii="Times New Roman"/>
          <w:b w:val="false"/>
          <w:i w:val="false"/>
          <w:color w:val="000000"/>
          <w:sz w:val="28"/>
        </w:rPr>
        <w:t xml:space="preserve">
      4) 101.04.004-жолы бейрезиденттің есептелген, бірақ төленбеген, салық агенті шегерімге жатқызған, Салық кодексінің 647-бабы 1-тармағының </w:t>
      </w:r>
      <w:r>
        <w:rPr>
          <w:rFonts w:ascii="Times New Roman"/>
          <w:b w:val="false"/>
          <w:i w:val="false"/>
          <w:color w:val="000000"/>
          <w:sz w:val="28"/>
        </w:rPr>
        <w:t xml:space="preserve">2) тармақшасына </w:t>
      </w:r>
      <w:r>
        <w:rPr>
          <w:rFonts w:ascii="Times New Roman"/>
          <w:b w:val="false"/>
          <w:i w:val="false"/>
          <w:color w:val="000000"/>
          <w:sz w:val="28"/>
        </w:rPr>
        <w:t xml:space="preserve"> сәйкес бюджетке аударылуға жататын 101.04.003-жолында көрсетілген табыстарынан алынатын табыс салығының сомасын көрсетуге арналған. 101.04.004-жолы есепке қосымшаның деректері негізінде толтырылады;</w:t>
      </w:r>
    </w:p>
    <w:p>
      <w:pPr>
        <w:spacing w:after="0"/>
        <w:ind w:left="0"/>
        <w:jc w:val="both"/>
      </w:pPr>
      <w:r>
        <w:rPr>
          <w:rFonts w:ascii="Times New Roman"/>
          <w:b w:val="false"/>
          <w:i w:val="false"/>
          <w:color w:val="000000"/>
          <w:sz w:val="28"/>
        </w:rPr>
        <w:t>
      5) 101.04.005 І, 101.04.005 ІІ, 101.04.005 ІІІ жолдары Салық көдексінің 644-бабы 1-тармағының 5) тармақшасына сәйкес салық кезеңінің әр айы үшін есептелген табыс сомасын көрсетуге арналған және есепке қосымшаның деректері негізінде толтырылады. 101.04.005 IV жолы 101.04.005 І, 101.04.005 ІІ және 101.04.005 ІІІ жолдарының сомасы ретінде айқындалатын осы тармақшада көрсетілген салық кезеңі үшін табыс салығының жиынтық сомасын көрсетуге арналған;</w:t>
      </w:r>
    </w:p>
    <w:p>
      <w:pPr>
        <w:spacing w:after="0"/>
        <w:ind w:left="0"/>
        <w:jc w:val="both"/>
      </w:pPr>
      <w:r>
        <w:rPr>
          <w:rFonts w:ascii="Times New Roman"/>
          <w:b w:val="false"/>
          <w:i w:val="false"/>
          <w:color w:val="000000"/>
          <w:sz w:val="28"/>
        </w:rPr>
        <w:t xml:space="preserve">
      6) 101.04.006 І, 101.04.006 ІІ және 101.04.006 ІІІ жолдары Салық кодексінің 647-бабы 1-тармағының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 сәйкес салық кезеңінің әр айы үшін бюджетке аударуға жататын табыс салығының сомасын көрсетуге арналған және есепке қосымшаның деректері негізінде толтырылады. 101.04.006 IV жолы 101.04.006 І, 101.04.006 ІІ және 101.04.006 ІІІ жолдарының сомасы ретінде айқындалатын салық кезеңі үшін салықтың жиынтық сомасын көрсетуге арналған.</w:t>
      </w:r>
    </w:p>
    <w:bookmarkStart w:name="z209" w:id="126"/>
    <w:p>
      <w:pPr>
        <w:spacing w:after="0"/>
        <w:ind w:left="0"/>
        <w:jc w:val="both"/>
      </w:pPr>
      <w:r>
        <w:rPr>
          <w:rFonts w:ascii="Times New Roman"/>
          <w:b w:val="false"/>
          <w:i w:val="false"/>
          <w:color w:val="000000"/>
          <w:sz w:val="28"/>
        </w:rPr>
        <w:t>
      16. "Салық агентiнiң жауапкершiлiгi" деген бөлімде:</w:t>
      </w:r>
    </w:p>
    <w:bookmarkEnd w:id="126"/>
    <w:p>
      <w:pPr>
        <w:spacing w:after="0"/>
        <w:ind w:left="0"/>
        <w:jc w:val="both"/>
      </w:pPr>
      <w:r>
        <w:rPr>
          <w:rFonts w:ascii="Times New Roman"/>
          <w:b w:val="false"/>
          <w:i w:val="false"/>
          <w:color w:val="000000"/>
          <w:sz w:val="28"/>
        </w:rPr>
        <w:t>
      1) "Басшының тегі, аты, әкесінің аты (болған кезде)" деген жолда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есептің табыс етілген күні – есептің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деген жолда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есептің қабылданған күні – Салық кодексінің 209-бабы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есепті қағаз тасымалдағышта қабылдаған мемлекеттік кірістер органының қызметкері толтырады.</w:t>
      </w:r>
    </w:p>
    <w:p>
      <w:pPr>
        <w:spacing w:after="0"/>
        <w:ind w:left="0"/>
        <w:jc w:val="both"/>
      </w:pPr>
      <w:r>
        <w:rPr>
          <w:rFonts w:ascii="Times New Roman"/>
          <w:b w:val="false"/>
          <w:i w:val="false"/>
          <w:color w:val="000000"/>
          <w:sz w:val="28"/>
        </w:rPr>
        <w:t>
      17. Есепке қосымшада (101.04):</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В бағанында бейрезидентке табысты төлеу жүргізген тоқсанның айы көрсетіледі. </w:t>
      </w:r>
    </w:p>
    <w:p>
      <w:pPr>
        <w:spacing w:after="0"/>
        <w:ind w:left="0"/>
        <w:jc w:val="both"/>
      </w:pPr>
      <w:r>
        <w:rPr>
          <w:rFonts w:ascii="Times New Roman"/>
          <w:b w:val="false"/>
          <w:i w:val="false"/>
          <w:color w:val="000000"/>
          <w:sz w:val="28"/>
        </w:rPr>
        <w:t>
      Есептелген, бірақ шегерімге жатқызылған, төленбеген табыстардың сомалары көрсетілген жағдайда, 4-тоқсан ішіндегі есептің В бағаны толтырылмайды;</w:t>
      </w:r>
    </w:p>
    <w:p>
      <w:pPr>
        <w:spacing w:after="0"/>
        <w:ind w:left="0"/>
        <w:jc w:val="both"/>
      </w:pPr>
      <w:r>
        <w:rPr>
          <w:rFonts w:ascii="Times New Roman"/>
          <w:b w:val="false"/>
          <w:i w:val="false"/>
          <w:color w:val="000000"/>
          <w:sz w:val="28"/>
        </w:rPr>
        <w:t>
      3) С бағанында табыстар алушы шетел заңды тұлғасының (бұдан әрі – бейрезидент) толық атауы көрсетіледі;</w:t>
      </w:r>
    </w:p>
    <w:p>
      <w:pPr>
        <w:spacing w:after="0"/>
        <w:ind w:left="0"/>
        <w:jc w:val="both"/>
      </w:pPr>
      <w:r>
        <w:rPr>
          <w:rFonts w:ascii="Times New Roman"/>
          <w:b w:val="false"/>
          <w:i w:val="false"/>
          <w:color w:val="000000"/>
          <w:sz w:val="28"/>
        </w:rPr>
        <w:t>
      4) D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Ел кодын толтыру кезінде "Кедендік декларацияларды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 деген 22-қосымшасына сәйкес уәкілетті орган бекіткен тізбеге енгізілген жеңілдетілген салық салуы бар мемлекеттерден басқа, елдердің кодтауын пайдалану қажет. Уәкілетті орган бекіткен тізбеге енгізілген жеңілдетілген салық салуы бар мемлекеттер үшін ел кодын толтырған кезде елдің коды ретінде бұйрыққа сәйкес осындай мемлекеттердің реттік нөмірін пайдаланылады;</w:t>
      </w:r>
    </w:p>
    <w:p>
      <w:pPr>
        <w:spacing w:after="0"/>
        <w:ind w:left="0"/>
        <w:jc w:val="both"/>
      </w:pPr>
      <w:r>
        <w:rPr>
          <w:rFonts w:ascii="Times New Roman"/>
          <w:b w:val="false"/>
          <w:i w:val="false"/>
          <w:color w:val="000000"/>
          <w:sz w:val="28"/>
        </w:rPr>
        <w:t xml:space="preserve">
      5) Е бағанында бейрезиденттің резиденттік еліндегі салықтық тіркеу нөмірі көрсетіледі; </w:t>
      </w:r>
    </w:p>
    <w:p>
      <w:pPr>
        <w:spacing w:after="0"/>
        <w:ind w:left="0"/>
        <w:jc w:val="both"/>
      </w:pPr>
      <w:r>
        <w:rPr>
          <w:rFonts w:ascii="Times New Roman"/>
          <w:b w:val="false"/>
          <w:i w:val="false"/>
          <w:color w:val="000000"/>
          <w:sz w:val="28"/>
        </w:rPr>
        <w:t>
      6) F бағанында Салық кодексінің 644-бабына сәйкес Қазақстан Республикасындағы көздерден бейрезидент алған осы Қағидалардың19-тармағына сәйкес табыс түрлерінің коды көрсетіледі;</w:t>
      </w:r>
    </w:p>
    <w:p>
      <w:pPr>
        <w:spacing w:after="0"/>
        <w:ind w:left="0"/>
        <w:jc w:val="both"/>
      </w:pPr>
      <w:r>
        <w:rPr>
          <w:rFonts w:ascii="Times New Roman"/>
          <w:b w:val="false"/>
          <w:i w:val="false"/>
          <w:color w:val="000000"/>
          <w:sz w:val="28"/>
        </w:rPr>
        <w:t>
      7) G бағанында дивидендтер түріндегі табыстарды қоспағанда, оған сәйкес табыстар туындайтын бейрезидент пен салық агентінің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8) Н бағанында олар бойынша салықтарды ұстап қалу бойынша міндеттеме туындайтын есептелген және төленген, оның ішінде халықаралық шартқа сәйкес салықтарды ұстаудан босатылған табыс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табысты есептелген күнге немесе алдын-ала төлеген жағдайда, табыстарды төлеген күнге валюта айырбасының нарықтық бағамы қолданыла отырып, Қазақстан Республикасының ұлттық валютасына қайта есептелген табыстардың есептелген және төленген сомасы көрсетіледі;</w:t>
      </w:r>
    </w:p>
    <w:p>
      <w:pPr>
        <w:spacing w:after="0"/>
        <w:ind w:left="0"/>
        <w:jc w:val="both"/>
      </w:pPr>
      <w:r>
        <w:rPr>
          <w:rFonts w:ascii="Times New Roman"/>
          <w:b w:val="false"/>
          <w:i w:val="false"/>
          <w:color w:val="000000"/>
          <w:sz w:val="28"/>
        </w:rPr>
        <w:t>
      9) І бағанында халықаралық шартта немесе Салық кодексінің646-бабында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10) J бағанында Салық кодексінің 647-бабына сәйкес бюджетке аударылуы тиіс есептелген және төленген табыстардан табыс салығының сомасы көрсетіледі.</w:t>
      </w:r>
    </w:p>
    <w:p>
      <w:pPr>
        <w:spacing w:after="0"/>
        <w:ind w:left="0"/>
        <w:jc w:val="both"/>
      </w:pPr>
      <w:r>
        <w:rPr>
          <w:rFonts w:ascii="Times New Roman"/>
          <w:b w:val="false"/>
          <w:i w:val="false"/>
          <w:color w:val="000000"/>
          <w:sz w:val="28"/>
        </w:rPr>
        <w:t>
      Операциялар (табыс төлеу) шетел валютасында жасалған кезде бұл бағанда табысты төлеген күнге немесе алдын-ала төлеген жағдайда табысты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p>
    <w:p>
      <w:pPr>
        <w:spacing w:after="0"/>
        <w:ind w:left="0"/>
        <w:jc w:val="both"/>
      </w:pPr>
      <w:r>
        <w:rPr>
          <w:rFonts w:ascii="Times New Roman"/>
          <w:b w:val="false"/>
          <w:i w:val="false"/>
          <w:color w:val="000000"/>
          <w:sz w:val="28"/>
        </w:rPr>
        <w:t>
      Н – J бағандары бейрезиденттерге есептелген және төленген табыс сомалары бойынша толтырылады;</w:t>
      </w:r>
    </w:p>
    <w:p>
      <w:pPr>
        <w:spacing w:after="0"/>
        <w:ind w:left="0"/>
        <w:jc w:val="both"/>
      </w:pPr>
      <w:r>
        <w:rPr>
          <w:rFonts w:ascii="Times New Roman"/>
          <w:b w:val="false"/>
          <w:i w:val="false"/>
          <w:color w:val="000000"/>
          <w:sz w:val="28"/>
        </w:rPr>
        <w:t>
      11) К бағанында салық агенті шегерімге жатқызған, салық кезеңі ішінде бейрезиденттерге есептелген, бірақ төленбеген табыс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Салық кодекстің 314-бабында белгіленген, салық агенті шегерімге жатқызған салық кезеңінің соңғы күніне валюта айырбасының нарықтық бағамы қолданыла отырып, Қазақстан Республикасының ұлттық валютасына қайта есептелген, бейрезиденттердің төленбеген табыстарының сомасы көрсетіледі.</w:t>
      </w:r>
    </w:p>
    <w:p>
      <w:pPr>
        <w:spacing w:after="0"/>
        <w:ind w:left="0"/>
        <w:jc w:val="both"/>
      </w:pPr>
      <w:r>
        <w:rPr>
          <w:rFonts w:ascii="Times New Roman"/>
          <w:b w:val="false"/>
          <w:i w:val="false"/>
          <w:color w:val="000000"/>
          <w:sz w:val="28"/>
        </w:rPr>
        <w:t>
      12) L бағанында халықаралық шартта немесе Салық кодексінің646-бабында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13) М бағанында Салық кодексінің 647-бабына сәйкес бюджетке аударылуға тиіс, салық агенті шегерімге жатқызған, есепті салық кезеңі ішінде есептелген, бірақ төленбеген бейрезиденттің табыстарынан алынатын табыс салығының сомасы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бейрезиденттің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К – М бағандары шегерімге жатқызылған кезде бейрезиденттерге есептелген, бірақ төленбеген табыстардың сомалары бойынша толтырылады және есепті күнтізбелік жылдың 4-тоқсаны үшін есепте толтырылады;</w:t>
      </w:r>
    </w:p>
    <w:p>
      <w:pPr>
        <w:spacing w:after="0"/>
        <w:ind w:left="0"/>
        <w:jc w:val="both"/>
      </w:pPr>
      <w:r>
        <w:rPr>
          <w:rFonts w:ascii="Times New Roman"/>
          <w:b w:val="false"/>
          <w:i w:val="false"/>
          <w:color w:val="000000"/>
          <w:sz w:val="28"/>
        </w:rPr>
        <w:t xml:space="preserve">
      14) N бағанында Салық көдексінің 644-бабы 1-тармағының </w:t>
      </w:r>
      <w:r>
        <w:rPr>
          <w:rFonts w:ascii="Times New Roman"/>
          <w:b w:val="false"/>
          <w:i w:val="false"/>
          <w:color w:val="000000"/>
          <w:sz w:val="28"/>
        </w:rPr>
        <w:t xml:space="preserve">5) тармақшасына </w:t>
      </w:r>
      <w:r>
        <w:rPr>
          <w:rFonts w:ascii="Times New Roman"/>
          <w:b w:val="false"/>
          <w:i w:val="false"/>
          <w:color w:val="000000"/>
          <w:sz w:val="28"/>
        </w:rPr>
        <w:t xml:space="preserve"> сәйкес есептелген кірістер сомаларын көрсетіледі.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15) О бағанында халықаралық шартта немесе Салық кодексінің 646-бабында белгіленген төлем көзінен табыс салығының ставкасы көрсетіледі;</w:t>
      </w:r>
    </w:p>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647-бабына</w:t>
      </w:r>
      <w:r>
        <w:rPr>
          <w:rFonts w:ascii="Times New Roman"/>
          <w:b w:val="false"/>
          <w:i w:val="false"/>
          <w:color w:val="000000"/>
          <w:sz w:val="28"/>
        </w:rPr>
        <w:t xml:space="preserve"> сәйкес бюджетке аударылуға тиіс, Салық кодексінің 644-бабы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есептелген табыстан бюджетке аударуға жататын табыс салығының сомасын көрсетіледі.</w:t>
      </w:r>
    </w:p>
    <w:p>
      <w:pPr>
        <w:spacing w:after="0"/>
        <w:ind w:left="0"/>
        <w:jc w:val="both"/>
      </w:pPr>
      <w:r>
        <w:rPr>
          <w:rFonts w:ascii="Times New Roman"/>
          <w:b w:val="false"/>
          <w:i w:val="false"/>
          <w:color w:val="000000"/>
          <w:sz w:val="28"/>
        </w:rPr>
        <w:t>
      Операциялар шетел валютасында жасалған кезде бұл бағанда резидент еместің табысын шегерімге жатқызған күнге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p>
    <w:p>
      <w:pPr>
        <w:spacing w:after="0"/>
        <w:ind w:left="0"/>
        <w:jc w:val="both"/>
      </w:pPr>
      <w:r>
        <w:rPr>
          <w:rFonts w:ascii="Times New Roman"/>
          <w:b w:val="false"/>
          <w:i w:val="false"/>
          <w:color w:val="000000"/>
          <w:sz w:val="28"/>
        </w:rPr>
        <w:t>
      17) Q бағанында халықаралық шартқа сәйкес салықтарды ұстап қалудан босатылған есептелген (төленген) табыстардың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p>
    <w:p>
      <w:pPr>
        <w:spacing w:after="0"/>
        <w:ind w:left="0"/>
        <w:jc w:val="both"/>
      </w:pPr>
      <w:r>
        <w:rPr>
          <w:rFonts w:ascii="Times New Roman"/>
          <w:b w:val="false"/>
          <w:i w:val="false"/>
          <w:color w:val="000000"/>
          <w:sz w:val="28"/>
        </w:rPr>
        <w:t>
      18) R бағанында N бағанында көрсетілген табысқа қатысты қолданылған осы Қағидалардың 20-тармағына сәйкес халықаралық шарт түрінің коды көрсетіледі;</w:t>
      </w:r>
    </w:p>
    <w:p>
      <w:pPr>
        <w:spacing w:after="0"/>
        <w:ind w:left="0"/>
        <w:jc w:val="both"/>
      </w:pPr>
      <w:r>
        <w:rPr>
          <w:rFonts w:ascii="Times New Roman"/>
          <w:b w:val="false"/>
          <w:i w:val="false"/>
          <w:color w:val="000000"/>
          <w:sz w:val="28"/>
        </w:rPr>
        <w:t>
      19) S бағанында R бағанында 22 кодын көрсеткен кезде R бағанында көрсетілген халықаралық шарттың атауы көрсетіледі;</w:t>
      </w:r>
    </w:p>
    <w:p>
      <w:pPr>
        <w:spacing w:after="0"/>
        <w:ind w:left="0"/>
        <w:jc w:val="both"/>
      </w:pPr>
      <w:r>
        <w:rPr>
          <w:rFonts w:ascii="Times New Roman"/>
          <w:b w:val="false"/>
          <w:i w:val="false"/>
          <w:color w:val="000000"/>
          <w:sz w:val="28"/>
        </w:rPr>
        <w:t>
      20) T бағанында халықаралық шарт жасасқан елдің коды көрсетіледі. T бағаны осы Қағидалардың 17-тармағының 4) тармақшасына сәйкес толтырылады. Q-S бағандары егер салық төлеуші ратификацияланған мемлекетаралық және үкіметаралық шарттардың ережелерін қолданған жағдайда толтырылады.</w:t>
      </w:r>
    </w:p>
    <w:p>
      <w:pPr>
        <w:spacing w:after="0"/>
        <w:ind w:left="0"/>
        <w:jc w:val="both"/>
      </w:pPr>
      <w:r>
        <w:rPr>
          <w:rFonts w:ascii="Times New Roman"/>
          <w:b w:val="false"/>
          <w:i w:val="false"/>
          <w:color w:val="000000"/>
          <w:sz w:val="28"/>
        </w:rPr>
        <w:t>
      Есепті тоқсанның тиісті айы үшін қосымшаның Н бағанының жиынтық сомалары 101.04.001 I, 101.04.001 II және 101.04.001 III тиісті жолдарына көшіріледі;</w:t>
      </w:r>
    </w:p>
    <w:p>
      <w:pPr>
        <w:spacing w:after="0"/>
        <w:ind w:left="0"/>
        <w:jc w:val="both"/>
      </w:pPr>
      <w:r>
        <w:rPr>
          <w:rFonts w:ascii="Times New Roman"/>
          <w:b w:val="false"/>
          <w:i w:val="false"/>
          <w:color w:val="000000"/>
          <w:sz w:val="28"/>
        </w:rPr>
        <w:t>
      J-бағаны – 101.04.002 I, 101.04.002 II және 101.04.002 III тиісті жолдарына;</w:t>
      </w:r>
    </w:p>
    <w:p>
      <w:pPr>
        <w:spacing w:after="0"/>
        <w:ind w:left="0"/>
        <w:jc w:val="both"/>
      </w:pPr>
      <w:r>
        <w:rPr>
          <w:rFonts w:ascii="Times New Roman"/>
          <w:b w:val="false"/>
          <w:i w:val="false"/>
          <w:color w:val="000000"/>
          <w:sz w:val="28"/>
        </w:rPr>
        <w:t>
      К бағанының қорытынды сомалары есепке барлық Қосымшасы бойынша жиынтық түрде 101.04.003-жолына, М-бағаны 101.04.004-жолына көшіріледі.</w:t>
      </w:r>
    </w:p>
    <w:p>
      <w:pPr>
        <w:spacing w:after="0"/>
        <w:ind w:left="0"/>
        <w:jc w:val="both"/>
      </w:pPr>
      <w:r>
        <w:rPr>
          <w:rFonts w:ascii="Times New Roman"/>
          <w:b w:val="false"/>
          <w:i w:val="false"/>
          <w:color w:val="000000"/>
          <w:sz w:val="28"/>
        </w:rPr>
        <w:t>
      Есепті тоқсанның тиісті айы үшін қосымшаның N бағанының қорытынды сомалары тиісті 101.04.005 I. 101.04.005 II және 101.04.05 III жолдарына көшіріледі. Есепті тоқсанның тиісті айы үшін қосымшаның P бағанының қорытынды сомалары тиісті 101.04.006 I, 101.04.006 II және 101.04.006 III жолдарына көшіріледі.</w:t>
      </w:r>
    </w:p>
    <w:bookmarkStart w:name="z210" w:id="127"/>
    <w:p>
      <w:pPr>
        <w:spacing w:after="0"/>
        <w:ind w:left="0"/>
        <w:jc w:val="left"/>
      </w:pPr>
      <w:r>
        <w:rPr>
          <w:rFonts w:ascii="Times New Roman"/>
          <w:b/>
          <w:i w:val="false"/>
          <w:color w:val="000000"/>
        </w:rPr>
        <w:t xml:space="preserve"> 3-тарау. Табыс түрлерінің кодтары</w:t>
      </w:r>
    </w:p>
    <w:bookmarkEnd w:id="127"/>
    <w:bookmarkStart w:name="z211" w:id="128"/>
    <w:p>
      <w:pPr>
        <w:spacing w:after="0"/>
        <w:ind w:left="0"/>
        <w:jc w:val="both"/>
      </w:pPr>
      <w:r>
        <w:rPr>
          <w:rFonts w:ascii="Times New Roman"/>
          <w:b w:val="false"/>
          <w:i w:val="false"/>
          <w:color w:val="000000"/>
          <w:sz w:val="28"/>
        </w:rPr>
        <w:t>
      18. Есеп толтыру кезінде мынадай табыс түрлерін кодтауды пайдалану қажет.</w:t>
      </w:r>
    </w:p>
    <w:bookmarkEnd w:id="128"/>
    <w:p>
      <w:pPr>
        <w:spacing w:after="0"/>
        <w:ind w:left="0"/>
        <w:jc w:val="both"/>
      </w:pPr>
      <w:r>
        <w:rPr>
          <w:rFonts w:ascii="Times New Roman"/>
          <w:b w:val="false"/>
          <w:i w:val="false"/>
          <w:color w:val="000000"/>
          <w:sz w:val="28"/>
        </w:rPr>
        <w:t xml:space="preserve">
      Қазақстан Республикасындағы көздерден табыс түрлерінің кодтары: </w:t>
      </w:r>
    </w:p>
    <w:p>
      <w:pPr>
        <w:spacing w:after="0"/>
        <w:ind w:left="0"/>
        <w:jc w:val="both"/>
      </w:pPr>
      <w:r>
        <w:rPr>
          <w:rFonts w:ascii="Times New Roman"/>
          <w:b w:val="false"/>
          <w:i w:val="false"/>
          <w:color w:val="000000"/>
          <w:sz w:val="28"/>
        </w:rPr>
        <w:t xml:space="preserve">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 </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жеңілдетілген салық салуы бар мемлекетте тiркелген тұлғаның нақты орындалу, көрсету орындарына қарамастан, жұмыстарды орындаудан, қызметтерді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уәкілетті орган бекіткен тізбеге енгізілген жеңілдетілген салық салуы бар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 </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xml:space="preserve">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 </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Қазақстан Республикасының аумағындағы қызметтен пайда болған басқа да кірістер.</w:t>
      </w:r>
    </w:p>
    <w:bookmarkStart w:name="z212" w:id="129"/>
    <w:p>
      <w:pPr>
        <w:spacing w:after="0"/>
        <w:ind w:left="0"/>
        <w:jc w:val="left"/>
      </w:pPr>
      <w:r>
        <w:rPr>
          <w:rFonts w:ascii="Times New Roman"/>
          <w:b/>
          <w:i w:val="false"/>
          <w:color w:val="000000"/>
        </w:rPr>
        <w:t xml:space="preserve"> 4-тарау. Халықаралық шарт (келісім) түрлерінің кодтары</w:t>
      </w:r>
    </w:p>
    <w:bookmarkEnd w:id="129"/>
    <w:bookmarkStart w:name="z213" w:id="130"/>
    <w:p>
      <w:pPr>
        <w:spacing w:after="0"/>
        <w:ind w:left="0"/>
        <w:jc w:val="both"/>
      </w:pPr>
      <w:r>
        <w:rPr>
          <w:rFonts w:ascii="Times New Roman"/>
          <w:b w:val="false"/>
          <w:i w:val="false"/>
          <w:color w:val="000000"/>
          <w:sz w:val="28"/>
        </w:rPr>
        <w:t>
      19. Есепті толтыру кезінде халықаралық шарттар (келісім) түрінің мынадай кодталуын пайдалану қажет:</w:t>
      </w:r>
    </w:p>
    <w:bookmarkEnd w:id="130"/>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алдын алу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 Азия Өңірлік экологиялық орталығы жұмысының шарттары туралы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туралы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келісім;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9022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8768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8768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889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9022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11-қосымша</w:t>
            </w:r>
          </w:p>
        </w:tc>
      </w:tr>
    </w:tbl>
    <w:bookmarkStart w:name="z216" w:id="131"/>
    <w:p>
      <w:pPr>
        <w:spacing w:after="0"/>
        <w:ind w:left="0"/>
        <w:jc w:val="left"/>
      </w:pPr>
      <w:r>
        <w:rPr>
          <w:rFonts w:ascii="Times New Roman"/>
          <w:b/>
          <w:i w:val="false"/>
          <w:color w:val="000000"/>
        </w:rPr>
        <w:t xml:space="preserve"> "Корпоративтік табыс салығы бойынша декларация (110.00-нысан)" салық есептілігін жасау қағидалары 1-тарау. Жалпы ережелер</w:t>
      </w:r>
    </w:p>
    <w:bookmarkEnd w:id="131"/>
    <w:bookmarkStart w:name="z217" w:id="132"/>
    <w:p>
      <w:pPr>
        <w:spacing w:after="0"/>
        <w:ind w:left="0"/>
        <w:jc w:val="both"/>
      </w:pPr>
      <w:r>
        <w:rPr>
          <w:rFonts w:ascii="Times New Roman"/>
          <w:b w:val="false"/>
          <w:i w:val="false"/>
          <w:color w:val="000000"/>
          <w:sz w:val="28"/>
        </w:rPr>
        <w:t xml:space="preserve">
      1. Осы Корпоративтік табыс салығы бойынша декларация (110.00-нысан) салық есептілігін жасау қағидалары (бұдан әрі – Қағидалар) "Салық және бюджетке төленетін басқа да міндетті төлемдер туралы" 2017 жылғы 25 желтоқсанындағы Қазақстан Республикасының Кодексіне (Салық Кодексі) сәйкес әзірленген және корпопативтік табыс салығын (бұдан әрі – КТС) есептеуге арналған КТС бойынша салық есептілігі нысанын (декларация) (бұдан әрі – декларация) жасау тәртібін айқындайды. Декларацияны Салық кодексінің 722-бабының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 белгіленген жер қойнауын пайдалануға арналған келісімшартқа немесе өнімді бөлу туралы келісімшартқа (бұдан әрі – жер қойнауын пайдалануға арналған келісімшарт) сәйкес қызметін жүзеге асыратын жер қойнауын пайдаланушылар және мемлекет атынан алушы жасайды.</w:t>
      </w:r>
    </w:p>
    <w:bookmarkEnd w:id="132"/>
    <w:bookmarkStart w:name="z218" w:id="133"/>
    <w:p>
      <w:pPr>
        <w:spacing w:after="0"/>
        <w:ind w:left="0"/>
        <w:jc w:val="both"/>
      </w:pPr>
      <w:r>
        <w:rPr>
          <w:rFonts w:ascii="Times New Roman"/>
          <w:b w:val="false"/>
          <w:i w:val="false"/>
          <w:color w:val="000000"/>
          <w:sz w:val="28"/>
        </w:rPr>
        <w:t>
      2. Декларация декларацияның өзінен (110.00-нысан) және салық міндеттемесінің есептелуі туралы ақпаратты егжей-тегжейлі көрсетуге арналған қосымшалардан (110.01-ден 110.11-ға дейінгі нысандар) тұрады.</w:t>
      </w:r>
    </w:p>
    <w:bookmarkEnd w:id="133"/>
    <w:bookmarkStart w:name="z219" w:id="134"/>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34"/>
    <w:bookmarkStart w:name="z220" w:id="135"/>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35"/>
    <w:bookmarkStart w:name="z221" w:id="136"/>
    <w:p>
      <w:pPr>
        <w:spacing w:after="0"/>
        <w:ind w:left="0"/>
        <w:jc w:val="both"/>
      </w:pPr>
      <w:r>
        <w:rPr>
          <w:rFonts w:ascii="Times New Roman"/>
          <w:b w:val="false"/>
          <w:i w:val="false"/>
          <w:color w:val="000000"/>
          <w:sz w:val="28"/>
        </w:rPr>
        <w:t>
      5. Декларацияға қосымшалар декларациядағы жолдар толтырылған кезде міндетті тәртіпте толтырылады.</w:t>
      </w:r>
    </w:p>
    <w:bookmarkEnd w:id="136"/>
    <w:bookmarkStart w:name="z222" w:id="137"/>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137"/>
    <w:bookmarkStart w:name="z223" w:id="138"/>
    <w:p>
      <w:pPr>
        <w:spacing w:after="0"/>
        <w:ind w:left="0"/>
        <w:jc w:val="both"/>
      </w:pPr>
      <w:r>
        <w:rPr>
          <w:rFonts w:ascii="Times New Roman"/>
          <w:b w:val="false"/>
          <w:i w:val="false"/>
          <w:color w:val="000000"/>
          <w:sz w:val="28"/>
        </w:rPr>
        <w:t>
      7. Декларацияға қосымшаның парағында бар жолдардан көрсеткіштердің саны асып кеткен жағдайда, осындай парағы қосымша толтырылады.</w:t>
      </w:r>
    </w:p>
    <w:bookmarkEnd w:id="138"/>
    <w:bookmarkStart w:name="z224" w:id="139"/>
    <w:p>
      <w:pPr>
        <w:spacing w:after="0"/>
        <w:ind w:left="0"/>
        <w:jc w:val="both"/>
      </w:pPr>
      <w:r>
        <w:rPr>
          <w:rFonts w:ascii="Times New Roman"/>
          <w:b w:val="false"/>
          <w:i w:val="false"/>
          <w:color w:val="000000"/>
          <w:sz w:val="28"/>
        </w:rPr>
        <w:t>
      8. Осы Қағидаларда мынадай арифметикалық белгілер қолданылады: "+"– қосу; "-" – алу; "х" – көбейту; "/" – бөлу; "=" – тең.</w:t>
      </w:r>
    </w:p>
    <w:bookmarkEnd w:id="139"/>
    <w:bookmarkStart w:name="z225" w:id="140"/>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40"/>
    <w:bookmarkStart w:name="z226" w:id="141"/>
    <w:p>
      <w:pPr>
        <w:spacing w:after="0"/>
        <w:ind w:left="0"/>
        <w:jc w:val="both"/>
      </w:pPr>
      <w:r>
        <w:rPr>
          <w:rFonts w:ascii="Times New Roman"/>
          <w:b w:val="false"/>
          <w:i w:val="false"/>
          <w:color w:val="000000"/>
          <w:sz w:val="28"/>
        </w:rPr>
        <w:t>
      10. Декларацияны толтыру кезінде:</w:t>
      </w:r>
    </w:p>
    <w:bookmarkEnd w:id="14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227" w:id="142"/>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42"/>
    <w:bookmarkStart w:name="z228" w:id="143"/>
    <w:p>
      <w:pPr>
        <w:spacing w:after="0"/>
        <w:ind w:left="0"/>
        <w:jc w:val="both"/>
      </w:pPr>
      <w:r>
        <w:rPr>
          <w:rFonts w:ascii="Times New Roman"/>
          <w:b w:val="false"/>
          <w:i w:val="false"/>
          <w:color w:val="000000"/>
          <w:sz w:val="28"/>
        </w:rPr>
        <w:t>
      12. Декларацияны табыс ету кезінде:</w:t>
      </w:r>
    </w:p>
    <w:bookmarkEnd w:id="14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229" w:id="144"/>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44"/>
    <w:bookmarkStart w:name="z230" w:id="145"/>
    <w:p>
      <w:pPr>
        <w:spacing w:after="0"/>
        <w:ind w:left="0"/>
        <w:jc w:val="both"/>
      </w:pPr>
      <w:r>
        <w:rPr>
          <w:rFonts w:ascii="Times New Roman"/>
          <w:b w:val="false"/>
          <w:i w:val="false"/>
          <w:color w:val="000000"/>
          <w:sz w:val="28"/>
        </w:rPr>
        <w:t>
      14. Декларацияда (110.00-нысан)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110.00 декларациясының табыстары мен шығыстарының 110.00.001 – 110.00.058 жолдары 110.01 және 110.02-нысаны қосымшаларының осыған ұқсас жолдарының сомасы ретінде айқындалады.</w:t>
      </w:r>
    </w:p>
    <w:bookmarkEnd w:id="145"/>
    <w:p>
      <w:pPr>
        <w:spacing w:after="0"/>
        <w:ind w:left="0"/>
        <w:jc w:val="both"/>
      </w:pPr>
      <w:r>
        <w:rPr>
          <w:rFonts w:ascii="Times New Roman"/>
          <w:b w:val="false"/>
          <w:i w:val="false"/>
          <w:color w:val="000000"/>
          <w:sz w:val="28"/>
        </w:rPr>
        <w:t>
      Жер қойнауын пайдаланушының қызметі бойынша жалпы КТС бойынша салық міндеттемесінің есебі келісімшарттан тыс қызмет бойынша және жер қойнауын пайдалануға арналған әрбір келісімшарт бойынша есептелген КТС сомасы ретінде айқындалады.</w:t>
      </w:r>
    </w:p>
    <w:p>
      <w:pPr>
        <w:spacing w:after="0"/>
        <w:ind w:left="0"/>
        <w:jc w:val="both"/>
      </w:pPr>
      <w:r>
        <w:rPr>
          <w:rFonts w:ascii="Times New Roman"/>
          <w:b w:val="false"/>
          <w:i w:val="false"/>
          <w:color w:val="000000"/>
          <w:sz w:val="28"/>
        </w:rPr>
        <w:t>
      Жер қойнауын пайдалануға арналған әрбір келісімшарт бойынша КТС сомасы 110.01-нысанында белгіленген тәртіпте айқындалады.</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КТС сомасын 110.02-нысанында белгіленген тәртіпте айқындайды.</w:t>
      </w:r>
    </w:p>
    <w:bookmarkStart w:name="z231" w:id="146"/>
    <w:p>
      <w:pPr>
        <w:spacing w:after="0"/>
        <w:ind w:left="0"/>
        <w:jc w:val="left"/>
      </w:pPr>
      <w:r>
        <w:rPr>
          <w:rFonts w:ascii="Times New Roman"/>
          <w:b/>
          <w:i w:val="false"/>
          <w:color w:val="000000"/>
        </w:rPr>
        <w:t xml:space="preserve"> 2-тарау. Декларацияны толтыру бойынша түсіндірме (110.00-нысан)</w:t>
      </w:r>
    </w:p>
    <w:bookmarkEnd w:id="146"/>
    <w:bookmarkStart w:name="z232" w:id="147"/>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w:t>
      </w:r>
    </w:p>
    <w:bookmarkEnd w:id="147"/>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 </w:t>
      </w:r>
      <w:r>
        <w:rPr>
          <w:rFonts w:ascii="Times New Roman"/>
          <w:b w:val="false"/>
          <w:i w:val="false"/>
          <w:color w:val="000000"/>
          <w:sz w:val="28"/>
        </w:rPr>
        <w:t xml:space="preserve">4) тармақшасында </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құрылтайгысы;</w:t>
      </w:r>
    </w:p>
    <w:p>
      <w:pPr>
        <w:spacing w:after="0"/>
        <w:ind w:left="0"/>
        <w:jc w:val="both"/>
      </w:pPr>
      <w:r>
        <w:rPr>
          <w:rFonts w:ascii="Times New Roman"/>
          <w:b w:val="false"/>
          <w:i w:val="false"/>
          <w:color w:val="000000"/>
          <w:sz w:val="28"/>
        </w:rPr>
        <w:t xml:space="preserve">
      7) осы Қағиданың </w:t>
      </w:r>
      <w:r>
        <w:rPr>
          <w:rFonts w:ascii="Times New Roman"/>
          <w:b w:val="false"/>
          <w:i w:val="false"/>
          <w:color w:val="000000"/>
          <w:sz w:val="28"/>
        </w:rPr>
        <w:t>66-тармағына</w:t>
      </w:r>
      <w:r>
        <w:rPr>
          <w:rFonts w:ascii="Times New Roman"/>
          <w:b w:val="false"/>
          <w:i w:val="false"/>
          <w:color w:val="000000"/>
          <w:sz w:val="28"/>
        </w:rPr>
        <w:t xml:space="preserve"> сәйкес валюта коды.</w:t>
      </w:r>
    </w:p>
    <w:p>
      <w:pPr>
        <w:spacing w:after="0"/>
        <w:ind w:left="0"/>
        <w:jc w:val="both"/>
      </w:pPr>
      <w:r>
        <w:rPr>
          <w:rFonts w:ascii="Times New Roman"/>
          <w:b w:val="false"/>
          <w:i w:val="false"/>
          <w:color w:val="000000"/>
          <w:sz w:val="28"/>
        </w:rPr>
        <w:t>
      8) ұсынылған қосымшалар.</w:t>
      </w:r>
    </w:p>
    <w:p>
      <w:pPr>
        <w:spacing w:after="0"/>
        <w:ind w:left="0"/>
        <w:jc w:val="both"/>
      </w:pPr>
      <w:r>
        <w:rPr>
          <w:rFonts w:ascii="Times New Roman"/>
          <w:b w:val="false"/>
          <w:i w:val="false"/>
          <w:color w:val="000000"/>
          <w:sz w:val="28"/>
        </w:rPr>
        <w:t>
      Салық төлеуші берген декларацияға қосымшалардың нөмірі белгіленеді;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 салық төлеушісі белгілейді;</w:t>
      </w:r>
    </w:p>
    <w:p>
      <w:pPr>
        <w:spacing w:after="0"/>
        <w:ind w:left="0"/>
        <w:jc w:val="both"/>
      </w:pPr>
      <w:r>
        <w:rPr>
          <w:rFonts w:ascii="Times New Roman"/>
          <w:b w:val="false"/>
          <w:i w:val="false"/>
          <w:color w:val="000000"/>
          <w:sz w:val="28"/>
        </w:rPr>
        <w:t>
      10)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 салық төлеушісі жасаған жағдайда толтырылады, бұл ретте:</w:t>
      </w:r>
    </w:p>
    <w:p>
      <w:pPr>
        <w:spacing w:after="0"/>
        <w:ind w:left="0"/>
        <w:jc w:val="both"/>
      </w:pPr>
      <w:r>
        <w:rPr>
          <w:rFonts w:ascii="Times New Roman"/>
          <w:b w:val="false"/>
          <w:i w:val="false"/>
          <w:color w:val="000000"/>
          <w:sz w:val="28"/>
        </w:rPr>
        <w:t xml:space="preserve">
      А жолында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 болуы.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233" w:id="148"/>
    <w:p>
      <w:pPr>
        <w:spacing w:after="0"/>
        <w:ind w:left="0"/>
        <w:jc w:val="both"/>
      </w:pPr>
      <w:r>
        <w:rPr>
          <w:rFonts w:ascii="Times New Roman"/>
          <w:b w:val="false"/>
          <w:i w:val="false"/>
          <w:color w:val="000000"/>
          <w:sz w:val="28"/>
        </w:rPr>
        <w:t>
      16. "Жылдық жиынтық табыс" деген бөлімде:</w:t>
      </w:r>
    </w:p>
    <w:bookmarkEnd w:id="148"/>
    <w:p>
      <w:pPr>
        <w:spacing w:after="0"/>
        <w:ind w:left="0"/>
        <w:jc w:val="both"/>
      </w:pPr>
      <w:r>
        <w:rPr>
          <w:rFonts w:ascii="Times New Roman"/>
          <w:b w:val="false"/>
          <w:i w:val="false"/>
          <w:color w:val="000000"/>
          <w:sz w:val="28"/>
        </w:rPr>
        <w:t>
      1) 110.00.001 жолында 110.01.001 және 110.01.005 және 110.02.001 (110.01.001 + 110.01.005 + 110.02.001) жолдарының сомасы ретінде айқындалатын тауарларды (жұмыстарды, қызметтерді) өткізуден табыс көрсетіледі;</w:t>
      </w:r>
    </w:p>
    <w:p>
      <w:pPr>
        <w:spacing w:after="0"/>
        <w:ind w:left="0"/>
        <w:jc w:val="both"/>
      </w:pPr>
      <w:r>
        <w:rPr>
          <w:rFonts w:ascii="Times New Roman"/>
          <w:b w:val="false"/>
          <w:i w:val="false"/>
          <w:color w:val="000000"/>
          <w:sz w:val="28"/>
        </w:rPr>
        <w:t>
      2) 110.00.002 жолында 110.01.002 және 110.02.002 (110.01.002 + 110.02.002) жолдарының сомасы ретінде айқындалатын, құн өсімінен түсетін табыс көрсетіледі;</w:t>
      </w:r>
    </w:p>
    <w:p>
      <w:pPr>
        <w:spacing w:after="0"/>
        <w:ind w:left="0"/>
        <w:jc w:val="both"/>
      </w:pPr>
      <w:r>
        <w:rPr>
          <w:rFonts w:ascii="Times New Roman"/>
          <w:b w:val="false"/>
          <w:i w:val="false"/>
          <w:color w:val="000000"/>
          <w:sz w:val="28"/>
        </w:rPr>
        <w:t>
      3) 110.00.003 жолында туынды қаржы құралдар, оның ішінде 110.02.003 жолда көрсетілген сома көшірілетін, алдыңғы салық кезеңінен көшірілген залалдар ескеріле отырып, своп бойынша табыс көрсетіледі;</w:t>
      </w:r>
    </w:p>
    <w:p>
      <w:pPr>
        <w:spacing w:after="0"/>
        <w:ind w:left="0"/>
        <w:jc w:val="both"/>
      </w:pPr>
      <w:r>
        <w:rPr>
          <w:rFonts w:ascii="Times New Roman"/>
          <w:b w:val="false"/>
          <w:i w:val="false"/>
          <w:color w:val="000000"/>
          <w:sz w:val="28"/>
        </w:rPr>
        <w:t>
      4) 110.00.004 жолында 110.01.03 және 110.02.004 (110.01.003 + 110.02.004) жолдарының сомасы ретінде айқындалатын, міндеттемелерді есептен шығарудан табыс көрсетіледі;</w:t>
      </w:r>
    </w:p>
    <w:p>
      <w:pPr>
        <w:spacing w:after="0"/>
        <w:ind w:left="0"/>
        <w:jc w:val="both"/>
      </w:pPr>
      <w:r>
        <w:rPr>
          <w:rFonts w:ascii="Times New Roman"/>
          <w:b w:val="false"/>
          <w:i w:val="false"/>
          <w:color w:val="000000"/>
          <w:sz w:val="28"/>
        </w:rPr>
        <w:t>
      5) 110.00.005 жолында 110.01.004 және 110.02.005 (110.01.004 + 110.02.005) жолдарының сомасы ретінде айқындалатын, күмәнді міндеттемелер бойынша табыс көрсетіледі;</w:t>
      </w:r>
    </w:p>
    <w:p>
      <w:pPr>
        <w:spacing w:after="0"/>
        <w:ind w:left="0"/>
        <w:jc w:val="both"/>
      </w:pPr>
      <w:r>
        <w:rPr>
          <w:rFonts w:ascii="Times New Roman"/>
          <w:b w:val="false"/>
          <w:i w:val="false"/>
          <w:color w:val="000000"/>
          <w:sz w:val="28"/>
        </w:rPr>
        <w:t>
      6) 110.00.006 жолында 110.01.006 және 110.02.006 (110.01.006 + 110.02.006) жолдарының сомасы ретінде айқындалатын, талап ету құқығын беруден түскен табыс көрсетіледі;</w:t>
      </w:r>
    </w:p>
    <w:p>
      <w:pPr>
        <w:spacing w:after="0"/>
        <w:ind w:left="0"/>
        <w:jc w:val="both"/>
      </w:pPr>
      <w:r>
        <w:rPr>
          <w:rFonts w:ascii="Times New Roman"/>
          <w:b w:val="false"/>
          <w:i w:val="false"/>
          <w:color w:val="000000"/>
          <w:sz w:val="28"/>
        </w:rPr>
        <w:t>
      7) 110.00.007 жолында 110.01.007 жолында көрсетілген сома көшірілетін, Салық кодексіне сәйкес жылдық жиынтық табысқа енгізілетін, кәсіпкерлік қызметті шектеуге немесе тоқтатуға келісім бергені үшін алынған табыс көрсетіледі;</w:t>
      </w:r>
    </w:p>
    <w:p>
      <w:pPr>
        <w:spacing w:after="0"/>
        <w:ind w:left="0"/>
        <w:jc w:val="both"/>
      </w:pPr>
      <w:r>
        <w:rPr>
          <w:rFonts w:ascii="Times New Roman"/>
          <w:b w:val="false"/>
          <w:i w:val="false"/>
          <w:color w:val="000000"/>
          <w:sz w:val="28"/>
        </w:rPr>
        <w:t>
      8) 110.00.008 жолында 110.01.008 және 110.02.007 (110.01.008 + 110.02.007) жолдарының сомасы ретінде айқындалатын, Салық кодексінің 92-бабына сәйкес айқындалатын тіркелген активтерді шығарудан түскен табыс көрсетіледі;</w:t>
      </w:r>
    </w:p>
    <w:p>
      <w:pPr>
        <w:spacing w:after="0"/>
        <w:ind w:left="0"/>
        <w:jc w:val="both"/>
      </w:pPr>
      <w:r>
        <w:rPr>
          <w:rFonts w:ascii="Times New Roman"/>
          <w:b w:val="false"/>
          <w:i w:val="false"/>
          <w:color w:val="000000"/>
          <w:sz w:val="28"/>
        </w:rPr>
        <w:t>
      9) 110.00.009 жолында 110.01.010 жолда көрсетілген сома көшірілетін, жалпы үлестік меншіктен табысты бөлу кезінде алынатын табыстардың сомасы көрсетіледі;</w:t>
      </w:r>
    </w:p>
    <w:p>
      <w:pPr>
        <w:spacing w:after="0"/>
        <w:ind w:left="0"/>
        <w:jc w:val="both"/>
      </w:pPr>
      <w:r>
        <w:rPr>
          <w:rFonts w:ascii="Times New Roman"/>
          <w:b w:val="false"/>
          <w:i w:val="false"/>
          <w:color w:val="000000"/>
          <w:sz w:val="28"/>
        </w:rPr>
        <w:t>
      10) 110.00.010 жолында 110.01.009 жолда көрсетілген сома көшірілетін,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p>
      <w:pPr>
        <w:spacing w:after="0"/>
        <w:ind w:left="0"/>
        <w:jc w:val="both"/>
      </w:pPr>
      <w:r>
        <w:rPr>
          <w:rFonts w:ascii="Times New Roman"/>
          <w:b w:val="false"/>
          <w:i w:val="false"/>
          <w:color w:val="000000"/>
          <w:sz w:val="28"/>
        </w:rPr>
        <w:t>
      11) 110.00.011 жолында 110.01.011 және 110.02.008 жолдарының сомасы (110.01.011 + 110.02.008) ретінде айқындалатын жылдық жиынтық табысқа енгізілетін, егер бұл сомалар бұрын шегерімге жатқызылмаса, бюджеттен қайтарылған негізсіз айыппұлдардан басқа, таңылған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12) 110.00.012 жолында 110.01.012 жолда көрсетілген сома көшірілетін, бұрын жүргізілген шегерімдер бойынша алынған өтемақылар көрсетіледі;</w:t>
      </w:r>
    </w:p>
    <w:p>
      <w:pPr>
        <w:spacing w:after="0"/>
        <w:ind w:left="0"/>
        <w:jc w:val="both"/>
      </w:pPr>
      <w:r>
        <w:rPr>
          <w:rFonts w:ascii="Times New Roman"/>
          <w:b w:val="false"/>
          <w:i w:val="false"/>
          <w:color w:val="000000"/>
          <w:sz w:val="28"/>
        </w:rPr>
        <w:t>
      13) 110.00.013 жолында 110.01.014, 110.01.016 және 110.01.018 және 110.02.009 (110.01.014 + 110.01.016 + 110.01.018 + 110.02.009) жолдарының сомасы ретінде айқындалатын, дивидендтер, депозит, борышты бағалы қағаз, вексель, исламдық жалға беру сертификаты бойынша сыйақы, ұтыстар көрсетіледі;</w:t>
      </w:r>
    </w:p>
    <w:p>
      <w:pPr>
        <w:spacing w:after="0"/>
        <w:ind w:left="0"/>
        <w:jc w:val="both"/>
      </w:pPr>
      <w:r>
        <w:rPr>
          <w:rFonts w:ascii="Times New Roman"/>
          <w:b w:val="false"/>
          <w:i w:val="false"/>
          <w:color w:val="000000"/>
          <w:sz w:val="28"/>
        </w:rPr>
        <w:t>
      14) 110.00.014 жолында 110.01.013 жолда көрсетілген сома көшірілетін, өтеусіз алынған мүлік, жұмыстарды орындау, қызметтерді көрсету түріндегі табыс көрсетіледі;</w:t>
      </w:r>
    </w:p>
    <w:p>
      <w:pPr>
        <w:spacing w:after="0"/>
        <w:ind w:left="0"/>
        <w:jc w:val="both"/>
      </w:pPr>
      <w:r>
        <w:rPr>
          <w:rFonts w:ascii="Times New Roman"/>
          <w:b w:val="false"/>
          <w:i w:val="false"/>
          <w:color w:val="000000"/>
          <w:sz w:val="28"/>
        </w:rPr>
        <w:t>
      15) 110.00.015 жолында 110.01.017 және 110.02.010 (110.01.017 + 110.02.010) жолдарының сомасы ретінде айқындалатын,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p>
      <w:pPr>
        <w:spacing w:after="0"/>
        <w:ind w:left="0"/>
        <w:jc w:val="both"/>
      </w:pPr>
      <w:r>
        <w:rPr>
          <w:rFonts w:ascii="Times New Roman"/>
          <w:b w:val="false"/>
          <w:i w:val="false"/>
          <w:color w:val="000000"/>
          <w:sz w:val="28"/>
        </w:rPr>
        <w:t>
      16) 110.00.016 жолында 110.01.015 жолында көрсетілген сома көшірілетін, таза табысты бөлу кезінде салық кезеңі ішінде алынған және әр құрылтайшының, қатысушының үлестерін сақтай отырып, резидент заңды тұлғаның жарғылық капиталын өсіруге бағытталған табыс көрсетіледі;</w:t>
      </w:r>
    </w:p>
    <w:p>
      <w:pPr>
        <w:spacing w:after="0"/>
        <w:ind w:left="0"/>
        <w:jc w:val="both"/>
      </w:pPr>
      <w:r>
        <w:rPr>
          <w:rFonts w:ascii="Times New Roman"/>
          <w:b w:val="false"/>
          <w:i w:val="false"/>
          <w:color w:val="000000"/>
          <w:sz w:val="28"/>
        </w:rPr>
        <w:t>
      17) 110.00.017 жолында 110.01.020 жолында көрсетілген сома көшірілетін, жылдық жиынтық табысқа енгізілетін,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пайдаланғаннан алған табыстар көрсетіледі;</w:t>
      </w:r>
    </w:p>
    <w:p>
      <w:pPr>
        <w:spacing w:after="0"/>
        <w:ind w:left="0"/>
        <w:jc w:val="both"/>
      </w:pPr>
      <w:r>
        <w:rPr>
          <w:rFonts w:ascii="Times New Roman"/>
          <w:b w:val="false"/>
          <w:i w:val="false"/>
          <w:color w:val="000000"/>
          <w:sz w:val="28"/>
        </w:rPr>
        <w:t>
      18) 110.00.018 жолында 110.01.011 жолында көрсетілген сома көшірілетін, ислам банкінде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19) 110.00.019 жолында 110.01.019 жолында көрсетілген сома көшірілетін, роялти түріндегі салық төлеуші алуға жататын (алған) табыс көрсетіледі;</w:t>
      </w:r>
    </w:p>
    <w:p>
      <w:pPr>
        <w:spacing w:after="0"/>
        <w:ind w:left="0"/>
        <w:jc w:val="both"/>
      </w:pPr>
      <w:r>
        <w:rPr>
          <w:rFonts w:ascii="Times New Roman"/>
          <w:b w:val="false"/>
          <w:i w:val="false"/>
          <w:color w:val="000000"/>
          <w:sz w:val="28"/>
        </w:rPr>
        <w:t>
      20) 110.00.020 жолында 110.01.021 жолында көрсетілген сома көшірілетін,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p>
      <w:pPr>
        <w:spacing w:after="0"/>
        <w:ind w:left="0"/>
        <w:jc w:val="both"/>
      </w:pPr>
      <w:r>
        <w:rPr>
          <w:rFonts w:ascii="Times New Roman"/>
          <w:b w:val="false"/>
          <w:i w:val="false"/>
          <w:color w:val="000000"/>
          <w:sz w:val="28"/>
        </w:rPr>
        <w:t>
      21) 110.00.021 жолында 110.01.022 және 110.02.012 (110.01.022 + 110.02.012) жолдарының сомасы ретінде айқындалатын, Салық кодексіне сәйкес жылдық жиынтық табысқа енгізілетін салық төлеушінің басқа да табыстары көрсетіледі;</w:t>
      </w:r>
    </w:p>
    <w:p>
      <w:pPr>
        <w:spacing w:after="0"/>
        <w:ind w:left="0"/>
        <w:jc w:val="both"/>
      </w:pPr>
      <w:r>
        <w:rPr>
          <w:rFonts w:ascii="Times New Roman"/>
          <w:b w:val="false"/>
          <w:i w:val="false"/>
          <w:color w:val="000000"/>
          <w:sz w:val="28"/>
        </w:rPr>
        <w:t>
      22) 110.00.022 жолында 110.01.023 және 110.02.013 (110.01.023 + 110.02.013) жолдарын қосумен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23) 110.00.023 жолында 110.01.024 және 110.02.014 (110.01.024 + 110.02.014) жолдарының сомасы ретінде айқындалатын, жылдық жиынтық табысты түзетудің жалпы сомасы көрсетіледі;</w:t>
      </w:r>
    </w:p>
    <w:p>
      <w:pPr>
        <w:spacing w:after="0"/>
        <w:ind w:left="0"/>
        <w:jc w:val="both"/>
      </w:pPr>
      <w:r>
        <w:rPr>
          <w:rFonts w:ascii="Times New Roman"/>
          <w:b w:val="false"/>
          <w:i w:val="false"/>
          <w:color w:val="000000"/>
          <w:sz w:val="28"/>
        </w:rPr>
        <w:t>
      24) 110.00.024 жолында 110.01.015 жолда көрсетілген сома көшірілетін, ТМҚ (бұдан әрі –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25) 110.00.025 жолында 110.01.025 және 110.02.016 (110.01.025 + 110.02.016) жолдарының сомасы ретінде айқындалатын, түзету ескеріле отырып, жылдық жиынтық табыс көрсетіледі.</w:t>
      </w:r>
    </w:p>
    <w:bookmarkStart w:name="z234" w:id="149"/>
    <w:p>
      <w:pPr>
        <w:spacing w:after="0"/>
        <w:ind w:left="0"/>
        <w:jc w:val="both"/>
      </w:pPr>
      <w:r>
        <w:rPr>
          <w:rFonts w:ascii="Times New Roman"/>
          <w:b w:val="false"/>
          <w:i w:val="false"/>
          <w:color w:val="000000"/>
          <w:sz w:val="28"/>
        </w:rPr>
        <w:t>
      17. "Шегерімдер" деген бөлімде:</w:t>
      </w:r>
    </w:p>
    <w:bookmarkEnd w:id="149"/>
    <w:p>
      <w:pPr>
        <w:spacing w:after="0"/>
        <w:ind w:left="0"/>
        <w:jc w:val="both"/>
      </w:pPr>
      <w:r>
        <w:rPr>
          <w:rFonts w:ascii="Times New Roman"/>
          <w:b w:val="false"/>
          <w:i w:val="false"/>
          <w:color w:val="000000"/>
          <w:sz w:val="28"/>
        </w:rPr>
        <w:t>
      1) 110.00.026 жолында 110.01.026 және 110.02.017 (110.01.026 + 110.02.017) шегерімге жатқызылатын сатылған (жұмсалған)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2) 110.00.027 жолында 110.01.036 және 110.02.018 (110.01.036 + 110.02.018) жолдарының сомасы ретінде айқындалатын,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3) 110.00.028 жолында 110.01.019 жолда көрсетілген Салық кодексінің 243-бабы 9-тармағымен бекітілген негіздер бойынша шегерімдерге жатқызылатын қосылған құн салығынаң сомасы көрсетіледі;</w:t>
      </w:r>
    </w:p>
    <w:p>
      <w:pPr>
        <w:spacing w:after="0"/>
        <w:ind w:left="0"/>
        <w:jc w:val="both"/>
      </w:pPr>
      <w:r>
        <w:rPr>
          <w:rFonts w:ascii="Times New Roman"/>
          <w:b w:val="false"/>
          <w:i w:val="false"/>
          <w:color w:val="000000"/>
          <w:sz w:val="28"/>
        </w:rPr>
        <w:t>
      4) 110.00.029 жолында 110.01.020 жолында көрсетілген сома көшірілетін,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p>
      <w:pPr>
        <w:spacing w:after="0"/>
        <w:ind w:left="0"/>
        <w:jc w:val="both"/>
      </w:pPr>
      <w:r>
        <w:rPr>
          <w:rFonts w:ascii="Times New Roman"/>
          <w:b w:val="false"/>
          <w:i w:val="false"/>
          <w:color w:val="000000"/>
          <w:sz w:val="28"/>
        </w:rPr>
        <w:t>
      5) 110.00.030 жолында 110.01.027 және 110.02.021 (110.01.027 + 110.02.021) жолдарының сомасы ретінде айқындалатын,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6) 110.00.031 жолында 110.02.022 жолында көрсетілген сома көшірілетін,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7) 110.00.032 жолында 110.01.028 және 110.02.023 (110.01.028 + 110.02.023) жолдарының сомасы ретінде айқындалатын, шегерімге жатқызылатын төленген күмәнді міндеттемелер көрсетіледі;</w:t>
      </w:r>
    </w:p>
    <w:p>
      <w:pPr>
        <w:spacing w:after="0"/>
        <w:ind w:left="0"/>
        <w:jc w:val="both"/>
      </w:pPr>
      <w:r>
        <w:rPr>
          <w:rFonts w:ascii="Times New Roman"/>
          <w:b w:val="false"/>
          <w:i w:val="false"/>
          <w:color w:val="000000"/>
          <w:sz w:val="28"/>
        </w:rPr>
        <w:t>
      8) 110.00.033 жолында 110.01.029 және 110.02.024 (110.01.029 + 110.02.024) жолдарының сомасы ретінде айқындалатын, шегерімге жатқызылатын күмәнді талаптар көрсетіледі;</w:t>
      </w:r>
    </w:p>
    <w:p>
      <w:pPr>
        <w:spacing w:after="0"/>
        <w:ind w:left="0"/>
        <w:jc w:val="both"/>
      </w:pPr>
      <w:r>
        <w:rPr>
          <w:rFonts w:ascii="Times New Roman"/>
          <w:b w:val="false"/>
          <w:i w:val="false"/>
          <w:color w:val="000000"/>
          <w:sz w:val="28"/>
        </w:rPr>
        <w:t>
      9) 110.00.034 жолында 110.01.030 жолында көрсетілген сома көшірілетін, шегерімге жатқызылатын кен орындарын әзірлеу салдарларын жою қорына аударымдардың сомасы көрсетiледi;</w:t>
      </w:r>
    </w:p>
    <w:p>
      <w:pPr>
        <w:spacing w:after="0"/>
        <w:ind w:left="0"/>
        <w:jc w:val="both"/>
      </w:pPr>
      <w:r>
        <w:rPr>
          <w:rFonts w:ascii="Times New Roman"/>
          <w:b w:val="false"/>
          <w:i w:val="false"/>
          <w:color w:val="000000"/>
          <w:sz w:val="28"/>
        </w:rPr>
        <w:t>
      10) 110.00.035 жолында 110.01.032 жолында көрсетілген сома көшірілетін, шегерімге жатқызылатын әлеуметтік төлемдерге шығыстардың жалпы сомасы көрсетіледі;</w:t>
      </w:r>
    </w:p>
    <w:p>
      <w:pPr>
        <w:spacing w:after="0"/>
        <w:ind w:left="0"/>
        <w:jc w:val="both"/>
      </w:pPr>
      <w:r>
        <w:rPr>
          <w:rFonts w:ascii="Times New Roman"/>
          <w:b w:val="false"/>
          <w:i w:val="false"/>
          <w:color w:val="000000"/>
          <w:sz w:val="28"/>
        </w:rPr>
        <w:t>
      11) 110.00.036 жолында 110.01.033 жолында көрсетілген сома көшірілетін,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p>
      <w:pPr>
        <w:spacing w:after="0"/>
        <w:ind w:left="0"/>
        <w:jc w:val="both"/>
      </w:pPr>
      <w:r>
        <w:rPr>
          <w:rFonts w:ascii="Times New Roman"/>
          <w:b w:val="false"/>
          <w:i w:val="false"/>
          <w:color w:val="000000"/>
          <w:sz w:val="28"/>
        </w:rPr>
        <w:t>
      12) 110.00. 037 жолында 110.01.031 жолында көрсетілген сома көшірілетін, шегерімге жатқызылатын ғылыми-зерттеу және ғылыми техникалық жұмыстарға шығыстар көрсетіледі;</w:t>
      </w:r>
    </w:p>
    <w:p>
      <w:pPr>
        <w:spacing w:after="0"/>
        <w:ind w:left="0"/>
        <w:jc w:val="both"/>
      </w:pPr>
      <w:r>
        <w:rPr>
          <w:rFonts w:ascii="Times New Roman"/>
          <w:b w:val="false"/>
          <w:i w:val="false"/>
          <w:color w:val="000000"/>
          <w:sz w:val="28"/>
        </w:rPr>
        <w:t>
      13) 110.00.038 жолында 110.02.025 жолында көрсетілген сома көшірілетін, жинақтаушы сақтандыру шарттары бойынша сақтандыру сыйлықақыларын қоспағанда, Салық кодексінің 256-бабының 1-тармағына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14) 110.00.039 жолында 110.01.034 және 110.02.026 (110.01.034 + 110.02.026) жолдарының сомасы ретінде айқындалатын,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15) 110.00.040 жолында 110.01.035 және 110.02.027 (110.01.035 + 110.02.027) жолдарының сомасы ретінде айқындалатын,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16) 110.00.041 жолында 110.01.037 және 110.02.028 (110.01.037 + 110.02.028) жолдарының сомасы ретінде айқындалатын тіркелген активтер бойынша шегерімдер көрсетіледі;</w:t>
      </w:r>
    </w:p>
    <w:p>
      <w:pPr>
        <w:spacing w:after="0"/>
        <w:ind w:left="0"/>
        <w:jc w:val="both"/>
      </w:pPr>
      <w:r>
        <w:rPr>
          <w:rFonts w:ascii="Times New Roman"/>
          <w:b w:val="false"/>
          <w:i w:val="false"/>
          <w:color w:val="000000"/>
          <w:sz w:val="28"/>
        </w:rPr>
        <w:t>
      17) 110.00.042 жолында 110.02.029 жолында көрсетілген сома көшірілетін, Салық кодексінің 274-256-баптарына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18) 110.00.043 жолында 110.02.030 жолында көрсетілген сома көшірілетін,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19) 110.00.044 жолында шегерімге жатқызуға тиіс сома көрсетіледі. 110.01.038 және 110.02.031 (110.01.038 + 110.02.031) жолдарының сомасы ретінде айқындалады.</w:t>
      </w:r>
    </w:p>
    <w:bookmarkStart w:name="z235" w:id="150"/>
    <w:p>
      <w:pPr>
        <w:spacing w:after="0"/>
        <w:ind w:left="0"/>
        <w:jc w:val="both"/>
      </w:pPr>
      <w:r>
        <w:rPr>
          <w:rFonts w:ascii="Times New Roman"/>
          <w:b w:val="false"/>
          <w:i w:val="false"/>
          <w:color w:val="000000"/>
          <w:sz w:val="28"/>
        </w:rPr>
        <w:t>
      18. "Салық кодексіне сәйкес табыстар мен шығыстарды түзету" деген бөлімде:</w:t>
      </w:r>
    </w:p>
    <w:bookmarkEnd w:id="150"/>
    <w:p>
      <w:pPr>
        <w:spacing w:after="0"/>
        <w:ind w:left="0"/>
        <w:jc w:val="both"/>
      </w:pPr>
      <w:r>
        <w:rPr>
          <w:rFonts w:ascii="Times New Roman"/>
          <w:b w:val="false"/>
          <w:i w:val="false"/>
          <w:color w:val="000000"/>
          <w:sz w:val="28"/>
        </w:rPr>
        <w:t xml:space="preserve">
      1) 110.00.045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110.00.046 I және 110.00.046 II (110.00.046 I – 110.00.046 II) жолдарының айырмасы ретінде айқындалады:</w:t>
      </w:r>
    </w:p>
    <w:p>
      <w:pPr>
        <w:spacing w:after="0"/>
        <w:ind w:left="0"/>
        <w:jc w:val="both"/>
      </w:pPr>
      <w:r>
        <w:rPr>
          <w:rFonts w:ascii="Times New Roman"/>
          <w:b w:val="false"/>
          <w:i w:val="false"/>
          <w:color w:val="000000"/>
          <w:sz w:val="28"/>
        </w:rPr>
        <w:t>
      2) 110.00.045 I жолында 110.02.033 I жолының мәні көшіріледі, Салық кодексінің 286, 287-баптарына сәйкес жүргізілетін табыстарды түзету сомасы көрсетіледі;</w:t>
      </w:r>
    </w:p>
    <w:p>
      <w:pPr>
        <w:spacing w:after="0"/>
        <w:ind w:left="0"/>
        <w:jc w:val="both"/>
      </w:pPr>
      <w:r>
        <w:rPr>
          <w:rFonts w:ascii="Times New Roman"/>
          <w:b w:val="false"/>
          <w:i w:val="false"/>
          <w:color w:val="000000"/>
          <w:sz w:val="28"/>
        </w:rPr>
        <w:t>
      3) 110.00.045 II жолында 110.02.032 II жолының мәні көшіріледі, Салық кодексінің 286 және 287-баптарына сәйкес жүргізілетін шегерімдерді түзетулердің сомасы көрсетіледі.</w:t>
      </w:r>
    </w:p>
    <w:p>
      <w:pPr>
        <w:spacing w:after="0"/>
        <w:ind w:left="0"/>
        <w:jc w:val="both"/>
      </w:pPr>
      <w:r>
        <w:rPr>
          <w:rFonts w:ascii="Times New Roman"/>
          <w:b w:val="false"/>
          <w:i w:val="false"/>
          <w:color w:val="000000"/>
          <w:sz w:val="28"/>
        </w:rPr>
        <w:t>
      19. "Трансферттік баға белгілеу туралы заңына сәйкес жүргізілетін табыстар мен шегерімдерді түзету" деген бөлімде:</w:t>
      </w:r>
    </w:p>
    <w:p>
      <w:pPr>
        <w:spacing w:after="0"/>
        <w:ind w:left="0"/>
        <w:jc w:val="both"/>
      </w:pPr>
      <w:r>
        <w:rPr>
          <w:rFonts w:ascii="Times New Roman"/>
          <w:b w:val="false"/>
          <w:i w:val="false"/>
          <w:color w:val="000000"/>
          <w:sz w:val="28"/>
        </w:rPr>
        <w:t>
      1) 110.00.046 жолында 110.01.039 және 110.02. 033 (110.01.039 + 110.02.033) жолдарының сомасы ретінде айқындалатын, "Трансферттік баға белгілеу туралы" 2008 жылғы 5 шілдедегі Қазақстан Республикасының Заңына (бұдан әрі – Трансферттік баға белгілеу туралы заң) сәйкес жүргізілетін табыстарды түзетудің сомасы көрсетіледі;</w:t>
      </w:r>
    </w:p>
    <w:p>
      <w:pPr>
        <w:spacing w:after="0"/>
        <w:ind w:left="0"/>
        <w:jc w:val="both"/>
      </w:pPr>
      <w:r>
        <w:rPr>
          <w:rFonts w:ascii="Times New Roman"/>
          <w:b w:val="false"/>
          <w:i w:val="false"/>
          <w:color w:val="000000"/>
          <w:sz w:val="28"/>
        </w:rPr>
        <w:t>
      2) 110.00.047 жолында Трансферттік баға белгілеу туралы заңына сәйкес жүргізілетін шегерімдерді түзетудің сомасы көрсетіледі. 110.01.040 және 110.02.034 (110.01.040 + 110.02.034) жолдарының сомасы ретінде айқындалады.</w:t>
      </w:r>
    </w:p>
    <w:bookmarkStart w:name="z236" w:id="151"/>
    <w:p>
      <w:pPr>
        <w:spacing w:after="0"/>
        <w:ind w:left="0"/>
        <w:jc w:val="both"/>
      </w:pPr>
      <w:r>
        <w:rPr>
          <w:rFonts w:ascii="Times New Roman"/>
          <w:b w:val="false"/>
          <w:i w:val="false"/>
          <w:color w:val="000000"/>
          <w:sz w:val="28"/>
        </w:rPr>
        <w:t>
      20. "Салық салынатын табыс есебі" бөлімінде:</w:t>
      </w:r>
    </w:p>
    <w:bookmarkEnd w:id="151"/>
    <w:p>
      <w:pPr>
        <w:spacing w:after="0"/>
        <w:ind w:left="0"/>
        <w:jc w:val="both"/>
      </w:pPr>
      <w:r>
        <w:rPr>
          <w:rFonts w:ascii="Times New Roman"/>
          <w:b w:val="false"/>
          <w:i w:val="false"/>
          <w:color w:val="000000"/>
          <w:sz w:val="28"/>
        </w:rPr>
        <w:t>
      1) 110.00.048 жолында салық салынатын табыс (залал) көрсетіледі. (110.01.041 + 110.02.035) жолдарының сомасы ретінде айқындалады;</w:t>
      </w:r>
    </w:p>
    <w:p>
      <w:pPr>
        <w:spacing w:after="0"/>
        <w:ind w:left="0"/>
        <w:jc w:val="both"/>
      </w:pPr>
      <w:r>
        <w:rPr>
          <w:rFonts w:ascii="Times New Roman"/>
          <w:b w:val="false"/>
          <w:i w:val="false"/>
          <w:color w:val="000000"/>
          <w:sz w:val="28"/>
        </w:rPr>
        <w:t>
      2) 110.00.049 жолында 110.01.042 және 110.02.036 (110.01.042 + 110.02.036) жолдарының сомасы ретінде айқындалатын, бақыланатын шетелдік компанияның (бұдан әрі – БШК) және тұрақты мекемелерінің бақыланатын шетелдік компанияның (бұдан әрі – ТМ БШК) пайданың жиынтық жалпы сомасы және салық салуда жеңілдігі бар мемлекеттік жалпы пайда сомасы көрсетіледі;</w:t>
      </w:r>
    </w:p>
    <w:p>
      <w:pPr>
        <w:spacing w:after="0"/>
        <w:ind w:left="0"/>
        <w:jc w:val="both"/>
      </w:pPr>
      <w:r>
        <w:rPr>
          <w:rFonts w:ascii="Times New Roman"/>
          <w:b w:val="false"/>
          <w:i w:val="false"/>
          <w:color w:val="000000"/>
          <w:sz w:val="28"/>
        </w:rPr>
        <w:t>
      3) 110.00.050 жолында 110.01.043 және 110.02.037 (110.01.043 + 110.02.037) жолдарының сомасы ретінде айқындалатын, Салық кодексіне сәйкес халықаралық шарттарға сәйкес салық салудан босатылуы тиіс табыс сомасы көрсетіледі;</w:t>
      </w:r>
    </w:p>
    <w:p>
      <w:pPr>
        <w:spacing w:after="0"/>
        <w:ind w:left="0"/>
        <w:jc w:val="both"/>
      </w:pPr>
      <w:r>
        <w:rPr>
          <w:rFonts w:ascii="Times New Roman"/>
          <w:b w:val="false"/>
          <w:i w:val="false"/>
          <w:color w:val="000000"/>
          <w:sz w:val="28"/>
        </w:rPr>
        <w:t>
      4) 110.00.051 жолында халықаралық салық салу ерекшелігі ескеріле отырып, салық салынатын табыс (залал) сомасы көрсетіледі. 110.01.044 және 110.02.038 (110.01.044 + 110.02.038) жолдарының сомасы ретінде айқындалады;</w:t>
      </w:r>
    </w:p>
    <w:p>
      <w:pPr>
        <w:spacing w:after="0"/>
        <w:ind w:left="0"/>
        <w:jc w:val="both"/>
      </w:pPr>
      <w:r>
        <w:rPr>
          <w:rFonts w:ascii="Times New Roman"/>
          <w:b w:val="false"/>
          <w:i w:val="false"/>
          <w:color w:val="000000"/>
          <w:sz w:val="28"/>
        </w:rPr>
        <w:t>
      5) 110.00.052 жолында 110.01.045 жолында көрсетілген сома көшіріледі, көшірілуге жатпайтын, алғаш рет пайдалануға енгізілген, тіркелген активтер бойынша амортизациялық аударымдарға жатқызуынан залал көрсетіледі;</w:t>
      </w:r>
    </w:p>
    <w:p>
      <w:pPr>
        <w:spacing w:after="0"/>
        <w:ind w:left="0"/>
        <w:jc w:val="both"/>
      </w:pPr>
      <w:r>
        <w:rPr>
          <w:rFonts w:ascii="Times New Roman"/>
          <w:b w:val="false"/>
          <w:i w:val="false"/>
          <w:color w:val="000000"/>
          <w:sz w:val="28"/>
        </w:rPr>
        <w:t>
      6) 110.00.053 жолында көшірілуге жататын залал көрсетіледі. 110.01.046 және 110.02.039 (110.01.046 + 110.02.039) жолдарының сомасы ретінде айқындалады;</w:t>
      </w:r>
    </w:p>
    <w:p>
      <w:pPr>
        <w:spacing w:after="0"/>
        <w:ind w:left="0"/>
        <w:jc w:val="both"/>
      </w:pPr>
      <w:r>
        <w:rPr>
          <w:rFonts w:ascii="Times New Roman"/>
          <w:b w:val="false"/>
          <w:i w:val="false"/>
          <w:color w:val="000000"/>
          <w:sz w:val="28"/>
        </w:rPr>
        <w:t>
      7) 110.00.054 жолында салық салу табысын кеміту сомасы көрсетіледі. 110.01.048 және 110.02.043 (110.01.048 + 110.02.043) жолдарының сомасы ретінде айқындалады;</w:t>
      </w:r>
    </w:p>
    <w:p>
      <w:pPr>
        <w:spacing w:after="0"/>
        <w:ind w:left="0"/>
        <w:jc w:val="both"/>
      </w:pPr>
      <w:r>
        <w:rPr>
          <w:rFonts w:ascii="Times New Roman"/>
          <w:b w:val="false"/>
          <w:i w:val="false"/>
          <w:color w:val="000000"/>
          <w:sz w:val="28"/>
        </w:rPr>
        <w:t>
      8) 110.00.055 жолында 110.01.049 және 110.02.045 (110.01.049 + 110.02.045) жолдарының сомасы ретінде айқындалатын, Салық кодексіне сәйкес алдыңғы салық кезеңдерінен көшірілген залалдар көрсетіледі;</w:t>
      </w:r>
    </w:p>
    <w:p>
      <w:pPr>
        <w:spacing w:after="0"/>
        <w:ind w:left="0"/>
        <w:jc w:val="both"/>
      </w:pPr>
      <w:r>
        <w:rPr>
          <w:rFonts w:ascii="Times New Roman"/>
          <w:b w:val="false"/>
          <w:i w:val="false"/>
          <w:color w:val="000000"/>
          <w:sz w:val="28"/>
        </w:rPr>
        <w:t>
      9) 110.00.056 жолында түзетуді және көшірілген залалдарды ескере отырып, салық салынатын табыс көрсетіледі. 110.01.050 және 110.02.046 (110.01.050 + 110.02.046) жолдарының сомасы ретінде айқындалады;</w:t>
      </w:r>
    </w:p>
    <w:p>
      <w:pPr>
        <w:spacing w:after="0"/>
        <w:ind w:left="0"/>
        <w:jc w:val="both"/>
      </w:pPr>
      <w:r>
        <w:rPr>
          <w:rFonts w:ascii="Times New Roman"/>
          <w:b w:val="false"/>
          <w:i w:val="false"/>
          <w:color w:val="000000"/>
          <w:sz w:val="28"/>
        </w:rPr>
        <w:t>
      10) 110.02.057 жолында КТС-ның есептелген сомасы көрсетіледі. 110.01.056 және 110.02.053 (110.01.056 + 110.02.053) жолдарының сомасы ретінде айқындалады.</w:t>
      </w:r>
    </w:p>
    <w:bookmarkStart w:name="z237" w:id="152"/>
    <w:p>
      <w:pPr>
        <w:spacing w:after="0"/>
        <w:ind w:left="0"/>
        <w:jc w:val="both"/>
      </w:pPr>
      <w:r>
        <w:rPr>
          <w:rFonts w:ascii="Times New Roman"/>
          <w:b w:val="false"/>
          <w:i w:val="false"/>
          <w:color w:val="000000"/>
          <w:sz w:val="28"/>
        </w:rPr>
        <w:t>
      21. "Салық төлеушiнiң жауапкершiлiгi" деген бөлімде:</w:t>
      </w:r>
    </w:p>
    <w:bookmarkEnd w:id="152"/>
    <w:p>
      <w:pPr>
        <w:spacing w:after="0"/>
        <w:ind w:left="0"/>
        <w:jc w:val="both"/>
      </w:pPr>
      <w:r>
        <w:rPr>
          <w:rFonts w:ascii="Times New Roman"/>
          <w:b w:val="false"/>
          <w:i w:val="false"/>
          <w:color w:val="000000"/>
          <w:sz w:val="28"/>
        </w:rPr>
        <w:t>
      1) "Басшының тегі, аты, әкесінің аты (болған кезде)" жолда құрылтай құжаттарына сәйкес басшының тегі, аты, әкесінің аты (ол болған кезде);</w:t>
      </w:r>
    </w:p>
    <w:p>
      <w:pPr>
        <w:spacing w:after="0"/>
        <w:ind w:left="0"/>
        <w:jc w:val="both"/>
      </w:pPr>
      <w:r>
        <w:rPr>
          <w:rFonts w:ascii="Times New Roman"/>
          <w:b w:val="false"/>
          <w:i w:val="false"/>
          <w:color w:val="000000"/>
          <w:sz w:val="28"/>
        </w:rPr>
        <w:t>
      2) декларация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жолда декларацияны қабылдаған мемлекеттік кірістер органы қызметкерінің тегі, аты, әкесінің аты (ол болған кезде);</w:t>
      </w:r>
    </w:p>
    <w:p>
      <w:pPr>
        <w:spacing w:after="0"/>
        <w:ind w:left="0"/>
        <w:jc w:val="both"/>
      </w:pPr>
      <w:r>
        <w:rPr>
          <w:rFonts w:ascii="Times New Roman"/>
          <w:b w:val="false"/>
          <w:i w:val="false"/>
          <w:color w:val="000000"/>
          <w:sz w:val="28"/>
        </w:rPr>
        <w:t xml:space="preserve">
      5) декларация қабылданған күні – Салық кодексінің 209-бабы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декларацияны табыс ету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238" w:id="153"/>
    <w:p>
      <w:pPr>
        <w:spacing w:after="0"/>
        <w:ind w:left="0"/>
        <w:jc w:val="left"/>
      </w:pPr>
      <w:r>
        <w:rPr>
          <w:rFonts w:ascii="Times New Roman"/>
          <w:b/>
          <w:i w:val="false"/>
          <w:color w:val="000000"/>
        </w:rPr>
        <w:t xml:space="preserve"> 3-тарау. Өнімді бөлу туралы жер қойнауын пайдалануға арналған келісімшарт бойынша КТС есептеу бойынша салық салу объектілері және (немесе) салық салуға байланысты объектілер туралы – 110.01-нысанын толтыру бойынша түсіндірме</w:t>
      </w:r>
    </w:p>
    <w:bookmarkEnd w:id="153"/>
    <w:bookmarkStart w:name="z239" w:id="154"/>
    <w:p>
      <w:pPr>
        <w:spacing w:after="0"/>
        <w:ind w:left="0"/>
        <w:jc w:val="both"/>
      </w:pPr>
      <w:r>
        <w:rPr>
          <w:rFonts w:ascii="Times New Roman"/>
          <w:b w:val="false"/>
          <w:i w:val="false"/>
          <w:color w:val="000000"/>
          <w:sz w:val="28"/>
        </w:rPr>
        <w:t>
      22. "Жылдық жиынтық табыс" деген бөлімде:</w:t>
      </w:r>
    </w:p>
    <w:bookmarkEnd w:id="154"/>
    <w:p>
      <w:pPr>
        <w:spacing w:after="0"/>
        <w:ind w:left="0"/>
        <w:jc w:val="both"/>
      </w:pPr>
      <w:r>
        <w:rPr>
          <w:rFonts w:ascii="Times New Roman"/>
          <w:b w:val="false"/>
          <w:i w:val="false"/>
          <w:color w:val="000000"/>
          <w:sz w:val="28"/>
        </w:rPr>
        <w:t>
      1) 110.01.001 жолында есепті салық кезеңі ішінде салық төлеуші өткізген пайдалы қазбалар және тауарлар (жұмыстар, қызметтер) құнының жалпы сомасы көрсетіледі;</w:t>
      </w:r>
    </w:p>
    <w:p>
      <w:pPr>
        <w:spacing w:after="0"/>
        <w:ind w:left="0"/>
        <w:jc w:val="both"/>
      </w:pPr>
      <w:r>
        <w:rPr>
          <w:rFonts w:ascii="Times New Roman"/>
          <w:b w:val="false"/>
          <w:i w:val="false"/>
          <w:color w:val="000000"/>
          <w:sz w:val="28"/>
        </w:rPr>
        <w:t>
      2) 110.01.002 жолында үй-жайларды, ғимараттарды, құрылыстарды, құрылымдарды, сондай-ақ бағалы қағаздарды қоса алғанда, амортизацияға жатпайтын активтерді сату кезінде құн өсуінен жалпы табыс сомасы көрсетіледі;</w:t>
      </w:r>
    </w:p>
    <w:p>
      <w:pPr>
        <w:spacing w:after="0"/>
        <w:ind w:left="0"/>
        <w:jc w:val="both"/>
      </w:pPr>
      <w:r>
        <w:rPr>
          <w:rFonts w:ascii="Times New Roman"/>
          <w:b w:val="false"/>
          <w:i w:val="false"/>
          <w:color w:val="000000"/>
          <w:sz w:val="28"/>
        </w:rPr>
        <w:t>
      3) 110.01.003 жолында кредиторлардың салық төлеушінің міндеттемелерін есептен шығару нәтижесінде алынған табыстардың сомасы көрсетіледі. Осы жолда салық төлеушіні тарату кезінде тарату балансын бекіту сәтіне кредиторлар талап етпеген міндеттемелер де көрсетіледі;</w:t>
      </w:r>
    </w:p>
    <w:p>
      <w:pPr>
        <w:spacing w:after="0"/>
        <w:ind w:left="0"/>
        <w:jc w:val="both"/>
      </w:pPr>
      <w:r>
        <w:rPr>
          <w:rFonts w:ascii="Times New Roman"/>
          <w:b w:val="false"/>
          <w:i w:val="false"/>
          <w:color w:val="000000"/>
          <w:sz w:val="28"/>
        </w:rPr>
        <w:t>
      4) 110.01.004 жолында салық төлеушінің күмәнді деп таныған кредиторлық қарыздың жалпы сомасы көрсетіледі;</w:t>
      </w:r>
    </w:p>
    <w:p>
      <w:pPr>
        <w:spacing w:after="0"/>
        <w:ind w:left="0"/>
        <w:jc w:val="both"/>
      </w:pPr>
      <w:r>
        <w:rPr>
          <w:rFonts w:ascii="Times New Roman"/>
          <w:b w:val="false"/>
          <w:i w:val="false"/>
          <w:color w:val="000000"/>
          <w:sz w:val="28"/>
        </w:rPr>
        <w:t>
      5) 110.01.005 жолында келісімшарт қызметін жүзеге асыру үшін бұрын пайдаланылған мүлікті жалға беруден табыстың жиынтық сомасы көрсетіледі;</w:t>
      </w:r>
    </w:p>
    <w:p>
      <w:pPr>
        <w:spacing w:after="0"/>
        <w:ind w:left="0"/>
        <w:jc w:val="both"/>
      </w:pPr>
      <w:r>
        <w:rPr>
          <w:rFonts w:ascii="Times New Roman"/>
          <w:b w:val="false"/>
          <w:i w:val="false"/>
          <w:color w:val="000000"/>
          <w:sz w:val="28"/>
        </w:rPr>
        <w:t>
      6) 110.01.006 жолында берешек талабына жол беруден салық төлеуші алған және алуға жататын табыстардың сомасы көрсетіледі;</w:t>
      </w:r>
    </w:p>
    <w:p>
      <w:pPr>
        <w:spacing w:after="0"/>
        <w:ind w:left="0"/>
        <w:jc w:val="both"/>
      </w:pPr>
      <w:r>
        <w:rPr>
          <w:rFonts w:ascii="Times New Roman"/>
          <w:b w:val="false"/>
          <w:i w:val="false"/>
          <w:color w:val="000000"/>
          <w:sz w:val="28"/>
        </w:rPr>
        <w:t>
      7) 110.01.007 жолында кәсіпкерлік қызметін шектеу немесе тоқтатуға келісім үшін салық төлеуші алған және алуға жататын табыстардың сомасы көрсетіледі;</w:t>
      </w:r>
    </w:p>
    <w:p>
      <w:pPr>
        <w:spacing w:after="0"/>
        <w:ind w:left="0"/>
        <w:jc w:val="both"/>
      </w:pPr>
      <w:r>
        <w:rPr>
          <w:rFonts w:ascii="Times New Roman"/>
          <w:b w:val="false"/>
          <w:i w:val="false"/>
          <w:color w:val="000000"/>
          <w:sz w:val="28"/>
        </w:rPr>
        <w:t>
      8) 110.01.008 жолында 110.06.006 жолында көрсетілген сома көшірілетін, кіші топтардың құндық балансынан шығарылған тіркелген активтердің құнынан табыстың сомасы көрсетіледі;</w:t>
      </w:r>
    </w:p>
    <w:p>
      <w:pPr>
        <w:spacing w:after="0"/>
        <w:ind w:left="0"/>
        <w:jc w:val="both"/>
      </w:pPr>
      <w:r>
        <w:rPr>
          <w:rFonts w:ascii="Times New Roman"/>
          <w:b w:val="false"/>
          <w:i w:val="false"/>
          <w:color w:val="000000"/>
          <w:sz w:val="28"/>
        </w:rPr>
        <w:t>
      9) 110.01.009 жолында кен орындарын әзірлеу салдарларын жою жөніндегі нақты шығыстардың сомасынан кен орнын әзірлеу салдарларын жою қорына аударымдар сомасының асуынан табыстың сомасы көрсетіледі;</w:t>
      </w:r>
    </w:p>
    <w:p>
      <w:pPr>
        <w:spacing w:after="0"/>
        <w:ind w:left="0"/>
        <w:jc w:val="both"/>
      </w:pPr>
      <w:r>
        <w:rPr>
          <w:rFonts w:ascii="Times New Roman"/>
          <w:b w:val="false"/>
          <w:i w:val="false"/>
          <w:color w:val="000000"/>
          <w:sz w:val="28"/>
        </w:rPr>
        <w:t>
      10) 110.01.010 жолында жалпы үлестік меншіктен табысты бөлу кезінде алынатын табыстардың сомасы көрсетіледі;</w:t>
      </w:r>
    </w:p>
    <w:p>
      <w:pPr>
        <w:spacing w:after="0"/>
        <w:ind w:left="0"/>
        <w:jc w:val="both"/>
      </w:pPr>
      <w:r>
        <w:rPr>
          <w:rFonts w:ascii="Times New Roman"/>
          <w:b w:val="false"/>
          <w:i w:val="false"/>
          <w:color w:val="000000"/>
          <w:sz w:val="28"/>
        </w:rPr>
        <w:t>
      11) 110.01.011 жолында егер бұл сома бұрын шегерімге жатқызылмаған болса, бұрын негізсіз ұсталған айыппұлдар бюджеттен қайтарылғандардан басқа, сот тағайындаған немесе борышкер таныған айыппұлдар, өсімдер мен санкциялардың басқа да түрлерінің сомасы көрсетіледі;</w:t>
      </w:r>
    </w:p>
    <w:p>
      <w:pPr>
        <w:spacing w:after="0"/>
        <w:ind w:left="0"/>
        <w:jc w:val="both"/>
      </w:pPr>
      <w:r>
        <w:rPr>
          <w:rFonts w:ascii="Times New Roman"/>
          <w:b w:val="false"/>
          <w:i w:val="false"/>
          <w:color w:val="000000"/>
          <w:sz w:val="28"/>
        </w:rPr>
        <w:t>
      12) 110.01.012 жолында бұрын жүргізілген шегерімдер бойынша алынған өтемақылар түрінде алынған табыстардың сомасы көрсетіледі;</w:t>
      </w:r>
    </w:p>
    <w:p>
      <w:pPr>
        <w:spacing w:after="0"/>
        <w:ind w:left="0"/>
        <w:jc w:val="both"/>
      </w:pPr>
      <w:r>
        <w:rPr>
          <w:rFonts w:ascii="Times New Roman"/>
          <w:b w:val="false"/>
          <w:i w:val="false"/>
          <w:color w:val="000000"/>
          <w:sz w:val="28"/>
        </w:rPr>
        <w:t>
      13) 110.01.013 жолында салық кезеңі ішінде салық төлеуші өтеусіз алған мүліктің (жұмыстардың, қызметтердің) жалпы құны көрсетіледі.</w:t>
      </w:r>
    </w:p>
    <w:p>
      <w:pPr>
        <w:spacing w:after="0"/>
        <w:ind w:left="0"/>
        <w:jc w:val="both"/>
      </w:pP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мүліктің құны,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110.01.024 Е және 110.01.024 Ғ жолдары бойынша жылдық жиынтық табыстан алып тастауға жатады;</w:t>
      </w:r>
    </w:p>
    <w:p>
      <w:pPr>
        <w:spacing w:after="0"/>
        <w:ind w:left="0"/>
        <w:jc w:val="both"/>
      </w:pPr>
      <w:r>
        <w:rPr>
          <w:rFonts w:ascii="Times New Roman"/>
          <w:b w:val="false"/>
          <w:i w:val="false"/>
          <w:color w:val="000000"/>
          <w:sz w:val="28"/>
        </w:rPr>
        <w:t>
      14) 110.01.014 жолында салық төлеуші алған дивидендтердің жиынтық сомасы көрсетіледі;</w:t>
      </w:r>
    </w:p>
    <w:p>
      <w:pPr>
        <w:spacing w:after="0"/>
        <w:ind w:left="0"/>
        <w:jc w:val="both"/>
      </w:pPr>
      <w:r>
        <w:rPr>
          <w:rFonts w:ascii="Times New Roman"/>
          <w:b w:val="false"/>
          <w:i w:val="false"/>
          <w:color w:val="000000"/>
          <w:sz w:val="28"/>
        </w:rPr>
        <w:t>
      15) 110.01.015 жолында таза табысты бөлу кезінде салық кезеңі ішінде алынған және әр құрылтайшының, қатысушының үлестерін сақтай отырып, резидент – заңды тұлғаның жарғылық капиталын өсіруге бағытталған табыс көрсетіледі;</w:t>
      </w:r>
    </w:p>
    <w:p>
      <w:pPr>
        <w:spacing w:after="0"/>
        <w:ind w:left="0"/>
        <w:jc w:val="both"/>
      </w:pPr>
      <w:r>
        <w:rPr>
          <w:rFonts w:ascii="Times New Roman"/>
          <w:b w:val="false"/>
          <w:i w:val="false"/>
          <w:color w:val="000000"/>
          <w:sz w:val="28"/>
        </w:rPr>
        <w:t>
      16) 110.01.016 жолында сыйлықақылар бойынша табыстың сомасы көрсетіледі;</w:t>
      </w:r>
    </w:p>
    <w:p>
      <w:pPr>
        <w:spacing w:after="0"/>
        <w:ind w:left="0"/>
        <w:jc w:val="both"/>
      </w:pPr>
      <w:r>
        <w:rPr>
          <w:rFonts w:ascii="Times New Roman"/>
          <w:b w:val="false"/>
          <w:i w:val="false"/>
          <w:color w:val="000000"/>
          <w:sz w:val="28"/>
        </w:rPr>
        <w:t>
      17) 110.01.017 жолында оң бағамдық айырманың немесе теріс бағамдық айырмадан оң бағамдық айырманың артуының жалпы сомасы көрсетіледі;</w:t>
      </w:r>
    </w:p>
    <w:p>
      <w:pPr>
        <w:spacing w:after="0"/>
        <w:ind w:left="0"/>
        <w:jc w:val="both"/>
      </w:pPr>
      <w:r>
        <w:rPr>
          <w:rFonts w:ascii="Times New Roman"/>
          <w:b w:val="false"/>
          <w:i w:val="false"/>
          <w:color w:val="000000"/>
          <w:sz w:val="28"/>
        </w:rPr>
        <w:t>
      18) 110.01.018 жолында салық төлеуші алуға жататын (алған) ұтыстардың жалпы сомасы көрсетіледі;</w:t>
      </w:r>
    </w:p>
    <w:p>
      <w:pPr>
        <w:spacing w:after="0"/>
        <w:ind w:left="0"/>
        <w:jc w:val="both"/>
      </w:pPr>
      <w:r>
        <w:rPr>
          <w:rFonts w:ascii="Times New Roman"/>
          <w:b w:val="false"/>
          <w:i w:val="false"/>
          <w:color w:val="000000"/>
          <w:sz w:val="28"/>
        </w:rPr>
        <w:t>
      19) 110.01.019 жолында роялти түріндегі салық төлеуші алуға жататын (алған) табыс көрсетіледі;</w:t>
      </w:r>
    </w:p>
    <w:p>
      <w:pPr>
        <w:spacing w:after="0"/>
        <w:ind w:left="0"/>
        <w:jc w:val="both"/>
      </w:pPr>
      <w:r>
        <w:rPr>
          <w:rFonts w:ascii="Times New Roman"/>
          <w:b w:val="false"/>
          <w:i w:val="false"/>
          <w:color w:val="000000"/>
          <w:sz w:val="28"/>
        </w:rPr>
        <w:t>
      20) 110.01.020 жолында әлеуметтік сала объектілерін пайдалану кезінде алынған шығыстардан табыстардың асу сомасы көрсетіледі;</w:t>
      </w:r>
    </w:p>
    <w:p>
      <w:pPr>
        <w:spacing w:after="0"/>
        <w:ind w:left="0"/>
        <w:jc w:val="both"/>
      </w:pPr>
      <w:r>
        <w:rPr>
          <w:rFonts w:ascii="Times New Roman"/>
          <w:b w:val="false"/>
          <w:i w:val="false"/>
          <w:color w:val="000000"/>
          <w:sz w:val="28"/>
        </w:rPr>
        <w:t>
      21) 110.01.021 жолында егер осы жол бойынша теріс мәні болған жағдайда, 110.05.013 жолында көрсетілген геологиялық зерттеуге, барлау мен табиғи ресурстарды өндіруге дайындық жұмыстарына шығыстарын, сондай-ақ жер қойнауын пайдаланушылардың басқа да шығыстарын түзетуден табыстардың сомасы көрсетіледі;</w:t>
      </w:r>
    </w:p>
    <w:p>
      <w:pPr>
        <w:spacing w:after="0"/>
        <w:ind w:left="0"/>
        <w:jc w:val="both"/>
      </w:pPr>
      <w:r>
        <w:rPr>
          <w:rFonts w:ascii="Times New Roman"/>
          <w:b w:val="false"/>
          <w:i w:val="false"/>
          <w:color w:val="000000"/>
          <w:sz w:val="28"/>
        </w:rPr>
        <w:t>
      22) 110.01.022 жолында 110.06.012 жолы салық төлеуші алуға тиіс (алған) декларацияның 110.01.001 бастап 110.01.021 дейінгі жолдарында көрсетілмеген басқа табыстардың жалпы сомасы көрсетіледі;</w:t>
      </w:r>
    </w:p>
    <w:p>
      <w:pPr>
        <w:spacing w:after="0"/>
        <w:ind w:left="0"/>
        <w:jc w:val="both"/>
      </w:pPr>
      <w:r>
        <w:rPr>
          <w:rFonts w:ascii="Times New Roman"/>
          <w:b w:val="false"/>
          <w:i w:val="false"/>
          <w:color w:val="000000"/>
          <w:sz w:val="28"/>
        </w:rPr>
        <w:t>
      23) 110.01.023 жолында 110.01.001 – 110.01.022 (110.01.001 бастап + 110.01.022 бойынша) жолдарының сомасын қосумен айқындалатын жылдық жиынтық табыстың жалпы сомасы көрсетіледі.</w:t>
      </w:r>
    </w:p>
    <w:bookmarkStart w:name="z240" w:id="155"/>
    <w:p>
      <w:pPr>
        <w:spacing w:after="0"/>
        <w:ind w:left="0"/>
        <w:jc w:val="both"/>
      </w:pPr>
      <w:r>
        <w:rPr>
          <w:rFonts w:ascii="Times New Roman"/>
          <w:b w:val="false"/>
          <w:i w:val="false"/>
          <w:color w:val="000000"/>
          <w:sz w:val="28"/>
        </w:rPr>
        <w:t>
      23. "Жылдық жиынтық табысты түзету" деген бөлімде:</w:t>
      </w:r>
    </w:p>
    <w:bookmarkEnd w:id="155"/>
    <w:p>
      <w:pPr>
        <w:spacing w:after="0"/>
        <w:ind w:left="0"/>
        <w:jc w:val="both"/>
      </w:pPr>
      <w:r>
        <w:rPr>
          <w:rFonts w:ascii="Times New Roman"/>
          <w:b w:val="false"/>
          <w:i w:val="false"/>
          <w:color w:val="000000"/>
          <w:sz w:val="28"/>
        </w:rPr>
        <w:t>
      1) 110.01.024 жолында 110.01.024 А – 110.01.024 L (110.01.024 А бастап + 110.01.024 L) бойынша) жолдарының сомасын қосумен айқындалатын қолданылатын салық заңнамасының ережелеріне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2) 110.01.025 жолында 110.01.023 және 110.01.024 (110.01.023 – 110.01.024) жолдарының айырмасы ретінде айқындалатын түзетулерді ескере отырып жылдық жиынтық табыс сомасы көрсетіледі.</w:t>
      </w:r>
    </w:p>
    <w:bookmarkStart w:name="z241" w:id="156"/>
    <w:p>
      <w:pPr>
        <w:spacing w:after="0"/>
        <w:ind w:left="0"/>
        <w:jc w:val="both"/>
      </w:pPr>
      <w:r>
        <w:rPr>
          <w:rFonts w:ascii="Times New Roman"/>
          <w:b w:val="false"/>
          <w:i w:val="false"/>
          <w:color w:val="000000"/>
          <w:sz w:val="28"/>
        </w:rPr>
        <w:t>
      24. "Шегерімдер" деген бөлімде:</w:t>
      </w:r>
    </w:p>
    <w:bookmarkEnd w:id="156"/>
    <w:p>
      <w:pPr>
        <w:spacing w:after="0"/>
        <w:ind w:left="0"/>
        <w:jc w:val="both"/>
      </w:pPr>
      <w:r>
        <w:rPr>
          <w:rFonts w:ascii="Times New Roman"/>
          <w:b w:val="false"/>
          <w:i w:val="false"/>
          <w:color w:val="000000"/>
          <w:sz w:val="28"/>
        </w:rPr>
        <w:t>
      1) 110.01.026 жолында 110.04.012 жолында көрсетілген сома көшіріледі;</w:t>
      </w:r>
    </w:p>
    <w:p>
      <w:pPr>
        <w:spacing w:after="0"/>
        <w:ind w:left="0"/>
        <w:jc w:val="both"/>
      </w:pPr>
      <w:r>
        <w:rPr>
          <w:rFonts w:ascii="Times New Roman"/>
          <w:b w:val="false"/>
          <w:i w:val="false"/>
          <w:color w:val="000000"/>
          <w:sz w:val="28"/>
        </w:rPr>
        <w:t>
      2) 110.01.027 жолында жолда шегерімге жатқызылатын сома көрсетіледі;</w:t>
      </w:r>
    </w:p>
    <w:p>
      <w:pPr>
        <w:spacing w:after="0"/>
        <w:ind w:left="0"/>
        <w:jc w:val="both"/>
      </w:pPr>
      <w:r>
        <w:rPr>
          <w:rFonts w:ascii="Times New Roman"/>
          <w:b w:val="false"/>
          <w:i w:val="false"/>
          <w:color w:val="000000"/>
          <w:sz w:val="28"/>
        </w:rPr>
        <w:t>
      3) 110.01.028 жолында бұрын табыс деп танылған, шегерімге жатқызылатын төленген міндеттемелердің сомасы көрсетіледі;</w:t>
      </w:r>
    </w:p>
    <w:p>
      <w:pPr>
        <w:spacing w:after="0"/>
        <w:ind w:left="0"/>
        <w:jc w:val="both"/>
      </w:pPr>
      <w:r>
        <w:rPr>
          <w:rFonts w:ascii="Times New Roman"/>
          <w:b w:val="false"/>
          <w:i w:val="false"/>
          <w:color w:val="000000"/>
          <w:sz w:val="28"/>
        </w:rPr>
        <w:t>
      4) 110.01.029 жолында шегерімге жатқызылатын күмәнді талаптар сомасы көрсетіледі;</w:t>
      </w:r>
    </w:p>
    <w:p>
      <w:pPr>
        <w:spacing w:after="0"/>
        <w:ind w:left="0"/>
        <w:jc w:val="both"/>
      </w:pPr>
      <w:r>
        <w:rPr>
          <w:rFonts w:ascii="Times New Roman"/>
          <w:b w:val="false"/>
          <w:i w:val="false"/>
          <w:color w:val="000000"/>
          <w:sz w:val="28"/>
        </w:rPr>
        <w:t>
      5) 110.01.030 жолында шегерімге жатқызылатын кен орындарын әзірлеу салдарларын жою қорына аударымдар сомасы көрсетіледі;</w:t>
      </w:r>
    </w:p>
    <w:p>
      <w:pPr>
        <w:spacing w:after="0"/>
        <w:ind w:left="0"/>
        <w:jc w:val="both"/>
      </w:pPr>
      <w:r>
        <w:rPr>
          <w:rFonts w:ascii="Times New Roman"/>
          <w:b w:val="false"/>
          <w:i w:val="false"/>
          <w:color w:val="000000"/>
          <w:sz w:val="28"/>
        </w:rPr>
        <w:t>
      6) 110.01.031 жолында жер қойнауын пайдалануға арналған келісімшартқа қол қою (жасау) күніне қолданыстағы салық заңнамасына байланысты шегерімге жатқызылуға тиіс ғылыми-зерттеу және жобалық, iздестiру және тәжiрибелiк-конструкторлық немесе ғылыми-техникалық жұмыстарға шығыстардың сомасы көрсетіледі;</w:t>
      </w:r>
    </w:p>
    <w:p>
      <w:pPr>
        <w:spacing w:after="0"/>
        <w:ind w:left="0"/>
        <w:jc w:val="both"/>
      </w:pPr>
      <w:r>
        <w:rPr>
          <w:rFonts w:ascii="Times New Roman"/>
          <w:b w:val="false"/>
          <w:i w:val="false"/>
          <w:color w:val="000000"/>
          <w:sz w:val="28"/>
        </w:rPr>
        <w:t>
      7) 110.01.032 жолында шегерімге жатқызылуға тиіс әлеуметтік төлемдерге шығыстардың сомасы көрсетіледі;</w:t>
      </w:r>
    </w:p>
    <w:p>
      <w:pPr>
        <w:spacing w:after="0"/>
        <w:ind w:left="0"/>
        <w:jc w:val="both"/>
      </w:pPr>
      <w:r>
        <w:rPr>
          <w:rFonts w:ascii="Times New Roman"/>
          <w:b w:val="false"/>
          <w:i w:val="false"/>
          <w:color w:val="000000"/>
          <w:sz w:val="28"/>
        </w:rPr>
        <w:t>
      8) 110.01.033 жолында 110.05.015 С, 110.05.019 және 110.05.020 (110.05.015 С + 110.05.019 + 110.05.020) жолдарының сомасымен айқындалатын сома көшіріледі;</w:t>
      </w:r>
    </w:p>
    <w:p>
      <w:pPr>
        <w:spacing w:after="0"/>
        <w:ind w:left="0"/>
        <w:jc w:val="both"/>
      </w:pPr>
      <w:r>
        <w:rPr>
          <w:rFonts w:ascii="Times New Roman"/>
          <w:b w:val="false"/>
          <w:i w:val="false"/>
          <w:color w:val="000000"/>
          <w:sz w:val="28"/>
        </w:rPr>
        <w:t>
      9) 110.01.034 жолында теріс бағамдық айырма сомасы немесе шегерімге жатқызылуға тиіс теріс бағамдық айырманың оң бағамдық айырмадан асып кетуі көрсетіледі. Салық режимі салық салу мақсатында бағамдық айырманы ескеруді көздемейтін салық төлеушілер бұл жолды толтырмайды;</w:t>
      </w:r>
    </w:p>
    <w:p>
      <w:pPr>
        <w:spacing w:after="0"/>
        <w:ind w:left="0"/>
        <w:jc w:val="both"/>
      </w:pPr>
      <w:r>
        <w:rPr>
          <w:rFonts w:ascii="Times New Roman"/>
          <w:b w:val="false"/>
          <w:i w:val="false"/>
          <w:color w:val="000000"/>
          <w:sz w:val="28"/>
        </w:rPr>
        <w:t>
      10) 110.01.035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w:t>
      </w:r>
    </w:p>
    <w:p>
      <w:pPr>
        <w:spacing w:after="0"/>
        <w:ind w:left="0"/>
        <w:jc w:val="both"/>
      </w:pPr>
      <w:r>
        <w:rPr>
          <w:rFonts w:ascii="Times New Roman"/>
          <w:b w:val="false"/>
          <w:i w:val="false"/>
          <w:color w:val="000000"/>
          <w:sz w:val="28"/>
        </w:rPr>
        <w:t>
      11) 110.01.036 жолында шегерімге жатқызылатын айыппұлдардың, өсімпұлдардың, тұрақсыздық айыптарының сомасы көрсетіледі;</w:t>
      </w:r>
    </w:p>
    <w:p>
      <w:pPr>
        <w:spacing w:after="0"/>
        <w:ind w:left="0"/>
        <w:jc w:val="both"/>
      </w:pPr>
      <w:r>
        <w:rPr>
          <w:rFonts w:ascii="Times New Roman"/>
          <w:b w:val="false"/>
          <w:i w:val="false"/>
          <w:color w:val="000000"/>
          <w:sz w:val="28"/>
        </w:rPr>
        <w:t>
      12) 110.01.037 жолында 110.01.037 А – 110.01.037 І (110.01.037 А бастап + 110.01.037 I дейінгі сома) жолдарының сомасын қосумен айқындалатын тіркелген активтер бойынша амортизациялық аударымдардың, жөндеуге арналған шығыстар мен басқа да шегерімдердің жалпы сомасы көрсетіледі;</w:t>
      </w:r>
    </w:p>
    <w:p>
      <w:pPr>
        <w:spacing w:after="0"/>
        <w:ind w:left="0"/>
        <w:jc w:val="both"/>
      </w:pPr>
      <w:r>
        <w:rPr>
          <w:rFonts w:ascii="Times New Roman"/>
          <w:b w:val="false"/>
          <w:i w:val="false"/>
          <w:color w:val="000000"/>
          <w:sz w:val="28"/>
        </w:rPr>
        <w:t>
      13) 110.01.037 А жолында 110.06.004 F және 110.06.008 С (110.06.004 F + 110.06.008 С) жолдарында көрсетілген сома көшіріледі;</w:t>
      </w:r>
    </w:p>
    <w:p>
      <w:pPr>
        <w:spacing w:after="0"/>
        <w:ind w:left="0"/>
        <w:jc w:val="both"/>
      </w:pPr>
      <w:r>
        <w:rPr>
          <w:rFonts w:ascii="Times New Roman"/>
          <w:b w:val="false"/>
          <w:i w:val="false"/>
          <w:color w:val="000000"/>
          <w:sz w:val="28"/>
        </w:rPr>
        <w:t>
      14) 110.01.037 В жолға 110.06.005 F жолында көрсетілген сома көшіріледі;</w:t>
      </w:r>
    </w:p>
    <w:p>
      <w:pPr>
        <w:spacing w:after="0"/>
        <w:ind w:left="0"/>
        <w:jc w:val="both"/>
      </w:pPr>
      <w:r>
        <w:rPr>
          <w:rFonts w:ascii="Times New Roman"/>
          <w:b w:val="false"/>
          <w:i w:val="false"/>
          <w:color w:val="000000"/>
          <w:sz w:val="28"/>
        </w:rPr>
        <w:t>
      15) 110.01.037 С жолға 110.07.001 В жолында көрсетілген сома көшіріледі;</w:t>
      </w:r>
    </w:p>
    <w:p>
      <w:pPr>
        <w:spacing w:after="0"/>
        <w:ind w:left="0"/>
        <w:jc w:val="both"/>
      </w:pPr>
      <w:r>
        <w:rPr>
          <w:rFonts w:ascii="Times New Roman"/>
          <w:b w:val="false"/>
          <w:i w:val="false"/>
          <w:color w:val="000000"/>
          <w:sz w:val="28"/>
        </w:rPr>
        <w:t>
      16) 110.01.037 D жолға 110.06.004 J және 110.06.005 H жолдарында (110.06.004 J + 110.06.005H) жолдарында көрсетілген сомалар көшіріледі;</w:t>
      </w:r>
    </w:p>
    <w:p>
      <w:pPr>
        <w:spacing w:after="0"/>
        <w:ind w:left="0"/>
        <w:jc w:val="both"/>
      </w:pPr>
      <w:r>
        <w:rPr>
          <w:rFonts w:ascii="Times New Roman"/>
          <w:b w:val="false"/>
          <w:i w:val="false"/>
          <w:color w:val="000000"/>
          <w:sz w:val="28"/>
        </w:rPr>
        <w:t>
      17) 110.01.037 Е жолында 110.06.004 I және 110.06.005 G жолдарында көрсетілген сомалар көшіріледі;</w:t>
      </w:r>
    </w:p>
    <w:p>
      <w:pPr>
        <w:spacing w:after="0"/>
        <w:ind w:left="0"/>
        <w:jc w:val="both"/>
      </w:pPr>
      <w:r>
        <w:rPr>
          <w:rFonts w:ascii="Times New Roman"/>
          <w:b w:val="false"/>
          <w:i w:val="false"/>
          <w:color w:val="000000"/>
          <w:sz w:val="28"/>
        </w:rPr>
        <w:t>
      18) 110.01.037 F жолында инвестициялық салық преференциялары бойынша шегерімдерге жатқызылатын негізгі құралдардың құны көрсетіледі;</w:t>
      </w:r>
    </w:p>
    <w:p>
      <w:pPr>
        <w:spacing w:after="0"/>
        <w:ind w:left="0"/>
        <w:jc w:val="both"/>
      </w:pPr>
      <w:r>
        <w:rPr>
          <w:rFonts w:ascii="Times New Roman"/>
          <w:b w:val="false"/>
          <w:i w:val="false"/>
          <w:color w:val="000000"/>
          <w:sz w:val="28"/>
        </w:rPr>
        <w:t>
      19) 110.01.037 G жолында 110.06.004 G және 110.06.007 I (110.06.004 G + 110.06.007 I) жолдарында көрсетілген сома көшіріледі;</w:t>
      </w:r>
    </w:p>
    <w:p>
      <w:pPr>
        <w:spacing w:after="0"/>
        <w:ind w:left="0"/>
        <w:jc w:val="both"/>
      </w:pPr>
      <w:r>
        <w:rPr>
          <w:rFonts w:ascii="Times New Roman"/>
          <w:b w:val="false"/>
          <w:i w:val="false"/>
          <w:color w:val="000000"/>
          <w:sz w:val="28"/>
        </w:rPr>
        <w:t>
      20) 110.01.037 Н жолында 110.06.008 D жолында көрсетілген сома көшіріледі;</w:t>
      </w:r>
    </w:p>
    <w:p>
      <w:pPr>
        <w:spacing w:after="0"/>
        <w:ind w:left="0"/>
        <w:jc w:val="both"/>
      </w:pPr>
      <w:r>
        <w:rPr>
          <w:rFonts w:ascii="Times New Roman"/>
          <w:b w:val="false"/>
          <w:i w:val="false"/>
          <w:color w:val="000000"/>
          <w:sz w:val="28"/>
        </w:rPr>
        <w:t>
      21) 110.01.037 І жолында 110.06.009 С жолында көрсетілген сома көшіріледі;</w:t>
      </w:r>
    </w:p>
    <w:p>
      <w:pPr>
        <w:spacing w:after="0"/>
        <w:ind w:left="0"/>
        <w:jc w:val="both"/>
      </w:pPr>
      <w:r>
        <w:rPr>
          <w:rFonts w:ascii="Times New Roman"/>
          <w:b w:val="false"/>
          <w:i w:val="false"/>
          <w:color w:val="000000"/>
          <w:sz w:val="28"/>
        </w:rPr>
        <w:t>
      22) 110.01.038 жолында шегерімге жатқызылатын сома көрсетіледі. Осы жолға 110.01.038 В жолында көрсетілген сома көшіріледі. Егер осы жолды салық төлеуші толтырмаған жағдайда, 110.01.038 А жолында көрсетілген сома көшіріледі;</w:t>
      </w:r>
    </w:p>
    <w:p>
      <w:pPr>
        <w:spacing w:after="0"/>
        <w:ind w:left="0"/>
        <w:jc w:val="both"/>
      </w:pPr>
      <w:r>
        <w:rPr>
          <w:rFonts w:ascii="Times New Roman"/>
          <w:b w:val="false"/>
          <w:i w:val="false"/>
          <w:color w:val="000000"/>
          <w:sz w:val="28"/>
        </w:rPr>
        <w:t>
      23) 110.01.038 А жолында 110.01.026 бастап 110.01.037 дейінгі (110.01.026 бастап 110.01.037 дейінгі сома) жолдарының қосындысымен айқындалатын шегерімдердің жалпы сомасы көрсетіледі;</w:t>
      </w:r>
    </w:p>
    <w:p>
      <w:pPr>
        <w:spacing w:after="0"/>
        <w:ind w:left="0"/>
        <w:jc w:val="both"/>
      </w:pPr>
      <w:r>
        <w:rPr>
          <w:rFonts w:ascii="Times New Roman"/>
          <w:b w:val="false"/>
          <w:i w:val="false"/>
          <w:color w:val="000000"/>
          <w:sz w:val="28"/>
        </w:rPr>
        <w:t>
      24) 110.01.038 В жолын Қазақстан Республикасының шегінен тыс тұрақты мекемелері бар резидендтер толтырады. Аталған жол бойынша сома 110.01.038 А және 110.13.002 (110.01.038А + 110.03.002) жолдары сомаларының айырмасы ретінде айқындалады.</w:t>
      </w:r>
    </w:p>
    <w:bookmarkStart w:name="z242" w:id="157"/>
    <w:p>
      <w:pPr>
        <w:spacing w:after="0"/>
        <w:ind w:left="0"/>
        <w:jc w:val="both"/>
      </w:pPr>
      <w:r>
        <w:rPr>
          <w:rFonts w:ascii="Times New Roman"/>
          <w:b w:val="false"/>
          <w:i w:val="false"/>
          <w:color w:val="000000"/>
          <w:sz w:val="28"/>
        </w:rPr>
        <w:t>
      25. "Трансферттік баға белгілеу туралы заңына сәйкес табыстар мен шегерімдерді түзету" деген бөлімде:</w:t>
      </w:r>
    </w:p>
    <w:bookmarkEnd w:id="157"/>
    <w:p>
      <w:pPr>
        <w:spacing w:after="0"/>
        <w:ind w:left="0"/>
        <w:jc w:val="both"/>
      </w:pPr>
      <w:r>
        <w:rPr>
          <w:rFonts w:ascii="Times New Roman"/>
          <w:b w:val="false"/>
          <w:i w:val="false"/>
          <w:color w:val="000000"/>
          <w:sz w:val="28"/>
        </w:rPr>
        <w:t>
      1) 110.01.039 жолында Трансферттік баға белгілеу туралы заңына сәйкес жүргізілетін табыстарды түзетудің сомасы көрсетіледі;</w:t>
      </w:r>
    </w:p>
    <w:p>
      <w:pPr>
        <w:spacing w:after="0"/>
        <w:ind w:left="0"/>
        <w:jc w:val="both"/>
      </w:pPr>
      <w:r>
        <w:rPr>
          <w:rFonts w:ascii="Times New Roman"/>
          <w:b w:val="false"/>
          <w:i w:val="false"/>
          <w:color w:val="000000"/>
          <w:sz w:val="28"/>
        </w:rPr>
        <w:t>
      2) 110.01.040 жолында Трансферттік баға белгілеу туралы заңына сәйкес жүргізілетін шегерімдерді түзетудің сомасы көрсетіледі.</w:t>
      </w:r>
    </w:p>
    <w:bookmarkStart w:name="z243" w:id="158"/>
    <w:p>
      <w:pPr>
        <w:spacing w:after="0"/>
        <w:ind w:left="0"/>
        <w:jc w:val="both"/>
      </w:pPr>
      <w:r>
        <w:rPr>
          <w:rFonts w:ascii="Times New Roman"/>
          <w:b w:val="false"/>
          <w:i w:val="false"/>
          <w:color w:val="000000"/>
          <w:sz w:val="28"/>
        </w:rPr>
        <w:t>
      26. "Салық салынатын табыстың есебі" деген бөлімде:</w:t>
      </w:r>
    </w:p>
    <w:bookmarkEnd w:id="158"/>
    <w:p>
      <w:pPr>
        <w:spacing w:after="0"/>
        <w:ind w:left="0"/>
        <w:jc w:val="both"/>
      </w:pPr>
      <w:r>
        <w:rPr>
          <w:rFonts w:ascii="Times New Roman"/>
          <w:b w:val="false"/>
          <w:i w:val="false"/>
          <w:color w:val="000000"/>
          <w:sz w:val="28"/>
        </w:rPr>
        <w:t>
      1) 110.01.041 жолында 110.01.025, 110.01.038 және 110.01.040 жолдарының айырмасы және 110.01.039 жолы қосымша ретінде айқындалатын салық салынатын табыстың (залалдың) сомасы көрсетіледі (110.01.025 – 110.01.038 + 110.01.039 – 110.01.040);</w:t>
      </w:r>
    </w:p>
    <w:p>
      <w:pPr>
        <w:spacing w:after="0"/>
        <w:ind w:left="0"/>
        <w:jc w:val="both"/>
      </w:pPr>
      <w:r>
        <w:rPr>
          <w:rFonts w:ascii="Times New Roman"/>
          <w:b w:val="false"/>
          <w:i w:val="false"/>
          <w:color w:val="000000"/>
          <w:sz w:val="28"/>
        </w:rPr>
        <w:t>
      2) 110.01.042 жолында тіркелген және (немесе) мемлекеттерде жеңілдікпен салық салу орын алған бейрезиденттің ортақ табыс сомасы, салық төлеушіге тиесілі акциялар немесе қатысу үлесі, егер тек осындай табыс салық төлеушінің келісімшарттық қызметін іске асырумен байланысты болған жағдайда ғана көрсетіледі. Осы жолға 110.08 нысанның I бағанындағы қорытынды мағынасы көшіріледі;</w:t>
      </w:r>
    </w:p>
    <w:p>
      <w:pPr>
        <w:spacing w:after="0"/>
        <w:ind w:left="0"/>
        <w:jc w:val="both"/>
      </w:pPr>
      <w:r>
        <w:rPr>
          <w:rFonts w:ascii="Times New Roman"/>
          <w:b w:val="false"/>
          <w:i w:val="false"/>
          <w:color w:val="000000"/>
          <w:sz w:val="28"/>
        </w:rPr>
        <w:t>
      3) 110.01.043 жолында 110.01.041 А және 110.01.043 В (110.01.043 А + 110.01.043 В) жолдарын қосумен айқындалатын халықаралық шарттарға сәйкес салық салудан босатылуға жататын салық салынатын табыстың (залалдың) сомасы көрсетіледі;</w:t>
      </w:r>
    </w:p>
    <w:p>
      <w:pPr>
        <w:spacing w:after="0"/>
        <w:ind w:left="0"/>
        <w:jc w:val="both"/>
      </w:pPr>
      <w:r>
        <w:rPr>
          <w:rFonts w:ascii="Times New Roman"/>
          <w:b w:val="false"/>
          <w:i w:val="false"/>
          <w:color w:val="000000"/>
          <w:sz w:val="28"/>
        </w:rPr>
        <w:t>
      4) 110.01.043 А жолында қосарланған салықты болдырмау туралы халықаралық шарттарға сәйкес салық салудан босатылуға жататын салық салынатын табыстың сомасы көрсетіледі;</w:t>
      </w:r>
    </w:p>
    <w:p>
      <w:pPr>
        <w:spacing w:after="0"/>
        <w:ind w:left="0"/>
        <w:jc w:val="both"/>
      </w:pPr>
      <w:r>
        <w:rPr>
          <w:rFonts w:ascii="Times New Roman"/>
          <w:b w:val="false"/>
          <w:i w:val="false"/>
          <w:color w:val="000000"/>
          <w:sz w:val="28"/>
        </w:rPr>
        <w:t>
      5) 110.01.043 В жолында өзге де халықаралық шарттарға сәйкес салық салудан босатылуға жататын салық салынатын табыстың сомасы көрсетіледі;</w:t>
      </w:r>
    </w:p>
    <w:p>
      <w:pPr>
        <w:spacing w:after="0"/>
        <w:ind w:left="0"/>
        <w:jc w:val="both"/>
      </w:pPr>
      <w:r>
        <w:rPr>
          <w:rFonts w:ascii="Times New Roman"/>
          <w:b w:val="false"/>
          <w:i w:val="false"/>
          <w:color w:val="000000"/>
          <w:sz w:val="28"/>
        </w:rPr>
        <w:t>
      6) 110.01.044 жолында 110.01.041, 110.01.042 және 110.01.043 (110.01.041 + 110.01.042 – 110.01.043) жолдары сомаларының айырмасы ретінде айқындалатын салық салынатын табыстың (залалдың) жиынтық сомасы көрсетіледі;</w:t>
      </w:r>
    </w:p>
    <w:p>
      <w:pPr>
        <w:spacing w:after="0"/>
        <w:ind w:left="0"/>
        <w:jc w:val="both"/>
      </w:pPr>
      <w:r>
        <w:rPr>
          <w:rFonts w:ascii="Times New Roman"/>
          <w:b w:val="false"/>
          <w:i w:val="false"/>
          <w:color w:val="000000"/>
          <w:sz w:val="28"/>
        </w:rPr>
        <w:t>
      7) 110.01.045 жолында, 110.01.044 жолында залал шеккен кезде, Салық кодексінің 275-бабының сәйкес көшіруге жатпайтын, Салық кодексінің 257-бабына сәйкес салық төлеуші алған залал сомасы көрсетіледі. Бұл ретте, егер 110.01.037 С жолы бойынша сома 110.01.041 жолының сомасынан астам немесе тең болса, онда 110.01.045 жолында 110.01.041 жолында көрсетілген сома көрсетіледі. Егер 110.01.037 С жолы бойынша сома 110.01.041 жолы бойынша сомадан аз болса, 110.01.045 жолында 110.01.037 С жолының сомасы көшіріледі;</w:t>
      </w:r>
    </w:p>
    <w:p>
      <w:pPr>
        <w:spacing w:after="0"/>
        <w:ind w:left="0"/>
        <w:jc w:val="both"/>
      </w:pPr>
      <w:r>
        <w:rPr>
          <w:rFonts w:ascii="Times New Roman"/>
          <w:b w:val="false"/>
          <w:i w:val="false"/>
          <w:color w:val="000000"/>
          <w:sz w:val="28"/>
        </w:rPr>
        <w:t>
      8) 110.01.046 жолында кәсіпкерлік қызметінде пайдаланылатын ғимараттарды, құрылыстар мен құрылымдарды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w:t>
      </w:r>
    </w:p>
    <w:p>
      <w:pPr>
        <w:spacing w:after="0"/>
        <w:ind w:left="0"/>
        <w:jc w:val="both"/>
      </w:pPr>
      <w:r>
        <w:rPr>
          <w:rFonts w:ascii="Times New Roman"/>
          <w:b w:val="false"/>
          <w:i w:val="false"/>
          <w:color w:val="000000"/>
          <w:sz w:val="28"/>
        </w:rPr>
        <w:t>
      9) 110.01.047 жолында 110.01.048 А, 110.01.048 В, 110.01.048 С, 110.01.048 D (%) жолдары бойынша оны шығыстар сомасына түзету жасаған кездегі салық салынатын табыстан шекті пайыз көрсетіледі.</w:t>
      </w:r>
    </w:p>
    <w:p>
      <w:pPr>
        <w:spacing w:after="0"/>
        <w:ind w:left="0"/>
        <w:jc w:val="both"/>
      </w:pPr>
      <w:r>
        <w:rPr>
          <w:rFonts w:ascii="Times New Roman"/>
          <w:b w:val="false"/>
          <w:i w:val="false"/>
          <w:color w:val="000000"/>
          <w:sz w:val="28"/>
        </w:rPr>
        <w:t>
      10) осы жолда қолданыста болған салық заңнамасына байланысты 2 (екі) % немесе 3 (үш) % көрсетілуге тиіс;</w:t>
      </w:r>
    </w:p>
    <w:p>
      <w:pPr>
        <w:spacing w:after="0"/>
        <w:ind w:left="0"/>
        <w:jc w:val="both"/>
      </w:pPr>
      <w:r>
        <w:rPr>
          <w:rFonts w:ascii="Times New Roman"/>
          <w:b w:val="false"/>
          <w:i w:val="false"/>
          <w:color w:val="000000"/>
          <w:sz w:val="28"/>
        </w:rPr>
        <w:t>
      11) 110.01.048 жолында 110.01.044 х 110.01.047 және (110.01.048 Е бастап 110.01.048 F дейінгі сома) – 110.01.048 G) шегінде (110.01.048 А бастап 110.01.048 D дейінгі сома) салық салынатын табыстан (табысқа) алынып тастайтын (енгізілетін) шығыстардың (табыстардың) жалпы сомасы көрсетіледі;</w:t>
      </w:r>
    </w:p>
    <w:p>
      <w:pPr>
        <w:spacing w:after="0"/>
        <w:ind w:left="0"/>
        <w:jc w:val="both"/>
      </w:pPr>
      <w:r>
        <w:rPr>
          <w:rFonts w:ascii="Times New Roman"/>
          <w:b w:val="false"/>
          <w:i w:val="false"/>
          <w:color w:val="000000"/>
          <w:sz w:val="28"/>
        </w:rPr>
        <w:t>
      12) 110.01.048 А жолында қолданыста болған салық заңнамасына байланысты әлеуметтік сала объектілерін ұстауға арналған нақты шеккен шығыстар сомасы көрсетіледі;</w:t>
      </w:r>
    </w:p>
    <w:p>
      <w:pPr>
        <w:spacing w:after="0"/>
        <w:ind w:left="0"/>
        <w:jc w:val="both"/>
      </w:pPr>
      <w:r>
        <w:rPr>
          <w:rFonts w:ascii="Times New Roman"/>
          <w:b w:val="false"/>
          <w:i w:val="false"/>
          <w:color w:val="000000"/>
          <w:sz w:val="28"/>
        </w:rPr>
        <w:t>
      13) 110.01.048 В жолында салық кезеңі ішінде салық төлеуші коммерциялық емес ұйымдарға өтеусiз негізде берілген мүліктердің сомасы көрсетіледі;</w:t>
      </w:r>
    </w:p>
    <w:p>
      <w:pPr>
        <w:spacing w:after="0"/>
        <w:ind w:left="0"/>
        <w:jc w:val="both"/>
      </w:pPr>
      <w:r>
        <w:rPr>
          <w:rFonts w:ascii="Times New Roman"/>
          <w:b w:val="false"/>
          <w:i w:val="false"/>
          <w:color w:val="000000"/>
          <w:sz w:val="28"/>
        </w:rPr>
        <w:t>
      14) 110.01.048 С жолында салық кезеңі ішінде салық төлеуші көрсеткен демеушілік көмектің сомасы көрсетіледі;</w:t>
      </w:r>
    </w:p>
    <w:p>
      <w:pPr>
        <w:spacing w:after="0"/>
        <w:ind w:left="0"/>
        <w:jc w:val="both"/>
      </w:pPr>
      <w:r>
        <w:rPr>
          <w:rFonts w:ascii="Times New Roman"/>
          <w:b w:val="false"/>
          <w:i w:val="false"/>
          <w:color w:val="000000"/>
          <w:sz w:val="28"/>
        </w:rPr>
        <w:t>
      15) 110.01.048 D жолында қолданыста болған салық заңнамасына байланысты Қазақстан Республикасының заңнамасына сәйкес жеке тұлғаларға берілетін атаулы әлеуметтік көмектің сомасы көрсетіледі;</w:t>
      </w:r>
    </w:p>
    <w:p>
      <w:pPr>
        <w:spacing w:after="0"/>
        <w:ind w:left="0"/>
        <w:jc w:val="both"/>
      </w:pPr>
      <w:r>
        <w:rPr>
          <w:rFonts w:ascii="Times New Roman"/>
          <w:b w:val="false"/>
          <w:i w:val="false"/>
          <w:color w:val="000000"/>
          <w:sz w:val="28"/>
        </w:rPr>
        <w:t>
      16) 110.01.048 Е жолын мүгедектердің еңбегін пайдаланатын салық төлеушілер толтырады. Бұл жолда жүргізілген шығыстар сомасы көрсетіледі;</w:t>
      </w:r>
    </w:p>
    <w:p>
      <w:pPr>
        <w:spacing w:after="0"/>
        <w:ind w:left="0"/>
        <w:jc w:val="both"/>
      </w:pPr>
      <w:r>
        <w:rPr>
          <w:rFonts w:ascii="Times New Roman"/>
          <w:b w:val="false"/>
          <w:i w:val="false"/>
          <w:color w:val="000000"/>
          <w:sz w:val="28"/>
        </w:rPr>
        <w:t>
      17) 110.01.048 F жолында қолданыста болған салық заңнамасына жолында сәйкес негізгі қаражаттардың қаржы лизингі бойынша алынған сыйақы сомасы көрсетіледі;</w:t>
      </w:r>
    </w:p>
    <w:p>
      <w:pPr>
        <w:spacing w:after="0"/>
        <w:ind w:left="0"/>
        <w:jc w:val="both"/>
      </w:pPr>
      <w:r>
        <w:rPr>
          <w:rFonts w:ascii="Times New Roman"/>
          <w:b w:val="false"/>
          <w:i w:val="false"/>
          <w:color w:val="000000"/>
          <w:sz w:val="28"/>
        </w:rPr>
        <w:t>
      18) 110.01.048 G жолында қолданыста болған салық заңнамасына жолында сәйкес пайдаланудың үш жылдық кезеңінің аяқталуына дейін тіркелген активтерді сату кезінде бұрын шегерімге жатқызылған амортизациялық аударымдар сомасы көрсетіледі.</w:t>
      </w:r>
    </w:p>
    <w:p>
      <w:pPr>
        <w:spacing w:after="0"/>
        <w:ind w:left="0"/>
        <w:jc w:val="both"/>
      </w:pPr>
      <w:r>
        <w:rPr>
          <w:rFonts w:ascii="Times New Roman"/>
          <w:b w:val="false"/>
          <w:i w:val="false"/>
          <w:color w:val="000000"/>
          <w:sz w:val="28"/>
        </w:rPr>
        <w:t>
      19) бұл жолда сондай-ақ технологиялық жабдықтың құны, шегерімге жатқызылған іске асыру кезінде жабдықтарды үш жылдық кезеңінен аяқталуына дейінгі пайдалануын көрсетіледі;</w:t>
      </w:r>
    </w:p>
    <w:p>
      <w:pPr>
        <w:spacing w:after="0"/>
        <w:ind w:left="0"/>
        <w:jc w:val="both"/>
      </w:pPr>
      <w:r>
        <w:rPr>
          <w:rFonts w:ascii="Times New Roman"/>
          <w:b w:val="false"/>
          <w:i w:val="false"/>
          <w:color w:val="000000"/>
          <w:sz w:val="28"/>
        </w:rPr>
        <w:t>
      Егер 110.01.048 А – 110.01.048 D жолдарында көрсетілген шығыстардың нақты сомасы салық салынатын табыстың үш (екі) пайызынан кемінің сомасын құраса (110.01.044), онда салық салынатын табыстан алып тастауға жүргізілген шығыстардың нақты сомасы жатады. Егер сома салық салынатын табыстың үш (екі) пайызынан астамын құраған жағдайда, онда салық салынатын табыстың үш (екі) пайызы мөлшерінде айқындалған сома алып тастауға жатады;</w:t>
      </w:r>
    </w:p>
    <w:p>
      <w:pPr>
        <w:spacing w:after="0"/>
        <w:ind w:left="0"/>
        <w:jc w:val="both"/>
      </w:pPr>
      <w:r>
        <w:rPr>
          <w:rFonts w:ascii="Times New Roman"/>
          <w:b w:val="false"/>
          <w:i w:val="false"/>
          <w:color w:val="000000"/>
          <w:sz w:val="28"/>
        </w:rPr>
        <w:t>
      20) 110.01.049 жолында алдыңғы салық кезеңдерінен көшірілген залал сомасы көрсетіледі;</w:t>
      </w:r>
    </w:p>
    <w:p>
      <w:pPr>
        <w:spacing w:after="0"/>
        <w:ind w:left="0"/>
        <w:jc w:val="both"/>
      </w:pPr>
      <w:r>
        <w:rPr>
          <w:rFonts w:ascii="Times New Roman"/>
          <w:b w:val="false"/>
          <w:i w:val="false"/>
          <w:color w:val="000000"/>
          <w:sz w:val="28"/>
        </w:rPr>
        <w:t>
      21) 110.01.050 жолында 110.01.044, 110.01.048 және 110.01.049 жолдарының айырмасы ретінде айқындалатын шеккен залалдар мен түзетулерді ескеріп салық салынатын табыс көрсетіледі. Егер 110.01.046 жолда көрсетілген сома бұрынғы екі жолдың айырмасынан үлкен болса, онда осы жолдың шамасы теріс болады.</w:t>
      </w:r>
    </w:p>
    <w:bookmarkStart w:name="z244" w:id="159"/>
    <w:p>
      <w:pPr>
        <w:spacing w:after="0"/>
        <w:ind w:left="0"/>
        <w:jc w:val="both"/>
      </w:pPr>
      <w:r>
        <w:rPr>
          <w:rFonts w:ascii="Times New Roman"/>
          <w:b w:val="false"/>
          <w:i w:val="false"/>
          <w:color w:val="000000"/>
          <w:sz w:val="28"/>
        </w:rPr>
        <w:t>
      27. "Салық міндеттемелерінің есебі" деген бөлімде:</w:t>
      </w:r>
    </w:p>
    <w:bookmarkEnd w:id="159"/>
    <w:p>
      <w:pPr>
        <w:spacing w:after="0"/>
        <w:ind w:left="0"/>
        <w:jc w:val="both"/>
      </w:pPr>
      <w:r>
        <w:rPr>
          <w:rFonts w:ascii="Times New Roman"/>
          <w:b w:val="false"/>
          <w:i w:val="false"/>
          <w:color w:val="000000"/>
          <w:sz w:val="28"/>
        </w:rPr>
        <w:t>
      1) 110.01.051 жолында КТС мөлшерлемесі көрсетіледі;</w:t>
      </w:r>
    </w:p>
    <w:p>
      <w:pPr>
        <w:spacing w:after="0"/>
        <w:ind w:left="0"/>
        <w:jc w:val="both"/>
      </w:pPr>
      <w:r>
        <w:rPr>
          <w:rFonts w:ascii="Times New Roman"/>
          <w:b w:val="false"/>
          <w:i w:val="false"/>
          <w:color w:val="000000"/>
          <w:sz w:val="28"/>
        </w:rPr>
        <w:t>
      2) 110.01.052 жолында Қазақстан Республикасынан тысқары жерде төленген және Салық кодексінің ережелеріне сәйкес Қазақстан Республикасында КТС төлеу кезінде есепке алынатын салық төлеушінің келісімшартпен байланысты қызметінің Қазақстан Республикасынан тысқары жердегі көздерден алған табыс бойынша табыс салығының сомасы көрсетіледі.</w:t>
      </w:r>
    </w:p>
    <w:p>
      <w:pPr>
        <w:spacing w:after="0"/>
        <w:ind w:left="0"/>
        <w:jc w:val="both"/>
      </w:pPr>
      <w:r>
        <w:rPr>
          <w:rFonts w:ascii="Times New Roman"/>
          <w:b w:val="false"/>
          <w:i w:val="false"/>
          <w:color w:val="000000"/>
          <w:sz w:val="28"/>
        </w:rPr>
        <w:t>
      Аталған жолға қызмет түрі "1" кодына сәйкес келетін, 110.12 нысанының J бағаны жолының қортынды мәні көшіріледі;</w:t>
      </w:r>
    </w:p>
    <w:p>
      <w:pPr>
        <w:spacing w:after="0"/>
        <w:ind w:left="0"/>
        <w:jc w:val="both"/>
      </w:pPr>
      <w:r>
        <w:rPr>
          <w:rFonts w:ascii="Times New Roman"/>
          <w:b w:val="false"/>
          <w:i w:val="false"/>
          <w:color w:val="000000"/>
          <w:sz w:val="28"/>
        </w:rPr>
        <w:t>
      3) 110.01.053 жолында есепті салық кезеңі үшін шетел салығын есепке жатқызу ескерілген КТС сомасы көрсетіледі.</w:t>
      </w:r>
    </w:p>
    <w:p>
      <w:pPr>
        <w:spacing w:after="0"/>
        <w:ind w:left="0"/>
        <w:jc w:val="both"/>
      </w:pPr>
      <w:r>
        <w:rPr>
          <w:rFonts w:ascii="Times New Roman"/>
          <w:b w:val="false"/>
          <w:i w:val="false"/>
          <w:color w:val="000000"/>
          <w:sz w:val="28"/>
        </w:rPr>
        <w:t>
      110.01.050 мен 110.01.051 жолдарының туындысының 110.01.052 жолынан айырмасы (110.01.050 х 110.01.051 – 110.01.052) ретінде айқындалады;</w:t>
      </w:r>
    </w:p>
    <w:p>
      <w:pPr>
        <w:spacing w:after="0"/>
        <w:ind w:left="0"/>
        <w:jc w:val="both"/>
      </w:pPr>
      <w:r>
        <w:rPr>
          <w:rFonts w:ascii="Times New Roman"/>
          <w:b w:val="false"/>
          <w:i w:val="false"/>
          <w:color w:val="000000"/>
          <w:sz w:val="28"/>
        </w:rPr>
        <w:t>
      4) 110.01.054 жолында тұрақты мекеме арқылы Қазақстан Республикасындағы қызметінен түскен бейрезидент заңды тұлғаның таза табысы көрсетіледі;</w:t>
      </w:r>
    </w:p>
    <w:p>
      <w:pPr>
        <w:spacing w:after="0"/>
        <w:ind w:left="0"/>
        <w:jc w:val="both"/>
      </w:pPr>
      <w:r>
        <w:rPr>
          <w:rFonts w:ascii="Times New Roman"/>
          <w:b w:val="false"/>
          <w:i w:val="false"/>
          <w:color w:val="000000"/>
          <w:sz w:val="28"/>
        </w:rPr>
        <w:t>
      5) 110.01.055 жолында таза табысқа КТС сомасы көрсетіледі:</w:t>
      </w:r>
    </w:p>
    <w:p>
      <w:pPr>
        <w:spacing w:after="0"/>
        <w:ind w:left="0"/>
        <w:jc w:val="both"/>
      </w:pPr>
      <w:r>
        <w:rPr>
          <w:rFonts w:ascii="Times New Roman"/>
          <w:b w:val="false"/>
          <w:i w:val="false"/>
          <w:color w:val="000000"/>
          <w:sz w:val="28"/>
        </w:rPr>
        <w:t>
      110.01.055 І жолында 110.01.054 жолдан 15% мөлшерлеме бойынша есептелген таза табысқа КТС сомасы көрсетіледі;</w:t>
      </w:r>
    </w:p>
    <w:p>
      <w:pPr>
        <w:spacing w:after="0"/>
        <w:ind w:left="0"/>
        <w:jc w:val="both"/>
      </w:pPr>
      <w:r>
        <w:rPr>
          <w:rFonts w:ascii="Times New Roman"/>
          <w:b w:val="false"/>
          <w:i w:val="false"/>
          <w:color w:val="000000"/>
          <w:sz w:val="28"/>
        </w:rPr>
        <w:t>
      110.01.055 ІІ жолында 110.01.054 халықаралық шартта көзделген мөлшерлеме бойынша есептелген таза табысқа КТС сомасы көрсетіледі. Егер салық төлеуші таза табысқа КТС-қа қатысты халықаралық шарт ережесін қолданса, таза табысқа КТС-тың мөлшерлемесі көрсетіледі;</w:t>
      </w:r>
    </w:p>
    <w:p>
      <w:pPr>
        <w:spacing w:after="0"/>
        <w:ind w:left="0"/>
        <w:jc w:val="both"/>
      </w:pPr>
      <w:r>
        <w:rPr>
          <w:rFonts w:ascii="Times New Roman"/>
          <w:b w:val="false"/>
          <w:i w:val="false"/>
          <w:color w:val="000000"/>
          <w:sz w:val="28"/>
        </w:rPr>
        <w:t>
      110.01.055 ІІІ жолы егер 110.02.055 ІІ жолы толтырылған жағдайда толтырылады. Бұл жолда осы Қағидалардың 63-тармағына сәйкес Қазақстан Республикасымен аталған халықаралық шарт жасасқан елдің коды көрсетіледі;</w:t>
      </w:r>
    </w:p>
    <w:p>
      <w:pPr>
        <w:spacing w:after="0"/>
        <w:ind w:left="0"/>
        <w:jc w:val="both"/>
      </w:pPr>
      <w:r>
        <w:rPr>
          <w:rFonts w:ascii="Times New Roman"/>
          <w:b w:val="false"/>
          <w:i w:val="false"/>
          <w:color w:val="000000"/>
          <w:sz w:val="28"/>
        </w:rPr>
        <w:t>
      110.01.055 ІV жолы егер 110.01.055 ІІ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6) 110.01.056 жолында есептелген КТС жиынтық сомасы көрсетіледі. (110.01.053 + 110.01.055 I немесе 110.01.055 II) жолдарының сомасы ретінде айқындалады.</w:t>
      </w:r>
    </w:p>
    <w:bookmarkStart w:name="z245" w:id="160"/>
    <w:p>
      <w:pPr>
        <w:spacing w:after="0"/>
        <w:ind w:left="0"/>
        <w:jc w:val="left"/>
      </w:pPr>
      <w:r>
        <w:rPr>
          <w:rFonts w:ascii="Times New Roman"/>
          <w:b/>
          <w:i w:val="false"/>
          <w:color w:val="000000"/>
        </w:rPr>
        <w:t xml:space="preserve"> 4-тарау. Келісімшарттан тыс қызмет бойынша КТС есептеу бойынша салық салу объектілері және (немесе) салық салуға байланысты объектілер туралы – 110.02-нысанын толтыру бойынша түсіндірме</w:t>
      </w:r>
    </w:p>
    <w:bookmarkEnd w:id="160"/>
    <w:bookmarkStart w:name="z246" w:id="161"/>
    <w:p>
      <w:pPr>
        <w:spacing w:after="0"/>
        <w:ind w:left="0"/>
        <w:jc w:val="both"/>
      </w:pPr>
      <w:r>
        <w:rPr>
          <w:rFonts w:ascii="Times New Roman"/>
          <w:b w:val="false"/>
          <w:i w:val="false"/>
          <w:color w:val="000000"/>
          <w:sz w:val="28"/>
        </w:rPr>
        <w:t>
      28. Бұл нысан жер қойнауын пайдаланушының Салық кодексінің ның ережелерін ескере отырып, келісімшарттан тыс қызмет бойынша КТС бойынша салық салу объектілері және (немесе) салық салуға байланысты объектілер туралы ақпаратты көрсетуіне арналған.</w:t>
      </w:r>
    </w:p>
    <w:bookmarkEnd w:id="161"/>
    <w:p>
      <w:pPr>
        <w:spacing w:after="0"/>
        <w:ind w:left="0"/>
        <w:jc w:val="both"/>
      </w:pPr>
      <w:r>
        <w:rPr>
          <w:rFonts w:ascii="Times New Roman"/>
          <w:b w:val="false"/>
          <w:i w:val="false"/>
          <w:color w:val="000000"/>
          <w:sz w:val="28"/>
        </w:rPr>
        <w:t>
      Инвестициялық стратегиялық жобаның және/немесе инвестициялық басымдылық жобасының шегінде іске асырылатын қызмет бойынша ақпарат болған кезде, аталған негіз осындай қызметтің әрқайсысы бойынша жеке толтырылады.</w:t>
      </w:r>
    </w:p>
    <w:bookmarkStart w:name="z247" w:id="162"/>
    <w:p>
      <w:pPr>
        <w:spacing w:after="0"/>
        <w:ind w:left="0"/>
        <w:jc w:val="both"/>
      </w:pPr>
      <w:r>
        <w:rPr>
          <w:rFonts w:ascii="Times New Roman"/>
          <w:b w:val="false"/>
          <w:i w:val="false"/>
          <w:color w:val="000000"/>
          <w:sz w:val="28"/>
        </w:rPr>
        <w:t>
      29. "Жылдық жиынтық табыс" деген бөлімде:</w:t>
      </w:r>
    </w:p>
    <w:bookmarkEnd w:id="162"/>
    <w:p>
      <w:pPr>
        <w:spacing w:after="0"/>
        <w:ind w:left="0"/>
        <w:jc w:val="both"/>
      </w:pPr>
      <w:r>
        <w:rPr>
          <w:rFonts w:ascii="Times New Roman"/>
          <w:b w:val="false"/>
          <w:i w:val="false"/>
          <w:color w:val="000000"/>
          <w:sz w:val="28"/>
        </w:rPr>
        <w:t>
      1) 110.02.001 жолында Салық кодексінің 227-бабына сәйкес өткізуден түскен табыс көрсетіледі;</w:t>
      </w:r>
    </w:p>
    <w:p>
      <w:pPr>
        <w:spacing w:after="0"/>
        <w:ind w:left="0"/>
        <w:jc w:val="both"/>
      </w:pPr>
      <w:r>
        <w:rPr>
          <w:rFonts w:ascii="Times New Roman"/>
          <w:b w:val="false"/>
          <w:i w:val="false"/>
          <w:color w:val="000000"/>
          <w:sz w:val="28"/>
        </w:rPr>
        <w:t>
      2) 110.02.002 жолында Салық кодексінің 228-бабына сәйкес құн өсімінен түсетін табыс көрсетіледі;</w:t>
      </w:r>
    </w:p>
    <w:p>
      <w:pPr>
        <w:spacing w:after="0"/>
        <w:ind w:left="0"/>
        <w:jc w:val="both"/>
      </w:pPr>
      <w:r>
        <w:rPr>
          <w:rFonts w:ascii="Times New Roman"/>
          <w:b w:val="false"/>
          <w:i w:val="false"/>
          <w:color w:val="000000"/>
          <w:sz w:val="28"/>
        </w:rPr>
        <w:t>
      3) 110.02.003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4) 110.02.004 жолында Салық кодексінің 229-бабына сәйкес міндеттемелерді есептен шығарудан табыс көрсетіледі;</w:t>
      </w:r>
    </w:p>
    <w:p>
      <w:pPr>
        <w:spacing w:after="0"/>
        <w:ind w:left="0"/>
        <w:jc w:val="both"/>
      </w:pPr>
      <w:r>
        <w:rPr>
          <w:rFonts w:ascii="Times New Roman"/>
          <w:b w:val="false"/>
          <w:i w:val="false"/>
          <w:color w:val="000000"/>
          <w:sz w:val="28"/>
        </w:rPr>
        <w:t>
      5) 110.02.005 жолында Салық кодексінің 230-бабына сәйкес күмәнді міндеттемелер бойынша табыс көрсетіледі;</w:t>
      </w:r>
    </w:p>
    <w:p>
      <w:pPr>
        <w:spacing w:after="0"/>
        <w:ind w:left="0"/>
        <w:jc w:val="both"/>
      </w:pPr>
      <w:r>
        <w:rPr>
          <w:rFonts w:ascii="Times New Roman"/>
          <w:b w:val="false"/>
          <w:i w:val="false"/>
          <w:color w:val="000000"/>
          <w:sz w:val="28"/>
        </w:rPr>
        <w:t>
      6) 110.02.006 жолында Салық кодексінің 233-бабына сәйкес талап ету құқығын беруден түскен табыс көрсетіледі;</w:t>
      </w:r>
    </w:p>
    <w:p>
      <w:pPr>
        <w:spacing w:after="0"/>
        <w:ind w:left="0"/>
        <w:jc w:val="both"/>
      </w:pPr>
      <w:r>
        <w:rPr>
          <w:rFonts w:ascii="Times New Roman"/>
          <w:b w:val="false"/>
          <w:i w:val="false"/>
          <w:color w:val="000000"/>
          <w:sz w:val="28"/>
        </w:rPr>
        <w:t>
      7) 110.02.007 жолында Салық кодексінің 234-бабына сәйкес айқындалатын тіркелген активтерді шығарудан түскен табыс көрсетіледі;</w:t>
      </w:r>
    </w:p>
    <w:p>
      <w:pPr>
        <w:spacing w:after="0"/>
        <w:ind w:left="0"/>
        <w:jc w:val="both"/>
      </w:pPr>
      <w:r>
        <w:rPr>
          <w:rFonts w:ascii="Times New Roman"/>
          <w:b w:val="false"/>
          <w:i w:val="false"/>
          <w:color w:val="000000"/>
          <w:sz w:val="28"/>
        </w:rPr>
        <w:t>
      8) 110.02.008 жолында Салық кодексінің 226-бабы 1-тармағының 13) тармақшасына сәйкес жылдық жиынтық табысқа енгізілетін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9) 110.02.009 жолында Салық кодексінің 226-бабы 1-тармағының 17) және19) тармақшаларына сәйкес жылдық жиынтық табысқа енгізілетін депозит, борышты бағалы қағаз, вексель, исламдық жалға беру сертификаты бойынша сыйақылардың жалпы сомасы, Салық кодексінің 226-бабы 1-тармағының 16) тармақшасына сәйкес жылдық жиынтық табысқа енгізілетін дивидендтер көрсетіледі;</w:t>
      </w:r>
    </w:p>
    <w:p>
      <w:pPr>
        <w:spacing w:after="0"/>
        <w:ind w:left="0"/>
        <w:jc w:val="both"/>
      </w:pPr>
      <w:r>
        <w:rPr>
          <w:rFonts w:ascii="Times New Roman"/>
          <w:b w:val="false"/>
          <w:i w:val="false"/>
          <w:color w:val="000000"/>
          <w:sz w:val="28"/>
        </w:rPr>
        <w:t>
      10) 110.02.010 жолында Салық кодексінің 226-бабы 1-тармағының 18) тармақшасына сәйкес жылдық жиынтық табысқа енгізілетін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11) 110.02.011 жолында ислам банкінде орналастырылған инвестициялық депозит бойынша Салық кодексінің 226-бабы 1-тармағының 22) тармақшасына сәйкес айқындалатын табыс көрсетіледі;</w:t>
      </w:r>
    </w:p>
    <w:p>
      <w:pPr>
        <w:spacing w:after="0"/>
        <w:ind w:left="0"/>
        <w:jc w:val="both"/>
      </w:pPr>
      <w:r>
        <w:rPr>
          <w:rFonts w:ascii="Times New Roman"/>
          <w:b w:val="false"/>
          <w:i w:val="false"/>
          <w:color w:val="000000"/>
          <w:sz w:val="28"/>
        </w:rPr>
        <w:t>
      12) 110.02.012 жолында Салық кодексіне сәйкес жылдық жиынтық табысқа қосылатын салық төлеушінің басқа да табысы көрсетіледі:</w:t>
      </w:r>
    </w:p>
    <w:p>
      <w:pPr>
        <w:spacing w:after="0"/>
        <w:ind w:left="0"/>
        <w:jc w:val="both"/>
      </w:pPr>
      <w:r>
        <w:rPr>
          <w:rFonts w:ascii="Times New Roman"/>
          <w:b w:val="false"/>
          <w:i w:val="false"/>
          <w:color w:val="000000"/>
          <w:sz w:val="28"/>
        </w:rPr>
        <w:t>
      13) 110.02.013 жолында 110.02.001-ден 110.02.012-ге дейінгі жолдардың айырмашылығы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14) 110.02.014 жолында Салық кодексінің 241-бабына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15) 110.02.015 жолында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16) 110.02.016 жолында 110.02.013 пен 110.02.014 жолдары сомасының айырмасы ретінде айқындалған, 110.02.015 жолына ұлғайтылған (егер бұл жолдың мәні оң болған жағдайда) немесе 110.02.015 жолына (110.02.013 – 110.02.014 + немесе – 110.02.015) кемітілген (егер бұл жолдың мәні теріс болған жағдайда) түзету ескеріле отырып, жылдық жиынтық табыс көрсетіледі.</w:t>
      </w:r>
    </w:p>
    <w:bookmarkStart w:name="z248" w:id="163"/>
    <w:p>
      <w:pPr>
        <w:spacing w:after="0"/>
        <w:ind w:left="0"/>
        <w:jc w:val="both"/>
      </w:pPr>
      <w:r>
        <w:rPr>
          <w:rFonts w:ascii="Times New Roman"/>
          <w:b w:val="false"/>
          <w:i w:val="false"/>
          <w:color w:val="000000"/>
          <w:sz w:val="28"/>
        </w:rPr>
        <w:t>
      30. "Шегерімдер" деген бөлімде:</w:t>
      </w:r>
    </w:p>
    <w:bookmarkEnd w:id="163"/>
    <w:p>
      <w:pPr>
        <w:spacing w:after="0"/>
        <w:ind w:left="0"/>
        <w:jc w:val="both"/>
      </w:pPr>
      <w:r>
        <w:rPr>
          <w:rFonts w:ascii="Times New Roman"/>
          <w:b w:val="false"/>
          <w:i w:val="false"/>
          <w:color w:val="000000"/>
          <w:sz w:val="28"/>
        </w:rPr>
        <w:t>
      1) 110.02.017 жолында Салық кодексінің 242-бабының 1-тармағына сәйкес және 110.02.017 I – 110.02.017 II + 110.02.017 III + 110.02.017 IV + 110.02.017 V – 110.02.017 VI – 110.02.017 VII – 110.02.017 VIII – 110.02.017 IX (110.02.017 I – 110.02.017 II + 110.02.017 III + 110.02.017 IV + 110.02.017 V – 110.02.017 VI – 110.02.017 VII – 110.02.017 VIII – 110.02.017 IX) ретінде айқындалатын шегерімге жатқызылатын сатылған (пайдаланған)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110.02.017 I жолында салық кезеңінің басына ТМҚ өзіндік құны көрсетіледі. Бастапқы декларацияда көрсетілген жол салық кезеңінің басына бухгалтерлік баланс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110.02.017 IІ жолында салық кезеңінің соңына бухгалтерлік баланс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110.02.017 II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110.02.017 III жолында салық төлеуші салық кезеңінің барысында сатып алған, оның ішінде тегін алған ТМҚ,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110.02.018 жолынан бастап 110.02.031 жолына дейінгі жолдар бойынша шегерімге жатқызылатын шығыстарды қамтымауы тиіс. 110.02.017 III А жолдан бастап 110.02.017 III H жолға дейінгі жолдардың (110.02.017 III А бастап +</w:t>
      </w:r>
    </w:p>
    <w:p>
      <w:pPr>
        <w:spacing w:after="0"/>
        <w:ind w:left="0"/>
        <w:jc w:val="both"/>
      </w:pPr>
      <w:r>
        <w:rPr>
          <w:rFonts w:ascii="Times New Roman"/>
          <w:b w:val="false"/>
          <w:i w:val="false"/>
          <w:color w:val="000000"/>
          <w:sz w:val="28"/>
        </w:rPr>
        <w:t>
      110.02.017 III H бойынша сома) сомалары ретінде айқындалады:</w:t>
      </w:r>
    </w:p>
    <w:p>
      <w:pPr>
        <w:spacing w:after="0"/>
        <w:ind w:left="0"/>
        <w:jc w:val="both"/>
      </w:pPr>
      <w:r>
        <w:rPr>
          <w:rFonts w:ascii="Times New Roman"/>
          <w:b w:val="false"/>
          <w:i w:val="false"/>
          <w:color w:val="000000"/>
          <w:sz w:val="28"/>
        </w:rPr>
        <w:t>
      110.02.017 III А жолында салық төлеушінің есепті салық кезеңде сатып алған, өтеусіз алған ТМҚ құны көрсетіледі;</w:t>
      </w:r>
    </w:p>
    <w:p>
      <w:pPr>
        <w:spacing w:after="0"/>
        <w:ind w:left="0"/>
        <w:jc w:val="both"/>
      </w:pPr>
      <w:r>
        <w:rPr>
          <w:rFonts w:ascii="Times New Roman"/>
          <w:b w:val="false"/>
          <w:i w:val="false"/>
          <w:color w:val="000000"/>
          <w:sz w:val="28"/>
        </w:rPr>
        <w:t>
      110.02.017 IІІ B жолында қаржылық қызмет көрсетулердің құны көрсетіледі;</w:t>
      </w:r>
    </w:p>
    <w:p>
      <w:pPr>
        <w:spacing w:after="0"/>
        <w:ind w:left="0"/>
        <w:jc w:val="both"/>
      </w:pPr>
      <w:r>
        <w:rPr>
          <w:rFonts w:ascii="Times New Roman"/>
          <w:b w:val="false"/>
          <w:i w:val="false"/>
          <w:color w:val="000000"/>
          <w:sz w:val="28"/>
        </w:rPr>
        <w:t>
      110.02.017 IІІ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110.02.017 IІІ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110.02.017 IІІ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110.02.017 IІІ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110.02.017 IІІ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110.02.017 IІІ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110.02.017 IV жолында Салық кодексінің 110-бабына сәйкес шегерімге жатқызылатын жұмыскерлерідің есептелген табыстары және жеке тұлғалардың басқа да төлемдері бойынша шығындар көрсетіледі;</w:t>
      </w:r>
    </w:p>
    <w:p>
      <w:pPr>
        <w:spacing w:after="0"/>
        <w:ind w:left="0"/>
        <w:jc w:val="both"/>
      </w:pPr>
      <w:r>
        <w:rPr>
          <w:rFonts w:ascii="Times New Roman"/>
          <w:b w:val="false"/>
          <w:i w:val="false"/>
          <w:color w:val="000000"/>
          <w:sz w:val="28"/>
        </w:rPr>
        <w:t>
      110.02.023 жолы бойынша көрсетілетін және Салық кодексінің 319-бабы 2-тармағының 4) тармақшасында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Салық кодексінің 273-бабының 3-тармағына сәйкес кейінгі шығыстар ретінде танылатын:</w:t>
      </w:r>
    </w:p>
    <w:p>
      <w:pPr>
        <w:spacing w:after="0"/>
        <w:ind w:left="0"/>
        <w:jc w:val="both"/>
      </w:pPr>
      <w:r>
        <w:rPr>
          <w:rFonts w:ascii="Times New Roman"/>
          <w:b w:val="false"/>
          <w:i w:val="false"/>
          <w:color w:val="000000"/>
          <w:sz w:val="28"/>
        </w:rPr>
        <w:t>
      Салық кодексінің 87-бабына сәйкес амортизацияға жатпайтын активтердің бастапқы құнына енетін;</w:t>
      </w:r>
    </w:p>
    <w:p>
      <w:pPr>
        <w:spacing w:after="0"/>
        <w:ind w:left="0"/>
        <w:jc w:val="both"/>
      </w:pPr>
      <w:r>
        <w:rPr>
          <w:rFonts w:ascii="Times New Roman"/>
          <w:b w:val="false"/>
          <w:i w:val="false"/>
          <w:color w:val="000000"/>
          <w:sz w:val="28"/>
        </w:rPr>
        <w:t>
      110.02.017 V жолында өткен салық кезеңдерінде алдағы кезеңдер шығыстары ретінде танылатын және есепті салық кезеңінде шегерімдерге жатқызылатын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110.02.017 VI жолында кейінгі шығыстар болып танылған, салық есебі Салық кодексінің 273-бабына сәйкес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110.02.017 VII жолында жұмыстар мен қызметтердің құны, амортизацияға жатпайтын преференциялар объектілері мен активтердің бастапқы құнына енетін, ТМҚ өзіндік құны көрсетіледі;</w:t>
      </w:r>
    </w:p>
    <w:p>
      <w:pPr>
        <w:spacing w:after="0"/>
        <w:ind w:left="0"/>
        <w:jc w:val="both"/>
      </w:pPr>
      <w:r>
        <w:rPr>
          <w:rFonts w:ascii="Times New Roman"/>
          <w:b w:val="false"/>
          <w:i w:val="false"/>
          <w:color w:val="000000"/>
          <w:sz w:val="28"/>
        </w:rPr>
        <w:t>
      110.02.017 VIII жолында 110.02.017 VI жолы бойынша көрсетілетін құнды қоспағанда, Салық кодексінің 264-бабының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110.02.017 IX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2) 110.02.018 жолында Салық кодексінің 243-бабының 7-тармағына сәйкес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3) 110.02.019 жолында Салық кодексінің 243-бабының 9-тармағына сәйкес шегерімге жатқызылатын қосылған құн салығының сомасы көрсетіледі;</w:t>
      </w:r>
    </w:p>
    <w:p>
      <w:pPr>
        <w:spacing w:after="0"/>
        <w:ind w:left="0"/>
        <w:jc w:val="both"/>
      </w:pPr>
      <w:r>
        <w:rPr>
          <w:rFonts w:ascii="Times New Roman"/>
          <w:b w:val="false"/>
          <w:i w:val="false"/>
          <w:color w:val="000000"/>
          <w:sz w:val="28"/>
        </w:rPr>
        <w:t>
      4) 110.02.020 жолында Салық кодексінің 100-бабының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p>
      <w:pPr>
        <w:spacing w:after="0"/>
        <w:ind w:left="0"/>
        <w:jc w:val="both"/>
      </w:pPr>
      <w:r>
        <w:rPr>
          <w:rFonts w:ascii="Times New Roman"/>
          <w:b w:val="false"/>
          <w:i w:val="false"/>
          <w:color w:val="000000"/>
          <w:sz w:val="28"/>
        </w:rPr>
        <w:t>
      5) 110.02.021 жолында Салық кодексінің 246-бабына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6) 110.02.022 жолында Салық кодексінің 244-бабына сәйкес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7) 110.02.023 жолында Салық кодексінің 229-бабына сәйкес шегерімге жатқызылатын төленген күмәнді міндеттемелер, оның ішінде Салық кодексінің 229-бабының 2-тармағына сәйкес шегерімге жатқызылатын Салық кодексінің 247-бабының 2-тармағына сәйкес бұрын табыс деп танылған төленген міндеттемелердің сомасы көрсетіледі;</w:t>
      </w:r>
    </w:p>
    <w:p>
      <w:pPr>
        <w:spacing w:after="0"/>
        <w:ind w:left="0"/>
        <w:jc w:val="both"/>
      </w:pPr>
      <w:r>
        <w:rPr>
          <w:rFonts w:ascii="Times New Roman"/>
          <w:b w:val="false"/>
          <w:i w:val="false"/>
          <w:color w:val="000000"/>
          <w:sz w:val="28"/>
        </w:rPr>
        <w:t>
      8) 110.02.024 жолында Салық кодексінің 248-бабына сәйкес шегерімге жатқызылатын күмәнді талаптар көрсетіледі;</w:t>
      </w:r>
    </w:p>
    <w:p>
      <w:pPr>
        <w:spacing w:after="0"/>
        <w:ind w:left="0"/>
        <w:jc w:val="both"/>
      </w:pPr>
      <w:r>
        <w:rPr>
          <w:rFonts w:ascii="Times New Roman"/>
          <w:b w:val="false"/>
          <w:i w:val="false"/>
          <w:color w:val="000000"/>
          <w:sz w:val="28"/>
        </w:rPr>
        <w:t>
      9) 110.02.025 жолында жинақтаушы сақтандыру шарттары бойынша сақтандыру сыйлықақыларды қоспағанда, Салық кодексінің 256-бабының 1-тармағына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10) 110.02.026 жолында Салық кодексінің 262-бабына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11) 110.02.027 жолында Салық кодексінің 114-бабына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12) 110.02.028 жолында Салық кодексінің 116-122-баптарына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13) 110.02.029 жолында Салық кодексінің 274-276-баптарына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14) 110.02.030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15) 110.02.031 жолында шегерімге жатқызылуы тиіс сома көрсетіледі;</w:t>
      </w:r>
    </w:p>
    <w:p>
      <w:pPr>
        <w:spacing w:after="0"/>
        <w:ind w:left="0"/>
        <w:jc w:val="both"/>
      </w:pPr>
      <w:r>
        <w:rPr>
          <w:rFonts w:ascii="Times New Roman"/>
          <w:b w:val="false"/>
          <w:i w:val="false"/>
          <w:color w:val="000000"/>
          <w:sz w:val="28"/>
        </w:rPr>
        <w:t>
      110.02.031 I жолында шегерімге жатқызылуы тиіс шығыстардың жалпы сомасы көрсетіледі. 110.02.017 – 110.02. 030 бойынша (110.02.017 бастап + 110.02. 030 бойынша сома) жолдары сомасының айырмасы ретінде айқындалады;</w:t>
      </w:r>
    </w:p>
    <w:p>
      <w:pPr>
        <w:spacing w:after="0"/>
        <w:ind w:left="0"/>
        <w:jc w:val="both"/>
      </w:pPr>
      <w:r>
        <w:rPr>
          <w:rFonts w:ascii="Times New Roman"/>
          <w:b w:val="false"/>
          <w:i w:val="false"/>
          <w:color w:val="000000"/>
          <w:sz w:val="28"/>
        </w:rPr>
        <w:t>
      110.02.031 ІІ жолында коммерциялық емес ұйымдардың Салық кодексінің 289-бабына сәйкес шегерімге жатқызылатын шығыстарының сомасы көрсетіледі.</w:t>
      </w:r>
    </w:p>
    <w:p>
      <w:pPr>
        <w:spacing w:after="0"/>
        <w:ind w:left="0"/>
        <w:jc w:val="both"/>
      </w:pPr>
      <w:r>
        <w:rPr>
          <w:rFonts w:ascii="Times New Roman"/>
          <w:b w:val="false"/>
          <w:i w:val="false"/>
          <w:color w:val="000000"/>
          <w:sz w:val="28"/>
        </w:rPr>
        <w:t>
      110.02.031 ІІІ жолында Қазақстан Республикасының шегінен тыс тұрақты мекемесі (лері) бар резиденттер шегерімге жатқызуы тиіс шығыстар сомасы көрсетіледі.</w:t>
      </w:r>
    </w:p>
    <w:bookmarkStart w:name="z249" w:id="164"/>
    <w:p>
      <w:pPr>
        <w:spacing w:after="0"/>
        <w:ind w:left="0"/>
        <w:jc w:val="both"/>
      </w:pPr>
      <w:r>
        <w:rPr>
          <w:rFonts w:ascii="Times New Roman"/>
          <w:b w:val="false"/>
          <w:i w:val="false"/>
          <w:color w:val="000000"/>
          <w:sz w:val="28"/>
        </w:rPr>
        <w:t>
      31. "Табыстар мен шегерімдерді түзету" деген бөлімде:</w:t>
      </w:r>
    </w:p>
    <w:bookmarkEnd w:id="164"/>
    <w:p>
      <w:pPr>
        <w:spacing w:after="0"/>
        <w:ind w:left="0"/>
        <w:jc w:val="both"/>
      </w:pPr>
      <w:r>
        <w:rPr>
          <w:rFonts w:ascii="Times New Roman"/>
          <w:b w:val="false"/>
          <w:i w:val="false"/>
          <w:color w:val="000000"/>
          <w:sz w:val="28"/>
        </w:rPr>
        <w:t xml:space="preserve">
      1) 110.02.032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110.02.033 І және 110.02.033 ІІ жолдары (110.02.033 I – 110.02.033 II) сомасының айырмасы ретінде айқындалады;</w:t>
      </w:r>
    </w:p>
    <w:p>
      <w:pPr>
        <w:spacing w:after="0"/>
        <w:ind w:left="0"/>
        <w:jc w:val="both"/>
      </w:pPr>
      <w:r>
        <w:rPr>
          <w:rFonts w:ascii="Times New Roman"/>
          <w:b w:val="false"/>
          <w:i w:val="false"/>
          <w:color w:val="000000"/>
          <w:sz w:val="28"/>
        </w:rPr>
        <w:t>
      110.02.032 І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110.02. 032 ІІ жолында Салық кодексінің 286 және 287-баптарына сәйкес жүргізілетін шегерімдерді түзетулердің сомасы көрсетіледі.</w:t>
      </w:r>
    </w:p>
    <w:bookmarkStart w:name="z250" w:id="165"/>
    <w:p>
      <w:pPr>
        <w:spacing w:after="0"/>
        <w:ind w:left="0"/>
        <w:jc w:val="both"/>
      </w:pPr>
      <w:r>
        <w:rPr>
          <w:rFonts w:ascii="Times New Roman"/>
          <w:b w:val="false"/>
          <w:i w:val="false"/>
          <w:color w:val="000000"/>
          <w:sz w:val="28"/>
        </w:rPr>
        <w:t>
      32. "Трансферттік баға белгілеу туралы заңына сәйкес табыстар мен шегерімдерді түзету" деген бөлімде:</w:t>
      </w:r>
    </w:p>
    <w:bookmarkEnd w:id="165"/>
    <w:p>
      <w:pPr>
        <w:spacing w:after="0"/>
        <w:ind w:left="0"/>
        <w:jc w:val="both"/>
      </w:pPr>
      <w:r>
        <w:rPr>
          <w:rFonts w:ascii="Times New Roman"/>
          <w:b w:val="false"/>
          <w:i w:val="false"/>
          <w:color w:val="000000"/>
          <w:sz w:val="28"/>
        </w:rPr>
        <w:t>
      1) 110.02.033 жолында Трансферттік баға белгілеу туралы заңына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2) 110.02.034 жолында Трансферттік баға белгілеу туралы заңына сәйкес жүргізілетін шегерімдерді түзетулердің сомасы көрсетіледі.</w:t>
      </w:r>
    </w:p>
    <w:bookmarkStart w:name="z251" w:id="166"/>
    <w:p>
      <w:pPr>
        <w:spacing w:after="0"/>
        <w:ind w:left="0"/>
        <w:jc w:val="both"/>
      </w:pPr>
      <w:r>
        <w:rPr>
          <w:rFonts w:ascii="Times New Roman"/>
          <w:b w:val="false"/>
          <w:i w:val="false"/>
          <w:color w:val="000000"/>
          <w:sz w:val="28"/>
        </w:rPr>
        <w:t>
      33. "Салық салынатын табыс есебі" деген бөлімде:</w:t>
      </w:r>
    </w:p>
    <w:bookmarkEnd w:id="166"/>
    <w:p>
      <w:pPr>
        <w:spacing w:after="0"/>
        <w:ind w:left="0"/>
        <w:jc w:val="both"/>
      </w:pPr>
      <w:r>
        <w:rPr>
          <w:rFonts w:ascii="Times New Roman"/>
          <w:b w:val="false"/>
          <w:i w:val="false"/>
          <w:color w:val="000000"/>
          <w:sz w:val="28"/>
        </w:rPr>
        <w:t>
      1) 110.02.035 жолында салық салынатын табыс (залал) көрсетіледі. 110.02.033 және 110.02.034 (110.02.016 – 110.02.031 + 110.02.032 + 110.02. 033 - 110.02.034) жолдарына ұлғайтылған 110.02.016, 110.02.031 және 110.02.034 жолдарының айырмасы ретінде айқындалады;</w:t>
      </w:r>
    </w:p>
    <w:p>
      <w:pPr>
        <w:spacing w:after="0"/>
        <w:ind w:left="0"/>
        <w:jc w:val="both"/>
      </w:pPr>
      <w:r>
        <w:rPr>
          <w:rFonts w:ascii="Times New Roman"/>
          <w:b w:val="false"/>
          <w:i w:val="false"/>
          <w:color w:val="000000"/>
          <w:sz w:val="28"/>
        </w:rPr>
        <w:t>
      2) 110.02.036 жолында резидент-салық төлеуші Қазақстан Республикасынан тыс көздерден алған табыстар сомасы көрсетіледі. Аталған жолға қызмет түрінің "2" кодына сәйкес келетін 110.12 нысанының Ғ бағаны жолының жиынтық мәні көшіріледі. 110.01.036 жолы анықтамалық сипатта болады.</w:t>
      </w:r>
    </w:p>
    <w:p>
      <w:pPr>
        <w:spacing w:after="0"/>
        <w:ind w:left="0"/>
        <w:jc w:val="both"/>
      </w:pPr>
      <w:r>
        <w:rPr>
          <w:rFonts w:ascii="Times New Roman"/>
          <w:b w:val="false"/>
          <w:i w:val="false"/>
          <w:color w:val="000000"/>
          <w:sz w:val="28"/>
        </w:rPr>
        <w:t>
      3) 110.02.037 жолында Салық кодексінің 212 және 213-баптарына 2-бабының 5-тармағына сәйкес халықаралық шарттарға сәйкес салық салудан босатылуға жататын табыстың сомасы көрсетіледі;</w:t>
      </w:r>
    </w:p>
    <w:p>
      <w:pPr>
        <w:spacing w:after="0"/>
        <w:ind w:left="0"/>
        <w:jc w:val="both"/>
      </w:pPr>
      <w:r>
        <w:rPr>
          <w:rFonts w:ascii="Times New Roman"/>
          <w:b w:val="false"/>
          <w:i w:val="false"/>
          <w:color w:val="000000"/>
          <w:sz w:val="28"/>
        </w:rPr>
        <w:t>
      4) 110.02.038 жолында халықаралық салық салу ерекшелігі есепке ала отырып, салық салынатын табыс (шығын) сомасы көрсетіледі. 110.02.037 (110.02.035 + 110.02.036– 110.02.037) жолын алумен 110.01.035 және 110.02.036 жолдарының сомасы ретінде айқындалады;</w:t>
      </w:r>
    </w:p>
    <w:p>
      <w:pPr>
        <w:spacing w:after="0"/>
        <w:ind w:left="0"/>
        <w:jc w:val="both"/>
      </w:pPr>
      <w:r>
        <w:rPr>
          <w:rFonts w:ascii="Times New Roman"/>
          <w:b w:val="false"/>
          <w:i w:val="false"/>
          <w:color w:val="000000"/>
          <w:sz w:val="28"/>
        </w:rPr>
        <w:t>
      5) 110.02.039 жолында Салық кодексінің 297-бабына сәйкес анықталатын БШК және БШК ТМ жиынтық табысының жалпы сомасы көрсетіледі, аталған жолға 110.10 нысанының L бағанының қортынды жолында көрсетілген сома көшіріледі;</w:t>
      </w:r>
    </w:p>
    <w:p>
      <w:pPr>
        <w:spacing w:after="0"/>
        <w:ind w:left="0"/>
        <w:jc w:val="both"/>
      </w:pPr>
      <w:r>
        <w:rPr>
          <w:rFonts w:ascii="Times New Roman"/>
          <w:b w:val="false"/>
          <w:i w:val="false"/>
          <w:color w:val="000000"/>
          <w:sz w:val="28"/>
        </w:rPr>
        <w:t>
      6) 110.02.040 жолында БШК және БШК ТМ жиынтық табысының сомасын ескере отырып, салық салынатын табыстың (шығынның) сомасы көрсетіледі; 110.02.040 жолы 110.02.038 және 110.02.039 жолдарының сомасы ретінде анықталды;</w:t>
      </w:r>
    </w:p>
    <w:p>
      <w:pPr>
        <w:spacing w:after="0"/>
        <w:ind w:left="0"/>
        <w:jc w:val="both"/>
      </w:pPr>
      <w:r>
        <w:rPr>
          <w:rFonts w:ascii="Times New Roman"/>
          <w:b w:val="false"/>
          <w:i w:val="false"/>
          <w:color w:val="000000"/>
          <w:sz w:val="28"/>
        </w:rPr>
        <w:t>
      7) 110.02.041 жолында Қазақстан Республикасының заңдарына сәйкес мемлекеттік қажеттіліктер үшін сатып алынған активтерді қоспағанда, орнатылмаған жабдықтарды, аяқталмаған құрылыс обьектілерін іске асырудан келетін шығындар көрсетіледі;</w:t>
      </w:r>
    </w:p>
    <w:p>
      <w:pPr>
        <w:spacing w:after="0"/>
        <w:ind w:left="0"/>
        <w:jc w:val="both"/>
      </w:pPr>
      <w:r>
        <w:rPr>
          <w:rFonts w:ascii="Times New Roman"/>
          <w:b w:val="false"/>
          <w:i w:val="false"/>
          <w:color w:val="000000"/>
          <w:sz w:val="28"/>
        </w:rPr>
        <w:t>
      8) 110.02.042 жолында Салық кодексінің 300-бабының 1-тармағына сәйкес көшіруге жататын шығындар көрсетіледі;</w:t>
      </w:r>
    </w:p>
    <w:p>
      <w:pPr>
        <w:spacing w:after="0"/>
        <w:ind w:left="0"/>
        <w:jc w:val="both"/>
      </w:pPr>
      <w:r>
        <w:rPr>
          <w:rFonts w:ascii="Times New Roman"/>
          <w:b w:val="false"/>
          <w:i w:val="false"/>
          <w:color w:val="000000"/>
          <w:sz w:val="28"/>
        </w:rPr>
        <w:t>
      9) 110.02.043 жолында Салық кодексінің 288-бабына сәйкес салық салынатын табысты төмендету сомасы көрсетіледі. 110.02.043 жолы 110.02.043 I және 110.02.043 II жолдарын қамтиды;</w:t>
      </w:r>
    </w:p>
    <w:p>
      <w:pPr>
        <w:spacing w:after="0"/>
        <w:ind w:left="0"/>
        <w:jc w:val="both"/>
      </w:pPr>
      <w:r>
        <w:rPr>
          <w:rFonts w:ascii="Times New Roman"/>
          <w:b w:val="false"/>
          <w:i w:val="false"/>
          <w:color w:val="000000"/>
          <w:sz w:val="28"/>
        </w:rPr>
        <w:t>
      10) 110.02.043 I жолында Салық кодексінің 288-бабың 1-тармағының 1) және 2) тармашаларына сәйкес салық төлеушінің салық салынатын табысты төмендетуге құқылы шығындары көрсетіледі;</w:t>
      </w:r>
    </w:p>
    <w:p>
      <w:pPr>
        <w:spacing w:after="0"/>
        <w:ind w:left="0"/>
        <w:jc w:val="both"/>
      </w:pPr>
      <w:r>
        <w:rPr>
          <w:rFonts w:ascii="Times New Roman"/>
          <w:b w:val="false"/>
          <w:i w:val="false"/>
          <w:color w:val="000000"/>
          <w:sz w:val="28"/>
        </w:rPr>
        <w:t>
      11) 110.02.043 II жолында Салық кодексінің 288-бабы 1-тармағының 4) тармашасына сәйкес салық төлеушінің салық салынатын табысты төмендетуге құқылы шығындары көрсетіледі;</w:t>
      </w:r>
    </w:p>
    <w:p>
      <w:pPr>
        <w:spacing w:after="0"/>
        <w:ind w:left="0"/>
        <w:jc w:val="both"/>
      </w:pPr>
      <w:r>
        <w:rPr>
          <w:rFonts w:ascii="Times New Roman"/>
          <w:b w:val="false"/>
          <w:i w:val="false"/>
          <w:color w:val="000000"/>
          <w:sz w:val="28"/>
        </w:rPr>
        <w:t>
      12) 110.02.044 жолында Салық кодексінің 288-бабына сәйкес жүргізілетін төмендетуді ескере отырып, салық салынатын табыс көрсетіледі. 110.02.040 және 110.02.043 жолдарының айырмашылығы ретінде анықталады. Егер 110.02.043 жолы 110.02.040 жолынан артық болған жағдайда, 110.02.044 жолында нөл көрсетіледі;</w:t>
      </w:r>
    </w:p>
    <w:p>
      <w:pPr>
        <w:spacing w:after="0"/>
        <w:ind w:left="0"/>
        <w:jc w:val="both"/>
      </w:pPr>
      <w:r>
        <w:rPr>
          <w:rFonts w:ascii="Times New Roman"/>
          <w:b w:val="false"/>
          <w:i w:val="false"/>
          <w:color w:val="000000"/>
          <w:sz w:val="28"/>
        </w:rPr>
        <w:t>
      13) 110.02.045 жолында алдыңғы салық кезеңдерінен аударылған шығындар көрсетіліді;</w:t>
      </w:r>
    </w:p>
    <w:p>
      <w:pPr>
        <w:spacing w:after="0"/>
        <w:ind w:left="0"/>
        <w:jc w:val="both"/>
      </w:pPr>
      <w:r>
        <w:rPr>
          <w:rFonts w:ascii="Times New Roman"/>
          <w:b w:val="false"/>
          <w:i w:val="false"/>
          <w:color w:val="000000"/>
          <w:sz w:val="28"/>
        </w:rPr>
        <w:t>
      14) 110.02.046 жолында көшірілген шығындарды есепке ала отырып, салық салынатық табыс көрсетіледі. Егер 110.02.044 жолында оң нәтиже көрсетілген жағдайда толтырылады. 110.02.044 және 110.02.045 жолдарының айырмашылығы ретінде анықталады. Егер 110.02.045 жолы 110.02.044 жолынан артық болса, 110.02.046 жолында нөл көрсетіледі;</w:t>
      </w:r>
    </w:p>
    <w:bookmarkStart w:name="z252" w:id="167"/>
    <w:p>
      <w:pPr>
        <w:spacing w:after="0"/>
        <w:ind w:left="0"/>
        <w:jc w:val="both"/>
      </w:pPr>
      <w:r>
        <w:rPr>
          <w:rFonts w:ascii="Times New Roman"/>
          <w:b w:val="false"/>
          <w:i w:val="false"/>
          <w:color w:val="000000"/>
          <w:sz w:val="28"/>
        </w:rPr>
        <w:t>
      34. "Салық міндеттемесінің есебі" деген бөлімде:</w:t>
      </w:r>
    </w:p>
    <w:bookmarkEnd w:id="167"/>
    <w:p>
      <w:pPr>
        <w:spacing w:after="0"/>
        <w:ind w:left="0"/>
        <w:jc w:val="both"/>
      </w:pPr>
      <w:r>
        <w:rPr>
          <w:rFonts w:ascii="Times New Roman"/>
          <w:b w:val="false"/>
          <w:i w:val="false"/>
          <w:color w:val="000000"/>
          <w:sz w:val="28"/>
        </w:rPr>
        <w:t xml:space="preserve">
      1) 110.02.047 жолында Салық кодексінің 313-бабына сәйкес КТС мөлшерлемесі пайызбен көрсетіледі; </w:t>
      </w:r>
    </w:p>
    <w:p>
      <w:pPr>
        <w:spacing w:after="0"/>
        <w:ind w:left="0"/>
        <w:jc w:val="both"/>
      </w:pPr>
      <w:r>
        <w:rPr>
          <w:rFonts w:ascii="Times New Roman"/>
          <w:b w:val="false"/>
          <w:i w:val="false"/>
          <w:color w:val="000000"/>
          <w:sz w:val="28"/>
        </w:rPr>
        <w:t>
      2) 110.02.048 жолында салық салынатын табыстың КТС сомасы көрсетіледі. 110.02.046 және 110.02.047 жолдарын жүргізу ретінде анықталады.</w:t>
      </w:r>
    </w:p>
    <w:p>
      <w:pPr>
        <w:spacing w:after="0"/>
        <w:ind w:left="0"/>
        <w:jc w:val="both"/>
      </w:pPr>
      <w:r>
        <w:rPr>
          <w:rFonts w:ascii="Times New Roman"/>
          <w:b w:val="false"/>
          <w:i w:val="false"/>
          <w:color w:val="000000"/>
          <w:sz w:val="28"/>
        </w:rPr>
        <w:t>
      3) 110.02.049 жолында Салық кодексінің 302-бабының 1-тармағына сәйкес салық кезеңіне есептелген КТС сомасы көрсетіледі. 110.02.048, 110.02.049I, 110.02.049II, 110.02.049III, 110.02.049IV, 110.02.049V, 110.02.049VI, 110.02.049VII жолдарының айырмашылығы ретінде анықталады. Егер алынған айырмашылық нөлден аз болса, онда 110.02.049 жолында нөл көрсетіледі:</w:t>
      </w:r>
    </w:p>
    <w:p>
      <w:pPr>
        <w:spacing w:after="0"/>
        <w:ind w:left="0"/>
        <w:jc w:val="both"/>
      </w:pPr>
      <w:r>
        <w:rPr>
          <w:rFonts w:ascii="Times New Roman"/>
          <w:b w:val="false"/>
          <w:i w:val="false"/>
          <w:color w:val="000000"/>
          <w:sz w:val="28"/>
        </w:rPr>
        <w:t>
      4) 110.02.049 I жолында Салық кодексінің 303-бабына сәйкес Қазақстан Республикасында КТС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Аталған жолға қызмет түрінің "2" кодына сәйкес келетін, 110.12 нысанының J бағаны жолының қорытынды мәні көшіріледі;</w:t>
      </w:r>
    </w:p>
    <w:p>
      <w:pPr>
        <w:spacing w:after="0"/>
        <w:ind w:left="0"/>
        <w:jc w:val="both"/>
      </w:pPr>
      <w:r>
        <w:rPr>
          <w:rFonts w:ascii="Times New Roman"/>
          <w:b w:val="false"/>
          <w:i w:val="false"/>
          <w:color w:val="000000"/>
          <w:sz w:val="28"/>
        </w:rPr>
        <w:t>
      5) 110.02.049 II жолында Салық кодексінің 303-бабының 4-тармағына сәйкес есептелген БШК немесе БШК ТМ қаржылық табысынан шетелдік табыс салығының сомасы көрсетіледі. Аталған жолға 110.10 нысаны О бағанының қорытынды мәні көшіріледі;</w:t>
      </w:r>
    </w:p>
    <w:p>
      <w:pPr>
        <w:spacing w:after="0"/>
        <w:ind w:left="0"/>
        <w:jc w:val="both"/>
      </w:pPr>
      <w:r>
        <w:rPr>
          <w:rFonts w:ascii="Times New Roman"/>
          <w:b w:val="false"/>
          <w:i w:val="false"/>
          <w:color w:val="000000"/>
          <w:sz w:val="28"/>
        </w:rPr>
        <w:t>
      6) 110.02.049 III жолында Салық кодексінің 302-бабының 2-тармағына сәйкес бюджетке төленуге жататын КТС сомасын төмендететін ұтыс ретінде салық кезеңінде төлем көздерінің табысынан ұсталған КТС сомасы көрсетіледі;</w:t>
      </w:r>
    </w:p>
    <w:p>
      <w:pPr>
        <w:spacing w:after="0"/>
        <w:ind w:left="0"/>
        <w:jc w:val="both"/>
      </w:pPr>
      <w:r>
        <w:rPr>
          <w:rFonts w:ascii="Times New Roman"/>
          <w:b w:val="false"/>
          <w:i w:val="false"/>
          <w:color w:val="000000"/>
          <w:sz w:val="28"/>
        </w:rPr>
        <w:t>
      7) 110.02.049 IV жолында Салық кодексінің 302-бабының 3-тармағына сәйкес алдыңғы салық кезеңдерінен аударылған және көтермелеу ретінде төлем көзінің кірісінен ұсталған КТС сомасы көрсетіледі;</w:t>
      </w:r>
    </w:p>
    <w:p>
      <w:pPr>
        <w:spacing w:after="0"/>
        <w:ind w:left="0"/>
        <w:jc w:val="both"/>
      </w:pPr>
      <w:r>
        <w:rPr>
          <w:rFonts w:ascii="Times New Roman"/>
          <w:b w:val="false"/>
          <w:i w:val="false"/>
          <w:color w:val="000000"/>
          <w:sz w:val="28"/>
        </w:rPr>
        <w:t>
      8) 110.02.049 V жолында бюджетке төленуге жататын КТС сомасын төмендететін Салық кодексінің 302-бабының 2-тармағына сәйкес салық кезеңінде көтермелеу түрінде төлем көзінен ұсталған КТС сомасы көрсетіледі;</w:t>
      </w:r>
    </w:p>
    <w:p>
      <w:pPr>
        <w:spacing w:after="0"/>
        <w:ind w:left="0"/>
        <w:jc w:val="both"/>
      </w:pPr>
      <w:r>
        <w:rPr>
          <w:rFonts w:ascii="Times New Roman"/>
          <w:b w:val="false"/>
          <w:i w:val="false"/>
          <w:color w:val="000000"/>
          <w:sz w:val="28"/>
        </w:rPr>
        <w:t>
      9) 110.02.049 VI жолында Салық кодексінің 653-бабына сәйкес төлем көзінен ұсталған КТС сомасы көрсетіледі;</w:t>
      </w:r>
    </w:p>
    <w:p>
      <w:pPr>
        <w:spacing w:after="0"/>
        <w:ind w:left="0"/>
        <w:jc w:val="both"/>
      </w:pPr>
      <w:r>
        <w:rPr>
          <w:rFonts w:ascii="Times New Roman"/>
          <w:b w:val="false"/>
          <w:i w:val="false"/>
          <w:color w:val="000000"/>
          <w:sz w:val="28"/>
        </w:rPr>
        <w:t>
      10) 110.02.049 VII жолында Салық кодексінің 302-бабының 1-тармағының 1) немесе 2) тармақшасына сәйкес Қазақстан Республикасының БШК салық салынатын кірістер көздерінен немесе салық кезеңінде Қазақстан Республикасында төлем көздерінен ұсталған кірістің КТС-ның сомасы көрсетіледі. Аталған жолға 110.10 нысаны Q бағанының қорытынды мәні көшіріледі;</w:t>
      </w:r>
    </w:p>
    <w:p>
      <w:pPr>
        <w:spacing w:after="0"/>
        <w:ind w:left="0"/>
        <w:jc w:val="both"/>
      </w:pPr>
      <w:r>
        <w:rPr>
          <w:rFonts w:ascii="Times New Roman"/>
          <w:b w:val="false"/>
          <w:i w:val="false"/>
          <w:color w:val="000000"/>
          <w:sz w:val="28"/>
        </w:rPr>
        <w:t>
      11) 110.02.050 жолында төмендеу есебімен салық кезеңіне КТС есептелген сомасы көрсетіледі. 110.02.049 – 110.02.050 I жолдары ретінде айқындалады;</w:t>
      </w:r>
    </w:p>
    <w:p>
      <w:pPr>
        <w:spacing w:after="0"/>
        <w:ind w:left="0"/>
        <w:jc w:val="both"/>
      </w:pPr>
      <w:r>
        <w:rPr>
          <w:rFonts w:ascii="Times New Roman"/>
          <w:b w:val="false"/>
          <w:i w:val="false"/>
          <w:color w:val="000000"/>
          <w:sz w:val="28"/>
        </w:rPr>
        <w:t>
      12) 110.02.050 І жолында Қазақстан Республикасы салық заңнамасына сәйкес салық кезеңіне КТС төмендету сомасы көрсетіледі;</w:t>
      </w:r>
    </w:p>
    <w:p>
      <w:pPr>
        <w:spacing w:after="0"/>
        <w:ind w:left="0"/>
        <w:jc w:val="both"/>
      </w:pPr>
      <w:r>
        <w:rPr>
          <w:rFonts w:ascii="Times New Roman"/>
          <w:b w:val="false"/>
          <w:i w:val="false"/>
          <w:color w:val="000000"/>
          <w:sz w:val="28"/>
        </w:rPr>
        <w:t>
      13) 110.02.051 жолында Салық кодексінің 652-бабы 1-тармағына сәйкес Қазақстан Республикасындағы тұрақты мекеме арқылы қызметінен түскен бейрезидент заңды тұлғаның таза табысы көрсетіледі. 110.02.046 және 110.02.048 жолдарының айырмасы ретінде айқындалады;</w:t>
      </w:r>
    </w:p>
    <w:p>
      <w:pPr>
        <w:spacing w:after="0"/>
        <w:ind w:left="0"/>
        <w:jc w:val="both"/>
      </w:pPr>
      <w:r>
        <w:rPr>
          <w:rFonts w:ascii="Times New Roman"/>
          <w:b w:val="false"/>
          <w:i w:val="false"/>
          <w:color w:val="000000"/>
          <w:sz w:val="28"/>
        </w:rPr>
        <w:t>
      14) 110.02.052 жолында таза табысқа КТС сомасы көрсетіледі:</w:t>
      </w:r>
    </w:p>
    <w:p>
      <w:pPr>
        <w:spacing w:after="0"/>
        <w:ind w:left="0"/>
        <w:jc w:val="both"/>
      </w:pPr>
      <w:r>
        <w:rPr>
          <w:rFonts w:ascii="Times New Roman"/>
          <w:b w:val="false"/>
          <w:i w:val="false"/>
          <w:color w:val="000000"/>
          <w:sz w:val="28"/>
        </w:rPr>
        <w:t>
      15) 110.02.052 І жолында 110.02.051 жолынан 15% ретінде айқындалатын 15 пайыздық мөлшерлеме бойынша Салық кодексінің 652-бабы 1-тармағына сәйкес есептелген таза табысқа КТС сомасы көрсетіледі;</w:t>
      </w:r>
    </w:p>
    <w:p>
      <w:pPr>
        <w:spacing w:after="0"/>
        <w:ind w:left="0"/>
        <w:jc w:val="both"/>
      </w:pPr>
      <w:r>
        <w:rPr>
          <w:rFonts w:ascii="Times New Roman"/>
          <w:b w:val="false"/>
          <w:i w:val="false"/>
          <w:color w:val="000000"/>
          <w:sz w:val="28"/>
        </w:rPr>
        <w:t>
      16) 110.02.052 ІІ жолында Салық кодексінің 666-бабына сәйкес халықаралық шартта көзделген мөлшерлеме бойынша есептелген таза табысқа КТС сомасы көрсетіледі. Егер салық төлеуші таза табысқа КТС-қа қатысты халықаралық шарт ережесін қолданса, таза табысқа КТС мөлшерлемесі көрсетіледі;</w:t>
      </w:r>
    </w:p>
    <w:p>
      <w:pPr>
        <w:spacing w:after="0"/>
        <w:ind w:left="0"/>
        <w:jc w:val="both"/>
      </w:pPr>
      <w:r>
        <w:rPr>
          <w:rFonts w:ascii="Times New Roman"/>
          <w:b w:val="false"/>
          <w:i w:val="false"/>
          <w:color w:val="000000"/>
          <w:sz w:val="28"/>
        </w:rPr>
        <w:t>
      17) 110.02.052 ІІІ жолы егер 110.02.053 II жолы толтырылған жағдайда толтырылады. Бұл жолға осы Қағидалардың 67-тармағына сәйкес Қазақстан Республикасы аталған халықаралық шарт жасасқан елдің коды көрсетіледі;</w:t>
      </w:r>
    </w:p>
    <w:p>
      <w:pPr>
        <w:spacing w:after="0"/>
        <w:ind w:left="0"/>
        <w:jc w:val="both"/>
      </w:pPr>
      <w:r>
        <w:rPr>
          <w:rFonts w:ascii="Times New Roman"/>
          <w:b w:val="false"/>
          <w:i w:val="false"/>
          <w:color w:val="000000"/>
          <w:sz w:val="28"/>
        </w:rPr>
        <w:t>
      18) 110.02.052 ІV жолы егер 110.02.053 II жолы толтырылған жағдайда толтырылады. Бұл жолға аталған халықаралық шарттың атауы көрсетіледі;</w:t>
      </w:r>
    </w:p>
    <w:p>
      <w:pPr>
        <w:spacing w:after="0"/>
        <w:ind w:left="0"/>
        <w:jc w:val="both"/>
      </w:pPr>
      <w:r>
        <w:rPr>
          <w:rFonts w:ascii="Times New Roman"/>
          <w:b w:val="false"/>
          <w:i w:val="false"/>
          <w:color w:val="000000"/>
          <w:sz w:val="28"/>
        </w:rPr>
        <w:t>
      19) 110.02.053 жолында есептелген КТС жиынтық сомасы көрсетіледі. (110.02.050 + 110.02.052 I немесе 110.02.052 II) жолдарының сомасы ретінде айқындалады. Осы жолдың мәні 110.00.057 жолына көшіріледі.</w:t>
      </w:r>
    </w:p>
    <w:bookmarkStart w:name="z253" w:id="168"/>
    <w:p>
      <w:pPr>
        <w:spacing w:after="0"/>
        <w:ind w:left="0"/>
        <w:jc w:val="left"/>
      </w:pPr>
      <w:r>
        <w:rPr>
          <w:rFonts w:ascii="Times New Roman"/>
          <w:b/>
          <w:i w:val="false"/>
          <w:color w:val="000000"/>
        </w:rPr>
        <w:t xml:space="preserve"> 5-тарау. Басқару және жалпы әкімшілік шығыстар – 110.03-нысанын толтыру бойынша түсіндірме</w:t>
      </w:r>
    </w:p>
    <w:bookmarkEnd w:id="168"/>
    <w:bookmarkStart w:name="z254" w:id="169"/>
    <w:p>
      <w:pPr>
        <w:spacing w:after="0"/>
        <w:ind w:left="0"/>
        <w:jc w:val="both"/>
      </w:pPr>
      <w:r>
        <w:rPr>
          <w:rFonts w:ascii="Times New Roman"/>
          <w:b w:val="false"/>
          <w:i w:val="false"/>
          <w:color w:val="000000"/>
          <w:sz w:val="28"/>
        </w:rPr>
        <w:t>
      35. Осы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бейрезидент толтырады.</w:t>
      </w:r>
    </w:p>
    <w:bookmarkEnd w:id="169"/>
    <w:bookmarkStart w:name="z255" w:id="170"/>
    <w:p>
      <w:pPr>
        <w:spacing w:after="0"/>
        <w:ind w:left="0"/>
        <w:jc w:val="both"/>
      </w:pPr>
      <w:r>
        <w:rPr>
          <w:rFonts w:ascii="Times New Roman"/>
          <w:b w:val="false"/>
          <w:i w:val="false"/>
          <w:color w:val="000000"/>
          <w:sz w:val="28"/>
        </w:rPr>
        <w:t>
      36. "Салық төлеуші туралы жалпы ақпарат" деген бөлімде салық төлеуші мынадай деректерді көрсетеді:</w:t>
      </w:r>
    </w:p>
    <w:bookmarkEnd w:id="170"/>
    <w:p>
      <w:pPr>
        <w:spacing w:after="0"/>
        <w:ind w:left="0"/>
        <w:jc w:val="both"/>
      </w:pPr>
      <w:r>
        <w:rPr>
          <w:rFonts w:ascii="Times New Roman"/>
          <w:b w:val="false"/>
          <w:i w:val="false"/>
          <w:color w:val="000000"/>
          <w:sz w:val="28"/>
        </w:rPr>
        <w:t>
      1) көрсетілген шығыстарды шегерімге жатқызудың қолданылатын әдісі;</w:t>
      </w:r>
    </w:p>
    <w:p>
      <w:pPr>
        <w:spacing w:after="0"/>
        <w:ind w:left="0"/>
        <w:jc w:val="both"/>
      </w:pPr>
      <w:r>
        <w:rPr>
          <w:rFonts w:ascii="Times New Roman"/>
          <w:b w:val="false"/>
          <w:i w:val="false"/>
          <w:color w:val="000000"/>
          <w:sz w:val="28"/>
        </w:rPr>
        <w:t>
      2) барабар бөлу әдісін қолдану кезінде есептік көрсеткішті есептеуде қолданылатын тәсілі;</w:t>
      </w:r>
    </w:p>
    <w:p>
      <w:pPr>
        <w:spacing w:after="0"/>
        <w:ind w:left="0"/>
        <w:jc w:val="both"/>
      </w:pPr>
      <w:r>
        <w:rPr>
          <w:rFonts w:ascii="Times New Roman"/>
          <w:b w:val="false"/>
          <w:i w:val="false"/>
          <w:color w:val="000000"/>
          <w:sz w:val="28"/>
        </w:rPr>
        <w:t>
      3) Халықаралық шартты жасасқан елдің коды. Осы Қағидалардың 66-тармағына сәйкес Қазақстан Республикасы қолданылатын халықаралық шарт жасасқан елдің коды көрсетіледі;</w:t>
      </w:r>
    </w:p>
    <w:p>
      <w:pPr>
        <w:spacing w:after="0"/>
        <w:ind w:left="0"/>
        <w:jc w:val="both"/>
      </w:pPr>
      <w:r>
        <w:rPr>
          <w:rFonts w:ascii="Times New Roman"/>
          <w:b w:val="false"/>
          <w:i w:val="false"/>
          <w:color w:val="000000"/>
          <w:sz w:val="28"/>
        </w:rPr>
        <w:t>
      4) резиденттік елдегі бейрезидент салық төлеушінің салық кезеңі (көрсетілген салық кезеңінің басталу және аяқталу күні белгіленеді);</w:t>
      </w:r>
    </w:p>
    <w:p>
      <w:pPr>
        <w:spacing w:after="0"/>
        <w:ind w:left="0"/>
        <w:jc w:val="both"/>
      </w:pPr>
      <w:r>
        <w:rPr>
          <w:rFonts w:ascii="Times New Roman"/>
          <w:b w:val="false"/>
          <w:i w:val="false"/>
          <w:color w:val="000000"/>
          <w:sz w:val="28"/>
        </w:rPr>
        <w:t>
      5) резиденттік елдегі салық төлеушінің салық кезеңіндегі түзету коэффицинеті (бұдан әрі – ССКТК) (түзету коэффициенті қолданылған жағдайда оның мөлшері белгіленеді);</w:t>
      </w:r>
    </w:p>
    <w:p>
      <w:pPr>
        <w:spacing w:after="0"/>
        <w:ind w:left="0"/>
        <w:jc w:val="both"/>
      </w:pPr>
      <w:r>
        <w:rPr>
          <w:rFonts w:ascii="Times New Roman"/>
          <w:b w:val="false"/>
          <w:i w:val="false"/>
          <w:color w:val="000000"/>
          <w:sz w:val="28"/>
        </w:rPr>
        <w:t>
      6) тұрақты мекемесі арқылы қызметінен Қазақстан Республикасындағы салық кезеңінің түзету коэффициенті (бұдан әрі – ТМСКТК) (түзету коэффициенті қолданылған жағдайда оның мөлшері белгіленеді).</w:t>
      </w:r>
    </w:p>
    <w:p>
      <w:pPr>
        <w:spacing w:after="0"/>
        <w:ind w:left="0"/>
        <w:jc w:val="both"/>
      </w:pP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w:t>
      </w:r>
    </w:p>
    <w:p>
      <w:pPr>
        <w:spacing w:after="0"/>
        <w:ind w:left="0"/>
        <w:jc w:val="both"/>
      </w:pP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w:t>
      </w:r>
    </w:p>
    <w:bookmarkStart w:name="z256" w:id="171"/>
    <w:p>
      <w:pPr>
        <w:spacing w:after="0"/>
        <w:ind w:left="0"/>
        <w:jc w:val="both"/>
      </w:pPr>
      <w:r>
        <w:rPr>
          <w:rFonts w:ascii="Times New Roman"/>
          <w:b w:val="false"/>
          <w:i w:val="false"/>
          <w:color w:val="000000"/>
          <w:sz w:val="28"/>
        </w:rPr>
        <w:t>
      37. ССКТК Қазақстан Республикасында шегеруге жататын бейрезиденттің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 ретінде Қазақстан Республикасындағы есепті салық кезеңі алынады.</w:t>
      </w:r>
    </w:p>
    <w:bookmarkEnd w:id="171"/>
    <w:p>
      <w:pPr>
        <w:spacing w:after="0"/>
        <w:ind w:left="0"/>
        <w:jc w:val="both"/>
      </w:pPr>
      <w:r>
        <w:rPr>
          <w:rFonts w:ascii="Times New Roman"/>
          <w:b w:val="false"/>
          <w:i w:val="false"/>
          <w:color w:val="000000"/>
          <w:sz w:val="28"/>
        </w:rPr>
        <w:t>
      1-мысал.</w:t>
      </w:r>
    </w:p>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бөлу әдісін қолданады. Есептік көрсеткіш бірінші тәсіл бойынша есептеледі.</w:t>
      </w:r>
    </w:p>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салық кезеңі ретінде 2001 жылғы 1 қаңтардан 31 желтоқсанға дейінгі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w:t>
      </w:r>
    </w:p>
    <w:p>
      <w:pPr>
        <w:spacing w:after="0"/>
        <w:ind w:left="0"/>
        <w:jc w:val="both"/>
      </w:pPr>
      <w:r>
        <w:rPr>
          <w:rFonts w:ascii="Times New Roman"/>
          <w:b w:val="false"/>
          <w:i w:val="false"/>
          <w:color w:val="000000"/>
          <w:sz w:val="28"/>
        </w:rPr>
        <w:t xml:space="preserve">
      38. ТМСКТК Салық кодексінің </w:t>
      </w:r>
      <w:r>
        <w:rPr>
          <w:rFonts w:ascii="Times New Roman"/>
          <w:b w:val="false"/>
          <w:i w:val="false"/>
          <w:color w:val="000000"/>
          <w:sz w:val="28"/>
        </w:rPr>
        <w:t>196-бабының</w:t>
      </w:r>
      <w:r>
        <w:rPr>
          <w:rFonts w:ascii="Times New Roman"/>
          <w:b w:val="false"/>
          <w:i w:val="false"/>
          <w:color w:val="000000"/>
          <w:sz w:val="28"/>
        </w:rPr>
        <w:t xml:space="preserve">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w:t>
      </w:r>
    </w:p>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p>
      <w:pPr>
        <w:spacing w:after="0"/>
        <w:ind w:left="0"/>
        <w:jc w:val="both"/>
      </w:pPr>
      <w:r>
        <w:rPr>
          <w:rFonts w:ascii="Times New Roman"/>
          <w:b w:val="false"/>
          <w:i w:val="false"/>
          <w:color w:val="000000"/>
          <w:sz w:val="28"/>
        </w:rPr>
        <w:t>
      2-мысал.</w:t>
      </w:r>
    </w:p>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барабар бөлу әдісін қолданады. Есептік көрсеткіш бірінші тәсіл бойынша есептеледі.</w:t>
      </w:r>
    </w:p>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w:t>
      </w:r>
    </w:p>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p>
      <w:pPr>
        <w:spacing w:after="0"/>
        <w:ind w:left="0"/>
        <w:jc w:val="both"/>
      </w:pP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 –желтоқсан және 2001 жылғы қаңтар – тамыз, тиісінше, ТМСКТК1–4/12; ТМСКТК2 – 8/12 енеді.</w:t>
      </w:r>
    </w:p>
    <w:p>
      <w:pPr>
        <w:spacing w:after="0"/>
        <w:ind w:left="0"/>
        <w:jc w:val="both"/>
      </w:pPr>
      <w:r>
        <w:rPr>
          <w:rFonts w:ascii="Times New Roman"/>
          <w:b w:val="false"/>
          <w:i w:val="false"/>
          <w:color w:val="000000"/>
          <w:sz w:val="28"/>
        </w:rPr>
        <w:t>
      39. "Шығыстар" деген бөлімде:</w:t>
      </w:r>
    </w:p>
    <w:p>
      <w:pPr>
        <w:spacing w:after="0"/>
        <w:ind w:left="0"/>
        <w:jc w:val="both"/>
      </w:pPr>
      <w:r>
        <w:rPr>
          <w:rFonts w:ascii="Times New Roman"/>
          <w:b w:val="false"/>
          <w:i w:val="false"/>
          <w:color w:val="000000"/>
          <w:sz w:val="28"/>
        </w:rPr>
        <w:t>
      1) 110.10.001 жолы бейрезиденттің басқару және жалпы әкімшілік шығыстарының сомасын көрсетуге арналған;</w:t>
      </w:r>
    </w:p>
    <w:p>
      <w:pPr>
        <w:spacing w:after="0"/>
        <w:ind w:left="0"/>
        <w:jc w:val="both"/>
      </w:pPr>
      <w:r>
        <w:rPr>
          <w:rFonts w:ascii="Times New Roman"/>
          <w:b w:val="false"/>
          <w:i w:val="false"/>
          <w:color w:val="000000"/>
          <w:sz w:val="28"/>
        </w:rPr>
        <w:t>
      2) 110.10.002 жолы барабар бөлу әдісін қолданғанда пайдаланылатын есептік көрсеткішті көрсетуге арналған;</w:t>
      </w:r>
    </w:p>
    <w:p>
      <w:pPr>
        <w:spacing w:after="0"/>
        <w:ind w:left="0"/>
        <w:jc w:val="both"/>
      </w:pPr>
      <w:r>
        <w:rPr>
          <w:rFonts w:ascii="Times New Roman"/>
          <w:b w:val="false"/>
          <w:i w:val="false"/>
          <w:color w:val="000000"/>
          <w:sz w:val="28"/>
        </w:rPr>
        <w:t>
      3) 110.10.003 жолы бейрезиденттің Қазақстан Республикасындағы көздерден табыс алу мақсатында шеккен, Қазақстан Республикасында шегеруге жататын басқару және жалпы әкімшілік шығыстарының сомасын көрсетуге арналған.</w:t>
      </w:r>
    </w:p>
    <w:p>
      <w:pPr>
        <w:spacing w:after="0"/>
        <w:ind w:left="0"/>
        <w:jc w:val="both"/>
      </w:pPr>
      <w:r>
        <w:rPr>
          <w:rFonts w:ascii="Times New Roman"/>
          <w:b w:val="false"/>
          <w:i w:val="false"/>
          <w:color w:val="000000"/>
          <w:sz w:val="28"/>
        </w:rPr>
        <w:t>
      Барабар бөлу әдісін қолданғанда 110.10.003 А жолының шамасы 110.10.001 А және 110.10.002 А жолдарының туындысы ретінде айқындалады.</w:t>
      </w:r>
    </w:p>
    <w:p>
      <w:pPr>
        <w:spacing w:after="0"/>
        <w:ind w:left="0"/>
        <w:jc w:val="both"/>
      </w:pPr>
      <w:r>
        <w:rPr>
          <w:rFonts w:ascii="Times New Roman"/>
          <w:b w:val="false"/>
          <w:i w:val="false"/>
          <w:color w:val="000000"/>
          <w:sz w:val="28"/>
        </w:rPr>
        <w:t>
      Шығыстарды шегерулерге тікелей (тура) жатқызу әдісін қолданған кезде 110.03.003В жолда бейрезиденттің Қазақстан Республикасындағы көздерден табыс алу мақсатында тікелей шеккен және құжаттармен расталған басқару және жалпы әкімшілік шығыстарының сомасы көрсетіледі. 110.03.003 В жолында көрсетілген шығыстар сомасы осындай шығыстарды бухгалтерлік есепте бөлек есептеу жүргізу негізінде айқындалады. Бұл ретте бейрезиденттің есеп саясаты қоса тіркеледі.</w:t>
      </w:r>
    </w:p>
    <w:p>
      <w:pPr>
        <w:spacing w:after="0"/>
        <w:ind w:left="0"/>
        <w:jc w:val="both"/>
      </w:pPr>
      <w:r>
        <w:rPr>
          <w:rFonts w:ascii="Times New Roman"/>
          <w:b w:val="false"/>
          <w:i w:val="false"/>
          <w:color w:val="000000"/>
          <w:sz w:val="28"/>
        </w:rPr>
        <w:t>
      110.03.003 жолының шамасы 110.04.006 жолына көшіріледі.</w:t>
      </w:r>
    </w:p>
    <w:bookmarkStart w:name="z257" w:id="172"/>
    <w:p>
      <w:pPr>
        <w:spacing w:after="0"/>
        <w:ind w:left="0"/>
        <w:jc w:val="left"/>
      </w:pPr>
      <w:r>
        <w:rPr>
          <w:rFonts w:ascii="Times New Roman"/>
          <w:b/>
          <w:i w:val="false"/>
          <w:color w:val="000000"/>
        </w:rPr>
        <w:t xml:space="preserve"> 6-тарау. Сатылған тауарлар (жұмыстар, қызметтер) бойынша шығыстар – 110.04-нысанын толтыру бойынша түсіндірме</w:t>
      </w:r>
    </w:p>
    <w:bookmarkEnd w:id="172"/>
    <w:bookmarkStart w:name="z258" w:id="173"/>
    <w:p>
      <w:pPr>
        <w:spacing w:after="0"/>
        <w:ind w:left="0"/>
        <w:jc w:val="both"/>
      </w:pPr>
      <w:r>
        <w:rPr>
          <w:rFonts w:ascii="Times New Roman"/>
          <w:b w:val="false"/>
          <w:i w:val="false"/>
          <w:color w:val="000000"/>
          <w:sz w:val="28"/>
        </w:rPr>
        <w:t>
      40. Бұл нысан шегерімге жатқызылуға тиіс сатылған тауарлар, орындалған жұмыстар, көрсетілген қызметтер бойынша шығыстар сомасын және қолданылатын салық режиміне және жер қойнауын пайдалануға арналған келісімшарттардың ережелеріне сәйкес жылдық жиынтық табысқа (табыстан) енгізуге (алып тастауға) жататын активтерді бағалау әдісінің өзгеруінен түскен табыс (залал) сомасын айқындауға арналған.</w:t>
      </w:r>
    </w:p>
    <w:bookmarkEnd w:id="173"/>
    <w:p>
      <w:pPr>
        <w:spacing w:after="0"/>
        <w:ind w:left="0"/>
        <w:jc w:val="both"/>
      </w:pPr>
      <w:r>
        <w:rPr>
          <w:rFonts w:ascii="Times New Roman"/>
          <w:b w:val="false"/>
          <w:i w:val="false"/>
          <w:color w:val="000000"/>
          <w:sz w:val="28"/>
        </w:rPr>
        <w:t>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ТМҚ құнын көрсетуге міндетті.</w:t>
      </w:r>
    </w:p>
    <w:bookmarkStart w:name="z259" w:id="174"/>
    <w:p>
      <w:pPr>
        <w:spacing w:after="0"/>
        <w:ind w:left="0"/>
        <w:jc w:val="both"/>
      </w:pPr>
      <w:r>
        <w:rPr>
          <w:rFonts w:ascii="Times New Roman"/>
          <w:b w:val="false"/>
          <w:i w:val="false"/>
          <w:color w:val="000000"/>
          <w:sz w:val="28"/>
        </w:rPr>
        <w:t>
      41. "Шығыстар" деген бөлімде:</w:t>
      </w:r>
    </w:p>
    <w:bookmarkEnd w:id="174"/>
    <w:p>
      <w:pPr>
        <w:spacing w:after="0"/>
        <w:ind w:left="0"/>
        <w:jc w:val="both"/>
      </w:pPr>
      <w:r>
        <w:rPr>
          <w:rFonts w:ascii="Times New Roman"/>
          <w:b w:val="false"/>
          <w:i w:val="false"/>
          <w:color w:val="000000"/>
          <w:sz w:val="28"/>
        </w:rPr>
        <w:t>
      1) 110.04.001 жолында есепті салық кезеңінің соңына ТМҚ құны бұрынғы салық кезеңінің соңына ТМҚ құны болып табылады. Деректер бұрынғы салық кезеңі үшін 110.04.002 тиісті жолынан көшіріледі. Бастапқы Декларацияда аталған жол есепті салық кезеңнің басына бухгалтерлік баланс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w:t>
      </w:r>
    </w:p>
    <w:p>
      <w:pPr>
        <w:spacing w:after="0"/>
        <w:ind w:left="0"/>
        <w:jc w:val="both"/>
      </w:pPr>
      <w:r>
        <w:rPr>
          <w:rFonts w:ascii="Times New Roman"/>
          <w:b w:val="false"/>
          <w:i w:val="false"/>
          <w:color w:val="000000"/>
          <w:sz w:val="28"/>
        </w:rPr>
        <w:t>
      2) 110.04.002 жолы есепті салық кезеңінің соңына бухгалтерлік баланс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110.04.002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3) 110.04.003 жолында салық төлеушінің кәсіпкерлік қызметі үшін басқа ұйымдар және (немесе) дара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110.04.003 А, 110.04.003 В, 110.04.003 С, 110.04.003 D, 110.04.003 E, 110.04.003 F, 110.04.003 H, 110.04.003 І, 110.04.003 K, 110.04.003 L, 110.04.003 M, 110.04.003 N, 110.04.003 O, 110.04.003 Р, 110.04.003 Q, 110.04.003 R жолдарының сомаларын қосумен айқындалады;</w:t>
      </w:r>
    </w:p>
    <w:p>
      <w:pPr>
        <w:spacing w:after="0"/>
        <w:ind w:left="0"/>
        <w:jc w:val="both"/>
      </w:pPr>
      <w:r>
        <w:rPr>
          <w:rFonts w:ascii="Times New Roman"/>
          <w:b w:val="false"/>
          <w:i w:val="false"/>
          <w:color w:val="000000"/>
          <w:sz w:val="28"/>
        </w:rPr>
        <w:t>
      4) 110.04.004 жолы қолданылатын салық режиміне және жер қойнауын пайдалануға арналған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110.04.004 А, 110.04.004 В, 110.04.004 С және 110.04.004 D жолдарының сомаларының айырмасы ретінде айқындалады (110.04.004 А және 110.04.004 В және 110.04.004 С – 110.04.004 D);</w:t>
      </w:r>
    </w:p>
    <w:p>
      <w:pPr>
        <w:spacing w:after="0"/>
        <w:ind w:left="0"/>
        <w:jc w:val="both"/>
      </w:pPr>
      <w:r>
        <w:rPr>
          <w:rFonts w:ascii="Times New Roman"/>
          <w:b w:val="false"/>
          <w:i w:val="false"/>
          <w:color w:val="000000"/>
          <w:sz w:val="28"/>
        </w:rPr>
        <w:t>
      5) 110.04.004 А жолында қызметкерлерге есептелген еңбекақы төлемдерінің жалпы сомасы көрсетіледі;</w:t>
      </w:r>
    </w:p>
    <w:p>
      <w:pPr>
        <w:spacing w:after="0"/>
        <w:ind w:left="0"/>
        <w:jc w:val="both"/>
      </w:pPr>
      <w:r>
        <w:rPr>
          <w:rFonts w:ascii="Times New Roman"/>
          <w:b w:val="false"/>
          <w:i w:val="false"/>
          <w:color w:val="000000"/>
          <w:sz w:val="28"/>
        </w:rPr>
        <w:t>
      6) 110.04.004 В жолында 110.04.004 А жолында көрсетілген еңбекақы төлемдерін қоспағанда, Салық кодексінің 149-бабына сәйкес айқындалатын қызметкерлердің табыстары көрсетіледі;</w:t>
      </w:r>
    </w:p>
    <w:p>
      <w:pPr>
        <w:spacing w:after="0"/>
        <w:ind w:left="0"/>
        <w:jc w:val="both"/>
      </w:pPr>
      <w:r>
        <w:rPr>
          <w:rFonts w:ascii="Times New Roman"/>
          <w:b w:val="false"/>
          <w:i w:val="false"/>
          <w:color w:val="000000"/>
          <w:sz w:val="28"/>
        </w:rPr>
        <w:t>
      7) 110.04.004 С жолында 110.04.004 А және 110.04.004 В жолдарында көрсетілмеген қызметкерлердің еңбекақылары бойынша шығыстар көрсетіледі. Мысалы: жұмыс беруші заңды тұлғаны қайта құрумен, қызметкерлердің штатын қысқартумен байланысты қызметкерлерге төлемдер;</w:t>
      </w:r>
    </w:p>
    <w:p>
      <w:pPr>
        <w:spacing w:after="0"/>
        <w:ind w:left="0"/>
        <w:jc w:val="both"/>
      </w:pPr>
      <w:r>
        <w:rPr>
          <w:rFonts w:ascii="Times New Roman"/>
          <w:b w:val="false"/>
          <w:i w:val="false"/>
          <w:color w:val="000000"/>
          <w:sz w:val="28"/>
        </w:rPr>
        <w:t>
      8) 110.04.004 D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w:t>
      </w:r>
    </w:p>
    <w:p>
      <w:pPr>
        <w:spacing w:after="0"/>
        <w:ind w:left="0"/>
        <w:jc w:val="both"/>
      </w:pPr>
      <w:r>
        <w:rPr>
          <w:rFonts w:ascii="Times New Roman"/>
          <w:b w:val="false"/>
          <w:i w:val="false"/>
          <w:color w:val="000000"/>
          <w:sz w:val="28"/>
        </w:rPr>
        <w:t>
      9) 110.04.005 жолында 110.04.005 А, 110.04.005 F және 110.04.005 G жолдарының сомасы ретінде айқындалатын, 110.04.003 жолында ескерілмеген тауарларды (жұмыстарды, қызмет көрсетулерді) шығару мен сату бойынша шығыстардың барлық басқа да сомалары көрсетіледі;</w:t>
      </w:r>
    </w:p>
    <w:p>
      <w:pPr>
        <w:spacing w:after="0"/>
        <w:ind w:left="0"/>
        <w:jc w:val="both"/>
      </w:pPr>
      <w:r>
        <w:rPr>
          <w:rFonts w:ascii="Times New Roman"/>
          <w:b w:val="false"/>
          <w:i w:val="false"/>
          <w:color w:val="000000"/>
          <w:sz w:val="28"/>
        </w:rPr>
        <w:t>
      10) 110.04.005 А жолында 110.04.005 В-дан 110.04.005 Е жолдарының сомасы ретінде айқындалатын, іссапар шығыстарының жалпы сомасы көрсетіледі. 110.04.005 В жолында бронь үшін шығыстарға төлемді қоса алғанда, іссапар орнына және кері жолға нақты жүргізілген шығыстардың жалпы сомасы көрсетіледі. 110.04.005 С жолында бронь үшін шығыстарға төлемді қоса, тұрғын үй-жайды жалдауға нақты жүргізілген шығыстардың жалпы сомасы көрсетіледі. 110.04.005 D және 110.04.005 E жолдарында жер қойнауын пайдалануға арналған келісімшарт жасалған сәтте қолданыста болған салық заңнамасына сәйкес Қазақстан Республикасының Үкіметі белгілеген нормалар шегінде Қазақстан Республикасының аумағында және одан тысқары іссапарлар бойынша тәуліктік төленетін тиісті сома көрсетіледі;</w:t>
      </w:r>
    </w:p>
    <w:p>
      <w:pPr>
        <w:spacing w:after="0"/>
        <w:ind w:left="0"/>
        <w:jc w:val="both"/>
      </w:pPr>
      <w:r>
        <w:rPr>
          <w:rFonts w:ascii="Times New Roman"/>
          <w:b w:val="false"/>
          <w:i w:val="false"/>
          <w:color w:val="000000"/>
          <w:sz w:val="28"/>
        </w:rPr>
        <w:t>
      11) 110.04.005 F жолында нақты жүргізілген өкілдік шығыстардың сомасы көрсетіледі;</w:t>
      </w:r>
    </w:p>
    <w:p>
      <w:pPr>
        <w:spacing w:after="0"/>
        <w:ind w:left="0"/>
        <w:jc w:val="both"/>
      </w:pPr>
      <w:r>
        <w:rPr>
          <w:rFonts w:ascii="Times New Roman"/>
          <w:b w:val="false"/>
          <w:i w:val="false"/>
          <w:color w:val="000000"/>
          <w:sz w:val="28"/>
        </w:rPr>
        <w:t>
      12) 110.04.005 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w:t>
      </w:r>
    </w:p>
    <w:p>
      <w:pPr>
        <w:spacing w:after="0"/>
        <w:ind w:left="0"/>
        <w:jc w:val="both"/>
      </w:pPr>
      <w:r>
        <w:rPr>
          <w:rFonts w:ascii="Times New Roman"/>
          <w:b w:val="false"/>
          <w:i w:val="false"/>
          <w:color w:val="000000"/>
          <w:sz w:val="28"/>
        </w:rPr>
        <w:t>
      110.04.003 – 110.04.005 жолдарында келтірілген деректер 110.01.026 –110.01.037 жолдарында көрсетілген деректерді қайталамауы тиіс;</w:t>
      </w:r>
    </w:p>
    <w:p>
      <w:pPr>
        <w:spacing w:after="0"/>
        <w:ind w:left="0"/>
        <w:jc w:val="both"/>
      </w:pPr>
      <w:r>
        <w:rPr>
          <w:rFonts w:ascii="Times New Roman"/>
          <w:b w:val="false"/>
          <w:i w:val="false"/>
          <w:color w:val="000000"/>
          <w:sz w:val="28"/>
        </w:rPr>
        <w:t>
      13) 110.04.006 жолында Салық кодексінің 195-197-баптарына сәйкес шегерімдерге жатқызылатын бейрезидент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бейрезидент салық төлеуші толтырады. Көрсетілген сома 110.03.003 жолынан көшіріледі;</w:t>
      </w:r>
    </w:p>
    <w:p>
      <w:pPr>
        <w:spacing w:after="0"/>
        <w:ind w:left="0"/>
        <w:jc w:val="both"/>
      </w:pPr>
      <w:r>
        <w:rPr>
          <w:rFonts w:ascii="Times New Roman"/>
          <w:b w:val="false"/>
          <w:i w:val="false"/>
          <w:color w:val="000000"/>
          <w:sz w:val="28"/>
        </w:rPr>
        <w:t>
      14) 110.04.007 жолында сатылған тауарлар (жұмыстар, қызметтер) бойынша шығысқа қосылған ТМҚ және басқа да шығыстардың жиынтық сомасы, (110.04.001 – 110.04.002) және 110.04.003 – 110.04.006 аралығындағы жолдардың сомасы көрсетіледі;</w:t>
      </w:r>
    </w:p>
    <w:p>
      <w:pPr>
        <w:spacing w:after="0"/>
        <w:ind w:left="0"/>
        <w:jc w:val="both"/>
      </w:pPr>
      <w:r>
        <w:rPr>
          <w:rFonts w:ascii="Times New Roman"/>
          <w:b w:val="false"/>
          <w:i w:val="false"/>
          <w:color w:val="000000"/>
          <w:sz w:val="28"/>
        </w:rPr>
        <w:t>
      15) 110.04.008 жолында Салық кодексінің 113-бабына сәйкес жөндеу жұмыстарын жүргізу үшін пайдаланылған ТМҚ, жұмыстар мен қызмет көрсетулердің нақты құны көрсетіледі;</w:t>
      </w:r>
    </w:p>
    <w:p>
      <w:pPr>
        <w:spacing w:after="0"/>
        <w:ind w:left="0"/>
        <w:jc w:val="both"/>
      </w:pPr>
      <w:r>
        <w:rPr>
          <w:rFonts w:ascii="Times New Roman"/>
          <w:b w:val="false"/>
          <w:i w:val="false"/>
          <w:color w:val="000000"/>
          <w:sz w:val="28"/>
        </w:rPr>
        <w:t>
      16) 110.04.009 жолында аяқталмаған құрылысқа жіберілген ТМҚ, жұмыстар мен қызметтердің нақты құны көрсетіледі;</w:t>
      </w:r>
    </w:p>
    <w:p>
      <w:pPr>
        <w:spacing w:after="0"/>
        <w:ind w:left="0"/>
        <w:jc w:val="both"/>
      </w:pPr>
      <w:r>
        <w:rPr>
          <w:rFonts w:ascii="Times New Roman"/>
          <w:b w:val="false"/>
          <w:i w:val="false"/>
          <w:color w:val="000000"/>
          <w:sz w:val="28"/>
        </w:rPr>
        <w:t>
      17) 110.04.010 жолында жылдық жиынтық кірісті алу мақсатында емес пайдаланылған ТМҚ, жұмыстар мен қызметтердің құны көрсетіледі;</w:t>
      </w:r>
    </w:p>
    <w:p>
      <w:pPr>
        <w:spacing w:after="0"/>
        <w:ind w:left="0"/>
        <w:jc w:val="both"/>
      </w:pPr>
      <w:r>
        <w:rPr>
          <w:rFonts w:ascii="Times New Roman"/>
          <w:b w:val="false"/>
          <w:i w:val="false"/>
          <w:color w:val="000000"/>
          <w:sz w:val="28"/>
        </w:rPr>
        <w:t>
      18) 110.04.011 жолында салық кезеңінің соңына алдағы кезеңдердің шығыстарының сомасы көрсетіледі;</w:t>
      </w:r>
    </w:p>
    <w:p>
      <w:pPr>
        <w:spacing w:after="0"/>
        <w:ind w:left="0"/>
        <w:jc w:val="both"/>
      </w:pPr>
      <w:r>
        <w:rPr>
          <w:rFonts w:ascii="Times New Roman"/>
          <w:b w:val="false"/>
          <w:i w:val="false"/>
          <w:color w:val="000000"/>
          <w:sz w:val="28"/>
        </w:rPr>
        <w:t>
      19) 110.04.012 жолында 110.04.007 жолының сомасынан 110.04.008, 110.04.009 және 110.04.010 жолдарының сомасын шегерумен айқындалатын сатылған тауарлар (жұмыстар, қызметтер) бойынша шығыстардың жалпы сомасы көрсетіледі;</w:t>
      </w:r>
    </w:p>
    <w:p>
      <w:pPr>
        <w:spacing w:after="0"/>
        <w:ind w:left="0"/>
        <w:jc w:val="both"/>
      </w:pPr>
      <w:r>
        <w:rPr>
          <w:rFonts w:ascii="Times New Roman"/>
          <w:b w:val="false"/>
          <w:i w:val="false"/>
          <w:color w:val="000000"/>
          <w:sz w:val="28"/>
        </w:rPr>
        <w:t>
      20) 110.04.013А жолында есепті салық кезеңінің соңына ТМҚ өзіндік құнын бағалаудың қолданылатын әдісі көрсетіледі. "ЛИФО" әдісі бойынша өзіндік құнын бағалауды көрсетуге арналған торкөз толтырылуға жатпайды;</w:t>
      </w:r>
    </w:p>
    <w:p>
      <w:pPr>
        <w:spacing w:after="0"/>
        <w:ind w:left="0"/>
        <w:jc w:val="both"/>
      </w:pPr>
      <w:r>
        <w:rPr>
          <w:rFonts w:ascii="Times New Roman"/>
          <w:b w:val="false"/>
          <w:i w:val="false"/>
          <w:color w:val="000000"/>
          <w:sz w:val="28"/>
        </w:rPr>
        <w:t>
      21) 110.04.013В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w:t>
      </w:r>
    </w:p>
    <w:p>
      <w:pPr>
        <w:spacing w:after="0"/>
        <w:ind w:left="0"/>
        <w:jc w:val="both"/>
      </w:pPr>
      <w:r>
        <w:rPr>
          <w:rFonts w:ascii="Times New Roman"/>
          <w:b w:val="false"/>
          <w:i w:val="false"/>
          <w:color w:val="000000"/>
          <w:sz w:val="28"/>
        </w:rPr>
        <w:t>
      22) 110.04.014 жолында 110.04.013C жолының сомасынан 110.04.013 D жолының сомасын шегерумен (110.04.013 D – 110.04.013 С) айқындалатын ТМҚ өзіндік құнының бағалау әдісінің өзгеруі кезінде алынған кіріс (залал) сомасы көрсетіледі.</w:t>
      </w:r>
    </w:p>
    <w:p>
      <w:pPr>
        <w:spacing w:after="0"/>
        <w:ind w:left="0"/>
        <w:jc w:val="both"/>
      </w:pPr>
      <w:r>
        <w:rPr>
          <w:rFonts w:ascii="Times New Roman"/>
          <w:b w:val="false"/>
          <w:i w:val="false"/>
          <w:color w:val="000000"/>
          <w:sz w:val="28"/>
        </w:rPr>
        <w:t>
      110.04.012 жолының шамасы 110.01.026 жолына көшіріледі.</w:t>
      </w:r>
    </w:p>
    <w:p>
      <w:pPr>
        <w:spacing w:after="0"/>
        <w:ind w:left="0"/>
        <w:jc w:val="both"/>
      </w:pPr>
      <w:r>
        <w:rPr>
          <w:rFonts w:ascii="Times New Roman"/>
          <w:b w:val="false"/>
          <w:i w:val="false"/>
          <w:color w:val="000000"/>
          <w:sz w:val="28"/>
        </w:rPr>
        <w:t>
      110.04.014 жолының шамасы 110.01.024 G жолына көшіріледі.</w:t>
      </w:r>
    </w:p>
    <w:bookmarkStart w:name="z260" w:id="175"/>
    <w:p>
      <w:pPr>
        <w:spacing w:after="0"/>
        <w:ind w:left="0"/>
        <w:jc w:val="left"/>
      </w:pPr>
      <w:r>
        <w:rPr>
          <w:rFonts w:ascii="Times New Roman"/>
          <w:b/>
          <w:i w:val="false"/>
          <w:color w:val="000000"/>
        </w:rPr>
        <w:t xml:space="preserve"> 7-тарау.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110.05-нысанын толтыру бойынша түсіндірме</w:t>
      </w:r>
    </w:p>
    <w:bookmarkEnd w:id="175"/>
    <w:bookmarkStart w:name="z261" w:id="176"/>
    <w:p>
      <w:pPr>
        <w:spacing w:after="0"/>
        <w:ind w:left="0"/>
        <w:jc w:val="both"/>
      </w:pPr>
      <w:r>
        <w:rPr>
          <w:rFonts w:ascii="Times New Roman"/>
          <w:b w:val="false"/>
          <w:i w:val="false"/>
          <w:color w:val="000000"/>
          <w:sz w:val="28"/>
        </w:rPr>
        <w:t xml:space="preserve">
      42. Бұл нысан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немесе жер қойнауын пайдалануға арналған келісімшарт ережелеріне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айқындауға арналған.</w:t>
      </w:r>
    </w:p>
    <w:bookmarkEnd w:id="176"/>
    <w:bookmarkStart w:name="z262" w:id="177"/>
    <w:p>
      <w:pPr>
        <w:spacing w:after="0"/>
        <w:ind w:left="0"/>
        <w:jc w:val="both"/>
      </w:pPr>
      <w:r>
        <w:rPr>
          <w:rFonts w:ascii="Times New Roman"/>
          <w:b w:val="false"/>
          <w:i w:val="false"/>
          <w:color w:val="000000"/>
          <w:sz w:val="28"/>
        </w:rPr>
        <w:t>
      43. "Геологиялық зерттеуге, барлауға және табиғи ресурстарды өндіруге дайындық жұмыстарына шығыстар" деген бөлімде:</w:t>
      </w:r>
    </w:p>
    <w:bookmarkEnd w:id="177"/>
    <w:p>
      <w:pPr>
        <w:spacing w:after="0"/>
        <w:ind w:left="0"/>
        <w:jc w:val="both"/>
      </w:pPr>
      <w:r>
        <w:rPr>
          <w:rFonts w:ascii="Times New Roman"/>
          <w:b w:val="false"/>
          <w:i w:val="false"/>
          <w:color w:val="000000"/>
          <w:sz w:val="28"/>
        </w:rPr>
        <w:t>
      1) 110.05.001 жолы геологиялық зерттеуге шығыстардың сомасын көрсетуге арналған;</w:t>
      </w:r>
    </w:p>
    <w:p>
      <w:pPr>
        <w:spacing w:after="0"/>
        <w:ind w:left="0"/>
        <w:jc w:val="both"/>
      </w:pPr>
      <w:r>
        <w:rPr>
          <w:rFonts w:ascii="Times New Roman"/>
          <w:b w:val="false"/>
          <w:i w:val="false"/>
          <w:color w:val="000000"/>
          <w:sz w:val="28"/>
        </w:rPr>
        <w:t>
      2) 110.105.002 жолы бағалау және орналастыру кезеңінде барлау мен пайдалы қазбаларды өндіруге дайындық жұмыстарына шығыстардың сомасын көрсетуге арналған;</w:t>
      </w:r>
    </w:p>
    <w:p>
      <w:pPr>
        <w:spacing w:after="0"/>
        <w:ind w:left="0"/>
        <w:jc w:val="both"/>
      </w:pPr>
      <w:r>
        <w:rPr>
          <w:rFonts w:ascii="Times New Roman"/>
          <w:b w:val="false"/>
          <w:i w:val="false"/>
          <w:color w:val="000000"/>
          <w:sz w:val="28"/>
        </w:rPr>
        <w:t>
      3) 110.05.003 жолы жалпы әкімшілік шығыстардың сомасын көрсетуге арналған;</w:t>
      </w:r>
    </w:p>
    <w:p>
      <w:pPr>
        <w:spacing w:after="0"/>
        <w:ind w:left="0"/>
        <w:jc w:val="both"/>
      </w:pPr>
      <w:r>
        <w:rPr>
          <w:rFonts w:ascii="Times New Roman"/>
          <w:b w:val="false"/>
          <w:i w:val="false"/>
          <w:color w:val="000000"/>
          <w:sz w:val="28"/>
        </w:rPr>
        <w:t>
      4) 110.05.004 А жолында қол қойылатын төленген бонус сомасы көрсетіледі;</w:t>
      </w:r>
    </w:p>
    <w:p>
      <w:pPr>
        <w:spacing w:after="0"/>
        <w:ind w:left="0"/>
        <w:jc w:val="both"/>
      </w:pPr>
      <w:r>
        <w:rPr>
          <w:rFonts w:ascii="Times New Roman"/>
          <w:b w:val="false"/>
          <w:i w:val="false"/>
          <w:color w:val="000000"/>
          <w:sz w:val="28"/>
        </w:rPr>
        <w:t>
      5) 110.05.004 В жолында коммерциялық табылудың төленген бонусының сомасы көрсетіледі;</w:t>
      </w:r>
    </w:p>
    <w:p>
      <w:pPr>
        <w:spacing w:after="0"/>
        <w:ind w:left="0"/>
        <w:jc w:val="both"/>
      </w:pPr>
      <w:r>
        <w:rPr>
          <w:rFonts w:ascii="Times New Roman"/>
          <w:b w:val="false"/>
          <w:i w:val="false"/>
          <w:color w:val="000000"/>
          <w:sz w:val="28"/>
        </w:rPr>
        <w:t>
      6) 110.05.004 С жолын жер қойнауын пайдалануға арналған келісімшарттар талаптарына сәйкес өндіру бонусын төлеушілер болып табылатын жер қойнауын пайдаланушылар толтырады;</w:t>
      </w:r>
    </w:p>
    <w:p>
      <w:pPr>
        <w:spacing w:after="0"/>
        <w:ind w:left="0"/>
        <w:jc w:val="both"/>
      </w:pPr>
      <w:r>
        <w:rPr>
          <w:rFonts w:ascii="Times New Roman"/>
          <w:b w:val="false"/>
          <w:i w:val="false"/>
          <w:color w:val="000000"/>
          <w:sz w:val="28"/>
        </w:rPr>
        <w:t>
      7) 110.05.005 жолын жер қойнауын пайдалануға арналған келісімшарттар талаптарына сәйкес тарихи шығыстарды төлеушілер болып табылатын жер қойнауын пайдаланушылар толтырады;</w:t>
      </w:r>
    </w:p>
    <w:p>
      <w:pPr>
        <w:spacing w:after="0"/>
        <w:ind w:left="0"/>
        <w:jc w:val="both"/>
      </w:pPr>
      <w:r>
        <w:rPr>
          <w:rFonts w:ascii="Times New Roman"/>
          <w:b w:val="false"/>
          <w:i w:val="false"/>
          <w:color w:val="000000"/>
          <w:sz w:val="28"/>
        </w:rPr>
        <w:t>
      8) 110.05.006 жолында өндірілген пайдалы қазбаларды сату бойынша шығыстардан басқа Салық кодексінің 101-бабының 1-тармағына сәйкес шегерімге жатқызылатын өзге шығыстар көрсетіледі;</w:t>
      </w:r>
    </w:p>
    <w:p>
      <w:pPr>
        <w:spacing w:after="0"/>
        <w:ind w:left="0"/>
        <w:jc w:val="both"/>
      </w:pPr>
      <w:r>
        <w:rPr>
          <w:rFonts w:ascii="Times New Roman"/>
          <w:b w:val="false"/>
          <w:i w:val="false"/>
          <w:color w:val="000000"/>
          <w:sz w:val="28"/>
        </w:rPr>
        <w:t>
      9) 110.05.007 жолында 110.05.001 – 110.05.006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w:t>
      </w:r>
    </w:p>
    <w:p>
      <w:pPr>
        <w:spacing w:after="0"/>
        <w:ind w:left="0"/>
        <w:jc w:val="both"/>
      </w:pPr>
      <w:r>
        <w:rPr>
          <w:rFonts w:ascii="Times New Roman"/>
          <w:b w:val="false"/>
          <w:i w:val="false"/>
          <w:color w:val="000000"/>
          <w:sz w:val="28"/>
        </w:rPr>
        <w:t>
      10) 110.05.008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w:t>
      </w:r>
    </w:p>
    <w:p>
      <w:pPr>
        <w:spacing w:after="0"/>
        <w:ind w:left="0"/>
        <w:jc w:val="both"/>
      </w:pPr>
      <w:r>
        <w:rPr>
          <w:rFonts w:ascii="Times New Roman"/>
          <w:b w:val="false"/>
          <w:i w:val="false"/>
          <w:color w:val="000000"/>
          <w:sz w:val="28"/>
        </w:rPr>
        <w:t>
      11) 110.05.008 А жер қойнауын пайдалану құқығын беруден түскен табыстар сомасы көрсетіледі;</w:t>
      </w:r>
    </w:p>
    <w:p>
      <w:pPr>
        <w:spacing w:after="0"/>
        <w:ind w:left="0"/>
        <w:jc w:val="both"/>
      </w:pPr>
      <w:r>
        <w:rPr>
          <w:rFonts w:ascii="Times New Roman"/>
          <w:b w:val="false"/>
          <w:i w:val="false"/>
          <w:color w:val="000000"/>
          <w:sz w:val="28"/>
        </w:rPr>
        <w:t>
      12) 110.05.009 жолында 110.05.007 жолында көрсетілген шығыстар сомасына азайтылмайтын 110.05.008 жолынан кірістер сомасы көрсетіледі. 110.05.010 және 110.05.011 жолдарының сомалары ретінде айқындалады;</w:t>
      </w:r>
    </w:p>
    <w:p>
      <w:pPr>
        <w:spacing w:after="0"/>
        <w:ind w:left="0"/>
        <w:jc w:val="both"/>
      </w:pPr>
      <w:r>
        <w:rPr>
          <w:rFonts w:ascii="Times New Roman"/>
          <w:b w:val="false"/>
          <w:i w:val="false"/>
          <w:color w:val="000000"/>
          <w:sz w:val="28"/>
        </w:rPr>
        <w:t>
      13) 110.05.010 жолында пайдалы қазбаларды сату кезінде жер қойнауын пайдаланушы алған кірістердің жалпы сомасы көрсетіледі;</w:t>
      </w:r>
    </w:p>
    <w:p>
      <w:pPr>
        <w:spacing w:after="0"/>
        <w:ind w:left="0"/>
        <w:jc w:val="both"/>
      </w:pPr>
      <w:r>
        <w:rPr>
          <w:rFonts w:ascii="Times New Roman"/>
          <w:b w:val="false"/>
          <w:i w:val="false"/>
          <w:color w:val="000000"/>
          <w:sz w:val="28"/>
        </w:rPr>
        <w:t>
      14) 110.05.011 жолында жылдық жиынтық табыстан алып тастауға жататын кірістердің жалпы сомасы көрсетіледі. 110.05.011 А – 110.05.011 J жолдарының сомасы ретінде айқындалады;</w:t>
      </w:r>
    </w:p>
    <w:p>
      <w:pPr>
        <w:spacing w:after="0"/>
        <w:ind w:left="0"/>
        <w:jc w:val="both"/>
      </w:pPr>
      <w:r>
        <w:rPr>
          <w:rFonts w:ascii="Times New Roman"/>
          <w:b w:val="false"/>
          <w:i w:val="false"/>
          <w:color w:val="000000"/>
          <w:sz w:val="28"/>
        </w:rPr>
        <w:t>
      15) 110.05.012 жолында 110.05.007 жолында алынған шығыстар сомасына азайтылатын кірістердің жалпы сомасы көрсетіледі. 110.05.008 және 110.05.009 жолдарының айырмасы ретінде айқындалады;</w:t>
      </w:r>
    </w:p>
    <w:p>
      <w:pPr>
        <w:spacing w:after="0"/>
        <w:ind w:left="0"/>
        <w:jc w:val="both"/>
      </w:pPr>
      <w:r>
        <w:rPr>
          <w:rFonts w:ascii="Times New Roman"/>
          <w:b w:val="false"/>
          <w:i w:val="false"/>
          <w:color w:val="000000"/>
          <w:sz w:val="28"/>
        </w:rPr>
        <w:t>
      16) 110.05.013 жолында 110.05.007 және 110.05.012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w:t>
      </w:r>
    </w:p>
    <w:p>
      <w:pPr>
        <w:spacing w:after="0"/>
        <w:ind w:left="0"/>
        <w:jc w:val="both"/>
      </w:pPr>
      <w:r>
        <w:rPr>
          <w:rFonts w:ascii="Times New Roman"/>
          <w:b w:val="false"/>
          <w:i w:val="false"/>
          <w:color w:val="000000"/>
          <w:sz w:val="28"/>
        </w:rPr>
        <w:t>
      Егер 110.05.013 жолы бойынша теріс мән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w:t>
      </w:r>
    </w:p>
    <w:bookmarkStart w:name="z263" w:id="178"/>
    <w:p>
      <w:pPr>
        <w:spacing w:after="0"/>
        <w:ind w:left="0"/>
        <w:jc w:val="both"/>
      </w:pPr>
      <w:r>
        <w:rPr>
          <w:rFonts w:ascii="Times New Roman"/>
          <w:b w:val="false"/>
          <w:i w:val="false"/>
          <w:color w:val="000000"/>
          <w:sz w:val="28"/>
        </w:rPr>
        <w:t>
      44. "Негізгі құралдар мен материалдық емес активтер сатып алуға жұмсалған шығыстар" деген бөлімде:</w:t>
      </w:r>
    </w:p>
    <w:bookmarkEnd w:id="178"/>
    <w:p>
      <w:pPr>
        <w:spacing w:after="0"/>
        <w:ind w:left="0"/>
        <w:jc w:val="both"/>
      </w:pPr>
      <w:r>
        <w:rPr>
          <w:rFonts w:ascii="Times New Roman"/>
          <w:b w:val="false"/>
          <w:i w:val="false"/>
          <w:color w:val="000000"/>
          <w:sz w:val="28"/>
        </w:rPr>
        <w:t>
      1) 110.05.014 жолы негізгі құралдар мен материалдық емес активтер сатып алуға жұмсалған шығыстар сомасын көрсетуге арналған. 110.18.014 А және 110.18.014 В жолдарының қосындысымен айқындалады;</w:t>
      </w:r>
    </w:p>
    <w:p>
      <w:pPr>
        <w:spacing w:after="0"/>
        <w:ind w:left="0"/>
        <w:jc w:val="both"/>
      </w:pPr>
      <w:r>
        <w:rPr>
          <w:rFonts w:ascii="Times New Roman"/>
          <w:b w:val="false"/>
          <w:i w:val="false"/>
          <w:color w:val="000000"/>
          <w:sz w:val="28"/>
        </w:rPr>
        <w:t>
      2) 110.05.014 А жолы негізгі құралдар сатып алуға жұмсалған шығыстарды көрсетуге арналған;</w:t>
      </w:r>
    </w:p>
    <w:p>
      <w:pPr>
        <w:spacing w:after="0"/>
        <w:ind w:left="0"/>
        <w:jc w:val="both"/>
      </w:pPr>
      <w:r>
        <w:rPr>
          <w:rFonts w:ascii="Times New Roman"/>
          <w:b w:val="false"/>
          <w:i w:val="false"/>
          <w:color w:val="000000"/>
          <w:sz w:val="28"/>
        </w:rPr>
        <w:t>
      3) 110.05.014 В жолы жер қойнауын пайдалану құқығын сатып алуды қоса алғанда, материалдық емес активтерді сатып алуға жұмсалған шығыстар сомасын көрсетуге арналған.</w:t>
      </w:r>
    </w:p>
    <w:bookmarkStart w:name="z264" w:id="179"/>
    <w:p>
      <w:pPr>
        <w:spacing w:after="0"/>
        <w:ind w:left="0"/>
        <w:jc w:val="both"/>
      </w:pPr>
      <w:r>
        <w:rPr>
          <w:rFonts w:ascii="Times New Roman"/>
          <w:b w:val="false"/>
          <w:i w:val="false"/>
          <w:color w:val="000000"/>
          <w:sz w:val="28"/>
        </w:rPr>
        <w:t>
      45.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деген бөлімде:</w:t>
      </w:r>
    </w:p>
    <w:bookmarkEnd w:id="179"/>
    <w:p>
      <w:pPr>
        <w:spacing w:after="0"/>
        <w:ind w:left="0"/>
        <w:jc w:val="both"/>
      </w:pPr>
      <w:r>
        <w:rPr>
          <w:rFonts w:ascii="Times New Roman"/>
          <w:b w:val="false"/>
          <w:i w:val="false"/>
          <w:color w:val="000000"/>
          <w:sz w:val="28"/>
        </w:rPr>
        <w:t>
      1) 110.05.015 А жолында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сомасы көрсетіледі. Келісімшарт қолданысының бірінші салық кезеңінде осы жолға 110.05.013 жолында айқындалған сома, одан кейінгі салық кезеңдеріне – бұрынғы салық кезеңі үшін 110.04.013, 110.05.014, 110.05.016 жолдарында айқындалған сома көшіріледі;</w:t>
      </w:r>
    </w:p>
    <w:p>
      <w:pPr>
        <w:spacing w:after="0"/>
        <w:ind w:left="0"/>
        <w:jc w:val="both"/>
      </w:pPr>
      <w:r>
        <w:rPr>
          <w:rFonts w:ascii="Times New Roman"/>
          <w:b w:val="false"/>
          <w:i w:val="false"/>
          <w:color w:val="000000"/>
          <w:sz w:val="28"/>
        </w:rPr>
        <w:t>
      2) 110.05.015 В І жолында 25 пайыздық мөлшерінде амортизацияның шекті нормасы көрсетіледі;</w:t>
      </w:r>
    </w:p>
    <w:p>
      <w:pPr>
        <w:spacing w:after="0"/>
        <w:ind w:left="0"/>
        <w:jc w:val="both"/>
      </w:pPr>
      <w:r>
        <w:rPr>
          <w:rFonts w:ascii="Times New Roman"/>
          <w:b w:val="false"/>
          <w:i w:val="false"/>
          <w:color w:val="000000"/>
          <w:sz w:val="28"/>
        </w:rPr>
        <w:t>
      3) 110.05.015 В ІІ жолында шекті нормадан аспайтын (25%) жер қойнауын пайдаланушы қолданатын амортизацияның нормасы көрсетіледі;</w:t>
      </w:r>
    </w:p>
    <w:p>
      <w:pPr>
        <w:spacing w:after="0"/>
        <w:ind w:left="0"/>
        <w:jc w:val="both"/>
      </w:pPr>
      <w:r>
        <w:rPr>
          <w:rFonts w:ascii="Times New Roman"/>
          <w:b w:val="false"/>
          <w:i w:val="false"/>
          <w:color w:val="000000"/>
          <w:sz w:val="28"/>
        </w:rPr>
        <w:t>
      4) 110.05.015 С жолында 110.05.015 А және 110.05.015 В ІІ жолдарының туындысы ретінде айқындалатын есепті салық кезеңіндегі шегерімге жатқызылуы тиіс амортизациялық аударымдар сомасы көрсетіледі;</w:t>
      </w:r>
    </w:p>
    <w:p>
      <w:pPr>
        <w:spacing w:after="0"/>
        <w:ind w:left="0"/>
        <w:jc w:val="both"/>
      </w:pPr>
      <w:r>
        <w:rPr>
          <w:rFonts w:ascii="Times New Roman"/>
          <w:b w:val="false"/>
          <w:i w:val="false"/>
          <w:color w:val="000000"/>
          <w:sz w:val="28"/>
        </w:rPr>
        <w:t>
      5) 110.05.016 жолында 110.05.015 А және 110.05.015 С жолдарының айырмасы ретінде айқындалатын келесі салық кезеңіне көшірілетін шығыстар сомасы көрсетіледі.</w:t>
      </w:r>
    </w:p>
    <w:bookmarkStart w:name="z265" w:id="180"/>
    <w:p>
      <w:pPr>
        <w:spacing w:after="0"/>
        <w:ind w:left="0"/>
        <w:jc w:val="both"/>
      </w:pPr>
      <w:r>
        <w:rPr>
          <w:rFonts w:ascii="Times New Roman"/>
          <w:b w:val="false"/>
          <w:i w:val="false"/>
          <w:color w:val="000000"/>
          <w:sz w:val="28"/>
        </w:rPr>
        <w:t>
      46. "Қазақстандық кадрларды оқытуға және әлеуметтік саланы дамытуға шығыстар" деген бөлімде жер қойнауын пайдалануға арналған келісімшарт талаптары мен заң нормаларына сәйкес жер қойнауын пайдаланушылар толтырады:</w:t>
      </w:r>
    </w:p>
    <w:bookmarkEnd w:id="180"/>
    <w:p>
      <w:pPr>
        <w:spacing w:after="0"/>
        <w:ind w:left="0"/>
        <w:jc w:val="both"/>
      </w:pPr>
      <w:r>
        <w:rPr>
          <w:rFonts w:ascii="Times New Roman"/>
          <w:b w:val="false"/>
          <w:i w:val="false"/>
          <w:color w:val="000000"/>
          <w:sz w:val="28"/>
        </w:rPr>
        <w:t>
      1) 110.05.017 жолында есепті салық кезеңі үшін келісімшарт шегінде айқындалған қазақстандық кадрларды оқытуға, өңірлердің әлеуметтік саласын дамытуға шығыстар сомасы көрсетіледі;</w:t>
      </w:r>
    </w:p>
    <w:p>
      <w:pPr>
        <w:spacing w:after="0"/>
        <w:ind w:left="0"/>
        <w:jc w:val="both"/>
      </w:pPr>
      <w:r>
        <w:rPr>
          <w:rFonts w:ascii="Times New Roman"/>
          <w:b w:val="false"/>
          <w:i w:val="false"/>
          <w:color w:val="000000"/>
          <w:sz w:val="28"/>
        </w:rPr>
        <w:t>
      2) 110.05.018 жолында есепті салық кезеңі үшін қазақстандық кадрларды оқытуға, өңірлердің әлеуметтік саласын дамытуға жер қойнауын пайдаланушы нақты жүргізілген шығыстардың сомасын көрсетуге арналған;</w:t>
      </w:r>
    </w:p>
    <w:p>
      <w:pPr>
        <w:spacing w:after="0"/>
        <w:ind w:left="0"/>
        <w:jc w:val="both"/>
      </w:pPr>
      <w:r>
        <w:rPr>
          <w:rFonts w:ascii="Times New Roman"/>
          <w:b w:val="false"/>
          <w:i w:val="false"/>
          <w:color w:val="000000"/>
          <w:sz w:val="28"/>
        </w:rPr>
        <w:t>
      3) 110.05.019 жолында шегерімге жататын қазақстандық кадрларды оқытуға, өңірлердің әлеуметтік саласын дамытуға шығыстар сомасы көрсетіледі. 110.05.017 және 110.05.018 жолдарының ең аз мәні ретінде айқындалады;</w:t>
      </w:r>
    </w:p>
    <w:p>
      <w:pPr>
        <w:spacing w:after="0"/>
        <w:ind w:left="0"/>
        <w:jc w:val="both"/>
      </w:pPr>
      <w:r>
        <w:rPr>
          <w:rFonts w:ascii="Times New Roman"/>
          <w:b w:val="false"/>
          <w:i w:val="false"/>
          <w:color w:val="000000"/>
          <w:sz w:val="28"/>
        </w:rPr>
        <w:t>
      4) 110.05.020 жолында инфрақұрылымды дамытуға шығыстарды қоса алғанда, өзге де шығыстардың сомасы көрсетіледі.</w:t>
      </w:r>
    </w:p>
    <w:p>
      <w:pPr>
        <w:spacing w:after="0"/>
        <w:ind w:left="0"/>
        <w:jc w:val="both"/>
      </w:pPr>
      <w:r>
        <w:rPr>
          <w:rFonts w:ascii="Times New Roman"/>
          <w:b w:val="false"/>
          <w:i w:val="false"/>
          <w:color w:val="000000"/>
          <w:sz w:val="28"/>
        </w:rPr>
        <w:t>
      110.05.013 жолының шамасы 110.05.013 жолы бойынша теріс мән көрсетілген жағдайда 110.01.021 жолына көшіріледі.</w:t>
      </w:r>
    </w:p>
    <w:p>
      <w:pPr>
        <w:spacing w:after="0"/>
        <w:ind w:left="0"/>
        <w:jc w:val="both"/>
      </w:pPr>
      <w:r>
        <w:rPr>
          <w:rFonts w:ascii="Times New Roman"/>
          <w:b w:val="false"/>
          <w:i w:val="false"/>
          <w:color w:val="000000"/>
          <w:sz w:val="28"/>
        </w:rPr>
        <w:t>
      110.05.015 С, 110.05.019 бен 110.05.020 жолдарының шамасы 110.01.033 жолына көшіріледі.</w:t>
      </w:r>
    </w:p>
    <w:bookmarkStart w:name="z266" w:id="181"/>
    <w:p>
      <w:pPr>
        <w:spacing w:after="0"/>
        <w:ind w:left="0"/>
        <w:jc w:val="left"/>
      </w:pPr>
      <w:r>
        <w:rPr>
          <w:rFonts w:ascii="Times New Roman"/>
          <w:b/>
          <w:i w:val="false"/>
          <w:color w:val="000000"/>
        </w:rPr>
        <w:t xml:space="preserve"> 8-тарау. Тіркелген активтер бойынша амортизациялық аударымдар, жөндеуге арналған шығыстар және басқа да шегерімдер – 110.06-нысанын толтыру бойынша түсіндірме</w:t>
      </w:r>
    </w:p>
    <w:bookmarkEnd w:id="181"/>
    <w:bookmarkStart w:name="z267" w:id="182"/>
    <w:p>
      <w:pPr>
        <w:spacing w:after="0"/>
        <w:ind w:left="0"/>
        <w:jc w:val="both"/>
      </w:pPr>
      <w:r>
        <w:rPr>
          <w:rFonts w:ascii="Times New Roman"/>
          <w:b w:val="false"/>
          <w:i w:val="false"/>
          <w:color w:val="000000"/>
          <w:sz w:val="28"/>
        </w:rPr>
        <w:t>
      47. Бұл нысан салық салу мақсатында тіркелген активтер бойынша амортизациялық аударымдар сомасын, жөндеуге арналған шығыстарды және басқа да шегерімдерді, сондай-ақ қолданылатын салық режимі мен жер қойнауын пайдалануға арналған келісімшарттың ережелеріне сәйкес кіші топтың құндық балансынан есептен шыққан тіркелген активтердің (І және ІІ активтерден басқа) құн асуынан кірістерді айқындауға арналған.</w:t>
      </w:r>
    </w:p>
    <w:bookmarkEnd w:id="182"/>
    <w:bookmarkStart w:name="z268" w:id="183"/>
    <w:p>
      <w:pPr>
        <w:spacing w:after="0"/>
        <w:ind w:left="0"/>
        <w:jc w:val="both"/>
      </w:pPr>
      <w:r>
        <w:rPr>
          <w:rFonts w:ascii="Times New Roman"/>
          <w:b w:val="false"/>
          <w:i w:val="false"/>
          <w:color w:val="000000"/>
          <w:sz w:val="28"/>
        </w:rPr>
        <w:t>
      48. "Ғимараттар, құрылыстар" деген бөлімде:</w:t>
      </w:r>
    </w:p>
    <w:bookmarkEnd w:id="183"/>
    <w:p>
      <w:pPr>
        <w:spacing w:after="0"/>
        <w:ind w:left="0"/>
        <w:jc w:val="both"/>
      </w:pPr>
      <w:r>
        <w:rPr>
          <w:rFonts w:ascii="Times New Roman"/>
          <w:b w:val="false"/>
          <w:i w:val="false"/>
          <w:color w:val="000000"/>
          <w:sz w:val="28"/>
        </w:rPr>
        <w:t>
      110.06.001 жолы ғимараттар, құрылыстар бойынша шегерімдерді көрсетуге арналған.</w:t>
      </w:r>
    </w:p>
    <w:bookmarkStart w:name="z269" w:id="184"/>
    <w:p>
      <w:pPr>
        <w:spacing w:after="0"/>
        <w:ind w:left="0"/>
        <w:jc w:val="both"/>
      </w:pPr>
      <w:r>
        <w:rPr>
          <w:rFonts w:ascii="Times New Roman"/>
          <w:b w:val="false"/>
          <w:i w:val="false"/>
          <w:color w:val="000000"/>
          <w:sz w:val="28"/>
        </w:rPr>
        <w:t>
      49. "Құрылыстар" бөлімінде:</w:t>
      </w:r>
    </w:p>
    <w:bookmarkEnd w:id="184"/>
    <w:p>
      <w:pPr>
        <w:spacing w:after="0"/>
        <w:ind w:left="0"/>
        <w:jc w:val="both"/>
      </w:pPr>
      <w:r>
        <w:rPr>
          <w:rFonts w:ascii="Times New Roman"/>
          <w:b w:val="false"/>
          <w:i w:val="false"/>
          <w:color w:val="000000"/>
          <w:sz w:val="28"/>
        </w:rPr>
        <w:t>
      110.06.002 жолы ғимараттар бойынша шегерімдерді көрсетуге арналған.</w:t>
      </w:r>
    </w:p>
    <w:bookmarkStart w:name="z270" w:id="185"/>
    <w:p>
      <w:pPr>
        <w:spacing w:after="0"/>
        <w:ind w:left="0"/>
        <w:jc w:val="both"/>
      </w:pPr>
      <w:r>
        <w:rPr>
          <w:rFonts w:ascii="Times New Roman"/>
          <w:b w:val="false"/>
          <w:i w:val="false"/>
          <w:color w:val="000000"/>
          <w:sz w:val="28"/>
        </w:rPr>
        <w:t>
      50. "Негізгі құралдардың қалған кіші топтары" деген бөлімде:</w:t>
      </w:r>
    </w:p>
    <w:bookmarkEnd w:id="185"/>
    <w:p>
      <w:pPr>
        <w:spacing w:after="0"/>
        <w:ind w:left="0"/>
        <w:jc w:val="both"/>
      </w:pPr>
      <w:r>
        <w:rPr>
          <w:rFonts w:ascii="Times New Roman"/>
          <w:b w:val="false"/>
          <w:i w:val="false"/>
          <w:color w:val="000000"/>
          <w:sz w:val="28"/>
        </w:rPr>
        <w:t>
      110.06.003 жолы негізгі құралдардың қалған кіші тобы бойынша шегерімдерді көрсетуге арналған.</w:t>
      </w:r>
    </w:p>
    <w:bookmarkStart w:name="z271" w:id="186"/>
    <w:p>
      <w:pPr>
        <w:spacing w:after="0"/>
        <w:ind w:left="0"/>
        <w:jc w:val="both"/>
      </w:pPr>
      <w:r>
        <w:rPr>
          <w:rFonts w:ascii="Times New Roman"/>
          <w:b w:val="false"/>
          <w:i w:val="false"/>
          <w:color w:val="000000"/>
          <w:sz w:val="28"/>
        </w:rPr>
        <w:t>
      51. "Негізгі құралдар бойынша барлығы" деген бөлімде:</w:t>
      </w:r>
    </w:p>
    <w:bookmarkEnd w:id="186"/>
    <w:p>
      <w:pPr>
        <w:spacing w:after="0"/>
        <w:ind w:left="0"/>
        <w:jc w:val="both"/>
      </w:pPr>
      <w:r>
        <w:rPr>
          <w:rFonts w:ascii="Times New Roman"/>
          <w:b w:val="false"/>
          <w:i w:val="false"/>
          <w:color w:val="000000"/>
          <w:sz w:val="28"/>
        </w:rPr>
        <w:t>
      110.06.004 жолы негізгі құралдар бойынша шегерімдердің жиынтық сомаларын көрсетуге арналған. 110.19.001, 110.19.002, 110.19.003 тиісті жолдарының сомасы ретінде айқындалады.</w:t>
      </w:r>
    </w:p>
    <w:bookmarkStart w:name="z272" w:id="187"/>
    <w:p>
      <w:pPr>
        <w:spacing w:after="0"/>
        <w:ind w:left="0"/>
        <w:jc w:val="both"/>
      </w:pPr>
      <w:r>
        <w:rPr>
          <w:rFonts w:ascii="Times New Roman"/>
          <w:b w:val="false"/>
          <w:i w:val="false"/>
          <w:color w:val="000000"/>
          <w:sz w:val="28"/>
        </w:rPr>
        <w:t>
      52. "Ғимараттар, құрылыстар", "Құрылыстар", "Негізгі құралдардың қалған кіші топтары" және "Негізгі құралдар бойынша барлығы" деген бөлімдерінде 110.06.008 жолында көрсетілетін сатып алынған технологиялық жабдықтардың құны есепке алынбайды.</w:t>
      </w:r>
    </w:p>
    <w:bookmarkEnd w:id="187"/>
    <w:bookmarkStart w:name="z273" w:id="188"/>
    <w:p>
      <w:pPr>
        <w:spacing w:after="0"/>
        <w:ind w:left="0"/>
        <w:jc w:val="both"/>
      </w:pPr>
      <w:r>
        <w:rPr>
          <w:rFonts w:ascii="Times New Roman"/>
          <w:b w:val="false"/>
          <w:i w:val="false"/>
          <w:color w:val="000000"/>
          <w:sz w:val="28"/>
        </w:rPr>
        <w:t>
      53. "Материалдық емес активтер" деген бөлімде:</w:t>
      </w:r>
    </w:p>
    <w:bookmarkEnd w:id="188"/>
    <w:p>
      <w:pPr>
        <w:spacing w:after="0"/>
        <w:ind w:left="0"/>
        <w:jc w:val="both"/>
      </w:pPr>
      <w:r>
        <w:rPr>
          <w:rFonts w:ascii="Times New Roman"/>
          <w:b w:val="false"/>
          <w:i w:val="false"/>
          <w:color w:val="000000"/>
          <w:sz w:val="28"/>
        </w:rPr>
        <w:t>
      1) 110.06.005 А жолында өткен салық кезеңі үшін 110.06.005 I жолынан көшірілетін есепті салық кезеңінің басындағы кіші топтың материалдық емес активтерінің құндық балансының шамасы көрсетіледі;</w:t>
      </w:r>
    </w:p>
    <w:p>
      <w:pPr>
        <w:spacing w:after="0"/>
        <w:ind w:left="0"/>
        <w:jc w:val="both"/>
      </w:pPr>
      <w:r>
        <w:rPr>
          <w:rFonts w:ascii="Times New Roman"/>
          <w:b w:val="false"/>
          <w:i w:val="false"/>
          <w:color w:val="000000"/>
          <w:sz w:val="28"/>
        </w:rPr>
        <w:t>
      2) 110.06.005 В жолында салық және бюджетке төленетін басқа да міндетті төлемдер туралы заңнамалық актісі мен жер қойнауын пайдалануға арналған келісімшарттардың ережелеріне сәйкес кіші топтың материалдық емес құралдарының қайта бағалау сомасы көрсетіледі;</w:t>
      </w:r>
    </w:p>
    <w:p>
      <w:pPr>
        <w:spacing w:after="0"/>
        <w:ind w:left="0"/>
        <w:jc w:val="both"/>
      </w:pPr>
      <w:r>
        <w:rPr>
          <w:rFonts w:ascii="Times New Roman"/>
          <w:b w:val="false"/>
          <w:i w:val="false"/>
          <w:color w:val="000000"/>
          <w:sz w:val="28"/>
        </w:rPr>
        <w:t>
      3) 110.06.005 С жолында есепті салық кезеңі ішінде сатып алынған, тегін алынған, сондай-ақ жарғылық капиталға салымы ретінде түскен және жылдық жиынтық табыс алу үшін пайдаланылатын материалдық емес активтердің құны көрсетіледі. Бұл бағанда, сондай-ақ Салық кодексінің 271-бабына сәйкес екі еселенген нормамен амортизациялық аударымдар сомасы есептелген материалдық емес активтердің қалдық құны көрсетіледі;</w:t>
      </w:r>
    </w:p>
    <w:p>
      <w:pPr>
        <w:spacing w:after="0"/>
        <w:ind w:left="0"/>
        <w:jc w:val="both"/>
      </w:pPr>
      <w:r>
        <w:rPr>
          <w:rFonts w:ascii="Times New Roman"/>
          <w:b w:val="false"/>
          <w:i w:val="false"/>
          <w:color w:val="000000"/>
          <w:sz w:val="28"/>
        </w:rPr>
        <w:t>
      4) 110.06.005 D жолында материалдық емес активтерді өткізуден, қаржы лизингіне, жарғылық капиталға салым ретінде беруден, сондай-ақ есептен шығару, бүліну, жойылу, жоғалу кезінде сақтандырылған материалдық емес активтер бойынша алынған және/немесе алуға жататын сома көрсетіледі;</w:t>
      </w:r>
    </w:p>
    <w:p>
      <w:pPr>
        <w:spacing w:after="0"/>
        <w:ind w:left="0"/>
        <w:jc w:val="both"/>
      </w:pPr>
      <w:r>
        <w:rPr>
          <w:rFonts w:ascii="Times New Roman"/>
          <w:b w:val="false"/>
          <w:i w:val="false"/>
          <w:color w:val="000000"/>
          <w:sz w:val="28"/>
        </w:rPr>
        <w:t>
      5) 110.06.005 Е жолында есепті салық кезеңінің соңындағы кіші топтың материалдық емес активтерінің құндық балансының шамасы көрсетіледі (110.06.005 А және 110.06.005 В және 110.06.005 С – 110.06.005 D);</w:t>
      </w:r>
    </w:p>
    <w:p>
      <w:pPr>
        <w:spacing w:after="0"/>
        <w:ind w:left="0"/>
        <w:jc w:val="both"/>
      </w:pPr>
      <w:r>
        <w:rPr>
          <w:rFonts w:ascii="Times New Roman"/>
          <w:b w:val="false"/>
          <w:i w:val="false"/>
          <w:color w:val="000000"/>
          <w:sz w:val="28"/>
        </w:rPr>
        <w:t>
      6) 110.06.005 F жолында есепті салық кезеңі үшін есептелген амортизациялық аударымдар сомасы көрсетіледі (110.06.005 Е х 110.06.005 К);</w:t>
      </w:r>
    </w:p>
    <w:p>
      <w:pPr>
        <w:spacing w:after="0"/>
        <w:ind w:left="0"/>
        <w:jc w:val="both"/>
      </w:pPr>
      <w:r>
        <w:rPr>
          <w:rFonts w:ascii="Times New Roman"/>
          <w:b w:val="false"/>
          <w:i w:val="false"/>
          <w:color w:val="000000"/>
          <w:sz w:val="28"/>
        </w:rPr>
        <w:t>
      7) 110.06.005 G жолында Салық кодексінің 272-бабына сәйкес немесе қолданылатын салық режимі мен Жер қойнауын пайдалануға арналған келісімшарттың ережелеріне сәйкес есепті салық кезеңінің аяғындағы шамасы 300 айлық есептік көрсеткіштен кем соманы құрайтын кіші топтың құндық балансының құны көрсетіледі;</w:t>
      </w:r>
    </w:p>
    <w:p>
      <w:pPr>
        <w:spacing w:after="0"/>
        <w:ind w:left="0"/>
        <w:jc w:val="both"/>
      </w:pPr>
      <w:r>
        <w:rPr>
          <w:rFonts w:ascii="Times New Roman"/>
          <w:b w:val="false"/>
          <w:i w:val="false"/>
          <w:color w:val="000000"/>
          <w:sz w:val="28"/>
        </w:rPr>
        <w:t xml:space="preserve">
      8) 110.06.005 Н жолында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немесе қолданылатын салық режимі мен жер қойнауын пайдалануға арналған келісімшарттың ережелеріне сәйкес егер есепті салық кезеңінің аяғында осы кіші топтың барлық тіркелген активтері жойылса, 110.06.005 Е жолында көрсетілген сомаға тең есепті салық кезеңінің аяғындағы кіші топтың құндық балансының құны көрсетіледі;</w:t>
      </w:r>
    </w:p>
    <w:p>
      <w:pPr>
        <w:spacing w:after="0"/>
        <w:ind w:left="0"/>
        <w:jc w:val="both"/>
      </w:pPr>
      <w:r>
        <w:rPr>
          <w:rFonts w:ascii="Times New Roman"/>
          <w:b w:val="false"/>
          <w:i w:val="false"/>
          <w:color w:val="000000"/>
          <w:sz w:val="28"/>
        </w:rPr>
        <w:t xml:space="preserve">
      9) 110.06.005 І жолында Салық кодексінің </w:t>
      </w:r>
      <w:r>
        <w:rPr>
          <w:rFonts w:ascii="Times New Roman"/>
          <w:b w:val="false"/>
          <w:i w:val="false"/>
          <w:color w:val="000000"/>
          <w:sz w:val="28"/>
        </w:rPr>
        <w:t>269-бабында</w:t>
      </w:r>
      <w:r>
        <w:rPr>
          <w:rFonts w:ascii="Times New Roman"/>
          <w:b w:val="false"/>
          <w:i w:val="false"/>
          <w:color w:val="000000"/>
          <w:sz w:val="28"/>
        </w:rPr>
        <w:t xml:space="preserve"> көзделген түзету есебімен (110.06.005 E – 110.06.005 F – 110.06.005 G – 110.06.005 Н) және амортизациялық аударымдар сомасына кемітілген есепті салық кезеңінің аяғындағы кіші топтың құндық балансының құны ретінде айқындалатын кіші топтың құндық балансы көрсетіледі.</w:t>
      </w:r>
    </w:p>
    <w:p>
      <w:pPr>
        <w:spacing w:after="0"/>
        <w:ind w:left="0"/>
        <w:jc w:val="both"/>
      </w:pPr>
      <w:r>
        <w:rPr>
          <w:rFonts w:ascii="Times New Roman"/>
          <w:b w:val="false"/>
          <w:i w:val="false"/>
          <w:color w:val="000000"/>
          <w:sz w:val="28"/>
        </w:rPr>
        <w:t>
      10) 110.06.005 J жолында амортизацияның шекті нормалары пайыздарда көрсетіледі;</w:t>
      </w:r>
    </w:p>
    <w:p>
      <w:pPr>
        <w:spacing w:after="0"/>
        <w:ind w:left="0"/>
        <w:jc w:val="both"/>
      </w:pPr>
      <w:r>
        <w:rPr>
          <w:rFonts w:ascii="Times New Roman"/>
          <w:b w:val="false"/>
          <w:i w:val="false"/>
          <w:color w:val="000000"/>
          <w:sz w:val="28"/>
        </w:rPr>
        <w:t>
      11) 110.06.005 К жолында салық төлеушілер қолданатын материалдық емес активтер бойынша амортизацияның нормалары, бірақ 110.19.005J жолында көрсетілген шектен жоғары емес пайызда көрсетіледі.</w:t>
      </w:r>
    </w:p>
    <w:bookmarkStart w:name="z274" w:id="189"/>
    <w:p>
      <w:pPr>
        <w:spacing w:after="0"/>
        <w:ind w:left="0"/>
        <w:jc w:val="both"/>
      </w:pPr>
      <w:r>
        <w:rPr>
          <w:rFonts w:ascii="Times New Roman"/>
          <w:b w:val="false"/>
          <w:i w:val="false"/>
          <w:color w:val="000000"/>
          <w:sz w:val="28"/>
        </w:rPr>
        <w:t>
      54. "Өзгелері" деген бөлімде:</w:t>
      </w:r>
    </w:p>
    <w:bookmarkEnd w:id="189"/>
    <w:p>
      <w:pPr>
        <w:spacing w:after="0"/>
        <w:ind w:left="0"/>
        <w:jc w:val="both"/>
      </w:pPr>
      <w:r>
        <w:rPr>
          <w:rFonts w:ascii="Times New Roman"/>
          <w:b w:val="false"/>
          <w:i w:val="false"/>
          <w:color w:val="000000"/>
          <w:sz w:val="28"/>
        </w:rPr>
        <w:t>
      1) 110.06.006 жолы кіші топтың құндық балансынан шығарылған тіркелген активтер құнының асып кетуінен түскен табысты көрсетуге арналған;</w:t>
      </w:r>
    </w:p>
    <w:p>
      <w:pPr>
        <w:spacing w:after="0"/>
        <w:ind w:left="0"/>
        <w:jc w:val="both"/>
      </w:pPr>
      <w:r>
        <w:rPr>
          <w:rFonts w:ascii="Times New Roman"/>
          <w:b w:val="false"/>
          <w:i w:val="false"/>
          <w:color w:val="000000"/>
          <w:sz w:val="28"/>
        </w:rPr>
        <w:t>
      2) 110.06.007 жолы Салық кодексіне сәйкес шегерімге жатқызылуы тиіс, жалға алу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w:t>
      </w:r>
    </w:p>
    <w:p>
      <w:pPr>
        <w:spacing w:after="0"/>
        <w:ind w:left="0"/>
        <w:jc w:val="both"/>
      </w:pPr>
      <w:r>
        <w:rPr>
          <w:rFonts w:ascii="Times New Roman"/>
          <w:b w:val="false"/>
          <w:i w:val="false"/>
          <w:color w:val="000000"/>
          <w:sz w:val="28"/>
        </w:rPr>
        <w:t>
      3) 110.06.008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құнының сомаларын көрсетуге арналған;</w:t>
      </w:r>
    </w:p>
    <w:p>
      <w:pPr>
        <w:spacing w:after="0"/>
        <w:ind w:left="0"/>
        <w:jc w:val="both"/>
      </w:pPr>
      <w:r>
        <w:rPr>
          <w:rFonts w:ascii="Times New Roman"/>
          <w:b w:val="false"/>
          <w:i w:val="false"/>
          <w:color w:val="000000"/>
          <w:sz w:val="28"/>
        </w:rPr>
        <w:t>
      4) 110.06.009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w:t>
      </w:r>
    </w:p>
    <w:p>
      <w:pPr>
        <w:spacing w:after="0"/>
        <w:ind w:left="0"/>
        <w:jc w:val="both"/>
      </w:pPr>
      <w:r>
        <w:rPr>
          <w:rFonts w:ascii="Times New Roman"/>
          <w:b w:val="false"/>
          <w:i w:val="false"/>
          <w:color w:val="000000"/>
          <w:sz w:val="28"/>
        </w:rPr>
        <w:t>
      110.06.004 F және 110.06.008 C жолдарының шамасы 110.01.037 А жолына көшіріледі.</w:t>
      </w:r>
    </w:p>
    <w:p>
      <w:pPr>
        <w:spacing w:after="0"/>
        <w:ind w:left="0"/>
        <w:jc w:val="both"/>
      </w:pPr>
      <w:r>
        <w:rPr>
          <w:rFonts w:ascii="Times New Roman"/>
          <w:b w:val="false"/>
          <w:i w:val="false"/>
          <w:color w:val="000000"/>
          <w:sz w:val="28"/>
        </w:rPr>
        <w:t>
      110.06.005 F жолының шамасы 110.01.037 В жолына көшіріледі.</w:t>
      </w:r>
    </w:p>
    <w:p>
      <w:pPr>
        <w:spacing w:after="0"/>
        <w:ind w:left="0"/>
        <w:jc w:val="both"/>
      </w:pPr>
      <w:r>
        <w:rPr>
          <w:rFonts w:ascii="Times New Roman"/>
          <w:b w:val="false"/>
          <w:i w:val="false"/>
          <w:color w:val="000000"/>
          <w:sz w:val="28"/>
        </w:rPr>
        <w:t>
      110.06.004 J және 110.06.005 H жолдарының шамасы 110.01.037 D жолына көшіріледі.</w:t>
      </w:r>
    </w:p>
    <w:p>
      <w:pPr>
        <w:spacing w:after="0"/>
        <w:ind w:left="0"/>
        <w:jc w:val="both"/>
      </w:pPr>
      <w:r>
        <w:rPr>
          <w:rFonts w:ascii="Times New Roman"/>
          <w:b w:val="false"/>
          <w:i w:val="false"/>
          <w:color w:val="000000"/>
          <w:sz w:val="28"/>
        </w:rPr>
        <w:t>
      110.06.004 I және 110.06.005 G жолдарының шамасы 110.01.037 Е жолына көшіріледі.</w:t>
      </w:r>
    </w:p>
    <w:p>
      <w:pPr>
        <w:spacing w:after="0"/>
        <w:ind w:left="0"/>
        <w:jc w:val="both"/>
      </w:pPr>
      <w:r>
        <w:rPr>
          <w:rFonts w:ascii="Times New Roman"/>
          <w:b w:val="false"/>
          <w:i w:val="false"/>
          <w:color w:val="000000"/>
          <w:sz w:val="28"/>
        </w:rPr>
        <w:t>
      110.06.004 G және 110.06.007 I жолдарының шамасы 110.01.037 G жолына көшіріледі.</w:t>
      </w:r>
    </w:p>
    <w:p>
      <w:pPr>
        <w:spacing w:after="0"/>
        <w:ind w:left="0"/>
        <w:jc w:val="both"/>
      </w:pPr>
      <w:r>
        <w:rPr>
          <w:rFonts w:ascii="Times New Roman"/>
          <w:b w:val="false"/>
          <w:i w:val="false"/>
          <w:color w:val="000000"/>
          <w:sz w:val="28"/>
        </w:rPr>
        <w:t>
      110.06.006 жолының шамасы 110.01.008 жолына көшіріледі.</w:t>
      </w:r>
    </w:p>
    <w:p>
      <w:pPr>
        <w:spacing w:after="0"/>
        <w:ind w:left="0"/>
        <w:jc w:val="both"/>
      </w:pPr>
      <w:r>
        <w:rPr>
          <w:rFonts w:ascii="Times New Roman"/>
          <w:b w:val="false"/>
          <w:i w:val="false"/>
          <w:color w:val="000000"/>
          <w:sz w:val="28"/>
        </w:rPr>
        <w:t>
      110.06.008 D жолының шамасы 110.01.037 Н жолына көшіріледі.</w:t>
      </w:r>
    </w:p>
    <w:p>
      <w:pPr>
        <w:spacing w:after="0"/>
        <w:ind w:left="0"/>
        <w:jc w:val="both"/>
      </w:pPr>
      <w:r>
        <w:rPr>
          <w:rFonts w:ascii="Times New Roman"/>
          <w:b w:val="false"/>
          <w:i w:val="false"/>
          <w:color w:val="000000"/>
          <w:sz w:val="28"/>
        </w:rPr>
        <w:t>
      110.06.009 С жолының шамасы 110.01.037 I жолына көшіріледі.</w:t>
      </w:r>
    </w:p>
    <w:bookmarkStart w:name="z275" w:id="190"/>
    <w:p>
      <w:pPr>
        <w:spacing w:after="0"/>
        <w:ind w:left="0"/>
        <w:jc w:val="left"/>
      </w:pPr>
      <w:r>
        <w:rPr>
          <w:rFonts w:ascii="Times New Roman"/>
          <w:b/>
          <w:i w:val="false"/>
          <w:color w:val="000000"/>
        </w:rPr>
        <w:t xml:space="preserve"> 9-тарау. Алғаш рет пайдалануға енгізілген тіркелген активтер бойынша амортизациялық аударымдар – 110.07-нысанын толтыру бойынша түсіндірме</w:t>
      </w:r>
    </w:p>
    <w:bookmarkEnd w:id="190"/>
    <w:bookmarkStart w:name="z276" w:id="191"/>
    <w:p>
      <w:pPr>
        <w:spacing w:after="0"/>
        <w:ind w:left="0"/>
        <w:jc w:val="both"/>
      </w:pPr>
      <w:r>
        <w:rPr>
          <w:rFonts w:ascii="Times New Roman"/>
          <w:b w:val="false"/>
          <w:i w:val="false"/>
          <w:color w:val="000000"/>
          <w:sz w:val="28"/>
        </w:rPr>
        <w:t>
      55. Бұл нысан салық төлеуші Қазақстан Республикасының аумағында алғаш рет пайдалануға енгізілген және қолданылатын салық режиміне және жер қойнауын пайдалануға арналған келісімшарт ережелеріне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w:t>
      </w:r>
    </w:p>
    <w:bookmarkEnd w:id="191"/>
    <w:p>
      <w:pPr>
        <w:spacing w:after="0"/>
        <w:ind w:left="0"/>
        <w:jc w:val="both"/>
      </w:pPr>
      <w:r>
        <w:rPr>
          <w:rFonts w:ascii="Times New Roman"/>
          <w:b w:val="false"/>
          <w:i w:val="false"/>
          <w:color w:val="000000"/>
          <w:sz w:val="28"/>
        </w:rPr>
        <w:t>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келесі үш салық кезеңіне беріледі.</w:t>
      </w:r>
    </w:p>
    <w:bookmarkStart w:name="z277" w:id="192"/>
    <w:p>
      <w:pPr>
        <w:spacing w:after="0"/>
        <w:ind w:left="0"/>
        <w:jc w:val="both"/>
      </w:pPr>
      <w:r>
        <w:rPr>
          <w:rFonts w:ascii="Times New Roman"/>
          <w:b w:val="false"/>
          <w:i w:val="false"/>
          <w:color w:val="000000"/>
          <w:sz w:val="28"/>
        </w:rPr>
        <w:t>
      56. "Алғаш рет пайдалануға енгізілген тіркелген активтер бойынша амортизациялық аударымдар" бөлімінде:</w:t>
      </w:r>
    </w:p>
    <w:bookmarkEnd w:id="192"/>
    <w:p>
      <w:pPr>
        <w:spacing w:after="0"/>
        <w:ind w:left="0"/>
        <w:jc w:val="both"/>
      </w:pPr>
      <w:r>
        <w:rPr>
          <w:rFonts w:ascii="Times New Roman"/>
          <w:b w:val="false"/>
          <w:i w:val="false"/>
          <w:color w:val="000000"/>
          <w:sz w:val="28"/>
        </w:rPr>
        <w:t>
      110.07.001 жолы Қазақстан Республикасының аумағында алғаш рет пайдалануға енгізілген тіркелген активтер бойынша амортизациялық аударымдардың жиынтық сомасын көрсетуге арналған.</w:t>
      </w:r>
    </w:p>
    <w:p>
      <w:pPr>
        <w:spacing w:after="0"/>
        <w:ind w:left="0"/>
        <w:jc w:val="both"/>
      </w:pPr>
      <w:r>
        <w:rPr>
          <w:rFonts w:ascii="Times New Roman"/>
          <w:b w:val="false"/>
          <w:i w:val="false"/>
          <w:color w:val="000000"/>
          <w:sz w:val="28"/>
        </w:rPr>
        <w:t>
      110.07.001 В жолының шамасы 110.01.037 С жолына көшіріледі.</w:t>
      </w:r>
    </w:p>
    <w:bookmarkStart w:name="z278" w:id="193"/>
    <w:p>
      <w:pPr>
        <w:spacing w:after="0"/>
        <w:ind w:left="0"/>
        <w:jc w:val="left"/>
      </w:pPr>
      <w:r>
        <w:rPr>
          <w:rFonts w:ascii="Times New Roman"/>
          <w:b/>
          <w:i w:val="false"/>
          <w:color w:val="000000"/>
        </w:rPr>
        <w:t xml:space="preserve"> 10-тарау. Салық салуда жеңілдігі бар елде алынған табыс – 110.08-нысанын толтыру бойынша түсіндірме</w:t>
      </w:r>
    </w:p>
    <w:bookmarkEnd w:id="193"/>
    <w:bookmarkStart w:name="z279" w:id="194"/>
    <w:p>
      <w:pPr>
        <w:spacing w:after="0"/>
        <w:ind w:left="0"/>
        <w:jc w:val="both"/>
      </w:pPr>
      <w:r>
        <w:rPr>
          <w:rFonts w:ascii="Times New Roman"/>
          <w:b w:val="false"/>
          <w:i w:val="false"/>
          <w:color w:val="000000"/>
          <w:sz w:val="28"/>
        </w:rPr>
        <w:t xml:space="preserve">
      57. Осы нысан резидент-салық төлеушінің Салық кодексінің </w:t>
      </w:r>
      <w:r>
        <w:rPr>
          <w:rFonts w:ascii="Times New Roman"/>
          <w:b w:val="false"/>
          <w:i w:val="false"/>
          <w:color w:val="000000"/>
          <w:sz w:val="28"/>
        </w:rPr>
        <w:t>281-бабына</w:t>
      </w:r>
      <w:r>
        <w:rPr>
          <w:rFonts w:ascii="Times New Roman"/>
          <w:b w:val="false"/>
          <w:i w:val="false"/>
          <w:color w:val="000000"/>
          <w:sz w:val="28"/>
        </w:rPr>
        <w:t xml:space="preserve"> сәйкес резидент салық төлеушінің салық салынатын табысына қосатын салық салуда жеңілдігі бар елдерде орналасқан және (немесе) тіркелген бейрезиденттің пайдаларының жалпы сомаларын, егер тек осындай пайда келісімшарт қызметін жүзеге асырумен байланысты болған кезде ғана айқындауына арналған. Салық салуда жеңілдігі бар елді айқындау көзделген.</w:t>
      </w:r>
    </w:p>
    <w:bookmarkEnd w:id="194"/>
    <w:bookmarkStart w:name="z280" w:id="195"/>
    <w:p>
      <w:pPr>
        <w:spacing w:after="0"/>
        <w:ind w:left="0"/>
        <w:jc w:val="both"/>
      </w:pPr>
      <w:r>
        <w:rPr>
          <w:rFonts w:ascii="Times New Roman"/>
          <w:b w:val="false"/>
          <w:i w:val="false"/>
          <w:color w:val="000000"/>
          <w:sz w:val="28"/>
        </w:rPr>
        <w:t>
      58. "Есептік көрсеткіштер" деген бөлімде:</w:t>
      </w:r>
    </w:p>
    <w:bookmarkEnd w:id="19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10%-дан көп үлесті құрайтын бейрезидент заңды тұлғаның атауы көрсетіледі;</w:t>
      </w:r>
    </w:p>
    <w:p>
      <w:pPr>
        <w:spacing w:after="0"/>
        <w:ind w:left="0"/>
        <w:jc w:val="both"/>
      </w:pPr>
      <w:r>
        <w:rPr>
          <w:rFonts w:ascii="Times New Roman"/>
          <w:b w:val="false"/>
          <w:i w:val="false"/>
          <w:color w:val="000000"/>
          <w:sz w:val="28"/>
        </w:rPr>
        <w:t>
      3) С бағанында осы Қағидалардың 66-тармағына сәйкес В бағанында көрсетілген бейрезидент салық төлеушінің резиденттік елінің коды көрсетіледі;</w:t>
      </w:r>
    </w:p>
    <w:p>
      <w:pPr>
        <w:spacing w:after="0"/>
        <w:ind w:left="0"/>
        <w:jc w:val="both"/>
      </w:pPr>
      <w:r>
        <w:rPr>
          <w:rFonts w:ascii="Times New Roman"/>
          <w:b w:val="false"/>
          <w:i w:val="false"/>
          <w:color w:val="000000"/>
          <w:sz w:val="28"/>
        </w:rPr>
        <w:t>
      4) D бағанында В бағанында көрсетілген бейрезидент салық төлеушінің резиденттік еліндегі салықтық тіркеу нөмірі көрсетіледі;</w:t>
      </w:r>
    </w:p>
    <w:p>
      <w:pPr>
        <w:spacing w:after="0"/>
        <w:ind w:left="0"/>
        <w:jc w:val="both"/>
      </w:pPr>
      <w:r>
        <w:rPr>
          <w:rFonts w:ascii="Times New Roman"/>
          <w:b w:val="false"/>
          <w:i w:val="false"/>
          <w:color w:val="000000"/>
          <w:sz w:val="28"/>
        </w:rPr>
        <w:t>
      5) Е бағанында резидент салық төлеушінің В бағанында көрсетілген бейрезиденттің жарғылық капиталындағы қатысу үлесі пайызда көрсетіледі;</w:t>
      </w:r>
    </w:p>
    <w:p>
      <w:pPr>
        <w:spacing w:after="0"/>
        <w:ind w:left="0"/>
        <w:jc w:val="both"/>
      </w:pPr>
      <w:r>
        <w:rPr>
          <w:rFonts w:ascii="Times New Roman"/>
          <w:b w:val="false"/>
          <w:i w:val="false"/>
          <w:color w:val="000000"/>
          <w:sz w:val="28"/>
        </w:rPr>
        <w:t>
      6) F бағанында осы Қағидалардың 65-тармағына сәйкес бейрезиденттің пайда сомасы айқындалған валюта коды көрсетіледі;</w:t>
      </w:r>
    </w:p>
    <w:p>
      <w:pPr>
        <w:spacing w:after="0"/>
        <w:ind w:left="0"/>
        <w:jc w:val="both"/>
      </w:pPr>
      <w:r>
        <w:rPr>
          <w:rFonts w:ascii="Times New Roman"/>
          <w:b w:val="false"/>
          <w:i w:val="false"/>
          <w:color w:val="000000"/>
          <w:sz w:val="28"/>
        </w:rPr>
        <w:t>
      7) G бағанында В бағанында көрсетілген бейрезидент заңды тұлғаның оның шоғырландырылған қаржылық есептілігі бойынша айқындалған шоғырландырылған пайда сомасы, егер тек осындай пайда келісімшарт қызметін жүзеге асырумен байланысты болған кезде ғана шетел валютасында көрсетіледі. В бағанында көрсетілген бейрезиденттің пайдасының жалпы сомасы осы Декларацияға қоса берілген осындай бейрезиденттің шоғырландырылған қаржылық есептілігімен расталады;</w:t>
      </w:r>
    </w:p>
    <w:p>
      <w:pPr>
        <w:spacing w:after="0"/>
        <w:ind w:left="0"/>
        <w:jc w:val="both"/>
      </w:pP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w:t>
      </w:r>
    </w:p>
    <w:p>
      <w:pPr>
        <w:spacing w:after="0"/>
        <w:ind w:left="0"/>
        <w:jc w:val="both"/>
      </w:pPr>
      <w:r>
        <w:rPr>
          <w:rFonts w:ascii="Times New Roman"/>
          <w:b w:val="false"/>
          <w:i w:val="false"/>
          <w:color w:val="000000"/>
          <w:sz w:val="28"/>
        </w:rPr>
        <w:t>
      9) I бағанында В бағанында көрсетілген бейрезидент-заңды тұлғаның салық кезеңінің соңғы күніне валюта айырбасының нарықтық бағамы бойынша ұлттық валютада қайта есептелген Н бағанында көрсетілген пайда сомасы көрсетіледі.</w:t>
      </w:r>
    </w:p>
    <w:bookmarkStart w:name="z281" w:id="196"/>
    <w:p>
      <w:pPr>
        <w:spacing w:after="0"/>
        <w:ind w:left="0"/>
        <w:jc w:val="left"/>
      </w:pPr>
      <w:r>
        <w:rPr>
          <w:rFonts w:ascii="Times New Roman"/>
          <w:b/>
          <w:i w:val="false"/>
          <w:color w:val="000000"/>
        </w:rPr>
        <w:t xml:space="preserve"> 11-тарау. Амортизациялық аударымдар, жөндеуге арналған шығыстар және күрделі шығындар бойынша басқа да шегерімдер – 110.09-нысанын толтыру бойынша түсіндірме</w:t>
      </w:r>
    </w:p>
    <w:bookmarkEnd w:id="196"/>
    <w:bookmarkStart w:name="z282" w:id="197"/>
    <w:p>
      <w:pPr>
        <w:spacing w:after="0"/>
        <w:ind w:left="0"/>
        <w:jc w:val="both"/>
      </w:pPr>
      <w:r>
        <w:rPr>
          <w:rFonts w:ascii="Times New Roman"/>
          <w:b w:val="false"/>
          <w:i w:val="false"/>
          <w:color w:val="000000"/>
          <w:sz w:val="28"/>
        </w:rPr>
        <w:t>
      59. Осы нысан, салық режимі, 2001 жылғы 12 маусымдағы Салық кодексін енгізгенге дейін әрекет еткен, салық заңнамасымен айқындалатын, жер қойнауын пайдаланушылар жасайды және салық салу мақсатында күрделі шығындар бойынша басқа да шегерімдерді және жөндеуге арналған шығыстарды, амортизациялық аударымдар сомасын, сондай-ақ жер қойнауын пайдалануға арналған келісімшарт ережелерімен және қолданылатын салық режиміне сәйкес ағымдағы салық жылында пайдалануға енгізілген, негізгі қорлардың құны және өткен салық жылынан ауыстырылған амортизацияланбаған қалдығынан шыққан негізгі қорлардың құнынан асып кетуден түскен табыстарды айқындауға арналған. Жер қойнауын пайдаланушы 110.09-нысанын толтырған жағдайда, 110.06-нысанын толтырмайды.</w:t>
      </w:r>
    </w:p>
    <w:bookmarkEnd w:id="197"/>
    <w:bookmarkStart w:name="z283" w:id="198"/>
    <w:p>
      <w:pPr>
        <w:spacing w:after="0"/>
        <w:ind w:left="0"/>
        <w:jc w:val="both"/>
      </w:pPr>
      <w:r>
        <w:rPr>
          <w:rFonts w:ascii="Times New Roman"/>
          <w:b w:val="false"/>
          <w:i w:val="false"/>
          <w:color w:val="000000"/>
          <w:sz w:val="28"/>
        </w:rPr>
        <w:t>
      60. "Есептік көрсеткіштер" деген бөлімде:</w:t>
      </w:r>
    </w:p>
    <w:bookmarkEnd w:id="19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күрделі шығындар санаты көрсетіледі;</w:t>
      </w:r>
    </w:p>
    <w:p>
      <w:pPr>
        <w:spacing w:after="0"/>
        <w:ind w:left="0"/>
        <w:jc w:val="both"/>
      </w:pPr>
      <w:r>
        <w:rPr>
          <w:rFonts w:ascii="Times New Roman"/>
          <w:b w:val="false"/>
          <w:i w:val="false"/>
          <w:color w:val="000000"/>
          <w:sz w:val="28"/>
        </w:rPr>
        <w:t>
      3) С бағанында коммерциялық өндіру басталу күні кезеңіне дейін дайындық жұмыстарына және барлауға, геологиялық зерттеуге арналған шығыстар көрсетіледі. Коммерциялық өндіру басталу күні кезеңінен кейін, С бағаны анықтамалық сипатты білдіреді. 110.05-нысандағы көрсетілген шығыстар С бағанына көшіріледі;</w:t>
      </w:r>
    </w:p>
    <w:p>
      <w:pPr>
        <w:spacing w:after="0"/>
        <w:ind w:left="0"/>
        <w:jc w:val="both"/>
      </w:pPr>
      <w:r>
        <w:rPr>
          <w:rFonts w:ascii="Times New Roman"/>
          <w:b w:val="false"/>
          <w:i w:val="false"/>
          <w:color w:val="000000"/>
          <w:sz w:val="28"/>
        </w:rPr>
        <w:t>
      4) D бағанында коммерциялық өндіру басталу күніне амортизацияға жататын, күрделі шығындар көрсетіледі;</w:t>
      </w:r>
    </w:p>
    <w:p>
      <w:pPr>
        <w:spacing w:after="0"/>
        <w:ind w:left="0"/>
        <w:jc w:val="both"/>
      </w:pPr>
      <w:r>
        <w:rPr>
          <w:rFonts w:ascii="Times New Roman"/>
          <w:b w:val="false"/>
          <w:i w:val="false"/>
          <w:color w:val="000000"/>
          <w:sz w:val="28"/>
        </w:rPr>
        <w:t>
      5) E бағанында өткен салық жылынан ауыстырылған, амортизацияланбаған қалдығы көрсетіледі. Коммерциялық қызметінің басталу жылында, осы бағанға D бағанынан күрделі шығындар сомасы кіреді;</w:t>
      </w:r>
    </w:p>
    <w:p>
      <w:pPr>
        <w:spacing w:after="0"/>
        <w:ind w:left="0"/>
        <w:jc w:val="both"/>
      </w:pPr>
      <w:r>
        <w:rPr>
          <w:rFonts w:ascii="Times New Roman"/>
          <w:b w:val="false"/>
          <w:i w:val="false"/>
          <w:color w:val="000000"/>
          <w:sz w:val="28"/>
        </w:rPr>
        <w:t>
      6) F бағанында ағымдағы салық жылында пайдалануға енгізілген, негізгі құралдардың құны көрсетіледі;</w:t>
      </w:r>
    </w:p>
    <w:p>
      <w:pPr>
        <w:spacing w:after="0"/>
        <w:ind w:left="0"/>
        <w:jc w:val="both"/>
      </w:pPr>
      <w:r>
        <w:rPr>
          <w:rFonts w:ascii="Times New Roman"/>
          <w:b w:val="false"/>
          <w:i w:val="false"/>
          <w:color w:val="000000"/>
          <w:sz w:val="28"/>
        </w:rPr>
        <w:t>
      7) G бағанында ағымдағы салық жылы үшін өткізуден түскен өзге де немесе сақтандырмадан, өткізуден түскен түсімдер көрсетіледі;</w:t>
      </w:r>
    </w:p>
    <w:p>
      <w:pPr>
        <w:spacing w:after="0"/>
        <w:ind w:left="0"/>
        <w:jc w:val="both"/>
      </w:pPr>
      <w:r>
        <w:rPr>
          <w:rFonts w:ascii="Times New Roman"/>
          <w:b w:val="false"/>
          <w:i w:val="false"/>
          <w:color w:val="000000"/>
          <w:sz w:val="28"/>
        </w:rPr>
        <w:t>
      8) H бағанында салық салу жылының соңына амортизациялық баланс көрсетіледі, G-бағанына кемітілген Е және F бағандарының сомасы ретінде айқындалады;</w:t>
      </w:r>
    </w:p>
    <w:p>
      <w:pPr>
        <w:spacing w:after="0"/>
        <w:ind w:left="0"/>
        <w:jc w:val="both"/>
      </w:pPr>
      <w:r>
        <w:rPr>
          <w:rFonts w:ascii="Times New Roman"/>
          <w:b w:val="false"/>
          <w:i w:val="false"/>
          <w:color w:val="000000"/>
          <w:sz w:val="28"/>
        </w:rPr>
        <w:t>
      9) I бағанында ӨБК-не сәйкес амортизацияның шекті нормасы, пайызда көрсетіледі;</w:t>
      </w:r>
    </w:p>
    <w:p>
      <w:pPr>
        <w:spacing w:after="0"/>
        <w:ind w:left="0"/>
        <w:jc w:val="both"/>
      </w:pPr>
      <w:r>
        <w:rPr>
          <w:rFonts w:ascii="Times New Roman"/>
          <w:b w:val="false"/>
          <w:i w:val="false"/>
          <w:color w:val="000000"/>
          <w:sz w:val="28"/>
        </w:rPr>
        <w:t>
      10) J бағанында салық төлеушімен қолданылатын, I бағанында көрсетілген, әрбір тобы бойынша, бірақ шектіден жоғары емес, амортизация нормасы, пайызда көрсетіледі;</w:t>
      </w:r>
    </w:p>
    <w:p>
      <w:pPr>
        <w:spacing w:after="0"/>
        <w:ind w:left="0"/>
        <w:jc w:val="both"/>
      </w:pPr>
      <w:r>
        <w:rPr>
          <w:rFonts w:ascii="Times New Roman"/>
          <w:b w:val="false"/>
          <w:i w:val="false"/>
          <w:color w:val="000000"/>
          <w:sz w:val="28"/>
        </w:rPr>
        <w:t>
      11) K бағанында амортизация сомасы көрсетіледі, H және J бағандарының туындысы ретінде айқындалады.</w:t>
      </w:r>
    </w:p>
    <w:p>
      <w:pPr>
        <w:spacing w:after="0"/>
        <w:ind w:left="0"/>
        <w:jc w:val="both"/>
      </w:pPr>
      <w:r>
        <w:rPr>
          <w:rFonts w:ascii="Times New Roman"/>
          <w:b w:val="false"/>
          <w:i w:val="false"/>
          <w:color w:val="000000"/>
          <w:sz w:val="28"/>
        </w:rPr>
        <w:t>
      К жолының шамасы 110.01.037 А жолына көшіріледі;</w:t>
      </w:r>
    </w:p>
    <w:p>
      <w:pPr>
        <w:spacing w:after="0"/>
        <w:ind w:left="0"/>
        <w:jc w:val="both"/>
      </w:pPr>
      <w:r>
        <w:rPr>
          <w:rFonts w:ascii="Times New Roman"/>
          <w:b w:val="false"/>
          <w:i w:val="false"/>
          <w:color w:val="000000"/>
          <w:sz w:val="28"/>
        </w:rPr>
        <w:t>
      12) L бағанында шегерімге жататын, негізгі құралдардың әрбір тобы бойынша жылдық жиынтық табысты алу үшін қолданылатын, негізгі құралдарды жөндеуге арналған нақты шығыстар сомасы көрсетіледі;</w:t>
      </w:r>
    </w:p>
    <w:p>
      <w:pPr>
        <w:spacing w:after="0"/>
        <w:ind w:left="0"/>
        <w:jc w:val="both"/>
      </w:pPr>
      <w:r>
        <w:rPr>
          <w:rFonts w:ascii="Times New Roman"/>
          <w:b w:val="false"/>
          <w:i w:val="false"/>
          <w:color w:val="000000"/>
          <w:sz w:val="28"/>
        </w:rPr>
        <w:t>
      13) М бағанында топтың құндық балансынан 10% мөлшеріндегі шектеу сомасы көрсетіледі, Н х 10% бағанының туындысы ретінде айқындалады;</w:t>
      </w:r>
    </w:p>
    <w:p>
      <w:pPr>
        <w:spacing w:after="0"/>
        <w:ind w:left="0"/>
        <w:jc w:val="both"/>
      </w:pPr>
      <w:r>
        <w:rPr>
          <w:rFonts w:ascii="Times New Roman"/>
          <w:b w:val="false"/>
          <w:i w:val="false"/>
          <w:color w:val="000000"/>
          <w:sz w:val="28"/>
        </w:rPr>
        <w:t>
      14) N бағанында ағымдағы жөндеуге арналған шығыстар бойынша шегерімдер көрсетіледі (L және М бағандарының ең кіші мәні).</w:t>
      </w:r>
    </w:p>
    <w:p>
      <w:pPr>
        <w:spacing w:after="0"/>
        <w:ind w:left="0"/>
        <w:jc w:val="both"/>
      </w:pPr>
      <w:r>
        <w:rPr>
          <w:rFonts w:ascii="Times New Roman"/>
          <w:b w:val="false"/>
          <w:i w:val="false"/>
          <w:color w:val="000000"/>
          <w:sz w:val="28"/>
        </w:rPr>
        <w:t>
      N бағанының шамасы 110.04.008 және 110.01.037 G жолдарына көшіріледі;</w:t>
      </w:r>
    </w:p>
    <w:p>
      <w:pPr>
        <w:spacing w:after="0"/>
        <w:ind w:left="0"/>
        <w:jc w:val="both"/>
      </w:pPr>
      <w:r>
        <w:rPr>
          <w:rFonts w:ascii="Times New Roman"/>
          <w:b w:val="false"/>
          <w:i w:val="false"/>
          <w:color w:val="000000"/>
          <w:sz w:val="28"/>
        </w:rPr>
        <w:t>
      15) О бағанында топтың құндық балансын ұлғайтуға, шектеуден асып кету айырмашылығы көрсетіледі (L және N бағаны);</w:t>
      </w:r>
    </w:p>
    <w:p>
      <w:pPr>
        <w:spacing w:after="0"/>
        <w:ind w:left="0"/>
        <w:jc w:val="both"/>
      </w:pPr>
      <w:r>
        <w:rPr>
          <w:rFonts w:ascii="Times New Roman"/>
          <w:b w:val="false"/>
          <w:i w:val="false"/>
          <w:color w:val="000000"/>
          <w:sz w:val="28"/>
        </w:rPr>
        <w:t>
      16) Р бағанында шегерімге жататын топтың құндық балансы (40 АЕК төмен құрылыстар құны, өткізілген және таратылған негізгі құралдар бойынша салық салу жылының аяғына санаттың құндық балансы және салық заңнамасына сәйкес қолданылатын құны 100 АЕК төмен) көрсетіледі.</w:t>
      </w:r>
    </w:p>
    <w:p>
      <w:pPr>
        <w:spacing w:after="0"/>
        <w:ind w:left="0"/>
        <w:jc w:val="both"/>
      </w:pPr>
      <w:r>
        <w:rPr>
          <w:rFonts w:ascii="Times New Roman"/>
          <w:b w:val="false"/>
          <w:i w:val="false"/>
          <w:color w:val="000000"/>
          <w:sz w:val="28"/>
        </w:rPr>
        <w:t>
      Р бағанының шамасы 110.01.037 D жолына көшіріледі;</w:t>
      </w:r>
    </w:p>
    <w:p>
      <w:pPr>
        <w:spacing w:after="0"/>
        <w:ind w:left="0"/>
        <w:jc w:val="both"/>
      </w:pPr>
      <w:r>
        <w:rPr>
          <w:rFonts w:ascii="Times New Roman"/>
          <w:b w:val="false"/>
          <w:i w:val="false"/>
          <w:color w:val="000000"/>
          <w:sz w:val="28"/>
        </w:rPr>
        <w:t>
      17) Q бағанында келесі салық жылына ауыстырылатын, амортизацияланбаған қалдығы көрсетіледі, О-бағанына ұлғайтылған Н, К және Р бағандарының айырмасы ретінде айқындалады.</w:t>
      </w:r>
    </w:p>
    <w:p>
      <w:pPr>
        <w:spacing w:after="0"/>
        <w:ind w:left="0"/>
        <w:jc w:val="left"/>
      </w:pPr>
      <w:r>
        <w:rPr>
          <w:rFonts w:ascii="Times New Roman"/>
          <w:b/>
          <w:i w:val="false"/>
          <w:color w:val="000000"/>
        </w:rPr>
        <w:t xml:space="preserve"> 12-тарау. Бақыланатын шетелдік компанияның қаржылық кірістеріне салық салу – 110.10-нысанын толтыру бойынша түсіндірме</w:t>
      </w:r>
    </w:p>
    <w:bookmarkStart w:name="z284" w:id="199"/>
    <w:p>
      <w:pPr>
        <w:spacing w:after="0"/>
        <w:ind w:left="0"/>
        <w:jc w:val="both"/>
      </w:pPr>
      <w:r>
        <w:rPr>
          <w:rFonts w:ascii="Times New Roman"/>
          <w:b w:val="false"/>
          <w:i w:val="false"/>
          <w:color w:val="000000"/>
          <w:sz w:val="28"/>
        </w:rPr>
        <w:t>
      61. Бұл форма есепке жатқызуға жататын БШК қаржылық кірісінің немесе БШК қаржылық кірісінің, БШК қаржылық кірісіне немесе БШК қаржылық кірісіне салық және БШК табысынан төленетін көзден ұсталатын КТС немесе БШК салық салатын кірісінен төленген, Қазақстан Республикасындағы көздерден алынған сомалар туралы ақпараттарды көрсетуге арналған.</w:t>
      </w:r>
    </w:p>
    <w:bookmarkEnd w:id="199"/>
    <w:p>
      <w:pPr>
        <w:spacing w:after="0"/>
        <w:ind w:left="0"/>
        <w:jc w:val="both"/>
      </w:pPr>
      <w:r>
        <w:rPr>
          <w:rFonts w:ascii="Times New Roman"/>
          <w:b w:val="false"/>
          <w:i w:val="false"/>
          <w:color w:val="000000"/>
          <w:sz w:val="28"/>
        </w:rPr>
        <w:t xml:space="preserve">
      Бұл қосымшада Салық кодексінің </w:t>
      </w:r>
      <w:r>
        <w:rPr>
          <w:rFonts w:ascii="Times New Roman"/>
          <w:b w:val="false"/>
          <w:i w:val="false"/>
          <w:color w:val="000000"/>
          <w:sz w:val="28"/>
        </w:rPr>
        <w:t>296-бабына</w:t>
      </w:r>
      <w:r>
        <w:rPr>
          <w:rFonts w:ascii="Times New Roman"/>
          <w:b w:val="false"/>
          <w:i w:val="false"/>
          <w:color w:val="000000"/>
          <w:sz w:val="28"/>
        </w:rPr>
        <w:t xml:space="preserve"> сәйкес Қазақстан Республикасында салық салынудан босатылуға жататын, Салық Кодексінің 296 бабының 2-тармағында анықталған резидент–салық төлеушіде растайтын құжаттар болған кезде, БШК қаржылық пайдасы немесе ТМ БШК қаржылық пайдасы көрсетуге жатпайды.</w:t>
      </w:r>
    </w:p>
    <w:bookmarkStart w:name="z285" w:id="200"/>
    <w:p>
      <w:pPr>
        <w:spacing w:after="0"/>
        <w:ind w:left="0"/>
        <w:jc w:val="both"/>
      </w:pPr>
      <w:r>
        <w:rPr>
          <w:rFonts w:ascii="Times New Roman"/>
          <w:b w:val="false"/>
          <w:i w:val="false"/>
          <w:color w:val="000000"/>
          <w:sz w:val="28"/>
        </w:rPr>
        <w:t>
      62. "БШК немесе ТМ БШК туралы ақпарат" бөлімінде:</w:t>
      </w:r>
    </w:p>
    <w:bookmarkEnd w:id="200"/>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әрбір БШК немесе әрбір ТМ БШК атауы көрсетіледі. Салық Кодексінің 294-бабында БШК және БШК ТМ анықтама берілген;</w:t>
      </w:r>
    </w:p>
    <w:p>
      <w:pPr>
        <w:spacing w:after="0"/>
        <w:ind w:left="0"/>
        <w:jc w:val="both"/>
      </w:pPr>
      <w:r>
        <w:rPr>
          <w:rFonts w:ascii="Times New Roman"/>
          <w:b w:val="false"/>
          <w:i w:val="false"/>
          <w:color w:val="000000"/>
          <w:sz w:val="28"/>
        </w:rPr>
        <w:t>
      3) С бағанында БШК және БШК ТМ құрылған (инкорпорацияланған) осы Қағиданың 67-тармағына сәйкес елдің коды көрсетіледі;</w:t>
      </w:r>
    </w:p>
    <w:p>
      <w:pPr>
        <w:spacing w:after="0"/>
        <w:ind w:left="0"/>
        <w:jc w:val="both"/>
      </w:pPr>
      <w:r>
        <w:rPr>
          <w:rFonts w:ascii="Times New Roman"/>
          <w:b w:val="false"/>
          <w:i w:val="false"/>
          <w:color w:val="000000"/>
          <w:sz w:val="28"/>
        </w:rPr>
        <w:t>
      4) D бағанында олар құрылған (инкорпорацияланған) елдегі әрбір БШК немесе әрбір ТМ БШК мемлекеттік (салық) тіркеу нөмірі көрсетіледі. БШК нмесе ТМ БШК екі тіркеу болған кезде мемлекеттік және салықтық тіркеу, онда бұл бағанда салық тіркеу нөмірін көрсету қажет;</w:t>
      </w:r>
    </w:p>
    <w:p>
      <w:pPr>
        <w:spacing w:after="0"/>
        <w:ind w:left="0"/>
        <w:jc w:val="both"/>
      </w:pPr>
      <w:r>
        <w:rPr>
          <w:rFonts w:ascii="Times New Roman"/>
          <w:b w:val="false"/>
          <w:i w:val="false"/>
          <w:color w:val="000000"/>
          <w:sz w:val="28"/>
        </w:rPr>
        <w:t xml:space="preserve">
      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өзбетімен немесе бақылаушы тұлға (бақылайтын тұлғалар) арқылы, Салық Кодексінің </w:t>
      </w:r>
      <w:r>
        <w:rPr>
          <w:rFonts w:ascii="Times New Roman"/>
          <w:b w:val="false"/>
          <w:i w:val="false"/>
          <w:color w:val="000000"/>
          <w:sz w:val="28"/>
        </w:rPr>
        <w:t>294-бабына</w:t>
      </w:r>
      <w:r>
        <w:rPr>
          <w:rFonts w:ascii="Times New Roman"/>
          <w:b w:val="false"/>
          <w:i w:val="false"/>
          <w:color w:val="000000"/>
          <w:sz w:val="28"/>
        </w:rPr>
        <w:t xml:space="preserve">, 297-бабы </w:t>
      </w:r>
      <w:r>
        <w:rPr>
          <w:rFonts w:ascii="Times New Roman"/>
          <w:b w:val="false"/>
          <w:i w:val="false"/>
          <w:color w:val="000000"/>
          <w:sz w:val="28"/>
        </w:rPr>
        <w:t xml:space="preserve">7-тармағына </w:t>
      </w:r>
      <w:r>
        <w:rPr>
          <w:rFonts w:ascii="Times New Roman"/>
          <w:b w:val="false"/>
          <w:i w:val="false"/>
          <w:color w:val="000000"/>
          <w:sz w:val="28"/>
        </w:rPr>
        <w:t xml:space="preserve"> сәйкес анықталатын БШК тікелей, жанама, конструктивті бақылауы көрсетіледі;</w:t>
      </w:r>
    </w:p>
    <w:p>
      <w:pPr>
        <w:spacing w:after="0"/>
        <w:ind w:left="0"/>
        <w:jc w:val="both"/>
      </w:pPr>
      <w:r>
        <w:rPr>
          <w:rFonts w:ascii="Times New Roman"/>
          <w:b w:val="false"/>
          <w:i w:val="false"/>
          <w:color w:val="000000"/>
          <w:sz w:val="28"/>
        </w:rPr>
        <w:t>
      6) F бағанында осы Қағиданың 66-тармағына сәйкес G бағанында көрсетілген қаржылық пайдасыныңвалюта коды көрсетіледі;</w:t>
      </w:r>
    </w:p>
    <w:p>
      <w:pPr>
        <w:spacing w:after="0"/>
        <w:ind w:left="0"/>
        <w:jc w:val="both"/>
      </w:pPr>
      <w:r>
        <w:rPr>
          <w:rFonts w:ascii="Times New Roman"/>
          <w:b w:val="false"/>
          <w:i w:val="false"/>
          <w:color w:val="000000"/>
          <w:sz w:val="28"/>
        </w:rPr>
        <w:t xml:space="preserve">
      7) G бағанында Салық Кодексінің 297-бабы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3-тармақтарына </w:t>
      </w:r>
      <w:r>
        <w:rPr>
          <w:rFonts w:ascii="Times New Roman"/>
          <w:b w:val="false"/>
          <w:i w:val="false"/>
          <w:color w:val="000000"/>
          <w:sz w:val="28"/>
        </w:rPr>
        <w:t xml:space="preserve"> сәйкес анықталған, әрбір БШК және әрбір ТМ БШК салық салынғанға дейінгі оң шамасы шетел валютасымен көрсетіледі;</w:t>
      </w:r>
    </w:p>
    <w:p>
      <w:pPr>
        <w:spacing w:after="0"/>
        <w:ind w:left="0"/>
        <w:jc w:val="both"/>
      </w:pPr>
      <w:r>
        <w:rPr>
          <w:rFonts w:ascii="Times New Roman"/>
          <w:b w:val="false"/>
          <w:i w:val="false"/>
          <w:color w:val="000000"/>
          <w:sz w:val="28"/>
        </w:rPr>
        <w:t xml:space="preserve">
      8) H бағанында Салық Кодексінің 297-бабы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сәйкесБШКқаржылық пайдасынан немесе БШК ТМ қаржылық пайдасынан шетел валютасымен, резидент-салық төлеушінің растайтын құжаттары болған кезде Салық Кодексінің 297-бабы </w:t>
      </w:r>
      <w:r>
        <w:rPr>
          <w:rFonts w:ascii="Times New Roman"/>
          <w:b w:val="false"/>
          <w:i w:val="false"/>
          <w:color w:val="000000"/>
          <w:sz w:val="28"/>
        </w:rPr>
        <w:t xml:space="preserve">10-тармағында </w:t>
      </w:r>
      <w:r>
        <w:rPr>
          <w:rFonts w:ascii="Times New Roman"/>
          <w:b w:val="false"/>
          <w:i w:val="false"/>
          <w:color w:val="000000"/>
          <w:sz w:val="28"/>
        </w:rPr>
        <w:t xml:space="preserve"> анықталған, азайтылған сомасы көрсетіледі.</w:t>
      </w:r>
    </w:p>
    <w:p>
      <w:pPr>
        <w:spacing w:after="0"/>
        <w:ind w:left="0"/>
        <w:jc w:val="both"/>
      </w:pPr>
      <w:r>
        <w:rPr>
          <w:rFonts w:ascii="Times New Roman"/>
          <w:b w:val="false"/>
          <w:i w:val="false"/>
          <w:color w:val="000000"/>
          <w:sz w:val="28"/>
        </w:rPr>
        <w:t xml:space="preserve">
      Егер резидент-салық төлеуші Салық Кодексінің 297-бабы </w:t>
      </w:r>
      <w:r>
        <w:rPr>
          <w:rFonts w:ascii="Times New Roman"/>
          <w:b w:val="false"/>
          <w:i w:val="false"/>
          <w:color w:val="000000"/>
          <w:sz w:val="28"/>
        </w:rPr>
        <w:t>4-тармағын</w:t>
      </w:r>
      <w:r>
        <w:rPr>
          <w:rFonts w:ascii="Times New Roman"/>
          <w:b w:val="false"/>
          <w:i w:val="false"/>
          <w:color w:val="000000"/>
          <w:sz w:val="28"/>
        </w:rPr>
        <w:t xml:space="preserve"> қолданбаған жағдайда, онда бұл бағанда "0" көрсетіледі;</w:t>
      </w:r>
    </w:p>
    <w:p>
      <w:pPr>
        <w:spacing w:after="0"/>
        <w:ind w:left="0"/>
        <w:jc w:val="both"/>
      </w:pPr>
      <w:r>
        <w:rPr>
          <w:rFonts w:ascii="Times New Roman"/>
          <w:b w:val="false"/>
          <w:i w:val="false"/>
          <w:color w:val="000000"/>
          <w:sz w:val="28"/>
        </w:rPr>
        <w:t>
      9) I бағанында БШК немесе БШК ТМ қаржылық пайдасының сомасы салық салынғанға дейін азайтылған есеппен, G және H бағандары (G бағаны - және H бағаны) арасындағы айырмашылық ретінде анықталатын, шетелдік валютада көрсетіледі;</w:t>
      </w:r>
    </w:p>
    <w:p>
      <w:pPr>
        <w:spacing w:after="0"/>
        <w:ind w:left="0"/>
        <w:jc w:val="both"/>
      </w:pPr>
      <w:r>
        <w:rPr>
          <w:rFonts w:ascii="Times New Roman"/>
          <w:b w:val="false"/>
          <w:i w:val="false"/>
          <w:color w:val="000000"/>
          <w:sz w:val="28"/>
        </w:rPr>
        <w:t xml:space="preserve">
      10) J бағанында Салық Кодексінің 297-бабы </w:t>
      </w:r>
      <w:r>
        <w:rPr>
          <w:rFonts w:ascii="Times New Roman"/>
          <w:b w:val="false"/>
          <w:i w:val="false"/>
          <w:color w:val="000000"/>
          <w:sz w:val="28"/>
        </w:rPr>
        <w:t xml:space="preserve">15-тармағына </w:t>
      </w:r>
      <w:r>
        <w:rPr>
          <w:rFonts w:ascii="Times New Roman"/>
          <w:b w:val="false"/>
          <w:i w:val="false"/>
          <w:color w:val="000000"/>
          <w:sz w:val="28"/>
        </w:rPr>
        <w:t xml:space="preserve"> сәйкес түзету коэффиценттерді қолдана отырып, түзетілген I бағанда көрсетілген қаржылық пайданың оң шамасы көрсетіледі. Егер резидент-салық төлеуші Салық Кодексінің 297-бабы </w:t>
      </w:r>
      <w:r>
        <w:rPr>
          <w:rFonts w:ascii="Times New Roman"/>
          <w:b w:val="false"/>
          <w:i w:val="false"/>
          <w:color w:val="000000"/>
          <w:sz w:val="28"/>
        </w:rPr>
        <w:t xml:space="preserve">5-тармағын </w:t>
      </w:r>
      <w:r>
        <w:rPr>
          <w:rFonts w:ascii="Times New Roman"/>
          <w:b w:val="false"/>
          <w:i w:val="false"/>
          <w:color w:val="000000"/>
          <w:sz w:val="28"/>
        </w:rPr>
        <w:t xml:space="preserve"> қолданбаса, онда бұл баған толтырылмайды;</w:t>
      </w:r>
    </w:p>
    <w:p>
      <w:pPr>
        <w:spacing w:after="0"/>
        <w:ind w:left="0"/>
        <w:jc w:val="both"/>
      </w:pPr>
      <w:r>
        <w:rPr>
          <w:rFonts w:ascii="Times New Roman"/>
          <w:b w:val="false"/>
          <w:i w:val="false"/>
          <w:color w:val="000000"/>
          <w:sz w:val="28"/>
        </w:rPr>
        <w:t>
      11) K бағанында Қазақстан Республикасында шетелдік валютада, салық салуға жататын қаржылық пайданың оң шамасы көрсетіледі, ол мына тәртіптің бірімен:</w:t>
      </w:r>
    </w:p>
    <w:p>
      <w:pPr>
        <w:spacing w:after="0"/>
        <w:ind w:left="0"/>
        <w:jc w:val="both"/>
      </w:pPr>
      <w:r>
        <w:rPr>
          <w:rFonts w:ascii="Times New Roman"/>
          <w:b w:val="false"/>
          <w:i w:val="false"/>
          <w:color w:val="000000"/>
          <w:sz w:val="28"/>
        </w:rPr>
        <w:t>
      егер қаржылық пайдасы Салық Кодексінің 297-бабы 5-тарамағына сәйкес түзету коэффиценттерді қолдана отырып түзетілген, І бағанында көрсетілген жағдайда, J және E (J бағаны x E бағаны) бағандарының туындысы ретінде;</w:t>
      </w:r>
    </w:p>
    <w:p>
      <w:pPr>
        <w:spacing w:after="0"/>
        <w:ind w:left="0"/>
        <w:jc w:val="both"/>
      </w:pPr>
      <w:r>
        <w:rPr>
          <w:rFonts w:ascii="Times New Roman"/>
          <w:b w:val="false"/>
          <w:i w:val="false"/>
          <w:color w:val="000000"/>
          <w:sz w:val="28"/>
        </w:rPr>
        <w:t xml:space="preserve">
      егер резидент-салық төлеуші Салық Кодексінің 297-бабы </w:t>
      </w:r>
      <w:r>
        <w:rPr>
          <w:rFonts w:ascii="Times New Roman"/>
          <w:b w:val="false"/>
          <w:i w:val="false"/>
          <w:color w:val="000000"/>
          <w:sz w:val="28"/>
        </w:rPr>
        <w:t>5-тармағын</w:t>
      </w:r>
      <w:r>
        <w:rPr>
          <w:rFonts w:ascii="Times New Roman"/>
          <w:b w:val="false"/>
          <w:i w:val="false"/>
          <w:color w:val="000000"/>
          <w:sz w:val="28"/>
        </w:rPr>
        <w:t xml:space="preserve"> қолданбаған жағдайда, I және E (I бағаны x E бағаны) бағандарының туындысы ретінде айқындалады;</w:t>
      </w:r>
    </w:p>
    <w:p>
      <w:pPr>
        <w:spacing w:after="0"/>
        <w:ind w:left="0"/>
        <w:jc w:val="both"/>
      </w:pPr>
      <w:r>
        <w:rPr>
          <w:rFonts w:ascii="Times New Roman"/>
          <w:b w:val="false"/>
          <w:i w:val="false"/>
          <w:color w:val="000000"/>
          <w:sz w:val="28"/>
        </w:rPr>
        <w:t xml:space="preserve">
      12) L бағанында К бағанында көрсетілген және Салық Кодексінің 297-бабы </w:t>
      </w:r>
      <w:r>
        <w:rPr>
          <w:rFonts w:ascii="Times New Roman"/>
          <w:b w:val="false"/>
          <w:i w:val="false"/>
          <w:color w:val="000000"/>
          <w:sz w:val="28"/>
        </w:rPr>
        <w:t>6-тарамағына</w:t>
      </w:r>
      <w:r>
        <w:rPr>
          <w:rFonts w:ascii="Times New Roman"/>
          <w:b w:val="false"/>
          <w:i w:val="false"/>
          <w:color w:val="000000"/>
          <w:sz w:val="28"/>
        </w:rPr>
        <w:t xml:space="preserve"> сәйкес ұлттық валютанда аударылған Қазақстан Республикасында салық салуға жататын қаржылық пайданың оң шамасы көрсетіледі;</w:t>
      </w:r>
    </w:p>
    <w:p>
      <w:pPr>
        <w:spacing w:after="0"/>
        <w:ind w:left="0"/>
        <w:jc w:val="both"/>
      </w:pPr>
      <w:r>
        <w:rPr>
          <w:rFonts w:ascii="Times New Roman"/>
          <w:b w:val="false"/>
          <w:i w:val="false"/>
          <w:color w:val="000000"/>
          <w:sz w:val="28"/>
        </w:rPr>
        <w:t xml:space="preserve">
      13) M бағанында БШК қаржылық пайдасымен кірістер салығы сомасы салық салуға дейін немесе БШК ТМ қаржылық пайдасы салық салуға дейін, Салық Кодексінің 303-бабы </w:t>
      </w:r>
      <w:r>
        <w:rPr>
          <w:rFonts w:ascii="Times New Roman"/>
          <w:b w:val="false"/>
          <w:i w:val="false"/>
          <w:color w:val="000000"/>
          <w:sz w:val="28"/>
        </w:rPr>
        <w:t>4-тарамағына</w:t>
      </w:r>
      <w:r>
        <w:rPr>
          <w:rFonts w:ascii="Times New Roman"/>
          <w:b w:val="false"/>
          <w:i w:val="false"/>
          <w:color w:val="000000"/>
          <w:sz w:val="28"/>
        </w:rPr>
        <w:t xml:space="preserve"> сәйкес шетелдік валютада (Салық Кодексінің 294-бабы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айқындалған тиімді мөлшерлемені қолданып) есептелген сомасы, резидент-салық төлеушіде Салық Кодексінің 303-бабы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растайтын құжаттары болған кезде көрсетіледі. Кірістер салығы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Егер БШК немесе БШК ТМ қаржылық пайдасы салық салғанға дейін ағымдағы немесе алдыңғы кезеңдегі кірістер қосылса (қосылған болса), салық салынған, көздерден төлем ұсталған жағдайда, кірістер салығына төлем көздерінен ұсталынған және есеп беру мерзімінде төленген салық кіреді;</w:t>
      </w:r>
    </w:p>
    <w:p>
      <w:pPr>
        <w:spacing w:after="0"/>
        <w:ind w:left="0"/>
        <w:jc w:val="both"/>
      </w:pPr>
      <w:r>
        <w:rPr>
          <w:rFonts w:ascii="Times New Roman"/>
          <w:b w:val="false"/>
          <w:i w:val="false"/>
          <w:color w:val="000000"/>
          <w:sz w:val="28"/>
        </w:rPr>
        <w:t xml:space="preserve">
      14) N бағанында БШК қаржылық пайдасымен кірістер салығы сомасы салық салуға дейін немесе БШК ТМ қаржылық пайдасы салық салуға дейін, Салық Кодексінің 303-бабы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Кодексінің 294-бабы 4-тармағының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 немесе БШК ТМ қаржылық пайдасы 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pPr>
        <w:spacing w:after="0"/>
        <w:ind w:left="0"/>
        <w:jc w:val="both"/>
      </w:pPr>
      <w:r>
        <w:rPr>
          <w:rFonts w:ascii="Times New Roman"/>
          <w:b w:val="false"/>
          <w:i w:val="false"/>
          <w:color w:val="000000"/>
          <w:sz w:val="28"/>
        </w:rPr>
        <w:t xml:space="preserve">
      15) O бағанында Салық Кодекстің 303-бабының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есепке жатқызуға болатын, М және N бағандарында көрсетілген кіріс салық сомасын растайтын резидент-салық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алмастырудың мынадай:</w:t>
      </w:r>
    </w:p>
    <w:p>
      <w:pPr>
        <w:spacing w:after="0"/>
        <w:ind w:left="0"/>
        <w:jc w:val="both"/>
      </w:pPr>
      <w:r>
        <w:rPr>
          <w:rFonts w:ascii="Times New Roman"/>
          <w:b w:val="false"/>
          <w:i w:val="false"/>
          <w:color w:val="000000"/>
          <w:sz w:val="28"/>
        </w:rPr>
        <w:t>
      егер бұл бағанда М бағанында көрсетілген кіріс салығының сомасы көрсетілген жағдайда, – есептік мерзімдегі валюта айырбастаудың нарықтық орташа арифметикалық бағамын;</w:t>
      </w:r>
    </w:p>
    <w:p>
      <w:pPr>
        <w:spacing w:after="0"/>
        <w:ind w:left="0"/>
        <w:jc w:val="both"/>
      </w:pPr>
      <w:r>
        <w:rPr>
          <w:rFonts w:ascii="Times New Roman"/>
          <w:b w:val="false"/>
          <w:i w:val="false"/>
          <w:color w:val="000000"/>
          <w:sz w:val="28"/>
        </w:rPr>
        <w:t>
      егер, бұл бағанда N бағанында көрсетілген кіріс салығының сомасы көрсетілген жағдайда, – шет мемлекетте осындай кіріс салығы төленген күнге валюта айырбастаудың нарықтық бағамын қолданумен көрсетіледі;</w:t>
      </w:r>
    </w:p>
    <w:p>
      <w:pPr>
        <w:spacing w:after="0"/>
        <w:ind w:left="0"/>
        <w:jc w:val="both"/>
      </w:pPr>
      <w:r>
        <w:rPr>
          <w:rFonts w:ascii="Times New Roman"/>
          <w:b w:val="false"/>
          <w:i w:val="false"/>
          <w:color w:val="000000"/>
          <w:sz w:val="28"/>
        </w:rPr>
        <w:t>
      16) P бағанында Қазақстан Республикасында БШК көздерінен алынған кірістер, ұлттық валютада көрсетіледі;</w:t>
      </w:r>
    </w:p>
    <w:p>
      <w:pPr>
        <w:spacing w:after="0"/>
        <w:ind w:left="0"/>
        <w:jc w:val="both"/>
      </w:pPr>
      <w:r>
        <w:rPr>
          <w:rFonts w:ascii="Times New Roman"/>
          <w:b w:val="false"/>
          <w:i w:val="false"/>
          <w:color w:val="000000"/>
          <w:sz w:val="28"/>
        </w:rPr>
        <w:t>
      17) Q бағанында Салық Кодекстің 302-бабының 1-тармағының 1) немесе 2) тармақшаларына сәйкес шегерімге жататын, Салық Кодекстің 302-бабының 1-тармағының үшінші тармақшасында көрсетілген резидент-салық төлеушінің растау құжаттары болған кезде, Р бағанында көрсетілген төлем көздері кірістерінен ұсталған КТС сомасы ұлттық валютада, көрсетіледі.</w:t>
      </w:r>
    </w:p>
    <w:p>
      <w:pPr>
        <w:spacing w:after="0"/>
        <w:ind w:left="0"/>
        <w:jc w:val="both"/>
      </w:pPr>
      <w:r>
        <w:rPr>
          <w:rFonts w:ascii="Times New Roman"/>
          <w:b w:val="false"/>
          <w:i w:val="false"/>
          <w:color w:val="000000"/>
          <w:sz w:val="28"/>
        </w:rPr>
        <w:t>
      P бағанында, Q резидент – салық төлеуші Салық Кодекстің 302-бабының 1-тармағының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L бағаны жолдарының қорытынды мәні, 110.02.039 жолына көшіріледі.</w:t>
      </w:r>
    </w:p>
    <w:p>
      <w:pPr>
        <w:spacing w:after="0"/>
        <w:ind w:left="0"/>
        <w:jc w:val="both"/>
      </w:pPr>
      <w:r>
        <w:rPr>
          <w:rFonts w:ascii="Times New Roman"/>
          <w:b w:val="false"/>
          <w:i w:val="false"/>
          <w:color w:val="000000"/>
          <w:sz w:val="28"/>
        </w:rPr>
        <w:t>
      O бағаны жолдарының қорытынды мәні, 110.02.049 II жолына көшіріледі.</w:t>
      </w:r>
    </w:p>
    <w:p>
      <w:pPr>
        <w:spacing w:after="0"/>
        <w:ind w:left="0"/>
        <w:jc w:val="both"/>
      </w:pPr>
      <w:r>
        <w:rPr>
          <w:rFonts w:ascii="Times New Roman"/>
          <w:b w:val="false"/>
          <w:i w:val="false"/>
          <w:color w:val="000000"/>
          <w:sz w:val="28"/>
        </w:rPr>
        <w:t>
      Q бағаны жолдарының қорытынды мәні 110.02.049 VII жолына көшіріледі.</w:t>
      </w:r>
    </w:p>
    <w:bookmarkStart w:name="z286" w:id="201"/>
    <w:p>
      <w:pPr>
        <w:spacing w:after="0"/>
        <w:ind w:left="0"/>
        <w:jc w:val="left"/>
      </w:pPr>
      <w:r>
        <w:rPr>
          <w:rFonts w:ascii="Times New Roman"/>
          <w:b/>
          <w:i w:val="false"/>
          <w:color w:val="000000"/>
        </w:rPr>
        <w:t xml:space="preserve"> 13-тарау. Шетелдік көздерден түсетін кірістер, төленген шетелдік салық пен есепке алу сомалары – 110.11-нысанын толтыру бойынша түсіндірме.</w:t>
      </w:r>
    </w:p>
    <w:bookmarkEnd w:id="201"/>
    <w:p>
      <w:pPr>
        <w:spacing w:after="0"/>
        <w:ind w:left="0"/>
        <w:jc w:val="both"/>
      </w:pPr>
      <w:r>
        <w:rPr>
          <w:rFonts w:ascii="Times New Roman"/>
          <w:b w:val="false"/>
          <w:i w:val="false"/>
          <w:color w:val="000000"/>
          <w:sz w:val="28"/>
        </w:rPr>
        <w:t>
      63. Бұл форма шетелдік көздерден түскен кірістерді, оның ішінде жеңілдікпен салық салынатын елдердегі көздерден түскен кірістерді, сондай-ақ төленген шетелдік салықтың және Салық кодексінің ережелеріне сәйкес оларды есепке алу сомаларын анықтауға арналған. Жеңілдікпен салық салынатын мемлекеттерде тіркелген және (немесе) орналасқан бейрезиденттердің пайдасы, резидентке тиесілі акциялар немесе қатысу үлестері, сондай-ақ БШК қаржылық пайдасы мен БШК ТМ қаржылық пайдасы бұл қосымшада көрсетілмейді.</w:t>
      </w:r>
    </w:p>
    <w:bookmarkStart w:name="z287" w:id="202"/>
    <w:p>
      <w:pPr>
        <w:spacing w:after="0"/>
        <w:ind w:left="0"/>
        <w:jc w:val="both"/>
      </w:pPr>
      <w:r>
        <w:rPr>
          <w:rFonts w:ascii="Times New Roman"/>
          <w:b w:val="false"/>
          <w:i w:val="false"/>
          <w:color w:val="000000"/>
          <w:sz w:val="28"/>
        </w:rPr>
        <w:t>
      64. "Көрсеткіштер" бөлімінде:</w:t>
      </w:r>
    </w:p>
    <w:bookmarkEnd w:id="20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66-тармағына сәйкес елдің коды көрсетіледі. Бұл бағанда кіріс төлейтін бейрезиденттің резиденттік елінің коды (тұрақты мекемемен байланысты емес қызметтен үскен кірісті есептеу жағдайында) немесе кіріс көзі саналатын елдің коды (тұрақты мекеме арқылы қызметтен кіріс алған жағдайда) көрсетіледі;</w:t>
      </w:r>
    </w:p>
    <w:p>
      <w:pPr>
        <w:spacing w:after="0"/>
        <w:ind w:left="0"/>
        <w:jc w:val="both"/>
      </w:pPr>
      <w:r>
        <w:rPr>
          <w:rFonts w:ascii="Times New Roman"/>
          <w:b w:val="false"/>
          <w:i w:val="false"/>
          <w:color w:val="000000"/>
          <w:sz w:val="28"/>
        </w:rPr>
        <w:t>
      3) С бағанында осы Қағидалардың 64-тармағының 2) тармақшасына сәйкес шетелдік көздерден салық төлеуші-резидент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xml:space="preserve">
      Салық төлеуші-резидент есептік салықтық мерзімде бір шет мемлекетте түрлі кіріс түрлерін есептесе бұл бағанда осы шет мемлекеттегі көздердің есептелген әр кіріс түрі жеке көрсетіледі; </w:t>
      </w:r>
    </w:p>
    <w:p>
      <w:pPr>
        <w:spacing w:after="0"/>
        <w:ind w:left="0"/>
        <w:jc w:val="both"/>
      </w:pPr>
      <w:r>
        <w:rPr>
          <w:rFonts w:ascii="Times New Roman"/>
          <w:b w:val="false"/>
          <w:i w:val="false"/>
          <w:color w:val="000000"/>
          <w:sz w:val="28"/>
        </w:rPr>
        <w:t>
      4) D бағанында осы Қағидалардың 65-тармағына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Салық төлеуші – резидент есептік салықтық мерзімде кірістерді түрлі валютада есептесе бұл бағанда әр валюта бойынша есептелген кіріс сомалары жеке көрсетіледі;</w:t>
      </w:r>
    </w:p>
    <w:p>
      <w:pPr>
        <w:spacing w:after="0"/>
        <w:ind w:left="0"/>
        <w:jc w:val="both"/>
      </w:pPr>
      <w:r>
        <w:rPr>
          <w:rFonts w:ascii="Times New Roman"/>
          <w:b w:val="false"/>
          <w:i w:val="false"/>
          <w:color w:val="000000"/>
          <w:sz w:val="28"/>
        </w:rPr>
        <w:t>
      5) Е бағанында салық төлеуші – резидент есептік салықтық мерзімде есептеген, Салық кодексінің ережелеріне сәйкес Қазақстан Республикасында шетелдік валютада келесілерге салық салынуы тиіс, шетелдік мемлекеттегі көздерден түскен кіріс сомасы көрсетіледі:</w:t>
      </w:r>
    </w:p>
    <w:p>
      <w:pPr>
        <w:spacing w:after="0"/>
        <w:ind w:left="0"/>
        <w:jc w:val="both"/>
      </w:pPr>
      <w:r>
        <w:rPr>
          <w:rFonts w:ascii="Times New Roman"/>
          <w:b w:val="false"/>
          <w:i w:val="false"/>
          <w:color w:val="000000"/>
          <w:sz w:val="28"/>
        </w:rPr>
        <w:t>
      шет мемлекеттегі тұрақты мекемемен байланысты емес қызметтен есептелген кірістер,</w:t>
      </w:r>
    </w:p>
    <w:p>
      <w:pPr>
        <w:spacing w:after="0"/>
        <w:ind w:left="0"/>
        <w:jc w:val="both"/>
      </w:pPr>
      <w:r>
        <w:rPr>
          <w:rFonts w:ascii="Times New Roman"/>
          <w:b w:val="false"/>
          <w:i w:val="false"/>
          <w:color w:val="000000"/>
          <w:sz w:val="28"/>
        </w:rPr>
        <w:t>
      шет мемлекетте тұрақты мекеме арқылы жүргізілетін қызметтен түскен кірістер,</w:t>
      </w:r>
    </w:p>
    <w:p>
      <w:pPr>
        <w:spacing w:after="0"/>
        <w:ind w:left="0"/>
        <w:jc w:val="both"/>
      </w:pPr>
      <w:r>
        <w:rPr>
          <w:rFonts w:ascii="Times New Roman"/>
          <w:b w:val="false"/>
          <w:i w:val="false"/>
          <w:color w:val="000000"/>
          <w:sz w:val="28"/>
        </w:rPr>
        <w:t>
      салық төлеуші-резидент жеңілдікпен салық салынатын мемлекеттердегі көздерден есептеген, осы тармақшада көрсетілген кірістер.</w:t>
      </w:r>
    </w:p>
    <w:p>
      <w:pPr>
        <w:spacing w:after="0"/>
        <w:ind w:left="0"/>
        <w:jc w:val="both"/>
      </w:pPr>
      <w:r>
        <w:rPr>
          <w:rFonts w:ascii="Times New Roman"/>
          <w:b w:val="false"/>
          <w:i w:val="false"/>
          <w:color w:val="000000"/>
          <w:sz w:val="28"/>
        </w:rPr>
        <w:t>
      Салық төлеуші-резидент бір шет мемлекетте бірнеше көзден бір кіріс түрін бір валютамен есептесе бұл бағанда осындай шет мемлекетте алынуы тиіс кірістер түрінің жалпы сомасы көрсетіледі;</w:t>
      </w:r>
    </w:p>
    <w:p>
      <w:pPr>
        <w:spacing w:after="0"/>
        <w:ind w:left="0"/>
        <w:jc w:val="both"/>
      </w:pPr>
      <w:r>
        <w:rPr>
          <w:rFonts w:ascii="Times New Roman"/>
          <w:b w:val="false"/>
          <w:i w:val="false"/>
          <w:color w:val="000000"/>
          <w:sz w:val="28"/>
        </w:rPr>
        <w:t>
      6) F бағанында ұлттық валютада қайта есептелген, Е бағанында көрсетілген кірістер сомасы көрсетіледі;</w:t>
      </w:r>
    </w:p>
    <w:p>
      <w:pPr>
        <w:spacing w:after="0"/>
        <w:ind w:left="0"/>
        <w:jc w:val="both"/>
      </w:pPr>
      <w:r>
        <w:rPr>
          <w:rFonts w:ascii="Times New Roman"/>
          <w:b w:val="false"/>
          <w:i w:val="false"/>
          <w:color w:val="000000"/>
          <w:sz w:val="28"/>
        </w:rPr>
        <w:t>
      7) G бағанында келесі қызмет түрлерінің кодтарының түрлері көрсетіледі:</w:t>
      </w:r>
    </w:p>
    <w:p>
      <w:pPr>
        <w:spacing w:after="0"/>
        <w:ind w:left="0"/>
        <w:jc w:val="both"/>
      </w:pPr>
      <w:r>
        <w:rPr>
          <w:rFonts w:ascii="Times New Roman"/>
          <w:b w:val="false"/>
          <w:i w:val="false"/>
          <w:color w:val="000000"/>
          <w:sz w:val="28"/>
        </w:rPr>
        <w:t>
      1 – E және F бағандарында көрсетілген кіріс, келісімшарттық қызметті жүзеге асыруға байланысты есептелген;</w:t>
      </w:r>
    </w:p>
    <w:p>
      <w:pPr>
        <w:spacing w:after="0"/>
        <w:ind w:left="0"/>
        <w:jc w:val="both"/>
      </w:pPr>
      <w:r>
        <w:rPr>
          <w:rFonts w:ascii="Times New Roman"/>
          <w:b w:val="false"/>
          <w:i w:val="false"/>
          <w:color w:val="000000"/>
          <w:sz w:val="28"/>
        </w:rPr>
        <w:t>
      2 – E және F бағандарында көрсетілген кіріс, келісімшарттан тыс қызметті жүзеге асыруға байланысты есептелген;</w:t>
      </w:r>
    </w:p>
    <w:p>
      <w:pPr>
        <w:spacing w:after="0"/>
        <w:ind w:left="0"/>
        <w:jc w:val="both"/>
      </w:pPr>
      <w:r>
        <w:rPr>
          <w:rFonts w:ascii="Times New Roman"/>
          <w:b w:val="false"/>
          <w:i w:val="false"/>
          <w:color w:val="000000"/>
          <w:sz w:val="28"/>
        </w:rPr>
        <w:t>
      8) H бағанында шет мемлекетте тұрақты мекеме арқылы жүргізілген қызметтен есептелген кірістер сомасы, оның ішінде салық төлеуші-резиденттің жеңілдікпен салық салынатын мемлекеттердегі көздерден шетелдік валютада есептеген кірістерінің сомасы көрсетіледі;</w:t>
      </w:r>
    </w:p>
    <w:p>
      <w:pPr>
        <w:spacing w:after="0"/>
        <w:ind w:left="0"/>
        <w:jc w:val="both"/>
      </w:pPr>
      <w:r>
        <w:rPr>
          <w:rFonts w:ascii="Times New Roman"/>
          <w:b w:val="false"/>
          <w:i w:val="false"/>
          <w:color w:val="000000"/>
          <w:sz w:val="28"/>
        </w:rPr>
        <w:t>
      9) I бағанында ұлттық валютамен қайта есептелген, Н бағанында көрсетілген кірістер сомасы көрсетіледі;</w:t>
      </w:r>
    </w:p>
    <w:p>
      <w:pPr>
        <w:spacing w:after="0"/>
        <w:ind w:left="0"/>
        <w:jc w:val="both"/>
      </w:pPr>
      <w:r>
        <w:rPr>
          <w:rFonts w:ascii="Times New Roman"/>
          <w:b w:val="false"/>
          <w:i w:val="false"/>
          <w:color w:val="000000"/>
          <w:sz w:val="28"/>
        </w:rPr>
        <w:t>
      10) J бағанында Қазақстан Республикасында КТС төлеген кезде есепке алынуы тиіс, Е бағанында көрсетілген, шет мемлекеттердегі көздерден түскен кірістерге салынған шетелдік табыс салығының сомасы шетелдік валютамен көрсетіледі.</w:t>
      </w:r>
    </w:p>
    <w:p>
      <w:pPr>
        <w:spacing w:after="0"/>
        <w:ind w:left="0"/>
        <w:jc w:val="both"/>
      </w:pPr>
      <w:r>
        <w:rPr>
          <w:rFonts w:ascii="Times New Roman"/>
          <w:b w:val="false"/>
          <w:i w:val="false"/>
          <w:color w:val="000000"/>
          <w:sz w:val="28"/>
        </w:rPr>
        <w:t>
      Бұл ретте шетелдік табыс салығының есепке алынатын сомасының мөлшері келесі шамалардың ең азын құрайды:</w:t>
      </w:r>
    </w:p>
    <w:p>
      <w:pPr>
        <w:spacing w:after="0"/>
        <w:ind w:left="0"/>
        <w:jc w:val="both"/>
      </w:pPr>
      <w:r>
        <w:rPr>
          <w:rFonts w:ascii="Times New Roman"/>
          <w:b w:val="false"/>
          <w:i w:val="false"/>
          <w:color w:val="000000"/>
          <w:sz w:val="28"/>
        </w:rPr>
        <w:t>
      Салық төлеуші-резидент Қазақстан Республикасынан тыс көздерден алған кірістерден шет мемлекетте төленген шетелдік табыс салығының нақты сомасы;</w:t>
      </w:r>
    </w:p>
    <w:p>
      <w:pPr>
        <w:spacing w:after="0"/>
        <w:ind w:left="0"/>
        <w:jc w:val="both"/>
      </w:pPr>
      <w:r>
        <w:rPr>
          <w:rFonts w:ascii="Times New Roman"/>
          <w:b w:val="false"/>
          <w:i w:val="false"/>
          <w:color w:val="000000"/>
          <w:sz w:val="28"/>
        </w:rPr>
        <w:t xml:space="preserve">
      Қазақстан Республикасының халықаралық келісімшартының ережелеріне сәйкес шет мемлекетте төленуі тиіс, Қазақстан Республикасынан тыс көздерден түскен кіріске салынған шетелдік табыс салығының сомасы; </w:t>
      </w:r>
    </w:p>
    <w:p>
      <w:pPr>
        <w:spacing w:after="0"/>
        <w:ind w:left="0"/>
        <w:jc w:val="both"/>
      </w:pPr>
      <w:r>
        <w:rPr>
          <w:rFonts w:ascii="Times New Roman"/>
          <w:b w:val="false"/>
          <w:i w:val="false"/>
          <w:color w:val="000000"/>
          <w:sz w:val="28"/>
        </w:rPr>
        <w:t>
      Қазақстан Республикасының салық заңнамасына сәйкес есептелген, Қазақстан Республикасынан тыс көздерден түскен кірістерге салынған КТС сомасы;</w:t>
      </w:r>
    </w:p>
    <w:p>
      <w:pPr>
        <w:spacing w:after="0"/>
        <w:ind w:left="0"/>
        <w:jc w:val="both"/>
      </w:pPr>
      <w:r>
        <w:rPr>
          <w:rFonts w:ascii="Times New Roman"/>
          <w:b w:val="false"/>
          <w:i w:val="false"/>
          <w:color w:val="000000"/>
          <w:sz w:val="28"/>
        </w:rPr>
        <w:t>
      11) K бағанында салық төлеуші-резидент шет мемлекеттегі тұрақты мекеме арқылы жүргізген қызметінен келген, шегерімге жатқызылған шығын сомасы ұлттық валютада көрсетіледі;</w:t>
      </w:r>
    </w:p>
    <w:p>
      <w:pPr>
        <w:spacing w:after="0"/>
        <w:ind w:left="0"/>
        <w:jc w:val="both"/>
      </w:pPr>
      <w:r>
        <w:rPr>
          <w:rFonts w:ascii="Times New Roman"/>
          <w:b w:val="false"/>
          <w:i w:val="false"/>
          <w:color w:val="000000"/>
          <w:sz w:val="28"/>
        </w:rPr>
        <w:t>
      12) L бағанында салық төлеуші-резиденттің Қазақстан Республикасынан тыс тұрақты мекемелері шегерімге жатқызған басқарушылық және жалпы әкімшілік шығындарының сомасы ұлттық валютада көрсетіледі;</w:t>
      </w:r>
    </w:p>
    <w:p>
      <w:pPr>
        <w:spacing w:after="0"/>
        <w:ind w:left="0"/>
        <w:jc w:val="both"/>
      </w:pPr>
      <w:r>
        <w:rPr>
          <w:rFonts w:ascii="Times New Roman"/>
          <w:b w:val="false"/>
          <w:i w:val="false"/>
          <w:color w:val="000000"/>
          <w:sz w:val="28"/>
        </w:rPr>
        <w:t>
      13) F бағаны жолдарының қызмет түрінің "1" кодына және:</w:t>
      </w:r>
    </w:p>
    <w:p>
      <w:pPr>
        <w:spacing w:after="0"/>
        <w:ind w:left="0"/>
        <w:jc w:val="both"/>
      </w:pPr>
      <w:r>
        <w:rPr>
          <w:rFonts w:ascii="Times New Roman"/>
          <w:b w:val="false"/>
          <w:i w:val="false"/>
          <w:color w:val="000000"/>
          <w:sz w:val="28"/>
        </w:rPr>
        <w:t>
      "2010", "2020", "2030", "2040", "2050", "2170", "2190" кіріс түрлерінің кодтарына сай келетін қорытынды шамалары 150.01.001 жолына;</w:t>
      </w:r>
    </w:p>
    <w:p>
      <w:pPr>
        <w:spacing w:after="0"/>
        <w:ind w:left="0"/>
        <w:jc w:val="both"/>
      </w:pPr>
      <w:r>
        <w:rPr>
          <w:rFonts w:ascii="Times New Roman"/>
          <w:b w:val="false"/>
          <w:i w:val="false"/>
          <w:color w:val="000000"/>
          <w:sz w:val="28"/>
        </w:rPr>
        <w:t>
      "2060" кіріс түрлерінің кодтарына сай келетін қорытынды шамалары 110.01.002 жолына;</w:t>
      </w:r>
    </w:p>
    <w:p>
      <w:pPr>
        <w:spacing w:after="0"/>
        <w:ind w:left="0"/>
        <w:jc w:val="both"/>
      </w:pPr>
      <w:r>
        <w:rPr>
          <w:rFonts w:ascii="Times New Roman"/>
          <w:b w:val="false"/>
          <w:i w:val="false"/>
          <w:color w:val="000000"/>
          <w:sz w:val="28"/>
        </w:rPr>
        <w:t>
      "2340" кіріс түрлерінің кодтарына сай келетін қорытынды шамалары 110.01.003 жолына;</w:t>
      </w:r>
    </w:p>
    <w:p>
      <w:pPr>
        <w:spacing w:after="0"/>
        <w:ind w:left="0"/>
        <w:jc w:val="both"/>
      </w:pPr>
      <w:r>
        <w:rPr>
          <w:rFonts w:ascii="Times New Roman"/>
          <w:b w:val="false"/>
          <w:i w:val="false"/>
          <w:color w:val="000000"/>
          <w:sz w:val="28"/>
        </w:rPr>
        <w:t>
      "2350" кіріс түрлерінің кодтарына сай келетін қорытынды шамалары 110.01.004 жолына;</w:t>
      </w:r>
    </w:p>
    <w:p>
      <w:pPr>
        <w:spacing w:after="0"/>
        <w:ind w:left="0"/>
        <w:jc w:val="both"/>
      </w:pPr>
      <w:r>
        <w:rPr>
          <w:rFonts w:ascii="Times New Roman"/>
          <w:b w:val="false"/>
          <w:i w:val="false"/>
          <w:color w:val="000000"/>
          <w:sz w:val="28"/>
        </w:rPr>
        <w:t>
      "2140" кіріс түрлерінің кодтарына сай келетін қорытынды шамалары 110.01.005 жолына;</w:t>
      </w:r>
    </w:p>
    <w:p>
      <w:pPr>
        <w:spacing w:after="0"/>
        <w:ind w:left="0"/>
        <w:jc w:val="both"/>
      </w:pPr>
      <w:r>
        <w:rPr>
          <w:rFonts w:ascii="Times New Roman"/>
          <w:b w:val="false"/>
          <w:i w:val="false"/>
          <w:color w:val="000000"/>
          <w:sz w:val="28"/>
        </w:rPr>
        <w:t>
      "2070", "2080" кіріс түрлерінің кодтарына сай келетін қорытынды шамалары 110.01.006 жолына;</w:t>
      </w:r>
    </w:p>
    <w:p>
      <w:pPr>
        <w:spacing w:after="0"/>
        <w:ind w:left="0"/>
        <w:jc w:val="both"/>
      </w:pPr>
      <w:r>
        <w:rPr>
          <w:rFonts w:ascii="Times New Roman"/>
          <w:b w:val="false"/>
          <w:i w:val="false"/>
          <w:color w:val="000000"/>
          <w:sz w:val="28"/>
        </w:rPr>
        <w:t>
      "2370" кіріс түрлерінің кодтарына сай келетін қорытынды шамалары 110.01.007 жолына;</w:t>
      </w:r>
    </w:p>
    <w:p>
      <w:pPr>
        <w:spacing w:after="0"/>
        <w:ind w:left="0"/>
        <w:jc w:val="both"/>
      </w:pPr>
      <w:r>
        <w:rPr>
          <w:rFonts w:ascii="Times New Roman"/>
          <w:b w:val="false"/>
          <w:i w:val="false"/>
          <w:color w:val="000000"/>
          <w:sz w:val="28"/>
        </w:rPr>
        <w:t>
      "2400" кіріс түрлерінің кодтарына сай келетін қорытынды шамалары 110.01.009 жолына;</w:t>
      </w:r>
    </w:p>
    <w:p>
      <w:pPr>
        <w:spacing w:after="0"/>
        <w:ind w:left="0"/>
        <w:jc w:val="both"/>
      </w:pPr>
      <w:r>
        <w:rPr>
          <w:rFonts w:ascii="Times New Roman"/>
          <w:b w:val="false"/>
          <w:i w:val="false"/>
          <w:color w:val="000000"/>
          <w:sz w:val="28"/>
        </w:rPr>
        <w:t>
      "2090" кіріс түрлерінің кодтарына сай келетін қорытынды шамалары 110.01.011 жолына;</w:t>
      </w:r>
    </w:p>
    <w:p>
      <w:pPr>
        <w:spacing w:after="0"/>
        <w:ind w:left="0"/>
        <w:jc w:val="both"/>
      </w:pPr>
      <w:r>
        <w:rPr>
          <w:rFonts w:ascii="Times New Roman"/>
          <w:b w:val="false"/>
          <w:i w:val="false"/>
          <w:color w:val="000000"/>
          <w:sz w:val="28"/>
        </w:rPr>
        <w:t>
      "2410" кіріс түрлерінің кодтарына сай келетін қорытынды шамалары 110.01.012 жолына;</w:t>
      </w:r>
    </w:p>
    <w:p>
      <w:pPr>
        <w:spacing w:after="0"/>
        <w:ind w:left="0"/>
        <w:jc w:val="both"/>
      </w:pPr>
      <w:r>
        <w:rPr>
          <w:rFonts w:ascii="Times New Roman"/>
          <w:b w:val="false"/>
          <w:i w:val="false"/>
          <w:color w:val="000000"/>
          <w:sz w:val="28"/>
        </w:rPr>
        <w:t>
      "2300" кіріс түрлерінің кодтарына сай келетін қорытынды шамалары 110.01.013 жолына;</w:t>
      </w:r>
    </w:p>
    <w:p>
      <w:pPr>
        <w:spacing w:after="0"/>
        <w:ind w:left="0"/>
        <w:jc w:val="both"/>
      </w:pPr>
      <w:r>
        <w:rPr>
          <w:rFonts w:ascii="Times New Roman"/>
          <w:b w:val="false"/>
          <w:i w:val="false"/>
          <w:color w:val="000000"/>
          <w:sz w:val="28"/>
        </w:rPr>
        <w:t>
      "2100" кіріс түрлерінің кодтарына сай келетін қорытынды шамалары 110.01.014 жолына;</w:t>
      </w:r>
    </w:p>
    <w:p>
      <w:pPr>
        <w:spacing w:after="0"/>
        <w:ind w:left="0"/>
        <w:jc w:val="both"/>
      </w:pPr>
      <w:r>
        <w:rPr>
          <w:rFonts w:ascii="Times New Roman"/>
          <w:b w:val="false"/>
          <w:i w:val="false"/>
          <w:color w:val="000000"/>
          <w:sz w:val="28"/>
        </w:rPr>
        <w:t>
      "2110", "2120" кіріс түрлерінің кодтарына сай келетін қорытынды шамалары 110.01.016 жолына;</w:t>
      </w:r>
    </w:p>
    <w:p>
      <w:pPr>
        <w:spacing w:after="0"/>
        <w:ind w:left="0"/>
        <w:jc w:val="both"/>
      </w:pPr>
      <w:r>
        <w:rPr>
          <w:rFonts w:ascii="Times New Roman"/>
          <w:b w:val="false"/>
          <w:i w:val="false"/>
          <w:color w:val="000000"/>
          <w:sz w:val="28"/>
        </w:rPr>
        <w:t>
      "2420" кіріс түрлерінің кодтарына сай келетін қорытынды шамалары 110.01.017 жолына;</w:t>
      </w:r>
    </w:p>
    <w:p>
      <w:pPr>
        <w:spacing w:after="0"/>
        <w:ind w:left="0"/>
        <w:jc w:val="both"/>
      </w:pPr>
      <w:r>
        <w:rPr>
          <w:rFonts w:ascii="Times New Roman"/>
          <w:b w:val="false"/>
          <w:i w:val="false"/>
          <w:color w:val="000000"/>
          <w:sz w:val="28"/>
        </w:rPr>
        <w:t>
      "2280" кіріс түрлерінің кодтарына сай келетін қорытынды шамалары 110.01.018 жолына;</w:t>
      </w:r>
    </w:p>
    <w:p>
      <w:pPr>
        <w:spacing w:after="0"/>
        <w:ind w:left="0"/>
        <w:jc w:val="both"/>
      </w:pPr>
      <w:r>
        <w:rPr>
          <w:rFonts w:ascii="Times New Roman"/>
          <w:b w:val="false"/>
          <w:i w:val="false"/>
          <w:color w:val="000000"/>
          <w:sz w:val="28"/>
        </w:rPr>
        <w:t>
      "2130" кіріс түрлерінің кодтарына сай келетін қорытынды шамалары 110.01.019 жолына;</w:t>
      </w:r>
    </w:p>
    <w:p>
      <w:pPr>
        <w:spacing w:after="0"/>
        <w:ind w:left="0"/>
        <w:jc w:val="both"/>
      </w:pPr>
      <w:r>
        <w:rPr>
          <w:rFonts w:ascii="Times New Roman"/>
          <w:b w:val="false"/>
          <w:i w:val="false"/>
          <w:color w:val="000000"/>
          <w:sz w:val="28"/>
        </w:rPr>
        <w:t>
      "2430" кіріс түрлерінің кодтарына сай келетін қорытынды шамалары 110.01.020 жолына;</w:t>
      </w:r>
    </w:p>
    <w:p>
      <w:pPr>
        <w:spacing w:after="0"/>
        <w:ind w:left="0"/>
        <w:jc w:val="both"/>
      </w:pPr>
      <w:r>
        <w:rPr>
          <w:rFonts w:ascii="Times New Roman"/>
          <w:b w:val="false"/>
          <w:i w:val="false"/>
          <w:color w:val="000000"/>
          <w:sz w:val="28"/>
        </w:rPr>
        <w:t>
      "2390" кіріс түрлерінің кодтарына сай келетін қорытынды шамалары 110.01.021 жолына;</w:t>
      </w:r>
    </w:p>
    <w:p>
      <w:pPr>
        <w:spacing w:after="0"/>
        <w:ind w:left="0"/>
        <w:jc w:val="both"/>
      </w:pPr>
      <w:r>
        <w:rPr>
          <w:rFonts w:ascii="Times New Roman"/>
          <w:b w:val="false"/>
          <w:i w:val="false"/>
          <w:color w:val="000000"/>
          <w:sz w:val="28"/>
        </w:rPr>
        <w:t xml:space="preserve">
      басқа кіріс түрлерінің кодтарына сай келетін қорытынды шамалары 110.01.022 жолына ауыстырылады; </w:t>
      </w:r>
    </w:p>
    <w:p>
      <w:pPr>
        <w:spacing w:after="0"/>
        <w:ind w:left="0"/>
        <w:jc w:val="both"/>
      </w:pPr>
      <w:r>
        <w:rPr>
          <w:rFonts w:ascii="Times New Roman"/>
          <w:b w:val="false"/>
          <w:i w:val="false"/>
          <w:color w:val="000000"/>
          <w:sz w:val="28"/>
        </w:rPr>
        <w:t xml:space="preserve">
      14) F бағаны жолдарының қызмет түрінің "2" кодына және: </w:t>
      </w:r>
    </w:p>
    <w:p>
      <w:pPr>
        <w:spacing w:after="0"/>
        <w:ind w:left="0"/>
        <w:jc w:val="both"/>
      </w:pPr>
      <w:r>
        <w:rPr>
          <w:rFonts w:ascii="Times New Roman"/>
          <w:b w:val="false"/>
          <w:i w:val="false"/>
          <w:color w:val="000000"/>
          <w:sz w:val="28"/>
        </w:rPr>
        <w:t xml:space="preserve">
      "2010", "2020", "2030", "2040", "2050", "2170", "2190" кірістер түрлерінің кодтарына сай келетін қорытынды шамалары 110.02.001 жолына; </w:t>
      </w:r>
    </w:p>
    <w:p>
      <w:pPr>
        <w:spacing w:after="0"/>
        <w:ind w:left="0"/>
        <w:jc w:val="both"/>
      </w:pPr>
      <w:r>
        <w:rPr>
          <w:rFonts w:ascii="Times New Roman"/>
          <w:b w:val="false"/>
          <w:i w:val="false"/>
          <w:color w:val="000000"/>
          <w:sz w:val="28"/>
        </w:rPr>
        <w:t>
      "2060" кіріс түрінің кодына сай келетін қорытынды шамалары 110.02.002 жолына;</w:t>
      </w:r>
    </w:p>
    <w:p>
      <w:pPr>
        <w:spacing w:after="0"/>
        <w:ind w:left="0"/>
        <w:jc w:val="both"/>
      </w:pPr>
      <w:r>
        <w:rPr>
          <w:rFonts w:ascii="Times New Roman"/>
          <w:b w:val="false"/>
          <w:i w:val="false"/>
          <w:color w:val="000000"/>
          <w:sz w:val="28"/>
        </w:rPr>
        <w:t>
      "2310" кіріс түрінің кодына сай келетін қорытынды шамалары 110.02.003 жолына;</w:t>
      </w:r>
    </w:p>
    <w:p>
      <w:pPr>
        <w:spacing w:after="0"/>
        <w:ind w:left="0"/>
        <w:jc w:val="both"/>
      </w:pPr>
      <w:r>
        <w:rPr>
          <w:rFonts w:ascii="Times New Roman"/>
          <w:b w:val="false"/>
          <w:i w:val="false"/>
          <w:color w:val="000000"/>
          <w:sz w:val="28"/>
        </w:rPr>
        <w:t>
      "2340" кіріс түрінің кодына сай келетін қорытынды шамалары 110.02.004 жолына;</w:t>
      </w:r>
    </w:p>
    <w:p>
      <w:pPr>
        <w:spacing w:after="0"/>
        <w:ind w:left="0"/>
        <w:jc w:val="both"/>
      </w:pPr>
      <w:r>
        <w:rPr>
          <w:rFonts w:ascii="Times New Roman"/>
          <w:b w:val="false"/>
          <w:i w:val="false"/>
          <w:color w:val="000000"/>
          <w:sz w:val="28"/>
        </w:rPr>
        <w:t>
      "2350" кіріс түрінің кодына сай келетін қорытынды шамалары 110.02.005 жолына;</w:t>
      </w:r>
    </w:p>
    <w:p>
      <w:pPr>
        <w:spacing w:after="0"/>
        <w:ind w:left="0"/>
        <w:jc w:val="both"/>
      </w:pPr>
      <w:r>
        <w:rPr>
          <w:rFonts w:ascii="Times New Roman"/>
          <w:b w:val="false"/>
          <w:i w:val="false"/>
          <w:color w:val="000000"/>
          <w:sz w:val="28"/>
        </w:rPr>
        <w:t>
      "2070", "2080" кіріс түрінің кодына сай келетін қорытынды шамалары 110.02.006 жолына;</w:t>
      </w:r>
    </w:p>
    <w:p>
      <w:pPr>
        <w:spacing w:after="0"/>
        <w:ind w:left="0"/>
        <w:jc w:val="both"/>
      </w:pPr>
      <w:r>
        <w:rPr>
          <w:rFonts w:ascii="Times New Roman"/>
          <w:b w:val="false"/>
          <w:i w:val="false"/>
          <w:color w:val="000000"/>
          <w:sz w:val="28"/>
        </w:rPr>
        <w:t>
      "2380" кіріс түрінің кодына сай келетін қорытынды шамалары 110.02.007 жолына;</w:t>
      </w:r>
    </w:p>
    <w:p>
      <w:pPr>
        <w:spacing w:after="0"/>
        <w:ind w:left="0"/>
        <w:jc w:val="both"/>
      </w:pPr>
      <w:r>
        <w:rPr>
          <w:rFonts w:ascii="Times New Roman"/>
          <w:b w:val="false"/>
          <w:i w:val="false"/>
          <w:color w:val="000000"/>
          <w:sz w:val="28"/>
        </w:rPr>
        <w:t>
      "2090" кіріс түрінің кодына сай келетін қорытынды шамалары 110.02.008 жолына;</w:t>
      </w:r>
    </w:p>
    <w:p>
      <w:pPr>
        <w:spacing w:after="0"/>
        <w:ind w:left="0"/>
        <w:jc w:val="both"/>
      </w:pPr>
      <w:r>
        <w:rPr>
          <w:rFonts w:ascii="Times New Roman"/>
          <w:b w:val="false"/>
          <w:i w:val="false"/>
          <w:color w:val="000000"/>
          <w:sz w:val="28"/>
        </w:rPr>
        <w:t>
      "2100", "2110", "2120", "2280" кіріс түрінің кодына сай келетін қорытынды шамалары 110.02.009 жолына;</w:t>
      </w:r>
    </w:p>
    <w:p>
      <w:pPr>
        <w:spacing w:after="0"/>
        <w:ind w:left="0"/>
        <w:jc w:val="both"/>
      </w:pPr>
      <w:r>
        <w:rPr>
          <w:rFonts w:ascii="Times New Roman"/>
          <w:b w:val="false"/>
          <w:i w:val="false"/>
          <w:color w:val="000000"/>
          <w:sz w:val="28"/>
        </w:rPr>
        <w:t>
      "2420" кіріс түрінің кодына сай келетін қорытынды шамалары 110.02.010 жолына;</w:t>
      </w:r>
    </w:p>
    <w:p>
      <w:pPr>
        <w:spacing w:after="0"/>
        <w:ind w:left="0"/>
        <w:jc w:val="both"/>
      </w:pPr>
      <w:r>
        <w:rPr>
          <w:rFonts w:ascii="Times New Roman"/>
          <w:b w:val="false"/>
          <w:i w:val="false"/>
          <w:color w:val="000000"/>
          <w:sz w:val="28"/>
        </w:rPr>
        <w:t>
      "2330" кіріс түрінің кодына сай келетін қорытынды шамалары 110.02.011 жолына;</w:t>
      </w:r>
    </w:p>
    <w:p>
      <w:pPr>
        <w:spacing w:after="0"/>
        <w:ind w:left="0"/>
        <w:jc w:val="both"/>
      </w:pPr>
      <w:r>
        <w:rPr>
          <w:rFonts w:ascii="Times New Roman"/>
          <w:b w:val="false"/>
          <w:i w:val="false"/>
          <w:color w:val="000000"/>
          <w:sz w:val="28"/>
        </w:rPr>
        <w:t>
      басқа кіріс түрлерінің коды 110.02.012 жолына ауыстырылады;</w:t>
      </w:r>
    </w:p>
    <w:p>
      <w:pPr>
        <w:spacing w:after="0"/>
        <w:ind w:left="0"/>
        <w:jc w:val="both"/>
      </w:pPr>
      <w:r>
        <w:rPr>
          <w:rFonts w:ascii="Times New Roman"/>
          <w:b w:val="false"/>
          <w:i w:val="false"/>
          <w:color w:val="000000"/>
          <w:sz w:val="28"/>
        </w:rPr>
        <w:t>
      15) F бағаны жолдарының "2" қызмет түрінің кодына сай келетін қорытынды шамалары 110.02.036 жолына ауыстырылады;</w:t>
      </w:r>
    </w:p>
    <w:p>
      <w:pPr>
        <w:spacing w:after="0"/>
        <w:ind w:left="0"/>
        <w:jc w:val="both"/>
      </w:pPr>
      <w:r>
        <w:rPr>
          <w:rFonts w:ascii="Times New Roman"/>
          <w:b w:val="false"/>
          <w:i w:val="false"/>
          <w:color w:val="000000"/>
          <w:sz w:val="28"/>
        </w:rPr>
        <w:t xml:space="preserve">
      16) қызмет түрінің кодына сәйкес келетін J бағаны жолдарының қорытынды мәні: </w:t>
      </w:r>
    </w:p>
    <w:p>
      <w:pPr>
        <w:spacing w:after="0"/>
        <w:ind w:left="0"/>
        <w:jc w:val="both"/>
      </w:pPr>
      <w:r>
        <w:rPr>
          <w:rFonts w:ascii="Times New Roman"/>
          <w:b w:val="false"/>
          <w:i w:val="false"/>
          <w:color w:val="000000"/>
          <w:sz w:val="28"/>
        </w:rPr>
        <w:t>
      "1" 110.01.052 жолына ауыстырылады;</w:t>
      </w:r>
    </w:p>
    <w:p>
      <w:pPr>
        <w:spacing w:after="0"/>
        <w:ind w:left="0"/>
        <w:jc w:val="both"/>
      </w:pPr>
      <w:r>
        <w:rPr>
          <w:rFonts w:ascii="Times New Roman"/>
          <w:b w:val="false"/>
          <w:i w:val="false"/>
          <w:color w:val="000000"/>
          <w:sz w:val="28"/>
        </w:rPr>
        <w:t>
      "2" 110.02.049 I жолына ауыстырылады.</w:t>
      </w:r>
    </w:p>
    <w:p>
      <w:pPr>
        <w:spacing w:after="0"/>
        <w:ind w:left="0"/>
        <w:jc w:val="both"/>
      </w:pPr>
      <w:r>
        <w:rPr>
          <w:rFonts w:ascii="Times New Roman"/>
          <w:b w:val="false"/>
          <w:i w:val="false"/>
          <w:color w:val="000000"/>
          <w:sz w:val="28"/>
        </w:rPr>
        <w:t xml:space="preserve">
      14-тартау. Табыстардың, валюталардың, елдердің, халықаралық келісімдер түрлерінің кодтары </w:t>
      </w:r>
    </w:p>
    <w:p>
      <w:pPr>
        <w:spacing w:after="0"/>
        <w:ind w:left="0"/>
        <w:jc w:val="both"/>
      </w:pPr>
      <w:r>
        <w:rPr>
          <w:rFonts w:ascii="Times New Roman"/>
          <w:b w:val="false"/>
          <w:i w:val="false"/>
          <w:color w:val="000000"/>
          <w:sz w:val="28"/>
        </w:rPr>
        <w:t>
      65. Декларация толтыру кезінде мынадай табыс түрлерін кодтауды пайдалану қажет.</w:t>
      </w:r>
    </w:p>
    <w:p>
      <w:pPr>
        <w:spacing w:after="0"/>
        <w:ind w:left="0"/>
        <w:jc w:val="both"/>
      </w:pPr>
      <w:r>
        <w:rPr>
          <w:rFonts w:ascii="Times New Roman"/>
          <w:b w:val="false"/>
          <w:i w:val="false"/>
          <w:color w:val="000000"/>
          <w:sz w:val="28"/>
        </w:rPr>
        <w:t>
      1) Қазақстан Республикасындағы көздерден табыстар:</w:t>
      </w:r>
    </w:p>
    <w:p>
      <w:pPr>
        <w:spacing w:after="0"/>
        <w:ind w:left="0"/>
        <w:jc w:val="both"/>
      </w:pPr>
      <w:r>
        <w:rPr>
          <w:rFonts w:ascii="Times New Roman"/>
          <w:b w:val="false"/>
          <w:i w:val="false"/>
          <w:color w:val="000000"/>
          <w:sz w:val="28"/>
        </w:rPr>
        <w:t xml:space="preserve">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 </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pPr>
        <w:spacing w:after="0"/>
        <w:ind w:left="0"/>
        <w:jc w:val="both"/>
      </w:pPr>
      <w:r>
        <w:rPr>
          <w:rFonts w:ascii="Times New Roman"/>
          <w:b w:val="false"/>
          <w:i w:val="false"/>
          <w:color w:val="000000"/>
          <w:sz w:val="28"/>
        </w:rPr>
        <w:t>
      1050 – уәкілетті органмен бекіткен "Жеңілдікті салық салынатын мемлекеттердiң тiзбесiн бекiту туралы" Қазақстан Республикасы Қаржы министрінің 2014 жылғы 29 желтоқсандағы № 595 бұйрығымен тізбеге енгізілген жеңілдікті салық салынатын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іске асыру кезіндегі өсу бағамынан табыс:</w:t>
      </w:r>
    </w:p>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 </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Қазақстан Республикасының аумағындағы қызметтен пайда болған басқа да кірістер.</w:t>
      </w:r>
    </w:p>
    <w:p>
      <w:pPr>
        <w:spacing w:after="0"/>
        <w:ind w:left="0"/>
        <w:jc w:val="both"/>
      </w:pPr>
      <w:r>
        <w:rPr>
          <w:rFonts w:ascii="Times New Roman"/>
          <w:b w:val="false"/>
          <w:i w:val="false"/>
          <w:color w:val="000000"/>
          <w:sz w:val="28"/>
        </w:rPr>
        <w:t>
      1350 – Қазақстан Республикасында шеккен күмәнді міндеттемелер бойынша табыстар;</w:t>
      </w:r>
    </w:p>
    <w:p>
      <w:pPr>
        <w:spacing w:after="0"/>
        <w:ind w:left="0"/>
        <w:jc w:val="both"/>
      </w:pPr>
      <w:r>
        <w:rPr>
          <w:rFonts w:ascii="Times New Roman"/>
          <w:b w:val="false"/>
          <w:i w:val="false"/>
          <w:color w:val="000000"/>
          <w:sz w:val="28"/>
        </w:rPr>
        <w:t>
      1360 – резиденттен алынатын сақтандыру, қайта сақтандыру келісімшарттары бойынша сақтандыру және қайта сақтандару мекемелерімен құрылған сақтандыру қорларының төмендеуінен табыстар;</w:t>
      </w:r>
    </w:p>
    <w:p>
      <w:pPr>
        <w:spacing w:after="0"/>
        <w:ind w:left="0"/>
        <w:jc w:val="both"/>
      </w:pPr>
      <w:r>
        <w:rPr>
          <w:rFonts w:ascii="Times New Roman"/>
          <w:b w:val="false"/>
          <w:i w:val="false"/>
          <w:color w:val="000000"/>
          <w:sz w:val="28"/>
        </w:rPr>
        <w:t>
      1370 – Қазақстан Республикасында кәсіпкерлік қызметті шеттетуге немесе тоқтатуға келісім үшін табыс;</w:t>
      </w:r>
    </w:p>
    <w:p>
      <w:pPr>
        <w:spacing w:after="0"/>
        <w:ind w:left="0"/>
        <w:jc w:val="both"/>
      </w:pPr>
      <w:r>
        <w:rPr>
          <w:rFonts w:ascii="Times New Roman"/>
          <w:b w:val="false"/>
          <w:i w:val="false"/>
          <w:color w:val="000000"/>
          <w:sz w:val="28"/>
        </w:rPr>
        <w:t>
      1380 – Қазақстан Республикасында тіркелген активтерден шығарылған кірістер;</w:t>
      </w:r>
    </w:p>
    <w:p>
      <w:pPr>
        <w:spacing w:after="0"/>
        <w:ind w:left="0"/>
        <w:jc w:val="both"/>
      </w:pPr>
      <w:r>
        <w:rPr>
          <w:rFonts w:ascii="Times New Roman"/>
          <w:b w:val="false"/>
          <w:i w:val="false"/>
          <w:color w:val="000000"/>
          <w:sz w:val="28"/>
        </w:rPr>
        <w:t>
      1390 – табиғи ресурстарды өндіруге геологиялық оқутыға және даярлау жұмыстарының шығыстарын түзетулерден кірістер, сондай-ақ Қазақстан Республикасындағы жер қойнауын пайдаланушылардың басқа шығыстары;</w:t>
      </w:r>
    </w:p>
    <w:p>
      <w:pPr>
        <w:spacing w:after="0"/>
        <w:ind w:left="0"/>
        <w:jc w:val="both"/>
      </w:pPr>
      <w:r>
        <w:rPr>
          <w:rFonts w:ascii="Times New Roman"/>
          <w:b w:val="false"/>
          <w:i w:val="false"/>
          <w:color w:val="000000"/>
          <w:sz w:val="28"/>
        </w:rPr>
        <w:t>
      1400 – Қазақстан Республикасында кен орындарын құрастыру салдарынан тарату бойынша іс жүзіндегі шығыстардың сомасынан кен орынын құрастыру салдарынан тарату қорына аударылған сомалардың артуынан табыстар;</w:t>
      </w:r>
    </w:p>
    <w:p>
      <w:pPr>
        <w:spacing w:after="0"/>
        <w:ind w:left="0"/>
        <w:jc w:val="both"/>
      </w:pPr>
      <w:r>
        <w:rPr>
          <w:rFonts w:ascii="Times New Roman"/>
          <w:b w:val="false"/>
          <w:i w:val="false"/>
          <w:color w:val="000000"/>
          <w:sz w:val="28"/>
        </w:rPr>
        <w:t>
      1410 – Қазақстан Республикасында резиденттен бұдан бұрын шығарылған шегерімдер бойынша өтеулер;</w:t>
      </w:r>
    </w:p>
    <w:p>
      <w:pPr>
        <w:spacing w:after="0"/>
        <w:ind w:left="0"/>
        <w:jc w:val="both"/>
      </w:pPr>
      <w:r>
        <w:rPr>
          <w:rFonts w:ascii="Times New Roman"/>
          <w:b w:val="false"/>
          <w:i w:val="false"/>
          <w:color w:val="000000"/>
          <w:sz w:val="28"/>
        </w:rPr>
        <w:t>
      1420 – Қазақстан Республикасындағы бухгалтерлік есептілік және қаржылық есептілік туралы Қазақстан республикасының заңнамасының қаржылық есептіліктің халықаралық стандарттарымен және талаптарымен сәйкес айқындалған оң бағамдық айырманың сомасының теріс бағамдық айырманың сомасынан артуы;</w:t>
      </w:r>
    </w:p>
    <w:p>
      <w:pPr>
        <w:spacing w:after="0"/>
        <w:ind w:left="0"/>
        <w:jc w:val="both"/>
      </w:pPr>
      <w:r>
        <w:rPr>
          <w:rFonts w:ascii="Times New Roman"/>
          <w:b w:val="false"/>
          <w:i w:val="false"/>
          <w:color w:val="000000"/>
          <w:sz w:val="28"/>
        </w:rPr>
        <w:t>
      1430 – Қазақстан Республикасында әлеуметтік саладағы обьектілерді пайдалану кезінде табыстардың шығындардан артуы;</w:t>
      </w:r>
    </w:p>
    <w:p>
      <w:pPr>
        <w:spacing w:after="0"/>
        <w:ind w:left="0"/>
        <w:jc w:val="both"/>
      </w:pPr>
      <w:r>
        <w:rPr>
          <w:rFonts w:ascii="Times New Roman"/>
          <w:b w:val="false"/>
          <w:i w:val="false"/>
          <w:color w:val="000000"/>
          <w:sz w:val="28"/>
        </w:rPr>
        <w:t>
      1440 – Қазақстан Республикасында кешеннің мүлкі ретінде кәсіпорынды сатудан түсетін табыстар;</w:t>
      </w:r>
    </w:p>
    <w:p>
      <w:pPr>
        <w:spacing w:after="0"/>
        <w:ind w:left="0"/>
        <w:jc w:val="both"/>
      </w:pPr>
      <w:r>
        <w:rPr>
          <w:rFonts w:ascii="Times New Roman"/>
          <w:b w:val="false"/>
          <w:i w:val="false"/>
          <w:color w:val="000000"/>
          <w:sz w:val="28"/>
        </w:rPr>
        <w:t>
      1450 – 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Республикасында сенімгерлікпен басқару туындаған кезде;</w:t>
      </w:r>
    </w:p>
    <w:p>
      <w:pPr>
        <w:spacing w:after="0"/>
        <w:ind w:left="0"/>
        <w:jc w:val="both"/>
      </w:pPr>
      <w:r>
        <w:rPr>
          <w:rFonts w:ascii="Times New Roman"/>
          <w:b w:val="false"/>
          <w:i w:val="false"/>
          <w:color w:val="000000"/>
          <w:sz w:val="28"/>
        </w:rPr>
        <w:t>
      1460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pPr>
        <w:spacing w:after="0"/>
        <w:ind w:left="0"/>
        <w:jc w:val="both"/>
      </w:pPr>
      <w:r>
        <w:rPr>
          <w:rFonts w:ascii="Times New Roman"/>
          <w:b w:val="false"/>
          <w:i w:val="false"/>
          <w:color w:val="000000"/>
          <w:sz w:val="28"/>
        </w:rPr>
        <w:t>
      1470 – Қазақстан Республикасында кәсіпкерлік қызметтің нәтижесінде туындайтын басқа табыстар;</w:t>
      </w:r>
    </w:p>
    <w:p>
      <w:pPr>
        <w:spacing w:after="0"/>
        <w:ind w:left="0"/>
        <w:jc w:val="both"/>
      </w:pPr>
      <w:r>
        <w:rPr>
          <w:rFonts w:ascii="Times New Roman"/>
          <w:b w:val="false"/>
          <w:i w:val="false"/>
          <w:color w:val="000000"/>
          <w:sz w:val="28"/>
        </w:rPr>
        <w:t>
      2) Қазақстан Республикасынан тыс көздерден табыстар:</w:t>
      </w:r>
    </w:p>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p>
      <w:pPr>
        <w:spacing w:after="0"/>
        <w:ind w:left="0"/>
        <w:jc w:val="both"/>
      </w:pPr>
      <w:r>
        <w:rPr>
          <w:rFonts w:ascii="Times New Roman"/>
          <w:b w:val="false"/>
          <w:i w:val="false"/>
          <w:color w:val="000000"/>
          <w:sz w:val="28"/>
        </w:rPr>
        <w:t>
      2020 – Қазақстан Республикасынан тыс жұмыстарды орындаудан, қызметтерді көрсетуден түскен табыстар;</w:t>
      </w:r>
    </w:p>
    <w:p>
      <w:pPr>
        <w:spacing w:after="0"/>
        <w:ind w:left="0"/>
        <w:jc w:val="both"/>
      </w:pPr>
      <w:r>
        <w:rPr>
          <w:rFonts w:ascii="Times New Roman"/>
          <w:b w:val="false"/>
          <w:i w:val="false"/>
          <w:color w:val="000000"/>
          <w:sz w:val="28"/>
        </w:rPr>
        <w:t>
      2030 – бейрезидентке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p>
      <w:pPr>
        <w:spacing w:after="0"/>
        <w:ind w:left="0"/>
        <w:jc w:val="both"/>
      </w:pPr>
      <w:r>
        <w:rPr>
          <w:rFonts w:ascii="Times New Roman"/>
          <w:b w:val="false"/>
          <w:i w:val="false"/>
          <w:color w:val="000000"/>
          <w:sz w:val="28"/>
        </w:rPr>
        <w:t>
      2040 – Салық кодексінің 294-бабына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pPr>
        <w:spacing w:after="0"/>
        <w:ind w:left="0"/>
        <w:jc w:val="both"/>
      </w:pPr>
      <w:r>
        <w:rPr>
          <w:rFonts w:ascii="Times New Roman"/>
          <w:b w:val="false"/>
          <w:i w:val="false"/>
          <w:color w:val="000000"/>
          <w:sz w:val="28"/>
        </w:rPr>
        <w:t>
      2050 – Қазақстан Республикасынан тыс жерлерде бірлескен қызметті іске асырудан түсетін табыстар;</w:t>
      </w:r>
    </w:p>
    <w:p>
      <w:pPr>
        <w:spacing w:after="0"/>
        <w:ind w:left="0"/>
        <w:jc w:val="both"/>
      </w:pPr>
      <w:r>
        <w:rPr>
          <w:rFonts w:ascii="Times New Roman"/>
          <w:b w:val="false"/>
          <w:i w:val="false"/>
          <w:color w:val="000000"/>
          <w:sz w:val="28"/>
        </w:rPr>
        <w:t xml:space="preserve">
      2060 – іске асыру кезінде құн өсімінен түсетін табыстар: </w:t>
      </w:r>
    </w:p>
    <w:p>
      <w:pPr>
        <w:spacing w:after="0"/>
        <w:ind w:left="0"/>
        <w:jc w:val="both"/>
      </w:pPr>
      <w:r>
        <w:rPr>
          <w:rFonts w:ascii="Times New Roman"/>
          <w:b w:val="false"/>
          <w:i w:val="false"/>
          <w:color w:val="000000"/>
          <w:sz w:val="28"/>
        </w:rPr>
        <w:t>
      Қазақстан Республикасынан тыс орналасқан мүліктер;</w:t>
      </w:r>
    </w:p>
    <w:p>
      <w:pPr>
        <w:spacing w:after="0"/>
        <w:ind w:left="0"/>
        <w:jc w:val="both"/>
      </w:pPr>
      <w:r>
        <w:rPr>
          <w:rFonts w:ascii="Times New Roman"/>
          <w:b w:val="false"/>
          <w:i w:val="false"/>
          <w:color w:val="000000"/>
          <w:sz w:val="28"/>
        </w:rPr>
        <w:t>
      Бейрезиденттермен шығарылған бағалы қағаздар;</w:t>
      </w:r>
    </w:p>
    <w:p>
      <w:pPr>
        <w:spacing w:after="0"/>
        <w:ind w:left="0"/>
        <w:jc w:val="both"/>
      </w:pPr>
      <w:r>
        <w:rPr>
          <w:rFonts w:ascii="Times New Roman"/>
          <w:b w:val="false"/>
          <w:i w:val="false"/>
          <w:color w:val="000000"/>
          <w:sz w:val="28"/>
        </w:rPr>
        <w:t>
      Қазақстан Республикасынан тыс орналасқан заңды тұлға-бейрезидент консорциумда қатысу үлесінен іске асырылған;</w:t>
      </w:r>
    </w:p>
    <w:p>
      <w:pPr>
        <w:spacing w:after="0"/>
        <w:ind w:left="0"/>
        <w:jc w:val="both"/>
      </w:pPr>
      <w:r>
        <w:rPr>
          <w:rFonts w:ascii="Times New Roman"/>
          <w:b w:val="false"/>
          <w:i w:val="false"/>
          <w:color w:val="000000"/>
          <w:sz w:val="28"/>
        </w:rPr>
        <w:t>
      Бейрезидент-заңды тұлғаның осындай акцияларының немесе активтерінің құнының 50 пайызынан астамын Қазақстан Республикасында орналасқан мүлік құрайтын болса, бейрезидент шығарған акцияларды сату нәтижесінде алынған құн өсімінен табыстар;</w:t>
      </w:r>
    </w:p>
    <w:p>
      <w:pPr>
        <w:spacing w:after="0"/>
        <w:ind w:left="0"/>
        <w:jc w:val="both"/>
      </w:pPr>
      <w:r>
        <w:rPr>
          <w:rFonts w:ascii="Times New Roman"/>
          <w:b w:val="false"/>
          <w:i w:val="false"/>
          <w:color w:val="000000"/>
          <w:sz w:val="28"/>
        </w:rPr>
        <w:t>
      Бейрезидент-заңды тұлғаның осындай қатысу үлестерінің немесе активтерінің құнының 50 пайызынан астамын Қазақстан Республикасында орналасқан мүлік құрайтын болса, бейрезидент-заңды тұлғада, консорциумда қатысу үлестерін сату нәтижесінде алынған құн өсімінен түскен табыстар;</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табыстар;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табыстар;</w:t>
      </w:r>
    </w:p>
    <w:p>
      <w:pPr>
        <w:spacing w:after="0"/>
        <w:ind w:left="0"/>
        <w:jc w:val="both"/>
      </w:pPr>
      <w:r>
        <w:rPr>
          <w:rFonts w:ascii="Times New Roman"/>
          <w:b w:val="false"/>
          <w:i w:val="false"/>
          <w:color w:val="000000"/>
          <w:sz w:val="28"/>
        </w:rPr>
        <w:t>
      2090 –тұрақсыздық түрінде (айыппұлдар, өсiмақылар) және басқа санкция түрлерінің табыстарынан, тек бұрын ұсталған айыппұлдардың түсіндірмесіз бюджеттен қайтарылған;</w:t>
      </w:r>
    </w:p>
    <w:p>
      <w:pPr>
        <w:spacing w:after="0"/>
        <w:ind w:left="0"/>
        <w:jc w:val="both"/>
      </w:pPr>
      <w:r>
        <w:rPr>
          <w:rFonts w:ascii="Times New Roman"/>
          <w:b w:val="false"/>
          <w:i w:val="false"/>
          <w:color w:val="000000"/>
          <w:sz w:val="28"/>
        </w:rPr>
        <w:t>
      2010 – бейрезидент-заңды тұлғадан түсетін дивидендтер түріндегі табыстар;</w:t>
      </w:r>
    </w:p>
    <w:p>
      <w:pPr>
        <w:spacing w:after="0"/>
        <w:ind w:left="0"/>
        <w:jc w:val="both"/>
      </w:pPr>
      <w:r>
        <w:rPr>
          <w:rFonts w:ascii="Times New Roman"/>
          <w:b w:val="false"/>
          <w:i w:val="false"/>
          <w:color w:val="000000"/>
          <w:sz w:val="28"/>
        </w:rPr>
        <w:t>
      2110 – бейрезиденттен алынатын, борыштық бағалы қағаздар бойынша сыйақыларды қоспағанда, сыйақылар нысанындағы табыстар;</w:t>
      </w:r>
    </w:p>
    <w:p>
      <w:pPr>
        <w:spacing w:after="0"/>
        <w:ind w:left="0"/>
        <w:jc w:val="both"/>
      </w:pPr>
      <w:r>
        <w:rPr>
          <w:rFonts w:ascii="Times New Roman"/>
          <w:b w:val="false"/>
          <w:i w:val="false"/>
          <w:color w:val="000000"/>
          <w:sz w:val="28"/>
        </w:rPr>
        <w:t>
      2120 – бейрезидент эмитенттен алынатын борыштық бағалы қағаздар бойынша сыйақылар түріндегі табыстар;</w:t>
      </w:r>
    </w:p>
    <w:p>
      <w:pPr>
        <w:spacing w:after="0"/>
        <w:ind w:left="0"/>
        <w:jc w:val="both"/>
      </w:pPr>
      <w:r>
        <w:rPr>
          <w:rFonts w:ascii="Times New Roman"/>
          <w:b w:val="false"/>
          <w:i w:val="false"/>
          <w:color w:val="000000"/>
          <w:sz w:val="28"/>
        </w:rPr>
        <w:t>
      2130 – бейрезиденттен алынатын роялти түріндегі табыстар;</w:t>
      </w:r>
    </w:p>
    <w:p>
      <w:pPr>
        <w:spacing w:after="0"/>
        <w:ind w:left="0"/>
        <w:jc w:val="both"/>
      </w:pPr>
      <w:r>
        <w:rPr>
          <w:rFonts w:ascii="Times New Roman"/>
          <w:b w:val="false"/>
          <w:i w:val="false"/>
          <w:color w:val="000000"/>
          <w:sz w:val="28"/>
        </w:rPr>
        <w:t>
      2140 – Қазақстан Республикасының шегінен тыс орналасқан мүлкін жалға беруден түсетін табыстар;</w:t>
      </w:r>
    </w:p>
    <w:p>
      <w:pPr>
        <w:spacing w:after="0"/>
        <w:ind w:left="0"/>
        <w:jc w:val="both"/>
      </w:pPr>
      <w:r>
        <w:rPr>
          <w:rFonts w:ascii="Times New Roman"/>
          <w:b w:val="false"/>
          <w:i w:val="false"/>
          <w:color w:val="000000"/>
          <w:sz w:val="28"/>
        </w:rPr>
        <w:t>
      2150 – Қазақстан Республикасының шегінен тыс орналасқан жылжымайтын мүліктен алынатын табыстар;</w:t>
      </w:r>
    </w:p>
    <w:p>
      <w:pPr>
        <w:spacing w:after="0"/>
        <w:ind w:left="0"/>
        <w:jc w:val="both"/>
      </w:pPr>
      <w:r>
        <w:rPr>
          <w:rFonts w:ascii="Times New Roman"/>
          <w:b w:val="false"/>
          <w:i w:val="false"/>
          <w:color w:val="000000"/>
          <w:sz w:val="28"/>
        </w:rPr>
        <w:t>
      2160 – Қазақстан Республикасының шегінен тыс туындайтын сақтандыру шарттары немесе қайта сақтандыру қауіптері бойынша төленетін сақтандыру сыйлықақылар түріндегі табыстар;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табыстар;</w:t>
      </w:r>
    </w:p>
    <w:p>
      <w:pPr>
        <w:spacing w:after="0"/>
        <w:ind w:left="0"/>
        <w:jc w:val="both"/>
      </w:pPr>
      <w:r>
        <w:rPr>
          <w:rFonts w:ascii="Times New Roman"/>
          <w:b w:val="false"/>
          <w:i w:val="false"/>
          <w:color w:val="000000"/>
          <w:sz w:val="28"/>
        </w:rPr>
        <w:t>
      2180 – бейрезиденттен алынатын теңіз тасымалы келісімшартымен (келісімшарт) қарастырылған аса болат уақытында жүктерді тиеу-босату операциялары кезінде жай кеме үшін төлем түріндегі табыс;</w:t>
      </w:r>
    </w:p>
    <w:p>
      <w:pPr>
        <w:spacing w:after="0"/>
        <w:ind w:left="0"/>
        <w:jc w:val="both"/>
      </w:pPr>
      <w:r>
        <w:rPr>
          <w:rFonts w:ascii="Times New Roman"/>
          <w:b w:val="false"/>
          <w:i w:val="false"/>
          <w:color w:val="000000"/>
          <w:sz w:val="28"/>
        </w:rPr>
        <w:t>
      2190 – Қазақстан Республикасының шегінен тыс орналасқан құбырларды пайдаланудан, электр тарату желілірінен, талшықтық-оптика байланыс желілерінен табыстар;</w:t>
      </w:r>
    </w:p>
    <w:p>
      <w:pPr>
        <w:spacing w:after="0"/>
        <w:ind w:left="0"/>
        <w:jc w:val="both"/>
      </w:pPr>
      <w:r>
        <w:rPr>
          <w:rFonts w:ascii="Times New Roman"/>
          <w:b w:val="false"/>
          <w:i w:val="false"/>
          <w:color w:val="000000"/>
          <w:sz w:val="28"/>
        </w:rPr>
        <w:t>
      2200 – Қазақстан Республикасының шегінен тыс қызметінен жұмыс беруші болып табылатын бейрезидентпен құрылған келісімшарт бойынша (келісімшарт) резидент жеке тұлғаның табысы;</w:t>
      </w:r>
    </w:p>
    <w:p>
      <w:pPr>
        <w:spacing w:after="0"/>
        <w:ind w:left="0"/>
        <w:jc w:val="both"/>
      </w:pPr>
      <w:r>
        <w:rPr>
          <w:rFonts w:ascii="Times New Roman"/>
          <w:b w:val="false"/>
          <w:i w:val="false"/>
          <w:color w:val="000000"/>
          <w:sz w:val="28"/>
        </w:rPr>
        <w:t>
      2210 – еңбек иммигрантына рұқсаттың негізінде шет ел мемлекетінің еңбек заңнамасына сәйкес жасалған еңбек шарты бойынша резидент-иммигранттың еңбек табысы;</w:t>
      </w:r>
    </w:p>
    <w:p>
      <w:pPr>
        <w:spacing w:after="0"/>
        <w:ind w:left="0"/>
        <w:jc w:val="both"/>
      </w:pPr>
      <w:r>
        <w:rPr>
          <w:rFonts w:ascii="Times New Roman"/>
          <w:b w:val="false"/>
          <w:i w:val="false"/>
          <w:color w:val="000000"/>
          <w:sz w:val="28"/>
        </w:rPr>
        <w:t xml:space="preserve">
      2220 – басшының қаламақысы және (немесе) басқарма органдарының мүшелерімен алынатын осындай тұғаларға бейрезиденттерге қатысты жүктелген басқармашылық міндеттерді осындай міндеттердің іс жүзінде орындаудан тәуелсіз орындаумен байланысты басқа төлемдер (директорлар кеңесі, басқарма немесе басқа органның); </w:t>
      </w:r>
    </w:p>
    <w:p>
      <w:pPr>
        <w:spacing w:after="0"/>
        <w:ind w:left="0"/>
        <w:jc w:val="both"/>
      </w:pPr>
      <w:r>
        <w:rPr>
          <w:rFonts w:ascii="Times New Roman"/>
          <w:b w:val="false"/>
          <w:i w:val="false"/>
          <w:color w:val="000000"/>
          <w:sz w:val="28"/>
        </w:rPr>
        <w:t>
      2230 – Қазақстан Республикасынан тыс жерлерде оған бейрезидент болып тұруына басланысты төленетін жұмыс беруші болып табылатын резидент жеке тұлғаның қосымша ақысы;</w:t>
      </w:r>
    </w:p>
    <w:p>
      <w:pPr>
        <w:spacing w:after="0"/>
        <w:ind w:left="0"/>
        <w:jc w:val="both"/>
      </w:pPr>
      <w:r>
        <w:rPr>
          <w:rFonts w:ascii="Times New Roman"/>
          <w:b w:val="false"/>
          <w:i w:val="false"/>
          <w:color w:val="000000"/>
          <w:sz w:val="28"/>
        </w:rPr>
        <w:t>
      2240 – Қазақстан Республикасынан тыс жерлерде оған резидент болып тұруына басланысты төленетін жұмыс беруші болып табылатын резидент жеке тұлғаның қосымша ақысы;</w:t>
      </w:r>
    </w:p>
    <w:p>
      <w:pPr>
        <w:spacing w:after="0"/>
        <w:ind w:left="0"/>
        <w:jc w:val="both"/>
      </w:pPr>
      <w:r>
        <w:rPr>
          <w:rFonts w:ascii="Times New Roman"/>
          <w:b w:val="false"/>
          <w:i w:val="false"/>
          <w:color w:val="000000"/>
          <w:sz w:val="28"/>
        </w:rPr>
        <w:t xml:space="preserve">
      2250 – бейрезидент жұмыс берушіден алынған материалдық пайда ретінде Қазақстан Республикасындағы қызметінен резидент жеке тұлғаның табысы; </w:t>
      </w:r>
    </w:p>
    <w:p>
      <w:pPr>
        <w:spacing w:after="0"/>
        <w:ind w:left="0"/>
        <w:jc w:val="both"/>
      </w:pPr>
      <w:r>
        <w:rPr>
          <w:rFonts w:ascii="Times New Roman"/>
          <w:b w:val="false"/>
          <w:i w:val="false"/>
          <w:color w:val="000000"/>
          <w:sz w:val="28"/>
        </w:rPr>
        <w:t>
      2260 – бейрезиденттермен зейнетақы қорларының жинақтарымен іске асырылатын зейнеткерлік төлемдер;</w:t>
      </w:r>
    </w:p>
    <w:p>
      <w:pPr>
        <w:spacing w:after="0"/>
        <w:ind w:left="0"/>
        <w:jc w:val="both"/>
      </w:pPr>
      <w:r>
        <w:rPr>
          <w:rFonts w:ascii="Times New Roman"/>
          <w:b w:val="false"/>
          <w:i w:val="false"/>
          <w:color w:val="000000"/>
          <w:sz w:val="28"/>
        </w:rPr>
        <w:t>
      2270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p>
      <w:pPr>
        <w:spacing w:after="0"/>
        <w:ind w:left="0"/>
        <w:jc w:val="both"/>
      </w:pPr>
      <w:r>
        <w:rPr>
          <w:rFonts w:ascii="Times New Roman"/>
          <w:b w:val="false"/>
          <w:i w:val="false"/>
          <w:color w:val="000000"/>
          <w:sz w:val="28"/>
        </w:rPr>
        <w:t>
      2280 – бейрезидент төлейтiн ұтыстар;</w:t>
      </w:r>
    </w:p>
    <w:p>
      <w:pPr>
        <w:spacing w:after="0"/>
        <w:ind w:left="0"/>
        <w:jc w:val="both"/>
      </w:pPr>
      <w:r>
        <w:rPr>
          <w:rFonts w:ascii="Times New Roman"/>
          <w:b w:val="false"/>
          <w:i w:val="false"/>
          <w:color w:val="000000"/>
          <w:sz w:val="28"/>
        </w:rPr>
        <w:t>
      2290 - Қазақстан Республикасында тәуелсіз жеке (кәсіби) қызмет көрсетуден алынған табыстар;</w:t>
      </w:r>
    </w:p>
    <w:p>
      <w:pPr>
        <w:spacing w:after="0"/>
        <w:ind w:left="0"/>
        <w:jc w:val="both"/>
      </w:pPr>
      <w:r>
        <w:rPr>
          <w:rFonts w:ascii="Times New Roman"/>
          <w:b w:val="false"/>
          <w:i w:val="false"/>
          <w:color w:val="000000"/>
          <w:sz w:val="28"/>
        </w:rPr>
        <w:t>
      2300 – Қазақстан Республикасының шегінен тыс орналасқан алынған немесе мұрагерлікке қалдырылған мүлікті қайтарусыз түріндегі табысы, соның ішінде жұмыстар, қызметтер, бейрезидент жеке тұлғадан резидент жеке тұлғаның қайтарымсыз алынған мүлкін қоспағанда;</w:t>
      </w:r>
    </w:p>
    <w:p>
      <w:pPr>
        <w:spacing w:after="0"/>
        <w:ind w:left="0"/>
        <w:jc w:val="both"/>
      </w:pPr>
      <w:r>
        <w:rPr>
          <w:rFonts w:ascii="Times New Roman"/>
          <w:b w:val="false"/>
          <w:i w:val="false"/>
          <w:color w:val="000000"/>
          <w:sz w:val="28"/>
        </w:rPr>
        <w:t>
      2310 – өндірушілік қаржылық құралдар бойынша табыстар;</w:t>
      </w:r>
    </w:p>
    <w:p>
      <w:pPr>
        <w:spacing w:after="0"/>
        <w:ind w:left="0"/>
        <w:jc w:val="both"/>
      </w:pPr>
      <w:r>
        <w:rPr>
          <w:rFonts w:ascii="Times New Roman"/>
          <w:b w:val="false"/>
          <w:i w:val="false"/>
          <w:color w:val="000000"/>
          <w:sz w:val="28"/>
        </w:rPr>
        <w:t>
      2320 – резидент үшін сенімгерлікпен басқарудың құрылтайшысы болып табылатын Қазақстан Республикасының шегінен тыс оған салықтық міндеттемелерді орындау жүктелмеген бейрезиденттке мүлікті сенімгерлікпен басқарудан аударылған табыстар,</w:t>
      </w:r>
    </w:p>
    <w:p>
      <w:pPr>
        <w:spacing w:after="0"/>
        <w:ind w:left="0"/>
        <w:jc w:val="both"/>
      </w:pPr>
      <w:r>
        <w:rPr>
          <w:rFonts w:ascii="Times New Roman"/>
          <w:b w:val="false"/>
          <w:i w:val="false"/>
          <w:color w:val="000000"/>
          <w:sz w:val="28"/>
        </w:rPr>
        <w:t>
      2330 – бейрезидент – ислам банкінде орналастырылған инвестициялық депозит бойынша табыс;</w:t>
      </w:r>
    </w:p>
    <w:p>
      <w:pPr>
        <w:spacing w:after="0"/>
        <w:ind w:left="0"/>
        <w:jc w:val="both"/>
      </w:pPr>
      <w:r>
        <w:rPr>
          <w:rFonts w:ascii="Times New Roman"/>
          <w:b w:val="false"/>
          <w:i w:val="false"/>
          <w:color w:val="000000"/>
          <w:sz w:val="28"/>
        </w:rPr>
        <w:t>
      2340 – міндеттемелерді алып тастаудан табыстар;</w:t>
      </w:r>
    </w:p>
    <w:p>
      <w:pPr>
        <w:spacing w:after="0"/>
        <w:ind w:left="0"/>
        <w:jc w:val="both"/>
      </w:pPr>
      <w:r>
        <w:rPr>
          <w:rFonts w:ascii="Times New Roman"/>
          <w:b w:val="false"/>
          <w:i w:val="false"/>
          <w:color w:val="000000"/>
          <w:sz w:val="28"/>
        </w:rPr>
        <w:t>
      2350 – Қазақстан республикасынан тыс жерлерде шеккен күмәнді міндеттемелер бойынша табыс;</w:t>
      </w:r>
    </w:p>
    <w:p>
      <w:pPr>
        <w:spacing w:after="0"/>
        <w:ind w:left="0"/>
        <w:jc w:val="both"/>
      </w:pPr>
      <w:r>
        <w:rPr>
          <w:rFonts w:ascii="Times New Roman"/>
          <w:b w:val="false"/>
          <w:i w:val="false"/>
          <w:color w:val="000000"/>
          <w:sz w:val="28"/>
        </w:rPr>
        <w:t xml:space="preserve">
      2360 – бейрезиденттерден алынатын сақтандыру, қайта сақтандыру келесемшарттары бойынша сақтандыру, қайта сақтандыру мекемелерімен құрылған сақтандуру қорларының түсіндерінің табысы; </w:t>
      </w:r>
    </w:p>
    <w:p>
      <w:pPr>
        <w:spacing w:after="0"/>
        <w:ind w:left="0"/>
        <w:jc w:val="both"/>
      </w:pPr>
      <w:r>
        <w:rPr>
          <w:rFonts w:ascii="Times New Roman"/>
          <w:b w:val="false"/>
          <w:i w:val="false"/>
          <w:color w:val="000000"/>
          <w:sz w:val="28"/>
        </w:rPr>
        <w:t>
      2370 – Қазақстан Республикасының шегінен тыс кәсіпкерлік қызметті шеттетуге немесе тоқтатуға келісім беру үшін табыстар;</w:t>
      </w:r>
    </w:p>
    <w:p>
      <w:pPr>
        <w:spacing w:after="0"/>
        <w:ind w:left="0"/>
        <w:jc w:val="both"/>
      </w:pPr>
      <w:r>
        <w:rPr>
          <w:rFonts w:ascii="Times New Roman"/>
          <w:b w:val="false"/>
          <w:i w:val="false"/>
          <w:color w:val="000000"/>
          <w:sz w:val="28"/>
        </w:rPr>
        <w:t xml:space="preserve">
      2380 – Қазақстан Республикасының шегінен тыс қаржылық активтерді алып тастаудан табыстар; </w:t>
      </w:r>
    </w:p>
    <w:p>
      <w:pPr>
        <w:spacing w:after="0"/>
        <w:ind w:left="0"/>
        <w:jc w:val="both"/>
      </w:pPr>
      <w:r>
        <w:rPr>
          <w:rFonts w:ascii="Times New Roman"/>
          <w:b w:val="false"/>
          <w:i w:val="false"/>
          <w:color w:val="000000"/>
          <w:sz w:val="28"/>
        </w:rPr>
        <w:t>
      2390 – геологиялық зерттеу мен табиғи ресурстарды өндіруге дайындық жұмыстарына шығыстарды, сондай-ақ Қазақстан Республикасынан тыс жер қойнауын пайдаланушылардың басқа да шығыстарын түзетуден түскен табыстар;</w:t>
      </w:r>
    </w:p>
    <w:p>
      <w:pPr>
        <w:spacing w:after="0"/>
        <w:ind w:left="0"/>
        <w:jc w:val="both"/>
      </w:pPr>
      <w:r>
        <w:rPr>
          <w:rFonts w:ascii="Times New Roman"/>
          <w:b w:val="false"/>
          <w:i w:val="false"/>
          <w:color w:val="000000"/>
          <w:sz w:val="28"/>
        </w:rPr>
        <w:t>
      2400 – кен орындарын әзірлеу салдарларын жою қорына аударымдар сомасының Қазақстан Республикасынан тыс кен орындарын әзірлеу салдарларын жою бойынша нақты шығыстар сомасынан артуынан түскен табыстар;</w:t>
      </w:r>
    </w:p>
    <w:p>
      <w:pPr>
        <w:spacing w:after="0"/>
        <w:ind w:left="0"/>
        <w:jc w:val="both"/>
      </w:pPr>
      <w:r>
        <w:rPr>
          <w:rFonts w:ascii="Times New Roman"/>
          <w:b w:val="false"/>
          <w:i w:val="false"/>
          <w:color w:val="000000"/>
          <w:sz w:val="28"/>
        </w:rPr>
        <w:t>
      2410 – Қазақстан Республикасының шегінен тыс бейрезиденттен бұрын шығарылған шегерімдер бойынша өтемақы;</w:t>
      </w:r>
    </w:p>
    <w:p>
      <w:pPr>
        <w:spacing w:after="0"/>
        <w:ind w:left="0"/>
        <w:jc w:val="both"/>
      </w:pPr>
      <w:r>
        <w:rPr>
          <w:rFonts w:ascii="Times New Roman"/>
          <w:b w:val="false"/>
          <w:i w:val="false"/>
          <w:color w:val="000000"/>
          <w:sz w:val="28"/>
        </w:rPr>
        <w:t>
      2420 – Қазақстан Республикасының шегінен тыс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обьектілерді пайдалану кезінде шығындардың арттыру табысынан;</w:t>
      </w:r>
    </w:p>
    <w:p>
      <w:pPr>
        <w:spacing w:after="0"/>
        <w:ind w:left="0"/>
        <w:jc w:val="both"/>
      </w:pPr>
      <w:r>
        <w:rPr>
          <w:rFonts w:ascii="Times New Roman"/>
          <w:b w:val="false"/>
          <w:i w:val="false"/>
          <w:color w:val="000000"/>
          <w:sz w:val="28"/>
        </w:rPr>
        <w:t>
      2440 – Қазақстан Республикасының шегінен тыс мүліктік кешен ретінде кәсіпорынды сатудан түскен табыстар;</w:t>
      </w:r>
    </w:p>
    <w:p>
      <w:pPr>
        <w:spacing w:after="0"/>
        <w:ind w:left="0"/>
        <w:jc w:val="both"/>
      </w:pPr>
      <w:r>
        <w:rPr>
          <w:rFonts w:ascii="Times New Roman"/>
          <w:b w:val="false"/>
          <w:i w:val="false"/>
          <w:color w:val="000000"/>
          <w:sz w:val="28"/>
        </w:rPr>
        <w:t>
      2450 – 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Республикасынан тыс сенімгерлікпен басқару туындаған кезде;</w:t>
      </w:r>
    </w:p>
    <w:p>
      <w:pPr>
        <w:spacing w:after="0"/>
        <w:ind w:left="0"/>
        <w:jc w:val="both"/>
      </w:pPr>
      <w:r>
        <w:rPr>
          <w:rFonts w:ascii="Times New Roman"/>
          <w:b w:val="false"/>
          <w:i w:val="false"/>
          <w:color w:val="000000"/>
          <w:sz w:val="28"/>
        </w:rPr>
        <w:t>
      2360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pPr>
        <w:spacing w:after="0"/>
        <w:ind w:left="0"/>
        <w:jc w:val="both"/>
      </w:pPr>
      <w:r>
        <w:rPr>
          <w:rFonts w:ascii="Times New Roman"/>
          <w:b w:val="false"/>
          <w:i w:val="false"/>
          <w:color w:val="000000"/>
          <w:sz w:val="28"/>
        </w:rPr>
        <w:t>
      2470 – Қазақстан Республикасынан тыс жерлерде кәсіпкерлік қызметтің нәтижесінде туындайтын басқа табыстар;</w:t>
      </w:r>
    </w:p>
    <w:p>
      <w:pPr>
        <w:spacing w:after="0"/>
        <w:ind w:left="0"/>
        <w:jc w:val="both"/>
      </w:pPr>
      <w:r>
        <w:rPr>
          <w:rFonts w:ascii="Times New Roman"/>
          <w:b w:val="false"/>
          <w:i w:val="false"/>
          <w:color w:val="000000"/>
          <w:sz w:val="28"/>
        </w:rPr>
        <w:t>
      66.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"Валюталар жіктеуіші" 23-қосымшасына сәйкес валюталардың кодын пайдалану қажет.</w:t>
      </w:r>
    </w:p>
    <w:p>
      <w:pPr>
        <w:spacing w:after="0"/>
        <w:ind w:left="0"/>
        <w:jc w:val="both"/>
      </w:pPr>
      <w:r>
        <w:rPr>
          <w:rFonts w:ascii="Times New Roman"/>
          <w:b w:val="false"/>
          <w:i w:val="false"/>
          <w:color w:val="000000"/>
          <w:sz w:val="28"/>
        </w:rPr>
        <w:t>
      67. Ел кодын толтыру кезінде шешімнің "Әлем елдерінің жіктеушісі" 22-қосымшасына сәйкес елдердің кодын пайдалану қажет.</w:t>
      </w:r>
    </w:p>
    <w:p>
      <w:pPr>
        <w:spacing w:after="0"/>
        <w:ind w:left="0"/>
        <w:jc w:val="both"/>
      </w:pPr>
      <w:r>
        <w:rPr>
          <w:rFonts w:ascii="Times New Roman"/>
          <w:b w:val="false"/>
          <w:i w:val="false"/>
          <w:color w:val="000000"/>
          <w:sz w:val="28"/>
        </w:rPr>
        <w:t>
      68. Декларацияны толтыру кезінде халықаралық шарт (келісім) түрлерінің мынадай кодтарын пайдалану қажет:</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Банкiнiң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түсiнiстiк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банкiнiң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банкiн құру туралы келесім;</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кепiлдiгiнiң көп жақты агенттiгiн құру туралы конвенция;</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Қазақстан Республикасына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12-қосымша</w:t>
            </w:r>
          </w:p>
        </w:tc>
      </w:tr>
    </w:tbl>
    <w:p>
      <w:pPr>
        <w:spacing w:after="0"/>
        <w:ind w:left="0"/>
        <w:jc w:val="left"/>
      </w:pP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8768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9022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9022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9149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8768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13-қосымша</w:t>
            </w:r>
          </w:p>
        </w:tc>
      </w:tr>
    </w:tbl>
    <w:bookmarkStart w:name="z290" w:id="203"/>
    <w:p>
      <w:pPr>
        <w:spacing w:after="0"/>
        <w:ind w:left="0"/>
        <w:jc w:val="left"/>
      </w:pPr>
      <w:r>
        <w:rPr>
          <w:rFonts w:ascii="Times New Roman"/>
          <w:b/>
          <w:i w:val="false"/>
          <w:color w:val="000000"/>
        </w:rPr>
        <w:t xml:space="preserve"> "Корпоративтік табыс салығы бойынша декларация (150.00-нысан)"</w:t>
      </w:r>
      <w:r>
        <w:br/>
      </w:r>
      <w:r>
        <w:rPr>
          <w:rFonts w:ascii="Times New Roman"/>
          <w:b/>
          <w:i w:val="false"/>
          <w:color w:val="000000"/>
        </w:rPr>
        <w:t>салық есептілігін жасау қағидалары  1-тарау. Жалпы ережелер</w:t>
      </w:r>
    </w:p>
    <w:bookmarkEnd w:id="203"/>
    <w:p>
      <w:pPr>
        <w:spacing w:after="0"/>
        <w:ind w:left="0"/>
        <w:jc w:val="both"/>
      </w:pPr>
      <w:r>
        <w:rPr>
          <w:rFonts w:ascii="Times New Roman"/>
          <w:b w:val="false"/>
          <w:i w:val="false"/>
          <w:color w:val="000000"/>
          <w:sz w:val="28"/>
        </w:rPr>
        <w:t xml:space="preserve">
      1. Осы "Корпоративтік табыс салығы бойынша декларация (150.00-нысан)"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 бойынша декларация" (бұдан әрі – КТС) есептеуге арналған КТС бойынша салық есептілігі нысанын (бұдан әрі – декларация) жасау тәртібін айқындайды.</w:t>
      </w:r>
    </w:p>
    <w:p>
      <w:pPr>
        <w:spacing w:after="0"/>
        <w:ind w:left="0"/>
        <w:jc w:val="both"/>
      </w:pPr>
      <w:r>
        <w:rPr>
          <w:rFonts w:ascii="Times New Roman"/>
          <w:b w:val="false"/>
          <w:i w:val="false"/>
          <w:color w:val="000000"/>
          <w:sz w:val="28"/>
        </w:rPr>
        <w:t>
      Декларацияны:</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пайдаланушыларды;</w:t>
      </w:r>
    </w:p>
    <w:p>
      <w:pPr>
        <w:spacing w:after="0"/>
        <w:ind w:left="0"/>
        <w:jc w:val="both"/>
      </w:pPr>
      <w:r>
        <w:rPr>
          <w:rFonts w:ascii="Times New Roman"/>
          <w:b w:val="false"/>
          <w:i w:val="false"/>
          <w:color w:val="000000"/>
          <w:sz w:val="28"/>
        </w:rPr>
        <w:t xml:space="preserve">
      жер асты суларын, емдік балшықтарды барлау және (немесе) өндіруді, сондай-ақ барлаумен және (немесе) өндірумен байланысты емес жер асты ғимараттарының құрылысын және (немесе) пайдалануға беруді, Салық кодексінің </w:t>
      </w:r>
      <w:r>
        <w:rPr>
          <w:rFonts w:ascii="Times New Roman"/>
          <w:b w:val="false"/>
          <w:i w:val="false"/>
          <w:color w:val="000000"/>
          <w:sz w:val="28"/>
        </w:rPr>
        <w:t>746-бабының</w:t>
      </w:r>
      <w:r>
        <w:rPr>
          <w:rFonts w:ascii="Times New Roman"/>
          <w:b w:val="false"/>
          <w:i w:val="false"/>
          <w:color w:val="000000"/>
          <w:sz w:val="28"/>
        </w:rPr>
        <w:t xml:space="preserve"> 13 кестесіне көрсетілген тек кенді емес пайдалы қазбалардың, базалық құрылыс материалдарын өндіру және (немесе) барлауды жүзеге асырылатын жер қойнауын пайдаланушыларды қоспағанда, жер қойнауын пайдаланушылар жасайды.</w:t>
      </w:r>
    </w:p>
    <w:bookmarkStart w:name="z1212" w:id="204"/>
    <w:p>
      <w:pPr>
        <w:spacing w:after="0"/>
        <w:ind w:left="0"/>
        <w:jc w:val="both"/>
      </w:pPr>
      <w:r>
        <w:rPr>
          <w:rFonts w:ascii="Times New Roman"/>
          <w:b w:val="false"/>
          <w:i w:val="false"/>
          <w:color w:val="000000"/>
          <w:sz w:val="28"/>
        </w:rPr>
        <w:t>
      1-1. Осы Қағида 2018 жылғы салық есептілігін табыс ету бойынша міндеттемелерге қолданылады.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Қаржы министрінің 20.12.2018 </w:t>
      </w:r>
      <w:r>
        <w:rPr>
          <w:rFonts w:ascii="Times New Roman"/>
          <w:b w:val="false"/>
          <w:i w:val="false"/>
          <w:color w:val="000000"/>
          <w:sz w:val="28"/>
        </w:rPr>
        <w:t>№ 1095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291" w:id="205"/>
    <w:p>
      <w:pPr>
        <w:spacing w:after="0"/>
        <w:ind w:left="0"/>
        <w:jc w:val="both"/>
      </w:pPr>
      <w:r>
        <w:rPr>
          <w:rFonts w:ascii="Times New Roman"/>
          <w:b w:val="false"/>
          <w:i w:val="false"/>
          <w:color w:val="000000"/>
          <w:sz w:val="28"/>
        </w:rPr>
        <w:t>
      2.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150.11-ге дейінгі нысандар) тұрады.</w:t>
      </w:r>
    </w:p>
    <w:bookmarkEnd w:id="205"/>
    <w:bookmarkStart w:name="z292" w:id="206"/>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206"/>
    <w:bookmarkStart w:name="z293" w:id="207"/>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07"/>
    <w:bookmarkStart w:name="z294" w:id="208"/>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208"/>
    <w:bookmarkStart w:name="z295" w:id="209"/>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209"/>
    <w:bookmarkStart w:name="z296" w:id="210"/>
    <w:p>
      <w:pPr>
        <w:spacing w:after="0"/>
        <w:ind w:left="0"/>
        <w:jc w:val="both"/>
      </w:pP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p>
    <w:bookmarkEnd w:id="210"/>
    <w:bookmarkStart w:name="z297" w:id="211"/>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211"/>
    <w:bookmarkStart w:name="z298" w:id="212"/>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12"/>
    <w:bookmarkStart w:name="z299" w:id="213"/>
    <w:p>
      <w:pPr>
        <w:spacing w:after="0"/>
        <w:ind w:left="0"/>
        <w:jc w:val="both"/>
      </w:pPr>
      <w:r>
        <w:rPr>
          <w:rFonts w:ascii="Times New Roman"/>
          <w:b w:val="false"/>
          <w:i w:val="false"/>
          <w:color w:val="000000"/>
          <w:sz w:val="28"/>
        </w:rPr>
        <w:t>
      10. Декларацияны жасау кезінде:</w:t>
      </w:r>
    </w:p>
    <w:bookmarkEnd w:id="21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300" w:id="214"/>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214"/>
    <w:bookmarkStart w:name="z301" w:id="215"/>
    <w:p>
      <w:pPr>
        <w:spacing w:after="0"/>
        <w:ind w:left="0"/>
        <w:jc w:val="both"/>
      </w:pPr>
      <w:r>
        <w:rPr>
          <w:rFonts w:ascii="Times New Roman"/>
          <w:b w:val="false"/>
          <w:i w:val="false"/>
          <w:color w:val="000000"/>
          <w:sz w:val="28"/>
        </w:rPr>
        <w:t>
      12. Декларацияны табыс ету кезінде:</w:t>
      </w:r>
    </w:p>
    <w:bookmarkEnd w:id="21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302" w:id="216"/>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деректері көрсетіледі.</w:t>
      </w:r>
    </w:p>
    <w:bookmarkEnd w:id="216"/>
    <w:bookmarkStart w:name="z303" w:id="217"/>
    <w:p>
      <w:pPr>
        <w:spacing w:after="0"/>
        <w:ind w:left="0"/>
        <w:jc w:val="both"/>
      </w:pPr>
      <w:r>
        <w:rPr>
          <w:rFonts w:ascii="Times New Roman"/>
          <w:b w:val="false"/>
          <w:i w:val="false"/>
          <w:color w:val="000000"/>
          <w:sz w:val="28"/>
        </w:rPr>
        <w:t>
      14. Декларацияда (150.00-нысан) жер қойнауын пайдаланушының жалпы қызметі бойынша алған немесе шеккен есепті салық кезеңінің барлық табыстары мен шығыстары көрсетіледі. Бұл ретте 150.00 декларацияның табыстары мен шығыстарының 150.00.001 – 150.00.065 жолдары 150.01 және 150.02-нысандары қосымшаларының осыған ұқсас жолдарының сомасы ретінде айқындалады.</w:t>
      </w:r>
    </w:p>
    <w:bookmarkEnd w:id="217"/>
    <w:p>
      <w:pPr>
        <w:spacing w:after="0"/>
        <w:ind w:left="0"/>
        <w:jc w:val="both"/>
      </w:pPr>
      <w:r>
        <w:rPr>
          <w:rFonts w:ascii="Times New Roman"/>
          <w:b w:val="false"/>
          <w:i w:val="false"/>
          <w:color w:val="000000"/>
          <w:sz w:val="28"/>
        </w:rPr>
        <w:t>
      Жер қойнауын пайдаланушының жалпы қызметі бойынша КТС бойынша салық міндеттемесінің есебі келісімшарттан тыс қызмет бойынша есептелген КТС мен жер қойнауын пайдалануға арналған әрбір келісімшарт бойынша КТС-ның сомасы ретінде айқындалады.</w:t>
      </w:r>
    </w:p>
    <w:p>
      <w:pPr>
        <w:spacing w:after="0"/>
        <w:ind w:left="0"/>
        <w:jc w:val="both"/>
      </w:pPr>
      <w:r>
        <w:rPr>
          <w:rFonts w:ascii="Times New Roman"/>
          <w:b w:val="false"/>
          <w:i w:val="false"/>
          <w:color w:val="000000"/>
          <w:sz w:val="28"/>
        </w:rPr>
        <w:t>
      Жер қойнауын пайдалануға арналған әрбір келісімшарт бойынша КТС-ның сомасы 150.01-нысанында белгіленген тәртіпте айқындалады.</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КТС-ның сомасын 150.02-нысанда белгіленген тәртіпте айқындайды.</w:t>
      </w:r>
    </w:p>
    <w:bookmarkStart w:name="z304" w:id="218"/>
    <w:p>
      <w:pPr>
        <w:spacing w:after="0"/>
        <w:ind w:left="0"/>
        <w:jc w:val="left"/>
      </w:pPr>
      <w:r>
        <w:rPr>
          <w:rFonts w:ascii="Times New Roman"/>
          <w:b/>
          <w:i w:val="false"/>
          <w:color w:val="000000"/>
        </w:rPr>
        <w:t xml:space="preserve"> 2-тарау. Декларацияны толтыру бойынша түсіндірме (150.00-нысан)</w:t>
      </w:r>
    </w:p>
    <w:bookmarkEnd w:id="218"/>
    <w:bookmarkStart w:name="z305" w:id="219"/>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219"/>
    <w:p>
      <w:pPr>
        <w:spacing w:after="0"/>
        <w:ind w:left="0"/>
        <w:jc w:val="both"/>
      </w:pPr>
      <w:r>
        <w:rPr>
          <w:rFonts w:ascii="Times New Roman"/>
          <w:b w:val="false"/>
          <w:i w:val="false"/>
          <w:color w:val="000000"/>
          <w:sz w:val="28"/>
        </w:rPr>
        <w:t>
      1) салық төлеушінің бизнес-сәйкестендіру нөмірі (бұдан әрі – БСН). Салық міндеттемесін сенімгерлікпен басқарушы орындаған кезде жолда сенімгерлікпен басқарушы салық төлеушінің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есептілік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заңды тұлғаның құрылтай құжаттарына сәйкес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 xml:space="preserve">4) тармақшасында </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валюта коды – осы Қағидалардың 57-тармағына сәйкес валюта коды;</w:t>
      </w:r>
    </w:p>
    <w:p>
      <w:pPr>
        <w:spacing w:after="0"/>
        <w:ind w:left="0"/>
        <w:jc w:val="both"/>
      </w:pPr>
      <w:r>
        <w:rPr>
          <w:rFonts w:ascii="Times New Roman"/>
          <w:b w:val="false"/>
          <w:i w:val="false"/>
          <w:color w:val="000000"/>
          <w:sz w:val="28"/>
        </w:rPr>
        <w:t>
      7) табыс етілген қосымшалар.</w:t>
      </w:r>
    </w:p>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p>
      <w:pPr>
        <w:spacing w:after="0"/>
        <w:ind w:left="0"/>
        <w:jc w:val="both"/>
      </w:pPr>
      <w:r>
        <w:rPr>
          <w:rFonts w:ascii="Times New Roman"/>
          <w:b w:val="false"/>
          <w:i w:val="false"/>
          <w:color w:val="000000"/>
          <w:sz w:val="28"/>
        </w:rPr>
        <w:t>
      8)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емес-салық төлеушісі белгілейді;</w:t>
      </w:r>
    </w:p>
    <w:p>
      <w:pPr>
        <w:spacing w:after="0"/>
        <w:ind w:left="0"/>
        <w:jc w:val="both"/>
      </w:pPr>
      <w:r>
        <w:rPr>
          <w:rFonts w:ascii="Times New Roman"/>
          <w:b w:val="false"/>
          <w:i w:val="false"/>
          <w:color w:val="000000"/>
          <w:sz w:val="28"/>
        </w:rPr>
        <w:t>
      9)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58-тармағына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10)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306" w:id="220"/>
    <w:p>
      <w:pPr>
        <w:spacing w:after="0"/>
        <w:ind w:left="0"/>
        <w:jc w:val="both"/>
      </w:pPr>
      <w:r>
        <w:rPr>
          <w:rFonts w:ascii="Times New Roman"/>
          <w:b w:val="false"/>
          <w:i w:val="false"/>
          <w:color w:val="000000"/>
          <w:sz w:val="28"/>
        </w:rPr>
        <w:t>
      16. "Жылдық жиынтық табыс" деген бөлімде:</w:t>
      </w:r>
    </w:p>
    <w:bookmarkEnd w:id="220"/>
    <w:p>
      <w:pPr>
        <w:spacing w:after="0"/>
        <w:ind w:left="0"/>
        <w:jc w:val="both"/>
      </w:pPr>
      <w:r>
        <w:rPr>
          <w:rFonts w:ascii="Times New Roman"/>
          <w:b w:val="false"/>
          <w:i w:val="false"/>
          <w:color w:val="000000"/>
          <w:sz w:val="28"/>
        </w:rPr>
        <w:t>
      1) 150.00.001 жолында Салық кодексінің 227-бабына сәйкес өткізуден түскен табыс көрсетіледі;</w:t>
      </w:r>
    </w:p>
    <w:p>
      <w:pPr>
        <w:spacing w:after="0"/>
        <w:ind w:left="0"/>
        <w:jc w:val="both"/>
      </w:pPr>
      <w:r>
        <w:rPr>
          <w:rFonts w:ascii="Times New Roman"/>
          <w:b w:val="false"/>
          <w:i w:val="false"/>
          <w:color w:val="000000"/>
          <w:sz w:val="28"/>
        </w:rPr>
        <w:t>
      2) 150.00.002 жолында Салық кодексінің 228-бабына сәйкес құн өсімінен түсетін кіріс көрсетіледі;</w:t>
      </w:r>
    </w:p>
    <w:p>
      <w:pPr>
        <w:spacing w:after="0"/>
        <w:ind w:left="0"/>
        <w:jc w:val="both"/>
      </w:pP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4) 150.00.004 жолында Салық кодексінің 229-бабына сәйкес міндеттемелерді есептен шығарудан табыс көрсетіледі;</w:t>
      </w:r>
    </w:p>
    <w:p>
      <w:pPr>
        <w:spacing w:after="0"/>
        <w:ind w:left="0"/>
        <w:jc w:val="both"/>
      </w:pPr>
      <w:r>
        <w:rPr>
          <w:rFonts w:ascii="Times New Roman"/>
          <w:b w:val="false"/>
          <w:i w:val="false"/>
          <w:color w:val="000000"/>
          <w:sz w:val="28"/>
        </w:rPr>
        <w:t>
      5) 150.00.005 жолында Салық кодексінің 230-бабына сәйкес күмәнді міндеттемелер бойынша табыс көрсетіледі;</w:t>
      </w:r>
    </w:p>
    <w:p>
      <w:pPr>
        <w:spacing w:after="0"/>
        <w:ind w:left="0"/>
        <w:jc w:val="both"/>
      </w:pPr>
      <w:r>
        <w:rPr>
          <w:rFonts w:ascii="Times New Roman"/>
          <w:b w:val="false"/>
          <w:i w:val="false"/>
          <w:color w:val="000000"/>
          <w:sz w:val="28"/>
        </w:rPr>
        <w:t>
      6) 150.00.006 жолында Салық кодексінің 233-бабына сәйкес талап ету құқығын беруден түскен табыс көрсетіледі;</w:t>
      </w:r>
    </w:p>
    <w:p>
      <w:pPr>
        <w:spacing w:after="0"/>
        <w:ind w:left="0"/>
        <w:jc w:val="both"/>
      </w:pPr>
      <w:r>
        <w:rPr>
          <w:rFonts w:ascii="Times New Roman"/>
          <w:b w:val="false"/>
          <w:i w:val="false"/>
          <w:color w:val="000000"/>
          <w:sz w:val="28"/>
        </w:rPr>
        <w:t>
      7) 150.00.007 жолында Салық кодексінің 234-бабына сәйкес айқындалатын тіркелген активтерді шығарудан түскен табыс көрсетіледі;</w:t>
      </w:r>
    </w:p>
    <w:p>
      <w:pPr>
        <w:spacing w:after="0"/>
        <w:ind w:left="0"/>
        <w:jc w:val="both"/>
      </w:pPr>
      <w:r>
        <w:rPr>
          <w:rFonts w:ascii="Times New Roman"/>
          <w:b w:val="false"/>
          <w:i w:val="false"/>
          <w:color w:val="000000"/>
          <w:sz w:val="28"/>
        </w:rPr>
        <w:t>
      8) 150.00.008 жолында Салық кодексінің 235-бабына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p>
      <w:pPr>
        <w:spacing w:after="0"/>
        <w:ind w:left="0"/>
        <w:jc w:val="both"/>
      </w:pPr>
      <w:r>
        <w:rPr>
          <w:rFonts w:ascii="Times New Roman"/>
          <w:b w:val="false"/>
          <w:i w:val="false"/>
          <w:color w:val="000000"/>
          <w:sz w:val="28"/>
        </w:rPr>
        <w:t>
      9) 150.00.009 жолында Салық кодексінің 236-бабына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 көрсетіледі;</w:t>
      </w:r>
    </w:p>
    <w:p>
      <w:pPr>
        <w:spacing w:after="0"/>
        <w:ind w:left="0"/>
        <w:jc w:val="both"/>
      </w:pPr>
      <w:r>
        <w:rPr>
          <w:rFonts w:ascii="Times New Roman"/>
          <w:b w:val="false"/>
          <w:i w:val="false"/>
          <w:color w:val="000000"/>
          <w:sz w:val="28"/>
        </w:rPr>
        <w:t>
      10) 150.00.010 жолында Салық кодексінің 252-бабына сәйкес айқындалатын жер қойнауын пайдаланушы тарату қорының қаражаттарын мақсатсыз пайдалану мөлшері көрсетіледі;</w:t>
      </w:r>
    </w:p>
    <w:p>
      <w:pPr>
        <w:spacing w:after="0"/>
        <w:ind w:left="0"/>
        <w:jc w:val="both"/>
      </w:pPr>
      <w:r>
        <w:rPr>
          <w:rFonts w:ascii="Times New Roman"/>
          <w:b w:val="false"/>
          <w:i w:val="false"/>
          <w:color w:val="000000"/>
          <w:sz w:val="28"/>
        </w:rPr>
        <w:t>
      11) 150.00.011 жолында Салық кодексінің 226-бабы 1-тармағының 13) тармақшасына сәйкес жылдық жиынтық кіріске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12) 150.00.012 жолында Салық кодексінің 226-бабы 1-тармағының 16) тармақшасына сәйкес жылдық жиынтық кіріске енгізілген дивидендтер және Салық кодексінің 226-бабы 1-тармағының 19) және 17) тармақшаларына сәйкес жылдық жиынтық кіріске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13) 150.00.013 жолында Салық кодексінің 226-бабы 1-тармағының 18) тармақшасына сәйкес жылдық жиынтық кіріске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14) 150.00.014 жолында Салық кодексінің 226-бабы 1-тармағының 22) тармақшасына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15) 150.00.015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16) 150.00.016 жолында жылдық жиынтық табыстың жалпы сомасы көрсетіледі;</w:t>
      </w:r>
    </w:p>
    <w:p>
      <w:pPr>
        <w:spacing w:after="0"/>
        <w:ind w:left="0"/>
        <w:jc w:val="both"/>
      </w:pPr>
      <w:r>
        <w:rPr>
          <w:rFonts w:ascii="Times New Roman"/>
          <w:b w:val="false"/>
          <w:i w:val="false"/>
          <w:color w:val="000000"/>
          <w:sz w:val="28"/>
        </w:rPr>
        <w:t>
      17) 150.00.017 жолында Салық кодексінің 241-бабына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18) 150.00.018 жолында тауарлық-материалдық қорларды (бұдан әрі–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19) 150.00.019 жолында 150.00.016 жолы мен 150.00.017 жолдарының сомасының айырмасы ретінде айқындалған, 150.00.018 жолына ұлғайтылған (егер бұл жолдың мәні оң болған жағдайда) немесе 150.01.018 жолына азайтылған (егер бұл жолдың мәні теріс болған жағдайда) (150.00.016 – 150.00.017) ± 150.00.018) түзету ескеріле отырып, жылдық жиынтық табыс көрсетіледі.</w:t>
      </w:r>
    </w:p>
    <w:bookmarkStart w:name="z307" w:id="221"/>
    <w:p>
      <w:pPr>
        <w:spacing w:after="0"/>
        <w:ind w:left="0"/>
        <w:jc w:val="both"/>
      </w:pPr>
      <w:r>
        <w:rPr>
          <w:rFonts w:ascii="Times New Roman"/>
          <w:b w:val="false"/>
          <w:i w:val="false"/>
          <w:color w:val="000000"/>
          <w:sz w:val="28"/>
        </w:rPr>
        <w:t>
      17. "Шегерімдер" деген бөлімде:</w:t>
      </w:r>
    </w:p>
    <w:bookmarkEnd w:id="221"/>
    <w:p>
      <w:pPr>
        <w:spacing w:after="0"/>
        <w:ind w:left="0"/>
        <w:jc w:val="both"/>
      </w:pPr>
      <w:r>
        <w:rPr>
          <w:rFonts w:ascii="Times New Roman"/>
          <w:b w:val="false"/>
          <w:i w:val="false"/>
          <w:color w:val="000000"/>
          <w:sz w:val="28"/>
        </w:rPr>
        <w:t>
      1) 150.00.020 жолында 150.00.020 I – 150.00.020 II + 150.00.020 III + 150.00.020 IV + 150.00.020 V - 150.00.020 VI – 150.00.020 VII - 150.00.020 VIII – 150.00.020 IX ретінде айқындалатын, Салық кодексінің 242-бабы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150.00.020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150.00.020 II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150.00.020 II жолы жою балансының негізінде толтырылады;</w:t>
      </w:r>
    </w:p>
    <w:p>
      <w:pPr>
        <w:spacing w:after="0"/>
        <w:ind w:left="0"/>
        <w:jc w:val="both"/>
      </w:pPr>
      <w:r>
        <w:rPr>
          <w:rFonts w:ascii="Times New Roman"/>
          <w:b w:val="false"/>
          <w:i w:val="false"/>
          <w:color w:val="000000"/>
          <w:sz w:val="28"/>
        </w:rPr>
        <w:t>
      150.00.020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150.00.020 жолынан бастап 150.00.038 жолдар бойынша шегерімге жатқызылатын шығыстарды қамтымауы тиіс. 150.00.020 III А бастап 150.00.020 III H дейінгі жолдардың сомасы ретінде айқындалады:</w:t>
      </w:r>
    </w:p>
    <w:p>
      <w:pPr>
        <w:spacing w:after="0"/>
        <w:ind w:left="0"/>
        <w:jc w:val="both"/>
      </w:pPr>
      <w:r>
        <w:rPr>
          <w:rFonts w:ascii="Times New Roman"/>
          <w:b w:val="false"/>
          <w:i w:val="false"/>
          <w:color w:val="000000"/>
          <w:sz w:val="28"/>
        </w:rPr>
        <w:t>
      150.00.020 III А жолында салық төлеушінің есепті салық кезеңде сатып алған, өтеусіз алған ТМҚ өзіндік құны көрсетіледі;</w:t>
      </w:r>
    </w:p>
    <w:p>
      <w:pPr>
        <w:spacing w:after="0"/>
        <w:ind w:left="0"/>
        <w:jc w:val="both"/>
      </w:pPr>
      <w:r>
        <w:rPr>
          <w:rFonts w:ascii="Times New Roman"/>
          <w:b w:val="false"/>
          <w:i w:val="false"/>
          <w:color w:val="000000"/>
          <w:sz w:val="28"/>
        </w:rPr>
        <w:t>
      150.00.020 III B жолында қаржылық қызмет көрсетулердің құны көрсетіледі;</w:t>
      </w:r>
    </w:p>
    <w:p>
      <w:pPr>
        <w:spacing w:after="0"/>
        <w:ind w:left="0"/>
        <w:jc w:val="both"/>
      </w:pPr>
      <w:r>
        <w:rPr>
          <w:rFonts w:ascii="Times New Roman"/>
          <w:b w:val="false"/>
          <w:i w:val="false"/>
          <w:color w:val="000000"/>
          <w:sz w:val="28"/>
        </w:rPr>
        <w:t>
      150.00.020 III C жолында жарнамалық қызмет көрсетулердің құны көрсетіледі;</w:t>
      </w:r>
    </w:p>
    <w:p>
      <w:pPr>
        <w:spacing w:after="0"/>
        <w:ind w:left="0"/>
        <w:jc w:val="both"/>
      </w:pPr>
      <w:r>
        <w:rPr>
          <w:rFonts w:ascii="Times New Roman"/>
          <w:b w:val="false"/>
          <w:i w:val="false"/>
          <w:color w:val="000000"/>
          <w:sz w:val="28"/>
        </w:rPr>
        <w:t>
      150.00.020 III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150.00.020 III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150.00.020 III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150.00.020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150.00.020 III Н жолында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150.00.020 IV жолында шегерімге жатқызылатын жұмыскерлердің кірісін есептеу және жеке тұлғаларға басқа төлемдер бойынша шығындар көрсетіледі:</w:t>
      </w:r>
    </w:p>
    <w:p>
      <w:pPr>
        <w:spacing w:after="0"/>
        <w:ind w:left="0"/>
        <w:jc w:val="both"/>
      </w:pPr>
      <w:r>
        <w:rPr>
          <w:rFonts w:ascii="Times New Roman"/>
          <w:b w:val="false"/>
          <w:i w:val="false"/>
          <w:color w:val="000000"/>
          <w:sz w:val="28"/>
        </w:rPr>
        <w:t xml:space="preserve">
      150.00.026 жолы бойынша көрсетілетін және Салық кодексінің 319-бабы 2-тармағының </w:t>
      </w:r>
      <w:r>
        <w:rPr>
          <w:rFonts w:ascii="Times New Roman"/>
          <w:b w:val="false"/>
          <w:i w:val="false"/>
          <w:color w:val="000000"/>
          <w:sz w:val="28"/>
        </w:rPr>
        <w:t xml:space="preserve">4) тармақшасында </w:t>
      </w:r>
      <w:r>
        <w:rPr>
          <w:rFonts w:ascii="Times New Roman"/>
          <w:b w:val="false"/>
          <w:i w:val="false"/>
          <w:color w:val="000000"/>
          <w:sz w:val="28"/>
        </w:rPr>
        <w:t xml:space="preserve">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кіретін;</w:t>
      </w:r>
    </w:p>
    <w:p>
      <w:pPr>
        <w:spacing w:after="0"/>
        <w:ind w:left="0"/>
        <w:jc w:val="both"/>
      </w:pPr>
      <w:r>
        <w:rPr>
          <w:rFonts w:ascii="Times New Roman"/>
          <w:b w:val="false"/>
          <w:i w:val="false"/>
          <w:color w:val="000000"/>
          <w:sz w:val="28"/>
        </w:rPr>
        <w:t>
      150.00.020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150.00.020 VI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болып танылатын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VIII жолында 150.00.020 VI жолы бойынша көрсетілетін құнды қоспағанда, Салық кодексінің 264-бабы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150.00.021 жолында Салық кодексінің 243-бабы </w:t>
      </w:r>
      <w:r>
        <w:rPr>
          <w:rFonts w:ascii="Times New Roman"/>
          <w:b w:val="false"/>
          <w:i w:val="false"/>
          <w:color w:val="000000"/>
          <w:sz w:val="28"/>
        </w:rPr>
        <w:t xml:space="preserve">7-тармағына </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150.00.022 жолында Салық кодексінің 243-бабы </w:t>
      </w:r>
      <w:r>
        <w:rPr>
          <w:rFonts w:ascii="Times New Roman"/>
          <w:b w:val="false"/>
          <w:i w:val="false"/>
          <w:color w:val="000000"/>
          <w:sz w:val="28"/>
        </w:rPr>
        <w:t xml:space="preserve">9-тармағында </w:t>
      </w:r>
      <w:r>
        <w:rPr>
          <w:rFonts w:ascii="Times New Roman"/>
          <w:b w:val="false"/>
          <w:i w:val="false"/>
          <w:color w:val="000000"/>
          <w:sz w:val="28"/>
        </w:rPr>
        <w:t xml:space="preserve"> белгіленген негіздер бойынша шегерімге жататын қосылған құн салығының сомасы көрсетіледі;</w:t>
      </w:r>
    </w:p>
    <w:p>
      <w:pPr>
        <w:spacing w:after="0"/>
        <w:ind w:left="0"/>
        <w:jc w:val="both"/>
      </w:pPr>
      <w:r>
        <w:rPr>
          <w:rFonts w:ascii="Times New Roman"/>
          <w:b w:val="false"/>
          <w:i w:val="false"/>
          <w:color w:val="000000"/>
          <w:sz w:val="28"/>
        </w:rPr>
        <w:t>
      4) 150.00.023 жолында коммерциялық табудан кейін өндіруді бастағаннан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5) 150.00.024 жолында Салық кодексінің 243-бабының </w:t>
      </w:r>
      <w:r>
        <w:rPr>
          <w:rFonts w:ascii="Times New Roman"/>
          <w:b w:val="false"/>
          <w:i w:val="false"/>
          <w:color w:val="000000"/>
          <w:sz w:val="28"/>
        </w:rPr>
        <w:t xml:space="preserve">11-тармағына </w:t>
      </w:r>
      <w:r>
        <w:rPr>
          <w:rFonts w:ascii="Times New Roman"/>
          <w:b w:val="false"/>
          <w:i w:val="false"/>
          <w:color w:val="000000"/>
          <w:sz w:val="28"/>
        </w:rPr>
        <w:t xml:space="preserve"> сәйкес шегерімге жатқызылатын, әлеуметтік сақтандырудың Мемлекеттік қорына есептелген әлеуметтік есептеулер бойынша салық төлеушілердің шығындар сомасы көрсетіледі;</w:t>
      </w:r>
    </w:p>
    <w:p>
      <w:pPr>
        <w:spacing w:after="0"/>
        <w:ind w:left="0"/>
        <w:jc w:val="both"/>
      </w:pPr>
      <w:r>
        <w:rPr>
          <w:rFonts w:ascii="Times New Roman"/>
          <w:b w:val="false"/>
          <w:i w:val="false"/>
          <w:color w:val="000000"/>
          <w:sz w:val="28"/>
        </w:rPr>
        <w:t xml:space="preserve">
      6) 150.00.025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ортақ көтермелеу сомасы көрсетіледі;</w:t>
      </w:r>
    </w:p>
    <w:p>
      <w:pPr>
        <w:spacing w:after="0"/>
        <w:ind w:left="0"/>
        <w:jc w:val="both"/>
      </w:pPr>
      <w:r>
        <w:rPr>
          <w:rFonts w:ascii="Times New Roman"/>
          <w:b w:val="false"/>
          <w:i w:val="false"/>
          <w:color w:val="000000"/>
          <w:sz w:val="28"/>
        </w:rPr>
        <w:t xml:space="preserve">
      7) 150.00.026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p>
      <w:pPr>
        <w:spacing w:after="0"/>
        <w:ind w:left="0"/>
        <w:jc w:val="both"/>
      </w:pPr>
      <w:r>
        <w:rPr>
          <w:rFonts w:ascii="Times New Roman"/>
          <w:b w:val="false"/>
          <w:i w:val="false"/>
          <w:color w:val="000000"/>
          <w:sz w:val="28"/>
        </w:rPr>
        <w:t xml:space="preserve">
      8) 150.00.027 жолында төленген күмәнді міндеттемелер, соның ішінде Салық кодексінің 247-бабы екінші бөліміне сәйкес шегерімге жатқызылатын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9) 150.00.028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10) 150.00.029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p>
    <w:p>
      <w:pPr>
        <w:spacing w:after="0"/>
        <w:ind w:left="0"/>
        <w:jc w:val="both"/>
      </w:pPr>
      <w:r>
        <w:rPr>
          <w:rFonts w:ascii="Times New Roman"/>
          <w:b w:val="false"/>
          <w:i w:val="false"/>
          <w:color w:val="000000"/>
          <w:sz w:val="28"/>
        </w:rPr>
        <w:t xml:space="preserve">
      11) 150.00.030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ғылыми-техникалық жұмыстарға арналған шығыстар және жер қойнауын пайдаланушының ғылыми-зерттеу жұмыстары, ғылыми-техникалық және (немесе) тәжiрибелiк-конструкторлық жұмыстарды қаржыландыру, сондай-ақ дербес кластерлік қорға ақша аудару жөніндегі шығыстары көрсетіледі;</w:t>
      </w:r>
    </w:p>
    <w:p>
      <w:pPr>
        <w:spacing w:after="0"/>
        <w:ind w:left="0"/>
        <w:jc w:val="both"/>
      </w:pPr>
      <w:r>
        <w:rPr>
          <w:rFonts w:ascii="Times New Roman"/>
          <w:b w:val="false"/>
          <w:i w:val="false"/>
          <w:color w:val="000000"/>
          <w:sz w:val="28"/>
        </w:rPr>
        <w:t xml:space="preserve">
      12) 150.00.031 жолында жинақтаушы сақтандыру шарттары бойынша сақтандыру сыйлықақыларды қоспағанда, Салық кодексінің 256-бабы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13) 150.00.032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p>
      <w:pPr>
        <w:spacing w:after="0"/>
        <w:ind w:left="0"/>
        <w:jc w:val="both"/>
      </w:pPr>
      <w:r>
        <w:rPr>
          <w:rFonts w:ascii="Times New Roman"/>
          <w:b w:val="false"/>
          <w:i w:val="false"/>
          <w:color w:val="000000"/>
          <w:sz w:val="28"/>
        </w:rPr>
        <w:t xml:space="preserve">
      14) 150.00.033 жолында Салық кодексінің 261-бабы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p>
    <w:p>
      <w:pPr>
        <w:spacing w:after="0"/>
        <w:ind w:left="0"/>
        <w:jc w:val="both"/>
      </w:pPr>
      <w:r>
        <w:rPr>
          <w:rFonts w:ascii="Times New Roman"/>
          <w:b w:val="false"/>
          <w:i w:val="false"/>
          <w:color w:val="000000"/>
          <w:sz w:val="28"/>
        </w:rPr>
        <w:t xml:space="preserve">
      15) 150.00.034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16) 150.00.035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150.00.036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150.00.037 жолында Салық кодексінің 273-бабы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19) 150.00.038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20) 150.00.039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21) 150.00.040 жолында шегерімге жатқызылуы тиіс сома көрсетіледі. Бұл жолға 150.00.040 І жолы немесе 150.00.040 ІІ немесе 150.00.040 ІІІ жолы көшіріледі:</w:t>
      </w:r>
    </w:p>
    <w:p>
      <w:pPr>
        <w:spacing w:after="0"/>
        <w:ind w:left="0"/>
        <w:jc w:val="both"/>
      </w:pPr>
      <w:r>
        <w:rPr>
          <w:rFonts w:ascii="Times New Roman"/>
          <w:b w:val="false"/>
          <w:i w:val="false"/>
          <w:color w:val="000000"/>
          <w:sz w:val="28"/>
        </w:rPr>
        <w:t>
      150.00.040 І жолында шегерімге жатқызылатын шығыстардың жалпы сомасы көрсетіледі. 150.00.020-дан 150.00.039-ға дейінгі жолдардың сомасы ретінде айқындалады;</w:t>
      </w:r>
    </w:p>
    <w:p>
      <w:pPr>
        <w:spacing w:after="0"/>
        <w:ind w:left="0"/>
        <w:jc w:val="both"/>
      </w:pPr>
      <w:r>
        <w:rPr>
          <w:rFonts w:ascii="Times New Roman"/>
          <w:b w:val="false"/>
          <w:i w:val="false"/>
          <w:color w:val="000000"/>
          <w:sz w:val="28"/>
        </w:rPr>
        <w:t xml:space="preserve">
      150.00.040 ІІ жолында коммерциялық емес ұйымдардың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шегерімге жатқызылатын шығыстарының сомасы көрсетіледі;</w:t>
      </w:r>
    </w:p>
    <w:p>
      <w:pPr>
        <w:spacing w:after="0"/>
        <w:ind w:left="0"/>
        <w:jc w:val="both"/>
      </w:pPr>
      <w:r>
        <w:rPr>
          <w:rFonts w:ascii="Times New Roman"/>
          <w:b w:val="false"/>
          <w:i w:val="false"/>
          <w:color w:val="000000"/>
          <w:sz w:val="28"/>
        </w:rPr>
        <w:t>
      150.00.040 ІІІ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bookmarkStart w:name="z308" w:id="222"/>
    <w:p>
      <w:pPr>
        <w:spacing w:after="0"/>
        <w:ind w:left="0"/>
        <w:jc w:val="both"/>
      </w:pPr>
      <w:r>
        <w:rPr>
          <w:rFonts w:ascii="Times New Roman"/>
          <w:b w:val="false"/>
          <w:i w:val="false"/>
          <w:color w:val="000000"/>
          <w:sz w:val="28"/>
        </w:rPr>
        <w:t>
      18. "Кірістер мен шегерімдерді түзету" деген бөлімде:</w:t>
      </w:r>
    </w:p>
    <w:bookmarkEnd w:id="222"/>
    <w:p>
      <w:pPr>
        <w:spacing w:after="0"/>
        <w:ind w:left="0"/>
        <w:jc w:val="both"/>
      </w:pPr>
      <w:r>
        <w:rPr>
          <w:rFonts w:ascii="Times New Roman"/>
          <w:b w:val="false"/>
          <w:i w:val="false"/>
          <w:color w:val="000000"/>
          <w:sz w:val="28"/>
        </w:rPr>
        <w:t xml:space="preserve">
      150.00.041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150.00.041 І және 150.00.041 ІІ жолдарының сомасын айырмасы ретінде айқындалады;</w:t>
      </w:r>
    </w:p>
    <w:p>
      <w:pPr>
        <w:spacing w:after="0"/>
        <w:ind w:left="0"/>
        <w:jc w:val="both"/>
      </w:pPr>
      <w:r>
        <w:rPr>
          <w:rFonts w:ascii="Times New Roman"/>
          <w:b w:val="false"/>
          <w:i w:val="false"/>
          <w:color w:val="000000"/>
          <w:sz w:val="28"/>
        </w:rPr>
        <w:t>
      150.00.041 І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150.00.041 ІІ жолында Салық кодексінің 286 және 287-баптарына сәйкес жүргізілетін шегерімдерді түзетулердің сомасы көрсетіледі.</w:t>
      </w:r>
    </w:p>
    <w:bookmarkStart w:name="z309" w:id="223"/>
    <w:p>
      <w:pPr>
        <w:spacing w:after="0"/>
        <w:ind w:left="0"/>
        <w:jc w:val="both"/>
      </w:pPr>
      <w:r>
        <w:rPr>
          <w:rFonts w:ascii="Times New Roman"/>
          <w:b w:val="false"/>
          <w:i w:val="false"/>
          <w:color w:val="000000"/>
          <w:sz w:val="28"/>
        </w:rPr>
        <w:t>
      19. "Трансферттік баға белгілеу туралы заңға сәйкес кірістер мен шегерімдерді түзету" деген бөлімде:</w:t>
      </w:r>
    </w:p>
    <w:bookmarkEnd w:id="223"/>
    <w:p>
      <w:pPr>
        <w:spacing w:after="0"/>
        <w:ind w:left="0"/>
        <w:jc w:val="both"/>
      </w:pPr>
      <w:r>
        <w:rPr>
          <w:rFonts w:ascii="Times New Roman"/>
          <w:b w:val="false"/>
          <w:i w:val="false"/>
          <w:color w:val="000000"/>
          <w:sz w:val="28"/>
        </w:rPr>
        <w:t>
      1) 150.00.042 жолында "Трансферттік баға белгілеу туралы" 2008 жылғы 5 шілдедегі Қазақстан Республикасының Заңына (бұдан әрі – Трансферттік баға белгілеу туралы заң) сәйкес табыстарды түзетудің сомасы көрсетіледі;</w:t>
      </w:r>
    </w:p>
    <w:p>
      <w:pPr>
        <w:spacing w:after="0"/>
        <w:ind w:left="0"/>
        <w:jc w:val="both"/>
      </w:pPr>
      <w:r>
        <w:rPr>
          <w:rFonts w:ascii="Times New Roman"/>
          <w:b w:val="false"/>
          <w:i w:val="false"/>
          <w:color w:val="000000"/>
          <w:sz w:val="28"/>
        </w:rPr>
        <w:t>
      2) 150.00.043 жолында Трансферттік баға белгілеу туралы заңға сәйкес айқындалатын, шегерімдерді түзетудің сомасы көрсетіледі.</w:t>
      </w:r>
    </w:p>
    <w:bookmarkStart w:name="z310" w:id="224"/>
    <w:p>
      <w:pPr>
        <w:spacing w:after="0"/>
        <w:ind w:left="0"/>
        <w:jc w:val="both"/>
      </w:pPr>
      <w:r>
        <w:rPr>
          <w:rFonts w:ascii="Times New Roman"/>
          <w:b w:val="false"/>
          <w:i w:val="false"/>
          <w:color w:val="000000"/>
          <w:sz w:val="28"/>
        </w:rPr>
        <w:t>
      20. "Салық салынатын кірісті есептеу" деген бөлімде:</w:t>
      </w:r>
    </w:p>
    <w:bookmarkEnd w:id="224"/>
    <w:p>
      <w:pPr>
        <w:spacing w:after="0"/>
        <w:ind w:left="0"/>
        <w:jc w:val="both"/>
      </w:pPr>
      <w:r>
        <w:rPr>
          <w:rFonts w:ascii="Times New Roman"/>
          <w:b w:val="false"/>
          <w:i w:val="false"/>
          <w:color w:val="000000"/>
          <w:sz w:val="28"/>
        </w:rPr>
        <w:t>
      1) 150.00.044 жолында салық салынатын кіріс (залал) сомасы көрсетіледі. 150.01.042 және 150.02.035 жолдарының сомасы ретінде айқындалады;</w:t>
      </w:r>
    </w:p>
    <w:p>
      <w:pPr>
        <w:spacing w:after="0"/>
        <w:ind w:left="0"/>
        <w:jc w:val="both"/>
      </w:pPr>
      <w:r>
        <w:rPr>
          <w:rFonts w:ascii="Times New Roman"/>
          <w:b w:val="false"/>
          <w:i w:val="false"/>
          <w:color w:val="000000"/>
          <w:sz w:val="28"/>
        </w:rPr>
        <w:t>
      2) 150.00.045 жолында резидент – салық төлеушінің Қазақстан Республикасынан тыс көздерден алған кірістерінің сомасы көрсетіледі. 150.00.043 және 150.02.036 жолдары сомасы ретінде анықталады. 150.00.044 жол анықтамалық сипатқа ие.</w:t>
      </w:r>
    </w:p>
    <w:p>
      <w:pPr>
        <w:spacing w:after="0"/>
        <w:ind w:left="0"/>
        <w:jc w:val="both"/>
      </w:pPr>
      <w:r>
        <w:rPr>
          <w:rFonts w:ascii="Times New Roman"/>
          <w:b w:val="false"/>
          <w:i w:val="false"/>
          <w:color w:val="000000"/>
          <w:sz w:val="28"/>
        </w:rPr>
        <w:t>
      3) 150.00.046 жолында халықаралық салық салу ерекшелігін есепке ала отырып, салық салынатын кіріс (залал) сомасы көрсетіледі.</w:t>
      </w:r>
    </w:p>
    <w:p>
      <w:pPr>
        <w:spacing w:after="0"/>
        <w:ind w:left="0"/>
        <w:jc w:val="both"/>
      </w:pPr>
      <w:r>
        <w:rPr>
          <w:rFonts w:ascii="Times New Roman"/>
          <w:b w:val="false"/>
          <w:i w:val="false"/>
          <w:color w:val="000000"/>
          <w:sz w:val="28"/>
        </w:rPr>
        <w:t>
      4) 150.00.047 жолында халықаралық салық салу ерекшелігі есепке ала отырып, салық салынатын кіріс (залал) сомасы көрсетіледі. 150.01.045 және 150.02.038 жолдары сомасы ретінде анықталады.</w:t>
      </w:r>
    </w:p>
    <w:p>
      <w:pPr>
        <w:spacing w:after="0"/>
        <w:ind w:left="0"/>
        <w:jc w:val="both"/>
      </w:pPr>
      <w:r>
        <w:rPr>
          <w:rFonts w:ascii="Times New Roman"/>
          <w:b w:val="false"/>
          <w:i w:val="false"/>
          <w:color w:val="000000"/>
          <w:sz w:val="28"/>
        </w:rPr>
        <w:t>
      5) 150.00.048 жолында Салық кодексінің 297 бабына сәйкес бақыланатын шетел компанияларының (бұдан әрі – БШК) және бақыланатын шетел компанияларының тұрақты мекемелері (бұдан әрі – БШК ТМ) жиынтық пайдасының жалпы сомасы көрсетіледі. 150.01.046 және 150.02.039 жолдарының сомасы ретінде анықталады.</w:t>
      </w:r>
    </w:p>
    <w:p>
      <w:pPr>
        <w:spacing w:after="0"/>
        <w:ind w:left="0"/>
        <w:jc w:val="both"/>
      </w:pPr>
      <w:r>
        <w:rPr>
          <w:rFonts w:ascii="Times New Roman"/>
          <w:b w:val="false"/>
          <w:i w:val="false"/>
          <w:color w:val="000000"/>
          <w:sz w:val="28"/>
        </w:rPr>
        <w:t>
      6) 150.00.049 жолында Салық кодексінің БШК және БШК ТМ жиынтық пайдасын есепке ала отырып салық салынатын кірістің (залалдың) сомасы көрсетіледі. 150.00.049 жолы 150.01.047 және 150.02.040 жолдарының сомасы ретінде айқындалады;</w:t>
      </w:r>
    </w:p>
    <w:p>
      <w:pPr>
        <w:spacing w:after="0"/>
        <w:ind w:left="0"/>
        <w:jc w:val="both"/>
      </w:pPr>
      <w:r>
        <w:rPr>
          <w:rFonts w:ascii="Times New Roman"/>
          <w:b w:val="false"/>
          <w:i w:val="false"/>
          <w:color w:val="000000"/>
          <w:sz w:val="28"/>
        </w:rPr>
        <w:t>
      7) 150.00.050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көрсетіледі;</w:t>
      </w:r>
    </w:p>
    <w:p>
      <w:pPr>
        <w:spacing w:after="0"/>
        <w:ind w:left="0"/>
        <w:jc w:val="both"/>
      </w:pPr>
      <w:r>
        <w:rPr>
          <w:rFonts w:ascii="Times New Roman"/>
          <w:b w:val="false"/>
          <w:i w:val="false"/>
          <w:color w:val="000000"/>
          <w:sz w:val="28"/>
        </w:rPr>
        <w:t xml:space="preserve">
      8) 150.00.051 жолында Салық кодексінің 300-бабы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көшірілуі тиіс залал көрсетіледі;</w:t>
      </w:r>
    </w:p>
    <w:p>
      <w:pPr>
        <w:spacing w:after="0"/>
        <w:ind w:left="0"/>
        <w:jc w:val="both"/>
      </w:pPr>
      <w:r>
        <w:rPr>
          <w:rFonts w:ascii="Times New Roman"/>
          <w:b w:val="false"/>
          <w:i w:val="false"/>
          <w:color w:val="000000"/>
          <w:sz w:val="28"/>
        </w:rPr>
        <w:t xml:space="preserve">
      9) 150.00.052 жолында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кеміту сомасы көрсетіледі. 150.00.052 жолына 150.00.052 I және 150.00.052 II жолдары кіреді:</w:t>
      </w:r>
    </w:p>
    <w:p>
      <w:pPr>
        <w:spacing w:after="0"/>
        <w:ind w:left="0"/>
        <w:jc w:val="both"/>
      </w:pPr>
      <w:r>
        <w:rPr>
          <w:rFonts w:ascii="Times New Roman"/>
          <w:b w:val="false"/>
          <w:i w:val="false"/>
          <w:color w:val="000000"/>
          <w:sz w:val="28"/>
        </w:rPr>
        <w:t xml:space="preserve">
      150.00.052 I жолында Салық кодексінің 288-бабы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150.00.052 II жолында Салық кодексінің 288-бабы 1-тармағының </w:t>
      </w:r>
      <w:r>
        <w:rPr>
          <w:rFonts w:ascii="Times New Roman"/>
          <w:b w:val="false"/>
          <w:i w:val="false"/>
          <w:color w:val="000000"/>
          <w:sz w:val="28"/>
        </w:rPr>
        <w:t xml:space="preserve">4) тармақшасына </w:t>
      </w:r>
      <w:r>
        <w:rPr>
          <w:rFonts w:ascii="Times New Roman"/>
          <w:b w:val="false"/>
          <w:i w:val="false"/>
          <w:color w:val="000000"/>
          <w:sz w:val="28"/>
        </w:rPr>
        <w:t xml:space="preserve">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10) 150.00.053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сәйкес жүргізілетін азайтуды ескере отырып, салық салынатын кіріс көрсетіледі. 150.01.051 және 150.02.044 жолдарының сомасы ретінде айқындалады;</w:t>
      </w:r>
    </w:p>
    <w:p>
      <w:pPr>
        <w:spacing w:after="0"/>
        <w:ind w:left="0"/>
        <w:jc w:val="both"/>
      </w:pPr>
      <w:r>
        <w:rPr>
          <w:rFonts w:ascii="Times New Roman"/>
          <w:b w:val="false"/>
          <w:i w:val="false"/>
          <w:color w:val="000000"/>
          <w:sz w:val="28"/>
        </w:rPr>
        <w:t>
      11) 150.00.054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150.00.055 жолында көшірілген залалдарды есепке ала отырып, салық салынатын кіріс көрсетіледі. 150.01.053 және 150.02.046 жолдарының сомасы ретінде айқындалады.</w:t>
      </w:r>
    </w:p>
    <w:bookmarkStart w:name="z311" w:id="225"/>
    <w:p>
      <w:pPr>
        <w:spacing w:after="0"/>
        <w:ind w:left="0"/>
        <w:jc w:val="both"/>
      </w:pPr>
      <w:r>
        <w:rPr>
          <w:rFonts w:ascii="Times New Roman"/>
          <w:b w:val="false"/>
          <w:i w:val="false"/>
          <w:color w:val="000000"/>
          <w:sz w:val="28"/>
        </w:rPr>
        <w:t>
      21. "Салық міндеттемесінің есебі" деген бөлімде:</w:t>
      </w:r>
    </w:p>
    <w:bookmarkEnd w:id="225"/>
    <w:p>
      <w:pPr>
        <w:spacing w:after="0"/>
        <w:ind w:left="0"/>
        <w:jc w:val="both"/>
      </w:pPr>
      <w:r>
        <w:rPr>
          <w:rFonts w:ascii="Times New Roman"/>
          <w:b w:val="false"/>
          <w:i w:val="false"/>
          <w:color w:val="000000"/>
          <w:sz w:val="28"/>
        </w:rPr>
        <w:t xml:space="preserve">
      1) 150.00.056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150.00.057 жолында КТС сомасы көрсетіледі. 150.01.055 және 150.02.048 жолдарының сомасы ретінде айқындалады.</w:t>
      </w:r>
    </w:p>
    <w:p>
      <w:pPr>
        <w:spacing w:after="0"/>
        <w:ind w:left="0"/>
        <w:jc w:val="both"/>
      </w:pPr>
      <w:r>
        <w:rPr>
          <w:rFonts w:ascii="Times New Roman"/>
          <w:b w:val="false"/>
          <w:i w:val="false"/>
          <w:color w:val="000000"/>
          <w:sz w:val="28"/>
        </w:rPr>
        <w:t xml:space="preserve">
      3) 150.00.058 жолында Салық кодексінің 302-бабының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салық кезеңі үшін есептелген КТС-ның сомасы көрсетіледі. 150.01.056 және 150.02.049 жолдарының сомасы ретінде айқындалады. Егерде алынған айырма нөлден төмен болса, онда 150.00.058 жолында нөл көрсетіледі:</w:t>
      </w:r>
    </w:p>
    <w:p>
      <w:pPr>
        <w:spacing w:after="0"/>
        <w:ind w:left="0"/>
        <w:jc w:val="both"/>
      </w:pPr>
      <w:r>
        <w:rPr>
          <w:rFonts w:ascii="Times New Roman"/>
          <w:b w:val="false"/>
          <w:i w:val="false"/>
          <w:color w:val="000000"/>
          <w:sz w:val="28"/>
        </w:rPr>
        <w:t xml:space="preserve">
      150.00.058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150.01.056 I және 150.02.049 I жолдарының сомасы ретінде айқындалады.</w:t>
      </w:r>
    </w:p>
    <w:p>
      <w:pPr>
        <w:spacing w:after="0"/>
        <w:ind w:left="0"/>
        <w:jc w:val="both"/>
      </w:pPr>
      <w:r>
        <w:rPr>
          <w:rFonts w:ascii="Times New Roman"/>
          <w:b w:val="false"/>
          <w:i w:val="false"/>
          <w:color w:val="000000"/>
          <w:sz w:val="28"/>
        </w:rPr>
        <w:t xml:space="preserve">
      150.00.058 II жолында Салық кодексінің 303-бабы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есептелген БШК және БШК ТМ қаржылық пайдасынан шетел табыс салығының сомасы көрсетіледі. 150.01.056 II және 150.02.049 II жолдарының сомасы ретінде айқындалады.</w:t>
      </w:r>
    </w:p>
    <w:p>
      <w:pPr>
        <w:spacing w:after="0"/>
        <w:ind w:left="0"/>
        <w:jc w:val="both"/>
      </w:pPr>
      <w:r>
        <w:rPr>
          <w:rFonts w:ascii="Times New Roman"/>
          <w:b w:val="false"/>
          <w:i w:val="false"/>
          <w:color w:val="000000"/>
          <w:sz w:val="28"/>
        </w:rPr>
        <w:t xml:space="preserve">
      150.00.058 III жолында Салық кодексінің 302-бабы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IV жолында Салық кодексінің 302-бабы </w:t>
      </w:r>
      <w:r>
        <w:rPr>
          <w:rFonts w:ascii="Times New Roman"/>
          <w:b w:val="false"/>
          <w:i w:val="false"/>
          <w:color w:val="000000"/>
          <w:sz w:val="28"/>
        </w:rPr>
        <w:t xml:space="preserve">3-тармағына </w:t>
      </w:r>
      <w:r>
        <w:rPr>
          <w:rFonts w:ascii="Times New Roman"/>
          <w:b w:val="false"/>
          <w:i w:val="false"/>
          <w:color w:val="000000"/>
          <w:sz w:val="28"/>
        </w:rPr>
        <w:t xml:space="preserve">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150.00.058 V жолында Салық кодексінің 302-бабы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VII жолында Салық кодексінің 302-бабы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150.01.056 VII және 150.02.049 VII жолдарының сомасы ретінде айқындалады.</w:t>
      </w:r>
    </w:p>
    <w:p>
      <w:pPr>
        <w:spacing w:after="0"/>
        <w:ind w:left="0"/>
        <w:jc w:val="both"/>
      </w:pPr>
      <w:r>
        <w:rPr>
          <w:rFonts w:ascii="Times New Roman"/>
          <w:b w:val="false"/>
          <w:i w:val="false"/>
          <w:color w:val="000000"/>
          <w:sz w:val="28"/>
        </w:rPr>
        <w:t>
      4) 150.00.059 жолында азайтуды есепке ала отырып, салық кезеңі үшін КТС сомасы көрсетіледі;</w:t>
      </w:r>
    </w:p>
    <w:p>
      <w:pPr>
        <w:spacing w:after="0"/>
        <w:ind w:left="0"/>
        <w:jc w:val="both"/>
      </w:pPr>
      <w:r>
        <w:rPr>
          <w:rFonts w:ascii="Times New Roman"/>
          <w:b w:val="false"/>
          <w:i w:val="false"/>
          <w:color w:val="000000"/>
          <w:sz w:val="28"/>
        </w:rPr>
        <w:t>
      150.00.059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150.00.060 жолында Салық кодексінің 567-бабы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Қазақстан Республикасындағы тұрақты мекеме арқылы қызметінен түскен бейрезидент заңды тұлғаның таза кірісі көрсетіледі;</w:t>
      </w:r>
    </w:p>
    <w:p>
      <w:pPr>
        <w:spacing w:after="0"/>
        <w:ind w:left="0"/>
        <w:jc w:val="both"/>
      </w:pPr>
      <w:r>
        <w:rPr>
          <w:rFonts w:ascii="Times New Roman"/>
          <w:b w:val="false"/>
          <w:i w:val="false"/>
          <w:color w:val="000000"/>
          <w:sz w:val="28"/>
        </w:rPr>
        <w:t>
      6) 150.00.061 жолында таза кіріске КТС-ның сомасы көрсетіледі:</w:t>
      </w:r>
    </w:p>
    <w:p>
      <w:pPr>
        <w:spacing w:after="0"/>
        <w:ind w:left="0"/>
        <w:jc w:val="both"/>
      </w:pPr>
      <w:r>
        <w:rPr>
          <w:rFonts w:ascii="Times New Roman"/>
          <w:b w:val="false"/>
          <w:i w:val="false"/>
          <w:color w:val="000000"/>
          <w:sz w:val="28"/>
        </w:rPr>
        <w:t xml:space="preserve">
      150.00.061 I жолында 150.00.052 х 15% жолының туындысы ретінде айқындалатын 15 пайыздық мөлшерлеме бойынша Салық кодексінің 652-бабы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есептелген таза кіріске КТС-ның сомасы көрсетіледі;</w:t>
      </w:r>
    </w:p>
    <w:p>
      <w:pPr>
        <w:spacing w:after="0"/>
        <w:ind w:left="0"/>
        <w:jc w:val="both"/>
      </w:pPr>
      <w:r>
        <w:rPr>
          <w:rFonts w:ascii="Times New Roman"/>
          <w:b w:val="false"/>
          <w:i w:val="false"/>
          <w:color w:val="000000"/>
          <w:sz w:val="28"/>
        </w:rPr>
        <w:t xml:space="preserve">
      150.00.061 II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150.00.061 III жолы егер 150.00.060 ІІ жолы толтырылған жағдайда толтырылады. Бұл жолға осы Қағидалардың 58-тармағына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150.00.061 IV жолы егер 150.01.060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 150.00.062 жолында 150.01.060 және 150.02.053 жолдарының сомасы ретінде айқындалатын, есептелген КТС-ның жиынтық сомасы көрсетіледі.</w:t>
      </w:r>
    </w:p>
    <w:bookmarkStart w:name="z312" w:id="226"/>
    <w:p>
      <w:pPr>
        <w:spacing w:after="0"/>
        <w:ind w:left="0"/>
        <w:jc w:val="both"/>
      </w:pPr>
      <w:r>
        <w:rPr>
          <w:rFonts w:ascii="Times New Roman"/>
          <w:b w:val="false"/>
          <w:i w:val="false"/>
          <w:color w:val="000000"/>
          <w:sz w:val="28"/>
        </w:rPr>
        <w:t>
      22. "Салық төлеушiнiң жауапкершiлiгi" деген бөлімде:</w:t>
      </w:r>
    </w:p>
    <w:bookmarkEnd w:id="226"/>
    <w:p>
      <w:pPr>
        <w:spacing w:after="0"/>
        <w:ind w:left="0"/>
        <w:jc w:val="both"/>
      </w:pPr>
      <w:r>
        <w:rPr>
          <w:rFonts w:ascii="Times New Roman"/>
          <w:b w:val="false"/>
          <w:i w:val="false"/>
          <w:color w:val="000000"/>
          <w:sz w:val="28"/>
        </w:rPr>
        <w:t>
      1) "Басшының тегі, аты, әкесінің аты (болған кезде)" жолында басшының Т.А.Ә. көрсетіледі;</w:t>
      </w:r>
    </w:p>
    <w:p>
      <w:pPr>
        <w:spacing w:after="0"/>
        <w:ind w:left="0"/>
        <w:jc w:val="both"/>
      </w:pPr>
      <w:r>
        <w:rPr>
          <w:rFonts w:ascii="Times New Roman"/>
          <w:b w:val="false"/>
          <w:i w:val="false"/>
          <w:color w:val="000000"/>
          <w:sz w:val="28"/>
        </w:rPr>
        <w:t>
      2) декларация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салық органының коды –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декларацияның қабылданған күні – Салық кодексінің 584-бабы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313" w:id="227"/>
    <w:p>
      <w:pPr>
        <w:spacing w:after="0"/>
        <w:ind w:left="0"/>
        <w:jc w:val="left"/>
      </w:pPr>
      <w:r>
        <w:rPr>
          <w:rFonts w:ascii="Times New Roman"/>
          <w:b/>
          <w:i w:val="false"/>
          <w:color w:val="000000"/>
        </w:rPr>
        <w:t xml:space="preserve"> 3-тарау.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 туралы – 150.01-нысанын толтыру бойынша түсіндірме</w:t>
      </w:r>
    </w:p>
    <w:bookmarkEnd w:id="227"/>
    <w:bookmarkStart w:name="z314" w:id="228"/>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723-бабында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объектілері туралы ақпаратын көрсетуге арналған.</w:t>
      </w:r>
    </w:p>
    <w:bookmarkEnd w:id="228"/>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Start w:name="z315" w:id="229"/>
    <w:p>
      <w:pPr>
        <w:spacing w:after="0"/>
        <w:ind w:left="0"/>
        <w:jc w:val="both"/>
      </w:pPr>
      <w:r>
        <w:rPr>
          <w:rFonts w:ascii="Times New Roman"/>
          <w:b w:val="false"/>
          <w:i w:val="false"/>
          <w:color w:val="000000"/>
          <w:sz w:val="28"/>
        </w:rPr>
        <w:t>
      24. "Салық төлеуші туралы жалпы ақпарат" деген бөлімде салық төлеуші мынадай деректерді көрсетеді:</w:t>
      </w:r>
    </w:p>
    <w:bookmarkEnd w:id="229"/>
    <w:p>
      <w:pPr>
        <w:spacing w:after="0"/>
        <w:ind w:left="0"/>
        <w:jc w:val="both"/>
      </w:pPr>
      <w:r>
        <w:rPr>
          <w:rFonts w:ascii="Times New Roman"/>
          <w:b w:val="false"/>
          <w:i w:val="false"/>
          <w:color w:val="000000"/>
          <w:sz w:val="28"/>
        </w:rPr>
        <w:t>
      1) келісімшарттың нөмірі мен күні.</w:t>
      </w:r>
    </w:p>
    <w:p>
      <w:pPr>
        <w:spacing w:after="0"/>
        <w:ind w:left="0"/>
        <w:jc w:val="both"/>
      </w:pPr>
      <w:r>
        <w:rPr>
          <w:rFonts w:ascii="Times New Roman"/>
          <w:b w:val="false"/>
          <w:i w:val="false"/>
          <w:color w:val="000000"/>
          <w:sz w:val="28"/>
        </w:rPr>
        <w:t>
      А бағанында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В бағанында жер қойнауын пайдалануға арналған келісімшартты тіркеу күні көрсетіледі;</w:t>
      </w:r>
    </w:p>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Start w:name="z316" w:id="230"/>
    <w:p>
      <w:pPr>
        <w:spacing w:after="0"/>
        <w:ind w:left="0"/>
        <w:jc w:val="both"/>
      </w:pPr>
      <w:r>
        <w:rPr>
          <w:rFonts w:ascii="Times New Roman"/>
          <w:b w:val="false"/>
          <w:i w:val="false"/>
          <w:color w:val="000000"/>
          <w:sz w:val="28"/>
        </w:rPr>
        <w:t>
      25. "Жылдық жиынтық кіріс" деген бөлімде:</w:t>
      </w:r>
    </w:p>
    <w:bookmarkEnd w:id="230"/>
    <w:p>
      <w:pPr>
        <w:spacing w:after="0"/>
        <w:ind w:left="0"/>
        <w:jc w:val="both"/>
      </w:pPr>
      <w:r>
        <w:rPr>
          <w:rFonts w:ascii="Times New Roman"/>
          <w:b w:val="false"/>
          <w:i w:val="false"/>
          <w:color w:val="000000"/>
          <w:sz w:val="28"/>
        </w:rPr>
        <w:t xml:space="preserve">
      1) 150.01.001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тауарларды өткізуден түскен кіріс көрсетіледі;</w:t>
      </w:r>
    </w:p>
    <w:p>
      <w:pPr>
        <w:spacing w:after="0"/>
        <w:ind w:left="0"/>
        <w:jc w:val="both"/>
      </w:pPr>
      <w:r>
        <w:rPr>
          <w:rFonts w:ascii="Times New Roman"/>
          <w:b w:val="false"/>
          <w:i w:val="false"/>
          <w:color w:val="000000"/>
          <w:sz w:val="28"/>
        </w:rPr>
        <w:t>
      2) 150.01.002 жолында жер қойнауын пайдалануға арналған келісімшарт аясында қолданылатын, амортизациялауға жатпайтын активтерді өткізуден Салық кодексінің 227-бабына сәйкес құн өсімінен түсетін кіріс көрсетіледі;</w:t>
      </w:r>
    </w:p>
    <w:p>
      <w:pPr>
        <w:spacing w:after="0"/>
        <w:ind w:left="0"/>
        <w:jc w:val="both"/>
      </w:pPr>
      <w:r>
        <w:rPr>
          <w:rFonts w:ascii="Times New Roman"/>
          <w:b w:val="false"/>
          <w:i w:val="false"/>
          <w:color w:val="000000"/>
          <w:sz w:val="28"/>
        </w:rPr>
        <w:t xml:space="preserve">
      3) 150.01.003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4) 150.01.004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5) 150.01.005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6) 150.01.006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түсетін кіріс көрсетіледі. Бұл жолда жер қойнауын пайдалануға арналған келісімшарт аясында тіркелген активтерді шығарудан түсетін кіріс көрсетіледі;</w:t>
      </w:r>
    </w:p>
    <w:p>
      <w:pPr>
        <w:spacing w:after="0"/>
        <w:ind w:left="0"/>
        <w:jc w:val="both"/>
      </w:pPr>
      <w:r>
        <w:rPr>
          <w:rFonts w:ascii="Times New Roman"/>
          <w:b w:val="false"/>
          <w:i w:val="false"/>
          <w:color w:val="000000"/>
          <w:sz w:val="28"/>
        </w:rPr>
        <w:t xml:space="preserve">
      7) 150.01.007 жолында Салық кодексінің </w:t>
      </w:r>
      <w:r>
        <w:rPr>
          <w:rFonts w:ascii="Times New Roman"/>
          <w:b w:val="false"/>
          <w:i w:val="false"/>
          <w:color w:val="000000"/>
          <w:sz w:val="28"/>
        </w:rPr>
        <w:t>235-бабына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кіріс көрсетіледі;</w:t>
      </w:r>
    </w:p>
    <w:p>
      <w:pPr>
        <w:spacing w:after="0"/>
        <w:ind w:left="0"/>
        <w:jc w:val="both"/>
      </w:pPr>
      <w:r>
        <w:rPr>
          <w:rFonts w:ascii="Times New Roman"/>
          <w:b w:val="false"/>
          <w:i w:val="false"/>
          <w:color w:val="000000"/>
          <w:sz w:val="28"/>
        </w:rPr>
        <w:t xml:space="preserve">
      8) 150.01.008 жолында Салық кодексінің </w:t>
      </w:r>
      <w:r>
        <w:rPr>
          <w:rFonts w:ascii="Times New Roman"/>
          <w:b w:val="false"/>
          <w:i w:val="false"/>
          <w:color w:val="000000"/>
          <w:sz w:val="28"/>
        </w:rPr>
        <w:t>236-бабына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кіріс көрсетіледі;</w:t>
      </w:r>
    </w:p>
    <w:p>
      <w:pPr>
        <w:spacing w:after="0"/>
        <w:ind w:left="0"/>
        <w:jc w:val="both"/>
      </w:pPr>
      <w:r>
        <w:rPr>
          <w:rFonts w:ascii="Times New Roman"/>
          <w:b w:val="false"/>
          <w:i w:val="false"/>
          <w:color w:val="000000"/>
          <w:sz w:val="28"/>
        </w:rPr>
        <w:t xml:space="preserve">
      9) 150.01.009 жолында Салық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w:t>
      </w:r>
    </w:p>
    <w:p>
      <w:pPr>
        <w:spacing w:after="0"/>
        <w:ind w:left="0"/>
        <w:jc w:val="both"/>
      </w:pPr>
      <w:r>
        <w:rPr>
          <w:rFonts w:ascii="Times New Roman"/>
          <w:b w:val="false"/>
          <w:i w:val="false"/>
          <w:color w:val="000000"/>
          <w:sz w:val="28"/>
        </w:rPr>
        <w:t>
      10) 150.01.010 жолында егер бұл сомалар шегерімге жатқызылмаған болса, Салық кодексінің 226-бабы 1-тармағының 13) тармақшасына сәйкес жылдық жиынтық кіріске енгізілетін, егер бұл сомалар бұрын шегерімге жатқызылмаса, бюджеттен қайтарылған негізсіз айыппұлдардан басқа, таңылған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xml:space="preserve">
      11) 150.01.011 жолында Салық кодексінің 226-бабы 1-тармағының </w:t>
      </w:r>
      <w:r>
        <w:rPr>
          <w:rFonts w:ascii="Times New Roman"/>
          <w:b w:val="false"/>
          <w:i w:val="false"/>
          <w:color w:val="000000"/>
          <w:sz w:val="28"/>
        </w:rPr>
        <w:t xml:space="preserve">16) тармақшасына </w:t>
      </w:r>
      <w:r>
        <w:rPr>
          <w:rFonts w:ascii="Times New Roman"/>
          <w:b w:val="false"/>
          <w:i w:val="false"/>
          <w:color w:val="000000"/>
          <w:sz w:val="28"/>
        </w:rPr>
        <w:t xml:space="preserve"> сәйкес жылдық жиынтық кіріске енгізілетін дивидендтер және Салық кодексінің 226-бабы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 xml:space="preserve">19) тармақшаларына </w:t>
      </w:r>
      <w:r>
        <w:rPr>
          <w:rFonts w:ascii="Times New Roman"/>
          <w:b w:val="false"/>
          <w:i w:val="false"/>
          <w:color w:val="000000"/>
          <w:sz w:val="28"/>
        </w:rPr>
        <w:t xml:space="preserve">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12) 150.01.012 жолында Салық кодексінің 226-бабы 1-тармағының </w:t>
      </w:r>
      <w:r>
        <w:rPr>
          <w:rFonts w:ascii="Times New Roman"/>
          <w:b w:val="false"/>
          <w:i w:val="false"/>
          <w:color w:val="000000"/>
          <w:sz w:val="28"/>
        </w:rPr>
        <w:t xml:space="preserve">18) тармақшасына </w:t>
      </w:r>
      <w:r>
        <w:rPr>
          <w:rFonts w:ascii="Times New Roman"/>
          <w:b w:val="false"/>
          <w:i w:val="false"/>
          <w:color w:val="000000"/>
          <w:sz w:val="28"/>
        </w:rPr>
        <w:t xml:space="preserve"> сәйкес жылдық жиынтық кіріске енгізілетін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p>
      <w:pPr>
        <w:spacing w:after="0"/>
        <w:ind w:left="0"/>
        <w:jc w:val="both"/>
      </w:pPr>
      <w:r>
        <w:rPr>
          <w:rFonts w:ascii="Times New Roman"/>
          <w:b w:val="false"/>
          <w:i w:val="false"/>
          <w:color w:val="000000"/>
          <w:sz w:val="28"/>
        </w:rPr>
        <w:t xml:space="preserve">
      13) 150.01.013 жолында Салық кодексінің 226-бабы 1-тармағының </w:t>
      </w:r>
      <w:r>
        <w:rPr>
          <w:rFonts w:ascii="Times New Roman"/>
          <w:b w:val="false"/>
          <w:i w:val="false"/>
          <w:color w:val="000000"/>
          <w:sz w:val="28"/>
        </w:rPr>
        <w:t xml:space="preserve">22) тармақшасына </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14) 150.01.014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15) 150.01.015 жолында 150.01.001-ден 150.01.014-ке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16) 150.01.016 жолында Салық кодексінің 241-бабының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xml:space="preserve">
      17) 150.01.017 жолында Салық кодексінің 241-бабының </w:t>
      </w:r>
      <w:r>
        <w:rPr>
          <w:rFonts w:ascii="Times New Roman"/>
          <w:b w:val="false"/>
          <w:i w:val="false"/>
          <w:color w:val="000000"/>
          <w:sz w:val="28"/>
        </w:rPr>
        <w:t xml:space="preserve">3-тармағына </w:t>
      </w:r>
      <w:r>
        <w:rPr>
          <w:rFonts w:ascii="Times New Roman"/>
          <w:b w:val="false"/>
          <w:i w:val="false"/>
          <w:color w:val="000000"/>
          <w:sz w:val="28"/>
        </w:rPr>
        <w:t xml:space="preserve"> сәйкес ТМҚ бағалаудың өзге әдісіне көшу кезінде қалыптасқан оң немесе теріс айырмасы көрсетіледі;</w:t>
      </w:r>
    </w:p>
    <w:p>
      <w:pPr>
        <w:spacing w:after="0"/>
        <w:ind w:left="0"/>
        <w:jc w:val="both"/>
      </w:pPr>
      <w:r>
        <w:rPr>
          <w:rFonts w:ascii="Times New Roman"/>
          <w:b w:val="false"/>
          <w:i w:val="false"/>
          <w:color w:val="000000"/>
          <w:sz w:val="28"/>
        </w:rPr>
        <w:t>
      18) 150.01.018 жолында 150.01.015 жолы мен 150.01.016 жолдарының сомасының айырмасы ретінде айқындалған, 150.01.017 жолына ұлғайтылған (егер бұл жолдың мәні оң болған жағдайда) немесе 150.01.017 жолына азайтылған (егер бұл жолдың мәні теріс болған жағдайда) (150.01.015 – 150.01.016 ± 150.01.017) түзетуді ескергендегі жылдық жиынтық табыс көрсетіледі.</w:t>
      </w:r>
    </w:p>
    <w:bookmarkStart w:name="z317" w:id="231"/>
    <w:p>
      <w:pPr>
        <w:spacing w:after="0"/>
        <w:ind w:left="0"/>
        <w:jc w:val="both"/>
      </w:pPr>
      <w:r>
        <w:rPr>
          <w:rFonts w:ascii="Times New Roman"/>
          <w:b w:val="false"/>
          <w:i w:val="false"/>
          <w:color w:val="000000"/>
          <w:sz w:val="28"/>
        </w:rPr>
        <w:t>
      26. "Шегерімдер" деген бөлімде:</w:t>
      </w:r>
    </w:p>
    <w:bookmarkEnd w:id="231"/>
    <w:p>
      <w:pPr>
        <w:spacing w:after="0"/>
        <w:ind w:left="0"/>
        <w:jc w:val="both"/>
      </w:pPr>
      <w:r>
        <w:rPr>
          <w:rFonts w:ascii="Times New Roman"/>
          <w:b w:val="false"/>
          <w:i w:val="false"/>
          <w:color w:val="000000"/>
          <w:sz w:val="28"/>
        </w:rPr>
        <w:t>
      1) 150.01.019 жолында 150.01.019 I – 150.01.019 II + 150.01.019 III + 150.01.019 IV + 150.01.019 V – 150.01.019 VI – 150.01.019 VII – 150.01.019 VIII – 150.01.019 IX ретінде айқындалатын, Салық кодексінің 100-бабы 1-тармағына сәйкес шегерімге жатқызылатын өткізілген (жұмсалған)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150.01.019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150.01.019 II жолы салық кезеңінің соңына бухгалтерлік теңгерім деректеріне сәйкес толтырылады. Осы ретте бұл жолда жолда тұрған және жылдың сонына ТМҚ қалдықтарды ескеріп, тауардың құны көрсетілмейді (мысалы, FAS-порт шарттарына іске асырылатын тауарлар), салық кезеңіне салық салу мақсатында танылған іске асырылатын кіріс. Салық кезеңінің ішінде салық төлеуші табыс еткен тарату декларациясында 150.01.019 II жолы кезекті салық кезеңінің соңына бухгалтерлік есептің ақпараттың негізінде толтырылады;</w:t>
      </w:r>
    </w:p>
    <w:p>
      <w:pPr>
        <w:spacing w:after="0"/>
        <w:ind w:left="0"/>
        <w:jc w:val="both"/>
      </w:pPr>
      <w:r>
        <w:rPr>
          <w:rFonts w:ascii="Times New Roman"/>
          <w:b w:val="false"/>
          <w:i w:val="false"/>
          <w:color w:val="000000"/>
          <w:sz w:val="28"/>
        </w:rPr>
        <w:t>
      150.01.019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150.01.020 жолынан бастап 150.01.037 жолдар бойынша шегерімге жатқызылатын шығыстарды қамтымауы тиіс. 150.01.019 III А бастап 150.01.019 III H дейінгі жолдар мәндерінің сомасы ретінде айқындалады:</w:t>
      </w:r>
    </w:p>
    <w:p>
      <w:pPr>
        <w:spacing w:after="0"/>
        <w:ind w:left="0"/>
        <w:jc w:val="both"/>
      </w:pPr>
      <w:r>
        <w:rPr>
          <w:rFonts w:ascii="Times New Roman"/>
          <w:b w:val="false"/>
          <w:i w:val="false"/>
          <w:color w:val="000000"/>
          <w:sz w:val="28"/>
        </w:rPr>
        <w:t>
      150.01.019 III А жолында салық төлеушінің есепті салық кезеңі ішінде сатып алған, өтеусіз алған ТМҚ өзіндік құны көрсетіледі;</w:t>
      </w:r>
    </w:p>
    <w:p>
      <w:pPr>
        <w:spacing w:after="0"/>
        <w:ind w:left="0"/>
        <w:jc w:val="both"/>
      </w:pPr>
      <w:r>
        <w:rPr>
          <w:rFonts w:ascii="Times New Roman"/>
          <w:b w:val="false"/>
          <w:i w:val="false"/>
          <w:color w:val="000000"/>
          <w:sz w:val="28"/>
        </w:rPr>
        <w:t>
      150.01.019 III B жолында қаржылық қызмет көрсетулердің құны көрсетіледі;</w:t>
      </w:r>
    </w:p>
    <w:p>
      <w:pPr>
        <w:spacing w:after="0"/>
        <w:ind w:left="0"/>
        <w:jc w:val="both"/>
      </w:pPr>
      <w:r>
        <w:rPr>
          <w:rFonts w:ascii="Times New Roman"/>
          <w:b w:val="false"/>
          <w:i w:val="false"/>
          <w:color w:val="000000"/>
          <w:sz w:val="28"/>
        </w:rPr>
        <w:t>
      150.01.019 IІІ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150.01.019 IІІ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150.01.019 IІІ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150.01.019 IІІ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150.01.019 IІІ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150.01.019 IІІ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xml:space="preserve">
      150.01.019 IV жолында: </w:t>
      </w:r>
    </w:p>
    <w:p>
      <w:pPr>
        <w:spacing w:after="0"/>
        <w:ind w:left="0"/>
        <w:jc w:val="both"/>
      </w:pPr>
      <w:r>
        <w:rPr>
          <w:rFonts w:ascii="Times New Roman"/>
          <w:b w:val="false"/>
          <w:i w:val="false"/>
          <w:color w:val="000000"/>
          <w:sz w:val="28"/>
        </w:rPr>
        <w:t>
      150.01.025 жолы бойынша көрсетілетін және Салық кодексінің 319-бабы 2-тармағының 4) тармақшасында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деп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257-бабында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150.01.019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150.01.019 VI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деп танылатын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150.01.019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150.01.019 VIII жолында 150.01.019 VI жолы бойынша көрсетілетін құнды қоспағанда, Салық кодексінің </w:t>
      </w:r>
      <w:r>
        <w:rPr>
          <w:rFonts w:ascii="Times New Roman"/>
          <w:b w:val="false"/>
          <w:i w:val="false"/>
          <w:color w:val="000000"/>
          <w:sz w:val="28"/>
        </w:rPr>
        <w:t>264-бабы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150.01.020 жолында Салық кодексінің 243-бабы </w:t>
      </w:r>
      <w:r>
        <w:rPr>
          <w:rFonts w:ascii="Times New Roman"/>
          <w:b w:val="false"/>
          <w:i w:val="false"/>
          <w:color w:val="000000"/>
          <w:sz w:val="28"/>
        </w:rPr>
        <w:t xml:space="preserve">7-тармағына </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150.01.021 жолында Салық кодексінің 243-бабы </w:t>
      </w:r>
      <w:r>
        <w:rPr>
          <w:rFonts w:ascii="Times New Roman"/>
          <w:b w:val="false"/>
          <w:i w:val="false"/>
          <w:color w:val="000000"/>
          <w:sz w:val="28"/>
        </w:rPr>
        <w:t xml:space="preserve">9-тармағында </w:t>
      </w:r>
      <w:r>
        <w:rPr>
          <w:rFonts w:ascii="Times New Roman"/>
          <w:b w:val="false"/>
          <w:i w:val="false"/>
          <w:color w:val="000000"/>
          <w:sz w:val="28"/>
        </w:rPr>
        <w:t xml:space="preserve"> белгіленген негіздер бойынша шегерімдерге жатқызылатын қосылған құн салығы көрсетіледі; </w:t>
      </w:r>
    </w:p>
    <w:p>
      <w:pPr>
        <w:spacing w:after="0"/>
        <w:ind w:left="0"/>
        <w:jc w:val="both"/>
      </w:pPr>
      <w:r>
        <w:rPr>
          <w:rFonts w:ascii="Times New Roman"/>
          <w:b w:val="false"/>
          <w:i w:val="false"/>
          <w:color w:val="000000"/>
          <w:sz w:val="28"/>
        </w:rPr>
        <w:t xml:space="preserve">
      4) 150.01.022 жолында Салық кодексінің 243-бабы </w:t>
      </w:r>
      <w:r>
        <w:rPr>
          <w:rFonts w:ascii="Times New Roman"/>
          <w:b w:val="false"/>
          <w:i w:val="false"/>
          <w:color w:val="000000"/>
          <w:sz w:val="28"/>
        </w:rPr>
        <w:t xml:space="preserve">11-тармағына </w:t>
      </w:r>
      <w:r>
        <w:rPr>
          <w:rFonts w:ascii="Times New Roman"/>
          <w:b w:val="false"/>
          <w:i w:val="false"/>
          <w:color w:val="000000"/>
          <w:sz w:val="28"/>
        </w:rPr>
        <w:t xml:space="preserve"> сәйкес шегерімге жатқызылатын Мемлекеттік әлеуметтік сақтандыру қорына салық төлеушінің есептеген әлеуметтік аударымдар бойынша шығындарының сомасы көрсетіледі;</w:t>
      </w:r>
    </w:p>
    <w:p>
      <w:pPr>
        <w:spacing w:after="0"/>
        <w:ind w:left="0"/>
        <w:jc w:val="both"/>
      </w:pPr>
      <w:r>
        <w:rPr>
          <w:rFonts w:ascii="Times New Roman"/>
          <w:b w:val="false"/>
          <w:i w:val="false"/>
          <w:color w:val="000000"/>
          <w:sz w:val="28"/>
        </w:rPr>
        <w:t xml:space="preserve">
      5) 150.01.023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150.01.024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анықталатын қызметтік іссапарлар кезіндегі өтемақылардың жалпы сомасы көрсетіледі;</w:t>
      </w:r>
    </w:p>
    <w:p>
      <w:pPr>
        <w:spacing w:after="0"/>
        <w:ind w:left="0"/>
        <w:jc w:val="both"/>
      </w:pPr>
      <w:r>
        <w:rPr>
          <w:rFonts w:ascii="Times New Roman"/>
          <w:b w:val="false"/>
          <w:i w:val="false"/>
          <w:color w:val="000000"/>
          <w:sz w:val="28"/>
        </w:rPr>
        <w:t xml:space="preserve">
      7) 150.01.025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шегерімге жатқызылатын төленген күмәнді міндеттемелер және Салық кодексінің </w:t>
      </w:r>
      <w:r>
        <w:rPr>
          <w:rFonts w:ascii="Times New Roman"/>
          <w:b w:val="false"/>
          <w:i w:val="false"/>
          <w:color w:val="000000"/>
          <w:sz w:val="28"/>
        </w:rPr>
        <w:t>247-бабы</w:t>
      </w:r>
      <w:r>
        <w:rPr>
          <w:rFonts w:ascii="Times New Roman"/>
          <w:b w:val="false"/>
          <w:i w:val="false"/>
          <w:color w:val="000000"/>
          <w:sz w:val="28"/>
        </w:rPr>
        <w:t xml:space="preserve"> екінші бөліміне сәйкес бұдан бұрын шегерімге жатқызылатын төленген міндеттемелер көрсетіледі;</w:t>
      </w:r>
    </w:p>
    <w:p>
      <w:pPr>
        <w:spacing w:after="0"/>
        <w:ind w:left="0"/>
        <w:jc w:val="both"/>
      </w:pPr>
      <w:r>
        <w:rPr>
          <w:rFonts w:ascii="Times New Roman"/>
          <w:b w:val="false"/>
          <w:i w:val="false"/>
          <w:color w:val="000000"/>
          <w:sz w:val="28"/>
        </w:rPr>
        <w:t xml:space="preserve">
      8) 150.01.026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150.01.027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және тарату қорына және қалдықтарды орналастыру полигондарының тарату қорына аударымдар сомасы көрсетіледі;</w:t>
      </w:r>
    </w:p>
    <w:p>
      <w:pPr>
        <w:spacing w:after="0"/>
        <w:ind w:left="0"/>
        <w:jc w:val="both"/>
      </w:pPr>
      <w:r>
        <w:rPr>
          <w:rFonts w:ascii="Times New Roman"/>
          <w:b w:val="false"/>
          <w:i w:val="false"/>
          <w:color w:val="000000"/>
          <w:sz w:val="28"/>
        </w:rPr>
        <w:t xml:space="preserve">
      10) 150.01.028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 техникалық жұмыстарға шығыстар көрсетіледі;</w:t>
      </w:r>
    </w:p>
    <w:p>
      <w:pPr>
        <w:spacing w:after="0"/>
        <w:ind w:left="0"/>
        <w:jc w:val="both"/>
      </w:pPr>
      <w:r>
        <w:rPr>
          <w:rFonts w:ascii="Times New Roman"/>
          <w:b w:val="false"/>
          <w:i w:val="false"/>
          <w:color w:val="000000"/>
          <w:sz w:val="28"/>
        </w:rPr>
        <w:t xml:space="preserve">
      11) 150.01.029 жолында Салық кодексінің 256-бабы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шегерімге жатқызылатын жинақтау сақтандыру келісім шарты бойынша сақтандыру сый ақысын қоспағанда сақтандыру келісім шарты бойынша сақтандырушымен төленген немесе төлеуге жататын сақтандыру сый ақысы көрсетіледі.;</w:t>
      </w:r>
    </w:p>
    <w:p>
      <w:pPr>
        <w:spacing w:after="0"/>
        <w:ind w:left="0"/>
        <w:jc w:val="both"/>
      </w:pPr>
      <w:r>
        <w:rPr>
          <w:rFonts w:ascii="Times New Roman"/>
          <w:b w:val="false"/>
          <w:i w:val="false"/>
          <w:color w:val="000000"/>
          <w:sz w:val="28"/>
        </w:rPr>
        <w:t xml:space="preserve">
      12) 150.01.030 жолында жер қойнауын пайдаланушылардың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табиғи ресурстарды геологиялық зерделеуге және өндіруге дайындық жұмыстарына арналған шығыстар мен басқа да шегерімдері көрсетiледi. Бұл жолға осы келісімшарт бойынша 150.03-нысанының АА және АС бағандарының мәні көшіріледі;</w:t>
      </w:r>
    </w:p>
    <w:p>
      <w:pPr>
        <w:spacing w:after="0"/>
        <w:ind w:left="0"/>
        <w:jc w:val="both"/>
      </w:pPr>
      <w:r>
        <w:rPr>
          <w:rFonts w:ascii="Times New Roman"/>
          <w:b w:val="false"/>
          <w:i w:val="false"/>
          <w:color w:val="000000"/>
          <w:sz w:val="28"/>
        </w:rPr>
        <w:t xml:space="preserve">
      13) 150.01.031 жолында Салық кодексінің </w:t>
      </w:r>
      <w:r>
        <w:rPr>
          <w:rFonts w:ascii="Times New Roman"/>
          <w:b w:val="false"/>
          <w:i w:val="false"/>
          <w:color w:val="000000"/>
          <w:sz w:val="28"/>
        </w:rPr>
        <w:t>260-бабына</w:t>
      </w:r>
      <w:r>
        <w:rPr>
          <w:rFonts w:ascii="Times New Roman"/>
          <w:b w:val="false"/>
          <w:i w:val="false"/>
          <w:color w:val="000000"/>
          <w:sz w:val="28"/>
        </w:rPr>
        <w:t xml:space="preserve"> сәйкес жатқызылатын коммерциялық табудан кейін өндіру басталғаннан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14) 150.01.032 жолында Салық кодексінің 261-бабының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шегерімге жататын жер қойнауын пайдаланушының қазақстандық кадрларды оқытуға және өңірлердің әлеуметтік саласын дамытуға арналған шығыстары көрсетіледі (коммерциялық табудан кейінгі өндіру басталған сәттен);</w:t>
      </w:r>
    </w:p>
    <w:p>
      <w:pPr>
        <w:spacing w:after="0"/>
        <w:ind w:left="0"/>
        <w:jc w:val="both"/>
      </w:pPr>
      <w:r>
        <w:rPr>
          <w:rFonts w:ascii="Times New Roman"/>
          <w:b w:val="false"/>
          <w:i w:val="false"/>
          <w:color w:val="000000"/>
          <w:sz w:val="28"/>
        </w:rPr>
        <w:t xml:space="preserve">
      15) 150.01.033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теріс бағамдық айырма сомасының оң бағамдық айырма сомасынан асып сомасы көрсетіледі;</w:t>
      </w:r>
    </w:p>
    <w:p>
      <w:pPr>
        <w:spacing w:after="0"/>
        <w:ind w:left="0"/>
        <w:jc w:val="both"/>
      </w:pPr>
      <w:r>
        <w:rPr>
          <w:rFonts w:ascii="Times New Roman"/>
          <w:b w:val="false"/>
          <w:i w:val="false"/>
          <w:color w:val="000000"/>
          <w:sz w:val="28"/>
        </w:rPr>
        <w:t xml:space="preserve">
      16) 150.01.034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150.01.035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150.01.036 жолында Салық кодексінің 273-бабының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жүргізілетін тіркелген активтер бойынша шегерімдер көрсетіледі; </w:t>
      </w:r>
    </w:p>
    <w:p>
      <w:pPr>
        <w:spacing w:after="0"/>
        <w:ind w:left="0"/>
        <w:jc w:val="both"/>
      </w:pPr>
      <w:r>
        <w:rPr>
          <w:rFonts w:ascii="Times New Roman"/>
          <w:b w:val="false"/>
          <w:i w:val="false"/>
          <w:color w:val="000000"/>
          <w:sz w:val="28"/>
        </w:rPr>
        <w:t>
      19) 150.01.037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20) 150.01.038 жолында шегерімге жатқызылуы тиіс жалпы сома көрсетіледі. 150.01.019-дан 150.01.037-ге дейінгі жолдардың сомасы ретінде айқындалады.</w:t>
      </w:r>
    </w:p>
    <w:bookmarkStart w:name="z318" w:id="232"/>
    <w:p>
      <w:pPr>
        <w:spacing w:after="0"/>
        <w:ind w:left="0"/>
        <w:jc w:val="both"/>
      </w:pPr>
      <w:r>
        <w:rPr>
          <w:rFonts w:ascii="Times New Roman"/>
          <w:b w:val="false"/>
          <w:i w:val="false"/>
          <w:color w:val="000000"/>
          <w:sz w:val="28"/>
        </w:rPr>
        <w:t>
      27. "Кірістер мен шегерімдерді түзету" деген бөлімде:</w:t>
      </w:r>
    </w:p>
    <w:bookmarkEnd w:id="232"/>
    <w:p>
      <w:pPr>
        <w:spacing w:after="0"/>
        <w:ind w:left="0"/>
        <w:jc w:val="both"/>
      </w:pPr>
      <w:r>
        <w:rPr>
          <w:rFonts w:ascii="Times New Roman"/>
          <w:b w:val="false"/>
          <w:i w:val="false"/>
          <w:color w:val="000000"/>
          <w:sz w:val="28"/>
        </w:rPr>
        <w:t xml:space="preserve">
      150.01.039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150.01.039 І және 150.01.039 ІІ жолдарының айырмасы ретінде айқындалады.</w:t>
      </w:r>
    </w:p>
    <w:p>
      <w:pPr>
        <w:spacing w:after="0"/>
        <w:ind w:left="0"/>
        <w:jc w:val="both"/>
      </w:pPr>
      <w:r>
        <w:rPr>
          <w:rFonts w:ascii="Times New Roman"/>
          <w:b w:val="false"/>
          <w:i w:val="false"/>
          <w:color w:val="000000"/>
          <w:sz w:val="28"/>
        </w:rPr>
        <w:t>
      150.01.039 І жолында Салық кодексінің 286 және 287-баптарына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150.01.039 ІІ жолында Салық кодексінің 286 және 287-баптарына сәйкес жүргізілетін шегерімдерді түзетулердің сомасы көрсетіледі.</w:t>
      </w:r>
    </w:p>
    <w:bookmarkStart w:name="z319" w:id="233"/>
    <w:p>
      <w:pPr>
        <w:spacing w:after="0"/>
        <w:ind w:left="0"/>
        <w:jc w:val="both"/>
      </w:pPr>
      <w:r>
        <w:rPr>
          <w:rFonts w:ascii="Times New Roman"/>
          <w:b w:val="false"/>
          <w:i w:val="false"/>
          <w:color w:val="000000"/>
          <w:sz w:val="28"/>
        </w:rPr>
        <w:t>
      28. "Трансферттік баға белгілеу туралы заңға сәйкес кірістер мен шегерімдерді түзету" деген бөлімде:</w:t>
      </w:r>
    </w:p>
    <w:bookmarkEnd w:id="233"/>
    <w:p>
      <w:pPr>
        <w:spacing w:after="0"/>
        <w:ind w:left="0"/>
        <w:jc w:val="both"/>
      </w:pPr>
      <w:r>
        <w:rPr>
          <w:rFonts w:ascii="Times New Roman"/>
          <w:b w:val="false"/>
          <w:i w:val="false"/>
          <w:color w:val="000000"/>
          <w:sz w:val="28"/>
        </w:rPr>
        <w:t>
      1) 150.01.040 жолында Трансферттік баға белгілеу туралы заңға сәйкес кірістерді түзетудің сомасы көрсетіледі;</w:t>
      </w:r>
    </w:p>
    <w:p>
      <w:pPr>
        <w:spacing w:after="0"/>
        <w:ind w:left="0"/>
        <w:jc w:val="both"/>
      </w:pPr>
      <w:r>
        <w:rPr>
          <w:rFonts w:ascii="Times New Roman"/>
          <w:b w:val="false"/>
          <w:i w:val="false"/>
          <w:color w:val="000000"/>
          <w:sz w:val="28"/>
        </w:rPr>
        <w:t>
      2) 150.01.041 жолында Трансферттік баға белгілеу туралы заңға сәйкес айқындалатын, шегерімдерді түзетудің сомасы көрсетіледі.</w:t>
      </w:r>
    </w:p>
    <w:bookmarkStart w:name="z320" w:id="234"/>
    <w:p>
      <w:pPr>
        <w:spacing w:after="0"/>
        <w:ind w:left="0"/>
        <w:jc w:val="both"/>
      </w:pPr>
      <w:r>
        <w:rPr>
          <w:rFonts w:ascii="Times New Roman"/>
          <w:b w:val="false"/>
          <w:i w:val="false"/>
          <w:color w:val="000000"/>
          <w:sz w:val="28"/>
        </w:rPr>
        <w:t>
      29. "Салық салынатын кірісті есептеу" деген бөлімде:</w:t>
      </w:r>
    </w:p>
    <w:bookmarkEnd w:id="234"/>
    <w:p>
      <w:pPr>
        <w:spacing w:after="0"/>
        <w:ind w:left="0"/>
        <w:jc w:val="both"/>
      </w:pPr>
      <w:r>
        <w:rPr>
          <w:rFonts w:ascii="Times New Roman"/>
          <w:b w:val="false"/>
          <w:i w:val="false"/>
          <w:color w:val="000000"/>
          <w:sz w:val="28"/>
        </w:rPr>
        <w:t>
      1) 150.01.042 жолында салық салынатын кіріс (залал) сомасы көрсетіледі. 150.01.018 – 150.01.038 + 150.01.039 + 150.01.040 – 150.01.041 ретінде айқындалады.</w:t>
      </w:r>
    </w:p>
    <w:p>
      <w:pPr>
        <w:spacing w:after="0"/>
        <w:ind w:left="0"/>
        <w:jc w:val="both"/>
      </w:pPr>
      <w:r>
        <w:rPr>
          <w:rFonts w:ascii="Times New Roman"/>
          <w:b w:val="false"/>
          <w:i w:val="false"/>
          <w:color w:val="000000"/>
          <w:sz w:val="28"/>
        </w:rPr>
        <w:t>
      Егер 150.01.042 жолының теріс (залал) мәні болса, онда бұл жол бойынша мәні 150.00.044 жолына көшірілмейді;</w:t>
      </w:r>
    </w:p>
    <w:p>
      <w:pPr>
        <w:spacing w:after="0"/>
        <w:ind w:left="0"/>
        <w:jc w:val="both"/>
      </w:pPr>
      <w:r>
        <w:rPr>
          <w:rFonts w:ascii="Times New Roman"/>
          <w:b w:val="false"/>
          <w:i w:val="false"/>
          <w:color w:val="000000"/>
          <w:sz w:val="28"/>
        </w:rPr>
        <w:t>
      2) 150.01.043 жолында егер мұндай кірістер келісімшарттық қызметті жүзеге асыруға байланысты есептелген шартында ғана, резидент-салық төлеушінің Қазақстан Республикасынан тыс көздерден алған кірістерінің сомасы көрсетіледі. Бұл жолға 150.08 нысанының F бағаны жолдарының "1" қызмет түрлерінің коды сәйкес келетін жиынтық мәні көшіріледі. 150.01.043 жол анықтамалық сипатқа ие.</w:t>
      </w:r>
    </w:p>
    <w:p>
      <w:pPr>
        <w:spacing w:after="0"/>
        <w:ind w:left="0"/>
        <w:jc w:val="both"/>
      </w:pPr>
      <w:r>
        <w:rPr>
          <w:rFonts w:ascii="Times New Roman"/>
          <w:b w:val="false"/>
          <w:i w:val="false"/>
          <w:color w:val="000000"/>
          <w:sz w:val="28"/>
        </w:rPr>
        <w:t xml:space="preserve">
      3) 150.01.044 жолында Салық кодексінің 2-бабы </w:t>
      </w:r>
      <w:r>
        <w:rPr>
          <w:rFonts w:ascii="Times New Roman"/>
          <w:b w:val="false"/>
          <w:i w:val="false"/>
          <w:color w:val="000000"/>
          <w:sz w:val="28"/>
        </w:rPr>
        <w:t>5 тармағына</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 xml:space="preserve">669-баптарына </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4) 150.01.045 жолында халықаралық салық салу ерекшелігін есепке ала отырып, салық салынатын кіріс (залал) сомасы көрсетіледі. 150.01.042 және 150.01.044 жолдарының сомасы ретінде айқындалады. Егер 150.01.045 жолының теріс (залал) мәні болса, онда бұл жол бойынша мәні 150.00.047 жолына көшірілмейді;</w:t>
      </w:r>
    </w:p>
    <w:p>
      <w:pPr>
        <w:spacing w:after="0"/>
        <w:ind w:left="0"/>
        <w:jc w:val="both"/>
      </w:pPr>
      <w:r>
        <w:rPr>
          <w:rFonts w:ascii="Times New Roman"/>
          <w:b w:val="false"/>
          <w:i w:val="false"/>
          <w:color w:val="000000"/>
          <w:sz w:val="28"/>
        </w:rPr>
        <w:t xml:space="preserve">
      5) 150.01.046 жолында егерде осындай пайда қосындысы қызметтік келісімшартты жүзеге асырумен байланысты шартында ғана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анықталған БШК және БШК ТМ жиынтық пайдасы көрсетіледі. Бұл жолға 150.10 нысанының М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6) 150.01.047 жолында БШК және БШК ТМ пайда қосындысын есепке ала отырып, салық салынатын кірістің (залалдың) сомасы көрсетіледі. 150.01.047 жолы 150.01.045 және 150.01.046 жолдарының сомасы ретінде анықталады.</w:t>
      </w:r>
    </w:p>
    <w:p>
      <w:pPr>
        <w:spacing w:after="0"/>
        <w:ind w:left="0"/>
        <w:jc w:val="both"/>
      </w:pPr>
      <w:r>
        <w:rPr>
          <w:rFonts w:ascii="Times New Roman"/>
          <w:b w:val="false"/>
          <w:i w:val="false"/>
          <w:color w:val="000000"/>
          <w:sz w:val="28"/>
        </w:rPr>
        <w:t>
      7) 150.01.048 жолында Қазақстан Республикасы заңдарына сәйкес мемлекет мұқтажы үшін, сатып алынған активтерді қоспағанда, анықталмаған жабдықтарды, аяқталмаған құрылыс объектілерін сатудан болған шығындар, сонымен қатар 1-топтың тіркелген активтерінің шығуынан шығындарды көрсетіледі</w:t>
      </w:r>
    </w:p>
    <w:p>
      <w:pPr>
        <w:spacing w:after="0"/>
        <w:ind w:left="0"/>
        <w:jc w:val="both"/>
      </w:pPr>
      <w:r>
        <w:rPr>
          <w:rFonts w:ascii="Times New Roman"/>
          <w:b w:val="false"/>
          <w:i w:val="false"/>
          <w:color w:val="000000"/>
          <w:sz w:val="28"/>
        </w:rPr>
        <w:t xml:space="preserve">
      8) 150.01.049 жолында Салық кодексінің 300-бабы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көшірілуі тиіс залал көрсетіледі; Егер 150.01.047 жолдың теріс мәні болса, онда 150.01.049 жолы, 150.01.047 жолдағы және 150.01.048 жолдағы модуль сомасы ретінде айқындалады. Егер 150.01.0047 жолы оң мәні бар болса, 150.01.049 жолына 150.01.048 жолдағы мәні көшіріледі.</w:t>
      </w:r>
    </w:p>
    <w:p>
      <w:pPr>
        <w:spacing w:after="0"/>
        <w:ind w:left="0"/>
        <w:jc w:val="both"/>
      </w:pPr>
      <w:r>
        <w:rPr>
          <w:rFonts w:ascii="Times New Roman"/>
          <w:b w:val="false"/>
          <w:i w:val="false"/>
          <w:color w:val="000000"/>
          <w:sz w:val="28"/>
        </w:rPr>
        <w:t xml:space="preserve">
      9) 150.01.050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кірісін азайту сомасы көрсетіледі. 150.01.050 жолы 150.01.050 I және 150.01.050 II жолдарын қамтиды;</w:t>
      </w:r>
    </w:p>
    <w:p>
      <w:pPr>
        <w:spacing w:after="0"/>
        <w:ind w:left="0"/>
        <w:jc w:val="both"/>
      </w:pPr>
      <w:r>
        <w:rPr>
          <w:rFonts w:ascii="Times New Roman"/>
          <w:b w:val="false"/>
          <w:i w:val="false"/>
          <w:color w:val="000000"/>
          <w:sz w:val="28"/>
        </w:rPr>
        <w:t xml:space="preserve">
      150.01.050 I жолында Салық кодексінің 288-бабы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xml:space="preserve">
      150.01.050 II жолында Салық кодексінің 288-бабы 1-тармағының </w:t>
      </w:r>
      <w:r>
        <w:rPr>
          <w:rFonts w:ascii="Times New Roman"/>
          <w:b w:val="false"/>
          <w:i w:val="false"/>
          <w:color w:val="000000"/>
          <w:sz w:val="28"/>
        </w:rPr>
        <w:t xml:space="preserve">4) тармақшасына </w:t>
      </w:r>
      <w:r>
        <w:rPr>
          <w:rFonts w:ascii="Times New Roman"/>
          <w:b w:val="false"/>
          <w:i w:val="false"/>
          <w:color w:val="000000"/>
          <w:sz w:val="28"/>
        </w:rPr>
        <w:t xml:space="preserve">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10) 150.01.051 жолында Салық кодексінің 288-бабына сәйкес жүргізілетін азайтуды есепке ала отырып, салық салынатын кіріс көрсетіледі. 150.01.047 және 150.01.050 жолдарының айырмасы ретінде айқындалады. Егер 150.01.050 жолы 150.01.047 жолынан артық болса, 150.00.051 жолында нөл көрсетіледі;</w:t>
      </w:r>
    </w:p>
    <w:p>
      <w:pPr>
        <w:spacing w:after="0"/>
        <w:ind w:left="0"/>
        <w:jc w:val="both"/>
      </w:pPr>
      <w:r>
        <w:rPr>
          <w:rFonts w:ascii="Times New Roman"/>
          <w:b w:val="false"/>
          <w:i w:val="false"/>
          <w:color w:val="000000"/>
          <w:sz w:val="28"/>
        </w:rPr>
        <w:t>
      11) 150.01.052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150.01.053 жолында көшірілген залалдарды есепке ала отырып, салық салынатын кіріс көрсетіледі. 150.01.051 және 150.01.052 жолдарының айырмасы ретінде айқындалады. Егер 150.01.052 жолы 150.01.051 жолынан артық болса, 150.01.053 жолында нөл көрсетіледі.</w:t>
      </w:r>
    </w:p>
    <w:bookmarkStart w:name="z321" w:id="235"/>
    <w:p>
      <w:pPr>
        <w:spacing w:after="0"/>
        <w:ind w:left="0"/>
        <w:jc w:val="both"/>
      </w:pPr>
      <w:r>
        <w:rPr>
          <w:rFonts w:ascii="Times New Roman"/>
          <w:b w:val="false"/>
          <w:i w:val="false"/>
          <w:color w:val="000000"/>
          <w:sz w:val="28"/>
        </w:rPr>
        <w:t>
      30. "Салық міндеттемесінің есебі" деген бөлімде:</w:t>
      </w:r>
    </w:p>
    <w:bookmarkEnd w:id="235"/>
    <w:p>
      <w:pPr>
        <w:spacing w:after="0"/>
        <w:ind w:left="0"/>
        <w:jc w:val="both"/>
      </w:pPr>
      <w:r>
        <w:rPr>
          <w:rFonts w:ascii="Times New Roman"/>
          <w:b w:val="false"/>
          <w:i w:val="false"/>
          <w:color w:val="000000"/>
          <w:sz w:val="28"/>
        </w:rPr>
        <w:t xml:space="preserve">
      1) 150.01.054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150.01.055 жолында салық салынатын кірісінен КТС-ның сомасы көрсетіледі. 150.01.053 және 150.01.054 жолдарының туындысы ретінде айқындалады. Егерде 150.01.055 жолы 150.01.053 және 150.01.054 жолдары артық болса, онда 150.01.055 жолында нөль көрсетеді.</w:t>
      </w:r>
    </w:p>
    <w:p>
      <w:pPr>
        <w:spacing w:after="0"/>
        <w:ind w:left="0"/>
        <w:jc w:val="both"/>
      </w:pPr>
      <w:r>
        <w:rPr>
          <w:rFonts w:ascii="Times New Roman"/>
          <w:b w:val="false"/>
          <w:i w:val="false"/>
          <w:color w:val="000000"/>
          <w:sz w:val="28"/>
        </w:rPr>
        <w:t xml:space="preserve">
      3) 150.01.056 жолында Салық кодексінің 302-бабы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салық кезеңіне есептелген КТС сомасы көрсетіледі. 150.01.055, 150.01.056 I, 150.01.056 II, 150.01.056 III, 150.01.056 IV, 150.01.056 V, 150.01.056 VI, 150.01.056 VII жолдарының айырмасы ретінде анықталады. Егерде алынған айырма нөлден төмен болса, онда 150.01.056 жолында нөль көрсетіледі:</w:t>
      </w:r>
    </w:p>
    <w:p>
      <w:pPr>
        <w:spacing w:after="0"/>
        <w:ind w:left="0"/>
        <w:jc w:val="both"/>
      </w:pPr>
      <w:r>
        <w:rPr>
          <w:rFonts w:ascii="Times New Roman"/>
          <w:b w:val="false"/>
          <w:i w:val="false"/>
          <w:color w:val="000000"/>
          <w:sz w:val="28"/>
        </w:rPr>
        <w:t xml:space="preserve">
      150.00.056 I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ескерілетін Қазақстан Республикасында КТС төлеу кезінде есептелетін резидент-салық төлеушінің Қазақстан Республикасының шегінен тыс жерлердегі көздерден және қызметтік келісімшартқа байланысты алған кірістерінен есептеген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II жолында Салық кодексінің 303-бабы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есептелген, 150.01.046 жолында көрсетілген БШК немесе БШК ТМ қаржылық пайдасынан шетел табыс салығының сомасы көрсетіледі. Бұл жолға 150.08 нысанының Р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III жолында Салық кодексінің 302-бабы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бюджетке төленуі тиіс КТС сомасына азайтылатын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IV жолында Салық кодексінің 302-бабы </w:t>
      </w:r>
      <w:r>
        <w:rPr>
          <w:rFonts w:ascii="Times New Roman"/>
          <w:b w:val="false"/>
          <w:i w:val="false"/>
          <w:color w:val="000000"/>
          <w:sz w:val="28"/>
        </w:rPr>
        <w:t xml:space="preserve">3-тармағына </w:t>
      </w:r>
      <w:r>
        <w:rPr>
          <w:rFonts w:ascii="Times New Roman"/>
          <w:b w:val="false"/>
          <w:i w:val="false"/>
          <w:color w:val="000000"/>
          <w:sz w:val="28"/>
        </w:rPr>
        <w:t xml:space="preserve">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xml:space="preserve">
      150.01.056 V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VI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VII жолында Салық кодексінің 302-бабы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есептелген 150.01.046 жолында көрсетілген, БШК қаржылық пайдасына қосылған,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Бұл жолға 150.10 нысанының R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4) 150.01.057 жолында азайтуды есепке ала отырып, салық кезеңіне есептелген КТС сомасы көрсетіледі;</w:t>
      </w:r>
    </w:p>
    <w:p>
      <w:pPr>
        <w:spacing w:after="0"/>
        <w:ind w:left="0"/>
        <w:jc w:val="both"/>
      </w:pPr>
      <w:r>
        <w:rPr>
          <w:rFonts w:ascii="Times New Roman"/>
          <w:b w:val="false"/>
          <w:i w:val="false"/>
          <w:color w:val="000000"/>
          <w:sz w:val="28"/>
        </w:rPr>
        <w:t>
      150.01.057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150.01.058 жолында Салық кодексінің 652-бабы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Қазақстан Республикасындағы тұрақты мекемесі арқылы қызметінен түскен бейрезидент заңды тұлғаның таза кірісі көрсетіледі; 150.01.053 және 150.01.057 жолдарының айырмасы ретінде айқындалады. Бұл жолдың мәні 150.00.060 жолына көшіріледі;</w:t>
      </w:r>
    </w:p>
    <w:p>
      <w:pPr>
        <w:spacing w:after="0"/>
        <w:ind w:left="0"/>
        <w:jc w:val="both"/>
      </w:pPr>
      <w:r>
        <w:rPr>
          <w:rFonts w:ascii="Times New Roman"/>
          <w:b w:val="false"/>
          <w:i w:val="false"/>
          <w:color w:val="000000"/>
          <w:sz w:val="28"/>
        </w:rPr>
        <w:t>
      6) 150.01.059 жолында таза кіріске КТС-ның сомасы көрсетіледі:</w:t>
      </w:r>
    </w:p>
    <w:p>
      <w:pPr>
        <w:spacing w:after="0"/>
        <w:ind w:left="0"/>
        <w:jc w:val="both"/>
      </w:pPr>
      <w:r>
        <w:rPr>
          <w:rFonts w:ascii="Times New Roman"/>
          <w:b w:val="false"/>
          <w:i w:val="false"/>
          <w:color w:val="000000"/>
          <w:sz w:val="28"/>
        </w:rPr>
        <w:t>
      150.01.059 I жолында 15 пайыздық мөлшерлеме бойынша (150.01.058 х 15%) Салық кодексінің 652-бабы 1-тармағына сәйкес есептелген таза кіріске КТС-ның сомасы көрсетіледі;</w:t>
      </w:r>
    </w:p>
    <w:p>
      <w:pPr>
        <w:spacing w:after="0"/>
        <w:ind w:left="0"/>
        <w:jc w:val="both"/>
      </w:pPr>
      <w:r>
        <w:rPr>
          <w:rFonts w:ascii="Times New Roman"/>
          <w:b w:val="false"/>
          <w:i w:val="false"/>
          <w:color w:val="000000"/>
          <w:sz w:val="28"/>
        </w:rPr>
        <w:t>
      150.01.059 II жолында Салық кодексінің 666-бабына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150.01.059 III жолы егер 150.01.059 ІІ жолы толтырылған жағдайда толтырылады. Бұл жолға осы Қағидалардың 58-тармағына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150.01.059 IV жолы егер 150.01.059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 150.01.060 жолында есептелген КТС-ның жиынтық сомасы көрсетіледі. 150.01.057, 150.01.059 I және 150.01.059 II жолдарының сомасы ретінде айқындалады. Бұл жолдың мәні 150.00.062 жолға көшіріледі.</w:t>
      </w:r>
    </w:p>
    <w:bookmarkStart w:name="z322" w:id="236"/>
    <w:p>
      <w:pPr>
        <w:spacing w:after="0"/>
        <w:ind w:left="0"/>
        <w:jc w:val="left"/>
      </w:pPr>
      <w:r>
        <w:rPr>
          <w:rFonts w:ascii="Times New Roman"/>
          <w:b/>
          <w:i w:val="false"/>
          <w:color w:val="000000"/>
        </w:rPr>
        <w:t xml:space="preserve"> 4-тарау. Келісімшарттан тыс қызмет бойынша КТС есептеу бойынша салық салу объектілері және (немесе) салық салуға байланысты объектілер туралы – 150.02-нысанын толтыру бойынша түсіндірме</w:t>
      </w:r>
    </w:p>
    <w:bookmarkEnd w:id="236"/>
    <w:bookmarkStart w:name="z323" w:id="237"/>
    <w:p>
      <w:pPr>
        <w:spacing w:after="0"/>
        <w:ind w:left="0"/>
        <w:jc w:val="both"/>
      </w:pPr>
      <w:r>
        <w:rPr>
          <w:rFonts w:ascii="Times New Roman"/>
          <w:b w:val="false"/>
          <w:i w:val="false"/>
          <w:color w:val="000000"/>
          <w:sz w:val="28"/>
        </w:rPr>
        <w:t xml:space="preserve">
      31. Бұл нысан жер қойнауын пайдаланушының Салық кодексінің </w:t>
      </w:r>
      <w:r>
        <w:rPr>
          <w:rFonts w:ascii="Times New Roman"/>
          <w:b w:val="false"/>
          <w:i w:val="false"/>
          <w:color w:val="000000"/>
          <w:sz w:val="28"/>
        </w:rPr>
        <w:t xml:space="preserve">723-бабы </w:t>
      </w:r>
      <w:r>
        <w:rPr>
          <w:rFonts w:ascii="Times New Roman"/>
          <w:b w:val="false"/>
          <w:i w:val="false"/>
          <w:color w:val="000000"/>
          <w:sz w:val="28"/>
        </w:rPr>
        <w:t xml:space="preserve"> ережелерін ескере отырып, келісімшарттан тыс қызмет бойынша, оның ішінде базалық құрылыс материалдарын, кенді емес пайдалы қазбаларды, жер асты суларын, емдік балшықтарды барлауға және (немесе) өндіруге, сондай-ақ барлауға және (немесе) өндіруге байланысты емес құрылысқа және (немесе) пайдалануға арналған келісімшарттар шеңберіндегі қызмет бойынша КТС есептеу бойынша салық салу объектілері және (немесе) салық салуға байланысты объектілер туралы ақпаратты көрсетуіне арналған.</w:t>
      </w:r>
    </w:p>
    <w:bookmarkEnd w:id="237"/>
    <w:p>
      <w:pPr>
        <w:spacing w:after="0"/>
        <w:ind w:left="0"/>
        <w:jc w:val="both"/>
      </w:pPr>
      <w:r>
        <w:rPr>
          <w:rFonts w:ascii="Times New Roman"/>
          <w:b w:val="false"/>
          <w:i w:val="false"/>
          <w:color w:val="000000"/>
          <w:sz w:val="28"/>
        </w:rPr>
        <w:t>
      Инвестициялық стратегиялық жобаның және/немесе инвестициялық басым жобаның шеңберінде жүзеге асырылатын қызметтер бойынша мәліметтер болған кезде, бұл нысан әрбір осындай қызмет бойынша бөлек толтырылады. "Жобаның нөмірі" 3-жол міндетті түрде толтырылады, инвестициялық стратегиялық жобаның және/немесе инвестициялық басым жобаның нөмірі көрсетіледі және "Жобаның күні" 4-жолда инвестициялық стратегиялық жобаның және/немесе инвестициялық басым жобаның күні көрсетіледі.</w:t>
      </w:r>
    </w:p>
    <w:bookmarkStart w:name="z324" w:id="238"/>
    <w:p>
      <w:pPr>
        <w:spacing w:after="0"/>
        <w:ind w:left="0"/>
        <w:jc w:val="both"/>
      </w:pPr>
      <w:r>
        <w:rPr>
          <w:rFonts w:ascii="Times New Roman"/>
          <w:b w:val="false"/>
          <w:i w:val="false"/>
          <w:color w:val="000000"/>
          <w:sz w:val="28"/>
        </w:rPr>
        <w:t>
      32. "Жылдық жиынтық кіріс" деген бөлімде:</w:t>
      </w:r>
    </w:p>
    <w:bookmarkEnd w:id="238"/>
    <w:p>
      <w:pPr>
        <w:spacing w:after="0"/>
        <w:ind w:left="0"/>
        <w:jc w:val="both"/>
      </w:pPr>
      <w:r>
        <w:rPr>
          <w:rFonts w:ascii="Times New Roman"/>
          <w:b w:val="false"/>
          <w:i w:val="false"/>
          <w:color w:val="000000"/>
          <w:sz w:val="28"/>
        </w:rPr>
        <w:t xml:space="preserve">
      1) 150.02.001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150.02.002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150.02.004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5) 150.02.005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6) 150.02.006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7) 150.02.007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кіріс көрсетіледі;</w:t>
      </w:r>
    </w:p>
    <w:p>
      <w:pPr>
        <w:spacing w:after="0"/>
        <w:ind w:left="0"/>
        <w:jc w:val="both"/>
      </w:pPr>
      <w:r>
        <w:rPr>
          <w:rFonts w:ascii="Times New Roman"/>
          <w:b w:val="false"/>
          <w:i w:val="false"/>
          <w:color w:val="000000"/>
          <w:sz w:val="28"/>
        </w:rPr>
        <w:t xml:space="preserve">
      8) 150.02.008 жолында Салық кодексінің 226-бабы 1-тармағының </w:t>
      </w:r>
      <w:r>
        <w:rPr>
          <w:rFonts w:ascii="Times New Roman"/>
          <w:b w:val="false"/>
          <w:i w:val="false"/>
          <w:color w:val="000000"/>
          <w:sz w:val="28"/>
        </w:rPr>
        <w:t xml:space="preserve">13) тармақшасына </w:t>
      </w:r>
      <w:r>
        <w:rPr>
          <w:rFonts w:ascii="Times New Roman"/>
          <w:b w:val="false"/>
          <w:i w:val="false"/>
          <w:color w:val="000000"/>
          <w:sz w:val="28"/>
        </w:rPr>
        <w:t xml:space="preserve"> сәйкес жылдық жиынтық кіріске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xml:space="preserve">
      9) 150.02.009 жолында Салық кодексінің 226-бабы 1-тармағының </w:t>
      </w:r>
      <w:r>
        <w:rPr>
          <w:rFonts w:ascii="Times New Roman"/>
          <w:b w:val="false"/>
          <w:i w:val="false"/>
          <w:color w:val="000000"/>
          <w:sz w:val="28"/>
        </w:rPr>
        <w:t xml:space="preserve">16) тармақшасына </w:t>
      </w:r>
      <w:r>
        <w:rPr>
          <w:rFonts w:ascii="Times New Roman"/>
          <w:b w:val="false"/>
          <w:i w:val="false"/>
          <w:color w:val="000000"/>
          <w:sz w:val="28"/>
        </w:rPr>
        <w:t xml:space="preserve"> сәйкес жылдық жиынтық кіріске енгізілген дивидендтер және Салық кодексінің 226-бабы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 xml:space="preserve">19) тармақшаларына </w:t>
      </w:r>
      <w:r>
        <w:rPr>
          <w:rFonts w:ascii="Times New Roman"/>
          <w:b w:val="false"/>
          <w:i w:val="false"/>
          <w:color w:val="000000"/>
          <w:sz w:val="28"/>
        </w:rPr>
        <w:t xml:space="preserve">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10) 150.02.010 жолында Салық кодексінің 226-бабы 1-тармағының </w:t>
      </w:r>
      <w:r>
        <w:rPr>
          <w:rFonts w:ascii="Times New Roman"/>
          <w:b w:val="false"/>
          <w:i w:val="false"/>
          <w:color w:val="000000"/>
          <w:sz w:val="28"/>
        </w:rPr>
        <w:t xml:space="preserve">18) тармақшасына </w:t>
      </w:r>
      <w:r>
        <w:rPr>
          <w:rFonts w:ascii="Times New Roman"/>
          <w:b w:val="false"/>
          <w:i w:val="false"/>
          <w:color w:val="000000"/>
          <w:sz w:val="28"/>
        </w:rPr>
        <w:t xml:space="preserve"> сәйкес жылдық жиынтық кіріске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11) 150.02.011 жолында Салық кодексінің 226-бабы 1-тармағының </w:t>
      </w:r>
      <w:r>
        <w:rPr>
          <w:rFonts w:ascii="Times New Roman"/>
          <w:b w:val="false"/>
          <w:i w:val="false"/>
          <w:color w:val="000000"/>
          <w:sz w:val="28"/>
        </w:rPr>
        <w:t xml:space="preserve">22) тармақшасына </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12) 150.02.012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13) 150.02.013 жолында 150.02.001-ден 150.02.012-ге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14) 150.02.014 жолында Салық кодексінің 241-бабының 1-тармағына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15) 150.02.015 жолында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16) 150.02.016 жолында 150.02.013 жолы мен 150.02.014 жолы сомасының айырмасы ретінде айқындалған, 150.02.015 жолына ұлғайтылған (егер бұл жолдың мәні оң болған жағдайда) немесе 150.01.015 жолына азайтылған (егер бұл жолдың мәні теріс болған жағдайда) түзету ескеріле отырып, жылдық жиынтық табыс көрсетіледі.</w:t>
      </w:r>
    </w:p>
    <w:bookmarkStart w:name="z325" w:id="239"/>
    <w:p>
      <w:pPr>
        <w:spacing w:after="0"/>
        <w:ind w:left="0"/>
        <w:jc w:val="both"/>
      </w:pPr>
      <w:r>
        <w:rPr>
          <w:rFonts w:ascii="Times New Roman"/>
          <w:b w:val="false"/>
          <w:i w:val="false"/>
          <w:color w:val="000000"/>
          <w:sz w:val="28"/>
        </w:rPr>
        <w:t>
      33. "Шегерімдер" деген бөлімде:</w:t>
      </w:r>
    </w:p>
    <w:bookmarkEnd w:id="239"/>
    <w:p>
      <w:pPr>
        <w:spacing w:after="0"/>
        <w:ind w:left="0"/>
        <w:jc w:val="both"/>
      </w:pPr>
      <w:r>
        <w:rPr>
          <w:rFonts w:ascii="Times New Roman"/>
          <w:b w:val="false"/>
          <w:i w:val="false"/>
          <w:color w:val="000000"/>
          <w:sz w:val="28"/>
        </w:rPr>
        <w:t>
      1) 150.02.017 жолда 150.02.017 I – 150.02.017 II + 150.02.017 III + 150.02.017 IV + 150.02.017 V – 150.02.017 VI – 150.02.017 VII – 150.02.017 VIII – 150.02.017 IX ретінде айқындалатын, Салық кодексінің 100-бабы 1-тармағына сәйкес шегерімге жатқызылатын өткізілген (жұмсалған)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xml:space="preserve">
      150.02.017 I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 </w:t>
      </w:r>
    </w:p>
    <w:p>
      <w:pPr>
        <w:spacing w:after="0"/>
        <w:ind w:left="0"/>
        <w:jc w:val="both"/>
      </w:pPr>
      <w:r>
        <w:rPr>
          <w:rFonts w:ascii="Times New Roman"/>
          <w:b w:val="false"/>
          <w:i w:val="false"/>
          <w:color w:val="000000"/>
          <w:sz w:val="28"/>
        </w:rPr>
        <w:t>
      150.02.017 II жолы салық кезеңінің соңына бухгалтерлік теңгерім деректеріне сәйкес толтырылады. Бұл ретте осы жолда жыл соңына және жолда орналасқан (мысалы, FAS-порт тауарларды сату шартымен) ТМҚ қалдықтарда ескерілетін, салық кезеңінде сатудан түскен табыс деп танылған салық салу мақсатында тауардың құны көрсетілмейді. Салық кезеңінің ішінде салық төлеуші табыс еткен тарату декларациясында 150.02.017 II жолы жою балансының негізінде толтырылады;</w:t>
      </w:r>
    </w:p>
    <w:p>
      <w:pPr>
        <w:spacing w:after="0"/>
        <w:ind w:left="0"/>
        <w:jc w:val="both"/>
      </w:pPr>
      <w:r>
        <w:rPr>
          <w:rFonts w:ascii="Times New Roman"/>
          <w:b w:val="false"/>
          <w:i w:val="false"/>
          <w:color w:val="000000"/>
          <w:sz w:val="28"/>
        </w:rPr>
        <w:t>
      150.02.017 III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150.02.018 жолынан бастап 150.02.031 жолдар бойынша шегерімге жатқызылатын шығыстарды қамтымауы тиіс. 150.02.017 III А бастап 150.02.017 III H дейінгі жолдар мәндерінің сомасы ретінде айқындалады:</w:t>
      </w:r>
    </w:p>
    <w:p>
      <w:pPr>
        <w:spacing w:after="0"/>
        <w:ind w:left="0"/>
        <w:jc w:val="both"/>
      </w:pPr>
      <w:r>
        <w:rPr>
          <w:rFonts w:ascii="Times New Roman"/>
          <w:b w:val="false"/>
          <w:i w:val="false"/>
          <w:color w:val="000000"/>
          <w:sz w:val="28"/>
        </w:rPr>
        <w:t>
      150.02.017 III А жолында салық төлеуші есепті салық кезеңінде сатып алған, өтеусіз алған ТМҚ өзіндік құны көрсетіледі;</w:t>
      </w:r>
    </w:p>
    <w:p>
      <w:pPr>
        <w:spacing w:after="0"/>
        <w:ind w:left="0"/>
        <w:jc w:val="both"/>
      </w:pPr>
      <w:r>
        <w:rPr>
          <w:rFonts w:ascii="Times New Roman"/>
          <w:b w:val="false"/>
          <w:i w:val="false"/>
          <w:color w:val="000000"/>
          <w:sz w:val="28"/>
        </w:rPr>
        <w:t xml:space="preserve">
      150.02.017 III B жолында қаржылық қызмет көрсетулердің құны көрсетіледі; </w:t>
      </w:r>
    </w:p>
    <w:p>
      <w:pPr>
        <w:spacing w:after="0"/>
        <w:ind w:left="0"/>
        <w:jc w:val="both"/>
      </w:pPr>
      <w:r>
        <w:rPr>
          <w:rFonts w:ascii="Times New Roman"/>
          <w:b w:val="false"/>
          <w:i w:val="false"/>
          <w:color w:val="000000"/>
          <w:sz w:val="28"/>
        </w:rPr>
        <w:t xml:space="preserve">
      150.02.017 III C жолында жарнамалық қызмет көрсетулердің құны көрсетіледі; </w:t>
      </w:r>
    </w:p>
    <w:p>
      <w:pPr>
        <w:spacing w:after="0"/>
        <w:ind w:left="0"/>
        <w:jc w:val="both"/>
      </w:pPr>
      <w:r>
        <w:rPr>
          <w:rFonts w:ascii="Times New Roman"/>
          <w:b w:val="false"/>
          <w:i w:val="false"/>
          <w:color w:val="000000"/>
          <w:sz w:val="28"/>
        </w:rPr>
        <w:t xml:space="preserve">
      150.02.017 III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150.02.017 III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xml:space="preserve">
      150.02.017 III F жолында дизайнерлік қызмет көрсетулердің құны көрсетіледі; </w:t>
      </w:r>
    </w:p>
    <w:p>
      <w:pPr>
        <w:spacing w:after="0"/>
        <w:ind w:left="0"/>
        <w:jc w:val="both"/>
      </w:pPr>
      <w:r>
        <w:rPr>
          <w:rFonts w:ascii="Times New Roman"/>
          <w:b w:val="false"/>
          <w:i w:val="false"/>
          <w:color w:val="000000"/>
          <w:sz w:val="28"/>
        </w:rPr>
        <w:t>
      150.02.017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150.02.017 III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xml:space="preserve">
      150.02.017 IV жолында Салық кодексінің </w:t>
      </w:r>
      <w:r>
        <w:rPr>
          <w:rFonts w:ascii="Times New Roman"/>
          <w:b w:val="false"/>
          <w:i w:val="false"/>
          <w:color w:val="000000"/>
          <w:sz w:val="28"/>
        </w:rPr>
        <w:t xml:space="preserve">257-бабына </w:t>
      </w:r>
      <w:r>
        <w:rPr>
          <w:rFonts w:ascii="Times New Roman"/>
          <w:b w:val="false"/>
          <w:i w:val="false"/>
          <w:color w:val="000000"/>
          <w:sz w:val="28"/>
        </w:rPr>
        <w:t xml:space="preserve"> сәйкес жұмыскерлердің есептелген кірістер бойынша шегерімге жататын жұмыскерлердің кірістерін есептеу және жеке тұлғаларға басқа төлемдер бойынша шығындар көрсетіледі: </w:t>
      </w:r>
    </w:p>
    <w:p>
      <w:pPr>
        <w:spacing w:after="0"/>
        <w:ind w:left="0"/>
        <w:jc w:val="both"/>
      </w:pPr>
      <w:r>
        <w:rPr>
          <w:rFonts w:ascii="Times New Roman"/>
          <w:b w:val="false"/>
          <w:i w:val="false"/>
          <w:color w:val="000000"/>
          <w:sz w:val="28"/>
        </w:rPr>
        <w:t xml:space="preserve">
      150.02.023 жолы бойынша көрсетілетін және Салық кодексінің 319-бабы </w:t>
      </w:r>
      <w:r>
        <w:rPr>
          <w:rFonts w:ascii="Times New Roman"/>
          <w:b w:val="false"/>
          <w:i w:val="false"/>
          <w:color w:val="000000"/>
          <w:sz w:val="28"/>
        </w:rPr>
        <w:t xml:space="preserve">2-тармағының </w:t>
      </w:r>
      <w:r>
        <w:rPr>
          <w:rFonts w:ascii="Times New Roman"/>
          <w:b w:val="false"/>
          <w:i w:val="false"/>
          <w:color w:val="000000"/>
          <w:sz w:val="28"/>
        </w:rPr>
        <w:t xml:space="preserve"> 4) тармақшасында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w:t>
      </w:r>
    </w:p>
    <w:p>
      <w:pPr>
        <w:spacing w:after="0"/>
        <w:ind w:left="0"/>
        <w:jc w:val="both"/>
      </w:pPr>
      <w:r>
        <w:rPr>
          <w:rFonts w:ascii="Times New Roman"/>
          <w:b w:val="false"/>
          <w:i w:val="false"/>
          <w:color w:val="000000"/>
          <w:sz w:val="28"/>
        </w:rPr>
        <w:t>
      150.02.017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150.02.017 VI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болып танылған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VIII жолында 150.02.017 VI жолы бойынша көрсетілетін құнды қоспағанда, Салық кодексінің 264-бабының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150.02.018 жолында Салық кодексінің 243-бабы </w:t>
      </w:r>
      <w:r>
        <w:rPr>
          <w:rFonts w:ascii="Times New Roman"/>
          <w:b w:val="false"/>
          <w:i w:val="false"/>
          <w:color w:val="000000"/>
          <w:sz w:val="28"/>
        </w:rPr>
        <w:t xml:space="preserve">7-тармағына </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150.02.019 жолында Салық кодексінің 243-бабының </w:t>
      </w:r>
      <w:r>
        <w:rPr>
          <w:rFonts w:ascii="Times New Roman"/>
          <w:b w:val="false"/>
          <w:i w:val="false"/>
          <w:color w:val="000000"/>
          <w:sz w:val="28"/>
        </w:rPr>
        <w:t xml:space="preserve">9-тармағында </w:t>
      </w:r>
      <w:r>
        <w:rPr>
          <w:rFonts w:ascii="Times New Roman"/>
          <w:b w:val="false"/>
          <w:i w:val="false"/>
          <w:color w:val="000000"/>
          <w:sz w:val="28"/>
        </w:rPr>
        <w:t xml:space="preserve"> белгіленген негіздер бойынша шегерімге жатқызылатын қосымша құн салығының сомасы көрсетіледі;</w:t>
      </w:r>
    </w:p>
    <w:p>
      <w:pPr>
        <w:spacing w:after="0"/>
        <w:ind w:left="0"/>
        <w:jc w:val="both"/>
      </w:pPr>
      <w:r>
        <w:rPr>
          <w:rFonts w:ascii="Times New Roman"/>
          <w:b w:val="false"/>
          <w:i w:val="false"/>
          <w:color w:val="000000"/>
          <w:sz w:val="28"/>
        </w:rPr>
        <w:t>
      4) 150.02.020 жолында жолында Салық кодексінің 243-бабы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p>
      <w:pPr>
        <w:spacing w:after="0"/>
        <w:ind w:left="0"/>
        <w:jc w:val="both"/>
      </w:pPr>
      <w:r>
        <w:rPr>
          <w:rFonts w:ascii="Times New Roman"/>
          <w:b w:val="false"/>
          <w:i w:val="false"/>
          <w:color w:val="000000"/>
          <w:sz w:val="28"/>
        </w:rPr>
        <w:t xml:space="preserve">
      5) 150.02.021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150.02.022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xml:space="preserve">
      7) 150.02.023 жолында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шегерімге жатқызылатын, оның ішінде Салық кодексінің 229-бабына сәйкес шегерімге жатқызылатын төленген күмәнді міндеттемелер, бұрын кіріс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8) 150.02.024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150.02.025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256-бабы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10) 150.02.026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11) 150.02.027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12) 150.02.028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 </w:t>
      </w:r>
    </w:p>
    <w:p>
      <w:pPr>
        <w:spacing w:after="0"/>
        <w:ind w:left="0"/>
        <w:jc w:val="both"/>
      </w:pPr>
      <w:r>
        <w:rPr>
          <w:rFonts w:ascii="Times New Roman"/>
          <w:b w:val="false"/>
          <w:i w:val="false"/>
          <w:color w:val="000000"/>
          <w:sz w:val="28"/>
        </w:rPr>
        <w:t xml:space="preserve">
      13) 150.02.029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 </w:t>
      </w:r>
    </w:p>
    <w:p>
      <w:pPr>
        <w:spacing w:after="0"/>
        <w:ind w:left="0"/>
        <w:jc w:val="both"/>
      </w:pPr>
      <w:r>
        <w:rPr>
          <w:rFonts w:ascii="Times New Roman"/>
          <w:b w:val="false"/>
          <w:i w:val="false"/>
          <w:color w:val="000000"/>
          <w:sz w:val="28"/>
        </w:rPr>
        <w:t>
      14) 150.02.030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15) 150.02.031 жолында шегерімге жатқызылатын сома көрсетіледі;</w:t>
      </w:r>
    </w:p>
    <w:p>
      <w:pPr>
        <w:spacing w:after="0"/>
        <w:ind w:left="0"/>
        <w:jc w:val="both"/>
      </w:pPr>
      <w:r>
        <w:rPr>
          <w:rFonts w:ascii="Times New Roman"/>
          <w:b w:val="false"/>
          <w:i w:val="false"/>
          <w:color w:val="000000"/>
          <w:sz w:val="28"/>
        </w:rPr>
        <w:t>
      150.02.031 I жолында шегерімге жатқызылатын жалпы шығындардың сомасы көрсетіледі. 150.02.017 І және 150.02.030 ІІ жолдарының сомасы ретінде айқындалады;</w:t>
      </w:r>
    </w:p>
    <w:p>
      <w:pPr>
        <w:spacing w:after="0"/>
        <w:ind w:left="0"/>
        <w:jc w:val="both"/>
      </w:pPr>
      <w:r>
        <w:rPr>
          <w:rFonts w:ascii="Times New Roman"/>
          <w:b w:val="false"/>
          <w:i w:val="false"/>
          <w:color w:val="000000"/>
          <w:sz w:val="28"/>
        </w:rPr>
        <w:t>
      150.02.031 II Салық кодексіне сәйкес коммерциялық емес кәсіпорынның шегерімге жататын шығындар сомасы көрсетіледі;</w:t>
      </w:r>
    </w:p>
    <w:p>
      <w:pPr>
        <w:spacing w:after="0"/>
        <w:ind w:left="0"/>
        <w:jc w:val="both"/>
      </w:pPr>
      <w:r>
        <w:rPr>
          <w:rFonts w:ascii="Times New Roman"/>
          <w:b w:val="false"/>
          <w:i w:val="false"/>
          <w:color w:val="000000"/>
          <w:sz w:val="28"/>
        </w:rPr>
        <w:t>
      150.02.031 III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bookmarkStart w:name="z326" w:id="240"/>
    <w:p>
      <w:pPr>
        <w:spacing w:after="0"/>
        <w:ind w:left="0"/>
        <w:jc w:val="both"/>
      </w:pPr>
      <w:r>
        <w:rPr>
          <w:rFonts w:ascii="Times New Roman"/>
          <w:b w:val="false"/>
          <w:i w:val="false"/>
          <w:color w:val="000000"/>
          <w:sz w:val="28"/>
        </w:rPr>
        <w:t>
      34. "Кірістер мен шегерімдерді түзету" деген бөлімде:</w:t>
      </w:r>
    </w:p>
    <w:bookmarkEnd w:id="240"/>
    <w:p>
      <w:pPr>
        <w:spacing w:after="0"/>
        <w:ind w:left="0"/>
        <w:jc w:val="both"/>
      </w:pPr>
      <w:r>
        <w:rPr>
          <w:rFonts w:ascii="Times New Roman"/>
          <w:b w:val="false"/>
          <w:i w:val="false"/>
          <w:color w:val="000000"/>
          <w:sz w:val="28"/>
        </w:rPr>
        <w:t xml:space="preserve">
      150.02.032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150.02.032 І және 150.02.032 ІІ жолдарының сомасын айырмасы ретінде айқындалады:</w:t>
      </w:r>
    </w:p>
    <w:p>
      <w:pPr>
        <w:spacing w:after="0"/>
        <w:ind w:left="0"/>
        <w:jc w:val="both"/>
      </w:pPr>
      <w:r>
        <w:rPr>
          <w:rFonts w:ascii="Times New Roman"/>
          <w:b w:val="false"/>
          <w:i w:val="false"/>
          <w:color w:val="000000"/>
          <w:sz w:val="28"/>
        </w:rPr>
        <w:t>
      150.02.032 І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150.02.032 ІІ жолында Салық кодексінің 286 және 287-баптарына сәйкес жүргізілетін шегерімдерді түзетулердің сомасы көрсетіледі.</w:t>
      </w:r>
    </w:p>
    <w:bookmarkStart w:name="z327" w:id="241"/>
    <w:p>
      <w:pPr>
        <w:spacing w:after="0"/>
        <w:ind w:left="0"/>
        <w:jc w:val="both"/>
      </w:pPr>
      <w:r>
        <w:rPr>
          <w:rFonts w:ascii="Times New Roman"/>
          <w:b w:val="false"/>
          <w:i w:val="false"/>
          <w:color w:val="000000"/>
          <w:sz w:val="28"/>
        </w:rPr>
        <w:t>
      35. "Трансферттік баға белгілеу туралы заңға сәйкес кірістер мен шегерімдерді түзету" деген бөлімде:</w:t>
      </w:r>
    </w:p>
    <w:bookmarkEnd w:id="241"/>
    <w:p>
      <w:pPr>
        <w:spacing w:after="0"/>
        <w:ind w:left="0"/>
        <w:jc w:val="both"/>
      </w:pPr>
      <w:r>
        <w:rPr>
          <w:rFonts w:ascii="Times New Roman"/>
          <w:b w:val="false"/>
          <w:i w:val="false"/>
          <w:color w:val="000000"/>
          <w:sz w:val="28"/>
        </w:rPr>
        <w:t>
      1) 150.02.033 жолында Трансферттік баға белгілеу туралы заңға сәйкес табыстарды түзетудің сомасы көрсетіледі;</w:t>
      </w:r>
    </w:p>
    <w:p>
      <w:pPr>
        <w:spacing w:after="0"/>
        <w:ind w:left="0"/>
        <w:jc w:val="both"/>
      </w:pPr>
      <w:r>
        <w:rPr>
          <w:rFonts w:ascii="Times New Roman"/>
          <w:b w:val="false"/>
          <w:i w:val="false"/>
          <w:color w:val="000000"/>
          <w:sz w:val="28"/>
        </w:rPr>
        <w:t>
      2) 150.00.034 жолында Трансферттік баға белгілеу туралы заңға сәйкес айқындалатын, шегерімдерді түзетудің сомасы көрсетіледі.</w:t>
      </w:r>
    </w:p>
    <w:bookmarkStart w:name="z328" w:id="242"/>
    <w:p>
      <w:pPr>
        <w:spacing w:after="0"/>
        <w:ind w:left="0"/>
        <w:jc w:val="both"/>
      </w:pPr>
      <w:r>
        <w:rPr>
          <w:rFonts w:ascii="Times New Roman"/>
          <w:b w:val="false"/>
          <w:i w:val="false"/>
          <w:color w:val="000000"/>
          <w:sz w:val="28"/>
        </w:rPr>
        <w:t>
      36. "Салық салынатын кірісті есептеу" деген бөлімде:</w:t>
      </w:r>
    </w:p>
    <w:bookmarkEnd w:id="242"/>
    <w:p>
      <w:pPr>
        <w:spacing w:after="0"/>
        <w:ind w:left="0"/>
        <w:jc w:val="both"/>
      </w:pPr>
      <w:r>
        <w:rPr>
          <w:rFonts w:ascii="Times New Roman"/>
          <w:b w:val="false"/>
          <w:i w:val="false"/>
          <w:color w:val="000000"/>
          <w:sz w:val="28"/>
        </w:rPr>
        <w:t>
      1) 150.02.035 жолында салық салынатын кіріс (залал) сомасы көрсетіледі. 150.02.032 және 150.02.033 жолдарына ұлғайтылған 150.02.016, 150.00.031 және 150.02.034 жолдарының айырмасы ретінде айқындалады;</w:t>
      </w:r>
    </w:p>
    <w:p>
      <w:pPr>
        <w:spacing w:after="0"/>
        <w:ind w:left="0"/>
        <w:jc w:val="both"/>
      </w:pPr>
      <w:r>
        <w:rPr>
          <w:rFonts w:ascii="Times New Roman"/>
          <w:b w:val="false"/>
          <w:i w:val="false"/>
          <w:color w:val="000000"/>
          <w:sz w:val="28"/>
        </w:rPr>
        <w:t xml:space="preserve">
      2) 150.02.036 жолында резидент салық төлеушінің Қазақстан Республикасынан тыс көздерден алған кірістерінің сомасы көрсетіледі. Бұл жолға 150.08 нысанының F бағаны жолдарының "2" қызмет түрлерінің коды сәйкес келетін жиынтық мәні көшіріледі. 150.02.036 жол анықтамалық сипатқа ие. </w:t>
      </w:r>
    </w:p>
    <w:p>
      <w:pPr>
        <w:spacing w:after="0"/>
        <w:ind w:left="0"/>
        <w:jc w:val="both"/>
      </w:pPr>
      <w:r>
        <w:rPr>
          <w:rFonts w:ascii="Times New Roman"/>
          <w:b w:val="false"/>
          <w:i w:val="false"/>
          <w:color w:val="000000"/>
          <w:sz w:val="28"/>
        </w:rPr>
        <w:t xml:space="preserve">
      3) 150.02.037 жолында Салық кодексінің </w:t>
      </w:r>
      <w:r>
        <w:rPr>
          <w:rFonts w:ascii="Times New Roman"/>
          <w:b w:val="false"/>
          <w:i w:val="false"/>
          <w:color w:val="000000"/>
          <w:sz w:val="28"/>
        </w:rPr>
        <w:t>2-бабы</w:t>
      </w:r>
      <w:r>
        <w:rPr>
          <w:rFonts w:ascii="Times New Roman"/>
          <w:b w:val="false"/>
          <w:i w:val="false"/>
          <w:color w:val="000000"/>
          <w:sz w:val="28"/>
        </w:rPr>
        <w:t xml:space="preserve"> 2-тармағына,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4) 150.02.038 жолында халықаралық салық салу ерекшелігі есепке ала отырып, салық салынатын кіріс (залал) сомасы көрсетіледі. 150.02.035 және 150.02.037 жолдарының айырмасы ретінде айқындалады. Егерде 150.01.045 жолы теріс (залал) мәнге ие болса, онда бұл жол бойынша мәні 150.00.047 жолға көшірілмейді;</w:t>
      </w:r>
    </w:p>
    <w:p>
      <w:pPr>
        <w:spacing w:after="0"/>
        <w:ind w:left="0"/>
        <w:jc w:val="both"/>
      </w:pPr>
      <w:r>
        <w:rPr>
          <w:rFonts w:ascii="Times New Roman"/>
          <w:b w:val="false"/>
          <w:i w:val="false"/>
          <w:color w:val="000000"/>
          <w:sz w:val="28"/>
        </w:rPr>
        <w:t xml:space="preserve">
      5) 150.02.039 жолында Салық кодексінің </w:t>
      </w:r>
      <w:r>
        <w:rPr>
          <w:rFonts w:ascii="Times New Roman"/>
          <w:b w:val="false"/>
          <w:i w:val="false"/>
          <w:color w:val="000000"/>
          <w:sz w:val="28"/>
        </w:rPr>
        <w:t>297-бабының</w:t>
      </w:r>
      <w:r>
        <w:rPr>
          <w:rFonts w:ascii="Times New Roman"/>
          <w:b w:val="false"/>
          <w:i w:val="false"/>
          <w:color w:val="000000"/>
          <w:sz w:val="28"/>
        </w:rPr>
        <w:t xml:space="preserve"> 1-тармағына сәйкес анықталған БШК және БШК ТМ жиынтық пайдасы көрсетіледі. Бұл жолға 150.10 нысанының М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6) 150.02.040 жолында БШК және БШК ТМ жиынтық пайдасын есепке алғанда салық салу кірістің (залалдың) сомасы көрсетеді. 150.02.040 жолы 150.02.038 және 150.02.039 жолдары сомасы ретінде айқындалады.</w:t>
      </w:r>
    </w:p>
    <w:p>
      <w:pPr>
        <w:spacing w:after="0"/>
        <w:ind w:left="0"/>
        <w:jc w:val="both"/>
      </w:pPr>
      <w:r>
        <w:rPr>
          <w:rFonts w:ascii="Times New Roman"/>
          <w:b w:val="false"/>
          <w:i w:val="false"/>
          <w:color w:val="000000"/>
          <w:sz w:val="28"/>
        </w:rPr>
        <w:t>
      7) 150.02.041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көрсетіледі;</w:t>
      </w:r>
    </w:p>
    <w:p>
      <w:pPr>
        <w:spacing w:after="0"/>
        <w:ind w:left="0"/>
        <w:jc w:val="both"/>
      </w:pPr>
      <w:r>
        <w:rPr>
          <w:rFonts w:ascii="Times New Roman"/>
          <w:b w:val="false"/>
          <w:i w:val="false"/>
          <w:color w:val="000000"/>
          <w:sz w:val="28"/>
        </w:rPr>
        <w:t xml:space="preserve">
      8) 150.02.042 жолында Салық кодексінің </w:t>
      </w:r>
      <w:r>
        <w:rPr>
          <w:rFonts w:ascii="Times New Roman"/>
          <w:b w:val="false"/>
          <w:i w:val="false"/>
          <w:color w:val="000000"/>
          <w:sz w:val="28"/>
        </w:rPr>
        <w:t>300-бабы</w:t>
      </w:r>
      <w:r>
        <w:rPr>
          <w:rFonts w:ascii="Times New Roman"/>
          <w:b w:val="false"/>
          <w:i w:val="false"/>
          <w:color w:val="000000"/>
          <w:sz w:val="28"/>
        </w:rPr>
        <w:t xml:space="preserve"> 1-тармағына сәйкес көшірілуі тиіс залал көрсетіледі;</w:t>
      </w:r>
    </w:p>
    <w:p>
      <w:pPr>
        <w:spacing w:after="0"/>
        <w:ind w:left="0"/>
        <w:jc w:val="both"/>
      </w:pPr>
      <w:r>
        <w:rPr>
          <w:rFonts w:ascii="Times New Roman"/>
          <w:b w:val="false"/>
          <w:i w:val="false"/>
          <w:color w:val="000000"/>
          <w:sz w:val="28"/>
        </w:rPr>
        <w:t xml:space="preserve">
      9) 150.02.043 жолында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азайту сомасы көрсетіледі. 150.00.052 жолына 150.00.043 I және 150.00.043 II жолдары кіреді:</w:t>
      </w:r>
    </w:p>
    <w:p>
      <w:pPr>
        <w:spacing w:after="0"/>
        <w:ind w:left="0"/>
        <w:jc w:val="both"/>
      </w:pPr>
      <w:r>
        <w:rPr>
          <w:rFonts w:ascii="Times New Roman"/>
          <w:b w:val="false"/>
          <w:i w:val="false"/>
          <w:color w:val="000000"/>
          <w:sz w:val="28"/>
        </w:rPr>
        <w:t>
      150.02.043 I жолында Салық кодексінің 288-бабы 1-тармағының 1) және 2) тармақшаларына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150.02.043 II жолында Салық кодексінің 288-бабы 1-тармағының 4) тармақшасына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10) 150.02.044 жолында Салық кодексінің 288-бабы сәйкес жүргізілетін азайтуды ескере отырып, салық салынатын кіріс көрсетіледі. 150.02.040 және 150.02.043 жолдарының айырмасы ретінде айқындалады. Егер 150.02.043 жолы 150.02.040 жолынан артық болса, 150.00.044 жолда нөл көрсетіледі;</w:t>
      </w:r>
    </w:p>
    <w:p>
      <w:pPr>
        <w:spacing w:after="0"/>
        <w:ind w:left="0"/>
        <w:jc w:val="both"/>
      </w:pPr>
      <w:r>
        <w:rPr>
          <w:rFonts w:ascii="Times New Roman"/>
          <w:b w:val="false"/>
          <w:i w:val="false"/>
          <w:color w:val="000000"/>
          <w:sz w:val="28"/>
        </w:rPr>
        <w:t>
      11) 150.02.045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150.02.046 жолында көшірілген залалдарды есепке ала отырып, салық салынатын кіріс көрсетіледі. Егер 150.02.044 жолында оң мән көрсетілген жағдайда толтырылады. 150.02.044 және 150.00.045 жолдары сомасының айырмасы ретінде айқындалады. Егер 150.02.045 жолы 150.02.044 жолынан артық болса, 150.02.046 жолда нөл көрсетіледі.</w:t>
      </w:r>
    </w:p>
    <w:bookmarkStart w:name="z329" w:id="243"/>
    <w:p>
      <w:pPr>
        <w:spacing w:after="0"/>
        <w:ind w:left="0"/>
        <w:jc w:val="both"/>
      </w:pPr>
      <w:r>
        <w:rPr>
          <w:rFonts w:ascii="Times New Roman"/>
          <w:b w:val="false"/>
          <w:i w:val="false"/>
          <w:color w:val="000000"/>
          <w:sz w:val="28"/>
        </w:rPr>
        <w:t>
      37. "Салық міндеттемесінің есебі" деген бөлімде:</w:t>
      </w:r>
    </w:p>
    <w:bookmarkEnd w:id="243"/>
    <w:p>
      <w:pPr>
        <w:spacing w:after="0"/>
        <w:ind w:left="0"/>
        <w:jc w:val="both"/>
      </w:pPr>
      <w:r>
        <w:rPr>
          <w:rFonts w:ascii="Times New Roman"/>
          <w:b w:val="false"/>
          <w:i w:val="false"/>
          <w:color w:val="000000"/>
          <w:sz w:val="28"/>
        </w:rPr>
        <w:t xml:space="preserve">
      1) 150.02.047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 </w:t>
      </w:r>
    </w:p>
    <w:p>
      <w:pPr>
        <w:spacing w:after="0"/>
        <w:ind w:left="0"/>
        <w:jc w:val="both"/>
      </w:pPr>
      <w:r>
        <w:rPr>
          <w:rFonts w:ascii="Times New Roman"/>
          <w:b w:val="false"/>
          <w:i w:val="false"/>
          <w:color w:val="000000"/>
          <w:sz w:val="28"/>
        </w:rPr>
        <w:t>
      2) 150.02.048 жолында салық салынатын кірісінен КТС-ның сомасы көрсетіледі. 150.02.046 және 150.02.047 жолдарының түрінде анықталады.</w:t>
      </w:r>
    </w:p>
    <w:p>
      <w:pPr>
        <w:spacing w:after="0"/>
        <w:ind w:left="0"/>
        <w:jc w:val="both"/>
      </w:pPr>
      <w:r>
        <w:rPr>
          <w:rFonts w:ascii="Times New Roman"/>
          <w:b w:val="false"/>
          <w:i w:val="false"/>
          <w:color w:val="000000"/>
          <w:sz w:val="28"/>
        </w:rPr>
        <w:t xml:space="preserve">
      3) 150.02.049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1-тармағына сәйкес салық кезеңіне есептелген КТС-ның сомасы көрсетіледі. 150.02.048, 150.02.049I, 150.02.049II, 150.02.049III, 150.02.049IV, 150.02.049V, 150.02.049VI, 150.02.049VII жолдарының айырмасы ретінде айқындалады. Егерде алынған айырма нөлден төмен болса, онда 150.02.049 жолында нөл көрсетіледі.</w:t>
      </w:r>
    </w:p>
    <w:p>
      <w:pPr>
        <w:spacing w:after="0"/>
        <w:ind w:left="0"/>
        <w:jc w:val="both"/>
      </w:pPr>
      <w:r>
        <w:rPr>
          <w:rFonts w:ascii="Times New Roman"/>
          <w:b w:val="false"/>
          <w:i w:val="false"/>
          <w:color w:val="000000"/>
          <w:sz w:val="28"/>
        </w:rPr>
        <w:t>
      150.02.049 I жолында Салық кодексінің 303-бабына сәйкес ескерілген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150.02.049 II жолында Салық кодексінің 303-бабы 4-тармағына сәйкес есептелген БШК және БШК ТМ қаржылық пайдасынан шетел табыс салығының сомасы көрсетіледі. Бұл жолға 150.10 нысанының Р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150.02.049 III жолында Салық кодексінің 302-бабы 2-тармағына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150.02.049 IV жолында Салық кодексінің 302-бабы 3-тармағына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150.02.049 V жолында Салық кодексінің 302-бабы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150.02.049 VI жолында Салық кодексінің 653-бабына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150.02.049 VII жолында Салық кодексінің 302-бабы 1-тармағының 1) және 2) тармақшаларына сәйкес есептелген, БШК қаржылық пайдасына енгізілген,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Бұл жолға 150.10 нысанының R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4) 150.00.050 жолында азайтуды есепке ала отырып, салық кезеңі үшін КТС сомасы көрсетіледі. 150.02.049 – 150.02.050 I жолы ретінде анықталады;</w:t>
      </w:r>
    </w:p>
    <w:p>
      <w:pPr>
        <w:spacing w:after="0"/>
        <w:ind w:left="0"/>
        <w:jc w:val="both"/>
      </w:pPr>
      <w:r>
        <w:rPr>
          <w:rFonts w:ascii="Times New Roman"/>
          <w:b w:val="false"/>
          <w:i w:val="false"/>
          <w:color w:val="000000"/>
          <w:sz w:val="28"/>
        </w:rPr>
        <w:t>
      150.00.050 I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5) 150.00.051 жолында Салық кодексінің 652-бабы 1-тармағына сәйкес Қазақстан Республикасындағы тұрақты мекеме арқылы қызметінен түскен бейрезидент заңды тұлғаның таза кірісі көрсетіледі;</w:t>
      </w:r>
    </w:p>
    <w:p>
      <w:pPr>
        <w:spacing w:after="0"/>
        <w:ind w:left="0"/>
        <w:jc w:val="both"/>
      </w:pPr>
      <w:r>
        <w:rPr>
          <w:rFonts w:ascii="Times New Roman"/>
          <w:b w:val="false"/>
          <w:i w:val="false"/>
          <w:color w:val="000000"/>
          <w:sz w:val="28"/>
        </w:rPr>
        <w:t>
      6) 150.00.052 жолында таза кіріске КТС-ның сомасы көрсетіледі:</w:t>
      </w:r>
    </w:p>
    <w:p>
      <w:pPr>
        <w:spacing w:after="0"/>
        <w:ind w:left="0"/>
        <w:jc w:val="both"/>
      </w:pPr>
      <w:r>
        <w:rPr>
          <w:rFonts w:ascii="Times New Roman"/>
          <w:b w:val="false"/>
          <w:i w:val="false"/>
          <w:color w:val="000000"/>
          <w:sz w:val="28"/>
        </w:rPr>
        <w:t>
      150.00.052 I жолында 150.00.051 жолынан 15% ретінде айқындалатын 15% мөлшерлеме бойынша Салық кодексінің 652-бабы 1-тармағына сәйкес есептелген таза кіріске КТС-ның сомасы көрсетіледі;</w:t>
      </w:r>
    </w:p>
    <w:p>
      <w:pPr>
        <w:spacing w:after="0"/>
        <w:ind w:left="0"/>
        <w:jc w:val="both"/>
      </w:pPr>
      <w:r>
        <w:rPr>
          <w:rFonts w:ascii="Times New Roman"/>
          <w:b w:val="false"/>
          <w:i w:val="false"/>
          <w:color w:val="000000"/>
          <w:sz w:val="28"/>
        </w:rPr>
        <w:t>
      150.00.052 II жолында Салық кодексінің 666-бабына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 Бұл жолдың мәні 150.02.061 ІІ жолына көшіріледі;</w:t>
      </w:r>
    </w:p>
    <w:p>
      <w:pPr>
        <w:spacing w:after="0"/>
        <w:ind w:left="0"/>
        <w:jc w:val="both"/>
      </w:pPr>
      <w:r>
        <w:rPr>
          <w:rFonts w:ascii="Times New Roman"/>
          <w:b w:val="false"/>
          <w:i w:val="false"/>
          <w:color w:val="000000"/>
          <w:sz w:val="28"/>
        </w:rPr>
        <w:t>
      150.00.052 III жолы егер 150.00.053 ІІ жолы толтырылған жағдайда толтырылады. Бұл жолға осы Қағидалардың 57-тармағына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150.00.052 IV жолы егер 150.01.053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 150.00.053 жолында есептелген КТС-ның жиынтық сомасы көрсетіледі. (150.02.050 + 150.02.052 I немесе 150.02.052II) ретінде айқындалады. Бұл жолдың мәні 150.00.062 жолына көшіріледі.</w:t>
      </w:r>
    </w:p>
    <w:bookmarkStart w:name="z330" w:id="244"/>
    <w:p>
      <w:pPr>
        <w:spacing w:after="0"/>
        <w:ind w:left="0"/>
        <w:jc w:val="left"/>
      </w:pPr>
      <w:r>
        <w:rPr>
          <w:rFonts w:ascii="Times New Roman"/>
          <w:b/>
          <w:i w:val="false"/>
          <w:color w:val="000000"/>
        </w:rPr>
        <w:t xml:space="preserve"> 5-тарау. Табиғи ресурстарды геологиялық зерделеуге, барлауға және оларды өндiруге дайындық жұмыстарына арналған шығыстар және жер қойнауын пайдаланушының басқа да шығыстары – 150.04-нысанын толтыру бойынша түсіндірме</w:t>
      </w:r>
    </w:p>
    <w:bookmarkEnd w:id="244"/>
    <w:bookmarkStart w:name="z331" w:id="245"/>
    <w:p>
      <w:pPr>
        <w:spacing w:after="0"/>
        <w:ind w:left="0"/>
        <w:jc w:val="both"/>
      </w:pPr>
      <w:r>
        <w:rPr>
          <w:rFonts w:ascii="Times New Roman"/>
          <w:b w:val="false"/>
          <w:i w:val="false"/>
          <w:color w:val="000000"/>
          <w:sz w:val="28"/>
        </w:rPr>
        <w:t xml:space="preserve">
      38. Бұл нысан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оның ішінде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p>
    <w:bookmarkEnd w:id="245"/>
    <w:bookmarkStart w:name="z332" w:id="246"/>
    <w:p>
      <w:pPr>
        <w:spacing w:after="0"/>
        <w:ind w:left="0"/>
        <w:jc w:val="both"/>
      </w:pPr>
      <w:r>
        <w:rPr>
          <w:rFonts w:ascii="Times New Roman"/>
          <w:b w:val="false"/>
          <w:i w:val="false"/>
          <w:color w:val="000000"/>
          <w:sz w:val="28"/>
        </w:rPr>
        <w:t>
      39. "Көрсеткіштер" деген бөлімде:</w:t>
      </w:r>
    </w:p>
    <w:bookmarkEnd w:id="24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жер қойнауын пайдалануға арналған келісімшарттың нөмірі мен күні көрсетіледі;</w:t>
      </w:r>
    </w:p>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p>
      <w:pPr>
        <w:spacing w:after="0"/>
        <w:ind w:left="0"/>
        <w:jc w:val="both"/>
      </w:pP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p>
    <w:p>
      <w:pPr>
        <w:spacing w:after="0"/>
        <w:ind w:left="0"/>
        <w:jc w:val="both"/>
      </w:pPr>
      <w:r>
        <w:rPr>
          <w:rFonts w:ascii="Times New Roman"/>
          <w:b w:val="false"/>
          <w:i w:val="false"/>
          <w:color w:val="000000"/>
          <w:sz w:val="28"/>
        </w:rPr>
        <w:t>
      5) Е бағанында жалпы әкімшілік шығыстар көрсетіледі;</w:t>
      </w:r>
    </w:p>
    <w:p>
      <w:pPr>
        <w:spacing w:after="0"/>
        <w:ind w:left="0"/>
        <w:jc w:val="both"/>
      </w:pPr>
      <w:r>
        <w:rPr>
          <w:rFonts w:ascii="Times New Roman"/>
          <w:b w:val="false"/>
          <w:i w:val="false"/>
          <w:color w:val="000000"/>
          <w:sz w:val="28"/>
        </w:rPr>
        <w:t>
      6) F бағанында төленген бонустардың, қол қою бонусының және коммерциялық табу бонусының сомасы көрсетіледі;</w:t>
      </w:r>
    </w:p>
    <w:p>
      <w:pPr>
        <w:spacing w:after="0"/>
        <w:ind w:left="0"/>
        <w:jc w:val="both"/>
      </w:pPr>
      <w:r>
        <w:rPr>
          <w:rFonts w:ascii="Times New Roman"/>
          <w:b w:val="false"/>
          <w:i w:val="false"/>
          <w:color w:val="000000"/>
          <w:sz w:val="28"/>
        </w:rPr>
        <w:t>
      7) G бағанында шегерімге жатқызылатын қазақстандық кадрларды оқытуға және өңірлердің әлеуметтік саласын дамытуға арналған шығыстар сомасы көрсетіледі;</w:t>
      </w:r>
    </w:p>
    <w:p>
      <w:pPr>
        <w:spacing w:after="0"/>
        <w:ind w:left="0"/>
        <w:jc w:val="both"/>
      </w:pPr>
      <w:r>
        <w:rPr>
          <w:rFonts w:ascii="Times New Roman"/>
          <w:b w:val="false"/>
          <w:i w:val="false"/>
          <w:color w:val="000000"/>
          <w:sz w:val="28"/>
        </w:rPr>
        <w:t>
      8) Н бағанында бағанында негізгі құралдарды сатып алу бойынша шығыстар көрсетіледі;</w:t>
      </w:r>
    </w:p>
    <w:p>
      <w:pPr>
        <w:spacing w:after="0"/>
        <w:ind w:left="0"/>
        <w:jc w:val="both"/>
      </w:pPr>
      <w:r>
        <w:rPr>
          <w:rFonts w:ascii="Times New Roman"/>
          <w:b w:val="false"/>
          <w:i w:val="false"/>
          <w:color w:val="000000"/>
          <w:sz w:val="28"/>
        </w:rPr>
        <w:t>
      9) І бағанында жер қойнауын пайдалану құқығын сатып алуға байланысты жұмсалған материалдық емес активтерді сатып алуға арналған шығыстар көрсетіледі;</w:t>
      </w:r>
    </w:p>
    <w:p>
      <w:pPr>
        <w:spacing w:after="0"/>
        <w:ind w:left="0"/>
        <w:jc w:val="both"/>
      </w:pPr>
      <w:r>
        <w:rPr>
          <w:rFonts w:ascii="Times New Roman"/>
          <w:b w:val="false"/>
          <w:i w:val="false"/>
          <w:color w:val="000000"/>
          <w:sz w:val="28"/>
        </w:rPr>
        <w:t>
      10) J бағанында өзге де материалдық емес активтерді сатып алу бойынша шығыстар көрсетіледі;</w:t>
      </w:r>
    </w:p>
    <w:p>
      <w:pPr>
        <w:spacing w:after="0"/>
        <w:ind w:left="0"/>
        <w:jc w:val="both"/>
      </w:pPr>
      <w:r>
        <w:rPr>
          <w:rFonts w:ascii="Times New Roman"/>
          <w:b w:val="false"/>
          <w:i w:val="false"/>
          <w:color w:val="000000"/>
          <w:sz w:val="28"/>
        </w:rPr>
        <w:t>
      11) К бағанында Салық кодексінің 258-бабына сәйкес шегерімге жатқызылатын өзге де шығындар;</w:t>
      </w:r>
    </w:p>
    <w:p>
      <w:pPr>
        <w:spacing w:after="0"/>
        <w:ind w:left="0"/>
        <w:jc w:val="both"/>
      </w:pPr>
      <w:r>
        <w:rPr>
          <w:rFonts w:ascii="Times New Roman"/>
          <w:b w:val="false"/>
          <w:i w:val="false"/>
          <w:color w:val="000000"/>
          <w:sz w:val="28"/>
        </w:rPr>
        <w:t>
      12) L бағанында коммерциялық табудан кейін өндіруді бастау сәтіне дейін жер қойнауын пайдаланушының жалпы шығындар сомасы көрсетіледі. С-тан К-ға дейінгі жолдар сомасы ретінде анықталады.</w:t>
      </w:r>
    </w:p>
    <w:p>
      <w:pPr>
        <w:spacing w:after="0"/>
        <w:ind w:left="0"/>
        <w:jc w:val="both"/>
      </w:pPr>
      <w:r>
        <w:rPr>
          <w:rFonts w:ascii="Times New Roman"/>
          <w:b w:val="false"/>
          <w:i w:val="false"/>
          <w:color w:val="000000"/>
          <w:sz w:val="28"/>
        </w:rPr>
        <w:t>
      13) М бағанында Салық кодексінің 241-бабына сәйкес жылдық жиынтық кірістен алып тастауға жататын кірістерді қоспағанда, коммерциялық табудан кейін өндіру басталғанға дейін табиғи ресурстарды геологиялық зерделеуге, барлауға және оларды өндiруге дайындық жұмыстарды жүргізу кезеңінде жасалған келісімшарт шеңберінде жүзеге асыратын қызмет бойынша жер қойнауын пайдаланушы алған кірістері көрсетіледі;</w:t>
      </w:r>
    </w:p>
    <w:p>
      <w:pPr>
        <w:spacing w:after="0"/>
        <w:ind w:left="0"/>
        <w:jc w:val="both"/>
      </w:pPr>
      <w:r>
        <w:rPr>
          <w:rFonts w:ascii="Times New Roman"/>
          <w:b w:val="false"/>
          <w:i w:val="false"/>
          <w:color w:val="000000"/>
          <w:sz w:val="28"/>
        </w:rPr>
        <w:t>
      14) N бағанында коммерциялық табудан кейін өндіру бастағанға дейін өндірілген пайдалы қазбаларды өткізу кезіндегі алған кірістері көрсетіледі;</w:t>
      </w:r>
    </w:p>
    <w:p>
      <w:pPr>
        <w:spacing w:after="0"/>
        <w:ind w:left="0"/>
        <w:jc w:val="both"/>
      </w:pPr>
      <w:r>
        <w:rPr>
          <w:rFonts w:ascii="Times New Roman"/>
          <w:b w:val="false"/>
          <w:i w:val="false"/>
          <w:color w:val="000000"/>
          <w:sz w:val="28"/>
        </w:rPr>
        <w:t>
      15) О бағанында жер қойнауын пайдалану құқығының бір бөлігін өткізуден түскен кірістер көрсетіледі;</w:t>
      </w:r>
    </w:p>
    <w:p>
      <w:pPr>
        <w:spacing w:after="0"/>
        <w:ind w:left="0"/>
        <w:jc w:val="both"/>
      </w:pPr>
      <w:r>
        <w:rPr>
          <w:rFonts w:ascii="Times New Roman"/>
          <w:b w:val="false"/>
          <w:i w:val="false"/>
          <w:color w:val="000000"/>
          <w:sz w:val="28"/>
        </w:rPr>
        <w:t>
      16) P бағанында кірістердің жалпы сомасы көрсетіледі. М-нан О-ға дейін бағандар сомасы ретінде айқындалады;</w:t>
      </w:r>
    </w:p>
    <w:p>
      <w:pPr>
        <w:spacing w:after="0"/>
        <w:ind w:left="0"/>
        <w:jc w:val="both"/>
      </w:pPr>
      <w:r>
        <w:rPr>
          <w:rFonts w:ascii="Times New Roman"/>
          <w:b w:val="false"/>
          <w:i w:val="false"/>
          <w:color w:val="000000"/>
          <w:sz w:val="28"/>
        </w:rPr>
        <w:t>
      17) Q бағанында коммерциялық табудан кейін өндіру бастағанға дейін өндірілген салық кезеңіне жиналған шығындар сомасы көрсетіледі. L және P бағандарының айырмасы ретінде айқындалады;</w:t>
      </w:r>
    </w:p>
    <w:p>
      <w:pPr>
        <w:spacing w:after="0"/>
        <w:ind w:left="0"/>
        <w:jc w:val="both"/>
      </w:pPr>
      <w:r>
        <w:rPr>
          <w:rFonts w:ascii="Times New Roman"/>
          <w:b w:val="false"/>
          <w:i w:val="false"/>
          <w:color w:val="000000"/>
          <w:sz w:val="28"/>
        </w:rPr>
        <w:t>
      18) R бағанында бағанында салық кезеңiнiң басына жиналған шығындар тобының құн балансы көрсетiледi ;</w:t>
      </w:r>
    </w:p>
    <w:p>
      <w:pPr>
        <w:spacing w:after="0"/>
        <w:ind w:left="0"/>
        <w:jc w:val="both"/>
      </w:pPr>
      <w:r>
        <w:rPr>
          <w:rFonts w:ascii="Times New Roman"/>
          <w:b w:val="false"/>
          <w:i w:val="false"/>
          <w:color w:val="000000"/>
          <w:sz w:val="28"/>
        </w:rPr>
        <w:t>
      19) S бағанында Салық кордексінің 266-бабы 2-тармағының 1) тармақшасында көрсетілген активтер бойынша коммерциялық табудан кейін пайдалы қазбаларды өндіру басталған сәттен жұмсалған алдағы шығыстардың сомасы көрсетіледі;</w:t>
      </w:r>
    </w:p>
    <w:p>
      <w:pPr>
        <w:spacing w:after="0"/>
        <w:ind w:left="0"/>
        <w:jc w:val="both"/>
      </w:pPr>
      <w:r>
        <w:rPr>
          <w:rFonts w:ascii="Times New Roman"/>
          <w:b w:val="false"/>
          <w:i w:val="false"/>
          <w:color w:val="000000"/>
          <w:sz w:val="28"/>
        </w:rPr>
        <w:t>
      20) Т бағанында бағанында салық кезеңiнiң ішінде жиналған шығыстар тобынан шығарылған активтердiң құны көрсетiледi;</w:t>
      </w:r>
    </w:p>
    <w:p>
      <w:pPr>
        <w:spacing w:after="0"/>
        <w:ind w:left="0"/>
        <w:jc w:val="both"/>
      </w:pPr>
      <w:r>
        <w:rPr>
          <w:rFonts w:ascii="Times New Roman"/>
          <w:b w:val="false"/>
          <w:i w:val="false"/>
          <w:color w:val="000000"/>
          <w:sz w:val="28"/>
        </w:rPr>
        <w:t>
      21) U бағанында салық кезеңінің соңына жиналған шығыстар тобының теңгерімінің құны. N бағанын алып тастағанда L, K және M бағандарының сомасы ретінде айқындалады. Бұл ретте егер жолдардың сомасы теріс мәнде болса, 150.03-нысаны бойынша одан әрі есеп тоқтатылады;</w:t>
      </w:r>
    </w:p>
    <w:p>
      <w:pPr>
        <w:spacing w:after="0"/>
        <w:ind w:left="0"/>
        <w:jc w:val="both"/>
      </w:pPr>
      <w:r>
        <w:rPr>
          <w:rFonts w:ascii="Times New Roman"/>
          <w:b w:val="false"/>
          <w:i w:val="false"/>
          <w:color w:val="000000"/>
          <w:sz w:val="28"/>
        </w:rPr>
        <w:t>
      22) V бағанында Салық кодексiнiң 258-бабы 1-тармағында айқындалған амортизацияның шектi нормасы 25 пайыз мөлшерiнде көрсетiлген;</w:t>
      </w:r>
    </w:p>
    <w:p>
      <w:pPr>
        <w:spacing w:after="0"/>
        <w:ind w:left="0"/>
        <w:jc w:val="both"/>
      </w:pPr>
      <w:r>
        <w:rPr>
          <w:rFonts w:ascii="Times New Roman"/>
          <w:b w:val="false"/>
          <w:i w:val="false"/>
          <w:color w:val="000000"/>
          <w:sz w:val="28"/>
        </w:rPr>
        <w:t>
      23) W бағанында V бағаны көрcетiлген амортизацияның шектi нормасынан аспауы тиіс амортизацияның қолданылатын нормасы көрсетiледi;</w:t>
      </w:r>
    </w:p>
    <w:p>
      <w:pPr>
        <w:spacing w:after="0"/>
        <w:ind w:left="0"/>
        <w:jc w:val="both"/>
      </w:pPr>
      <w:r>
        <w:rPr>
          <w:rFonts w:ascii="Times New Roman"/>
          <w:b w:val="false"/>
          <w:i w:val="false"/>
          <w:color w:val="000000"/>
          <w:sz w:val="28"/>
        </w:rPr>
        <w:t>
      24) Х бағанында шегерімге жатқызылатын сома көрсетiледi. U және W бағандарының көбейтіндісі ретінде айқындалады.</w:t>
      </w:r>
    </w:p>
    <w:p>
      <w:pPr>
        <w:spacing w:after="0"/>
        <w:ind w:left="0"/>
        <w:jc w:val="both"/>
      </w:pPr>
      <w:r>
        <w:rPr>
          <w:rFonts w:ascii="Times New Roman"/>
          <w:b w:val="false"/>
          <w:i w:val="false"/>
          <w:color w:val="000000"/>
          <w:sz w:val="28"/>
        </w:rPr>
        <w:t xml:space="preserve">
      25) Y бағанында Салық кодексiнiң </w:t>
      </w:r>
      <w:r>
        <w:rPr>
          <w:rFonts w:ascii="Times New Roman"/>
          <w:b w:val="false"/>
          <w:i w:val="false"/>
          <w:color w:val="000000"/>
          <w:sz w:val="28"/>
        </w:rPr>
        <w:t>259-бабына</w:t>
      </w:r>
      <w:r>
        <w:rPr>
          <w:rFonts w:ascii="Times New Roman"/>
          <w:b w:val="false"/>
          <w:i w:val="false"/>
          <w:color w:val="000000"/>
          <w:sz w:val="28"/>
        </w:rPr>
        <w:t xml:space="preserve"> сәйкес өндіруге басқа келісімшарттар бойынша шегерімге жатқызуға жататын шегерімдер сомасы көрсетіледі;</w:t>
      </w:r>
    </w:p>
    <w:p>
      <w:pPr>
        <w:spacing w:after="0"/>
        <w:ind w:left="0"/>
        <w:jc w:val="both"/>
      </w:pPr>
      <w:r>
        <w:rPr>
          <w:rFonts w:ascii="Times New Roman"/>
          <w:b w:val="false"/>
          <w:i w:val="false"/>
          <w:color w:val="000000"/>
          <w:sz w:val="28"/>
        </w:rPr>
        <w:t>
      26) Z бағанында барлауға арналған келісімшарттан көшірілетін қосымша шегерімнің сомасы көрсетіледі;</w:t>
      </w:r>
    </w:p>
    <w:p>
      <w:pPr>
        <w:spacing w:after="0"/>
        <w:ind w:left="0"/>
        <w:jc w:val="both"/>
      </w:pPr>
      <w:r>
        <w:rPr>
          <w:rFonts w:ascii="Times New Roman"/>
          <w:b w:val="false"/>
          <w:i w:val="false"/>
          <w:color w:val="000000"/>
          <w:sz w:val="28"/>
        </w:rPr>
        <w:t>
      27) АА бағанында шегерімге жатқызылатын сома көрсетiледi. X, Y және Z бағандарының сомасы ретінде айқындалады;</w:t>
      </w:r>
    </w:p>
    <w:p>
      <w:pPr>
        <w:spacing w:after="0"/>
        <w:ind w:left="0"/>
        <w:jc w:val="both"/>
      </w:pPr>
      <w:r>
        <w:rPr>
          <w:rFonts w:ascii="Times New Roman"/>
          <w:b w:val="false"/>
          <w:i w:val="false"/>
          <w:color w:val="000000"/>
          <w:sz w:val="28"/>
        </w:rPr>
        <w:t>
      28) AB бағанында шығындардың алдағы салық кезеңіне көшірілетін шығындардың сомасы көрсетiледi. U және X жолдарының айырмасы ретінде айқындалады;</w:t>
      </w:r>
    </w:p>
    <w:p>
      <w:pPr>
        <w:spacing w:after="0"/>
        <w:ind w:left="0"/>
        <w:jc w:val="both"/>
      </w:pPr>
      <w:r>
        <w:rPr>
          <w:rFonts w:ascii="Times New Roman"/>
          <w:b w:val="false"/>
          <w:i w:val="false"/>
          <w:color w:val="000000"/>
          <w:sz w:val="28"/>
        </w:rPr>
        <w:t xml:space="preserve">
      29) AС бағанында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шегерімге жатқызылатын, соңғы салық кезеңінің соңына қалыптасқан амортизацияланатын активтер тобының құндық теңгерімі көрсетіледі.</w:t>
      </w:r>
    </w:p>
    <w:bookmarkStart w:name="z333" w:id="247"/>
    <w:p>
      <w:pPr>
        <w:spacing w:after="0"/>
        <w:ind w:left="0"/>
        <w:jc w:val="left"/>
      </w:pPr>
      <w:r>
        <w:rPr>
          <w:rFonts w:ascii="Times New Roman"/>
          <w:b/>
          <w:i w:val="false"/>
          <w:color w:val="000000"/>
        </w:rPr>
        <w:t xml:space="preserve"> 6-тарау. ҚҚС төлеушi болып табылмайтын салық төлеушiлердiң өткізілген тауарлар, орындалған жұмыстар, көрсетілген қызметтер бойынша шығыстары – 150.04-нысанын толтыру бойынша түсіндірме</w:t>
      </w:r>
    </w:p>
    <w:bookmarkEnd w:id="247"/>
    <w:bookmarkStart w:name="z334" w:id="248"/>
    <w:p>
      <w:pPr>
        <w:spacing w:after="0"/>
        <w:ind w:left="0"/>
        <w:jc w:val="both"/>
      </w:pPr>
      <w:r>
        <w:rPr>
          <w:rFonts w:ascii="Times New Roman"/>
          <w:b w:val="false"/>
          <w:i w:val="false"/>
          <w:color w:val="000000"/>
          <w:sz w:val="28"/>
        </w:rPr>
        <w:t>
      40.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248"/>
    <w:bookmarkStart w:name="z335" w:id="249"/>
    <w:p>
      <w:pPr>
        <w:spacing w:after="0"/>
        <w:ind w:left="0"/>
        <w:jc w:val="both"/>
      </w:pPr>
      <w:r>
        <w:rPr>
          <w:rFonts w:ascii="Times New Roman"/>
          <w:b w:val="false"/>
          <w:i w:val="false"/>
          <w:color w:val="000000"/>
          <w:sz w:val="28"/>
        </w:rPr>
        <w:t>
      41. "Шығыстар" деген бөлімде:</w:t>
      </w:r>
    </w:p>
    <w:bookmarkEnd w:id="249"/>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салық төлеуші-контрагенттің бизнес-сәйкестендіру (жеке сәйкестендіру) нөмірі көрсетіледі;</w:t>
      </w:r>
    </w:p>
    <w:p>
      <w:pPr>
        <w:spacing w:after="0"/>
        <w:ind w:left="0"/>
        <w:jc w:val="both"/>
      </w:pPr>
      <w:r>
        <w:rPr>
          <w:rFonts w:ascii="Times New Roman"/>
          <w:b w:val="false"/>
          <w:i w:val="false"/>
          <w:color w:val="000000"/>
          <w:sz w:val="28"/>
        </w:rPr>
        <w:t>
      3) С бағанында осы Қағидалардың 59-тармағына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 контрагенттің резиденттік еліндегі салықтық тіркеу нөмірі көрсетіледі. Баған D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Е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7 – инжинирингтік қызметтер;</w:t>
      </w:r>
    </w:p>
    <w:p>
      <w:pPr>
        <w:spacing w:after="0"/>
        <w:ind w:left="0"/>
        <w:jc w:val="both"/>
      </w:pPr>
      <w:r>
        <w:rPr>
          <w:rFonts w:ascii="Times New Roman"/>
          <w:b w:val="false"/>
          <w:i w:val="false"/>
          <w:color w:val="000000"/>
          <w:sz w:val="28"/>
        </w:rPr>
        <w:t>
      8 – өзгелері;</w:t>
      </w:r>
    </w:p>
    <w:p>
      <w:pPr>
        <w:spacing w:after="0"/>
        <w:ind w:left="0"/>
        <w:jc w:val="both"/>
      </w:pPr>
      <w:r>
        <w:rPr>
          <w:rFonts w:ascii="Times New Roman"/>
          <w:b w:val="false"/>
          <w:i w:val="false"/>
          <w:color w:val="000000"/>
          <w:sz w:val="28"/>
        </w:rPr>
        <w:t>
      6) F бағанында алынған тауарлардың (жұмыстардың, қызметтердің) бағасы көрсетіледі;</w:t>
      </w:r>
    </w:p>
    <w:p>
      <w:pPr>
        <w:spacing w:after="0"/>
        <w:ind w:left="0"/>
        <w:jc w:val="both"/>
      </w:pPr>
      <w:r>
        <w:rPr>
          <w:rFonts w:ascii="Times New Roman"/>
          <w:b w:val="false"/>
          <w:i w:val="false"/>
          <w:color w:val="000000"/>
          <w:sz w:val="28"/>
        </w:rPr>
        <w:t xml:space="preserve">
      7) G бағанында қызмет түрінің белгісі көрсетіледі.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 егер шығыстар (шығындар) тек салық салынуы жалпы бірдей тәртіпте жүзеге асырылатын қызметті жүзеге асыру мақсатында жатқызылса;</w:t>
      </w:r>
    </w:p>
    <w:p>
      <w:pPr>
        <w:spacing w:after="0"/>
        <w:ind w:left="0"/>
        <w:jc w:val="both"/>
      </w:pPr>
      <w:r>
        <w:rPr>
          <w:rFonts w:ascii="Times New Roman"/>
          <w:b w:val="false"/>
          <w:i w:val="false"/>
          <w:color w:val="000000"/>
          <w:sz w:val="28"/>
        </w:rPr>
        <w:t>
      "2" – егер шығыстар (шығындар) салық салынуы Салық кодексінің 697, 698, 699, 700 және 701-баптарына сәйкес тек арнаулы салық режимі шеңберінде жүзеге асырылатын қызметін жүзеге асыру мақсатында жатқызылса;</w:t>
      </w:r>
    </w:p>
    <w:p>
      <w:pPr>
        <w:spacing w:after="0"/>
        <w:ind w:left="0"/>
        <w:jc w:val="both"/>
      </w:pPr>
      <w:r>
        <w:rPr>
          <w:rFonts w:ascii="Times New Roman"/>
          <w:b w:val="false"/>
          <w:i w:val="false"/>
          <w:color w:val="000000"/>
          <w:sz w:val="28"/>
        </w:rPr>
        <w:t>
      "3" – егер шығыстар (шығындар) салық салынуы жалпы бірдей тәртіпте жүзеге асырылатын қызмет және салық салынуы Салық кодексінің 697, 698, 699, 700 және 701-баптарына сәйкес арнаулы салық режимі шеңберінде жүзеге асырылатын қызмет арасында бөлінуге жататын;</w:t>
      </w:r>
    </w:p>
    <w:p>
      <w:pPr>
        <w:spacing w:after="0"/>
        <w:ind w:left="0"/>
        <w:jc w:val="both"/>
      </w:pPr>
      <w:r>
        <w:rPr>
          <w:rFonts w:ascii="Times New Roman"/>
          <w:b w:val="false"/>
          <w:i w:val="false"/>
          <w:color w:val="000000"/>
          <w:sz w:val="28"/>
        </w:rPr>
        <w:t>
      "4" – егер шығыстар (шығындар) шегерімдерге жатпаса белгіленеді.</w:t>
      </w:r>
    </w:p>
    <w:bookmarkStart w:name="z336" w:id="250"/>
    <w:p>
      <w:pPr>
        <w:spacing w:after="0"/>
        <w:ind w:left="0"/>
        <w:jc w:val="left"/>
      </w:pPr>
      <w:r>
        <w:rPr>
          <w:rFonts w:ascii="Times New Roman"/>
          <w:b/>
          <w:i w:val="false"/>
          <w:color w:val="000000"/>
        </w:rPr>
        <w:t xml:space="preserve"> 7-тарау. Тіркелген активтер бойынша шегерімдер – 150.05-нысанын толтыру бойынша түсіндірме</w:t>
      </w:r>
    </w:p>
    <w:bookmarkEnd w:id="250"/>
    <w:bookmarkStart w:name="z337" w:id="251"/>
    <w:p>
      <w:pPr>
        <w:spacing w:after="0"/>
        <w:ind w:left="0"/>
        <w:jc w:val="both"/>
      </w:pPr>
      <w:r>
        <w:rPr>
          <w:rFonts w:ascii="Times New Roman"/>
          <w:b w:val="false"/>
          <w:i w:val="false"/>
          <w:color w:val="000000"/>
          <w:sz w:val="28"/>
        </w:rPr>
        <w:t xml:space="preserve">
      42. Бұл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w:t>
      </w:r>
      <w:r>
        <w:rPr>
          <w:rFonts w:ascii="Times New Roman"/>
          <w:b w:val="false"/>
          <w:i w:val="false"/>
          <w:color w:val="000000"/>
          <w:sz w:val="28"/>
        </w:rPr>
        <w:t>300-бабы</w:t>
      </w:r>
      <w:r>
        <w:rPr>
          <w:rFonts w:ascii="Times New Roman"/>
          <w:b w:val="false"/>
          <w:i w:val="false"/>
          <w:color w:val="000000"/>
          <w:sz w:val="28"/>
        </w:rPr>
        <w:t xml:space="preserve"> 1-тармағына сәйкес кейінгі салық кезеңдеріне көшірілетін I-топтың тіркелген активтерін шығарудан залалды айқындауға арналған.</w:t>
      </w:r>
    </w:p>
    <w:bookmarkEnd w:id="251"/>
    <w:p>
      <w:pPr>
        <w:spacing w:after="0"/>
        <w:ind w:left="0"/>
        <w:jc w:val="both"/>
      </w:pPr>
      <w:r>
        <w:rPr>
          <w:rFonts w:ascii="Times New Roman"/>
          <w:b w:val="false"/>
          <w:i w:val="false"/>
          <w:color w:val="000000"/>
          <w:sz w:val="28"/>
        </w:rPr>
        <w:t xml:space="preserve">
      Жер қойнауын пайдаланушы жалпы және жанама тіркелген активтер бойынша шегерімдерді, сондай-ақ ол Салық кодексінің </w:t>
      </w:r>
      <w:r>
        <w:rPr>
          <w:rFonts w:ascii="Times New Roman"/>
          <w:b w:val="false"/>
          <w:i w:val="false"/>
          <w:color w:val="000000"/>
          <w:sz w:val="28"/>
        </w:rPr>
        <w:t>723-бабы</w:t>
      </w:r>
      <w:r>
        <w:rPr>
          <w:rFonts w:ascii="Times New Roman"/>
          <w:b w:val="false"/>
          <w:i w:val="false"/>
          <w:color w:val="000000"/>
          <w:sz w:val="28"/>
        </w:rPr>
        <w:t xml:space="preserve"> және </w:t>
      </w:r>
      <w:r>
        <w:rPr>
          <w:rFonts w:ascii="Times New Roman"/>
          <w:b w:val="false"/>
          <w:i w:val="false"/>
          <w:color w:val="000000"/>
          <w:sz w:val="28"/>
        </w:rPr>
        <w:t>272-бабы</w:t>
      </w:r>
      <w:r>
        <w:rPr>
          <w:rFonts w:ascii="Times New Roman"/>
          <w:b w:val="false"/>
          <w:i w:val="false"/>
          <w:color w:val="000000"/>
          <w:sz w:val="28"/>
        </w:rPr>
        <w:t xml:space="preserve"> 5-тармағына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p>
    <w:p>
      <w:pPr>
        <w:spacing w:after="0"/>
        <w:ind w:left="0"/>
        <w:jc w:val="both"/>
      </w:pP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жүргізгеннен кейінгі шығыстары бойынша шегерімдер әрбір жер қойнауын пайдалануға арналған келісімшарт бойынша 150.01-нысанда келісімшарттан тыс қызметке бөлінген бөлігінде шегерімдер сомасы 150.02-нысанда көрсетіледі.</w:t>
      </w:r>
    </w:p>
    <w:bookmarkStart w:name="z338" w:id="252"/>
    <w:p>
      <w:pPr>
        <w:spacing w:after="0"/>
        <w:ind w:left="0"/>
        <w:jc w:val="both"/>
      </w:pPr>
      <w:r>
        <w:rPr>
          <w:rFonts w:ascii="Times New Roman"/>
          <w:b w:val="false"/>
          <w:i w:val="false"/>
          <w:color w:val="000000"/>
          <w:sz w:val="28"/>
        </w:rPr>
        <w:t>
      43. "Жалпы және жанама тікрелген активтер бойынша шегерімдер" деген бөлімде:</w:t>
      </w:r>
    </w:p>
    <w:bookmarkEnd w:id="252"/>
    <w:p>
      <w:pPr>
        <w:spacing w:after="0"/>
        <w:ind w:left="0"/>
        <w:jc w:val="both"/>
      </w:pPr>
      <w:r>
        <w:rPr>
          <w:rFonts w:ascii="Times New Roman"/>
          <w:b w:val="false"/>
          <w:i w:val="false"/>
          <w:color w:val="000000"/>
          <w:sz w:val="28"/>
        </w:rPr>
        <w:t>
      1) 150.05.001 жолында салық кезеңінің басына жалпы және жанама активтер бойынша топтардың құндық теңгерімнің жалпы сомасы көрсетіледі. 150.05.001 І-ден 150.05.001 ІV-ке дейінгі жолдардың сомасы ретінде айқындалады:</w:t>
      </w:r>
    </w:p>
    <w:p>
      <w:pPr>
        <w:spacing w:after="0"/>
        <w:ind w:left="0"/>
        <w:jc w:val="both"/>
      </w:pPr>
      <w:r>
        <w:rPr>
          <w:rFonts w:ascii="Times New Roman"/>
          <w:b w:val="false"/>
          <w:i w:val="false"/>
          <w:color w:val="000000"/>
          <w:sz w:val="28"/>
        </w:rPr>
        <w:t>
      150.05.001 І жолында Салық кодексінің 267-бабы 7-тармағына сәйкес анықталған салық кезеңінің басына І топ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150.05.001 ІІ жолында Салық кодексінің 267-бабы 7-тармағына сәйкес анықталған салық кезеңінің басына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ІІІ жолында Салық кодексінің 267-бабы 7-тармағына сәйкес анықталған салық кезеңінің басына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ІV жолында Салық кодексінің 267-бабы 7-тармағына сәйкес анықталған салық кезеңінің басына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 150.05.002 жолында салық кезеңінде келіп түскен жалпы және жанама тіркелген активтердің құны көрсетіледі. 150.05.002 І-ден 150.05.002 ІV-ке дейінгі жолдардың сомасы ретінде айқындалады:</w:t>
      </w:r>
    </w:p>
    <w:p>
      <w:pPr>
        <w:spacing w:after="0"/>
        <w:ind w:left="0"/>
        <w:jc w:val="both"/>
      </w:pPr>
      <w:r>
        <w:rPr>
          <w:rFonts w:ascii="Times New Roman"/>
          <w:b w:val="false"/>
          <w:i w:val="false"/>
          <w:color w:val="000000"/>
          <w:sz w:val="28"/>
        </w:rPr>
        <w:t>
      150.05.002 І жолында Салық кодексінің 268-бабына сәйкес айқындалатын, келіп түскен 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 жолында Салық кодексінің 268-бабына сәйкес айқындалатын, келіп түскен 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ІІІ жолында Салық кодексінің 268-бабына сәйкес айқындалатын, келіп түскен ІІІ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ІV жолында Салық кодексінің 268-бабына сәйкес айқындалатын, келіп түскен ІV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3) 150.05.003 жолында шығарылған жалпы және жанама тіркелген активтердің құны көрсетіледі. 150.05.003 І-ден 150.05.003 ІV-ке дейінгі жолдардың сомасы ретінде айқындалады:</w:t>
      </w:r>
    </w:p>
    <w:p>
      <w:pPr>
        <w:spacing w:after="0"/>
        <w:ind w:left="0"/>
        <w:jc w:val="both"/>
      </w:pPr>
      <w:r>
        <w:rPr>
          <w:rFonts w:ascii="Times New Roman"/>
          <w:b w:val="false"/>
          <w:i w:val="false"/>
          <w:color w:val="000000"/>
          <w:sz w:val="28"/>
        </w:rPr>
        <w:t>
      150.05.003 І жолында Салық кодексінің 270-бабына сәйкес айқындалатын, 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 жолында Салық кодексінің 270-бабына сәйкес айқындалатын, 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ІІІ жолында Салық кодексінің 270-бабына сәйкес айқындалатын, ІІІ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ІV жолында Салық кодексінің 270-бабына сәйкес айқындалатын, ІV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4) 150.05.004 жолында Салық кодексінің 272-бабы 2-тармағына сәйкес жалпы және жанама тіркелген активтер бойынша топтардың (кіші топтардың) құндық теңгерімін ұлғайтуға жатқызылатын кейінгі шығыстар көрсетіледі. 150.05.004 І-ден 150.05.004 ІV-ке дейінгі жолдардың сомасы ретінде айқындалады:</w:t>
      </w:r>
    </w:p>
    <w:p>
      <w:pPr>
        <w:spacing w:after="0"/>
        <w:ind w:left="0"/>
        <w:jc w:val="both"/>
      </w:pPr>
      <w:r>
        <w:rPr>
          <w:rFonts w:ascii="Times New Roman"/>
          <w:b w:val="false"/>
          <w:i w:val="false"/>
          <w:color w:val="000000"/>
          <w:sz w:val="28"/>
        </w:rPr>
        <w:t>
      150.05.004 І жолында Салық кодексінің 272-бабы 2-тармағына сәйкес кіші топтардың құндық теңгерімін ұлғайтуға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 жолында Салық кодексінің 272-бабы 2-тармағына сәйкес топтардың құндық теңгерімін ұлғайтуға жатқызылатын 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ІІІ жолында Салық кодексінің 272-бабы 2-тармағына сәйкес топтардың құндық теңгерімін ұлғайтуға жатқызылатын ІII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ІV жолында Салық кодексінің 272-бабы 2-тармағына сәйкес топтардың құндық теңгерімін ұлғайтуға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5) 150.05.005 жолында салық кезеңінің аяғына жалпы және жанама тіркелген активтер бойынша топтардың құндық теңгерімнің жалпы сомасы көрсетіледі. 150.05.005 І-ден 150.05.005 ІV-ке дейінгі жолдардың сомасы ретінде айқындалады:</w:t>
      </w:r>
    </w:p>
    <w:p>
      <w:pPr>
        <w:spacing w:after="0"/>
        <w:ind w:left="0"/>
        <w:jc w:val="both"/>
      </w:pPr>
      <w:r>
        <w:rPr>
          <w:rFonts w:ascii="Times New Roman"/>
          <w:b w:val="false"/>
          <w:i w:val="false"/>
          <w:color w:val="000000"/>
          <w:sz w:val="28"/>
        </w:rPr>
        <w:t>
      150.05.005 І жолында Салық кодексінің 267-бабы 8-тармағына сәйкес анықталған салық кезеңінің аяғына І топтың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150.05.005 ІІ жолында Салық кодексінің 267-бабы 8-тармағына сәйкес анықталған салық кезеңінің аяғына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ІІІ жолында Салық кодексінің 267-бабы 8-тармағына сәйкес анықталған салық кезеңінің аяғына ІII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ІV жолында Салық кодексінің 267-бабы 8-тармағына сәйкес анықталған салық кезеңінің аяғына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6) 150.05.006 жолында Салық кодексінің 271-бабы 2 және 3-тармақтарына сәйкес салық кезеңінің қорытындысы бойынша есептелген жалпы және жанама тіркелген активтер бойынша амортизациялық аударымдар көрсетіледі. 150.05.006 І-ден 150.05.006 ІV-ке дейінгі жолдардың сомасы ретінде айқындалады:</w:t>
      </w:r>
    </w:p>
    <w:p>
      <w:pPr>
        <w:spacing w:after="0"/>
        <w:ind w:left="0"/>
        <w:jc w:val="both"/>
      </w:pPr>
      <w:r>
        <w:rPr>
          <w:rFonts w:ascii="Times New Roman"/>
          <w:b w:val="false"/>
          <w:i w:val="false"/>
          <w:color w:val="000000"/>
          <w:sz w:val="28"/>
        </w:rPr>
        <w:t>
      150.05.006 І жолында Салық кодексінің 271-бабы 2 және 3-тармақтарына сәйкес есептелінген 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 жолында Салық кодексінің 271-бабы 2 және 3-тармақтарына сәйкес есептелінген 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ІІІ жолында Салық кодексінің 271-бабы 2 және 3-тармақтарына сәйкес есептелінген ІІІ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ІV жолында Салық кодексінің 271-бабы 2 және 3-тармақтарына сәйкес есептелінген ІV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150.05.007 жолында Салық кодексінің 271-бабы 7-тармағына сәйкес амортизацияның екі нормасы бойынша есептелген амортизациялық аударымдардың сомасы көрсетіледі. 150.05.007 І-ден 100.16.007 ІV-ке дейінгі жолдардың сомасы ретінде айқындалады:</w:t>
      </w:r>
    </w:p>
    <w:p>
      <w:pPr>
        <w:spacing w:after="0"/>
        <w:ind w:left="0"/>
        <w:jc w:val="both"/>
      </w:pPr>
      <w:r>
        <w:rPr>
          <w:rFonts w:ascii="Times New Roman"/>
          <w:b w:val="false"/>
          <w:i w:val="false"/>
          <w:color w:val="000000"/>
          <w:sz w:val="28"/>
        </w:rPr>
        <w:t>
      150.05.007 І жолында 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 жолында 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ІІІ жолында ІІІ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ІV жолында ІV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8) 150.05.008 жолында Салық кодексінің 273-бабы 3-тармағын ескере отырып, Салық кодексінің 273-бабы 1 және 2-тармақтарына сәйкес шегерімге жатқызылатын (ІІ, ІІІ, ІV топтары) немесе залал деп танылатын (І тобы) барлық жалпы және жанама тіркелген активтерді шығару кезіндегі топтардың (кіші топтардың) құндық теңгерімі көрсетіледі. 150.05.008 І-ден 150.05.008 ІV-ке дейінгі жолдардың сомасы ретінде айқындалады:</w:t>
      </w:r>
    </w:p>
    <w:p>
      <w:pPr>
        <w:spacing w:after="0"/>
        <w:ind w:left="0"/>
        <w:jc w:val="both"/>
      </w:pPr>
      <w:r>
        <w:rPr>
          <w:rFonts w:ascii="Times New Roman"/>
          <w:b w:val="false"/>
          <w:i w:val="false"/>
          <w:color w:val="000000"/>
          <w:sz w:val="28"/>
        </w:rPr>
        <w:t>
      150.05.008 І жолында Салық кодексінің 273-бабы 3-тармағын ескере отырып, Салық кодексінің 273-бабы 1-тармағына сәйкес залал деп танылатын І топтың шығарылған жалпы және жанама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150.05.008 ІІ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150.05.008 ІІІ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150.05.008 ІV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9) 150.05.009 жолында Салық кодексінің 273-бабы 4-тармағына сәйкес шегерімге жатқызылатын Республикалық бюджет туралы заңында белгіленген айлық есептік көрсеткіштің 300-еселенген мөлшерден кем соманы құрайтын салық кезеңінің соңына топтардың (кіші топтардың) құндық теңгерімі көрсетіледі. 150.05.009 І-ден 150.05.009 ІV-ке дейінгі жолдардың сомасы ретінде айқындалады:</w:t>
      </w:r>
    </w:p>
    <w:p>
      <w:pPr>
        <w:spacing w:after="0"/>
        <w:ind w:left="0"/>
        <w:jc w:val="both"/>
      </w:pPr>
      <w:r>
        <w:rPr>
          <w:rFonts w:ascii="Times New Roman"/>
          <w:b w:val="false"/>
          <w:i w:val="false"/>
          <w:color w:val="000000"/>
          <w:sz w:val="28"/>
        </w:rPr>
        <w:t>
      150.05.009 І жолында Салық кодексінің 273-бабы 4-тармағына сәйкес шегерімге жатқызылатын 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ІІ жолында Салық кодексінің 273-бабы 4-тармағына сәйкес шегерімге жатқызылатын ІІ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ІІІ жолында Салық кодексінің 273-бабы 4-тармағына сәйкес шегерімге жатқызылатын ІІІ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ІV жолында Салық кодексінің 273-бабы 4-тармағына сәйкес шегерімге жатқызылатын ІV топтың жалпы және жанама тіркелген активтері бойынша Республикалық бюджет туралы заңында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10) 150.05.010 жолында қызметкерлердің есептелген табыстары бойынша шығыстарды қоспағанда, Салық кодексінің 272-бабы 2-тармағына сәйкес шегерімге жатқызылатын кейінгі шығыстардың жалпы сомасы көрсетіледі. 150.05.010 І-ден 150.05.010 ІV-ке дейінгі жолдардың сомасы ретінде айқындалады:</w:t>
      </w:r>
    </w:p>
    <w:p>
      <w:pPr>
        <w:spacing w:after="0"/>
        <w:ind w:left="0"/>
        <w:jc w:val="both"/>
      </w:pPr>
      <w:r>
        <w:rPr>
          <w:rFonts w:ascii="Times New Roman"/>
          <w:b w:val="false"/>
          <w:i w:val="false"/>
          <w:color w:val="000000"/>
          <w:sz w:val="28"/>
        </w:rPr>
        <w:t>
      150.05.010 І жолында Салық кодексінің 272-бабы 2-тармағына сәйкес шегерімге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ІІ жолында Салық кодексінің 272-бабы 2-тармағына сәйкес шегерімге жатқызылатын ІІ топтың жалпы және жанама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150.05.010 ІІІ жолында Салық кодексінің 272-бабы 2-тармағына сәйкес шегерімге жатқызылатын ІІІ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ІV жолында Салық кодексінің 272-бабы 2-тармағына сәйкес шегерімге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11) 150.05.011 жолында жалпы және жанама тіркелген активтер бойынша салық кезеңінің шегерімдерінің жалпы сомасы көрсетіледі. 150.05.011 І-ден 150.05.011 ІV-ке дейінгі жолдардың сомасы ретінде айқындалады:</w:t>
      </w:r>
    </w:p>
    <w:p>
      <w:pPr>
        <w:spacing w:after="0"/>
        <w:ind w:left="0"/>
        <w:jc w:val="both"/>
      </w:pPr>
      <w:r>
        <w:rPr>
          <w:rFonts w:ascii="Times New Roman"/>
          <w:b w:val="false"/>
          <w:i w:val="false"/>
          <w:color w:val="000000"/>
          <w:sz w:val="28"/>
        </w:rPr>
        <w:t>
      150.05.011 І жолында І топтың жалпы және жанама тіркелген активтері бойынша шегерімдер көрсетіледі. 150.05.006 І, 150.05.007 І, 150.05.009 І және 150.05.010 І жолдарының сомасы ретінде айқындалады;</w:t>
      </w:r>
    </w:p>
    <w:p>
      <w:pPr>
        <w:spacing w:after="0"/>
        <w:ind w:left="0"/>
        <w:jc w:val="both"/>
      </w:pPr>
      <w:r>
        <w:rPr>
          <w:rFonts w:ascii="Times New Roman"/>
          <w:b w:val="false"/>
          <w:i w:val="false"/>
          <w:color w:val="000000"/>
          <w:sz w:val="28"/>
        </w:rPr>
        <w:t>
      150.05.011 ІІ жолында ІІ топтың жалпы және жанама тіркелген активтері бойынша шегерімдер көрсетіледі. 150.05.006 II, 150.05.007 II, 150.05.008 II, 150.05.009 II, 150.05.010 II жолдарының сомасы ретінде айқындалады;</w:t>
      </w:r>
    </w:p>
    <w:p>
      <w:pPr>
        <w:spacing w:after="0"/>
        <w:ind w:left="0"/>
        <w:jc w:val="both"/>
      </w:pPr>
      <w:r>
        <w:rPr>
          <w:rFonts w:ascii="Times New Roman"/>
          <w:b w:val="false"/>
          <w:i w:val="false"/>
          <w:color w:val="000000"/>
          <w:sz w:val="28"/>
        </w:rPr>
        <w:t>
      150.05.011 ІІІ жолында ІІІ топтың жалпы және жанама тіркелген активтері бойынша шегерімдер көрсетіледі. 150.05.006 III, 150.05.007 III, 150.05.008 III, 150.05.009 III, 150.05.010 III жолдарының сомасы ретінде айқындалады;</w:t>
      </w:r>
    </w:p>
    <w:p>
      <w:pPr>
        <w:spacing w:after="0"/>
        <w:ind w:left="0"/>
        <w:jc w:val="both"/>
      </w:pPr>
      <w:r>
        <w:rPr>
          <w:rFonts w:ascii="Times New Roman"/>
          <w:b w:val="false"/>
          <w:i w:val="false"/>
          <w:color w:val="000000"/>
          <w:sz w:val="28"/>
        </w:rPr>
        <w:t>
      150.05.011 ІV жолында ІV топтың жалпы және жанама тіркелген активтері бойынша шегерімдер көрсетіледі. 150.05.006 IV, 150.05.007 IV, 150.05.008 IV, 150.05.009 IV, 150.05.010 IV жолдарының сомасы ретінде айқындалады;</w:t>
      </w:r>
    </w:p>
    <w:p>
      <w:pPr>
        <w:spacing w:after="0"/>
        <w:ind w:left="0"/>
        <w:jc w:val="both"/>
      </w:pPr>
      <w:r>
        <w:rPr>
          <w:rFonts w:ascii="Times New Roman"/>
          <w:b w:val="false"/>
          <w:i w:val="false"/>
          <w:color w:val="000000"/>
          <w:sz w:val="28"/>
        </w:rPr>
        <w:t>
      12) 150.05.012 жолында Салық кодексінің 272-бабы 4-тармағына сәйкес шегерімге жатқызылатын, жалға алушы жалға алынған негізгі құралдарға қатысты жүргізген кейінгі шығыстарының сомасы көрсетіледі.</w:t>
      </w:r>
    </w:p>
    <w:bookmarkStart w:name="z339" w:id="253"/>
    <w:p>
      <w:pPr>
        <w:spacing w:after="0"/>
        <w:ind w:left="0"/>
        <w:jc w:val="left"/>
      </w:pPr>
      <w:r>
        <w:rPr>
          <w:rFonts w:ascii="Times New Roman"/>
          <w:b/>
          <w:i w:val="false"/>
          <w:color w:val="000000"/>
        </w:rPr>
        <w:t xml:space="preserve"> 8-тарау. Бейрезидент еместің басқарушылық және жалпы әкімшілік шығыстары – 150.06-нысанын толтыру бойынша түсіндірме</w:t>
      </w:r>
    </w:p>
    <w:bookmarkEnd w:id="253"/>
    <w:bookmarkStart w:name="z340" w:id="254"/>
    <w:p>
      <w:pPr>
        <w:spacing w:after="0"/>
        <w:ind w:left="0"/>
        <w:jc w:val="both"/>
      </w:pPr>
      <w:r>
        <w:rPr>
          <w:rFonts w:ascii="Times New Roman"/>
          <w:b w:val="false"/>
          <w:i w:val="false"/>
          <w:color w:val="000000"/>
          <w:sz w:val="28"/>
        </w:rPr>
        <w:t xml:space="preserve">
      44. Бұл нысан Салық кодексінің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бейрезидент толтырады.</w:t>
      </w:r>
    </w:p>
    <w:bookmarkEnd w:id="254"/>
    <w:bookmarkStart w:name="z341" w:id="255"/>
    <w:p>
      <w:pPr>
        <w:spacing w:after="0"/>
        <w:ind w:left="0"/>
        <w:jc w:val="both"/>
      </w:pPr>
      <w:r>
        <w:rPr>
          <w:rFonts w:ascii="Times New Roman"/>
          <w:b w:val="false"/>
          <w:i w:val="false"/>
          <w:color w:val="000000"/>
          <w:sz w:val="28"/>
        </w:rPr>
        <w:t>
      45. "Қосымша ақпарат" деген бөлімде:</w:t>
      </w:r>
    </w:p>
    <w:bookmarkEnd w:id="255"/>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662-бабына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пропорционалды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бөлу әдісі қолданылса, белгіленеді;</w:t>
      </w:r>
    </w:p>
    <w:p>
      <w:pPr>
        <w:spacing w:after="0"/>
        <w:ind w:left="0"/>
        <w:jc w:val="both"/>
      </w:pPr>
      <w:r>
        <w:rPr>
          <w:rFonts w:ascii="Times New Roman"/>
          <w:b w:val="false"/>
          <w:i w:val="false"/>
          <w:color w:val="000000"/>
          <w:sz w:val="28"/>
        </w:rPr>
        <w:t>
      2) пропорционалды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А торкөзі егер Салық кодексінің 663-бабы 2-тармағының</w:t>
      </w:r>
    </w:p>
    <w:p>
      <w:pPr>
        <w:spacing w:after="0"/>
        <w:ind w:left="0"/>
        <w:jc w:val="both"/>
      </w:pPr>
      <w:r>
        <w:rPr>
          <w:rFonts w:ascii="Times New Roman"/>
          <w:b w:val="false"/>
          <w:i w:val="false"/>
          <w:color w:val="000000"/>
          <w:sz w:val="28"/>
        </w:rPr>
        <w:t>
      1)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В торкөзі егер Салық кодексінің 663-бабы 2-тармағының</w:t>
      </w:r>
    </w:p>
    <w:p>
      <w:pPr>
        <w:spacing w:after="0"/>
        <w:ind w:left="0"/>
        <w:jc w:val="both"/>
      </w:pPr>
      <w:r>
        <w:rPr>
          <w:rFonts w:ascii="Times New Roman"/>
          <w:b w:val="false"/>
          <w:i w:val="false"/>
          <w:color w:val="000000"/>
          <w:sz w:val="28"/>
        </w:rPr>
        <w:t>
      2)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57-тармағына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5) салық кезеңінің түзету коэффициенті (коэффициенттері) (бұдан әрі – СКТК). Салық кодексінің 664-бабына сәйкес қолданылған жағдайда К (К1 және К2) түзету коэффициентінің (коэффициенттері) мөлшері белгіленеді.</w:t>
      </w:r>
    </w:p>
    <w:bookmarkStart w:name="z342" w:id="256"/>
    <w:p>
      <w:pPr>
        <w:spacing w:after="0"/>
        <w:ind w:left="0"/>
        <w:jc w:val="both"/>
      </w:pPr>
      <w:r>
        <w:rPr>
          <w:rFonts w:ascii="Times New Roman"/>
          <w:b w:val="false"/>
          <w:i w:val="false"/>
          <w:color w:val="000000"/>
          <w:sz w:val="28"/>
        </w:rPr>
        <w:t>
      46. "Шығыстар" деген бөлімде:</w:t>
      </w:r>
    </w:p>
    <w:bookmarkEnd w:id="25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СКТК (пайдаланылған кезде) ескеріле отырып, бейрезидент салық төлеуші және Қазақстан Республикасында орналасқан тұрақты мекеме алған (алуы тиіс) жылдық жиынтық табыс сомасы көрсетіледі;</w:t>
      </w:r>
    </w:p>
    <w:p>
      <w:pPr>
        <w:spacing w:after="0"/>
        <w:ind w:left="0"/>
        <w:jc w:val="both"/>
      </w:pPr>
      <w:r>
        <w:rPr>
          <w:rFonts w:ascii="Times New Roman"/>
          <w:b w:val="false"/>
          <w:i w:val="false"/>
          <w:color w:val="000000"/>
          <w:sz w:val="28"/>
        </w:rPr>
        <w:t>
      4) D бағанында СКТК (пайдаланылған кезде) ескеріле отырып, бейрезидент заңды тұлғаның және Қазақстан Республикасында орналасқан тұрақты мекеменің негізгі құралдарының бастапқы (ағымдағы) құнының сомасы көрсетіледі;</w:t>
      </w:r>
    </w:p>
    <w:p>
      <w:pPr>
        <w:spacing w:after="0"/>
        <w:ind w:left="0"/>
        <w:jc w:val="both"/>
      </w:pPr>
      <w:r>
        <w:rPr>
          <w:rFonts w:ascii="Times New Roman"/>
          <w:b w:val="false"/>
          <w:i w:val="false"/>
          <w:color w:val="000000"/>
          <w:sz w:val="28"/>
        </w:rPr>
        <w:t>
      5) Е бағанында СКТК (пайдаланылған кезде) ескеріле отырып, бейрезидент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пропорционалды бөлу әдісін қолдану кезінде есептік көрсеткішті есептеу тәсілін қолдануға байланысты 4С жолында немесе 4С, 4D, 4Е жолдарының сомасының 3-ке қатынасы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Start w:name="z343" w:id="257"/>
    <w:p>
      <w:pPr>
        <w:spacing w:after="0"/>
        <w:ind w:left="0"/>
        <w:jc w:val="left"/>
      </w:pPr>
      <w:r>
        <w:rPr>
          <w:rFonts w:ascii="Times New Roman"/>
          <w:b/>
          <w:i w:val="false"/>
          <w:color w:val="000000"/>
        </w:rPr>
        <w:t xml:space="preserve"> 9-тарау. Стандартты салық жеңілдіктерін алған кезде салық міндеттемесін есептеу – 150.07-нысанын толтыру бойынша түсіндірме</w:t>
      </w:r>
    </w:p>
    <w:bookmarkEnd w:id="257"/>
    <w:bookmarkStart w:name="z344" w:id="258"/>
    <w:p>
      <w:pPr>
        <w:spacing w:after="0"/>
        <w:ind w:left="0"/>
        <w:jc w:val="both"/>
      </w:pPr>
      <w:r>
        <w:rPr>
          <w:rFonts w:ascii="Times New Roman"/>
          <w:b w:val="false"/>
          <w:i w:val="false"/>
          <w:color w:val="000000"/>
          <w:sz w:val="28"/>
        </w:rPr>
        <w:t>
      47. Бұл нысан салық төлеушінің инвестициялар бойынша уәкілетті органмен жасасқан келісімшартқа сәйкес стандартты салық жеңілдіктерін алған кезде КТС-ның сомасын есептеуіне арналған.</w:t>
      </w:r>
    </w:p>
    <w:bookmarkEnd w:id="258"/>
    <w:bookmarkStart w:name="z345" w:id="259"/>
    <w:p>
      <w:pPr>
        <w:spacing w:after="0"/>
        <w:ind w:left="0"/>
        <w:jc w:val="both"/>
      </w:pPr>
      <w:r>
        <w:rPr>
          <w:rFonts w:ascii="Times New Roman"/>
          <w:b w:val="false"/>
          <w:i w:val="false"/>
          <w:color w:val="000000"/>
          <w:sz w:val="28"/>
        </w:rPr>
        <w:t>
      48. "КТС сомасының есебі" деген бөлімде:</w:t>
      </w:r>
    </w:p>
    <w:bookmarkEnd w:id="259"/>
    <w:p>
      <w:pPr>
        <w:spacing w:after="0"/>
        <w:ind w:left="0"/>
        <w:jc w:val="both"/>
      </w:pPr>
      <w:r>
        <w:rPr>
          <w:rFonts w:ascii="Times New Roman"/>
          <w:b w:val="false"/>
          <w:i w:val="false"/>
          <w:color w:val="000000"/>
          <w:sz w:val="28"/>
        </w:rPr>
        <w:t>
      1) 150.07.001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p>
    <w:p>
      <w:pPr>
        <w:spacing w:after="0"/>
        <w:ind w:left="0"/>
        <w:jc w:val="both"/>
      </w:pPr>
      <w:r>
        <w:rPr>
          <w:rFonts w:ascii="Times New Roman"/>
          <w:b w:val="false"/>
          <w:i w:val="false"/>
          <w:color w:val="000000"/>
          <w:sz w:val="28"/>
        </w:rPr>
        <w:t>
      2) 150.07.002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p>
    <w:p>
      <w:pPr>
        <w:spacing w:after="0"/>
        <w:ind w:left="0"/>
        <w:jc w:val="both"/>
      </w:pPr>
      <w:r>
        <w:rPr>
          <w:rFonts w:ascii="Times New Roman"/>
          <w:b w:val="false"/>
          <w:i w:val="false"/>
          <w:color w:val="000000"/>
          <w:sz w:val="28"/>
        </w:rPr>
        <w:t>
      3) 150.07.003 жолында салық кезеңіне қатысты 150.07.002 жолында көрсетілген жылдың инфляциясының орташа жылдық индексі көрсетіледі;</w:t>
      </w:r>
    </w:p>
    <w:p>
      <w:pPr>
        <w:spacing w:after="0"/>
        <w:ind w:left="0"/>
        <w:jc w:val="both"/>
      </w:pPr>
      <w:r>
        <w:rPr>
          <w:rFonts w:ascii="Times New Roman"/>
          <w:b w:val="false"/>
          <w:i w:val="false"/>
          <w:color w:val="000000"/>
          <w:sz w:val="28"/>
        </w:rPr>
        <w:t>
      4) 150.07.004 жолында инфляция индексі ескеріле отырып, 150.07.001 жолында көрсетілген ең көп салық салынатын табыс сомасы көрсетіледі және 150.07.001 және 150.07.003 жолдарының туындысы ретінде айқындалады;</w:t>
      </w:r>
    </w:p>
    <w:p>
      <w:pPr>
        <w:spacing w:after="0"/>
        <w:ind w:left="0"/>
        <w:jc w:val="both"/>
      </w:pPr>
      <w:r>
        <w:rPr>
          <w:rFonts w:ascii="Times New Roman"/>
          <w:b w:val="false"/>
          <w:i w:val="false"/>
          <w:color w:val="000000"/>
          <w:sz w:val="28"/>
        </w:rPr>
        <w:t>
      5) 150.07.005 жолында оған сәйкес стандартты салық жеңілдіктер берілген келісімшарт қолданылатын салық кезеңіндегі ай саны көрсетіледі;</w:t>
      </w:r>
    </w:p>
    <w:p>
      <w:pPr>
        <w:spacing w:after="0"/>
        <w:ind w:left="0"/>
        <w:jc w:val="both"/>
      </w:pPr>
      <w:r>
        <w:rPr>
          <w:rFonts w:ascii="Times New Roman"/>
          <w:b w:val="false"/>
          <w:i w:val="false"/>
          <w:color w:val="000000"/>
          <w:sz w:val="28"/>
        </w:rPr>
        <w:t>
      6) 150.07.006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150.07.004 және 150.07.005 жолдарының туындысының 12-ге қатынасы ретінде айқындалады;</w:t>
      </w:r>
    </w:p>
    <w:p>
      <w:pPr>
        <w:spacing w:after="0"/>
        <w:ind w:left="0"/>
        <w:jc w:val="both"/>
      </w:pPr>
      <w:r>
        <w:rPr>
          <w:rFonts w:ascii="Times New Roman"/>
          <w:b w:val="false"/>
          <w:i w:val="false"/>
          <w:color w:val="000000"/>
          <w:sz w:val="28"/>
        </w:rPr>
        <w:t>
      7) 150.07.007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p>
    <w:p>
      <w:pPr>
        <w:spacing w:after="0"/>
        <w:ind w:left="0"/>
        <w:jc w:val="both"/>
      </w:pPr>
      <w:r>
        <w:rPr>
          <w:rFonts w:ascii="Times New Roman"/>
          <w:b w:val="false"/>
          <w:i w:val="false"/>
          <w:color w:val="000000"/>
          <w:sz w:val="28"/>
        </w:rPr>
        <w:t>
      8) 150.07.008 жолында 150.07.007 және 150.07.004 жолдарының айырмасы ретінде айқындалатын, келісімшарт бойынша қызметтен алынған салық салынатын табыстың (150.07.001 жолы бойынша көрсетілуге жататын салық салынатын табыс болмаған жағдайда – салық салынатын табыс) жеңілдік берілген өсімінің сомасы көрсетіледі;</w:t>
      </w:r>
    </w:p>
    <w:p>
      <w:pPr>
        <w:spacing w:after="0"/>
        <w:ind w:left="0"/>
        <w:jc w:val="both"/>
      </w:pPr>
      <w:r>
        <w:rPr>
          <w:rFonts w:ascii="Times New Roman"/>
          <w:b w:val="false"/>
          <w:i w:val="false"/>
          <w:color w:val="000000"/>
          <w:sz w:val="28"/>
        </w:rPr>
        <w:t>
      9) 150.07.009 жолында келісімшартқа сәйкес КТС-ның мөлшерлемесі көрсетіледі;</w:t>
      </w:r>
    </w:p>
    <w:p>
      <w:pPr>
        <w:spacing w:after="0"/>
        <w:ind w:left="0"/>
        <w:jc w:val="both"/>
      </w:pPr>
      <w:r>
        <w:rPr>
          <w:rFonts w:ascii="Times New Roman"/>
          <w:b w:val="false"/>
          <w:i w:val="false"/>
          <w:color w:val="000000"/>
          <w:sz w:val="28"/>
        </w:rPr>
        <w:t>
      10) 150.07.010 жолында келісімшартқа сәйкес есептелген КТС-ның сомасы көрсетіледі.</w:t>
      </w:r>
    </w:p>
    <w:bookmarkStart w:name="z346" w:id="260"/>
    <w:p>
      <w:pPr>
        <w:spacing w:after="0"/>
        <w:ind w:left="0"/>
        <w:jc w:val="left"/>
      </w:pPr>
      <w:r>
        <w:rPr>
          <w:rFonts w:ascii="Times New Roman"/>
          <w:b/>
          <w:i w:val="false"/>
          <w:color w:val="000000"/>
        </w:rPr>
        <w:t xml:space="preserve"> 10-тарау. Жеңілдікті салық салынатын елдерде тiркелген немесе орналасқан компаниялардың шетелдік көздерден түсетін кірістері, пайдасының немесе пайдасы бөлігінің сомасы. Төленген шетелдік салық пен есепке алу сомалары - 150.08 формасын толтыру бойынша түсіндірме</w:t>
      </w:r>
    </w:p>
    <w:bookmarkEnd w:id="260"/>
    <w:bookmarkStart w:name="z347" w:id="261"/>
    <w:p>
      <w:pPr>
        <w:spacing w:after="0"/>
        <w:ind w:left="0"/>
        <w:jc w:val="both"/>
      </w:pPr>
      <w:r>
        <w:rPr>
          <w:rFonts w:ascii="Times New Roman"/>
          <w:b w:val="false"/>
          <w:i w:val="false"/>
          <w:color w:val="000000"/>
          <w:sz w:val="28"/>
        </w:rPr>
        <w:t xml:space="preserve">
      49. Бұл форма шетелдік көздерден түскен кірістерді, оның ішінде жеңілдікпен салық салынатын елдердегі көздерден түскен кірістерді, сондай-ақ төленген шетелдік салықтың және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 баптарына</w:t>
      </w:r>
      <w:r>
        <w:rPr>
          <w:rFonts w:ascii="Times New Roman"/>
          <w:b w:val="false"/>
          <w:i w:val="false"/>
          <w:color w:val="000000"/>
          <w:sz w:val="28"/>
        </w:rPr>
        <w:t xml:space="preserve"> сәйкес оларды есепке алу сомаларын айқындауға арналған. Бұл қосымшада КИК қаржылық пайдасы мен ПУ КИК қаржылық пайдасы көрсетілмейді.</w:t>
      </w:r>
    </w:p>
    <w:bookmarkEnd w:id="261"/>
    <w:bookmarkStart w:name="z348" w:id="262"/>
    <w:p>
      <w:pPr>
        <w:spacing w:after="0"/>
        <w:ind w:left="0"/>
        <w:jc w:val="both"/>
      </w:pPr>
      <w:r>
        <w:rPr>
          <w:rFonts w:ascii="Times New Roman"/>
          <w:b w:val="false"/>
          <w:i w:val="false"/>
          <w:color w:val="000000"/>
          <w:sz w:val="28"/>
        </w:rPr>
        <w:t>
      50. "Көрсеткіштер" бөлімінде:</w:t>
      </w:r>
    </w:p>
    <w:bookmarkEnd w:id="26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58-тармағына сәйкес елдің коды көрсетіледі. Бұл бағанда кіріс төлейтін бейрезиденттің резиденттік елінің коды (тұрақты мекемемен байланысты емес қызметтен түскен кірісті есептеу жағдайында) немесе кіріс көзі саналатын елдің коды (тұрақты мекеме арқылы қызметтен кіріс алған жағдайда) көрсетіледі;</w:t>
      </w:r>
    </w:p>
    <w:p>
      <w:pPr>
        <w:spacing w:after="0"/>
        <w:ind w:left="0"/>
        <w:jc w:val="both"/>
      </w:pPr>
      <w:r>
        <w:rPr>
          <w:rFonts w:ascii="Times New Roman"/>
          <w:b w:val="false"/>
          <w:i w:val="false"/>
          <w:color w:val="000000"/>
          <w:sz w:val="28"/>
        </w:rPr>
        <w:t>
      3) С бағанында осы Қағидалардың 56-тармағының 2) тармақшасына сәйкес салық төлеуші-резидент шетелдік көздерден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Егер салық төлеуші-резидентке есепті салық кезеңінде бір шетел мемлекетінде әртүрлі кіріс түрлері есептелген жағдайда, онда осы бағанда осындай шетел мемлекеттердегі көздерден әрбір есептелген кіріс көздері бөлек көрсетіледі;</w:t>
      </w:r>
    </w:p>
    <w:p>
      <w:pPr>
        <w:spacing w:after="0"/>
        <w:ind w:left="0"/>
        <w:jc w:val="both"/>
      </w:pPr>
      <w:r>
        <w:rPr>
          <w:rFonts w:ascii="Times New Roman"/>
          <w:b w:val="false"/>
          <w:i w:val="false"/>
          <w:color w:val="000000"/>
          <w:sz w:val="28"/>
        </w:rPr>
        <w:t>
      4) D бағанында осы Қағидалардың 57-тармағына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есепті салық кезеңінде салық төлеуші-резидентке кірістер әртүрлі валютада есептелген жағдайда, онда осы бағанда әрбір валюта бойынша кіріс сомасы бөлек көрсетіледі;</w:t>
      </w:r>
    </w:p>
    <w:p>
      <w:pPr>
        <w:spacing w:after="0"/>
        <w:ind w:left="0"/>
        <w:jc w:val="both"/>
      </w:pPr>
      <w:r>
        <w:rPr>
          <w:rFonts w:ascii="Times New Roman"/>
          <w:b w:val="false"/>
          <w:i w:val="false"/>
          <w:color w:val="000000"/>
          <w:sz w:val="28"/>
        </w:rPr>
        <w:t>
      5) Е бағанында Салық кодексінің 225-240-баптарына сәйкес Қазақстан Республикасында салық салуға жататын, есепті салық кезеңінің ішінде шет мемлекеттегі көздерден салық төлеуші-резидентке есептелген кіріс сомасы, мыналарды қоса алғанда:</w:t>
      </w:r>
    </w:p>
    <w:p>
      <w:pPr>
        <w:spacing w:after="0"/>
        <w:ind w:left="0"/>
        <w:jc w:val="both"/>
      </w:pPr>
      <w:r>
        <w:rPr>
          <w:rFonts w:ascii="Times New Roman"/>
          <w:b w:val="false"/>
          <w:i w:val="false"/>
          <w:color w:val="000000"/>
          <w:sz w:val="28"/>
        </w:rPr>
        <w:t>
      шет мемлекеттегі тұрақты мекемемен байланысы жоқ қызметтен алынған кірістер;</w:t>
      </w:r>
    </w:p>
    <w:p>
      <w:pPr>
        <w:spacing w:after="0"/>
        <w:ind w:left="0"/>
        <w:jc w:val="both"/>
      </w:pPr>
      <w:r>
        <w:rPr>
          <w:rFonts w:ascii="Times New Roman"/>
          <w:b w:val="false"/>
          <w:i w:val="false"/>
          <w:color w:val="000000"/>
          <w:sz w:val="28"/>
        </w:rPr>
        <w:t>
      шет мемлекеттегі тұрақты мекемемен арқылы қызметтен алынған кірістер;</w:t>
      </w:r>
    </w:p>
    <w:p>
      <w:pPr>
        <w:spacing w:after="0"/>
        <w:ind w:left="0"/>
        <w:jc w:val="both"/>
      </w:pPr>
      <w:r>
        <w:rPr>
          <w:rFonts w:ascii="Times New Roman"/>
          <w:b w:val="false"/>
          <w:i w:val="false"/>
          <w:color w:val="000000"/>
          <w:sz w:val="28"/>
        </w:rPr>
        <w:t>
      салық төлеуші-резидент жеңілдікті салық салынатын елдердегі көздерден алған, осы тармақшада көрсетілген кірістер шетел валютасында көрсетіледі.</w:t>
      </w:r>
    </w:p>
    <w:p>
      <w:pPr>
        <w:spacing w:after="0"/>
        <w:ind w:left="0"/>
        <w:jc w:val="both"/>
      </w:pPr>
      <w:r>
        <w:rPr>
          <w:rFonts w:ascii="Times New Roman"/>
          <w:b w:val="false"/>
          <w:i w:val="false"/>
          <w:color w:val="000000"/>
          <w:sz w:val="28"/>
        </w:rPr>
        <w:t>
      Егер салық төлеушi-резиденттің бiр шет мемлекетте бiрнеше көздерден бір валютада, бір кіріс түрін алуға жататын жағдайда, онда бұл бағанда осындай шет мемлекетте алынуға жататын осындай кіріс түрiнiң жалпы сомасы көрсетiледi;</w:t>
      </w:r>
    </w:p>
    <w:p>
      <w:pPr>
        <w:spacing w:after="0"/>
        <w:ind w:left="0"/>
        <w:jc w:val="both"/>
      </w:pPr>
      <w:r>
        <w:rPr>
          <w:rFonts w:ascii="Times New Roman"/>
          <w:b w:val="false"/>
          <w:i w:val="false"/>
          <w:color w:val="000000"/>
          <w:sz w:val="28"/>
        </w:rPr>
        <w:t>
      6) F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7) G бағанында мынадай қызмет түрлері кодтарының бірі :</w:t>
      </w:r>
    </w:p>
    <w:p>
      <w:pPr>
        <w:spacing w:after="0"/>
        <w:ind w:left="0"/>
        <w:jc w:val="both"/>
      </w:pPr>
      <w:r>
        <w:rPr>
          <w:rFonts w:ascii="Times New Roman"/>
          <w:b w:val="false"/>
          <w:i w:val="false"/>
          <w:color w:val="000000"/>
          <w:sz w:val="28"/>
        </w:rPr>
        <w:t>
      1 – E және F бағандарында көрсетілген, келісімшарттық қызметті жүзеге асыруға байланысты есептелген кіріс;</w:t>
      </w:r>
    </w:p>
    <w:p>
      <w:pPr>
        <w:spacing w:after="0"/>
        <w:ind w:left="0"/>
        <w:jc w:val="both"/>
      </w:pPr>
      <w:r>
        <w:rPr>
          <w:rFonts w:ascii="Times New Roman"/>
          <w:b w:val="false"/>
          <w:i w:val="false"/>
          <w:color w:val="000000"/>
          <w:sz w:val="28"/>
        </w:rPr>
        <w:t>
      2 – E және F бағандарында көрсетілген, келісімшарттан тыс қызметті жүзеге асыруға байланысты есептелген кіріс көрсетіледі;</w:t>
      </w:r>
    </w:p>
    <w:p>
      <w:pPr>
        <w:spacing w:after="0"/>
        <w:ind w:left="0"/>
        <w:jc w:val="both"/>
      </w:pPr>
      <w:r>
        <w:rPr>
          <w:rFonts w:ascii="Times New Roman"/>
          <w:b w:val="false"/>
          <w:i w:val="false"/>
          <w:color w:val="000000"/>
          <w:sz w:val="28"/>
        </w:rPr>
        <w:t>
      8) H бағанында шет мемлекетте тұрақты мекеме арқылы қызметтен есептелген кірістердің, оның ішінде салық төлеуші-резидент жеңілдікті салық салынатын мемлекеттердегі көздерден есептеген, Салық кодексінің 225-240-баптарына сәйкес есептеген осындай кірістерді қоса алғанда, сомасы шетелдік валютада көрсетіледі;</w:t>
      </w:r>
    </w:p>
    <w:p>
      <w:pPr>
        <w:spacing w:after="0"/>
        <w:ind w:left="0"/>
        <w:jc w:val="both"/>
      </w:pPr>
      <w:r>
        <w:rPr>
          <w:rFonts w:ascii="Times New Roman"/>
          <w:b w:val="false"/>
          <w:i w:val="false"/>
          <w:color w:val="000000"/>
          <w:sz w:val="28"/>
        </w:rPr>
        <w:t>
      9) I бағанында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Н бағанында көрсетілген кірістердің сомасы көрсетіледі;</w:t>
      </w:r>
    </w:p>
    <w:p>
      <w:pPr>
        <w:spacing w:after="0"/>
        <w:ind w:left="0"/>
        <w:jc w:val="both"/>
      </w:pPr>
      <w:r>
        <w:rPr>
          <w:rFonts w:ascii="Times New Roman"/>
          <w:b w:val="false"/>
          <w:i w:val="false"/>
          <w:color w:val="000000"/>
          <w:sz w:val="28"/>
        </w:rPr>
        <w:t>
      10) J бағанында Қазақстан Республикасында КТС төлеген кезде есепке алуға жататын, Салық кодексінің 303-бабының 1-3-тармақтарының ережелеріне сәйкес есептелген, Е бағанында көрсетілген, шет мемлекеттердегі көздерден алынған кірістертен шетелдік табыс салығының сомасы шетелдік валютамен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p>
      <w:pPr>
        <w:spacing w:after="0"/>
        <w:ind w:left="0"/>
        <w:jc w:val="both"/>
      </w:pPr>
      <w:r>
        <w:rPr>
          <w:rFonts w:ascii="Times New Roman"/>
          <w:b w:val="false"/>
          <w:i w:val="false"/>
          <w:color w:val="000000"/>
          <w:sz w:val="28"/>
        </w:rPr>
        <w:t>
      1)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3) Қазақстан Республикасында осы Кодексінің 320-бабында белгіленген мөлшерлеме бойынша есептелген, Қазақстан Республикасының шегінен тыс жерлердегі көздерден алынған кірістерден КТС-ның немес ЖТС-ның сомасының ең азын білдіреді.</w:t>
      </w:r>
    </w:p>
    <w:p>
      <w:pPr>
        <w:spacing w:after="0"/>
        <w:ind w:left="0"/>
        <w:jc w:val="both"/>
      </w:pPr>
      <w:r>
        <w:rPr>
          <w:rFonts w:ascii="Times New Roman"/>
          <w:b w:val="false"/>
          <w:i w:val="false"/>
          <w:color w:val="000000"/>
          <w:sz w:val="28"/>
        </w:rPr>
        <w:t>
      11) K бағанында салық төлеуші-резидент шет мемлекеттегі тұрақты мекеме арқылы жүргізген қызметінен алған, шегерімге жатқызылған және Салық кодексінің 242-273 баптарына сәйкес есептелген шығындарының сомасы ұлттық валютада көрсетіледі;</w:t>
      </w:r>
    </w:p>
    <w:p>
      <w:pPr>
        <w:spacing w:after="0"/>
        <w:ind w:left="0"/>
        <w:jc w:val="both"/>
      </w:pPr>
      <w:r>
        <w:rPr>
          <w:rFonts w:ascii="Times New Roman"/>
          <w:b w:val="false"/>
          <w:i w:val="false"/>
          <w:color w:val="000000"/>
          <w:sz w:val="28"/>
        </w:rPr>
        <w:t>
      12) L бағанында салық төлеуші-резиденттің Қазақстан Республикасының шегінен тыс жерлердегі тұрақты мекемелері шегерімге жатқызған, Салық кодексінің 242-бабына сәйкес есептелген басқарушылық және жалпы әкімшілік шығындарының сомасы ұлттық валютада көрсетіледі;</w:t>
      </w:r>
    </w:p>
    <w:p>
      <w:pPr>
        <w:spacing w:after="0"/>
        <w:ind w:left="0"/>
        <w:jc w:val="both"/>
      </w:pPr>
      <w:r>
        <w:rPr>
          <w:rFonts w:ascii="Times New Roman"/>
          <w:b w:val="false"/>
          <w:i w:val="false"/>
          <w:color w:val="000000"/>
          <w:sz w:val="28"/>
        </w:rPr>
        <w:t xml:space="preserve">
      13) F бағаны жолдарының қорытынды мәні "1" қызмет түрінің сәйкес келетін кодына және: </w:t>
      </w:r>
    </w:p>
    <w:p>
      <w:pPr>
        <w:spacing w:after="0"/>
        <w:ind w:left="0"/>
        <w:jc w:val="both"/>
      </w:pPr>
      <w:r>
        <w:rPr>
          <w:rFonts w:ascii="Times New Roman"/>
          <w:b w:val="false"/>
          <w:i w:val="false"/>
          <w:color w:val="000000"/>
          <w:sz w:val="28"/>
        </w:rPr>
        <w:t>
      "2010", "2020", "2030", "2040", "2050", "2170" және "2190" кіріс түрлерінің кодтары 150.01.001 жолына көшіріледі;</w:t>
      </w:r>
    </w:p>
    <w:p>
      <w:pPr>
        <w:spacing w:after="0"/>
        <w:ind w:left="0"/>
        <w:jc w:val="both"/>
      </w:pPr>
      <w:r>
        <w:rPr>
          <w:rFonts w:ascii="Times New Roman"/>
          <w:b w:val="false"/>
          <w:i w:val="false"/>
          <w:color w:val="000000"/>
          <w:sz w:val="28"/>
        </w:rPr>
        <w:t>
      "2060" кіріс түрінің коды 150.01.002 жолына көшіріледі;</w:t>
      </w:r>
    </w:p>
    <w:p>
      <w:pPr>
        <w:spacing w:after="0"/>
        <w:ind w:left="0"/>
        <w:jc w:val="both"/>
      </w:pPr>
      <w:r>
        <w:rPr>
          <w:rFonts w:ascii="Times New Roman"/>
          <w:b w:val="false"/>
          <w:i w:val="false"/>
          <w:color w:val="000000"/>
          <w:sz w:val="28"/>
        </w:rPr>
        <w:t>
      "2340" кіріс түрінің коды 150.01.003 жолына көшіріледі;</w:t>
      </w:r>
    </w:p>
    <w:p>
      <w:pPr>
        <w:spacing w:after="0"/>
        <w:ind w:left="0"/>
        <w:jc w:val="both"/>
      </w:pPr>
      <w:r>
        <w:rPr>
          <w:rFonts w:ascii="Times New Roman"/>
          <w:b w:val="false"/>
          <w:i w:val="false"/>
          <w:color w:val="000000"/>
          <w:sz w:val="28"/>
        </w:rPr>
        <w:t>
      "2350" кіріс түрінің коды 150.01.004 жолына көшіріледі;</w:t>
      </w:r>
    </w:p>
    <w:p>
      <w:pPr>
        <w:spacing w:after="0"/>
        <w:ind w:left="0"/>
        <w:jc w:val="both"/>
      </w:pPr>
      <w:r>
        <w:rPr>
          <w:rFonts w:ascii="Times New Roman"/>
          <w:b w:val="false"/>
          <w:i w:val="false"/>
          <w:color w:val="000000"/>
          <w:sz w:val="28"/>
        </w:rPr>
        <w:t>
      "2070" және "2080" кіріс түрлерінің коды 150.01.005 жолына көшіріледі;</w:t>
      </w:r>
    </w:p>
    <w:p>
      <w:pPr>
        <w:spacing w:after="0"/>
        <w:ind w:left="0"/>
        <w:jc w:val="both"/>
      </w:pPr>
      <w:r>
        <w:rPr>
          <w:rFonts w:ascii="Times New Roman"/>
          <w:b w:val="false"/>
          <w:i w:val="false"/>
          <w:color w:val="000000"/>
          <w:sz w:val="28"/>
        </w:rPr>
        <w:t>
      "2380" кіріс түрінің коды 150.01.006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150.01.010 жолына көшіріледі;</w:t>
      </w:r>
    </w:p>
    <w:p>
      <w:pPr>
        <w:spacing w:after="0"/>
        <w:ind w:left="0"/>
        <w:jc w:val="both"/>
      </w:pPr>
      <w:r>
        <w:rPr>
          <w:rFonts w:ascii="Times New Roman"/>
          <w:b w:val="false"/>
          <w:i w:val="false"/>
          <w:color w:val="000000"/>
          <w:sz w:val="28"/>
        </w:rPr>
        <w:t>
      "2100", "2110", "2120" және "2280" кіріс түрлерінің коды 150.01.011 жолына көшіріледі;</w:t>
      </w:r>
    </w:p>
    <w:p>
      <w:pPr>
        <w:spacing w:after="0"/>
        <w:ind w:left="0"/>
        <w:jc w:val="both"/>
      </w:pPr>
      <w:r>
        <w:rPr>
          <w:rFonts w:ascii="Times New Roman"/>
          <w:b w:val="false"/>
          <w:i w:val="false"/>
          <w:color w:val="000000"/>
          <w:sz w:val="28"/>
        </w:rPr>
        <w:t>
      "2420" кіріс түрінің коды 150.01.012 жолына көшіріледі;</w:t>
      </w:r>
    </w:p>
    <w:p>
      <w:pPr>
        <w:spacing w:after="0"/>
        <w:ind w:left="0"/>
        <w:jc w:val="both"/>
      </w:pPr>
      <w:r>
        <w:rPr>
          <w:rFonts w:ascii="Times New Roman"/>
          <w:b w:val="false"/>
          <w:i w:val="false"/>
          <w:color w:val="000000"/>
          <w:sz w:val="28"/>
        </w:rPr>
        <w:t>
      "2330" кіріс түрінің коды 150.01.013 жолына көшіріледі;</w:t>
      </w:r>
    </w:p>
    <w:p>
      <w:pPr>
        <w:spacing w:after="0"/>
        <w:ind w:left="0"/>
        <w:jc w:val="both"/>
      </w:pPr>
      <w:r>
        <w:rPr>
          <w:rFonts w:ascii="Times New Roman"/>
          <w:b w:val="false"/>
          <w:i w:val="false"/>
          <w:color w:val="000000"/>
          <w:sz w:val="28"/>
        </w:rPr>
        <w:t>
      өзге де кіріс түрлерінің коды 150.01.014 жолына көшіріледі;</w:t>
      </w:r>
    </w:p>
    <w:p>
      <w:pPr>
        <w:spacing w:after="0"/>
        <w:ind w:left="0"/>
        <w:jc w:val="both"/>
      </w:pPr>
      <w:r>
        <w:rPr>
          <w:rFonts w:ascii="Times New Roman"/>
          <w:b w:val="false"/>
          <w:i w:val="false"/>
          <w:color w:val="000000"/>
          <w:sz w:val="28"/>
        </w:rPr>
        <w:t xml:space="preserve">
      14) F бағаны жолдарының қорытынды мәні "2" қызмет түрінің сәйкес келетін кодына және: </w:t>
      </w:r>
    </w:p>
    <w:p>
      <w:pPr>
        <w:spacing w:after="0"/>
        <w:ind w:left="0"/>
        <w:jc w:val="both"/>
      </w:pPr>
      <w:r>
        <w:rPr>
          <w:rFonts w:ascii="Times New Roman"/>
          <w:b w:val="false"/>
          <w:i w:val="false"/>
          <w:color w:val="000000"/>
          <w:sz w:val="28"/>
        </w:rPr>
        <w:t>
      "2010", "2020", "2030", "2040", "2050", "2170" және "2190" кіріс түрлерінің кодтарына 150.02.001 жолына көшіріледі;</w:t>
      </w:r>
    </w:p>
    <w:p>
      <w:pPr>
        <w:spacing w:after="0"/>
        <w:ind w:left="0"/>
        <w:jc w:val="both"/>
      </w:pPr>
      <w:r>
        <w:rPr>
          <w:rFonts w:ascii="Times New Roman"/>
          <w:b w:val="false"/>
          <w:i w:val="false"/>
          <w:color w:val="000000"/>
          <w:sz w:val="28"/>
        </w:rPr>
        <w:t>
      "2060" кіріс түрінің коды 150.02.002 жолына көшіріледі;</w:t>
      </w:r>
    </w:p>
    <w:p>
      <w:pPr>
        <w:spacing w:after="0"/>
        <w:ind w:left="0"/>
        <w:jc w:val="both"/>
      </w:pPr>
      <w:r>
        <w:rPr>
          <w:rFonts w:ascii="Times New Roman"/>
          <w:b w:val="false"/>
          <w:i w:val="false"/>
          <w:color w:val="000000"/>
          <w:sz w:val="28"/>
        </w:rPr>
        <w:t>
      "2310" кіріс түрінің коды 150.02.003 жолына көшіріледі;</w:t>
      </w:r>
    </w:p>
    <w:p>
      <w:pPr>
        <w:spacing w:after="0"/>
        <w:ind w:left="0"/>
        <w:jc w:val="both"/>
      </w:pPr>
      <w:r>
        <w:rPr>
          <w:rFonts w:ascii="Times New Roman"/>
          <w:b w:val="false"/>
          <w:i w:val="false"/>
          <w:color w:val="000000"/>
          <w:sz w:val="28"/>
        </w:rPr>
        <w:t>
      "2340" кіріс түрінің коды 150.02.004 жолына көшіріледі;</w:t>
      </w:r>
    </w:p>
    <w:p>
      <w:pPr>
        <w:spacing w:after="0"/>
        <w:ind w:left="0"/>
        <w:jc w:val="both"/>
      </w:pPr>
      <w:r>
        <w:rPr>
          <w:rFonts w:ascii="Times New Roman"/>
          <w:b w:val="false"/>
          <w:i w:val="false"/>
          <w:color w:val="000000"/>
          <w:sz w:val="28"/>
        </w:rPr>
        <w:t>
      "2350" кіріс түрінің коды 150.02.005 жолына көшіріледі;</w:t>
      </w:r>
    </w:p>
    <w:p>
      <w:pPr>
        <w:spacing w:after="0"/>
        <w:ind w:left="0"/>
        <w:jc w:val="both"/>
      </w:pPr>
      <w:r>
        <w:rPr>
          <w:rFonts w:ascii="Times New Roman"/>
          <w:b w:val="false"/>
          <w:i w:val="false"/>
          <w:color w:val="000000"/>
          <w:sz w:val="28"/>
        </w:rPr>
        <w:t>
      "2070" және "2080" кіріс түрлерінің коды 150.02.006 жолына көшіріледі;</w:t>
      </w:r>
    </w:p>
    <w:p>
      <w:pPr>
        <w:spacing w:after="0"/>
        <w:ind w:left="0"/>
        <w:jc w:val="both"/>
      </w:pPr>
      <w:r>
        <w:rPr>
          <w:rFonts w:ascii="Times New Roman"/>
          <w:b w:val="false"/>
          <w:i w:val="false"/>
          <w:color w:val="000000"/>
          <w:sz w:val="28"/>
        </w:rPr>
        <w:t>
      "2380" кіріс түрінің коды 150.02.007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150.02.008 жолына көшіріледі;</w:t>
      </w:r>
    </w:p>
    <w:p>
      <w:pPr>
        <w:spacing w:after="0"/>
        <w:ind w:left="0"/>
        <w:jc w:val="both"/>
      </w:pPr>
      <w:r>
        <w:rPr>
          <w:rFonts w:ascii="Times New Roman"/>
          <w:b w:val="false"/>
          <w:i w:val="false"/>
          <w:color w:val="000000"/>
          <w:sz w:val="28"/>
        </w:rPr>
        <w:t>
      "2100", "2110", "2120" және "2280" кіріс түрлерінің коды 150.02.009 жолына көшіріледі;</w:t>
      </w:r>
    </w:p>
    <w:p>
      <w:pPr>
        <w:spacing w:after="0"/>
        <w:ind w:left="0"/>
        <w:jc w:val="both"/>
      </w:pPr>
      <w:r>
        <w:rPr>
          <w:rFonts w:ascii="Times New Roman"/>
          <w:b w:val="false"/>
          <w:i w:val="false"/>
          <w:color w:val="000000"/>
          <w:sz w:val="28"/>
        </w:rPr>
        <w:t>
      "2420" кіріс түрінің коды 150.02.010 жолына көшіріледі;</w:t>
      </w:r>
    </w:p>
    <w:p>
      <w:pPr>
        <w:spacing w:after="0"/>
        <w:ind w:left="0"/>
        <w:jc w:val="both"/>
      </w:pPr>
      <w:r>
        <w:rPr>
          <w:rFonts w:ascii="Times New Roman"/>
          <w:b w:val="false"/>
          <w:i w:val="false"/>
          <w:color w:val="000000"/>
          <w:sz w:val="28"/>
        </w:rPr>
        <w:t>
      "2330" кіріс түрінің коды 150.02.011 жолына көшіріледі;</w:t>
      </w:r>
    </w:p>
    <w:p>
      <w:pPr>
        <w:spacing w:after="0"/>
        <w:ind w:left="0"/>
        <w:jc w:val="both"/>
      </w:pPr>
      <w:r>
        <w:rPr>
          <w:rFonts w:ascii="Times New Roman"/>
          <w:b w:val="false"/>
          <w:i w:val="false"/>
          <w:color w:val="000000"/>
          <w:sz w:val="28"/>
        </w:rPr>
        <w:t>
      өзге де кіріс түрлерінің коды 150.01.012 жолына көшіріледі;</w:t>
      </w:r>
    </w:p>
    <w:p>
      <w:pPr>
        <w:spacing w:after="0"/>
        <w:ind w:left="0"/>
        <w:jc w:val="both"/>
      </w:pPr>
      <w:r>
        <w:rPr>
          <w:rFonts w:ascii="Times New Roman"/>
          <w:b w:val="false"/>
          <w:i w:val="false"/>
          <w:color w:val="000000"/>
          <w:sz w:val="28"/>
        </w:rPr>
        <w:t>
      15) F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"1" 150.01.043 жолына көшіріледі;</w:t>
      </w:r>
    </w:p>
    <w:p>
      <w:pPr>
        <w:spacing w:after="0"/>
        <w:ind w:left="0"/>
        <w:jc w:val="both"/>
      </w:pPr>
      <w:r>
        <w:rPr>
          <w:rFonts w:ascii="Times New Roman"/>
          <w:b w:val="false"/>
          <w:i w:val="false"/>
          <w:color w:val="000000"/>
          <w:sz w:val="28"/>
        </w:rPr>
        <w:t>
      "2" 150.02.036 жолына көшіріледі;</w:t>
      </w:r>
    </w:p>
    <w:p>
      <w:pPr>
        <w:spacing w:after="0"/>
        <w:ind w:left="0"/>
        <w:jc w:val="both"/>
      </w:pPr>
      <w:r>
        <w:rPr>
          <w:rFonts w:ascii="Times New Roman"/>
          <w:b w:val="false"/>
          <w:i w:val="false"/>
          <w:color w:val="000000"/>
          <w:sz w:val="28"/>
        </w:rPr>
        <w:t>
      F бағаны жолдарының "1" қызмет түрінің сәйкес келетін коды 150.01.043 жолына көшіріледі;</w:t>
      </w:r>
    </w:p>
    <w:p>
      <w:pPr>
        <w:spacing w:after="0"/>
        <w:ind w:left="0"/>
        <w:jc w:val="both"/>
      </w:pPr>
      <w:r>
        <w:rPr>
          <w:rFonts w:ascii="Times New Roman"/>
          <w:b w:val="false"/>
          <w:i w:val="false"/>
          <w:color w:val="000000"/>
          <w:sz w:val="28"/>
        </w:rPr>
        <w:t>
      F бағаны жолдарының "2" қызмет түрінің сәйкес келетін коды 150.02.036 жолына көшіріледі;</w:t>
      </w:r>
    </w:p>
    <w:p>
      <w:pPr>
        <w:spacing w:after="0"/>
        <w:ind w:left="0"/>
        <w:jc w:val="both"/>
      </w:pPr>
      <w:r>
        <w:rPr>
          <w:rFonts w:ascii="Times New Roman"/>
          <w:b w:val="false"/>
          <w:i w:val="false"/>
          <w:color w:val="000000"/>
          <w:sz w:val="28"/>
        </w:rPr>
        <w:t xml:space="preserve">
      F бағаны 150.00.045 жолына көшіріледі; </w:t>
      </w:r>
    </w:p>
    <w:p>
      <w:pPr>
        <w:spacing w:after="0"/>
        <w:ind w:left="0"/>
        <w:jc w:val="both"/>
      </w:pPr>
      <w:r>
        <w:rPr>
          <w:rFonts w:ascii="Times New Roman"/>
          <w:b w:val="false"/>
          <w:i w:val="false"/>
          <w:color w:val="000000"/>
          <w:sz w:val="28"/>
        </w:rPr>
        <w:t>
      17) J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J бағаны жолдарының "1" қызмет түрінің сәйкес келетін коды 150.01.056 І жолына көшіріледі;</w:t>
      </w:r>
    </w:p>
    <w:p>
      <w:pPr>
        <w:spacing w:after="0"/>
        <w:ind w:left="0"/>
        <w:jc w:val="both"/>
      </w:pPr>
      <w:r>
        <w:rPr>
          <w:rFonts w:ascii="Times New Roman"/>
          <w:b w:val="false"/>
          <w:i w:val="false"/>
          <w:color w:val="000000"/>
          <w:sz w:val="28"/>
        </w:rPr>
        <w:t>
      J бағаны жолдарының "2" қызмет түрінің сәйкес келетін коды 150.02.049 І жолына көшіріледі;</w:t>
      </w:r>
    </w:p>
    <w:bookmarkStart w:name="z349" w:id="263"/>
    <w:p>
      <w:pPr>
        <w:spacing w:after="0"/>
        <w:ind w:left="0"/>
        <w:jc w:val="left"/>
      </w:pPr>
      <w:r>
        <w:rPr>
          <w:rFonts w:ascii="Times New Roman"/>
          <w:b/>
          <w:i w:val="false"/>
          <w:color w:val="000000"/>
        </w:rPr>
        <w:t xml:space="preserve"> 11-тарау. Халықаралық шартқа сәйкес салық салудан босатылуы тиіс кіріс – 150.09-нысанын толтыру бойынша түсіндірме</w:t>
      </w:r>
    </w:p>
    <w:bookmarkEnd w:id="263"/>
    <w:bookmarkStart w:name="z350" w:id="264"/>
    <w:p>
      <w:pPr>
        <w:spacing w:after="0"/>
        <w:ind w:left="0"/>
        <w:jc w:val="both"/>
      </w:pPr>
      <w:r>
        <w:rPr>
          <w:rFonts w:ascii="Times New Roman"/>
          <w:b w:val="false"/>
          <w:i w:val="false"/>
          <w:color w:val="000000"/>
          <w:sz w:val="28"/>
        </w:rPr>
        <w:t xml:space="preserve">
      51. Бұл нысан Салық кодексінің 2-бабы 5-тармағына,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bookmarkEnd w:id="264"/>
    <w:bookmarkStart w:name="z351" w:id="265"/>
    <w:p>
      <w:pPr>
        <w:spacing w:after="0"/>
        <w:ind w:left="0"/>
        <w:jc w:val="both"/>
      </w:pPr>
      <w:r>
        <w:rPr>
          <w:rFonts w:ascii="Times New Roman"/>
          <w:b w:val="false"/>
          <w:i w:val="false"/>
          <w:color w:val="000000"/>
          <w:sz w:val="28"/>
        </w:rPr>
        <w:t>
      52. "Көрсеткіштер" деген бөлімде:</w:t>
      </w:r>
    </w:p>
    <w:bookmarkEnd w:id="26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59-тармағына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58-тармағына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Start w:name="z352" w:id="266"/>
    <w:p>
      <w:pPr>
        <w:spacing w:after="0"/>
        <w:ind w:left="0"/>
        <w:jc w:val="left"/>
      </w:pPr>
      <w:r>
        <w:rPr>
          <w:rFonts w:ascii="Times New Roman"/>
          <w:b/>
          <w:i w:val="false"/>
          <w:color w:val="000000"/>
        </w:rPr>
        <w:t xml:space="preserve"> 12-тарау. Шетелдік компания бақылайтын қаржылық пайдаға салық салу – 150.10 нысанын толтыру туралы түсіндірме</w:t>
      </w:r>
    </w:p>
    <w:bookmarkEnd w:id="266"/>
    <w:bookmarkStart w:name="z353" w:id="267"/>
    <w:p>
      <w:pPr>
        <w:spacing w:after="0"/>
        <w:ind w:left="0"/>
        <w:jc w:val="both"/>
      </w:pPr>
      <w:r>
        <w:rPr>
          <w:rFonts w:ascii="Times New Roman"/>
          <w:b w:val="false"/>
          <w:i w:val="false"/>
          <w:color w:val="000000"/>
          <w:sz w:val="28"/>
        </w:rPr>
        <w:t>
      53. Бұл форма БШК қаржылық пайдасының немесе БШК ТМ қаржылық пайдасының, есепке алынуы тиіс БШК қаржылық пайдасына немесе БШК ТМ қаржылық пайдасына салынатын салықтың, БШК кірісінен төлем көзінен ұсталған корпоративтік табыс салығының немесе Қазақстан Республикасындағы көздерден алынған, БШК-ның салық салынатын кірісінен төленген корпоративтік табыс салығының сомалары туралы ақпаратты көрсетуге арналған.</w:t>
      </w:r>
    </w:p>
    <w:bookmarkEnd w:id="267"/>
    <w:p>
      <w:pPr>
        <w:spacing w:after="0"/>
        <w:ind w:left="0"/>
        <w:jc w:val="both"/>
      </w:pPr>
      <w:r>
        <w:rPr>
          <w:rFonts w:ascii="Times New Roman"/>
          <w:b w:val="false"/>
          <w:i w:val="false"/>
          <w:color w:val="000000"/>
          <w:sz w:val="28"/>
        </w:rPr>
        <w:t>
      Егер салық төлеуші-резидентте Салық кодексінің 296-бабының 2-тармағында анықталған растама құжаттары болса бұл қосымшада Салық кодексінің 296-бабына сәйкес Қазақстан Республикасында салық салудан босатылуы тиіс БШК қаржылық пайдасы немесе БШК ТМ қаржылық пайдасы көрсетілмейді.</w:t>
      </w:r>
    </w:p>
    <w:bookmarkStart w:name="z354" w:id="268"/>
    <w:p>
      <w:pPr>
        <w:spacing w:after="0"/>
        <w:ind w:left="0"/>
        <w:jc w:val="both"/>
      </w:pPr>
      <w:r>
        <w:rPr>
          <w:rFonts w:ascii="Times New Roman"/>
          <w:b w:val="false"/>
          <w:i w:val="false"/>
          <w:color w:val="000000"/>
          <w:sz w:val="28"/>
        </w:rPr>
        <w:t>
      54. "БШК немесе БШК ТМ туралы ақпарат" бөлімінде:</w:t>
      </w:r>
    </w:p>
    <w:bookmarkEnd w:id="26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әр БШК немесе әр БШК ТМ атауы көрсетіледі. БШК және БШК ТМ анықтамалары Салық кодексінің 294-бабында берілген;</w:t>
      </w:r>
    </w:p>
    <w:p>
      <w:pPr>
        <w:spacing w:after="0"/>
        <w:ind w:left="0"/>
        <w:jc w:val="both"/>
      </w:pPr>
      <w:r>
        <w:rPr>
          <w:rFonts w:ascii="Times New Roman"/>
          <w:b w:val="false"/>
          <w:i w:val="false"/>
          <w:color w:val="000000"/>
          <w:sz w:val="28"/>
        </w:rPr>
        <w:t>
      3) С бағанында осы Ережелердің 58-тармағына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ТМ-ді олар құрылған (инкорпорацияланған) елде мемлекеттік (салықтық) тіркеу нөмірі көрсетіледі. БШК-да немесе БШК ТМ-да мемлекеттік және салықтық тіркеу болған жағдайда бұл бағанда салықтық тіркеу нөмірін көрсету қажет;</w:t>
      </w:r>
    </w:p>
    <w:p>
      <w:pPr>
        <w:spacing w:after="0"/>
        <w:ind w:left="0"/>
        <w:jc w:val="both"/>
      </w:pPr>
      <w:r>
        <w:rPr>
          <w:rFonts w:ascii="Times New Roman"/>
          <w:b w:val="false"/>
          <w:i w:val="false"/>
          <w:color w:val="000000"/>
          <w:sz w:val="28"/>
        </w:rPr>
        <w:t>
      5) Е бағанында Салық кодексінің 294-бабына, 297-бабының 7-тармағына сәйкес анықталатын, салық төлеуші-резиденттің өз бетінше немесе бақыланатын тұлға (бақыланатын тұлғалар) арқылы БШК-дағы салық төлеуші-резидентті тікелей, жанама, конструктивті бақылауы немесе тікелей, жанама, конструктивті иелік етуі кезінде әр БШК-дағы салық төлеуші резидентті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Ережелердің 58-тармағына сәйкес Н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7) G бағанында қызмет түрінің келесі кодтарының бірі көрсетіледі:</w:t>
      </w:r>
    </w:p>
    <w:p>
      <w:pPr>
        <w:spacing w:after="0"/>
        <w:ind w:left="0"/>
        <w:jc w:val="both"/>
      </w:pPr>
      <w:r>
        <w:rPr>
          <w:rFonts w:ascii="Times New Roman"/>
          <w:b w:val="false"/>
          <w:i w:val="false"/>
          <w:color w:val="000000"/>
          <w:sz w:val="28"/>
        </w:rPr>
        <w:t>
      1 – L және M бағандарында көрсетілген қаржылық пайда, келісімшарттық қызметті жүзеге асыруға байланысты есептелген;</w:t>
      </w:r>
    </w:p>
    <w:p>
      <w:pPr>
        <w:spacing w:after="0"/>
        <w:ind w:left="0"/>
        <w:jc w:val="both"/>
      </w:pPr>
      <w:r>
        <w:rPr>
          <w:rFonts w:ascii="Times New Roman"/>
          <w:b w:val="false"/>
          <w:i w:val="false"/>
          <w:color w:val="000000"/>
          <w:sz w:val="28"/>
        </w:rPr>
        <w:t>
      2 – L және M бағандарында көрсетілген қаржылық пайда, келісімшарттан тыс қызметті жүзеге асыруға байланысты есептелген.</w:t>
      </w:r>
    </w:p>
    <w:p>
      <w:pPr>
        <w:spacing w:after="0"/>
        <w:ind w:left="0"/>
        <w:jc w:val="both"/>
      </w:pPr>
      <w:r>
        <w:rPr>
          <w:rFonts w:ascii="Times New Roman"/>
          <w:b w:val="false"/>
          <w:i w:val="false"/>
          <w:color w:val="000000"/>
          <w:sz w:val="28"/>
        </w:rPr>
        <w:t>
      8) H бағанында Салық кодексінің 297-бабының 2 және 3-тармағына сәйкес анықталатын, әр БШК немесе әр БШК ТМ-ның салық салынғанға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9) I бағанында салық төлеуші – резидентте Салық кодексінің 297-бабының 10-тармағында анықталған растама құжаттары болған жағдайда Салық кодексінің 297-бабының 4-тармағына сәйкес БШК қаржылық пайдасынан немесе БШК ТМ қаржылық пайдасынан шығарылған азайтылымдар сомасы шетелдік валютада көрсетіледі.</w:t>
      </w:r>
    </w:p>
    <w:p>
      <w:pPr>
        <w:spacing w:after="0"/>
        <w:ind w:left="0"/>
        <w:jc w:val="both"/>
      </w:pPr>
      <w:r>
        <w:rPr>
          <w:rFonts w:ascii="Times New Roman"/>
          <w:b w:val="false"/>
          <w:i w:val="false"/>
          <w:color w:val="000000"/>
          <w:sz w:val="28"/>
        </w:rPr>
        <w:t>
      Салық төлеуші – резидент Салық кодексінің 297-бабының 4-тармағын қолданбаса бұл бағанда "0" көрсетіледі;</w:t>
      </w:r>
    </w:p>
    <w:p>
      <w:pPr>
        <w:spacing w:after="0"/>
        <w:ind w:left="0"/>
        <w:jc w:val="both"/>
      </w:pPr>
      <w:r>
        <w:rPr>
          <w:rFonts w:ascii="Times New Roman"/>
          <w:b w:val="false"/>
          <w:i w:val="false"/>
          <w:color w:val="000000"/>
          <w:sz w:val="28"/>
        </w:rPr>
        <w:t>
      10) J бағанында Н және І бағандарының (Н бағаны – І бағаны) арасындағы айырма ретінде анықталатын азайтылымдар ескеріле отырып, салық салынғанға дейінгі БШК немесе БШК ТМ-ның қаржылық пайдасының сомасы шетелдік валютада көрсетіледі;</w:t>
      </w:r>
    </w:p>
    <w:p>
      <w:pPr>
        <w:spacing w:after="0"/>
        <w:ind w:left="0"/>
        <w:jc w:val="both"/>
      </w:pPr>
      <w:r>
        <w:rPr>
          <w:rFonts w:ascii="Times New Roman"/>
          <w:b w:val="false"/>
          <w:i w:val="false"/>
          <w:color w:val="000000"/>
          <w:sz w:val="28"/>
        </w:rPr>
        <w:t>
      11) K бағанында Салық кодексінің 297-бабының 5-тармағына сәйкес түзету коэффициенттерімен түзетілген, J бағанында көрсетілген қаржылық пайданың оң шамасы көрсетіледі.</w:t>
      </w:r>
    </w:p>
    <w:p>
      <w:pPr>
        <w:spacing w:after="0"/>
        <w:ind w:left="0"/>
        <w:jc w:val="both"/>
      </w:pPr>
      <w:r>
        <w:rPr>
          <w:rFonts w:ascii="Times New Roman"/>
          <w:b w:val="false"/>
          <w:i w:val="false"/>
          <w:color w:val="000000"/>
          <w:sz w:val="28"/>
        </w:rPr>
        <w:t>
      Салық төлеуші-резидент Салық кодексінің 297-бабының 5-тармағын қолданбаса бұл баған толтырылмайды;</w:t>
      </w:r>
    </w:p>
    <w:p>
      <w:pPr>
        <w:spacing w:after="0"/>
        <w:ind w:left="0"/>
        <w:jc w:val="both"/>
      </w:pPr>
      <w:r>
        <w:rPr>
          <w:rFonts w:ascii="Times New Roman"/>
          <w:b w:val="false"/>
          <w:i w:val="false"/>
          <w:color w:val="000000"/>
          <w:sz w:val="28"/>
        </w:rPr>
        <w:t>
      12) L бағанында Қазақстан Республикасында салық салынуы тиіс, келесі тәртіптердің бірімен анықталатын қаржылық пайданың оң шамасы шетелдік валютада көрсетіледі:</w:t>
      </w:r>
    </w:p>
    <w:p>
      <w:pPr>
        <w:spacing w:after="0"/>
        <w:ind w:left="0"/>
        <w:jc w:val="both"/>
      </w:pPr>
      <w:r>
        <w:rPr>
          <w:rFonts w:ascii="Times New Roman"/>
          <w:b w:val="false"/>
          <w:i w:val="false"/>
          <w:color w:val="000000"/>
          <w:sz w:val="28"/>
        </w:rPr>
        <w:t>
      егер J бағанында көрсетілген қаржылық пайда Салық кодексінің 297-бабының 5-тармағына сәйкес түзету коэффициенттерімен түзетілсе K және E бағандарының (K бағаны x E бағаны) туындысы ретінде;</w:t>
      </w:r>
    </w:p>
    <w:p>
      <w:pPr>
        <w:spacing w:after="0"/>
        <w:ind w:left="0"/>
        <w:jc w:val="both"/>
      </w:pPr>
      <w:r>
        <w:rPr>
          <w:rFonts w:ascii="Times New Roman"/>
          <w:b w:val="false"/>
          <w:i w:val="false"/>
          <w:color w:val="000000"/>
          <w:sz w:val="28"/>
        </w:rPr>
        <w:t>
      егер салық төлеуші – резидент Салық кодексінің 297-бабының 5-тармағын қолданбаса J және E бағандарының (J бағаны x E бағаны) туындысы ретінде;</w:t>
      </w:r>
    </w:p>
    <w:p>
      <w:pPr>
        <w:spacing w:after="0"/>
        <w:ind w:left="0"/>
        <w:jc w:val="both"/>
      </w:pPr>
      <w:r>
        <w:rPr>
          <w:rFonts w:ascii="Times New Roman"/>
          <w:b w:val="false"/>
          <w:i w:val="false"/>
          <w:color w:val="000000"/>
          <w:sz w:val="28"/>
        </w:rPr>
        <w:t>
      13) M бағанында L бағанында көрсетілген, Қазақстан Республикасында салық салынуы тиіс және Салық кодексінің 297-бабының 6-тармағына сәйкес ұлттық валютада қайта есептелген қаржылық пайданың оң шамасы көрсетіледі;</w:t>
      </w:r>
    </w:p>
    <w:p>
      <w:pPr>
        <w:spacing w:after="0"/>
        <w:ind w:left="0"/>
        <w:jc w:val="both"/>
      </w:pPr>
      <w:r>
        <w:rPr>
          <w:rFonts w:ascii="Times New Roman"/>
          <w:b w:val="false"/>
          <w:i w:val="false"/>
          <w:color w:val="000000"/>
          <w:sz w:val="28"/>
        </w:rPr>
        <w:t>
      14) N бағанында салық төлеуші-резидентте Салық кодексінің 303-бабының 4-тармағында көрсетілген растама құжаттар болса Салық содексінің 303-бабының 4-тармағына сәйкес (Салық кодексінің 294-бабының 4-тармағының 12) тармақшасының екінші абзацына сәйкес анықталатын тиімді мөлшерлемені қолдану арқылы) есептелген, салық салынғанға дейінгі БШК қаржылық пайдасының немесе салық салынғанға дейін БШК ТМ қаржылық пайдасының пайдасына (шетелдік табыс салығы) салынған салық сомасы шетелдік валютада көрсетіледі. Пайдаға салынатын салық Салық кодексінің 294-бабына сәйкес анықталған.</w:t>
      </w:r>
    </w:p>
    <w:p>
      <w:pPr>
        <w:spacing w:after="0"/>
        <w:ind w:left="0"/>
        <w:jc w:val="both"/>
      </w:pPr>
      <w:r>
        <w:rPr>
          <w:rFonts w:ascii="Times New Roman"/>
          <w:b w:val="false"/>
          <w:i w:val="false"/>
          <w:color w:val="000000"/>
          <w:sz w:val="28"/>
        </w:rPr>
        <w:t>
      Пайдаға салынатын салық егер БШК қаржылық пайдасы немесе БШК ТМ-ның қаржылық пайдасы салық салынғанға дейін ағымдық немесе өткен мерзімде төлем көзінен ұсталған, салық салынған кірістерді қамтыса есептік мерзімде төлем көзінен ұсталған салықты қамтиды;</w:t>
      </w:r>
    </w:p>
    <w:p>
      <w:pPr>
        <w:spacing w:after="0"/>
        <w:ind w:left="0"/>
        <w:jc w:val="both"/>
      </w:pPr>
      <w:r>
        <w:rPr>
          <w:rFonts w:ascii="Times New Roman"/>
          <w:b w:val="false"/>
          <w:i w:val="false"/>
          <w:color w:val="000000"/>
          <w:sz w:val="28"/>
        </w:rPr>
        <w:t>
      15) О бағанында салық төлеуші-резидентте Салық кодексінің 303-бабының 4-тармағында көрсетілген растама құжаттар болса Салық кодексінің 303-бабының 4-тармағына сәйкес (Салық кодексінің 294-бабының 4-тармағының 12) тармақшасының үшінші абзацына сәйкес анықталған тиімді мөлшерлемені қолдану арқылы) есептелген және есептік мерзімде шет мемлекетте төленген, салық салынғанға дейін БШК қаржылық пайдасының немесе БШК ТМ қаржылық пайдасының пайдасына (шетелдік табыс салығы) салық сомасы шетелдік валютада көрсетіледі. М бағанында көрсетілген пайдаға салынған салық сомасы шет мемлекетте төленген пайда салығының сомасынан басқаша болса бұл бағанда пайдаға салынған төленген салық сомасы көрсетіледі. БШК қаржылық пайдасына немесе БШК ТМ қаржылық пайдасына екі немесе одан да көп шет мемлекетте пайда салығы салынса бұл бағанда тиімді мөлшерлемесі осындай шет мемлекеттерде төленген пайда салығының тиімді мөлшерлемелерінен максималды шаманы құрайтын пайда салығының бірінің сомасы көрсетіледі;</w:t>
      </w:r>
    </w:p>
    <w:p>
      <w:pPr>
        <w:spacing w:after="0"/>
        <w:ind w:left="0"/>
        <w:jc w:val="both"/>
      </w:pPr>
      <w:r>
        <w:rPr>
          <w:rFonts w:ascii="Times New Roman"/>
          <w:b w:val="false"/>
          <w:i w:val="false"/>
          <w:color w:val="000000"/>
          <w:sz w:val="28"/>
        </w:rPr>
        <w:t>
      16) P бағанында салық төлеуші-резидентте N және О бағандарында көрсетілген пайда салығының сомасын растайтын құжаттар болған жағдайда Салық кодексінің 303-бабының 4-тармағына сәйкес есепке алынуы тиіс пайда салығының сомасы ұлттық валютада көрсетіледі. Бұл бағанда келесі жағдайларда нарықтық валюта айырбастау курсын қолдану арқылы ұлттық валютада қайта есептелген, N және O бағандарында көрсетілген сомалардың ең азы болып табылатын пайда салығының сомасы көрсетіледі:</w:t>
      </w:r>
    </w:p>
    <w:p>
      <w:pPr>
        <w:spacing w:after="0"/>
        <w:ind w:left="0"/>
        <w:jc w:val="both"/>
      </w:pPr>
      <w:r>
        <w:rPr>
          <w:rFonts w:ascii="Times New Roman"/>
          <w:b w:val="false"/>
          <w:i w:val="false"/>
          <w:color w:val="000000"/>
          <w:sz w:val="28"/>
        </w:rPr>
        <w:t>
      егер бұл бағанда есептік кезеңдегі орташа арифметикалық нарықтық валюта айырбастау курсы – N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шет мемлекетте осындай пайда салығын төлеген күнгі нарықтық валюта айырбастау курсы – О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17) Q бағанында БШК-ның Қазақстан Республикасындағы көздерден ұлттық валютада алған кірістері көрсетіледі;</w:t>
      </w:r>
    </w:p>
    <w:p>
      <w:pPr>
        <w:spacing w:after="0"/>
        <w:ind w:left="0"/>
        <w:jc w:val="both"/>
      </w:pPr>
      <w:r>
        <w:rPr>
          <w:rFonts w:ascii="Times New Roman"/>
          <w:b w:val="false"/>
          <w:i w:val="false"/>
          <w:color w:val="000000"/>
          <w:sz w:val="28"/>
        </w:rPr>
        <w:t>
      18) R бағанында салық төлеуші-резидентте Салық кодексінің 302-бабының 1-тармағының үшінші бөлігінде көрсетілген растама құжаттар болған жағдайда Салық кодексінің 302-бабының 1-тармағының 1) немесе 2) тармақшасына сәйкес шегерілуі тиіс, Q бағанында көрсетілген кірістен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19) Q, R бағандары салық төлеуші-резидент Салық кодексінің 302-бабының 1-тармағының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20) М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150.01.046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150.02.039 жолына көшіріледі;</w:t>
      </w:r>
    </w:p>
    <w:p>
      <w:pPr>
        <w:spacing w:after="0"/>
        <w:ind w:left="0"/>
        <w:jc w:val="both"/>
      </w:pPr>
      <w:r>
        <w:rPr>
          <w:rFonts w:ascii="Times New Roman"/>
          <w:b w:val="false"/>
          <w:i w:val="false"/>
          <w:color w:val="000000"/>
          <w:sz w:val="28"/>
        </w:rPr>
        <w:t>
      1) Р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150.01.056 II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150.02.049 II жолына көшіріледі;</w:t>
      </w:r>
    </w:p>
    <w:p>
      <w:pPr>
        <w:spacing w:after="0"/>
        <w:ind w:left="0"/>
        <w:jc w:val="both"/>
      </w:pPr>
      <w:r>
        <w:rPr>
          <w:rFonts w:ascii="Times New Roman"/>
          <w:b w:val="false"/>
          <w:i w:val="false"/>
          <w:color w:val="000000"/>
          <w:sz w:val="28"/>
        </w:rPr>
        <w:t>
      2) R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150.01.056 VII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150.02.049 VII жолына көшіріледі.</w:t>
      </w:r>
    </w:p>
    <w:bookmarkStart w:name="z355" w:id="269"/>
    <w:p>
      <w:pPr>
        <w:spacing w:after="0"/>
        <w:ind w:left="0"/>
        <w:jc w:val="left"/>
      </w:pPr>
      <w:r>
        <w:rPr>
          <w:rFonts w:ascii="Times New Roman"/>
          <w:b/>
          <w:i w:val="false"/>
          <w:color w:val="000000"/>
        </w:rPr>
        <w:t xml:space="preserve"> 13-тарау. Жылдық қаржы есептемесінің құрамдас бөліктері туралы мәліметтер – 150.11-нысанын толтыру туралы түсіндірме</w:t>
      </w:r>
    </w:p>
    <w:bookmarkEnd w:id="269"/>
    <w:bookmarkStart w:name="z356" w:id="270"/>
    <w:p>
      <w:pPr>
        <w:spacing w:after="0"/>
        <w:ind w:left="0"/>
        <w:jc w:val="both"/>
      </w:pPr>
      <w:r>
        <w:rPr>
          <w:rFonts w:ascii="Times New Roman"/>
          <w:b w:val="false"/>
          <w:i w:val="false"/>
          <w:color w:val="000000"/>
          <w:sz w:val="28"/>
        </w:rPr>
        <w:t>
      55. Бұл нысанды салық төлеуші халықаралық стандарттарға және Қазақстан Республикасының бухгалтерлік есеп және қаржылық есептілік жөніндегі заңнамасына сәйкес есепті салық кезеңі үшін әзірленген бухалтерлік есептің деректері негізінде толтырады.</w:t>
      </w:r>
    </w:p>
    <w:bookmarkEnd w:id="270"/>
    <w:bookmarkStart w:name="z357" w:id="271"/>
    <w:p>
      <w:pPr>
        <w:spacing w:after="0"/>
        <w:ind w:left="0"/>
        <w:jc w:val="left"/>
      </w:pPr>
      <w:r>
        <w:rPr>
          <w:rFonts w:ascii="Times New Roman"/>
          <w:b/>
          <w:i w:val="false"/>
          <w:color w:val="000000"/>
        </w:rPr>
        <w:t xml:space="preserve"> 14-тарау. Кірістердің, валюталардың, елдердің, халықаралық келісімдер түрлерінің кодтары</w:t>
      </w:r>
    </w:p>
    <w:bookmarkEnd w:id="271"/>
    <w:bookmarkStart w:name="z358" w:id="272"/>
    <w:p>
      <w:pPr>
        <w:spacing w:after="0"/>
        <w:ind w:left="0"/>
        <w:jc w:val="both"/>
      </w:pPr>
      <w:r>
        <w:rPr>
          <w:rFonts w:ascii="Times New Roman"/>
          <w:b w:val="false"/>
          <w:i w:val="false"/>
          <w:color w:val="000000"/>
          <w:sz w:val="28"/>
        </w:rPr>
        <w:t>
      56. Декларацияны толтыру кезінде кіріс түрлерінің мынадай кодтарын пайдаланылады:</w:t>
      </w:r>
    </w:p>
    <w:bookmarkEnd w:id="272"/>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644-бабында белгiленген өзге де кірістер;</w:t>
      </w:r>
    </w:p>
    <w:p>
      <w:pPr>
        <w:spacing w:after="0"/>
        <w:ind w:left="0"/>
        <w:jc w:val="both"/>
      </w:pPr>
      <w:r>
        <w:rPr>
          <w:rFonts w:ascii="Times New Roman"/>
          <w:b w:val="false"/>
          <w:i w:val="false"/>
          <w:color w:val="000000"/>
          <w:sz w:val="28"/>
        </w:rPr>
        <w:t>
      1050 – уәкілетті орган бекіткен тізбеге енгізілген жеңілдікті салық салынатын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резидентке немесе Қазақстан Республикасында қызметін тұрақты мекеме арқылы жүзеге асырмайтын бейрезидент заңды тұлғаға - талап қою құқығын берген бейрезидент үшін қарызды талап ету құқығын беруден табыс;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1420 – Қазақстан Республикасында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2040 – Салық кодексінің 294-бабына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мыналар: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p>
      <w:pPr>
        <w:spacing w:after="0"/>
        <w:ind w:left="0"/>
        <w:jc w:val="both"/>
      </w:pPr>
      <w:r>
        <w:rPr>
          <w:rFonts w:ascii="Times New Roman"/>
          <w:b w:val="false"/>
          <w:i w:val="false"/>
          <w:color w:val="000000"/>
          <w:sz w:val="28"/>
        </w:rPr>
        <w:t>
      Бейрезидент шығарған бағалы қағаздарды өткізу;</w:t>
      </w:r>
    </w:p>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 заңды тұлғада, консорциумда қатысу үлестерін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 немесе активтерінің құнының 50 пайызынан астамын Қазақстан Республикасының шегінен тыс жерде орналасқан мүлік құрайтын болса, бейрезидент шығарған акцияларды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үлестерінің немесе активтерінің құнының 50 пайызынан астамын Қазақстан Республикасының шегінен тыс жерде орналасқан мүлік құрайтын болса, бейрезидент заңды тұлғада қатысу үлестерін өткізу кезінде құн өсімінен түскен кірістер;</w:t>
      </w:r>
    </w:p>
    <w:p>
      <w:pPr>
        <w:spacing w:after="0"/>
        <w:ind w:left="0"/>
        <w:jc w:val="both"/>
      </w:pPr>
      <w:r>
        <w:rPr>
          <w:rFonts w:ascii="Times New Roman"/>
          <w:b w:val="false"/>
          <w:i w:val="false"/>
          <w:color w:val="000000"/>
          <w:sz w:val="28"/>
        </w:rPr>
        <w:t xml:space="preserve">
      2070 – талап ету құқығын берген салық төлеуші үшін бейрезиденттен қарызды талап ету құқықтарын беруден кірістер; </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2100 – резидент-заңды тұлғадан түсетін дивидендтер түріндегі кірістер; </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xml:space="preserve">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 </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xml:space="preserve">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 </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xml:space="preserve">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 </w:t>
      </w:r>
    </w:p>
    <w:p>
      <w:pPr>
        <w:spacing w:after="0"/>
        <w:ind w:left="0"/>
        <w:jc w:val="both"/>
      </w:pPr>
      <w:r>
        <w:rPr>
          <w:rFonts w:ascii="Times New Roman"/>
          <w:b w:val="false"/>
          <w:i w:val="false"/>
          <w:color w:val="000000"/>
          <w:sz w:val="28"/>
        </w:rPr>
        <w:t xml:space="preserve">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 </w:t>
      </w:r>
    </w:p>
    <w:p>
      <w:pPr>
        <w:spacing w:after="0"/>
        <w:ind w:left="0"/>
        <w:jc w:val="both"/>
      </w:pPr>
      <w:r>
        <w:rPr>
          <w:rFonts w:ascii="Times New Roman"/>
          <w:b w:val="false"/>
          <w:i w:val="false"/>
          <w:color w:val="000000"/>
          <w:sz w:val="28"/>
        </w:rPr>
        <w:t xml:space="preserve">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 </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алушы болып табылатын резидент үшін Қазақстан Республикасының шегінен тыс жерлерде салық міндеттемесін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Қазақстан Республикасының шегінен тыс жерлерде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57.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"Валюталар жіктеуіші" 23-қосымшасын пайдалану қажет.</w:t>
      </w:r>
    </w:p>
    <w:bookmarkStart w:name="z359" w:id="273"/>
    <w:p>
      <w:pPr>
        <w:spacing w:after="0"/>
        <w:ind w:left="0"/>
        <w:jc w:val="both"/>
      </w:pPr>
      <w:r>
        <w:rPr>
          <w:rFonts w:ascii="Times New Roman"/>
          <w:b w:val="false"/>
          <w:i w:val="false"/>
          <w:color w:val="000000"/>
          <w:sz w:val="28"/>
        </w:rPr>
        <w:t>
      58. Ел кодын толтыру кезінде 378 шешіммен бекітілген "Әлем елдерінің жіктеушісі" 22-қосымшаға сәйкес елдердің кодын пайдалану қажет.</w:t>
      </w:r>
    </w:p>
    <w:bookmarkEnd w:id="273"/>
    <w:bookmarkStart w:name="z360" w:id="274"/>
    <w:p>
      <w:pPr>
        <w:spacing w:after="0"/>
        <w:ind w:left="0"/>
        <w:jc w:val="both"/>
      </w:pPr>
      <w:r>
        <w:rPr>
          <w:rFonts w:ascii="Times New Roman"/>
          <w:b w:val="false"/>
          <w:i w:val="false"/>
          <w:color w:val="000000"/>
          <w:sz w:val="28"/>
        </w:rPr>
        <w:t>
      59. Декларацияны толтыру кезінде халықаралық шарт (келісім) түрлерінің мынадай кодталуын пайдалану керек:</w:t>
      </w:r>
    </w:p>
    <w:bookmarkEnd w:id="274"/>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13-1-қосымша</w:t>
            </w:r>
          </w:p>
        </w:tc>
      </w:tr>
    </w:tbl>
    <w:p>
      <w:pPr>
        <w:spacing w:after="0"/>
        <w:ind w:left="0"/>
        <w:jc w:val="both"/>
      </w:pPr>
      <w:r>
        <w:rPr>
          <w:rFonts w:ascii="Times New Roman"/>
          <w:b w:val="false"/>
          <w:i w:val="false"/>
          <w:color w:val="ff0000"/>
          <w:sz w:val="28"/>
        </w:rPr>
        <w:t xml:space="preserve">
      Ескерту. Бұйрық 13-1-қосымшамен толықтырылды – ҚР Қаржы министрінің 20.12.2018 </w:t>
      </w:r>
      <w:r>
        <w:rPr>
          <w:rFonts w:ascii="Times New Roman"/>
          <w:b w:val="false"/>
          <w:i w:val="false"/>
          <w:color w:val="ff0000"/>
          <w:sz w:val="28"/>
        </w:rPr>
        <w:t>№ 1095</w:t>
      </w:r>
      <w:r>
        <w:rPr>
          <w:rFonts w:ascii="Times New Roman"/>
          <w:b w:val="false"/>
          <w:i w:val="false"/>
          <w:color w:val="ff0000"/>
          <w:sz w:val="28"/>
        </w:rPr>
        <w:t xml:space="preserve"> (01.01.2019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8768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9022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9022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9149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9022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889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8768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9022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13-2-қосымша</w:t>
            </w:r>
          </w:p>
        </w:tc>
      </w:tr>
    </w:tbl>
    <w:bookmarkStart w:name="z1219" w:id="275"/>
    <w:p>
      <w:pPr>
        <w:spacing w:after="0"/>
        <w:ind w:left="0"/>
        <w:jc w:val="left"/>
      </w:pPr>
      <w:r>
        <w:rPr>
          <w:rFonts w:ascii="Times New Roman"/>
          <w:b/>
          <w:i w:val="false"/>
          <w:color w:val="000000"/>
        </w:rPr>
        <w:t xml:space="preserve"> "Корпоративтік табыс салығы және үстеме пайда салығы бойынша декларация (150.00-нысан)" салық есептілігін жасау қағидалары</w:t>
      </w:r>
    </w:p>
    <w:bookmarkEnd w:id="275"/>
    <w:p>
      <w:pPr>
        <w:spacing w:after="0"/>
        <w:ind w:left="0"/>
        <w:jc w:val="both"/>
      </w:pPr>
      <w:r>
        <w:rPr>
          <w:rFonts w:ascii="Times New Roman"/>
          <w:b w:val="false"/>
          <w:i w:val="false"/>
          <w:color w:val="ff0000"/>
          <w:sz w:val="28"/>
        </w:rPr>
        <w:t xml:space="preserve">
      Ескерту. Бұйрық 13-2-қосымшамен толықтырылды – ҚР Қаржы министрінің 20.12.2018 </w:t>
      </w:r>
      <w:r>
        <w:rPr>
          <w:rFonts w:ascii="Times New Roman"/>
          <w:b w:val="false"/>
          <w:i w:val="false"/>
          <w:color w:val="ff0000"/>
          <w:sz w:val="28"/>
        </w:rPr>
        <w:t>№ 1095</w:t>
      </w:r>
      <w:r>
        <w:rPr>
          <w:rFonts w:ascii="Times New Roman"/>
          <w:b w:val="false"/>
          <w:i w:val="false"/>
          <w:color w:val="ff0000"/>
          <w:sz w:val="28"/>
        </w:rPr>
        <w:t xml:space="preserve"> (01.01.2019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20" w:id="276"/>
    <w:p>
      <w:pPr>
        <w:spacing w:after="0"/>
        <w:ind w:left="0"/>
        <w:jc w:val="both"/>
      </w:pPr>
      <w:r>
        <w:rPr>
          <w:rFonts w:ascii="Times New Roman"/>
          <w:b w:val="false"/>
          <w:i w:val="false"/>
          <w:color w:val="000000"/>
          <w:sz w:val="28"/>
        </w:rPr>
        <w:t xml:space="preserve">
      1. Осы "Корпоративтік табыс салығы және үстеме пайда салығы бойынша декларация (150.00-нысан)"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 және үстеме пайда салығы бойынша декларация" (бұдан әрі – КТС және ҮПС) есептеуге арналған КТС және ҮПС бойынша салық есептілігі нысанын (бұдан әрі – декларация) жасау тәртібін айқындайды.</w:t>
      </w:r>
    </w:p>
    <w:bookmarkEnd w:id="276"/>
    <w:p>
      <w:pPr>
        <w:spacing w:after="0"/>
        <w:ind w:left="0"/>
        <w:jc w:val="both"/>
      </w:pPr>
      <w:r>
        <w:rPr>
          <w:rFonts w:ascii="Times New Roman"/>
          <w:b w:val="false"/>
          <w:i w:val="false"/>
          <w:color w:val="000000"/>
          <w:sz w:val="28"/>
        </w:rPr>
        <w:t>
      Декларацияны:</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пайдаланушыларды;</w:t>
      </w:r>
    </w:p>
    <w:p>
      <w:pPr>
        <w:spacing w:after="0"/>
        <w:ind w:left="0"/>
        <w:jc w:val="both"/>
      </w:pPr>
      <w:r>
        <w:rPr>
          <w:rFonts w:ascii="Times New Roman"/>
          <w:b w:val="false"/>
          <w:i w:val="false"/>
          <w:color w:val="000000"/>
          <w:sz w:val="28"/>
        </w:rPr>
        <w:t xml:space="preserve">
      жер асты суларын, емдік балшықтарды барлау және (немесе) өндіруді, сондай-ақ барлаумен және (немесе) өндірумен байланысты емес жер асты ғимараттарының құрылысын және (немесе) пайдалануға беруді, Салық кодексінің </w:t>
      </w:r>
      <w:r>
        <w:rPr>
          <w:rFonts w:ascii="Times New Roman"/>
          <w:b w:val="false"/>
          <w:i w:val="false"/>
          <w:color w:val="000000"/>
          <w:sz w:val="28"/>
        </w:rPr>
        <w:t>746-бабының</w:t>
      </w:r>
      <w:r>
        <w:rPr>
          <w:rFonts w:ascii="Times New Roman"/>
          <w:b w:val="false"/>
          <w:i w:val="false"/>
          <w:color w:val="000000"/>
          <w:sz w:val="28"/>
        </w:rPr>
        <w:t xml:space="preserve"> 13-кестесінде көрсетілген тек кенді емес пайдалы қазбалардың, базалық құрылыс материалдарын өндіру және (немесе) барлауды жүзеге асырылатын жер қойнауын пайдаланушыларды қоспағанда, жер қойнауын пайдаланушылар жасайды.</w:t>
      </w:r>
    </w:p>
    <w:bookmarkStart w:name="z1221" w:id="277"/>
    <w:p>
      <w:pPr>
        <w:spacing w:after="0"/>
        <w:ind w:left="0"/>
        <w:jc w:val="both"/>
      </w:pPr>
      <w:r>
        <w:rPr>
          <w:rFonts w:ascii="Times New Roman"/>
          <w:b w:val="false"/>
          <w:i w:val="false"/>
          <w:color w:val="000000"/>
          <w:sz w:val="28"/>
        </w:rPr>
        <w:t>
      2.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150.12-ге дейінгі нысандар) тұрады.</w:t>
      </w:r>
    </w:p>
    <w:bookmarkEnd w:id="277"/>
    <w:bookmarkStart w:name="z1222" w:id="278"/>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278"/>
    <w:bookmarkStart w:name="z1223" w:id="279"/>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79"/>
    <w:bookmarkStart w:name="z1224" w:id="280"/>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280"/>
    <w:bookmarkStart w:name="z1225" w:id="281"/>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281"/>
    <w:bookmarkStart w:name="z1226" w:id="282"/>
    <w:p>
      <w:pPr>
        <w:spacing w:after="0"/>
        <w:ind w:left="0"/>
        <w:jc w:val="both"/>
      </w:pP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p>
    <w:bookmarkEnd w:id="282"/>
    <w:bookmarkStart w:name="z1227" w:id="283"/>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283"/>
    <w:bookmarkStart w:name="z1228" w:id="28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84"/>
    <w:bookmarkStart w:name="z1229" w:id="285"/>
    <w:p>
      <w:pPr>
        <w:spacing w:after="0"/>
        <w:ind w:left="0"/>
        <w:jc w:val="both"/>
      </w:pPr>
      <w:r>
        <w:rPr>
          <w:rFonts w:ascii="Times New Roman"/>
          <w:b w:val="false"/>
          <w:i w:val="false"/>
          <w:color w:val="000000"/>
          <w:sz w:val="28"/>
        </w:rPr>
        <w:t>
      10. Декларацияны жасау кезінде:</w:t>
      </w:r>
    </w:p>
    <w:bookmarkEnd w:id="285"/>
    <w:bookmarkStart w:name="z1230" w:id="28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286"/>
    <w:bookmarkStart w:name="z1231" w:id="287"/>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End w:id="287"/>
    <w:bookmarkStart w:name="z1232" w:id="288"/>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288"/>
    <w:bookmarkStart w:name="z1233" w:id="289"/>
    <w:p>
      <w:pPr>
        <w:spacing w:after="0"/>
        <w:ind w:left="0"/>
        <w:jc w:val="both"/>
      </w:pPr>
      <w:r>
        <w:rPr>
          <w:rFonts w:ascii="Times New Roman"/>
          <w:b w:val="false"/>
          <w:i w:val="false"/>
          <w:color w:val="000000"/>
          <w:sz w:val="28"/>
        </w:rPr>
        <w:t>
      12. Декларацияны табыс ету кезінде:</w:t>
      </w:r>
    </w:p>
    <w:bookmarkEnd w:id="28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234" w:id="290"/>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деректері көрсетіледі.</w:t>
      </w:r>
    </w:p>
    <w:bookmarkEnd w:id="290"/>
    <w:bookmarkStart w:name="z1235" w:id="291"/>
    <w:p>
      <w:pPr>
        <w:spacing w:after="0"/>
        <w:ind w:left="0"/>
        <w:jc w:val="both"/>
      </w:pPr>
      <w:r>
        <w:rPr>
          <w:rFonts w:ascii="Times New Roman"/>
          <w:b w:val="false"/>
          <w:i w:val="false"/>
          <w:color w:val="000000"/>
          <w:sz w:val="28"/>
        </w:rPr>
        <w:t>
      14. Декларацияда (150.00-нысан) жер қойнауын пайдаланушының жалпы қызметі бойынша алған немесе шеккен есепті салық кезеңінің барлық табыстары мен шығыстары көрсетіледі. Бұл ретте 150.00 декларацияның табыстары мен шығыстарының 150.00.001 – 150.00.065 жолдары 150.01 және 150.02-нысандары қосымшаларының осыған ұқсас жолдарының сомасы ретінде айқындалады.</w:t>
      </w:r>
    </w:p>
    <w:bookmarkEnd w:id="291"/>
    <w:p>
      <w:pPr>
        <w:spacing w:after="0"/>
        <w:ind w:left="0"/>
        <w:jc w:val="both"/>
      </w:pPr>
      <w:r>
        <w:rPr>
          <w:rFonts w:ascii="Times New Roman"/>
          <w:b w:val="false"/>
          <w:i w:val="false"/>
          <w:color w:val="000000"/>
          <w:sz w:val="28"/>
        </w:rPr>
        <w:t>
      Жер қойнауын пайдаланушының жалпы қызметі бойынша КТС бойынша салық міндеттемесінің есебі келісімшарттан тыс қызмет бойынша есептелген КТС мен жер қойнауын пайдалануға арналған әрбір келісімшарт бойынша КТС-ның сомасы ретінде айқындалады.</w:t>
      </w:r>
    </w:p>
    <w:p>
      <w:pPr>
        <w:spacing w:after="0"/>
        <w:ind w:left="0"/>
        <w:jc w:val="both"/>
      </w:pPr>
      <w:r>
        <w:rPr>
          <w:rFonts w:ascii="Times New Roman"/>
          <w:b w:val="false"/>
          <w:i w:val="false"/>
          <w:color w:val="000000"/>
          <w:sz w:val="28"/>
        </w:rPr>
        <w:t>
      Жер қойнауын пайдалануға арналған әрбір келісімшарт бойынша КТС-ның сомасы 150.01-нысанында белгіленген тәртіпте айқындалады.</w:t>
      </w:r>
    </w:p>
    <w:p>
      <w:pPr>
        <w:spacing w:after="0"/>
        <w:ind w:left="0"/>
        <w:jc w:val="both"/>
      </w:pPr>
      <w:r>
        <w:rPr>
          <w:rFonts w:ascii="Times New Roman"/>
          <w:b w:val="false"/>
          <w:i w:val="false"/>
          <w:color w:val="000000"/>
          <w:sz w:val="28"/>
        </w:rPr>
        <w:t>
      Жер қойнауын пайдаланушы келісімшарттан тыс қызметі бойынша КТС-ның сомасын 150.02-нысанда белгіленген тәртіпте айқындайды.</w:t>
      </w:r>
    </w:p>
    <w:bookmarkStart w:name="z1236" w:id="292"/>
    <w:p>
      <w:pPr>
        <w:spacing w:after="0"/>
        <w:ind w:left="0"/>
        <w:jc w:val="left"/>
      </w:pPr>
      <w:r>
        <w:rPr>
          <w:rFonts w:ascii="Times New Roman"/>
          <w:b/>
          <w:i w:val="false"/>
          <w:color w:val="000000"/>
        </w:rPr>
        <w:t xml:space="preserve"> 2-тарау. Декларацияны толтыру бойынша түсіндірме (150.00-нысан)</w:t>
      </w:r>
    </w:p>
    <w:bookmarkEnd w:id="292"/>
    <w:bookmarkStart w:name="z1237" w:id="293"/>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293"/>
    <w:p>
      <w:pPr>
        <w:spacing w:after="0"/>
        <w:ind w:left="0"/>
        <w:jc w:val="both"/>
      </w:pPr>
      <w:r>
        <w:rPr>
          <w:rFonts w:ascii="Times New Roman"/>
          <w:b w:val="false"/>
          <w:i w:val="false"/>
          <w:color w:val="000000"/>
          <w:sz w:val="28"/>
        </w:rPr>
        <w:t>
      1) салық төлеушінің бизнес-сәйкестендіру нөмірі (бұдан әрі – БСН). Салық міндеттемесін сенімгерлікпен басқарушы орындаған кезде жолда сенімгерлікпен басқарушы салық төлеушінің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есептілік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заңды тұлғаның құрылтай құжаттарына сәйкес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валюта коды – осы Қағидалардың 60-тармағына сәйкес валюта коды;</w:t>
      </w:r>
    </w:p>
    <w:p>
      <w:pPr>
        <w:spacing w:after="0"/>
        <w:ind w:left="0"/>
        <w:jc w:val="both"/>
      </w:pPr>
      <w:r>
        <w:rPr>
          <w:rFonts w:ascii="Times New Roman"/>
          <w:b w:val="false"/>
          <w:i w:val="false"/>
          <w:color w:val="000000"/>
          <w:sz w:val="28"/>
        </w:rPr>
        <w:t>
      7) табыс етілген қосымшалар.</w:t>
      </w:r>
    </w:p>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p>
      <w:pPr>
        <w:spacing w:after="0"/>
        <w:ind w:left="0"/>
        <w:jc w:val="both"/>
      </w:pPr>
      <w:r>
        <w:rPr>
          <w:rFonts w:ascii="Times New Roman"/>
          <w:b w:val="false"/>
          <w:i w:val="false"/>
          <w:color w:val="000000"/>
          <w:sz w:val="28"/>
        </w:rPr>
        <w:t>
      8)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емес-салық төлеушісі белгілейді;</w:t>
      </w:r>
    </w:p>
    <w:p>
      <w:pPr>
        <w:spacing w:after="0"/>
        <w:ind w:left="0"/>
        <w:jc w:val="both"/>
      </w:pPr>
      <w:r>
        <w:rPr>
          <w:rFonts w:ascii="Times New Roman"/>
          <w:b w:val="false"/>
          <w:i w:val="false"/>
          <w:color w:val="000000"/>
          <w:sz w:val="28"/>
        </w:rPr>
        <w:t>
      9)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бейрезидент-салық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61-тармағына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10) Қазақстан Республикасы шегінен тыс жерлерде тұрақты мекемесінің бар-жоғы.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1238" w:id="294"/>
    <w:p>
      <w:pPr>
        <w:spacing w:after="0"/>
        <w:ind w:left="0"/>
        <w:jc w:val="both"/>
      </w:pPr>
      <w:r>
        <w:rPr>
          <w:rFonts w:ascii="Times New Roman"/>
          <w:b w:val="false"/>
          <w:i w:val="false"/>
          <w:color w:val="000000"/>
          <w:sz w:val="28"/>
        </w:rPr>
        <w:t>
      16. "Жылдық жиынтық табыс" деген бөлімде:</w:t>
      </w:r>
    </w:p>
    <w:bookmarkEnd w:id="294"/>
    <w:p>
      <w:pPr>
        <w:spacing w:after="0"/>
        <w:ind w:left="0"/>
        <w:jc w:val="both"/>
      </w:pPr>
      <w:r>
        <w:rPr>
          <w:rFonts w:ascii="Times New Roman"/>
          <w:b w:val="false"/>
          <w:i w:val="false"/>
          <w:color w:val="000000"/>
          <w:sz w:val="28"/>
        </w:rPr>
        <w:t xml:space="preserve">
      1) 150.00.001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150.00.002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150.00.004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табыс көрсетіледі;</w:t>
      </w:r>
    </w:p>
    <w:p>
      <w:pPr>
        <w:spacing w:after="0"/>
        <w:ind w:left="0"/>
        <w:jc w:val="both"/>
      </w:pPr>
      <w:r>
        <w:rPr>
          <w:rFonts w:ascii="Times New Roman"/>
          <w:b w:val="false"/>
          <w:i w:val="false"/>
          <w:color w:val="000000"/>
          <w:sz w:val="28"/>
        </w:rPr>
        <w:t xml:space="preserve">
      5) 150.00.005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табыс көрсетіледі;</w:t>
      </w:r>
    </w:p>
    <w:p>
      <w:pPr>
        <w:spacing w:after="0"/>
        <w:ind w:left="0"/>
        <w:jc w:val="both"/>
      </w:pPr>
      <w:r>
        <w:rPr>
          <w:rFonts w:ascii="Times New Roman"/>
          <w:b w:val="false"/>
          <w:i w:val="false"/>
          <w:color w:val="000000"/>
          <w:sz w:val="28"/>
        </w:rPr>
        <w:t xml:space="preserve">
      6) 150.00.006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табыс көрсетіледі;</w:t>
      </w:r>
    </w:p>
    <w:p>
      <w:pPr>
        <w:spacing w:after="0"/>
        <w:ind w:left="0"/>
        <w:jc w:val="both"/>
      </w:pPr>
      <w:r>
        <w:rPr>
          <w:rFonts w:ascii="Times New Roman"/>
          <w:b w:val="false"/>
          <w:i w:val="false"/>
          <w:color w:val="000000"/>
          <w:sz w:val="28"/>
        </w:rPr>
        <w:t xml:space="preserve">
      7) 150.00.007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p>
      <w:pPr>
        <w:spacing w:after="0"/>
        <w:ind w:left="0"/>
        <w:jc w:val="both"/>
      </w:pPr>
      <w:r>
        <w:rPr>
          <w:rFonts w:ascii="Times New Roman"/>
          <w:b w:val="false"/>
          <w:i w:val="false"/>
          <w:color w:val="000000"/>
          <w:sz w:val="28"/>
        </w:rPr>
        <w:t xml:space="preserve">
      8) 150.00.008 жолында Салық кодексінің </w:t>
      </w:r>
      <w:r>
        <w:rPr>
          <w:rFonts w:ascii="Times New Roman"/>
          <w:b w:val="false"/>
          <w:i w:val="false"/>
          <w:color w:val="000000"/>
          <w:sz w:val="28"/>
        </w:rPr>
        <w:t>235-бабына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p>
      <w:pPr>
        <w:spacing w:after="0"/>
        <w:ind w:left="0"/>
        <w:jc w:val="both"/>
      </w:pPr>
      <w:r>
        <w:rPr>
          <w:rFonts w:ascii="Times New Roman"/>
          <w:b w:val="false"/>
          <w:i w:val="false"/>
          <w:color w:val="000000"/>
          <w:sz w:val="28"/>
        </w:rPr>
        <w:t xml:space="preserve">
      9) 150.00.009 жолында Салық кодексінің </w:t>
      </w:r>
      <w:r>
        <w:rPr>
          <w:rFonts w:ascii="Times New Roman"/>
          <w:b w:val="false"/>
          <w:i w:val="false"/>
          <w:color w:val="000000"/>
          <w:sz w:val="28"/>
        </w:rPr>
        <w:t>236-бабына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кірістер көрсетіледі;</w:t>
      </w:r>
    </w:p>
    <w:p>
      <w:pPr>
        <w:spacing w:after="0"/>
        <w:ind w:left="0"/>
        <w:jc w:val="both"/>
      </w:pPr>
      <w:r>
        <w:rPr>
          <w:rFonts w:ascii="Times New Roman"/>
          <w:b w:val="false"/>
          <w:i w:val="false"/>
          <w:color w:val="000000"/>
          <w:sz w:val="28"/>
        </w:rPr>
        <w:t xml:space="preserve">
      10) 150.00.010 жолында Салық кодексінің </w:t>
      </w:r>
      <w:r>
        <w:rPr>
          <w:rFonts w:ascii="Times New Roman"/>
          <w:b w:val="false"/>
          <w:i w:val="false"/>
          <w:color w:val="000000"/>
          <w:sz w:val="28"/>
        </w:rPr>
        <w:t>252-бабына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p>
    <w:p>
      <w:pPr>
        <w:spacing w:after="0"/>
        <w:ind w:left="0"/>
        <w:jc w:val="both"/>
      </w:pPr>
      <w:r>
        <w:rPr>
          <w:rFonts w:ascii="Times New Roman"/>
          <w:b w:val="false"/>
          <w:i w:val="false"/>
          <w:color w:val="000000"/>
          <w:sz w:val="28"/>
        </w:rPr>
        <w:t xml:space="preserve">
      11) 150.00.011 жолында Салық кодексінің 226-бабы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тармақшасына сәйкес жылдық жиынтық кіріске енгізілген егер бұрын шегерімге жатқызылмаса, бұрын негізсіз бюджеттен қайтарылған айыппұлдардан басқа, сот танылған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xml:space="preserve">
      12) 150.00.012 жолында Салық кодексінің 226-бабы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сәйкес жылдық жиынтық кіріске енгізілген дивидендтер және Салық кодексінің 226-бабы 1-тармағының 19) және 17) тармақшаларына сәйкес жылдық жиынтық кіріске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13) 150.00.013 жолында Салық кодексінің 226-бабы </w:t>
      </w:r>
      <w:r>
        <w:rPr>
          <w:rFonts w:ascii="Times New Roman"/>
          <w:b w:val="false"/>
          <w:i w:val="false"/>
          <w:color w:val="000000"/>
          <w:sz w:val="28"/>
        </w:rPr>
        <w:t>1-тармағының</w:t>
      </w:r>
      <w:r>
        <w:rPr>
          <w:rFonts w:ascii="Times New Roman"/>
          <w:b w:val="false"/>
          <w:i w:val="false"/>
          <w:color w:val="000000"/>
          <w:sz w:val="28"/>
        </w:rPr>
        <w:t xml:space="preserve"> 18) тармақшасына сәйкес жылдық жиынтық кіріске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14) 150.00.014 жолында Салық кодексінің 226-бабы </w:t>
      </w:r>
      <w:r>
        <w:rPr>
          <w:rFonts w:ascii="Times New Roman"/>
          <w:b w:val="false"/>
          <w:i w:val="false"/>
          <w:color w:val="000000"/>
          <w:sz w:val="28"/>
        </w:rPr>
        <w:t>1-тармағының</w:t>
      </w:r>
      <w:r>
        <w:rPr>
          <w:rFonts w:ascii="Times New Roman"/>
          <w:b w:val="false"/>
          <w:i w:val="false"/>
          <w:color w:val="000000"/>
          <w:sz w:val="28"/>
        </w:rPr>
        <w:t xml:space="preserve"> 22) тармақшасына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15) 150.00.015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16) 150.00.016 жолында жылдық жиынтық табыстың жалпы сомасы көрсетіледі;</w:t>
      </w:r>
    </w:p>
    <w:p>
      <w:pPr>
        <w:spacing w:after="0"/>
        <w:ind w:left="0"/>
        <w:jc w:val="both"/>
      </w:pPr>
      <w:r>
        <w:rPr>
          <w:rFonts w:ascii="Times New Roman"/>
          <w:b w:val="false"/>
          <w:i w:val="false"/>
          <w:color w:val="000000"/>
          <w:sz w:val="28"/>
        </w:rPr>
        <w:t xml:space="preserve">
      17) 150.00.017 жолында Салық кодексінің </w:t>
      </w:r>
      <w:r>
        <w:rPr>
          <w:rFonts w:ascii="Times New Roman"/>
          <w:b w:val="false"/>
          <w:i w:val="false"/>
          <w:color w:val="000000"/>
          <w:sz w:val="28"/>
        </w:rPr>
        <w:t>241-бабы</w:t>
      </w:r>
      <w:r>
        <w:rPr>
          <w:rFonts w:ascii="Times New Roman"/>
          <w:b w:val="false"/>
          <w:i w:val="false"/>
          <w:color w:val="000000"/>
          <w:sz w:val="28"/>
        </w:rPr>
        <w:t xml:space="preserve"> 1-тармағына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18) 150.00.018 жолында тауарлық-материалдық қорларды (бұдан әрі –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19) 150.00.019 жолында 150.00.016 мен 150.00.017 жолдарының сомасының айырмасы ретінде айқындалған, 150.00.018 жолына ұлғайтылған (егер бұл жолдың мәні оң болған жағдайда) немесе 150.01.018 жолына азайтылған (егер бұл жолдың мәні теріс болған жағдайда) (150.00.016 – 150.00.017) ± 150.00.018) түзету ескеріле отырып, жылдық жиынтық табыс көрсетіледі.</w:t>
      </w:r>
    </w:p>
    <w:bookmarkStart w:name="z1239" w:id="295"/>
    <w:p>
      <w:pPr>
        <w:spacing w:after="0"/>
        <w:ind w:left="0"/>
        <w:jc w:val="both"/>
      </w:pPr>
      <w:r>
        <w:rPr>
          <w:rFonts w:ascii="Times New Roman"/>
          <w:b w:val="false"/>
          <w:i w:val="false"/>
          <w:color w:val="000000"/>
          <w:sz w:val="28"/>
        </w:rPr>
        <w:t>
      17. "Шегерімдер" деген бөлімде:</w:t>
      </w:r>
    </w:p>
    <w:bookmarkEnd w:id="295"/>
    <w:p>
      <w:pPr>
        <w:spacing w:after="0"/>
        <w:ind w:left="0"/>
        <w:jc w:val="both"/>
      </w:pPr>
      <w:r>
        <w:rPr>
          <w:rFonts w:ascii="Times New Roman"/>
          <w:b w:val="false"/>
          <w:i w:val="false"/>
          <w:color w:val="000000"/>
          <w:sz w:val="28"/>
        </w:rPr>
        <w:t>
      1) 150.00.020 жолында 150.00.020 І – 150.00.020 ІІ + 150.00.020 ІІІ + 150.00.020 ІV + 150.00.020 V - 150.00.020 VІ – 150.00.020 VІІ - 150.00.020 VІІІ – 150.00.020 ІX ретінде айқындалатын, Салық кодексінің 242-бабы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150.00.020 І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150.00.020 ІІ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150.00.020 ІІ жолы жою балансының негізінде толтырылады;</w:t>
      </w:r>
    </w:p>
    <w:p>
      <w:pPr>
        <w:spacing w:after="0"/>
        <w:ind w:left="0"/>
        <w:jc w:val="both"/>
      </w:pPr>
      <w:r>
        <w:rPr>
          <w:rFonts w:ascii="Times New Roman"/>
          <w:b w:val="false"/>
          <w:i w:val="false"/>
          <w:color w:val="000000"/>
          <w:sz w:val="28"/>
        </w:rPr>
        <w:t>
      150.00.020 ІІІ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150.00.021 жолынан бастап 150.00.038 жолдар бойынша шегерімге жатқызылатын шығыстарды қамтымауы тиіс. 150.00.020 ІІІ А бастап 150.00.020 ІІІ H дейінгі жолдардың сомасы ретінде айқындалады:</w:t>
      </w:r>
    </w:p>
    <w:p>
      <w:pPr>
        <w:spacing w:after="0"/>
        <w:ind w:left="0"/>
        <w:jc w:val="both"/>
      </w:pPr>
      <w:r>
        <w:rPr>
          <w:rFonts w:ascii="Times New Roman"/>
          <w:b w:val="false"/>
          <w:i w:val="false"/>
          <w:color w:val="000000"/>
          <w:sz w:val="28"/>
        </w:rPr>
        <w:t>
      150.00.020 ІІІ А жолында салық төлеушінің есепті салық кезеңде сатып алған, өтеусіз алған ТМҚ өзіндік құны көрсетіледі;</w:t>
      </w:r>
    </w:p>
    <w:p>
      <w:pPr>
        <w:spacing w:after="0"/>
        <w:ind w:left="0"/>
        <w:jc w:val="both"/>
      </w:pPr>
      <w:r>
        <w:rPr>
          <w:rFonts w:ascii="Times New Roman"/>
          <w:b w:val="false"/>
          <w:i w:val="false"/>
          <w:color w:val="000000"/>
          <w:sz w:val="28"/>
        </w:rPr>
        <w:t>
      150.00.020 ІІІ B жолында қаржылық қызмет көрсетулердің құны көрсетіледі;</w:t>
      </w:r>
    </w:p>
    <w:p>
      <w:pPr>
        <w:spacing w:after="0"/>
        <w:ind w:left="0"/>
        <w:jc w:val="both"/>
      </w:pPr>
      <w:r>
        <w:rPr>
          <w:rFonts w:ascii="Times New Roman"/>
          <w:b w:val="false"/>
          <w:i w:val="false"/>
          <w:color w:val="000000"/>
          <w:sz w:val="28"/>
        </w:rPr>
        <w:t>
      150.00.020 ІІІ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150.00.020 ІІІ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150.00.020 ІІІ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150.00.020 ІІІ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150.00.020 ІІІ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150.00.020 ІІІ Н жолында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150.00.020 ІV жолында шегерімге жатқызылатын жұмыскерлердің кірісін есептеу және жеке тұлғаларға басқа төлемдер бойынша шығындар көрсетіледі:</w:t>
      </w:r>
    </w:p>
    <w:p>
      <w:pPr>
        <w:spacing w:after="0"/>
        <w:ind w:left="0"/>
        <w:jc w:val="both"/>
      </w:pPr>
      <w:r>
        <w:rPr>
          <w:rFonts w:ascii="Times New Roman"/>
          <w:b w:val="false"/>
          <w:i w:val="false"/>
          <w:color w:val="000000"/>
          <w:sz w:val="28"/>
        </w:rPr>
        <w:t xml:space="preserve">
      150.00.026 жолы бойынша көрсетілетін және Салық кодексінің </w:t>
      </w:r>
      <w:r>
        <w:rPr>
          <w:rFonts w:ascii="Times New Roman"/>
          <w:b w:val="false"/>
          <w:i w:val="false"/>
          <w:color w:val="000000"/>
          <w:sz w:val="28"/>
        </w:rPr>
        <w:t>319-бабы</w:t>
      </w:r>
      <w:r>
        <w:rPr>
          <w:rFonts w:ascii="Times New Roman"/>
          <w:b w:val="false"/>
          <w:i w:val="false"/>
          <w:color w:val="000000"/>
          <w:sz w:val="28"/>
        </w:rPr>
        <w:t xml:space="preserve"> 2-тармағының 4) тармақшасында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кіретін;</w:t>
      </w:r>
    </w:p>
    <w:p>
      <w:pPr>
        <w:spacing w:after="0"/>
        <w:ind w:left="0"/>
        <w:jc w:val="both"/>
      </w:pPr>
      <w:r>
        <w:rPr>
          <w:rFonts w:ascii="Times New Roman"/>
          <w:b w:val="false"/>
          <w:i w:val="false"/>
          <w:color w:val="000000"/>
          <w:sz w:val="28"/>
        </w:rPr>
        <w:t>
      150.00.020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150.00.020 VІ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болып танылатын жүргізілетін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VІІ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150.00.020 VІІІ жолында 150.00.020 VІ жолы бойынша көрсетілетін құнды қоспағанда, Салық кодексінің </w:t>
      </w:r>
      <w:r>
        <w:rPr>
          <w:rFonts w:ascii="Times New Roman"/>
          <w:b w:val="false"/>
          <w:i w:val="false"/>
          <w:color w:val="000000"/>
          <w:sz w:val="28"/>
        </w:rPr>
        <w:t>264-бабы</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150.00.020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150.00.021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7-тармағына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150.00.022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9-тармағында белгіленген негіздер бойынша шегерімге жататын қосылған құн салығының сомасы көрсетіледі;</w:t>
      </w:r>
    </w:p>
    <w:p>
      <w:pPr>
        <w:spacing w:after="0"/>
        <w:ind w:left="0"/>
        <w:jc w:val="both"/>
      </w:pPr>
      <w:r>
        <w:rPr>
          <w:rFonts w:ascii="Times New Roman"/>
          <w:b w:val="false"/>
          <w:i w:val="false"/>
          <w:color w:val="000000"/>
          <w:sz w:val="28"/>
        </w:rPr>
        <w:t>
      4) 150.00.023 жолында коммерциялық табудан кейін өндіруді бастағаннан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5) 150.00.024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11-тармағына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w:t>
      </w:r>
      <w:r>
        <w:rPr>
          <w:rFonts w:ascii="Times New Roman"/>
          <w:b w:val="false"/>
          <w:i w:val="false"/>
          <w:color w:val="000000"/>
          <w:sz w:val="28"/>
        </w:rPr>
        <w:t>243-бабы</w:t>
      </w:r>
      <w:r>
        <w:rPr>
          <w:rFonts w:ascii="Times New Roman"/>
          <w:b w:val="false"/>
          <w:i w:val="false"/>
          <w:color w:val="000000"/>
          <w:sz w:val="28"/>
        </w:rPr>
        <w:t xml:space="preserve"> 12-тармағына сәйкес шегерімге жататын,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6) 150.00.025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ортақ көтермелеу сомасы көрсетіледі;</w:t>
      </w:r>
    </w:p>
    <w:p>
      <w:pPr>
        <w:spacing w:after="0"/>
        <w:ind w:left="0"/>
        <w:jc w:val="both"/>
      </w:pPr>
      <w:r>
        <w:rPr>
          <w:rFonts w:ascii="Times New Roman"/>
          <w:b w:val="false"/>
          <w:i w:val="false"/>
          <w:color w:val="000000"/>
          <w:sz w:val="28"/>
        </w:rPr>
        <w:t xml:space="preserve">
      7) 150.00.026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p>
    <w:p>
      <w:pPr>
        <w:spacing w:after="0"/>
        <w:ind w:left="0"/>
        <w:jc w:val="both"/>
      </w:pPr>
      <w:r>
        <w:rPr>
          <w:rFonts w:ascii="Times New Roman"/>
          <w:b w:val="false"/>
          <w:i w:val="false"/>
          <w:color w:val="000000"/>
          <w:sz w:val="28"/>
        </w:rPr>
        <w:t xml:space="preserve">
      8) 150.00.027 жолында төленген күмәнді міндеттемелер, соның ішінде Салық кодексінің 247-бабы екінші бөліміне сәйкес шегерімге жатқызылатын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9) 150.00.028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10) 150.00.029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p>
    <w:p>
      <w:pPr>
        <w:spacing w:after="0"/>
        <w:ind w:left="0"/>
        <w:jc w:val="both"/>
      </w:pPr>
      <w:r>
        <w:rPr>
          <w:rFonts w:ascii="Times New Roman"/>
          <w:b w:val="false"/>
          <w:i w:val="false"/>
          <w:color w:val="000000"/>
          <w:sz w:val="28"/>
        </w:rPr>
        <w:t xml:space="preserve">
      11) 150.00.030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ғылыми-техникалық жұмыстарға арналған шығыстар және жер қойнауын пайдаланушының ғылыми-зерттеу жұмыстары, ғылыми-техникалық және (немесе) тәжірибелік-конструкторлық жұмыстарды қаржыландыру, сондай-ақ дербес кластерлік қорға ақша аудару жөніндегі шығыстары көрсетіледі;</w:t>
      </w:r>
    </w:p>
    <w:p>
      <w:pPr>
        <w:spacing w:after="0"/>
        <w:ind w:left="0"/>
        <w:jc w:val="both"/>
      </w:pPr>
      <w:r>
        <w:rPr>
          <w:rFonts w:ascii="Times New Roman"/>
          <w:b w:val="false"/>
          <w:i w:val="false"/>
          <w:color w:val="000000"/>
          <w:sz w:val="28"/>
        </w:rPr>
        <w:t xml:space="preserve">
      12) 150.00.031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256-бабы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13) 150.00.032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көрсетіледі;</w:t>
      </w:r>
    </w:p>
    <w:p>
      <w:pPr>
        <w:spacing w:after="0"/>
        <w:ind w:left="0"/>
        <w:jc w:val="both"/>
      </w:pPr>
      <w:r>
        <w:rPr>
          <w:rFonts w:ascii="Times New Roman"/>
          <w:b w:val="false"/>
          <w:i w:val="false"/>
          <w:color w:val="000000"/>
          <w:sz w:val="28"/>
        </w:rPr>
        <w:t xml:space="preserve">
      14) 150.00.033 жолында Салық кодексінің </w:t>
      </w:r>
      <w:r>
        <w:rPr>
          <w:rFonts w:ascii="Times New Roman"/>
          <w:b w:val="false"/>
          <w:i w:val="false"/>
          <w:color w:val="000000"/>
          <w:sz w:val="28"/>
        </w:rPr>
        <w:t>261-бабы</w:t>
      </w:r>
      <w:r>
        <w:rPr>
          <w:rFonts w:ascii="Times New Roman"/>
          <w:b w:val="false"/>
          <w:i w:val="false"/>
          <w:color w:val="000000"/>
          <w:sz w:val="28"/>
        </w:rPr>
        <w:t xml:space="preserve"> 1-тармағына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p>
    <w:p>
      <w:pPr>
        <w:spacing w:after="0"/>
        <w:ind w:left="0"/>
        <w:jc w:val="both"/>
      </w:pPr>
      <w:r>
        <w:rPr>
          <w:rFonts w:ascii="Times New Roman"/>
          <w:b w:val="false"/>
          <w:i w:val="false"/>
          <w:color w:val="000000"/>
          <w:sz w:val="28"/>
        </w:rPr>
        <w:t xml:space="preserve">
      15) 150.00.034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16) 150.00.035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150.00.036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150.00.037 жолында Салық кодексінің </w:t>
      </w:r>
      <w:r>
        <w:rPr>
          <w:rFonts w:ascii="Times New Roman"/>
          <w:b w:val="false"/>
          <w:i w:val="false"/>
          <w:color w:val="000000"/>
          <w:sz w:val="28"/>
        </w:rPr>
        <w:t>273-бабы</w:t>
      </w:r>
      <w:r>
        <w:rPr>
          <w:rFonts w:ascii="Times New Roman"/>
          <w:b w:val="false"/>
          <w:i w:val="false"/>
          <w:color w:val="000000"/>
          <w:sz w:val="28"/>
        </w:rPr>
        <w:t xml:space="preserve"> 5-тармағына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19) 150.00.038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20) 150.00.039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21) 150.00.040 жолында шегерімге жатқызылуы тиіс сома көрсетіледі. Бұл жолға 150.00.040 І жолы, немесе 150.00.040 ІІ, және (немесе) 150.00.040 ІІІ жолы көшіріледі:</w:t>
      </w:r>
    </w:p>
    <w:p>
      <w:pPr>
        <w:spacing w:after="0"/>
        <w:ind w:left="0"/>
        <w:jc w:val="both"/>
      </w:pPr>
      <w:r>
        <w:rPr>
          <w:rFonts w:ascii="Times New Roman"/>
          <w:b w:val="false"/>
          <w:i w:val="false"/>
          <w:color w:val="000000"/>
          <w:sz w:val="28"/>
        </w:rPr>
        <w:t>
      150.00.040 І жолында шегерімге жатқызылатын шығыстардың жалпы сомасы көрсетіледі. 150.00.020-дан 150.00.039-ға дейінгі жолдардың сомасы ретінде айқындалады;</w:t>
      </w:r>
    </w:p>
    <w:p>
      <w:pPr>
        <w:spacing w:after="0"/>
        <w:ind w:left="0"/>
        <w:jc w:val="both"/>
      </w:pPr>
      <w:r>
        <w:rPr>
          <w:rFonts w:ascii="Times New Roman"/>
          <w:b w:val="false"/>
          <w:i w:val="false"/>
          <w:color w:val="000000"/>
          <w:sz w:val="28"/>
        </w:rPr>
        <w:t>
      150.00.040 ІІ жолында коммерциялық емес ұйымдардың Салық кодексінің 289-бабына сәйкес шегерімге жатқызылатын шығыстарының сомасы көрсетіледі;</w:t>
      </w:r>
    </w:p>
    <w:p>
      <w:pPr>
        <w:spacing w:after="0"/>
        <w:ind w:left="0"/>
        <w:jc w:val="both"/>
      </w:pPr>
      <w:r>
        <w:rPr>
          <w:rFonts w:ascii="Times New Roman"/>
          <w:b w:val="false"/>
          <w:i w:val="false"/>
          <w:color w:val="000000"/>
          <w:sz w:val="28"/>
        </w:rPr>
        <w:t>
      150.00.040 ІІІ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bookmarkStart w:name="z1240" w:id="296"/>
    <w:p>
      <w:pPr>
        <w:spacing w:after="0"/>
        <w:ind w:left="0"/>
        <w:jc w:val="both"/>
      </w:pPr>
      <w:r>
        <w:rPr>
          <w:rFonts w:ascii="Times New Roman"/>
          <w:b w:val="false"/>
          <w:i w:val="false"/>
          <w:color w:val="000000"/>
          <w:sz w:val="28"/>
        </w:rPr>
        <w:t>
      18. "Кірістер мен шегерімдерді түзету" деген бөлімде:</w:t>
      </w:r>
    </w:p>
    <w:bookmarkEnd w:id="296"/>
    <w:p>
      <w:pPr>
        <w:spacing w:after="0"/>
        <w:ind w:left="0"/>
        <w:jc w:val="both"/>
      </w:pPr>
      <w:r>
        <w:rPr>
          <w:rFonts w:ascii="Times New Roman"/>
          <w:b w:val="false"/>
          <w:i w:val="false"/>
          <w:color w:val="000000"/>
          <w:sz w:val="28"/>
        </w:rPr>
        <w:t xml:space="preserve">
      150.00.041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150.00.041 І және 150.00.041 ІІ жолдарының сомасын айырмасы ретінде айқындалады;</w:t>
      </w:r>
    </w:p>
    <w:p>
      <w:pPr>
        <w:spacing w:after="0"/>
        <w:ind w:left="0"/>
        <w:jc w:val="both"/>
      </w:pPr>
      <w:r>
        <w:rPr>
          <w:rFonts w:ascii="Times New Roman"/>
          <w:b w:val="false"/>
          <w:i w:val="false"/>
          <w:color w:val="000000"/>
          <w:sz w:val="28"/>
        </w:rPr>
        <w:t xml:space="preserve">
      150.00.041 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xml:space="preserve">
      150.00.041 ІІ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Start w:name="z1241" w:id="297"/>
    <w:p>
      <w:pPr>
        <w:spacing w:after="0"/>
        <w:ind w:left="0"/>
        <w:jc w:val="both"/>
      </w:pPr>
      <w:r>
        <w:rPr>
          <w:rFonts w:ascii="Times New Roman"/>
          <w:b w:val="false"/>
          <w:i w:val="false"/>
          <w:color w:val="000000"/>
          <w:sz w:val="28"/>
        </w:rPr>
        <w:t>
      19. "Трансферттік баға белгілеу туралы заңға сәйкес кірістер мен шегерімдерді түзету" деген бөлімде:</w:t>
      </w:r>
    </w:p>
    <w:bookmarkEnd w:id="297"/>
    <w:p>
      <w:pPr>
        <w:spacing w:after="0"/>
        <w:ind w:left="0"/>
        <w:jc w:val="both"/>
      </w:pPr>
      <w:r>
        <w:rPr>
          <w:rFonts w:ascii="Times New Roman"/>
          <w:b w:val="false"/>
          <w:i w:val="false"/>
          <w:color w:val="000000"/>
          <w:sz w:val="28"/>
        </w:rPr>
        <w:t>
      1) 150.00.042 жолында "Трансферттік баға белгілеу туралы" 2008 жылғы 5 шілдедегі Қазақстан Республикасының Заңына (бұдан әрі – Трансферттік баға белгілеу туралы заң) сәйкес табыстарды түзетудің сомасы көрсетіледі;</w:t>
      </w:r>
    </w:p>
    <w:p>
      <w:pPr>
        <w:spacing w:after="0"/>
        <w:ind w:left="0"/>
        <w:jc w:val="both"/>
      </w:pPr>
      <w:r>
        <w:rPr>
          <w:rFonts w:ascii="Times New Roman"/>
          <w:b w:val="false"/>
          <w:i w:val="false"/>
          <w:color w:val="000000"/>
          <w:sz w:val="28"/>
        </w:rPr>
        <w:t>
      2) 150.00.043 жолында Трансферттік баға белгілеу туралы заңға сәйкес айқындалатын, шегерімдерді түзетудің сомасы көрсетіледі.</w:t>
      </w:r>
    </w:p>
    <w:bookmarkStart w:name="z1242" w:id="298"/>
    <w:p>
      <w:pPr>
        <w:spacing w:after="0"/>
        <w:ind w:left="0"/>
        <w:jc w:val="both"/>
      </w:pPr>
      <w:r>
        <w:rPr>
          <w:rFonts w:ascii="Times New Roman"/>
          <w:b w:val="false"/>
          <w:i w:val="false"/>
          <w:color w:val="000000"/>
          <w:sz w:val="28"/>
        </w:rPr>
        <w:t>
      20. "Салық салынатын кірісті есептеу" деген бөлімде:</w:t>
      </w:r>
    </w:p>
    <w:bookmarkEnd w:id="298"/>
    <w:p>
      <w:pPr>
        <w:spacing w:after="0"/>
        <w:ind w:left="0"/>
        <w:jc w:val="both"/>
      </w:pPr>
      <w:r>
        <w:rPr>
          <w:rFonts w:ascii="Times New Roman"/>
          <w:b w:val="false"/>
          <w:i w:val="false"/>
          <w:color w:val="000000"/>
          <w:sz w:val="28"/>
        </w:rPr>
        <w:t>
      1) 150.00.044 жолында салық салынатын кіріс (залал) сомасы көрсетіледі. 150.01.042 және 150.02.035 жолдарының сомасы ретінде айқындалады;</w:t>
      </w:r>
    </w:p>
    <w:p>
      <w:pPr>
        <w:spacing w:after="0"/>
        <w:ind w:left="0"/>
        <w:jc w:val="both"/>
      </w:pPr>
      <w:r>
        <w:rPr>
          <w:rFonts w:ascii="Times New Roman"/>
          <w:b w:val="false"/>
          <w:i w:val="false"/>
          <w:color w:val="000000"/>
          <w:sz w:val="28"/>
        </w:rPr>
        <w:t>
      2) 150.00.045 жолында резидент-салық төлеушінің Қазақстан Республикасынан тыс көздерден алған кірістерінің сомасы көрсетіледі. 150.00.043 және 150.02.036 жолдары сомасы ретінде анықталады. 150.00.045 жол анықтамалық сипатқа ие;</w:t>
      </w:r>
    </w:p>
    <w:p>
      <w:pPr>
        <w:spacing w:after="0"/>
        <w:ind w:left="0"/>
        <w:jc w:val="both"/>
      </w:pPr>
      <w:r>
        <w:rPr>
          <w:rFonts w:ascii="Times New Roman"/>
          <w:b w:val="false"/>
          <w:i w:val="false"/>
          <w:color w:val="000000"/>
          <w:sz w:val="28"/>
        </w:rPr>
        <w:t>
      3) 150.00.046 жолында халықаралық салық салу ерекшелігін есепке ала отырып, салық салынатын кіріс (залал) сомасы көрсетіледі;</w:t>
      </w:r>
    </w:p>
    <w:p>
      <w:pPr>
        <w:spacing w:after="0"/>
        <w:ind w:left="0"/>
        <w:jc w:val="both"/>
      </w:pPr>
      <w:r>
        <w:rPr>
          <w:rFonts w:ascii="Times New Roman"/>
          <w:b w:val="false"/>
          <w:i w:val="false"/>
          <w:color w:val="000000"/>
          <w:sz w:val="28"/>
        </w:rPr>
        <w:t>
      4) 150.00.047 жолында халықаралық салық салу ерекшелігі есепке ала отырып, салық салынатын кіріс (залал) сомасы көрсетіледі. 150.01.045 және 150.02.038 жолдары сомасы ретінде анықталады;</w:t>
      </w:r>
    </w:p>
    <w:p>
      <w:pPr>
        <w:spacing w:after="0"/>
        <w:ind w:left="0"/>
        <w:jc w:val="both"/>
      </w:pPr>
      <w:r>
        <w:rPr>
          <w:rFonts w:ascii="Times New Roman"/>
          <w:b w:val="false"/>
          <w:i w:val="false"/>
          <w:color w:val="000000"/>
          <w:sz w:val="28"/>
        </w:rPr>
        <w:t xml:space="preserve">
      5) 150.00.048 жолында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бақыланатын шетел компанияларының (бұдан әрі – БШК) және бақыланатын шетел компанияларының тұрақты мекемелері (бұдан әрі – БШК ТМ) жиынтық пайдасының жалпы сомасы көрсетіледі. 150.01.046 және 150.02.039 жолдарының сомасы ретінде анықталады;</w:t>
      </w:r>
    </w:p>
    <w:p>
      <w:pPr>
        <w:spacing w:after="0"/>
        <w:ind w:left="0"/>
        <w:jc w:val="both"/>
      </w:pPr>
      <w:r>
        <w:rPr>
          <w:rFonts w:ascii="Times New Roman"/>
          <w:b w:val="false"/>
          <w:i w:val="false"/>
          <w:color w:val="000000"/>
          <w:sz w:val="28"/>
        </w:rPr>
        <w:t>
      6) 150.00.049 жолында Салық кодексінің БШК және БШК ТМ жиынтық пайдасын есепке ала отырып салық салынатын кірістің (залалдың) сомасы көрсетіледі. 150.00.049 жолы 150.01.047 және 150.02.040 жолдарының сомасы ретінде айқындалады;</w:t>
      </w:r>
    </w:p>
    <w:p>
      <w:pPr>
        <w:spacing w:after="0"/>
        <w:ind w:left="0"/>
        <w:jc w:val="both"/>
      </w:pPr>
      <w:r>
        <w:rPr>
          <w:rFonts w:ascii="Times New Roman"/>
          <w:b w:val="false"/>
          <w:i w:val="false"/>
          <w:color w:val="000000"/>
          <w:sz w:val="28"/>
        </w:rPr>
        <w:t>
      7) 150.00.050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сондай-ақ І тобының тіркелген активтерінің шығуынан залалдар көрсетіледі;</w:t>
      </w:r>
    </w:p>
    <w:p>
      <w:pPr>
        <w:spacing w:after="0"/>
        <w:ind w:left="0"/>
        <w:jc w:val="both"/>
      </w:pPr>
      <w:r>
        <w:rPr>
          <w:rFonts w:ascii="Times New Roman"/>
          <w:b w:val="false"/>
          <w:i w:val="false"/>
          <w:color w:val="000000"/>
          <w:sz w:val="28"/>
        </w:rPr>
        <w:t xml:space="preserve">
      8) 150.00.051 жолында Салық кодексінің </w:t>
      </w:r>
      <w:r>
        <w:rPr>
          <w:rFonts w:ascii="Times New Roman"/>
          <w:b w:val="false"/>
          <w:i w:val="false"/>
          <w:color w:val="000000"/>
          <w:sz w:val="28"/>
        </w:rPr>
        <w:t>300-бабы</w:t>
      </w:r>
      <w:r>
        <w:rPr>
          <w:rFonts w:ascii="Times New Roman"/>
          <w:b w:val="false"/>
          <w:i w:val="false"/>
          <w:color w:val="000000"/>
          <w:sz w:val="28"/>
        </w:rPr>
        <w:t xml:space="preserve"> 1-тармағына сәйкес көшірілуі тиіс залал көрсетіледі;</w:t>
      </w:r>
    </w:p>
    <w:p>
      <w:pPr>
        <w:spacing w:after="0"/>
        <w:ind w:left="0"/>
        <w:jc w:val="both"/>
      </w:pPr>
      <w:r>
        <w:rPr>
          <w:rFonts w:ascii="Times New Roman"/>
          <w:b w:val="false"/>
          <w:i w:val="false"/>
          <w:color w:val="000000"/>
          <w:sz w:val="28"/>
        </w:rPr>
        <w:t xml:space="preserve">
      9) 150.00.052 жолында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кеміту сомасы көрсетіледі. 150.00.052 жолына 150.00.052 І және 150.00.052 ІІ жолдары кіреді:</w:t>
      </w:r>
    </w:p>
    <w:p>
      <w:pPr>
        <w:spacing w:after="0"/>
        <w:ind w:left="0"/>
        <w:jc w:val="both"/>
      </w:pPr>
      <w:r>
        <w:rPr>
          <w:rFonts w:ascii="Times New Roman"/>
          <w:b w:val="false"/>
          <w:i w:val="false"/>
          <w:color w:val="000000"/>
          <w:sz w:val="28"/>
        </w:rPr>
        <w:t xml:space="preserve">
      150.00.052 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1) және 2) тармақшаларына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150.00.052 ІІ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4) тармақшасына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10) 150.00.053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жүргізілетін азайтуды ескере отырып, салық салынатын кіріс көрсетіледі. 150.01.051 және 150.02.044 жолдарының сомасы ретінде айқындалады;</w:t>
      </w:r>
    </w:p>
    <w:p>
      <w:pPr>
        <w:spacing w:after="0"/>
        <w:ind w:left="0"/>
        <w:jc w:val="both"/>
      </w:pPr>
      <w:r>
        <w:rPr>
          <w:rFonts w:ascii="Times New Roman"/>
          <w:b w:val="false"/>
          <w:i w:val="false"/>
          <w:color w:val="000000"/>
          <w:sz w:val="28"/>
        </w:rPr>
        <w:t>
      11) 150.00.054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150.00.055 жолында көшірілген залалдарды есепке ала отырып, салық салынатын кіріс көрсетіледі. 150.01.053 және 150.02.046 жолдарының сомасы ретінде айқындалады.</w:t>
      </w:r>
    </w:p>
    <w:bookmarkStart w:name="z1243" w:id="299"/>
    <w:p>
      <w:pPr>
        <w:spacing w:after="0"/>
        <w:ind w:left="0"/>
        <w:jc w:val="both"/>
      </w:pPr>
      <w:r>
        <w:rPr>
          <w:rFonts w:ascii="Times New Roman"/>
          <w:b w:val="false"/>
          <w:i w:val="false"/>
          <w:color w:val="000000"/>
          <w:sz w:val="28"/>
        </w:rPr>
        <w:t>
      21. "Салық міндеттемесінің есебі" деген бөлімде:</w:t>
      </w:r>
    </w:p>
    <w:bookmarkEnd w:id="299"/>
    <w:p>
      <w:pPr>
        <w:spacing w:after="0"/>
        <w:ind w:left="0"/>
        <w:jc w:val="both"/>
      </w:pPr>
      <w:r>
        <w:rPr>
          <w:rFonts w:ascii="Times New Roman"/>
          <w:b w:val="false"/>
          <w:i w:val="false"/>
          <w:color w:val="000000"/>
          <w:sz w:val="28"/>
        </w:rPr>
        <w:t xml:space="preserve">
      1) 150.00.056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150.00.057 жолында КТС сомасы көрсетіледі. 150.01.055 және 150.02.048 жолдарының сомасы ретінде айқындалады;</w:t>
      </w:r>
    </w:p>
    <w:p>
      <w:pPr>
        <w:spacing w:after="0"/>
        <w:ind w:left="0"/>
        <w:jc w:val="both"/>
      </w:pPr>
      <w:r>
        <w:rPr>
          <w:rFonts w:ascii="Times New Roman"/>
          <w:b w:val="false"/>
          <w:i w:val="false"/>
          <w:color w:val="000000"/>
          <w:sz w:val="28"/>
        </w:rPr>
        <w:t xml:space="preserve">
      3) 150.00.058 жолында Салық кодексінің </w:t>
      </w:r>
      <w:r>
        <w:rPr>
          <w:rFonts w:ascii="Times New Roman"/>
          <w:b w:val="false"/>
          <w:i w:val="false"/>
          <w:color w:val="000000"/>
          <w:sz w:val="28"/>
        </w:rPr>
        <w:t>302-бабының</w:t>
      </w:r>
      <w:r>
        <w:rPr>
          <w:rFonts w:ascii="Times New Roman"/>
          <w:b w:val="false"/>
          <w:i w:val="false"/>
          <w:color w:val="000000"/>
          <w:sz w:val="28"/>
        </w:rPr>
        <w:t xml:space="preserve"> 1-тармағына сәйкес салық кезеңі үшін есептелген КТС-ның сомасы көрсетіледі.</w:t>
      </w:r>
    </w:p>
    <w:p>
      <w:pPr>
        <w:spacing w:after="0"/>
        <w:ind w:left="0"/>
        <w:jc w:val="both"/>
      </w:pPr>
      <w:r>
        <w:rPr>
          <w:rFonts w:ascii="Times New Roman"/>
          <w:b w:val="false"/>
          <w:i w:val="false"/>
          <w:color w:val="000000"/>
          <w:sz w:val="28"/>
        </w:rPr>
        <w:t>
      150.00.057 – 150.00.058 І – 150.00.058 ІІ – 150.00.058 ІІІ – 150.00.058 ІV – 150.00.058 V – 150.00.058 VІ – 150.00.058 VІІ жолдарының айырмасы ретінде айқындалады. Егерде алынған айырма нөлден төмен болса, онда 150.00.058 жолында нөл көрсетіледі:</w:t>
      </w:r>
    </w:p>
    <w:p>
      <w:pPr>
        <w:spacing w:after="0"/>
        <w:ind w:left="0"/>
        <w:jc w:val="both"/>
      </w:pPr>
      <w:r>
        <w:rPr>
          <w:rFonts w:ascii="Times New Roman"/>
          <w:b w:val="false"/>
          <w:i w:val="false"/>
          <w:color w:val="000000"/>
          <w:sz w:val="28"/>
        </w:rPr>
        <w:t xml:space="preserve">
      150.00.058 І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150.01.056 І және 150.02.049 І жолдарының сомасы ретінде айқындалады;</w:t>
      </w:r>
    </w:p>
    <w:p>
      <w:pPr>
        <w:spacing w:after="0"/>
        <w:ind w:left="0"/>
        <w:jc w:val="both"/>
      </w:pPr>
      <w:r>
        <w:rPr>
          <w:rFonts w:ascii="Times New Roman"/>
          <w:b w:val="false"/>
          <w:i w:val="false"/>
          <w:color w:val="000000"/>
          <w:sz w:val="28"/>
        </w:rPr>
        <w:t xml:space="preserve">
      150.00.058 ІІ жолында Салық кодексінің </w:t>
      </w:r>
      <w:r>
        <w:rPr>
          <w:rFonts w:ascii="Times New Roman"/>
          <w:b w:val="false"/>
          <w:i w:val="false"/>
          <w:color w:val="000000"/>
          <w:sz w:val="28"/>
        </w:rPr>
        <w:t>303-бабы</w:t>
      </w:r>
      <w:r>
        <w:rPr>
          <w:rFonts w:ascii="Times New Roman"/>
          <w:b w:val="false"/>
          <w:i w:val="false"/>
          <w:color w:val="000000"/>
          <w:sz w:val="28"/>
        </w:rPr>
        <w:t xml:space="preserve"> 4-тармағына сәйкес есептелген БШК және БШК ТМ қаржылық пайдасынан шетел табыс салығының сомасы көрсетіледі. 150.01.056 ІІ және 150.02.049 ІІ жолдарының сомасы ретінде айқындалады;</w:t>
      </w:r>
    </w:p>
    <w:p>
      <w:pPr>
        <w:spacing w:after="0"/>
        <w:ind w:left="0"/>
        <w:jc w:val="both"/>
      </w:pPr>
      <w:r>
        <w:rPr>
          <w:rFonts w:ascii="Times New Roman"/>
          <w:b w:val="false"/>
          <w:i w:val="false"/>
          <w:color w:val="000000"/>
          <w:sz w:val="28"/>
        </w:rPr>
        <w:t xml:space="preserve">
      150.00.058 ІІІ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ІV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3-тармағына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xml:space="preserve">
      150.00.058 V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VІ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150.00.058 VІІ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1-тармағының 1) және 2) тармақшаларына сәйкес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150.01.056 VІІ және 150.02.049 VІІ жолдарының сомасы ретінде айқындалады;</w:t>
      </w:r>
    </w:p>
    <w:p>
      <w:pPr>
        <w:spacing w:after="0"/>
        <w:ind w:left="0"/>
        <w:jc w:val="both"/>
      </w:pPr>
      <w:r>
        <w:rPr>
          <w:rFonts w:ascii="Times New Roman"/>
          <w:b w:val="false"/>
          <w:i w:val="false"/>
          <w:color w:val="000000"/>
          <w:sz w:val="28"/>
        </w:rPr>
        <w:t>
      4) 150.00.059 жолында азайтуды есепке ала отырып, салық кезеңі үшін КТС сомасы көрсетіледі:</w:t>
      </w:r>
    </w:p>
    <w:p>
      <w:pPr>
        <w:spacing w:after="0"/>
        <w:ind w:left="0"/>
        <w:jc w:val="both"/>
      </w:pPr>
      <w:r>
        <w:rPr>
          <w:rFonts w:ascii="Times New Roman"/>
          <w:b w:val="false"/>
          <w:i w:val="false"/>
          <w:color w:val="000000"/>
          <w:sz w:val="28"/>
        </w:rPr>
        <w:t>
      150.00.059 І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150.00.060 жолында Салық кодексінің </w:t>
      </w:r>
      <w:r>
        <w:rPr>
          <w:rFonts w:ascii="Times New Roman"/>
          <w:b w:val="false"/>
          <w:i w:val="false"/>
          <w:color w:val="000000"/>
          <w:sz w:val="28"/>
        </w:rPr>
        <w:t>652-бабы</w:t>
      </w:r>
      <w:r>
        <w:rPr>
          <w:rFonts w:ascii="Times New Roman"/>
          <w:b w:val="false"/>
          <w:i w:val="false"/>
          <w:color w:val="000000"/>
          <w:sz w:val="28"/>
        </w:rPr>
        <w:t xml:space="preserve"> 1-тармағына сәйкес Қазақстан Республикасындағы тұрақты мекеме арқылы қызметінен түскен бейрезидент заңды тұлғаның таза кірісі көрсетіледі;</w:t>
      </w:r>
    </w:p>
    <w:p>
      <w:pPr>
        <w:spacing w:after="0"/>
        <w:ind w:left="0"/>
        <w:jc w:val="both"/>
      </w:pPr>
      <w:r>
        <w:rPr>
          <w:rFonts w:ascii="Times New Roman"/>
          <w:b w:val="false"/>
          <w:i w:val="false"/>
          <w:color w:val="000000"/>
          <w:sz w:val="28"/>
        </w:rPr>
        <w:t>
      6) 150.00.061 жолында таза кіріске КТС-ның сомасы көрсетіледі:</w:t>
      </w:r>
    </w:p>
    <w:p>
      <w:pPr>
        <w:spacing w:after="0"/>
        <w:ind w:left="0"/>
        <w:jc w:val="both"/>
      </w:pPr>
      <w:r>
        <w:rPr>
          <w:rFonts w:ascii="Times New Roman"/>
          <w:b w:val="false"/>
          <w:i w:val="false"/>
          <w:color w:val="000000"/>
          <w:sz w:val="28"/>
        </w:rPr>
        <w:t xml:space="preserve">
      150.00.061 І жолында 150.00.060 х 15% жолының туындысы ретінде айқындалатын 15 пайыздық мөлшерлеме бойынша Салық кодексінің </w:t>
      </w:r>
      <w:r>
        <w:rPr>
          <w:rFonts w:ascii="Times New Roman"/>
          <w:b w:val="false"/>
          <w:i w:val="false"/>
          <w:color w:val="000000"/>
          <w:sz w:val="28"/>
        </w:rPr>
        <w:t>652-бабы</w:t>
      </w:r>
      <w:r>
        <w:rPr>
          <w:rFonts w:ascii="Times New Roman"/>
          <w:b w:val="false"/>
          <w:i w:val="false"/>
          <w:color w:val="000000"/>
          <w:sz w:val="28"/>
        </w:rPr>
        <w:t xml:space="preserve"> 1-тармағына сәйкес есептелген таза кіріске КТС-ның сомасы көрсетіледі;</w:t>
      </w:r>
    </w:p>
    <w:p>
      <w:pPr>
        <w:spacing w:after="0"/>
        <w:ind w:left="0"/>
        <w:jc w:val="both"/>
      </w:pPr>
      <w:r>
        <w:rPr>
          <w:rFonts w:ascii="Times New Roman"/>
          <w:b w:val="false"/>
          <w:i w:val="false"/>
          <w:color w:val="000000"/>
          <w:sz w:val="28"/>
        </w:rPr>
        <w:t xml:space="preserve">
      150.00.061 ІІ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150.00.061 ІІІ жолы егер 150.00.060 ІІ жолы толтырылған жағдайда толтырылады. Бұл жолға осы Қағидалардың 61-тармағына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150.00.061 ІV жолы егер 150.01.060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 150.00.062 жолында 150.01.060 және 150.02.053 жолдарының сомасы ретінде айқындалатын, есептелген КТС-ның жиынтық сомасы көрсетіледі;</w:t>
      </w:r>
    </w:p>
    <w:p>
      <w:pPr>
        <w:spacing w:after="0"/>
        <w:ind w:left="0"/>
        <w:jc w:val="both"/>
      </w:pPr>
      <w:r>
        <w:rPr>
          <w:rFonts w:ascii="Times New Roman"/>
          <w:b w:val="false"/>
          <w:i w:val="false"/>
          <w:color w:val="000000"/>
          <w:sz w:val="28"/>
        </w:rPr>
        <w:t>
      8) 150.00.063 жолында 150.12.022 жолдарының мәні ретінде айқындалатын, есептелген ҮПС-ның жиынтық сомасы көрсетіледі.</w:t>
      </w:r>
    </w:p>
    <w:bookmarkStart w:name="z1244" w:id="300"/>
    <w:p>
      <w:pPr>
        <w:spacing w:after="0"/>
        <w:ind w:left="0"/>
        <w:jc w:val="both"/>
      </w:pPr>
      <w:r>
        <w:rPr>
          <w:rFonts w:ascii="Times New Roman"/>
          <w:b w:val="false"/>
          <w:i w:val="false"/>
          <w:color w:val="000000"/>
          <w:sz w:val="28"/>
        </w:rPr>
        <w:t>
      22. "Салық төлеушінің жауапкершілігі" деген бөлімде:</w:t>
      </w:r>
    </w:p>
    <w:bookmarkEnd w:id="300"/>
    <w:p>
      <w:pPr>
        <w:spacing w:after="0"/>
        <w:ind w:left="0"/>
        <w:jc w:val="both"/>
      </w:pPr>
      <w:r>
        <w:rPr>
          <w:rFonts w:ascii="Times New Roman"/>
          <w:b w:val="false"/>
          <w:i w:val="false"/>
          <w:color w:val="000000"/>
          <w:sz w:val="28"/>
        </w:rPr>
        <w:t>
      1) "Басшының тегі, аты, әкесінің аты (болған кезде)" жолында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салық органының коды –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w:t>
      </w:r>
      <w:r>
        <w:rPr>
          <w:rFonts w:ascii="Times New Roman"/>
          <w:b w:val="false"/>
          <w:i w:val="false"/>
          <w:color w:val="000000"/>
          <w:sz w:val="28"/>
        </w:rPr>
        <w:t>584-бабы</w:t>
      </w:r>
      <w:r>
        <w:rPr>
          <w:rFonts w:ascii="Times New Roman"/>
          <w:b w:val="false"/>
          <w:i w:val="false"/>
          <w:color w:val="000000"/>
          <w:sz w:val="28"/>
        </w:rPr>
        <w:t xml:space="preserve">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245" w:id="301"/>
    <w:p>
      <w:pPr>
        <w:spacing w:after="0"/>
        <w:ind w:left="0"/>
        <w:jc w:val="left"/>
      </w:pPr>
      <w:r>
        <w:rPr>
          <w:rFonts w:ascii="Times New Roman"/>
          <w:b/>
          <w:i w:val="false"/>
          <w:color w:val="000000"/>
        </w:rPr>
        <w:t xml:space="preserve"> 3-тарау.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 туралы – 150.01-нысанын толтыру бойынша түсіндірме</w:t>
      </w:r>
    </w:p>
    <w:bookmarkEnd w:id="301"/>
    <w:bookmarkStart w:name="z1246" w:id="302"/>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723-бабында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кен орны (кен орындар тобы, кен орнының бөлігі) бойынша КТС есептеу бойынша салық салу объектілері және (немесе) салық салуға байланысты объектілері туралы ақпаратын көрсетуге арналған.</w:t>
      </w:r>
    </w:p>
    <w:bookmarkEnd w:id="302"/>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Start w:name="z1247" w:id="303"/>
    <w:p>
      <w:pPr>
        <w:spacing w:after="0"/>
        <w:ind w:left="0"/>
        <w:jc w:val="both"/>
      </w:pPr>
      <w:r>
        <w:rPr>
          <w:rFonts w:ascii="Times New Roman"/>
          <w:b w:val="false"/>
          <w:i w:val="false"/>
          <w:color w:val="000000"/>
          <w:sz w:val="28"/>
        </w:rPr>
        <w:t>
      24. "Салық төлеуші туралы жалпы ақпарат" деген бөлімде салық төлеуші мынадай деректерді көрсетеді:</w:t>
      </w:r>
    </w:p>
    <w:bookmarkEnd w:id="303"/>
    <w:p>
      <w:pPr>
        <w:spacing w:after="0"/>
        <w:ind w:left="0"/>
        <w:jc w:val="both"/>
      </w:pPr>
      <w:r>
        <w:rPr>
          <w:rFonts w:ascii="Times New Roman"/>
          <w:b w:val="false"/>
          <w:i w:val="false"/>
          <w:color w:val="000000"/>
          <w:sz w:val="28"/>
        </w:rPr>
        <w:t>
      1) келісімшарттың нөмірі мен күні.</w:t>
      </w:r>
    </w:p>
    <w:p>
      <w:pPr>
        <w:spacing w:after="0"/>
        <w:ind w:left="0"/>
        <w:jc w:val="both"/>
      </w:pPr>
      <w:r>
        <w:rPr>
          <w:rFonts w:ascii="Times New Roman"/>
          <w:b w:val="false"/>
          <w:i w:val="false"/>
          <w:color w:val="000000"/>
          <w:sz w:val="28"/>
        </w:rPr>
        <w:t>
      А бағанында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В бағанында жер қойнауын пайдалануға арналған келісімшартты тіркеу күні көрсетіледі;</w:t>
      </w:r>
    </w:p>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Start w:name="z1248" w:id="304"/>
    <w:p>
      <w:pPr>
        <w:spacing w:after="0"/>
        <w:ind w:left="0"/>
        <w:jc w:val="both"/>
      </w:pPr>
      <w:r>
        <w:rPr>
          <w:rFonts w:ascii="Times New Roman"/>
          <w:b w:val="false"/>
          <w:i w:val="false"/>
          <w:color w:val="000000"/>
          <w:sz w:val="28"/>
        </w:rPr>
        <w:t>
      25. "Жылдық жиынтық кіріс" деген бөлімде:</w:t>
      </w:r>
    </w:p>
    <w:bookmarkEnd w:id="304"/>
    <w:p>
      <w:pPr>
        <w:spacing w:after="0"/>
        <w:ind w:left="0"/>
        <w:jc w:val="both"/>
      </w:pPr>
      <w:r>
        <w:rPr>
          <w:rFonts w:ascii="Times New Roman"/>
          <w:b w:val="false"/>
          <w:i w:val="false"/>
          <w:color w:val="000000"/>
          <w:sz w:val="28"/>
        </w:rPr>
        <w:t xml:space="preserve">
      1) 150.01.001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тауарларды өткізуден түскен кіріс көрсетіледі;</w:t>
      </w:r>
    </w:p>
    <w:p>
      <w:pPr>
        <w:spacing w:after="0"/>
        <w:ind w:left="0"/>
        <w:jc w:val="both"/>
      </w:pPr>
      <w:r>
        <w:rPr>
          <w:rFonts w:ascii="Times New Roman"/>
          <w:b w:val="false"/>
          <w:i w:val="false"/>
          <w:color w:val="000000"/>
          <w:sz w:val="28"/>
        </w:rPr>
        <w:t xml:space="preserve">
      2) 150.01.002 жолында жер қойнауын пайдалануға арналған келісімшарт аясында қолданылатын, амортизациялауға жатпайтын активтерді өткізуден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xml:space="preserve">
      3) 150.01.003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4) 150.01.004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5) 150.01.005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6) 150.01.006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түсетін кіріс көрсетіледі. Бұл жолда жер қойнауын пайдалануға арналған келісімшарт аясында тіркелген активтерді шығарудан түсетін кіріс көрсетіледі;</w:t>
      </w:r>
    </w:p>
    <w:p>
      <w:pPr>
        <w:spacing w:after="0"/>
        <w:ind w:left="0"/>
        <w:jc w:val="both"/>
      </w:pPr>
      <w:r>
        <w:rPr>
          <w:rFonts w:ascii="Times New Roman"/>
          <w:b w:val="false"/>
          <w:i w:val="false"/>
          <w:color w:val="000000"/>
          <w:sz w:val="28"/>
        </w:rPr>
        <w:t xml:space="preserve">
      7) 150.01.007 жолында Салық кодексінің </w:t>
      </w:r>
      <w:r>
        <w:rPr>
          <w:rFonts w:ascii="Times New Roman"/>
          <w:b w:val="false"/>
          <w:i w:val="false"/>
          <w:color w:val="000000"/>
          <w:sz w:val="28"/>
        </w:rPr>
        <w:t>235-бабына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кіріс көрсетіледі;</w:t>
      </w:r>
    </w:p>
    <w:p>
      <w:pPr>
        <w:spacing w:after="0"/>
        <w:ind w:left="0"/>
        <w:jc w:val="both"/>
      </w:pPr>
      <w:r>
        <w:rPr>
          <w:rFonts w:ascii="Times New Roman"/>
          <w:b w:val="false"/>
          <w:i w:val="false"/>
          <w:color w:val="000000"/>
          <w:sz w:val="28"/>
        </w:rPr>
        <w:t xml:space="preserve">
      8) 150.01.008 жолында Салық кодексінің </w:t>
      </w:r>
      <w:r>
        <w:rPr>
          <w:rFonts w:ascii="Times New Roman"/>
          <w:b w:val="false"/>
          <w:i w:val="false"/>
          <w:color w:val="000000"/>
          <w:sz w:val="28"/>
        </w:rPr>
        <w:t>236-бабына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кіріс көрсетіледі;</w:t>
      </w:r>
    </w:p>
    <w:p>
      <w:pPr>
        <w:spacing w:after="0"/>
        <w:ind w:left="0"/>
        <w:jc w:val="both"/>
      </w:pPr>
      <w:r>
        <w:rPr>
          <w:rFonts w:ascii="Times New Roman"/>
          <w:b w:val="false"/>
          <w:i w:val="false"/>
          <w:color w:val="000000"/>
          <w:sz w:val="28"/>
        </w:rPr>
        <w:t xml:space="preserve">
      9) 150.01.009 жолында Салық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w:t>
      </w:r>
    </w:p>
    <w:p>
      <w:pPr>
        <w:spacing w:after="0"/>
        <w:ind w:left="0"/>
        <w:jc w:val="both"/>
      </w:pPr>
      <w:r>
        <w:rPr>
          <w:rFonts w:ascii="Times New Roman"/>
          <w:b w:val="false"/>
          <w:i w:val="false"/>
          <w:color w:val="000000"/>
          <w:sz w:val="28"/>
        </w:rPr>
        <w:t xml:space="preserve">
      10) 150.01.010 жолында егер бұл сомалар шегерімге жатқызылмаған болса,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13) тармақшасына сәйкес жылдық жиынтық кіріске енгізілетін, егер бұл сомалар бұрын шегерімге жатқызылмаса, бюджеттен қайтарылған негізсіз айыппұлдардан басқа, танылған немесе борышты деп танылған айыппұлдар, өсімпұлдар және санкциялардың басқа да түрлері көрсетіледі;</w:t>
      </w:r>
    </w:p>
    <w:p>
      <w:pPr>
        <w:spacing w:after="0"/>
        <w:ind w:left="0"/>
        <w:jc w:val="both"/>
      </w:pPr>
      <w:r>
        <w:rPr>
          <w:rFonts w:ascii="Times New Roman"/>
          <w:b w:val="false"/>
          <w:i w:val="false"/>
          <w:color w:val="000000"/>
          <w:sz w:val="28"/>
        </w:rPr>
        <w:t xml:space="preserve">
      11) 150.01.011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16) тармақшасына сәйкес жылдық жиынтық кіріске енгізілетін дивидендтер және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17) және 19) тармақшаларына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12) 150.01.012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18) тармақшасына сәйкес жылдық жиынтық кіріске енгізілетін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p>
      <w:pPr>
        <w:spacing w:after="0"/>
        <w:ind w:left="0"/>
        <w:jc w:val="both"/>
      </w:pPr>
      <w:r>
        <w:rPr>
          <w:rFonts w:ascii="Times New Roman"/>
          <w:b w:val="false"/>
          <w:i w:val="false"/>
          <w:color w:val="000000"/>
          <w:sz w:val="28"/>
        </w:rPr>
        <w:t xml:space="preserve">
      13) 150.01.013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22) тармақшасына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14) 150.01.014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15) 150.01.015 жолында 150.01.001-ден 150.01.014-ке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16) 150.01.016 жолында Салық кодексінің </w:t>
      </w:r>
      <w:r>
        <w:rPr>
          <w:rFonts w:ascii="Times New Roman"/>
          <w:b w:val="false"/>
          <w:i w:val="false"/>
          <w:color w:val="000000"/>
          <w:sz w:val="28"/>
        </w:rPr>
        <w:t>241-бабы</w:t>
      </w:r>
      <w:r>
        <w:rPr>
          <w:rFonts w:ascii="Times New Roman"/>
          <w:b w:val="false"/>
          <w:i w:val="false"/>
          <w:color w:val="000000"/>
          <w:sz w:val="28"/>
        </w:rPr>
        <w:t xml:space="preserve"> 1-тармағына сәйкес жылдық жиынтық кірісті түзетудің жалпы сомасы көрсетіледі;</w:t>
      </w:r>
    </w:p>
    <w:p>
      <w:pPr>
        <w:spacing w:after="0"/>
        <w:ind w:left="0"/>
        <w:jc w:val="both"/>
      </w:pPr>
      <w:r>
        <w:rPr>
          <w:rFonts w:ascii="Times New Roman"/>
          <w:b w:val="false"/>
          <w:i w:val="false"/>
          <w:color w:val="000000"/>
          <w:sz w:val="28"/>
        </w:rPr>
        <w:t xml:space="preserve">
      17) 150.01.017 жолында Салық кодексінің </w:t>
      </w:r>
      <w:r>
        <w:rPr>
          <w:rFonts w:ascii="Times New Roman"/>
          <w:b w:val="false"/>
          <w:i w:val="false"/>
          <w:color w:val="000000"/>
          <w:sz w:val="28"/>
        </w:rPr>
        <w:t>241-бабы</w:t>
      </w:r>
      <w:r>
        <w:rPr>
          <w:rFonts w:ascii="Times New Roman"/>
          <w:b w:val="false"/>
          <w:i w:val="false"/>
          <w:color w:val="000000"/>
          <w:sz w:val="28"/>
        </w:rPr>
        <w:t xml:space="preserve"> 3-тармағына сәйкес ТМҚ бағалаудың өзге әдісіне көшу кезінде қалыптасқан оң немесе теріс айырмасы көрсетіледі;</w:t>
      </w:r>
    </w:p>
    <w:p>
      <w:pPr>
        <w:spacing w:after="0"/>
        <w:ind w:left="0"/>
        <w:jc w:val="both"/>
      </w:pPr>
      <w:r>
        <w:rPr>
          <w:rFonts w:ascii="Times New Roman"/>
          <w:b w:val="false"/>
          <w:i w:val="false"/>
          <w:color w:val="000000"/>
          <w:sz w:val="28"/>
        </w:rPr>
        <w:t>
      18) 150.01.018 жолында 150.01.015 жолы мен 150.01.016 жолдарының сомасының айырмасы ретінде айқындалған, 150.01.017 жолына ұлғайтылған (егер бұл жолдың мәні оң болған жағдайда) немесе 150.01.017 жолына азайтылған (егер бұл жолдың мәні теріс болған жағдайда) (150.01.015 – 150.01.016 ± 150.01.017) түзетуді ескергендегі жылдық жиынтық табыс көрсетіледі.</w:t>
      </w:r>
    </w:p>
    <w:bookmarkStart w:name="z1249" w:id="305"/>
    <w:p>
      <w:pPr>
        <w:spacing w:after="0"/>
        <w:ind w:left="0"/>
        <w:jc w:val="both"/>
      </w:pPr>
      <w:r>
        <w:rPr>
          <w:rFonts w:ascii="Times New Roman"/>
          <w:b w:val="false"/>
          <w:i w:val="false"/>
          <w:color w:val="000000"/>
          <w:sz w:val="28"/>
        </w:rPr>
        <w:t>
      26. "Шегерімдер" деген бөлімде:</w:t>
      </w:r>
    </w:p>
    <w:bookmarkEnd w:id="305"/>
    <w:p>
      <w:pPr>
        <w:spacing w:after="0"/>
        <w:ind w:left="0"/>
        <w:jc w:val="both"/>
      </w:pPr>
      <w:r>
        <w:rPr>
          <w:rFonts w:ascii="Times New Roman"/>
          <w:b w:val="false"/>
          <w:i w:val="false"/>
          <w:color w:val="000000"/>
          <w:sz w:val="28"/>
        </w:rPr>
        <w:t xml:space="preserve">
      1) 150.01.019 жолында 150.01.019 І – 150.01.019 ІІ + 150.01.019 ІІІ + 150.01.019 ІV + 150.01.019 V – 150.01.019 VІ – 150.01.019 VІІ – 150.01.019 VІІІ – 150.01.019 ІX ретінде айқындалатын, Салық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шегерімге жатқызылатын (жұмсалған) тауарлардың, жұмыстар, қызмет көрсетулердің құны көрсетіледі:</w:t>
      </w:r>
    </w:p>
    <w:p>
      <w:pPr>
        <w:spacing w:after="0"/>
        <w:ind w:left="0"/>
        <w:jc w:val="both"/>
      </w:pPr>
      <w:r>
        <w:rPr>
          <w:rFonts w:ascii="Times New Roman"/>
          <w:b w:val="false"/>
          <w:i w:val="false"/>
          <w:color w:val="000000"/>
          <w:sz w:val="28"/>
        </w:rPr>
        <w:t>
      150.01.019 І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150.01.019 ІІ жолы салық кезеңінің соңына бухгалтерлік теңгерім деректеріне сәйкес толтырылады. Осы ретте бұл жолда тұрған және жылдың сонына ТМҚ қалдықтарды ескеріп, тауардың құны көрсетілмейді (мысалы, FAS-порт шарттарына іске асырылатын тауарлар), салық кезеңіне салық салу мақсатында танылған іске асырылатын кіріс. Салық кезеңінің ішінде салық төлеуші табыс еткен тарату декларациясында 150.01.019 ІІ жолы кезекті салық кезеңінің соңына бухгалтерлік есептің ақпараттың негізінде толтырылады;</w:t>
      </w:r>
    </w:p>
    <w:p>
      <w:pPr>
        <w:spacing w:after="0"/>
        <w:ind w:left="0"/>
        <w:jc w:val="both"/>
      </w:pPr>
      <w:r>
        <w:rPr>
          <w:rFonts w:ascii="Times New Roman"/>
          <w:b w:val="false"/>
          <w:i w:val="false"/>
          <w:color w:val="000000"/>
          <w:sz w:val="28"/>
        </w:rPr>
        <w:t>
      150.01.019 ІІІ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150.01.020 жолынан бастап 150.01.037 жолдар бойынша шегерімге жатқызылатын шығыстарды қамтымауы тиіс. 150.01.019 ІІІ А бастап 150.01.019 ІІІ H дейінгі жолдар мәндерінің сомасы ретінде айқындалады:</w:t>
      </w:r>
    </w:p>
    <w:p>
      <w:pPr>
        <w:spacing w:after="0"/>
        <w:ind w:left="0"/>
        <w:jc w:val="both"/>
      </w:pPr>
      <w:r>
        <w:rPr>
          <w:rFonts w:ascii="Times New Roman"/>
          <w:b w:val="false"/>
          <w:i w:val="false"/>
          <w:color w:val="000000"/>
          <w:sz w:val="28"/>
        </w:rPr>
        <w:t>
      150.01.019 ІІІ А жолында салық төлеушінің есепті салық кезеңі ішінде сатып алған, өтеусіз алған ТМҚ өзіндік құны көрсетіледі;</w:t>
      </w:r>
    </w:p>
    <w:p>
      <w:pPr>
        <w:spacing w:after="0"/>
        <w:ind w:left="0"/>
        <w:jc w:val="both"/>
      </w:pPr>
      <w:r>
        <w:rPr>
          <w:rFonts w:ascii="Times New Roman"/>
          <w:b w:val="false"/>
          <w:i w:val="false"/>
          <w:color w:val="000000"/>
          <w:sz w:val="28"/>
        </w:rPr>
        <w:t>
      150.01.019 ІІІ B жолында қаржылық қызмет көрсетулердің құны көрсетіледі;</w:t>
      </w:r>
    </w:p>
    <w:p>
      <w:pPr>
        <w:spacing w:after="0"/>
        <w:ind w:left="0"/>
        <w:jc w:val="both"/>
      </w:pPr>
      <w:r>
        <w:rPr>
          <w:rFonts w:ascii="Times New Roman"/>
          <w:b w:val="false"/>
          <w:i w:val="false"/>
          <w:color w:val="000000"/>
          <w:sz w:val="28"/>
        </w:rPr>
        <w:t>
      150.01.019 ІІІ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150.01.019 ІІІ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150.01.019 ІІІ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150.01.019 ІІІ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150.01.019 ІІІ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150.01.019 ІІІ Н жолында өзге де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150.01.019 ІV жолында:</w:t>
      </w:r>
    </w:p>
    <w:p>
      <w:pPr>
        <w:spacing w:after="0"/>
        <w:ind w:left="0"/>
        <w:jc w:val="both"/>
      </w:pPr>
      <w:r>
        <w:rPr>
          <w:rFonts w:ascii="Times New Roman"/>
          <w:b w:val="false"/>
          <w:i w:val="false"/>
          <w:color w:val="000000"/>
          <w:sz w:val="28"/>
        </w:rPr>
        <w:t xml:space="preserve">
      150.01.025 жолы бойынша көрсетілетін және Салық кодексінің </w:t>
      </w:r>
      <w:r>
        <w:rPr>
          <w:rFonts w:ascii="Times New Roman"/>
          <w:b w:val="false"/>
          <w:i w:val="false"/>
          <w:color w:val="000000"/>
          <w:sz w:val="28"/>
        </w:rPr>
        <w:t>319-бабы</w:t>
      </w:r>
      <w:r>
        <w:rPr>
          <w:rFonts w:ascii="Times New Roman"/>
          <w:b w:val="false"/>
          <w:i w:val="false"/>
          <w:color w:val="000000"/>
          <w:sz w:val="28"/>
        </w:rPr>
        <w:t xml:space="preserve"> 2-тармағының 4) тармақшасында белгіленген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деп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257-бабында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p>
      <w:pPr>
        <w:spacing w:after="0"/>
        <w:ind w:left="0"/>
        <w:jc w:val="both"/>
      </w:pPr>
      <w:r>
        <w:rPr>
          <w:rFonts w:ascii="Times New Roman"/>
          <w:b w:val="false"/>
          <w:i w:val="false"/>
          <w:color w:val="000000"/>
          <w:sz w:val="28"/>
        </w:rPr>
        <w:t>
      150.01.019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150.01.019 VІ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деп танылатын жұмыстар мен қызметтердің құны, ТМҚ өзіндік құны көрсетіледі;</w:t>
      </w:r>
    </w:p>
    <w:p>
      <w:pPr>
        <w:spacing w:after="0"/>
        <w:ind w:left="0"/>
        <w:jc w:val="both"/>
      </w:pPr>
      <w:r>
        <w:rPr>
          <w:rFonts w:ascii="Times New Roman"/>
          <w:b w:val="false"/>
          <w:i w:val="false"/>
          <w:color w:val="000000"/>
          <w:sz w:val="28"/>
        </w:rPr>
        <w:t>
      150.01.019 VІІ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VІІІ жолында 150.01.019 VІ жолы бойынша көрсетілетін құнды қоспағанда, Салық кодексінің 264-бабы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150.01.019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150.01.020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7-тармағына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150.01.021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9-тармағында белгіленген негіздер бойынша шегерімдерге жатқызылатын қосылған құн салығы көрсетіледі;</w:t>
      </w:r>
    </w:p>
    <w:p>
      <w:pPr>
        <w:spacing w:after="0"/>
        <w:ind w:left="0"/>
        <w:jc w:val="both"/>
      </w:pPr>
      <w:r>
        <w:rPr>
          <w:rFonts w:ascii="Times New Roman"/>
          <w:b w:val="false"/>
          <w:i w:val="false"/>
          <w:color w:val="000000"/>
          <w:sz w:val="28"/>
        </w:rPr>
        <w:t xml:space="preserve">
      4) 150.01.022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11-тармағына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w:t>
      </w:r>
      <w:r>
        <w:rPr>
          <w:rFonts w:ascii="Times New Roman"/>
          <w:b w:val="false"/>
          <w:i w:val="false"/>
          <w:color w:val="000000"/>
          <w:sz w:val="28"/>
        </w:rPr>
        <w:t>243-бабы</w:t>
      </w:r>
      <w:r>
        <w:rPr>
          <w:rFonts w:ascii="Times New Roman"/>
          <w:b w:val="false"/>
          <w:i w:val="false"/>
          <w:color w:val="000000"/>
          <w:sz w:val="28"/>
        </w:rPr>
        <w:t xml:space="preserve"> 12-тармағына сәйкес шегерімге жататын,</w:t>
      </w:r>
    </w:p>
    <w:p>
      <w:pPr>
        <w:spacing w:after="0"/>
        <w:ind w:left="0"/>
        <w:jc w:val="both"/>
      </w:pPr>
      <w:r>
        <w:rPr>
          <w:rFonts w:ascii="Times New Roman"/>
          <w:b w:val="false"/>
          <w:i w:val="false"/>
          <w:color w:val="000000"/>
          <w:sz w:val="28"/>
        </w:rPr>
        <w:t>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5) 150.01.023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150.01.024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анықталатын қызметтік іссапарлар кезіндегі өтемақылардың жалпы сомасы көрсетіледі;</w:t>
      </w:r>
    </w:p>
    <w:p>
      <w:pPr>
        <w:spacing w:after="0"/>
        <w:ind w:left="0"/>
        <w:jc w:val="both"/>
      </w:pPr>
      <w:r>
        <w:rPr>
          <w:rFonts w:ascii="Times New Roman"/>
          <w:b w:val="false"/>
          <w:i w:val="false"/>
          <w:color w:val="000000"/>
          <w:sz w:val="28"/>
        </w:rPr>
        <w:t xml:space="preserve">
      7) 150.01.025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шегерімге жатқызылатын төленген күмәнді міндеттемелер және Салық кодексінің </w:t>
      </w:r>
      <w:r>
        <w:rPr>
          <w:rFonts w:ascii="Times New Roman"/>
          <w:b w:val="false"/>
          <w:i w:val="false"/>
          <w:color w:val="000000"/>
          <w:sz w:val="28"/>
        </w:rPr>
        <w:t>247-бабы</w:t>
      </w:r>
      <w:r>
        <w:rPr>
          <w:rFonts w:ascii="Times New Roman"/>
          <w:b w:val="false"/>
          <w:i w:val="false"/>
          <w:color w:val="000000"/>
          <w:sz w:val="28"/>
        </w:rPr>
        <w:t xml:space="preserve"> екінші бөліміне сәйкес бұдан бұрын шегерімге жатқызылатын төленген міндеттемелер көрсетіледі;</w:t>
      </w:r>
    </w:p>
    <w:p>
      <w:pPr>
        <w:spacing w:after="0"/>
        <w:ind w:left="0"/>
        <w:jc w:val="both"/>
      </w:pPr>
      <w:r>
        <w:rPr>
          <w:rFonts w:ascii="Times New Roman"/>
          <w:b w:val="false"/>
          <w:i w:val="false"/>
          <w:color w:val="000000"/>
          <w:sz w:val="28"/>
        </w:rPr>
        <w:t xml:space="preserve">
      8) 150.01.026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150.01.027 жолында Салық кодексінің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және тарату қорына және қалдықтарды орналастыру полигондарының тарату қорына аударымдар сомасы көрсетіледі;</w:t>
      </w:r>
    </w:p>
    <w:p>
      <w:pPr>
        <w:spacing w:after="0"/>
        <w:ind w:left="0"/>
        <w:jc w:val="both"/>
      </w:pPr>
      <w:r>
        <w:rPr>
          <w:rFonts w:ascii="Times New Roman"/>
          <w:b w:val="false"/>
          <w:i w:val="false"/>
          <w:color w:val="000000"/>
          <w:sz w:val="28"/>
        </w:rPr>
        <w:t xml:space="preserve">
      10) 150.01.028 жолында Салық кодексінің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255-баптарына</w:t>
      </w:r>
      <w:r>
        <w:rPr>
          <w:rFonts w:ascii="Times New Roman"/>
          <w:b w:val="false"/>
          <w:i w:val="false"/>
          <w:color w:val="000000"/>
          <w:sz w:val="28"/>
        </w:rPr>
        <w:t xml:space="preserve"> сәйкес шегерімге жатқызылатын ғылыми-зерттеу және ғылыми техникалық жұмыстарға шығыстар көрсетіледі;</w:t>
      </w:r>
    </w:p>
    <w:p>
      <w:pPr>
        <w:spacing w:after="0"/>
        <w:ind w:left="0"/>
        <w:jc w:val="both"/>
      </w:pPr>
      <w:r>
        <w:rPr>
          <w:rFonts w:ascii="Times New Roman"/>
          <w:b w:val="false"/>
          <w:i w:val="false"/>
          <w:color w:val="000000"/>
          <w:sz w:val="28"/>
        </w:rPr>
        <w:t xml:space="preserve">
      11) 150.01.029 жолында Салық кодексінің </w:t>
      </w:r>
      <w:r>
        <w:rPr>
          <w:rFonts w:ascii="Times New Roman"/>
          <w:b w:val="false"/>
          <w:i w:val="false"/>
          <w:color w:val="000000"/>
          <w:sz w:val="28"/>
        </w:rPr>
        <w:t>256-бабы</w:t>
      </w:r>
      <w:r>
        <w:rPr>
          <w:rFonts w:ascii="Times New Roman"/>
          <w:b w:val="false"/>
          <w:i w:val="false"/>
          <w:color w:val="000000"/>
          <w:sz w:val="28"/>
        </w:rPr>
        <w:t xml:space="preserve"> 1-тармағына сәйкес шегерімге жатқызылатын жинақтау сақтандыру келісім шарты бойынша сақтандыру сый ақысын қоспағанда сақтандыру келісім шарты бойынша сақтандырушымен төленген немесе төлеуге жататын сақтандыру сый ақысы көрсетіледі;</w:t>
      </w:r>
    </w:p>
    <w:p>
      <w:pPr>
        <w:spacing w:after="0"/>
        <w:ind w:left="0"/>
        <w:jc w:val="both"/>
      </w:pPr>
      <w:r>
        <w:rPr>
          <w:rFonts w:ascii="Times New Roman"/>
          <w:b w:val="false"/>
          <w:i w:val="false"/>
          <w:color w:val="000000"/>
          <w:sz w:val="28"/>
        </w:rPr>
        <w:t xml:space="preserve">
      12) 150.01.030 жолында жер қойнауын пайдаланушылардың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шегерімге жатқызылатын табиғи ресурстарды геологиялық зерделеуге және өндіруге дайындық жұмыстарына арналған шығыстар мен басқа да шегерімдері көрсетіледі. Бұл жолға осы келісімшарт бойынша 150.03-нысанының АА және АС бағандарының мәні көшіріледі;</w:t>
      </w:r>
    </w:p>
    <w:p>
      <w:pPr>
        <w:spacing w:after="0"/>
        <w:ind w:left="0"/>
        <w:jc w:val="both"/>
      </w:pPr>
      <w:r>
        <w:rPr>
          <w:rFonts w:ascii="Times New Roman"/>
          <w:b w:val="false"/>
          <w:i w:val="false"/>
          <w:color w:val="000000"/>
          <w:sz w:val="28"/>
        </w:rPr>
        <w:t xml:space="preserve">
      13) 150.01.031 жолында Салық кодексінің </w:t>
      </w:r>
      <w:r>
        <w:rPr>
          <w:rFonts w:ascii="Times New Roman"/>
          <w:b w:val="false"/>
          <w:i w:val="false"/>
          <w:color w:val="000000"/>
          <w:sz w:val="28"/>
        </w:rPr>
        <w:t>260-бабына</w:t>
      </w:r>
      <w:r>
        <w:rPr>
          <w:rFonts w:ascii="Times New Roman"/>
          <w:b w:val="false"/>
          <w:i w:val="false"/>
          <w:color w:val="000000"/>
          <w:sz w:val="28"/>
        </w:rPr>
        <w:t xml:space="preserve"> сәйкес жатқызылатын коммерциялық табудан кейін өндіру басталғаннан соң уранды жерасты ұңғымалық сілтілеу әдісімен өндіруге дайындық жұмыстарына арналған шығыстар көрсетіледі;</w:t>
      </w:r>
    </w:p>
    <w:p>
      <w:pPr>
        <w:spacing w:after="0"/>
        <w:ind w:left="0"/>
        <w:jc w:val="both"/>
      </w:pPr>
      <w:r>
        <w:rPr>
          <w:rFonts w:ascii="Times New Roman"/>
          <w:b w:val="false"/>
          <w:i w:val="false"/>
          <w:color w:val="000000"/>
          <w:sz w:val="28"/>
        </w:rPr>
        <w:t xml:space="preserve">
      14) 150.01.032 жолында Салық кодексінің </w:t>
      </w:r>
      <w:r>
        <w:rPr>
          <w:rFonts w:ascii="Times New Roman"/>
          <w:b w:val="false"/>
          <w:i w:val="false"/>
          <w:color w:val="000000"/>
          <w:sz w:val="28"/>
        </w:rPr>
        <w:t>261-бабының</w:t>
      </w:r>
      <w:r>
        <w:rPr>
          <w:rFonts w:ascii="Times New Roman"/>
          <w:b w:val="false"/>
          <w:i w:val="false"/>
          <w:color w:val="000000"/>
          <w:sz w:val="28"/>
        </w:rPr>
        <w:t xml:space="preserve"> 1-тармағына сәйкес шегерімге жататын жер қойнауын пайдаланушының қазақстандық кадрларды оқытуға және өңірлердің әлеуметтік саласын дамытуға арналған шығыстары көрсетіледі (коммерциялық табудан кейінгі өндіру басталған сәттен);</w:t>
      </w:r>
    </w:p>
    <w:p>
      <w:pPr>
        <w:spacing w:after="0"/>
        <w:ind w:left="0"/>
        <w:jc w:val="both"/>
      </w:pPr>
      <w:r>
        <w:rPr>
          <w:rFonts w:ascii="Times New Roman"/>
          <w:b w:val="false"/>
          <w:i w:val="false"/>
          <w:color w:val="000000"/>
          <w:sz w:val="28"/>
        </w:rPr>
        <w:t xml:space="preserve">
      15) 150.01.033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теріс бағамдық айырма сомасының оң бағамдық айырма сомасынан асқан сомасы көрсетіледі;</w:t>
      </w:r>
    </w:p>
    <w:p>
      <w:pPr>
        <w:spacing w:after="0"/>
        <w:ind w:left="0"/>
        <w:jc w:val="both"/>
      </w:pPr>
      <w:r>
        <w:rPr>
          <w:rFonts w:ascii="Times New Roman"/>
          <w:b w:val="false"/>
          <w:i w:val="false"/>
          <w:color w:val="000000"/>
          <w:sz w:val="28"/>
        </w:rPr>
        <w:t xml:space="preserve">
      16) 150.01.034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17) 150.01.035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18) 150.01.036 жолында Салық кодексінің </w:t>
      </w:r>
      <w:r>
        <w:rPr>
          <w:rFonts w:ascii="Times New Roman"/>
          <w:b w:val="false"/>
          <w:i w:val="false"/>
          <w:color w:val="000000"/>
          <w:sz w:val="28"/>
        </w:rPr>
        <w:t>273-бабы</w:t>
      </w:r>
      <w:r>
        <w:rPr>
          <w:rFonts w:ascii="Times New Roman"/>
          <w:b w:val="false"/>
          <w:i w:val="false"/>
          <w:color w:val="000000"/>
          <w:sz w:val="28"/>
        </w:rPr>
        <w:t xml:space="preserve"> 5-тармағына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19) 150.01.037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20) 150.01.038 жолында шегерімге жатқызылуы тиіс жалпы сома көрсетіледі. 150.01.019-дан 150.01.037-ге дейінгі жолдардың сомасы ретінде айқындалады.</w:t>
      </w:r>
    </w:p>
    <w:bookmarkStart w:name="z1250" w:id="306"/>
    <w:p>
      <w:pPr>
        <w:spacing w:after="0"/>
        <w:ind w:left="0"/>
        <w:jc w:val="both"/>
      </w:pPr>
      <w:r>
        <w:rPr>
          <w:rFonts w:ascii="Times New Roman"/>
          <w:b w:val="false"/>
          <w:i w:val="false"/>
          <w:color w:val="000000"/>
          <w:sz w:val="28"/>
        </w:rPr>
        <w:t>
      27. "Кірістер мен шегерімдерді түзету" деген бөлімде:</w:t>
      </w:r>
    </w:p>
    <w:bookmarkEnd w:id="306"/>
    <w:p>
      <w:pPr>
        <w:spacing w:after="0"/>
        <w:ind w:left="0"/>
        <w:jc w:val="both"/>
      </w:pPr>
      <w:r>
        <w:rPr>
          <w:rFonts w:ascii="Times New Roman"/>
          <w:b w:val="false"/>
          <w:i w:val="false"/>
          <w:color w:val="000000"/>
          <w:sz w:val="28"/>
        </w:rPr>
        <w:t xml:space="preserve">
      150.01.039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150.01.039 І және 150.01.039 ІІ жолдарының айырмасы ретінде айқындалады.</w:t>
      </w:r>
    </w:p>
    <w:p>
      <w:pPr>
        <w:spacing w:after="0"/>
        <w:ind w:left="0"/>
        <w:jc w:val="both"/>
      </w:pPr>
      <w:r>
        <w:rPr>
          <w:rFonts w:ascii="Times New Roman"/>
          <w:b w:val="false"/>
          <w:i w:val="false"/>
          <w:color w:val="000000"/>
          <w:sz w:val="28"/>
        </w:rPr>
        <w:t xml:space="preserve">
      150.01.039 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кірістерді түзетулердің сомасы көрсетіледі;</w:t>
      </w:r>
    </w:p>
    <w:p>
      <w:pPr>
        <w:spacing w:after="0"/>
        <w:ind w:left="0"/>
        <w:jc w:val="both"/>
      </w:pPr>
      <w:r>
        <w:rPr>
          <w:rFonts w:ascii="Times New Roman"/>
          <w:b w:val="false"/>
          <w:i w:val="false"/>
          <w:color w:val="000000"/>
          <w:sz w:val="28"/>
        </w:rPr>
        <w:t xml:space="preserve">
      150.01.039 ІІ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Start w:name="z1251" w:id="307"/>
    <w:p>
      <w:pPr>
        <w:spacing w:after="0"/>
        <w:ind w:left="0"/>
        <w:jc w:val="both"/>
      </w:pPr>
      <w:r>
        <w:rPr>
          <w:rFonts w:ascii="Times New Roman"/>
          <w:b w:val="false"/>
          <w:i w:val="false"/>
          <w:color w:val="000000"/>
          <w:sz w:val="28"/>
        </w:rPr>
        <w:t>
      28. "Трансферттік баға белгілеу туралы заңға сәйкес кірістер мен шегерімдерді түзету" деген бөлімде:</w:t>
      </w:r>
    </w:p>
    <w:bookmarkEnd w:id="307"/>
    <w:p>
      <w:pPr>
        <w:spacing w:after="0"/>
        <w:ind w:left="0"/>
        <w:jc w:val="both"/>
      </w:pPr>
      <w:r>
        <w:rPr>
          <w:rFonts w:ascii="Times New Roman"/>
          <w:b w:val="false"/>
          <w:i w:val="false"/>
          <w:color w:val="000000"/>
          <w:sz w:val="28"/>
        </w:rPr>
        <w:t>
      1) 150.01.040 жолында Трансферттік баға белгілеу туралы заңға сәйкес кірістерді түзетудің сомасы көрсетіледі;</w:t>
      </w:r>
    </w:p>
    <w:p>
      <w:pPr>
        <w:spacing w:after="0"/>
        <w:ind w:left="0"/>
        <w:jc w:val="both"/>
      </w:pPr>
      <w:r>
        <w:rPr>
          <w:rFonts w:ascii="Times New Roman"/>
          <w:b w:val="false"/>
          <w:i w:val="false"/>
          <w:color w:val="000000"/>
          <w:sz w:val="28"/>
        </w:rPr>
        <w:t>
      2) 150.01.041 жолында Трансферттік баға белгілеу туралы заңға сәйкес айқындалатын, шегерімдерді түзетудің сомасы көрсетіледі.</w:t>
      </w:r>
    </w:p>
    <w:bookmarkStart w:name="z1252" w:id="308"/>
    <w:p>
      <w:pPr>
        <w:spacing w:after="0"/>
        <w:ind w:left="0"/>
        <w:jc w:val="both"/>
      </w:pPr>
      <w:r>
        <w:rPr>
          <w:rFonts w:ascii="Times New Roman"/>
          <w:b w:val="false"/>
          <w:i w:val="false"/>
          <w:color w:val="000000"/>
          <w:sz w:val="28"/>
        </w:rPr>
        <w:t>
      29. "Салық салынатын кірісті есептеу" деген бөлімде:</w:t>
      </w:r>
    </w:p>
    <w:bookmarkEnd w:id="308"/>
    <w:p>
      <w:pPr>
        <w:spacing w:after="0"/>
        <w:ind w:left="0"/>
        <w:jc w:val="both"/>
      </w:pPr>
      <w:r>
        <w:rPr>
          <w:rFonts w:ascii="Times New Roman"/>
          <w:b w:val="false"/>
          <w:i w:val="false"/>
          <w:color w:val="000000"/>
          <w:sz w:val="28"/>
        </w:rPr>
        <w:t>
      1) 150.01.042 жолында салық салынатын кіріс (залал) сомасы көрсетіледі. 150.01.018 – 150.01.038 + 150.01.039 + 150.01.040 – 150.01.041 ретінде айқындалады.</w:t>
      </w:r>
    </w:p>
    <w:p>
      <w:pPr>
        <w:spacing w:after="0"/>
        <w:ind w:left="0"/>
        <w:jc w:val="both"/>
      </w:pPr>
      <w:r>
        <w:rPr>
          <w:rFonts w:ascii="Times New Roman"/>
          <w:b w:val="false"/>
          <w:i w:val="false"/>
          <w:color w:val="000000"/>
          <w:sz w:val="28"/>
        </w:rPr>
        <w:t>
      Егер 150.01.042 жолының теріс (залал) мәні болса, онда бұл жол бойынша мәні 150.00.044 жолына көшірілмейді;</w:t>
      </w:r>
    </w:p>
    <w:p>
      <w:pPr>
        <w:spacing w:after="0"/>
        <w:ind w:left="0"/>
        <w:jc w:val="both"/>
      </w:pPr>
      <w:r>
        <w:rPr>
          <w:rFonts w:ascii="Times New Roman"/>
          <w:b w:val="false"/>
          <w:i w:val="false"/>
          <w:color w:val="000000"/>
          <w:sz w:val="28"/>
        </w:rPr>
        <w:t>
      2) 150.01.043 жолында егер мұндай кірістер келісімшарттық қызметті жүзеге асыруға байланысты есептелген шартында ғана, резидент-салық төлеушінің Қазақстан Республикасынан тыс көздерден алған кірістерінің сомасы көрсетіледі. Бұл жолға 150.08 нысанының F бағаны жолдарының "1" қызмет түрлерінің коды сәйкес келетін жиынтық мәні көшіріледі. 150.01.043 жол анықтамалық сипатқа ие;</w:t>
      </w:r>
    </w:p>
    <w:p>
      <w:pPr>
        <w:spacing w:after="0"/>
        <w:ind w:left="0"/>
        <w:jc w:val="both"/>
      </w:pPr>
      <w:r>
        <w:rPr>
          <w:rFonts w:ascii="Times New Roman"/>
          <w:b w:val="false"/>
          <w:i w:val="false"/>
          <w:color w:val="000000"/>
          <w:sz w:val="28"/>
        </w:rPr>
        <w:t xml:space="preserve">
      3) 150.01.044 жолында Салық кодексінің </w:t>
      </w:r>
      <w:r>
        <w:rPr>
          <w:rFonts w:ascii="Times New Roman"/>
          <w:b w:val="false"/>
          <w:i w:val="false"/>
          <w:color w:val="000000"/>
          <w:sz w:val="28"/>
        </w:rPr>
        <w:t>2-бабы</w:t>
      </w:r>
      <w:r>
        <w:rPr>
          <w:rFonts w:ascii="Times New Roman"/>
          <w:b w:val="false"/>
          <w:i w:val="false"/>
          <w:color w:val="000000"/>
          <w:sz w:val="28"/>
        </w:rPr>
        <w:t xml:space="preserve"> 5 тармағына,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4) 150.01.045 жолында халықаралық салық салу ерекшелігін есепке ала отырып, салық салынатын кіріс (залал) сомасы көрсетіледі. 150.01.042 және 150.01.044 жолдарының сомасы ретінде айқындалады. Егер 150.01.045 жолының теріс (залал) мәні болса, онда бұл жол бойынша мәні 150.00.047 жолына көшірілмейді;</w:t>
      </w:r>
    </w:p>
    <w:p>
      <w:pPr>
        <w:spacing w:after="0"/>
        <w:ind w:left="0"/>
        <w:jc w:val="both"/>
      </w:pPr>
      <w:r>
        <w:rPr>
          <w:rFonts w:ascii="Times New Roman"/>
          <w:b w:val="false"/>
          <w:i w:val="false"/>
          <w:color w:val="000000"/>
          <w:sz w:val="28"/>
        </w:rPr>
        <w:t xml:space="preserve">
      5) 150.01.046 жолында егерде осындай пайда қосындысы қызметтік келісімшартты жүзеге асырумен байланысты шартында ғана Салық кодексінің </w:t>
      </w:r>
      <w:r>
        <w:rPr>
          <w:rFonts w:ascii="Times New Roman"/>
          <w:b w:val="false"/>
          <w:i w:val="false"/>
          <w:color w:val="000000"/>
          <w:sz w:val="28"/>
        </w:rPr>
        <w:t>297-бабына</w:t>
      </w:r>
      <w:r>
        <w:rPr>
          <w:rFonts w:ascii="Times New Roman"/>
          <w:b w:val="false"/>
          <w:i w:val="false"/>
          <w:color w:val="000000"/>
          <w:sz w:val="28"/>
        </w:rPr>
        <w:t xml:space="preserve"> сәйкес анықталған БШК және БШК ТМ жиынтық пайдасы көрсетіледі. Бұл жолға 150.10 нысанының М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6) 150.01.047 жолында БШК және БШК ТМ пайда қосындысын есепке ала отырып, салық салынатын кірістің (залалдың) сомасы көрсетіледі. 150.01.047 жолы 150.01.045 және 150.01.046 жолдарының сомасы ретінде анықталады;</w:t>
      </w:r>
    </w:p>
    <w:p>
      <w:pPr>
        <w:spacing w:after="0"/>
        <w:ind w:left="0"/>
        <w:jc w:val="both"/>
      </w:pPr>
      <w:r>
        <w:rPr>
          <w:rFonts w:ascii="Times New Roman"/>
          <w:b w:val="false"/>
          <w:i w:val="false"/>
          <w:color w:val="000000"/>
          <w:sz w:val="28"/>
        </w:rPr>
        <w:t>
      7) 150.01.048 жолында Қазақстан Республикасы заңдарына сәйкес мемлекет мұқтажы үшін, сатып алынған активтерді қоспағанда, анықталмаған жабдықтарды, аяқталмаған құрылыс объектілерін сатудан болған шығындар, сонымен қатар І топтың тіркелген активтерінің шығуынан шығындарды көрсетіледі;</w:t>
      </w:r>
    </w:p>
    <w:p>
      <w:pPr>
        <w:spacing w:after="0"/>
        <w:ind w:left="0"/>
        <w:jc w:val="both"/>
      </w:pPr>
      <w:r>
        <w:rPr>
          <w:rFonts w:ascii="Times New Roman"/>
          <w:b w:val="false"/>
          <w:i w:val="false"/>
          <w:color w:val="000000"/>
          <w:sz w:val="28"/>
        </w:rPr>
        <w:t xml:space="preserve">
      8) 150.01.049 жолында Салық кодексінің </w:t>
      </w:r>
      <w:r>
        <w:rPr>
          <w:rFonts w:ascii="Times New Roman"/>
          <w:b w:val="false"/>
          <w:i w:val="false"/>
          <w:color w:val="000000"/>
          <w:sz w:val="28"/>
        </w:rPr>
        <w:t>300-бабы</w:t>
      </w:r>
      <w:r>
        <w:rPr>
          <w:rFonts w:ascii="Times New Roman"/>
          <w:b w:val="false"/>
          <w:i w:val="false"/>
          <w:color w:val="000000"/>
          <w:sz w:val="28"/>
        </w:rPr>
        <w:t xml:space="preserve"> 1-тармағына сәйкес көшірілуі тиіс залал көрсетіледі; Егер 150.01.047 жолдың теріс мәні болса, онда 150.01.049 жолы, 150.01.047 жолдағы және 150.01.048 жолдағы модуль сомасы ретінде айқындалады. Егер 150.01.0047 жолы оң мәні бар болса, 150.01.049 жолына 150.01.048 жолдағы мәні көшіріледі;</w:t>
      </w:r>
    </w:p>
    <w:p>
      <w:pPr>
        <w:spacing w:after="0"/>
        <w:ind w:left="0"/>
        <w:jc w:val="both"/>
      </w:pPr>
      <w:r>
        <w:rPr>
          <w:rFonts w:ascii="Times New Roman"/>
          <w:b w:val="false"/>
          <w:i w:val="false"/>
          <w:color w:val="000000"/>
          <w:sz w:val="28"/>
        </w:rPr>
        <w:t xml:space="preserve">
      9) 150.01.050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кірісін азайту сомасы көрсетіледі. 150.01.050 жолы 150.01.050 І және 150.01.050 ІІ жолдарын қамтиды:</w:t>
      </w:r>
    </w:p>
    <w:p>
      <w:pPr>
        <w:spacing w:after="0"/>
        <w:ind w:left="0"/>
        <w:jc w:val="both"/>
      </w:pPr>
      <w:r>
        <w:rPr>
          <w:rFonts w:ascii="Times New Roman"/>
          <w:b w:val="false"/>
          <w:i w:val="false"/>
          <w:color w:val="000000"/>
          <w:sz w:val="28"/>
        </w:rPr>
        <w:t xml:space="preserve">
      150.01.050 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1) және 2) тармақшаларына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xml:space="preserve">
      150.01.050 ІІ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4) тармақшасына сәйкес салық төлеуші салық салынатын кірісін азайтуға құқылы шығыстар көрсетіледі;</w:t>
      </w:r>
    </w:p>
    <w:p>
      <w:pPr>
        <w:spacing w:after="0"/>
        <w:ind w:left="0"/>
        <w:jc w:val="both"/>
      </w:pPr>
      <w:r>
        <w:rPr>
          <w:rFonts w:ascii="Times New Roman"/>
          <w:b w:val="false"/>
          <w:i w:val="false"/>
          <w:color w:val="000000"/>
          <w:sz w:val="28"/>
        </w:rPr>
        <w:t xml:space="preserve">
      10) 150.01.051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жүргізілетін азайтуды есепке ала отырып, салық салынатын кіріс көрсетіледі. 150.01.047 және 150.01.050 жолдарының айырмасы ретінде айқындалады. Егер 150.01.050 жолы 150.01.047 жолынан артық болса, 150.00.051 жолында нөл көрсетіледі;</w:t>
      </w:r>
    </w:p>
    <w:p>
      <w:pPr>
        <w:spacing w:after="0"/>
        <w:ind w:left="0"/>
        <w:jc w:val="both"/>
      </w:pPr>
      <w:r>
        <w:rPr>
          <w:rFonts w:ascii="Times New Roman"/>
          <w:b w:val="false"/>
          <w:i w:val="false"/>
          <w:color w:val="000000"/>
          <w:sz w:val="28"/>
        </w:rPr>
        <w:t>
      11) 150.01.052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150.01.053 жолында көшірілген залалдарды есепке ала отырып, салық салынатын кіріс көрсетіледі. 150.01.051 және 150.01.052 жолдарының айырмасы ретінде айқындалады. Егер 150.01.052 жолы 150.01.051 жолынан артық болса, 150.01.053 жолында нөл көрсетіледі.</w:t>
      </w:r>
    </w:p>
    <w:bookmarkStart w:name="z1253" w:id="309"/>
    <w:p>
      <w:pPr>
        <w:spacing w:after="0"/>
        <w:ind w:left="0"/>
        <w:jc w:val="both"/>
      </w:pPr>
      <w:r>
        <w:rPr>
          <w:rFonts w:ascii="Times New Roman"/>
          <w:b w:val="false"/>
          <w:i w:val="false"/>
          <w:color w:val="000000"/>
          <w:sz w:val="28"/>
        </w:rPr>
        <w:t>
      30. "Салық міндеттемесінің есебі" деген бөлімде:</w:t>
      </w:r>
    </w:p>
    <w:bookmarkEnd w:id="309"/>
    <w:p>
      <w:pPr>
        <w:spacing w:after="0"/>
        <w:ind w:left="0"/>
        <w:jc w:val="both"/>
      </w:pPr>
      <w:r>
        <w:rPr>
          <w:rFonts w:ascii="Times New Roman"/>
          <w:b w:val="false"/>
          <w:i w:val="false"/>
          <w:color w:val="000000"/>
          <w:sz w:val="28"/>
        </w:rPr>
        <w:t xml:space="preserve">
      1) 150.01.054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150.01.055 жолында салық салынатын кірісінен КТС-ның сомасы көрсетіледі. 150.01.053 және 150.01.054 жолдарының туындысы ретінде айқындалады. Егерде 150.01.055 жолы 150.01.053 және 150.01.054 жолдары артық болса, онда 150.01.055 жолында нөль көрсетеді;</w:t>
      </w:r>
    </w:p>
    <w:p>
      <w:pPr>
        <w:spacing w:after="0"/>
        <w:ind w:left="0"/>
        <w:jc w:val="both"/>
      </w:pPr>
      <w:r>
        <w:rPr>
          <w:rFonts w:ascii="Times New Roman"/>
          <w:b w:val="false"/>
          <w:i w:val="false"/>
          <w:color w:val="000000"/>
          <w:sz w:val="28"/>
        </w:rPr>
        <w:t xml:space="preserve">
      3) 150.01.056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1-тармағына сәйкес салық кезеңіне есептелген КТС сомасы көрсетіледі. 150.01.055, 150.01.056 І, 150.01.056 ІІ, 150.01.056 ІІІ, 150.01.056 ІV, 150.01.056 V, 150.01.056 VІ, 150.01.056 VІІ жолдарының айырмасы ретінде анықталады. Егерде алынған айырма нөлден төмен болса, онда 150.01.056 жолында нөль көрсетіледі:</w:t>
      </w:r>
    </w:p>
    <w:p>
      <w:pPr>
        <w:spacing w:after="0"/>
        <w:ind w:left="0"/>
        <w:jc w:val="both"/>
      </w:pPr>
      <w:r>
        <w:rPr>
          <w:rFonts w:ascii="Times New Roman"/>
          <w:b w:val="false"/>
          <w:i w:val="false"/>
          <w:color w:val="000000"/>
          <w:sz w:val="28"/>
        </w:rPr>
        <w:t xml:space="preserve">
      150.00.056 І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ескерілетін Қазақстан Республикасында КТС төлеу кезінде есептелетін резидент-салық төлеушінің Қазақстан Республикасының шегінен тыс жерлердегі көздерден және қызметтік келісімшартқа байланысты алған кірістерінен есептеген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ІІ жолында Салық кодексінің </w:t>
      </w:r>
      <w:r>
        <w:rPr>
          <w:rFonts w:ascii="Times New Roman"/>
          <w:b w:val="false"/>
          <w:i w:val="false"/>
          <w:color w:val="000000"/>
          <w:sz w:val="28"/>
        </w:rPr>
        <w:t>303-бабы</w:t>
      </w:r>
      <w:r>
        <w:rPr>
          <w:rFonts w:ascii="Times New Roman"/>
          <w:b w:val="false"/>
          <w:i w:val="false"/>
          <w:color w:val="000000"/>
          <w:sz w:val="28"/>
        </w:rPr>
        <w:t xml:space="preserve"> 4-тармағына сәйкес есептелген, 150.01.046 жолында көрсетілген БШК немесе БШК ТМ қаржылық пайдасынан шетел табыс салығының сомасы көрсетіледі. Бұл жолға 150.10 нысанының Р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150.01.056 ІІІ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төленуі тиіс КТС сомасына азайтылатын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ІV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3-тармағына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xml:space="preserve">
      150.01.056 V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VІ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150.01.056 VІІ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1-тармағының 1) және 2) тармақшаларына сәйкес есептелген 150.01.046 жолында көрсетілген, БШК қаржылық пайдасына қосылған,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Бұл жолға 150.10 нысанының R бағаны жолдарының "1"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4) 150.01.057 жолында азайтуды есепке ала отырып, салық кезеңіне есептелген КТС сомасы көрсетіледі:</w:t>
      </w:r>
    </w:p>
    <w:p>
      <w:pPr>
        <w:spacing w:after="0"/>
        <w:ind w:left="0"/>
        <w:jc w:val="both"/>
      </w:pPr>
      <w:r>
        <w:rPr>
          <w:rFonts w:ascii="Times New Roman"/>
          <w:b w:val="false"/>
          <w:i w:val="false"/>
          <w:color w:val="000000"/>
          <w:sz w:val="28"/>
        </w:rPr>
        <w:t>
      150.01.057 І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150.01.058 жолында Салық кодексінің </w:t>
      </w:r>
      <w:r>
        <w:rPr>
          <w:rFonts w:ascii="Times New Roman"/>
          <w:b w:val="false"/>
          <w:i w:val="false"/>
          <w:color w:val="000000"/>
          <w:sz w:val="28"/>
        </w:rPr>
        <w:t>652-бабы</w:t>
      </w:r>
      <w:r>
        <w:rPr>
          <w:rFonts w:ascii="Times New Roman"/>
          <w:b w:val="false"/>
          <w:i w:val="false"/>
          <w:color w:val="000000"/>
          <w:sz w:val="28"/>
        </w:rPr>
        <w:t xml:space="preserve"> 1-тармағына сәйкес Қазақстан Республикасындағы тұрақты мекемесі арқылы қызметінен түскен бейрезидент-заңды тұлғаның таза кірісі көрсетіледі. 150.01.053 және 150.01.057 жолдарының айырмасы ретінде айқындалады. Бұл жолдың мәні 150.00.060 жолына көшіріледі;</w:t>
      </w:r>
    </w:p>
    <w:p>
      <w:pPr>
        <w:spacing w:after="0"/>
        <w:ind w:left="0"/>
        <w:jc w:val="both"/>
      </w:pPr>
      <w:r>
        <w:rPr>
          <w:rFonts w:ascii="Times New Roman"/>
          <w:b w:val="false"/>
          <w:i w:val="false"/>
          <w:color w:val="000000"/>
          <w:sz w:val="28"/>
        </w:rPr>
        <w:t>
      6) 150.01.059 жолында таза кіріске КТС-ның сомасы көрсетіледі:</w:t>
      </w:r>
    </w:p>
    <w:p>
      <w:pPr>
        <w:spacing w:after="0"/>
        <w:ind w:left="0"/>
        <w:jc w:val="both"/>
      </w:pPr>
      <w:r>
        <w:rPr>
          <w:rFonts w:ascii="Times New Roman"/>
          <w:b w:val="false"/>
          <w:i w:val="false"/>
          <w:color w:val="000000"/>
          <w:sz w:val="28"/>
        </w:rPr>
        <w:t>
      150.01.059 І жолында 15 пайыздық мөлшерлеме бойынша (150.01.058 х 15%) Салық кодексінің 652-бабы 1-тармағына сәйкес есептелген таза кіріске КТС-ның сомасы көрсетіледі;</w:t>
      </w:r>
    </w:p>
    <w:p>
      <w:pPr>
        <w:spacing w:after="0"/>
        <w:ind w:left="0"/>
        <w:jc w:val="both"/>
      </w:pPr>
      <w:r>
        <w:rPr>
          <w:rFonts w:ascii="Times New Roman"/>
          <w:b w:val="false"/>
          <w:i w:val="false"/>
          <w:color w:val="000000"/>
          <w:sz w:val="28"/>
        </w:rPr>
        <w:t xml:space="preserve">
      150.01.059 ІІ жолында Салық кодексінің </w:t>
      </w:r>
      <w:r>
        <w:rPr>
          <w:rFonts w:ascii="Times New Roman"/>
          <w:b w:val="false"/>
          <w:i w:val="false"/>
          <w:color w:val="000000"/>
          <w:sz w:val="28"/>
        </w:rPr>
        <w:t>666-бабына</w:t>
      </w:r>
      <w:r>
        <w:rPr>
          <w:rFonts w:ascii="Times New Roman"/>
          <w:b w:val="false"/>
          <w:i w:val="false"/>
          <w:color w:val="000000"/>
          <w:sz w:val="28"/>
        </w:rPr>
        <w:t xml:space="preserve">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w:t>
      </w:r>
    </w:p>
    <w:p>
      <w:pPr>
        <w:spacing w:after="0"/>
        <w:ind w:left="0"/>
        <w:jc w:val="both"/>
      </w:pPr>
      <w:r>
        <w:rPr>
          <w:rFonts w:ascii="Times New Roman"/>
          <w:b w:val="false"/>
          <w:i w:val="false"/>
          <w:color w:val="000000"/>
          <w:sz w:val="28"/>
        </w:rPr>
        <w:t>
      150.01.059 ІІІ жолы егер 150.01.059 ІІ жолы толтырылған жағдайда толтырылады. Бұл жолға осы Қағидалардың 61-тармағына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150.01.059 ІV жолы егер 150.01.059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 150.01.060 жолында есептелген КТС-ның жиынтық сомасы көрсетіледі. 150.01.057, 150.01.059 І және 150.01.059 ІІ жолдарының сомасы ретінде айқындалады. Бұл жолдың мәні 150.00.062 жолға көшіріледі.</w:t>
      </w:r>
    </w:p>
    <w:bookmarkStart w:name="z1254" w:id="310"/>
    <w:p>
      <w:pPr>
        <w:spacing w:after="0"/>
        <w:ind w:left="0"/>
        <w:jc w:val="left"/>
      </w:pPr>
      <w:r>
        <w:rPr>
          <w:rFonts w:ascii="Times New Roman"/>
          <w:b/>
          <w:i w:val="false"/>
          <w:color w:val="000000"/>
        </w:rPr>
        <w:t xml:space="preserve"> 4-тарау. Келісімшарттан тыс қызмет бойынша КТС есептеу бойынша салық салу объектілері және (немесе) салық салуға байланысты объектілер туралы – 150.02-нысанын толтыру бойынша түсіндірме</w:t>
      </w:r>
    </w:p>
    <w:bookmarkEnd w:id="310"/>
    <w:bookmarkStart w:name="z1255" w:id="311"/>
    <w:p>
      <w:pPr>
        <w:spacing w:after="0"/>
        <w:ind w:left="0"/>
        <w:jc w:val="both"/>
      </w:pPr>
      <w:r>
        <w:rPr>
          <w:rFonts w:ascii="Times New Roman"/>
          <w:b w:val="false"/>
          <w:i w:val="false"/>
          <w:color w:val="000000"/>
          <w:sz w:val="28"/>
        </w:rPr>
        <w:t xml:space="preserve">
      31. Бұл нысан жер қойнауын пайдаланушының Салық кодексінің </w:t>
      </w:r>
      <w:r>
        <w:rPr>
          <w:rFonts w:ascii="Times New Roman"/>
          <w:b w:val="false"/>
          <w:i w:val="false"/>
          <w:color w:val="000000"/>
          <w:sz w:val="28"/>
        </w:rPr>
        <w:t>723-бабы</w:t>
      </w:r>
      <w:r>
        <w:rPr>
          <w:rFonts w:ascii="Times New Roman"/>
          <w:b w:val="false"/>
          <w:i w:val="false"/>
          <w:color w:val="000000"/>
          <w:sz w:val="28"/>
        </w:rPr>
        <w:t xml:space="preserve"> ережелерін ескере отырып, келісімшарттан тыс қызмет бойынша, оның ішінде базалық құрылыс материалдарын, кенді емес пайдалы қазбаларды, жер асты суларын, емдік балшықтарды барлауға және (немесе) өндіруге, сондай-ақ барлауға және (немесе) өндіруге байланысты емес құрылысқа және (немесе) пайдалануға арналған келісімшарттар шеңберіндегі қызмет бойынша КТС есептеу бойынша салық салу объектілері және (немесе) салық салуға байланысты объектілер туралы ақпаратты көрсетуіне арналған.</w:t>
      </w:r>
    </w:p>
    <w:bookmarkEnd w:id="311"/>
    <w:p>
      <w:pPr>
        <w:spacing w:after="0"/>
        <w:ind w:left="0"/>
        <w:jc w:val="both"/>
      </w:pPr>
      <w:r>
        <w:rPr>
          <w:rFonts w:ascii="Times New Roman"/>
          <w:b w:val="false"/>
          <w:i w:val="false"/>
          <w:color w:val="000000"/>
          <w:sz w:val="28"/>
        </w:rPr>
        <w:t>
      Инвестициялық стратегиялық жобаның және/немесе инвестициялық басым жобаның шеңберінде жүзеге асырылатын қызметтер бойынша мәліметтер болған кезде, бұл нысан әрбір осындай қызмет бойынша бөлек толтырылады. "Жобаның нөмірі" 3-жол міндетті түрде толтырылады, инвестициялық стратегиялық жобаның және/немесе инвестициялық басым жобаның нөмірі көрсетіледі және "Жобаның күні" 4-жолда инвестициялық стратегиялық жобаның және/немесе инвестициялық басым жобаның күні көрсетіледі.</w:t>
      </w:r>
    </w:p>
    <w:bookmarkStart w:name="z1256" w:id="312"/>
    <w:p>
      <w:pPr>
        <w:spacing w:after="0"/>
        <w:ind w:left="0"/>
        <w:jc w:val="both"/>
      </w:pPr>
      <w:r>
        <w:rPr>
          <w:rFonts w:ascii="Times New Roman"/>
          <w:b w:val="false"/>
          <w:i w:val="false"/>
          <w:color w:val="000000"/>
          <w:sz w:val="28"/>
        </w:rPr>
        <w:t>
      32. "Жылдық жиынтық кіріс" деген бөлімде:</w:t>
      </w:r>
    </w:p>
    <w:bookmarkEnd w:id="312"/>
    <w:p>
      <w:pPr>
        <w:spacing w:after="0"/>
        <w:ind w:left="0"/>
        <w:jc w:val="both"/>
      </w:pPr>
      <w:r>
        <w:rPr>
          <w:rFonts w:ascii="Times New Roman"/>
          <w:b w:val="false"/>
          <w:i w:val="false"/>
          <w:color w:val="000000"/>
          <w:sz w:val="28"/>
        </w:rPr>
        <w:t xml:space="preserve">
      1) 150.02.001 жолында Салық кодексінің </w:t>
      </w:r>
      <w:r>
        <w:rPr>
          <w:rFonts w:ascii="Times New Roman"/>
          <w:b w:val="false"/>
          <w:i w:val="false"/>
          <w:color w:val="000000"/>
          <w:sz w:val="28"/>
        </w:rPr>
        <w:t>227-бабына</w:t>
      </w:r>
      <w:r>
        <w:rPr>
          <w:rFonts w:ascii="Times New Roman"/>
          <w:b w:val="false"/>
          <w:i w:val="false"/>
          <w:color w:val="000000"/>
          <w:sz w:val="28"/>
        </w:rPr>
        <w:t xml:space="preserve"> сәйкес өткізуден түскен табыс көрсетіледі;</w:t>
      </w:r>
    </w:p>
    <w:p>
      <w:pPr>
        <w:spacing w:after="0"/>
        <w:ind w:left="0"/>
        <w:jc w:val="both"/>
      </w:pPr>
      <w:r>
        <w:rPr>
          <w:rFonts w:ascii="Times New Roman"/>
          <w:b w:val="false"/>
          <w:i w:val="false"/>
          <w:color w:val="000000"/>
          <w:sz w:val="28"/>
        </w:rPr>
        <w:t xml:space="preserve">
      2) 150.02.002 жолында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құн өсімінен түсетін кіріс көрсетіледі;</w:t>
      </w:r>
    </w:p>
    <w:p>
      <w:pPr>
        <w:spacing w:after="0"/>
        <w:ind w:left="0"/>
        <w:jc w:val="both"/>
      </w:pP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p>
    <w:p>
      <w:pPr>
        <w:spacing w:after="0"/>
        <w:ind w:left="0"/>
        <w:jc w:val="both"/>
      </w:pPr>
      <w:r>
        <w:rPr>
          <w:rFonts w:ascii="Times New Roman"/>
          <w:b w:val="false"/>
          <w:i w:val="false"/>
          <w:color w:val="000000"/>
          <w:sz w:val="28"/>
        </w:rPr>
        <w:t xml:space="preserve">
      4) 150.02.004 жолында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міндеттемелерді есептен шығарудан кіріс көрсетіледі;</w:t>
      </w:r>
    </w:p>
    <w:p>
      <w:pPr>
        <w:spacing w:after="0"/>
        <w:ind w:left="0"/>
        <w:jc w:val="both"/>
      </w:pPr>
      <w:r>
        <w:rPr>
          <w:rFonts w:ascii="Times New Roman"/>
          <w:b w:val="false"/>
          <w:i w:val="false"/>
          <w:color w:val="000000"/>
          <w:sz w:val="28"/>
        </w:rPr>
        <w:t xml:space="preserve">
      5) 150.02.005 жолында Салық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күмәнді міндеттемелер бойынша кіріс көрсетіледі;</w:t>
      </w:r>
    </w:p>
    <w:p>
      <w:pPr>
        <w:spacing w:after="0"/>
        <w:ind w:left="0"/>
        <w:jc w:val="both"/>
      </w:pPr>
      <w:r>
        <w:rPr>
          <w:rFonts w:ascii="Times New Roman"/>
          <w:b w:val="false"/>
          <w:i w:val="false"/>
          <w:color w:val="000000"/>
          <w:sz w:val="28"/>
        </w:rPr>
        <w:t xml:space="preserve">
      6) 150.02.006 жолында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талап ету құқығын беруден түскен кіріс көрсетіледі;</w:t>
      </w:r>
    </w:p>
    <w:p>
      <w:pPr>
        <w:spacing w:after="0"/>
        <w:ind w:left="0"/>
        <w:jc w:val="both"/>
      </w:pPr>
      <w:r>
        <w:rPr>
          <w:rFonts w:ascii="Times New Roman"/>
          <w:b w:val="false"/>
          <w:i w:val="false"/>
          <w:color w:val="000000"/>
          <w:sz w:val="28"/>
        </w:rPr>
        <w:t xml:space="preserve">
      7) 150.02.007 жолында Салық кодексінің </w:t>
      </w:r>
      <w:r>
        <w:rPr>
          <w:rFonts w:ascii="Times New Roman"/>
          <w:b w:val="false"/>
          <w:i w:val="false"/>
          <w:color w:val="000000"/>
          <w:sz w:val="28"/>
        </w:rPr>
        <w:t>234-бабына</w:t>
      </w:r>
      <w:r>
        <w:rPr>
          <w:rFonts w:ascii="Times New Roman"/>
          <w:b w:val="false"/>
          <w:i w:val="false"/>
          <w:color w:val="000000"/>
          <w:sz w:val="28"/>
        </w:rPr>
        <w:t xml:space="preserve"> сәйкес айқындалатын тіркелген активтерді шығарудан түскен кіріс көрсетіледі;</w:t>
      </w:r>
    </w:p>
    <w:p>
      <w:pPr>
        <w:spacing w:after="0"/>
        <w:ind w:left="0"/>
        <w:jc w:val="both"/>
      </w:pPr>
      <w:r>
        <w:rPr>
          <w:rFonts w:ascii="Times New Roman"/>
          <w:b w:val="false"/>
          <w:i w:val="false"/>
          <w:color w:val="000000"/>
          <w:sz w:val="28"/>
        </w:rPr>
        <w:t xml:space="preserve">
      8) 150.02.008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13) тармақшасына сәйкес жылдық жиынтық кіріске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p>
    <w:p>
      <w:pPr>
        <w:spacing w:after="0"/>
        <w:ind w:left="0"/>
        <w:jc w:val="both"/>
      </w:pPr>
      <w:r>
        <w:rPr>
          <w:rFonts w:ascii="Times New Roman"/>
          <w:b w:val="false"/>
          <w:i w:val="false"/>
          <w:color w:val="000000"/>
          <w:sz w:val="28"/>
        </w:rPr>
        <w:t xml:space="preserve">
      9) 150.02.009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16) тармақшасына сәйкес жылдық жиынтық кіріске енгізілген дивидендтер және Салық кодексінің 226-бабы 1-тармағының 17) және</w:t>
      </w:r>
    </w:p>
    <w:p>
      <w:pPr>
        <w:spacing w:after="0"/>
        <w:ind w:left="0"/>
        <w:jc w:val="both"/>
      </w:pPr>
      <w:r>
        <w:rPr>
          <w:rFonts w:ascii="Times New Roman"/>
          <w:b w:val="false"/>
          <w:i w:val="false"/>
          <w:color w:val="000000"/>
          <w:sz w:val="28"/>
        </w:rPr>
        <w:t>
      19) тармақшаларына сәйкес жылдық жиынтық кіріске енгізілетін депозит, ағымдағы шот, борышты бағалы қағаз, вексель, исламдық жалға беру сертификаты, ұтыстар бойынша сыйақылардың жалпы сомасы көрсетіледі;</w:t>
      </w:r>
    </w:p>
    <w:p>
      <w:pPr>
        <w:spacing w:after="0"/>
        <w:ind w:left="0"/>
        <w:jc w:val="both"/>
      </w:pPr>
      <w:r>
        <w:rPr>
          <w:rFonts w:ascii="Times New Roman"/>
          <w:b w:val="false"/>
          <w:i w:val="false"/>
          <w:color w:val="000000"/>
          <w:sz w:val="28"/>
        </w:rPr>
        <w:t xml:space="preserve">
      10) 150.02.010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18) тармақшасына сәйкес жылдық жиынтық кіріске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pPr>
        <w:spacing w:after="0"/>
        <w:ind w:left="0"/>
        <w:jc w:val="both"/>
      </w:pPr>
      <w:r>
        <w:rPr>
          <w:rFonts w:ascii="Times New Roman"/>
          <w:b w:val="false"/>
          <w:i w:val="false"/>
          <w:color w:val="000000"/>
          <w:sz w:val="28"/>
        </w:rPr>
        <w:t xml:space="preserve">
      11) 150.02.011 жолында Салық кодексінің </w:t>
      </w:r>
      <w:r>
        <w:rPr>
          <w:rFonts w:ascii="Times New Roman"/>
          <w:b w:val="false"/>
          <w:i w:val="false"/>
          <w:color w:val="000000"/>
          <w:sz w:val="28"/>
        </w:rPr>
        <w:t>226-бабы</w:t>
      </w:r>
      <w:r>
        <w:rPr>
          <w:rFonts w:ascii="Times New Roman"/>
          <w:b w:val="false"/>
          <w:i w:val="false"/>
          <w:color w:val="000000"/>
          <w:sz w:val="28"/>
        </w:rPr>
        <w:t xml:space="preserve"> 1-тармағының 22) тармақшасына сәйкес айқындалатын исламдық банкте орналастырылған инвестициялық депозит бойынша табыс көрсетіледі;</w:t>
      </w:r>
    </w:p>
    <w:p>
      <w:pPr>
        <w:spacing w:after="0"/>
        <w:ind w:left="0"/>
        <w:jc w:val="both"/>
      </w:pPr>
      <w:r>
        <w:rPr>
          <w:rFonts w:ascii="Times New Roman"/>
          <w:b w:val="false"/>
          <w:i w:val="false"/>
          <w:color w:val="000000"/>
          <w:sz w:val="28"/>
        </w:rPr>
        <w:t>
      12) 150.02.012 жолында Салық кодексіне сәйкес жылдық жиынтық кіріске енгізілетін салық төлеушінің өзге де табыстары көрсетіледі;</w:t>
      </w:r>
    </w:p>
    <w:p>
      <w:pPr>
        <w:spacing w:after="0"/>
        <w:ind w:left="0"/>
        <w:jc w:val="both"/>
      </w:pPr>
      <w:r>
        <w:rPr>
          <w:rFonts w:ascii="Times New Roman"/>
          <w:b w:val="false"/>
          <w:i w:val="false"/>
          <w:color w:val="000000"/>
          <w:sz w:val="28"/>
        </w:rPr>
        <w:t>
      13) 150.02.013 жолында 150.02.001-ден 150.02.012-ге дейінгі жолдардың сомасы ретінде айқындалатын жылдық жиынтық табыстың жалпы сомасы көрсетіледі;</w:t>
      </w:r>
    </w:p>
    <w:p>
      <w:pPr>
        <w:spacing w:after="0"/>
        <w:ind w:left="0"/>
        <w:jc w:val="both"/>
      </w:pPr>
      <w:r>
        <w:rPr>
          <w:rFonts w:ascii="Times New Roman"/>
          <w:b w:val="false"/>
          <w:i w:val="false"/>
          <w:color w:val="000000"/>
          <w:sz w:val="28"/>
        </w:rPr>
        <w:t xml:space="preserve">
      14) 150.02.014 жолында Салық кодексінің </w:t>
      </w:r>
      <w:r>
        <w:rPr>
          <w:rFonts w:ascii="Times New Roman"/>
          <w:b w:val="false"/>
          <w:i w:val="false"/>
          <w:color w:val="000000"/>
          <w:sz w:val="28"/>
        </w:rPr>
        <w:t>241-бабының</w:t>
      </w:r>
      <w:r>
        <w:rPr>
          <w:rFonts w:ascii="Times New Roman"/>
          <w:b w:val="false"/>
          <w:i w:val="false"/>
          <w:color w:val="000000"/>
          <w:sz w:val="28"/>
        </w:rPr>
        <w:t xml:space="preserve"> 1-тармағына сәйкес жылдық жиынтық табысты түзетудің жалпы сомасы көрсетіледі;</w:t>
      </w:r>
    </w:p>
    <w:p>
      <w:pPr>
        <w:spacing w:after="0"/>
        <w:ind w:left="0"/>
        <w:jc w:val="both"/>
      </w:pPr>
      <w:r>
        <w:rPr>
          <w:rFonts w:ascii="Times New Roman"/>
          <w:b w:val="false"/>
          <w:i w:val="false"/>
          <w:color w:val="000000"/>
          <w:sz w:val="28"/>
        </w:rPr>
        <w:t xml:space="preserve">
      15) 150.02.015 жолында Салық кодексінің </w:t>
      </w:r>
      <w:r>
        <w:rPr>
          <w:rFonts w:ascii="Times New Roman"/>
          <w:b w:val="false"/>
          <w:i w:val="false"/>
          <w:color w:val="000000"/>
          <w:sz w:val="28"/>
        </w:rPr>
        <w:t>241-бабының</w:t>
      </w:r>
      <w:r>
        <w:rPr>
          <w:rFonts w:ascii="Times New Roman"/>
          <w:b w:val="false"/>
          <w:i w:val="false"/>
          <w:color w:val="000000"/>
          <w:sz w:val="28"/>
        </w:rPr>
        <w:t xml:space="preserve"> 3-тармағына сәйкес ТМҚ бағалаудың өзге әдісіне көшу кезінде қалыптасқан оң немесе теріс айырма көрсетіледі;</w:t>
      </w:r>
    </w:p>
    <w:p>
      <w:pPr>
        <w:spacing w:after="0"/>
        <w:ind w:left="0"/>
        <w:jc w:val="both"/>
      </w:pPr>
      <w:r>
        <w:rPr>
          <w:rFonts w:ascii="Times New Roman"/>
          <w:b w:val="false"/>
          <w:i w:val="false"/>
          <w:color w:val="000000"/>
          <w:sz w:val="28"/>
        </w:rPr>
        <w:t>
      16) 150.02.016 жолында 150.02.013 жолы мен 150.02.014 жолы сомасының айырмасы ретінде айқындалған, 150.02.015 жолына ұлғайтылған (егер бұл жолдың мәні оң болған жағдайда) немесе 150.01.015 жолына азайтылған (егер бұл жолдың мәні теріс болған жағдайда) түзету ескеріле отырып, жылдық жиынтық табыс көрсетіледі.</w:t>
      </w:r>
    </w:p>
    <w:bookmarkStart w:name="z1257" w:id="313"/>
    <w:p>
      <w:pPr>
        <w:spacing w:after="0"/>
        <w:ind w:left="0"/>
        <w:jc w:val="both"/>
      </w:pPr>
      <w:r>
        <w:rPr>
          <w:rFonts w:ascii="Times New Roman"/>
          <w:b w:val="false"/>
          <w:i w:val="false"/>
          <w:color w:val="000000"/>
          <w:sz w:val="28"/>
        </w:rPr>
        <w:t>
      33. "Шегерімдер" деген бөлімде:</w:t>
      </w:r>
    </w:p>
    <w:bookmarkEnd w:id="313"/>
    <w:p>
      <w:pPr>
        <w:spacing w:after="0"/>
        <w:ind w:left="0"/>
        <w:jc w:val="both"/>
      </w:pPr>
      <w:r>
        <w:rPr>
          <w:rFonts w:ascii="Times New Roman"/>
          <w:b w:val="false"/>
          <w:i w:val="false"/>
          <w:color w:val="000000"/>
          <w:sz w:val="28"/>
        </w:rPr>
        <w:t>
      1) 150.02.017 жолда 150.02.017 І – 150.02.017 ІІ + 150.02.017 ІІІ + 150.02.017 ІV + 150.02.017 V – 150.02.017 VІ – 150.02.017 VІІ – 150.02.017 VІІІ – 150.02.017 ІX ретінде айқындалатын, Салық кодексінің 242-бабы 1-тармағына сәйкес шегерімге жатқызылатын өткізілген (жұмсалған) тауарлардың, сатып алынған және өтеусіз алынған жұмыстар, қызмет көрсетулердің құны көрсетіледі:</w:t>
      </w:r>
    </w:p>
    <w:p>
      <w:pPr>
        <w:spacing w:after="0"/>
        <w:ind w:left="0"/>
        <w:jc w:val="both"/>
      </w:pPr>
      <w:r>
        <w:rPr>
          <w:rFonts w:ascii="Times New Roman"/>
          <w:b w:val="false"/>
          <w:i w:val="false"/>
          <w:color w:val="000000"/>
          <w:sz w:val="28"/>
        </w:rPr>
        <w:t>
      150.02.017 І жолында салық кезеңінің басына ТМҚ өзіндік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pPr>
        <w:spacing w:after="0"/>
        <w:ind w:left="0"/>
        <w:jc w:val="both"/>
      </w:pPr>
      <w:r>
        <w:rPr>
          <w:rFonts w:ascii="Times New Roman"/>
          <w:b w:val="false"/>
          <w:i w:val="false"/>
          <w:color w:val="000000"/>
          <w:sz w:val="28"/>
        </w:rPr>
        <w:t>
      150.02.017 ІІ жолы салық кезеңінің соңына бухгалтерлік теңгерім деректеріне сәйкес толтырылады. Бұл ретте осы жолда жыл соңына және жолда орналасқан (мысалы, FAS-порт тауарларды сату шартымен) ТМҚ қалдықтарда ескерілетін, салық кезеңінде сатудан түскен табыс деп танылған салық салу мақсатында тауардың құны көрсетілмейді. Салық кезеңінің ішінде салық төлеуші табыс еткен тарату декларациясында 150.02.017 ІІ жолы жою балансының негізінде толтырылады;</w:t>
      </w:r>
    </w:p>
    <w:p>
      <w:pPr>
        <w:spacing w:after="0"/>
        <w:ind w:left="0"/>
        <w:jc w:val="both"/>
      </w:pPr>
      <w:r>
        <w:rPr>
          <w:rFonts w:ascii="Times New Roman"/>
          <w:b w:val="false"/>
          <w:i w:val="false"/>
          <w:color w:val="000000"/>
          <w:sz w:val="28"/>
        </w:rPr>
        <w:t>
      150.02.017 ІІІ жолында салық төлеуші салық кезеңінің барысында сатып алған ТМҚ, оның ішінде өтеусіз алған,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150.02.018 жолынан бастап 150.02.031 жолдар бойынша шегерімге жатқызылатын шығыстарды қамтымауы тиіс. 150.02.017 ІІІ А бастап 150.02.017 ІІІ H дейінгі жолдар мәндерінің сомасы ретінде айқындалады:</w:t>
      </w:r>
    </w:p>
    <w:p>
      <w:pPr>
        <w:spacing w:after="0"/>
        <w:ind w:left="0"/>
        <w:jc w:val="both"/>
      </w:pPr>
      <w:r>
        <w:rPr>
          <w:rFonts w:ascii="Times New Roman"/>
          <w:b w:val="false"/>
          <w:i w:val="false"/>
          <w:color w:val="000000"/>
          <w:sz w:val="28"/>
        </w:rPr>
        <w:t>
      150.02.017 ІІІ А жолында салық төлеуші есепті салық кезеңінде сатып алған, өтеусіз алған ТМҚ өзіндік құны көрсетіледі;</w:t>
      </w:r>
    </w:p>
    <w:p>
      <w:pPr>
        <w:spacing w:after="0"/>
        <w:ind w:left="0"/>
        <w:jc w:val="both"/>
      </w:pPr>
      <w:r>
        <w:rPr>
          <w:rFonts w:ascii="Times New Roman"/>
          <w:b w:val="false"/>
          <w:i w:val="false"/>
          <w:color w:val="000000"/>
          <w:sz w:val="28"/>
        </w:rPr>
        <w:t>
      150.02.017 ІІІ B жолында қаржылық қызмет көрсетулердің құны көрсетіледі;</w:t>
      </w:r>
    </w:p>
    <w:p>
      <w:pPr>
        <w:spacing w:after="0"/>
        <w:ind w:left="0"/>
        <w:jc w:val="both"/>
      </w:pPr>
      <w:r>
        <w:rPr>
          <w:rFonts w:ascii="Times New Roman"/>
          <w:b w:val="false"/>
          <w:i w:val="false"/>
          <w:color w:val="000000"/>
          <w:sz w:val="28"/>
        </w:rPr>
        <w:t>
      150.02.017 ІІІ C жолында жарнамалық қызмет көрсетулердің құны көрсетіледі;</w:t>
      </w:r>
    </w:p>
    <w:p>
      <w:pPr>
        <w:spacing w:after="0"/>
        <w:ind w:left="0"/>
        <w:jc w:val="both"/>
      </w:pPr>
      <w:r>
        <w:rPr>
          <w:rFonts w:ascii="Times New Roman"/>
          <w:b w:val="false"/>
          <w:i w:val="false"/>
          <w:color w:val="000000"/>
          <w:sz w:val="28"/>
        </w:rPr>
        <w:t>
      150.02.017 ІІІ D жолында консультациялық қызмет көрсетулердің құны көрсетіледі;</w:t>
      </w:r>
    </w:p>
    <w:p>
      <w:pPr>
        <w:spacing w:after="0"/>
        <w:ind w:left="0"/>
        <w:jc w:val="both"/>
      </w:pPr>
      <w:r>
        <w:rPr>
          <w:rFonts w:ascii="Times New Roman"/>
          <w:b w:val="false"/>
          <w:i w:val="false"/>
          <w:color w:val="000000"/>
          <w:sz w:val="28"/>
        </w:rPr>
        <w:t>
      150.02.017 ІІІ Е жолында маркетингтік қызмет көрсетулердің құны көрсетіледі;</w:t>
      </w:r>
    </w:p>
    <w:p>
      <w:pPr>
        <w:spacing w:after="0"/>
        <w:ind w:left="0"/>
        <w:jc w:val="both"/>
      </w:pPr>
      <w:r>
        <w:rPr>
          <w:rFonts w:ascii="Times New Roman"/>
          <w:b w:val="false"/>
          <w:i w:val="false"/>
          <w:color w:val="000000"/>
          <w:sz w:val="28"/>
        </w:rPr>
        <w:t>
      150.02.017 ІІІ F жолында дизайнерлік қызмет көрсетулердің құны көрсетіледі;</w:t>
      </w:r>
    </w:p>
    <w:p>
      <w:pPr>
        <w:spacing w:after="0"/>
        <w:ind w:left="0"/>
        <w:jc w:val="both"/>
      </w:pPr>
      <w:r>
        <w:rPr>
          <w:rFonts w:ascii="Times New Roman"/>
          <w:b w:val="false"/>
          <w:i w:val="false"/>
          <w:color w:val="000000"/>
          <w:sz w:val="28"/>
        </w:rPr>
        <w:t>
      150.02.017 ІІІ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150.02.017 ІІІ Н басқа да жұмыстар мен қызмет көрсетулерді сатып алуға шығыстар көрсетіледі;</w:t>
      </w:r>
    </w:p>
    <w:p>
      <w:pPr>
        <w:spacing w:after="0"/>
        <w:ind w:left="0"/>
        <w:jc w:val="both"/>
      </w:pPr>
      <w:r>
        <w:rPr>
          <w:rFonts w:ascii="Times New Roman"/>
          <w:b w:val="false"/>
          <w:i w:val="false"/>
          <w:color w:val="000000"/>
          <w:sz w:val="28"/>
        </w:rPr>
        <w:t xml:space="preserve">
      150.02.017 ІV жолында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жұмыскерлердің есептелген кірістер бойынша шегерімге жататын жұмыскерлердің кірістерін есептеу және жеке тұлғаларға басқа төлемдер бойынша шығындар көрсетіледі:</w:t>
      </w:r>
    </w:p>
    <w:p>
      <w:pPr>
        <w:spacing w:after="0"/>
        <w:ind w:left="0"/>
        <w:jc w:val="both"/>
      </w:pPr>
      <w:r>
        <w:rPr>
          <w:rFonts w:ascii="Times New Roman"/>
          <w:b w:val="false"/>
          <w:i w:val="false"/>
          <w:color w:val="000000"/>
          <w:sz w:val="28"/>
        </w:rPr>
        <w:t xml:space="preserve">
      150.02.023 жолы бойынша көрсетілетін және Салық кодексінің </w:t>
      </w:r>
      <w:r>
        <w:rPr>
          <w:rFonts w:ascii="Times New Roman"/>
          <w:b w:val="false"/>
          <w:i w:val="false"/>
          <w:color w:val="000000"/>
          <w:sz w:val="28"/>
        </w:rPr>
        <w:t>319-бабы</w:t>
      </w:r>
      <w:r>
        <w:rPr>
          <w:rFonts w:ascii="Times New Roman"/>
          <w:b w:val="false"/>
          <w:i w:val="false"/>
          <w:color w:val="000000"/>
          <w:sz w:val="28"/>
        </w:rPr>
        <w:t xml:space="preserve"> 2-тармағының 4) тармақшасында беліленген тәуліктік мөлшерінің асып кетуін білдіретін;</w:t>
      </w:r>
    </w:p>
    <w:p>
      <w:pPr>
        <w:spacing w:after="0"/>
        <w:ind w:left="0"/>
        <w:jc w:val="both"/>
      </w:pPr>
      <w:r>
        <w:rPr>
          <w:rFonts w:ascii="Times New Roman"/>
          <w:b w:val="false"/>
          <w:i w:val="false"/>
          <w:color w:val="000000"/>
          <w:sz w:val="28"/>
        </w:rPr>
        <w:t>
      тіркелген активтердің, преференциялар объектілерінің алғашқы құнына енетін;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кейінгі шығыстар ретінде танылатын;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енетін;</w:t>
      </w:r>
    </w:p>
    <w:p>
      <w:pPr>
        <w:spacing w:after="0"/>
        <w:ind w:left="0"/>
        <w:jc w:val="both"/>
      </w:pPr>
      <w:r>
        <w:rPr>
          <w:rFonts w:ascii="Times New Roman"/>
          <w:b w:val="false"/>
          <w:i w:val="false"/>
          <w:color w:val="000000"/>
          <w:sz w:val="28"/>
        </w:rPr>
        <w:t>
      150.02.017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xml:space="preserve">
      150.02.017 VІ жолында салықтық есебі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жүргізілетін кейінгі шығыстар болып танылған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VІІ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150.02.017 VІІІ жолында 150.02.017 VІ жолы бойынша көрсетілетін құнды қоспағанда, Салық кодексінің </w:t>
      </w:r>
      <w:r>
        <w:rPr>
          <w:rFonts w:ascii="Times New Roman"/>
          <w:b w:val="false"/>
          <w:i w:val="false"/>
          <w:color w:val="000000"/>
          <w:sz w:val="28"/>
        </w:rPr>
        <w:t>264-бабының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150.02.017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pPr>
        <w:spacing w:after="0"/>
        <w:ind w:left="0"/>
        <w:jc w:val="both"/>
      </w:pPr>
      <w:r>
        <w:rPr>
          <w:rFonts w:ascii="Times New Roman"/>
          <w:b w:val="false"/>
          <w:i w:val="false"/>
          <w:color w:val="000000"/>
          <w:sz w:val="28"/>
        </w:rPr>
        <w:t xml:space="preserve">
      2) 150.02.018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7-тармағына сәйкес шегерімге жатқызылатын айыппұлдардың, өсімақылардың, тұрақсыздық айыптарының жалпы сомасы көрсетіледі;</w:t>
      </w:r>
    </w:p>
    <w:p>
      <w:pPr>
        <w:spacing w:after="0"/>
        <w:ind w:left="0"/>
        <w:jc w:val="both"/>
      </w:pPr>
      <w:r>
        <w:rPr>
          <w:rFonts w:ascii="Times New Roman"/>
          <w:b w:val="false"/>
          <w:i w:val="false"/>
          <w:color w:val="000000"/>
          <w:sz w:val="28"/>
        </w:rPr>
        <w:t xml:space="preserve">
      3) 150.02.019 жолында Салық кодексінің </w:t>
      </w:r>
      <w:r>
        <w:rPr>
          <w:rFonts w:ascii="Times New Roman"/>
          <w:b w:val="false"/>
          <w:i w:val="false"/>
          <w:color w:val="000000"/>
          <w:sz w:val="28"/>
        </w:rPr>
        <w:t>243-бабының</w:t>
      </w:r>
      <w:r>
        <w:rPr>
          <w:rFonts w:ascii="Times New Roman"/>
          <w:b w:val="false"/>
          <w:i w:val="false"/>
          <w:color w:val="000000"/>
          <w:sz w:val="28"/>
        </w:rPr>
        <w:t xml:space="preserve"> 9-тармағында белгіленген негіздер бойынша шегерімге жатқызылатын қосымша құн салығының сомасы көрсетіледі;</w:t>
      </w:r>
    </w:p>
    <w:p>
      <w:pPr>
        <w:spacing w:after="0"/>
        <w:ind w:left="0"/>
        <w:jc w:val="both"/>
      </w:pPr>
      <w:r>
        <w:rPr>
          <w:rFonts w:ascii="Times New Roman"/>
          <w:b w:val="false"/>
          <w:i w:val="false"/>
          <w:color w:val="000000"/>
          <w:sz w:val="28"/>
        </w:rPr>
        <w:t xml:space="preserve">
      4) 150.02.020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11-тармағына сәйкес шегерімге жатқызылатын Мемлекеттік әлеуметтік сақтандыру қорына есептелген әлеуметтік аударымдар бойынша шегерім сомасы, сондай-ақ Салық кодексінің </w:t>
      </w:r>
      <w:r>
        <w:rPr>
          <w:rFonts w:ascii="Times New Roman"/>
          <w:b w:val="false"/>
          <w:i w:val="false"/>
          <w:color w:val="000000"/>
          <w:sz w:val="28"/>
        </w:rPr>
        <w:t>243-бабы</w:t>
      </w:r>
      <w:r>
        <w:rPr>
          <w:rFonts w:ascii="Times New Roman"/>
          <w:b w:val="false"/>
          <w:i w:val="false"/>
          <w:color w:val="000000"/>
          <w:sz w:val="28"/>
        </w:rPr>
        <w:t xml:space="preserve"> 12-тармағына сәйкес шегерімге жататын, Қазақстан Республикасының міндетті әлеуметтік медициналық сақтандыру туралы заңнамасына сәйкес әлеуметтік медициналық сақтандыру қорына аударылған, төленген сомасы көрсетіледі;</w:t>
      </w:r>
    </w:p>
    <w:p>
      <w:pPr>
        <w:spacing w:after="0"/>
        <w:ind w:left="0"/>
        <w:jc w:val="both"/>
      </w:pPr>
      <w:r>
        <w:rPr>
          <w:rFonts w:ascii="Times New Roman"/>
          <w:b w:val="false"/>
          <w:i w:val="false"/>
          <w:color w:val="000000"/>
          <w:sz w:val="28"/>
        </w:rPr>
        <w:t xml:space="preserve">
      5) 150.02.021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сыйақылардың жалпы сомасы көрсетіледі;</w:t>
      </w:r>
    </w:p>
    <w:p>
      <w:pPr>
        <w:spacing w:after="0"/>
        <w:ind w:left="0"/>
        <w:jc w:val="both"/>
      </w:pPr>
      <w:r>
        <w:rPr>
          <w:rFonts w:ascii="Times New Roman"/>
          <w:b w:val="false"/>
          <w:i w:val="false"/>
          <w:color w:val="000000"/>
          <w:sz w:val="28"/>
        </w:rPr>
        <w:t xml:space="preserve">
      6) 150.02.022 жолында Салық кодексінің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p>
      <w:pPr>
        <w:spacing w:after="0"/>
        <w:ind w:left="0"/>
        <w:jc w:val="both"/>
      </w:pPr>
      <w:r>
        <w:rPr>
          <w:rFonts w:ascii="Times New Roman"/>
          <w:b w:val="false"/>
          <w:i w:val="false"/>
          <w:color w:val="000000"/>
          <w:sz w:val="28"/>
        </w:rPr>
        <w:t xml:space="preserve">
      7) 150.02.023 жолында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шегерімге жатқызылатын, оның ішінде Салық кодексінің </w:t>
      </w:r>
      <w:r>
        <w:rPr>
          <w:rFonts w:ascii="Times New Roman"/>
          <w:b w:val="false"/>
          <w:i w:val="false"/>
          <w:color w:val="000000"/>
          <w:sz w:val="28"/>
        </w:rPr>
        <w:t>229-бабына</w:t>
      </w:r>
      <w:r>
        <w:rPr>
          <w:rFonts w:ascii="Times New Roman"/>
          <w:b w:val="false"/>
          <w:i w:val="false"/>
          <w:color w:val="000000"/>
          <w:sz w:val="28"/>
        </w:rPr>
        <w:t xml:space="preserve"> сәйкес шегерімге жатқызылатын төленген күмәнді міндеттемелер, бұрын кіріс деп танылған төленген міндеттемелердің сомасы көрсетіледі;</w:t>
      </w:r>
    </w:p>
    <w:p>
      <w:pPr>
        <w:spacing w:after="0"/>
        <w:ind w:left="0"/>
        <w:jc w:val="both"/>
      </w:pPr>
      <w:r>
        <w:rPr>
          <w:rFonts w:ascii="Times New Roman"/>
          <w:b w:val="false"/>
          <w:i w:val="false"/>
          <w:color w:val="000000"/>
          <w:sz w:val="28"/>
        </w:rPr>
        <w:t xml:space="preserve">
      8) 150.02.024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көрсетіледі;</w:t>
      </w:r>
    </w:p>
    <w:p>
      <w:pPr>
        <w:spacing w:after="0"/>
        <w:ind w:left="0"/>
        <w:jc w:val="both"/>
      </w:pPr>
      <w:r>
        <w:rPr>
          <w:rFonts w:ascii="Times New Roman"/>
          <w:b w:val="false"/>
          <w:i w:val="false"/>
          <w:color w:val="000000"/>
          <w:sz w:val="28"/>
        </w:rPr>
        <w:t xml:space="preserve">
      9) 150.02.025 жолында жинақтаушы сақтандыру шарттары бойынша сақтандыру сыйлықақыларды қоспағанда, Салық кодексінің </w:t>
      </w:r>
      <w:r>
        <w:rPr>
          <w:rFonts w:ascii="Times New Roman"/>
          <w:b w:val="false"/>
          <w:i w:val="false"/>
          <w:color w:val="000000"/>
          <w:sz w:val="28"/>
        </w:rPr>
        <w:t>256-бабы</w:t>
      </w:r>
      <w:r>
        <w:rPr>
          <w:rFonts w:ascii="Times New Roman"/>
          <w:b w:val="false"/>
          <w:i w:val="false"/>
          <w:color w:val="000000"/>
          <w:sz w:val="28"/>
        </w:rPr>
        <w:t xml:space="preserve"> 1-тармағына сәйкес шегерімге жатқызылатын сақтандыру шарттары бойынша төленуі тиіс немесе төленген сақтандыру сыйлықақылары көрсетіледі;</w:t>
      </w:r>
    </w:p>
    <w:p>
      <w:pPr>
        <w:spacing w:after="0"/>
        <w:ind w:left="0"/>
        <w:jc w:val="both"/>
      </w:pPr>
      <w:r>
        <w:rPr>
          <w:rFonts w:ascii="Times New Roman"/>
          <w:b w:val="false"/>
          <w:i w:val="false"/>
          <w:color w:val="000000"/>
          <w:sz w:val="28"/>
        </w:rPr>
        <w:t xml:space="preserve">
      10) 150.02.026 жолында Салық кодексінің </w:t>
      </w:r>
      <w:r>
        <w:rPr>
          <w:rFonts w:ascii="Times New Roman"/>
          <w:b w:val="false"/>
          <w:i w:val="false"/>
          <w:color w:val="000000"/>
          <w:sz w:val="28"/>
        </w:rPr>
        <w:t>262-бабына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p>
      <w:pPr>
        <w:spacing w:after="0"/>
        <w:ind w:left="0"/>
        <w:jc w:val="both"/>
      </w:pPr>
      <w:r>
        <w:rPr>
          <w:rFonts w:ascii="Times New Roman"/>
          <w:b w:val="false"/>
          <w:i w:val="false"/>
          <w:color w:val="000000"/>
          <w:sz w:val="28"/>
        </w:rPr>
        <w:t xml:space="preserve">
      11) 150.02.027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p>
      <w:pPr>
        <w:spacing w:after="0"/>
        <w:ind w:left="0"/>
        <w:jc w:val="both"/>
      </w:pPr>
      <w:r>
        <w:rPr>
          <w:rFonts w:ascii="Times New Roman"/>
          <w:b w:val="false"/>
          <w:i w:val="false"/>
          <w:color w:val="000000"/>
          <w:sz w:val="28"/>
        </w:rPr>
        <w:t xml:space="preserve">
      12) 150.02.028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273-баптарына сәйкес жүргізілетін тіркелген активтер бойынша шегерімдер көрсетіледі;</w:t>
      </w:r>
    </w:p>
    <w:p>
      <w:pPr>
        <w:spacing w:after="0"/>
        <w:ind w:left="0"/>
        <w:jc w:val="both"/>
      </w:pPr>
      <w:r>
        <w:rPr>
          <w:rFonts w:ascii="Times New Roman"/>
          <w:b w:val="false"/>
          <w:i w:val="false"/>
          <w:color w:val="000000"/>
          <w:sz w:val="28"/>
        </w:rPr>
        <w:t xml:space="preserve">
      13) 150.02.029 жолында Салық кодексінің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276-баптарына</w:t>
      </w:r>
      <w:r>
        <w:rPr>
          <w:rFonts w:ascii="Times New Roman"/>
          <w:b w:val="false"/>
          <w:i w:val="false"/>
          <w:color w:val="000000"/>
          <w:sz w:val="28"/>
        </w:rPr>
        <w:t xml:space="preserve"> сәйкес инвестициялық салық преференциялары бойынша шегерімдер көрсетіледі;</w:t>
      </w:r>
    </w:p>
    <w:p>
      <w:pPr>
        <w:spacing w:after="0"/>
        <w:ind w:left="0"/>
        <w:jc w:val="both"/>
      </w:pPr>
      <w:r>
        <w:rPr>
          <w:rFonts w:ascii="Times New Roman"/>
          <w:b w:val="false"/>
          <w:i w:val="false"/>
          <w:color w:val="000000"/>
          <w:sz w:val="28"/>
        </w:rPr>
        <w:t>
      14) 150.02.030 жолында Салық кодексіне сәйкес шегерімге жатқызылатын өзге де шығыстар көрсетіледі;</w:t>
      </w:r>
    </w:p>
    <w:p>
      <w:pPr>
        <w:spacing w:after="0"/>
        <w:ind w:left="0"/>
        <w:jc w:val="both"/>
      </w:pPr>
      <w:r>
        <w:rPr>
          <w:rFonts w:ascii="Times New Roman"/>
          <w:b w:val="false"/>
          <w:i w:val="false"/>
          <w:color w:val="000000"/>
          <w:sz w:val="28"/>
        </w:rPr>
        <w:t>
      15) 150.02.031 жолында шегерімге жатқызылатын сома көрсетіледі:</w:t>
      </w:r>
    </w:p>
    <w:p>
      <w:pPr>
        <w:spacing w:after="0"/>
        <w:ind w:left="0"/>
        <w:jc w:val="both"/>
      </w:pPr>
      <w:r>
        <w:rPr>
          <w:rFonts w:ascii="Times New Roman"/>
          <w:b w:val="false"/>
          <w:i w:val="false"/>
          <w:color w:val="000000"/>
          <w:sz w:val="28"/>
        </w:rPr>
        <w:t>
      150.02.031 І жолында шегерімге жатқызылатын жалпы шығындардың сомасы көрсетіледі. 150.02.017 І және 150.02.030 ІІ жолдарының сомасы ретінде айқындалады;</w:t>
      </w:r>
    </w:p>
    <w:p>
      <w:pPr>
        <w:spacing w:after="0"/>
        <w:ind w:left="0"/>
        <w:jc w:val="both"/>
      </w:pPr>
      <w:r>
        <w:rPr>
          <w:rFonts w:ascii="Times New Roman"/>
          <w:b w:val="false"/>
          <w:i w:val="false"/>
          <w:color w:val="000000"/>
          <w:sz w:val="28"/>
        </w:rPr>
        <w:t>
      150.02.031 ІІ Салық кодексіне сәйкес коммерциялық емес кәсіпорынның шегерімге жататын шығындар сомасы көрсетіледі;</w:t>
      </w:r>
    </w:p>
    <w:p>
      <w:pPr>
        <w:spacing w:after="0"/>
        <w:ind w:left="0"/>
        <w:jc w:val="both"/>
      </w:pPr>
      <w:r>
        <w:rPr>
          <w:rFonts w:ascii="Times New Roman"/>
          <w:b w:val="false"/>
          <w:i w:val="false"/>
          <w:color w:val="000000"/>
          <w:sz w:val="28"/>
        </w:rPr>
        <w:t>
      150.02.031 ІІІ жолында Қазақстан Республикасының шегінен тыс тұрақты мекемесі (мекемелері) бар резиденттер шегерімге жатқызуы тиіс шығыстардың сомасы көрсетіледі.</w:t>
      </w:r>
    </w:p>
    <w:bookmarkStart w:name="z1258" w:id="314"/>
    <w:p>
      <w:pPr>
        <w:spacing w:after="0"/>
        <w:ind w:left="0"/>
        <w:jc w:val="both"/>
      </w:pPr>
      <w:r>
        <w:rPr>
          <w:rFonts w:ascii="Times New Roman"/>
          <w:b w:val="false"/>
          <w:i w:val="false"/>
          <w:color w:val="000000"/>
          <w:sz w:val="28"/>
        </w:rPr>
        <w:t>
      34. "Кірістер мен шегерімдерді түзету" деген бөлімде:</w:t>
      </w:r>
    </w:p>
    <w:bookmarkEnd w:id="314"/>
    <w:p>
      <w:pPr>
        <w:spacing w:after="0"/>
        <w:ind w:left="0"/>
        <w:jc w:val="both"/>
      </w:pPr>
      <w:r>
        <w:rPr>
          <w:rFonts w:ascii="Times New Roman"/>
          <w:b w:val="false"/>
          <w:i w:val="false"/>
          <w:color w:val="000000"/>
          <w:sz w:val="28"/>
        </w:rPr>
        <w:t xml:space="preserve">
      150.02.032 жолында Салық кодексінің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жүргізілетін кірістер мен шегерімдерді түзетулердің жалпы сомасы көрсетіледі. 150.02.032 І және 150.02.032 ІІ жолдарының сомасын айырмасы ретінде айқындалады:</w:t>
      </w:r>
    </w:p>
    <w:p>
      <w:pPr>
        <w:spacing w:after="0"/>
        <w:ind w:left="0"/>
        <w:jc w:val="both"/>
      </w:pPr>
      <w:r>
        <w:rPr>
          <w:rFonts w:ascii="Times New Roman"/>
          <w:b w:val="false"/>
          <w:i w:val="false"/>
          <w:color w:val="000000"/>
          <w:sz w:val="28"/>
        </w:rPr>
        <w:t>
      150.02.032 І жолында Салық кодексінің 286 және 287-баптарына сәйкес жүргізілетін табыстарды түзетулердің сомасы көрсетіледі;</w:t>
      </w:r>
    </w:p>
    <w:p>
      <w:pPr>
        <w:spacing w:after="0"/>
        <w:ind w:left="0"/>
        <w:jc w:val="both"/>
      </w:pPr>
      <w:r>
        <w:rPr>
          <w:rFonts w:ascii="Times New Roman"/>
          <w:b w:val="false"/>
          <w:i w:val="false"/>
          <w:color w:val="000000"/>
          <w:sz w:val="28"/>
        </w:rPr>
        <w:t>
      150.02.032 ІІ жолында Салық кодексінің 286 және 287-баптарына сәйкес жүргізілетін шегерімдерді түзетулердің сомасы көрсетіледі.</w:t>
      </w:r>
    </w:p>
    <w:bookmarkStart w:name="z1259" w:id="315"/>
    <w:p>
      <w:pPr>
        <w:spacing w:after="0"/>
        <w:ind w:left="0"/>
        <w:jc w:val="both"/>
      </w:pPr>
      <w:r>
        <w:rPr>
          <w:rFonts w:ascii="Times New Roman"/>
          <w:b w:val="false"/>
          <w:i w:val="false"/>
          <w:color w:val="000000"/>
          <w:sz w:val="28"/>
        </w:rPr>
        <w:t>
      35. "Трансферттік баға белгілеу туралы заңға сәйкес кірістер мен шегерімдерді түзету" деген бөлімде:</w:t>
      </w:r>
    </w:p>
    <w:bookmarkEnd w:id="315"/>
    <w:p>
      <w:pPr>
        <w:spacing w:after="0"/>
        <w:ind w:left="0"/>
        <w:jc w:val="both"/>
      </w:pPr>
      <w:r>
        <w:rPr>
          <w:rFonts w:ascii="Times New Roman"/>
          <w:b w:val="false"/>
          <w:i w:val="false"/>
          <w:color w:val="000000"/>
          <w:sz w:val="28"/>
        </w:rPr>
        <w:t>
      1) 150.02.033 жолында Трансферттік баға белгілеу туралы заңға сәйкес табыстарды түзетудің сомасы көрсетіледі;</w:t>
      </w:r>
    </w:p>
    <w:p>
      <w:pPr>
        <w:spacing w:after="0"/>
        <w:ind w:left="0"/>
        <w:jc w:val="both"/>
      </w:pPr>
      <w:r>
        <w:rPr>
          <w:rFonts w:ascii="Times New Roman"/>
          <w:b w:val="false"/>
          <w:i w:val="false"/>
          <w:color w:val="000000"/>
          <w:sz w:val="28"/>
        </w:rPr>
        <w:t>
      2) 150.00.034 жолында Трансферттік баға белгілеу туралы заңға сәйкес айқындалатын, шегерімдерді түзетудің сомасы көрсетіледі.</w:t>
      </w:r>
    </w:p>
    <w:p>
      <w:pPr>
        <w:spacing w:after="0"/>
        <w:ind w:left="0"/>
        <w:jc w:val="both"/>
      </w:pPr>
      <w:r>
        <w:rPr>
          <w:rFonts w:ascii="Times New Roman"/>
          <w:b w:val="false"/>
          <w:i w:val="false"/>
          <w:color w:val="000000"/>
          <w:sz w:val="28"/>
        </w:rPr>
        <w:t>
      36. "Салық салынатын кірісті есептеу" деген бөлімде:</w:t>
      </w:r>
    </w:p>
    <w:p>
      <w:pPr>
        <w:spacing w:after="0"/>
        <w:ind w:left="0"/>
        <w:jc w:val="both"/>
      </w:pPr>
      <w:r>
        <w:rPr>
          <w:rFonts w:ascii="Times New Roman"/>
          <w:b w:val="false"/>
          <w:i w:val="false"/>
          <w:color w:val="000000"/>
          <w:sz w:val="28"/>
        </w:rPr>
        <w:t>
      1) 150.02.035 жолында салық салынатын кіріс (залал) сомасы көрсетіледі. 150.02.032 және 150.02.033 жолдарына ұлғайтылған 150.02.016, 150.00.031 және 150.02.034 жолдарының айырмасы ретінде айқындалады;</w:t>
      </w:r>
    </w:p>
    <w:p>
      <w:pPr>
        <w:spacing w:after="0"/>
        <w:ind w:left="0"/>
        <w:jc w:val="both"/>
      </w:pPr>
      <w:r>
        <w:rPr>
          <w:rFonts w:ascii="Times New Roman"/>
          <w:b w:val="false"/>
          <w:i w:val="false"/>
          <w:color w:val="000000"/>
          <w:sz w:val="28"/>
        </w:rPr>
        <w:t>
      2) 150.02.036 жолында резидент салық төлеушінің Қазақстан Республикасынан тыс көздерден алған кірістерінің сомасы көрсетіледі. Бұл жолға 150.08 нысанының F бағаны жолдарының "2" қызмет түрлерінің коды сәйкес келетін жиынтық мәні көшіріледі. 150.02.036 жол анықтамалық сипатқа ие;</w:t>
      </w:r>
    </w:p>
    <w:p>
      <w:pPr>
        <w:spacing w:after="0"/>
        <w:ind w:left="0"/>
        <w:jc w:val="both"/>
      </w:pPr>
      <w:r>
        <w:rPr>
          <w:rFonts w:ascii="Times New Roman"/>
          <w:b w:val="false"/>
          <w:i w:val="false"/>
          <w:color w:val="000000"/>
          <w:sz w:val="28"/>
        </w:rPr>
        <w:t xml:space="preserve">
      3) 150.02.037 жолында Салық кодексінің </w:t>
      </w:r>
      <w:r>
        <w:rPr>
          <w:rFonts w:ascii="Times New Roman"/>
          <w:b w:val="false"/>
          <w:i w:val="false"/>
          <w:color w:val="000000"/>
          <w:sz w:val="28"/>
        </w:rPr>
        <w:t>2-бабы</w:t>
      </w:r>
      <w:r>
        <w:rPr>
          <w:rFonts w:ascii="Times New Roman"/>
          <w:b w:val="false"/>
          <w:i w:val="false"/>
          <w:color w:val="000000"/>
          <w:sz w:val="28"/>
        </w:rPr>
        <w:t xml:space="preserve"> 2-тармағына,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669-баптарына</w:t>
      </w:r>
      <w:r>
        <w:rPr>
          <w:rFonts w:ascii="Times New Roman"/>
          <w:b w:val="false"/>
          <w:i w:val="false"/>
          <w:color w:val="000000"/>
          <w:sz w:val="28"/>
        </w:rPr>
        <w:t xml:space="preserve"> сәйкес халықаралық шарттарға сәйкес салық салудан босатылуы тиіс кіріс сомасы көрсетіледі;</w:t>
      </w:r>
    </w:p>
    <w:p>
      <w:pPr>
        <w:spacing w:after="0"/>
        <w:ind w:left="0"/>
        <w:jc w:val="both"/>
      </w:pPr>
      <w:r>
        <w:rPr>
          <w:rFonts w:ascii="Times New Roman"/>
          <w:b w:val="false"/>
          <w:i w:val="false"/>
          <w:color w:val="000000"/>
          <w:sz w:val="28"/>
        </w:rPr>
        <w:t>
      4) 150.02.038 жолында халықаралық салық салу ерекшелігі есепке ала отырып, салық салынатын кіріс (залал) сомасы көрсетіледі. 150.02.035 және 150.02.037 жолдарының айырмасы ретінде айқындалады. Егерде 150.01.045 жолы теріс (залал) мәнге ие болса, онда бұл жол бойынша мәні 150.00.047 жолға көшірілмейді;</w:t>
      </w:r>
    </w:p>
    <w:p>
      <w:pPr>
        <w:spacing w:after="0"/>
        <w:ind w:left="0"/>
        <w:jc w:val="both"/>
      </w:pPr>
      <w:r>
        <w:rPr>
          <w:rFonts w:ascii="Times New Roman"/>
          <w:b w:val="false"/>
          <w:i w:val="false"/>
          <w:color w:val="000000"/>
          <w:sz w:val="28"/>
        </w:rPr>
        <w:t xml:space="preserve">
      5) 150.02.039 жолында Салық кодексінің </w:t>
      </w:r>
      <w:r>
        <w:rPr>
          <w:rFonts w:ascii="Times New Roman"/>
          <w:b w:val="false"/>
          <w:i w:val="false"/>
          <w:color w:val="000000"/>
          <w:sz w:val="28"/>
        </w:rPr>
        <w:t>297-бабының</w:t>
      </w:r>
      <w:r>
        <w:rPr>
          <w:rFonts w:ascii="Times New Roman"/>
          <w:b w:val="false"/>
          <w:i w:val="false"/>
          <w:color w:val="000000"/>
          <w:sz w:val="28"/>
        </w:rPr>
        <w:t xml:space="preserve"> 1-тармағына сәйкес анықталған БШК және БШК ТМ жиынтық пайдасы көрсетіледі. Бұл жолға 150.10 нысанының М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6) 150.02.040 жолында БШК және БШК ТМ жиынтық пайдасын есепке алғанда салық салу кірістің (залалдың) сомасы көрсетеді. 150.02.040 жолы 150.02.038 және 150.02.039 жолдары сомасы ретінде айқындалады;</w:t>
      </w:r>
    </w:p>
    <w:p>
      <w:pPr>
        <w:spacing w:after="0"/>
        <w:ind w:left="0"/>
        <w:jc w:val="both"/>
      </w:pPr>
      <w:r>
        <w:rPr>
          <w:rFonts w:ascii="Times New Roman"/>
          <w:b w:val="false"/>
          <w:i w:val="false"/>
          <w:color w:val="000000"/>
          <w:sz w:val="28"/>
        </w:rPr>
        <w:t>
      7) 150.02.041 жолында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сондай-ақ І тобының тіркелген активтерінің шығуынан залалдар көрсетіледі;</w:t>
      </w:r>
    </w:p>
    <w:p>
      <w:pPr>
        <w:spacing w:after="0"/>
        <w:ind w:left="0"/>
        <w:jc w:val="both"/>
      </w:pPr>
      <w:r>
        <w:rPr>
          <w:rFonts w:ascii="Times New Roman"/>
          <w:b w:val="false"/>
          <w:i w:val="false"/>
          <w:color w:val="000000"/>
          <w:sz w:val="28"/>
        </w:rPr>
        <w:t xml:space="preserve">
      8) 150.02.042 жолында Салық кодексінің </w:t>
      </w:r>
      <w:r>
        <w:rPr>
          <w:rFonts w:ascii="Times New Roman"/>
          <w:b w:val="false"/>
          <w:i w:val="false"/>
          <w:color w:val="000000"/>
          <w:sz w:val="28"/>
        </w:rPr>
        <w:t>300-бабы</w:t>
      </w:r>
      <w:r>
        <w:rPr>
          <w:rFonts w:ascii="Times New Roman"/>
          <w:b w:val="false"/>
          <w:i w:val="false"/>
          <w:color w:val="000000"/>
          <w:sz w:val="28"/>
        </w:rPr>
        <w:t xml:space="preserve"> 1-тармағына сәйкес көшірілуі тиіс залал көрсетіледі; Егер 150.02.040 жолы теріс мәнге ие болса, 150.02.040 және 150.02.041 жолдарының модулі ретінде 150.02.042 жолы анықталады. Егер 150.02.040 жолдары оң мәнге ие болса, онда 150.02.042 жолы 150.02.041 жолы мәніне ауысады;</w:t>
      </w:r>
    </w:p>
    <w:p>
      <w:pPr>
        <w:spacing w:after="0"/>
        <w:ind w:left="0"/>
        <w:jc w:val="both"/>
      </w:pPr>
      <w:r>
        <w:rPr>
          <w:rFonts w:ascii="Times New Roman"/>
          <w:b w:val="false"/>
          <w:i w:val="false"/>
          <w:color w:val="000000"/>
          <w:sz w:val="28"/>
        </w:rPr>
        <w:t xml:space="preserve">
      9) 150.02.043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салық салынатын кірісті азайту сомасы көрсетіледі. 150.00.052 жолына 150.00.043 І және 150.00.043 ІІ жолдары кіреді:</w:t>
      </w:r>
    </w:p>
    <w:p>
      <w:pPr>
        <w:spacing w:after="0"/>
        <w:ind w:left="0"/>
        <w:jc w:val="both"/>
      </w:pPr>
      <w:r>
        <w:rPr>
          <w:rFonts w:ascii="Times New Roman"/>
          <w:b w:val="false"/>
          <w:i w:val="false"/>
          <w:color w:val="000000"/>
          <w:sz w:val="28"/>
        </w:rPr>
        <w:t xml:space="preserve">
      150.02.043 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1) және 2) тармақшаларына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xml:space="preserve">
      150.02.043 ІІ жолында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4) тармақшасына сәйкес салық төлеуші салық салынатын кірісті азайтуға құқылы шығыстар көрсетіледі;</w:t>
      </w:r>
    </w:p>
    <w:p>
      <w:pPr>
        <w:spacing w:after="0"/>
        <w:ind w:left="0"/>
        <w:jc w:val="both"/>
      </w:pPr>
      <w:r>
        <w:rPr>
          <w:rFonts w:ascii="Times New Roman"/>
          <w:b w:val="false"/>
          <w:i w:val="false"/>
          <w:color w:val="000000"/>
          <w:sz w:val="28"/>
        </w:rPr>
        <w:t>
      10) 150.02.044 жолында Салық кодексінің 288-бабы сәйкес жүргізілетін азайтуды ескере отырып, салық салынатын кіріс көрсетіледі. 150.02.040 және 150.02.043 жолдарының айырмасы ретінде айқындалады. Егер 150.02.043 жолы 150.02.040 жолынан артық болса, 150.00.044 жолда нөл көрсетіледі;</w:t>
      </w:r>
    </w:p>
    <w:p>
      <w:pPr>
        <w:spacing w:after="0"/>
        <w:ind w:left="0"/>
        <w:jc w:val="both"/>
      </w:pPr>
      <w:r>
        <w:rPr>
          <w:rFonts w:ascii="Times New Roman"/>
          <w:b w:val="false"/>
          <w:i w:val="false"/>
          <w:color w:val="000000"/>
          <w:sz w:val="28"/>
        </w:rPr>
        <w:t>
      11) 150.02.045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12) 150.02.046 жолында көшірілген залалдарды есепке ала отырып, салық салынатын кіріс көрсетіледі. Егер 150.02.044 жолында оң мән көрсетілген жағдайда толтырылады. 150.02.044 және 150.00.045 жолдары сомасының айырмасы ретінде айқындалады. Егер 150.02.045 жолы 150.02.044 жолынан артық болса, 150.02.046 жолда нөл көрсетіледі.</w:t>
      </w:r>
    </w:p>
    <w:bookmarkStart w:name="z1260" w:id="316"/>
    <w:p>
      <w:pPr>
        <w:spacing w:after="0"/>
        <w:ind w:left="0"/>
        <w:jc w:val="both"/>
      </w:pPr>
      <w:r>
        <w:rPr>
          <w:rFonts w:ascii="Times New Roman"/>
          <w:b w:val="false"/>
          <w:i w:val="false"/>
          <w:color w:val="000000"/>
          <w:sz w:val="28"/>
        </w:rPr>
        <w:t>
      37. "Салық міндеттемесінің есебі" деген бөлімде:</w:t>
      </w:r>
    </w:p>
    <w:bookmarkEnd w:id="316"/>
    <w:p>
      <w:pPr>
        <w:spacing w:after="0"/>
        <w:ind w:left="0"/>
        <w:jc w:val="both"/>
      </w:pPr>
      <w:r>
        <w:rPr>
          <w:rFonts w:ascii="Times New Roman"/>
          <w:b w:val="false"/>
          <w:i w:val="false"/>
          <w:color w:val="000000"/>
          <w:sz w:val="28"/>
        </w:rPr>
        <w:t xml:space="preserve">
      1) 150.02.047 жолында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КТС-ның мөлшерлемесі пайызда көрсетіледі;</w:t>
      </w:r>
    </w:p>
    <w:p>
      <w:pPr>
        <w:spacing w:after="0"/>
        <w:ind w:left="0"/>
        <w:jc w:val="both"/>
      </w:pPr>
      <w:r>
        <w:rPr>
          <w:rFonts w:ascii="Times New Roman"/>
          <w:b w:val="false"/>
          <w:i w:val="false"/>
          <w:color w:val="000000"/>
          <w:sz w:val="28"/>
        </w:rPr>
        <w:t>
      2) 150.02.048 жолында салық салынатын кірісінен КТС-ның сомасы көрсетіледі. 150.02.046 және 150.02.047 жолдарының түрінде анықталады;</w:t>
      </w:r>
    </w:p>
    <w:p>
      <w:pPr>
        <w:spacing w:after="0"/>
        <w:ind w:left="0"/>
        <w:jc w:val="both"/>
      </w:pPr>
      <w:r>
        <w:rPr>
          <w:rFonts w:ascii="Times New Roman"/>
          <w:b w:val="false"/>
          <w:i w:val="false"/>
          <w:color w:val="000000"/>
          <w:sz w:val="28"/>
        </w:rPr>
        <w:t xml:space="preserve">
      3) 150.02.049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1-тармағына сәйкес салық кезеңіне есептелген КТС-ның сомасы көрсетіледі. 150.02.048, 150.02.049 І, 150.02.049 ІІ, 150.02.049 ІІІ, 150.02.049 ІV, 150.02.049 V, 150.02.049 VІ, 150.02.049VІІ жолдарының айырмасы ретінде айқындалады. Егерде алынған айырма нөлден төмен болса, онда 150.02.049 жолында нөл көрсетіледі:</w:t>
      </w:r>
    </w:p>
    <w:p>
      <w:pPr>
        <w:spacing w:after="0"/>
        <w:ind w:left="0"/>
        <w:jc w:val="both"/>
      </w:pPr>
      <w:r>
        <w:rPr>
          <w:rFonts w:ascii="Times New Roman"/>
          <w:b w:val="false"/>
          <w:i w:val="false"/>
          <w:color w:val="000000"/>
          <w:sz w:val="28"/>
        </w:rPr>
        <w:t xml:space="preserve">
      150.02.049 І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ескерілген Қазақстан Республикасында КТС төлеу кезінде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жеке табыс салығына ұқсас салықтың сомалары көрсетіледі. Бұл жолға 150.08 нысанының J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150.02.049 ІІ жолында Салық кодексінің 303-бабы 4-тармағына сәйкес есептелген БШК және БШК ТМ қаржылық пайдасынан шетел табыс салығының сомасы көрсетіледі. Бұл жолға 150.10 нысанының Р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xml:space="preserve">
      150.02.049 ІІІ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төленуі тиіс КТС сомасына кемітілетін салық кезеңінде ұтыс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150.02.049 ІV жолында Салық кодексінің 302-бабы 3-тармағына сәйкес алдыңғы салық кезеңдерінде сыйақы түріндегі кірістен төлем көзінен ұсталған және көшірілген КТС-ның сомасы көрсетіледі;</w:t>
      </w:r>
    </w:p>
    <w:p>
      <w:pPr>
        <w:spacing w:after="0"/>
        <w:ind w:left="0"/>
        <w:jc w:val="both"/>
      </w:pPr>
      <w:r>
        <w:rPr>
          <w:rFonts w:ascii="Times New Roman"/>
          <w:b w:val="false"/>
          <w:i w:val="false"/>
          <w:color w:val="000000"/>
          <w:sz w:val="28"/>
        </w:rPr>
        <w:t>
      150.02.049 V жолында Салық кодексінің 302-бабы 2-тармағына сәйкес бюджетке төленуі тиіс КТС-ның сомасына кемітілетін салық кезеңінде сыйақы түріндегі кірістен төлем көзінен ұсталған КТС-ның сомасы көрсетіледі;</w:t>
      </w:r>
    </w:p>
    <w:p>
      <w:pPr>
        <w:spacing w:after="0"/>
        <w:ind w:left="0"/>
        <w:jc w:val="both"/>
      </w:pPr>
      <w:r>
        <w:rPr>
          <w:rFonts w:ascii="Times New Roman"/>
          <w:b w:val="false"/>
          <w:i w:val="false"/>
          <w:color w:val="000000"/>
          <w:sz w:val="28"/>
        </w:rPr>
        <w:t xml:space="preserve">
      150.02.049 VІ жолында Салық кодексінің </w:t>
      </w:r>
      <w:r>
        <w:rPr>
          <w:rFonts w:ascii="Times New Roman"/>
          <w:b w:val="false"/>
          <w:i w:val="false"/>
          <w:color w:val="000000"/>
          <w:sz w:val="28"/>
        </w:rPr>
        <w:t>653-бабына</w:t>
      </w:r>
      <w:r>
        <w:rPr>
          <w:rFonts w:ascii="Times New Roman"/>
          <w:b w:val="false"/>
          <w:i w:val="false"/>
          <w:color w:val="000000"/>
          <w:sz w:val="28"/>
        </w:rPr>
        <w:t xml:space="preserve"> сәйкес кірістен төлем көзінен ұсталған КТС-ның сомасы көрсетіледі;</w:t>
      </w:r>
    </w:p>
    <w:p>
      <w:pPr>
        <w:spacing w:after="0"/>
        <w:ind w:left="0"/>
        <w:jc w:val="both"/>
      </w:pPr>
      <w:r>
        <w:rPr>
          <w:rFonts w:ascii="Times New Roman"/>
          <w:b w:val="false"/>
          <w:i w:val="false"/>
          <w:color w:val="000000"/>
          <w:sz w:val="28"/>
        </w:rPr>
        <w:t>
      150.02.049 VІІ жолында Салық кодексінің 302-бабы 1-тармағының 1) және 2) тармақшаларына сәйкес есептелген, БШК қаржылық пайдасына енгізілген, салықтық кезеңде БШК Қазақстан Республикасындағы көздерден алынған кірісінен немесе салық салынатын кірісінен Қазақстан Республикасында төлем көзінен ұсталған КТС сомасы көрсетіледі. Бұл жолға 150.10 нысанының R бағаны жолдарының "2" қызмет түрлерінің коды сәйкес келетін жиынтық мәні көшіріледі;</w:t>
      </w:r>
    </w:p>
    <w:p>
      <w:pPr>
        <w:spacing w:after="0"/>
        <w:ind w:left="0"/>
        <w:jc w:val="both"/>
      </w:pPr>
      <w:r>
        <w:rPr>
          <w:rFonts w:ascii="Times New Roman"/>
          <w:b w:val="false"/>
          <w:i w:val="false"/>
          <w:color w:val="000000"/>
          <w:sz w:val="28"/>
        </w:rPr>
        <w:t>
      4) 150.00.050 жолында азайтуды есепке ала отырып, салық кезеңі үшін КТС сомасы көрсетіледі. 150.02.049 – 150.02.050 І жолы ретінде анықталады:</w:t>
      </w:r>
    </w:p>
    <w:p>
      <w:pPr>
        <w:spacing w:after="0"/>
        <w:ind w:left="0"/>
        <w:jc w:val="both"/>
      </w:pPr>
      <w:r>
        <w:rPr>
          <w:rFonts w:ascii="Times New Roman"/>
          <w:b w:val="false"/>
          <w:i w:val="false"/>
          <w:color w:val="000000"/>
          <w:sz w:val="28"/>
        </w:rPr>
        <w:t>
      150.00.050 І жолында Қазақстан Республикасы салық заңнамасына сәйкес салық кезеңі үшін КТС азайту сомасы көрсетіледі.</w:t>
      </w:r>
    </w:p>
    <w:p>
      <w:pPr>
        <w:spacing w:after="0"/>
        <w:ind w:left="0"/>
        <w:jc w:val="both"/>
      </w:pPr>
      <w:r>
        <w:rPr>
          <w:rFonts w:ascii="Times New Roman"/>
          <w:b w:val="false"/>
          <w:i w:val="false"/>
          <w:color w:val="000000"/>
          <w:sz w:val="28"/>
        </w:rPr>
        <w:t xml:space="preserve">
      5) 150.00.051 жолында Салық кодексінің </w:t>
      </w:r>
      <w:r>
        <w:rPr>
          <w:rFonts w:ascii="Times New Roman"/>
          <w:b w:val="false"/>
          <w:i w:val="false"/>
          <w:color w:val="000000"/>
          <w:sz w:val="28"/>
        </w:rPr>
        <w:t>652-бабы</w:t>
      </w:r>
      <w:r>
        <w:rPr>
          <w:rFonts w:ascii="Times New Roman"/>
          <w:b w:val="false"/>
          <w:i w:val="false"/>
          <w:color w:val="000000"/>
          <w:sz w:val="28"/>
        </w:rPr>
        <w:t xml:space="preserve"> 1-тармағына сәйкес Қазақстан Республикасындағы тұрақты мекеме арқылы қызметінен түскен бейрезидент-заңды тұлғаның таза кірісі көрсетіледі;</w:t>
      </w:r>
    </w:p>
    <w:p>
      <w:pPr>
        <w:spacing w:after="0"/>
        <w:ind w:left="0"/>
        <w:jc w:val="both"/>
      </w:pPr>
      <w:r>
        <w:rPr>
          <w:rFonts w:ascii="Times New Roman"/>
          <w:b w:val="false"/>
          <w:i w:val="false"/>
          <w:color w:val="000000"/>
          <w:sz w:val="28"/>
        </w:rPr>
        <w:t>
      6) 150.00.052 жолында таза кіріске КТС-ның сомасы көрсетіледі:</w:t>
      </w:r>
    </w:p>
    <w:p>
      <w:pPr>
        <w:spacing w:after="0"/>
        <w:ind w:left="0"/>
        <w:jc w:val="both"/>
      </w:pPr>
      <w:r>
        <w:rPr>
          <w:rFonts w:ascii="Times New Roman"/>
          <w:b w:val="false"/>
          <w:i w:val="false"/>
          <w:color w:val="000000"/>
          <w:sz w:val="28"/>
        </w:rPr>
        <w:t>
      150.00.052 І жолында 150.00.051 жолынан 15% ретінде айқындалатын 15 пайыздық мөлшерлеме бойынша Салық кодексінің 652-бабы 1-тармағына сәйкес есептелген таза кіріске КТС-ның сомасы көрсетіледі. Осы жолдағы белгісі 150.00.061 І жолына ауыстырылады;</w:t>
      </w:r>
    </w:p>
    <w:p>
      <w:pPr>
        <w:spacing w:after="0"/>
        <w:ind w:left="0"/>
        <w:jc w:val="both"/>
      </w:pPr>
      <w:r>
        <w:rPr>
          <w:rFonts w:ascii="Times New Roman"/>
          <w:b w:val="false"/>
          <w:i w:val="false"/>
          <w:color w:val="000000"/>
          <w:sz w:val="28"/>
        </w:rPr>
        <w:t>
      150.00.052 ІІ жолында Салық кодексінің 666-бабына сәйкес халықаралық шартта көзделген мөлшерлеме бойынша есептелген таза кіріске КТС-ның сомасы көрсетіледі. Егер салық төлеуші таза кіріске КТС қатысты халықаралық шарт ережесін қолданса, таза кіріске КТС-ның мөлшерлемесі көрсетіледі. Бұл жолдың мәні 150.02.061 ІІ жолына көшіріледі;</w:t>
      </w:r>
    </w:p>
    <w:p>
      <w:pPr>
        <w:spacing w:after="0"/>
        <w:ind w:left="0"/>
        <w:jc w:val="both"/>
      </w:pPr>
      <w:r>
        <w:rPr>
          <w:rFonts w:ascii="Times New Roman"/>
          <w:b w:val="false"/>
          <w:i w:val="false"/>
          <w:color w:val="000000"/>
          <w:sz w:val="28"/>
        </w:rPr>
        <w:t>
      150.00.052 ІІІ жолы егер 150.00.053 ІІ жолы толтырылған жағдайда толтырылады. Бұл жолға осы Қағидалардың 61-тармағына сәйкес Қазақстан Республикасы көрсетілген халықаралық шарт жасасқан елдің коды көрсетіледі;</w:t>
      </w:r>
    </w:p>
    <w:p>
      <w:pPr>
        <w:spacing w:after="0"/>
        <w:ind w:left="0"/>
        <w:jc w:val="both"/>
      </w:pPr>
      <w:r>
        <w:rPr>
          <w:rFonts w:ascii="Times New Roman"/>
          <w:b w:val="false"/>
          <w:i w:val="false"/>
          <w:color w:val="000000"/>
          <w:sz w:val="28"/>
        </w:rPr>
        <w:t>
      150.00.052 ІV жолы егер 150.01.053 ІІ жолы толтырылған жағдайда толтырылады. Бұл жолға көрсетілген халықаралық шарттың атауы көрсетіледі;</w:t>
      </w:r>
    </w:p>
    <w:p>
      <w:pPr>
        <w:spacing w:after="0"/>
        <w:ind w:left="0"/>
        <w:jc w:val="both"/>
      </w:pPr>
      <w:r>
        <w:rPr>
          <w:rFonts w:ascii="Times New Roman"/>
          <w:b w:val="false"/>
          <w:i w:val="false"/>
          <w:color w:val="000000"/>
          <w:sz w:val="28"/>
        </w:rPr>
        <w:t>
      7) 150.00.053 жолында есептелген КТС-ның жиынтық сомасы көрсетіледі. (150.02.050 + 150.02.052 І немесе 150.02.052 ІІ) ретінде айқындалады. Бұл жолдың мәні 150.00.062 жолына көшіріледі.</w:t>
      </w:r>
    </w:p>
    <w:bookmarkStart w:name="z1261" w:id="317"/>
    <w:p>
      <w:pPr>
        <w:spacing w:after="0"/>
        <w:ind w:left="0"/>
        <w:jc w:val="left"/>
      </w:pPr>
      <w:r>
        <w:rPr>
          <w:rFonts w:ascii="Times New Roman"/>
          <w:b/>
          <w:i w:val="false"/>
          <w:color w:val="000000"/>
        </w:rPr>
        <w:t xml:space="preserve"> 5-тарау. Табиғи ресурстарды геологиялық зерделеуге, барлауға және оларды өндіруге дайындық жұмыстарына арналған шығыстар және жер қойнауын пайдаланушының басқа да шығыстары – 150.03-нысанын толтыру бойынша түсіндірме</w:t>
      </w:r>
    </w:p>
    <w:bookmarkEnd w:id="317"/>
    <w:bookmarkStart w:name="z1262" w:id="318"/>
    <w:p>
      <w:pPr>
        <w:spacing w:after="0"/>
        <w:ind w:left="0"/>
        <w:jc w:val="both"/>
      </w:pPr>
      <w:r>
        <w:rPr>
          <w:rFonts w:ascii="Times New Roman"/>
          <w:b w:val="false"/>
          <w:i w:val="false"/>
          <w:color w:val="000000"/>
          <w:sz w:val="28"/>
        </w:rPr>
        <w:t xml:space="preserve">
      38. Бұл нысан Салық кодексінің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оның ішінде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p>
    <w:bookmarkEnd w:id="318"/>
    <w:bookmarkStart w:name="z1263" w:id="319"/>
    <w:p>
      <w:pPr>
        <w:spacing w:after="0"/>
        <w:ind w:left="0"/>
        <w:jc w:val="both"/>
      </w:pPr>
      <w:r>
        <w:rPr>
          <w:rFonts w:ascii="Times New Roman"/>
          <w:b w:val="false"/>
          <w:i w:val="false"/>
          <w:color w:val="000000"/>
          <w:sz w:val="28"/>
        </w:rPr>
        <w:t>
      39. "Көрсеткіштер" деген бөлімде:</w:t>
      </w:r>
    </w:p>
    <w:bookmarkEnd w:id="319"/>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жер қойнауын пайдалануға арналған келісімшарттың нөмірі мен күні көрсетіледі;</w:t>
      </w:r>
    </w:p>
    <w:p>
      <w:pPr>
        <w:spacing w:after="0"/>
        <w:ind w:left="0"/>
        <w:jc w:val="both"/>
      </w:pPr>
      <w:r>
        <w:rPr>
          <w:rFonts w:ascii="Times New Roman"/>
          <w:b w:val="false"/>
          <w:i w:val="false"/>
          <w:color w:val="000000"/>
          <w:sz w:val="28"/>
        </w:rPr>
        <w:t>
      3) С бағанында геологиялық зерттеуге арналған шығыстар көрсетіледі;</w:t>
      </w:r>
    </w:p>
    <w:p>
      <w:pPr>
        <w:spacing w:after="0"/>
        <w:ind w:left="0"/>
        <w:jc w:val="both"/>
      </w:pPr>
      <w:r>
        <w:rPr>
          <w:rFonts w:ascii="Times New Roman"/>
          <w:b w:val="false"/>
          <w:i w:val="false"/>
          <w:color w:val="000000"/>
          <w:sz w:val="28"/>
        </w:rPr>
        <w:t>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w:t>
      </w:r>
    </w:p>
    <w:p>
      <w:pPr>
        <w:spacing w:after="0"/>
        <w:ind w:left="0"/>
        <w:jc w:val="both"/>
      </w:pPr>
      <w:r>
        <w:rPr>
          <w:rFonts w:ascii="Times New Roman"/>
          <w:b w:val="false"/>
          <w:i w:val="false"/>
          <w:color w:val="000000"/>
          <w:sz w:val="28"/>
        </w:rPr>
        <w:t>
      5) Е бағанында жалпы әкімшілік шығыстар көрсетіледі;</w:t>
      </w:r>
    </w:p>
    <w:p>
      <w:pPr>
        <w:spacing w:after="0"/>
        <w:ind w:left="0"/>
        <w:jc w:val="both"/>
      </w:pPr>
      <w:r>
        <w:rPr>
          <w:rFonts w:ascii="Times New Roman"/>
          <w:b w:val="false"/>
          <w:i w:val="false"/>
          <w:color w:val="000000"/>
          <w:sz w:val="28"/>
        </w:rPr>
        <w:t>
      6) F бағанында төленген бонустардың, қол қою бонусының және коммерциялық табу бонусының сомасы көрсетіледі;</w:t>
      </w:r>
    </w:p>
    <w:p>
      <w:pPr>
        <w:spacing w:after="0"/>
        <w:ind w:left="0"/>
        <w:jc w:val="both"/>
      </w:pPr>
      <w:r>
        <w:rPr>
          <w:rFonts w:ascii="Times New Roman"/>
          <w:b w:val="false"/>
          <w:i w:val="false"/>
          <w:color w:val="000000"/>
          <w:sz w:val="28"/>
        </w:rPr>
        <w:t>
      7) G бағанында шегерімге жатқызылатын қазақстандық кадрларды оқытуға және өңірлердің әлеуметтік саласын дамытуға арналған шығыстар сомасы көрсетіледі;</w:t>
      </w:r>
    </w:p>
    <w:p>
      <w:pPr>
        <w:spacing w:after="0"/>
        <w:ind w:left="0"/>
        <w:jc w:val="both"/>
      </w:pPr>
      <w:r>
        <w:rPr>
          <w:rFonts w:ascii="Times New Roman"/>
          <w:b w:val="false"/>
          <w:i w:val="false"/>
          <w:color w:val="000000"/>
          <w:sz w:val="28"/>
        </w:rPr>
        <w:t>
      8) Н бағанында негізгі құралдарды сатып алу бойынша шығыстар көрсетіледі;</w:t>
      </w:r>
    </w:p>
    <w:p>
      <w:pPr>
        <w:spacing w:after="0"/>
        <w:ind w:left="0"/>
        <w:jc w:val="both"/>
      </w:pPr>
      <w:r>
        <w:rPr>
          <w:rFonts w:ascii="Times New Roman"/>
          <w:b w:val="false"/>
          <w:i w:val="false"/>
          <w:color w:val="000000"/>
          <w:sz w:val="28"/>
        </w:rPr>
        <w:t>
      9) І бағанында жер қойнауын пайдалану құқығын сатып алуға байланысты жұмсалған материалдық емес активтерді сатып алуға арналған шығыстар көрсетіледі;</w:t>
      </w:r>
    </w:p>
    <w:p>
      <w:pPr>
        <w:spacing w:after="0"/>
        <w:ind w:left="0"/>
        <w:jc w:val="both"/>
      </w:pPr>
      <w:r>
        <w:rPr>
          <w:rFonts w:ascii="Times New Roman"/>
          <w:b w:val="false"/>
          <w:i w:val="false"/>
          <w:color w:val="000000"/>
          <w:sz w:val="28"/>
        </w:rPr>
        <w:t>
      10) J бағанында өзге де материалдық емес активтерді сатып алу бойынша шығыстар көрсетіледі;</w:t>
      </w:r>
    </w:p>
    <w:p>
      <w:pPr>
        <w:spacing w:after="0"/>
        <w:ind w:left="0"/>
        <w:jc w:val="both"/>
      </w:pPr>
      <w:r>
        <w:rPr>
          <w:rFonts w:ascii="Times New Roman"/>
          <w:b w:val="false"/>
          <w:i w:val="false"/>
          <w:color w:val="000000"/>
          <w:sz w:val="28"/>
        </w:rPr>
        <w:t xml:space="preserve">
      11) К бағанында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шегерімге жатқызылатын өзге де шығындар;</w:t>
      </w:r>
    </w:p>
    <w:p>
      <w:pPr>
        <w:spacing w:after="0"/>
        <w:ind w:left="0"/>
        <w:jc w:val="both"/>
      </w:pPr>
      <w:r>
        <w:rPr>
          <w:rFonts w:ascii="Times New Roman"/>
          <w:b w:val="false"/>
          <w:i w:val="false"/>
          <w:color w:val="000000"/>
          <w:sz w:val="28"/>
        </w:rPr>
        <w:t>
      12) L бағанында коммерциялық табудан кейін өндіруді бастау сәтіне дейін жер қойнауын пайдаланушының жалпы шығындар сомасы көрсетіледі.</w:t>
      </w:r>
    </w:p>
    <w:p>
      <w:pPr>
        <w:spacing w:after="0"/>
        <w:ind w:left="0"/>
        <w:jc w:val="both"/>
      </w:pPr>
      <w:r>
        <w:rPr>
          <w:rFonts w:ascii="Times New Roman"/>
          <w:b w:val="false"/>
          <w:i w:val="false"/>
          <w:color w:val="000000"/>
          <w:sz w:val="28"/>
        </w:rPr>
        <w:t>
      С-тан К-ға дейінгі жолдар сомасы ретінде анықталады;</w:t>
      </w:r>
    </w:p>
    <w:p>
      <w:pPr>
        <w:spacing w:after="0"/>
        <w:ind w:left="0"/>
        <w:jc w:val="both"/>
      </w:pPr>
      <w:r>
        <w:rPr>
          <w:rFonts w:ascii="Times New Roman"/>
          <w:b w:val="false"/>
          <w:i w:val="false"/>
          <w:color w:val="000000"/>
          <w:sz w:val="28"/>
        </w:rPr>
        <w:t xml:space="preserve">
      13) М бағанында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кірістен алып тастауға жататын кірістерді қоспағанда, коммерциялық табудан кейін өндіру басталғанға дейін табиғи ресурстарды геологиялық зерделеуге, барлауға және оларды өндіруге дайындық жұмыстарды жүргізу кезеңінде жасалған келісімшарт шеңберінде жүзеге асыратын қызмет бойынша жер қойнауын пайдаланушы алған кірістері көрсетіледі;</w:t>
      </w:r>
    </w:p>
    <w:p>
      <w:pPr>
        <w:spacing w:after="0"/>
        <w:ind w:left="0"/>
        <w:jc w:val="both"/>
      </w:pPr>
      <w:r>
        <w:rPr>
          <w:rFonts w:ascii="Times New Roman"/>
          <w:b w:val="false"/>
          <w:i w:val="false"/>
          <w:color w:val="000000"/>
          <w:sz w:val="28"/>
        </w:rPr>
        <w:t>
      14) N бағанында коммерциялық табудан кейін өндіру бастағанға дейін өндірілген пайдалы қазбаларды өткізу кезіндегі алған кірістері көрсетіледі;</w:t>
      </w:r>
    </w:p>
    <w:p>
      <w:pPr>
        <w:spacing w:after="0"/>
        <w:ind w:left="0"/>
        <w:jc w:val="both"/>
      </w:pPr>
      <w:r>
        <w:rPr>
          <w:rFonts w:ascii="Times New Roman"/>
          <w:b w:val="false"/>
          <w:i w:val="false"/>
          <w:color w:val="000000"/>
          <w:sz w:val="28"/>
        </w:rPr>
        <w:t>
      15) О бағанында жер қойнауын пайдалану құқығының бір бөлігін өткізуден түскен кірістер көрсетіледі;</w:t>
      </w:r>
    </w:p>
    <w:p>
      <w:pPr>
        <w:spacing w:after="0"/>
        <w:ind w:left="0"/>
        <w:jc w:val="both"/>
      </w:pPr>
      <w:r>
        <w:rPr>
          <w:rFonts w:ascii="Times New Roman"/>
          <w:b w:val="false"/>
          <w:i w:val="false"/>
          <w:color w:val="000000"/>
          <w:sz w:val="28"/>
        </w:rPr>
        <w:t>
      16) P бағанында кірістердің жалпы сомасы көрсетіледі. М-нан О-ға дейін бағандар сомасы ретінде айқындалады;</w:t>
      </w:r>
    </w:p>
    <w:p>
      <w:pPr>
        <w:spacing w:after="0"/>
        <w:ind w:left="0"/>
        <w:jc w:val="both"/>
      </w:pPr>
      <w:r>
        <w:rPr>
          <w:rFonts w:ascii="Times New Roman"/>
          <w:b w:val="false"/>
          <w:i w:val="false"/>
          <w:color w:val="000000"/>
          <w:sz w:val="28"/>
        </w:rPr>
        <w:t>
      17) Q бағанында коммерциялық табудан кейін өндіру бастағанға дейін өндірілген салық кезеңіне жиналған шығындар сомасы көрсетіледі. L және P бағандарының айырмасы ретінде айқындалады;</w:t>
      </w:r>
    </w:p>
    <w:p>
      <w:pPr>
        <w:spacing w:after="0"/>
        <w:ind w:left="0"/>
        <w:jc w:val="both"/>
      </w:pPr>
      <w:r>
        <w:rPr>
          <w:rFonts w:ascii="Times New Roman"/>
          <w:b w:val="false"/>
          <w:i w:val="false"/>
          <w:color w:val="000000"/>
          <w:sz w:val="28"/>
        </w:rPr>
        <w:t>
      18) R бағанында салық кезеңінің басына жиналған шығындар тобының құн балансы көрсетіледі;</w:t>
      </w:r>
    </w:p>
    <w:p>
      <w:pPr>
        <w:spacing w:after="0"/>
        <w:ind w:left="0"/>
        <w:jc w:val="both"/>
      </w:pPr>
      <w:r>
        <w:rPr>
          <w:rFonts w:ascii="Times New Roman"/>
          <w:b w:val="false"/>
          <w:i w:val="false"/>
          <w:color w:val="000000"/>
          <w:sz w:val="28"/>
        </w:rPr>
        <w:t xml:space="preserve">
      19) S бағанында Салық кордексінің </w:t>
      </w:r>
      <w:r>
        <w:rPr>
          <w:rFonts w:ascii="Times New Roman"/>
          <w:b w:val="false"/>
          <w:i w:val="false"/>
          <w:color w:val="000000"/>
          <w:sz w:val="28"/>
        </w:rPr>
        <w:t>266-бабы</w:t>
      </w:r>
      <w:r>
        <w:rPr>
          <w:rFonts w:ascii="Times New Roman"/>
          <w:b w:val="false"/>
          <w:i w:val="false"/>
          <w:color w:val="000000"/>
          <w:sz w:val="28"/>
        </w:rPr>
        <w:t xml:space="preserve"> 2-тармағының 1) тармақшасында көрсетілген активтер бойынша коммерциялық табудан кейін пайдалы қазбаларды өндіру басталған сәттен жұмсалған алдағы шығыстардың сомасы көрсетіледі;</w:t>
      </w:r>
    </w:p>
    <w:p>
      <w:pPr>
        <w:spacing w:after="0"/>
        <w:ind w:left="0"/>
        <w:jc w:val="both"/>
      </w:pPr>
      <w:r>
        <w:rPr>
          <w:rFonts w:ascii="Times New Roman"/>
          <w:b w:val="false"/>
          <w:i w:val="false"/>
          <w:color w:val="000000"/>
          <w:sz w:val="28"/>
        </w:rPr>
        <w:t>
      20) Т бағанында салық кезеңінің ішінде жиналған шығыстар тобынан шығарылған активтердің құны көрсетіледі;</w:t>
      </w:r>
    </w:p>
    <w:p>
      <w:pPr>
        <w:spacing w:after="0"/>
        <w:ind w:left="0"/>
        <w:jc w:val="both"/>
      </w:pPr>
      <w:r>
        <w:rPr>
          <w:rFonts w:ascii="Times New Roman"/>
          <w:b w:val="false"/>
          <w:i w:val="false"/>
          <w:color w:val="000000"/>
          <w:sz w:val="28"/>
        </w:rPr>
        <w:t>
      21) U бағанында салық кезеңінің соңына жиналған шығыстар тобының теңгерімінің құны. N бағанын алып тастағанда L, K және M бағандарының сомасы ретінде айқындалады. Бұл ретте егер жолдардың сомасы теріс мәнде болса, 150.03-нысаны бойынша одан әрі есеп тоқтатылады;</w:t>
      </w:r>
    </w:p>
    <w:p>
      <w:pPr>
        <w:spacing w:after="0"/>
        <w:ind w:left="0"/>
        <w:jc w:val="both"/>
      </w:pPr>
      <w:r>
        <w:rPr>
          <w:rFonts w:ascii="Times New Roman"/>
          <w:b w:val="false"/>
          <w:i w:val="false"/>
          <w:color w:val="000000"/>
          <w:sz w:val="28"/>
        </w:rPr>
        <w:t xml:space="preserve">
      22) V бағанында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айқындалған амортизацияның шекті нормасы 25 пайыз мөлшерінде көрсетілген;</w:t>
      </w:r>
    </w:p>
    <w:p>
      <w:pPr>
        <w:spacing w:after="0"/>
        <w:ind w:left="0"/>
        <w:jc w:val="both"/>
      </w:pPr>
      <w:r>
        <w:rPr>
          <w:rFonts w:ascii="Times New Roman"/>
          <w:b w:val="false"/>
          <w:i w:val="false"/>
          <w:color w:val="000000"/>
          <w:sz w:val="28"/>
        </w:rPr>
        <w:t>
      23) W бағанында V бағаны көрcетілген амортизацияның шекті нормасынан аспауы тиіс амортизацияның қолданылатын нормасы көрсетіледі;</w:t>
      </w:r>
    </w:p>
    <w:p>
      <w:pPr>
        <w:spacing w:after="0"/>
        <w:ind w:left="0"/>
        <w:jc w:val="both"/>
      </w:pPr>
      <w:r>
        <w:rPr>
          <w:rFonts w:ascii="Times New Roman"/>
          <w:b w:val="false"/>
          <w:i w:val="false"/>
          <w:color w:val="000000"/>
          <w:sz w:val="28"/>
        </w:rPr>
        <w:t>
      24) Х бағанында шегерімге жатқызылатын сома көрсетіледі. U және W бағандарының көбейтіндісі ретінде айқындалады;</w:t>
      </w:r>
    </w:p>
    <w:p>
      <w:pPr>
        <w:spacing w:after="0"/>
        <w:ind w:left="0"/>
        <w:jc w:val="both"/>
      </w:pPr>
      <w:r>
        <w:rPr>
          <w:rFonts w:ascii="Times New Roman"/>
          <w:b w:val="false"/>
          <w:i w:val="false"/>
          <w:color w:val="000000"/>
          <w:sz w:val="28"/>
        </w:rPr>
        <w:t xml:space="preserve">
      25) Y бағанында Салық кодексінің </w:t>
      </w:r>
      <w:r>
        <w:rPr>
          <w:rFonts w:ascii="Times New Roman"/>
          <w:b w:val="false"/>
          <w:i w:val="false"/>
          <w:color w:val="000000"/>
          <w:sz w:val="28"/>
        </w:rPr>
        <w:t>259-бабына</w:t>
      </w:r>
      <w:r>
        <w:rPr>
          <w:rFonts w:ascii="Times New Roman"/>
          <w:b w:val="false"/>
          <w:i w:val="false"/>
          <w:color w:val="000000"/>
          <w:sz w:val="28"/>
        </w:rPr>
        <w:t xml:space="preserve"> сәйкес өндіруге басқа келісімшарттар бойынша шегерімге жатқызуға жататын шегерімдер сомасы көрсетіледі;</w:t>
      </w:r>
    </w:p>
    <w:p>
      <w:pPr>
        <w:spacing w:after="0"/>
        <w:ind w:left="0"/>
        <w:jc w:val="both"/>
      </w:pPr>
      <w:r>
        <w:rPr>
          <w:rFonts w:ascii="Times New Roman"/>
          <w:b w:val="false"/>
          <w:i w:val="false"/>
          <w:color w:val="000000"/>
          <w:sz w:val="28"/>
        </w:rPr>
        <w:t>
      26) Z бағанында барлауға арналған келісімшарттан көшірілетін қосымша шегерімнің сомасы көрсетіледі;</w:t>
      </w:r>
    </w:p>
    <w:p>
      <w:pPr>
        <w:spacing w:after="0"/>
        <w:ind w:left="0"/>
        <w:jc w:val="both"/>
      </w:pPr>
      <w:r>
        <w:rPr>
          <w:rFonts w:ascii="Times New Roman"/>
          <w:b w:val="false"/>
          <w:i w:val="false"/>
          <w:color w:val="000000"/>
          <w:sz w:val="28"/>
        </w:rPr>
        <w:t>
      27) АА бағанында шегерімге жатқызылатын сома көрсетіледі. X, Y және Z бағандарының сомасы ретінде айқындалады;</w:t>
      </w:r>
    </w:p>
    <w:p>
      <w:pPr>
        <w:spacing w:after="0"/>
        <w:ind w:left="0"/>
        <w:jc w:val="both"/>
      </w:pPr>
      <w:r>
        <w:rPr>
          <w:rFonts w:ascii="Times New Roman"/>
          <w:b w:val="false"/>
          <w:i w:val="false"/>
          <w:color w:val="000000"/>
          <w:sz w:val="28"/>
        </w:rPr>
        <w:t>
      28) AB бағанында шығындардың алдағы салық кезеңіне көшірілетін шығындардың сомасы көрсетіледі. U және X жолдарының айырмасы ретінде айқындалады;</w:t>
      </w:r>
    </w:p>
    <w:p>
      <w:pPr>
        <w:spacing w:after="0"/>
        <w:ind w:left="0"/>
        <w:jc w:val="both"/>
      </w:pPr>
      <w:r>
        <w:rPr>
          <w:rFonts w:ascii="Times New Roman"/>
          <w:b w:val="false"/>
          <w:i w:val="false"/>
          <w:color w:val="000000"/>
          <w:sz w:val="28"/>
        </w:rPr>
        <w:t xml:space="preserve">
      29) AС бағанында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шегерімге жатқызылатын, соңғы салық кезеңінің соңына қалыптасқан амортизацияланатын активтер тобының құндық теңгерімі көрсетіледі.</w:t>
      </w:r>
    </w:p>
    <w:bookmarkStart w:name="z1264" w:id="320"/>
    <w:p>
      <w:pPr>
        <w:spacing w:after="0"/>
        <w:ind w:left="0"/>
        <w:jc w:val="left"/>
      </w:pPr>
      <w:r>
        <w:rPr>
          <w:rFonts w:ascii="Times New Roman"/>
          <w:b/>
          <w:i w:val="false"/>
          <w:color w:val="000000"/>
        </w:rPr>
        <w:t xml:space="preserve"> 6-тарау. ҚҚС төлеуші болып табылмайтын салық төлеушілердің өткізілген тауарлар, орындалған жұмыстар, көрсетілген қызметтер бойынша шығыстары – 150.04-нысанын толтыру бойынша түсіндірме</w:t>
      </w:r>
    </w:p>
    <w:bookmarkEnd w:id="320"/>
    <w:bookmarkStart w:name="z1265" w:id="321"/>
    <w:p>
      <w:pPr>
        <w:spacing w:after="0"/>
        <w:ind w:left="0"/>
        <w:jc w:val="both"/>
      </w:pPr>
      <w:r>
        <w:rPr>
          <w:rFonts w:ascii="Times New Roman"/>
          <w:b w:val="false"/>
          <w:i w:val="false"/>
          <w:color w:val="000000"/>
          <w:sz w:val="28"/>
        </w:rPr>
        <w:t>
      40.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321"/>
    <w:bookmarkStart w:name="z1266" w:id="322"/>
    <w:p>
      <w:pPr>
        <w:spacing w:after="0"/>
        <w:ind w:left="0"/>
        <w:jc w:val="both"/>
      </w:pPr>
      <w:r>
        <w:rPr>
          <w:rFonts w:ascii="Times New Roman"/>
          <w:b w:val="false"/>
          <w:i w:val="false"/>
          <w:color w:val="000000"/>
          <w:sz w:val="28"/>
        </w:rPr>
        <w:t>
      41. "Шығыстар" деген бөлімде:</w:t>
      </w:r>
    </w:p>
    <w:bookmarkEnd w:id="32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салық төлеуші-контрагенттің БСН немесе жеке сәйкестендіру нөмірі көрсетіледі;</w:t>
      </w:r>
    </w:p>
    <w:p>
      <w:pPr>
        <w:spacing w:after="0"/>
        <w:ind w:left="0"/>
        <w:jc w:val="both"/>
      </w:pPr>
      <w:r>
        <w:rPr>
          <w:rFonts w:ascii="Times New Roman"/>
          <w:b w:val="false"/>
          <w:i w:val="false"/>
          <w:color w:val="000000"/>
          <w:sz w:val="28"/>
        </w:rPr>
        <w:t>
      3) С бағанында осы Қағидалардың 61-тармағына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4) D бағанында бейрезидент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Е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қызметтері;</w:t>
      </w:r>
    </w:p>
    <w:p>
      <w:pPr>
        <w:spacing w:after="0"/>
        <w:ind w:left="0"/>
        <w:jc w:val="both"/>
      </w:pPr>
      <w:r>
        <w:rPr>
          <w:rFonts w:ascii="Times New Roman"/>
          <w:b w:val="false"/>
          <w:i w:val="false"/>
          <w:color w:val="000000"/>
          <w:sz w:val="28"/>
        </w:rPr>
        <w:t>
      2 – жарнамалық қызметтер;</w:t>
      </w:r>
    </w:p>
    <w:p>
      <w:pPr>
        <w:spacing w:after="0"/>
        <w:ind w:left="0"/>
        <w:jc w:val="both"/>
      </w:pPr>
      <w:r>
        <w:rPr>
          <w:rFonts w:ascii="Times New Roman"/>
          <w:b w:val="false"/>
          <w:i w:val="false"/>
          <w:color w:val="000000"/>
          <w:sz w:val="28"/>
        </w:rPr>
        <w:t>
      3 – консультациялық қызметтер;</w:t>
      </w:r>
    </w:p>
    <w:p>
      <w:pPr>
        <w:spacing w:after="0"/>
        <w:ind w:left="0"/>
        <w:jc w:val="both"/>
      </w:pPr>
      <w:r>
        <w:rPr>
          <w:rFonts w:ascii="Times New Roman"/>
          <w:b w:val="false"/>
          <w:i w:val="false"/>
          <w:color w:val="000000"/>
          <w:sz w:val="28"/>
        </w:rPr>
        <w:t>
      4 – маркетингтік қызметтер;</w:t>
      </w:r>
    </w:p>
    <w:p>
      <w:pPr>
        <w:spacing w:after="0"/>
        <w:ind w:left="0"/>
        <w:jc w:val="both"/>
      </w:pPr>
      <w:r>
        <w:rPr>
          <w:rFonts w:ascii="Times New Roman"/>
          <w:b w:val="false"/>
          <w:i w:val="false"/>
          <w:color w:val="000000"/>
          <w:sz w:val="28"/>
        </w:rPr>
        <w:t>
      5 – дизайнерлік қызметтер;</w:t>
      </w:r>
    </w:p>
    <w:p>
      <w:pPr>
        <w:spacing w:after="0"/>
        <w:ind w:left="0"/>
        <w:jc w:val="both"/>
      </w:pPr>
      <w:r>
        <w:rPr>
          <w:rFonts w:ascii="Times New Roman"/>
          <w:b w:val="false"/>
          <w:i w:val="false"/>
          <w:color w:val="000000"/>
          <w:sz w:val="28"/>
        </w:rPr>
        <w:t>
      7 – инжинирингтік қызметтер;</w:t>
      </w:r>
    </w:p>
    <w:p>
      <w:pPr>
        <w:spacing w:after="0"/>
        <w:ind w:left="0"/>
        <w:jc w:val="both"/>
      </w:pPr>
      <w:r>
        <w:rPr>
          <w:rFonts w:ascii="Times New Roman"/>
          <w:b w:val="false"/>
          <w:i w:val="false"/>
          <w:color w:val="000000"/>
          <w:sz w:val="28"/>
        </w:rPr>
        <w:t>
      8 – өзгелері;</w:t>
      </w:r>
    </w:p>
    <w:p>
      <w:pPr>
        <w:spacing w:after="0"/>
        <w:ind w:left="0"/>
        <w:jc w:val="both"/>
      </w:pPr>
      <w:r>
        <w:rPr>
          <w:rFonts w:ascii="Times New Roman"/>
          <w:b w:val="false"/>
          <w:i w:val="false"/>
          <w:color w:val="000000"/>
          <w:sz w:val="28"/>
        </w:rPr>
        <w:t>
      6) F бағанында алынған тауарлардың (жұмыстардың, қызметтердің) бағасы көрсетіледі;</w:t>
      </w:r>
    </w:p>
    <w:p>
      <w:pPr>
        <w:spacing w:after="0"/>
        <w:ind w:left="0"/>
        <w:jc w:val="both"/>
      </w:pPr>
      <w:r>
        <w:rPr>
          <w:rFonts w:ascii="Times New Roman"/>
          <w:b w:val="false"/>
          <w:i w:val="false"/>
          <w:color w:val="000000"/>
          <w:sz w:val="28"/>
        </w:rPr>
        <w:t>
      7) G бағанында қызмет түрінің белгісі көрсетіледі.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 егер шығыстар (шығындар) тек салық салынуы жалпы бірдей тәртіпте жүзеге асырылатын қызметті жүзеге асыру мақсатында жатқызылса;</w:t>
      </w:r>
    </w:p>
    <w:p>
      <w:pPr>
        <w:spacing w:after="0"/>
        <w:ind w:left="0"/>
        <w:jc w:val="both"/>
      </w:pPr>
      <w:r>
        <w:rPr>
          <w:rFonts w:ascii="Times New Roman"/>
          <w:b w:val="false"/>
          <w:i w:val="false"/>
          <w:color w:val="000000"/>
          <w:sz w:val="28"/>
        </w:rPr>
        <w:t xml:space="preserve">
      "2" – егер шығыстар (шығындар) салық салынуы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тек арнаулы салық режимі шеңберінде жүзеге асырылатын қызметін жүзеге асыру мақсатында жатқызылса;</w:t>
      </w:r>
    </w:p>
    <w:p>
      <w:pPr>
        <w:spacing w:after="0"/>
        <w:ind w:left="0"/>
        <w:jc w:val="both"/>
      </w:pPr>
      <w:r>
        <w:rPr>
          <w:rFonts w:ascii="Times New Roman"/>
          <w:b w:val="false"/>
          <w:i w:val="false"/>
          <w:color w:val="000000"/>
          <w:sz w:val="28"/>
        </w:rPr>
        <w:t>
      "3" – егер шығыстар (шығындар) салық салынуы жалпы бірдей тәртіпте жүзеге асырылатын қызмет және салық салынуы Салық кодексінің 697, 698, 699, 700 және 701-баптарына сәйкес арнаулы салық режимі шеңберінде жүзеге асырылатын қызмет арасында бөлінуге жататын;</w:t>
      </w:r>
    </w:p>
    <w:p>
      <w:pPr>
        <w:spacing w:after="0"/>
        <w:ind w:left="0"/>
        <w:jc w:val="both"/>
      </w:pPr>
      <w:r>
        <w:rPr>
          <w:rFonts w:ascii="Times New Roman"/>
          <w:b w:val="false"/>
          <w:i w:val="false"/>
          <w:color w:val="000000"/>
          <w:sz w:val="28"/>
        </w:rPr>
        <w:t>
      "4" – егер шығыстар (шығындар) шегерімдерге жатпаса белгіленеді.</w:t>
      </w:r>
    </w:p>
    <w:bookmarkStart w:name="z1267" w:id="323"/>
    <w:p>
      <w:pPr>
        <w:spacing w:after="0"/>
        <w:ind w:left="0"/>
        <w:jc w:val="left"/>
      </w:pPr>
      <w:r>
        <w:rPr>
          <w:rFonts w:ascii="Times New Roman"/>
          <w:b/>
          <w:i w:val="false"/>
          <w:color w:val="000000"/>
        </w:rPr>
        <w:t xml:space="preserve"> 7-тарау. Тіркелген активтер бойынша шегерімдер – 150.05-нысанын толтыру бойынша түсіндірме</w:t>
      </w:r>
    </w:p>
    <w:bookmarkEnd w:id="323"/>
    <w:bookmarkStart w:name="z1268" w:id="324"/>
    <w:p>
      <w:pPr>
        <w:spacing w:after="0"/>
        <w:ind w:left="0"/>
        <w:jc w:val="both"/>
      </w:pPr>
      <w:r>
        <w:rPr>
          <w:rFonts w:ascii="Times New Roman"/>
          <w:b w:val="false"/>
          <w:i w:val="false"/>
          <w:color w:val="000000"/>
          <w:sz w:val="28"/>
        </w:rPr>
        <w:t xml:space="preserve">
      42. Бұл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w:t>
      </w:r>
      <w:r>
        <w:rPr>
          <w:rFonts w:ascii="Times New Roman"/>
          <w:b w:val="false"/>
          <w:i w:val="false"/>
          <w:color w:val="000000"/>
          <w:sz w:val="28"/>
        </w:rPr>
        <w:t>300-бабы</w:t>
      </w:r>
      <w:r>
        <w:rPr>
          <w:rFonts w:ascii="Times New Roman"/>
          <w:b w:val="false"/>
          <w:i w:val="false"/>
          <w:color w:val="000000"/>
          <w:sz w:val="28"/>
        </w:rPr>
        <w:t xml:space="preserve"> 1-тармағына сәйкес кейінгі салық кезеңдеріне көшірілетін І топтың тіркелген активтерін шығарудан залалды айқындауға арналған.</w:t>
      </w:r>
    </w:p>
    <w:bookmarkEnd w:id="324"/>
    <w:p>
      <w:pPr>
        <w:spacing w:after="0"/>
        <w:ind w:left="0"/>
        <w:jc w:val="both"/>
      </w:pPr>
      <w:r>
        <w:rPr>
          <w:rFonts w:ascii="Times New Roman"/>
          <w:b w:val="false"/>
          <w:i w:val="false"/>
          <w:color w:val="000000"/>
          <w:sz w:val="28"/>
        </w:rPr>
        <w:t xml:space="preserve">
      Жер қойнауын пайдаланушы жалпы және жанама тіркелген активтер бойынша шегерімдерді, сондай-ақ ол Салық кодексінің </w:t>
      </w:r>
      <w:r>
        <w:rPr>
          <w:rFonts w:ascii="Times New Roman"/>
          <w:b w:val="false"/>
          <w:i w:val="false"/>
          <w:color w:val="000000"/>
          <w:sz w:val="28"/>
        </w:rPr>
        <w:t>723-бабы</w:t>
      </w:r>
      <w:r>
        <w:rPr>
          <w:rFonts w:ascii="Times New Roman"/>
          <w:b w:val="false"/>
          <w:i w:val="false"/>
          <w:color w:val="000000"/>
          <w:sz w:val="28"/>
        </w:rPr>
        <w:t xml:space="preserve"> және </w:t>
      </w:r>
      <w:r>
        <w:rPr>
          <w:rFonts w:ascii="Times New Roman"/>
          <w:b w:val="false"/>
          <w:i w:val="false"/>
          <w:color w:val="000000"/>
          <w:sz w:val="28"/>
        </w:rPr>
        <w:t>272-бабы</w:t>
      </w:r>
      <w:r>
        <w:rPr>
          <w:rFonts w:ascii="Times New Roman"/>
          <w:b w:val="false"/>
          <w:i w:val="false"/>
          <w:color w:val="000000"/>
          <w:sz w:val="28"/>
        </w:rPr>
        <w:t xml:space="preserve"> 5-тармағына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p>
    <w:p>
      <w:pPr>
        <w:spacing w:after="0"/>
        <w:ind w:left="0"/>
        <w:jc w:val="both"/>
      </w:pP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жүргізгеннен кейінгі шығыстары бойынша шегерімдер әрбір жер қойнауын пайдалануға арналған келісімшарт бойынша 150.01-нысанда келісімшарттан тыс қызметке бөлінген бөлігінде шегерімдер сомасы 150.02-нысанда көрсетіледі.</w:t>
      </w:r>
    </w:p>
    <w:bookmarkStart w:name="z1269" w:id="325"/>
    <w:p>
      <w:pPr>
        <w:spacing w:after="0"/>
        <w:ind w:left="0"/>
        <w:jc w:val="both"/>
      </w:pPr>
      <w:r>
        <w:rPr>
          <w:rFonts w:ascii="Times New Roman"/>
          <w:b w:val="false"/>
          <w:i w:val="false"/>
          <w:color w:val="000000"/>
          <w:sz w:val="28"/>
        </w:rPr>
        <w:t>
      43. "Жалпы және жанама тіркелген активтер бойынша шегерімдер" деген бөлімде:</w:t>
      </w:r>
    </w:p>
    <w:bookmarkEnd w:id="325"/>
    <w:p>
      <w:pPr>
        <w:spacing w:after="0"/>
        <w:ind w:left="0"/>
        <w:jc w:val="both"/>
      </w:pPr>
      <w:r>
        <w:rPr>
          <w:rFonts w:ascii="Times New Roman"/>
          <w:b w:val="false"/>
          <w:i w:val="false"/>
          <w:color w:val="000000"/>
          <w:sz w:val="28"/>
        </w:rPr>
        <w:t>
      1) 150.05.001 жолында салық кезеңінің басына жалпы және жанама активтер бойынша топтардың құндық теңгерімнің жалпы сомасы көрсетіледі. 150.05.001 І-ден 150.05.001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150.05.001 І жолында Салық кодексінің </w:t>
      </w:r>
      <w:r>
        <w:rPr>
          <w:rFonts w:ascii="Times New Roman"/>
          <w:b w:val="false"/>
          <w:i w:val="false"/>
          <w:color w:val="000000"/>
          <w:sz w:val="28"/>
        </w:rPr>
        <w:t>267-бабы</w:t>
      </w:r>
      <w:r>
        <w:rPr>
          <w:rFonts w:ascii="Times New Roman"/>
          <w:b w:val="false"/>
          <w:i w:val="false"/>
          <w:color w:val="000000"/>
          <w:sz w:val="28"/>
        </w:rPr>
        <w:t xml:space="preserve"> 7-тармағына сәйкес анықталған салық кезеңінің басына І топ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150.05.001 ІІ жолында Салық кодексінің 267-бабы 7-тармағына сәйкес анықталған салық кезеңінің басына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ІІІ жолында Салық кодексінің 267-бабы 7-тармағына сәйкес анықталған салық кезеңінің басына ІІІ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150.05.001 ІV жолында Салық кодексінің 267-бабы 7-тармағына сәйкес анықталған салық кезеңінің басына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 150.05.002 жолында салық кезеңінде келіп түскен жалпы және жанама тіркелген активтердің құны көрсетіледі. 150.05.002 І-ден 150.05.002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150.05.002 І жолында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 жолында Салық кодексінің 268-бабына сәйкес айқындалатын, келіп түскен 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ІІІ жолында Салық кодексінің 268-бабына сәйкес айқындалатын, келіп түскен ІІІ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150.05.002 ІV жолында Салық кодексінің 268-бабына сәйкес айқындалатын, келіп түскен ІV топтың жалпы және жанама тіркелген активтерінің құны көрсетіледі;</w:t>
      </w:r>
    </w:p>
    <w:p>
      <w:pPr>
        <w:spacing w:after="0"/>
        <w:ind w:left="0"/>
        <w:jc w:val="both"/>
      </w:pPr>
      <w:r>
        <w:rPr>
          <w:rFonts w:ascii="Times New Roman"/>
          <w:b w:val="false"/>
          <w:i w:val="false"/>
          <w:color w:val="000000"/>
          <w:sz w:val="28"/>
        </w:rPr>
        <w:t>
      3) 150.05.003 жолында шығарылған жалпы және жанама тіркелген активтердің құны көрсетіледі. 150.05.003 І-ден 150.05.003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150.05.003 І жолында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 жолында Салық кодексінің 270-бабына сәйкес айқындалатын, 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ІІІ жолында Салық кодексінің 270-бабына сәйкес айқындалатын, ІІІ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150.05.003 ІV жолында Салық кодексінің 270-бабына сәйкес айқындалатын, ІV топтың шығарылған жалпы және жанама тіркелген активтерінің құны көрсетіледі;</w:t>
      </w:r>
    </w:p>
    <w:p>
      <w:pPr>
        <w:spacing w:after="0"/>
        <w:ind w:left="0"/>
        <w:jc w:val="both"/>
      </w:pPr>
      <w:r>
        <w:rPr>
          <w:rFonts w:ascii="Times New Roman"/>
          <w:b w:val="false"/>
          <w:i w:val="false"/>
          <w:color w:val="000000"/>
          <w:sz w:val="28"/>
        </w:rPr>
        <w:t xml:space="preserve">
      4) 150.05.004 жолында Салық кодексінің </w:t>
      </w:r>
      <w:r>
        <w:rPr>
          <w:rFonts w:ascii="Times New Roman"/>
          <w:b w:val="false"/>
          <w:i w:val="false"/>
          <w:color w:val="000000"/>
          <w:sz w:val="28"/>
        </w:rPr>
        <w:t>272-бабы</w:t>
      </w:r>
      <w:r>
        <w:rPr>
          <w:rFonts w:ascii="Times New Roman"/>
          <w:b w:val="false"/>
          <w:i w:val="false"/>
          <w:color w:val="000000"/>
          <w:sz w:val="28"/>
        </w:rPr>
        <w:t xml:space="preserve"> 2-тармағына сәйкес жалпы және жанама тіркелген активтер бойынша топтардың (кіші топтардың) құндық теңгерімін ұлғайтуға жатқызылатын кейінгі шығыстар көрсетіледі. 150.05.004 І-ден 150.05.004 ІV-ке дейінгі жолдардың сомасы ретінде айқындалады:</w:t>
      </w:r>
    </w:p>
    <w:p>
      <w:pPr>
        <w:spacing w:after="0"/>
        <w:ind w:left="0"/>
        <w:jc w:val="both"/>
      </w:pPr>
      <w:r>
        <w:rPr>
          <w:rFonts w:ascii="Times New Roman"/>
          <w:b w:val="false"/>
          <w:i w:val="false"/>
          <w:color w:val="000000"/>
          <w:sz w:val="28"/>
        </w:rPr>
        <w:t>
      150.05.004 І жолында Салық кодексінің 272-бабы 2-тармағына сәйкес кіші топтардың құндық теңгерімін ұлғайтуға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 жолында Салық кодексінің 272-бабы 2-тармағына сәйкес топтардың құндық теңгерімін ұлғайтуға жатқызылатын 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ІІІ жолында Салық кодексінің 272-бабы 2-тармағына сәйкес топтардың құндық теңгерімін ұлғайтуға жатқызылатын ІІІ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150.05.004 ІV жолында Салық кодексінің 272-бабы 2-тармағына сәйкес топтардың құндық теңгерімін ұлғайтуға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5) 150.05.005 жолында салық кезеңінің аяғына жалпы және жанама тіркелген активтер бойынша топтардың құндық теңгерімнің жалпы сомасы көрсетіледі. 150.05.005 І-ден 150.05.005 ІV-ке дейінгі жолдардың сомасы ретінде айқындалады:</w:t>
      </w:r>
    </w:p>
    <w:p>
      <w:pPr>
        <w:spacing w:after="0"/>
        <w:ind w:left="0"/>
        <w:jc w:val="both"/>
      </w:pPr>
      <w:r>
        <w:rPr>
          <w:rFonts w:ascii="Times New Roman"/>
          <w:b w:val="false"/>
          <w:i w:val="false"/>
          <w:color w:val="000000"/>
          <w:sz w:val="28"/>
        </w:rPr>
        <w:t xml:space="preserve">
      150.05.005 І жолында Салық кодексінің </w:t>
      </w:r>
      <w:r>
        <w:rPr>
          <w:rFonts w:ascii="Times New Roman"/>
          <w:b w:val="false"/>
          <w:i w:val="false"/>
          <w:color w:val="000000"/>
          <w:sz w:val="28"/>
        </w:rPr>
        <w:t>267-бабы</w:t>
      </w:r>
      <w:r>
        <w:rPr>
          <w:rFonts w:ascii="Times New Roman"/>
          <w:b w:val="false"/>
          <w:i w:val="false"/>
          <w:color w:val="000000"/>
          <w:sz w:val="28"/>
        </w:rPr>
        <w:t xml:space="preserve"> 8-тармағына сәйкес анықталған салық кезеңінің аяғына І топтың жалпы және жанама тіркелген активтерінің кіші топтары бойынша құндық теңгерімнің сомасы көрсетіледі;</w:t>
      </w:r>
    </w:p>
    <w:p>
      <w:pPr>
        <w:spacing w:after="0"/>
        <w:ind w:left="0"/>
        <w:jc w:val="both"/>
      </w:pPr>
      <w:r>
        <w:rPr>
          <w:rFonts w:ascii="Times New Roman"/>
          <w:b w:val="false"/>
          <w:i w:val="false"/>
          <w:color w:val="000000"/>
          <w:sz w:val="28"/>
        </w:rPr>
        <w:t>
      150.05.005 ІІ жолында Салық кодексінің 267-бабы 8-тармағына сәйкес анықталған салық кезеңінің аяғына 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ІІІ жолында Салық кодексінің 267-бабы 8-тармағына сәйкес анықталған салық кезеңінің аяғына ІІІ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150.05.005 ІV жолында Салық кодексінің 267-бабы 8-тармағына сәйкес анықталған салық кезеңінің аяғына ІV топтың жалпы және жанама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6) 150.05.006 жолында Салық кодексінің </w:t>
      </w:r>
      <w:r>
        <w:rPr>
          <w:rFonts w:ascii="Times New Roman"/>
          <w:b w:val="false"/>
          <w:i w:val="false"/>
          <w:color w:val="000000"/>
          <w:sz w:val="28"/>
        </w:rPr>
        <w:t>271-бабы</w:t>
      </w:r>
      <w:r>
        <w:rPr>
          <w:rFonts w:ascii="Times New Roman"/>
          <w:b w:val="false"/>
          <w:i w:val="false"/>
          <w:color w:val="000000"/>
          <w:sz w:val="28"/>
        </w:rPr>
        <w:t xml:space="preserve"> 2 және 3-тармақтарына сәйкес салық кезеңінің қорытындысы бойынша есептелген жалпы және жанама тіркелген активтер бойынша амортизациялық аударымдар көрсетіледі. 150.05.006 І-ден 150.05.006 ІV-ке дейінгі жолдардың сомасы ретінде айқындалады:</w:t>
      </w:r>
    </w:p>
    <w:p>
      <w:pPr>
        <w:spacing w:after="0"/>
        <w:ind w:left="0"/>
        <w:jc w:val="both"/>
      </w:pPr>
      <w:r>
        <w:rPr>
          <w:rFonts w:ascii="Times New Roman"/>
          <w:b w:val="false"/>
          <w:i w:val="false"/>
          <w:color w:val="000000"/>
          <w:sz w:val="28"/>
        </w:rPr>
        <w:t>
      150.05.006 І жолында Салық кодексінің 271-бабы 2 және 3-тармақтарына сәйкес есептелінген 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 жолында Салық кодексінің 271-бабы 2 және 3-тармақтарына сәйкес есептелінген 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ІІІ жолында Салық кодексінің 271-бабы 2 және 3-тармақтарына сәйкес есептелінген ІІІ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150.05.006 ІV жолында Салық кодексінің 271-бабы 2 және 3-тармақтарына сәйкес есептелінген ІV топтың жалпы және жанама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7) 150.05.007 жолында Салық кодексінің 271-бабы 7-тармағына сәйкес амортизацияның екі нормасы бойынша есептелген амортизациялық аударымдардың сомасы көрсетіледі. 150.05.007 І-ден 100.16.007 ІV-ке дейінгі жолдардың сомасы ретінде айқындалады:</w:t>
      </w:r>
    </w:p>
    <w:p>
      <w:pPr>
        <w:spacing w:after="0"/>
        <w:ind w:left="0"/>
        <w:jc w:val="both"/>
      </w:pPr>
      <w:r>
        <w:rPr>
          <w:rFonts w:ascii="Times New Roman"/>
          <w:b w:val="false"/>
          <w:i w:val="false"/>
          <w:color w:val="000000"/>
          <w:sz w:val="28"/>
        </w:rPr>
        <w:t>
      150.05.007 І жолында 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 жолында 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ІІІ жолында ІІІ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150.05.007 ІV жолында ІV топтың жалпы және жанама тіркелген активтері бойынша Салық кодексінің 271-бабы 7-тармағына сәйкес амортизацияның екі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150.05.008 жолында Салық кодексінің </w:t>
      </w:r>
      <w:r>
        <w:rPr>
          <w:rFonts w:ascii="Times New Roman"/>
          <w:b w:val="false"/>
          <w:i w:val="false"/>
          <w:color w:val="000000"/>
          <w:sz w:val="28"/>
        </w:rPr>
        <w:t>273-бабы</w:t>
      </w:r>
      <w:r>
        <w:rPr>
          <w:rFonts w:ascii="Times New Roman"/>
          <w:b w:val="false"/>
          <w:i w:val="false"/>
          <w:color w:val="000000"/>
          <w:sz w:val="28"/>
        </w:rPr>
        <w:t xml:space="preserve"> 3-тармағын ескере отырып, Салық кодексінің 273-бабы 1 және 2-тармақтарына сәйкес шегерімге жатқызылатын (ІІ, ІІІ, ІV топтары) немесе залал деп танылатын (І тобы) барлық жалпы және жанама тіркелген активтерді шығару кезіндегі топтардың (кіші топтардың) құндық теңгерімі көрсетіледі. 150.05.008 І-ден 150.05.008 ІV-ке дейінгі жолдардың сомасы ретінде айқындалады:</w:t>
      </w:r>
    </w:p>
    <w:p>
      <w:pPr>
        <w:spacing w:after="0"/>
        <w:ind w:left="0"/>
        <w:jc w:val="both"/>
      </w:pPr>
      <w:r>
        <w:rPr>
          <w:rFonts w:ascii="Times New Roman"/>
          <w:b w:val="false"/>
          <w:i w:val="false"/>
          <w:color w:val="000000"/>
          <w:sz w:val="28"/>
        </w:rPr>
        <w:t>
      150.05.008 І жолында Салық кодексінің 273-бабы 3-тармағын ескере отырып, Салық кодексінің 273-бабы 1-тармағына сәйкес залал деп танылатын І топтың шығарылған жалпы және жанама тіркелген активтерінің (өтеусіз бергенді қоспағанда) кіші топтарының құндық теңгерімі көрсетіледі;</w:t>
      </w:r>
    </w:p>
    <w:p>
      <w:pPr>
        <w:spacing w:after="0"/>
        <w:ind w:left="0"/>
        <w:jc w:val="both"/>
      </w:pPr>
      <w:r>
        <w:rPr>
          <w:rFonts w:ascii="Times New Roman"/>
          <w:b w:val="false"/>
          <w:i w:val="false"/>
          <w:color w:val="000000"/>
          <w:sz w:val="28"/>
        </w:rPr>
        <w:t>
      150.05.008 ІІ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150.05.008 ІІІ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150.05.008 ІV жолында Салық кодексінің 273-бабы 3-тармағын ескере отырып, Салық кодексінің 273-бабы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9) 150.05.009 жолында Салық кодексінің 273-бабы 4-тармағына сәйкес шегерімге жатқызылатын Республикалық бюджет туралы заңында белгіленген айлық есептік көрсеткіштің 300-еселенген мөлшерден кем соманы құрайтын салық кезеңінің соңына топтардың (кіші топтардың) құндық теңгерімі көрсетіледі. 150.05.009 І-ден 150.05.009 ІV-ке дейінгі жолдардың сомасы ретінде айқындалады:</w:t>
      </w:r>
    </w:p>
    <w:p>
      <w:pPr>
        <w:spacing w:after="0"/>
        <w:ind w:left="0"/>
        <w:jc w:val="both"/>
      </w:pPr>
      <w:r>
        <w:rPr>
          <w:rFonts w:ascii="Times New Roman"/>
          <w:b w:val="false"/>
          <w:i w:val="false"/>
          <w:color w:val="000000"/>
          <w:sz w:val="28"/>
        </w:rPr>
        <w:t>
      150.05.009 І жолында Салық кодексінің 273-бабы 4-тармағына сәйкес шегерімге жатқызылатын І топтың жалпы және жанама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жанама тіркелген активтері бойынша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ІІ жолында Салық кодексінің 273-бабы 4-тармағына сәйкес шегерімге жатқызылатын ІІ топтың жалпы және жанама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жанама тіркелген активтері бойынша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ІІІ жолында Салық кодексінің 273-бабы 4-тармағына сәйкес шегерімге жатқызылатын ІІІ топтың жалпы және жанама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жанама тіркелген активтері бойынша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150.05.009 ІV жолында Салық кодексінің 273-бабы 4-тармағына сәйкес шегерімге жатқызылатын ІV топтың жалпы және жанама тіркелген активтері бойынша Республикалық бюджет туралы заңында және салық кезеңінің соңғы күніне қызметі бар белгіленген айлық есептік көрсеткіштің 300-еселенген мөлшерден кем соманы құрайтын жанама тіркелген активтері бойынша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10) 150.05.010 жолында қызметкерлердің есептелген табыстары бойынша шығыстарды қоспағанда, Салық кодексінің </w:t>
      </w:r>
      <w:r>
        <w:rPr>
          <w:rFonts w:ascii="Times New Roman"/>
          <w:b w:val="false"/>
          <w:i w:val="false"/>
          <w:color w:val="000000"/>
          <w:sz w:val="28"/>
        </w:rPr>
        <w:t>272-бабы</w:t>
      </w:r>
      <w:r>
        <w:rPr>
          <w:rFonts w:ascii="Times New Roman"/>
          <w:b w:val="false"/>
          <w:i w:val="false"/>
          <w:color w:val="000000"/>
          <w:sz w:val="28"/>
        </w:rPr>
        <w:t xml:space="preserve"> 2-тармағына сәйкес шегерімге жатқызылатын кейінгі шығыстардың жалпы сомасы көрсетіледі. 150.05.010 І-ден 150.05.010 ІV-ке дейінгі жолдардың сомасы ретінде айқындалады:</w:t>
      </w:r>
    </w:p>
    <w:p>
      <w:pPr>
        <w:spacing w:after="0"/>
        <w:ind w:left="0"/>
        <w:jc w:val="both"/>
      </w:pPr>
      <w:r>
        <w:rPr>
          <w:rFonts w:ascii="Times New Roman"/>
          <w:b w:val="false"/>
          <w:i w:val="false"/>
          <w:color w:val="000000"/>
          <w:sz w:val="28"/>
        </w:rPr>
        <w:t>
      150.05.010 І жолында Салық кодексінің 272-бабы 2-тармағына сәйкес шегерімге жатқызылатын 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ІІ жолында Салық кодексінің 272-бабы 2-тармағына сәйкес шегерімге жатқызылатын ІІ топтың жалпы және жанама тіркелген активтері бойынша жұмсалатын кейінгі шығыстар көрсетіледі;</w:t>
      </w:r>
    </w:p>
    <w:p>
      <w:pPr>
        <w:spacing w:after="0"/>
        <w:ind w:left="0"/>
        <w:jc w:val="both"/>
      </w:pPr>
      <w:r>
        <w:rPr>
          <w:rFonts w:ascii="Times New Roman"/>
          <w:b w:val="false"/>
          <w:i w:val="false"/>
          <w:color w:val="000000"/>
          <w:sz w:val="28"/>
        </w:rPr>
        <w:t>
      150.05.010 ІІІ жолында Салық кодексінің 272-бабы 2-тармағына сәйкес шегерімге жатқызылатын ІІІ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150.05.010 ІV жолында Салық кодексінің 272-бабы 2-тармағына сәйкес шегерімге жатқызылатын ІV топтың жалпы және жанама тіркелген активтері бойынша кейінгі шығыстар көрсетіледі;</w:t>
      </w:r>
    </w:p>
    <w:p>
      <w:pPr>
        <w:spacing w:after="0"/>
        <w:ind w:left="0"/>
        <w:jc w:val="both"/>
      </w:pPr>
      <w:r>
        <w:rPr>
          <w:rFonts w:ascii="Times New Roman"/>
          <w:b w:val="false"/>
          <w:i w:val="false"/>
          <w:color w:val="000000"/>
          <w:sz w:val="28"/>
        </w:rPr>
        <w:t>
      11) 150.05.011 жолында жалпы және жанама тіркелген активтер бойынша салық кезеңінің шегерімдерінің жалпы сомасы көрсетіледі.</w:t>
      </w:r>
    </w:p>
    <w:p>
      <w:pPr>
        <w:spacing w:after="0"/>
        <w:ind w:left="0"/>
        <w:jc w:val="both"/>
      </w:pPr>
      <w:r>
        <w:rPr>
          <w:rFonts w:ascii="Times New Roman"/>
          <w:b w:val="false"/>
          <w:i w:val="false"/>
          <w:color w:val="000000"/>
          <w:sz w:val="28"/>
        </w:rPr>
        <w:t>
      150.05.011 І-ден 150.05.011 ІV-ке дейінгі жолдардың сомасы ретінде айқындалады:</w:t>
      </w:r>
    </w:p>
    <w:p>
      <w:pPr>
        <w:spacing w:after="0"/>
        <w:ind w:left="0"/>
        <w:jc w:val="both"/>
      </w:pPr>
      <w:r>
        <w:rPr>
          <w:rFonts w:ascii="Times New Roman"/>
          <w:b w:val="false"/>
          <w:i w:val="false"/>
          <w:color w:val="000000"/>
          <w:sz w:val="28"/>
        </w:rPr>
        <w:t>
      150.05.011 І жолында І топтың жалпы және жанама тіркелген активтері бойынша шегерімдер көрсетіледі. 150.05.006 І, 150.05.007 І, 150.05.009 І және 150.05.010 І жолдарының сомасы ретінде айқындалады;</w:t>
      </w:r>
    </w:p>
    <w:p>
      <w:pPr>
        <w:spacing w:after="0"/>
        <w:ind w:left="0"/>
        <w:jc w:val="both"/>
      </w:pPr>
      <w:r>
        <w:rPr>
          <w:rFonts w:ascii="Times New Roman"/>
          <w:b w:val="false"/>
          <w:i w:val="false"/>
          <w:color w:val="000000"/>
          <w:sz w:val="28"/>
        </w:rPr>
        <w:t>
      150.05.011 ІІ жолында ІІ топтың жалпы және жанама тіркелген активтері бойынша шегерімдер көрсетіледі. 150.05.006 ІІ, 150.05.007 ІІ, 150.05.008 ІІ, 150.05.009 ІІ, 150.05.010 ІІ жолдарының сомасы ретінде айқындалады;</w:t>
      </w:r>
    </w:p>
    <w:p>
      <w:pPr>
        <w:spacing w:after="0"/>
        <w:ind w:left="0"/>
        <w:jc w:val="both"/>
      </w:pPr>
      <w:r>
        <w:rPr>
          <w:rFonts w:ascii="Times New Roman"/>
          <w:b w:val="false"/>
          <w:i w:val="false"/>
          <w:color w:val="000000"/>
          <w:sz w:val="28"/>
        </w:rPr>
        <w:t>
      150.05.011 ІІІ жолында ІІІ топтың жалпы және жанама тіркелген активтері бойынша шегерімдер көрсетіледі. 150.05.006 ІІІ, 150.05.007 ІІІ, 150.05.008 ІІІ, 150.05.009 ІІІ, 150.05.010 ІІІ жолдарының сомасы ретінде айқындалады;</w:t>
      </w:r>
    </w:p>
    <w:p>
      <w:pPr>
        <w:spacing w:after="0"/>
        <w:ind w:left="0"/>
        <w:jc w:val="both"/>
      </w:pPr>
      <w:r>
        <w:rPr>
          <w:rFonts w:ascii="Times New Roman"/>
          <w:b w:val="false"/>
          <w:i w:val="false"/>
          <w:color w:val="000000"/>
          <w:sz w:val="28"/>
        </w:rPr>
        <w:t>
      150.05.011 ІV жолында ІV топтың жалпы және жанама тіркелген активтері бойынша шегерімдер көрсетіледі. 150.05.006 ІV, 150.05.007 ІV, 150.05.008 ІV, 150.05.009 ІV, 150.05.010 ІV жолдарының сомасы ретінде айқындалады;</w:t>
      </w:r>
    </w:p>
    <w:p>
      <w:pPr>
        <w:spacing w:after="0"/>
        <w:ind w:left="0"/>
        <w:jc w:val="both"/>
      </w:pPr>
      <w:r>
        <w:rPr>
          <w:rFonts w:ascii="Times New Roman"/>
          <w:b w:val="false"/>
          <w:i w:val="false"/>
          <w:color w:val="000000"/>
          <w:sz w:val="28"/>
        </w:rPr>
        <w:t>
      12) 150.05.012 жолында Салық кодексінің 272-бабы 4-тармағына сәйкес шегерімге жатқызылатын, жалға алушы жалға алынған негізгі құралдарға қатысты жүргізген кейінгі шығыстарының сомасы көрсетіледі.</w:t>
      </w:r>
    </w:p>
    <w:bookmarkStart w:name="z1270" w:id="326"/>
    <w:p>
      <w:pPr>
        <w:spacing w:after="0"/>
        <w:ind w:left="0"/>
        <w:jc w:val="left"/>
      </w:pPr>
      <w:r>
        <w:rPr>
          <w:rFonts w:ascii="Times New Roman"/>
          <w:b/>
          <w:i w:val="false"/>
          <w:color w:val="000000"/>
        </w:rPr>
        <w:t xml:space="preserve"> 8-тарау. Бейрезидент еместің басқарушылық және жалпы әкімшілік шығыстары – 150.06-нысанын толтыру бойынша түсіндірме</w:t>
      </w:r>
    </w:p>
    <w:bookmarkEnd w:id="326"/>
    <w:bookmarkStart w:name="z1271" w:id="327"/>
    <w:p>
      <w:pPr>
        <w:spacing w:after="0"/>
        <w:ind w:left="0"/>
        <w:jc w:val="both"/>
      </w:pPr>
      <w:r>
        <w:rPr>
          <w:rFonts w:ascii="Times New Roman"/>
          <w:b w:val="false"/>
          <w:i w:val="false"/>
          <w:color w:val="000000"/>
          <w:sz w:val="28"/>
        </w:rPr>
        <w:t xml:space="preserve">
      44. Бұл нысан Салық кодексінің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бейрезидент толтырады.</w:t>
      </w:r>
    </w:p>
    <w:bookmarkEnd w:id="327"/>
    <w:bookmarkStart w:name="z1272" w:id="328"/>
    <w:p>
      <w:pPr>
        <w:spacing w:after="0"/>
        <w:ind w:left="0"/>
        <w:jc w:val="both"/>
      </w:pPr>
      <w:r>
        <w:rPr>
          <w:rFonts w:ascii="Times New Roman"/>
          <w:b w:val="false"/>
          <w:i w:val="false"/>
          <w:color w:val="000000"/>
          <w:sz w:val="28"/>
        </w:rPr>
        <w:t>
      45. "Қосымша ақпарат" деген бөлімде:</w:t>
      </w:r>
    </w:p>
    <w:bookmarkEnd w:id="328"/>
    <w:p>
      <w:pPr>
        <w:spacing w:after="0"/>
        <w:ind w:left="0"/>
        <w:jc w:val="both"/>
      </w:pPr>
      <w:r>
        <w:rPr>
          <w:rFonts w:ascii="Times New Roman"/>
          <w:b w:val="false"/>
          <w:i w:val="false"/>
          <w:color w:val="000000"/>
          <w:sz w:val="28"/>
        </w:rPr>
        <w:t>
      1) шығыстарды шегерімге жатқызудың қолданылатын әдісі. Салық кодексінің 662-бабына сәйкес шығыстарды шегерімге жатқызу кезінде қолданылатын әдіс белгіленеді:</w:t>
      </w:r>
    </w:p>
    <w:p>
      <w:pPr>
        <w:spacing w:after="0"/>
        <w:ind w:left="0"/>
        <w:jc w:val="both"/>
      </w:pPr>
      <w:r>
        <w:rPr>
          <w:rFonts w:ascii="Times New Roman"/>
          <w:b w:val="false"/>
          <w:i w:val="false"/>
          <w:color w:val="000000"/>
          <w:sz w:val="28"/>
        </w:rPr>
        <w:t>
      А торкөзі егер пропорционалды бөлу әдісі қолданылса, белгіленеді;</w:t>
      </w:r>
    </w:p>
    <w:p>
      <w:pPr>
        <w:spacing w:after="0"/>
        <w:ind w:left="0"/>
        <w:jc w:val="both"/>
      </w:pPr>
      <w:r>
        <w:rPr>
          <w:rFonts w:ascii="Times New Roman"/>
          <w:b w:val="false"/>
          <w:i w:val="false"/>
          <w:color w:val="000000"/>
          <w:sz w:val="28"/>
        </w:rPr>
        <w:t>
      В торкөзі егер тікелей (тура) бөлу әдісі қолданылса, белгіленеді;</w:t>
      </w:r>
    </w:p>
    <w:p>
      <w:pPr>
        <w:spacing w:after="0"/>
        <w:ind w:left="0"/>
        <w:jc w:val="both"/>
      </w:pPr>
      <w:r>
        <w:rPr>
          <w:rFonts w:ascii="Times New Roman"/>
          <w:b w:val="false"/>
          <w:i w:val="false"/>
          <w:color w:val="000000"/>
          <w:sz w:val="28"/>
        </w:rPr>
        <w:t>
      2) пропорционалды бөлу әдісін қолдану кезінде есептік көрсеткішті есептеу тәсілі. Қолданылатын есептік көрсеткішті есептеу тәсілі белгіленеді:</w:t>
      </w:r>
    </w:p>
    <w:p>
      <w:pPr>
        <w:spacing w:after="0"/>
        <w:ind w:left="0"/>
        <w:jc w:val="both"/>
      </w:pPr>
      <w:r>
        <w:rPr>
          <w:rFonts w:ascii="Times New Roman"/>
          <w:b w:val="false"/>
          <w:i w:val="false"/>
          <w:color w:val="000000"/>
          <w:sz w:val="28"/>
        </w:rPr>
        <w:t>
      А торкөзі егер Салық кодексінің 663-бабы 2-тармағының 1)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В торкөзі егер Салық кодексінің 663-бабы 2-тармағының 2) тармақшасына сәйкес айқындалған есептік көрсеткішті есептеу тәсілі қолданылса, белгіленеді;</w:t>
      </w:r>
    </w:p>
    <w:p>
      <w:pPr>
        <w:spacing w:after="0"/>
        <w:ind w:left="0"/>
        <w:jc w:val="both"/>
      </w:pP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60-тармағына сәйкес резиденттік елінің коды көрсетіледі;</w:t>
      </w:r>
    </w:p>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p>
      <w:pPr>
        <w:spacing w:after="0"/>
        <w:ind w:left="0"/>
        <w:jc w:val="both"/>
      </w:pPr>
      <w:r>
        <w:rPr>
          <w:rFonts w:ascii="Times New Roman"/>
          <w:b w:val="false"/>
          <w:i w:val="false"/>
          <w:color w:val="000000"/>
          <w:sz w:val="28"/>
        </w:rPr>
        <w:t>
      5) салық кезеңінің түзету коэффициенті (коэффициенттері) (бұдан әрі – СКТК). Салық кодексінің 664-бабына сәйкес қолданылған жағдайда К (К1 және К2) түзету коэффициентінің (коэффициенттері) мөлшері белгіленеді.</w:t>
      </w:r>
    </w:p>
    <w:bookmarkStart w:name="z1273" w:id="329"/>
    <w:p>
      <w:pPr>
        <w:spacing w:after="0"/>
        <w:ind w:left="0"/>
        <w:jc w:val="both"/>
      </w:pPr>
      <w:r>
        <w:rPr>
          <w:rFonts w:ascii="Times New Roman"/>
          <w:b w:val="false"/>
          <w:i w:val="false"/>
          <w:color w:val="000000"/>
          <w:sz w:val="28"/>
        </w:rPr>
        <w:t>
      46. "Шығыстар" деген бөлімде:</w:t>
      </w:r>
    </w:p>
    <w:bookmarkEnd w:id="329"/>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тиісті көрсеткіштер айқындалған;</w:t>
      </w:r>
    </w:p>
    <w:p>
      <w:pPr>
        <w:spacing w:after="0"/>
        <w:ind w:left="0"/>
        <w:jc w:val="both"/>
      </w:pPr>
      <w:r>
        <w:rPr>
          <w:rFonts w:ascii="Times New Roman"/>
          <w:b w:val="false"/>
          <w:i w:val="false"/>
          <w:color w:val="000000"/>
          <w:sz w:val="28"/>
        </w:rPr>
        <w:t>
      3) С бағанында СКТК (пайдаланылған кезде) ескеріле отырып, бейрезидент салық төлеуші және Қазақстан Республикасында орналасқан тұрақты мекеме алған (алуы тиіс) жылдық жиынтық табыс сомасы көрсетіледі;</w:t>
      </w:r>
    </w:p>
    <w:p>
      <w:pPr>
        <w:spacing w:after="0"/>
        <w:ind w:left="0"/>
        <w:jc w:val="both"/>
      </w:pPr>
      <w:r>
        <w:rPr>
          <w:rFonts w:ascii="Times New Roman"/>
          <w:b w:val="false"/>
          <w:i w:val="false"/>
          <w:color w:val="000000"/>
          <w:sz w:val="28"/>
        </w:rPr>
        <w:t>
      4) D бағанында СКТК (пайдаланылған кезде) ескеріле отырып, бейрезидент заңды тұлғаның және Қазақстан Республикасында орналасқан тұрақты мекеменің негізгі құралдарының бастапқы (ағымдағы) құнының сомасы көрсетіледі;</w:t>
      </w:r>
    </w:p>
    <w:p>
      <w:pPr>
        <w:spacing w:after="0"/>
        <w:ind w:left="0"/>
        <w:jc w:val="both"/>
      </w:pPr>
      <w:r>
        <w:rPr>
          <w:rFonts w:ascii="Times New Roman"/>
          <w:b w:val="false"/>
          <w:i w:val="false"/>
          <w:color w:val="000000"/>
          <w:sz w:val="28"/>
        </w:rPr>
        <w:t>
      5) Е бағанында СКТК (пайдаланылған кезде) ескеріле отырып, бейрезидент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p>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пропорционалды бөлу әдісін қолдану кезінде есептік көрсеткішті есептеу тәсілін қолдануға байланысты 4С жолында немесе 4С, 4D, 4Е жолдарының сомасының 3-ке қатынасы ретінде айқындалатын бейрезиденттің салыстырмалы көрсеткіштеріне қатынасын білдіреді. Есептік көрсеткіштерді айқындау кезінде мыңдық үлестер көрсетіледі;</w:t>
      </w:r>
    </w:p>
    <w:p>
      <w:pPr>
        <w:spacing w:after="0"/>
        <w:ind w:left="0"/>
        <w:jc w:val="both"/>
      </w:pPr>
      <w:r>
        <w:rPr>
          <w:rFonts w:ascii="Times New Roman"/>
          <w:b w:val="false"/>
          <w:i w:val="false"/>
          <w:color w:val="000000"/>
          <w:sz w:val="28"/>
        </w:rPr>
        <w:t>
      7) G бағанында бейрезиденттің басқарушылық және жалпы әкімшілік шығыстарының сомасы көрсетіледі;</w:t>
      </w:r>
    </w:p>
    <w:p>
      <w:pPr>
        <w:spacing w:after="0"/>
        <w:ind w:left="0"/>
        <w:jc w:val="both"/>
      </w:pP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Start w:name="z1274" w:id="330"/>
    <w:p>
      <w:pPr>
        <w:spacing w:after="0"/>
        <w:ind w:left="0"/>
        <w:jc w:val="left"/>
      </w:pPr>
      <w:r>
        <w:rPr>
          <w:rFonts w:ascii="Times New Roman"/>
          <w:b/>
          <w:i w:val="false"/>
          <w:color w:val="000000"/>
        </w:rPr>
        <w:t xml:space="preserve"> 9-тарау. Стандартты салық жеңілдіктерін алған кезде салық міндеттемесін есептеу – 150.07-нысанын толтыру бойынша түсіндірме</w:t>
      </w:r>
    </w:p>
    <w:bookmarkEnd w:id="330"/>
    <w:bookmarkStart w:name="z1275" w:id="331"/>
    <w:p>
      <w:pPr>
        <w:spacing w:after="0"/>
        <w:ind w:left="0"/>
        <w:jc w:val="both"/>
      </w:pPr>
      <w:r>
        <w:rPr>
          <w:rFonts w:ascii="Times New Roman"/>
          <w:b w:val="false"/>
          <w:i w:val="false"/>
          <w:color w:val="000000"/>
          <w:sz w:val="28"/>
        </w:rPr>
        <w:t>
      47. Бұл нысан салық төлеушінің инвестициялар бойынша уәкілетті органмен жасасқан келісімшартқа сәйкес стандартты салық жеңілдіктерін алған кезде КТС-ның сомасын есептеуіне арналған.</w:t>
      </w:r>
    </w:p>
    <w:bookmarkEnd w:id="331"/>
    <w:bookmarkStart w:name="z1276" w:id="332"/>
    <w:p>
      <w:pPr>
        <w:spacing w:after="0"/>
        <w:ind w:left="0"/>
        <w:jc w:val="both"/>
      </w:pPr>
      <w:r>
        <w:rPr>
          <w:rFonts w:ascii="Times New Roman"/>
          <w:b w:val="false"/>
          <w:i w:val="false"/>
          <w:color w:val="000000"/>
          <w:sz w:val="28"/>
        </w:rPr>
        <w:t>
      48. "КТС сомасының есебі" деген бөлімде:</w:t>
      </w:r>
    </w:p>
    <w:bookmarkEnd w:id="332"/>
    <w:p>
      <w:pPr>
        <w:spacing w:after="0"/>
        <w:ind w:left="0"/>
        <w:jc w:val="both"/>
      </w:pPr>
      <w:r>
        <w:rPr>
          <w:rFonts w:ascii="Times New Roman"/>
          <w:b w:val="false"/>
          <w:i w:val="false"/>
          <w:color w:val="000000"/>
          <w:sz w:val="28"/>
        </w:rPr>
        <w:t>
      1) 150.07.001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p>
    <w:p>
      <w:pPr>
        <w:spacing w:after="0"/>
        <w:ind w:left="0"/>
        <w:jc w:val="both"/>
      </w:pPr>
      <w:r>
        <w:rPr>
          <w:rFonts w:ascii="Times New Roman"/>
          <w:b w:val="false"/>
          <w:i w:val="false"/>
          <w:color w:val="000000"/>
          <w:sz w:val="28"/>
        </w:rPr>
        <w:t>
      2) 150.07.002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p>
    <w:p>
      <w:pPr>
        <w:spacing w:after="0"/>
        <w:ind w:left="0"/>
        <w:jc w:val="both"/>
      </w:pPr>
      <w:r>
        <w:rPr>
          <w:rFonts w:ascii="Times New Roman"/>
          <w:b w:val="false"/>
          <w:i w:val="false"/>
          <w:color w:val="000000"/>
          <w:sz w:val="28"/>
        </w:rPr>
        <w:t>
      3) 150.07.003 жолында салық кезеңіне қатысты 150.07.002 жолында көрсетілген жылдың инфляциясының орташа жылдық индексі көрсетіледі;</w:t>
      </w:r>
    </w:p>
    <w:p>
      <w:pPr>
        <w:spacing w:after="0"/>
        <w:ind w:left="0"/>
        <w:jc w:val="both"/>
      </w:pPr>
      <w:r>
        <w:rPr>
          <w:rFonts w:ascii="Times New Roman"/>
          <w:b w:val="false"/>
          <w:i w:val="false"/>
          <w:color w:val="000000"/>
          <w:sz w:val="28"/>
        </w:rPr>
        <w:t>
      4) 150.07.004 жолында инфляция индексі ескеріле отырып, 150.07.001 жолында көрсетілген ең көп салық салынатын табыс сомасы көрсетіледі және 150.07.001 және 150.07.003 жолдарының туындысы ретінде айқындалады;</w:t>
      </w:r>
    </w:p>
    <w:p>
      <w:pPr>
        <w:spacing w:after="0"/>
        <w:ind w:left="0"/>
        <w:jc w:val="both"/>
      </w:pPr>
      <w:r>
        <w:rPr>
          <w:rFonts w:ascii="Times New Roman"/>
          <w:b w:val="false"/>
          <w:i w:val="false"/>
          <w:color w:val="000000"/>
          <w:sz w:val="28"/>
        </w:rPr>
        <w:t>
      5) 150.07.005 жолында оған сәйкес стандартты салық жеңілдіктер берілген келісімшарт қолданылатын салық кезеңіндегі ай саны көрсетіледі;</w:t>
      </w:r>
    </w:p>
    <w:p>
      <w:pPr>
        <w:spacing w:after="0"/>
        <w:ind w:left="0"/>
        <w:jc w:val="both"/>
      </w:pPr>
      <w:r>
        <w:rPr>
          <w:rFonts w:ascii="Times New Roman"/>
          <w:b w:val="false"/>
          <w:i w:val="false"/>
          <w:color w:val="000000"/>
          <w:sz w:val="28"/>
        </w:rPr>
        <w:t>
      6) 150.07.006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150.07.004 және 150.07.005 жолдарының туындысының 12-ге қатынасы ретінде айқындалады;</w:t>
      </w:r>
    </w:p>
    <w:p>
      <w:pPr>
        <w:spacing w:after="0"/>
        <w:ind w:left="0"/>
        <w:jc w:val="both"/>
      </w:pPr>
      <w:r>
        <w:rPr>
          <w:rFonts w:ascii="Times New Roman"/>
          <w:b w:val="false"/>
          <w:i w:val="false"/>
          <w:color w:val="000000"/>
          <w:sz w:val="28"/>
        </w:rPr>
        <w:t>
      7) 150.07.007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p>
    <w:p>
      <w:pPr>
        <w:spacing w:after="0"/>
        <w:ind w:left="0"/>
        <w:jc w:val="both"/>
      </w:pPr>
      <w:r>
        <w:rPr>
          <w:rFonts w:ascii="Times New Roman"/>
          <w:b w:val="false"/>
          <w:i w:val="false"/>
          <w:color w:val="000000"/>
          <w:sz w:val="28"/>
        </w:rPr>
        <w:t>
      8) 150.07.008 жолында 150.07.007 және 150.07.004 жолдарының айырмасы ретінде айқындалатын, келісімшарт бойынша қызметтен алынған салық салынатын табыстың (150.07.001 жолы бойынша көрсетілуге жататын салық салынатын табыс болмаған жағдайда – салық салынатын табыс) жеңілдік берілген өсімінің сомасы көрсетіледі;</w:t>
      </w:r>
    </w:p>
    <w:p>
      <w:pPr>
        <w:spacing w:after="0"/>
        <w:ind w:left="0"/>
        <w:jc w:val="both"/>
      </w:pPr>
      <w:r>
        <w:rPr>
          <w:rFonts w:ascii="Times New Roman"/>
          <w:b w:val="false"/>
          <w:i w:val="false"/>
          <w:color w:val="000000"/>
          <w:sz w:val="28"/>
        </w:rPr>
        <w:t>
      9) 150.07.009 жолында келісімшартқа сәйкес КТС-ның мөлшерлемесі көрсетіледі;</w:t>
      </w:r>
    </w:p>
    <w:p>
      <w:pPr>
        <w:spacing w:after="0"/>
        <w:ind w:left="0"/>
        <w:jc w:val="both"/>
      </w:pPr>
      <w:r>
        <w:rPr>
          <w:rFonts w:ascii="Times New Roman"/>
          <w:b w:val="false"/>
          <w:i w:val="false"/>
          <w:color w:val="000000"/>
          <w:sz w:val="28"/>
        </w:rPr>
        <w:t>
      10) 150.07.010 жолында келісімшартқа сәйкес есептелген КТС-ның сомасы көрсетіледі.</w:t>
      </w:r>
    </w:p>
    <w:bookmarkStart w:name="z1277" w:id="333"/>
    <w:p>
      <w:pPr>
        <w:spacing w:after="0"/>
        <w:ind w:left="0"/>
        <w:jc w:val="left"/>
      </w:pPr>
      <w:r>
        <w:rPr>
          <w:rFonts w:ascii="Times New Roman"/>
          <w:b/>
          <w:i w:val="false"/>
          <w:color w:val="000000"/>
        </w:rPr>
        <w:t xml:space="preserve"> 10-тарау. Жеңілдікті салық салынатын елдерде тіркелген немесе орналасқан компаниялардың шетелдік көздерден түсетін кірістері, пайдасының немесе пайдасы бөлігінің сомасы. Төленген шетелдік салық пен есепке алу сомалары - 150.08 нысанын толтыру бойынша түсіндірме</w:t>
      </w:r>
    </w:p>
    <w:bookmarkEnd w:id="333"/>
    <w:bookmarkStart w:name="z1278" w:id="334"/>
    <w:p>
      <w:pPr>
        <w:spacing w:after="0"/>
        <w:ind w:left="0"/>
        <w:jc w:val="both"/>
      </w:pPr>
      <w:r>
        <w:rPr>
          <w:rFonts w:ascii="Times New Roman"/>
          <w:b w:val="false"/>
          <w:i w:val="false"/>
          <w:color w:val="000000"/>
          <w:sz w:val="28"/>
        </w:rPr>
        <w:t>
      49. Бұл форма шетелдік көздерден түскен кірістерді, оның ішінде жеңілдікпен салық салынатын елдердегі көздерден түскен кірістерді, сондай-ақ төленген шетелдік салықтың және Салық кодексінің 225-240-баптарына сәйкес оларды есепке алу сомаларын айқындауға арналған. Бұл қосымшада БШК қаржылық пайдасы мен БШК ТМ қаржылық пайдасы көрсетілмейді.</w:t>
      </w:r>
    </w:p>
    <w:bookmarkEnd w:id="334"/>
    <w:bookmarkStart w:name="z1279" w:id="335"/>
    <w:p>
      <w:pPr>
        <w:spacing w:after="0"/>
        <w:ind w:left="0"/>
        <w:jc w:val="both"/>
      </w:pPr>
      <w:r>
        <w:rPr>
          <w:rFonts w:ascii="Times New Roman"/>
          <w:b w:val="false"/>
          <w:i w:val="false"/>
          <w:color w:val="000000"/>
          <w:sz w:val="28"/>
        </w:rPr>
        <w:t>
      50. "Көрсеткіштер" бөлімінде:</w:t>
      </w:r>
    </w:p>
    <w:bookmarkEnd w:id="33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61-тармағына сәйкес елдің коды көрсетіледі. Бұл бағанда кіріс төлейтін бейрезиденттің резиденттік елінің коды (тұрақты мекемемен байланысты емес қызметтен түскен кірісті есептеу жағдайында) немесе кіріс көзі саналатын елдің коды (тұрақты мекеме арқылы қызметтен кіріс алған жағдайда) көрсетіледі;</w:t>
      </w:r>
    </w:p>
    <w:p>
      <w:pPr>
        <w:spacing w:after="0"/>
        <w:ind w:left="0"/>
        <w:jc w:val="both"/>
      </w:pPr>
      <w:r>
        <w:rPr>
          <w:rFonts w:ascii="Times New Roman"/>
          <w:b w:val="false"/>
          <w:i w:val="false"/>
          <w:color w:val="000000"/>
          <w:sz w:val="28"/>
        </w:rPr>
        <w:t>
      3) С бағанында осы Қағидалардың 59-тармағының 2) тармақшасына сәйкес салық төлеуші-резидент шетелдік көздерден есептеген Е бағанында көрсетілген кіріс түрінің коды көрсетіледі.</w:t>
      </w:r>
    </w:p>
    <w:p>
      <w:pPr>
        <w:spacing w:after="0"/>
        <w:ind w:left="0"/>
        <w:jc w:val="both"/>
      </w:pPr>
      <w:r>
        <w:rPr>
          <w:rFonts w:ascii="Times New Roman"/>
          <w:b w:val="false"/>
          <w:i w:val="false"/>
          <w:color w:val="000000"/>
          <w:sz w:val="28"/>
        </w:rPr>
        <w:t>
      Егер салық төлеуші-резидентке есепті салық кезеңінде бір шетел мемлекетінде әртүрлі кіріс түрлері есептелген жағдайда, онда осы бағанда осындай шетел мемлекеттердегі көздерден әрбір есептелген кіріс көздері бөлек көрсетіледі;</w:t>
      </w:r>
    </w:p>
    <w:p>
      <w:pPr>
        <w:spacing w:after="0"/>
        <w:ind w:left="0"/>
        <w:jc w:val="both"/>
      </w:pPr>
      <w:r>
        <w:rPr>
          <w:rFonts w:ascii="Times New Roman"/>
          <w:b w:val="false"/>
          <w:i w:val="false"/>
          <w:color w:val="000000"/>
          <w:sz w:val="28"/>
        </w:rPr>
        <w:t>
      4) D бағанында осы Қағидалардың 60-тармағына сәйкес, Е бағанында көрсетілген, кіріс валютасының коды көрсетіледі.</w:t>
      </w:r>
    </w:p>
    <w:p>
      <w:pPr>
        <w:spacing w:after="0"/>
        <w:ind w:left="0"/>
        <w:jc w:val="both"/>
      </w:pPr>
      <w:r>
        <w:rPr>
          <w:rFonts w:ascii="Times New Roman"/>
          <w:b w:val="false"/>
          <w:i w:val="false"/>
          <w:color w:val="000000"/>
          <w:sz w:val="28"/>
        </w:rPr>
        <w:t>
      Егер есепті салық кезеңінде салық төлеуші-резидентке кірістер әртүрлі валютада есептелген жағдайда, онда осы бағанда әрбір валюта бойынша кіріс сомасы бөлек көрсетіледі;</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225</w:t>
      </w:r>
      <w:r>
        <w:rPr>
          <w:rFonts w:ascii="Times New Roman"/>
          <w:b w:val="false"/>
          <w:i w:val="false"/>
          <w:color w:val="000000"/>
          <w:sz w:val="28"/>
        </w:rPr>
        <w:t>-</w:t>
      </w:r>
      <w:r>
        <w:rPr>
          <w:rFonts w:ascii="Times New Roman"/>
          <w:b w:val="false"/>
          <w:i w:val="false"/>
          <w:color w:val="000000"/>
          <w:sz w:val="28"/>
        </w:rPr>
        <w:t>240-баптарына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шет мемлекеттегі көздерден салық төлеуші-резидентке есептелген кіріс сомасы, мыналарды қоса алғанда:</w:t>
      </w:r>
    </w:p>
    <w:p>
      <w:pPr>
        <w:spacing w:after="0"/>
        <w:ind w:left="0"/>
        <w:jc w:val="both"/>
      </w:pPr>
      <w:r>
        <w:rPr>
          <w:rFonts w:ascii="Times New Roman"/>
          <w:b w:val="false"/>
          <w:i w:val="false"/>
          <w:color w:val="000000"/>
          <w:sz w:val="28"/>
        </w:rPr>
        <w:t>
      шет мемлекеттегі тұрақты мекемемен байланысы жоқ қызметтен алынған кірістер;</w:t>
      </w:r>
    </w:p>
    <w:p>
      <w:pPr>
        <w:spacing w:after="0"/>
        <w:ind w:left="0"/>
        <w:jc w:val="both"/>
      </w:pPr>
      <w:r>
        <w:rPr>
          <w:rFonts w:ascii="Times New Roman"/>
          <w:b w:val="false"/>
          <w:i w:val="false"/>
          <w:color w:val="000000"/>
          <w:sz w:val="28"/>
        </w:rPr>
        <w:t>
      шет мемлекеттегі тұрақты мекемемен арқылы қызметтен алынған кірістер;</w:t>
      </w:r>
    </w:p>
    <w:p>
      <w:pPr>
        <w:spacing w:after="0"/>
        <w:ind w:left="0"/>
        <w:jc w:val="both"/>
      </w:pPr>
      <w:r>
        <w:rPr>
          <w:rFonts w:ascii="Times New Roman"/>
          <w:b w:val="false"/>
          <w:i w:val="false"/>
          <w:color w:val="000000"/>
          <w:sz w:val="28"/>
        </w:rPr>
        <w:t>
      салық төлеуші-резидент жеңілдікті салық салынатын елдердегі көздерден алған, осы тармақшада көрсетілген кірістер шетел валютасында көрсетіледі.</w:t>
      </w:r>
    </w:p>
    <w:p>
      <w:pPr>
        <w:spacing w:after="0"/>
        <w:ind w:left="0"/>
        <w:jc w:val="both"/>
      </w:pPr>
      <w:r>
        <w:rPr>
          <w:rFonts w:ascii="Times New Roman"/>
          <w:b w:val="false"/>
          <w:i w:val="false"/>
          <w:color w:val="000000"/>
          <w:sz w:val="28"/>
        </w:rPr>
        <w:t>
      Егер салық төлеуші-резиденттің бір шет мемлекетте бірнеше көздерден бір валютада, бір кіріс түрін алуға жататын жағдайда, онда бұл бағанда осындай шет мемлекетте алынуға жататын осындай кіріс түрінің жалпы сомасы көрсетіледі;</w:t>
      </w:r>
    </w:p>
    <w:p>
      <w:pPr>
        <w:spacing w:after="0"/>
        <w:ind w:left="0"/>
        <w:jc w:val="both"/>
      </w:pPr>
      <w:r>
        <w:rPr>
          <w:rFonts w:ascii="Times New Roman"/>
          <w:b w:val="false"/>
          <w:i w:val="false"/>
          <w:color w:val="000000"/>
          <w:sz w:val="28"/>
        </w:rPr>
        <w:t>
      6) F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7) G бағанында мынадай қызмет түрлері кодтарының бірі:</w:t>
      </w:r>
    </w:p>
    <w:p>
      <w:pPr>
        <w:spacing w:after="0"/>
        <w:ind w:left="0"/>
        <w:jc w:val="both"/>
      </w:pPr>
      <w:r>
        <w:rPr>
          <w:rFonts w:ascii="Times New Roman"/>
          <w:b w:val="false"/>
          <w:i w:val="false"/>
          <w:color w:val="000000"/>
          <w:sz w:val="28"/>
        </w:rPr>
        <w:t>
      1 – E және F бағандарында көрсетілген, келісімшарттық қызметті жүзеге асыруға байланысты есептелген кіріс;</w:t>
      </w:r>
    </w:p>
    <w:p>
      <w:pPr>
        <w:spacing w:after="0"/>
        <w:ind w:left="0"/>
        <w:jc w:val="both"/>
      </w:pPr>
      <w:r>
        <w:rPr>
          <w:rFonts w:ascii="Times New Roman"/>
          <w:b w:val="false"/>
          <w:i w:val="false"/>
          <w:color w:val="000000"/>
          <w:sz w:val="28"/>
        </w:rPr>
        <w:t>
      2 – E және F бағандарында көрсетілген, келісімшарттан тыс қызметті жүзеге асыруға байланысты есептелген кіріс көрсетіледі;</w:t>
      </w:r>
    </w:p>
    <w:p>
      <w:pPr>
        <w:spacing w:after="0"/>
        <w:ind w:left="0"/>
        <w:jc w:val="both"/>
      </w:pPr>
      <w:r>
        <w:rPr>
          <w:rFonts w:ascii="Times New Roman"/>
          <w:b w:val="false"/>
          <w:i w:val="false"/>
          <w:color w:val="000000"/>
          <w:sz w:val="28"/>
        </w:rPr>
        <w:t>
      8) H бағанында шет мемлекетте тұрақты мекеме арқылы қызметтен есептелген кірістердің, оның ішінде салық төлеуші-резидент жеңілдікті салық салынатын мемлекеттердегі көздерден есептеген, Салық кодексінің 225-240-баптарына сәйкес есептеген осындай кірістерді қоса алғанда, сомасы шетелдік валютада көрсетіледі;</w:t>
      </w:r>
    </w:p>
    <w:p>
      <w:pPr>
        <w:spacing w:after="0"/>
        <w:ind w:left="0"/>
        <w:jc w:val="both"/>
      </w:pPr>
      <w:r>
        <w:rPr>
          <w:rFonts w:ascii="Times New Roman"/>
          <w:b w:val="false"/>
          <w:i w:val="false"/>
          <w:color w:val="000000"/>
          <w:sz w:val="28"/>
        </w:rPr>
        <w:t>
      9) І бағанында операция жасалған күннің алдындағы соңғы жұмыс күні айқындалған валюта айырбастаудың нарықтық бағамы қолданыла отырып, ұлттық валютада қайта есептелген Н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10) J бағанында Қазақстан Республикасында КТС төлеген кезде есепке алуға жататын, Салық кодексінің </w:t>
      </w:r>
      <w:r>
        <w:rPr>
          <w:rFonts w:ascii="Times New Roman"/>
          <w:b w:val="false"/>
          <w:i w:val="false"/>
          <w:color w:val="000000"/>
          <w:sz w:val="28"/>
        </w:rPr>
        <w:t>303-бабы</w:t>
      </w:r>
      <w:r>
        <w:rPr>
          <w:rFonts w:ascii="Times New Roman"/>
          <w:b w:val="false"/>
          <w:i w:val="false"/>
          <w:color w:val="000000"/>
          <w:sz w:val="28"/>
        </w:rPr>
        <w:t xml:space="preserve"> 1-3-тармағының ережелеріне сәйкес есептелген, Е бағанында көрсетілген, шет мемлекеттердегі көздерден алынған кірістертен шетелдік табыс салығының сомасы шетелдік валютамен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p>
      <w:pPr>
        <w:spacing w:after="0"/>
        <w:ind w:left="0"/>
        <w:jc w:val="both"/>
      </w:pPr>
      <w:r>
        <w:rPr>
          <w:rFonts w:ascii="Times New Roman"/>
          <w:b w:val="false"/>
          <w:i w:val="false"/>
          <w:color w:val="000000"/>
          <w:sz w:val="28"/>
        </w:rPr>
        <w:t>
      1)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xml:space="preserve">
      3) Қазақстан Республикасында осы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КТС-ның немес ЖТС-ның сомасының ең азын білдіреді.</w:t>
      </w:r>
    </w:p>
    <w:p>
      <w:pPr>
        <w:spacing w:after="0"/>
        <w:ind w:left="0"/>
        <w:jc w:val="both"/>
      </w:pPr>
      <w:r>
        <w:rPr>
          <w:rFonts w:ascii="Times New Roman"/>
          <w:b w:val="false"/>
          <w:i w:val="false"/>
          <w:color w:val="000000"/>
          <w:sz w:val="28"/>
        </w:rPr>
        <w:t xml:space="preserve">
      11) K бағанында салық төлеуші-резидент шет мемлекеттегі тұрақты мекеме арқылы жүргізген қызметінен алған, шегерімге жатқызылған және Салық кодексінің </w:t>
      </w:r>
      <w:r>
        <w:rPr>
          <w:rFonts w:ascii="Times New Roman"/>
          <w:b w:val="false"/>
          <w:i w:val="false"/>
          <w:color w:val="000000"/>
          <w:sz w:val="28"/>
        </w:rPr>
        <w:t>242</w:t>
      </w:r>
      <w:r>
        <w:rPr>
          <w:rFonts w:ascii="Times New Roman"/>
          <w:b w:val="false"/>
          <w:i w:val="false"/>
          <w:color w:val="000000"/>
          <w:sz w:val="28"/>
        </w:rPr>
        <w:t>-</w:t>
      </w:r>
      <w:r>
        <w:rPr>
          <w:rFonts w:ascii="Times New Roman"/>
          <w:b w:val="false"/>
          <w:i w:val="false"/>
          <w:color w:val="000000"/>
          <w:sz w:val="28"/>
        </w:rPr>
        <w:t>273-баптарына</w:t>
      </w:r>
      <w:r>
        <w:rPr>
          <w:rFonts w:ascii="Times New Roman"/>
          <w:b w:val="false"/>
          <w:i w:val="false"/>
          <w:color w:val="000000"/>
          <w:sz w:val="28"/>
        </w:rPr>
        <w:t xml:space="preserve"> сәйкес есептелген шығындарының сомасы ұлттық валютада көрсетіледі;</w:t>
      </w:r>
    </w:p>
    <w:p>
      <w:pPr>
        <w:spacing w:after="0"/>
        <w:ind w:left="0"/>
        <w:jc w:val="both"/>
      </w:pPr>
      <w:r>
        <w:rPr>
          <w:rFonts w:ascii="Times New Roman"/>
          <w:b w:val="false"/>
          <w:i w:val="false"/>
          <w:color w:val="000000"/>
          <w:sz w:val="28"/>
        </w:rPr>
        <w:t xml:space="preserve">
      12) L бағанында салық төлеуші-резиденттің Қазақстан Республикасының шегінен тыс жерлердегі тұрақты мекемелері шегерімге жатқызған, Салық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есептелген басқарушылық және жалпы әкімшілік шығындарының сомасы ұлттық валютада көрсетіледі;</w:t>
      </w:r>
    </w:p>
    <w:p>
      <w:pPr>
        <w:spacing w:after="0"/>
        <w:ind w:left="0"/>
        <w:jc w:val="both"/>
      </w:pPr>
      <w:r>
        <w:rPr>
          <w:rFonts w:ascii="Times New Roman"/>
          <w:b w:val="false"/>
          <w:i w:val="false"/>
          <w:color w:val="000000"/>
          <w:sz w:val="28"/>
        </w:rPr>
        <w:t>
      13) F бағаны жолдарының қорытынды мәні "1" қызмет түрінің сәйкес келетін кодына және:</w:t>
      </w:r>
    </w:p>
    <w:p>
      <w:pPr>
        <w:spacing w:after="0"/>
        <w:ind w:left="0"/>
        <w:jc w:val="both"/>
      </w:pPr>
      <w:r>
        <w:rPr>
          <w:rFonts w:ascii="Times New Roman"/>
          <w:b w:val="false"/>
          <w:i w:val="false"/>
          <w:color w:val="000000"/>
          <w:sz w:val="28"/>
        </w:rPr>
        <w:t>
      "2010", "2020", "2030", "2040", "2050", "2170" және "2190" кіріс түрлерінің кодтары 150.01.001 жолына көшіріледі;</w:t>
      </w:r>
    </w:p>
    <w:p>
      <w:pPr>
        <w:spacing w:after="0"/>
        <w:ind w:left="0"/>
        <w:jc w:val="both"/>
      </w:pPr>
      <w:r>
        <w:rPr>
          <w:rFonts w:ascii="Times New Roman"/>
          <w:b w:val="false"/>
          <w:i w:val="false"/>
          <w:color w:val="000000"/>
          <w:sz w:val="28"/>
        </w:rPr>
        <w:t>
      "2060" кіріс түрінің коды 150.01.002 жолына көшіріледі;</w:t>
      </w:r>
    </w:p>
    <w:p>
      <w:pPr>
        <w:spacing w:after="0"/>
        <w:ind w:left="0"/>
        <w:jc w:val="both"/>
      </w:pPr>
      <w:r>
        <w:rPr>
          <w:rFonts w:ascii="Times New Roman"/>
          <w:b w:val="false"/>
          <w:i w:val="false"/>
          <w:color w:val="000000"/>
          <w:sz w:val="28"/>
        </w:rPr>
        <w:t>
      "2340" кіріс түрінің коды 150.01.003 жолына көшіріледі;</w:t>
      </w:r>
    </w:p>
    <w:p>
      <w:pPr>
        <w:spacing w:after="0"/>
        <w:ind w:left="0"/>
        <w:jc w:val="both"/>
      </w:pPr>
      <w:r>
        <w:rPr>
          <w:rFonts w:ascii="Times New Roman"/>
          <w:b w:val="false"/>
          <w:i w:val="false"/>
          <w:color w:val="000000"/>
          <w:sz w:val="28"/>
        </w:rPr>
        <w:t>
      "2350" кіріс түрінің коды 150.01.004 жолына көшіріледі;</w:t>
      </w:r>
    </w:p>
    <w:p>
      <w:pPr>
        <w:spacing w:after="0"/>
        <w:ind w:left="0"/>
        <w:jc w:val="both"/>
      </w:pPr>
      <w:r>
        <w:rPr>
          <w:rFonts w:ascii="Times New Roman"/>
          <w:b w:val="false"/>
          <w:i w:val="false"/>
          <w:color w:val="000000"/>
          <w:sz w:val="28"/>
        </w:rPr>
        <w:t>
      "2070" және "2080" кіріс түрлерінің коды 150.01.005 жолына көшіріледі;</w:t>
      </w:r>
    </w:p>
    <w:p>
      <w:pPr>
        <w:spacing w:after="0"/>
        <w:ind w:left="0"/>
        <w:jc w:val="both"/>
      </w:pPr>
      <w:r>
        <w:rPr>
          <w:rFonts w:ascii="Times New Roman"/>
          <w:b w:val="false"/>
          <w:i w:val="false"/>
          <w:color w:val="000000"/>
          <w:sz w:val="28"/>
        </w:rPr>
        <w:t>
      "2380" кіріс түрінің коды 150.01.006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150.01.010 жолына көшіріледі;</w:t>
      </w:r>
    </w:p>
    <w:p>
      <w:pPr>
        <w:spacing w:after="0"/>
        <w:ind w:left="0"/>
        <w:jc w:val="both"/>
      </w:pPr>
      <w:r>
        <w:rPr>
          <w:rFonts w:ascii="Times New Roman"/>
          <w:b w:val="false"/>
          <w:i w:val="false"/>
          <w:color w:val="000000"/>
          <w:sz w:val="28"/>
        </w:rPr>
        <w:t>
      "2100", "2110", "2120" және "2280" кіріс түрлерінің коды 150.01.011 жолына көшіріледі;</w:t>
      </w:r>
    </w:p>
    <w:p>
      <w:pPr>
        <w:spacing w:after="0"/>
        <w:ind w:left="0"/>
        <w:jc w:val="both"/>
      </w:pPr>
      <w:r>
        <w:rPr>
          <w:rFonts w:ascii="Times New Roman"/>
          <w:b w:val="false"/>
          <w:i w:val="false"/>
          <w:color w:val="000000"/>
          <w:sz w:val="28"/>
        </w:rPr>
        <w:t>
      "2420" кіріс түрінің коды 150.01.012 жолына көшіріледі;</w:t>
      </w:r>
    </w:p>
    <w:p>
      <w:pPr>
        <w:spacing w:after="0"/>
        <w:ind w:left="0"/>
        <w:jc w:val="both"/>
      </w:pPr>
      <w:r>
        <w:rPr>
          <w:rFonts w:ascii="Times New Roman"/>
          <w:b w:val="false"/>
          <w:i w:val="false"/>
          <w:color w:val="000000"/>
          <w:sz w:val="28"/>
        </w:rPr>
        <w:t>
      "2330" кіріс түрінің коды 150.01.013 жолына көшіріледі;</w:t>
      </w:r>
    </w:p>
    <w:p>
      <w:pPr>
        <w:spacing w:after="0"/>
        <w:ind w:left="0"/>
        <w:jc w:val="both"/>
      </w:pPr>
      <w:r>
        <w:rPr>
          <w:rFonts w:ascii="Times New Roman"/>
          <w:b w:val="false"/>
          <w:i w:val="false"/>
          <w:color w:val="000000"/>
          <w:sz w:val="28"/>
        </w:rPr>
        <w:t>
      өзге де кіріс түрлерінің коды 150.01.014 жолына көшіріледі;</w:t>
      </w:r>
    </w:p>
    <w:p>
      <w:pPr>
        <w:spacing w:after="0"/>
        <w:ind w:left="0"/>
        <w:jc w:val="both"/>
      </w:pPr>
      <w:r>
        <w:rPr>
          <w:rFonts w:ascii="Times New Roman"/>
          <w:b w:val="false"/>
          <w:i w:val="false"/>
          <w:color w:val="000000"/>
          <w:sz w:val="28"/>
        </w:rPr>
        <w:t>
      14) F бағаны жолдарының қорытынды мәні "2" қызмет түрінің сәйкес келетін кодына және:</w:t>
      </w:r>
    </w:p>
    <w:p>
      <w:pPr>
        <w:spacing w:after="0"/>
        <w:ind w:left="0"/>
        <w:jc w:val="both"/>
      </w:pPr>
      <w:r>
        <w:rPr>
          <w:rFonts w:ascii="Times New Roman"/>
          <w:b w:val="false"/>
          <w:i w:val="false"/>
          <w:color w:val="000000"/>
          <w:sz w:val="28"/>
        </w:rPr>
        <w:t>
      "2010", "2020", "2030", "2040", "2050", "2170" және "2190" кіріс түрлерінің кодтарына 150.02.001 жолына көшіріледі;</w:t>
      </w:r>
    </w:p>
    <w:p>
      <w:pPr>
        <w:spacing w:after="0"/>
        <w:ind w:left="0"/>
        <w:jc w:val="both"/>
      </w:pPr>
      <w:r>
        <w:rPr>
          <w:rFonts w:ascii="Times New Roman"/>
          <w:b w:val="false"/>
          <w:i w:val="false"/>
          <w:color w:val="000000"/>
          <w:sz w:val="28"/>
        </w:rPr>
        <w:t>
      "2060" кіріс түрінің коды 150.02.002 жолына көшіріледі;</w:t>
      </w:r>
    </w:p>
    <w:p>
      <w:pPr>
        <w:spacing w:after="0"/>
        <w:ind w:left="0"/>
        <w:jc w:val="both"/>
      </w:pPr>
      <w:r>
        <w:rPr>
          <w:rFonts w:ascii="Times New Roman"/>
          <w:b w:val="false"/>
          <w:i w:val="false"/>
          <w:color w:val="000000"/>
          <w:sz w:val="28"/>
        </w:rPr>
        <w:t>
      "2310" кіріс түрінің коды 150.02.003 жолына көшіріледі;</w:t>
      </w:r>
    </w:p>
    <w:p>
      <w:pPr>
        <w:spacing w:after="0"/>
        <w:ind w:left="0"/>
        <w:jc w:val="both"/>
      </w:pPr>
      <w:r>
        <w:rPr>
          <w:rFonts w:ascii="Times New Roman"/>
          <w:b w:val="false"/>
          <w:i w:val="false"/>
          <w:color w:val="000000"/>
          <w:sz w:val="28"/>
        </w:rPr>
        <w:t>
      "2340" кіріс түрінің коды 150.02.004 жолына көшіріледі;</w:t>
      </w:r>
    </w:p>
    <w:p>
      <w:pPr>
        <w:spacing w:after="0"/>
        <w:ind w:left="0"/>
        <w:jc w:val="both"/>
      </w:pPr>
      <w:r>
        <w:rPr>
          <w:rFonts w:ascii="Times New Roman"/>
          <w:b w:val="false"/>
          <w:i w:val="false"/>
          <w:color w:val="000000"/>
          <w:sz w:val="28"/>
        </w:rPr>
        <w:t>
      "2350" кіріс түрінің коды 150.02.005 жолына көшіріледі;</w:t>
      </w:r>
    </w:p>
    <w:p>
      <w:pPr>
        <w:spacing w:after="0"/>
        <w:ind w:left="0"/>
        <w:jc w:val="both"/>
      </w:pPr>
      <w:r>
        <w:rPr>
          <w:rFonts w:ascii="Times New Roman"/>
          <w:b w:val="false"/>
          <w:i w:val="false"/>
          <w:color w:val="000000"/>
          <w:sz w:val="28"/>
        </w:rPr>
        <w:t>
      "2070" және "2080" кіріс түрлерінің коды 150.02.006 жолына көшіріледі;</w:t>
      </w:r>
    </w:p>
    <w:p>
      <w:pPr>
        <w:spacing w:after="0"/>
        <w:ind w:left="0"/>
        <w:jc w:val="both"/>
      </w:pPr>
      <w:r>
        <w:rPr>
          <w:rFonts w:ascii="Times New Roman"/>
          <w:b w:val="false"/>
          <w:i w:val="false"/>
          <w:color w:val="000000"/>
          <w:sz w:val="28"/>
        </w:rPr>
        <w:t>
      "2380" кіріс түрінің коды 150.02.007 жолына көшіріледі;</w:t>
      </w:r>
    </w:p>
    <w:p>
      <w:pPr>
        <w:spacing w:after="0"/>
        <w:ind w:left="0"/>
        <w:jc w:val="both"/>
      </w:pPr>
      <w:r>
        <w:rPr>
          <w:rFonts w:ascii="Times New Roman"/>
          <w:b w:val="false"/>
          <w:i w:val="false"/>
          <w:color w:val="000000"/>
          <w:sz w:val="28"/>
        </w:rPr>
        <w:t>
      "2390" кіріс түрінің коды 150.01.007 жолына көшіріледі;</w:t>
      </w:r>
    </w:p>
    <w:p>
      <w:pPr>
        <w:spacing w:after="0"/>
        <w:ind w:left="0"/>
        <w:jc w:val="both"/>
      </w:pPr>
      <w:r>
        <w:rPr>
          <w:rFonts w:ascii="Times New Roman"/>
          <w:b w:val="false"/>
          <w:i w:val="false"/>
          <w:color w:val="000000"/>
          <w:sz w:val="28"/>
        </w:rPr>
        <w:t>
      "2400" кіріс түрінің коды 150.01.008 жолына көшіріледі;</w:t>
      </w:r>
    </w:p>
    <w:p>
      <w:pPr>
        <w:spacing w:after="0"/>
        <w:ind w:left="0"/>
        <w:jc w:val="both"/>
      </w:pPr>
      <w:r>
        <w:rPr>
          <w:rFonts w:ascii="Times New Roman"/>
          <w:b w:val="false"/>
          <w:i w:val="false"/>
          <w:color w:val="000000"/>
          <w:sz w:val="28"/>
        </w:rPr>
        <w:t>
      "2090" кіріс түрінің коды 150.02.008 жолына көшіріледі;</w:t>
      </w:r>
    </w:p>
    <w:p>
      <w:pPr>
        <w:spacing w:after="0"/>
        <w:ind w:left="0"/>
        <w:jc w:val="both"/>
      </w:pPr>
      <w:r>
        <w:rPr>
          <w:rFonts w:ascii="Times New Roman"/>
          <w:b w:val="false"/>
          <w:i w:val="false"/>
          <w:color w:val="000000"/>
          <w:sz w:val="28"/>
        </w:rPr>
        <w:t>
      "2100", "2110", "2120" және "2280" кіріс түрлерінің коды 150.02.009 жолына көшіріледі;</w:t>
      </w:r>
    </w:p>
    <w:p>
      <w:pPr>
        <w:spacing w:after="0"/>
        <w:ind w:left="0"/>
        <w:jc w:val="both"/>
      </w:pPr>
      <w:r>
        <w:rPr>
          <w:rFonts w:ascii="Times New Roman"/>
          <w:b w:val="false"/>
          <w:i w:val="false"/>
          <w:color w:val="000000"/>
          <w:sz w:val="28"/>
        </w:rPr>
        <w:t>
      "2420" кіріс түрінің коды 150.02.010 жолына көшіріледі;</w:t>
      </w:r>
    </w:p>
    <w:p>
      <w:pPr>
        <w:spacing w:after="0"/>
        <w:ind w:left="0"/>
        <w:jc w:val="both"/>
      </w:pPr>
      <w:r>
        <w:rPr>
          <w:rFonts w:ascii="Times New Roman"/>
          <w:b w:val="false"/>
          <w:i w:val="false"/>
          <w:color w:val="000000"/>
          <w:sz w:val="28"/>
        </w:rPr>
        <w:t>
      "2330" кіріс түрінің коды 150.02.011 жолына көшіріледі;</w:t>
      </w:r>
    </w:p>
    <w:p>
      <w:pPr>
        <w:spacing w:after="0"/>
        <w:ind w:left="0"/>
        <w:jc w:val="both"/>
      </w:pPr>
      <w:r>
        <w:rPr>
          <w:rFonts w:ascii="Times New Roman"/>
          <w:b w:val="false"/>
          <w:i w:val="false"/>
          <w:color w:val="000000"/>
          <w:sz w:val="28"/>
        </w:rPr>
        <w:t>
      өзге де кіріс түрлерінің коды 150.01.012 жолына көшіріледі;</w:t>
      </w:r>
    </w:p>
    <w:p>
      <w:pPr>
        <w:spacing w:after="0"/>
        <w:ind w:left="0"/>
        <w:jc w:val="both"/>
      </w:pPr>
      <w:r>
        <w:rPr>
          <w:rFonts w:ascii="Times New Roman"/>
          <w:b w:val="false"/>
          <w:i w:val="false"/>
          <w:color w:val="000000"/>
          <w:sz w:val="28"/>
        </w:rPr>
        <w:t>
      15) F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"1", 150.01.043 жолына көшіріледі;</w:t>
      </w:r>
    </w:p>
    <w:p>
      <w:pPr>
        <w:spacing w:after="0"/>
        <w:ind w:left="0"/>
        <w:jc w:val="both"/>
      </w:pPr>
      <w:r>
        <w:rPr>
          <w:rFonts w:ascii="Times New Roman"/>
          <w:b w:val="false"/>
          <w:i w:val="false"/>
          <w:color w:val="000000"/>
          <w:sz w:val="28"/>
        </w:rPr>
        <w:t>
      "2", 150.02.036 жолына көшіріледі;</w:t>
      </w:r>
    </w:p>
    <w:p>
      <w:pPr>
        <w:spacing w:after="0"/>
        <w:ind w:left="0"/>
        <w:jc w:val="both"/>
      </w:pPr>
      <w:r>
        <w:rPr>
          <w:rFonts w:ascii="Times New Roman"/>
          <w:b w:val="false"/>
          <w:i w:val="false"/>
          <w:color w:val="000000"/>
          <w:sz w:val="28"/>
        </w:rPr>
        <w:t>
      16) J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F бағаны жолдарының "1" қызмет түрінің сәйкес келетін коды 150.01.043 жолына көшіріледі;</w:t>
      </w:r>
    </w:p>
    <w:p>
      <w:pPr>
        <w:spacing w:after="0"/>
        <w:ind w:left="0"/>
        <w:jc w:val="both"/>
      </w:pPr>
      <w:r>
        <w:rPr>
          <w:rFonts w:ascii="Times New Roman"/>
          <w:b w:val="false"/>
          <w:i w:val="false"/>
          <w:color w:val="000000"/>
          <w:sz w:val="28"/>
        </w:rPr>
        <w:t>
      F бағаны жолдарының "2" қызмет түрінің сәйкес келетін коды 150.02.036 жолына көшіріледі;</w:t>
      </w:r>
    </w:p>
    <w:p>
      <w:pPr>
        <w:spacing w:after="0"/>
        <w:ind w:left="0"/>
        <w:jc w:val="both"/>
      </w:pPr>
      <w:r>
        <w:rPr>
          <w:rFonts w:ascii="Times New Roman"/>
          <w:b w:val="false"/>
          <w:i w:val="false"/>
          <w:color w:val="000000"/>
          <w:sz w:val="28"/>
        </w:rPr>
        <w:t>
      F бағаны 150.00.045 жолына көшіріледі;</w:t>
      </w:r>
    </w:p>
    <w:p>
      <w:pPr>
        <w:spacing w:after="0"/>
        <w:ind w:left="0"/>
        <w:jc w:val="both"/>
      </w:pPr>
      <w:r>
        <w:rPr>
          <w:rFonts w:ascii="Times New Roman"/>
          <w:b w:val="false"/>
          <w:i w:val="false"/>
          <w:color w:val="000000"/>
          <w:sz w:val="28"/>
        </w:rPr>
        <w:t>
      17) J бағаны жолдарының қорытынды мәні қызмет түрінің сәйкес келетін коды:</w:t>
      </w:r>
    </w:p>
    <w:p>
      <w:pPr>
        <w:spacing w:after="0"/>
        <w:ind w:left="0"/>
        <w:jc w:val="both"/>
      </w:pPr>
      <w:r>
        <w:rPr>
          <w:rFonts w:ascii="Times New Roman"/>
          <w:b w:val="false"/>
          <w:i w:val="false"/>
          <w:color w:val="000000"/>
          <w:sz w:val="28"/>
        </w:rPr>
        <w:t>
      J бағаны жолдарының "1" қызмет түрінің сәйкес келетін коды 150.01.056 І жолына көшіріледі;</w:t>
      </w:r>
    </w:p>
    <w:p>
      <w:pPr>
        <w:spacing w:after="0"/>
        <w:ind w:left="0"/>
        <w:jc w:val="both"/>
      </w:pPr>
      <w:r>
        <w:rPr>
          <w:rFonts w:ascii="Times New Roman"/>
          <w:b w:val="false"/>
          <w:i w:val="false"/>
          <w:color w:val="000000"/>
          <w:sz w:val="28"/>
        </w:rPr>
        <w:t>
      J бағаны жолдарының "2" қызмет түрінің сәйкес келетін коды 150.02.049 І жолына көшіріледі.</w:t>
      </w:r>
    </w:p>
    <w:bookmarkStart w:name="z1280" w:id="336"/>
    <w:p>
      <w:pPr>
        <w:spacing w:after="0"/>
        <w:ind w:left="0"/>
        <w:jc w:val="left"/>
      </w:pPr>
      <w:r>
        <w:rPr>
          <w:rFonts w:ascii="Times New Roman"/>
          <w:b/>
          <w:i w:val="false"/>
          <w:color w:val="000000"/>
        </w:rPr>
        <w:t xml:space="preserve"> 11-тарау. Халықаралық шартқа сәйкес салық салудан босатылуы тиіс кіріс – 150.09-нысанын толтыру бойынша түсіндірме</w:t>
      </w:r>
    </w:p>
    <w:bookmarkEnd w:id="336"/>
    <w:bookmarkStart w:name="z1281" w:id="337"/>
    <w:p>
      <w:pPr>
        <w:spacing w:after="0"/>
        <w:ind w:left="0"/>
        <w:jc w:val="both"/>
      </w:pPr>
      <w:r>
        <w:rPr>
          <w:rFonts w:ascii="Times New Roman"/>
          <w:b w:val="false"/>
          <w:i w:val="false"/>
          <w:color w:val="000000"/>
          <w:sz w:val="28"/>
        </w:rPr>
        <w:t>
      51. Бұл нысан Салық кодексінің 2-бабы 5-тармағына, 666 және 669-баптарына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p>
    <w:bookmarkEnd w:id="337"/>
    <w:bookmarkStart w:name="z1282" w:id="338"/>
    <w:p>
      <w:pPr>
        <w:spacing w:after="0"/>
        <w:ind w:left="0"/>
        <w:jc w:val="both"/>
      </w:pPr>
      <w:r>
        <w:rPr>
          <w:rFonts w:ascii="Times New Roman"/>
          <w:b w:val="false"/>
          <w:i w:val="false"/>
          <w:color w:val="000000"/>
          <w:sz w:val="28"/>
        </w:rPr>
        <w:t>
      52. "Көрсеткіштер" деген бөлімде:</w:t>
      </w:r>
    </w:p>
    <w:bookmarkEnd w:id="33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62-тармағына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61-тармағына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Start w:name="z1283" w:id="339"/>
    <w:p>
      <w:pPr>
        <w:spacing w:after="0"/>
        <w:ind w:left="0"/>
        <w:jc w:val="left"/>
      </w:pPr>
      <w:r>
        <w:rPr>
          <w:rFonts w:ascii="Times New Roman"/>
          <w:b/>
          <w:i w:val="false"/>
          <w:color w:val="000000"/>
        </w:rPr>
        <w:t xml:space="preserve"> 12-тарау. Шетелдік компания бақылайтын қаржылық пайдаға салық салу – 150.10 нысанын толтыру туралы түсіндірме</w:t>
      </w:r>
    </w:p>
    <w:bookmarkEnd w:id="339"/>
    <w:bookmarkStart w:name="z1284" w:id="340"/>
    <w:p>
      <w:pPr>
        <w:spacing w:after="0"/>
        <w:ind w:left="0"/>
        <w:jc w:val="both"/>
      </w:pPr>
      <w:r>
        <w:rPr>
          <w:rFonts w:ascii="Times New Roman"/>
          <w:b w:val="false"/>
          <w:i w:val="false"/>
          <w:color w:val="000000"/>
          <w:sz w:val="28"/>
        </w:rPr>
        <w:t>
      53. Бұл нысан БШК қаржылық пайдасының немесе БШК ТМ қаржылық пайдасының, есепке алынуы тиіс БШК қаржылық пайдасына немесе БШК ТМ қаржылық пайдасына салынатын салықтың, БШК кірісінен төлем көзінен ұсталған корпоративтік табыс салығының немесе Қазақстан Республикасындағы көздерден алынған, БШК-ның салық салынатын кірісінен төленген корпоративтік табыс салығының сомалары туралы ақпаратты көрсетуге арналған.</w:t>
      </w:r>
    </w:p>
    <w:bookmarkEnd w:id="340"/>
    <w:p>
      <w:pPr>
        <w:spacing w:after="0"/>
        <w:ind w:left="0"/>
        <w:jc w:val="both"/>
      </w:pPr>
      <w:r>
        <w:rPr>
          <w:rFonts w:ascii="Times New Roman"/>
          <w:b w:val="false"/>
          <w:i w:val="false"/>
          <w:color w:val="000000"/>
          <w:sz w:val="28"/>
        </w:rPr>
        <w:t>
      Егер салық төлеуші-резидентте Салық кодексінің 296-бабының 2-тармағында анықталған растама құжаттары болса, бұл қосымшада Салық кодексінің 296-бабына сәйкес Қазақстан Республикасында салық салудан босатылуы тиіс БШК қаржылық пайдасы немесе БШК ТМ қаржылық пайдасы көрсетілмейді.</w:t>
      </w:r>
    </w:p>
    <w:bookmarkStart w:name="z1285" w:id="341"/>
    <w:p>
      <w:pPr>
        <w:spacing w:after="0"/>
        <w:ind w:left="0"/>
        <w:jc w:val="both"/>
      </w:pPr>
      <w:r>
        <w:rPr>
          <w:rFonts w:ascii="Times New Roman"/>
          <w:b w:val="false"/>
          <w:i w:val="false"/>
          <w:color w:val="000000"/>
          <w:sz w:val="28"/>
        </w:rPr>
        <w:t>
      54. "БШК немесе БШК ТМ туралы ақпарат" бөлімінде:</w:t>
      </w:r>
    </w:p>
    <w:bookmarkEnd w:id="34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B бағанында әр БШК немесе әр БШК ТМ атауы көрсетіледі. БШК және БШК ТМ анықтамалары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осы Ережелердің 61-тармағына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ТМ-ді олар құрылған (инкорпорацияланған) елде мемлекеттік (салықтық) тіркеу нөмірі көрсетіледі. БШК-да немесе БШК ТМ-да мемлекеттік және салықтық тіркеу болған жағдайда,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294-бабына</w:t>
      </w:r>
      <w:r>
        <w:rPr>
          <w:rFonts w:ascii="Times New Roman"/>
          <w:b w:val="false"/>
          <w:i w:val="false"/>
          <w:color w:val="000000"/>
          <w:sz w:val="28"/>
        </w:rPr>
        <w:t xml:space="preserve">, </w:t>
      </w:r>
      <w:r>
        <w:rPr>
          <w:rFonts w:ascii="Times New Roman"/>
          <w:b w:val="false"/>
          <w:i w:val="false"/>
          <w:color w:val="000000"/>
          <w:sz w:val="28"/>
        </w:rPr>
        <w:t>297-бабының</w:t>
      </w:r>
      <w:r>
        <w:rPr>
          <w:rFonts w:ascii="Times New Roman"/>
          <w:b w:val="false"/>
          <w:i w:val="false"/>
          <w:color w:val="000000"/>
          <w:sz w:val="28"/>
        </w:rPr>
        <w:t xml:space="preserve"> 7-тармағына сәйкес анықталатын, салық төлеуші-резиденттің өз бетінше немесе бақыланатын тұлға (бақыланатын тұлғалар) арқылы БШК-дағы салық төлеуші-резидентті тікелей, жанама, конструктивті бақылауы немесе тікелей, жанама, конструктивті иелік етуі кезінде әр БШК-дағы салық төлеуші резидентті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Ережелердің 60-тармағына сәйкес Н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7) G бағанында қызмет түрінің келесі кодтарының бірі көрсетіледі:</w:t>
      </w:r>
    </w:p>
    <w:p>
      <w:pPr>
        <w:spacing w:after="0"/>
        <w:ind w:left="0"/>
        <w:jc w:val="both"/>
      </w:pPr>
      <w:r>
        <w:rPr>
          <w:rFonts w:ascii="Times New Roman"/>
          <w:b w:val="false"/>
          <w:i w:val="false"/>
          <w:color w:val="000000"/>
          <w:sz w:val="28"/>
        </w:rPr>
        <w:t>
      1 – L және M бағандарында көрсетілген қаржылық пайда, келісімшарттық қызметті жүзеге асыруға байланысты есептелген;</w:t>
      </w:r>
    </w:p>
    <w:p>
      <w:pPr>
        <w:spacing w:after="0"/>
        <w:ind w:left="0"/>
        <w:jc w:val="both"/>
      </w:pPr>
      <w:r>
        <w:rPr>
          <w:rFonts w:ascii="Times New Roman"/>
          <w:b w:val="false"/>
          <w:i w:val="false"/>
          <w:color w:val="000000"/>
          <w:sz w:val="28"/>
        </w:rPr>
        <w:t>
      2 – L және M бағандарында көрсетілген қаржылық пайда, келісімшарттан тыс қызметті жүзеге асыруға байланысты есептелген;</w:t>
      </w:r>
    </w:p>
    <w:p>
      <w:pPr>
        <w:spacing w:after="0"/>
        <w:ind w:left="0"/>
        <w:jc w:val="both"/>
      </w:pPr>
      <w:r>
        <w:rPr>
          <w:rFonts w:ascii="Times New Roman"/>
          <w:b w:val="false"/>
          <w:i w:val="false"/>
          <w:color w:val="000000"/>
          <w:sz w:val="28"/>
        </w:rPr>
        <w:t xml:space="preserve">
      8) H бағанында Салық кодексінің </w:t>
      </w:r>
      <w:r>
        <w:rPr>
          <w:rFonts w:ascii="Times New Roman"/>
          <w:b w:val="false"/>
          <w:i w:val="false"/>
          <w:color w:val="000000"/>
          <w:sz w:val="28"/>
        </w:rPr>
        <w:t>297-бабының</w:t>
      </w:r>
      <w:r>
        <w:rPr>
          <w:rFonts w:ascii="Times New Roman"/>
          <w:b w:val="false"/>
          <w:i w:val="false"/>
          <w:color w:val="000000"/>
          <w:sz w:val="28"/>
        </w:rPr>
        <w:t xml:space="preserve"> 2 және 3-тармағына сәйкес анықталатын, әр БШК немесе әр БШК ТМ-ның салық салынғанға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9) І бағанында салық төлеуші-резидентте Салық кодексінің 297-бабының 10-тармағында анықталған растама құжаттары болған жағдайда Салық кодексінің 297-бабының 4-тармағына сәйкес БШК қаржылық пайдасынан немесе БШК ТМ қаржылық пайдасынан шығарылған азайтылымдар сомасы шетелдік валютада көрсетіледі.</w:t>
      </w:r>
    </w:p>
    <w:p>
      <w:pPr>
        <w:spacing w:after="0"/>
        <w:ind w:left="0"/>
        <w:jc w:val="both"/>
      </w:pPr>
      <w:r>
        <w:rPr>
          <w:rFonts w:ascii="Times New Roman"/>
          <w:b w:val="false"/>
          <w:i w:val="false"/>
          <w:color w:val="000000"/>
          <w:sz w:val="28"/>
        </w:rPr>
        <w:t>
      Салық төлеуші-резидент Салық кодексінің 297-бабының 4-тармағын қолданбаса, бұл бағанда "0" көрсетіледі;</w:t>
      </w:r>
    </w:p>
    <w:p>
      <w:pPr>
        <w:spacing w:after="0"/>
        <w:ind w:left="0"/>
        <w:jc w:val="both"/>
      </w:pPr>
      <w:r>
        <w:rPr>
          <w:rFonts w:ascii="Times New Roman"/>
          <w:b w:val="false"/>
          <w:i w:val="false"/>
          <w:color w:val="000000"/>
          <w:sz w:val="28"/>
        </w:rPr>
        <w:t>
      10) J бағанында Н және І бағандарының (Н бағаны – І бағаны) арасындағы айырма ретінде анықталатын азайтылымдар ескеріле отырып, салық салынғанға дейінгі БШК немесе БШК ТМ-ның қаржылық пайдасының сомасы шетелдік валютада көрсетіледі;</w:t>
      </w:r>
    </w:p>
    <w:p>
      <w:pPr>
        <w:spacing w:after="0"/>
        <w:ind w:left="0"/>
        <w:jc w:val="both"/>
      </w:pPr>
      <w:r>
        <w:rPr>
          <w:rFonts w:ascii="Times New Roman"/>
          <w:b w:val="false"/>
          <w:i w:val="false"/>
          <w:color w:val="000000"/>
          <w:sz w:val="28"/>
        </w:rPr>
        <w:t>
      11) K бағанында Салық кодексінің 297-бабы 5-тармағына сәйкес түзету коэффициенттерімен түзетілген, J бағанында көрсетілген қаржылық пайданың оң шамасы көрсетіледі.</w:t>
      </w:r>
    </w:p>
    <w:p>
      <w:pPr>
        <w:spacing w:after="0"/>
        <w:ind w:left="0"/>
        <w:jc w:val="both"/>
      </w:pPr>
      <w:r>
        <w:rPr>
          <w:rFonts w:ascii="Times New Roman"/>
          <w:b w:val="false"/>
          <w:i w:val="false"/>
          <w:color w:val="000000"/>
          <w:sz w:val="28"/>
        </w:rPr>
        <w:t>
      Салық төлеуші-резидент Салық кодексінің 297-бабының 5-тармағын қолданбаса, бұл баған толтырылмайды;</w:t>
      </w:r>
    </w:p>
    <w:p>
      <w:pPr>
        <w:spacing w:after="0"/>
        <w:ind w:left="0"/>
        <w:jc w:val="both"/>
      </w:pPr>
      <w:r>
        <w:rPr>
          <w:rFonts w:ascii="Times New Roman"/>
          <w:b w:val="false"/>
          <w:i w:val="false"/>
          <w:color w:val="000000"/>
          <w:sz w:val="28"/>
        </w:rPr>
        <w:t>
      12) L бағанында Қазақстан Республикасында салық салынуы тиіс, келесі тәртіптердің бірімен анықталатын қаржылық пайданың оң шамасы шетелдік валютада көрсетіледі:</w:t>
      </w:r>
    </w:p>
    <w:p>
      <w:pPr>
        <w:spacing w:after="0"/>
        <w:ind w:left="0"/>
        <w:jc w:val="both"/>
      </w:pPr>
      <w:r>
        <w:rPr>
          <w:rFonts w:ascii="Times New Roman"/>
          <w:b w:val="false"/>
          <w:i w:val="false"/>
          <w:color w:val="000000"/>
          <w:sz w:val="28"/>
        </w:rPr>
        <w:t>
      егер J бағанында көрсетілген қаржылық пайда Салық кодексінің 297-бабы 5-тармағына сәйкес түзету коэффициенттерімен түзетілсе K және E бағандарының (K бағаны x E бағаны) туындысы ретінде;</w:t>
      </w:r>
    </w:p>
    <w:p>
      <w:pPr>
        <w:spacing w:after="0"/>
        <w:ind w:left="0"/>
        <w:jc w:val="both"/>
      </w:pPr>
      <w:r>
        <w:rPr>
          <w:rFonts w:ascii="Times New Roman"/>
          <w:b w:val="false"/>
          <w:i w:val="false"/>
          <w:color w:val="000000"/>
          <w:sz w:val="28"/>
        </w:rPr>
        <w:t>
      егер салық төлеуші-резидент Салық кодексінің 297-бабының 5-тармағын қолданбаса J және E бағандарының (J бағаны x E бағаны) туындысы ретінде;</w:t>
      </w:r>
    </w:p>
    <w:p>
      <w:pPr>
        <w:spacing w:after="0"/>
        <w:ind w:left="0"/>
        <w:jc w:val="both"/>
      </w:pPr>
      <w:r>
        <w:rPr>
          <w:rFonts w:ascii="Times New Roman"/>
          <w:b w:val="false"/>
          <w:i w:val="false"/>
          <w:color w:val="000000"/>
          <w:sz w:val="28"/>
        </w:rPr>
        <w:t>
      13) M бағанында L бағанында көрсетілген, Қазақстан Республикасында салық салынуы тиіс және Салық кодексінің 297-бабының 6-тармағына сәйкес ұлттық валютада қайта есептелген қаржылық пайданың оң шамасы көрсетіледі;</w:t>
      </w:r>
    </w:p>
    <w:p>
      <w:pPr>
        <w:spacing w:after="0"/>
        <w:ind w:left="0"/>
        <w:jc w:val="both"/>
      </w:pPr>
      <w:r>
        <w:rPr>
          <w:rFonts w:ascii="Times New Roman"/>
          <w:b w:val="false"/>
          <w:i w:val="false"/>
          <w:color w:val="000000"/>
          <w:sz w:val="28"/>
        </w:rPr>
        <w:t xml:space="preserve">
      14) N бағанында салық төлеуші-резидентте Салық кодексінің </w:t>
      </w:r>
      <w:r>
        <w:rPr>
          <w:rFonts w:ascii="Times New Roman"/>
          <w:b w:val="false"/>
          <w:i w:val="false"/>
          <w:color w:val="000000"/>
          <w:sz w:val="28"/>
        </w:rPr>
        <w:t>303-бабының</w:t>
      </w:r>
      <w:r>
        <w:rPr>
          <w:rFonts w:ascii="Times New Roman"/>
          <w:b w:val="false"/>
          <w:i w:val="false"/>
          <w:color w:val="000000"/>
          <w:sz w:val="28"/>
        </w:rPr>
        <w:t xml:space="preserve"> 4-тармағында көрсетілген растама құжаттар болса Салық кодексінің 303-бабының 4-тармағына сәйкес (Салық кодексінің </w:t>
      </w:r>
      <w:r>
        <w:rPr>
          <w:rFonts w:ascii="Times New Roman"/>
          <w:b w:val="false"/>
          <w:i w:val="false"/>
          <w:color w:val="000000"/>
          <w:sz w:val="28"/>
        </w:rPr>
        <w:t>294-бабының</w:t>
      </w:r>
      <w:r>
        <w:rPr>
          <w:rFonts w:ascii="Times New Roman"/>
          <w:b w:val="false"/>
          <w:i w:val="false"/>
          <w:color w:val="000000"/>
          <w:sz w:val="28"/>
        </w:rPr>
        <w:t xml:space="preserve"> 4-тармағының 12) тармақшасының екінші абзацына сәйкес анықталатын тиімді мөлшерлемені қолдану арқылы) есептелген, салық салынғанға дейінгі БШК қаржылық пайдасының немесе салық салынғанға дейін БШК ТМ қаржылық пайдасының пайдасына (шетелдік табыс салығы) салынған салық сомасы шетелдік валютада көрсетіледі. Пайдаға салынатын салық Салық кодексінің 294-бабына сәйкес анықталған.</w:t>
      </w:r>
    </w:p>
    <w:p>
      <w:pPr>
        <w:spacing w:after="0"/>
        <w:ind w:left="0"/>
        <w:jc w:val="both"/>
      </w:pPr>
      <w:r>
        <w:rPr>
          <w:rFonts w:ascii="Times New Roman"/>
          <w:b w:val="false"/>
          <w:i w:val="false"/>
          <w:color w:val="000000"/>
          <w:sz w:val="28"/>
        </w:rPr>
        <w:t>
      Пайдаға салынатын салық егер БШК қаржылық пайдасы немесе</w:t>
      </w:r>
    </w:p>
    <w:p>
      <w:pPr>
        <w:spacing w:after="0"/>
        <w:ind w:left="0"/>
        <w:jc w:val="both"/>
      </w:pPr>
      <w:r>
        <w:rPr>
          <w:rFonts w:ascii="Times New Roman"/>
          <w:b w:val="false"/>
          <w:i w:val="false"/>
          <w:color w:val="000000"/>
          <w:sz w:val="28"/>
        </w:rPr>
        <w:t>
      БШК ТМ-ның қаржылық пайдасы салық салынғанға дейін ағымдық немесе өткен мерзімде төлем көзінен ұсталған, салық салынған кірістерді қамтыса есептік мерзімде төлем көзінен ұсталған салықты қамтиды;</w:t>
      </w:r>
    </w:p>
    <w:p>
      <w:pPr>
        <w:spacing w:after="0"/>
        <w:ind w:left="0"/>
        <w:jc w:val="both"/>
      </w:pPr>
      <w:r>
        <w:rPr>
          <w:rFonts w:ascii="Times New Roman"/>
          <w:b w:val="false"/>
          <w:i w:val="false"/>
          <w:color w:val="000000"/>
          <w:sz w:val="28"/>
        </w:rPr>
        <w:t>
      15) О бағанында салық төлеуші-резидентте Салық кодексінің 303-бабының 4-тармағында көрсетілген растама құжаттар болса Салық кодексінің 303-бабының 4-тармағына сәйкес (Салық кодексінің 294-бабының 4-тармағының 12) тармақшасының үшінші абзацына сәйкес анықталған тиімді мөлшерлемені қолдану арқылы) есептелген және есептік мерзімде шет мемлекетте төленген, салық салынғанға дейін БШК қаржылық пайдасының немесе БШК ТМ қаржылық пайдасының пайдасына (шетелдік табыс салығы) салық сомасы шетелдік валютада көрсетіледі. М бағанында көрсетілген пайдаға салынған салық сомасы шет мемлекетте төленген пайда салығының сомасынан басқаша болса, бұл бағанда пайдаға салынған төленген салық сомасы көрсетіледі. БШК қаржылық пайдасына немесе БШК ТМ қаржылық пайдасына екі немесе одан да көп шет мемлекетте пайда салығы салынса бұл бағанда тиімді мөлшерлемесі осындай шет мемлекеттерде төленген пайда салығының тиімді мөлшерлемелерінен максималды шаманы құрайтын пайда салығының бірінің сомасы көрсетіледі;</w:t>
      </w:r>
    </w:p>
    <w:p>
      <w:pPr>
        <w:spacing w:after="0"/>
        <w:ind w:left="0"/>
        <w:jc w:val="both"/>
      </w:pPr>
      <w:r>
        <w:rPr>
          <w:rFonts w:ascii="Times New Roman"/>
          <w:b w:val="false"/>
          <w:i w:val="false"/>
          <w:color w:val="000000"/>
          <w:sz w:val="28"/>
        </w:rPr>
        <w:t>
      16) P бағанында салық төлеуші-резидентте N және О бағандарында көрсетілген пайда салығының сомасын растайтын құжаттар болған жағдайда Салық кодексінің 303-бабының 4-тармағына сәйкес есепке алынуы тиіс пайда салығының сомасы ұлттық валютада көрсетіледі. Бұл бағанда келесі жағдайларда нарықтық валюта айырбастау курсын қолдану арқылы ұлттық валютада қайта есептелген, N және O бағандарында көрсетілген сомалардың ең азы болып табылатын пайда салығының сомасы көрсетіледі:</w:t>
      </w:r>
    </w:p>
    <w:p>
      <w:pPr>
        <w:spacing w:after="0"/>
        <w:ind w:left="0"/>
        <w:jc w:val="both"/>
      </w:pPr>
      <w:r>
        <w:rPr>
          <w:rFonts w:ascii="Times New Roman"/>
          <w:b w:val="false"/>
          <w:i w:val="false"/>
          <w:color w:val="000000"/>
          <w:sz w:val="28"/>
        </w:rPr>
        <w:t>
      егер бұл бағанда есептік кезеңдегі орташа арифметикалық нарықтық валюта айырбастау курсы – N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шет мемлекетте осындай пайда салығын төлеген күнгі нарықтық валюта айырбастау курсы – О бағанында көрсетілген пайда салығының сомасы көрсетілуі тиіс болған жағдайда;</w:t>
      </w:r>
    </w:p>
    <w:p>
      <w:pPr>
        <w:spacing w:after="0"/>
        <w:ind w:left="0"/>
        <w:jc w:val="both"/>
      </w:pPr>
      <w:r>
        <w:rPr>
          <w:rFonts w:ascii="Times New Roman"/>
          <w:b w:val="false"/>
          <w:i w:val="false"/>
          <w:color w:val="000000"/>
          <w:sz w:val="28"/>
        </w:rPr>
        <w:t>
      17) Q бағанында БШК-ның Қазақстан Республикасындағы көздерден ұлттық валютада алған кірістері көрсетіледі;</w:t>
      </w:r>
    </w:p>
    <w:p>
      <w:pPr>
        <w:spacing w:after="0"/>
        <w:ind w:left="0"/>
        <w:jc w:val="both"/>
      </w:pPr>
      <w:r>
        <w:rPr>
          <w:rFonts w:ascii="Times New Roman"/>
          <w:b w:val="false"/>
          <w:i w:val="false"/>
          <w:color w:val="000000"/>
          <w:sz w:val="28"/>
        </w:rPr>
        <w:t>
      18) R бағанында салық төлеуші-резидентте Салық кодексінің 302-бабы 1-тармағының үшінші бөлігінде көрсетілген растама құжаттар болған жағдайда Салық кодексінің 302-бабы 1-тармағының 1) немесе 2) тармақшасына сәйкес шегерілуі тиіс, Q бағанында көрсетілген кірістен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19) Q, R бағандары салық төлеуші-резидент Салық кодексінің 302-бабының 1-тармағы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20) М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150.01.046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150.02.039 жолына көшіріледі;</w:t>
      </w:r>
    </w:p>
    <w:p>
      <w:pPr>
        <w:spacing w:after="0"/>
        <w:ind w:left="0"/>
        <w:jc w:val="both"/>
      </w:pPr>
      <w:r>
        <w:rPr>
          <w:rFonts w:ascii="Times New Roman"/>
          <w:b w:val="false"/>
          <w:i w:val="false"/>
          <w:color w:val="000000"/>
          <w:sz w:val="28"/>
        </w:rPr>
        <w:t>
      1) Р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150.01.056 ІІ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150.02.049 ІІ жолына көшіріледі;</w:t>
      </w:r>
    </w:p>
    <w:p>
      <w:pPr>
        <w:spacing w:after="0"/>
        <w:ind w:left="0"/>
        <w:jc w:val="both"/>
      </w:pPr>
      <w:r>
        <w:rPr>
          <w:rFonts w:ascii="Times New Roman"/>
          <w:b w:val="false"/>
          <w:i w:val="false"/>
          <w:color w:val="000000"/>
          <w:sz w:val="28"/>
        </w:rPr>
        <w:t>
      2) R бағанының:</w:t>
      </w:r>
    </w:p>
    <w:p>
      <w:pPr>
        <w:spacing w:after="0"/>
        <w:ind w:left="0"/>
        <w:jc w:val="both"/>
      </w:pPr>
      <w:r>
        <w:rPr>
          <w:rFonts w:ascii="Times New Roman"/>
          <w:b w:val="false"/>
          <w:i w:val="false"/>
          <w:color w:val="000000"/>
          <w:sz w:val="28"/>
        </w:rPr>
        <w:t>
      "1" қызмет түрінің кодына сай келетін жолдарының қорытынды шамасы 150.01.056 VІІ жолына көшіріледі;</w:t>
      </w:r>
    </w:p>
    <w:p>
      <w:pPr>
        <w:spacing w:after="0"/>
        <w:ind w:left="0"/>
        <w:jc w:val="both"/>
      </w:pPr>
      <w:r>
        <w:rPr>
          <w:rFonts w:ascii="Times New Roman"/>
          <w:b w:val="false"/>
          <w:i w:val="false"/>
          <w:color w:val="000000"/>
          <w:sz w:val="28"/>
        </w:rPr>
        <w:t>
      "2" қызмет түрінің кодына сай келетін жолдарының қорытынды шамасы 150.02.049 VІІ жолына көшіріледі.</w:t>
      </w:r>
    </w:p>
    <w:bookmarkStart w:name="z1286" w:id="342"/>
    <w:p>
      <w:pPr>
        <w:spacing w:after="0"/>
        <w:ind w:left="0"/>
        <w:jc w:val="left"/>
      </w:pPr>
      <w:r>
        <w:rPr>
          <w:rFonts w:ascii="Times New Roman"/>
          <w:b/>
          <w:i w:val="false"/>
          <w:color w:val="000000"/>
        </w:rPr>
        <w:t xml:space="preserve"> 13-тарау. Жылдық қаржы есептемесінің құрамдас бөліктері туралы мәліметтер – 150.11-нысанын толтыру туралы түсіндірме</w:t>
      </w:r>
    </w:p>
    <w:bookmarkEnd w:id="342"/>
    <w:bookmarkStart w:name="z1287" w:id="343"/>
    <w:p>
      <w:pPr>
        <w:spacing w:after="0"/>
        <w:ind w:left="0"/>
        <w:jc w:val="both"/>
      </w:pPr>
      <w:r>
        <w:rPr>
          <w:rFonts w:ascii="Times New Roman"/>
          <w:b w:val="false"/>
          <w:i w:val="false"/>
          <w:color w:val="000000"/>
          <w:sz w:val="28"/>
        </w:rPr>
        <w:t>
      55. Бұл нысанды салық төлеуші халықаралық стандарттарға және Қазақстан Республикасының бухгалтерлік есеп және қаржылық есептілік жөніндегі заңнамасына сәйкес есепті салық кезеңі үшін әзірленген бухгалтерлік есептің деректері негізінде толтырады.</w:t>
      </w:r>
    </w:p>
    <w:bookmarkEnd w:id="343"/>
    <w:bookmarkStart w:name="z1288" w:id="344"/>
    <w:p>
      <w:pPr>
        <w:spacing w:after="0"/>
        <w:ind w:left="0"/>
        <w:jc w:val="left"/>
      </w:pPr>
      <w:r>
        <w:rPr>
          <w:rFonts w:ascii="Times New Roman"/>
          <w:b/>
          <w:i w:val="false"/>
          <w:color w:val="000000"/>
        </w:rPr>
        <w:t xml:space="preserve"> 14-тарау. Жер қойнауын пайдалануға арналған әрбір жеке келісімшарт бойынша үстеме пайда салығын есептеу бойынша салық салу объектілері және (немесе) салық салуға байланысты объектілер туралы – 150.12-нысанын толтыру туралы түсіндірме</w:t>
      </w:r>
    </w:p>
    <w:bookmarkEnd w:id="344"/>
    <w:bookmarkStart w:name="z1289" w:id="345"/>
    <w:p>
      <w:pPr>
        <w:spacing w:after="0"/>
        <w:ind w:left="0"/>
        <w:jc w:val="both"/>
      </w:pPr>
      <w:r>
        <w:rPr>
          <w:rFonts w:ascii="Times New Roman"/>
          <w:b w:val="false"/>
          <w:i w:val="false"/>
          <w:color w:val="000000"/>
          <w:sz w:val="28"/>
        </w:rPr>
        <w:t xml:space="preserve">
      56. Бұл нысан Салық кодексінің </w:t>
      </w:r>
      <w:r>
        <w:rPr>
          <w:rFonts w:ascii="Times New Roman"/>
          <w:b w:val="false"/>
          <w:i w:val="false"/>
          <w:color w:val="000000"/>
          <w:sz w:val="28"/>
        </w:rPr>
        <w:t>723-бабында</w:t>
      </w:r>
      <w:r>
        <w:rPr>
          <w:rFonts w:ascii="Times New Roman"/>
          <w:b w:val="false"/>
          <w:i w:val="false"/>
          <w:color w:val="000000"/>
          <w:sz w:val="28"/>
        </w:rPr>
        <w:t xml:space="preserve"> белгіленген негізгі қағидаттарға сәйкес жер қойнауын пайдаланушының жер қойнауын пайдалануға арналған әрбір келісімшарт бойынша үстеме пайда салығын есептеу жөнінде салық салу объектілері және (немесе) салық салуға байланысты объектілер туралы ақпаратты көрсетуге арналған.</w:t>
      </w:r>
    </w:p>
    <w:bookmarkEnd w:id="345"/>
    <w:p>
      <w:pPr>
        <w:spacing w:after="0"/>
        <w:ind w:left="0"/>
        <w:jc w:val="both"/>
      </w:pPr>
      <w:r>
        <w:rPr>
          <w:rFonts w:ascii="Times New Roman"/>
          <w:b w:val="false"/>
          <w:i w:val="false"/>
          <w:color w:val="000000"/>
          <w:sz w:val="28"/>
        </w:rPr>
        <w:t>
      Жер қойнауын пайдалануға арналған бірнеше келісімшарт болған жағдайда, бұл нысан әрбір келісімшарт бойынша жеке толтырылады.</w:t>
      </w:r>
    </w:p>
    <w:bookmarkStart w:name="z1290" w:id="346"/>
    <w:p>
      <w:pPr>
        <w:spacing w:after="0"/>
        <w:ind w:left="0"/>
        <w:jc w:val="both"/>
      </w:pPr>
      <w:r>
        <w:rPr>
          <w:rFonts w:ascii="Times New Roman"/>
          <w:b w:val="false"/>
          <w:i w:val="false"/>
          <w:color w:val="000000"/>
          <w:sz w:val="28"/>
        </w:rPr>
        <w:t>
      57. "Салық төлеуші туралы жалпы ақпарат" деген бөлімде салық төлеуші мынадай деректерді көрсетеді:</w:t>
      </w:r>
    </w:p>
    <w:bookmarkEnd w:id="346"/>
    <w:p>
      <w:pPr>
        <w:spacing w:after="0"/>
        <w:ind w:left="0"/>
        <w:jc w:val="both"/>
      </w:pPr>
      <w:r>
        <w:rPr>
          <w:rFonts w:ascii="Times New Roman"/>
          <w:b w:val="false"/>
          <w:i w:val="false"/>
          <w:color w:val="000000"/>
          <w:sz w:val="28"/>
        </w:rPr>
        <w:t>
      1) келісімшарттың нөмірі мен күні.</w:t>
      </w:r>
    </w:p>
    <w:p>
      <w:pPr>
        <w:spacing w:after="0"/>
        <w:ind w:left="0"/>
        <w:jc w:val="both"/>
      </w:pPr>
      <w:r>
        <w:rPr>
          <w:rFonts w:ascii="Times New Roman"/>
          <w:b w:val="false"/>
          <w:i w:val="false"/>
          <w:color w:val="000000"/>
          <w:sz w:val="28"/>
        </w:rPr>
        <w:t>
      А бағанында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В бағанында жер қойнауын пайдалануға арналған келісімшартты тіркеу күні көрсетіледі;</w:t>
      </w:r>
    </w:p>
    <w:p>
      <w:pPr>
        <w:spacing w:after="0"/>
        <w:ind w:left="0"/>
        <w:jc w:val="both"/>
      </w:pPr>
      <w:r>
        <w:rPr>
          <w:rFonts w:ascii="Times New Roman"/>
          <w:b w:val="false"/>
          <w:i w:val="false"/>
          <w:color w:val="000000"/>
          <w:sz w:val="28"/>
        </w:rPr>
        <w:t>
      2) кен орнының атауы – жер қойнауын пайдалануға арналған келісімшартқа сәйкес кен орнының атауы көрсетіледі.</w:t>
      </w:r>
    </w:p>
    <w:bookmarkStart w:name="z1291" w:id="347"/>
    <w:p>
      <w:pPr>
        <w:spacing w:after="0"/>
        <w:ind w:left="0"/>
        <w:jc w:val="both"/>
      </w:pPr>
      <w:r>
        <w:rPr>
          <w:rFonts w:ascii="Times New Roman"/>
          <w:b w:val="false"/>
          <w:i w:val="false"/>
          <w:color w:val="000000"/>
          <w:sz w:val="28"/>
        </w:rPr>
        <w:t>
      58. "Жер қойнауын пайдалануға арналған келісімшарт бойынша үстеме пайда салығын есептеу" бөлімінде:</w:t>
      </w:r>
    </w:p>
    <w:bookmarkEnd w:id="347"/>
    <w:p>
      <w:pPr>
        <w:spacing w:after="0"/>
        <w:ind w:left="0"/>
        <w:jc w:val="both"/>
      </w:pPr>
      <w:r>
        <w:rPr>
          <w:rFonts w:ascii="Times New Roman"/>
          <w:b w:val="false"/>
          <w:i w:val="false"/>
          <w:color w:val="000000"/>
          <w:sz w:val="28"/>
        </w:rPr>
        <w:t>
      1) 150.12.001 жолында Салық кодексінде белгіленген тәртіппен үстеме пайда салығын есептеу жүргізілетін жер қойнауын пайдалануға арналған келісімшарт бойынша жылдық жиынтық кірістің сомасы көрсетіледі;</w:t>
      </w:r>
    </w:p>
    <w:p>
      <w:pPr>
        <w:spacing w:after="0"/>
        <w:ind w:left="0"/>
        <w:jc w:val="both"/>
      </w:pPr>
      <w:r>
        <w:rPr>
          <w:rFonts w:ascii="Times New Roman"/>
          <w:b w:val="false"/>
          <w:i w:val="false"/>
          <w:color w:val="000000"/>
          <w:sz w:val="28"/>
        </w:rPr>
        <w:t>
      2) 150.12.002 жолында үстеме пайда салығын есептеу мақсатында Салық кодексіне сәйкес айқындаған амортизацияға жатпайтын активтерді өткізуден, шығарудан, беруден түскен кірістің сомасы көрсетіледі;</w:t>
      </w:r>
    </w:p>
    <w:p>
      <w:pPr>
        <w:spacing w:after="0"/>
        <w:ind w:left="0"/>
        <w:jc w:val="both"/>
      </w:pPr>
      <w:r>
        <w:rPr>
          <w:rFonts w:ascii="Times New Roman"/>
          <w:b w:val="false"/>
          <w:i w:val="false"/>
          <w:color w:val="000000"/>
          <w:sz w:val="28"/>
        </w:rPr>
        <w:t xml:space="preserve">
      3) 150.12.003 жолында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амортизацияға жататын активтердің жеке тобын құрайтын Салық кодексінің 258-бабына сәйкес түзетілетін шығындардың басқа сомалары және кірістердің сомасы көрсетіледі;</w:t>
      </w:r>
    </w:p>
    <w:p>
      <w:pPr>
        <w:spacing w:after="0"/>
        <w:ind w:left="0"/>
        <w:jc w:val="both"/>
      </w:pPr>
      <w:r>
        <w:rPr>
          <w:rFonts w:ascii="Times New Roman"/>
          <w:b w:val="false"/>
          <w:i w:val="false"/>
          <w:color w:val="000000"/>
          <w:sz w:val="28"/>
        </w:rPr>
        <w:t>
      4) 150.12.004 жолында үстеме пайда салығын есептеу мақсатында Салық кодексіне сәйкес айқындалатын тіркелген активтерді өткізуден, шығарудан, беруден түскен кірістің сомасы көрсетіледі;</w:t>
      </w:r>
    </w:p>
    <w:p>
      <w:pPr>
        <w:spacing w:after="0"/>
        <w:ind w:left="0"/>
        <w:jc w:val="both"/>
      </w:pPr>
      <w:r>
        <w:rPr>
          <w:rFonts w:ascii="Times New Roman"/>
          <w:b w:val="false"/>
          <w:i w:val="false"/>
          <w:color w:val="000000"/>
          <w:sz w:val="28"/>
        </w:rPr>
        <w:t>
      5) 150.12.005 жолында "Трансферттік баға белгілеу туралы" 2008 жылғы 5 шілдедегі Қазақстан Республикасының Заңына (бұдан әрі – Трансферттік баға белгілеу туралы заң) сәйкес жылдық жиынтық кірістің түзету сомасы көрсетіледі;</w:t>
      </w:r>
    </w:p>
    <w:p>
      <w:pPr>
        <w:spacing w:after="0"/>
        <w:ind w:left="0"/>
        <w:jc w:val="both"/>
      </w:pPr>
      <w:r>
        <w:rPr>
          <w:rFonts w:ascii="Times New Roman"/>
          <w:b w:val="false"/>
          <w:i w:val="false"/>
          <w:color w:val="000000"/>
          <w:sz w:val="28"/>
        </w:rPr>
        <w:t>
      6) 150.12.006 жолында 540.00.001 және 150.12.005 (150.12.001 + 150.12.005) жолдарының сомасы ретінде айқындалатын Трансферттік баға белгілеу туралы заңға сәйкес түзетулерді есепке ала отырып, жылдық жиынтық кірістің сомасы көрсетіледі;</w:t>
      </w:r>
    </w:p>
    <w:p>
      <w:pPr>
        <w:spacing w:after="0"/>
        <w:ind w:left="0"/>
        <w:jc w:val="both"/>
      </w:pPr>
      <w:r>
        <w:rPr>
          <w:rFonts w:ascii="Times New Roman"/>
          <w:b w:val="false"/>
          <w:i w:val="false"/>
          <w:color w:val="000000"/>
          <w:sz w:val="28"/>
        </w:rPr>
        <w:t xml:space="preserve">
      7) 150.12.007 жолында Салық кодексінің </w:t>
      </w:r>
      <w:r>
        <w:rPr>
          <w:rFonts w:ascii="Times New Roman"/>
          <w:b w:val="false"/>
          <w:i w:val="false"/>
          <w:color w:val="000000"/>
          <w:sz w:val="28"/>
        </w:rPr>
        <w:t>758-бабы</w:t>
      </w:r>
      <w:r>
        <w:rPr>
          <w:rFonts w:ascii="Times New Roman"/>
          <w:b w:val="false"/>
          <w:i w:val="false"/>
          <w:color w:val="000000"/>
          <w:sz w:val="28"/>
        </w:rPr>
        <w:t xml:space="preserve"> 1-тармағының 1) тармақшасына сәйкес шегерімге жататын шығыстардың сомасы көрсетіледі;</w:t>
      </w:r>
    </w:p>
    <w:p>
      <w:pPr>
        <w:spacing w:after="0"/>
        <w:ind w:left="0"/>
        <w:jc w:val="both"/>
      </w:pPr>
      <w:r>
        <w:rPr>
          <w:rFonts w:ascii="Times New Roman"/>
          <w:b w:val="false"/>
          <w:i w:val="false"/>
          <w:color w:val="000000"/>
          <w:sz w:val="28"/>
        </w:rPr>
        <w:t>
      8) 150.12.008 жолында Салық кодексінің 758-бабы 1-тармағының 2) тармақшасына сәйкес шегерімге жататын шығыстардың сомасы көрсетіледі;</w:t>
      </w:r>
    </w:p>
    <w:p>
      <w:pPr>
        <w:spacing w:after="0"/>
        <w:ind w:left="0"/>
        <w:jc w:val="both"/>
      </w:pPr>
      <w:r>
        <w:rPr>
          <w:rFonts w:ascii="Times New Roman"/>
          <w:b w:val="false"/>
          <w:i w:val="false"/>
          <w:color w:val="000000"/>
          <w:sz w:val="28"/>
        </w:rPr>
        <w:t>
      9) 150.12.009 жолында 540.00.007 және 540.00.008 (540.00.007 + 540.00.008) жолдарының сомасы ретінде айқындалатын үстеме пайда салығының мақсаты үшін барлық шегерімдер сомасы көрсетіледі;</w:t>
      </w:r>
    </w:p>
    <w:p>
      <w:pPr>
        <w:spacing w:after="0"/>
        <w:ind w:left="0"/>
        <w:jc w:val="both"/>
      </w:pPr>
      <w:r>
        <w:rPr>
          <w:rFonts w:ascii="Times New Roman"/>
          <w:b w:val="false"/>
          <w:i w:val="false"/>
          <w:color w:val="000000"/>
          <w:sz w:val="28"/>
        </w:rPr>
        <w:t>
      10) 150.12.010 жолында Трансферттік баға белгілеу туралы заңға сәйкес үстеме пайда салығын есептеу мақсатында шегерімдерді түзету сомасы көрсетіледі;</w:t>
      </w:r>
    </w:p>
    <w:p>
      <w:pPr>
        <w:spacing w:after="0"/>
        <w:ind w:left="0"/>
        <w:jc w:val="both"/>
      </w:pPr>
      <w:r>
        <w:rPr>
          <w:rFonts w:ascii="Times New Roman"/>
          <w:b w:val="false"/>
          <w:i w:val="false"/>
          <w:color w:val="000000"/>
          <w:sz w:val="28"/>
        </w:rPr>
        <w:t>
      11) 150.12.011 жолында 150.12.009 және 150.12.010 жолдарының сомасы ретінде айқындалатын Трансферттік баға белгілеу туралы заңға сәйкес түзетулерді есепке ала отырып үстеме пайда салығының мақсаттары үшін барлық шегерімдердің сомасы көрсетіледі;</w:t>
      </w:r>
    </w:p>
    <w:p>
      <w:pPr>
        <w:spacing w:after="0"/>
        <w:ind w:left="0"/>
        <w:jc w:val="both"/>
      </w:pPr>
      <w:r>
        <w:rPr>
          <w:rFonts w:ascii="Times New Roman"/>
          <w:b w:val="false"/>
          <w:i w:val="false"/>
          <w:color w:val="000000"/>
          <w:sz w:val="28"/>
        </w:rPr>
        <w:t>
      12) 150.12.012 жолында 150.12.006 және 150.12.011 (150.12.006 – 150.12.011) жолдарының айырмасы ретінде айқындалатын Салық кодексінің 756-бабына сәйкес есептелген салық салынатын кірістің сомасы көрсетіледі;</w:t>
      </w:r>
    </w:p>
    <w:p>
      <w:pPr>
        <w:spacing w:after="0"/>
        <w:ind w:left="0"/>
        <w:jc w:val="both"/>
      </w:pPr>
      <w:r>
        <w:rPr>
          <w:rFonts w:ascii="Times New Roman"/>
          <w:b w:val="false"/>
          <w:i w:val="false"/>
          <w:color w:val="000000"/>
          <w:sz w:val="28"/>
        </w:rPr>
        <w:t xml:space="preserve">
      13) 150.12.013 жолында Салық кодексінің </w:t>
      </w:r>
      <w:r>
        <w:rPr>
          <w:rFonts w:ascii="Times New Roman"/>
          <w:b w:val="false"/>
          <w:i w:val="false"/>
          <w:color w:val="000000"/>
          <w:sz w:val="28"/>
        </w:rPr>
        <w:t>756-бабы</w:t>
      </w:r>
      <w:r>
        <w:rPr>
          <w:rFonts w:ascii="Times New Roman"/>
          <w:b w:val="false"/>
          <w:i w:val="false"/>
          <w:color w:val="000000"/>
          <w:sz w:val="28"/>
        </w:rPr>
        <w:t xml:space="preserve"> 2-тармағына сәйкес алдыңғы салықтық кезеңдерінен ауыстырылған салық кезеңі үшін жылдық жиынтық табыс сомасынан үстеме пайда салығын есептеу мақсатында шегерімдердің асып кеткен сомасы көрсетіледі;</w:t>
      </w:r>
    </w:p>
    <w:p>
      <w:pPr>
        <w:spacing w:after="0"/>
        <w:ind w:left="0"/>
        <w:jc w:val="both"/>
      </w:pPr>
      <w:r>
        <w:rPr>
          <w:rFonts w:ascii="Times New Roman"/>
          <w:b w:val="false"/>
          <w:i w:val="false"/>
          <w:color w:val="000000"/>
          <w:sz w:val="28"/>
        </w:rPr>
        <w:t>
      14) 150.12.014 жолында 150.12.012 және 150.12.013 (150.12.012 – 150.12.013) жолдарының айырмасы ретінде айқындалатын, салық кезеңі үшін жылдық жиындық табыс сомасынан үстеме пайда салығын есептеу мақсатында алдыңғы салық кезеңдерінен ауыстырылған шегерімдердің асып кетуін есепке ала отырып, салық салынатын кірістің сомасы көрсетіледі;</w:t>
      </w:r>
    </w:p>
    <w:p>
      <w:pPr>
        <w:spacing w:after="0"/>
        <w:ind w:left="0"/>
        <w:jc w:val="both"/>
      </w:pPr>
      <w:r>
        <w:rPr>
          <w:rFonts w:ascii="Times New Roman"/>
          <w:b w:val="false"/>
          <w:i w:val="false"/>
          <w:color w:val="000000"/>
          <w:sz w:val="28"/>
        </w:rPr>
        <w:t>
      15) 150.12.015 жолында алдыңғы салық кезеңіне ауыстыруға жататын салық кезеңі үшін жылдық жиынтық табыс сомасынан үстеме пайда салығын есептеу мақсаты үшін шегерімдердің асып кетуі көрсетіледі. Аталған жол 150.12.014 теріс мәнді болған кезде және модулдік мәнде толтырылуға жатады;</w:t>
      </w:r>
    </w:p>
    <w:p>
      <w:pPr>
        <w:spacing w:after="0"/>
        <w:ind w:left="0"/>
        <w:jc w:val="both"/>
      </w:pPr>
      <w:r>
        <w:rPr>
          <w:rFonts w:ascii="Times New Roman"/>
          <w:b w:val="false"/>
          <w:i w:val="false"/>
          <w:color w:val="000000"/>
          <w:sz w:val="28"/>
        </w:rPr>
        <w:t xml:space="preserve">
      16) 150.12.016 жолында Салық кодексінің </w:t>
      </w:r>
      <w:r>
        <w:rPr>
          <w:rFonts w:ascii="Times New Roman"/>
          <w:b w:val="false"/>
          <w:i w:val="false"/>
          <w:color w:val="000000"/>
          <w:sz w:val="28"/>
        </w:rPr>
        <w:t>759-бабына</w:t>
      </w:r>
      <w:r>
        <w:rPr>
          <w:rFonts w:ascii="Times New Roman"/>
          <w:b w:val="false"/>
          <w:i w:val="false"/>
          <w:color w:val="000000"/>
          <w:sz w:val="28"/>
        </w:rPr>
        <w:t xml:space="preserve"> сәйкес үстеме пайда салығын есептеу жүргізілетін жер қойнауын пайдалану арналған келісімшарттағы келісімшарттық қызмет бойынша корпоративтік табыс салығының сомасы көрсетіледі;</w:t>
      </w:r>
    </w:p>
    <w:p>
      <w:pPr>
        <w:spacing w:after="0"/>
        <w:ind w:left="0"/>
        <w:jc w:val="both"/>
      </w:pPr>
      <w:r>
        <w:rPr>
          <w:rFonts w:ascii="Times New Roman"/>
          <w:b w:val="false"/>
          <w:i w:val="false"/>
          <w:color w:val="000000"/>
          <w:sz w:val="28"/>
        </w:rPr>
        <w:t xml:space="preserve">
      17) 150.12.017 жолында Салық кодексінің </w:t>
      </w:r>
      <w:r>
        <w:rPr>
          <w:rFonts w:ascii="Times New Roman"/>
          <w:b w:val="false"/>
          <w:i w:val="false"/>
          <w:color w:val="000000"/>
          <w:sz w:val="28"/>
        </w:rPr>
        <w:t>760-бабына</w:t>
      </w:r>
      <w:r>
        <w:rPr>
          <w:rFonts w:ascii="Times New Roman"/>
          <w:b w:val="false"/>
          <w:i w:val="false"/>
          <w:color w:val="000000"/>
          <w:sz w:val="28"/>
        </w:rPr>
        <w:t xml:space="preserve"> сәйкес келісімшарттық қызмет бойынша таза кіріс бойынша туындайтын таза кіріске салынатын салық сомасы көрсетіледі. Тұрақты мекеме арқылы жер қойнауын пайдалану бойынша келісімшарттағы қызметті жүзеге асыратын резидент емес толтырады;</w:t>
      </w:r>
    </w:p>
    <w:p>
      <w:pPr>
        <w:spacing w:after="0"/>
        <w:ind w:left="0"/>
        <w:jc w:val="both"/>
      </w:pPr>
      <w:r>
        <w:rPr>
          <w:rFonts w:ascii="Times New Roman"/>
          <w:b w:val="false"/>
          <w:i w:val="false"/>
          <w:color w:val="000000"/>
          <w:sz w:val="28"/>
        </w:rPr>
        <w:t>
      18) 150.12.018 жолында 150.12.014 жолы алу 150.12.016 жолы және алу 150.12.017 жолы (150.12.014 – 150.12.016 – 150.12.017) ретінде айқындалатын салық кезеңі үшін нақты алынған таза кірістің сомасы көрсетіледі;</w:t>
      </w:r>
    </w:p>
    <w:p>
      <w:pPr>
        <w:spacing w:after="0"/>
        <w:ind w:left="0"/>
        <w:jc w:val="both"/>
      </w:pPr>
      <w:r>
        <w:rPr>
          <w:rFonts w:ascii="Times New Roman"/>
          <w:b w:val="false"/>
          <w:i w:val="false"/>
          <w:color w:val="000000"/>
          <w:sz w:val="28"/>
        </w:rPr>
        <w:t>
      19) 150.12.019 жолында 150.12.011 жолының және 25 пайыздың туындысы (150.12.011 х 25%) ретінде айқындалатын шегерімдердердің 25 пайыздық сомасы көрсетіледі;</w:t>
      </w:r>
    </w:p>
    <w:p>
      <w:pPr>
        <w:spacing w:after="0"/>
        <w:ind w:left="0"/>
        <w:jc w:val="both"/>
      </w:pPr>
      <w:r>
        <w:rPr>
          <w:rFonts w:ascii="Times New Roman"/>
          <w:b w:val="false"/>
          <w:i w:val="false"/>
          <w:color w:val="000000"/>
          <w:sz w:val="28"/>
        </w:rPr>
        <w:t>
      20) 150.12.020 жолында 150.12.018 және 150.12.019 жолдарының айырмасы (150.12.018 – 150.12.019) ретінде айқындалатын шегерімдер сомасының 25 пайызынан асатын жер қойнауын пайдаланушының таза табысының бөлігі ретінде есептелетін үстеме пайда салығының салықтық базасы көрсетіледі. Егер жолдардың айырмасы теріс мәнде болса, нөлге тең мән көрсетіледі;</w:t>
      </w:r>
    </w:p>
    <w:p>
      <w:pPr>
        <w:spacing w:after="0"/>
        <w:ind w:left="0"/>
        <w:jc w:val="both"/>
      </w:pPr>
      <w:r>
        <w:rPr>
          <w:rFonts w:ascii="Times New Roman"/>
          <w:b w:val="false"/>
          <w:i w:val="false"/>
          <w:color w:val="000000"/>
          <w:sz w:val="28"/>
        </w:rPr>
        <w:t>
      21) 150.12.021 жолында деңгейлер бойынша үстеме пайда салығы сомасының есебі көрсетіледі, оның ішінде:</w:t>
      </w:r>
    </w:p>
    <w:p>
      <w:pPr>
        <w:spacing w:after="0"/>
        <w:ind w:left="0"/>
        <w:jc w:val="both"/>
      </w:pPr>
      <w:r>
        <w:rPr>
          <w:rFonts w:ascii="Times New Roman"/>
          <w:b w:val="false"/>
          <w:i w:val="false"/>
          <w:color w:val="000000"/>
          <w:sz w:val="28"/>
        </w:rPr>
        <w:t>
      150.12.021 А бағанында деңгейлер көрсетілген;</w:t>
      </w:r>
    </w:p>
    <w:p>
      <w:pPr>
        <w:spacing w:after="0"/>
        <w:ind w:left="0"/>
        <w:jc w:val="both"/>
      </w:pPr>
      <w:r>
        <w:rPr>
          <w:rFonts w:ascii="Times New Roman"/>
          <w:b w:val="false"/>
          <w:i w:val="false"/>
          <w:color w:val="000000"/>
          <w:sz w:val="28"/>
        </w:rPr>
        <w:t>
      150.12.021 В бағанында жылдық жиынтық табыстың шегерімдерге қатынасының жоғарғы шектерінің мәндері келтірілген;</w:t>
      </w:r>
    </w:p>
    <w:p>
      <w:pPr>
        <w:spacing w:after="0"/>
        <w:ind w:left="0"/>
        <w:jc w:val="both"/>
      </w:pPr>
      <w:r>
        <w:rPr>
          <w:rFonts w:ascii="Times New Roman"/>
          <w:b w:val="false"/>
          <w:i w:val="false"/>
          <w:color w:val="000000"/>
          <w:sz w:val="28"/>
        </w:rPr>
        <w:t xml:space="preserve">
      150.12.021 С бағанында Салық кодексінің </w:t>
      </w:r>
      <w:r>
        <w:rPr>
          <w:rFonts w:ascii="Times New Roman"/>
          <w:b w:val="false"/>
          <w:i w:val="false"/>
          <w:color w:val="000000"/>
          <w:sz w:val="28"/>
        </w:rPr>
        <w:t>758-бабына</w:t>
      </w:r>
      <w:r>
        <w:rPr>
          <w:rFonts w:ascii="Times New Roman"/>
          <w:b w:val="false"/>
          <w:i w:val="false"/>
          <w:color w:val="000000"/>
          <w:sz w:val="28"/>
        </w:rPr>
        <w:t xml:space="preserve"> сәйкес үстеме пайда салығы мақсатындағы шегерімдер көрсетіледі;</w:t>
      </w:r>
    </w:p>
    <w:p>
      <w:pPr>
        <w:spacing w:after="0"/>
        <w:ind w:left="0"/>
        <w:jc w:val="both"/>
      </w:pPr>
      <w:r>
        <w:rPr>
          <w:rFonts w:ascii="Times New Roman"/>
          <w:b w:val="false"/>
          <w:i w:val="false"/>
          <w:color w:val="000000"/>
          <w:sz w:val="28"/>
        </w:rPr>
        <w:t xml:space="preserve">
      150.12.021 D бағанында Салық кодексінің </w:t>
      </w:r>
      <w:r>
        <w:rPr>
          <w:rFonts w:ascii="Times New Roman"/>
          <w:b w:val="false"/>
          <w:i w:val="false"/>
          <w:color w:val="000000"/>
          <w:sz w:val="28"/>
        </w:rPr>
        <w:t>761-бабына</w:t>
      </w:r>
      <w:r>
        <w:rPr>
          <w:rFonts w:ascii="Times New Roman"/>
          <w:b w:val="false"/>
          <w:i w:val="false"/>
          <w:color w:val="000000"/>
          <w:sz w:val="28"/>
        </w:rPr>
        <w:t xml:space="preserve"> сәйкес белгіленген әрбір деңгей бойынша үстеме пайда салығы мақсатында таза табысты бөлудің шекті сомалары көрсетіледі;</w:t>
      </w:r>
    </w:p>
    <w:p>
      <w:pPr>
        <w:spacing w:after="0"/>
        <w:ind w:left="0"/>
        <w:jc w:val="both"/>
      </w:pPr>
      <w:r>
        <w:rPr>
          <w:rFonts w:ascii="Times New Roman"/>
          <w:b w:val="false"/>
          <w:i w:val="false"/>
          <w:color w:val="000000"/>
          <w:sz w:val="28"/>
        </w:rPr>
        <w:t>
      150.12.021 E бағанында мынадай тәртіпте есептелген Салық кодексінің 761-бабында көзделген бөлінген нақты таза табыс көрсетіледі;</w:t>
      </w:r>
    </w:p>
    <w:p>
      <w:pPr>
        <w:spacing w:after="0"/>
        <w:ind w:left="0"/>
        <w:jc w:val="both"/>
      </w:pPr>
      <w:r>
        <w:rPr>
          <w:rFonts w:ascii="Times New Roman"/>
          <w:b w:val="false"/>
          <w:i w:val="false"/>
          <w:color w:val="000000"/>
          <w:sz w:val="28"/>
        </w:rPr>
        <w:t xml:space="preserve">
      150.12.021 F бағанында Салық кодексінің </w:t>
      </w:r>
      <w:r>
        <w:rPr>
          <w:rFonts w:ascii="Times New Roman"/>
          <w:b w:val="false"/>
          <w:i w:val="false"/>
          <w:color w:val="000000"/>
          <w:sz w:val="28"/>
        </w:rPr>
        <w:t>762-бабына</w:t>
      </w:r>
      <w:r>
        <w:rPr>
          <w:rFonts w:ascii="Times New Roman"/>
          <w:b w:val="false"/>
          <w:i w:val="false"/>
          <w:color w:val="000000"/>
          <w:sz w:val="28"/>
        </w:rPr>
        <w:t xml:space="preserve"> сәйкес салық мөлшерлемелері пайызда келтірілген;</w:t>
      </w:r>
    </w:p>
    <w:p>
      <w:pPr>
        <w:spacing w:after="0"/>
        <w:ind w:left="0"/>
        <w:jc w:val="both"/>
      </w:pPr>
      <w:r>
        <w:rPr>
          <w:rFonts w:ascii="Times New Roman"/>
          <w:b w:val="false"/>
          <w:i w:val="false"/>
          <w:color w:val="000000"/>
          <w:sz w:val="28"/>
        </w:rPr>
        <w:t>
      150.12.021 G бағанында 540.00.021 Е бағындағы әрбір жолдың 540.00.021 F бағанындағы тиісті мөлшерлемесіне туындысы ретінде әр жолда айқындалатын үстеме пайда салығының есептелген сомасы көрсетіледі;</w:t>
      </w:r>
    </w:p>
    <w:p>
      <w:pPr>
        <w:spacing w:after="0"/>
        <w:ind w:left="0"/>
        <w:jc w:val="both"/>
      </w:pPr>
      <w:r>
        <w:rPr>
          <w:rFonts w:ascii="Times New Roman"/>
          <w:b w:val="false"/>
          <w:i w:val="false"/>
          <w:color w:val="000000"/>
          <w:sz w:val="28"/>
        </w:rPr>
        <w:t>
      22) 150.12.022 жолында 150.12.021 G бағаны жолдарының сомасы ретінде айқындалатын төленуге жататын үстеме пайда салығының есептелген сомасы көрсетіледі. Осы жолдың мәні 150.00.063 жолына көшіріледі.</w:t>
      </w:r>
    </w:p>
    <w:bookmarkStart w:name="z1292" w:id="348"/>
    <w:p>
      <w:pPr>
        <w:spacing w:after="0"/>
        <w:ind w:left="0"/>
        <w:jc w:val="left"/>
      </w:pPr>
      <w:r>
        <w:rPr>
          <w:rFonts w:ascii="Times New Roman"/>
          <w:b/>
          <w:i w:val="false"/>
          <w:color w:val="000000"/>
        </w:rPr>
        <w:t xml:space="preserve"> 15-тарау. Кірістердің, валюталардың, елдердің, халықаралық келісімдер түрлерінің кодтары</w:t>
      </w:r>
    </w:p>
    <w:bookmarkEnd w:id="348"/>
    <w:bookmarkStart w:name="z1293" w:id="349"/>
    <w:p>
      <w:pPr>
        <w:spacing w:after="0"/>
        <w:ind w:left="0"/>
        <w:jc w:val="both"/>
      </w:pPr>
      <w:r>
        <w:rPr>
          <w:rFonts w:ascii="Times New Roman"/>
          <w:b w:val="false"/>
          <w:i w:val="false"/>
          <w:color w:val="000000"/>
          <w:sz w:val="28"/>
        </w:rPr>
        <w:t>
      59. Декларацияны толтыру кезінде кіріс түрлерінің мынадай кодтарын пайдаланылады:</w:t>
      </w:r>
    </w:p>
    <w:bookmarkEnd w:id="349"/>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жеңілдікті салық салынатын мемлекетте тіркелген тұлғаның жұмыстардың, қызметтердің нақты орындалған, көрсетілген жеріне қарамастан, оларды орындаудан, көрсетуден түсетін кірістері, сондай-ақ Салық кодексінің 644-бабында белгіленген өзге де кірістер;</w:t>
      </w:r>
    </w:p>
    <w:p>
      <w:pPr>
        <w:spacing w:after="0"/>
        <w:ind w:left="0"/>
        <w:jc w:val="both"/>
      </w:pPr>
      <w:r>
        <w:rPr>
          <w:rFonts w:ascii="Times New Roman"/>
          <w:b w:val="false"/>
          <w:i w:val="false"/>
          <w:color w:val="000000"/>
          <w:sz w:val="28"/>
        </w:rPr>
        <w:t>
      1050 – уәкілетті орган бекіткен тізбеге енгізілген жеңілдікті салық салынатын мемлекетте тіркелген тұлғаның кірісі келесіде шарттардың бірін орындауда:</w:t>
      </w:r>
    </w:p>
    <w:p>
      <w:pPr>
        <w:spacing w:after="0"/>
        <w:ind w:left="0"/>
        <w:jc w:val="both"/>
      </w:pPr>
      <w:r>
        <w:rPr>
          <w:rFonts w:ascii="Times New Roman"/>
          <w:b w:val="false"/>
          <w:i w:val="false"/>
          <w:color w:val="000000"/>
          <w:sz w:val="28"/>
        </w:rPr>
        <w:t>
      авансты (алдын ала төлем) төлеген күннен бастап екі жылдық кезең өткеннен кейінгі бейрезидентімен қанағаттанбағаны;</w:t>
      </w:r>
    </w:p>
    <w:p>
      <w:pPr>
        <w:spacing w:after="0"/>
        <w:ind w:left="0"/>
        <w:jc w:val="both"/>
      </w:pPr>
      <w:r>
        <w:rPr>
          <w:rFonts w:ascii="Times New Roman"/>
          <w:b w:val="false"/>
          <w:i w:val="false"/>
          <w:color w:val="000000"/>
          <w:sz w:val="28"/>
        </w:rPr>
        <w:t xml:space="preserve">
      егер Салық кодексінің </w:t>
      </w:r>
      <w:r>
        <w:rPr>
          <w:rFonts w:ascii="Times New Roman"/>
          <w:b w:val="false"/>
          <w:i w:val="false"/>
          <w:color w:val="000000"/>
          <w:sz w:val="28"/>
        </w:rPr>
        <w:t>644-бабы</w:t>
      </w:r>
      <w:r>
        <w:rPr>
          <w:rFonts w:ascii="Times New Roman"/>
          <w:b w:val="false"/>
          <w:i w:val="false"/>
          <w:color w:val="000000"/>
          <w:sz w:val="28"/>
        </w:rPr>
        <w:t xml:space="preserve"> 1-тармағының 5) тармақшасында өзгеше көзделмесе, авансты (алдын ала төлем) төлеген күннен бастап екі жылдық кезең өткеннен кейінгі авансты (алдын ала төлемді) төлеген тұлға таратылған кезде таратудың салықтық есептілігін ұсынған күнге бейрезидентімен қанағаттанбағаны;</w:t>
      </w:r>
    </w:p>
    <w:p>
      <w:pPr>
        <w:spacing w:after="0"/>
        <w:ind w:left="0"/>
        <w:jc w:val="both"/>
      </w:pPr>
      <w:r>
        <w:rPr>
          <w:rFonts w:ascii="Times New Roman"/>
          <w:b w:val="false"/>
          <w:i w:val="false"/>
          <w:color w:val="000000"/>
          <w:sz w:val="28"/>
        </w:rPr>
        <w:t>
      1060 – Қазақстан Республикасының заңдарына сәйкес мемлекеттік тіркеуге жататын құқығы немесе келісім шартына кіретін Қазақстан Республикасының аумағындағы мүлікті өткізу кезіндегі құн өсімінен түсетін кіріс:</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1420 – Қазақстан Республикасында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xml:space="preserve">
      2040 –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өткізу кезінде құн өсімінен түсетін кірістер;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2100 – резидент-заңды тұлғадан түсетін дивидендтер түріндегі кірістер;</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2220 – бейрезидентке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гонорарлары және (немесе) басқару органының (директорлар кеңесінің немесе өзге де органның) мүшелері алатын өзге де төлемдер;</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ішінде жұмыстарды, көрсетілетін қызметтерді өтеусіз алған немесе мұрагерлік түріндегі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алушы болып табылатын резидент үшін Қазақстан Республикасының шегінен тыс жерлерде салық міндеттемесін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міндеттемелерді есептен шығарудан түсетін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Қазақстан Республикасының шегінен тыс жерлерде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60.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"Валюталар жіктеуіші" 23-қосымшасын пайдалану қажет.</w:t>
      </w:r>
    </w:p>
    <w:p>
      <w:pPr>
        <w:spacing w:after="0"/>
        <w:ind w:left="0"/>
        <w:jc w:val="both"/>
      </w:pPr>
      <w:r>
        <w:rPr>
          <w:rFonts w:ascii="Times New Roman"/>
          <w:b w:val="false"/>
          <w:i w:val="false"/>
          <w:color w:val="000000"/>
          <w:sz w:val="28"/>
        </w:rPr>
        <w:t>
      61. Ел кодын толтыру кезінде 378 шешіммен бекітілген "Әлем елдерінің жіктеушісі" 22-қосымшаға сәйкес елдердің кодын пайдалану қажет.</w:t>
      </w:r>
    </w:p>
    <w:p>
      <w:pPr>
        <w:spacing w:after="0"/>
        <w:ind w:left="0"/>
        <w:jc w:val="both"/>
      </w:pPr>
      <w:r>
        <w:rPr>
          <w:rFonts w:ascii="Times New Roman"/>
          <w:b w:val="false"/>
          <w:i w:val="false"/>
          <w:color w:val="000000"/>
          <w:sz w:val="28"/>
        </w:rPr>
        <w:t>
      62. Декларацияны толтыру кезінде халықаралық шарт (келісім) түрлерінің мынадай кодталуын пайдалану керек:</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14-қосымша</w:t>
            </w:r>
          </w:p>
        </w:tc>
      </w:tr>
    </w:tbl>
    <w:p>
      <w:pPr>
        <w:spacing w:after="0"/>
        <w:ind w:left="0"/>
        <w:jc w:val="left"/>
      </w:pP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8768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9149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8768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8768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9022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9149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8768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15-қосымша</w:t>
            </w:r>
          </w:p>
        </w:tc>
      </w:tr>
    </w:tbl>
    <w:bookmarkStart w:name="z363" w:id="350"/>
    <w:p>
      <w:pPr>
        <w:spacing w:after="0"/>
        <w:ind w:left="0"/>
        <w:jc w:val="left"/>
      </w:pPr>
      <w:r>
        <w:rPr>
          <w:rFonts w:ascii="Times New Roman"/>
          <w:b/>
          <w:i w:val="false"/>
          <w:color w:val="000000"/>
        </w:rPr>
        <w:t xml:space="preserve"> "Жеке табыс салығы және әлеуметтік салық бойынша декларация (200.00-нысан)" салық есептілігін жасау қағидалары 1-тарау. Жалпы ережелер</w:t>
      </w:r>
    </w:p>
    <w:bookmarkEnd w:id="350"/>
    <w:bookmarkStart w:name="z364" w:id="351"/>
    <w:p>
      <w:pPr>
        <w:spacing w:after="0"/>
        <w:ind w:left="0"/>
        <w:jc w:val="both"/>
      </w:pPr>
      <w:r>
        <w:rPr>
          <w:rFonts w:ascii="Times New Roman"/>
          <w:b w:val="false"/>
          <w:i w:val="false"/>
          <w:color w:val="000000"/>
          <w:sz w:val="28"/>
        </w:rPr>
        <w:t xml:space="preserve">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және 2003 жылғы 25 сәуірдегі "Міндетті әлеуметтік сақтандыру туралы" (бұдан әрі – Міндетті әлеуметтік сақтандыру туралы </w:t>
      </w:r>
      <w:r>
        <w:rPr>
          <w:rFonts w:ascii="Times New Roman"/>
          <w:b w:val="false"/>
          <w:i w:val="false"/>
          <w:color w:val="000000"/>
          <w:sz w:val="28"/>
        </w:rPr>
        <w:t>заңы</w:t>
      </w:r>
      <w:r>
        <w:rPr>
          <w:rFonts w:ascii="Times New Roman"/>
          <w:b w:val="false"/>
          <w:i w:val="false"/>
          <w:color w:val="000000"/>
          <w:sz w:val="28"/>
        </w:rPr>
        <w:t xml:space="preserve">), 2013 жылғы 21 маусымдағы "Қазақстан Республикасында зейнетақымен қамсыздандыру туралы" (бұдан әрі – Зейнетақымен қамсыздандыру туралы </w:t>
      </w:r>
      <w:r>
        <w:rPr>
          <w:rFonts w:ascii="Times New Roman"/>
          <w:b w:val="false"/>
          <w:i w:val="false"/>
          <w:color w:val="000000"/>
          <w:sz w:val="28"/>
        </w:rPr>
        <w:t>заңы</w:t>
      </w:r>
      <w:r>
        <w:rPr>
          <w:rFonts w:ascii="Times New Roman"/>
          <w:b w:val="false"/>
          <w:i w:val="false"/>
          <w:color w:val="000000"/>
          <w:sz w:val="28"/>
        </w:rPr>
        <w:t xml:space="preserve">), 2015 жылғы 16 қарашадағы "Міндетті әлеуметтік медициналық сақтандыру туралы"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(бұдан әрі – Міндетті әлеуметтік медициналық сақтандыру туралы заңы) сәйкес әзірленген.</w:t>
      </w:r>
    </w:p>
    <w:bookmarkEnd w:id="351"/>
    <w:p>
      <w:pPr>
        <w:spacing w:after="0"/>
        <w:ind w:left="0"/>
        <w:jc w:val="both"/>
      </w:pPr>
      <w:r>
        <w:rPr>
          <w:rFonts w:ascii="Times New Roman"/>
          <w:b w:val="false"/>
          <w:i w:val="false"/>
          <w:color w:val="000000"/>
          <w:sz w:val="28"/>
        </w:rPr>
        <w:t>
      Қағидалар жеке табыс салығын (бұдан әрі – ЖТС), әлеуметтік салықтарды есептеуге, сондай-ақ мiндетті зейнетақы жарналарының (бұдан әрі – мiндетті зейнетақы жарналары), міндетті кәсiптiк зейнетақы жарналарының сомаларын есептеуге, ұстауға (қоса есептеуге) және бірыңғай жинақтаушы зейнетақы қорына (бұдан әрі – БЖЗҚ) аударуға, Мемлекеттік әлеуметтік сақтандыру қорына әлеуметтiк аударымдар (бұдан әрі – әлеуметтік аударымдар) және міндетті әлеуметтік медициналық сақтандыруға (бұдан әрі– МӘМС) аударымдар және (немесе) жарналардың сомаларын есептеуге және аударуға арналған "Жеке табыс салығы мен әлеуметтік салық бойынша декларация" салық есептілігі нысанын (бұдан әрі – декларация) жасау тәртібін айқындайды.</w:t>
      </w:r>
    </w:p>
    <w:p>
      <w:pPr>
        <w:spacing w:after="0"/>
        <w:ind w:left="0"/>
        <w:jc w:val="both"/>
      </w:pPr>
      <w:r>
        <w:rPr>
          <w:rFonts w:ascii="Times New Roman"/>
          <w:b w:val="false"/>
          <w:i w:val="false"/>
          <w:color w:val="000000"/>
          <w:sz w:val="28"/>
        </w:rPr>
        <w:t xml:space="preserve">
      Декларацияны Салық кодексінің 8-бөлімінің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36-тарауларына</w:t>
      </w:r>
      <w:r>
        <w:rPr>
          <w:rFonts w:ascii="Times New Roman"/>
          <w:b w:val="false"/>
          <w:i w:val="false"/>
          <w:color w:val="000000"/>
          <w:sz w:val="28"/>
        </w:rPr>
        <w:t xml:space="preserve">, 19-бөлімінің </w:t>
      </w:r>
      <w:r>
        <w:rPr>
          <w:rFonts w:ascii="Times New Roman"/>
          <w:b w:val="false"/>
          <w:i w:val="false"/>
          <w:color w:val="000000"/>
          <w:sz w:val="28"/>
        </w:rPr>
        <w:t>74-тарауына</w:t>
      </w:r>
      <w:r>
        <w:rPr>
          <w:rFonts w:ascii="Times New Roman"/>
          <w:b w:val="false"/>
          <w:i w:val="false"/>
          <w:color w:val="000000"/>
          <w:sz w:val="28"/>
        </w:rPr>
        <w:t xml:space="preserve">, </w:t>
      </w:r>
      <w:r>
        <w:rPr>
          <w:rFonts w:ascii="Times New Roman"/>
          <w:b w:val="false"/>
          <w:i w:val="false"/>
          <w:color w:val="000000"/>
          <w:sz w:val="28"/>
        </w:rPr>
        <w:t>12-бөліміне</w:t>
      </w:r>
      <w:r>
        <w:rPr>
          <w:rFonts w:ascii="Times New Roman"/>
          <w:b w:val="false"/>
          <w:i w:val="false"/>
          <w:color w:val="000000"/>
          <w:sz w:val="28"/>
        </w:rPr>
        <w:t xml:space="preserve">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Зейнетақымен қамсыздандыру туралы заңына сәйкес міндетті зейнетақы жарналарын, міндетті кәсіптік зейнетақы жарналарын төлеу жөніндегі агенттері, Міндетті әлеуметтік сақтандыру туралы заңға сәйкес әлеуметтік аударымдарды төлеушілер, Міндетті әлеуметтік медициналық сақтандыру туралы заңға сәйкес әлеуметтік аударымдарды төлеушілер, оның ішінде Зейнетақымен қамсыздандыру туралы және Міндетті әлеуметтік сақтандыру туралы заңдарында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дара кәсіпкерлер (шаруа немесе фермер қожалықтары үшін арнаулы салық режимдерін қолданатындарды қоспағанда), жеке практикамен аналысатын тұлғалар жасайды.</w:t>
      </w:r>
    </w:p>
    <w:p>
      <w:pPr>
        <w:spacing w:after="0"/>
        <w:ind w:left="0"/>
        <w:jc w:val="both"/>
      </w:pPr>
      <w:r>
        <w:rPr>
          <w:rFonts w:ascii="Times New Roman"/>
          <w:b w:val="false"/>
          <w:i w:val="false"/>
          <w:color w:val="000000"/>
          <w:sz w:val="28"/>
        </w:rPr>
        <w:t xml:space="preserve">
      Салық кодексінің 482-бабының </w:t>
      </w:r>
      <w:r>
        <w:rPr>
          <w:rFonts w:ascii="Times New Roman"/>
          <w:b w:val="false"/>
          <w:i w:val="false"/>
          <w:color w:val="000000"/>
          <w:sz w:val="28"/>
        </w:rPr>
        <w:t>3-тармағына</w:t>
      </w:r>
      <w:r>
        <w:rPr>
          <w:rFonts w:ascii="Times New Roman"/>
          <w:b w:val="false"/>
          <w:i w:val="false"/>
          <w:color w:val="000000"/>
          <w:sz w:val="28"/>
        </w:rPr>
        <w:t xml:space="preserve">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жүргізілетін қызметті жүзеге асыратын салық төлеуші декларацияны Салық кодексінің 207-бабының 1-тармағына сәйкес әрбір қызмет түрі бойынша бөлек табыс етеді.</w:t>
      </w:r>
    </w:p>
    <w:bookmarkStart w:name="z1213" w:id="352"/>
    <w:p>
      <w:pPr>
        <w:spacing w:after="0"/>
        <w:ind w:left="0"/>
        <w:jc w:val="both"/>
      </w:pPr>
      <w:r>
        <w:rPr>
          <w:rFonts w:ascii="Times New Roman"/>
          <w:b w:val="false"/>
          <w:i w:val="false"/>
          <w:color w:val="000000"/>
          <w:sz w:val="28"/>
        </w:rPr>
        <w:t>
      1-1. Осы Қағида 2018 жылғы салық есептілігін табыс ету бойынша міндеттемелерге қолданылады.</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Қаржы министрінің 20.12.2018 </w:t>
      </w:r>
      <w:r>
        <w:rPr>
          <w:rFonts w:ascii="Times New Roman"/>
          <w:b w:val="false"/>
          <w:i w:val="false"/>
          <w:color w:val="000000"/>
          <w:sz w:val="28"/>
        </w:rPr>
        <w:t>№ 1095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365" w:id="353"/>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200.04-ке дейінгі нысандар) тұрады.</w:t>
      </w:r>
    </w:p>
    <w:bookmarkEnd w:id="353"/>
    <w:bookmarkStart w:name="z366" w:id="354"/>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54"/>
    <w:bookmarkStart w:name="z367" w:id="355"/>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bookmarkEnd w:id="355"/>
    <w:bookmarkStart w:name="z368" w:id="356"/>
    <w:p>
      <w:pPr>
        <w:spacing w:after="0"/>
        <w:ind w:left="0"/>
        <w:jc w:val="both"/>
      </w:pPr>
      <w:r>
        <w:rPr>
          <w:rFonts w:ascii="Times New Roman"/>
          <w:b w:val="false"/>
          <w:i w:val="false"/>
          <w:color w:val="000000"/>
          <w:sz w:val="28"/>
        </w:rPr>
        <w:t>
      5. Декларацияға қосымшалартиісті көрсеткіштерді ашуды талап ететін декларация жолдарын толтыру кезінде міндетті тәртіпте жасалады.</w:t>
      </w:r>
    </w:p>
    <w:bookmarkEnd w:id="356"/>
    <w:bookmarkStart w:name="z369" w:id="357"/>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bookmarkEnd w:id="357"/>
    <w:bookmarkStart w:name="z370" w:id="358"/>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w:t>
      </w:r>
    </w:p>
    <w:bookmarkEnd w:id="358"/>
    <w:bookmarkStart w:name="z371" w:id="359"/>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bookmarkEnd w:id="359"/>
    <w:bookmarkStart w:name="z372" w:id="360"/>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360"/>
    <w:bookmarkStart w:name="z373" w:id="361"/>
    <w:p>
      <w:pPr>
        <w:spacing w:after="0"/>
        <w:ind w:left="0"/>
        <w:jc w:val="both"/>
      </w:pPr>
      <w:r>
        <w:rPr>
          <w:rFonts w:ascii="Times New Roman"/>
          <w:b w:val="false"/>
          <w:i w:val="false"/>
          <w:color w:val="000000"/>
          <w:sz w:val="28"/>
        </w:rPr>
        <w:t>
      10. Декларация жасау кезінде:</w:t>
      </w:r>
    </w:p>
    <w:bookmarkEnd w:id="36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374" w:id="362"/>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362"/>
    <w:bookmarkStart w:name="z375" w:id="363"/>
    <w:p>
      <w:pPr>
        <w:spacing w:after="0"/>
        <w:ind w:left="0"/>
        <w:jc w:val="both"/>
      </w:pPr>
      <w:r>
        <w:rPr>
          <w:rFonts w:ascii="Times New Roman"/>
          <w:b w:val="false"/>
          <w:i w:val="false"/>
          <w:color w:val="000000"/>
          <w:sz w:val="28"/>
        </w:rPr>
        <w:t>
      12. Декларацияны табыс ету кезінде:</w:t>
      </w:r>
    </w:p>
    <w:bookmarkEnd w:id="36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376" w:id="364"/>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364"/>
    <w:bookmarkStart w:name="z377" w:id="365"/>
    <w:p>
      <w:pPr>
        <w:spacing w:after="0"/>
        <w:ind w:left="0"/>
        <w:jc w:val="left"/>
      </w:pPr>
      <w:r>
        <w:rPr>
          <w:rFonts w:ascii="Times New Roman"/>
          <w:b/>
          <w:i w:val="false"/>
          <w:color w:val="000000"/>
        </w:rPr>
        <w:t xml:space="preserve"> 2-Тарау. Декларацияны толтыру бойынша толтыру бойынша түсіндірме (200.00-нысан)</w:t>
      </w:r>
    </w:p>
    <w:bookmarkEnd w:id="365"/>
    <w:bookmarkStart w:name="z378" w:id="366"/>
    <w:p>
      <w:pPr>
        <w:spacing w:after="0"/>
        <w:ind w:left="0"/>
        <w:jc w:val="both"/>
      </w:pPr>
      <w:r>
        <w:rPr>
          <w:rFonts w:ascii="Times New Roman"/>
          <w:b w:val="false"/>
          <w:i w:val="false"/>
          <w:color w:val="000000"/>
          <w:sz w:val="28"/>
        </w:rPr>
        <w:t>
      14. "Салық төлеуші (салық агенті) туралы жалпы ақпарат" деген бөлімде салық төлеуші мынадай деректерді:</w:t>
      </w:r>
    </w:p>
    <w:bookmarkEnd w:id="366"/>
    <w:p>
      <w:pPr>
        <w:spacing w:after="0"/>
        <w:ind w:left="0"/>
        <w:jc w:val="both"/>
      </w:pPr>
      <w:r>
        <w:rPr>
          <w:rFonts w:ascii="Times New Roman"/>
          <w:b w:val="false"/>
          <w:i w:val="false"/>
          <w:color w:val="000000"/>
          <w:sz w:val="28"/>
        </w:rPr>
        <w:t>
      1) салық төлеушінің жеке сәйкестендіру нөмірін (бизнес-сәйкетендіру нөмірі) (бұдан әрі - ЖСН (БСН)).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тоқсанды (араб цифрымен көрсетіледі);</w:t>
      </w:r>
    </w:p>
    <w:p>
      <w:pPr>
        <w:spacing w:after="0"/>
        <w:ind w:left="0"/>
        <w:jc w:val="both"/>
      </w:pPr>
      <w:r>
        <w:rPr>
          <w:rFonts w:ascii="Times New Roman"/>
          <w:b w:val="false"/>
          <w:i w:val="false"/>
          <w:color w:val="000000"/>
          <w:sz w:val="28"/>
        </w:rPr>
        <w:t>
      3) салық агентінің атауы/салымшының (төлеушінің) тегі, аты, әкесінің аты (болған кезде) - жеке тұлғаның тегі, аты, әкесінің аты (болған кезде) немесе құрылтай құжаттарына сәйкес заңды тұлғаның атауын.</w:t>
      </w:r>
    </w:p>
    <w:p>
      <w:pPr>
        <w:spacing w:after="0"/>
        <w:ind w:left="0"/>
        <w:jc w:val="both"/>
      </w:pP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атауын;</w:t>
      </w:r>
    </w:p>
    <w:p>
      <w:pPr>
        <w:spacing w:after="0"/>
        <w:ind w:left="0"/>
        <w:jc w:val="both"/>
      </w:pPr>
      <w:r>
        <w:rPr>
          <w:rFonts w:ascii="Times New Roman"/>
          <w:b w:val="false"/>
          <w:i w:val="false"/>
          <w:color w:val="000000"/>
          <w:sz w:val="28"/>
        </w:rPr>
        <w:t>
      4) декларацияның түрін.</w:t>
      </w:r>
    </w:p>
    <w:p>
      <w:pPr>
        <w:spacing w:after="0"/>
        <w:ind w:left="0"/>
        <w:jc w:val="both"/>
      </w:pPr>
      <w:r>
        <w:rPr>
          <w:rFonts w:ascii="Times New Roman"/>
          <w:b w:val="false"/>
          <w:i w:val="false"/>
          <w:color w:val="000000"/>
          <w:sz w:val="28"/>
        </w:rPr>
        <w:t>
      Салық кодексінің 206-бабында көрсетілген салық есептілігінің түрлеріне декларацияны жатқызу ескеріле отырып, тиісті торкөздер белгіленеді;</w:t>
      </w:r>
    </w:p>
    <w:p>
      <w:pPr>
        <w:spacing w:after="0"/>
        <w:ind w:left="0"/>
        <w:jc w:val="both"/>
      </w:pPr>
      <w:r>
        <w:rPr>
          <w:rFonts w:ascii="Times New Roman"/>
          <w:b w:val="false"/>
          <w:i w:val="false"/>
          <w:color w:val="000000"/>
          <w:sz w:val="28"/>
        </w:rPr>
        <w:t>
      5) хабарламаның нөмірі мен күнін.</w:t>
      </w:r>
    </w:p>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декларацияны табыс еткен жағдайда белгіленеді;</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Егер салық төлеуші А, B, C және D жолдарында көрсетілген санаттардың біріне жатқан жағдайда торкөз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355-бабына</w:t>
      </w:r>
      <w:r>
        <w:rPr>
          <w:rFonts w:ascii="Times New Roman"/>
          <w:b w:val="false"/>
          <w:i w:val="false"/>
          <w:color w:val="000000"/>
          <w:sz w:val="28"/>
        </w:rPr>
        <w:t xml:space="preserve"> сәйкес ауыл шаруашылығы өнімдерін және ауыл шаруашылығы кооперативтері үшін арнаулы салық режимін қолданатын салық төлеуші;</w:t>
      </w:r>
    </w:p>
    <w:p>
      <w:pPr>
        <w:spacing w:after="0"/>
        <w:ind w:left="0"/>
        <w:jc w:val="both"/>
      </w:pPr>
      <w:r>
        <w:rPr>
          <w:rFonts w:ascii="Times New Roman"/>
          <w:b w:val="false"/>
          <w:i w:val="false"/>
          <w:color w:val="000000"/>
          <w:sz w:val="28"/>
        </w:rPr>
        <w:t>
      С – Салық кодексінің 40-бабына сәйкес сенімгерлік басқару құрылтайшысы;</w:t>
      </w:r>
    </w:p>
    <w:p>
      <w:pPr>
        <w:spacing w:after="0"/>
        <w:ind w:left="0"/>
        <w:jc w:val="both"/>
      </w:pPr>
      <w:r>
        <w:rPr>
          <w:rFonts w:ascii="Times New Roman"/>
          <w:b w:val="false"/>
          <w:i w:val="false"/>
          <w:color w:val="000000"/>
          <w:sz w:val="28"/>
        </w:rPr>
        <w:t>
      D – Салық кодексінің 355-бабына сәйкес патент негізінде арнаулы салық режимін қолданатын салық төлеуші;</w:t>
      </w:r>
    </w:p>
    <w:p>
      <w:pPr>
        <w:spacing w:after="0"/>
        <w:ind w:left="0"/>
        <w:jc w:val="both"/>
      </w:pPr>
      <w:r>
        <w:rPr>
          <w:rFonts w:ascii="Times New Roman"/>
          <w:b w:val="false"/>
          <w:i w:val="false"/>
          <w:color w:val="000000"/>
          <w:sz w:val="28"/>
        </w:rPr>
        <w:t>
      Е – Салық кодексінің 355-бабына сәйкес тіркелген шегерімді падалана отырып, арнаулы салық режимін қолданатын салық төлеуші Егер 6 В бағанын белгілеген салық төлеуші бір мезгілде 6 А, 6 С немесе 6 D бағанына жатқан жағдайда, онда тиісінше 6 В мен 6 А, 6 В мен 6 С немесе 6 D бағандарының екеуін де белгілейді;</w:t>
      </w:r>
    </w:p>
    <w:p>
      <w:pPr>
        <w:spacing w:after="0"/>
        <w:ind w:left="0"/>
        <w:jc w:val="both"/>
      </w:pPr>
      <w:r>
        <w:rPr>
          <w:rFonts w:ascii="Times New Roman"/>
          <w:b w:val="false"/>
          <w:i w:val="false"/>
          <w:color w:val="000000"/>
          <w:sz w:val="28"/>
        </w:rPr>
        <w:t>
      7) резиденттік белгісін.</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8) қызметкерлердің (адам) саны - есепті тоқсанда табыстар есептелген қызметкерлердің санын;</w:t>
      </w:r>
    </w:p>
    <w:p>
      <w:pPr>
        <w:spacing w:after="0"/>
        <w:ind w:left="0"/>
        <w:jc w:val="both"/>
      </w:pPr>
      <w:r>
        <w:rPr>
          <w:rFonts w:ascii="Times New Roman"/>
          <w:b w:val="false"/>
          <w:i w:val="false"/>
          <w:color w:val="000000"/>
          <w:sz w:val="28"/>
        </w:rPr>
        <w:t>
      9) 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бөлімшелерінің бар-жоғын.</w:t>
      </w:r>
    </w:p>
    <w:p>
      <w:pPr>
        <w:spacing w:after="0"/>
        <w:ind w:left="0"/>
        <w:jc w:val="both"/>
      </w:pPr>
      <w:r>
        <w:rPr>
          <w:rFonts w:ascii="Times New Roman"/>
          <w:b w:val="false"/>
          <w:i w:val="false"/>
          <w:color w:val="000000"/>
          <w:sz w:val="28"/>
        </w:rPr>
        <w:t>
      Резидент заңды тұлғада ЖТС бойынша салық агенттері және әлеуметтік салық бойынша дербес төлеушілер болып танылмаған құрылымдық бөлімшелері болған жағдайда тиісті торкөз белгіленеді. Торкөздердің бірі міндетті түрде толтырылуы тиіс;</w:t>
      </w:r>
    </w:p>
    <w:p>
      <w:pPr>
        <w:spacing w:after="0"/>
        <w:ind w:left="0"/>
        <w:jc w:val="both"/>
      </w:pPr>
      <w:r>
        <w:rPr>
          <w:rFonts w:ascii="Times New Roman"/>
          <w:b w:val="false"/>
          <w:i w:val="false"/>
          <w:color w:val="000000"/>
          <w:sz w:val="28"/>
        </w:rPr>
        <w:t>
      10) табыс етілген қосымшаларды.</w:t>
      </w:r>
    </w:p>
    <w:p>
      <w:pPr>
        <w:spacing w:after="0"/>
        <w:ind w:left="0"/>
        <w:jc w:val="both"/>
      </w:pPr>
      <w:r>
        <w:rPr>
          <w:rFonts w:ascii="Times New Roman"/>
          <w:b w:val="false"/>
          <w:i w:val="false"/>
          <w:color w:val="000000"/>
          <w:sz w:val="28"/>
        </w:rPr>
        <w:t>
      Табыс етiлген қосымшалардың торкөздерi белгiленедi;</w:t>
      </w:r>
    </w:p>
    <w:p>
      <w:pPr>
        <w:spacing w:after="0"/>
        <w:ind w:left="0"/>
        <w:jc w:val="both"/>
      </w:pPr>
      <w:r>
        <w:rPr>
          <w:rFonts w:ascii="Times New Roman"/>
          <w:b w:val="false"/>
          <w:i w:val="false"/>
          <w:color w:val="000000"/>
          <w:sz w:val="28"/>
        </w:rPr>
        <w:t>
      11) 200.03 қосымшаларының санын.</w:t>
      </w:r>
    </w:p>
    <w:p>
      <w:pPr>
        <w:spacing w:after="0"/>
        <w:ind w:left="0"/>
        <w:jc w:val="both"/>
      </w:pPr>
      <w:r>
        <w:rPr>
          <w:rFonts w:ascii="Times New Roman"/>
          <w:b w:val="false"/>
          <w:i w:val="false"/>
          <w:color w:val="000000"/>
          <w:sz w:val="28"/>
        </w:rPr>
        <w:t>
      Резидент заңды тұлғаның ЖТС бойынша салық агенттері және әлеуметтік салық бойынша дербес төлеушілер болып танылмаған құрылымдық бөлімшелерінің санына сәйкес келетін 200.03 қосымшаларының саны көрсетіледі;</w:t>
      </w:r>
    </w:p>
    <w:p>
      <w:pPr>
        <w:spacing w:after="0"/>
        <w:ind w:left="0"/>
        <w:jc w:val="both"/>
      </w:pPr>
      <w:r>
        <w:rPr>
          <w:rFonts w:ascii="Times New Roman"/>
          <w:b w:val="false"/>
          <w:i w:val="false"/>
          <w:color w:val="000000"/>
          <w:sz w:val="28"/>
        </w:rPr>
        <w:t>
      12) 200.04 қосымшаларының санын көрсетеді.</w:t>
      </w:r>
    </w:p>
    <w:p>
      <w:pPr>
        <w:spacing w:after="0"/>
        <w:ind w:left="0"/>
        <w:jc w:val="both"/>
      </w:pPr>
      <w:r>
        <w:rPr>
          <w:rFonts w:ascii="Times New Roman"/>
          <w:b w:val="false"/>
          <w:i w:val="false"/>
          <w:color w:val="000000"/>
          <w:sz w:val="28"/>
        </w:rPr>
        <w:t>
      Салық кодексімен белгіленген тәртіпте Қазақстан Республикасымен жасасқан келісімшарттар санына сәйкес келетін 200.04 қосымшаларының саны көрсетіледі.</w:t>
      </w:r>
    </w:p>
    <w:bookmarkStart w:name="z379" w:id="367"/>
    <w:p>
      <w:pPr>
        <w:spacing w:after="0"/>
        <w:ind w:left="0"/>
        <w:jc w:val="both"/>
      </w:pPr>
      <w:r>
        <w:rPr>
          <w:rFonts w:ascii="Times New Roman"/>
          <w:b w:val="false"/>
          <w:i w:val="false"/>
          <w:color w:val="000000"/>
          <w:sz w:val="28"/>
        </w:rPr>
        <w:t>
      15. "Есептік көрсеткіштер" деген бөлімде:</w:t>
      </w:r>
    </w:p>
    <w:bookmarkEnd w:id="367"/>
    <w:p>
      <w:pPr>
        <w:spacing w:after="0"/>
        <w:ind w:left="0"/>
        <w:jc w:val="both"/>
      </w:pPr>
      <w:r>
        <w:rPr>
          <w:rFonts w:ascii="Times New Roman"/>
          <w:b w:val="false"/>
          <w:i w:val="false"/>
          <w:color w:val="000000"/>
          <w:sz w:val="28"/>
        </w:rPr>
        <w:t>
      1) 200.00.001 I, 200.00.001 II және 200.00.001 III жолдары осы нысанға 200.03-қосымшада көрсетуге тиіс ЖТС бойынша салық агенттері және әлеуметтік салық бойынша дербес төлеушілер болып танылмаған, құрылымдық бөлімшелер үшін бюджетке төлеуге жататын ЖТС-ның сомасын қоспағанда, салық агенті үшін (оның ішінде Салық кодексінің 353-бабынасәйкес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p>
      <w:pPr>
        <w:spacing w:after="0"/>
        <w:ind w:left="0"/>
        <w:jc w:val="both"/>
      </w:pPr>
      <w:r>
        <w:rPr>
          <w:rFonts w:ascii="Times New Roman"/>
          <w:b w:val="false"/>
          <w:i w:val="false"/>
          <w:color w:val="000000"/>
          <w:sz w:val="28"/>
        </w:rPr>
        <w:t>
      200.00.001 IV жолы 200.00.001 I, 200.00.001 II және 200.00.001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200.00.002 I, 200.00.002 II және 200.00.002 III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зейнетақы жарналары сомасын қоспағанда, салық агенті үшін (оның ішінде Салық кодексінің 353-бабына сәйкес салық агенттері болып танылған құрылымдық бөлімшелерді қоса алғанда) Қазақстан Республикасының зейнетақы заңнамасына сәйкес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w:t>
      </w:r>
    </w:p>
    <w:p>
      <w:pPr>
        <w:spacing w:after="0"/>
        <w:ind w:left="0"/>
        <w:jc w:val="both"/>
      </w:pPr>
      <w:r>
        <w:rPr>
          <w:rFonts w:ascii="Times New Roman"/>
          <w:b w:val="false"/>
          <w:i w:val="false"/>
          <w:color w:val="000000"/>
          <w:sz w:val="28"/>
        </w:rPr>
        <w:t>
      200.00.002 IV жолы 200.00.002 I, 200.00.002 II және 200.00.003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200.00.003 I, 200.00.003 II және 200.00.003 III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кәсіптік зейнетақы жарналары сомасын қоспағанда, салық агентімен (оның ішінде Салық кодексінің 353-бабына сәйкес салық агенттері болып танылған құрылымдық бөлімшелерді қоса алғанда) Қазақстан Республикасының зейнетақы заңнамасына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p>
      <w:pPr>
        <w:spacing w:after="0"/>
        <w:ind w:left="0"/>
        <w:jc w:val="both"/>
      </w:pPr>
      <w:r>
        <w:rPr>
          <w:rFonts w:ascii="Times New Roman"/>
          <w:b w:val="false"/>
          <w:i w:val="false"/>
          <w:color w:val="000000"/>
          <w:sz w:val="28"/>
        </w:rPr>
        <w:t>
      200.00.003 IV жолы 200.00.003 I, 200.00.003 II және 200.00.003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200.00.004 I, 200.00.004 II және 200.00.004 III жолдары дара кәсіпкерлер (шаруа немесе фермер қожалықтарына үшін, патент негізінде арнаулы салық режимдерiн қолданатындарды қоспағанда), жеке практикамен айналысатын тұлғалар есепті тоқсанның әрбір айы үшін БЖЗҚ өз пайдасына аударуға жататын міндетті зейнетақы жарналарының сомаларын көрсетуге арналған.</w:t>
      </w:r>
    </w:p>
    <w:p>
      <w:pPr>
        <w:spacing w:after="0"/>
        <w:ind w:left="0"/>
        <w:jc w:val="both"/>
      </w:pPr>
      <w:r>
        <w:rPr>
          <w:rFonts w:ascii="Times New Roman"/>
          <w:b w:val="false"/>
          <w:i w:val="false"/>
          <w:color w:val="000000"/>
          <w:sz w:val="28"/>
        </w:rPr>
        <w:t>
      200.00.004 IV жолы 200.00.004 I, 200.00.004 II және 200.00.004 III жолдарының сомасы ретінде айқындалатын есепті тоқсанда міндетті зейнетақы жарналарының сомасын көрсетуге арналған;</w:t>
      </w:r>
    </w:p>
    <w:p>
      <w:pPr>
        <w:spacing w:after="0"/>
        <w:ind w:left="0"/>
        <w:jc w:val="both"/>
      </w:pPr>
      <w:r>
        <w:rPr>
          <w:rFonts w:ascii="Times New Roman"/>
          <w:b w:val="false"/>
          <w:i w:val="false"/>
          <w:color w:val="000000"/>
          <w:sz w:val="28"/>
        </w:rPr>
        <w:t>
      5) 200.00.005 І, 200.00.005 ІІ және 200.00.005 ІІІ жолдары осы нысанға 200.03-қосымшада көрсетуге тиіс ЖТС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353-бабына сәйкес салық агенттері болып танылған құрылымдық бөлімшелер) Салық кодексінің 485-бабының 1-тармағына сәйкес есепті тоқсанның әрбір айы үшін есептелген және Міндетті әлеуметтік сақтандыру туралы заңға сәйкес есептелген әлеуметтік аударымдардың сомасына азайтылған әлеуметтік салық сомасын көрсетуге арналған.</w:t>
      </w:r>
    </w:p>
    <w:p>
      <w:pPr>
        <w:spacing w:after="0"/>
        <w:ind w:left="0"/>
        <w:jc w:val="both"/>
      </w:pPr>
      <w:r>
        <w:rPr>
          <w:rFonts w:ascii="Times New Roman"/>
          <w:b w:val="false"/>
          <w:i w:val="false"/>
          <w:color w:val="000000"/>
          <w:sz w:val="28"/>
        </w:rPr>
        <w:t xml:space="preserve">
      Бұл ретте 200.00.005 I, 200.00.005 II, 200.00.005 III және 200.00.005 IV жолдарының сомасы тиісінше 200.03.003 I, 200.03.003 II, 200.03.003 III және 200.03.003 IV жолдарына енгізілмейді. </w:t>
      </w:r>
    </w:p>
    <w:p>
      <w:pPr>
        <w:spacing w:after="0"/>
        <w:ind w:left="0"/>
        <w:jc w:val="both"/>
      </w:pPr>
      <w:r>
        <w:rPr>
          <w:rFonts w:ascii="Times New Roman"/>
          <w:b w:val="false"/>
          <w:i w:val="false"/>
          <w:color w:val="000000"/>
          <w:sz w:val="28"/>
        </w:rPr>
        <w:t>
      Бұл жолдарды ауыл шаруашылығы өнімдерін, өндірушілер және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тиіс әлеуметтік салықтың есептелуі әрбір жұмысшы бойынша жүргізіледі.</w:t>
      </w:r>
    </w:p>
    <w:p>
      <w:pPr>
        <w:spacing w:after="0"/>
        <w:ind w:left="0"/>
        <w:jc w:val="both"/>
      </w:pPr>
      <w:r>
        <w:rPr>
          <w:rFonts w:ascii="Times New Roman"/>
          <w:b w:val="false"/>
          <w:i w:val="false"/>
          <w:color w:val="000000"/>
          <w:sz w:val="28"/>
        </w:rPr>
        <w:t xml:space="preserve">
      200.00.005 IV жолы 200.00.005 I, 200.00.005 II және 200.00.005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6) декларацияны ауыл шаруашылығы өнімдерін, өндірушілер мен ауыл шаруашылығы кооперативтері арнаулы салық режимін қолданатын салық төлеушілер табыс етілген жағдайда бюджетке аударылуға жататын әлеуметтік салықтың сомасы Салық кодексінің 700-бабында белгіленген ерекшеліктер ескеріле отырып, 200.00.006 жолында көрсетіледі (6 В торкөзін толтырған жағдайда).</w:t>
      </w:r>
    </w:p>
    <w:p>
      <w:pPr>
        <w:spacing w:after="0"/>
        <w:ind w:left="0"/>
        <w:jc w:val="both"/>
      </w:pPr>
      <w:r>
        <w:rPr>
          <w:rFonts w:ascii="Times New Roman"/>
          <w:b w:val="false"/>
          <w:i w:val="false"/>
          <w:color w:val="000000"/>
          <w:sz w:val="28"/>
        </w:rPr>
        <w:t>
      200.00.006 I, 200.00.006 II және 200.00.006 III жолдары есепті тоқсанның әрбір айы үшін есептелген әлеуметтік салықтың сомасын көрсетуге арналған.</w:t>
      </w:r>
    </w:p>
    <w:p>
      <w:pPr>
        <w:spacing w:after="0"/>
        <w:ind w:left="0"/>
        <w:jc w:val="both"/>
      </w:pPr>
      <w:r>
        <w:rPr>
          <w:rFonts w:ascii="Times New Roman"/>
          <w:b w:val="false"/>
          <w:i w:val="false"/>
          <w:color w:val="000000"/>
          <w:sz w:val="28"/>
        </w:rPr>
        <w:t xml:space="preserve">
      200.00.006 IV жолы 200.00.006 I, 200.00.006 II және 200.00.006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xml:space="preserve">
      7) 200.00.007 І, 200.00.007 ІІ және 200.00.007 ІІІ жолдары салық төлеуші есепті тоқсанның әрбір айында өзі үшін және есепті тоқсанның әрбір айында әрбір үшін төленетін, Салық кодексінің 485-бабының 2-тармағына сәйкес есептелген, бюджетке төлеуге тиіс әлеуметтік салықтың сомасын көрсетуге арналған. </w:t>
      </w:r>
    </w:p>
    <w:p>
      <w:pPr>
        <w:spacing w:after="0"/>
        <w:ind w:left="0"/>
        <w:jc w:val="both"/>
      </w:pPr>
      <w:r>
        <w:rPr>
          <w:rFonts w:ascii="Times New Roman"/>
          <w:b w:val="false"/>
          <w:i w:val="false"/>
          <w:color w:val="000000"/>
          <w:sz w:val="28"/>
        </w:rPr>
        <w:t xml:space="preserve">
      200.00.007 IV жолы 200.00.007 I, 200.00.007 II және 200.00.007 III жолдарының сомасы ретінде айқындалатын, есепті тоқсан үшін салықтың қорытынды сомасын көрсетуге арналған; </w:t>
      </w:r>
    </w:p>
    <w:p>
      <w:pPr>
        <w:spacing w:after="0"/>
        <w:ind w:left="0"/>
        <w:jc w:val="both"/>
      </w:pPr>
      <w:r>
        <w:rPr>
          <w:rFonts w:ascii="Times New Roman"/>
          <w:b w:val="false"/>
          <w:i w:val="false"/>
          <w:color w:val="000000"/>
          <w:sz w:val="28"/>
        </w:rPr>
        <w:t>
      8) 200.00.008 І, 200.00.008 ІІ және 200.00.008 ІІІ жолдары осы нысанға 200.03 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353-бабына сәйкес салық агенттері болып танылған құрылымдық бөлімшелер) тоқсанның әрбір айы үшін есептелген және Міндетті әлеуметтік сақтандыру туралы заңына сәйкес есептелген әлеуметтік аударымдардың сомасын көрсетуге арналған.</w:t>
      </w:r>
    </w:p>
    <w:p>
      <w:pPr>
        <w:spacing w:after="0"/>
        <w:ind w:left="0"/>
        <w:jc w:val="both"/>
      </w:pPr>
      <w:r>
        <w:rPr>
          <w:rFonts w:ascii="Times New Roman"/>
          <w:b w:val="false"/>
          <w:i w:val="false"/>
          <w:color w:val="000000"/>
          <w:sz w:val="28"/>
        </w:rPr>
        <w:t xml:space="preserve">
      200.00.008 IV жолы 200.00.008 I, 200.00.008 II және 200.00.008 III жолдарының сомасы ретінде айқындалатын, есепті тоқсан үшін әлеуметтік аударымдардың қорытынды сомасын көрсетуге арналған; </w:t>
      </w:r>
    </w:p>
    <w:p>
      <w:pPr>
        <w:spacing w:after="0"/>
        <w:ind w:left="0"/>
        <w:jc w:val="both"/>
      </w:pPr>
      <w:r>
        <w:rPr>
          <w:rFonts w:ascii="Times New Roman"/>
          <w:b w:val="false"/>
          <w:i w:val="false"/>
          <w:color w:val="000000"/>
          <w:sz w:val="28"/>
        </w:rPr>
        <w:t>
      9) 200.00.009 I, 200.00.009 II және 200.00.009 III жолдары дара кәсіпкерлердің (шаруа немесе фермер қожалықтары үшін патент негізіндегі арнаулы салық режимдерiн қолданатындарды қоспағанда), жеке практикамен айналысатын тұлғалар есепті тоқсанның әрбір айы үшін өз пайдасына әлеуметтік аударымдардың сомасын көрсетуіне арналған.</w:t>
      </w:r>
    </w:p>
    <w:p>
      <w:pPr>
        <w:spacing w:after="0"/>
        <w:ind w:left="0"/>
        <w:jc w:val="both"/>
      </w:pPr>
      <w:r>
        <w:rPr>
          <w:rFonts w:ascii="Times New Roman"/>
          <w:b w:val="false"/>
          <w:i w:val="false"/>
          <w:color w:val="000000"/>
          <w:sz w:val="28"/>
        </w:rPr>
        <w:t xml:space="preserve">
      200.00.009 IV жолы 200.00.009 I, 200.00.009 II және 200.00.009 III жолдарының сомасы ретінде айқындалатын есепті тоқсан үшін әлеуметтік аударымдардың қорытынды сомасын көрсетуге арналған; </w:t>
      </w:r>
    </w:p>
    <w:p>
      <w:pPr>
        <w:spacing w:after="0"/>
        <w:ind w:left="0"/>
        <w:jc w:val="both"/>
      </w:pPr>
      <w:r>
        <w:rPr>
          <w:rFonts w:ascii="Times New Roman"/>
          <w:b w:val="false"/>
          <w:i w:val="false"/>
          <w:color w:val="000000"/>
          <w:sz w:val="28"/>
        </w:rPr>
        <w:t>
      10) 200.00.010 I, 200.00.010 II және 200.00.010 III жолдары Міндетті әлеуметтік медициналық сақтандыру туралы заңына сәйкес МӘМС аударымдарының сомасын көрсетуіне арналған.</w:t>
      </w:r>
    </w:p>
    <w:p>
      <w:pPr>
        <w:spacing w:after="0"/>
        <w:ind w:left="0"/>
        <w:jc w:val="both"/>
      </w:pPr>
      <w:r>
        <w:rPr>
          <w:rFonts w:ascii="Times New Roman"/>
          <w:b w:val="false"/>
          <w:i w:val="false"/>
          <w:color w:val="000000"/>
          <w:sz w:val="28"/>
        </w:rPr>
        <w:t>
      200.00.010 I, 200.00.010 II, 200.00.010 III, 200.00.010 IV жолдары Міндетті әлеуметтік медициналық сақтандыру туралы заңға сәйкес 2017 жылғы 1 шілдеден бастап толтырылуға жатады;</w:t>
      </w:r>
    </w:p>
    <w:p>
      <w:pPr>
        <w:spacing w:after="0"/>
        <w:ind w:left="0"/>
        <w:jc w:val="both"/>
      </w:pPr>
      <w:r>
        <w:rPr>
          <w:rFonts w:ascii="Times New Roman"/>
          <w:b w:val="false"/>
          <w:i w:val="false"/>
          <w:color w:val="000000"/>
          <w:sz w:val="28"/>
        </w:rPr>
        <w:t>
      11) 200.00.011 I, 200.00.011 II және 200.00.011 III жолдары Міндетті әлеуметтік медициналық сақтандыру туралы заңға сәйкес МӘМС жарнасының сомасын көрсетуге арналған .</w:t>
      </w:r>
    </w:p>
    <w:p>
      <w:pPr>
        <w:spacing w:after="0"/>
        <w:ind w:left="0"/>
        <w:jc w:val="both"/>
      </w:pPr>
      <w:r>
        <w:rPr>
          <w:rFonts w:ascii="Times New Roman"/>
          <w:b w:val="false"/>
          <w:i w:val="false"/>
          <w:color w:val="000000"/>
          <w:sz w:val="28"/>
        </w:rPr>
        <w:t>
      200.00.011 I, 200.00.011 II, 200.00.011 III және 200.00.011 IV жолдары Міндетті әлеуметтік медициналық сақтандыру туралы заңға сәйкес 2017 жылғы 1 шілдеден бастап толтырылуға жатады.</w:t>
      </w:r>
    </w:p>
    <w:bookmarkStart w:name="z380" w:id="368"/>
    <w:p>
      <w:pPr>
        <w:spacing w:after="0"/>
        <w:ind w:left="0"/>
        <w:jc w:val="both"/>
      </w:pPr>
      <w:r>
        <w:rPr>
          <w:rFonts w:ascii="Times New Roman"/>
          <w:b w:val="false"/>
          <w:i w:val="false"/>
          <w:color w:val="000000"/>
          <w:sz w:val="28"/>
        </w:rPr>
        <w:t>
      16. "Салық төлеушінің жауапкершілігі" деген бөлімде:</w:t>
      </w:r>
    </w:p>
    <w:bookmarkEnd w:id="368"/>
    <w:p>
      <w:pPr>
        <w:spacing w:after="0"/>
        <w:ind w:left="0"/>
        <w:jc w:val="both"/>
      </w:pPr>
      <w:r>
        <w:rPr>
          <w:rFonts w:ascii="Times New Roman"/>
          <w:b w:val="false"/>
          <w:i w:val="false"/>
          <w:color w:val="000000"/>
          <w:sz w:val="28"/>
        </w:rPr>
        <w:t>
      1) "Басшының тегі, аты, әкесінің аты (болған кезде)/Салымшының тегі, аты, әкесінің аты (болған кезде)" деген жолда құрылтай құжаттарына сәйкес басшының/жеке басын куәландыратын құжаттарға сәйкес салымшының тегі, аты, әкесінің аты (болған кезде) көрсетіледі.</w:t>
      </w:r>
    </w:p>
    <w:p>
      <w:pPr>
        <w:spacing w:after="0"/>
        <w:ind w:left="0"/>
        <w:jc w:val="both"/>
      </w:pPr>
      <w:r>
        <w:rPr>
          <w:rFonts w:ascii="Times New Roman"/>
          <w:b w:val="false"/>
          <w:i w:val="false"/>
          <w:color w:val="000000"/>
          <w:sz w:val="28"/>
        </w:rPr>
        <w:t>
      Егер декларацияны дара кәсіпкер, адвокат, жекеше нотариус, жеке сот орындаушысы, кәсіби медиаторлар табыс еткен болса, жеке басын куәландыратын құжаттарға сәйкес тегі, аты, әкесінің аты (болған кезде) көрсетіледі.</w:t>
      </w:r>
    </w:p>
    <w:p>
      <w:pPr>
        <w:spacing w:after="0"/>
        <w:ind w:left="0"/>
        <w:jc w:val="both"/>
      </w:pPr>
      <w:r>
        <w:rPr>
          <w:rFonts w:ascii="Times New Roman"/>
          <w:b w:val="false"/>
          <w:i w:val="false"/>
          <w:color w:val="000000"/>
          <w:sz w:val="28"/>
        </w:rPr>
        <w:t>
      Салық міндеттемелерін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ағымдағы күні;</w:t>
      </w:r>
    </w:p>
    <w:p>
      <w:pPr>
        <w:spacing w:after="0"/>
        <w:ind w:left="0"/>
        <w:jc w:val="both"/>
      </w:pPr>
      <w:r>
        <w:rPr>
          <w:rFonts w:ascii="Times New Roman"/>
          <w:b w:val="false"/>
          <w:i w:val="false"/>
          <w:color w:val="000000"/>
          <w:sz w:val="28"/>
        </w:rPr>
        <w:t>
      3) ЖТС және әлеуметтік салық бенефициар - мемлекеттік кірістер органының коды - салық агентінің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мемлекеттік кірістер органының коды - салық агентінің, салымшының (төлеушінің) орналасқан орны (тұрғылықты жері) бойынша мемлекеттік кірістер органының коды;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(болған кезде)" жолда декларацияны қабылдаған мемлекеттік кірістер органы қызметкерінің тегі, аты, әкесінің аты (болған кезде) және оның қолы;</w:t>
      </w:r>
    </w:p>
    <w:p>
      <w:pPr>
        <w:spacing w:after="0"/>
        <w:ind w:left="0"/>
        <w:jc w:val="both"/>
      </w:pPr>
      <w:r>
        <w:rPr>
          <w:rFonts w:ascii="Times New Roman"/>
          <w:b w:val="false"/>
          <w:i w:val="false"/>
          <w:color w:val="000000"/>
          <w:sz w:val="28"/>
        </w:rPr>
        <w:t>
      6) декларацияның қабылданған күні - Салық кодексінің 209-бабының 2-тармағына сәйкес декларацияның табыс етілген күні;</w:t>
      </w:r>
    </w:p>
    <w:p>
      <w:pPr>
        <w:spacing w:after="0"/>
        <w:ind w:left="0"/>
        <w:jc w:val="both"/>
      </w:pPr>
      <w:r>
        <w:rPr>
          <w:rFonts w:ascii="Times New Roman"/>
          <w:b w:val="false"/>
          <w:i w:val="false"/>
          <w:color w:val="000000"/>
          <w:sz w:val="28"/>
        </w:rPr>
        <w:t>
      7)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381" w:id="369"/>
    <w:p>
      <w:pPr>
        <w:spacing w:after="0"/>
        <w:ind w:left="0"/>
        <w:jc w:val="left"/>
      </w:pPr>
      <w:r>
        <w:rPr>
          <w:rFonts w:ascii="Times New Roman"/>
          <w:b/>
          <w:i w:val="false"/>
          <w:color w:val="000000"/>
        </w:rPr>
        <w:t xml:space="preserve"> 3-Тарау. "Жеке табыс салығын және әлеуметтік салықты,міндетті зейнетақы жарналарын,міндетті кәсіптік зейнетақы арналарын,әлеуметтік аударымдарды, МӘМС аударымдарын және (немесе) жарналарын есептеу" 200.01-нысанын толтыру бойынша толтыру бойынша түсіндірме</w:t>
      </w:r>
    </w:p>
    <w:bookmarkEnd w:id="369"/>
    <w:bookmarkStart w:name="z382" w:id="370"/>
    <w:p>
      <w:pPr>
        <w:spacing w:after="0"/>
        <w:ind w:left="0"/>
        <w:jc w:val="both"/>
      </w:pPr>
      <w:r>
        <w:rPr>
          <w:rFonts w:ascii="Times New Roman"/>
          <w:b w:val="false"/>
          <w:i w:val="false"/>
          <w:color w:val="000000"/>
          <w:sz w:val="28"/>
        </w:rPr>
        <w:t>
      17. "Жеке табыс салығы" деген бөлімде:</w:t>
      </w:r>
    </w:p>
    <w:bookmarkEnd w:id="370"/>
    <w:p>
      <w:pPr>
        <w:spacing w:after="0"/>
        <w:ind w:left="0"/>
        <w:jc w:val="both"/>
      </w:pPr>
      <w:r>
        <w:rPr>
          <w:rFonts w:ascii="Times New Roman"/>
          <w:b w:val="false"/>
          <w:i w:val="false"/>
          <w:color w:val="000000"/>
          <w:sz w:val="28"/>
        </w:rPr>
        <w:t>
      1) 200.01.001 I, 200.01.001 II және 200.01.001 III жолдары салық агентінің салық тоқсанының әрбір айы үшін жеке тұлғаларға есептеген табыстарының, оның ішінде материалдық пайда түрінде алынған, сондай-ақ Қазақстан Республикасының заңнамасына сәйкес салық агентімен жасасқан азаматтық-құқықтық сипаттағы шарттар бойынша табыстарды қоса алғанда жұмысшының жұмыс берушіден ақшалай немесе заттай нысанда алған табыстары, оның ішінде Салық кодексінің 341-бабында көрсетілген табыстардың сомасын көрсетуге арналған.</w:t>
      </w:r>
    </w:p>
    <w:p>
      <w:pPr>
        <w:spacing w:after="0"/>
        <w:ind w:left="0"/>
        <w:jc w:val="both"/>
      </w:pPr>
      <w:r>
        <w:rPr>
          <w:rFonts w:ascii="Times New Roman"/>
          <w:b w:val="false"/>
          <w:i w:val="false"/>
          <w:color w:val="000000"/>
          <w:sz w:val="28"/>
        </w:rPr>
        <w:t>
      200.01.001 IV жолы 200.01.001 I, 200.01.001 II және 200.01.001 III жолдарының сомасы ретінде айқындалатын есепті тоқсан үшін табыстардың қорытынды сомасын көрсетуге арналған. 200.00.001 IV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табысты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сыйақылар, ұтыстар түріндегі табыстар сомасын көрсетуге арналған;</w:t>
      </w:r>
    </w:p>
    <w:p>
      <w:pPr>
        <w:spacing w:after="0"/>
        <w:ind w:left="0"/>
        <w:jc w:val="both"/>
      </w:pPr>
      <w:r>
        <w:rPr>
          <w:rFonts w:ascii="Times New Roman"/>
          <w:b w:val="false"/>
          <w:i w:val="false"/>
          <w:color w:val="000000"/>
          <w:sz w:val="28"/>
        </w:rPr>
        <w:t>
      2) 200.01.002 I, 200.01.002 II және 200.01.002 III жолдары есепті тоқсанның әр айы ішінде жеке тұлғаларға есептелген, табыстарынан есептелген ЖТС-ның сомасын көрсетуге арналған.</w:t>
      </w:r>
    </w:p>
    <w:p>
      <w:pPr>
        <w:spacing w:after="0"/>
        <w:ind w:left="0"/>
        <w:jc w:val="both"/>
      </w:pPr>
      <w:r>
        <w:rPr>
          <w:rFonts w:ascii="Times New Roman"/>
          <w:b w:val="false"/>
          <w:i w:val="false"/>
          <w:color w:val="000000"/>
          <w:sz w:val="28"/>
        </w:rPr>
        <w:t>
      200.01.002 IV жол 200.01.002 I, 200.01.002 II және 200.01.002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3) 200.001.003 жол міндетті, ерікті зейнетақы және міндетті, кәсіптік зейнетақы жарналарын, сақтандыру сыйақыларын және ЖТС есепке алмағанда, салық агентінің есептелген, бірақ есепті тоқсан соңында жеке тұлғаларға төленбеген табыстар бойынша берешектер сомасын көрсетуге арналған;</w:t>
      </w:r>
    </w:p>
    <w:p>
      <w:pPr>
        <w:spacing w:after="0"/>
        <w:ind w:left="0"/>
        <w:jc w:val="both"/>
      </w:pPr>
      <w:r>
        <w:rPr>
          <w:rFonts w:ascii="Times New Roman"/>
          <w:b w:val="false"/>
          <w:i w:val="false"/>
          <w:color w:val="000000"/>
          <w:sz w:val="28"/>
        </w:rPr>
        <w:t>
      4) 200.01.004 жол есептелген, бірақ есепті тоқсанның басында төленбеген ЖТС-ның сомасын көрсетуге арналған;</w:t>
      </w:r>
    </w:p>
    <w:p>
      <w:pPr>
        <w:spacing w:after="0"/>
        <w:ind w:left="0"/>
        <w:jc w:val="both"/>
      </w:pPr>
      <w:r>
        <w:rPr>
          <w:rFonts w:ascii="Times New Roman"/>
          <w:b w:val="false"/>
          <w:i w:val="false"/>
          <w:color w:val="000000"/>
          <w:sz w:val="28"/>
        </w:rPr>
        <w:t>
      5) 200.01.005 жол есептелген, бірақ есепті тоқсанның соңында төленбеген ЖТС-ның сомасын көрсетуге арналған;</w:t>
      </w:r>
    </w:p>
    <w:p>
      <w:pPr>
        <w:spacing w:after="0"/>
        <w:ind w:left="0"/>
        <w:jc w:val="both"/>
      </w:pPr>
      <w:r>
        <w:rPr>
          <w:rFonts w:ascii="Times New Roman"/>
          <w:b w:val="false"/>
          <w:i w:val="false"/>
          <w:color w:val="000000"/>
          <w:sz w:val="28"/>
        </w:rPr>
        <w:t>
      6) 200.01.006 I, 200.01.006 II және 200.01.006 III жолдары есепті тоқсанның әрбір айында жеке тұлғаларға төленген табыстар сомасын көрсетуге арналған.</w:t>
      </w:r>
    </w:p>
    <w:p>
      <w:pPr>
        <w:spacing w:after="0"/>
        <w:ind w:left="0"/>
        <w:jc w:val="both"/>
      </w:pPr>
      <w:r>
        <w:rPr>
          <w:rFonts w:ascii="Times New Roman"/>
          <w:b w:val="false"/>
          <w:i w:val="false"/>
          <w:color w:val="000000"/>
          <w:sz w:val="28"/>
        </w:rPr>
        <w:t>
      200.01.006 IV жолы 200.01.006 I, 200.01.006 II және 200.01.006 III жолдарының сомасы ретінде айқындалатын, есепті тоқсан үшін табыстардың қорытынды сомасын көрсетуге арналған.</w:t>
      </w:r>
    </w:p>
    <w:bookmarkStart w:name="z383" w:id="371"/>
    <w:p>
      <w:pPr>
        <w:spacing w:after="0"/>
        <w:ind w:left="0"/>
        <w:jc w:val="both"/>
      </w:pPr>
      <w:r>
        <w:rPr>
          <w:rFonts w:ascii="Times New Roman"/>
          <w:b w:val="false"/>
          <w:i w:val="false"/>
          <w:color w:val="000000"/>
          <w:sz w:val="28"/>
        </w:rPr>
        <w:t>
      18. "Міндетті зейнетақы жарналары, міндетті кәсіптік зейнетақы жарналары" бөлімінде:</w:t>
      </w:r>
    </w:p>
    <w:bookmarkEnd w:id="371"/>
    <w:p>
      <w:pPr>
        <w:spacing w:after="0"/>
        <w:ind w:left="0"/>
        <w:jc w:val="both"/>
      </w:pPr>
      <w:r>
        <w:rPr>
          <w:rFonts w:ascii="Times New Roman"/>
          <w:b w:val="false"/>
          <w:i w:val="false"/>
          <w:color w:val="000000"/>
          <w:sz w:val="28"/>
        </w:rPr>
        <w:t>
      1) 200.01.007 I, 200.01.007 II және 200.01.007 III жолдар Зейнетақымен қамсыздандыру туралы заңға сәйкес есепті тоқсанның әрбір айы үшін міндетті зейнетақы жарналары ұсталатын (есептелетін) жеке тұлғаларға есептелген табыстардың сомасын көрсетуге арналған.</w:t>
      </w:r>
    </w:p>
    <w:p>
      <w:pPr>
        <w:spacing w:after="0"/>
        <w:ind w:left="0"/>
        <w:jc w:val="both"/>
      </w:pPr>
      <w:r>
        <w:rPr>
          <w:rFonts w:ascii="Times New Roman"/>
          <w:b w:val="false"/>
          <w:i w:val="false"/>
          <w:color w:val="000000"/>
          <w:sz w:val="28"/>
        </w:rPr>
        <w:t>
      200.01.007 IV жолы 200.01.007 I, 200.01.007 II және 200.01.007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200.01.008 I, 200.01.008 II және 200.01.008 III жолдар Қазақстан Республикасының зейнетақы заңнамасына сәйкес есепті тоқсанның әрбір айы үшін міндетті кәсіптік зейнетақы жарналары есепке жазылған (есептелетін) жеке тұлғаларға есептелген табыстардың сомасын көрсетуге арналған.</w:t>
      </w:r>
    </w:p>
    <w:p>
      <w:pPr>
        <w:spacing w:after="0"/>
        <w:ind w:left="0"/>
        <w:jc w:val="both"/>
      </w:pPr>
      <w:r>
        <w:rPr>
          <w:rFonts w:ascii="Times New Roman"/>
          <w:b w:val="false"/>
          <w:i w:val="false"/>
          <w:color w:val="000000"/>
          <w:sz w:val="28"/>
        </w:rPr>
        <w:t>
      200.01.008 IV жолы 200.01.008 I, 200.01.008 II және 200.01.008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3) 200.01.009 I, 200.01.009 II және 200.01.009 III жолдары дара кәсіпкерлер (шаруа немесе фермер қожалықтарына арналған, патент негізіндегі арнаулы салық режимдерiн қолданатындарды қоспағанда), жеке практикамен айналысатын тұлғалар есепті тоқсанның әрбір айы үшін өз пайдасына мәлімдейтін табыстардың сомаларын көрсетуге арналған.</w:t>
      </w:r>
    </w:p>
    <w:p>
      <w:pPr>
        <w:spacing w:after="0"/>
        <w:ind w:left="0"/>
        <w:jc w:val="both"/>
      </w:pPr>
      <w:r>
        <w:rPr>
          <w:rFonts w:ascii="Times New Roman"/>
          <w:b w:val="false"/>
          <w:i w:val="false"/>
          <w:color w:val="000000"/>
          <w:sz w:val="28"/>
        </w:rPr>
        <w:t>
      200.01.009 IV жол 201.01.009 I, 201.01.009 II және 201.01.009 III жолдарының сомасы ретiнде айқындалатын есепті тоқсан үшін мәлiмдейтін табыстың қорытынды сомасын көрсетуге арналған.</w:t>
      </w:r>
    </w:p>
    <w:bookmarkStart w:name="z384" w:id="372"/>
    <w:p>
      <w:pPr>
        <w:spacing w:after="0"/>
        <w:ind w:left="0"/>
        <w:jc w:val="both"/>
      </w:pPr>
      <w:r>
        <w:rPr>
          <w:rFonts w:ascii="Times New Roman"/>
          <w:b w:val="false"/>
          <w:i w:val="false"/>
          <w:color w:val="000000"/>
          <w:sz w:val="28"/>
        </w:rPr>
        <w:t xml:space="preserve">
      19. "Мүгедек қызметкерлердің саны және еңбекақыларын төлеу бойынша шығыстар" деген бөлімде Салық кодексінің 290-бабы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келетін тірек-қимыл мүшесі бұзылған, есту, сөйлеу, көру қабілетінен айрылған мүгедектер жұмыс істейтін мамандандырылған ұйымдар толтырады.</w:t>
      </w:r>
    </w:p>
    <w:bookmarkEnd w:id="372"/>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200.01.010 I, 200.01.010 II және 200.01.010 III жолдары есепті тоқсанның әрбір айы үшін мүгедек қызметкерлердің санын көрсетуге арналған;</w:t>
      </w:r>
    </w:p>
    <w:p>
      <w:pPr>
        <w:spacing w:after="0"/>
        <w:ind w:left="0"/>
        <w:jc w:val="both"/>
      </w:pPr>
      <w:r>
        <w:rPr>
          <w:rFonts w:ascii="Times New Roman"/>
          <w:b w:val="false"/>
          <w:i w:val="false"/>
          <w:color w:val="000000"/>
          <w:sz w:val="28"/>
        </w:rPr>
        <w:t>
      2) 200.01.011 I, 200.01.011 II және 200.01.011 III жолдары есепті тоқсанның әрбір айы үшін мүгедек қызметкерлер санының жұмыскерлердің жалпы санындағы үлес салмағын көрсетуге арналған;</w:t>
      </w:r>
    </w:p>
    <w:p>
      <w:pPr>
        <w:spacing w:after="0"/>
        <w:ind w:left="0"/>
        <w:jc w:val="both"/>
      </w:pPr>
      <w:r>
        <w:rPr>
          <w:rFonts w:ascii="Times New Roman"/>
          <w:b w:val="false"/>
          <w:i w:val="false"/>
          <w:color w:val="000000"/>
          <w:sz w:val="28"/>
        </w:rPr>
        <w:t>
      3) 200.01.012 I, 200.01.012 II және 200.01.012 III жолдары есепті тоқсанның әрбір айы үшін мүгедек қызметкерлердің еңбекақысын төлеу бойынша шығыстардың еңбекақы төлеу бойынша жалпы шығыстардағы үлес салмағын көрсетуге арналған.</w:t>
      </w:r>
    </w:p>
    <w:bookmarkStart w:name="z386" w:id="373"/>
    <w:p>
      <w:pPr>
        <w:spacing w:after="0"/>
        <w:ind w:left="0"/>
        <w:jc w:val="both"/>
      </w:pPr>
      <w:r>
        <w:rPr>
          <w:rFonts w:ascii="Times New Roman"/>
          <w:b w:val="false"/>
          <w:i w:val="false"/>
          <w:color w:val="000000"/>
          <w:sz w:val="28"/>
        </w:rPr>
        <w:t xml:space="preserve">
      20. "Салық кодексінің 485-бабының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мөлшерлемелер қолданылған әлеуметтік салық" деген бөлімді салық агенттері болып табылатын, Қазақстан Республикасының резидент заңды тұлғалары, сондай-ақ Салық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Қазақстан Республикасында тұрақты мекеме арқылы қызметін жүзеге асыратын бейрезиденттер толтырады.</w:t>
      </w:r>
    </w:p>
    <w:bookmarkEnd w:id="373"/>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200.01.013 І, 200.01.013 ІІ және 200.01.013 ІІІ жолдары есепті тоқсанның әрбір айы үшін әлеуметтік салық салынатын объекті болып табылатын табыстарды көрсетуге арналған.</w:t>
      </w:r>
    </w:p>
    <w:p>
      <w:pPr>
        <w:spacing w:after="0"/>
        <w:ind w:left="0"/>
        <w:jc w:val="both"/>
      </w:pPr>
      <w:r>
        <w:rPr>
          <w:rFonts w:ascii="Times New Roman"/>
          <w:b w:val="false"/>
          <w:i w:val="false"/>
          <w:color w:val="000000"/>
          <w:sz w:val="28"/>
        </w:rPr>
        <w:t>
      200.01.013 IV жолы 200.01.013 I, 200.01.013 II және 200.01.013 III жолдарының сомасы ретінде айқындалатын, есепті тоқсан үшін табыстардың қорытынды сомасын көрсетуге арналған.</w:t>
      </w:r>
    </w:p>
    <w:bookmarkStart w:name="z385" w:id="374"/>
    <w:p>
      <w:pPr>
        <w:spacing w:after="0"/>
        <w:ind w:left="0"/>
        <w:jc w:val="both"/>
      </w:pPr>
      <w:r>
        <w:rPr>
          <w:rFonts w:ascii="Times New Roman"/>
          <w:b w:val="false"/>
          <w:i w:val="false"/>
          <w:color w:val="000000"/>
          <w:sz w:val="28"/>
        </w:rPr>
        <w:t>
      21. "Әлеуметтік аударымдар" деген бөлімде:</w:t>
      </w:r>
    </w:p>
    <w:bookmarkEnd w:id="374"/>
    <w:p>
      <w:pPr>
        <w:spacing w:after="0"/>
        <w:ind w:left="0"/>
        <w:jc w:val="both"/>
      </w:pPr>
      <w:r>
        <w:rPr>
          <w:rFonts w:ascii="Times New Roman"/>
          <w:b w:val="false"/>
          <w:i w:val="false"/>
          <w:color w:val="000000"/>
          <w:sz w:val="28"/>
        </w:rPr>
        <w:t>
      1) 200.01.014 І, 200.01.014 ІІ және 200.01.014 ІІІ жолдары Міндетті әлеуметтік сақтандыру туралы заңға сәйкес салық кезңінің әрбір айында әскери қызметшілердің, ішкі істер органдарының қызметкерлерінің, Қазақстан Республикасы Ішкі істер министрлігінің Қылмыстық-атқару жүйесі комитетінің және Төтенше жағдайлар комитетінің, Қазақстан Республикасының Мемлекеттік қызмет істері және сыбайлас жемқорлыққа қарсы агенттігінің жемқорлық іс-әрекетке қарсы ұлттық бюросы, жеке тұлғаның ақшалай табысы түрінде төленетін жұмыс берушінің шығыстарын қоса отырып, жеке тұлғаларға табыс түрінде төленетін жұмыс берушінің шығыстарын көрсетуге арналған.</w:t>
      </w:r>
    </w:p>
    <w:p>
      <w:pPr>
        <w:spacing w:after="0"/>
        <w:ind w:left="0"/>
        <w:jc w:val="both"/>
      </w:pPr>
      <w:r>
        <w:rPr>
          <w:rFonts w:ascii="Times New Roman"/>
          <w:b w:val="false"/>
          <w:i w:val="false"/>
          <w:color w:val="000000"/>
          <w:sz w:val="28"/>
        </w:rPr>
        <w:t>
      Бұл ретте, әлеуметтік аударымдар әлеуметтік аударымдарды есептеу объектісінен Міндетті әлеуметтік сақтандыру туралы заңымен белгіленген мөлшерде жүргізіледі. Әлеуметтік аударымдарды есептеу үшін қабылданатын ай сайынғы табыс Қазақстан Республикасының Республикалық бюджет туралы заңында белгіленген ең төменгі еңбек ақының он еселенген мөлшерінен асып кетпеуі тиіс.</w:t>
      </w:r>
    </w:p>
    <w:p>
      <w:pPr>
        <w:spacing w:after="0"/>
        <w:ind w:left="0"/>
        <w:jc w:val="both"/>
      </w:pPr>
      <w:r>
        <w:rPr>
          <w:rFonts w:ascii="Times New Roman"/>
          <w:b w:val="false"/>
          <w:i w:val="false"/>
          <w:color w:val="000000"/>
          <w:sz w:val="28"/>
        </w:rPr>
        <w:t>
      200.01.014 IV жолы 200.01.014 I, 200.01.014 II және 200.01.014 III жолдарының сомасы ретінде айқындалатын, есепті тоқсан үшін жеке тұлғалардың табыстарының қорытынды сомасын көрсетуге арналған;</w:t>
      </w:r>
    </w:p>
    <w:p>
      <w:pPr>
        <w:spacing w:after="0"/>
        <w:ind w:left="0"/>
        <w:jc w:val="both"/>
      </w:pPr>
      <w:r>
        <w:rPr>
          <w:rFonts w:ascii="Times New Roman"/>
          <w:b w:val="false"/>
          <w:i w:val="false"/>
          <w:color w:val="000000"/>
          <w:sz w:val="28"/>
        </w:rPr>
        <w:t>
      2) 200.01.015 I, 200.01.015 II және 200.01.015 III жолдары дара кәсіпкерлер (шаруа немесе фермер қожалықтары үшін патент негізіндегі арнаулы салық режимдерiн қолданатындарды қоспағанда), жеке практикамен айналысатын тұлғалар өз пайдасына есепті тоқсанның әр айында әлеуметтік аударымдарды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200.01.015 IV жолы 200.01.015 I, 200.01.015 II және 200.01.015 III жолдарының сомасы ретінде айқындалатын есепті тоқсан үшін табыстың қорытынды сомасын көрсетуге арналған.</w:t>
      </w:r>
    </w:p>
    <w:bookmarkStart w:name="z387" w:id="375"/>
    <w:p>
      <w:pPr>
        <w:spacing w:after="0"/>
        <w:ind w:left="0"/>
        <w:jc w:val="both"/>
      </w:pPr>
      <w:r>
        <w:rPr>
          <w:rFonts w:ascii="Times New Roman"/>
          <w:b w:val="false"/>
          <w:i w:val="false"/>
          <w:color w:val="000000"/>
          <w:sz w:val="28"/>
        </w:rPr>
        <w:t>
      22."Міндетті әлеуметтік медициналық сақтандыруға аударымдар және (немесе) жарналар" деген бөлімде:</w:t>
      </w:r>
    </w:p>
    <w:bookmarkEnd w:id="375"/>
    <w:p>
      <w:pPr>
        <w:spacing w:after="0"/>
        <w:ind w:left="0"/>
        <w:jc w:val="both"/>
      </w:pPr>
      <w:r>
        <w:rPr>
          <w:rFonts w:ascii="Times New Roman"/>
          <w:b w:val="false"/>
          <w:i w:val="false"/>
          <w:color w:val="000000"/>
          <w:sz w:val="28"/>
        </w:rPr>
        <w:t>
      1) 200.01.016 I, 200.01.016 II және 200.01.016 III жолдары Міндетті әлеуметтік медициналық сақтандыру туралы заңға сәйкес есепті тоқсанның әр айында МӘМС аударымдарды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200.01.016 IV жолы 200.01.016 I, 200.01.016 II және 200.01.016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200.01.016 I, 200.01.016 II, 200.01.016 III және 200.01.016 IV жолдары Міндетті әлеуметтік медициналық сақтандыру туралы заңға сәйкес 2017 жылғы 1 шілдеден бастап толтырылуға жатады;</w:t>
      </w:r>
    </w:p>
    <w:p>
      <w:pPr>
        <w:spacing w:after="0"/>
        <w:ind w:left="0"/>
        <w:jc w:val="both"/>
      </w:pPr>
      <w:r>
        <w:rPr>
          <w:rFonts w:ascii="Times New Roman"/>
          <w:b w:val="false"/>
          <w:i w:val="false"/>
          <w:color w:val="000000"/>
          <w:sz w:val="28"/>
        </w:rPr>
        <w:t>
      2) 200.01.017 I, 200.01.017 II, 200.01.017 III жолдары Міндетті әлеуметтік медициналық сақтандыру туралы заңға сәйкес есепті тоқсанның әр айында МӘМС жарналарды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200.01.017 IV жолы 200.01.017 I, 200.01.017 II және 200.01.017 III жолдарының сомасы ретінде айқындалатын есепті тоқсан үшін табыстың қорытынды сомасын көрсетуге арналған.</w:t>
      </w:r>
    </w:p>
    <w:bookmarkStart w:name="z388" w:id="376"/>
    <w:p>
      <w:pPr>
        <w:spacing w:after="0"/>
        <w:ind w:left="0"/>
        <w:jc w:val="left"/>
      </w:pPr>
      <w:r>
        <w:rPr>
          <w:rFonts w:ascii="Times New Roman"/>
          <w:b/>
          <w:i w:val="false"/>
          <w:color w:val="000000"/>
        </w:rPr>
        <w:t xml:space="preserve"> 4-Тарау. Шетелдіктер мен азаматтығы жоқ тұлғалардың табыстарынан ЖТС есептеу - 200.02-нысанын толтыру бойынша толтыру бойынша толтыру бойынша түсіндірме</w:t>
      </w:r>
    </w:p>
    <w:bookmarkEnd w:id="376"/>
    <w:bookmarkStart w:name="z389" w:id="377"/>
    <w:p>
      <w:pPr>
        <w:spacing w:after="0"/>
        <w:ind w:left="0"/>
        <w:jc w:val="both"/>
      </w:pPr>
      <w:r>
        <w:rPr>
          <w:rFonts w:ascii="Times New Roman"/>
          <w:b w:val="false"/>
          <w:i w:val="false"/>
          <w:color w:val="000000"/>
          <w:sz w:val="28"/>
        </w:rPr>
        <w:t>
      23. Бұл нысан салық агентінің шетелдіктер мен азаматтығы жоқ тұлғалардың табыстарынан ЖТС-ның сомасын есептеуге арналған. Нысан шетелдіктер мен азаматтығы жоқ тұлғаларға қатысты табыс етіледі.</w:t>
      </w:r>
    </w:p>
    <w:bookmarkEnd w:id="377"/>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Start w:name="z390" w:id="378"/>
    <w:p>
      <w:pPr>
        <w:spacing w:after="0"/>
        <w:ind w:left="0"/>
        <w:jc w:val="both"/>
      </w:pPr>
      <w:r>
        <w:rPr>
          <w:rFonts w:ascii="Times New Roman"/>
          <w:b w:val="false"/>
          <w:i w:val="false"/>
          <w:color w:val="000000"/>
          <w:sz w:val="28"/>
        </w:rPr>
        <w:t>
      24. "Шетелдіктер мен азаматтығы жоқ тұлғалардың табыстарынан ЖТС есептеу" деген бөлімде:</w:t>
      </w:r>
    </w:p>
    <w:bookmarkEnd w:id="378"/>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төленген шетелдіктер мен азаматтығы жоқ тұлғалардың Т.А.Ә. көрсетіледі;</w:t>
      </w:r>
    </w:p>
    <w:p>
      <w:pPr>
        <w:spacing w:after="0"/>
        <w:ind w:left="0"/>
        <w:jc w:val="both"/>
      </w:pPr>
      <w:r>
        <w:rPr>
          <w:rFonts w:ascii="Times New Roman"/>
          <w:b w:val="false"/>
          <w:i w:val="false"/>
          <w:color w:val="000000"/>
          <w:sz w:val="28"/>
        </w:rPr>
        <w:t>
      3) C бағанда шетелдіктер мен азаматтығы жоқ тұлғалардың ЖСН-і көрсетіледі;</w:t>
      </w:r>
    </w:p>
    <w:p>
      <w:pPr>
        <w:spacing w:after="0"/>
        <w:ind w:left="0"/>
        <w:jc w:val="both"/>
      </w:pPr>
      <w:r>
        <w:rPr>
          <w:rFonts w:ascii="Times New Roman"/>
          <w:b w:val="false"/>
          <w:i w:val="false"/>
          <w:color w:val="000000"/>
          <w:sz w:val="28"/>
        </w:rPr>
        <w:t>
      4) D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5) E бағанында шетелдіктер мен азаматтығы жоқ тұлғалардың резиденттік елінің коды көрсетіледі. Елдің коды Кеден одағы комиссиясының 2010 жылғы 20 қыркүйектегі № 378 шешімімен бекітілген 22 "Әлем елдерінің жіктеуіші"қосымшасында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6) F бағанында шетелдіктер мен азаматтығы жоқ тұлғалардың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Осы баған шетелдіктер мен азаматтығы жоқ тұлғалардың салықтық тіркеу нөмірі болған кезде толтырылады;</w:t>
      </w:r>
    </w:p>
    <w:p>
      <w:pPr>
        <w:spacing w:after="0"/>
        <w:ind w:left="0"/>
        <w:jc w:val="both"/>
      </w:pPr>
      <w:r>
        <w:rPr>
          <w:rFonts w:ascii="Times New Roman"/>
          <w:b w:val="false"/>
          <w:i w:val="false"/>
          <w:color w:val="000000"/>
          <w:sz w:val="28"/>
        </w:rPr>
        <w:t>
      7) G бағанында шетелдіктер мен азаматтығы жоқ тұлғалардың жеке басын куәландыратын құжат түрінің коды, сондай-ақ осы құжаттың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шетелдіктер мен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8) H бағанында осы Қағидалардың 32-тармағына сәйкес шетелдіктер мен азаматтығы жоқ тұлғаларға төленетін табыс түрінің коды көрсетіледі;</w:t>
      </w:r>
    </w:p>
    <w:p>
      <w:pPr>
        <w:spacing w:after="0"/>
        <w:ind w:left="0"/>
        <w:jc w:val="both"/>
      </w:pPr>
      <w:r>
        <w:rPr>
          <w:rFonts w:ascii="Times New Roman"/>
          <w:b w:val="false"/>
          <w:i w:val="false"/>
          <w:color w:val="000000"/>
          <w:sz w:val="28"/>
        </w:rPr>
        <w:t>
      9) I бағанында осы Қағидалардың 33-тармағына сәйкес халықаралық шарт түрінің коды көрсетіледі, осыған сәйкес М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10) J бағанында егер салық агенті K бағанында халықаралық шарт түрінің кодын 22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халықаралық шарт жасасқан елдің коды көрсетіледі.</w:t>
      </w:r>
    </w:p>
    <w:p>
      <w:pPr>
        <w:spacing w:after="0"/>
        <w:ind w:left="0"/>
        <w:jc w:val="both"/>
      </w:pPr>
      <w:r>
        <w:rPr>
          <w:rFonts w:ascii="Times New Roman"/>
          <w:b w:val="false"/>
          <w:i w:val="false"/>
          <w:color w:val="000000"/>
          <w:sz w:val="28"/>
        </w:rPr>
        <w:t>
      Әлем елдерінің жіктеуішінде белгіленген екі таңбалы әріптік кодтауға сәйкес елдің коды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12) L бағанында халықаралық шартта немесе Салық кодексінің 194, 320-баптарында белгіленген төлем көзінен ұсталатын табыс салығының ставкасы көрсетіледі;</w:t>
      </w:r>
    </w:p>
    <w:p>
      <w:pPr>
        <w:spacing w:after="0"/>
        <w:ind w:left="0"/>
        <w:jc w:val="both"/>
      </w:pPr>
      <w:r>
        <w:rPr>
          <w:rFonts w:ascii="Times New Roman"/>
          <w:b w:val="false"/>
          <w:i w:val="false"/>
          <w:color w:val="000000"/>
          <w:sz w:val="28"/>
        </w:rPr>
        <w:t>
      13) M бағанында шетелдіктер мен азаматтығы жоқ тұлғаларға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341-бабы 1-тармағының 24) тармақшасында көрсетілген табыстарды қоспағанда, Салық кодексінің 341 және 654-баптарында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14) N бағанында Салық кодексінің 342-бабы 1-тармағының 1) тармақшасында белгіленген салықтық шегерім көрсетіледі;</w:t>
      </w:r>
    </w:p>
    <w:p>
      <w:pPr>
        <w:spacing w:after="0"/>
        <w:ind w:left="0"/>
        <w:jc w:val="both"/>
      </w:pPr>
      <w:r>
        <w:rPr>
          <w:rFonts w:ascii="Times New Roman"/>
          <w:b w:val="false"/>
          <w:i w:val="false"/>
          <w:color w:val="000000"/>
          <w:sz w:val="28"/>
        </w:rPr>
        <w:t xml:space="preserve">
      15) O бағанында Қазақстан Республикасының зейнетақы заңнамасына сәйкес шетелдіктер мен азаматтығы жоқ тұлғалардың табыстарынан есептелген және Салық кодексінің 342-бабы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16) P бағанында Қазақстан Республикасының Зейнетақымен қамсыздандыру туралы заңына сәйкес шетелдіктер мен азаматтығы жоқ адамдар үшін есепті тоқсанның әр айы үшін БЖЗҚ аударуға жататын міндетті кәсіби зейнетақы жарналарының сомасы көрсетіледі;</w:t>
      </w:r>
    </w:p>
    <w:p>
      <w:pPr>
        <w:spacing w:after="0"/>
        <w:ind w:left="0"/>
        <w:jc w:val="both"/>
      </w:pPr>
      <w:r>
        <w:rPr>
          <w:rFonts w:ascii="Times New Roman"/>
          <w:b w:val="false"/>
          <w:i w:val="false"/>
          <w:color w:val="000000"/>
          <w:sz w:val="28"/>
        </w:rPr>
        <w:t>
      17) Q бағанындаҚазақстан Республикасының зейнетақы заңнамасына сәйкес шетелдіктер мен азаматтығы жоқ тұлғалар өз пайдасына енгізетін және Салық кодексінің 342-бабы 1-тармағының 3) тармақшасына сәйкес шегерімге жатқызылатын ерікті зейнетақы жарналары көрсетіледі;</w:t>
      </w:r>
    </w:p>
    <w:p>
      <w:pPr>
        <w:spacing w:after="0"/>
        <w:ind w:left="0"/>
        <w:jc w:val="both"/>
      </w:pPr>
      <w:r>
        <w:rPr>
          <w:rFonts w:ascii="Times New Roman"/>
          <w:b w:val="false"/>
          <w:i w:val="false"/>
          <w:color w:val="000000"/>
          <w:sz w:val="28"/>
        </w:rPr>
        <w:t>
      18) R бағанында жинақтаушы сақтандыру шарттары бойынша шетелдіктер мен азаматтығы жоқ тұлғалар өз пайдасына енгізген және Салық кодексінің 342-бабы 1-тармағының 4) тармақшасына сәйкес шегерімге жатқызылатын сақтандыру сыйлықақыларының сомалары көрсетіледі;</w:t>
      </w:r>
    </w:p>
    <w:p>
      <w:pPr>
        <w:spacing w:after="0"/>
        <w:ind w:left="0"/>
        <w:jc w:val="both"/>
      </w:pPr>
      <w:r>
        <w:rPr>
          <w:rFonts w:ascii="Times New Roman"/>
          <w:b w:val="false"/>
          <w:i w:val="false"/>
          <w:color w:val="000000"/>
          <w:sz w:val="28"/>
        </w:rPr>
        <w:t>
      19) S бағанында шетелдіктер мен азаматтығы жоқ тұлғалар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жөнiндегi iс-шараларды жүргiзуге тұрғын үй құрылыс жинақ банктерiнен алған қарыздары бойынша сыйақыны өтеуге бағытталған және Салық кодексінің 342-бабы 1-тармағының 5) тармақшасына сәйкес шегерімге жатқызылатын сомалар көрсетіледі;</w:t>
      </w:r>
    </w:p>
    <w:p>
      <w:pPr>
        <w:spacing w:after="0"/>
        <w:ind w:left="0"/>
        <w:jc w:val="both"/>
      </w:pPr>
      <w:r>
        <w:rPr>
          <w:rFonts w:ascii="Times New Roman"/>
          <w:b w:val="false"/>
          <w:i w:val="false"/>
          <w:color w:val="000000"/>
          <w:sz w:val="28"/>
        </w:rPr>
        <w:t>
      20) Т бағанында Салық кодексінің 342-бабының 6-тармағына сәйкес белгіленген мөлшерде және шарттарда медициналық қызметтерге (косметологиялық қызмет көрсетулерден басқа) ақы төлеуге жұмсалатын және Салық кодексінің 342-бабы 1-тармағының 6) тармақшасына сәйкес шегерімге жатқызылатын шығыстар көрсетіледі;</w:t>
      </w:r>
    </w:p>
    <w:p>
      <w:pPr>
        <w:spacing w:after="0"/>
        <w:ind w:left="0"/>
        <w:jc w:val="both"/>
      </w:pPr>
      <w:r>
        <w:rPr>
          <w:rFonts w:ascii="Times New Roman"/>
          <w:b w:val="false"/>
          <w:i w:val="false"/>
          <w:color w:val="000000"/>
          <w:sz w:val="28"/>
        </w:rPr>
        <w:t xml:space="preserve">
      21) U бағанында шетелдіктер мен азаматтығы жоқ тұлғалардың Салық кодексінің 341-бабы 1-тармағының 24) тармақшасында көрсетілген табыстарын қоспағанда,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654-баптарына</w:t>
      </w:r>
      <w:r>
        <w:rPr>
          <w:rFonts w:ascii="Times New Roman"/>
          <w:b w:val="false"/>
          <w:i w:val="false"/>
          <w:color w:val="000000"/>
          <w:sz w:val="28"/>
        </w:rPr>
        <w:t xml:space="preserve"> сәйкес салық салуға жатпайтын табыстары көрсетіледі;</w:t>
      </w:r>
    </w:p>
    <w:p>
      <w:pPr>
        <w:spacing w:after="0"/>
        <w:ind w:left="0"/>
        <w:jc w:val="both"/>
      </w:pPr>
      <w:r>
        <w:rPr>
          <w:rFonts w:ascii="Times New Roman"/>
          <w:b w:val="false"/>
          <w:i w:val="false"/>
          <w:color w:val="000000"/>
          <w:sz w:val="28"/>
        </w:rPr>
        <w:t>
      22) V бағанында есепті тоқсан үшін шетелдіктер мен азаматтығы жоқ тұлғалардың табыстарынан есептелген ЖТС-ның сомалары көрсетіледі;</w:t>
      </w:r>
    </w:p>
    <w:p>
      <w:pPr>
        <w:spacing w:after="0"/>
        <w:ind w:left="0"/>
        <w:jc w:val="both"/>
      </w:pPr>
      <w:r>
        <w:rPr>
          <w:rFonts w:ascii="Times New Roman"/>
          <w:b w:val="false"/>
          <w:i w:val="false"/>
          <w:color w:val="000000"/>
          <w:sz w:val="28"/>
        </w:rPr>
        <w:t>
      23) W бағанында Салық кодексінің 341-бабы 1-тармағының 24) тармақшасында көрсетілген табыстарды қоспағанда, шетелдіктер мен азаматтығы жоқ тұлғаларға салық кезеңінде төленген табыстар көрсетіледі;</w:t>
      </w:r>
    </w:p>
    <w:p>
      <w:pPr>
        <w:spacing w:after="0"/>
        <w:ind w:left="0"/>
        <w:jc w:val="both"/>
      </w:pPr>
      <w:r>
        <w:rPr>
          <w:rFonts w:ascii="Times New Roman"/>
          <w:b w:val="false"/>
          <w:i w:val="false"/>
          <w:color w:val="000000"/>
          <w:sz w:val="28"/>
        </w:rPr>
        <w:t xml:space="preserve">
      24) Х бағанында міндетті зейнетақы жарналарын және Салық кодексінің </w:t>
      </w:r>
      <w:r>
        <w:rPr>
          <w:rFonts w:ascii="Times New Roman"/>
          <w:b w:val="false"/>
          <w:i w:val="false"/>
          <w:color w:val="000000"/>
          <w:sz w:val="28"/>
        </w:rPr>
        <w:t>341-бабы</w:t>
      </w:r>
      <w:r>
        <w:rPr>
          <w:rFonts w:ascii="Times New Roman"/>
          <w:b w:val="false"/>
          <w:i w:val="false"/>
          <w:color w:val="000000"/>
          <w:sz w:val="28"/>
        </w:rPr>
        <w:t xml:space="preserve"> 1-тармағының 24) тармақшасында көрсетілген табыстарды қоспағанда, Салық кодексінің </w:t>
      </w:r>
      <w:r>
        <w:rPr>
          <w:rFonts w:ascii="Times New Roman"/>
          <w:b w:val="false"/>
          <w:i w:val="false"/>
          <w:color w:val="000000"/>
          <w:sz w:val="28"/>
        </w:rPr>
        <w:t>484-бабының</w:t>
      </w:r>
      <w:r>
        <w:rPr>
          <w:rFonts w:ascii="Times New Roman"/>
          <w:b w:val="false"/>
          <w:i w:val="false"/>
          <w:color w:val="000000"/>
          <w:sz w:val="28"/>
        </w:rPr>
        <w:t xml:space="preserve"> 2-тармағына сәйкес әлеуметтік салық салынбайтын табыстар көрсетіледі;</w:t>
      </w:r>
    </w:p>
    <w:p>
      <w:pPr>
        <w:spacing w:after="0"/>
        <w:ind w:left="0"/>
        <w:jc w:val="both"/>
      </w:pPr>
      <w:r>
        <w:rPr>
          <w:rFonts w:ascii="Times New Roman"/>
          <w:b w:val="false"/>
          <w:i w:val="false"/>
          <w:color w:val="000000"/>
          <w:sz w:val="28"/>
        </w:rPr>
        <w:t>
      25) Y бағанында әлеуметтік салық салынатын барлық табыстар көрсетіледі. Y бағаны жолдарының мәні Салық кодексінің 484-бабы 3-тармағының ережелерін ескере отырып, анықталады;</w:t>
      </w:r>
    </w:p>
    <w:p>
      <w:pPr>
        <w:spacing w:after="0"/>
        <w:ind w:left="0"/>
        <w:jc w:val="both"/>
      </w:pPr>
      <w:r>
        <w:rPr>
          <w:rFonts w:ascii="Times New Roman"/>
          <w:b w:val="false"/>
          <w:i w:val="false"/>
          <w:color w:val="000000"/>
          <w:sz w:val="28"/>
        </w:rPr>
        <w:t>
      26) Z бағанында есепті тоқсан үшін шетелдіктер мен азаматтығы жоқ тұлғалардың табыстарынан есептелген әлеуметтік салықтың сомасы көрсетіледі;</w:t>
      </w:r>
    </w:p>
    <w:p>
      <w:pPr>
        <w:spacing w:after="0"/>
        <w:ind w:left="0"/>
        <w:jc w:val="both"/>
      </w:pPr>
      <w:r>
        <w:rPr>
          <w:rFonts w:ascii="Times New Roman"/>
          <w:b w:val="false"/>
          <w:i w:val="false"/>
          <w:color w:val="000000"/>
          <w:sz w:val="28"/>
        </w:rPr>
        <w:t>
      27) AA бағанында Міндетті әлеуметтік сақтандыру туралы Заңға сәйкес айқындалатын, әлеуметтік аударымдар есептелетін жұмыс берушінің шығыстары көрсетіледі;</w:t>
      </w:r>
    </w:p>
    <w:p>
      <w:pPr>
        <w:spacing w:after="0"/>
        <w:ind w:left="0"/>
        <w:jc w:val="both"/>
      </w:pPr>
      <w:r>
        <w:rPr>
          <w:rFonts w:ascii="Times New Roman"/>
          <w:b w:val="false"/>
          <w:i w:val="false"/>
          <w:color w:val="000000"/>
          <w:sz w:val="28"/>
        </w:rPr>
        <w:t>
      28) AB бағанда Міндетті әлеуметтік сақтандыру туралы Заңға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29) АС бағанында Міндетті әлеуметтік медициналық сақтандыру туралы заңға сәйкес МӘМС жарналары мен аударымдарының сомасы көрсетіледі.</w:t>
      </w:r>
    </w:p>
    <w:p>
      <w:pPr>
        <w:spacing w:after="0"/>
        <w:ind w:left="0"/>
        <w:jc w:val="both"/>
      </w:pPr>
      <w:r>
        <w:rPr>
          <w:rFonts w:ascii="Times New Roman"/>
          <w:b w:val="false"/>
          <w:i w:val="false"/>
          <w:color w:val="000000"/>
          <w:sz w:val="28"/>
        </w:rPr>
        <w:t>
      АС бағаны Міндетті әлеуметтік медициналық сақтандыру туралы заңға сәйкес 2017 жылғы 1 шілдеден бастап толтырылуға жатады.</w:t>
      </w:r>
    </w:p>
    <w:bookmarkStart w:name="z391" w:id="379"/>
    <w:p>
      <w:pPr>
        <w:spacing w:after="0"/>
        <w:ind w:left="0"/>
        <w:jc w:val="left"/>
      </w:pPr>
      <w:r>
        <w:rPr>
          <w:rFonts w:ascii="Times New Roman"/>
          <w:b/>
          <w:i w:val="false"/>
          <w:color w:val="000000"/>
        </w:rPr>
        <w:t xml:space="preserve"> 5-Тарау. "Құрылымдық бөлімшелер бойынша ЖТС – ның сомасын және әлеуметтік салықты есептеу – 200.03-нысанын толтыру бойынша толтыру бойынша түсіндірме</w:t>
      </w:r>
    </w:p>
    <w:bookmarkEnd w:id="379"/>
    <w:bookmarkStart w:name="z392" w:id="380"/>
    <w:p>
      <w:pPr>
        <w:spacing w:after="0"/>
        <w:ind w:left="0"/>
        <w:jc w:val="both"/>
      </w:pPr>
      <w:r>
        <w:rPr>
          <w:rFonts w:ascii="Times New Roman"/>
          <w:b w:val="false"/>
          <w:i w:val="false"/>
          <w:color w:val="000000"/>
          <w:sz w:val="28"/>
        </w:rPr>
        <w:t xml:space="preserve">
      25. Осы нысан салық агенті заңды тұлғаның ЖТС бойынша салық агенті және әлеуметтік салық бойынша дербес төлеуші бойынша болып танылмаған филиалы/өкілдігі бойынша төлеуге жататын ЖТС-ның, әлеуметтік салықтың, міндетті зейнетақы жарналарының, міндетті кәсіптік зейнетақы жарналарының, әлеуметтік аударымдардың, МӘМС аударымдарын және (немесе) жарналарын есептеуіне арналған. Нысанды заңды тұлға Салық кодексінің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және </w:t>
      </w:r>
      <w:r>
        <w:rPr>
          <w:rFonts w:ascii="Times New Roman"/>
          <w:b w:val="false"/>
          <w:i w:val="false"/>
          <w:color w:val="000000"/>
          <w:sz w:val="28"/>
        </w:rPr>
        <w:t>489-баптарына</w:t>
      </w:r>
      <w:r>
        <w:rPr>
          <w:rFonts w:ascii="Times New Roman"/>
          <w:b w:val="false"/>
          <w:i w:val="false"/>
          <w:color w:val="000000"/>
          <w:sz w:val="28"/>
        </w:rPr>
        <w:t xml:space="preserve"> сәйкес әрбір филиал/өкілдік бойынша жасайды.</w:t>
      </w:r>
    </w:p>
    <w:bookmarkEnd w:id="380"/>
    <w:bookmarkStart w:name="z393" w:id="381"/>
    <w:p>
      <w:pPr>
        <w:spacing w:after="0"/>
        <w:ind w:left="0"/>
        <w:jc w:val="both"/>
      </w:pPr>
      <w:r>
        <w:rPr>
          <w:rFonts w:ascii="Times New Roman"/>
          <w:b w:val="false"/>
          <w:i w:val="false"/>
          <w:color w:val="000000"/>
          <w:sz w:val="28"/>
        </w:rPr>
        <w:t>
      26. "Салық төлеуші (салық агенті) туралы жалпы ақпарат" деген бөлімде:</w:t>
      </w:r>
    </w:p>
    <w:bookmarkEnd w:id="381"/>
    <w:p>
      <w:pPr>
        <w:spacing w:after="0"/>
        <w:ind w:left="0"/>
        <w:jc w:val="both"/>
      </w:pPr>
      <w:r>
        <w:rPr>
          <w:rFonts w:ascii="Times New Roman"/>
          <w:b w:val="false"/>
          <w:i w:val="false"/>
          <w:color w:val="000000"/>
          <w:sz w:val="28"/>
        </w:rPr>
        <w:t>
      1) Салық агентінің БСН.</w:t>
      </w:r>
    </w:p>
    <w:p>
      <w:pPr>
        <w:spacing w:after="0"/>
        <w:ind w:left="0"/>
        <w:jc w:val="both"/>
      </w:pPr>
      <w:r>
        <w:rPr>
          <w:rFonts w:ascii="Times New Roman"/>
          <w:b w:val="false"/>
          <w:i w:val="false"/>
          <w:color w:val="000000"/>
          <w:sz w:val="28"/>
        </w:rPr>
        <w:t>
      Салық міндеттемелерін сенімгерлікпен басқарушы орындаған кезде, жолда сенімгерлікпен басқарушының БСН көрсетіледі;</w:t>
      </w:r>
    </w:p>
    <w:p>
      <w:pPr>
        <w:spacing w:after="0"/>
        <w:ind w:left="0"/>
        <w:jc w:val="both"/>
      </w:pPr>
      <w:r>
        <w:rPr>
          <w:rFonts w:ascii="Times New Roman"/>
          <w:b w:val="false"/>
          <w:i w:val="false"/>
          <w:color w:val="000000"/>
          <w:sz w:val="28"/>
        </w:rPr>
        <w:t>
      2) салық агентінің атауы –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агентінің тіркеу есебінің орны бойынша мемлекеттік кірістер органының коды - заңды тұлғаның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салық есептілігі табыс етілетін салық кезеңі (тоқсан, жыл) – есепті салық кезеңдері кіретін тоқсан (араб сандарымен көрсетіледі);</w:t>
      </w:r>
    </w:p>
    <w:p>
      <w:pPr>
        <w:spacing w:after="0"/>
        <w:ind w:left="0"/>
        <w:jc w:val="both"/>
      </w:pPr>
      <w:r>
        <w:rPr>
          <w:rFonts w:ascii="Times New Roman"/>
          <w:b w:val="false"/>
          <w:i w:val="false"/>
          <w:color w:val="000000"/>
          <w:sz w:val="28"/>
        </w:rPr>
        <w:t>
      5) салық есептілігінің түрі.</w:t>
      </w:r>
    </w:p>
    <w:p>
      <w:pPr>
        <w:spacing w:after="0"/>
        <w:ind w:left="0"/>
        <w:jc w:val="both"/>
      </w:pPr>
      <w:r>
        <w:rPr>
          <w:rFonts w:ascii="Times New Roman"/>
          <w:b w:val="false"/>
          <w:i w:val="false"/>
          <w:color w:val="000000"/>
          <w:sz w:val="28"/>
        </w:rPr>
        <w:t>
      Тиісті торкөздер декларацияның Салық кодексінің 206-бабында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3-тармағының 4) тармақшасында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7) филиалдың/өкілдіктің БСН;</w:t>
      </w:r>
    </w:p>
    <w:p>
      <w:pPr>
        <w:spacing w:after="0"/>
        <w:ind w:left="0"/>
        <w:jc w:val="both"/>
      </w:pPr>
      <w:r>
        <w:rPr>
          <w:rFonts w:ascii="Times New Roman"/>
          <w:b w:val="false"/>
          <w:i w:val="false"/>
          <w:color w:val="000000"/>
          <w:sz w:val="28"/>
        </w:rPr>
        <w:t>
      8) филиалдың/өкілдіктің атауы - құрылтай құжаттарына сәйкес филиалдың/өкілдіктің атауы;</w:t>
      </w:r>
    </w:p>
    <w:p>
      <w:pPr>
        <w:spacing w:after="0"/>
        <w:ind w:left="0"/>
        <w:jc w:val="both"/>
      </w:pPr>
      <w:r>
        <w:rPr>
          <w:rFonts w:ascii="Times New Roman"/>
          <w:b w:val="false"/>
          <w:i w:val="false"/>
          <w:color w:val="000000"/>
          <w:sz w:val="28"/>
        </w:rPr>
        <w:t>
      9) филиалдың/өкілдіктің тіркеу орны бойынша мемлекеттік кірістер органының коды- филиалдың/өкілдіктің тіркеу есебі орны бойынша мемлекеттік кірістер органының коды көрсетіледі;</w:t>
      </w:r>
    </w:p>
    <w:bookmarkStart w:name="z394" w:id="382"/>
    <w:p>
      <w:pPr>
        <w:spacing w:after="0"/>
        <w:ind w:left="0"/>
        <w:jc w:val="both"/>
      </w:pPr>
      <w:r>
        <w:rPr>
          <w:rFonts w:ascii="Times New Roman"/>
          <w:b w:val="false"/>
          <w:i w:val="false"/>
          <w:color w:val="000000"/>
          <w:sz w:val="28"/>
        </w:rPr>
        <w:t>
      27. "Есептік көрсеткіштер" деген бөлімде:</w:t>
      </w:r>
    </w:p>
    <w:bookmarkEnd w:id="382"/>
    <w:p>
      <w:pPr>
        <w:spacing w:after="0"/>
        <w:ind w:left="0"/>
        <w:jc w:val="both"/>
      </w:pPr>
      <w:r>
        <w:rPr>
          <w:rFonts w:ascii="Times New Roman"/>
          <w:b w:val="false"/>
          <w:i w:val="false"/>
          <w:color w:val="000000"/>
          <w:sz w:val="28"/>
        </w:rPr>
        <w:t>
      1) 200.03.001 І, 200.03.001 ІІ және 200.03.001 ІІІ жолдары есепті тоқсанның әрбір айына филиалдың/өкілдіктің және жеке тұлғалар төлеген бюджетке аударуға жататын табыстардан есептелген ЖТС-ның сомасын көрсетуге арналған.</w:t>
      </w:r>
    </w:p>
    <w:p>
      <w:pPr>
        <w:spacing w:after="0"/>
        <w:ind w:left="0"/>
        <w:jc w:val="both"/>
      </w:pPr>
      <w:r>
        <w:rPr>
          <w:rFonts w:ascii="Times New Roman"/>
          <w:b w:val="false"/>
          <w:i w:val="false"/>
          <w:color w:val="000000"/>
          <w:sz w:val="28"/>
        </w:rPr>
        <w:t>
      200.03.001 IV жол 200.03.001 I, 200.03.001 II және 200.03.001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200.03.002 І, 200.03.002 ІІ және 200.03.002 ІІІ жолдары Қазақстан Республикасының зейнетақы заңнамасына сәйкес жеке тұлғалардың төленген табыстарынан есептелген және есепті тоқсанның әрбір айы үшін филиал/өкілдік бойынша БЖЗҚ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200.03.002 IV жолы 200.03.002 I, 200.03.002 II және 200.03.002 III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200.03.003 І, 200.03.003 ІІ және 200.03.003 ІІІ жолдары Қазақстан Республикасының зейнетақы заңнамасына сәйкес қызметкерлерге ай үшін есептелген табыстарынан есептелген және есепті тоқсанның әрбір айы үшін филиал/өкілдік бойынша БЖЗҚ аударуға жататын міндетті кәсіптік зейнетақы жарналарының сомасын көрсетуге арналған.</w:t>
      </w:r>
    </w:p>
    <w:p>
      <w:pPr>
        <w:spacing w:after="0"/>
        <w:ind w:left="0"/>
        <w:jc w:val="both"/>
      </w:pPr>
      <w:r>
        <w:rPr>
          <w:rFonts w:ascii="Times New Roman"/>
          <w:b w:val="false"/>
          <w:i w:val="false"/>
          <w:color w:val="000000"/>
          <w:sz w:val="28"/>
        </w:rPr>
        <w:t>
      200.03.003 IV жолы 200.03.003 I, 200.03.003 II және 200.03.003 III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200.03.004 І, 200.03.004 ІІ және 200.03.004 ІІІ жолдары есепті тоқсанның әрбір айы үшін филиал/өкілдік бойынша есептелген әлеуметтік салық сомасын көрсетуге арналған.</w:t>
      </w:r>
    </w:p>
    <w:p>
      <w:pPr>
        <w:spacing w:after="0"/>
        <w:ind w:left="0"/>
        <w:jc w:val="both"/>
      </w:pPr>
      <w:r>
        <w:rPr>
          <w:rFonts w:ascii="Times New Roman"/>
          <w:b w:val="false"/>
          <w:i w:val="false"/>
          <w:color w:val="000000"/>
          <w:sz w:val="28"/>
        </w:rPr>
        <w:t>
      200.03.004 IV жолы 200.03.004 I, 200.03.004 II және 200.03.004 III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5) 200.03.005 І, 200.03.005 ІІ және 200.03.005 ІІІ жолдары Міндетті әлеуметтік сақтандыру туралы заңына сәйкес айқындалатын, есепті тоқсанның әрбір айы үшін филиал/өкілдік бойынша әлеуметтік аударымдар сомасын көрсетуге арналған.</w:t>
      </w:r>
    </w:p>
    <w:p>
      <w:pPr>
        <w:spacing w:after="0"/>
        <w:ind w:left="0"/>
        <w:jc w:val="both"/>
      </w:pPr>
      <w:r>
        <w:rPr>
          <w:rFonts w:ascii="Times New Roman"/>
          <w:b w:val="false"/>
          <w:i w:val="false"/>
          <w:color w:val="000000"/>
          <w:sz w:val="28"/>
        </w:rPr>
        <w:t>
      200.03.005 IV жолы 200.03.005 I, 200.03.005 II және 200.03.005 III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6) 200.03.006 I, 200.03.006 II және 200.03.006 III жолдары Міндетті әлеуметтік медициналық сақтандыру туралы заңына сәйкесесепті тоқсанның әр айында МӘМС аударымдарын есептеу үшін қолданатын табыс сомасын көрсетуге арналған.</w:t>
      </w:r>
    </w:p>
    <w:p>
      <w:pPr>
        <w:spacing w:after="0"/>
        <w:ind w:left="0"/>
        <w:jc w:val="both"/>
      </w:pPr>
      <w:r>
        <w:rPr>
          <w:rFonts w:ascii="Times New Roman"/>
          <w:b w:val="false"/>
          <w:i w:val="false"/>
          <w:color w:val="000000"/>
          <w:sz w:val="28"/>
        </w:rPr>
        <w:t>
      200.03.006 IV жолы 200.03.006 I, 200.03.006 II және 200.03.006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200.03.006 I, 200.03.006 II, 200.03.006 III және 200.03.006 IV жолдары Міндетті әлеуметтік медициналық сақтандыру туралы заңға сәйкес 2017 жылғы 1 шілдеден бастап толтырылуға жатады.</w:t>
      </w:r>
    </w:p>
    <w:p>
      <w:pPr>
        <w:spacing w:after="0"/>
        <w:ind w:left="0"/>
        <w:jc w:val="both"/>
      </w:pPr>
      <w:r>
        <w:rPr>
          <w:rFonts w:ascii="Times New Roman"/>
          <w:b w:val="false"/>
          <w:i w:val="false"/>
          <w:color w:val="000000"/>
          <w:sz w:val="28"/>
        </w:rPr>
        <w:t>
      7) 200.03.007 I, 200.03.007 II және 200.03.007 III жолдары Міндетті әлеуметтік медициналық сақтандыру туралы заңыңа сәйкесөз пайдасына есепті тоқсанның әр айында МӘМС жарналарын есептеу үшін қолданатын табыс сомасын көрсетуге арналған.</w:t>
      </w:r>
    </w:p>
    <w:p>
      <w:pPr>
        <w:spacing w:after="0"/>
        <w:ind w:left="0"/>
        <w:jc w:val="both"/>
      </w:pPr>
      <w:r>
        <w:rPr>
          <w:rFonts w:ascii="Times New Roman"/>
          <w:b w:val="false"/>
          <w:i w:val="false"/>
          <w:color w:val="000000"/>
          <w:sz w:val="28"/>
        </w:rPr>
        <w:t>
      200.03.007 IV жолы 200.03.007 I, 200.03.007 II және 200.03.007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200.03.007 I, 200.03.007 II, 200.03.007 III және 200.03.007 IV жолдары Міндетті әлеуметтік медициналық сақтандыру туралы заңға сәйкес 2017 жылғы 1 шілдеден бастап толтырылуға жатады.</w:t>
      </w:r>
    </w:p>
    <w:bookmarkStart w:name="z395" w:id="383"/>
    <w:p>
      <w:pPr>
        <w:spacing w:after="0"/>
        <w:ind w:left="0"/>
        <w:jc w:val="both"/>
      </w:pPr>
      <w:r>
        <w:rPr>
          <w:rFonts w:ascii="Times New Roman"/>
          <w:b w:val="false"/>
          <w:i w:val="false"/>
          <w:color w:val="000000"/>
          <w:sz w:val="28"/>
        </w:rPr>
        <w:t>
      28. "Салық агентінің жауапкершілігі" деген бөлімде:</w:t>
      </w:r>
    </w:p>
    <w:bookmarkEnd w:id="383"/>
    <w:p>
      <w:pPr>
        <w:spacing w:after="0"/>
        <w:ind w:left="0"/>
        <w:jc w:val="both"/>
      </w:pPr>
      <w:r>
        <w:rPr>
          <w:rFonts w:ascii="Times New Roman"/>
          <w:b w:val="false"/>
          <w:i w:val="false"/>
          <w:color w:val="000000"/>
          <w:sz w:val="28"/>
        </w:rPr>
        <w:t>
      1) "Басшының Т.А.Ә." жолында құрылтай және (немесе) өкімдік құжаттарына сәйкес басшының Т.А.Ә.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Т.А.Ә. көрсетіледі;</w:t>
      </w:r>
    </w:p>
    <w:p>
      <w:pPr>
        <w:spacing w:after="0"/>
        <w:ind w:left="0"/>
        <w:jc w:val="both"/>
      </w:pPr>
      <w:r>
        <w:rPr>
          <w:rFonts w:ascii="Times New Roman"/>
          <w:b w:val="false"/>
          <w:i w:val="false"/>
          <w:color w:val="000000"/>
          <w:sz w:val="28"/>
        </w:rPr>
        <w:t>
      2) тапсырылған күні - 200.03 нысанының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филиалдың/өкілдіктің тіркеу есебінің орны бойынша ЖТС және әлеуметтік салық бойынша бенефициар мемлекеттік кірістер органының коды;</w:t>
      </w:r>
    </w:p>
    <w:p>
      <w:pPr>
        <w:spacing w:after="0"/>
        <w:ind w:left="0"/>
        <w:jc w:val="both"/>
      </w:pPr>
      <w:r>
        <w:rPr>
          <w:rFonts w:ascii="Times New Roman"/>
          <w:b w:val="false"/>
          <w:i w:val="false"/>
          <w:color w:val="000000"/>
          <w:sz w:val="28"/>
        </w:rPr>
        <w:t>
      4) Филиалдың/өкілдіктің орналасқан орны бойынша міндетті зейнетақы жарналары мен әлеуметтік аударымдар бойынша бенефициар мемлекеттік кірістер органының коды.</w:t>
      </w:r>
    </w:p>
    <w:p>
      <w:pPr>
        <w:spacing w:after="0"/>
        <w:ind w:left="0"/>
        <w:jc w:val="both"/>
      </w:pPr>
      <w:r>
        <w:rPr>
          <w:rFonts w:ascii="Times New Roman"/>
          <w:b w:val="false"/>
          <w:i w:val="false"/>
          <w:color w:val="000000"/>
          <w:sz w:val="28"/>
        </w:rPr>
        <w:t>
      5) "Нысанды қабылдаған лауазымды адамының Т.А.Ә." деген жолда 200.03 нысанын қабылдаған мемлекеттік кірістер органы қызметкерінің Т.А.Ә. көрсетіледі;</w:t>
      </w:r>
    </w:p>
    <w:p>
      <w:pPr>
        <w:spacing w:after="0"/>
        <w:ind w:left="0"/>
        <w:jc w:val="both"/>
      </w:pPr>
      <w:r>
        <w:rPr>
          <w:rFonts w:ascii="Times New Roman"/>
          <w:b w:val="false"/>
          <w:i w:val="false"/>
          <w:color w:val="000000"/>
          <w:sz w:val="28"/>
        </w:rPr>
        <w:t xml:space="preserve">
      6) қабылданған күні - Салық кодексінің </w:t>
      </w:r>
      <w:r>
        <w:rPr>
          <w:rFonts w:ascii="Times New Roman"/>
          <w:b w:val="false"/>
          <w:i w:val="false"/>
          <w:color w:val="000000"/>
          <w:sz w:val="28"/>
        </w:rPr>
        <w:t>209-бабының</w:t>
      </w:r>
      <w:r>
        <w:rPr>
          <w:rFonts w:ascii="Times New Roman"/>
          <w:b w:val="false"/>
          <w:i w:val="false"/>
          <w:color w:val="000000"/>
          <w:sz w:val="28"/>
        </w:rPr>
        <w:t xml:space="preserve"> 2-тармағына сәйкес 200.03 нысанының табыс етілген күні;</w:t>
      </w:r>
    </w:p>
    <w:p>
      <w:pPr>
        <w:spacing w:after="0"/>
        <w:ind w:left="0"/>
        <w:jc w:val="both"/>
      </w:pPr>
      <w:r>
        <w:rPr>
          <w:rFonts w:ascii="Times New Roman"/>
          <w:b w:val="false"/>
          <w:i w:val="false"/>
          <w:color w:val="000000"/>
          <w:sz w:val="28"/>
        </w:rPr>
        <w:t>
      7) құжаттың кіріс нөмірі - мемлекеттік кірістер органы беретін 200.03 нысанының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bookmarkStart w:name="z396" w:id="384"/>
    <w:p>
      <w:pPr>
        <w:spacing w:after="0"/>
        <w:ind w:left="0"/>
        <w:jc w:val="left"/>
      </w:pPr>
      <w:r>
        <w:rPr>
          <w:rFonts w:ascii="Times New Roman"/>
          <w:b/>
          <w:i w:val="false"/>
          <w:color w:val="000000"/>
        </w:rPr>
        <w:t xml:space="preserve"> 6-Тарау. Келісімшарт бойынша жұмыс істейтін салық төлеушілердің әлеуметтік салығын есептеу – 200.04-нысанын толтыру бойынша толтыру бойынша түсіндірме</w:t>
      </w:r>
    </w:p>
    <w:bookmarkEnd w:id="384"/>
    <w:bookmarkStart w:name="z397" w:id="385"/>
    <w:p>
      <w:pPr>
        <w:spacing w:after="0"/>
        <w:ind w:left="0"/>
        <w:jc w:val="both"/>
      </w:pPr>
      <w:r>
        <w:rPr>
          <w:rFonts w:ascii="Times New Roman"/>
          <w:b w:val="false"/>
          <w:i w:val="false"/>
          <w:color w:val="000000"/>
          <w:sz w:val="28"/>
        </w:rPr>
        <w:t xml:space="preserve">
      29. Бұл нысан Салық кодексінің </w:t>
      </w:r>
      <w:r>
        <w:rPr>
          <w:rFonts w:ascii="Times New Roman"/>
          <w:b w:val="false"/>
          <w:i w:val="false"/>
          <w:color w:val="000000"/>
          <w:sz w:val="28"/>
        </w:rPr>
        <w:t>722-бабы</w:t>
      </w:r>
      <w:r>
        <w:rPr>
          <w:rFonts w:ascii="Times New Roman"/>
          <w:b w:val="false"/>
          <w:i w:val="false"/>
          <w:color w:val="000000"/>
          <w:sz w:val="28"/>
        </w:rPr>
        <w:t xml:space="preserve"> 1-тармағына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салығын есептеуге арналған. Нысан әрбір келісімшарт бойынша бөлек жасалады.</w:t>
      </w:r>
    </w:p>
    <w:bookmarkEnd w:id="385"/>
    <w:bookmarkStart w:name="z398" w:id="386"/>
    <w:p>
      <w:pPr>
        <w:spacing w:after="0"/>
        <w:ind w:left="0"/>
        <w:jc w:val="both"/>
      </w:pPr>
      <w:r>
        <w:rPr>
          <w:rFonts w:ascii="Times New Roman"/>
          <w:b w:val="false"/>
          <w:i w:val="false"/>
          <w:color w:val="000000"/>
          <w:sz w:val="28"/>
        </w:rPr>
        <w:t>
      30. "Салық төлеуші (салық агенті) туралы жалпы ақпарат" деген бөлімде:</w:t>
      </w:r>
    </w:p>
    <w:bookmarkEnd w:id="386"/>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p>
      <w:pPr>
        <w:spacing w:after="0"/>
        <w:ind w:left="0"/>
        <w:jc w:val="both"/>
      </w:pPr>
      <w:r>
        <w:rPr>
          <w:rFonts w:ascii="Times New Roman"/>
          <w:b w:val="false"/>
          <w:i w:val="false"/>
          <w:color w:val="000000"/>
          <w:sz w:val="28"/>
        </w:rPr>
        <w:t>
      4) "Келісімшарттың деректемелері" деген жолда келісімшарттың деректемелері көрсетіледі:</w:t>
      </w:r>
    </w:p>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bookmarkStart w:name="z399" w:id="387"/>
    <w:p>
      <w:pPr>
        <w:spacing w:after="0"/>
        <w:ind w:left="0"/>
        <w:jc w:val="both"/>
      </w:pPr>
      <w:r>
        <w:rPr>
          <w:rFonts w:ascii="Times New Roman"/>
          <w:b w:val="false"/>
          <w:i w:val="false"/>
          <w:color w:val="000000"/>
          <w:sz w:val="28"/>
        </w:rPr>
        <w:t>
      31.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bookmarkEnd w:id="387"/>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p>
      <w:pPr>
        <w:spacing w:after="0"/>
        <w:ind w:left="0"/>
        <w:jc w:val="both"/>
      </w:pPr>
      <w:r>
        <w:rPr>
          <w:rFonts w:ascii="Times New Roman"/>
          <w:b w:val="false"/>
          <w:i w:val="false"/>
          <w:color w:val="000000"/>
          <w:sz w:val="28"/>
        </w:rPr>
        <w:t>
      200.04.001 IV жолы 200.04.001 I, 200.04.001 II және 200.04.001 III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p>
      <w:pPr>
        <w:spacing w:after="0"/>
        <w:ind w:left="0"/>
        <w:jc w:val="both"/>
      </w:pPr>
      <w:r>
        <w:rPr>
          <w:rFonts w:ascii="Times New Roman"/>
          <w:b w:val="false"/>
          <w:i w:val="false"/>
          <w:color w:val="000000"/>
          <w:sz w:val="28"/>
        </w:rPr>
        <w:t>
      200.04.003 IV жолы 200.04.003 I, 200.04.003 II және 200.04.003 III жолдарының шетелдік маман қызметкерлерін және шетелдік жұмысшы қызметкерлерін қоспағанда, сомасы ретінде айқындалатын, есепті тоқсан үшін салықтың қорытынды сомасын көрсетуге арналған.</w:t>
      </w:r>
    </w:p>
    <w:bookmarkStart w:name="z400" w:id="388"/>
    <w:p>
      <w:pPr>
        <w:spacing w:after="0"/>
        <w:ind w:left="0"/>
        <w:jc w:val="left"/>
      </w:pPr>
      <w:r>
        <w:rPr>
          <w:rFonts w:ascii="Times New Roman"/>
          <w:b/>
          <w:i w:val="false"/>
          <w:color w:val="000000"/>
        </w:rPr>
        <w:t xml:space="preserve"> 7-Тарау. Табыс түрлерінің, елдердің және халықаралық шарттардың кодтары</w:t>
      </w:r>
    </w:p>
    <w:bookmarkEnd w:id="388"/>
    <w:bookmarkStart w:name="z401" w:id="389"/>
    <w:p>
      <w:pPr>
        <w:spacing w:after="0"/>
        <w:ind w:left="0"/>
        <w:jc w:val="both"/>
      </w:pPr>
      <w:r>
        <w:rPr>
          <w:rFonts w:ascii="Times New Roman"/>
          <w:b w:val="false"/>
          <w:i w:val="false"/>
          <w:color w:val="000000"/>
          <w:sz w:val="28"/>
        </w:rPr>
        <w:t>
      32. Декларация толтыру кезінде мынадай Қазақстан Республикасындағы көздерден табыс түрлерін кодтауды пайдалану қажет:</w:t>
      </w:r>
    </w:p>
    <w:bookmarkEnd w:id="389"/>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w:t>
      </w:r>
    </w:p>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1021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1030 –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559-бабында белгiленген өзге де кірістер;</w:t>
      </w:r>
    </w:p>
    <w:p>
      <w:pPr>
        <w:spacing w:after="0"/>
        <w:ind w:left="0"/>
        <w:jc w:val="both"/>
      </w:pPr>
      <w:r>
        <w:rPr>
          <w:rFonts w:ascii="Times New Roman"/>
          <w:b w:val="false"/>
          <w:i w:val="false"/>
          <w:color w:val="000000"/>
          <w:sz w:val="28"/>
        </w:rPr>
        <w:t>
      1031 – уәкілетті орган бекіткен тізбеге енгізілген жеңілдікті салық салынатын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w:t>
      </w:r>
    </w:p>
    <w:p>
      <w:pPr>
        <w:spacing w:after="0"/>
        <w:ind w:left="0"/>
        <w:jc w:val="both"/>
      </w:pPr>
      <w:r>
        <w:rPr>
          <w:rFonts w:ascii="Times New Roman"/>
          <w:b w:val="false"/>
          <w:i w:val="false"/>
          <w:color w:val="000000"/>
          <w:sz w:val="28"/>
        </w:rPr>
        <w:t>
      1040 – құқығы немесе мәмілелері Қазақстан Республикасының заңнамаларына сәйкес мемлекеттік тіркеуге жататын Қазақстан Республикасының аумағындағы мүлікті өткізу кезіндегі құн өсімінен түсетін кірістер;</w:t>
      </w:r>
    </w:p>
    <w:p>
      <w:pPr>
        <w:spacing w:after="0"/>
        <w:ind w:left="0"/>
        <w:jc w:val="both"/>
      </w:pPr>
      <w:r>
        <w:rPr>
          <w:rFonts w:ascii="Times New Roman"/>
          <w:b w:val="false"/>
          <w:i w:val="false"/>
          <w:color w:val="000000"/>
          <w:sz w:val="28"/>
        </w:rPr>
        <w:t>
      1041 – Қазақстан Республикасының заңнамаларына сәйкес мемлекеттік тіркеуге жататын Қазақстан Республикасының аумағындағы мүлікті өткізу кезіндегі құн өсімінен түсетін кірістер;</w:t>
      </w:r>
    </w:p>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 өткізу кезіндегі құн өсімінен түсетін кірістер;</w:t>
      </w:r>
    </w:p>
    <w:p>
      <w:pPr>
        <w:spacing w:after="0"/>
        <w:ind w:left="0"/>
        <w:jc w:val="both"/>
      </w:pPr>
      <w:r>
        <w:rPr>
          <w:rFonts w:ascii="Times New Roman"/>
          <w:b w:val="false"/>
          <w:i w:val="false"/>
          <w:color w:val="000000"/>
          <w:sz w:val="28"/>
        </w:rPr>
        <w:t>
      1043 –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көп пайызын Қазақстан Республикасындағы мүлік құрайтын болса, өткізу кезіндегі құн өсімінен түсетін кірістер;</w:t>
      </w:r>
    </w:p>
    <w:p>
      <w:pPr>
        <w:spacing w:after="0"/>
        <w:ind w:left="0"/>
        <w:jc w:val="both"/>
      </w:pPr>
      <w:r>
        <w:rPr>
          <w:rFonts w:ascii="Times New Roman"/>
          <w:b w:val="false"/>
          <w:i w:val="false"/>
          <w:color w:val="000000"/>
          <w:sz w:val="28"/>
        </w:rPr>
        <w:t>
      1050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1051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1060 – талап ету құқығын сатып алатын салық төлеуші үшін - резиденттен борышты талап ету құқықтарын алудан түсетін кірістер;</w:t>
      </w:r>
    </w:p>
    <w:p>
      <w:pPr>
        <w:spacing w:after="0"/>
        <w:ind w:left="0"/>
        <w:jc w:val="both"/>
      </w:pPr>
      <w:r>
        <w:rPr>
          <w:rFonts w:ascii="Times New Roman"/>
          <w:b w:val="false"/>
          <w:i w:val="false"/>
          <w:color w:val="000000"/>
          <w:sz w:val="28"/>
        </w:rPr>
        <w:t>
      1061 – талап ету құқығын сатып алатын салық төлеуші үшін - Қазақстан Республикасында қызметін тұрақты мекеме арқылы жүзеге асыратын бейрезиденттен борышты талап ету құқықтарын алудан түсетін кірістер;</w:t>
      </w:r>
    </w:p>
    <w:p>
      <w:pPr>
        <w:spacing w:after="0"/>
        <w:ind w:left="0"/>
        <w:jc w:val="both"/>
      </w:pPr>
      <w:r>
        <w:rPr>
          <w:rFonts w:ascii="Times New Roman"/>
          <w:b w:val="false"/>
          <w:i w:val="false"/>
          <w:color w:val="000000"/>
          <w:sz w:val="28"/>
        </w:rPr>
        <w:t xml:space="preserve">
      1070 – бұрын негізсіз ұсталған айыппұлдардың бюджетке қайтарылғандарынан басқа, тұрақсыздық айыбы (айыппұл, өсімпұл) және санкциялардың басқа да түрлері; </w:t>
      </w:r>
    </w:p>
    <w:p>
      <w:pPr>
        <w:spacing w:after="0"/>
        <w:ind w:left="0"/>
        <w:jc w:val="both"/>
      </w:pPr>
      <w:r>
        <w:rPr>
          <w:rFonts w:ascii="Times New Roman"/>
          <w:b w:val="false"/>
          <w:i w:val="false"/>
          <w:color w:val="000000"/>
          <w:sz w:val="28"/>
        </w:rPr>
        <w:t>
      1080 – резидент заңды тұлғадан түсетін дивидендтер нысанындағы кірістер;</w:t>
      </w:r>
    </w:p>
    <w:p>
      <w:pPr>
        <w:spacing w:after="0"/>
        <w:ind w:left="0"/>
        <w:jc w:val="both"/>
      </w:pPr>
      <w:r>
        <w:rPr>
          <w:rFonts w:ascii="Times New Roman"/>
          <w:b w:val="false"/>
          <w:i w:val="false"/>
          <w:color w:val="000000"/>
          <w:sz w:val="28"/>
        </w:rPr>
        <w:t>
      1081 – Қазақстан Республикасының заңнамасына сәйкес құрылған пайлық инвестициялық қорлардан түсетін дивидендтер нысанындағы кірістер;</w:t>
      </w:r>
    </w:p>
    <w:p>
      <w:pPr>
        <w:spacing w:after="0"/>
        <w:ind w:left="0"/>
        <w:jc w:val="both"/>
      </w:pPr>
      <w:r>
        <w:rPr>
          <w:rFonts w:ascii="Times New Roman"/>
          <w:b w:val="false"/>
          <w:i w:val="false"/>
          <w:color w:val="000000"/>
          <w:sz w:val="28"/>
        </w:rPr>
        <w:t xml:space="preserve">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кірістер; </w:t>
      </w:r>
    </w:p>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кірістер;</w:t>
      </w:r>
    </w:p>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кірістер;</w:t>
      </w:r>
    </w:p>
    <w:p>
      <w:pPr>
        <w:spacing w:after="0"/>
        <w:ind w:left="0"/>
        <w:jc w:val="both"/>
      </w:pPr>
      <w:r>
        <w:rPr>
          <w:rFonts w:ascii="Times New Roman"/>
          <w:b w:val="false"/>
          <w:i w:val="false"/>
          <w:color w:val="000000"/>
          <w:sz w:val="28"/>
        </w:rPr>
        <w:t>
      1120 – роялти нысанындағы кірістер;</w:t>
      </w:r>
    </w:p>
    <w:p>
      <w:pPr>
        <w:spacing w:after="0"/>
        <w:ind w:left="0"/>
        <w:jc w:val="both"/>
      </w:pPr>
      <w:r>
        <w:rPr>
          <w:rFonts w:ascii="Times New Roman"/>
          <w:b w:val="false"/>
          <w:i w:val="false"/>
          <w:color w:val="000000"/>
          <w:sz w:val="28"/>
        </w:rPr>
        <w:t>
      1130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1140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1150 – Қазақстан Республикасында туындайтын тәуекелдерді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xml:space="preserve">
      1160 – халықаралық тасымалдарда қызметін көрсетуден түсетін кірістер; </w:t>
      </w:r>
    </w:p>
    <w:p>
      <w:pPr>
        <w:spacing w:after="0"/>
        <w:ind w:left="0"/>
        <w:jc w:val="both"/>
      </w:pPr>
      <w:r>
        <w:rPr>
          <w:rFonts w:ascii="Times New Roman"/>
          <w:b w:val="false"/>
          <w:i w:val="false"/>
          <w:color w:val="000000"/>
          <w:sz w:val="28"/>
        </w:rPr>
        <w:t>
      1161 – Қазақстан Республикасы ішінде көлік қызметін көрсетуден түсетін кірістер;</w:t>
      </w:r>
    </w:p>
    <w:p>
      <w:pPr>
        <w:spacing w:after="0"/>
        <w:ind w:left="0"/>
        <w:jc w:val="both"/>
      </w:pPr>
      <w:r>
        <w:rPr>
          <w:rFonts w:ascii="Times New Roman"/>
          <w:b w:val="false"/>
          <w:i w:val="false"/>
          <w:color w:val="000000"/>
          <w:sz w:val="28"/>
        </w:rPr>
        <w:t>
      1162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1170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1180 – жұмыс беруші болып табылатын резидентпен жасалған еңбек келісімшарты (шарт, келісім)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1181 – жұмыс беруші болып табылатын бейрезидентпен жасалған еңбек шарты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1190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1200 – жұмыс берушілер болып табылатын 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1201 – жұмыс берушілер болып табылатын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1210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xml:space="preserve">
      1211 – бейрезидент-жеке тұлғаның жұмыс беруші болып табылмайтын тұлғадан алған материалдық пайда түріндегі кірістері; </w:t>
      </w:r>
    </w:p>
    <w:p>
      <w:pPr>
        <w:spacing w:after="0"/>
        <w:ind w:left="0"/>
        <w:jc w:val="both"/>
      </w:pPr>
      <w:r>
        <w:rPr>
          <w:rFonts w:ascii="Times New Roman"/>
          <w:b w:val="false"/>
          <w:i w:val="false"/>
          <w:color w:val="000000"/>
          <w:sz w:val="28"/>
        </w:rPr>
        <w:t>
      1220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1230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1240 – ұтыс түріндегі кіріс;</w:t>
      </w:r>
    </w:p>
    <w:p>
      <w:pPr>
        <w:spacing w:after="0"/>
        <w:ind w:left="0"/>
        <w:jc w:val="both"/>
      </w:pPr>
      <w:r>
        <w:rPr>
          <w:rFonts w:ascii="Times New Roman"/>
          <w:b w:val="false"/>
          <w:i w:val="false"/>
          <w:color w:val="000000"/>
          <w:sz w:val="28"/>
        </w:rPr>
        <w:t>
      1241 – 1250 -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1260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1270 – туынды қаржы құралдары бойынша кірістер;</w:t>
      </w:r>
    </w:p>
    <w:p>
      <w:pPr>
        <w:spacing w:after="0"/>
        <w:ind w:left="0"/>
        <w:jc w:val="both"/>
      </w:pPr>
      <w:r>
        <w:rPr>
          <w:rFonts w:ascii="Times New Roman"/>
          <w:b w:val="false"/>
          <w:i w:val="false"/>
          <w:color w:val="000000"/>
          <w:sz w:val="28"/>
        </w:rPr>
        <w:t xml:space="preserve">
      1280 – мiндеттемелердi есептен шығарудан түсетiн кірістер; </w:t>
      </w:r>
    </w:p>
    <w:p>
      <w:pPr>
        <w:spacing w:after="0"/>
        <w:ind w:left="0"/>
        <w:jc w:val="both"/>
      </w:pPr>
      <w:r>
        <w:rPr>
          <w:rFonts w:ascii="Times New Roman"/>
          <w:b w:val="false"/>
          <w:i w:val="false"/>
          <w:color w:val="000000"/>
          <w:sz w:val="28"/>
        </w:rPr>
        <w:t>
      1290 – күмәнді міндеттемелер бойынша кірістер;</w:t>
      </w:r>
    </w:p>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 құрған провизияларының (резервтерінің) мөлшерлерін төмендетуден түсетін кірістер;</w:t>
      </w:r>
    </w:p>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төмендетуден түсетін кірістер;</w:t>
      </w:r>
    </w:p>
    <w:p>
      <w:pPr>
        <w:spacing w:after="0"/>
        <w:ind w:left="0"/>
        <w:jc w:val="both"/>
      </w:pPr>
      <w:r>
        <w:rPr>
          <w:rFonts w:ascii="Times New Roman"/>
          <w:b w:val="false"/>
          <w:i w:val="false"/>
          <w:color w:val="000000"/>
          <w:sz w:val="28"/>
        </w:rPr>
        <w:t xml:space="preserve">
      1320 –талап ету құқығын басқаға беруден түсетін кіріс; </w:t>
      </w:r>
    </w:p>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кірістер; </w:t>
      </w:r>
    </w:p>
    <w:p>
      <w:pPr>
        <w:spacing w:after="0"/>
        <w:ind w:left="0"/>
        <w:jc w:val="both"/>
      </w:pPr>
      <w:r>
        <w:rPr>
          <w:rFonts w:ascii="Times New Roman"/>
          <w:b w:val="false"/>
          <w:i w:val="false"/>
          <w:color w:val="000000"/>
          <w:sz w:val="28"/>
        </w:rPr>
        <w:t xml:space="preserve">
      1340 – тіркелген активтердің шығып қалуынан түсетін кірістер; </w:t>
      </w:r>
    </w:p>
    <w:p>
      <w:pPr>
        <w:spacing w:after="0"/>
        <w:ind w:left="0"/>
        <w:jc w:val="both"/>
      </w:pPr>
      <w:r>
        <w:rPr>
          <w:rFonts w:ascii="Times New Roman"/>
          <w:b w:val="false"/>
          <w:i w:val="false"/>
          <w:color w:val="000000"/>
          <w:sz w:val="28"/>
        </w:rPr>
        <w:t>
      1350 – табиғи ресурстарды геологиялық зерделеуге және оларды өндiруге дайындық жұмыстарына арналған шығыстарды, сондай-ақ жер қойнауын пайдаланушылардың басқа да шығыстарын түзетуден түсетін кіріс;</w:t>
      </w:r>
    </w:p>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бойынша іс жүзіндегі шығыстар сомасынан асып кетуiнен түсетін кірістер;</w:t>
      </w:r>
    </w:p>
    <w:p>
      <w:pPr>
        <w:spacing w:after="0"/>
        <w:ind w:left="0"/>
        <w:jc w:val="both"/>
      </w:pPr>
      <w:r>
        <w:rPr>
          <w:rFonts w:ascii="Times New Roman"/>
          <w:b w:val="false"/>
          <w:i w:val="false"/>
          <w:color w:val="000000"/>
          <w:sz w:val="28"/>
        </w:rPr>
        <w:t xml:space="preserve">
      1370 – бірлескен қызметті жүзеге асырудан түсетін кірістер; </w:t>
      </w:r>
    </w:p>
    <w:p>
      <w:pPr>
        <w:spacing w:after="0"/>
        <w:ind w:left="0"/>
        <w:jc w:val="both"/>
      </w:pPr>
      <w:r>
        <w:rPr>
          <w:rFonts w:ascii="Times New Roman"/>
          <w:b w:val="false"/>
          <w:i w:val="false"/>
          <w:color w:val="000000"/>
          <w:sz w:val="28"/>
        </w:rPr>
        <w:t xml:space="preserve">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 </w:t>
      </w:r>
    </w:p>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p>
      <w:pPr>
        <w:spacing w:after="0"/>
        <w:ind w:left="0"/>
        <w:jc w:val="both"/>
      </w:pPr>
      <w:r>
        <w:rPr>
          <w:rFonts w:ascii="Times New Roman"/>
          <w:b w:val="false"/>
          <w:i w:val="false"/>
          <w:color w:val="000000"/>
          <w:sz w:val="28"/>
        </w:rPr>
        <w:t>
      1400 – өтеусіз алынған мүлік түріндегі кіріс;*</w:t>
      </w:r>
    </w:p>
    <w:p>
      <w:pPr>
        <w:spacing w:after="0"/>
        <w:ind w:left="0"/>
        <w:jc w:val="both"/>
      </w:pPr>
      <w:r>
        <w:rPr>
          <w:rFonts w:ascii="Times New Roman"/>
          <w:b w:val="false"/>
          <w:i w:val="false"/>
          <w:color w:val="000000"/>
          <w:sz w:val="28"/>
        </w:rPr>
        <w:t>
      1410 – дивидендтер; *</w:t>
      </w:r>
    </w:p>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p>
      <w:pPr>
        <w:spacing w:after="0"/>
        <w:ind w:left="0"/>
        <w:jc w:val="both"/>
      </w:pPr>
      <w:r>
        <w:rPr>
          <w:rFonts w:ascii="Times New Roman"/>
          <w:b w:val="false"/>
          <w:i w:val="false"/>
          <w:color w:val="000000"/>
          <w:sz w:val="28"/>
        </w:rPr>
        <w:t>
      1440 – ұтыстар;</w:t>
      </w:r>
    </w:p>
    <w:p>
      <w:pPr>
        <w:spacing w:after="0"/>
        <w:ind w:left="0"/>
        <w:jc w:val="both"/>
      </w:pPr>
      <w:r>
        <w:rPr>
          <w:rFonts w:ascii="Times New Roman"/>
          <w:b w:val="false"/>
          <w:i w:val="false"/>
          <w:color w:val="000000"/>
          <w:sz w:val="28"/>
        </w:rPr>
        <w:t>
      1450 – әлеуметтік сала объектілерін пайдалану кезінде алынған кірістер;</w:t>
      </w:r>
    </w:p>
    <w:p>
      <w:pPr>
        <w:spacing w:after="0"/>
        <w:ind w:left="0"/>
        <w:jc w:val="both"/>
      </w:pPr>
      <w:r>
        <w:rPr>
          <w:rFonts w:ascii="Times New Roman"/>
          <w:b w:val="false"/>
          <w:i w:val="false"/>
          <w:color w:val="000000"/>
          <w:sz w:val="28"/>
        </w:rPr>
        <w:t>
      1460 – кәсіпорынды мүліктік кешен ретінде сатудан түсетін кірістер;</w:t>
      </w:r>
    </w:p>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кірістер;</w:t>
      </w:r>
    </w:p>
    <w:p>
      <w:pPr>
        <w:spacing w:after="0"/>
        <w:ind w:left="0"/>
        <w:jc w:val="both"/>
      </w:pPr>
      <w:r>
        <w:rPr>
          <w:rFonts w:ascii="Times New Roman"/>
          <w:b w:val="false"/>
          <w:i w:val="false"/>
          <w:color w:val="000000"/>
          <w:sz w:val="28"/>
        </w:rPr>
        <w:t>
      1480 – ислам банкінде орналастырылған инвестициялық депозит бойынша кірістер;</w:t>
      </w:r>
    </w:p>
    <w:p>
      <w:pPr>
        <w:spacing w:after="0"/>
        <w:ind w:left="0"/>
        <w:jc w:val="both"/>
      </w:pPr>
      <w:r>
        <w:rPr>
          <w:rFonts w:ascii="Times New Roman"/>
          <w:b w:val="false"/>
          <w:i w:val="false"/>
          <w:color w:val="000000"/>
          <w:sz w:val="28"/>
        </w:rPr>
        <w:t>
      1490 – 1010 – 1480 кодтарында көрсетілмеген басқа да кірістер.</w:t>
      </w:r>
    </w:p>
    <w:bookmarkStart w:name="z402" w:id="390"/>
    <w:p>
      <w:pPr>
        <w:spacing w:after="0"/>
        <w:ind w:left="0"/>
        <w:jc w:val="both"/>
      </w:pPr>
      <w:r>
        <w:rPr>
          <w:rFonts w:ascii="Times New Roman"/>
          <w:b w:val="false"/>
          <w:i w:val="false"/>
          <w:color w:val="000000"/>
          <w:sz w:val="28"/>
        </w:rPr>
        <w:t>
      33. Декларацияны толтыру кезінде халықаралық шарт (келісім) түрлерінің мынадай кодталуын пайдалану керек:</w:t>
      </w:r>
    </w:p>
    <w:bookmarkEnd w:id="390"/>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15-1-қосымша</w:t>
            </w:r>
          </w:p>
        </w:tc>
      </w:tr>
    </w:tbl>
    <w:p>
      <w:pPr>
        <w:spacing w:after="0"/>
        <w:ind w:left="0"/>
        <w:jc w:val="both"/>
      </w:pPr>
      <w:r>
        <w:rPr>
          <w:rFonts w:ascii="Times New Roman"/>
          <w:b w:val="false"/>
          <w:i w:val="false"/>
          <w:color w:val="ff0000"/>
          <w:sz w:val="28"/>
        </w:rPr>
        <w:t xml:space="preserve">
      Ескерту. Бұйрық 15-1-қосымшамен толықтырылды – ҚР Қаржы министрінің 20.12.2018 </w:t>
      </w:r>
      <w:r>
        <w:rPr>
          <w:rFonts w:ascii="Times New Roman"/>
          <w:b w:val="false"/>
          <w:i w:val="false"/>
          <w:color w:val="ff0000"/>
          <w:sz w:val="28"/>
        </w:rPr>
        <w:t>№ 1095</w:t>
      </w:r>
      <w:r>
        <w:rPr>
          <w:rFonts w:ascii="Times New Roman"/>
          <w:b w:val="false"/>
          <w:i w:val="false"/>
          <w:color w:val="ff0000"/>
          <w:sz w:val="28"/>
        </w:rPr>
        <w:t xml:space="preserve"> (01.01.2019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8768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9149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8768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8768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9149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15-2-қосымша</w:t>
            </w:r>
          </w:p>
        </w:tc>
      </w:tr>
    </w:tbl>
    <w:bookmarkStart w:name="z1296" w:id="391"/>
    <w:p>
      <w:pPr>
        <w:spacing w:after="0"/>
        <w:ind w:left="0"/>
        <w:jc w:val="left"/>
      </w:pPr>
      <w:r>
        <w:rPr>
          <w:rFonts w:ascii="Times New Roman"/>
          <w:b/>
          <w:i w:val="false"/>
          <w:color w:val="000000"/>
        </w:rPr>
        <w:t xml:space="preserve"> "Жеке табыс салығы және әлеуметтік салық бойынша декларация (200.00-нысан)" салық есептілігін жасау қағидалары</w:t>
      </w:r>
    </w:p>
    <w:bookmarkEnd w:id="391"/>
    <w:p>
      <w:pPr>
        <w:spacing w:after="0"/>
        <w:ind w:left="0"/>
        <w:jc w:val="both"/>
      </w:pPr>
      <w:r>
        <w:rPr>
          <w:rFonts w:ascii="Times New Roman"/>
          <w:b w:val="false"/>
          <w:i w:val="false"/>
          <w:color w:val="ff0000"/>
          <w:sz w:val="28"/>
        </w:rPr>
        <w:t xml:space="preserve">
      Ескерту. Бұйрық 15-2-қосымшамен толықтырылды – ҚР Қаржы министрінің 20.12.2018 </w:t>
      </w:r>
      <w:r>
        <w:rPr>
          <w:rFonts w:ascii="Times New Roman"/>
          <w:b w:val="false"/>
          <w:i w:val="false"/>
          <w:color w:val="ff0000"/>
          <w:sz w:val="28"/>
        </w:rPr>
        <w:t>№ 1095</w:t>
      </w:r>
      <w:r>
        <w:rPr>
          <w:rFonts w:ascii="Times New Roman"/>
          <w:b w:val="false"/>
          <w:i w:val="false"/>
          <w:color w:val="ff0000"/>
          <w:sz w:val="28"/>
        </w:rPr>
        <w:t xml:space="preserve"> (01.01.2019 бастап қолданысқа енгізіледі) бұйрығымен.</w:t>
      </w:r>
    </w:p>
    <w:bookmarkStart w:name="z1297" w:id="392"/>
    <w:p>
      <w:pPr>
        <w:spacing w:after="0"/>
        <w:ind w:left="0"/>
        <w:jc w:val="left"/>
      </w:pPr>
      <w:r>
        <w:rPr>
          <w:rFonts w:ascii="Times New Roman"/>
          <w:b/>
          <w:i w:val="false"/>
          <w:color w:val="000000"/>
        </w:rPr>
        <w:t xml:space="preserve"> 1-тарау. Жалпы ережелер</w:t>
      </w:r>
    </w:p>
    <w:bookmarkEnd w:id="392"/>
    <w:bookmarkStart w:name="z1298" w:id="393"/>
    <w:p>
      <w:pPr>
        <w:spacing w:after="0"/>
        <w:ind w:left="0"/>
        <w:jc w:val="both"/>
      </w:pPr>
      <w:r>
        <w:rPr>
          <w:rFonts w:ascii="Times New Roman"/>
          <w:b w:val="false"/>
          <w:i w:val="false"/>
          <w:color w:val="000000"/>
          <w:sz w:val="28"/>
        </w:rPr>
        <w:t xml:space="preserve">
      1. Осы "Жеке табыс салығы және әлеуметтік салық бойынша декларация (200.00–нысан)"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2003 жылғы 25 сәуірдегі "Міндетті әлеуметтік сақтандыру туралы" (бұдан әрі – Міндетті әлеуметтік сақтандыру туралы заңы), 2013 жылғы 21 маусымдағы "Қазақстан Республикасында зейнетақымен қамсыздандыру туралы" (бұдан әрі – Зейнетақымен қамсыздандыру туралы заңы), 2015 жылғы 16 қарашадағы "Міндетті әлеуметтік медициналық сақтандыру туралы" Қазақстан Республикасының Заңдарына (бұдан әрі – Міндетті әлеуметтік медициналық сақтандыру туралы заңы) сәйкес әзірленген.</w:t>
      </w:r>
    </w:p>
    <w:bookmarkEnd w:id="393"/>
    <w:p>
      <w:pPr>
        <w:spacing w:after="0"/>
        <w:ind w:left="0"/>
        <w:jc w:val="both"/>
      </w:pPr>
      <w:r>
        <w:rPr>
          <w:rFonts w:ascii="Times New Roman"/>
          <w:b w:val="false"/>
          <w:i w:val="false"/>
          <w:color w:val="000000"/>
          <w:sz w:val="28"/>
        </w:rPr>
        <w:t>
      Қағидалар жеке табыс салығын (бұдан әрі – ЖТС), әлеуметтік салықтарды есептеуге, сондай-ақ міндетті зейнетақы жарналарының (бұдан әрі – міндетті зейнетақы жарналары), міндетті кәсіптік зейнетақы жарналарының сомаларын есептеуге, ұстауға (қоса есептеуге) және бірыңғай жинақтаушы зейнетақы қорына (бұдан әрі – БЖЗҚ) аударуға, Мемлекеттік әлеуметтік сақтандыру қорына әлеуметтік аударымдар (бұдан әрі – әлеуметтік аударымдар) және міндетті әлеуметтік медициналық сақтандыруға (бұдан әрі – МӘМС) аударымдар және (немесе) жарналардың сомаларын есептеуге және аударуға арналған "Жеке табыс салығы мен әлеуметтік салық бойынша декларация" салық есептілігі нысанын (бұдан әрі – декларация) жасау тәртібін айқындайды.</w:t>
      </w:r>
    </w:p>
    <w:p>
      <w:pPr>
        <w:spacing w:after="0"/>
        <w:ind w:left="0"/>
        <w:jc w:val="both"/>
      </w:pPr>
      <w:r>
        <w:rPr>
          <w:rFonts w:ascii="Times New Roman"/>
          <w:b w:val="false"/>
          <w:i w:val="false"/>
          <w:color w:val="000000"/>
          <w:sz w:val="28"/>
        </w:rPr>
        <w:t>
      Декларацияны Салық кодексінің 8-бөлімінің 35, 36-тарауларына, 19-бөлімінің 74-тарауына, 12-бөліміне сәйкес жеке тұлғаларға оңайлатылған декларация негізінде шаруа немесе фермер қожалықтары үшін арнаулы салық режимін қолданатындарды қоспағанда, салық агенттері, Зейнетақымен қамсыздандыру туралы заңына сәйкес міндетті зейнетақы жарналарын, міндетті кәсіптік зейнетақы жарналарын төлеу жөніндегі агенттері, Міндетті әлеуметтік сақтандыру туралы заңға сәйкес әлеуметтік аударымдарды төлеушілер, Міндетті әлеуметтік медициналық сақтандыру туралы заңға сәйкес әлеуметтік аударымдарды төлеушілер, оның ішінде Зейнетақымен қамсыздандыру туралы және Міндетті әлеуметтік сақтандыру туралы заңдарында белгіленген мөлшерлерде өз пайдасына міндетті зейнетақы жарналары, әлеуметтік аударымдар, МӘМС жарналар бойынша оңайлатылған декларация және патент негізіндегі салықтөлеушілер (салық агенттері, шаруа немесе фермер қожалықтары үшін арнаулы салық режимдерін қолданатындарды қоспағанда), жеке практикамен аналысатын жеке тұлғалар жасайды.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482-бабының</w:t>
      </w:r>
      <w:r>
        <w:rPr>
          <w:rFonts w:ascii="Times New Roman"/>
          <w:b w:val="false"/>
          <w:i w:val="false"/>
          <w:color w:val="000000"/>
          <w:sz w:val="28"/>
        </w:rPr>
        <w:t xml:space="preserve"> 3-тармағына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қызметін арнаулы салық режимі шеңберінде жүзеге асыратын және салық салынуы жалпыға бірдей тәртіпте жүргізілетін қызметті жүзеге асыратын салық төлеуші декларацияны Салық кодексінің </w:t>
      </w:r>
      <w:r>
        <w:rPr>
          <w:rFonts w:ascii="Times New Roman"/>
          <w:b w:val="false"/>
          <w:i w:val="false"/>
          <w:color w:val="000000"/>
          <w:sz w:val="28"/>
        </w:rPr>
        <w:t>207-бабының</w:t>
      </w:r>
      <w:r>
        <w:rPr>
          <w:rFonts w:ascii="Times New Roman"/>
          <w:b w:val="false"/>
          <w:i w:val="false"/>
          <w:color w:val="000000"/>
          <w:sz w:val="28"/>
        </w:rPr>
        <w:t xml:space="preserve"> 1-тармағына сәйкес әрбір қызмет түрі бойынша бөлек табыс етеді.</w:t>
      </w:r>
    </w:p>
    <w:bookmarkStart w:name="z1299" w:id="394"/>
    <w:p>
      <w:pPr>
        <w:spacing w:after="0"/>
        <w:ind w:left="0"/>
        <w:jc w:val="both"/>
      </w:pP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200.05-ке дейінгі нысандар) тұрады.</w:t>
      </w:r>
    </w:p>
    <w:bookmarkEnd w:id="394"/>
    <w:bookmarkStart w:name="z1300" w:id="395"/>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95"/>
    <w:bookmarkStart w:name="z1301" w:id="396"/>
    <w:p>
      <w:pPr>
        <w:spacing w:after="0"/>
        <w:ind w:left="0"/>
        <w:jc w:val="both"/>
      </w:pPr>
      <w:r>
        <w:rPr>
          <w:rFonts w:ascii="Times New Roman"/>
          <w:b w:val="false"/>
          <w:i w:val="false"/>
          <w:color w:val="000000"/>
          <w:sz w:val="28"/>
        </w:rPr>
        <w:t>
      4. Көрсеткіштер болмаған кезде тиісті декларацияның торкөздері толтырылмайды.</w:t>
      </w:r>
    </w:p>
    <w:bookmarkEnd w:id="396"/>
    <w:bookmarkStart w:name="z1302" w:id="397"/>
    <w:p>
      <w:pPr>
        <w:spacing w:after="0"/>
        <w:ind w:left="0"/>
        <w:jc w:val="both"/>
      </w:pPr>
      <w:r>
        <w:rPr>
          <w:rFonts w:ascii="Times New Roman"/>
          <w:b w:val="false"/>
          <w:i w:val="false"/>
          <w:color w:val="000000"/>
          <w:sz w:val="28"/>
        </w:rPr>
        <w:t>
      5. Декларацияға қосымшалартиісті көрсеткіштерді ашуды талап ететін декларация жолдарын толтыру кезінде міндетті тәртіпте жасалады.</w:t>
      </w:r>
    </w:p>
    <w:bookmarkEnd w:id="397"/>
    <w:bookmarkStart w:name="z1303" w:id="398"/>
    <w:p>
      <w:pPr>
        <w:spacing w:after="0"/>
        <w:ind w:left="0"/>
        <w:jc w:val="both"/>
      </w:pPr>
      <w:r>
        <w:rPr>
          <w:rFonts w:ascii="Times New Roman"/>
          <w:b w:val="false"/>
          <w:i w:val="false"/>
          <w:color w:val="000000"/>
          <w:sz w:val="28"/>
        </w:rPr>
        <w:t>
      6. Декларацияға қосымшаларда көрсетілуі тиіс деректер болмаған жағдайда олар жасалмайды.</w:t>
      </w:r>
    </w:p>
    <w:bookmarkEnd w:id="398"/>
    <w:bookmarkStart w:name="z1304" w:id="399"/>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w:t>
      </w:r>
    </w:p>
    <w:bookmarkEnd w:id="399"/>
    <w:bookmarkStart w:name="z1305" w:id="400"/>
    <w:p>
      <w:pPr>
        <w:spacing w:after="0"/>
        <w:ind w:left="0"/>
        <w:jc w:val="both"/>
      </w:pPr>
      <w:r>
        <w:rPr>
          <w:rFonts w:ascii="Times New Roman"/>
          <w:b w:val="false"/>
          <w:i w:val="false"/>
          <w:color w:val="000000"/>
          <w:sz w:val="28"/>
        </w:rPr>
        <w:t>
      8. Осы Қағидадаларда мынадай арифметикалық белгілер қолданылады: "+" – қосу; "–" – алу; "х" – көбейту; "/" – бөлу; "=" – тең.</w:t>
      </w:r>
    </w:p>
    <w:bookmarkEnd w:id="400"/>
    <w:bookmarkStart w:name="z1306" w:id="401"/>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401"/>
    <w:bookmarkStart w:name="z1307" w:id="402"/>
    <w:p>
      <w:pPr>
        <w:spacing w:after="0"/>
        <w:ind w:left="0"/>
        <w:jc w:val="both"/>
      </w:pPr>
      <w:r>
        <w:rPr>
          <w:rFonts w:ascii="Times New Roman"/>
          <w:b w:val="false"/>
          <w:i w:val="false"/>
          <w:color w:val="000000"/>
          <w:sz w:val="28"/>
        </w:rPr>
        <w:t>
      10. Декларация жасау кезінде:</w:t>
      </w:r>
    </w:p>
    <w:bookmarkEnd w:id="40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1308" w:id="403"/>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403"/>
    <w:bookmarkStart w:name="z1309" w:id="404"/>
    <w:p>
      <w:pPr>
        <w:spacing w:after="0"/>
        <w:ind w:left="0"/>
        <w:jc w:val="both"/>
      </w:pPr>
      <w:r>
        <w:rPr>
          <w:rFonts w:ascii="Times New Roman"/>
          <w:b w:val="false"/>
          <w:i w:val="false"/>
          <w:color w:val="000000"/>
          <w:sz w:val="28"/>
        </w:rPr>
        <w:t>
      12. Декларацияны табыс ету кезінде:</w:t>
      </w:r>
    </w:p>
    <w:bookmarkEnd w:id="40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310" w:id="405"/>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405"/>
    <w:bookmarkStart w:name="z1311" w:id="406"/>
    <w:p>
      <w:pPr>
        <w:spacing w:after="0"/>
        <w:ind w:left="0"/>
        <w:jc w:val="left"/>
      </w:pPr>
      <w:r>
        <w:rPr>
          <w:rFonts w:ascii="Times New Roman"/>
          <w:b/>
          <w:i w:val="false"/>
          <w:color w:val="000000"/>
        </w:rPr>
        <w:t xml:space="preserve"> 2-тарау. Декларацияны толтыру бойынша түсіндірме (200.00-нысан)</w:t>
      </w:r>
    </w:p>
    <w:bookmarkEnd w:id="406"/>
    <w:bookmarkStart w:name="z1312" w:id="407"/>
    <w:p>
      <w:pPr>
        <w:spacing w:after="0"/>
        <w:ind w:left="0"/>
        <w:jc w:val="both"/>
      </w:pPr>
      <w:r>
        <w:rPr>
          <w:rFonts w:ascii="Times New Roman"/>
          <w:b w:val="false"/>
          <w:i w:val="false"/>
          <w:color w:val="000000"/>
          <w:sz w:val="28"/>
        </w:rPr>
        <w:t>
      14. "Салық төлеуші (салық агенті, агент немесе әлеуметтік төлемдерді төлеуші) туралы жалпы ақпарат" деген бөлімде салық төлеуші мынадай деректерді:</w:t>
      </w:r>
    </w:p>
    <w:bookmarkEnd w:id="407"/>
    <w:p>
      <w:pPr>
        <w:spacing w:after="0"/>
        <w:ind w:left="0"/>
        <w:jc w:val="both"/>
      </w:pPr>
      <w:r>
        <w:rPr>
          <w:rFonts w:ascii="Times New Roman"/>
          <w:b w:val="false"/>
          <w:i w:val="false"/>
          <w:color w:val="000000"/>
          <w:sz w:val="28"/>
        </w:rPr>
        <w:t>
      1) салық төлеушінің жеке сәйкестендіру нөмірін (бизнес-сәйкетендіру нөмірі) (бұдан әрі – ЖСН (БСН))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 (БСН);</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салық төлеушінің (салық агенті, агент немесе әлеуметтік төлемдерді төлеуші) салымшының (төлеушінің) тегі, аты, әкесінің аты (болған кезде) – жеке тұлғаның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міндеттемелерін сенімгерлікпен басқарушы орындаған кезде, жолда сенімгерлікпен басқарушы жеке тұлғаның тегі, аты, әкесінің аты (болған кезде) немесе сенімгерлікпен басқарушы заңды тұлғаның атауын;</w:t>
      </w:r>
    </w:p>
    <w:p>
      <w:pPr>
        <w:spacing w:after="0"/>
        <w:ind w:left="0"/>
        <w:jc w:val="both"/>
      </w:pPr>
      <w:r>
        <w:rPr>
          <w:rFonts w:ascii="Times New Roman"/>
          <w:b w:val="false"/>
          <w:i w:val="false"/>
          <w:color w:val="000000"/>
          <w:sz w:val="28"/>
        </w:rPr>
        <w:t>
      4) декларацияның түрін.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тиісті торкөздер белгіленеді;</w:t>
      </w:r>
    </w:p>
    <w:p>
      <w:pPr>
        <w:spacing w:after="0"/>
        <w:ind w:left="0"/>
        <w:jc w:val="both"/>
      </w:pPr>
      <w:r>
        <w:rPr>
          <w:rFonts w:ascii="Times New Roman"/>
          <w:b w:val="false"/>
          <w:i w:val="false"/>
          <w:color w:val="000000"/>
          <w:sz w:val="28"/>
        </w:rPr>
        <w:t>
      5) хабарламаның нөмірі мен күнін.</w:t>
      </w:r>
    </w:p>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декларацияны табыс еткен жағдайда белгіленеді;</w:t>
      </w:r>
    </w:p>
    <w:p>
      <w:pPr>
        <w:spacing w:after="0"/>
        <w:ind w:left="0"/>
        <w:jc w:val="both"/>
      </w:pPr>
      <w:r>
        <w:rPr>
          <w:rFonts w:ascii="Times New Roman"/>
          <w:b w:val="false"/>
          <w:i w:val="false"/>
          <w:color w:val="000000"/>
          <w:sz w:val="28"/>
        </w:rPr>
        <w:t>
      6) Салық төлеушінің жекелеген санаттары көрсетіледі.</w:t>
      </w:r>
    </w:p>
    <w:p>
      <w:pPr>
        <w:spacing w:after="0"/>
        <w:ind w:left="0"/>
        <w:jc w:val="both"/>
      </w:pPr>
      <w:r>
        <w:rPr>
          <w:rFonts w:ascii="Times New Roman"/>
          <w:b w:val="false"/>
          <w:i w:val="false"/>
          <w:color w:val="000000"/>
          <w:sz w:val="28"/>
        </w:rPr>
        <w:t>
      Егер салық төлеуші А, B, C, D және Е жолдарында көрсетілген санаттардың біріне жатқан жағдайда торкөз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355-бабына</w:t>
      </w:r>
      <w:r>
        <w:rPr>
          <w:rFonts w:ascii="Times New Roman"/>
          <w:b w:val="false"/>
          <w:i w:val="false"/>
          <w:color w:val="000000"/>
          <w:sz w:val="28"/>
        </w:rPr>
        <w:t xml:space="preserve"> сәйкес ауыл шаруашылығы өнімдерін және ауыл шаруашылығы кооперативтері үшін арнаулы салық режимін қолданатын салық төлеуші;</w:t>
      </w:r>
    </w:p>
    <w:p>
      <w:pPr>
        <w:spacing w:after="0"/>
        <w:ind w:left="0"/>
        <w:jc w:val="both"/>
      </w:pPr>
      <w:r>
        <w:rPr>
          <w:rFonts w:ascii="Times New Roman"/>
          <w:b w:val="false"/>
          <w:i w:val="false"/>
          <w:color w:val="000000"/>
          <w:sz w:val="28"/>
        </w:rPr>
        <w:t>
      С – Салық кодексінің 40-бабына сәйкес сенімгерлік басқару құрылтайшысы;</w:t>
      </w:r>
    </w:p>
    <w:p>
      <w:pPr>
        <w:spacing w:after="0"/>
        <w:ind w:left="0"/>
        <w:jc w:val="both"/>
      </w:pPr>
      <w:r>
        <w:rPr>
          <w:rFonts w:ascii="Times New Roman"/>
          <w:b w:val="false"/>
          <w:i w:val="false"/>
          <w:color w:val="000000"/>
          <w:sz w:val="28"/>
        </w:rPr>
        <w:t>
      D – Салық кодексінің 355-бабына сәйкес патент негізінде арнаулы салық режимін қолданатын салық төлеуші;</w:t>
      </w:r>
    </w:p>
    <w:p>
      <w:pPr>
        <w:spacing w:after="0"/>
        <w:ind w:left="0"/>
        <w:jc w:val="both"/>
      </w:pPr>
      <w:r>
        <w:rPr>
          <w:rFonts w:ascii="Times New Roman"/>
          <w:b w:val="false"/>
          <w:i w:val="false"/>
          <w:color w:val="000000"/>
          <w:sz w:val="28"/>
        </w:rPr>
        <w:t>
      Е – Салық кодексінің 355-бабына сәйкес тіркелген шегерімді падалана отырып, арнаулы салық режимін қолданатын салық төлеуші көрсетіледі;</w:t>
      </w:r>
    </w:p>
    <w:p>
      <w:pPr>
        <w:spacing w:after="0"/>
        <w:ind w:left="0"/>
        <w:jc w:val="both"/>
      </w:pPr>
      <w:r>
        <w:rPr>
          <w:rFonts w:ascii="Times New Roman"/>
          <w:b w:val="false"/>
          <w:i w:val="false"/>
          <w:color w:val="000000"/>
          <w:sz w:val="28"/>
        </w:rPr>
        <w:t>
      F – азаматтық-құқықтық сипаттағы шарттар бойынша жеке тұлға көрсетіледі.</w:t>
      </w:r>
    </w:p>
    <w:p>
      <w:pPr>
        <w:spacing w:after="0"/>
        <w:ind w:left="0"/>
        <w:jc w:val="both"/>
      </w:pPr>
      <w:r>
        <w:rPr>
          <w:rFonts w:ascii="Times New Roman"/>
          <w:b w:val="false"/>
          <w:i w:val="false"/>
          <w:color w:val="000000"/>
          <w:sz w:val="28"/>
        </w:rPr>
        <w:t>
      Егер 6 В бағанын белгілеген салық төлеуші бір мезгілде 6 А, 6 С немесе 6 D бағанына жатқан жағдайда, онда тиісінше 6 В мен 6 А, 6 В мен 6 С немесе 6 D бағандарының екеуін де белгілейді;</w:t>
      </w:r>
    </w:p>
    <w:p>
      <w:pPr>
        <w:spacing w:after="0"/>
        <w:ind w:left="0"/>
        <w:jc w:val="both"/>
      </w:pPr>
      <w:r>
        <w:rPr>
          <w:rFonts w:ascii="Times New Roman"/>
          <w:b w:val="false"/>
          <w:i w:val="false"/>
          <w:color w:val="000000"/>
          <w:sz w:val="28"/>
        </w:rPr>
        <w:t>
      7) резиденттік белгісін.</w:t>
      </w:r>
    </w:p>
    <w:p>
      <w:pPr>
        <w:spacing w:after="0"/>
        <w:ind w:left="0"/>
        <w:jc w:val="both"/>
      </w:pPr>
      <w:r>
        <w:rPr>
          <w:rFonts w:ascii="Times New Roman"/>
          <w:b w:val="false"/>
          <w:i w:val="false"/>
          <w:color w:val="000000"/>
          <w:sz w:val="28"/>
        </w:rPr>
        <w:t>
      А торкөзін Қазақстан Республикасының резидент-салық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бейрезидент-салық төлеушісі белгілейді;</w:t>
      </w:r>
    </w:p>
    <w:p>
      <w:pPr>
        <w:spacing w:after="0"/>
        <w:ind w:left="0"/>
        <w:jc w:val="both"/>
      </w:pPr>
      <w:r>
        <w:rPr>
          <w:rFonts w:ascii="Times New Roman"/>
          <w:b w:val="false"/>
          <w:i w:val="false"/>
          <w:color w:val="000000"/>
          <w:sz w:val="28"/>
        </w:rPr>
        <w:t>
      8) қызметкерлердің (адам) саны – есепті тоқсанда табыстар есептелген қызметкерлердің сан көрсетіледі. Қосымша декларация тапсырылған кезде бұрын тапсырылған кезекті декларациядағы көрсетілген санмен және салық кезеңіндегі нақтылай санның арасындағы айырма көрсетіледі;</w:t>
      </w:r>
    </w:p>
    <w:p>
      <w:pPr>
        <w:spacing w:after="0"/>
        <w:ind w:left="0"/>
        <w:jc w:val="both"/>
      </w:pPr>
      <w:r>
        <w:rPr>
          <w:rFonts w:ascii="Times New Roman"/>
          <w:b w:val="false"/>
          <w:i w:val="false"/>
          <w:color w:val="000000"/>
          <w:sz w:val="28"/>
        </w:rPr>
        <w:t>
      9) резидент заңды тұлғаның шешімі бойынша ЖТС бойынша салық агенттері және әлеуметтік салық бойынша дербес төлеушілер болып танылмаған құрылымдық бөлімшелерінің бар-жоғын.</w:t>
      </w:r>
    </w:p>
    <w:p>
      <w:pPr>
        <w:spacing w:after="0"/>
        <w:ind w:left="0"/>
        <w:jc w:val="both"/>
      </w:pPr>
      <w:r>
        <w:rPr>
          <w:rFonts w:ascii="Times New Roman"/>
          <w:b w:val="false"/>
          <w:i w:val="false"/>
          <w:color w:val="000000"/>
          <w:sz w:val="28"/>
        </w:rPr>
        <w:t>
      Резидент заңды тұлғада ЖТС бойынша салық агенттері және әлеуметтік салық бойынша дербес төлеушілер болып танылмаған құрылымдық бөлімшелері болған жағдайда тиісті торкөз белгіленеді. Торкөздердің бірі міндетті түрде толтырылуы тиіс;</w:t>
      </w:r>
    </w:p>
    <w:p>
      <w:pPr>
        <w:spacing w:after="0"/>
        <w:ind w:left="0"/>
        <w:jc w:val="both"/>
      </w:pPr>
      <w:r>
        <w:rPr>
          <w:rFonts w:ascii="Times New Roman"/>
          <w:b w:val="false"/>
          <w:i w:val="false"/>
          <w:color w:val="000000"/>
          <w:sz w:val="28"/>
        </w:rPr>
        <w:t>
      10) табыс етілген қосымшаларды.</w:t>
      </w:r>
    </w:p>
    <w:p>
      <w:pPr>
        <w:spacing w:after="0"/>
        <w:ind w:left="0"/>
        <w:jc w:val="both"/>
      </w:pPr>
      <w:r>
        <w:rPr>
          <w:rFonts w:ascii="Times New Roman"/>
          <w:b w:val="false"/>
          <w:i w:val="false"/>
          <w:color w:val="000000"/>
          <w:sz w:val="28"/>
        </w:rPr>
        <w:t>
      Табыс етілген қосымшалардың торкөздері белгіленеді;</w:t>
      </w:r>
    </w:p>
    <w:p>
      <w:pPr>
        <w:spacing w:after="0"/>
        <w:ind w:left="0"/>
        <w:jc w:val="both"/>
      </w:pPr>
      <w:r>
        <w:rPr>
          <w:rFonts w:ascii="Times New Roman"/>
          <w:b w:val="false"/>
          <w:i w:val="false"/>
          <w:color w:val="000000"/>
          <w:sz w:val="28"/>
        </w:rPr>
        <w:t>
      11) 200.03 қосымшаларының санын.</w:t>
      </w:r>
    </w:p>
    <w:p>
      <w:pPr>
        <w:spacing w:after="0"/>
        <w:ind w:left="0"/>
        <w:jc w:val="both"/>
      </w:pPr>
      <w:r>
        <w:rPr>
          <w:rFonts w:ascii="Times New Roman"/>
          <w:b w:val="false"/>
          <w:i w:val="false"/>
          <w:color w:val="000000"/>
          <w:sz w:val="28"/>
        </w:rPr>
        <w:t>
      Резидент заңды тұлғаның ЖТС бойынша салық агенттері және әлеуметтік салық бойынша дербес төлеушілер болып танылмаған құрылымдық бөлімшелерінің санына сәйкес келетін 200.03 қосымшаларының саны көрсетіледі;</w:t>
      </w:r>
    </w:p>
    <w:p>
      <w:pPr>
        <w:spacing w:after="0"/>
        <w:ind w:left="0"/>
        <w:jc w:val="both"/>
      </w:pPr>
      <w:r>
        <w:rPr>
          <w:rFonts w:ascii="Times New Roman"/>
          <w:b w:val="false"/>
          <w:i w:val="false"/>
          <w:color w:val="000000"/>
          <w:sz w:val="28"/>
        </w:rPr>
        <w:t>
      12) 200.04 қосымшаларының санын көрсетеді.</w:t>
      </w:r>
    </w:p>
    <w:p>
      <w:pPr>
        <w:spacing w:after="0"/>
        <w:ind w:left="0"/>
        <w:jc w:val="both"/>
      </w:pPr>
      <w:r>
        <w:rPr>
          <w:rFonts w:ascii="Times New Roman"/>
          <w:b w:val="false"/>
          <w:i w:val="false"/>
          <w:color w:val="000000"/>
          <w:sz w:val="28"/>
        </w:rPr>
        <w:t>
      Салық кодексімен белгіленген тәртіпте Қазақстан Республикасымен жасасқан келісімшарттар санына сәйкес келетін 200.04 қосымшаларының саны көрсетіледі.</w:t>
      </w:r>
    </w:p>
    <w:bookmarkStart w:name="z1313" w:id="408"/>
    <w:p>
      <w:pPr>
        <w:spacing w:after="0"/>
        <w:ind w:left="0"/>
        <w:jc w:val="both"/>
      </w:pPr>
      <w:r>
        <w:rPr>
          <w:rFonts w:ascii="Times New Roman"/>
          <w:b w:val="false"/>
          <w:i w:val="false"/>
          <w:color w:val="000000"/>
          <w:sz w:val="28"/>
        </w:rPr>
        <w:t>
      15. "Есептік көрсеткіштер" деген бөлімде:</w:t>
      </w:r>
    </w:p>
    <w:bookmarkEnd w:id="408"/>
    <w:p>
      <w:pPr>
        <w:spacing w:after="0"/>
        <w:ind w:left="0"/>
        <w:jc w:val="both"/>
      </w:pPr>
      <w:r>
        <w:rPr>
          <w:rFonts w:ascii="Times New Roman"/>
          <w:b w:val="false"/>
          <w:i w:val="false"/>
          <w:color w:val="000000"/>
          <w:sz w:val="28"/>
        </w:rPr>
        <w:t>
      1) 200.00.001 І, 200.00.001 ІІ және 200.00.001 ІІІ жолдары осы нысанға 200.03-қосымшада көрсетуге тиіс ЖТС бойынша салық агенттері және әлеуметтік салық бойынша дербес төлеушілер болып танылмаған, құрылымдық бөлімшелер үшін бюджетке төлеуге жататын ЖТС-ның сомасын қоспағанда, салық агенті үшін (оның ішінде Салық кодексінің 353-бабына сәйкес салық агенттері болып танылған құрылымдық бөлімшелер) жеке тұлғаларға төленген табыстардан есептелген және есепті тоқсанның әрбір айында бюджетке аударылуға жататын ЖТС-ның сомасын көрсетуге арналған.</w:t>
      </w:r>
    </w:p>
    <w:p>
      <w:pPr>
        <w:spacing w:after="0"/>
        <w:ind w:left="0"/>
        <w:jc w:val="both"/>
      </w:pPr>
      <w:r>
        <w:rPr>
          <w:rFonts w:ascii="Times New Roman"/>
          <w:b w:val="false"/>
          <w:i w:val="false"/>
          <w:color w:val="000000"/>
          <w:sz w:val="28"/>
        </w:rPr>
        <w:t>
      200.00.001 ІV жолы 200.00.001 І, 200.00.001 ІІ және 200.00.001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xml:space="preserve">
      2) 200.00.002 І, 200.00.002 ІІ және 200.00.002 ІІІ жолдары осы нысанға 200.03-қосымшада көрсетілуге тиіс салық агенттерімен дербес төлеушілер болып танылмаған, құрылымдық бөлімшелер үшін бюджетке төлеуге жататын міндетті зейнетақы жарналары сомасын қоспағанда, салық агенті үшін (оның ішінде Салық кодексінің </w:t>
      </w:r>
      <w:r>
        <w:rPr>
          <w:rFonts w:ascii="Times New Roman"/>
          <w:b w:val="false"/>
          <w:i w:val="false"/>
          <w:color w:val="000000"/>
          <w:sz w:val="28"/>
        </w:rPr>
        <w:t>353-бабына</w:t>
      </w:r>
      <w:r>
        <w:rPr>
          <w:rFonts w:ascii="Times New Roman"/>
          <w:b w:val="false"/>
          <w:i w:val="false"/>
          <w:color w:val="000000"/>
          <w:sz w:val="28"/>
        </w:rPr>
        <w:t xml:space="preserve"> сәйкес салық агенттері болып танылған құрылымдық бөлімшелерді қоса алғанда) Қазақстан Республикасының зейнетақы заңнамасына сәйкес жеке тұлғаларға төленген табыстардан есептелген және есепті тоқсанның әрбір айында БЖЗҚ аударылуға жататын міндетті зейнетақы жарналары сомасын көрсетуге арналған.</w:t>
      </w:r>
    </w:p>
    <w:p>
      <w:pPr>
        <w:spacing w:after="0"/>
        <w:ind w:left="0"/>
        <w:jc w:val="both"/>
      </w:pPr>
      <w:r>
        <w:rPr>
          <w:rFonts w:ascii="Times New Roman"/>
          <w:b w:val="false"/>
          <w:i w:val="false"/>
          <w:color w:val="000000"/>
          <w:sz w:val="28"/>
        </w:rPr>
        <w:t>
      200.00.002 ІV жолы 200.00.002 І, 200.00.002 ІІ және 200.00.003 ІІІ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200.00.003 І, 200.00.003 ІІ және 200.00.003 ІІІ жолдары осы нысанға 200.03- қосымшада көрсетуге тиіс салық агенттерімен дербес төлеушілер болып танылмаған, құрылымдық бөлімшелер үшін бюджетке төлеуге жататын міндетті кәсіптік зейнетақы жарналары сомасын қоспағанда, салық агентімен (оның ішінде Салық кодексінің 353-бабына сәйкес салық агенттері болып танылған құрылымдық бөлімшелерді қоса алғанда) Қазақстан Республикасының зейнетақы заңнамасына сәйкес есепті тоқсанның әрбір айында қызметкерлерге есептелген табыстардан есептелетін және БЖЗҚ аударылуға жататын міндетті кәсіптік зейнетақы жарналары сомасын көрсетуге арналған.</w:t>
      </w:r>
    </w:p>
    <w:p>
      <w:pPr>
        <w:spacing w:after="0"/>
        <w:ind w:left="0"/>
        <w:jc w:val="both"/>
      </w:pPr>
      <w:r>
        <w:rPr>
          <w:rFonts w:ascii="Times New Roman"/>
          <w:b w:val="false"/>
          <w:i w:val="false"/>
          <w:color w:val="000000"/>
          <w:sz w:val="28"/>
        </w:rPr>
        <w:t>
      200.00.003 ІV жолы 200.00.003 І, 200.00.003 ІІ және 200.00.003 ІІІ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200.00.004 І, 200.00.004 ІІ және 200.00.004 ІІІ жолдары дара кәсіпкерлер (шаруа немесе фермер қожалықтарына үшін, патент негізінде арнаулы салық режимдерін қолданатындарды қоспағанда), азаматтық-құқықтық сипаттағы шарттар бойынша жеке тұлғалар, жеке практикамен айналысатын тұлғалар есепті тоқсанның әрбір айы үшін БЖЗҚ өз пайдасына аударуға жататын міндетті зейнетақы жарналарының сомаларын көрсетуге арналған.</w:t>
      </w:r>
    </w:p>
    <w:p>
      <w:pPr>
        <w:spacing w:after="0"/>
        <w:ind w:left="0"/>
        <w:jc w:val="both"/>
      </w:pPr>
      <w:r>
        <w:rPr>
          <w:rFonts w:ascii="Times New Roman"/>
          <w:b w:val="false"/>
          <w:i w:val="false"/>
          <w:color w:val="000000"/>
          <w:sz w:val="28"/>
        </w:rPr>
        <w:t>
      200.00.004 ІV жолы 200.00.004 І, 200.00.004 ІІ және 200.00.004 ІІІ жолдарының сомасы ретінде айқындалатын есепті тоқсанда міндетті зейнетақы жарналарының сомасын көрсетуге арналған;</w:t>
      </w:r>
    </w:p>
    <w:p>
      <w:pPr>
        <w:spacing w:after="0"/>
        <w:ind w:left="0"/>
        <w:jc w:val="both"/>
      </w:pPr>
      <w:r>
        <w:rPr>
          <w:rFonts w:ascii="Times New Roman"/>
          <w:b w:val="false"/>
          <w:i w:val="false"/>
          <w:color w:val="000000"/>
          <w:sz w:val="28"/>
        </w:rPr>
        <w:t>
      5) 200.00.005 І, 200.00.005 ІІ және 200.00.005 ІІІ жолдары осы нысанға 200.03-қосымшада көрсетуге тиіс ЖТС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353-бабына сәйкес салық агенттері болып танылған құрылымдық бөлімшелер) Салық кодексінің 485-бабы 1-тармағына сәйкес есепті тоқсанның әрбір айы үшін есептелген және Міндетті әлеуметтік сақтандыру туралы заңға сәйкес есептелген әлеуметтік аударымдардың сомасына азайтылған әлеуметтік салық сомасын көрсетуге арналған.</w:t>
      </w:r>
    </w:p>
    <w:p>
      <w:pPr>
        <w:spacing w:after="0"/>
        <w:ind w:left="0"/>
        <w:jc w:val="both"/>
      </w:pPr>
      <w:r>
        <w:rPr>
          <w:rFonts w:ascii="Times New Roman"/>
          <w:b w:val="false"/>
          <w:i w:val="false"/>
          <w:color w:val="000000"/>
          <w:sz w:val="28"/>
        </w:rPr>
        <w:t>
      Бұл ретте 200.00.005 І, 200.00.005 ІІ, 200.00.005 ІІІ және 200.00.005 ІV жолдарының сомасы тиісінше 200.03.003 І, 200.03.003 ІІ, 200.03.003 ІІІ және 200.03.003 ІV жолдарына енгізілмейді.</w:t>
      </w:r>
    </w:p>
    <w:p>
      <w:pPr>
        <w:spacing w:after="0"/>
        <w:ind w:left="0"/>
        <w:jc w:val="both"/>
      </w:pPr>
      <w:r>
        <w:rPr>
          <w:rFonts w:ascii="Times New Roman"/>
          <w:b w:val="false"/>
          <w:i w:val="false"/>
          <w:color w:val="000000"/>
          <w:sz w:val="28"/>
        </w:rPr>
        <w:t>
      Бұл жолдарды ауыл шаруашылығы өнімдерін, өндірушілер және ауыл шаруашылығы кооперативтері үшін арнаулы салық режимін қолданатын салық төлеушілер толтырмайды.</w:t>
      </w:r>
    </w:p>
    <w:p>
      <w:pPr>
        <w:spacing w:after="0"/>
        <w:ind w:left="0"/>
        <w:jc w:val="both"/>
      </w:pPr>
      <w:r>
        <w:rPr>
          <w:rFonts w:ascii="Times New Roman"/>
          <w:b w:val="false"/>
          <w:i w:val="false"/>
          <w:color w:val="000000"/>
          <w:sz w:val="28"/>
        </w:rPr>
        <w:t>
      Төлеуге тиіс әлеуметтік салықтың есептелуі әрбір жұмысшы бойынша жүргізіледі.</w:t>
      </w:r>
    </w:p>
    <w:p>
      <w:pPr>
        <w:spacing w:after="0"/>
        <w:ind w:left="0"/>
        <w:jc w:val="both"/>
      </w:pPr>
      <w:r>
        <w:rPr>
          <w:rFonts w:ascii="Times New Roman"/>
          <w:b w:val="false"/>
          <w:i w:val="false"/>
          <w:color w:val="000000"/>
          <w:sz w:val="28"/>
        </w:rPr>
        <w:t>
      200.00.005 ІV жолы 200.00.005 І, 200.00.005 ІІ және 200.00.005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6) декларацияны ауыл шаруашылығы өнімдерін, өндірушілер мен ауыл шаруашылығы кооперативтері арнаулы салық режимін қолданатын салық төлеушілер табыс етілген жағдайда бюджетке аударылуға жататын әлеуметтік салықтың сомасы Салық кодексінің 700-бабында белгіленген ерекшеліктер ескеріле отырып, 200.00.006 жолында көрсетіледі (6 В торкөзін толтырған жағдайда).</w:t>
      </w:r>
    </w:p>
    <w:p>
      <w:pPr>
        <w:spacing w:after="0"/>
        <w:ind w:left="0"/>
        <w:jc w:val="both"/>
      </w:pPr>
      <w:r>
        <w:rPr>
          <w:rFonts w:ascii="Times New Roman"/>
          <w:b w:val="false"/>
          <w:i w:val="false"/>
          <w:color w:val="000000"/>
          <w:sz w:val="28"/>
        </w:rPr>
        <w:t>
      200.00.006 І, 200.00.006 ІІ және 200.00.006 ІІІ жолдары есепті тоқсанның әрбір айы үшін есептелген әлеуметтік салықтың сомасын көрсетуге арналған.</w:t>
      </w:r>
    </w:p>
    <w:p>
      <w:pPr>
        <w:spacing w:after="0"/>
        <w:ind w:left="0"/>
        <w:jc w:val="both"/>
      </w:pPr>
      <w:r>
        <w:rPr>
          <w:rFonts w:ascii="Times New Roman"/>
          <w:b w:val="false"/>
          <w:i w:val="false"/>
          <w:color w:val="000000"/>
          <w:sz w:val="28"/>
        </w:rPr>
        <w:t>
      200.00.006 ІV жолы 200.00.006 І, 200.00.006 ІІ және 200.00.006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7) 200.00.007 І, 200.00.007 ІІ және 200.00.007 ІІІ жолдары салық төлеуші есепті тоқсанның әрбір айында өзі үшін және есепті тоқсанның әрбір айында әрбір үшін төленетін, Салық кодексінің 485-бабының 2-тармағына сәйкес есептелген, бюджетке төлеуге тиіс әлеуметтік салықтың сомасын көрсетуге арналған.</w:t>
      </w:r>
    </w:p>
    <w:p>
      <w:pPr>
        <w:spacing w:after="0"/>
        <w:ind w:left="0"/>
        <w:jc w:val="both"/>
      </w:pPr>
      <w:r>
        <w:rPr>
          <w:rFonts w:ascii="Times New Roman"/>
          <w:b w:val="false"/>
          <w:i w:val="false"/>
          <w:color w:val="000000"/>
          <w:sz w:val="28"/>
        </w:rPr>
        <w:t>
      200.00.007 ІV жолы 200.00.007 І, 200.00.007 ІІ және 200.00.007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8) 200.00.008 І, 200.00.008 ІІ және 200.00.008 ІІІ жолдары осы нысанға 200.03 қосымшада көрсетуге тиіс жеке табыс салығы бойынша салық агенттері және әлеуметтік салық бойынша дербес төлеушілер болып танылмаған, құрылымдық бөлімшелер үшін бюджетке төлеуге жататын жеке табыс салығының сомасын қоспағанда, салық агенті үшін (оның ішінде Салық кодексінің 353-бабына сәйкес салық агенттері болып танылған құрылымдық бөлімшелер) тоқсанның әрбір айы үшін есептелген және Міндетті әлеуметтік сақтандыру туралы заңына сәйкес есептелген әлеуметтік аударымдардың сомасын көрсетуге арналған.</w:t>
      </w:r>
    </w:p>
    <w:p>
      <w:pPr>
        <w:spacing w:after="0"/>
        <w:ind w:left="0"/>
        <w:jc w:val="both"/>
      </w:pPr>
      <w:r>
        <w:rPr>
          <w:rFonts w:ascii="Times New Roman"/>
          <w:b w:val="false"/>
          <w:i w:val="false"/>
          <w:color w:val="000000"/>
          <w:sz w:val="28"/>
        </w:rPr>
        <w:t>
      200.00.008 ІV жолы 200.00.008 І, 200.00.008 ІІ және 200.00.008 ІІІ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9) 200.00.009 І, 200.00.009 ІІ және 200.00.009 ІІІ жолдары дара кәсіпкерлердің (шаруа немесе фермер қожалықтары үшін патент негізіндегі арнаулы салық режимдерін қолданатындарды қоспағанда), жеке практикамен айналысатын тұлғалар есепті тоқсанның әрбір айы үшін өз пайдасына әлеуметтік аударымдардың сомасын көрсетуіне арналған.</w:t>
      </w:r>
    </w:p>
    <w:p>
      <w:pPr>
        <w:spacing w:after="0"/>
        <w:ind w:left="0"/>
        <w:jc w:val="both"/>
      </w:pPr>
      <w:r>
        <w:rPr>
          <w:rFonts w:ascii="Times New Roman"/>
          <w:b w:val="false"/>
          <w:i w:val="false"/>
          <w:color w:val="000000"/>
          <w:sz w:val="28"/>
        </w:rPr>
        <w:t>
      200.00.009 ІV жолы 200.00.009 І, 200.00.009 ІІ және 200.00.009 ІІІ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10) 200.00.010 І, 200.00.010 ІІ және 200.00.010 ІІІ жолдары Міндетті әлеуметтік медициналық сақтандыру туралы заңына сәйкес МӘМС аударымдарының сомасын көрсетуіне арналған.</w:t>
      </w:r>
    </w:p>
    <w:p>
      <w:pPr>
        <w:spacing w:after="0"/>
        <w:ind w:left="0"/>
        <w:jc w:val="both"/>
      </w:pPr>
      <w:r>
        <w:rPr>
          <w:rFonts w:ascii="Times New Roman"/>
          <w:b w:val="false"/>
          <w:i w:val="false"/>
          <w:color w:val="000000"/>
          <w:sz w:val="28"/>
        </w:rPr>
        <w:t>
      200.00.010 І, 200.00.010 ІІ, 200.00.010 ІІІ, 200.00.010 ІV жолдары Міндетті әлеуметтік медициналық сақтандыру туралы заңға сәйкес 2017 жылғы 1 шілдеден бастап толтырылуға жатады;</w:t>
      </w:r>
    </w:p>
    <w:p>
      <w:pPr>
        <w:spacing w:after="0"/>
        <w:ind w:left="0"/>
        <w:jc w:val="both"/>
      </w:pPr>
      <w:r>
        <w:rPr>
          <w:rFonts w:ascii="Times New Roman"/>
          <w:b w:val="false"/>
          <w:i w:val="false"/>
          <w:color w:val="000000"/>
          <w:sz w:val="28"/>
        </w:rPr>
        <w:t>
      11) 200.00.011 І, 200.00.011 ІІ және 200.00.011 ІІІ жолдары Міндетті әлеуметтік медициналық сақтандыру туралы заңға сәйкес МӘМС жарнасының сомасын көрсету үшін, сондай-ақ азаматтық-құқықтық сипаттағы шарт бойынша табыс алатын жеке тұлғаның, осындай жарна бойынша есептеуді (ұстауды) және аударуды, осындай шарт жасасқан ссалық агенті жүзеге асыратын жарна сомасын көрсету үшін арналған.</w:t>
      </w:r>
    </w:p>
    <w:p>
      <w:pPr>
        <w:spacing w:after="0"/>
        <w:ind w:left="0"/>
        <w:jc w:val="both"/>
      </w:pPr>
      <w:r>
        <w:rPr>
          <w:rFonts w:ascii="Times New Roman"/>
          <w:b w:val="false"/>
          <w:i w:val="false"/>
          <w:color w:val="000000"/>
          <w:sz w:val="28"/>
        </w:rPr>
        <w:t>
      200.00.011 І, 200.00.011 ІІ, 200.00.011 ІІІ және 200.00.011 ІV жолдары Міндетті әлеуметтік медициналық сақтандыру туралы заңға сәйкес 2017 жылғы 1 шілдеден бастап толтырылуға жатады.</w:t>
      </w:r>
    </w:p>
    <w:bookmarkStart w:name="z1314" w:id="409"/>
    <w:p>
      <w:pPr>
        <w:spacing w:after="0"/>
        <w:ind w:left="0"/>
        <w:jc w:val="both"/>
      </w:pPr>
      <w:r>
        <w:rPr>
          <w:rFonts w:ascii="Times New Roman"/>
          <w:b w:val="false"/>
          <w:i w:val="false"/>
          <w:color w:val="000000"/>
          <w:sz w:val="28"/>
        </w:rPr>
        <w:t>
      16. "Салық төлеушінің жауапкершілігі" деген бөлімде:</w:t>
      </w:r>
    </w:p>
    <w:bookmarkEnd w:id="409"/>
    <w:p>
      <w:pPr>
        <w:spacing w:after="0"/>
        <w:ind w:left="0"/>
        <w:jc w:val="both"/>
      </w:pPr>
      <w:r>
        <w:rPr>
          <w:rFonts w:ascii="Times New Roman"/>
          <w:b w:val="false"/>
          <w:i w:val="false"/>
          <w:color w:val="000000"/>
          <w:sz w:val="28"/>
        </w:rPr>
        <w:t>
      1) "Басшының тегі, аты, әкесінің аты (болған кезде)/Салымшының тегі, аты, әкесінің аты (болған кезде)" деген жолда құрылтай құжаттарына сәйкес басшының/жеке басын куәландыратын құжаттарға сәйкес салымшының тегі, аты, әкесінің аты (болған кезде) көрсетіледі.</w:t>
      </w:r>
    </w:p>
    <w:p>
      <w:pPr>
        <w:spacing w:after="0"/>
        <w:ind w:left="0"/>
        <w:jc w:val="both"/>
      </w:pPr>
      <w:r>
        <w:rPr>
          <w:rFonts w:ascii="Times New Roman"/>
          <w:b w:val="false"/>
          <w:i w:val="false"/>
          <w:color w:val="000000"/>
          <w:sz w:val="28"/>
        </w:rPr>
        <w:t>
      Егер декларацияны дара кәсіпкер, жеке практикамен айналысатын тұлға табыс еткен болса, жеке басын куәландыратын құжаттарға сәйкес оның тегі, аты, әкесінің аты (болған кезде) көрсетіледі.</w:t>
      </w:r>
    </w:p>
    <w:p>
      <w:pPr>
        <w:spacing w:after="0"/>
        <w:ind w:left="0"/>
        <w:jc w:val="both"/>
      </w:pPr>
      <w:r>
        <w:rPr>
          <w:rFonts w:ascii="Times New Roman"/>
          <w:b w:val="false"/>
          <w:i w:val="false"/>
          <w:color w:val="000000"/>
          <w:sz w:val="28"/>
        </w:rPr>
        <w:t>
      Салық міндеттемелерін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ағымдағы күні;</w:t>
      </w:r>
    </w:p>
    <w:p>
      <w:pPr>
        <w:spacing w:after="0"/>
        <w:ind w:left="0"/>
        <w:jc w:val="both"/>
      </w:pPr>
      <w:r>
        <w:rPr>
          <w:rFonts w:ascii="Times New Roman"/>
          <w:b w:val="false"/>
          <w:i w:val="false"/>
          <w:color w:val="000000"/>
          <w:sz w:val="28"/>
        </w:rPr>
        <w:t>
      3) ЖТС және әлеуметтік салық бенефициар – мемлекеттік кірістер органының коды - салық агентінің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міндетті зейнетақы жарналары мен әлеуметтік аударымдар бойынша бенефициар – мемлекеттік кірістер органының коды – салық агентінің, салымшының (төлеушінің) орналасқан орны (тұрғылықты жері) бойынша мемлекеттік кірістер органының коды;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(болған кезде)" деген ашық жолда – декларацияны қабылдаған мемлекеттік кірістер органы қызметкерінің тегі, аты, әкесінің аты (болған кезде) және оның қолы;</w:t>
      </w:r>
    </w:p>
    <w:p>
      <w:pPr>
        <w:spacing w:after="0"/>
        <w:ind w:left="0"/>
        <w:jc w:val="both"/>
      </w:pPr>
      <w:r>
        <w:rPr>
          <w:rFonts w:ascii="Times New Roman"/>
          <w:b w:val="false"/>
          <w:i w:val="false"/>
          <w:color w:val="000000"/>
          <w:sz w:val="28"/>
        </w:rPr>
        <w:t xml:space="preserve">
      6) декларацияның қабылданған күні – Салық кодексінің </w:t>
      </w:r>
      <w:r>
        <w:rPr>
          <w:rFonts w:ascii="Times New Roman"/>
          <w:b w:val="false"/>
          <w:i w:val="false"/>
          <w:color w:val="000000"/>
          <w:sz w:val="28"/>
        </w:rPr>
        <w:t>209-бабының</w:t>
      </w:r>
      <w:r>
        <w:rPr>
          <w:rFonts w:ascii="Times New Roman"/>
          <w:b w:val="false"/>
          <w:i w:val="false"/>
          <w:color w:val="000000"/>
          <w:sz w:val="28"/>
        </w:rPr>
        <w:t xml:space="preserve"> 2-тармағына сәйкес декларацияның табыс етілген күні;</w:t>
      </w:r>
    </w:p>
    <w:p>
      <w:pPr>
        <w:spacing w:after="0"/>
        <w:ind w:left="0"/>
        <w:jc w:val="both"/>
      </w:pPr>
      <w:r>
        <w:rPr>
          <w:rFonts w:ascii="Times New Roman"/>
          <w:b w:val="false"/>
          <w:i w:val="false"/>
          <w:color w:val="000000"/>
          <w:sz w:val="28"/>
        </w:rPr>
        <w:t>
      7) құжаттың кіріс нөмірі – мемлекеттік кірістер органы беретін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315" w:id="410"/>
    <w:p>
      <w:pPr>
        <w:spacing w:after="0"/>
        <w:ind w:left="0"/>
        <w:jc w:val="left"/>
      </w:pPr>
      <w:r>
        <w:rPr>
          <w:rFonts w:ascii="Times New Roman"/>
          <w:b/>
          <w:i w:val="false"/>
          <w:color w:val="000000"/>
        </w:rPr>
        <w:t xml:space="preserve"> 3-тарау. "Жеке табыс салығын және әлеуметтік салықты,міндетті зейнетақы жарналарын,міндетті кәсіптік зейнетақы арналарын,әлеуметтік аударымдарды, МӘМС аударымдарын және (немесе) жарналарын есептеу" 200.01-нысанын толтыру бойынша түсіндірме</w:t>
      </w:r>
    </w:p>
    <w:bookmarkEnd w:id="410"/>
    <w:bookmarkStart w:name="z1316" w:id="411"/>
    <w:p>
      <w:pPr>
        <w:spacing w:after="0"/>
        <w:ind w:left="0"/>
        <w:jc w:val="both"/>
      </w:pPr>
      <w:r>
        <w:rPr>
          <w:rFonts w:ascii="Times New Roman"/>
          <w:b w:val="false"/>
          <w:i w:val="false"/>
          <w:color w:val="000000"/>
          <w:sz w:val="28"/>
        </w:rPr>
        <w:t>
      17. "Жеке табыс салығы" деген бөлімде:</w:t>
      </w:r>
    </w:p>
    <w:bookmarkEnd w:id="411"/>
    <w:p>
      <w:pPr>
        <w:spacing w:after="0"/>
        <w:ind w:left="0"/>
        <w:jc w:val="both"/>
      </w:pPr>
      <w:r>
        <w:rPr>
          <w:rFonts w:ascii="Times New Roman"/>
          <w:b w:val="false"/>
          <w:i w:val="false"/>
          <w:color w:val="000000"/>
          <w:sz w:val="28"/>
        </w:rPr>
        <w:t xml:space="preserve">
      1) 200.01.001 І, 200.01.001 ІІ және 200.01.001 ІІІ жолдары салық агентінің салық тоқсанының әрбір айы үшін жеке тұлғаларға есептеген табыстарының, оның ішінде материалдық пайда түрінде алынған, сондай-ақ Қазақстан Республикасының заңнамасына сәйкес салық агентімен жасасқан азаматтық-құқықтық сипаттағы шарттар бойынша табыстарды қоса алғанда жұмысшының жұмыс берушіден ақшалай немесе заттай нысанда алған табыстары, оның ішінде Салық кодексінің </w:t>
      </w:r>
      <w:r>
        <w:rPr>
          <w:rFonts w:ascii="Times New Roman"/>
          <w:b w:val="false"/>
          <w:i w:val="false"/>
          <w:color w:val="000000"/>
          <w:sz w:val="28"/>
        </w:rPr>
        <w:t>341-бабында</w:t>
      </w:r>
      <w:r>
        <w:rPr>
          <w:rFonts w:ascii="Times New Roman"/>
          <w:b w:val="false"/>
          <w:i w:val="false"/>
          <w:color w:val="000000"/>
          <w:sz w:val="28"/>
        </w:rPr>
        <w:t xml:space="preserve"> көрсетілген табыстардың сомасын көрсетуге арналған.</w:t>
      </w:r>
    </w:p>
    <w:p>
      <w:pPr>
        <w:spacing w:after="0"/>
        <w:ind w:left="0"/>
        <w:jc w:val="both"/>
      </w:pPr>
      <w:r>
        <w:rPr>
          <w:rFonts w:ascii="Times New Roman"/>
          <w:b w:val="false"/>
          <w:i w:val="false"/>
          <w:color w:val="000000"/>
          <w:sz w:val="28"/>
        </w:rPr>
        <w:t>
      200.01.001 ІV жолы 200.01.001 І, 200.01.001 ІІ және 200.01.001 ІІІ жолдарының сомасы ретінде айқындалатын есепті тоқсан үшін табыстардың қорытынды сомасын көрсетуге арналған. 200.00.001 ІV жолы оның ішінде 200.01.001 А және 200.01.001 В жолдарының сомасын қамтиды.</w:t>
      </w:r>
    </w:p>
    <w:p>
      <w:pPr>
        <w:spacing w:after="0"/>
        <w:ind w:left="0"/>
        <w:jc w:val="both"/>
      </w:pPr>
      <w:r>
        <w:rPr>
          <w:rFonts w:ascii="Times New Roman"/>
          <w:b w:val="false"/>
          <w:i w:val="false"/>
          <w:color w:val="000000"/>
          <w:sz w:val="28"/>
        </w:rPr>
        <w:t>
      200.01.001 А жолы есепті тоқсан үшін қызметкерлерге есептелген табысты көрсетуге арналған.</w:t>
      </w:r>
    </w:p>
    <w:p>
      <w:pPr>
        <w:spacing w:after="0"/>
        <w:ind w:left="0"/>
        <w:jc w:val="both"/>
      </w:pPr>
      <w:r>
        <w:rPr>
          <w:rFonts w:ascii="Times New Roman"/>
          <w:b w:val="false"/>
          <w:i w:val="false"/>
          <w:color w:val="000000"/>
          <w:sz w:val="28"/>
        </w:rPr>
        <w:t>
      200.01.001 В жолы есепті тоқсан үшін дивидендтер, сыйақылар, ұтыстар түріндегі табыстар сомасын көрсетуге арналған;</w:t>
      </w:r>
    </w:p>
    <w:p>
      <w:pPr>
        <w:spacing w:after="0"/>
        <w:ind w:left="0"/>
        <w:jc w:val="both"/>
      </w:pPr>
      <w:r>
        <w:rPr>
          <w:rFonts w:ascii="Times New Roman"/>
          <w:b w:val="false"/>
          <w:i w:val="false"/>
          <w:color w:val="000000"/>
          <w:sz w:val="28"/>
        </w:rPr>
        <w:t>
      2) 200.01.002 І, 200.01.002 ІІ және 200.01.002 ІІІ жолдары есепті тоқсанның әр айы ішінде жеке тұлғаларға есептелген, табыстарынан есептелген ЖТС-ның сомасын көрсетуге арналған.</w:t>
      </w:r>
    </w:p>
    <w:p>
      <w:pPr>
        <w:spacing w:after="0"/>
        <w:ind w:left="0"/>
        <w:jc w:val="both"/>
      </w:pPr>
      <w:r>
        <w:rPr>
          <w:rFonts w:ascii="Times New Roman"/>
          <w:b w:val="false"/>
          <w:i w:val="false"/>
          <w:color w:val="000000"/>
          <w:sz w:val="28"/>
        </w:rPr>
        <w:t>
      200.01.002 ІV жол 200.01.002 І, 200.01.002 ІІ және 200.01.002 ІІІ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3) 200.001.003 жол міндетті, ерікті зейнетақы және міндетті, кәсіптік зейнетақы жарналарын, сақтандыру сыйақыларын және ЖТС есепке алмағанда, салық агентінің есептелген, бірақ есепті тоқсан соңында жеке тұлғаларға төленбеген табыстар бойынша берешектер сомасын көрсетуге арналған;</w:t>
      </w:r>
    </w:p>
    <w:p>
      <w:pPr>
        <w:spacing w:after="0"/>
        <w:ind w:left="0"/>
        <w:jc w:val="both"/>
      </w:pPr>
      <w:r>
        <w:rPr>
          <w:rFonts w:ascii="Times New Roman"/>
          <w:b w:val="false"/>
          <w:i w:val="false"/>
          <w:color w:val="000000"/>
          <w:sz w:val="28"/>
        </w:rPr>
        <w:t>
      4) 200.01.004 жол есептелген, бірақ есепті тоқсанның басында төленбеген ЖТС-ның сомасын көрсетуге арналған;</w:t>
      </w:r>
    </w:p>
    <w:p>
      <w:pPr>
        <w:spacing w:after="0"/>
        <w:ind w:left="0"/>
        <w:jc w:val="both"/>
      </w:pPr>
      <w:r>
        <w:rPr>
          <w:rFonts w:ascii="Times New Roman"/>
          <w:b w:val="false"/>
          <w:i w:val="false"/>
          <w:color w:val="000000"/>
          <w:sz w:val="28"/>
        </w:rPr>
        <w:t>
      5) 200.01.005 жол есептелген, бірақ есепті тоқсанның соңында төленбеген ЖТС-ның сомасын көрсетуге арналған;</w:t>
      </w:r>
    </w:p>
    <w:p>
      <w:pPr>
        <w:spacing w:after="0"/>
        <w:ind w:left="0"/>
        <w:jc w:val="both"/>
      </w:pPr>
      <w:r>
        <w:rPr>
          <w:rFonts w:ascii="Times New Roman"/>
          <w:b w:val="false"/>
          <w:i w:val="false"/>
          <w:color w:val="000000"/>
          <w:sz w:val="28"/>
        </w:rPr>
        <w:t>
      6) 200.01.006 І, 200.01.006 ІІ және 200.01.006 ІІІ жолдары есепті тоқсанның әрбір айында жеке тұлғаларға төленген табыстар сомасын көрсетуге арналған.</w:t>
      </w:r>
    </w:p>
    <w:p>
      <w:pPr>
        <w:spacing w:after="0"/>
        <w:ind w:left="0"/>
        <w:jc w:val="both"/>
      </w:pPr>
      <w:r>
        <w:rPr>
          <w:rFonts w:ascii="Times New Roman"/>
          <w:b w:val="false"/>
          <w:i w:val="false"/>
          <w:color w:val="000000"/>
          <w:sz w:val="28"/>
        </w:rPr>
        <w:t>
      200.01.006 ІV жолы 200.01.006 І, 200.01.006 ІІ және 200.01.006 ІІІ жолдарының сомасы ретінде айқындалатын, есепті тоқсан үшін табыстардың қорытынды сомасын көрсетуге арналған.</w:t>
      </w:r>
    </w:p>
    <w:bookmarkStart w:name="z1317" w:id="412"/>
    <w:p>
      <w:pPr>
        <w:spacing w:after="0"/>
        <w:ind w:left="0"/>
        <w:jc w:val="both"/>
      </w:pPr>
      <w:r>
        <w:rPr>
          <w:rFonts w:ascii="Times New Roman"/>
          <w:b w:val="false"/>
          <w:i w:val="false"/>
          <w:color w:val="000000"/>
          <w:sz w:val="28"/>
        </w:rPr>
        <w:t>
      18. "Міндетті зейнетақы жарналары, міндетті кәсіптік зейнетақы жарналары" бөлімінде:</w:t>
      </w:r>
    </w:p>
    <w:bookmarkEnd w:id="412"/>
    <w:p>
      <w:pPr>
        <w:spacing w:after="0"/>
        <w:ind w:left="0"/>
        <w:jc w:val="both"/>
      </w:pPr>
      <w:r>
        <w:rPr>
          <w:rFonts w:ascii="Times New Roman"/>
          <w:b w:val="false"/>
          <w:i w:val="false"/>
          <w:color w:val="000000"/>
          <w:sz w:val="28"/>
        </w:rPr>
        <w:t>
      1) 200.01.007 І, 200.01.007 ІІ және 200.01.007 ІІІ жолдар Зейнетақымен қамсыздандыру туралы заңға сәйкес есепті тоқсанның әрбір айы үшін міндетті зейнетақы жарналары ұсталатын (есептелетін) жеке тұлғаларға есептелген табыстардың сомасын көрсетуге арналған.</w:t>
      </w:r>
    </w:p>
    <w:p>
      <w:pPr>
        <w:spacing w:after="0"/>
        <w:ind w:left="0"/>
        <w:jc w:val="both"/>
      </w:pPr>
      <w:r>
        <w:rPr>
          <w:rFonts w:ascii="Times New Roman"/>
          <w:b w:val="false"/>
          <w:i w:val="false"/>
          <w:color w:val="000000"/>
          <w:sz w:val="28"/>
        </w:rPr>
        <w:t>
      200.01.007 ІV жолы 200.01.007 І, 200.01.007 ІІ және 200.01.007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200.01.008 І, 200.01.008 ІІ және 200.01.008 ІІІ жолдар Қазақстан Республикасының зейнетақы заңнамасына сәйкес есепті тоқсанның әрбір айы үшін міндетті кәсіптік зейнетақы жарналары есепке жазылған (есептелетін) жеке тұлғаларға есептелген табыстардың сомасын көрсетуге арналған.</w:t>
      </w:r>
    </w:p>
    <w:p>
      <w:pPr>
        <w:spacing w:after="0"/>
        <w:ind w:left="0"/>
        <w:jc w:val="both"/>
      </w:pPr>
      <w:r>
        <w:rPr>
          <w:rFonts w:ascii="Times New Roman"/>
          <w:b w:val="false"/>
          <w:i w:val="false"/>
          <w:color w:val="000000"/>
          <w:sz w:val="28"/>
        </w:rPr>
        <w:t>
      200.01.008 ІV жолы 200.01.008 І, 200.01.008 ІІ және 200.01.008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3) 200.01.009 І, 200.01.009 ІІ және 200.01.009 ІІІ жолдары дара кәсіпкерлер (шаруа немесе фермер қожалықтарына арналған, патент негізіндегі арнаулы салық режимдерін қолданатындарды қоспағанда), жеке практикамен айналысатын тұлғалар есепті тоқсанның әрбір айы үшін өз пайдасына мәлімдейтін табыстардың сомаларын көрсетуге арналған.</w:t>
      </w:r>
    </w:p>
    <w:p>
      <w:pPr>
        <w:spacing w:after="0"/>
        <w:ind w:left="0"/>
        <w:jc w:val="both"/>
      </w:pPr>
      <w:r>
        <w:rPr>
          <w:rFonts w:ascii="Times New Roman"/>
          <w:b w:val="false"/>
          <w:i w:val="false"/>
          <w:color w:val="000000"/>
          <w:sz w:val="28"/>
        </w:rPr>
        <w:t>
      200.01.009 ІV жол 201.01.009 І, 201.01.009 ІІ және 201.01.009 ІІІ жолдарының сомасы ретінде айқындалатын есепті тоқсан үшін мәлімдейтін табыстың қорытынды сомасын көрсетуге арналған.</w:t>
      </w:r>
    </w:p>
    <w:bookmarkStart w:name="z1318" w:id="413"/>
    <w:p>
      <w:pPr>
        <w:spacing w:after="0"/>
        <w:ind w:left="0"/>
        <w:jc w:val="both"/>
      </w:pPr>
      <w:r>
        <w:rPr>
          <w:rFonts w:ascii="Times New Roman"/>
          <w:b w:val="false"/>
          <w:i w:val="false"/>
          <w:color w:val="000000"/>
          <w:sz w:val="28"/>
        </w:rPr>
        <w:t>
      19. "Мүгедек қызметкерлердің саны және еңбекақыларын төлеу бойынша шығыстар" деген бөлімде Салық кодексінің 290-бабы 3-тармағының шарттарына сәйкес келетін тірек-қимыл мүшесі бұзылған, есту, сөйлеу, көру қабілетінен айрылған мүгедектер жұмыс істейтін мамандандырылған ұйымдар толтырады.</w:t>
      </w:r>
    </w:p>
    <w:bookmarkEnd w:id="413"/>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200.01.010 І, 200.01.010 ІІ және 200.01.010 ІІІ жолдары есепті тоқсанның әрбір айы үшін мүгедек қызметкерлердің санын көрсетуге арналған;</w:t>
      </w:r>
    </w:p>
    <w:p>
      <w:pPr>
        <w:spacing w:after="0"/>
        <w:ind w:left="0"/>
        <w:jc w:val="both"/>
      </w:pPr>
      <w:r>
        <w:rPr>
          <w:rFonts w:ascii="Times New Roman"/>
          <w:b w:val="false"/>
          <w:i w:val="false"/>
          <w:color w:val="000000"/>
          <w:sz w:val="28"/>
        </w:rPr>
        <w:t>
      2) 200.01.011 І, 200.01.011 ІІ және 200.01.011 ІІІ жолдары есепті тоқсанның әрбір айы үшін мүгедек қызметкерлер санының жұмыскерлердің жалпы санындағы үлес салмағын көрсетуге арналған;</w:t>
      </w:r>
    </w:p>
    <w:p>
      <w:pPr>
        <w:spacing w:after="0"/>
        <w:ind w:left="0"/>
        <w:jc w:val="both"/>
      </w:pPr>
      <w:r>
        <w:rPr>
          <w:rFonts w:ascii="Times New Roman"/>
          <w:b w:val="false"/>
          <w:i w:val="false"/>
          <w:color w:val="000000"/>
          <w:sz w:val="28"/>
        </w:rPr>
        <w:t>
      3) 200.01.012 І, 200.01.012 ІІ және 200.01.012 ІІІ жолдары есепті тоқсанның әрбір айы үшін мүгедек қызметкерлердің еңбекақысын төлеу бойынша шығыстардың еңбекақы төлеу бойынша жалпы шығыстардағы үлес салмағын көрсетуге арналған.</w:t>
      </w:r>
    </w:p>
    <w:bookmarkStart w:name="z1319" w:id="414"/>
    <w:p>
      <w:pPr>
        <w:spacing w:after="0"/>
        <w:ind w:left="0"/>
        <w:jc w:val="both"/>
      </w:pPr>
      <w:r>
        <w:rPr>
          <w:rFonts w:ascii="Times New Roman"/>
          <w:b w:val="false"/>
          <w:i w:val="false"/>
          <w:color w:val="000000"/>
          <w:sz w:val="28"/>
        </w:rPr>
        <w:t xml:space="preserve">
      20. "Салық кодексінің </w:t>
      </w:r>
      <w:r>
        <w:rPr>
          <w:rFonts w:ascii="Times New Roman"/>
          <w:b w:val="false"/>
          <w:i w:val="false"/>
          <w:color w:val="000000"/>
          <w:sz w:val="28"/>
        </w:rPr>
        <w:t>485-бабының</w:t>
      </w:r>
      <w:r>
        <w:rPr>
          <w:rFonts w:ascii="Times New Roman"/>
          <w:b w:val="false"/>
          <w:i w:val="false"/>
          <w:color w:val="000000"/>
          <w:sz w:val="28"/>
        </w:rPr>
        <w:t xml:space="preserve"> 1-тармағында белгіленген мөлшерлемелер қолданылған әлеуметтік салық" деген бөлімді салық агенттері болып табылатын, Қазақстан Республикасының резидент заңды тұлғалары, сондай-ақ Салық кодексінің 220-бабына сәйкес Қазақстан Республикасында тұрақты мекеме арқылы қызметін жүзеге асыратын бейрезиденттер толтырады.</w:t>
      </w:r>
    </w:p>
    <w:bookmarkEnd w:id="414"/>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200.01.013 І, 200.01.013 ІІ және 200.01.013 ІІІ жолдары есепті тоқсанның әрбір айы үшін әлеуметтік салық салынатын объекті болып табылатын табыстарды көрсетуге арналған.</w:t>
      </w:r>
    </w:p>
    <w:p>
      <w:pPr>
        <w:spacing w:after="0"/>
        <w:ind w:left="0"/>
        <w:jc w:val="both"/>
      </w:pPr>
      <w:r>
        <w:rPr>
          <w:rFonts w:ascii="Times New Roman"/>
          <w:b w:val="false"/>
          <w:i w:val="false"/>
          <w:color w:val="000000"/>
          <w:sz w:val="28"/>
        </w:rPr>
        <w:t>
      200.01.013 ІV жолы 200.01.013 І, 200.01.013 ІІ және 200.01.013 ІІІ жолдарының сомасы ретінде айқындалатын, есепті тоқсан үшін табыстардың қорытынды сомасын көрсетуге арналған.</w:t>
      </w:r>
    </w:p>
    <w:bookmarkStart w:name="z1320" w:id="415"/>
    <w:p>
      <w:pPr>
        <w:spacing w:after="0"/>
        <w:ind w:left="0"/>
        <w:jc w:val="both"/>
      </w:pPr>
      <w:r>
        <w:rPr>
          <w:rFonts w:ascii="Times New Roman"/>
          <w:b w:val="false"/>
          <w:i w:val="false"/>
          <w:color w:val="000000"/>
          <w:sz w:val="28"/>
        </w:rPr>
        <w:t>
      21. "Әлеуметтік аударымдар" деген бөлімде:</w:t>
      </w:r>
    </w:p>
    <w:bookmarkEnd w:id="415"/>
    <w:p>
      <w:pPr>
        <w:spacing w:after="0"/>
        <w:ind w:left="0"/>
        <w:jc w:val="both"/>
      </w:pPr>
      <w:r>
        <w:rPr>
          <w:rFonts w:ascii="Times New Roman"/>
          <w:b w:val="false"/>
          <w:i w:val="false"/>
          <w:color w:val="000000"/>
          <w:sz w:val="28"/>
        </w:rPr>
        <w:t>
      1) 200.01.014 І, 200.01.014 ІІ және 200.01.014 ІІІ жолдары Міндетті әлеуметтік сақтандыру туралы заңға сәйкес салық кезңінің әрбір айында әскери қызметшілердің, ішкі істер органдарының қызметкерлерінің, Қазақстан Республикасы Ішкі істер министрлігінің Қылмыстық-атқару жүйесі комитетінің және Төтенше жағдайлар комитетінің, Қазақстан Республикасының Мемлекеттік қызмет істері және сыбайлас жемқорлыққа қарсы агенттігінің жемқорлық іс-әрекетке қарсы ұлттық бюросы, жеке тұлғаның ақшалай табысы түрінде төленетін жұмыс берушінің шығыстарын қоса отырып, жеке тұлғаларға табыс түрінде төленетін жұмыс берушінің шығыстарын көрсетуге арналған.</w:t>
      </w:r>
    </w:p>
    <w:p>
      <w:pPr>
        <w:spacing w:after="0"/>
        <w:ind w:left="0"/>
        <w:jc w:val="both"/>
      </w:pPr>
      <w:r>
        <w:rPr>
          <w:rFonts w:ascii="Times New Roman"/>
          <w:b w:val="false"/>
          <w:i w:val="false"/>
          <w:color w:val="000000"/>
          <w:sz w:val="28"/>
        </w:rPr>
        <w:t>
      Бұл ретте, әлеуметтік аударымдар әлеуметтік аударымдарды есептеу объектісінен Міндетті әлеуметтік сақтандыру туралы заңымен белгіленген мөлшерде жүргізіледі. Әлеуметтік аударымдарды есептеу үшін қабылданатын ай сайынғы табыс Қазақстан Республикасының республикалық бюджет туралы заңында белгіленген ең төменгі еңбек ақының он еселенген мөлшерінен асып кетпеуі тиіс.</w:t>
      </w:r>
    </w:p>
    <w:p>
      <w:pPr>
        <w:spacing w:after="0"/>
        <w:ind w:left="0"/>
        <w:jc w:val="both"/>
      </w:pPr>
      <w:r>
        <w:rPr>
          <w:rFonts w:ascii="Times New Roman"/>
          <w:b w:val="false"/>
          <w:i w:val="false"/>
          <w:color w:val="000000"/>
          <w:sz w:val="28"/>
        </w:rPr>
        <w:t>
      200.01.014 ІV жолы 200.01.014 І, 200.01.014 ІІ және 200.01.014 ІІІ жолдарының сомасы ретінде айқындалатын, есепті тоқсан үшін жеке тұлғалардың табыстарының қорытынды сомасын көрсетуге арналған;</w:t>
      </w:r>
    </w:p>
    <w:p>
      <w:pPr>
        <w:spacing w:after="0"/>
        <w:ind w:left="0"/>
        <w:jc w:val="both"/>
      </w:pPr>
      <w:r>
        <w:rPr>
          <w:rFonts w:ascii="Times New Roman"/>
          <w:b w:val="false"/>
          <w:i w:val="false"/>
          <w:color w:val="000000"/>
          <w:sz w:val="28"/>
        </w:rPr>
        <w:t>
      2) 200.01.015 І, 200.01.015 ІІ және 200.01.015 ІІІ жолдары дара кәсіпкерлер (шаруа немесе фермер қожалықтары үшін патент негізіндегі арнаулы салық режимдерін қолданатындарды қоспағанда), жеке практикамен айналысатын тұлғалар өз пайдасына есепті тоқсанның әр айында әлеуметтік аударымдарды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200.01.015 ІV жолы 200.01.015 І, 200.01.015 ІІ және 200.01.015 ІІІ жолдарының сомасы ретінде айқындалатын есепті тоқсан үшін табыстың қорытынды сомасын көрсетуге арналған.</w:t>
      </w:r>
    </w:p>
    <w:bookmarkStart w:name="z1321" w:id="416"/>
    <w:p>
      <w:pPr>
        <w:spacing w:after="0"/>
        <w:ind w:left="0"/>
        <w:jc w:val="both"/>
      </w:pPr>
      <w:r>
        <w:rPr>
          <w:rFonts w:ascii="Times New Roman"/>
          <w:b w:val="false"/>
          <w:i w:val="false"/>
          <w:color w:val="000000"/>
          <w:sz w:val="28"/>
        </w:rPr>
        <w:t>
      22. "Міндетті әлеуметтік медициналық сақтандыруға аударымдар және (немесе) жарналар" деген бөлімде:</w:t>
      </w:r>
    </w:p>
    <w:bookmarkEnd w:id="416"/>
    <w:p>
      <w:pPr>
        <w:spacing w:after="0"/>
        <w:ind w:left="0"/>
        <w:jc w:val="both"/>
      </w:pPr>
      <w:r>
        <w:rPr>
          <w:rFonts w:ascii="Times New Roman"/>
          <w:b w:val="false"/>
          <w:i w:val="false"/>
          <w:color w:val="000000"/>
          <w:sz w:val="28"/>
        </w:rPr>
        <w:t>
      1) 200.01.016 І, 200.01.016 ІІ және 200.01.016 ІІІ жолдары Міндетті әлеуметтік медициналық сақтандыру туралы заңға сәйкес есепті тоқсанның әр айында МӘМС аударымдарды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200.01.016 ІV жолы 200.01.016 І, 200.01.016 ІІ және 200.01.016 ІІІ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200.01.016 І, 200.01.016 ІІ, 200.01.016 ІІІ және 200.01.016 ІV жолдары Міндетті әлеуметтік медициналық сақтандыру туралы заңға сәйкес 2017 жылғы 1 шілдеден бастап толтырылуға жатады;</w:t>
      </w:r>
    </w:p>
    <w:p>
      <w:pPr>
        <w:spacing w:after="0"/>
        <w:ind w:left="0"/>
        <w:jc w:val="both"/>
      </w:pPr>
      <w:r>
        <w:rPr>
          <w:rFonts w:ascii="Times New Roman"/>
          <w:b w:val="false"/>
          <w:i w:val="false"/>
          <w:color w:val="000000"/>
          <w:sz w:val="28"/>
        </w:rPr>
        <w:t>
      2) 200.01.017 І, 200.01.017 ІІ, 200.01.017 ІІІ жолдары Міндетті әлеуметтік медициналық сақтандыру туралы заңға сәйкес есепті тоқсанның әр айында МӘМС жарналарды есептеу үшін қолданатын табыс сомасын көрсетуге арналған.</w:t>
      </w:r>
    </w:p>
    <w:p>
      <w:pPr>
        <w:spacing w:after="0"/>
        <w:ind w:left="0"/>
        <w:jc w:val="both"/>
      </w:pPr>
      <w:r>
        <w:rPr>
          <w:rFonts w:ascii="Times New Roman"/>
          <w:b w:val="false"/>
          <w:i w:val="false"/>
          <w:color w:val="000000"/>
          <w:sz w:val="28"/>
        </w:rPr>
        <w:t>
      200.01.017 ІV жолы 200.01.017 І, 200.01.017 ІІ және 200.01.017 ІІІ жолдарының сомасы ретінде айқындалатын есепті тоқсан үшін табыстың қорытынды сомасын көрсетуге арналған.</w:t>
      </w:r>
    </w:p>
    <w:bookmarkStart w:name="z1322" w:id="417"/>
    <w:p>
      <w:pPr>
        <w:spacing w:after="0"/>
        <w:ind w:left="0"/>
        <w:jc w:val="left"/>
      </w:pPr>
      <w:r>
        <w:rPr>
          <w:rFonts w:ascii="Times New Roman"/>
          <w:b/>
          <w:i w:val="false"/>
          <w:color w:val="000000"/>
        </w:rPr>
        <w:t xml:space="preserve"> 4-тарау. Шетелдіктер мен азаматтығы жоқ тұлғалардың табыстарынан ЖТС есептеу – 200.02-нысанын толтыру бойынша түсіндірме</w:t>
      </w:r>
    </w:p>
    <w:bookmarkEnd w:id="417"/>
    <w:bookmarkStart w:name="z1323" w:id="418"/>
    <w:p>
      <w:pPr>
        <w:spacing w:after="0"/>
        <w:ind w:left="0"/>
        <w:jc w:val="both"/>
      </w:pPr>
      <w:r>
        <w:rPr>
          <w:rFonts w:ascii="Times New Roman"/>
          <w:b w:val="false"/>
          <w:i w:val="false"/>
          <w:color w:val="000000"/>
          <w:sz w:val="28"/>
        </w:rPr>
        <w:t>
      23. Бұл нысан салық агентінің шетелдіктер мен азаматтығы жоқ тұлғалардың табыстарынан ЖТС-ның сомасын есептеуге арналған. Нысан шетелдіктер мен азаматтығы жоқ тұлғаларға қатысты табыс етіледі.</w:t>
      </w:r>
    </w:p>
    <w:bookmarkEnd w:id="418"/>
    <w:p>
      <w:pPr>
        <w:spacing w:after="0"/>
        <w:ind w:left="0"/>
        <w:jc w:val="both"/>
      </w:pPr>
      <w:r>
        <w:rPr>
          <w:rFonts w:ascii="Times New Roman"/>
          <w:b w:val="false"/>
          <w:i w:val="false"/>
          <w:color w:val="000000"/>
          <w:sz w:val="28"/>
        </w:rPr>
        <w:t>
      Нысан тоқсан қорытындысы бойынша және Декларациясымен бірге сондай-ақ "Тарату" декларациясы түрінің 4-торкөзіне белгі қоюмен декларацияны ұсыну кезінде жасалады.</w:t>
      </w:r>
    </w:p>
    <w:bookmarkStart w:name="z1324" w:id="419"/>
    <w:p>
      <w:pPr>
        <w:spacing w:after="0"/>
        <w:ind w:left="0"/>
        <w:jc w:val="both"/>
      </w:pPr>
      <w:r>
        <w:rPr>
          <w:rFonts w:ascii="Times New Roman"/>
          <w:b w:val="false"/>
          <w:i w:val="false"/>
          <w:color w:val="000000"/>
          <w:sz w:val="28"/>
        </w:rPr>
        <w:t>
      24. "Шетелдіктер мен азаматтығы жоқ тұлғалардың табыстарынан ЖТС есептеу" деген бөлімде:</w:t>
      </w:r>
    </w:p>
    <w:bookmarkEnd w:id="419"/>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тоқсанда табыстар есептелген, төленген шетелдіктер мен азаматтығы жоқ тұлғалардың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шетелдіктер мен азаматтығы жоқ тұлғалардың ЖСН-і көрсетіледі;</w:t>
      </w:r>
    </w:p>
    <w:p>
      <w:pPr>
        <w:spacing w:after="0"/>
        <w:ind w:left="0"/>
        <w:jc w:val="both"/>
      </w:pPr>
      <w:r>
        <w:rPr>
          <w:rFonts w:ascii="Times New Roman"/>
          <w:b w:val="false"/>
          <w:i w:val="false"/>
          <w:color w:val="000000"/>
          <w:sz w:val="28"/>
        </w:rPr>
        <w:t>
      4) D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5) E бағанында шетелдіктер мен азаматтығы жоқ тұлғалардың резиденттік елінің коды көрсетіледі. Елдің коды Кеден одағы комиссиясының 2010 жылғы 20 қыркүйектегі № 378 шешімімен бекітілген, "Әлем елдерінің жіктеуіші" деген 22-қосымшасында (бұдан әрі – Әлем елдерінің жіктеуіші)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6) F бағанында шетелдіктер мен азаматтығы жоқ тұлғалардың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мен азаматтығы жоқ тұлғалардың салықтық тіркеу нөмірі болған кезде толтырылады;</w:t>
      </w:r>
    </w:p>
    <w:p>
      <w:pPr>
        <w:spacing w:after="0"/>
        <w:ind w:left="0"/>
        <w:jc w:val="both"/>
      </w:pPr>
      <w:r>
        <w:rPr>
          <w:rFonts w:ascii="Times New Roman"/>
          <w:b w:val="false"/>
          <w:i w:val="false"/>
          <w:color w:val="000000"/>
          <w:sz w:val="28"/>
        </w:rPr>
        <w:t>
      7) G бағанында шетелдіктер мен азаматтығы жоқ тұлғалардың жеке басын куәландыратын құжат түрінің коды, сондай-ақ осы құжаттың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шетелдіктер мен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8) H бағанында осы Қағидалардың 32-тармағына сәйкес шетелдіктер мен азаматтығы жоқ тұлғаларға төленетін табыс түрінің коды көрсетіледі;</w:t>
      </w:r>
    </w:p>
    <w:p>
      <w:pPr>
        <w:spacing w:after="0"/>
        <w:ind w:left="0"/>
        <w:jc w:val="both"/>
      </w:pPr>
      <w:r>
        <w:rPr>
          <w:rFonts w:ascii="Times New Roman"/>
          <w:b w:val="false"/>
          <w:i w:val="false"/>
          <w:color w:val="000000"/>
          <w:sz w:val="28"/>
        </w:rPr>
        <w:t>
      9) І бағанында осы Қағидалардың 33-тармағына сәйкес халықаралық шарт түрінің коды көрсетіледі, осыған сәйкес М бағанында көрсетілген табысқа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10) J бағанында егер салық агенті І бағанында халықаралық шарт түрінің кодын 22 "Өзге де халықаралық шарттар (келісімдер, конвенциялар)" деп көрсеткен жағдайда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11) K бағанында халықаралық шарт жасасқан елдің коды көрсетіледі.</w:t>
      </w:r>
    </w:p>
    <w:p>
      <w:pPr>
        <w:spacing w:after="0"/>
        <w:ind w:left="0"/>
        <w:jc w:val="both"/>
      </w:pPr>
      <w:r>
        <w:rPr>
          <w:rFonts w:ascii="Times New Roman"/>
          <w:b w:val="false"/>
          <w:i w:val="false"/>
          <w:color w:val="000000"/>
          <w:sz w:val="28"/>
        </w:rPr>
        <w:t>
      Әлем елдерінің жіктеуішінде белгіленген екі таңбалы әріптік кодтауға сәйкес елдің коды көрсетіледі.</w:t>
      </w:r>
    </w:p>
    <w:p>
      <w:pPr>
        <w:spacing w:after="0"/>
        <w:ind w:left="0"/>
        <w:jc w:val="both"/>
      </w:pPr>
      <w:r>
        <w:rPr>
          <w:rFonts w:ascii="Times New Roman"/>
          <w:b w:val="false"/>
          <w:i w:val="false"/>
          <w:color w:val="000000"/>
          <w:sz w:val="28"/>
        </w:rPr>
        <w:t>
      Баған, егер салық төлеуші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xml:space="preserve">
      12) L бағанында халықаралық шартта немесе Салық кодексінің </w:t>
      </w:r>
      <w:r>
        <w:rPr>
          <w:rFonts w:ascii="Times New Roman"/>
          <w:b w:val="false"/>
          <w:i w:val="false"/>
          <w:color w:val="000000"/>
          <w:sz w:val="28"/>
        </w:rPr>
        <w:t>646</w:t>
      </w:r>
      <w:r>
        <w:rPr>
          <w:rFonts w:ascii="Times New Roman"/>
          <w:b w:val="false"/>
          <w:i w:val="false"/>
          <w:color w:val="000000"/>
          <w:sz w:val="28"/>
        </w:rPr>
        <w:t xml:space="preserve"> және </w:t>
      </w:r>
      <w:r>
        <w:rPr>
          <w:rFonts w:ascii="Times New Roman"/>
          <w:b w:val="false"/>
          <w:i w:val="false"/>
          <w:color w:val="000000"/>
          <w:sz w:val="28"/>
        </w:rPr>
        <w:t>320-баптарында</w:t>
      </w:r>
      <w:r>
        <w:rPr>
          <w:rFonts w:ascii="Times New Roman"/>
          <w:b w:val="false"/>
          <w:i w:val="false"/>
          <w:color w:val="000000"/>
          <w:sz w:val="28"/>
        </w:rPr>
        <w:t xml:space="preserve"> белгіленген төлем көзінен ұсталатын табыс салығының ставкасы көрсетіледі;</w:t>
      </w:r>
    </w:p>
    <w:p>
      <w:pPr>
        <w:spacing w:after="0"/>
        <w:ind w:left="0"/>
        <w:jc w:val="both"/>
      </w:pPr>
      <w:r>
        <w:rPr>
          <w:rFonts w:ascii="Times New Roman"/>
          <w:b w:val="false"/>
          <w:i w:val="false"/>
          <w:color w:val="000000"/>
          <w:sz w:val="28"/>
        </w:rPr>
        <w:t xml:space="preserve">
      13) M бағанында шетелдіктер мен азаматтығы жоқ тұлғаларға есептелген табыстар,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табыстарды, оның ішінде Салық кодексінің </w:t>
      </w:r>
      <w:r>
        <w:rPr>
          <w:rFonts w:ascii="Times New Roman"/>
          <w:b w:val="false"/>
          <w:i w:val="false"/>
          <w:color w:val="000000"/>
          <w:sz w:val="28"/>
        </w:rPr>
        <w:t>319-бабы</w:t>
      </w:r>
      <w:r>
        <w:rPr>
          <w:rFonts w:ascii="Times New Roman"/>
          <w:b w:val="false"/>
          <w:i w:val="false"/>
          <w:color w:val="000000"/>
          <w:sz w:val="28"/>
        </w:rPr>
        <w:t xml:space="preserve"> 2-тармағының 40) тармақшасында көрсетілген табыстарды қоспағанда,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табыстарды қоса алғанда, қызметкердің жұмыс берушіден ақшалай немесе заттай нысанда алған табыстары көрсетіледі;</w:t>
      </w:r>
    </w:p>
    <w:p>
      <w:pPr>
        <w:spacing w:after="0"/>
        <w:ind w:left="0"/>
        <w:jc w:val="both"/>
      </w:pPr>
      <w:r>
        <w:rPr>
          <w:rFonts w:ascii="Times New Roman"/>
          <w:b w:val="false"/>
          <w:i w:val="false"/>
          <w:color w:val="000000"/>
          <w:sz w:val="28"/>
        </w:rPr>
        <w:t xml:space="preserve">
      14) N бағанында Салық кодексінің </w:t>
      </w:r>
      <w:r>
        <w:rPr>
          <w:rFonts w:ascii="Times New Roman"/>
          <w:b w:val="false"/>
          <w:i w:val="false"/>
          <w:color w:val="000000"/>
          <w:sz w:val="28"/>
        </w:rPr>
        <w:t>342-бабы</w:t>
      </w:r>
      <w:r>
        <w:rPr>
          <w:rFonts w:ascii="Times New Roman"/>
          <w:b w:val="false"/>
          <w:i w:val="false"/>
          <w:color w:val="000000"/>
          <w:sz w:val="28"/>
        </w:rPr>
        <w:t xml:space="preserve"> 1-тармағының 3) тармақшасында белгіленген салықтық шегерім көрсетіледі;</w:t>
      </w:r>
    </w:p>
    <w:p>
      <w:pPr>
        <w:spacing w:after="0"/>
        <w:ind w:left="0"/>
        <w:jc w:val="both"/>
      </w:pPr>
      <w:r>
        <w:rPr>
          <w:rFonts w:ascii="Times New Roman"/>
          <w:b w:val="false"/>
          <w:i w:val="false"/>
          <w:color w:val="000000"/>
          <w:sz w:val="28"/>
        </w:rPr>
        <w:t>
      15) O бағанында Қазақстан Республикасының зейнетақы заңнамасына сәйкес шетелдіктер мен азаматтығы жоқ тұлғалардың табыстарынан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16) P бағанында Қазақстан Республикасының Зейнетақымен қамсыздандыру туралы заңына сәйкес шетелдіктер мен азаматтығы жоқ адамдар үшін есепті тоқсанның әр айы үшін БЖЗҚ аударуға жататын міндетті кәсіби зейнетақы жарналарының сомасы көрсетіледі;</w:t>
      </w:r>
    </w:p>
    <w:p>
      <w:pPr>
        <w:spacing w:after="0"/>
        <w:ind w:left="0"/>
        <w:jc w:val="both"/>
      </w:pPr>
      <w:r>
        <w:rPr>
          <w:rFonts w:ascii="Times New Roman"/>
          <w:b w:val="false"/>
          <w:i w:val="false"/>
          <w:color w:val="000000"/>
          <w:sz w:val="28"/>
        </w:rPr>
        <w:t xml:space="preserve">
      17) Q бағанында Қазақстан Республикасының зейнетақы заңнамасына сәйкес шетелдіктер мен азаматтығы жоқ тұлғалар өз пайдасына енгізетін және Салық кодексінің </w:t>
      </w:r>
      <w:r>
        <w:rPr>
          <w:rFonts w:ascii="Times New Roman"/>
          <w:b w:val="false"/>
          <w:i w:val="false"/>
          <w:color w:val="000000"/>
          <w:sz w:val="28"/>
        </w:rPr>
        <w:t>347-бабына</w:t>
      </w:r>
      <w:r>
        <w:rPr>
          <w:rFonts w:ascii="Times New Roman"/>
          <w:b w:val="false"/>
          <w:i w:val="false"/>
          <w:color w:val="000000"/>
          <w:sz w:val="28"/>
        </w:rPr>
        <w:t xml:space="preserve"> сәйкес шегерімге жатқызылатын ерікті зейнетақы жарналары көрсетіледі;</w:t>
      </w:r>
    </w:p>
    <w:p>
      <w:pPr>
        <w:spacing w:after="0"/>
        <w:ind w:left="0"/>
        <w:jc w:val="both"/>
      </w:pPr>
      <w:r>
        <w:rPr>
          <w:rFonts w:ascii="Times New Roman"/>
          <w:b w:val="false"/>
          <w:i w:val="false"/>
          <w:color w:val="000000"/>
          <w:sz w:val="28"/>
        </w:rPr>
        <w:t xml:space="preserve">
      18) R бағанында жинақтаушы сақтандыру шарттары бойынша шетелдіктер мен азаматтығы жоқ тұлғалар өз пайдасына енгізген және Салық кодексінің </w:t>
      </w:r>
      <w:r>
        <w:rPr>
          <w:rFonts w:ascii="Times New Roman"/>
          <w:b w:val="false"/>
          <w:i w:val="false"/>
          <w:color w:val="000000"/>
          <w:sz w:val="28"/>
        </w:rPr>
        <w:t>345-бабы</w:t>
      </w:r>
      <w:r>
        <w:rPr>
          <w:rFonts w:ascii="Times New Roman"/>
          <w:b w:val="false"/>
          <w:i w:val="false"/>
          <w:color w:val="000000"/>
          <w:sz w:val="28"/>
        </w:rPr>
        <w:t xml:space="preserve"> 2-тармағына сәйкес шегерімге жатқызылатын сақтандыру сыйлықақыларының сомалары көрсетіледі;</w:t>
      </w:r>
    </w:p>
    <w:p>
      <w:pPr>
        <w:spacing w:after="0"/>
        <w:ind w:left="0"/>
        <w:jc w:val="both"/>
      </w:pPr>
      <w:r>
        <w:rPr>
          <w:rFonts w:ascii="Times New Roman"/>
          <w:b w:val="false"/>
          <w:i w:val="false"/>
          <w:color w:val="000000"/>
          <w:sz w:val="28"/>
        </w:rPr>
        <w:t xml:space="preserve">
      19) S бағанында шетелдіктер мен азаматтығы жоқ тұлғалар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жөніндегі іс-шараларды жүргізуге тұрғын үй құрылыс жинақ банктерінен алған қарыздары бойынша сыйақыны өтеуге бағытталған және Салық кодексінің </w:t>
      </w:r>
      <w:r>
        <w:rPr>
          <w:rFonts w:ascii="Times New Roman"/>
          <w:b w:val="false"/>
          <w:i w:val="false"/>
          <w:color w:val="000000"/>
          <w:sz w:val="28"/>
        </w:rPr>
        <w:t>349-бабына</w:t>
      </w:r>
      <w:r>
        <w:rPr>
          <w:rFonts w:ascii="Times New Roman"/>
          <w:b w:val="false"/>
          <w:i w:val="false"/>
          <w:color w:val="000000"/>
          <w:sz w:val="28"/>
        </w:rPr>
        <w:t xml:space="preserve"> сәйкес шегерімге жатқызылатын сомалар көрсетіледі;</w:t>
      </w:r>
    </w:p>
    <w:p>
      <w:pPr>
        <w:spacing w:after="0"/>
        <w:ind w:left="0"/>
        <w:jc w:val="both"/>
      </w:pPr>
      <w:r>
        <w:rPr>
          <w:rFonts w:ascii="Times New Roman"/>
          <w:b w:val="false"/>
          <w:i w:val="false"/>
          <w:color w:val="000000"/>
          <w:sz w:val="28"/>
        </w:rPr>
        <w:t xml:space="preserve">
      20) Т бағанында Салық кодексінің </w:t>
      </w:r>
      <w:r>
        <w:rPr>
          <w:rFonts w:ascii="Times New Roman"/>
          <w:b w:val="false"/>
          <w:i w:val="false"/>
          <w:color w:val="000000"/>
          <w:sz w:val="28"/>
        </w:rPr>
        <w:t>348-бабына</w:t>
      </w:r>
      <w:r>
        <w:rPr>
          <w:rFonts w:ascii="Times New Roman"/>
          <w:b w:val="false"/>
          <w:i w:val="false"/>
          <w:color w:val="000000"/>
          <w:sz w:val="28"/>
        </w:rPr>
        <w:t xml:space="preserve"> сәйкес белгіленген мөлшерде және шарттарда медициналық қызметтерге (косметологиялық қызмет көрсетулерден басқа) ақы төлеуге жұмсалатын және Салық кодексінің </w:t>
      </w:r>
      <w:r>
        <w:rPr>
          <w:rFonts w:ascii="Times New Roman"/>
          <w:b w:val="false"/>
          <w:i w:val="false"/>
          <w:color w:val="000000"/>
          <w:sz w:val="28"/>
        </w:rPr>
        <w:t>341-бабы</w:t>
      </w:r>
      <w:r>
        <w:rPr>
          <w:rFonts w:ascii="Times New Roman"/>
          <w:b w:val="false"/>
          <w:i w:val="false"/>
          <w:color w:val="000000"/>
          <w:sz w:val="28"/>
        </w:rPr>
        <w:t xml:space="preserve"> 1-тармағының 18) тармақшасына сәйкес шегерімге жатқызылатын шығыстар көрсетіледі;</w:t>
      </w:r>
    </w:p>
    <w:p>
      <w:pPr>
        <w:spacing w:after="0"/>
        <w:ind w:left="0"/>
        <w:jc w:val="both"/>
      </w:pPr>
      <w:r>
        <w:rPr>
          <w:rFonts w:ascii="Times New Roman"/>
          <w:b w:val="false"/>
          <w:i w:val="false"/>
          <w:color w:val="000000"/>
          <w:sz w:val="28"/>
        </w:rPr>
        <w:t xml:space="preserve">
      21) U бағанында шетелдіктер мен азаматтығы жоқ тұлғалардың Салық кодексінің </w:t>
      </w:r>
      <w:r>
        <w:rPr>
          <w:rFonts w:ascii="Times New Roman"/>
          <w:b w:val="false"/>
          <w:i w:val="false"/>
          <w:color w:val="000000"/>
          <w:sz w:val="28"/>
        </w:rPr>
        <w:t>319-бабы</w:t>
      </w:r>
      <w:r>
        <w:rPr>
          <w:rFonts w:ascii="Times New Roman"/>
          <w:b w:val="false"/>
          <w:i w:val="false"/>
          <w:color w:val="000000"/>
          <w:sz w:val="28"/>
        </w:rPr>
        <w:t xml:space="preserve"> 2-тармағының 40) тармақшасына сәйкес жеке тұлғаның табысы ретінде қарастырылмайтын табыстарын қоспағанда, Салық кодексінің 341-бабының 1-тармағына және 654-бабына сәйкес салық салуға жатпайтын табыстары көрсетіледі;</w:t>
      </w:r>
    </w:p>
    <w:p>
      <w:pPr>
        <w:spacing w:after="0"/>
        <w:ind w:left="0"/>
        <w:jc w:val="both"/>
      </w:pPr>
      <w:r>
        <w:rPr>
          <w:rFonts w:ascii="Times New Roman"/>
          <w:b w:val="false"/>
          <w:i w:val="false"/>
          <w:color w:val="000000"/>
          <w:sz w:val="28"/>
        </w:rPr>
        <w:t>
      22) V бағанында есепті тоқсан үшін шетелдіктер мен азаматтығы жоқ тұлғалардың табыстарынан есептелген ЖТС-ның сомалары көрсетіледі;</w:t>
      </w:r>
    </w:p>
    <w:p>
      <w:pPr>
        <w:spacing w:after="0"/>
        <w:ind w:left="0"/>
        <w:jc w:val="both"/>
      </w:pPr>
      <w:r>
        <w:rPr>
          <w:rFonts w:ascii="Times New Roman"/>
          <w:b w:val="false"/>
          <w:i w:val="false"/>
          <w:color w:val="000000"/>
          <w:sz w:val="28"/>
        </w:rPr>
        <w:t>
      23) W бағанында Салық кодексінің 319-бабы 2-тармағының 40) тармақшасында көрсетілген табыстарды қоспағанда, шетелдіктер мен азаматтығы жоқ тұлғаларға салық кезеңінде төленген табыстар көрсетіледі;</w:t>
      </w:r>
    </w:p>
    <w:p>
      <w:pPr>
        <w:spacing w:after="0"/>
        <w:ind w:left="0"/>
        <w:jc w:val="both"/>
      </w:pPr>
      <w:r>
        <w:rPr>
          <w:rFonts w:ascii="Times New Roman"/>
          <w:b w:val="false"/>
          <w:i w:val="false"/>
          <w:color w:val="000000"/>
          <w:sz w:val="28"/>
        </w:rPr>
        <w:t>
      24) Х бағанында міндетті зейнетақы жарналарын және Салық кодексінің 319-бабы 2-тармағының 40) тармақшасында көрсетілген табыстарды қоспағанда, Салық кодексінің 484-бабының 4-тармағына сәйкес әлеуметтік салық салынбайтын табыстар көрсетіледі;</w:t>
      </w:r>
    </w:p>
    <w:p>
      <w:pPr>
        <w:spacing w:after="0"/>
        <w:ind w:left="0"/>
        <w:jc w:val="both"/>
      </w:pPr>
      <w:r>
        <w:rPr>
          <w:rFonts w:ascii="Times New Roman"/>
          <w:b w:val="false"/>
          <w:i w:val="false"/>
          <w:color w:val="000000"/>
          <w:sz w:val="28"/>
        </w:rPr>
        <w:t>
      25) Y бағанында әлеуметтік салық салынатын барлық табыстар көрсетіледі. Y бағаны жолдарының мәні (М-Х-О) формуласы бойынша айқындалады;</w:t>
      </w:r>
    </w:p>
    <w:p>
      <w:pPr>
        <w:spacing w:after="0"/>
        <w:ind w:left="0"/>
        <w:jc w:val="both"/>
      </w:pPr>
      <w:r>
        <w:rPr>
          <w:rFonts w:ascii="Times New Roman"/>
          <w:b w:val="false"/>
          <w:i w:val="false"/>
          <w:color w:val="000000"/>
          <w:sz w:val="28"/>
        </w:rPr>
        <w:t>
      26) Z бағанында есепті тоқсан үшін шетелдіктер мен азаматтығы жоқ тұлғалардың табыстарынан есептелген әлеуметтік салықтың сомасы көрсетіледі;</w:t>
      </w:r>
    </w:p>
    <w:p>
      <w:pPr>
        <w:spacing w:after="0"/>
        <w:ind w:left="0"/>
        <w:jc w:val="both"/>
      </w:pPr>
      <w:r>
        <w:rPr>
          <w:rFonts w:ascii="Times New Roman"/>
          <w:b w:val="false"/>
          <w:i w:val="false"/>
          <w:color w:val="000000"/>
          <w:sz w:val="28"/>
        </w:rPr>
        <w:t>
      27) AA бағанында Міндетті әлеуметтік сақтандыру туралы Заңға сәйкес айқындалатын, әлеуметтік аударымдар есептелетін жұмыс берушінің шығыстары көрсетіледі;</w:t>
      </w:r>
    </w:p>
    <w:p>
      <w:pPr>
        <w:spacing w:after="0"/>
        <w:ind w:left="0"/>
        <w:jc w:val="both"/>
      </w:pPr>
      <w:r>
        <w:rPr>
          <w:rFonts w:ascii="Times New Roman"/>
          <w:b w:val="false"/>
          <w:i w:val="false"/>
          <w:color w:val="000000"/>
          <w:sz w:val="28"/>
        </w:rPr>
        <w:t>
      28) AB бағанда Міндетті әлеуметтік сақтандыру туралы Заңға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29) АС бағанында Міндетті әлеуметтік медициналық сақтандыру туралы заңға сәйкес МӘМС жарналары мен аударымдарының сомасы көрсетіледі.</w:t>
      </w:r>
    </w:p>
    <w:p>
      <w:pPr>
        <w:spacing w:after="0"/>
        <w:ind w:left="0"/>
        <w:jc w:val="both"/>
      </w:pPr>
      <w:r>
        <w:rPr>
          <w:rFonts w:ascii="Times New Roman"/>
          <w:b w:val="false"/>
          <w:i w:val="false"/>
          <w:color w:val="000000"/>
          <w:sz w:val="28"/>
        </w:rPr>
        <w:t>
      АС бағаны Міндетті әлеуметтік медициналық сақтандыру туралы заңға сәйкес 2017 жылғы 1 шілдеден бастап толтырылуға жатады.</w:t>
      </w:r>
    </w:p>
    <w:bookmarkStart w:name="z1325" w:id="420"/>
    <w:p>
      <w:pPr>
        <w:spacing w:after="0"/>
        <w:ind w:left="0"/>
        <w:jc w:val="left"/>
      </w:pPr>
      <w:r>
        <w:rPr>
          <w:rFonts w:ascii="Times New Roman"/>
          <w:b/>
          <w:i w:val="false"/>
          <w:color w:val="000000"/>
        </w:rPr>
        <w:t xml:space="preserve"> 5-тарау. "Құрылымдық бөлімшелер бойынша ЖТС – ның сомасын және әлеуметтік салықты есептеу – 200.03-нысанын толтыру бойынша түсіндірме</w:t>
      </w:r>
    </w:p>
    <w:bookmarkEnd w:id="420"/>
    <w:bookmarkStart w:name="z1326" w:id="421"/>
    <w:p>
      <w:pPr>
        <w:spacing w:after="0"/>
        <w:ind w:left="0"/>
        <w:jc w:val="both"/>
      </w:pPr>
      <w:r>
        <w:rPr>
          <w:rFonts w:ascii="Times New Roman"/>
          <w:b w:val="false"/>
          <w:i w:val="false"/>
          <w:color w:val="000000"/>
          <w:sz w:val="28"/>
        </w:rPr>
        <w:t>
      25. Осы нысан салық агенті заңды тұлғаның ЖТС бойынша салық агенті және әлеуметтік салық бойынша дербес төлеуші бойынша болып танылмаған филиалы/өкілдігі бойынша төлеуге жататын ЖТС-ның, әлеуметтік салықтың, міндетті зейнетақы жарналарының, міндетті кәсіптік зейнетақы жарналарының, әлеуметтік аударымдардың, МӘМС аударымдарын және (немесе) жарналарын есептеуіне арналған. Нысанды заңды тұлға Салық кодексінің 353, 358, 486 және 489-баптарына сәйкес әрбір филиал/өкілдік бойынша жасайды.</w:t>
      </w:r>
    </w:p>
    <w:bookmarkEnd w:id="421"/>
    <w:bookmarkStart w:name="z1327" w:id="422"/>
    <w:p>
      <w:pPr>
        <w:spacing w:after="0"/>
        <w:ind w:left="0"/>
        <w:jc w:val="both"/>
      </w:pPr>
      <w:r>
        <w:rPr>
          <w:rFonts w:ascii="Times New Roman"/>
          <w:b w:val="false"/>
          <w:i w:val="false"/>
          <w:color w:val="000000"/>
          <w:sz w:val="28"/>
        </w:rPr>
        <w:t>
      26. "Салық төлеуші (салық агенті, агент немесе әлеуметтік төлемді төлеуші) туралы жалпы ақпарат" деген бөлімде:</w:t>
      </w:r>
    </w:p>
    <w:bookmarkEnd w:id="422"/>
    <w:p>
      <w:pPr>
        <w:spacing w:after="0"/>
        <w:ind w:left="0"/>
        <w:jc w:val="both"/>
      </w:pPr>
      <w:r>
        <w:rPr>
          <w:rFonts w:ascii="Times New Roman"/>
          <w:b w:val="false"/>
          <w:i w:val="false"/>
          <w:color w:val="000000"/>
          <w:sz w:val="28"/>
        </w:rPr>
        <w:t>
      1) Салық агентінің БСН.</w:t>
      </w:r>
    </w:p>
    <w:p>
      <w:pPr>
        <w:spacing w:after="0"/>
        <w:ind w:left="0"/>
        <w:jc w:val="both"/>
      </w:pPr>
      <w:r>
        <w:rPr>
          <w:rFonts w:ascii="Times New Roman"/>
          <w:b w:val="false"/>
          <w:i w:val="false"/>
          <w:color w:val="000000"/>
          <w:sz w:val="28"/>
        </w:rPr>
        <w:t>
      Салық міндеттемелерін сенімгерлікпен басқарушы орындаған кезде, жолда сенімгерлікпен басқарушының БСН көрсетіледі;</w:t>
      </w:r>
    </w:p>
    <w:p>
      <w:pPr>
        <w:spacing w:after="0"/>
        <w:ind w:left="0"/>
        <w:jc w:val="both"/>
      </w:pPr>
      <w:r>
        <w:rPr>
          <w:rFonts w:ascii="Times New Roman"/>
          <w:b w:val="false"/>
          <w:i w:val="false"/>
          <w:color w:val="000000"/>
          <w:sz w:val="28"/>
        </w:rPr>
        <w:t>
      2) салық агентінің атауы –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агентінің тіркеу есебінің орны бойынша мемлекеттік кірістер органының коды - заңды тұлғаның тіркеу есебінің орны бойынша мемлекеттік кірістер органының коды;</w:t>
      </w:r>
    </w:p>
    <w:p>
      <w:pPr>
        <w:spacing w:after="0"/>
        <w:ind w:left="0"/>
        <w:jc w:val="both"/>
      </w:pPr>
      <w:r>
        <w:rPr>
          <w:rFonts w:ascii="Times New Roman"/>
          <w:b w:val="false"/>
          <w:i w:val="false"/>
          <w:color w:val="000000"/>
          <w:sz w:val="28"/>
        </w:rPr>
        <w:t>
      4) салық есептілігі табыс етілетін салық кезеңі (тоқсан, жыл) – есепті салық кезеңдері кіретін тоқсан (араб сандарымен көрсетіледі);</w:t>
      </w:r>
    </w:p>
    <w:p>
      <w:pPr>
        <w:spacing w:after="0"/>
        <w:ind w:left="0"/>
        <w:jc w:val="both"/>
      </w:pPr>
      <w:r>
        <w:rPr>
          <w:rFonts w:ascii="Times New Roman"/>
          <w:b w:val="false"/>
          <w:i w:val="false"/>
          <w:color w:val="000000"/>
          <w:sz w:val="28"/>
        </w:rPr>
        <w:t>
      5) салық есептілігінің түрі.</w:t>
      </w:r>
    </w:p>
    <w:p>
      <w:pPr>
        <w:spacing w:after="0"/>
        <w:ind w:left="0"/>
        <w:jc w:val="both"/>
      </w:pPr>
      <w:r>
        <w:rPr>
          <w:rFonts w:ascii="Times New Roman"/>
          <w:b w:val="false"/>
          <w:i w:val="false"/>
          <w:color w:val="000000"/>
          <w:sz w:val="28"/>
        </w:rPr>
        <w:t>
      Тиісті торкөздер декларацияның Салық кодексінің 206-бабында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3-тармағының 4) тармақшасында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7) филиалдың/өкілдіктің БСН;</w:t>
      </w:r>
    </w:p>
    <w:p>
      <w:pPr>
        <w:spacing w:after="0"/>
        <w:ind w:left="0"/>
        <w:jc w:val="both"/>
      </w:pPr>
      <w:r>
        <w:rPr>
          <w:rFonts w:ascii="Times New Roman"/>
          <w:b w:val="false"/>
          <w:i w:val="false"/>
          <w:color w:val="000000"/>
          <w:sz w:val="28"/>
        </w:rPr>
        <w:t>
      8) филиалдың/өкілдіктің атауы – құрылтай құжаттарына сәйкес филиалдың/өкілдіктің атауы;</w:t>
      </w:r>
    </w:p>
    <w:p>
      <w:pPr>
        <w:spacing w:after="0"/>
        <w:ind w:left="0"/>
        <w:jc w:val="both"/>
      </w:pPr>
      <w:r>
        <w:rPr>
          <w:rFonts w:ascii="Times New Roman"/>
          <w:b w:val="false"/>
          <w:i w:val="false"/>
          <w:color w:val="000000"/>
          <w:sz w:val="28"/>
        </w:rPr>
        <w:t>
      9) филиалдың/өкілдіктің тіркеу орны бойынша мемлекеттік кірістер органының коды – филиалдың/өкілдіктің тіркеу есебі орны бойынша мемлекеттік кірістер органының коды көрсетіледі;</w:t>
      </w:r>
    </w:p>
    <w:bookmarkStart w:name="z1328" w:id="423"/>
    <w:p>
      <w:pPr>
        <w:spacing w:after="0"/>
        <w:ind w:left="0"/>
        <w:jc w:val="both"/>
      </w:pPr>
      <w:r>
        <w:rPr>
          <w:rFonts w:ascii="Times New Roman"/>
          <w:b w:val="false"/>
          <w:i w:val="false"/>
          <w:color w:val="000000"/>
          <w:sz w:val="28"/>
        </w:rPr>
        <w:t>
      27. "Есептік көрсеткіштер" деген бөлімде:</w:t>
      </w:r>
    </w:p>
    <w:bookmarkEnd w:id="423"/>
    <w:p>
      <w:pPr>
        <w:spacing w:after="0"/>
        <w:ind w:left="0"/>
        <w:jc w:val="both"/>
      </w:pPr>
      <w:r>
        <w:rPr>
          <w:rFonts w:ascii="Times New Roman"/>
          <w:b w:val="false"/>
          <w:i w:val="false"/>
          <w:color w:val="000000"/>
          <w:sz w:val="28"/>
        </w:rPr>
        <w:t>
      1) 200.03.001 І, 200.03.001 ІІ және 200.03.001 ІІІ жолдары есепті тоқсанның әрбір айына филиалдың/өкілдіктің және жеке тұлғалар төлеген бюджетке аударуға жататын табыстардан есептелген ЖТС-ның сомасын көрсетуге арналған.</w:t>
      </w:r>
    </w:p>
    <w:p>
      <w:pPr>
        <w:spacing w:after="0"/>
        <w:ind w:left="0"/>
        <w:jc w:val="both"/>
      </w:pPr>
      <w:r>
        <w:rPr>
          <w:rFonts w:ascii="Times New Roman"/>
          <w:b w:val="false"/>
          <w:i w:val="false"/>
          <w:color w:val="000000"/>
          <w:sz w:val="28"/>
        </w:rPr>
        <w:t>
      200.03.001 ІV жол 200.03.001 І, 200.03.001 ІІ және 200.03.001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2) 200.03.002 І, 200.03.002 ІІ және 200.03.002 ІІІ жолдары Қазақстан Республикасының зейнетақы заңнамасына сәйкес жеке тұлғалардың төленген табыстарынан есептелген және есепті тоқсанның әрбір айы үшін филиал/өкілдік бойынша БЖЗҚ аударуға жататын міндетті зейнетақы жарналарының сомасын көрсетуге арналған.</w:t>
      </w:r>
    </w:p>
    <w:p>
      <w:pPr>
        <w:spacing w:after="0"/>
        <w:ind w:left="0"/>
        <w:jc w:val="both"/>
      </w:pPr>
      <w:r>
        <w:rPr>
          <w:rFonts w:ascii="Times New Roman"/>
          <w:b w:val="false"/>
          <w:i w:val="false"/>
          <w:color w:val="000000"/>
          <w:sz w:val="28"/>
        </w:rPr>
        <w:t>
      200.03.002 ІV жолы 200.03.002 І, 200.03.002 ІІ және 200.03.002 ІІІ жолдарының сомасы ретінде айқындалатын, есепті тоқсан үшін міндетті зейнетақы жарналарының қорытынды сомасын көрсетуге арналған;</w:t>
      </w:r>
    </w:p>
    <w:p>
      <w:pPr>
        <w:spacing w:after="0"/>
        <w:ind w:left="0"/>
        <w:jc w:val="both"/>
      </w:pPr>
      <w:r>
        <w:rPr>
          <w:rFonts w:ascii="Times New Roman"/>
          <w:b w:val="false"/>
          <w:i w:val="false"/>
          <w:color w:val="000000"/>
          <w:sz w:val="28"/>
        </w:rPr>
        <w:t>
      3) 200.03.003 І, 200.03.003 ІІ және 200.03.003 ІІІ жолдары Қазақстан Республикасының зейнетақы заңнамасына сәйкес қызметкерлерге ай үшін есептелген табыстарынан есептелген және есепті тоқсанның әрбір айы үшін филиал/өкілдік бойынша БЖЗҚ аударуға жататын міндетті кәсіптік зейнетақы жарналарының сомасын көрсетуге арналған.</w:t>
      </w:r>
    </w:p>
    <w:p>
      <w:pPr>
        <w:spacing w:after="0"/>
        <w:ind w:left="0"/>
        <w:jc w:val="both"/>
      </w:pPr>
      <w:r>
        <w:rPr>
          <w:rFonts w:ascii="Times New Roman"/>
          <w:b w:val="false"/>
          <w:i w:val="false"/>
          <w:color w:val="000000"/>
          <w:sz w:val="28"/>
        </w:rPr>
        <w:t>
      200.03.003 ІV жолы 200.03.003 І, 200.03.003 ІІ және 200.03.003 ІІІ жолдарының сомасы ретінде айқындалатын, есепті тоқсан үшін міндетті кәсіптік зейнетақы жарналарының қорытынды сомасын көрсетуге арналған;</w:t>
      </w:r>
    </w:p>
    <w:p>
      <w:pPr>
        <w:spacing w:after="0"/>
        <w:ind w:left="0"/>
        <w:jc w:val="both"/>
      </w:pPr>
      <w:r>
        <w:rPr>
          <w:rFonts w:ascii="Times New Roman"/>
          <w:b w:val="false"/>
          <w:i w:val="false"/>
          <w:color w:val="000000"/>
          <w:sz w:val="28"/>
        </w:rPr>
        <w:t>
      4) 200.03.004 І, 200.03.004 ІІ және 200.03.004 ІІІ жолдары есепті тоқсанның әрбір айы үшін филиал/өкілдік бойынша есептелген әлеуметтік салық сомасын көрсетуге арналған.</w:t>
      </w:r>
    </w:p>
    <w:p>
      <w:pPr>
        <w:spacing w:after="0"/>
        <w:ind w:left="0"/>
        <w:jc w:val="both"/>
      </w:pPr>
      <w:r>
        <w:rPr>
          <w:rFonts w:ascii="Times New Roman"/>
          <w:b w:val="false"/>
          <w:i w:val="false"/>
          <w:color w:val="000000"/>
          <w:sz w:val="28"/>
        </w:rPr>
        <w:t>
      200.03.004 ІV жолы 200.03.004 І, 200.03.004 ІІ және 200.03.004 ІІІ жолдарының сомасы ретінде айқындалатын, есепті тоқсан үшін салықтың қорытынды сомасын көрсетуге арналған;</w:t>
      </w:r>
    </w:p>
    <w:p>
      <w:pPr>
        <w:spacing w:after="0"/>
        <w:ind w:left="0"/>
        <w:jc w:val="both"/>
      </w:pPr>
      <w:r>
        <w:rPr>
          <w:rFonts w:ascii="Times New Roman"/>
          <w:b w:val="false"/>
          <w:i w:val="false"/>
          <w:color w:val="000000"/>
          <w:sz w:val="28"/>
        </w:rPr>
        <w:t>
      5) 200.03.005 І, 200.03.005 ІІ және 200.03.005 ІІІ жолдары Міндетті әлеуметтік сақтандыру туралы заңына сәйкес айқындалатын, есепті тоқсанның әрбір айы үшін филиал/өкілдік бойынша әлеуметтік аударымдар сомасын көрсетуге арналған.</w:t>
      </w:r>
    </w:p>
    <w:p>
      <w:pPr>
        <w:spacing w:after="0"/>
        <w:ind w:left="0"/>
        <w:jc w:val="both"/>
      </w:pPr>
      <w:r>
        <w:rPr>
          <w:rFonts w:ascii="Times New Roman"/>
          <w:b w:val="false"/>
          <w:i w:val="false"/>
          <w:color w:val="000000"/>
          <w:sz w:val="28"/>
        </w:rPr>
        <w:t>
      200.03.005 ІV жолы 200.03.005 І, 200.03.005 ІІ және 200.03.005 ІІІ жолдарының сомасы ретінде айқындалатын, есепті тоқсан үшін әлеуметтік аударымдардың қорытынды сомасын көрсетуге арналған;</w:t>
      </w:r>
    </w:p>
    <w:p>
      <w:pPr>
        <w:spacing w:after="0"/>
        <w:ind w:left="0"/>
        <w:jc w:val="both"/>
      </w:pPr>
      <w:r>
        <w:rPr>
          <w:rFonts w:ascii="Times New Roman"/>
          <w:b w:val="false"/>
          <w:i w:val="false"/>
          <w:color w:val="000000"/>
          <w:sz w:val="28"/>
        </w:rPr>
        <w:t>
      6) 200.03.006 І, 200.03.006 ІІ және 200.03.006 ІІІ жолдары Міндетті әлеуметтік медициналық сақтандыру туралы заңына сәйкесесепті тоқсанның әр айында МӘМС аударымдарын сомасын көрсетуге арналған.</w:t>
      </w:r>
    </w:p>
    <w:p>
      <w:pPr>
        <w:spacing w:after="0"/>
        <w:ind w:left="0"/>
        <w:jc w:val="both"/>
      </w:pPr>
      <w:r>
        <w:rPr>
          <w:rFonts w:ascii="Times New Roman"/>
          <w:b w:val="false"/>
          <w:i w:val="false"/>
          <w:color w:val="000000"/>
          <w:sz w:val="28"/>
        </w:rPr>
        <w:t>
      200.03.006 ІV жолы 200.03.006 І, 200.03.006 ІІ және 200.03.006 ІІІ жолдарының сомасы ретінде айқындалатын есепті тоқсан үшін аударымның қорытынды сомасын көрсетуге арналған.</w:t>
      </w:r>
    </w:p>
    <w:p>
      <w:pPr>
        <w:spacing w:after="0"/>
        <w:ind w:left="0"/>
        <w:jc w:val="both"/>
      </w:pPr>
      <w:r>
        <w:rPr>
          <w:rFonts w:ascii="Times New Roman"/>
          <w:b w:val="false"/>
          <w:i w:val="false"/>
          <w:color w:val="000000"/>
          <w:sz w:val="28"/>
        </w:rPr>
        <w:t>
      200.03.006 І, 200.03.006 ІІ, 200.03.006 ІІІ және 200.03.006 ІV жолдары Міндетті әлеуметтік медициналық сақтандыру туралы заңға сәйкес 2017 жылғы 1 шілдеден бастап толтырылуға жатады;</w:t>
      </w:r>
    </w:p>
    <w:p>
      <w:pPr>
        <w:spacing w:after="0"/>
        <w:ind w:left="0"/>
        <w:jc w:val="both"/>
      </w:pPr>
      <w:r>
        <w:rPr>
          <w:rFonts w:ascii="Times New Roman"/>
          <w:b w:val="false"/>
          <w:i w:val="false"/>
          <w:color w:val="000000"/>
          <w:sz w:val="28"/>
        </w:rPr>
        <w:t>
      7) 200.03.007 І, 200.03.007 ІІ және 200.03.007 ІІІ жолдары Міндетті әлеуметтік медициналық сақтандыру туралы заңыңа сәйкесөз пайдасына есепті тоқсанның әр айында МӘМС жарналарын сомасын көрсетуге арналған.</w:t>
      </w:r>
    </w:p>
    <w:p>
      <w:pPr>
        <w:spacing w:after="0"/>
        <w:ind w:left="0"/>
        <w:jc w:val="both"/>
      </w:pPr>
      <w:r>
        <w:rPr>
          <w:rFonts w:ascii="Times New Roman"/>
          <w:b w:val="false"/>
          <w:i w:val="false"/>
          <w:color w:val="000000"/>
          <w:sz w:val="28"/>
        </w:rPr>
        <w:t>
      200.03.007 ІV жолы 200.03.007 І, 200.03.007 ІІ және 200.03.007 ІІІ жолдарының сомасы ретінде айқындалатын есепті тоқсан үшін жарналардың қорытынды сомасын көрсетуге арналған.</w:t>
      </w:r>
    </w:p>
    <w:p>
      <w:pPr>
        <w:spacing w:after="0"/>
        <w:ind w:left="0"/>
        <w:jc w:val="both"/>
      </w:pPr>
      <w:r>
        <w:rPr>
          <w:rFonts w:ascii="Times New Roman"/>
          <w:b w:val="false"/>
          <w:i w:val="false"/>
          <w:color w:val="000000"/>
          <w:sz w:val="28"/>
        </w:rPr>
        <w:t>
      200.03.007 І, 200.03.007 ІІ, 200.03.007 ІІІ және 200.03.007 ІV жолдары Міндетті әлеуметтік медициналық сақтандыру туралы заңға сәйкес 2017 жылғы 1 шілдеден бастап толтырылуға жатады.</w:t>
      </w:r>
    </w:p>
    <w:bookmarkStart w:name="z1329" w:id="424"/>
    <w:p>
      <w:pPr>
        <w:spacing w:after="0"/>
        <w:ind w:left="0"/>
        <w:jc w:val="both"/>
      </w:pPr>
      <w:r>
        <w:rPr>
          <w:rFonts w:ascii="Times New Roman"/>
          <w:b w:val="false"/>
          <w:i w:val="false"/>
          <w:color w:val="000000"/>
          <w:sz w:val="28"/>
        </w:rPr>
        <w:t>
      28. "Салық агентінің жауапкершілігі" деген бөлімде:</w:t>
      </w:r>
    </w:p>
    <w:bookmarkEnd w:id="424"/>
    <w:p>
      <w:pPr>
        <w:spacing w:after="0"/>
        <w:ind w:left="0"/>
        <w:jc w:val="both"/>
      </w:pPr>
      <w:r>
        <w:rPr>
          <w:rFonts w:ascii="Times New Roman"/>
          <w:b w:val="false"/>
          <w:i w:val="false"/>
          <w:color w:val="000000"/>
          <w:sz w:val="28"/>
        </w:rPr>
        <w:t>
      1) "Басшының тегі, аты, әкесінің аты (ол болған кезде)" деген жолда құрылтай және (немесе) өкімдік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кезде) көрсетіледі;</w:t>
      </w:r>
    </w:p>
    <w:p>
      <w:pPr>
        <w:spacing w:after="0"/>
        <w:ind w:left="0"/>
        <w:jc w:val="both"/>
      </w:pPr>
      <w:r>
        <w:rPr>
          <w:rFonts w:ascii="Times New Roman"/>
          <w:b w:val="false"/>
          <w:i w:val="false"/>
          <w:color w:val="000000"/>
          <w:sz w:val="28"/>
        </w:rPr>
        <w:t>
      2) тапсырылған күні – 200.03 нысанының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филиалдың/өкілдіктің тіркеу есебінің орны бойынша ЖТС және әлеуметтік салық бойынша бенефициар – мемлекеттік кірістер органының коды;</w:t>
      </w:r>
    </w:p>
    <w:p>
      <w:pPr>
        <w:spacing w:after="0"/>
        <w:ind w:left="0"/>
        <w:jc w:val="both"/>
      </w:pPr>
      <w:r>
        <w:rPr>
          <w:rFonts w:ascii="Times New Roman"/>
          <w:b w:val="false"/>
          <w:i w:val="false"/>
          <w:color w:val="000000"/>
          <w:sz w:val="28"/>
        </w:rPr>
        <w:t>
      4) Филиалдың/өкілдіктің орналасқан орны бойынша міндетті зейнетақы жарналары мен әлеуметтік аударымдар бойынша бенефициар – мемлекеттік кірістер органының коды;</w:t>
      </w:r>
    </w:p>
    <w:p>
      <w:pPr>
        <w:spacing w:after="0"/>
        <w:ind w:left="0"/>
        <w:jc w:val="both"/>
      </w:pPr>
      <w:r>
        <w:rPr>
          <w:rFonts w:ascii="Times New Roman"/>
          <w:b w:val="false"/>
          <w:i w:val="false"/>
          <w:color w:val="000000"/>
          <w:sz w:val="28"/>
        </w:rPr>
        <w:t>
      5) "Нысанды қабылдаған лауазымды адамының тегі, аты, әкесінің аты (ол болған кезде)" деген жолда 200.03 нысанын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6) қабылданған күні – Салық кодексінің 209-бабының 2-тармағына сәйкес 200.03 нысанының табыс етілген күні;</w:t>
      </w:r>
    </w:p>
    <w:p>
      <w:pPr>
        <w:spacing w:after="0"/>
        <w:ind w:left="0"/>
        <w:jc w:val="both"/>
      </w:pPr>
      <w:r>
        <w:rPr>
          <w:rFonts w:ascii="Times New Roman"/>
          <w:b w:val="false"/>
          <w:i w:val="false"/>
          <w:color w:val="000000"/>
          <w:sz w:val="28"/>
        </w:rPr>
        <w:t>
      7) құжаттың кіріс нөмірі – мемлекеттік кірістер органы беретін 200.03 нысанының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bookmarkStart w:name="z1330" w:id="425"/>
    <w:p>
      <w:pPr>
        <w:spacing w:after="0"/>
        <w:ind w:left="0"/>
        <w:jc w:val="left"/>
      </w:pPr>
      <w:r>
        <w:rPr>
          <w:rFonts w:ascii="Times New Roman"/>
          <w:b/>
          <w:i w:val="false"/>
          <w:color w:val="000000"/>
        </w:rPr>
        <w:t xml:space="preserve"> 6-тарау. Келісімшарт бойынша жұмыс істейтін салық төлеушілердің әлеуметтік салығын есептеу – 200.04-нысанын толтыру бойынша түсіндірме</w:t>
      </w:r>
    </w:p>
    <w:bookmarkEnd w:id="425"/>
    <w:bookmarkStart w:name="z1331" w:id="426"/>
    <w:p>
      <w:pPr>
        <w:spacing w:after="0"/>
        <w:ind w:left="0"/>
        <w:jc w:val="both"/>
      </w:pPr>
      <w:r>
        <w:rPr>
          <w:rFonts w:ascii="Times New Roman"/>
          <w:b w:val="false"/>
          <w:i w:val="false"/>
          <w:color w:val="000000"/>
          <w:sz w:val="28"/>
        </w:rPr>
        <w:t xml:space="preserve">
      29. Бұл нысан Салық кодексінің </w:t>
      </w:r>
      <w:r>
        <w:rPr>
          <w:rFonts w:ascii="Times New Roman"/>
          <w:b w:val="false"/>
          <w:i w:val="false"/>
          <w:color w:val="000000"/>
          <w:sz w:val="28"/>
        </w:rPr>
        <w:t>722-бабы</w:t>
      </w:r>
      <w:r>
        <w:rPr>
          <w:rFonts w:ascii="Times New Roman"/>
          <w:b w:val="false"/>
          <w:i w:val="false"/>
          <w:color w:val="000000"/>
          <w:sz w:val="28"/>
        </w:rPr>
        <w:t xml:space="preserve"> 1-тармағына сәйкес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әлеуметтік салығын есептеуге арналған. Нысан әрбір келісімшарт бойынша бөлек жасалады.</w:t>
      </w:r>
    </w:p>
    <w:bookmarkEnd w:id="426"/>
    <w:bookmarkStart w:name="z1332" w:id="427"/>
    <w:p>
      <w:pPr>
        <w:spacing w:after="0"/>
        <w:ind w:left="0"/>
        <w:jc w:val="both"/>
      </w:pPr>
      <w:r>
        <w:rPr>
          <w:rFonts w:ascii="Times New Roman"/>
          <w:b w:val="false"/>
          <w:i w:val="false"/>
          <w:color w:val="000000"/>
          <w:sz w:val="28"/>
        </w:rPr>
        <w:t>
      30. "Салық төлеуші (салық агенті, агент немесе әлеуметтік төлемді төлеуші) туралы жалпы ақпарат" деген бөлімде:</w:t>
      </w:r>
    </w:p>
    <w:bookmarkEnd w:id="427"/>
    <w:p>
      <w:pPr>
        <w:spacing w:after="0"/>
        <w:ind w:left="0"/>
        <w:jc w:val="both"/>
      </w:pPr>
      <w:r>
        <w:rPr>
          <w:rFonts w:ascii="Times New Roman"/>
          <w:b w:val="false"/>
          <w:i w:val="false"/>
          <w:color w:val="000000"/>
          <w:sz w:val="28"/>
        </w:rPr>
        <w:t>
      1) салық төлеушінің ЖСН/БСН.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ЖСН/БСН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есепті салық кезеңдері кіретін есепті тоқсан (араб цифрымен көрсетіледі);</w:t>
      </w:r>
    </w:p>
    <w:p>
      <w:pPr>
        <w:spacing w:after="0"/>
        <w:ind w:left="0"/>
        <w:jc w:val="both"/>
      </w:pPr>
      <w:r>
        <w:rPr>
          <w:rFonts w:ascii="Times New Roman"/>
          <w:b w:val="false"/>
          <w:i w:val="false"/>
          <w:color w:val="000000"/>
          <w:sz w:val="28"/>
        </w:rPr>
        <w:t>
      3) "Қызметкерлердің саны (адам), оның ішінде" деген жолда шетелдік маман қызметкерлерін және шетелдік жұмысшы қызметкерлерін бөле отырып, қызметкерлердің саны көрсетіледі;</w:t>
      </w:r>
    </w:p>
    <w:p>
      <w:pPr>
        <w:spacing w:after="0"/>
        <w:ind w:left="0"/>
        <w:jc w:val="both"/>
      </w:pPr>
      <w:r>
        <w:rPr>
          <w:rFonts w:ascii="Times New Roman"/>
          <w:b w:val="false"/>
          <w:i w:val="false"/>
          <w:color w:val="000000"/>
          <w:sz w:val="28"/>
        </w:rPr>
        <w:t>
      4) "Келісімшарттың деректемелері" деген жолда келісімшарттың деректемелері көрсетіледі:</w:t>
      </w:r>
    </w:p>
    <w:p>
      <w:pPr>
        <w:spacing w:after="0"/>
        <w:ind w:left="0"/>
        <w:jc w:val="both"/>
      </w:pPr>
      <w:r>
        <w:rPr>
          <w:rFonts w:ascii="Times New Roman"/>
          <w:b w:val="false"/>
          <w:i w:val="false"/>
          <w:color w:val="000000"/>
          <w:sz w:val="28"/>
        </w:rPr>
        <w:t>
      А – келісімшарттың нөмірі;</w:t>
      </w:r>
    </w:p>
    <w:p>
      <w:pPr>
        <w:spacing w:after="0"/>
        <w:ind w:left="0"/>
        <w:jc w:val="both"/>
      </w:pPr>
      <w:r>
        <w:rPr>
          <w:rFonts w:ascii="Times New Roman"/>
          <w:b w:val="false"/>
          <w:i w:val="false"/>
          <w:color w:val="000000"/>
          <w:sz w:val="28"/>
        </w:rPr>
        <w:t>
      В – келісімшарттың жасалған күні;</w:t>
      </w:r>
    </w:p>
    <w:bookmarkStart w:name="z1333" w:id="428"/>
    <w:p>
      <w:pPr>
        <w:spacing w:after="0"/>
        <w:ind w:left="0"/>
        <w:jc w:val="both"/>
      </w:pPr>
      <w:r>
        <w:rPr>
          <w:rFonts w:ascii="Times New Roman"/>
          <w:b w:val="false"/>
          <w:i w:val="false"/>
          <w:color w:val="000000"/>
          <w:sz w:val="28"/>
        </w:rPr>
        <w:t>
      31. "Қызметкерлер үшін әлеуметтік салық" деген бөлімде шетелдік маман қызметкерлерін және шетелдік жұмысшы қызметкерлерін қоспағанда, қызметкерлер үшін әлеуметтік салықты есептеуге арналған:</w:t>
      </w:r>
    </w:p>
    <w:bookmarkEnd w:id="428"/>
    <w:p>
      <w:pPr>
        <w:spacing w:after="0"/>
        <w:ind w:left="0"/>
        <w:jc w:val="both"/>
      </w:pPr>
      <w:r>
        <w:rPr>
          <w:rFonts w:ascii="Times New Roman"/>
          <w:b w:val="false"/>
          <w:i w:val="false"/>
          <w:color w:val="000000"/>
          <w:sz w:val="28"/>
        </w:rPr>
        <w:t>
      1) 200.04.001 І, 200.04.001 ІІ және 200.04.001 ІІІ жолдары шетелдік маман қызметкерлерін және шетелдік жұмысшы қызметкерлерін қоспағанда, есепті тоқсанның әрбір айы үшін қызметкерлердің салық салынатын табыстарының сомасын көрсетуге арналған.</w:t>
      </w:r>
    </w:p>
    <w:p>
      <w:pPr>
        <w:spacing w:after="0"/>
        <w:ind w:left="0"/>
        <w:jc w:val="both"/>
      </w:pPr>
      <w:r>
        <w:rPr>
          <w:rFonts w:ascii="Times New Roman"/>
          <w:b w:val="false"/>
          <w:i w:val="false"/>
          <w:color w:val="000000"/>
          <w:sz w:val="28"/>
        </w:rPr>
        <w:t>
      200.04.001 ІV жолы 200.04.001 І, 200.04.001 ІІ және 200.04.001 ІІІ жолдарының сомасы ретінде айқындалатын, есепті тоқсан үшін табыстың қорытынды сомасын көрсетуге арналған;</w:t>
      </w:r>
    </w:p>
    <w:p>
      <w:pPr>
        <w:spacing w:after="0"/>
        <w:ind w:left="0"/>
        <w:jc w:val="both"/>
      </w:pPr>
      <w:r>
        <w:rPr>
          <w:rFonts w:ascii="Times New Roman"/>
          <w:b w:val="false"/>
          <w:i w:val="false"/>
          <w:color w:val="000000"/>
          <w:sz w:val="28"/>
        </w:rPr>
        <w:t>
      2) 200.04.002 І, 200.04.002 ІІ және 200.04.002 ІІІ жолдары келісімшартқа сәйкес белгіленген қызметкер үшін әлеуметтік салық ставкасының мөлшерін көрсетуге арналған;</w:t>
      </w:r>
    </w:p>
    <w:p>
      <w:pPr>
        <w:spacing w:after="0"/>
        <w:ind w:left="0"/>
        <w:jc w:val="both"/>
      </w:pPr>
      <w:r>
        <w:rPr>
          <w:rFonts w:ascii="Times New Roman"/>
          <w:b w:val="false"/>
          <w:i w:val="false"/>
          <w:color w:val="000000"/>
          <w:sz w:val="28"/>
        </w:rPr>
        <w:t>
      3) 200.04.003 І, 200.04.003 ІІ және 200.04.003 ІІІ жолдары шетелдік маман қызметкерлерін және шетелдік жұмысшы қызметкерлерін қоспағанда, 200.04.001 және 200.04.002 жолдарының тиісті сомаларының көбейту жолымен айқындалатын, есепті тоқсанның әрбір айы үшін есептелген қызметкерлер үшін әлеуметтік салық сомасын көрсетуге арналған.</w:t>
      </w:r>
    </w:p>
    <w:bookmarkStart w:name="z1334" w:id="429"/>
    <w:p>
      <w:pPr>
        <w:spacing w:after="0"/>
        <w:ind w:left="0"/>
        <w:jc w:val="left"/>
      </w:pPr>
      <w:r>
        <w:rPr>
          <w:rFonts w:ascii="Times New Roman"/>
          <w:b/>
          <w:i w:val="false"/>
          <w:color w:val="000000"/>
        </w:rPr>
        <w:t xml:space="preserve"> 7-тарау. Азаматтық-құқықтық сипаттағы шарттар бойынша салықты және әлеуметтік төлемді есептеу - 200.05 нысанын толтыру бойынша түсіндірме</w:t>
      </w:r>
    </w:p>
    <w:bookmarkEnd w:id="429"/>
    <w:bookmarkStart w:name="z1335" w:id="430"/>
    <w:p>
      <w:pPr>
        <w:spacing w:after="0"/>
        <w:ind w:left="0"/>
        <w:jc w:val="both"/>
      </w:pPr>
      <w:r>
        <w:rPr>
          <w:rFonts w:ascii="Times New Roman"/>
          <w:b w:val="false"/>
          <w:i w:val="false"/>
          <w:color w:val="000000"/>
          <w:sz w:val="28"/>
        </w:rPr>
        <w:t>
      32. Аталған нысан Азаматтық-құқықтық сипаттағы шарттар бойынша жеке тұлғаның табысынан жеке табыс салығын және әлеуметтік төлемді есептеу үшін көзделген.</w:t>
      </w:r>
    </w:p>
    <w:bookmarkEnd w:id="430"/>
    <w:bookmarkStart w:name="z1336" w:id="431"/>
    <w:p>
      <w:pPr>
        <w:spacing w:after="0"/>
        <w:ind w:left="0"/>
        <w:jc w:val="both"/>
      </w:pPr>
      <w:r>
        <w:rPr>
          <w:rFonts w:ascii="Times New Roman"/>
          <w:b w:val="false"/>
          <w:i w:val="false"/>
          <w:color w:val="000000"/>
          <w:sz w:val="28"/>
        </w:rPr>
        <w:t>
      33. "Салық төлеуші (салық агенті, агент немесе әлеуметтік төлемді төлеуші) туралы жалпы ақпарат" деген бөлімде – салық төлеушінің ЖСН (БСН).</w:t>
      </w:r>
    </w:p>
    <w:bookmarkEnd w:id="431"/>
    <w:bookmarkStart w:name="z1337" w:id="432"/>
    <w:p>
      <w:pPr>
        <w:spacing w:after="0"/>
        <w:ind w:left="0"/>
        <w:jc w:val="both"/>
      </w:pPr>
      <w:r>
        <w:rPr>
          <w:rFonts w:ascii="Times New Roman"/>
          <w:b w:val="false"/>
          <w:i w:val="false"/>
          <w:color w:val="000000"/>
          <w:sz w:val="28"/>
        </w:rPr>
        <w:t>
      34. "Азаматтық-құқықтық сипаттағы шарттар бойынша жеке тұлғаның табысынан жеке табыс салығын және әлеуметтік төлемді есептеу" деген бөлімде:</w:t>
      </w:r>
    </w:p>
    <w:bookmarkEnd w:id="432"/>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кезекті тоқсанда табысы төленген, азаматтық-құқықтық сипаттағы шарттар бойынша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3) С бағанында жеке тұлғаның ЖСН көрсетіледі;</w:t>
      </w:r>
    </w:p>
    <w:p>
      <w:pPr>
        <w:spacing w:after="0"/>
        <w:ind w:left="0"/>
        <w:jc w:val="both"/>
      </w:pPr>
      <w:r>
        <w:rPr>
          <w:rFonts w:ascii="Times New Roman"/>
          <w:b w:val="false"/>
          <w:i w:val="false"/>
          <w:color w:val="000000"/>
          <w:sz w:val="28"/>
        </w:rPr>
        <w:t>
      4) D бағанында есептелген табысы көрсетіледі;</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341-бабы</w:t>
      </w:r>
      <w:r>
        <w:rPr>
          <w:rFonts w:ascii="Times New Roman"/>
          <w:b w:val="false"/>
          <w:i w:val="false"/>
          <w:color w:val="000000"/>
          <w:sz w:val="28"/>
        </w:rPr>
        <w:t xml:space="preserve"> 1-тармағына сәйкес түзету көрсетіледі;</w:t>
      </w:r>
    </w:p>
    <w:p>
      <w:pPr>
        <w:spacing w:after="0"/>
        <w:ind w:left="0"/>
        <w:jc w:val="both"/>
      </w:pPr>
      <w:r>
        <w:rPr>
          <w:rFonts w:ascii="Times New Roman"/>
          <w:b w:val="false"/>
          <w:i w:val="false"/>
          <w:color w:val="000000"/>
          <w:sz w:val="28"/>
        </w:rPr>
        <w:t xml:space="preserve">
      6) Ғ бағанында Салық кодексінің </w:t>
      </w:r>
      <w:r>
        <w:rPr>
          <w:rFonts w:ascii="Times New Roman"/>
          <w:b w:val="false"/>
          <w:i w:val="false"/>
          <w:color w:val="000000"/>
          <w:sz w:val="28"/>
        </w:rPr>
        <w:t>346-бабы</w:t>
      </w:r>
      <w:r>
        <w:rPr>
          <w:rFonts w:ascii="Times New Roman"/>
          <w:b w:val="false"/>
          <w:i w:val="false"/>
          <w:color w:val="000000"/>
          <w:sz w:val="28"/>
        </w:rPr>
        <w:t xml:space="preserve"> 1-тармағының 2) және 3) тармақшаларына сәйкес салықтық стандартты шегерімі көрсетіледі;</w:t>
      </w:r>
    </w:p>
    <w:p>
      <w:pPr>
        <w:spacing w:after="0"/>
        <w:ind w:left="0"/>
        <w:jc w:val="both"/>
      </w:pPr>
      <w:r>
        <w:rPr>
          <w:rFonts w:ascii="Times New Roman"/>
          <w:b w:val="false"/>
          <w:i w:val="false"/>
          <w:color w:val="000000"/>
          <w:sz w:val="28"/>
        </w:rPr>
        <w:t>
      7) G бағанында есептеуге жеке табыс салығы көрсетіледі;</w:t>
      </w:r>
    </w:p>
    <w:p>
      <w:pPr>
        <w:spacing w:after="0"/>
        <w:ind w:left="0"/>
        <w:jc w:val="both"/>
      </w:pPr>
      <w:r>
        <w:rPr>
          <w:rFonts w:ascii="Times New Roman"/>
          <w:b w:val="false"/>
          <w:i w:val="false"/>
          <w:color w:val="000000"/>
          <w:sz w:val="28"/>
        </w:rPr>
        <w:t>
      8) Н бағанында міндетті зейнетақы жарнасының сомасы көрсетіледі.</w:t>
      </w:r>
    </w:p>
    <w:bookmarkStart w:name="z1338" w:id="433"/>
    <w:p>
      <w:pPr>
        <w:spacing w:after="0"/>
        <w:ind w:left="0"/>
        <w:jc w:val="left"/>
      </w:pPr>
      <w:r>
        <w:rPr>
          <w:rFonts w:ascii="Times New Roman"/>
          <w:b/>
          <w:i w:val="false"/>
          <w:color w:val="000000"/>
        </w:rPr>
        <w:t xml:space="preserve"> 8-тарау. Табыс түрлерінің, елдердің және халықаралық шарттардың кодтары</w:t>
      </w:r>
    </w:p>
    <w:bookmarkEnd w:id="433"/>
    <w:bookmarkStart w:name="z1339" w:id="434"/>
    <w:p>
      <w:pPr>
        <w:spacing w:after="0"/>
        <w:ind w:left="0"/>
        <w:jc w:val="both"/>
      </w:pPr>
      <w:r>
        <w:rPr>
          <w:rFonts w:ascii="Times New Roman"/>
          <w:b w:val="false"/>
          <w:i w:val="false"/>
          <w:color w:val="000000"/>
          <w:sz w:val="28"/>
        </w:rPr>
        <w:t>
      35. Декларация толтыру кезінде мынадай Қазақстан Республикасындағы көздерден табыс түрлерін кодтауды пайдалану қажет:</w:t>
      </w:r>
    </w:p>
    <w:bookmarkEnd w:id="434"/>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xml:space="preserve">
      1040 – "Жеңілдікті салық салынатын мемлекеттер тізбесін бекіту туралы" Қазақстан Республикасы Қаржы министрінің 2018 жылғы 8 ақпандағы № 142 бұйрығымен бекітілген тізбеге енгізілген жеңілдікті салық салынатын мемлекетте тіркелген тұлғаның жұмыстардың, қызметтердің нақты орындалған, көрсетілген жеріне қарамастан, оларды орындаудан, көрсетуден түсетін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белгіленген өзге де кірістер;</w:t>
      </w:r>
    </w:p>
    <w:p>
      <w:pPr>
        <w:spacing w:after="0"/>
        <w:ind w:left="0"/>
        <w:jc w:val="both"/>
      </w:pPr>
      <w:r>
        <w:rPr>
          <w:rFonts w:ascii="Times New Roman"/>
          <w:b w:val="false"/>
          <w:i w:val="false"/>
          <w:color w:val="000000"/>
          <w:sz w:val="28"/>
        </w:rPr>
        <w:t>
      1050 – уәкілетті орган бекіткен тізбеге енгізілген жеңілдікті салық салынатын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w:t>
      </w:r>
    </w:p>
    <w:p>
      <w:pPr>
        <w:spacing w:after="0"/>
        <w:ind w:left="0"/>
        <w:jc w:val="both"/>
      </w:pPr>
      <w:r>
        <w:rPr>
          <w:rFonts w:ascii="Times New Roman"/>
          <w:b w:val="false"/>
          <w:i w:val="false"/>
          <w:color w:val="000000"/>
          <w:sz w:val="28"/>
        </w:rPr>
        <w:t>
      1060 – құқығы немесе мәмілелері Қазақстан Республикасының заңына сәйкес мемлекеттік тіркеуге жататын Қазақстан Республикасының аумағындағы мүлікті өткізу кезіндегі құн өсімінен түсетін кірістер.</w:t>
      </w:r>
    </w:p>
    <w:p>
      <w:pPr>
        <w:spacing w:after="0"/>
        <w:ind w:left="0"/>
        <w:jc w:val="both"/>
      </w:pPr>
      <w:r>
        <w:rPr>
          <w:rFonts w:ascii="Times New Roman"/>
          <w:b w:val="false"/>
          <w:i w:val="false"/>
          <w:color w:val="000000"/>
          <w:sz w:val="28"/>
        </w:rPr>
        <w:t>
      Резидент шығарған бағалы қағаздар, сондай-ақ Қазақстан Республикасында орналасқан резидент-заңды тұлғаның, консорциумның жарғылық капиталына қатысу үлесі.</w:t>
      </w:r>
    </w:p>
    <w:p>
      <w:pPr>
        <w:spacing w:after="0"/>
        <w:ind w:left="0"/>
        <w:jc w:val="both"/>
      </w:pPr>
      <w:r>
        <w:rPr>
          <w:rFonts w:ascii="Times New Roman"/>
          <w:b w:val="false"/>
          <w:i w:val="false"/>
          <w:color w:val="000000"/>
          <w:sz w:val="28"/>
        </w:rPr>
        <w:t>
      Бейрезидент шығарған акциялар, сондай-ақ бейрезидент-заңды тұлғаның консорциумның жарғылық капиталына қатысу үлесі, егер бейрезидент-заңды тұлғаның мұндай акциялары, қатысу үлестері немесе активтері құнының 50 (елу) және одан көп пайызын Қазақстан Республикасындағы мүлік құрайтын болса, өткізу кезіндегі құн өсімінен түсетін кірістер;</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заңнамасына сәйкес құрылған пайлық инвестициялық қорлардан алынатын дивидендтер түріндегі кірістер;</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 иммигранттарын шешу негізінде Қазақстан Репсубликасының еңбек заңнамасына сәйкес жасалған еңбек шарты бойынша бейрезидент- еңбек иммигранттарының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түсетін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0008 – Вануату Республикасы;</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Доминика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0017 – Колумбия Республикасы;</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p>
      <w:pPr>
        <w:spacing w:after="0"/>
        <w:ind w:left="0"/>
        <w:jc w:val="both"/>
      </w:pPr>
      <w:r>
        <w:rPr>
          <w:rFonts w:ascii="Times New Roman"/>
          <w:b w:val="false"/>
          <w:i w:val="false"/>
          <w:color w:val="000000"/>
          <w:sz w:val="28"/>
        </w:rPr>
        <w:t>
      36. Декларацияны толтыру кезінде халықаралық шарт (келісім) түрлерінің мынадай кодталуын пайдалану керек:</w:t>
      </w:r>
    </w:p>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16-қосымша</w:t>
            </w:r>
          </w:p>
        </w:tc>
      </w:tr>
    </w:tbl>
    <w:p>
      <w:pPr>
        <w:spacing w:after="0"/>
        <w:ind w:left="0"/>
        <w:jc w:val="left"/>
      </w:pPr>
      <w:r>
        <w:br/>
      </w:r>
    </w:p>
    <w:p>
      <w:pPr>
        <w:spacing w:after="0"/>
        <w:ind w:left="0"/>
        <w:jc w:val="both"/>
      </w:pPr>
      <w:r>
        <w:drawing>
          <wp:inline distT="0" distB="0" distL="0" distR="0">
            <wp:extent cx="49022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9022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889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9149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889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17-қосымша</w:t>
            </w:r>
            <w:r>
              <w:br/>
            </w:r>
          </w:p>
        </w:tc>
      </w:tr>
    </w:tbl>
    <w:bookmarkStart w:name="z405" w:id="435"/>
    <w:p>
      <w:pPr>
        <w:spacing w:after="0"/>
        <w:ind w:left="0"/>
        <w:jc w:val="left"/>
      </w:pPr>
      <w:r>
        <w:rPr>
          <w:rFonts w:ascii="Times New Roman"/>
          <w:b/>
          <w:i w:val="false"/>
          <w:color w:val="000000"/>
        </w:rPr>
        <w:t xml:space="preserve"> "Жеке табыс салығы бойынша декларация (220.00-нысан)" салық есептілігін жасау қағидалары  1-тарау. Жалпы ережелер</w:t>
      </w:r>
    </w:p>
    <w:bookmarkEnd w:id="435"/>
    <w:bookmarkStart w:name="z406" w:id="436"/>
    <w:p>
      <w:pPr>
        <w:spacing w:after="0"/>
        <w:ind w:left="0"/>
        <w:jc w:val="both"/>
      </w:pPr>
      <w:r>
        <w:rPr>
          <w:rFonts w:ascii="Times New Roman"/>
          <w:b w:val="false"/>
          <w:i w:val="false"/>
          <w:color w:val="000000"/>
          <w:sz w:val="28"/>
        </w:rPr>
        <w:t xml:space="preserve">
      1. Осы "Жеке табыс салығы бойынша декларация (220.00-нысан)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Жеке табыс салығын (бұдан әрі – ЖТС) есептеуге арналған "Жеке табыс салығы бойынша декларация" бойынша салық есептілігі нысанын (декларацияны) (бұдан әрі – декларация) жасау тәртібін айқындайды. </w:t>
      </w:r>
    </w:p>
    <w:bookmarkEnd w:id="436"/>
    <w:p>
      <w:pPr>
        <w:spacing w:after="0"/>
        <w:ind w:left="0"/>
        <w:jc w:val="both"/>
      </w:pPr>
      <w:r>
        <w:rPr>
          <w:rFonts w:ascii="Times New Roman"/>
          <w:b w:val="false"/>
          <w:i w:val="false"/>
          <w:color w:val="000000"/>
          <w:sz w:val="28"/>
        </w:rPr>
        <w:t xml:space="preserve">
      Декларацияны Салық кодексінің </w:t>
      </w:r>
      <w:r>
        <w:rPr>
          <w:rFonts w:ascii="Times New Roman"/>
          <w:b w:val="false"/>
          <w:i w:val="false"/>
          <w:color w:val="000000"/>
          <w:sz w:val="28"/>
        </w:rPr>
        <w:t>337-бабы</w:t>
      </w:r>
      <w:r>
        <w:rPr>
          <w:rFonts w:ascii="Times New Roman"/>
          <w:b w:val="false"/>
          <w:i w:val="false"/>
          <w:color w:val="000000"/>
          <w:sz w:val="28"/>
        </w:rPr>
        <w:t xml:space="preserve"> 1-тармағына,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366-баптарына</w:t>
      </w:r>
      <w:r>
        <w:rPr>
          <w:rFonts w:ascii="Times New Roman"/>
          <w:b w:val="false"/>
          <w:i w:val="false"/>
          <w:color w:val="000000"/>
          <w:sz w:val="28"/>
        </w:rPr>
        <w:t xml:space="preserve"> сәйкес жалпыға бірдей белгіленген тәртіппен салықтарды есептеуді және төлеуді жүзеге асыратын жеке тұлғалар – дара кәсіпкерлер және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ерекшеліктерді ескере отырып, Салық кодексінің </w:t>
      </w:r>
      <w:r>
        <w:rPr>
          <w:rFonts w:ascii="Times New Roman"/>
          <w:b w:val="false"/>
          <w:i w:val="false"/>
          <w:color w:val="000000"/>
          <w:sz w:val="28"/>
        </w:rPr>
        <w:t>337-бабы</w:t>
      </w:r>
      <w:r>
        <w:rPr>
          <w:rFonts w:ascii="Times New Roman"/>
          <w:b w:val="false"/>
          <w:i w:val="false"/>
          <w:color w:val="000000"/>
          <w:sz w:val="28"/>
        </w:rPr>
        <w:t xml:space="preserve"> 1-тармағына,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366-баптарына</w:t>
      </w:r>
      <w:r>
        <w:rPr>
          <w:rFonts w:ascii="Times New Roman"/>
          <w:b w:val="false"/>
          <w:i w:val="false"/>
          <w:color w:val="000000"/>
          <w:sz w:val="28"/>
        </w:rPr>
        <w:t xml:space="preserve"> сәйкес ауыл шаруашылығы өнімін, акваөсіру (балық өсіру шаруашылығы) өнімін өндірушілер және ауыл шаруашылығы кооперативтері үшін арнаулы салық режимі қолданылатын шаруа немесе фермер қожалықтары, сондай-ақ Салық кодексінің 30–тарауына сәйкес резидент емес жеке тұлғалар жасайды.</w:t>
      </w:r>
    </w:p>
    <w:bookmarkStart w:name="z407" w:id="437"/>
    <w:p>
      <w:pPr>
        <w:spacing w:after="0"/>
        <w:ind w:left="0"/>
        <w:jc w:val="both"/>
      </w:pPr>
      <w:r>
        <w:rPr>
          <w:rFonts w:ascii="Times New Roman"/>
          <w:b w:val="false"/>
          <w:i w:val="false"/>
          <w:color w:val="000000"/>
          <w:sz w:val="28"/>
        </w:rPr>
        <w:t xml:space="preserve">
      2. Декларация декларацияның өзінен (220-нысан) және салық міндеттемесінің есептелуі туралы ақпаратты егжей-тегжейлі көрсетуге арналған оған қосымшалардан (220.01-ден 220.05-ке дейінгі нысандар) тұрады. </w:t>
      </w:r>
    </w:p>
    <w:bookmarkEnd w:id="437"/>
    <w:bookmarkStart w:name="z408" w:id="438"/>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438"/>
    <w:bookmarkStart w:name="z409" w:id="43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439"/>
    <w:bookmarkStart w:name="z410" w:id="440"/>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440"/>
    <w:bookmarkStart w:name="z411" w:id="44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441"/>
    <w:bookmarkStart w:name="z412" w:id="442"/>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442"/>
    <w:bookmarkStart w:name="z413" w:id="443"/>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443"/>
    <w:bookmarkStart w:name="z414" w:id="44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444"/>
    <w:bookmarkStart w:name="z415" w:id="445"/>
    <w:p>
      <w:pPr>
        <w:spacing w:after="0"/>
        <w:ind w:left="0"/>
        <w:jc w:val="both"/>
      </w:pPr>
      <w:r>
        <w:rPr>
          <w:rFonts w:ascii="Times New Roman"/>
          <w:b w:val="false"/>
          <w:i w:val="false"/>
          <w:color w:val="000000"/>
          <w:sz w:val="28"/>
        </w:rPr>
        <w:t>
      10. Декларацияны жасау кезінде:</w:t>
      </w:r>
    </w:p>
    <w:bookmarkEnd w:id="44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416" w:id="446"/>
    <w:p>
      <w:pPr>
        <w:spacing w:after="0"/>
        <w:ind w:left="0"/>
        <w:jc w:val="both"/>
      </w:pPr>
      <w:r>
        <w:rPr>
          <w:rFonts w:ascii="Times New Roman"/>
          <w:b w:val="false"/>
          <w:i w:val="false"/>
          <w:color w:val="000000"/>
          <w:sz w:val="28"/>
        </w:rPr>
        <w:t>
      11. Салық төлеуші (салық агенті) декларацияны Салық кодексінің204-бабының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446"/>
    <w:bookmarkStart w:name="z417" w:id="447"/>
    <w:p>
      <w:pPr>
        <w:spacing w:after="0"/>
        <w:ind w:left="0"/>
        <w:jc w:val="both"/>
      </w:pPr>
      <w:r>
        <w:rPr>
          <w:rFonts w:ascii="Times New Roman"/>
          <w:b w:val="false"/>
          <w:i w:val="false"/>
          <w:color w:val="000000"/>
          <w:sz w:val="28"/>
        </w:rPr>
        <w:t>
      12. Декларацияны табыс ету кезінде:</w:t>
      </w:r>
    </w:p>
    <w:bookmarkEnd w:id="44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418" w:id="448"/>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448"/>
    <w:bookmarkStart w:name="z419" w:id="449"/>
    <w:p>
      <w:pPr>
        <w:spacing w:after="0"/>
        <w:ind w:left="0"/>
        <w:jc w:val="left"/>
      </w:pPr>
      <w:r>
        <w:rPr>
          <w:rFonts w:ascii="Times New Roman"/>
          <w:b/>
          <w:i w:val="false"/>
          <w:color w:val="000000"/>
        </w:rPr>
        <w:t xml:space="preserve"> 2-тарау. Декларацияны толтыру бойынша түсіндірме (220.00-нысан)</w:t>
      </w:r>
    </w:p>
    <w:bookmarkEnd w:id="449"/>
    <w:bookmarkStart w:name="z420" w:id="450"/>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w:t>
      </w:r>
    </w:p>
    <w:bookmarkEnd w:id="450"/>
    <w:p>
      <w:pPr>
        <w:spacing w:after="0"/>
        <w:ind w:left="0"/>
        <w:jc w:val="both"/>
      </w:pPr>
      <w:r>
        <w:rPr>
          <w:rFonts w:ascii="Times New Roman"/>
          <w:b w:val="false"/>
          <w:i w:val="false"/>
          <w:color w:val="000000"/>
          <w:sz w:val="28"/>
        </w:rPr>
        <w:t xml:space="preserve">
      1) салық төлеушінің жеке сәйкестендіру нөмірін (бұдан әрі – ЖСН/БСН); </w:t>
      </w:r>
    </w:p>
    <w:p>
      <w:pPr>
        <w:spacing w:after="0"/>
        <w:ind w:left="0"/>
        <w:jc w:val="both"/>
      </w:pPr>
      <w:r>
        <w:rPr>
          <w:rFonts w:ascii="Times New Roman"/>
          <w:b w:val="false"/>
          <w:i w:val="false"/>
          <w:color w:val="000000"/>
          <w:sz w:val="28"/>
        </w:rPr>
        <w:t>
      2) салық есептілігі табыс етілетін салық кезеңін – декларация табыс етілетін есепті салық кезеңін (араб сандарымен көрсетіледі);</w:t>
      </w:r>
    </w:p>
    <w:p>
      <w:pPr>
        <w:spacing w:after="0"/>
        <w:ind w:left="0"/>
        <w:jc w:val="both"/>
      </w:pPr>
      <w:r>
        <w:rPr>
          <w:rFonts w:ascii="Times New Roman"/>
          <w:b w:val="false"/>
          <w:i w:val="false"/>
          <w:color w:val="000000"/>
          <w:sz w:val="28"/>
        </w:rPr>
        <w:t>
      3) салық төлеушінің атауын – жеке басын куәландыратын құжаттарға сәйкес жеке тұлғаның тегі, аты, әкесінің аты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сенімгерлікпен басқарушы жеке тұлғаның тегі, аты, әкесінің аты (болған кезде) көрсетіледі;</w:t>
      </w:r>
    </w:p>
    <w:p>
      <w:pPr>
        <w:spacing w:after="0"/>
        <w:ind w:left="0"/>
        <w:jc w:val="both"/>
      </w:pPr>
      <w:r>
        <w:rPr>
          <w:rFonts w:ascii="Times New Roman"/>
          <w:b w:val="false"/>
          <w:i w:val="false"/>
          <w:color w:val="000000"/>
          <w:sz w:val="28"/>
        </w:rPr>
        <w:t>
      4) декларацияның түрін көрсетеді.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 егер салық төлеуші А немесе В жолында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В – сенімгерлік басқару құрылтайшысы;</w:t>
      </w:r>
    </w:p>
    <w:p>
      <w:pPr>
        <w:spacing w:after="0"/>
        <w:ind w:left="0"/>
        <w:jc w:val="both"/>
      </w:pPr>
      <w:r>
        <w:rPr>
          <w:rFonts w:ascii="Times New Roman"/>
          <w:b w:val="false"/>
          <w:i w:val="false"/>
          <w:color w:val="000000"/>
          <w:sz w:val="28"/>
        </w:rPr>
        <w:t xml:space="preserve">
      7) валюта коды – осы Қағидалардың 31-тармағына сәйкес валюта коды көрсетіледі; </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Салық төлеуші табыс еткен декларацияға қосымшалардың нөмірі белгіленеді;</w:t>
      </w:r>
    </w:p>
    <w:p>
      <w:pPr>
        <w:spacing w:after="0"/>
        <w:ind w:left="0"/>
        <w:jc w:val="both"/>
      </w:pPr>
      <w:r>
        <w:rPr>
          <w:rFonts w:ascii="Times New Roman"/>
          <w:b w:val="false"/>
          <w:i w:val="false"/>
          <w:color w:val="000000"/>
          <w:sz w:val="28"/>
        </w:rPr>
        <w:t>
      9)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both"/>
      </w:pPr>
      <w:r>
        <w:rPr>
          <w:rFonts w:ascii="Times New Roman"/>
          <w:b w:val="false"/>
          <w:i w:val="false"/>
          <w:color w:val="000000"/>
          <w:sz w:val="28"/>
        </w:rPr>
        <w:t>
      10) резиденттік елінің коды мен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31-тармағына сәйкес резидент еместің резиденттік елінің коды көрсетіледі;</w:t>
      </w:r>
    </w:p>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болуы.</w:t>
      </w:r>
    </w:p>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Start w:name="z421" w:id="451"/>
    <w:p>
      <w:pPr>
        <w:spacing w:after="0"/>
        <w:ind w:left="0"/>
        <w:jc w:val="both"/>
      </w:pPr>
      <w:r>
        <w:rPr>
          <w:rFonts w:ascii="Times New Roman"/>
          <w:b w:val="false"/>
          <w:i w:val="false"/>
          <w:color w:val="000000"/>
          <w:sz w:val="28"/>
        </w:rPr>
        <w:t>
      15. "Дара кәсіпкердің салық салынатын кірісінің есебі" деген бөлімде:</w:t>
      </w:r>
    </w:p>
    <w:bookmarkEnd w:id="451"/>
    <w:p>
      <w:pPr>
        <w:spacing w:after="0"/>
        <w:ind w:left="0"/>
        <w:jc w:val="both"/>
      </w:pPr>
      <w:r>
        <w:rPr>
          <w:rFonts w:ascii="Times New Roman"/>
          <w:b w:val="false"/>
          <w:i w:val="false"/>
          <w:color w:val="000000"/>
          <w:sz w:val="28"/>
        </w:rPr>
        <w:t>
      1) 220.00.001 жолында Салық кодексінің 227-бабына сәйкес айқындалатын өткізуден түскен кіріс сомасы көрсетіледі;</w:t>
      </w:r>
    </w:p>
    <w:p>
      <w:pPr>
        <w:spacing w:after="0"/>
        <w:ind w:left="0"/>
        <w:jc w:val="both"/>
      </w:pPr>
      <w:r>
        <w:rPr>
          <w:rFonts w:ascii="Times New Roman"/>
          <w:b w:val="false"/>
          <w:i w:val="false"/>
          <w:color w:val="000000"/>
          <w:sz w:val="28"/>
        </w:rPr>
        <w:t>
      2) 220.00.002 жолында Салық кодексінің 228-бабына сәйкес айқындалатын құн өсімінен түскен кіріс сомасы көрсетіледі;</w:t>
      </w:r>
    </w:p>
    <w:p>
      <w:pPr>
        <w:spacing w:after="0"/>
        <w:ind w:left="0"/>
        <w:jc w:val="both"/>
      </w:pPr>
      <w:r>
        <w:rPr>
          <w:rFonts w:ascii="Times New Roman"/>
          <w:b w:val="false"/>
          <w:i w:val="false"/>
          <w:color w:val="000000"/>
          <w:sz w:val="28"/>
        </w:rPr>
        <w:t xml:space="preserve">
      3) 220.00.003 жолында салық кезеңі үшін жиынтықпен алынған дара кәсіпкердің табысына кіретін салық төлеушінің өзге де кірістері көрсетіледі; </w:t>
      </w:r>
    </w:p>
    <w:p>
      <w:pPr>
        <w:spacing w:after="0"/>
        <w:ind w:left="0"/>
        <w:jc w:val="both"/>
      </w:pPr>
      <w:r>
        <w:rPr>
          <w:rFonts w:ascii="Times New Roman"/>
          <w:b w:val="false"/>
          <w:i w:val="false"/>
          <w:color w:val="000000"/>
          <w:sz w:val="28"/>
        </w:rPr>
        <w:t xml:space="preserve">
      4) 220.00.004 жолында 220.00.001-ден 220.00.003-ке дейінгі жолдарының сомасы ретінде айқындалатын салық кезеңі үшін жиынтықпен алынған дара кәсіпкер табысының жалпы сомасы көрсетіледі; </w:t>
      </w:r>
    </w:p>
    <w:p>
      <w:pPr>
        <w:spacing w:after="0"/>
        <w:ind w:left="0"/>
        <w:jc w:val="both"/>
      </w:pPr>
      <w:r>
        <w:rPr>
          <w:rFonts w:ascii="Times New Roman"/>
          <w:b w:val="false"/>
          <w:i w:val="false"/>
          <w:color w:val="000000"/>
          <w:sz w:val="28"/>
        </w:rPr>
        <w:t>
      5) 220.00.005 жолында Салық кодексінің 241-бабы 1-тармағына сәйкес жүзеге асырылатын салық кезеңі үшін жиынтықпен алынған дара кәсіпкер табысын түзету сомасы көрсетіледі;</w:t>
      </w:r>
    </w:p>
    <w:p>
      <w:pPr>
        <w:spacing w:after="0"/>
        <w:ind w:left="0"/>
        <w:jc w:val="both"/>
      </w:pPr>
      <w:r>
        <w:rPr>
          <w:rFonts w:ascii="Times New Roman"/>
          <w:b w:val="false"/>
          <w:i w:val="false"/>
          <w:color w:val="000000"/>
          <w:sz w:val="28"/>
        </w:rPr>
        <w:t>
      6) 220.00.006 жолында Салық кодексінің 241-бабы 2-тармағына сәйкес жүзеге асырылатын салық кезеңі үшін жиынтықпен алынған дара кәсіпкер табысын түзету сомасы көрсетіледі;</w:t>
      </w:r>
    </w:p>
    <w:p>
      <w:pPr>
        <w:spacing w:after="0"/>
        <w:ind w:left="0"/>
        <w:jc w:val="both"/>
      </w:pPr>
      <w:r>
        <w:rPr>
          <w:rFonts w:ascii="Times New Roman"/>
          <w:b w:val="false"/>
          <w:i w:val="false"/>
          <w:color w:val="000000"/>
          <w:sz w:val="28"/>
        </w:rPr>
        <w:t xml:space="preserve">
      7) 220.00.007 жолында Салық кодексінің 287-бабына сәйкес айқындалатын кірістер мен шегерімдерді түзетулердің жалпы сомасы көрсетіледі. 220.00.007I және 220.00.007II (220.00.007I – 220.00.007II) жолдарының айырмасы ретінде айқындалады: </w:t>
      </w:r>
    </w:p>
    <w:p>
      <w:pPr>
        <w:spacing w:after="0"/>
        <w:ind w:left="0"/>
        <w:jc w:val="both"/>
      </w:pPr>
      <w:r>
        <w:rPr>
          <w:rFonts w:ascii="Times New Roman"/>
          <w:b w:val="false"/>
          <w:i w:val="false"/>
          <w:color w:val="000000"/>
          <w:sz w:val="28"/>
        </w:rPr>
        <w:t>
      220.00.007 I жолында Салық кодексінің 287-бабына сәйкес айқындалатын кірістерді түзету сомасы көрсетіледі;</w:t>
      </w:r>
    </w:p>
    <w:p>
      <w:pPr>
        <w:spacing w:after="0"/>
        <w:ind w:left="0"/>
        <w:jc w:val="both"/>
      </w:pPr>
      <w:r>
        <w:rPr>
          <w:rFonts w:ascii="Times New Roman"/>
          <w:b w:val="false"/>
          <w:i w:val="false"/>
          <w:color w:val="000000"/>
          <w:sz w:val="28"/>
        </w:rPr>
        <w:t>
      220.00.007 IІ жолында Салық кодексінің 287-бабына сәйкес айқындалатын шегерімдерді түзету сомасы көрсетіледі;</w:t>
      </w:r>
    </w:p>
    <w:p>
      <w:pPr>
        <w:spacing w:after="0"/>
        <w:ind w:left="0"/>
        <w:jc w:val="both"/>
      </w:pPr>
      <w:r>
        <w:rPr>
          <w:rFonts w:ascii="Times New Roman"/>
          <w:b w:val="false"/>
          <w:i w:val="false"/>
          <w:color w:val="000000"/>
          <w:sz w:val="28"/>
        </w:rPr>
        <w:t>
      8) 220.00.008 жолында Трансферттік баға белгілеу туралы заңға сәйкес айқындалатын кірістерді түзету сомасы көрсетіледі;</w:t>
      </w:r>
    </w:p>
    <w:p>
      <w:pPr>
        <w:spacing w:after="0"/>
        <w:ind w:left="0"/>
        <w:jc w:val="both"/>
      </w:pPr>
      <w:r>
        <w:rPr>
          <w:rFonts w:ascii="Times New Roman"/>
          <w:b w:val="false"/>
          <w:i w:val="false"/>
          <w:color w:val="000000"/>
          <w:sz w:val="28"/>
        </w:rPr>
        <w:t>
      9) 220.00.009 жолында Трансферттік баға белгілеу туралы заңға сәйкес айқындалатын шегерімдерді түзету сомасы көрсетіледі;</w:t>
      </w:r>
    </w:p>
    <w:p>
      <w:pPr>
        <w:spacing w:after="0"/>
        <w:ind w:left="0"/>
        <w:jc w:val="both"/>
      </w:pPr>
      <w:r>
        <w:rPr>
          <w:rFonts w:ascii="Times New Roman"/>
          <w:b w:val="false"/>
          <w:i w:val="false"/>
          <w:color w:val="000000"/>
          <w:sz w:val="28"/>
        </w:rPr>
        <w:t xml:space="preserve">
      10) 220.00.010 жолында Салық кодексінің 366-бабы 2-тармағына сәйкес түзетулер мен шегерімдерді есепке ала отырып дара кәсіпкердің салық кезеңінде жиынтықпен алынған салық салынатын кірісі көрсетіледі. 220.00.004 – 220.00.005 + немесе – 220.00.006 – 220.00.021 + 220.00.007 + 220.00.008 – 220.00.009 ретінде айқындалады. </w:t>
      </w:r>
    </w:p>
    <w:bookmarkStart w:name="z422" w:id="452"/>
    <w:p>
      <w:pPr>
        <w:spacing w:after="0"/>
        <w:ind w:left="0"/>
        <w:jc w:val="both"/>
      </w:pPr>
      <w:r>
        <w:rPr>
          <w:rFonts w:ascii="Times New Roman"/>
          <w:b w:val="false"/>
          <w:i w:val="false"/>
          <w:color w:val="000000"/>
          <w:sz w:val="28"/>
        </w:rPr>
        <w:t>
      16. "Шегерімдер" деген бөлімде:</w:t>
      </w:r>
    </w:p>
    <w:bookmarkEnd w:id="452"/>
    <w:p>
      <w:pPr>
        <w:spacing w:after="0"/>
        <w:ind w:left="0"/>
        <w:jc w:val="both"/>
      </w:pPr>
      <w:r>
        <w:rPr>
          <w:rFonts w:ascii="Times New Roman"/>
          <w:b w:val="false"/>
          <w:i w:val="false"/>
          <w:color w:val="000000"/>
          <w:sz w:val="28"/>
        </w:rPr>
        <w:t xml:space="preserve">
      1) 220.00.011 жолында Салық кодексінің 242-бабы 1-тармағына сәйкес шегерімге жатқызылатын өткізілген (пайдаланылған) тауарлардың өзіндік құны, сатып алынған жұмыстардың, қызмет көрсетулердің құны көрсетіледі. 220.00.011 I – 220.00.011 II + 220.00.011 III + 220.00.011 IV + 220.00.011 V – 220.00.011 VI – 220.00.011 VII – 220.00.011 VIII – 220.00.011 IX ретінде айқындалады; </w:t>
      </w:r>
    </w:p>
    <w:p>
      <w:pPr>
        <w:spacing w:after="0"/>
        <w:ind w:left="0"/>
        <w:jc w:val="both"/>
      </w:pPr>
      <w:r>
        <w:rPr>
          <w:rFonts w:ascii="Times New Roman"/>
          <w:b w:val="false"/>
          <w:i w:val="false"/>
          <w:color w:val="000000"/>
          <w:sz w:val="28"/>
        </w:rPr>
        <w:t>
      220.00.011 I жолында салық кезеңінің басына тауарлардың, шикізаттардың, материалдардың (оның ішінде сатып алынатын жартылай фабрикаттар мен жинақталатын бұйымдар, конструкциялар мен бөлшектер, отын, қосалқы бөлшектер және басқалар) (бұдан әрі – қорлар) теңгерімдік құны көрсетіледі. Бастапқы декларацияда аталған жол салық кезеңінің басына бухгалтерлік теңгерім бойынша айқындалған деректерге сәйкес толтырылады. Өзінің бастапқы декларациясын табыс ететін салық төлеушіде салық кезеңінің басында қорлар болмауы мүмкін;</w:t>
      </w:r>
    </w:p>
    <w:p>
      <w:pPr>
        <w:spacing w:after="0"/>
        <w:ind w:left="0"/>
        <w:jc w:val="both"/>
      </w:pPr>
      <w:r>
        <w:rPr>
          <w:rFonts w:ascii="Times New Roman"/>
          <w:b w:val="false"/>
          <w:i w:val="false"/>
          <w:color w:val="000000"/>
          <w:sz w:val="28"/>
        </w:rPr>
        <w:t>
      220.00.011 II жолы салық кезеңінің соңына бухгалтерлік теңгерім деректеріне сәйкес толтырылады. Салық кезеңінің ішінде салық төлеуші табыс ететін тарату декларациясында 220.00.009 II жолы тиісті салық кезеңінің соңына бухгалтерлік есеп деректерінің негізінде толтырылады;</w:t>
      </w:r>
    </w:p>
    <w:p>
      <w:pPr>
        <w:spacing w:after="0"/>
        <w:ind w:left="0"/>
        <w:jc w:val="both"/>
      </w:pPr>
      <w:r>
        <w:rPr>
          <w:rFonts w:ascii="Times New Roman"/>
          <w:b w:val="false"/>
          <w:i w:val="false"/>
          <w:color w:val="000000"/>
          <w:sz w:val="28"/>
        </w:rPr>
        <w:t xml:space="preserve">
      220.00.011 III жолында: </w:t>
      </w:r>
    </w:p>
    <w:p>
      <w:pPr>
        <w:spacing w:after="0"/>
        <w:ind w:left="0"/>
        <w:jc w:val="both"/>
      </w:pPr>
      <w:r>
        <w:rPr>
          <w:rFonts w:ascii="Times New Roman"/>
          <w:b w:val="false"/>
          <w:i w:val="false"/>
          <w:color w:val="000000"/>
          <w:sz w:val="28"/>
        </w:rPr>
        <w:t xml:space="preserve">
      салық кезеңінің ішінде келіп түскен, оның ішінде сатып алынған, өтеусіз алынған, бірігу жолымен қайта ұйымдастыру нәтижесінде алынған, жарғылық капиталға салым ретінде алынған, сондай-ақ өзге де негіздер бойынша келіп түскен қорлар; </w:t>
      </w:r>
    </w:p>
    <w:p>
      <w:pPr>
        <w:spacing w:after="0"/>
        <w:ind w:left="0"/>
        <w:jc w:val="both"/>
      </w:pPr>
      <w:r>
        <w:rPr>
          <w:rFonts w:ascii="Times New Roman"/>
          <w:b w:val="false"/>
          <w:i w:val="false"/>
          <w:color w:val="000000"/>
          <w:sz w:val="28"/>
        </w:rPr>
        <w:t xml:space="preserve">
      тараптас ұйымдар, дара кәсіпкерлер, жеке нотариустар, адвокаттар, кәсіби медиаторлар орындаған жұмыстар мен көрсеткен қызметтердің құны көрсетіледі; </w:t>
      </w:r>
    </w:p>
    <w:p>
      <w:pPr>
        <w:spacing w:after="0"/>
        <w:ind w:left="0"/>
        <w:jc w:val="both"/>
      </w:pPr>
      <w:r>
        <w:rPr>
          <w:rFonts w:ascii="Times New Roman"/>
          <w:b w:val="false"/>
          <w:i w:val="false"/>
          <w:color w:val="000000"/>
          <w:sz w:val="28"/>
        </w:rPr>
        <w:t>
      220.00.011 III А және 220.00.011 III В жолдары мәндерінің қосындысымен (220.00.011 III А + 220.00.011 III B + 220.00.011 III C + 220.00.011 III D + 220.00.011 III E + 220.00.011 III F + 220.00.011 III G + 220.00.011 III H) айқындалады:</w:t>
      </w:r>
    </w:p>
    <w:p>
      <w:pPr>
        <w:spacing w:after="0"/>
        <w:ind w:left="0"/>
        <w:jc w:val="both"/>
      </w:pPr>
      <w:r>
        <w:rPr>
          <w:rFonts w:ascii="Times New Roman"/>
          <w:b w:val="false"/>
          <w:i w:val="false"/>
          <w:color w:val="000000"/>
          <w:sz w:val="28"/>
        </w:rPr>
        <w:t>
      220.00.011 III А жолында салық төлеуші есепті салық кезеңі ішінде сатып алған, өтеусіз алған қорлар өзіндік құны көрсетіледі;</w:t>
      </w:r>
    </w:p>
    <w:p>
      <w:pPr>
        <w:spacing w:after="0"/>
        <w:ind w:left="0"/>
        <w:jc w:val="both"/>
      </w:pPr>
      <w:r>
        <w:rPr>
          <w:rFonts w:ascii="Times New Roman"/>
          <w:b w:val="false"/>
          <w:i w:val="false"/>
          <w:color w:val="000000"/>
          <w:sz w:val="28"/>
        </w:rPr>
        <w:t xml:space="preserve">
      220.00.011 III B жолында қаржылық қызмет көрсетулердің құны көрсетіледі; </w:t>
      </w:r>
    </w:p>
    <w:p>
      <w:pPr>
        <w:spacing w:after="0"/>
        <w:ind w:left="0"/>
        <w:jc w:val="both"/>
      </w:pPr>
      <w:r>
        <w:rPr>
          <w:rFonts w:ascii="Times New Roman"/>
          <w:b w:val="false"/>
          <w:i w:val="false"/>
          <w:color w:val="000000"/>
          <w:sz w:val="28"/>
        </w:rPr>
        <w:t xml:space="preserve">
      220.00.011 III C жолында жарнамалық қызмет көрсетулердің құны көрсетіледі; </w:t>
      </w:r>
    </w:p>
    <w:p>
      <w:pPr>
        <w:spacing w:after="0"/>
        <w:ind w:left="0"/>
        <w:jc w:val="both"/>
      </w:pPr>
      <w:r>
        <w:rPr>
          <w:rFonts w:ascii="Times New Roman"/>
          <w:b w:val="false"/>
          <w:i w:val="false"/>
          <w:color w:val="000000"/>
          <w:sz w:val="28"/>
        </w:rPr>
        <w:t xml:space="preserve">
      220.00.011 III D жолында консультациялық қызмет көрсетулердің құны көрсетіледі; </w:t>
      </w:r>
    </w:p>
    <w:p>
      <w:pPr>
        <w:spacing w:after="0"/>
        <w:ind w:left="0"/>
        <w:jc w:val="both"/>
      </w:pPr>
      <w:r>
        <w:rPr>
          <w:rFonts w:ascii="Times New Roman"/>
          <w:b w:val="false"/>
          <w:i w:val="false"/>
          <w:color w:val="000000"/>
          <w:sz w:val="28"/>
        </w:rPr>
        <w:t xml:space="preserve">
      220.00.011 III Е жолында маркетингтік қызмет көрсетулердің құны көрсетіледі; </w:t>
      </w:r>
    </w:p>
    <w:p>
      <w:pPr>
        <w:spacing w:after="0"/>
        <w:ind w:left="0"/>
        <w:jc w:val="both"/>
      </w:pPr>
      <w:r>
        <w:rPr>
          <w:rFonts w:ascii="Times New Roman"/>
          <w:b w:val="false"/>
          <w:i w:val="false"/>
          <w:color w:val="000000"/>
          <w:sz w:val="28"/>
        </w:rPr>
        <w:t xml:space="preserve">
      220.00.011 III F жолында дизайнерлік қызмет көрсетулердің құны көрсетіледі; </w:t>
      </w:r>
    </w:p>
    <w:p>
      <w:pPr>
        <w:spacing w:after="0"/>
        <w:ind w:left="0"/>
        <w:jc w:val="both"/>
      </w:pPr>
      <w:r>
        <w:rPr>
          <w:rFonts w:ascii="Times New Roman"/>
          <w:b w:val="false"/>
          <w:i w:val="false"/>
          <w:color w:val="000000"/>
          <w:sz w:val="28"/>
        </w:rPr>
        <w:t>
      220.00.011 III G жолында инжинирингтік қызмет көрсетулердің құны көрсетіледі;</w:t>
      </w:r>
    </w:p>
    <w:p>
      <w:pPr>
        <w:spacing w:after="0"/>
        <w:ind w:left="0"/>
        <w:jc w:val="both"/>
      </w:pPr>
      <w:r>
        <w:rPr>
          <w:rFonts w:ascii="Times New Roman"/>
          <w:b w:val="false"/>
          <w:i w:val="false"/>
          <w:color w:val="000000"/>
          <w:sz w:val="28"/>
        </w:rPr>
        <w:t>
      220.00.011 III Н жолында салық кезеңі ішінде сатып алынған өзге де жұмыстар мен қызмет көрсетулердің құны көрсетіледі. Бұл жолға декларацияның 220.00.012-ден 220.00.020-ға дейінгі жолдары бойынша шегерімге жатқызылатын сатып алынған жұмыстар, қызметтер көрсетулер бойынша шығыстардың сомасы қосылмайды;</w:t>
      </w:r>
    </w:p>
    <w:p>
      <w:pPr>
        <w:spacing w:after="0"/>
        <w:ind w:left="0"/>
        <w:jc w:val="both"/>
      </w:pPr>
      <w:r>
        <w:rPr>
          <w:rFonts w:ascii="Times New Roman"/>
          <w:b w:val="false"/>
          <w:i w:val="false"/>
          <w:color w:val="000000"/>
          <w:sz w:val="28"/>
        </w:rPr>
        <w:t>
      220.00.011 IV жолында шегерімге жатқызылатын қызметкерлердің есептелген кірістері мен жеке тұлғаларға өзге де төлемдер бойынша шығыстары көрсетіледі;</w:t>
      </w:r>
    </w:p>
    <w:p>
      <w:pPr>
        <w:spacing w:after="0"/>
        <w:ind w:left="0"/>
        <w:jc w:val="both"/>
      </w:pPr>
      <w:r>
        <w:rPr>
          <w:rFonts w:ascii="Times New Roman"/>
          <w:b w:val="false"/>
          <w:i w:val="false"/>
          <w:color w:val="000000"/>
          <w:sz w:val="28"/>
        </w:rPr>
        <w:t>
      220.00.011 V жолында алдыңғы салық кезеңдерінде алдағы кезеңдердің шығыстары деп танылған және есепті салық кезеңінде шегерімдерге жатқызылатын жұмыстар мен қызмет көрсету құны, қорлардың өзіндік құны көрсетіледі;</w:t>
      </w:r>
    </w:p>
    <w:p>
      <w:pPr>
        <w:spacing w:after="0"/>
        <w:ind w:left="0"/>
        <w:jc w:val="both"/>
      </w:pPr>
      <w:r>
        <w:rPr>
          <w:rFonts w:ascii="Times New Roman"/>
          <w:b w:val="false"/>
          <w:i w:val="false"/>
          <w:color w:val="000000"/>
          <w:sz w:val="28"/>
        </w:rPr>
        <w:t>
      220.00.011 VI жолында тіркелген активтер, жалға алынған негізгі құралдар, преференция объектілері бойынша кейінгі шығыстар деп танылатын жұмыстар мен қызмет көрсетулердің нақты құны, қорлардың өзіндік құны көрсетіледі;</w:t>
      </w:r>
    </w:p>
    <w:p>
      <w:pPr>
        <w:spacing w:after="0"/>
        <w:ind w:left="0"/>
        <w:jc w:val="both"/>
      </w:pPr>
      <w:r>
        <w:rPr>
          <w:rFonts w:ascii="Times New Roman"/>
          <w:b w:val="false"/>
          <w:i w:val="false"/>
          <w:color w:val="000000"/>
          <w:sz w:val="28"/>
        </w:rPr>
        <w:t>
      220.00.011 VII жолында тіркелген активтердің, преференция объектілерінің, амортизацияға жатпайтын активтердің бастапқы құнына кіретін жұмыстар мен қызмет көрсетулердің нақты құны, қорлардың өзіндік құны көрсетіледі;</w:t>
      </w:r>
    </w:p>
    <w:p>
      <w:pPr>
        <w:spacing w:after="0"/>
        <w:ind w:left="0"/>
        <w:jc w:val="both"/>
      </w:pPr>
      <w:r>
        <w:rPr>
          <w:rFonts w:ascii="Times New Roman"/>
          <w:b w:val="false"/>
          <w:i w:val="false"/>
          <w:color w:val="000000"/>
          <w:sz w:val="28"/>
        </w:rPr>
        <w:t xml:space="preserve">
      220.00.011 VIII жолында 220.00.011 VII жолы бойынша көрсетілетін құнды қоспағанда, Салық кодексінің 264-бабының негізінде шегерімдерге жатқызылмайтын жұмыстар мен қызметтердің нақты құны, қорлардың өзіндік құны, сондай-ақ Салық кодексінің </w:t>
      </w:r>
      <w:r>
        <w:rPr>
          <w:rFonts w:ascii="Times New Roman"/>
          <w:b w:val="false"/>
          <w:i w:val="false"/>
          <w:color w:val="000000"/>
          <w:sz w:val="28"/>
        </w:rPr>
        <w:t>242-бабына</w:t>
      </w:r>
      <w:r>
        <w:rPr>
          <w:rFonts w:ascii="Times New Roman"/>
          <w:b w:val="false"/>
          <w:i w:val="false"/>
          <w:color w:val="000000"/>
          <w:sz w:val="28"/>
        </w:rPr>
        <w:t xml:space="preserve"> сәйкес шегерімдерге жатқызылмайтын қорлардың табиғи кему сомасы көрсетіледі. Бұдан басқа, аталған жол бойынша декларацияның 220.00.012-ден 220.00.020-ға дейінгі жолдары бойынша шегерімге жататын қорлардың өзіндік құны көрсетіледі;</w:t>
      </w:r>
    </w:p>
    <w:p>
      <w:pPr>
        <w:spacing w:after="0"/>
        <w:ind w:left="0"/>
        <w:jc w:val="both"/>
      </w:pPr>
      <w:r>
        <w:rPr>
          <w:rFonts w:ascii="Times New Roman"/>
          <w:b w:val="false"/>
          <w:i w:val="false"/>
          <w:color w:val="000000"/>
          <w:sz w:val="28"/>
        </w:rPr>
        <w:t>
      220.00.011 ІX жолында есепті салық кезеңінде алдағы кезеңдердің шығыстары деп танылған және кейінгі салық кезеңдерінде шегерімге жатқызылатын жұмыстар мен қызмет көрсетулердің құны, қорлардың өзіндік құны көрсетіледі;</w:t>
      </w:r>
    </w:p>
    <w:p>
      <w:pPr>
        <w:spacing w:after="0"/>
        <w:ind w:left="0"/>
        <w:jc w:val="both"/>
      </w:pPr>
      <w:r>
        <w:rPr>
          <w:rFonts w:ascii="Times New Roman"/>
          <w:b w:val="false"/>
          <w:i w:val="false"/>
          <w:color w:val="000000"/>
          <w:sz w:val="28"/>
        </w:rPr>
        <w:t xml:space="preserve">
      2) 220.00.012 жолында Салық кодексінің </w:t>
      </w:r>
      <w:r>
        <w:rPr>
          <w:rFonts w:ascii="Times New Roman"/>
          <w:b w:val="false"/>
          <w:i w:val="false"/>
          <w:color w:val="000000"/>
          <w:sz w:val="28"/>
        </w:rPr>
        <w:t>243-бабы</w:t>
      </w:r>
      <w:r>
        <w:rPr>
          <w:rFonts w:ascii="Times New Roman"/>
          <w:b w:val="false"/>
          <w:i w:val="false"/>
          <w:color w:val="000000"/>
          <w:sz w:val="28"/>
        </w:rPr>
        <w:t xml:space="preserve"> 7-тармағына сәйкес шегерімге жатқызылатын айыппұлдардың, өсімпұлдардың, тұрақсыздық айыптарының жалпы сомасы көрсетіледі;</w:t>
      </w:r>
    </w:p>
    <w:p>
      <w:pPr>
        <w:spacing w:after="0"/>
        <w:ind w:left="0"/>
        <w:jc w:val="both"/>
      </w:pPr>
      <w:r>
        <w:rPr>
          <w:rFonts w:ascii="Times New Roman"/>
          <w:b w:val="false"/>
          <w:i w:val="false"/>
          <w:color w:val="000000"/>
          <w:sz w:val="28"/>
        </w:rPr>
        <w:t>
      3) 220.00.013 жолында Салық кодексінің 243-бабы 9-тармағында белгіленген негіздер бойынша шегерімге жатқызылатын қосылған құн салығының (бұдан әрі – ҚҚС) сомасы көрсетіледі;</w:t>
      </w:r>
    </w:p>
    <w:p>
      <w:pPr>
        <w:spacing w:after="0"/>
        <w:ind w:left="0"/>
        <w:jc w:val="both"/>
      </w:pPr>
      <w:r>
        <w:rPr>
          <w:rFonts w:ascii="Times New Roman"/>
          <w:b w:val="false"/>
          <w:i w:val="false"/>
          <w:color w:val="000000"/>
          <w:sz w:val="28"/>
        </w:rPr>
        <w:t>
      4) 220.00.014 жолында Салық кодексінің 243-бабы 11-тармағына сәйкес шегерімге жатқызылатын салық төлеушінің есептелген Мемлекеттік әлеуметтік сақтандыру қорына әлеуметтік аударымдар бойынша шығыстар сомасы көрсетіледі;</w:t>
      </w:r>
    </w:p>
    <w:p>
      <w:pPr>
        <w:spacing w:after="0"/>
        <w:ind w:left="0"/>
        <w:jc w:val="both"/>
      </w:pPr>
      <w:r>
        <w:rPr>
          <w:rFonts w:ascii="Times New Roman"/>
          <w:b w:val="false"/>
          <w:i w:val="false"/>
          <w:color w:val="000000"/>
          <w:sz w:val="28"/>
        </w:rPr>
        <w:t xml:space="preserve">
      5) 220.00.015 жолында Салық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сыйақылар бойынша шегерімдер сомасы көрсетіледі;</w:t>
      </w:r>
    </w:p>
    <w:p>
      <w:pPr>
        <w:spacing w:after="0"/>
        <w:ind w:left="0"/>
        <w:jc w:val="both"/>
      </w:pPr>
      <w:r>
        <w:rPr>
          <w:rFonts w:ascii="Times New Roman"/>
          <w:b w:val="false"/>
          <w:i w:val="false"/>
          <w:color w:val="000000"/>
          <w:sz w:val="28"/>
        </w:rPr>
        <w:t xml:space="preserve">
      6) 220.00.016 жолында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шегерімге жатқызылатын өкілдік шығыстардың сомасы көрсетіледі;</w:t>
      </w:r>
    </w:p>
    <w:p>
      <w:pPr>
        <w:spacing w:after="0"/>
        <w:ind w:left="0"/>
        <w:jc w:val="both"/>
      </w:pPr>
      <w:r>
        <w:rPr>
          <w:rFonts w:ascii="Times New Roman"/>
          <w:b w:val="false"/>
          <w:i w:val="false"/>
          <w:color w:val="000000"/>
          <w:sz w:val="28"/>
        </w:rPr>
        <w:t xml:space="preserve">
      7) 220.00.017 жолында Салық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шегерімге жатқызылатын күмәнді талаптар сомасы көрсетіледі;</w:t>
      </w:r>
    </w:p>
    <w:p>
      <w:pPr>
        <w:spacing w:after="0"/>
        <w:ind w:left="0"/>
        <w:jc w:val="both"/>
      </w:pPr>
      <w:r>
        <w:rPr>
          <w:rFonts w:ascii="Times New Roman"/>
          <w:b w:val="false"/>
          <w:i w:val="false"/>
          <w:color w:val="000000"/>
          <w:sz w:val="28"/>
        </w:rPr>
        <w:t xml:space="preserve">
      8) 220.00.018 жолында Салық кодексінің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жатқызылатын салықтардың және бюджетке төленетін төлемдердің сомасы көрсетіледі;</w:t>
      </w:r>
    </w:p>
    <w:p>
      <w:pPr>
        <w:spacing w:after="0"/>
        <w:ind w:left="0"/>
        <w:jc w:val="both"/>
      </w:pPr>
      <w:r>
        <w:rPr>
          <w:rFonts w:ascii="Times New Roman"/>
          <w:b w:val="false"/>
          <w:i w:val="false"/>
          <w:color w:val="000000"/>
          <w:sz w:val="28"/>
        </w:rPr>
        <w:t xml:space="preserve">
      9) 220.00.019 жолында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 </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айқындалатын, тіркелген активтер мен жалға берілген негізгі құралдар бойынша шегерімдердің сомасы көрсетіледі. Бұл жолға 220.04.011 және 220.04.012 жолдарының сомасы көшіріледі;</w:t>
      </w:r>
    </w:p>
    <w:p>
      <w:pPr>
        <w:spacing w:after="0"/>
        <w:ind w:left="0"/>
        <w:jc w:val="both"/>
      </w:pPr>
      <w:r>
        <w:rPr>
          <w:rFonts w:ascii="Times New Roman"/>
          <w:b w:val="false"/>
          <w:i w:val="false"/>
          <w:color w:val="000000"/>
          <w:sz w:val="28"/>
        </w:rPr>
        <w:t>
      10) 220.00.020 жолында корпоративтік табыс салығын есептеу мақсатында шегерімдерге жатқызылатын өзге шығыстардың сомасы көрсетіледі;</w:t>
      </w:r>
    </w:p>
    <w:p>
      <w:pPr>
        <w:spacing w:after="0"/>
        <w:ind w:left="0"/>
        <w:jc w:val="both"/>
      </w:pPr>
      <w:r>
        <w:rPr>
          <w:rFonts w:ascii="Times New Roman"/>
          <w:b w:val="false"/>
          <w:i w:val="false"/>
          <w:color w:val="000000"/>
          <w:sz w:val="28"/>
        </w:rPr>
        <w:t>
      11) 220.00.021 жолында 220.00.011 – 220.00.020 жолдарының сомасы ретінде айқындайтын шегірімдердің қорытынды сомасы көрсетіледі;</w:t>
      </w:r>
    </w:p>
    <w:bookmarkStart w:name="z423" w:id="453"/>
    <w:p>
      <w:pPr>
        <w:spacing w:after="0"/>
        <w:ind w:left="0"/>
        <w:jc w:val="both"/>
      </w:pPr>
      <w:r>
        <w:rPr>
          <w:rFonts w:ascii="Times New Roman"/>
          <w:b w:val="false"/>
          <w:i w:val="false"/>
          <w:color w:val="000000"/>
          <w:sz w:val="28"/>
        </w:rPr>
        <w:t>
      17. "Cалықтық шегірімдер" бөлімінде:</w:t>
      </w:r>
    </w:p>
    <w:bookmarkEnd w:id="453"/>
    <w:p>
      <w:pPr>
        <w:spacing w:after="0"/>
        <w:ind w:left="0"/>
        <w:jc w:val="both"/>
      </w:pPr>
      <w:r>
        <w:rPr>
          <w:rFonts w:ascii="Times New Roman"/>
          <w:b w:val="false"/>
          <w:i w:val="false"/>
          <w:color w:val="000000"/>
          <w:sz w:val="28"/>
        </w:rPr>
        <w:t>
      1) 220.00.022 жолында Қазақстан Республикасында зейнетақымен қамсыздандыру туралы Қазақстан Республикасының заңнамасында белгiленген мөлшердегі мiндеттi зейнетақы жарналарының түріндегі салықтық шегірімнің сомасы көрсетіледі;</w:t>
      </w:r>
    </w:p>
    <w:p>
      <w:pPr>
        <w:spacing w:after="0"/>
        <w:ind w:left="0"/>
        <w:jc w:val="both"/>
      </w:pPr>
      <w:r>
        <w:rPr>
          <w:rFonts w:ascii="Times New Roman"/>
          <w:b w:val="false"/>
          <w:i w:val="false"/>
          <w:color w:val="000000"/>
          <w:sz w:val="28"/>
        </w:rPr>
        <w:t xml:space="preserve">
      2) 220.00.023 жолында Салық кодексінің </w:t>
      </w:r>
      <w:r>
        <w:rPr>
          <w:rFonts w:ascii="Times New Roman"/>
          <w:b w:val="false"/>
          <w:i w:val="false"/>
          <w:color w:val="000000"/>
          <w:sz w:val="28"/>
        </w:rPr>
        <w:t>345-бабында</w:t>
      </w:r>
      <w:r>
        <w:rPr>
          <w:rFonts w:ascii="Times New Roman"/>
          <w:b w:val="false"/>
          <w:i w:val="false"/>
          <w:color w:val="000000"/>
          <w:sz w:val="28"/>
        </w:rPr>
        <w:t xml:space="preserve"> белгіленген тәртіпте айқындалатын зейнетақы төлемдері және жинақтаушы сақтандыру шарттары бойынша салықтық шегерімнің сомасы көрсетіледі; </w:t>
      </w:r>
    </w:p>
    <w:p>
      <w:pPr>
        <w:spacing w:after="0"/>
        <w:ind w:left="0"/>
        <w:jc w:val="both"/>
      </w:pPr>
      <w:r>
        <w:rPr>
          <w:rFonts w:ascii="Times New Roman"/>
          <w:b w:val="false"/>
          <w:i w:val="false"/>
          <w:color w:val="000000"/>
          <w:sz w:val="28"/>
        </w:rPr>
        <w:t xml:space="preserve">
      3) 220.00.024 жолында Салық кодексінің </w:t>
      </w:r>
      <w:r>
        <w:rPr>
          <w:rFonts w:ascii="Times New Roman"/>
          <w:b w:val="false"/>
          <w:i w:val="false"/>
          <w:color w:val="000000"/>
          <w:sz w:val="28"/>
        </w:rPr>
        <w:t>346-бабында</w:t>
      </w:r>
      <w:r>
        <w:rPr>
          <w:rFonts w:ascii="Times New Roman"/>
          <w:b w:val="false"/>
          <w:i w:val="false"/>
          <w:color w:val="000000"/>
          <w:sz w:val="28"/>
        </w:rPr>
        <w:t xml:space="preserve"> белгіленген тәртіпте айқындалатын стандартты салықтық шегерімдердің сомасы көрсетіледі;</w:t>
      </w:r>
    </w:p>
    <w:p>
      <w:pPr>
        <w:spacing w:after="0"/>
        <w:ind w:left="0"/>
        <w:jc w:val="both"/>
      </w:pPr>
      <w:r>
        <w:rPr>
          <w:rFonts w:ascii="Times New Roman"/>
          <w:b w:val="false"/>
          <w:i w:val="false"/>
          <w:color w:val="000000"/>
          <w:sz w:val="28"/>
        </w:rPr>
        <w:t xml:space="preserve">
      4) 220.00.025 жолында Салық кодексінің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349-баптарында</w:t>
      </w:r>
      <w:r>
        <w:rPr>
          <w:rFonts w:ascii="Times New Roman"/>
          <w:b w:val="false"/>
          <w:i w:val="false"/>
          <w:color w:val="000000"/>
          <w:sz w:val="28"/>
        </w:rPr>
        <w:t xml:space="preserve"> белгіленген тәртіпте айқындалатын өзге салықтық шегірімдердің сомасы көрсетіледі;</w:t>
      </w:r>
    </w:p>
    <w:p>
      <w:pPr>
        <w:spacing w:after="0"/>
        <w:ind w:left="0"/>
        <w:jc w:val="both"/>
      </w:pPr>
      <w:r>
        <w:rPr>
          <w:rFonts w:ascii="Times New Roman"/>
          <w:b w:val="false"/>
          <w:i w:val="false"/>
          <w:color w:val="000000"/>
          <w:sz w:val="28"/>
        </w:rPr>
        <w:t>
      220.00.025 II жолында медицинасына салықтық шегерімдер сомасы көрсетіледі;</w:t>
      </w:r>
    </w:p>
    <w:p>
      <w:pPr>
        <w:spacing w:after="0"/>
        <w:ind w:left="0"/>
        <w:jc w:val="both"/>
      </w:pPr>
      <w:r>
        <w:rPr>
          <w:rFonts w:ascii="Times New Roman"/>
          <w:b w:val="false"/>
          <w:i w:val="false"/>
          <w:color w:val="000000"/>
          <w:sz w:val="28"/>
        </w:rPr>
        <w:t>
      220.00.025 III жолында сыйақылар бойынша шегерімдер сомасы көрсетіледі;</w:t>
      </w:r>
    </w:p>
    <w:p>
      <w:pPr>
        <w:spacing w:after="0"/>
        <w:ind w:left="0"/>
        <w:jc w:val="both"/>
      </w:pPr>
      <w:r>
        <w:rPr>
          <w:rFonts w:ascii="Times New Roman"/>
          <w:b w:val="false"/>
          <w:i w:val="false"/>
          <w:color w:val="000000"/>
          <w:sz w:val="28"/>
        </w:rPr>
        <w:t xml:space="preserve">
      5) 220.00.026 жолында 220.00.022-ден 220.00.025-ке дейінгі жолдардың сомасы ретінде айқындалатын cалықтық шегерімдердің жалпы сомасы көрсетіледі. </w:t>
      </w:r>
    </w:p>
    <w:bookmarkStart w:name="z424" w:id="454"/>
    <w:p>
      <w:pPr>
        <w:spacing w:after="0"/>
        <w:ind w:left="0"/>
        <w:jc w:val="both"/>
      </w:pPr>
      <w:r>
        <w:rPr>
          <w:rFonts w:ascii="Times New Roman"/>
          <w:b w:val="false"/>
          <w:i w:val="false"/>
          <w:color w:val="000000"/>
          <w:sz w:val="28"/>
        </w:rPr>
        <w:t xml:space="preserve">
      18. "Дара кәсіпкердің салық салынатын кірісінің есебі" бөлімінде: </w:t>
      </w:r>
    </w:p>
    <w:bookmarkEnd w:id="454"/>
    <w:p>
      <w:pPr>
        <w:spacing w:after="0"/>
        <w:ind w:left="0"/>
        <w:jc w:val="both"/>
      </w:pPr>
      <w:r>
        <w:rPr>
          <w:rFonts w:ascii="Times New Roman"/>
          <w:b w:val="false"/>
          <w:i w:val="false"/>
          <w:color w:val="000000"/>
          <w:sz w:val="28"/>
        </w:rPr>
        <w:t xml:space="preserve">
      1) 220.00.027 жолында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айқындалатын есепті салық кезеңіндегі шетелдік көздерден алған немесе алуға жататын кірістердің жалпы сомасы көрсетіледі. Бұл жолға220.03-нысаны F бағанының қорытынды мәні көшіріледі. 220.00.027 жолы анықтамалық сипатқа ие;</w:t>
      </w:r>
    </w:p>
    <w:p>
      <w:pPr>
        <w:spacing w:after="0"/>
        <w:ind w:left="0"/>
        <w:jc w:val="both"/>
      </w:pPr>
      <w:r>
        <w:rPr>
          <w:rFonts w:ascii="Times New Roman"/>
          <w:b w:val="false"/>
          <w:i w:val="false"/>
          <w:color w:val="000000"/>
          <w:sz w:val="28"/>
        </w:rPr>
        <w:t>
      2) 220.00.028 жолында Салық кодексінің 2-бабы 5-тармағына сәйкес халықаралық шарттарға сәйкес салық салудан босатылуы тиіс кіріс сомасы көрсетіледі. Бұл жолға 220.02-нысаны Е бағанының қорытынды мәні көшіріледі;</w:t>
      </w:r>
    </w:p>
    <w:p>
      <w:pPr>
        <w:spacing w:after="0"/>
        <w:ind w:left="0"/>
        <w:jc w:val="both"/>
      </w:pPr>
      <w:r>
        <w:rPr>
          <w:rFonts w:ascii="Times New Roman"/>
          <w:b w:val="false"/>
          <w:i w:val="false"/>
          <w:color w:val="000000"/>
          <w:sz w:val="28"/>
        </w:rPr>
        <w:t>
      3) 220.00.029 жолында халықаралық салық салу ерекшелігі ескеріле отырып, дара кәсіпкердің салық салынатын кірісінің (залалының) сомасы көрсетіледі. Бұл ретте 220.00.030 I жолында көрсетілген сома дара кәсіпкердің салық салынатын кірісіне қосылуға жатады, ал салық салынатын кіріс болмаған жағдайда, Қазақстан Республикасы резидентiнiң залалы азайтылады. 220.00.029 жолы 220.00.010 және 220.00.028 жолдарының айырмасы (220.00.010 – 220.00.028) ретінде айқындалады;</w:t>
      </w:r>
    </w:p>
    <w:p>
      <w:pPr>
        <w:spacing w:after="0"/>
        <w:ind w:left="0"/>
        <w:jc w:val="both"/>
      </w:pPr>
      <w:r>
        <w:rPr>
          <w:rFonts w:ascii="Times New Roman"/>
          <w:b w:val="false"/>
          <w:i w:val="false"/>
          <w:color w:val="000000"/>
          <w:sz w:val="28"/>
        </w:rPr>
        <w:t xml:space="preserve">
      4) 220.00. 030 жолында бақыланатын шетелдік компаниялардың(бұдан әрі – БШК) немесе бақыланатын шетелдік компаниялардың тұрақты мекемелерінің (бұдан әрі – БШК-ның ТМ) Салық кодекстің </w:t>
      </w:r>
      <w:r>
        <w:rPr>
          <w:rFonts w:ascii="Times New Roman"/>
          <w:b w:val="false"/>
          <w:i w:val="false"/>
          <w:color w:val="000000"/>
          <w:sz w:val="28"/>
        </w:rPr>
        <w:t>297-бабына</w:t>
      </w:r>
      <w:r>
        <w:rPr>
          <w:rFonts w:ascii="Times New Roman"/>
          <w:b w:val="false"/>
          <w:i w:val="false"/>
          <w:color w:val="000000"/>
          <w:sz w:val="28"/>
        </w:rPr>
        <w:t xml:space="preserve">, 340-бабы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жиынтық пайдасы көрсетіледі;</w:t>
      </w:r>
    </w:p>
    <w:p>
      <w:pPr>
        <w:spacing w:after="0"/>
        <w:ind w:left="0"/>
        <w:jc w:val="both"/>
      </w:pPr>
      <w:r>
        <w:rPr>
          <w:rFonts w:ascii="Times New Roman"/>
          <w:b w:val="false"/>
          <w:i w:val="false"/>
          <w:color w:val="000000"/>
          <w:sz w:val="28"/>
        </w:rPr>
        <w:t>
      5) 220.00.031 жолында салық салынатын кірісінің (залалдың) қорытындысы көрсетіледі. 220.00.031 жолы 220.00.029 және 220.00.030 жолдарының сомасы ретінде айқындалады;</w:t>
      </w:r>
    </w:p>
    <w:p>
      <w:pPr>
        <w:spacing w:after="0"/>
        <w:ind w:left="0"/>
        <w:jc w:val="both"/>
      </w:pPr>
      <w:r>
        <w:rPr>
          <w:rFonts w:ascii="Times New Roman"/>
          <w:b w:val="false"/>
          <w:i w:val="false"/>
          <w:color w:val="000000"/>
          <w:sz w:val="28"/>
        </w:rPr>
        <w:t xml:space="preserve">
      6) 220.00.032 жолында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220.00.031 жолының теріс мәні болса, 220.00.032 жолы 220.00.031 және 220.04.008 І жолдарының сомасы ретінде айқындалады. Егер 220.00.031 жолы оң мәнге ие болса, 220.00.032 жолына 220.04.008 I жолы көшіріледі;</w:t>
      </w:r>
    </w:p>
    <w:p>
      <w:pPr>
        <w:spacing w:after="0"/>
        <w:ind w:left="0"/>
        <w:jc w:val="both"/>
      </w:pPr>
      <w:r>
        <w:rPr>
          <w:rFonts w:ascii="Times New Roman"/>
          <w:b w:val="false"/>
          <w:i w:val="false"/>
          <w:color w:val="000000"/>
          <w:sz w:val="28"/>
        </w:rPr>
        <w:t xml:space="preserve">
      7) 220.00.033 жолында Салық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дара кәсіпкердің салық салынатын кірісін кеміту сомасы көрсетіледі. 220.00.033 жолы 220.00.033 I және 220.00.033 II жолдары мыналарды қамтиды:</w:t>
      </w:r>
    </w:p>
    <w:p>
      <w:pPr>
        <w:spacing w:after="0"/>
        <w:ind w:left="0"/>
        <w:jc w:val="both"/>
      </w:pPr>
      <w:r>
        <w:rPr>
          <w:rFonts w:ascii="Times New Roman"/>
          <w:b w:val="false"/>
          <w:i w:val="false"/>
          <w:color w:val="000000"/>
          <w:sz w:val="28"/>
        </w:rPr>
        <w:t xml:space="preserve">
      220.00.033 I жолында салық төлеуші Салық кодексінің 288-бабы 1-тармағының 1) тармақшасына сәйкес салық салынатын кірісті кемітуге құқығы бар шығыстар көрсетіледі. </w:t>
      </w:r>
    </w:p>
    <w:p>
      <w:pPr>
        <w:spacing w:after="0"/>
        <w:ind w:left="0"/>
        <w:jc w:val="both"/>
      </w:pPr>
      <w:r>
        <w:rPr>
          <w:rFonts w:ascii="Times New Roman"/>
          <w:b w:val="false"/>
          <w:i w:val="false"/>
          <w:color w:val="000000"/>
          <w:sz w:val="28"/>
        </w:rPr>
        <w:t xml:space="preserve">
      220.00.033 II жолында салық төлеуші Салық кодексінің 288-бабы1-тармағы 4) тармақшасына сәйкес салық салынатын кірісті кемітуге құқығы бар шығыстар көрсетіледі; </w:t>
      </w:r>
    </w:p>
    <w:p>
      <w:pPr>
        <w:spacing w:after="0"/>
        <w:ind w:left="0"/>
        <w:jc w:val="both"/>
      </w:pPr>
      <w:r>
        <w:rPr>
          <w:rFonts w:ascii="Times New Roman"/>
          <w:b w:val="false"/>
          <w:i w:val="false"/>
          <w:color w:val="000000"/>
          <w:sz w:val="28"/>
        </w:rPr>
        <w:t>
      8) 220.00.034 жолында Салық кодексінің 288-бабына сәйкес есептелген азайту ескере отырып, дара кәсіпкердің салық салынатын кірісі көрсетіледі. 220.00.031 және 220.00.033 жолдарының айырмасы (220.00.031 – 220.00.033) ретінде айқындалады. Егер 220.00.033 жолы 220.00.031 жолынан артық болса, 220.00.034 жолында нөл көрсетіледі;</w:t>
      </w:r>
    </w:p>
    <w:p>
      <w:pPr>
        <w:spacing w:after="0"/>
        <w:ind w:left="0"/>
        <w:jc w:val="both"/>
      </w:pPr>
      <w:r>
        <w:rPr>
          <w:rFonts w:ascii="Times New Roman"/>
          <w:b w:val="false"/>
          <w:i w:val="false"/>
          <w:color w:val="000000"/>
          <w:sz w:val="28"/>
        </w:rPr>
        <w:t>
      9) 220.00.035 жолында алдыңғы салық кезеңдерінен көшірілген залалдар көрсетіледі;</w:t>
      </w:r>
    </w:p>
    <w:p>
      <w:pPr>
        <w:spacing w:after="0"/>
        <w:ind w:left="0"/>
        <w:jc w:val="both"/>
      </w:pPr>
      <w:r>
        <w:rPr>
          <w:rFonts w:ascii="Times New Roman"/>
          <w:b w:val="false"/>
          <w:i w:val="false"/>
          <w:color w:val="000000"/>
          <w:sz w:val="28"/>
        </w:rPr>
        <w:t>
      10) 220.00.036 жолында көшірілген залалдар ескере отырып, дара кәсіпкердің салық салынатын кірісі көрсетіледі. Егер 220.00.034 жолында оң мән көрсетілген жағдайда толтырылады. 220.00.034 және 220.00.035 жолдарының айырмасы (220.00.034 – 220.00.035) ретінде айқындалады. Егер 220.00.035 жолы 220.00.034 жолынан артық болса, 220.00.036 жолында нөл көрсетіледі.</w:t>
      </w:r>
    </w:p>
    <w:p>
      <w:pPr>
        <w:spacing w:after="0"/>
        <w:ind w:left="0"/>
        <w:jc w:val="both"/>
      </w:pPr>
      <w:r>
        <w:rPr>
          <w:rFonts w:ascii="Times New Roman"/>
          <w:b w:val="false"/>
          <w:i w:val="false"/>
          <w:color w:val="000000"/>
          <w:sz w:val="28"/>
        </w:rPr>
        <w:t xml:space="preserve">
      11) 220.00.037 жолында Салық кодексінің 357-бабы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тауарлардың электрондық саудасын жүзеге асыратын дара кәсіпкердің салық салынатын кірісінің сомасы көрсетіледі;</w:t>
      </w:r>
    </w:p>
    <w:p>
      <w:pPr>
        <w:spacing w:after="0"/>
        <w:ind w:left="0"/>
        <w:jc w:val="both"/>
      </w:pPr>
      <w:r>
        <w:rPr>
          <w:rFonts w:ascii="Times New Roman"/>
          <w:b w:val="false"/>
          <w:i w:val="false"/>
          <w:color w:val="000000"/>
          <w:sz w:val="28"/>
        </w:rPr>
        <w:t>
      12) 220.00.038 жолында Салық кодексінің 341-бабының 1-тармағында көзделген кірісті түзету сомасы көрсетіледі;</w:t>
      </w:r>
    </w:p>
    <w:p>
      <w:pPr>
        <w:spacing w:after="0"/>
        <w:ind w:left="0"/>
        <w:jc w:val="both"/>
      </w:pPr>
      <w:r>
        <w:rPr>
          <w:rFonts w:ascii="Times New Roman"/>
          <w:b w:val="false"/>
          <w:i w:val="false"/>
          <w:color w:val="000000"/>
          <w:sz w:val="28"/>
        </w:rPr>
        <w:t>
      13) 220.00.039 жолында дара кәсіпкердің салынатын кіріс сомасының қорытындысы көрсетіледі. 220.00.036-220.00.037-220.00.038-220.00.026 ретінде айқындалады.</w:t>
      </w:r>
    </w:p>
    <w:bookmarkStart w:name="z425" w:id="455"/>
    <w:p>
      <w:pPr>
        <w:spacing w:after="0"/>
        <w:ind w:left="0"/>
        <w:jc w:val="both"/>
      </w:pPr>
      <w:r>
        <w:rPr>
          <w:rFonts w:ascii="Times New Roman"/>
          <w:b w:val="false"/>
          <w:i w:val="false"/>
          <w:color w:val="000000"/>
          <w:sz w:val="28"/>
        </w:rPr>
        <w:t>
      19. "Салықтық міндеттеменің есебі" бөлімінде:</w:t>
      </w:r>
    </w:p>
    <w:bookmarkEnd w:id="455"/>
    <w:p>
      <w:pPr>
        <w:spacing w:after="0"/>
        <w:ind w:left="0"/>
        <w:jc w:val="both"/>
      </w:pPr>
      <w:r>
        <w:rPr>
          <w:rFonts w:ascii="Times New Roman"/>
          <w:b w:val="false"/>
          <w:i w:val="false"/>
          <w:color w:val="000000"/>
          <w:sz w:val="28"/>
        </w:rPr>
        <w:t xml:space="preserve">
      1) 220.00.040 жолында Салық кодексінің 320-бабы </w:t>
      </w:r>
      <w:r>
        <w:rPr>
          <w:rFonts w:ascii="Times New Roman"/>
          <w:b w:val="false"/>
          <w:i w:val="false"/>
          <w:color w:val="000000"/>
          <w:sz w:val="28"/>
        </w:rPr>
        <w:t>1-тармағына</w:t>
      </w:r>
      <w:r>
        <w:rPr>
          <w:rFonts w:ascii="Times New Roman"/>
          <w:b w:val="false"/>
          <w:i w:val="false"/>
          <w:color w:val="000000"/>
          <w:sz w:val="28"/>
        </w:rPr>
        <w:t xml:space="preserve"> сәйкес ЖТС-ның мөлшерлемесі пайызда көрсетіледі;</w:t>
      </w:r>
    </w:p>
    <w:p>
      <w:pPr>
        <w:spacing w:after="0"/>
        <w:ind w:left="0"/>
        <w:jc w:val="both"/>
      </w:pPr>
      <w:r>
        <w:rPr>
          <w:rFonts w:ascii="Times New Roman"/>
          <w:b w:val="false"/>
          <w:i w:val="false"/>
          <w:color w:val="000000"/>
          <w:sz w:val="28"/>
        </w:rPr>
        <w:t>
      2) 220.00.041 жолында дара кәсіпкердің салық салынатын кірісінен алынатын жеке табыс салығының сомасы көрсетіледі. 220.00.043 және 220.00.044 жолдарының туындысы (220.00.043 х 220.00.044) ретінде айқындалады;</w:t>
      </w:r>
    </w:p>
    <w:p>
      <w:pPr>
        <w:spacing w:after="0"/>
        <w:ind w:left="0"/>
        <w:jc w:val="both"/>
      </w:pPr>
      <w:r>
        <w:rPr>
          <w:rFonts w:ascii="Times New Roman"/>
          <w:b w:val="false"/>
          <w:i w:val="false"/>
          <w:color w:val="000000"/>
          <w:sz w:val="28"/>
        </w:rPr>
        <w:t xml:space="preserve">
      3) 220.00.042 жолында Салық кодексінің </w:t>
      </w:r>
      <w:r>
        <w:rPr>
          <w:rFonts w:ascii="Times New Roman"/>
          <w:b w:val="false"/>
          <w:i w:val="false"/>
          <w:color w:val="000000"/>
          <w:sz w:val="28"/>
        </w:rPr>
        <w:t>302-бабы</w:t>
      </w:r>
      <w:r>
        <w:rPr>
          <w:rFonts w:ascii="Times New Roman"/>
          <w:b w:val="false"/>
          <w:i w:val="false"/>
          <w:color w:val="000000"/>
          <w:sz w:val="28"/>
        </w:rPr>
        <w:t xml:space="preserve"> 1-тармағына сәйкес салық кезеңі үшін есептелген жеке табыс салығының сомасы көрсетіледі. 220.00.041, 220.00.042 I, 220.00.042 II, 220.00.042 III, 220.00.042 IV және 220.00.042V жолдарының айырмасы (220.00.041 – 220.00.042 I – 220.00.042 II – 220.00.042 III – 220.00.042 IV – 220.00.042V) ретінде айқындалады. Егер алынған айырма нөлден төмен болса, онда 220.00.042 жолында нөл көрсетіледі;</w:t>
      </w:r>
    </w:p>
    <w:p>
      <w:pPr>
        <w:spacing w:after="0"/>
        <w:ind w:left="0"/>
        <w:jc w:val="both"/>
      </w:pPr>
      <w:r>
        <w:rPr>
          <w:rFonts w:ascii="Times New Roman"/>
          <w:b w:val="false"/>
          <w:i w:val="false"/>
          <w:color w:val="000000"/>
          <w:sz w:val="28"/>
        </w:rPr>
        <w:t xml:space="preserve">
      4) 220.00.042 I жолында Салық кодексінің 359-бабының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 ЖТС төлеу кезінде ескерілетін Қазақстан Республикасының шегінен тыс жерлерде кіріске төленген салықтардың немесе резидент салық төлеуші Қазақстан Республикасының шегінен тыс көздерден алған табыстарға соған ұқсас табыс салығы түрлерінің сомасы көрсетіледі. Бұл жолға 220.03-нысаны G бағанының қорытынды мәні көшіріледі;</w:t>
      </w:r>
    </w:p>
    <w:p>
      <w:pPr>
        <w:spacing w:after="0"/>
        <w:ind w:left="0"/>
        <w:jc w:val="both"/>
      </w:pPr>
      <w:r>
        <w:rPr>
          <w:rFonts w:ascii="Times New Roman"/>
          <w:b w:val="false"/>
          <w:i w:val="false"/>
          <w:color w:val="000000"/>
          <w:sz w:val="28"/>
        </w:rPr>
        <w:t xml:space="preserve">
      5) 220.00.042 II жолында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БШК-ның немесе БШК ТМ-ның қаржылық пайдасынан шетелдік табыс салығын есепке жатқызу сомасы көрсетіледі. Бұл жолға 220.05-нысаны К бағанының қорытынды мәні көшіріледі;</w:t>
      </w:r>
    </w:p>
    <w:p>
      <w:pPr>
        <w:spacing w:after="0"/>
        <w:ind w:left="0"/>
        <w:jc w:val="both"/>
      </w:pPr>
      <w:r>
        <w:rPr>
          <w:rFonts w:ascii="Times New Roman"/>
          <w:b w:val="false"/>
          <w:i w:val="false"/>
          <w:color w:val="000000"/>
          <w:sz w:val="28"/>
        </w:rPr>
        <w:t xml:space="preserve">
      6) 220.00.042 III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ұтыс түріндегі кірістен төлем көзiнен салық кезеңінде ұстап қалған ЖТС-ның сомасы көрсетіледі;</w:t>
      </w:r>
    </w:p>
    <w:p>
      <w:pPr>
        <w:spacing w:after="0"/>
        <w:ind w:left="0"/>
        <w:jc w:val="both"/>
      </w:pPr>
      <w:r>
        <w:rPr>
          <w:rFonts w:ascii="Times New Roman"/>
          <w:b w:val="false"/>
          <w:i w:val="false"/>
          <w:color w:val="000000"/>
          <w:sz w:val="28"/>
        </w:rPr>
        <w:t>
      7) 220.00.042 ІV жолында сыйақы түріндегі кірістен төлем көзiнен ұстап қалған және осы Кодекстің 302-бабының 3-тармағына сәйкес өткен салықтық кезеңдерден ауыстырылған ЖТС-ның сомасы көрсетіледі;</w:t>
      </w:r>
    </w:p>
    <w:p>
      <w:pPr>
        <w:spacing w:after="0"/>
        <w:ind w:left="0"/>
        <w:jc w:val="both"/>
      </w:pPr>
      <w:r>
        <w:rPr>
          <w:rFonts w:ascii="Times New Roman"/>
          <w:b w:val="false"/>
          <w:i w:val="false"/>
          <w:color w:val="000000"/>
          <w:sz w:val="28"/>
        </w:rPr>
        <w:t xml:space="preserve">
      8) 220.00.042 V жолында Салық кодексінің 302-бабы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сыйақы түріндегі кірістен төлем көзiнен салық кезеңінде ұстап қалған ЖТС-ның сомасы көрсетіледі;</w:t>
      </w:r>
    </w:p>
    <w:p>
      <w:pPr>
        <w:spacing w:after="0"/>
        <w:ind w:left="0"/>
        <w:jc w:val="both"/>
      </w:pPr>
      <w:r>
        <w:rPr>
          <w:rFonts w:ascii="Times New Roman"/>
          <w:b w:val="false"/>
          <w:i w:val="false"/>
          <w:color w:val="000000"/>
          <w:sz w:val="28"/>
        </w:rPr>
        <w:t xml:space="preserve">
      9) 220.00.042 VІ жолында Салық кодексінің 358-бабы </w:t>
      </w:r>
      <w:r>
        <w:rPr>
          <w:rFonts w:ascii="Times New Roman"/>
          <w:b w:val="false"/>
          <w:i w:val="false"/>
          <w:color w:val="000000"/>
          <w:sz w:val="28"/>
        </w:rPr>
        <w:t>6-тармағының</w:t>
      </w:r>
      <w:r>
        <w:rPr>
          <w:rFonts w:ascii="Times New Roman"/>
          <w:b w:val="false"/>
          <w:i w:val="false"/>
          <w:color w:val="000000"/>
          <w:sz w:val="28"/>
        </w:rPr>
        <w:t xml:space="preserve"> 1) немесе 2) тармақшаларына сәйкес салық кезеңінде БШК Қазақстан Республикасындағы көздерден алынған кірісінен ұсталған КТС немесе Қазақстан Республикасындағы көздерден салық салынатын кірісінен төленген КТС сомасы көрсетіледі. Бұл жолға 220.05-нысаны М бағанының қорытынды мәні көшіріледі;</w:t>
      </w:r>
    </w:p>
    <w:p>
      <w:pPr>
        <w:spacing w:after="0"/>
        <w:ind w:left="0"/>
        <w:jc w:val="both"/>
      </w:pPr>
      <w:r>
        <w:rPr>
          <w:rFonts w:ascii="Times New Roman"/>
          <w:b w:val="false"/>
          <w:i w:val="false"/>
          <w:color w:val="000000"/>
          <w:sz w:val="28"/>
        </w:rPr>
        <w:t>
      10) 220.00.043 жолында салық заңнамасына сәйкес ЖТС-ның азайту көрсетіледі;</w:t>
      </w:r>
    </w:p>
    <w:p>
      <w:pPr>
        <w:spacing w:after="0"/>
        <w:ind w:left="0"/>
        <w:jc w:val="both"/>
      </w:pPr>
      <w:r>
        <w:rPr>
          <w:rFonts w:ascii="Times New Roman"/>
          <w:b w:val="false"/>
          <w:i w:val="false"/>
          <w:color w:val="000000"/>
          <w:sz w:val="28"/>
        </w:rPr>
        <w:t xml:space="preserve">
      11) 220.00.044 жолында Салық кодексінің 101-бабына сәйкес жеке табыс салығын төлеу есебінде есепке жатқызу жүзеге асырылатын соманы қоса алғанда төлеуге жататын ЖТС-ның сомасы көрсетіледі. Жеке табыс салығын төлеу Салық кодексінің 362-бабы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 220.00.044 жолы 220.00.042 және 220.00.043 жолдарының айырмасы(220.00.042 – 220.00.043) ретінде айқындалады;</w:t>
      </w:r>
    </w:p>
    <w:p>
      <w:pPr>
        <w:spacing w:after="0"/>
        <w:ind w:left="0"/>
        <w:jc w:val="both"/>
      </w:pPr>
      <w:r>
        <w:rPr>
          <w:rFonts w:ascii="Times New Roman"/>
          <w:b w:val="false"/>
          <w:i w:val="false"/>
          <w:color w:val="000000"/>
          <w:sz w:val="28"/>
        </w:rPr>
        <w:t>
      12) 220.00.045 жолында аудандық маңызы бар қалалар, ауылдар, кенттер, ауылдық округтер әкімдері аппаратының бизнес-сәйкестендіру нөмірі көрсетіледі;</w:t>
      </w:r>
    </w:p>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мәлімделген, дара кәсіпкер қызметін басымдықпен жүзеге асыратын орын – дара кәсіпкердің орналасқан жері болып танылады.</w:t>
      </w:r>
    </w:p>
    <w:bookmarkStart w:name="z426" w:id="456"/>
    <w:p>
      <w:pPr>
        <w:spacing w:after="0"/>
        <w:ind w:left="0"/>
        <w:jc w:val="both"/>
      </w:pPr>
      <w:r>
        <w:rPr>
          <w:rFonts w:ascii="Times New Roman"/>
          <w:b w:val="false"/>
          <w:i w:val="false"/>
          <w:color w:val="000000"/>
          <w:sz w:val="28"/>
        </w:rPr>
        <w:t>
      20. "Салық төлеушiнiң жауапкершiлiгi" деген бөлімде:</w:t>
      </w:r>
    </w:p>
    <w:bookmarkEnd w:id="456"/>
    <w:p>
      <w:pPr>
        <w:spacing w:after="0"/>
        <w:ind w:left="0"/>
        <w:jc w:val="both"/>
      </w:pPr>
      <w:r>
        <w:rPr>
          <w:rFonts w:ascii="Times New Roman"/>
          <w:b w:val="false"/>
          <w:i w:val="false"/>
          <w:color w:val="000000"/>
          <w:sz w:val="28"/>
        </w:rPr>
        <w:t>
      1) "Салық төлеушiнiң тегі, аты, әкесінің аты (болған кезде)" деген жолда жеке басын куәландыратын құжаттарға сәйкес жеке тұлғаның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 мемлекеттік кірістер органына табыс етілген күн;</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427" w:id="457"/>
    <w:p>
      <w:pPr>
        <w:spacing w:after="0"/>
        <w:ind w:left="0"/>
        <w:jc w:val="left"/>
      </w:pPr>
      <w:r>
        <w:rPr>
          <w:rFonts w:ascii="Times New Roman"/>
          <w:b/>
          <w:i w:val="false"/>
          <w:color w:val="000000"/>
        </w:rPr>
        <w:t xml:space="preserve"> 3-тарау. ҚҚС төлеушi болып табылмайтын салық төлеушiлердiң өткізілген тауарлар, орындалған жұмыстар, көрсетілген қызметтер бойынша шығыстары – 220.01-нысанын толтыру бойынша түсіндірме</w:t>
      </w:r>
    </w:p>
    <w:bookmarkEnd w:id="457"/>
    <w:bookmarkStart w:name="z428" w:id="458"/>
    <w:p>
      <w:pPr>
        <w:spacing w:after="0"/>
        <w:ind w:left="0"/>
        <w:jc w:val="both"/>
      </w:pPr>
      <w:r>
        <w:rPr>
          <w:rFonts w:ascii="Times New Roman"/>
          <w:b w:val="false"/>
          <w:i w:val="false"/>
          <w:color w:val="000000"/>
          <w:sz w:val="28"/>
        </w:rPr>
        <w:t>
      21. Бұл нысанды ҚҚС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458"/>
    <w:bookmarkStart w:name="z429" w:id="459"/>
    <w:p>
      <w:pPr>
        <w:spacing w:after="0"/>
        <w:ind w:left="0"/>
        <w:jc w:val="both"/>
      </w:pPr>
      <w:r>
        <w:rPr>
          <w:rFonts w:ascii="Times New Roman"/>
          <w:b w:val="false"/>
          <w:i w:val="false"/>
          <w:color w:val="000000"/>
          <w:sz w:val="28"/>
        </w:rPr>
        <w:t>
      22. "Шығыстар" деген бөлімде:</w:t>
      </w:r>
    </w:p>
    <w:bookmarkEnd w:id="459"/>
    <w:p>
      <w:pPr>
        <w:spacing w:after="0"/>
        <w:ind w:left="0"/>
        <w:jc w:val="both"/>
      </w:pPr>
      <w:r>
        <w:rPr>
          <w:rFonts w:ascii="Times New Roman"/>
          <w:b w:val="false"/>
          <w:i w:val="false"/>
          <w:color w:val="000000"/>
          <w:sz w:val="28"/>
        </w:rPr>
        <w:t>
      А бағанында жолдың реттік нөмірі көрсетіледі;</w:t>
      </w:r>
    </w:p>
    <w:p>
      <w:pPr>
        <w:spacing w:after="0"/>
        <w:ind w:left="0"/>
        <w:jc w:val="both"/>
      </w:pPr>
      <w:r>
        <w:rPr>
          <w:rFonts w:ascii="Times New Roman"/>
          <w:b w:val="false"/>
          <w:i w:val="false"/>
          <w:color w:val="000000"/>
          <w:sz w:val="28"/>
        </w:rPr>
        <w:t>
      В бағанында салық төлеуші-контрагенттің ЖСН (БСН) көрсетіледі;</w:t>
      </w:r>
    </w:p>
    <w:p>
      <w:pPr>
        <w:spacing w:after="0"/>
        <w:ind w:left="0"/>
        <w:jc w:val="both"/>
      </w:pPr>
      <w:r>
        <w:rPr>
          <w:rFonts w:ascii="Times New Roman"/>
          <w:b w:val="false"/>
          <w:i w:val="false"/>
          <w:color w:val="000000"/>
          <w:sz w:val="28"/>
        </w:rPr>
        <w:t>
      С бағанында осы Қағидалардың 35-тармағына сәйкес бейрезидент контрагенттің резиденттік елінің коды көрсетіледі;</w:t>
      </w:r>
    </w:p>
    <w:p>
      <w:pPr>
        <w:spacing w:after="0"/>
        <w:ind w:left="0"/>
        <w:jc w:val="both"/>
      </w:pPr>
      <w:r>
        <w:rPr>
          <w:rFonts w:ascii="Times New Roman"/>
          <w:b w:val="false"/>
          <w:i w:val="false"/>
          <w:color w:val="000000"/>
          <w:sz w:val="28"/>
        </w:rPr>
        <w:t>
      D бағанында бейрезидент 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Е бағанында шығыс түрлерінің коды көрсетіледі:</w:t>
      </w:r>
    </w:p>
    <w:p>
      <w:pPr>
        <w:spacing w:after="0"/>
        <w:ind w:left="0"/>
        <w:jc w:val="both"/>
      </w:pPr>
      <w:r>
        <w:rPr>
          <w:rFonts w:ascii="Times New Roman"/>
          <w:b w:val="false"/>
          <w:i w:val="false"/>
          <w:color w:val="000000"/>
          <w:sz w:val="28"/>
        </w:rPr>
        <w:t>
      1 – қаржылық қызмет көрсетулер;</w:t>
      </w:r>
    </w:p>
    <w:p>
      <w:pPr>
        <w:spacing w:after="0"/>
        <w:ind w:left="0"/>
        <w:jc w:val="both"/>
      </w:pPr>
      <w:r>
        <w:rPr>
          <w:rFonts w:ascii="Times New Roman"/>
          <w:b w:val="false"/>
          <w:i w:val="false"/>
          <w:color w:val="000000"/>
          <w:sz w:val="28"/>
        </w:rPr>
        <w:t>
      2 – жарнамалық қызмет көрсетулер;</w:t>
      </w:r>
    </w:p>
    <w:p>
      <w:pPr>
        <w:spacing w:after="0"/>
        <w:ind w:left="0"/>
        <w:jc w:val="both"/>
      </w:pPr>
      <w:r>
        <w:rPr>
          <w:rFonts w:ascii="Times New Roman"/>
          <w:b w:val="false"/>
          <w:i w:val="false"/>
          <w:color w:val="000000"/>
          <w:sz w:val="28"/>
        </w:rPr>
        <w:t>
      3 – консультациялық қызмет көрсетулер;</w:t>
      </w:r>
    </w:p>
    <w:p>
      <w:pPr>
        <w:spacing w:after="0"/>
        <w:ind w:left="0"/>
        <w:jc w:val="both"/>
      </w:pPr>
      <w:r>
        <w:rPr>
          <w:rFonts w:ascii="Times New Roman"/>
          <w:b w:val="false"/>
          <w:i w:val="false"/>
          <w:color w:val="000000"/>
          <w:sz w:val="28"/>
        </w:rPr>
        <w:t>
      4 – маркетингтік қызмет көрсетулер;</w:t>
      </w:r>
    </w:p>
    <w:p>
      <w:pPr>
        <w:spacing w:after="0"/>
        <w:ind w:left="0"/>
        <w:jc w:val="both"/>
      </w:pPr>
      <w:r>
        <w:rPr>
          <w:rFonts w:ascii="Times New Roman"/>
          <w:b w:val="false"/>
          <w:i w:val="false"/>
          <w:color w:val="000000"/>
          <w:sz w:val="28"/>
        </w:rPr>
        <w:t>
      5 – дизайнерлік қызмет көрсетулер;</w:t>
      </w:r>
    </w:p>
    <w:p>
      <w:pPr>
        <w:spacing w:after="0"/>
        <w:ind w:left="0"/>
        <w:jc w:val="both"/>
      </w:pPr>
      <w:r>
        <w:rPr>
          <w:rFonts w:ascii="Times New Roman"/>
          <w:b w:val="false"/>
          <w:i w:val="false"/>
          <w:color w:val="000000"/>
          <w:sz w:val="28"/>
        </w:rPr>
        <w:t>
      6 – инжинирингтік қызмет көрсетулер;</w:t>
      </w:r>
    </w:p>
    <w:p>
      <w:pPr>
        <w:spacing w:after="0"/>
        <w:ind w:left="0"/>
        <w:jc w:val="both"/>
      </w:pPr>
      <w:r>
        <w:rPr>
          <w:rFonts w:ascii="Times New Roman"/>
          <w:b w:val="false"/>
          <w:i w:val="false"/>
          <w:color w:val="000000"/>
          <w:sz w:val="28"/>
        </w:rPr>
        <w:t>
      7 – өзгелері;</w:t>
      </w:r>
    </w:p>
    <w:p>
      <w:pPr>
        <w:spacing w:after="0"/>
        <w:ind w:left="0"/>
        <w:jc w:val="both"/>
      </w:pPr>
      <w:r>
        <w:rPr>
          <w:rFonts w:ascii="Times New Roman"/>
          <w:b w:val="false"/>
          <w:i w:val="false"/>
          <w:color w:val="000000"/>
          <w:sz w:val="28"/>
        </w:rPr>
        <w:t>
      F бағанында сатып алынған тауарлардың (жұмыстардың, қызметтердің) құны көрсетіледі.</w:t>
      </w:r>
    </w:p>
    <w:bookmarkStart w:name="z430" w:id="460"/>
    <w:p>
      <w:pPr>
        <w:spacing w:after="0"/>
        <w:ind w:left="0"/>
        <w:jc w:val="left"/>
      </w:pPr>
      <w:r>
        <w:rPr>
          <w:rFonts w:ascii="Times New Roman"/>
          <w:b/>
          <w:i w:val="false"/>
          <w:color w:val="000000"/>
        </w:rPr>
        <w:t xml:space="preserve"> 4-тарау. Халықаралық шартқа сәйкес салық салудан босатылуы тиіс кіріс – 220.02-нысанын толтыру бойынша түсіндірме</w:t>
      </w:r>
    </w:p>
    <w:bookmarkEnd w:id="460"/>
    <w:bookmarkStart w:name="z431" w:id="461"/>
    <w:p>
      <w:pPr>
        <w:spacing w:after="0"/>
        <w:ind w:left="0"/>
        <w:jc w:val="both"/>
      </w:pPr>
      <w:r>
        <w:rPr>
          <w:rFonts w:ascii="Times New Roman"/>
          <w:b w:val="false"/>
          <w:i w:val="false"/>
          <w:color w:val="000000"/>
          <w:sz w:val="28"/>
        </w:rPr>
        <w:t xml:space="preserve">
      23. Бұл нысан Қазақстан Республикасымен жасалған халықаралық шарттарға сәйкес салық салудан босатылуы тиіс кірісті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кодексіндегі қамтылғандардан өзгеше ережелер қолданылса, онда Қазақстан Республикасы ратификациялаған халықаралық шарттың ережелері қолданылады.</w:t>
      </w:r>
    </w:p>
    <w:bookmarkEnd w:id="461"/>
    <w:bookmarkStart w:name="z432" w:id="462"/>
    <w:p>
      <w:pPr>
        <w:spacing w:after="0"/>
        <w:ind w:left="0"/>
        <w:jc w:val="both"/>
      </w:pPr>
      <w:r>
        <w:rPr>
          <w:rFonts w:ascii="Times New Roman"/>
          <w:b w:val="false"/>
          <w:i w:val="false"/>
          <w:color w:val="000000"/>
          <w:sz w:val="28"/>
        </w:rPr>
        <w:t>
      24. "Көрсеткіштер" деген бөлімде:</w:t>
      </w:r>
    </w:p>
    <w:bookmarkEnd w:id="46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36-тармағына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34-тармағына сәйкес халықаралық шарт жасалған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p>
      <w:pPr>
        <w:spacing w:after="0"/>
        <w:ind w:left="0"/>
        <w:jc w:val="both"/>
      </w:pPr>
      <w:r>
        <w:rPr>
          <w:rFonts w:ascii="Times New Roman"/>
          <w:b w:val="false"/>
          <w:i w:val="false"/>
          <w:color w:val="000000"/>
          <w:sz w:val="28"/>
        </w:rPr>
        <w:t>
      220.02-нысанының Е бағанының қорытынды мәні 220.00.031 жолына көшіріледі.</w:t>
      </w:r>
    </w:p>
    <w:bookmarkStart w:name="z433" w:id="463"/>
    <w:p>
      <w:pPr>
        <w:spacing w:after="0"/>
        <w:ind w:left="0"/>
        <w:jc w:val="left"/>
      </w:pPr>
      <w:r>
        <w:rPr>
          <w:rFonts w:ascii="Times New Roman"/>
          <w:b/>
          <w:i w:val="false"/>
          <w:color w:val="000000"/>
        </w:rPr>
        <w:t xml:space="preserve"> 5-тарау. Шетелдегі көздерден алынған кірістер, төленген шетел салығы мен оны есепке жатқызу сомасы – 220.03– нысанын толтыру бойынша түсіндірме</w:t>
      </w:r>
    </w:p>
    <w:bookmarkEnd w:id="463"/>
    <w:bookmarkStart w:name="z434" w:id="464"/>
    <w:p>
      <w:pPr>
        <w:spacing w:after="0"/>
        <w:ind w:left="0"/>
        <w:jc w:val="both"/>
      </w:pPr>
      <w:r>
        <w:rPr>
          <w:rFonts w:ascii="Times New Roman"/>
          <w:b w:val="false"/>
          <w:i w:val="false"/>
          <w:color w:val="000000"/>
          <w:sz w:val="28"/>
        </w:rPr>
        <w:t xml:space="preserve">
      25. Бұл нысан шетел көздерінен алынған кірістерді, оның ішінде жеңілдікті салық салынатын елдердегі көздерден алынған кірістерді сондай-ақ Салық кодексінің </w:t>
      </w:r>
      <w:r>
        <w:rPr>
          <w:rFonts w:ascii="Times New Roman"/>
          <w:b w:val="false"/>
          <w:i w:val="false"/>
          <w:color w:val="000000"/>
          <w:sz w:val="28"/>
        </w:rPr>
        <w:t>8-бөліміне</w:t>
      </w:r>
      <w:r>
        <w:rPr>
          <w:rFonts w:ascii="Times New Roman"/>
          <w:b w:val="false"/>
          <w:i w:val="false"/>
          <w:color w:val="000000"/>
          <w:sz w:val="28"/>
        </w:rPr>
        <w:t xml:space="preserve"> сәйкес төленген шетел салығы мен оны есепке жатқызу сомасын айқындауға арналған. Бұл қосымшада БШК-ның қаржылық пайдасы немесе БШК ТМ-ның қаржылық пайдасы көрсетілмейді.</w:t>
      </w:r>
    </w:p>
    <w:bookmarkEnd w:id="464"/>
    <w:bookmarkStart w:name="z435" w:id="465"/>
    <w:p>
      <w:pPr>
        <w:spacing w:after="0"/>
        <w:ind w:left="0"/>
        <w:jc w:val="both"/>
      </w:pPr>
      <w:r>
        <w:rPr>
          <w:rFonts w:ascii="Times New Roman"/>
          <w:b w:val="false"/>
          <w:i w:val="false"/>
          <w:color w:val="000000"/>
          <w:sz w:val="28"/>
        </w:rPr>
        <w:t>
      26. "Көрсеткіштер" бөлімінде:</w:t>
      </w:r>
    </w:p>
    <w:bookmarkEnd w:id="46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33-тармағына сәйкес Қазақстан Республикасында салық салуға жататын салық төлеуші-резидентке кіріс төлейтін бейрезидент орналасқан елдің коды көрсетіледі;</w:t>
      </w:r>
    </w:p>
    <w:p>
      <w:pPr>
        <w:spacing w:after="0"/>
        <w:ind w:left="0"/>
        <w:jc w:val="both"/>
      </w:pPr>
      <w:r>
        <w:rPr>
          <w:rFonts w:ascii="Times New Roman"/>
          <w:b w:val="false"/>
          <w:i w:val="false"/>
          <w:color w:val="000000"/>
          <w:sz w:val="28"/>
        </w:rPr>
        <w:t xml:space="preserve">
      3) С бағанында осы Қағидалардың 31-тармағы 2) тармақшасына сәйкес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шет мемлекеттегі көздерден салық төлеуші-резидентке есептелген кіріс түрінің коды көрсетіледі;</w:t>
      </w:r>
    </w:p>
    <w:p>
      <w:pPr>
        <w:spacing w:after="0"/>
        <w:ind w:left="0"/>
        <w:jc w:val="both"/>
      </w:pPr>
      <w:r>
        <w:rPr>
          <w:rFonts w:ascii="Times New Roman"/>
          <w:b w:val="false"/>
          <w:i w:val="false"/>
          <w:color w:val="000000"/>
          <w:sz w:val="28"/>
        </w:rPr>
        <w:t xml:space="preserve">
      Егер салық төлеуші-резидентке есепті салық кезеңінде бір шетел мемлекетінде әртүрлі кіріс түрлері есептелген жағдайда, онда осы бағанда осындай шетел мемлекеттердегі көздерден әрбір есептелген кіріс көздері бөлек көрсетіледі; </w:t>
      </w:r>
    </w:p>
    <w:p>
      <w:pPr>
        <w:spacing w:after="0"/>
        <w:ind w:left="0"/>
        <w:jc w:val="both"/>
      </w:pPr>
      <w:r>
        <w:rPr>
          <w:rFonts w:ascii="Times New Roman"/>
          <w:b w:val="false"/>
          <w:i w:val="false"/>
          <w:color w:val="000000"/>
          <w:sz w:val="28"/>
        </w:rPr>
        <w:t>
      4) D бағанында осы Қағидалардың 32-тармағына сәйкес Е бағанында көрсетілген кіріс түрінің коды көрсетіледі;</w:t>
      </w:r>
    </w:p>
    <w:p>
      <w:pPr>
        <w:spacing w:after="0"/>
        <w:ind w:left="0"/>
        <w:jc w:val="both"/>
      </w:pPr>
      <w:r>
        <w:rPr>
          <w:rFonts w:ascii="Times New Roman"/>
          <w:b w:val="false"/>
          <w:i w:val="false"/>
          <w:color w:val="000000"/>
          <w:sz w:val="28"/>
        </w:rPr>
        <w:t>
      Егер есепті салық кезеңінде салық төлеуші-резидентке кірістер әртүрлі валютада есептелген жағдайда, онда осы бағанда әрбір валюта бойынша кіріс сомасы бөлек көрсетіледі;</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322</w:t>
      </w:r>
      <w:r>
        <w:rPr>
          <w:rFonts w:ascii="Times New Roman"/>
          <w:b w:val="false"/>
          <w:i w:val="false"/>
          <w:color w:val="000000"/>
          <w:sz w:val="28"/>
        </w:rPr>
        <w:t>-338-</w:t>
      </w:r>
      <w:r>
        <w:rPr>
          <w:rFonts w:ascii="Times New Roman"/>
          <w:b w:val="false"/>
          <w:i w:val="false"/>
          <w:color w:val="000000"/>
          <w:sz w:val="28"/>
        </w:rPr>
        <w:t>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шет мемлекеттегі көздерден салық төлеуші-резидентке есептелген кіріс сомасы, мыналарды қоса алғанда:</w:t>
      </w:r>
    </w:p>
    <w:p>
      <w:pPr>
        <w:spacing w:after="0"/>
        <w:ind w:left="0"/>
        <w:jc w:val="both"/>
      </w:pPr>
      <w:r>
        <w:rPr>
          <w:rFonts w:ascii="Times New Roman"/>
          <w:b w:val="false"/>
          <w:i w:val="false"/>
          <w:color w:val="000000"/>
          <w:sz w:val="28"/>
        </w:rPr>
        <w:t>
      шет мемлекеттегі тұрақты базамен (тұрақты мекеме) байланысы жоқ қызметтен алынған кірістер;</w:t>
      </w:r>
    </w:p>
    <w:p>
      <w:pPr>
        <w:spacing w:after="0"/>
        <w:ind w:left="0"/>
        <w:jc w:val="both"/>
      </w:pPr>
      <w:r>
        <w:rPr>
          <w:rFonts w:ascii="Times New Roman"/>
          <w:b w:val="false"/>
          <w:i w:val="false"/>
          <w:color w:val="000000"/>
          <w:sz w:val="28"/>
        </w:rPr>
        <w:t>
      шет мемлекеттегі тұрақты база (тұрақты мекеме) арқылы қызметтен алынған кірістер;</w:t>
      </w:r>
    </w:p>
    <w:p>
      <w:pPr>
        <w:spacing w:after="0"/>
        <w:ind w:left="0"/>
        <w:jc w:val="both"/>
      </w:pPr>
      <w:r>
        <w:rPr>
          <w:rFonts w:ascii="Times New Roman"/>
          <w:b w:val="false"/>
          <w:i w:val="false"/>
          <w:color w:val="000000"/>
          <w:sz w:val="28"/>
        </w:rPr>
        <w:t>
      салық төлеуші-резидент жеңілдікті салық салынатын елдердегі көздерден алған, осы тармақшада көрсетілген кірістер шетел валютасында көрсетіледі.</w:t>
      </w:r>
    </w:p>
    <w:p>
      <w:pPr>
        <w:spacing w:after="0"/>
        <w:ind w:left="0"/>
        <w:jc w:val="both"/>
      </w:pPr>
      <w:r>
        <w:rPr>
          <w:rFonts w:ascii="Times New Roman"/>
          <w:b w:val="false"/>
          <w:i w:val="false"/>
          <w:color w:val="000000"/>
          <w:sz w:val="28"/>
        </w:rPr>
        <w:t>
      Егер салық төлеушi-резиденттің бiр шет мемлекетте бiрнеше көздерден бір валютада, бір кіріс түрін алуға жататын жағдайда, онда бұл бағанда осындай шет мемлекетте алынуға жататын осындай кіріс түрiнiң жалпы сомасы көрсетiледi;</w:t>
      </w:r>
    </w:p>
    <w:p>
      <w:pPr>
        <w:spacing w:after="0"/>
        <w:ind w:left="0"/>
        <w:jc w:val="both"/>
      </w:pPr>
      <w:r>
        <w:rPr>
          <w:rFonts w:ascii="Times New Roman"/>
          <w:b w:val="false"/>
          <w:i w:val="false"/>
          <w:color w:val="000000"/>
          <w:sz w:val="28"/>
        </w:rPr>
        <w:t>
      6) F бағанында бағанында кіріс алынуға жататын күннен бастап,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7) G бағанында Салық кодексінің 359-бабының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жатқызылатын шетел мемлекеттерінің көздерінен алынатын табыстан есептелген шетелдік табыс салығының сомалары ұлттық валютада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xml:space="preserve">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 </w:t>
      </w:r>
    </w:p>
    <w:p>
      <w:pPr>
        <w:spacing w:after="0"/>
        <w:ind w:left="0"/>
        <w:jc w:val="both"/>
      </w:pPr>
      <w:r>
        <w:rPr>
          <w:rFonts w:ascii="Times New Roman"/>
          <w:b w:val="false"/>
          <w:i w:val="false"/>
          <w:color w:val="000000"/>
          <w:sz w:val="28"/>
        </w:rPr>
        <w:t xml:space="preserve">
      Қазақстан Республикасында осы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жеке табыс салығы сомасының ең азын білдіреді.</w:t>
      </w:r>
    </w:p>
    <w:p>
      <w:pPr>
        <w:spacing w:after="0"/>
        <w:ind w:left="0"/>
        <w:jc w:val="both"/>
      </w:pPr>
      <w:r>
        <w:rPr>
          <w:rFonts w:ascii="Times New Roman"/>
          <w:b w:val="false"/>
          <w:i w:val="false"/>
          <w:color w:val="000000"/>
          <w:sz w:val="28"/>
        </w:rPr>
        <w:t>
      8) "2010", "2020", "2030", "2040", "2050", "2200", "2210", "2250", "2270", "2290" тиісті кіріс түрлері кодтарының F бағаны жолдарының қорытынды мәні 220.00.001 жолына көшіріледі;</w:t>
      </w:r>
    </w:p>
    <w:p>
      <w:pPr>
        <w:spacing w:after="0"/>
        <w:ind w:left="0"/>
        <w:jc w:val="both"/>
      </w:pPr>
      <w:r>
        <w:rPr>
          <w:rFonts w:ascii="Times New Roman"/>
          <w:b w:val="false"/>
          <w:i w:val="false"/>
          <w:color w:val="000000"/>
          <w:sz w:val="28"/>
        </w:rPr>
        <w:t>
      "2260" тиісті кіріс түрі кодының F бағаны жолының қорытынды мәні 220.00.002 жолына көшіріледі;</w:t>
      </w:r>
    </w:p>
    <w:p>
      <w:pPr>
        <w:spacing w:after="0"/>
        <w:ind w:left="0"/>
        <w:jc w:val="both"/>
      </w:pPr>
      <w:r>
        <w:rPr>
          <w:rFonts w:ascii="Times New Roman"/>
          <w:b w:val="false"/>
          <w:i w:val="false"/>
          <w:color w:val="000000"/>
          <w:sz w:val="28"/>
        </w:rPr>
        <w:t>
      Өзге де тиісті кіріс түрлері кодтарының F бағаны жолдарының қорытынды мәні 220.00.003 жолына көшіріледі;</w:t>
      </w:r>
    </w:p>
    <w:p>
      <w:pPr>
        <w:spacing w:after="0"/>
        <w:ind w:left="0"/>
        <w:jc w:val="both"/>
      </w:pPr>
      <w:r>
        <w:rPr>
          <w:rFonts w:ascii="Times New Roman"/>
          <w:b w:val="false"/>
          <w:i w:val="false"/>
          <w:color w:val="000000"/>
          <w:sz w:val="28"/>
        </w:rPr>
        <w:t>
      F бағаны 220.00.027 жолына көшіріледі.</w:t>
      </w:r>
    </w:p>
    <w:p>
      <w:pPr>
        <w:spacing w:after="0"/>
        <w:ind w:left="0"/>
        <w:jc w:val="both"/>
      </w:pPr>
      <w:r>
        <w:rPr>
          <w:rFonts w:ascii="Times New Roman"/>
          <w:b w:val="false"/>
          <w:i w:val="false"/>
          <w:color w:val="000000"/>
          <w:sz w:val="28"/>
        </w:rPr>
        <w:t>
      9) G бағанының қорытынды мәні 220.00.042 I жолына көшіріледі.</w:t>
      </w:r>
    </w:p>
    <w:bookmarkStart w:name="z436" w:id="466"/>
    <w:p>
      <w:pPr>
        <w:spacing w:after="0"/>
        <w:ind w:left="0"/>
        <w:jc w:val="left"/>
      </w:pPr>
      <w:r>
        <w:rPr>
          <w:rFonts w:ascii="Times New Roman"/>
          <w:b/>
          <w:i w:val="false"/>
          <w:color w:val="000000"/>
        </w:rPr>
        <w:t xml:space="preserve"> 6-тарау. Тіркелген активтер бойынша шегерімдер – 220.04-нысанын толтыру бойынша түсіндірме</w:t>
      </w:r>
    </w:p>
    <w:bookmarkEnd w:id="466"/>
    <w:bookmarkStart w:name="z437" w:id="467"/>
    <w:p>
      <w:pPr>
        <w:spacing w:after="0"/>
        <w:ind w:left="0"/>
        <w:jc w:val="both"/>
      </w:pPr>
      <w:r>
        <w:rPr>
          <w:rFonts w:ascii="Times New Roman"/>
          <w:b w:val="false"/>
          <w:i w:val="false"/>
          <w:color w:val="000000"/>
          <w:sz w:val="28"/>
        </w:rPr>
        <w:t xml:space="preserve">
      27. Бұл нысан Салық кодексінің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және </w:t>
      </w:r>
      <w:r>
        <w:rPr>
          <w:rFonts w:ascii="Times New Roman"/>
          <w:b w:val="false"/>
          <w:i w:val="false"/>
          <w:color w:val="000000"/>
          <w:sz w:val="28"/>
        </w:rPr>
        <w:t>273-баптарына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300-бабы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p>
    <w:bookmarkEnd w:id="467"/>
    <w:bookmarkStart w:name="z438" w:id="468"/>
    <w:p>
      <w:pPr>
        <w:spacing w:after="0"/>
        <w:ind w:left="0"/>
        <w:jc w:val="both"/>
      </w:pPr>
      <w:r>
        <w:rPr>
          <w:rFonts w:ascii="Times New Roman"/>
          <w:b w:val="false"/>
          <w:i w:val="false"/>
          <w:color w:val="000000"/>
          <w:sz w:val="28"/>
        </w:rPr>
        <w:t>
      28. "Тіркелген активтер бойынша шегерімдер" деген бөлімде.</w:t>
      </w:r>
    </w:p>
    <w:bookmarkEnd w:id="468"/>
    <w:p>
      <w:pPr>
        <w:spacing w:after="0"/>
        <w:ind w:left="0"/>
        <w:jc w:val="both"/>
      </w:pPr>
      <w:r>
        <w:rPr>
          <w:rFonts w:ascii="Times New Roman"/>
          <w:b w:val="false"/>
          <w:i w:val="false"/>
          <w:color w:val="000000"/>
          <w:sz w:val="28"/>
        </w:rPr>
        <w:t>
      1) 220.04.001 жолында салық кезеңнің басына топтардың құндық теңгерімінің жалпы сомасы көрсетіледі. 220.04.001 І-ден 220.04.001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220.04.001 І жолында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 топтың тіркелген активтерінің кіші топтары бойынша құндық теңгерімінің сомасы көрсетіледі;</w:t>
      </w:r>
    </w:p>
    <w:p>
      <w:pPr>
        <w:spacing w:after="0"/>
        <w:ind w:left="0"/>
        <w:jc w:val="both"/>
      </w:pPr>
      <w:r>
        <w:rPr>
          <w:rFonts w:ascii="Times New Roman"/>
          <w:b w:val="false"/>
          <w:i w:val="false"/>
          <w:color w:val="000000"/>
          <w:sz w:val="28"/>
        </w:rPr>
        <w:t>
      220.04.001 ІІ жолында Салық кодексінің 267-бабы 7-тармағына сәйкес айқындалатын салық кезеңнің басына ІI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220.04.001 ІІІ жолында Салық кодексінің 267-бабы 7-тармағына сәйкес айқындалатын салық кезеңнің басына ІII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xml:space="preserve">
      220.04.001 ІV жолында Салық кодексінің 267-бабы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ІV топтың тіркелген активтерінің құндық теңгерімінің сомасы көрсетіледі;</w:t>
      </w:r>
    </w:p>
    <w:p>
      <w:pPr>
        <w:spacing w:after="0"/>
        <w:ind w:left="0"/>
        <w:jc w:val="both"/>
      </w:pPr>
      <w:r>
        <w:rPr>
          <w:rFonts w:ascii="Times New Roman"/>
          <w:b w:val="false"/>
          <w:i w:val="false"/>
          <w:color w:val="000000"/>
          <w:sz w:val="28"/>
        </w:rPr>
        <w:t>
      2) 220.04.002 жолында салық кезеңінде келіп түскен тіркелген активтердің жалпы құны көрсетіледі. 220.04.002 І-ден 220.04.002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220.04.002 І жолында Салық кодексінің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p>
      <w:pPr>
        <w:spacing w:after="0"/>
        <w:ind w:left="0"/>
        <w:jc w:val="both"/>
      </w:pPr>
      <w:r>
        <w:rPr>
          <w:rFonts w:ascii="Times New Roman"/>
          <w:b w:val="false"/>
          <w:i w:val="false"/>
          <w:color w:val="000000"/>
          <w:sz w:val="28"/>
        </w:rPr>
        <w:t>
      220.04.002 ІІ жолында Салық кодексінің 268-бабына сәйкес айқындалатын келіп түскен ІІ топтың тіркелген активтерінің құны көрсетіледі;</w:t>
      </w:r>
    </w:p>
    <w:p>
      <w:pPr>
        <w:spacing w:after="0"/>
        <w:ind w:left="0"/>
        <w:jc w:val="both"/>
      </w:pPr>
      <w:r>
        <w:rPr>
          <w:rFonts w:ascii="Times New Roman"/>
          <w:b w:val="false"/>
          <w:i w:val="false"/>
          <w:color w:val="000000"/>
          <w:sz w:val="28"/>
        </w:rPr>
        <w:t>
      220.04.002 ІІІ жолында Салық кодексінің 268-бабына сәйкес айқындалатын келіп түскен ІІІ топтың тіркелген активтерінің құны көрсетіледі;</w:t>
      </w:r>
    </w:p>
    <w:p>
      <w:pPr>
        <w:spacing w:after="0"/>
        <w:ind w:left="0"/>
        <w:jc w:val="both"/>
      </w:pPr>
      <w:r>
        <w:rPr>
          <w:rFonts w:ascii="Times New Roman"/>
          <w:b w:val="false"/>
          <w:i w:val="false"/>
          <w:color w:val="000000"/>
          <w:sz w:val="28"/>
        </w:rPr>
        <w:t>
      220.04.002 ІV жолында Салық кодексінің 268-бабына сәйкес айқындалатын келіп түскен ІV топтың тіркелген активтерінің құны көрсетіледі;</w:t>
      </w:r>
    </w:p>
    <w:p>
      <w:pPr>
        <w:spacing w:after="0"/>
        <w:ind w:left="0"/>
        <w:jc w:val="both"/>
      </w:pPr>
      <w:r>
        <w:rPr>
          <w:rFonts w:ascii="Times New Roman"/>
          <w:b w:val="false"/>
          <w:i w:val="false"/>
          <w:color w:val="000000"/>
          <w:sz w:val="28"/>
        </w:rPr>
        <w:t>
      3) 220.04.003 жолында шығарылған тіркелген активтердің жалпы құны көрсетіледі. 220.04.003 І-ден 220.04.003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220.04.003 І жолында Салық кодексінің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ІІ жолында Салық кодексінің 270-бабына сәйкес айқындалатын ІІ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ІІІ жолында Салық кодексінің 270-бабына сәйкес айқындалатын ІІІ топтың шығарылған тіркелген активтерінің құны көрсетіледі;</w:t>
      </w:r>
    </w:p>
    <w:p>
      <w:pPr>
        <w:spacing w:after="0"/>
        <w:ind w:left="0"/>
        <w:jc w:val="both"/>
      </w:pPr>
      <w:r>
        <w:rPr>
          <w:rFonts w:ascii="Times New Roman"/>
          <w:b w:val="false"/>
          <w:i w:val="false"/>
          <w:color w:val="000000"/>
          <w:sz w:val="28"/>
        </w:rPr>
        <w:t>
      220.04.003 ІV жолында Салық кодексінің 270-бабына сәйкес айқындалатын ІV топтың шығарылған тіркелген активтерінің жалпы құны көрсетіледі;</w:t>
      </w:r>
    </w:p>
    <w:p>
      <w:pPr>
        <w:spacing w:after="0"/>
        <w:ind w:left="0"/>
        <w:jc w:val="both"/>
      </w:pPr>
      <w:r>
        <w:rPr>
          <w:rFonts w:ascii="Times New Roman"/>
          <w:b w:val="false"/>
          <w:i w:val="false"/>
          <w:color w:val="000000"/>
          <w:sz w:val="28"/>
        </w:rPr>
        <w:t xml:space="preserve">
      4) 220.04.004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шығыстардың жалпы сомасы көрсетіледі. 220.04.004 І-ден 220.04.004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220.04.004 І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кіші топтардың құндық теңгерімін ұлғайтуға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ІІ жолында Салық кодексінің 272-бабы 2-тармағына сәйкес топтардың құндық теңгерімін ұлғайтуға жатқызылатын ІI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220.04.004 ІІІ жолында Салық кодексінің 272-бабы 2-тармағына сәйкес топтардың құндық теңгерімін ұлғайтуға жатқызылатын ІII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220.04.004 ІV жолында Салық кодексінің 272-бабы </w:t>
      </w:r>
      <w:r>
        <w:rPr>
          <w:rFonts w:ascii="Times New Roman"/>
          <w:b w:val="false"/>
          <w:i w:val="false"/>
          <w:color w:val="000000"/>
          <w:sz w:val="28"/>
        </w:rPr>
        <w:t>2-тармағына</w:t>
      </w:r>
      <w:r>
        <w:rPr>
          <w:rFonts w:ascii="Times New Roman"/>
          <w:b w:val="false"/>
          <w:i w:val="false"/>
          <w:color w:val="000000"/>
          <w:sz w:val="28"/>
        </w:rPr>
        <w:t xml:space="preserve"> сәйкес топтардың құндық теңгерімін ұлғайтуға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5) 220.04.005 жолында салық кезеңнің аяғына топтардың құндық теңгерімнің жалпы сомасы көрсетіледі. 220.04.005 І-ден 220.04.005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220.04.005 І жолында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кезеңінің аяғына І топтың тіркелген активтерінің кіші топтары бойынша құндық теңгерімнің жалпы сомасы көрсетіледі;</w:t>
      </w:r>
    </w:p>
    <w:p>
      <w:pPr>
        <w:spacing w:after="0"/>
        <w:ind w:left="0"/>
        <w:jc w:val="both"/>
      </w:pPr>
      <w:r>
        <w:rPr>
          <w:rFonts w:ascii="Times New Roman"/>
          <w:b w:val="false"/>
          <w:i w:val="false"/>
          <w:color w:val="000000"/>
          <w:sz w:val="28"/>
        </w:rPr>
        <w:t>
      220.04.005 ІІ жолында Салық кодексінің 267-бабы 8-тармағына сәйкес айқындалатын салық кезеңнің аяғына ІI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220.04.005 ІІІ жолында Салық кодексінің 267-бабы 8-тармағына сәйкес айқындалатын салық кезеңнің аяғына ІII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220.04.005 ІV жолында Салық кодексінің 267-бабы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ІV топтың тіркелген активтерінің құндық теңгерімнің сомасы көрсетіледі;</w:t>
      </w:r>
    </w:p>
    <w:p>
      <w:pPr>
        <w:spacing w:after="0"/>
        <w:ind w:left="0"/>
        <w:jc w:val="both"/>
      </w:pPr>
      <w:r>
        <w:rPr>
          <w:rFonts w:ascii="Times New Roman"/>
          <w:b w:val="false"/>
          <w:i w:val="false"/>
          <w:color w:val="000000"/>
          <w:sz w:val="28"/>
        </w:rPr>
        <w:t xml:space="preserve">
      6) 220.04.006 жолында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салық кезеңінің қорытындысы бойынша есептелген тіркелген активтер бойынша амортизациялық аударымдардың жалпы сомасы көрсетіледі. 220.04.006 І-ден 220.04.006 ІV-ке дейінгі жолдардың сомасы ретінде айқындалады:</w:t>
      </w:r>
    </w:p>
    <w:p>
      <w:pPr>
        <w:spacing w:after="0"/>
        <w:ind w:left="0"/>
        <w:jc w:val="both"/>
      </w:pPr>
      <w:r>
        <w:rPr>
          <w:rFonts w:ascii="Times New Roman"/>
          <w:b w:val="false"/>
          <w:i w:val="false"/>
          <w:color w:val="000000"/>
          <w:sz w:val="28"/>
        </w:rPr>
        <w:t>
      220.04.006 І жолында Салық кодексінің 271-бабы 2 және 3-тармақтарына сәйкес есептелінген 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220.04.006 ІІ жолында Салық кодексінің 271-бабы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есептелінген 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ІІІ жолында Салық кодексінің 271-бабы 2 және3-тармақтарына сәйкес есептелінген ІІІ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220.04.006 ІV жолында Салық кодексінің 271-бабы 2 және 3-тармақтарына сәйкес есептелінген ІV топтың тіркелген активтері бойынша амортизациялық аударымдар көрсетіледі;</w:t>
      </w:r>
    </w:p>
    <w:p>
      <w:pPr>
        <w:spacing w:after="0"/>
        <w:ind w:left="0"/>
        <w:jc w:val="both"/>
      </w:pPr>
      <w:r>
        <w:rPr>
          <w:rFonts w:ascii="Times New Roman"/>
          <w:b w:val="false"/>
          <w:i w:val="false"/>
          <w:color w:val="000000"/>
          <w:sz w:val="28"/>
        </w:rPr>
        <w:t xml:space="preserve">
      7) 220.04.007 жолында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амортизацияның қосарланған нормасы бойынша есептелген амортизациялық аударымдардың жалпы сомасы көрсетіледі. 220.04.007 І-ден 220.04.007 ІV-ке дейінгі жолдардың сомасы ретінде айқындалады:</w:t>
      </w:r>
    </w:p>
    <w:p>
      <w:pPr>
        <w:spacing w:after="0"/>
        <w:ind w:left="0"/>
        <w:jc w:val="both"/>
      </w:pPr>
      <w:r>
        <w:rPr>
          <w:rFonts w:ascii="Times New Roman"/>
          <w:b w:val="false"/>
          <w:i w:val="false"/>
          <w:color w:val="000000"/>
          <w:sz w:val="28"/>
        </w:rPr>
        <w:t>
      220.04.007 І жолында Салық кодексінің 271-бабы 7-тармағына сәйкес І 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220.04.007 ІІ жолында Салық кодексінің 271-бабы </w:t>
      </w:r>
      <w:r>
        <w:rPr>
          <w:rFonts w:ascii="Times New Roman"/>
          <w:b w:val="false"/>
          <w:i w:val="false"/>
          <w:color w:val="000000"/>
          <w:sz w:val="28"/>
        </w:rPr>
        <w:t>7-тармағына</w:t>
      </w:r>
      <w:r>
        <w:rPr>
          <w:rFonts w:ascii="Times New Roman"/>
          <w:b w:val="false"/>
          <w:i w:val="false"/>
          <w:color w:val="000000"/>
          <w:sz w:val="28"/>
        </w:rPr>
        <w:t xml:space="preserve"> сәйкес ІІ-топтың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ІIІ жолында ІIІ топтың тіркелген активтері бойынша Салық кодексінің 120-бабы 6-тармағына сәйкес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220.04.007 ІV жолында Салық кодексінің 271-бабы 7-тармағына сәйкес ІV–топтың тіркелген активтері бойынша амортизацияның қосарланған нормасы бойынша есептелген амортизациялық аударымдардың сомасы көрсетіледі;</w:t>
      </w:r>
    </w:p>
    <w:p>
      <w:pPr>
        <w:spacing w:after="0"/>
        <w:ind w:left="0"/>
        <w:jc w:val="both"/>
      </w:pPr>
      <w:r>
        <w:rPr>
          <w:rFonts w:ascii="Times New Roman"/>
          <w:b w:val="false"/>
          <w:i w:val="false"/>
          <w:color w:val="000000"/>
          <w:sz w:val="28"/>
        </w:rPr>
        <w:t xml:space="preserve">
      8) 220.04.008 жолында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220.04.008 І-ден 220.04.008 ІV-ке дейінгі жолдардың сомасы ретінде айқындалады:</w:t>
      </w:r>
    </w:p>
    <w:p>
      <w:pPr>
        <w:spacing w:after="0"/>
        <w:ind w:left="0"/>
        <w:jc w:val="both"/>
      </w:pPr>
      <w:r>
        <w:rPr>
          <w:rFonts w:ascii="Times New Roman"/>
          <w:b w:val="false"/>
          <w:i w:val="false"/>
          <w:color w:val="000000"/>
          <w:sz w:val="28"/>
        </w:rPr>
        <w:t>
      220.04.008 І жолында Салық кодексінің 273-бабы 3-тармағын ескере отырып, Салық кодексінің 273-бабы 1-тармағына сәйкес залал деп танылатын І топтың шығарылған тіркелген активтерінің (өтеусіз берілгенді қоспағанда) кіші топтарының құндық теңгерім сомасы көрсетіледі;</w:t>
      </w:r>
    </w:p>
    <w:p>
      <w:pPr>
        <w:spacing w:after="0"/>
        <w:ind w:left="0"/>
        <w:jc w:val="both"/>
      </w:pPr>
      <w:r>
        <w:rPr>
          <w:rFonts w:ascii="Times New Roman"/>
          <w:b w:val="false"/>
          <w:i w:val="false"/>
          <w:color w:val="000000"/>
          <w:sz w:val="28"/>
        </w:rPr>
        <w:t xml:space="preserve">
      220.04.008 ІІ жолында Салық кодексінің 273-бабы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p>
      <w:pPr>
        <w:spacing w:after="0"/>
        <w:ind w:left="0"/>
        <w:jc w:val="both"/>
      </w:pPr>
      <w:r>
        <w:rPr>
          <w:rFonts w:ascii="Times New Roman"/>
          <w:b w:val="false"/>
          <w:i w:val="false"/>
          <w:color w:val="000000"/>
          <w:sz w:val="28"/>
        </w:rPr>
        <w:t>
      220.04.008 ІІІ жолында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p>
      <w:pPr>
        <w:spacing w:after="0"/>
        <w:ind w:left="0"/>
        <w:jc w:val="both"/>
      </w:pPr>
      <w:r>
        <w:rPr>
          <w:rFonts w:ascii="Times New Roman"/>
          <w:b w:val="false"/>
          <w:i w:val="false"/>
          <w:color w:val="000000"/>
          <w:sz w:val="28"/>
        </w:rPr>
        <w:t>
      220.04.008 ІV жолында Салық кодексінің 273-бабы 3-тармағын ескере отырып, Салық кодексінің 273-бабы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p>
      <w:pPr>
        <w:spacing w:after="0"/>
        <w:ind w:left="0"/>
        <w:jc w:val="both"/>
      </w:pPr>
      <w:r>
        <w:rPr>
          <w:rFonts w:ascii="Times New Roman"/>
          <w:b w:val="false"/>
          <w:i w:val="false"/>
          <w:color w:val="000000"/>
          <w:sz w:val="28"/>
        </w:rPr>
        <w:t xml:space="preserve">
      9) 220.04.009 жолында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топтың (кіші топтың) құндық теңгерімі көрсетіледі. 220.04.009 І-ден 220.04.009 ІV-ке дейінгі жолдардың сомасы ретінде айқындалады:</w:t>
      </w:r>
    </w:p>
    <w:p>
      <w:pPr>
        <w:spacing w:after="0"/>
        <w:ind w:left="0"/>
        <w:jc w:val="both"/>
      </w:pPr>
      <w:r>
        <w:rPr>
          <w:rFonts w:ascii="Times New Roman"/>
          <w:b w:val="false"/>
          <w:i w:val="false"/>
          <w:color w:val="000000"/>
          <w:sz w:val="28"/>
        </w:rPr>
        <w:t>
      220.04.009 І жолында Салық кодексінің 273-бабы 4-тармағына сәйкес шегерімге жатқызылатын 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220.04.009 ІІ жолында Салық кодексінің 273-бабы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ІІІ жолында Салық кодексінің 273-бабы 4-тармағына сәйкес шегерімге жатқызылатын ІІІ топтың тіркелген активтері бойынша Республикалық бюджет туралы заңда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220.04.009 ІV жолында Салық кодексінің 273-бабы 4-тармағына сәйкес шегерімге жатқызылатын ІV топтың тіркелген активтері бойынша Республикалық бюджет туралы заңында белгіленген және салық кезеңінің соңғы күніне дейін күші бар айлық есептік көрсеткіштің 300 еселенген мөлшерден кем соманы құрайтын салық кезеңінің соңына кіші топтың құндық теңгерімі көрсетіледі;</w:t>
      </w:r>
    </w:p>
    <w:p>
      <w:pPr>
        <w:spacing w:after="0"/>
        <w:ind w:left="0"/>
        <w:jc w:val="both"/>
      </w:pPr>
      <w:r>
        <w:rPr>
          <w:rFonts w:ascii="Times New Roman"/>
          <w:b w:val="false"/>
          <w:i w:val="false"/>
          <w:color w:val="000000"/>
          <w:sz w:val="28"/>
        </w:rPr>
        <w:t xml:space="preserve">
      10) 220.04.010 жолында қызметкерлердің есептелген кірістері бойынша шығыстарды қоспағанда Салық кодексінің 272-бабы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кейінгі шығыстардың жалпы сомасы көрсетіледі. 220.04.010 І-ден 220.04.010 ІV-ке дейінгі жолдардың сомасы ретінде айқындалады:</w:t>
      </w:r>
    </w:p>
    <w:p>
      <w:pPr>
        <w:spacing w:after="0"/>
        <w:ind w:left="0"/>
        <w:jc w:val="both"/>
      </w:pPr>
      <w:r>
        <w:rPr>
          <w:rFonts w:ascii="Times New Roman"/>
          <w:b w:val="false"/>
          <w:i w:val="false"/>
          <w:color w:val="000000"/>
          <w:sz w:val="28"/>
        </w:rPr>
        <w:t xml:space="preserve">
      220.04.010 І жолында Салық кодексінің 272-бабы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ІІ жолында Салық кодексінің 272-бабы 1-тармағына сәйкес шегерімге жатқызылатын 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xml:space="preserve">
      220.04.010 ІІІ жолында Салық кодексінің 272-бабы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ІІІ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220.04.010 ІV жолында Салық кодексінің 272-бабы 1-тармағына сәйкес шегерімге жатқызылатын ІV топтың тіркелген активтері бойынша кейінгі шығыстар көрсетіледі;</w:t>
      </w:r>
    </w:p>
    <w:p>
      <w:pPr>
        <w:spacing w:after="0"/>
        <w:ind w:left="0"/>
        <w:jc w:val="both"/>
      </w:pPr>
      <w:r>
        <w:rPr>
          <w:rFonts w:ascii="Times New Roman"/>
          <w:b w:val="false"/>
          <w:i w:val="false"/>
          <w:color w:val="000000"/>
          <w:sz w:val="28"/>
        </w:rPr>
        <w:t>
      11) 220.04.011 жолында тіркелген активтер бойынша салық кезеңі шегерімдерінің жалпы сомасы көрсетіледі. 220.04.011 І-ден 220.04.011 ІV-ке дейінгі жолдардың сомасы ретінде айқындалады:</w:t>
      </w:r>
    </w:p>
    <w:p>
      <w:pPr>
        <w:spacing w:after="0"/>
        <w:ind w:left="0"/>
        <w:jc w:val="both"/>
      </w:pPr>
      <w:r>
        <w:rPr>
          <w:rFonts w:ascii="Times New Roman"/>
          <w:b w:val="false"/>
          <w:i w:val="false"/>
          <w:color w:val="000000"/>
          <w:sz w:val="28"/>
        </w:rPr>
        <w:t>
      220.04.011 І жолында І топтың тіркелген активтері бойынша шегерімдер көрсетіледі. 220.04.006 І, 220.04.007 І, 220.04.009 І, 220.04.010 І (220.04.006 І + 220.04.007 І + 220.04.009 І + 220.04.010 І) жолдарының сомасы ретінде айқындалады;</w:t>
      </w:r>
    </w:p>
    <w:p>
      <w:pPr>
        <w:spacing w:after="0"/>
        <w:ind w:left="0"/>
        <w:jc w:val="both"/>
      </w:pPr>
      <w:r>
        <w:rPr>
          <w:rFonts w:ascii="Times New Roman"/>
          <w:b w:val="false"/>
          <w:i w:val="false"/>
          <w:color w:val="000000"/>
          <w:sz w:val="28"/>
        </w:rPr>
        <w:t xml:space="preserve">
      220.04.011 ІІ жолында ІІ топтың тіркелген активтері бойынша шегерімдер көрсетіледі. 220.04.006 ІІ, 220.04.007 ІІ, 220.04.008 ІІ, 220.04.009 ІІ, 220.04.010 ІІ (220.04.006 ІІ + 220.04.007 ІІ + 220.04.008 ІІ + 220.04.009 ІІ + 220.04.010 ІІ) жолдарының сомасы ретінде айқындалады; </w:t>
      </w:r>
    </w:p>
    <w:p>
      <w:pPr>
        <w:spacing w:after="0"/>
        <w:ind w:left="0"/>
        <w:jc w:val="both"/>
      </w:pPr>
      <w:r>
        <w:rPr>
          <w:rFonts w:ascii="Times New Roman"/>
          <w:b w:val="false"/>
          <w:i w:val="false"/>
          <w:color w:val="000000"/>
          <w:sz w:val="28"/>
        </w:rPr>
        <w:t>
      220.04.011 ІІІ жолында ІІІ топтың тіркелген активтері бойынша шегерімдер көрсетіледі. 220.04.006 ІІІ, 220.04.007 ІІІ, 220.04.008 ІІІ, 220.04.009 ІІІ, 220.04.010 ІІІ (220.04.006 ІІІ + 220.04.007 ІІІ + 220.04.008 ІІІ + 220.04.009 ІІІ + 220.04.010 ІІІ) жолдарының сомасы ретінде айқындалады;</w:t>
      </w:r>
    </w:p>
    <w:p>
      <w:pPr>
        <w:spacing w:after="0"/>
        <w:ind w:left="0"/>
        <w:jc w:val="both"/>
      </w:pPr>
      <w:r>
        <w:rPr>
          <w:rFonts w:ascii="Times New Roman"/>
          <w:b w:val="false"/>
          <w:i w:val="false"/>
          <w:color w:val="000000"/>
          <w:sz w:val="28"/>
        </w:rPr>
        <w:t>
      220.04.011 ІV жолында IV топтың тіркелген активтері бойынша шегерімдер көрсетіледі. 220.04.006 ІV, 220.04.007 ІV, 220.04.008 ІV, 220.04.009 ІV, 220.04.010 ІV (220.04.006 ІV + 220.04.007 ІV + 220.04.008 ІV + 220.04.009 ІV + 220.04.010 ІV) жолдарының сомасы ретінде айқындалады;</w:t>
      </w:r>
    </w:p>
    <w:p>
      <w:pPr>
        <w:spacing w:after="0"/>
        <w:ind w:left="0"/>
        <w:jc w:val="both"/>
      </w:pPr>
      <w:r>
        <w:rPr>
          <w:rFonts w:ascii="Times New Roman"/>
          <w:b w:val="false"/>
          <w:i w:val="false"/>
          <w:color w:val="000000"/>
          <w:sz w:val="28"/>
        </w:rPr>
        <w:t xml:space="preserve">
      12) 220.04.012 жолында Салық кодексінің 272-бабы </w:t>
      </w:r>
      <w:r>
        <w:rPr>
          <w:rFonts w:ascii="Times New Roman"/>
          <w:b w:val="false"/>
          <w:i w:val="false"/>
          <w:color w:val="000000"/>
          <w:sz w:val="28"/>
        </w:rPr>
        <w:t>5-тармағына</w:t>
      </w:r>
      <w:r>
        <w:rPr>
          <w:rFonts w:ascii="Times New Roman"/>
          <w:b w:val="false"/>
          <w:i w:val="false"/>
          <w:color w:val="000000"/>
          <w:sz w:val="28"/>
        </w:rPr>
        <w:t xml:space="preserve"> сәйкес шегерімге жатқызылатын жалға алынатын негізгі құралдар бойынша кейінгі шығыстар көрсетіледі;</w:t>
      </w:r>
    </w:p>
    <w:p>
      <w:pPr>
        <w:spacing w:after="0"/>
        <w:ind w:left="0"/>
        <w:jc w:val="both"/>
      </w:pPr>
      <w:r>
        <w:rPr>
          <w:rFonts w:ascii="Times New Roman"/>
          <w:b w:val="false"/>
          <w:i w:val="false"/>
          <w:color w:val="000000"/>
          <w:sz w:val="28"/>
        </w:rPr>
        <w:t>
      220.04.008 І жолы 220.00.033 жолын айқындау кезінде ескеріледі;</w:t>
      </w:r>
    </w:p>
    <w:p>
      <w:pPr>
        <w:spacing w:after="0"/>
        <w:ind w:left="0"/>
        <w:jc w:val="both"/>
      </w:pPr>
      <w:r>
        <w:rPr>
          <w:rFonts w:ascii="Times New Roman"/>
          <w:b w:val="false"/>
          <w:i w:val="false"/>
          <w:color w:val="000000"/>
          <w:sz w:val="28"/>
        </w:rPr>
        <w:t>
      220.04.011 және 220.04.012 жолдарының сомасы (220.04.011 + 220.04.012) 220.00.017 жолына көшіріледі.</w:t>
      </w:r>
    </w:p>
    <w:bookmarkStart w:name="z439" w:id="469"/>
    <w:p>
      <w:pPr>
        <w:spacing w:after="0"/>
        <w:ind w:left="0"/>
        <w:jc w:val="left"/>
      </w:pPr>
      <w:r>
        <w:rPr>
          <w:rFonts w:ascii="Times New Roman"/>
          <w:b/>
          <w:i w:val="false"/>
          <w:color w:val="000000"/>
        </w:rPr>
        <w:t xml:space="preserve"> 7-тарау. Бақыланатын шетелдік компанияның қаржылық пайдасына салық салу - 220.05 нысанын толтыру бойынша түсіндірме</w:t>
      </w:r>
    </w:p>
    <w:bookmarkEnd w:id="469"/>
    <w:bookmarkStart w:name="z440" w:id="470"/>
    <w:p>
      <w:pPr>
        <w:spacing w:after="0"/>
        <w:ind w:left="0"/>
        <w:jc w:val="both"/>
      </w:pPr>
      <w:r>
        <w:rPr>
          <w:rFonts w:ascii="Times New Roman"/>
          <w:b w:val="false"/>
          <w:i w:val="false"/>
          <w:color w:val="000000"/>
          <w:sz w:val="28"/>
        </w:rPr>
        <w:t>
      29. Бұл нысан БШК қаржылық пайдасының немесе БШК тұрақты мекемесінің (бұдан әрі – БШК ТМ) қаржылық пайдасының, есепке жатқызылуы тиіс БШК қаржылық пайдасынан немесе БШК ТМ қаржылық пайдасынан пайдаға салынатын салықтың, БШК кірісінен төлем көзінен ұсталған КТС-ның немесе Қазақстан Республикасындағы көздерден алынған, БШК-ның салық салынатын табысынан төленген КТС-ның сомалары туралы ақпаратты көрсетуге арналған.</w:t>
      </w:r>
    </w:p>
    <w:bookmarkEnd w:id="470"/>
    <w:p>
      <w:pPr>
        <w:spacing w:after="0"/>
        <w:ind w:left="0"/>
        <w:jc w:val="both"/>
      </w:pPr>
      <w:r>
        <w:rPr>
          <w:rFonts w:ascii="Times New Roman"/>
          <w:b w:val="false"/>
          <w:i w:val="false"/>
          <w:color w:val="000000"/>
          <w:sz w:val="28"/>
        </w:rPr>
        <w:t xml:space="preserve">
      Салық төлеуші-резидентте Салық кодексінің 296-бабының 2-тармағында айқындалған растайтын құжаттары болған кезде, бұл қосымшада Салық кодексінің 340-бабының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Республикасында салық салудан босатылуы тиіс БШК қаржылық пайдасы немесе БШК ТМ қаржылық пайдасы көрсетілмейді.</w:t>
      </w:r>
    </w:p>
    <w:bookmarkStart w:name="z441" w:id="471"/>
    <w:p>
      <w:pPr>
        <w:spacing w:after="0"/>
        <w:ind w:left="0"/>
        <w:jc w:val="both"/>
      </w:pPr>
      <w:r>
        <w:rPr>
          <w:rFonts w:ascii="Times New Roman"/>
          <w:b w:val="false"/>
          <w:i w:val="false"/>
          <w:color w:val="000000"/>
          <w:sz w:val="28"/>
        </w:rPr>
        <w:t>
      30. "БШК немесе БШК ТМ туралы ақпарат" бөлімінде:</w:t>
      </w:r>
    </w:p>
    <w:bookmarkEnd w:id="471"/>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B бағанында әр БШК-ның немесе әр БШК ТМ-ның атауы көрсетіледі. БШК және БШК ТМ айқындау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БШК немесе БШК ТМ құрылған (инкорпорацияланған) осы Қағидалардың 33-тармағына сәйкес сәйкес елдің коды көрсетіледі;</w:t>
      </w:r>
    </w:p>
    <w:p>
      <w:pPr>
        <w:spacing w:after="0"/>
        <w:ind w:left="0"/>
        <w:jc w:val="both"/>
      </w:pPr>
      <w:r>
        <w:rPr>
          <w:rFonts w:ascii="Times New Roman"/>
          <w:b w:val="false"/>
          <w:i w:val="false"/>
          <w:color w:val="000000"/>
          <w:sz w:val="28"/>
        </w:rPr>
        <w:t>
      4) D бағанында әр БШК немесе әр БШК ТМ құрылған (инкорпорацияланған) елдің мемлекеттік (салық) тіркеу нөмірі көрсетіледі. БШК-да немесе БШК ТМ-да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294-бабына</w:t>
      </w:r>
      <w:r>
        <w:rPr>
          <w:rFonts w:ascii="Times New Roman"/>
          <w:b w:val="false"/>
          <w:i w:val="false"/>
          <w:color w:val="000000"/>
          <w:sz w:val="28"/>
        </w:rPr>
        <w:t xml:space="preserve">, 297-бабының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төлеуші-резиденттің дербес немесе бақыланатын тұлға (бақыланатын тұлғалар) арқылы БШК-дағы салық төлеуші-резидентті тікелей, жанама, конструктивті бақылауы немесе тікелей, жанама, конструктивті иелік етуі кезінде әр БШК-дағы салық төлеуші резидентті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Қағидалардың 32-тармағына сәйкес G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xml:space="preserve">
      7) G бағанында Салық кодексінің 340-бабының </w:t>
      </w:r>
      <w:r>
        <w:rPr>
          <w:rFonts w:ascii="Times New Roman"/>
          <w:b w:val="false"/>
          <w:i w:val="false"/>
          <w:color w:val="000000"/>
          <w:sz w:val="28"/>
        </w:rPr>
        <w:t>1-тармағына</w:t>
      </w:r>
      <w:r>
        <w:rPr>
          <w:rFonts w:ascii="Times New Roman"/>
          <w:b w:val="false"/>
          <w:i w:val="false"/>
          <w:color w:val="000000"/>
          <w:sz w:val="28"/>
        </w:rPr>
        <w:t xml:space="preserve">, 297-бабының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әр БШК немесе әр БШК ТМ-ның салық салуға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xml:space="preserve">
      8) H бағанында салық төлеуші-резидентте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растау құжаттар болған кезде, Салық кодексінің 340-бабының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БШК-ның қаржылық пайдасынан немесе БШК ТМ-ның қаржылық пайдасынан жүргізілген азайтулар сомасы шетелдік валютада көрсетіледі.</w:t>
      </w:r>
    </w:p>
    <w:p>
      <w:pPr>
        <w:spacing w:after="0"/>
        <w:ind w:left="0"/>
        <w:jc w:val="both"/>
      </w:pPr>
      <w:r>
        <w:rPr>
          <w:rFonts w:ascii="Times New Roman"/>
          <w:b w:val="false"/>
          <w:i w:val="false"/>
          <w:color w:val="000000"/>
          <w:sz w:val="28"/>
        </w:rPr>
        <w:t xml:space="preserve">
      Егер салық төлеуші-резидент Салық кодексінің 340-бабының </w:t>
      </w:r>
      <w:r>
        <w:rPr>
          <w:rFonts w:ascii="Times New Roman"/>
          <w:b w:val="false"/>
          <w:i w:val="false"/>
          <w:color w:val="000000"/>
          <w:sz w:val="28"/>
        </w:rPr>
        <w:t>3-тармағын</w:t>
      </w:r>
      <w:r>
        <w:rPr>
          <w:rFonts w:ascii="Times New Roman"/>
          <w:b w:val="false"/>
          <w:i w:val="false"/>
          <w:color w:val="000000"/>
          <w:sz w:val="28"/>
        </w:rPr>
        <w:t xml:space="preserve"> қолданбаған жағдайда, онда бұл бағанда "0" көрсетіледі;</w:t>
      </w:r>
    </w:p>
    <w:p>
      <w:pPr>
        <w:spacing w:after="0"/>
        <w:ind w:left="0"/>
        <w:jc w:val="both"/>
      </w:pPr>
      <w:r>
        <w:rPr>
          <w:rFonts w:ascii="Times New Roman"/>
          <w:b w:val="false"/>
          <w:i w:val="false"/>
          <w:color w:val="000000"/>
          <w:sz w:val="28"/>
        </w:rPr>
        <w:t>
      9) I бағанында мынадай тәртіптердің бірімен айқындалатын, Қазақстан Республикасында салық салынуы тиіс қаржылық пайданың оң шамасы:</w:t>
      </w:r>
    </w:p>
    <w:p>
      <w:pPr>
        <w:spacing w:after="0"/>
        <w:ind w:left="0"/>
        <w:jc w:val="both"/>
      </w:pPr>
      <w:r>
        <w:rPr>
          <w:rFonts w:ascii="Times New Roman"/>
          <w:b w:val="false"/>
          <w:i w:val="false"/>
          <w:color w:val="000000"/>
          <w:sz w:val="28"/>
        </w:rPr>
        <w:t xml:space="preserve">
      егер G бағанында көрсетілген қаржылық пайда Салық кодексінің 297-бабының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түзетуге жатпаған жағдайда, G және Н бағандарының ((G бағаны – Н бағаны) х Е бағаны) арасындағы айырма ретінде анықталатын шамасы мен Е бағанының көбейтіндісі ретінде;</w:t>
      </w:r>
    </w:p>
    <w:p>
      <w:pPr>
        <w:spacing w:after="0"/>
        <w:ind w:left="0"/>
        <w:jc w:val="both"/>
      </w:pPr>
      <w:r>
        <w:rPr>
          <w:rFonts w:ascii="Times New Roman"/>
          <w:b w:val="false"/>
          <w:i w:val="false"/>
          <w:color w:val="000000"/>
          <w:sz w:val="28"/>
        </w:rPr>
        <w:t xml:space="preserve">
      Салық кодексінің 297-бабының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түзету коэффициенттерін қолдана отырып, осы тармақшаның екінші абзацына сәйкес айқындалған түзетілген шамасы мен Е бағанының көбейтіндісі ретінде шетелдік валютада көрсетіледі;</w:t>
      </w:r>
    </w:p>
    <w:p>
      <w:pPr>
        <w:spacing w:after="0"/>
        <w:ind w:left="0"/>
        <w:jc w:val="both"/>
      </w:pPr>
      <w:r>
        <w:rPr>
          <w:rFonts w:ascii="Times New Roman"/>
          <w:b w:val="false"/>
          <w:i w:val="false"/>
          <w:color w:val="000000"/>
          <w:sz w:val="28"/>
        </w:rPr>
        <w:t>
      10) J бағанында І бағанында көрсетілген және Салық кодексінің 297-бабының 6-тармағына сәйкес ұлттық валютада қайта есептелген, Қазақстан Республикасында салық салынуы тиіс қаржылық пайданың оң шамасы көрсетіледі;</w:t>
      </w:r>
    </w:p>
    <w:p>
      <w:pPr>
        <w:spacing w:after="0"/>
        <w:ind w:left="0"/>
        <w:jc w:val="both"/>
      </w:pPr>
      <w:r>
        <w:rPr>
          <w:rFonts w:ascii="Times New Roman"/>
          <w:b w:val="false"/>
          <w:i w:val="false"/>
          <w:color w:val="000000"/>
          <w:sz w:val="28"/>
        </w:rPr>
        <w:t>
      11) K бағанында салық төлеуші-резидентте Салық кодексінің 359-бабының 2-тармағында көрсетілген растау құжаттарының болу шарты кезінде, Салық кодексінің 359-бабының 2-тармағына сәйкес есепке жатқызылуға жататын пайда салығының сомасы ұлттық валютада көрсетіледі.</w:t>
      </w:r>
    </w:p>
    <w:p>
      <w:pPr>
        <w:spacing w:after="0"/>
        <w:ind w:left="0"/>
        <w:jc w:val="both"/>
      </w:pPr>
      <w:r>
        <w:rPr>
          <w:rFonts w:ascii="Times New Roman"/>
          <w:b w:val="false"/>
          <w:i w:val="false"/>
          <w:color w:val="000000"/>
          <w:sz w:val="28"/>
        </w:rPr>
        <w:t>
      Осы бағанда мынадай:</w:t>
      </w:r>
    </w:p>
    <w:p>
      <w:pPr>
        <w:spacing w:after="0"/>
        <w:ind w:left="0"/>
        <w:jc w:val="both"/>
      </w:pPr>
      <w:r>
        <w:rPr>
          <w:rFonts w:ascii="Times New Roman"/>
          <w:b w:val="false"/>
          <w:i w:val="false"/>
          <w:color w:val="000000"/>
          <w:sz w:val="28"/>
        </w:rPr>
        <w:t xml:space="preserve">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w:t>
      </w:r>
    </w:p>
    <w:p>
      <w:pPr>
        <w:spacing w:after="0"/>
        <w:ind w:left="0"/>
        <w:jc w:val="both"/>
      </w:pPr>
      <w:r>
        <w:rPr>
          <w:rFonts w:ascii="Times New Roman"/>
          <w:b w:val="false"/>
          <w:i w:val="false"/>
          <w:color w:val="000000"/>
          <w:sz w:val="28"/>
        </w:rPr>
        <w:t xml:space="preserve">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кодексінің 294-бабының 4-тармағы </w:t>
      </w:r>
      <w:r>
        <w:rPr>
          <w:rFonts w:ascii="Times New Roman"/>
          <w:b w:val="false"/>
          <w:i w:val="false"/>
          <w:color w:val="000000"/>
          <w:sz w:val="28"/>
        </w:rPr>
        <w:t>12) тармақшасының</w:t>
      </w:r>
      <w:r>
        <w:rPr>
          <w:rFonts w:ascii="Times New Roman"/>
          <w:b w:val="false"/>
          <w:i w:val="false"/>
          <w:color w:val="000000"/>
          <w:sz w:val="28"/>
        </w:rPr>
        <w:t xml:space="preserve"> үшінші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төленген сомасының ең аз шамалары көрсетіледі.</w:t>
      </w:r>
    </w:p>
    <w:p>
      <w:pPr>
        <w:spacing w:after="0"/>
        <w:ind w:left="0"/>
        <w:jc w:val="both"/>
      </w:pPr>
      <w:r>
        <w:rPr>
          <w:rFonts w:ascii="Times New Roman"/>
          <w:b w:val="false"/>
          <w:i w:val="false"/>
          <w:color w:val="000000"/>
          <w:sz w:val="28"/>
        </w:rPr>
        <w:t>
      Бұл бағанда мынадай валюта айырбасының нарықтық бағамын қолдана отырып:</w:t>
      </w:r>
    </w:p>
    <w:p>
      <w:pPr>
        <w:spacing w:after="0"/>
        <w:ind w:left="0"/>
        <w:jc w:val="both"/>
      </w:pPr>
      <w:r>
        <w:rPr>
          <w:rFonts w:ascii="Times New Roman"/>
          <w:b w:val="false"/>
          <w:i w:val="false"/>
          <w:color w:val="000000"/>
          <w:sz w:val="28"/>
        </w:rPr>
        <w:t>
      егер бұл бағанда осы тармақшаның үшінші абзацында көрсетілген пайда салығының сомасы көрсетілуі тиіс болған жағдайда - есепті кезең үшін валюта айырбасының орташа арифметикалық нарықтық бағамы;</w:t>
      </w:r>
    </w:p>
    <w:p>
      <w:pPr>
        <w:spacing w:after="0"/>
        <w:ind w:left="0"/>
        <w:jc w:val="both"/>
      </w:pPr>
      <w:r>
        <w:rPr>
          <w:rFonts w:ascii="Times New Roman"/>
          <w:b w:val="false"/>
          <w:i w:val="false"/>
          <w:color w:val="000000"/>
          <w:sz w:val="28"/>
        </w:rPr>
        <w:t>
      егер бұл бағанда осы тармақшаның төртінші абзацында көрсетілген пайда салығының сомасы көрсетілуі тиіс болған жағдайда - шетел мемлекетінде осындай пайдаға салық төленген күнгі валюта айырбасының нарықтық бағамы ұлттық валютада қайта есептелген пайда салығының сомасы көрсетіледі</w:t>
      </w:r>
    </w:p>
    <w:p>
      <w:pPr>
        <w:spacing w:after="0"/>
        <w:ind w:left="0"/>
        <w:jc w:val="both"/>
      </w:pPr>
      <w:r>
        <w:rPr>
          <w:rFonts w:ascii="Times New Roman"/>
          <w:b w:val="false"/>
          <w:i w:val="false"/>
          <w:color w:val="000000"/>
          <w:sz w:val="28"/>
        </w:rPr>
        <w:t>
      12) L бағанында БШК-ның Қазақстан Республикасындағы көздерден алған кірістері ұлттық валютада көрсетіледі;</w:t>
      </w:r>
    </w:p>
    <w:p>
      <w:pPr>
        <w:spacing w:after="0"/>
        <w:ind w:left="0"/>
        <w:jc w:val="both"/>
      </w:pPr>
      <w:r>
        <w:rPr>
          <w:rFonts w:ascii="Times New Roman"/>
          <w:b w:val="false"/>
          <w:i w:val="false"/>
          <w:color w:val="000000"/>
          <w:sz w:val="28"/>
        </w:rPr>
        <w:t xml:space="preserve">
      13) M бағанында салық төлеуші -резидентте Салық кодексінің 358-бабы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бөлігінде көрсетілген растау құжаттарының болу шарты кезінде Салық кодексінің 358-бабы 6-тармағының 1) немесе 2) тармақшасына сәйкес шегерімге жатқызылуы тиіс L бағанында көрсетілген кірістен төлем көзінен ұсталған корпоративтік табыс салығының сомасы ұлттық валютада көрсетіледі. </w:t>
      </w:r>
    </w:p>
    <w:p>
      <w:pPr>
        <w:spacing w:after="0"/>
        <w:ind w:left="0"/>
        <w:jc w:val="both"/>
      </w:pPr>
      <w:r>
        <w:rPr>
          <w:rFonts w:ascii="Times New Roman"/>
          <w:b w:val="false"/>
          <w:i w:val="false"/>
          <w:color w:val="000000"/>
          <w:sz w:val="28"/>
        </w:rPr>
        <w:t xml:space="preserve">
      L, M бағандары салық төлеуші – резидент Салық кодексінің 358-бабының </w:t>
      </w:r>
      <w:r>
        <w:rPr>
          <w:rFonts w:ascii="Times New Roman"/>
          <w:b w:val="false"/>
          <w:i w:val="false"/>
          <w:color w:val="000000"/>
          <w:sz w:val="28"/>
        </w:rPr>
        <w:t>6-тармағы</w:t>
      </w:r>
      <w:r>
        <w:rPr>
          <w:rFonts w:ascii="Times New Roman"/>
          <w:b w:val="false"/>
          <w:i w:val="false"/>
          <w:color w:val="000000"/>
          <w:sz w:val="28"/>
        </w:rPr>
        <w:t xml:space="preserve">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J бағанының қорытынды мәні 220.00.030 V бағанына көшіріледі.</w:t>
      </w:r>
    </w:p>
    <w:p>
      <w:pPr>
        <w:spacing w:after="0"/>
        <w:ind w:left="0"/>
        <w:jc w:val="both"/>
      </w:pPr>
      <w:r>
        <w:rPr>
          <w:rFonts w:ascii="Times New Roman"/>
          <w:b w:val="false"/>
          <w:i w:val="false"/>
          <w:color w:val="000000"/>
          <w:sz w:val="28"/>
        </w:rPr>
        <w:t>
      K бағанының қорытынды мәні 220.00.042 II бағанына көшіріледі.</w:t>
      </w:r>
    </w:p>
    <w:p>
      <w:pPr>
        <w:spacing w:after="0"/>
        <w:ind w:left="0"/>
        <w:jc w:val="both"/>
      </w:pPr>
      <w:r>
        <w:rPr>
          <w:rFonts w:ascii="Times New Roman"/>
          <w:b w:val="false"/>
          <w:i w:val="false"/>
          <w:color w:val="000000"/>
          <w:sz w:val="28"/>
        </w:rPr>
        <w:t>
      M бағанының қорытынды мәні 220.00.042 VII бағанына көшіріледі.</w:t>
      </w:r>
    </w:p>
    <w:bookmarkStart w:name="z442" w:id="472"/>
    <w:p>
      <w:pPr>
        <w:spacing w:after="0"/>
        <w:ind w:left="0"/>
        <w:jc w:val="left"/>
      </w:pPr>
      <w:r>
        <w:rPr>
          <w:rFonts w:ascii="Times New Roman"/>
          <w:b/>
          <w:i w:val="false"/>
          <w:color w:val="000000"/>
        </w:rPr>
        <w:t xml:space="preserve"> 8-тарау. Кірістердің, валютардың, халықаралық шарттардың түрлерінің кодтары</w:t>
      </w:r>
    </w:p>
    <w:bookmarkEnd w:id="472"/>
    <w:bookmarkStart w:name="z443" w:id="473"/>
    <w:p>
      <w:pPr>
        <w:spacing w:after="0"/>
        <w:ind w:left="0"/>
        <w:jc w:val="both"/>
      </w:pPr>
      <w:r>
        <w:rPr>
          <w:rFonts w:ascii="Times New Roman"/>
          <w:b w:val="false"/>
          <w:i w:val="false"/>
          <w:color w:val="000000"/>
          <w:sz w:val="28"/>
        </w:rPr>
        <w:t>
      31. Декларацияны толтыру кезінде кіріс түрлерінің мынадай кодтарын пайдаланылады:</w:t>
      </w:r>
    </w:p>
    <w:bookmarkEnd w:id="473"/>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644-бабында белгiленген өзге де кірістер;</w:t>
      </w:r>
    </w:p>
    <w:p>
      <w:pPr>
        <w:spacing w:after="0"/>
        <w:ind w:left="0"/>
        <w:jc w:val="both"/>
      </w:pPr>
      <w:r>
        <w:rPr>
          <w:rFonts w:ascii="Times New Roman"/>
          <w:b w:val="false"/>
          <w:i w:val="false"/>
          <w:color w:val="000000"/>
          <w:sz w:val="28"/>
        </w:rPr>
        <w:t>
      1050 – уәкілетті орган бекіткен тізбеге енгізілген жеңілдікті салық салынатын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1420 – Қазақстан Республикасында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xml:space="preserve">
      2040 – Салық кодексінің </w:t>
      </w:r>
      <w:r>
        <w:rPr>
          <w:rFonts w:ascii="Times New Roman"/>
          <w:b w:val="false"/>
          <w:i w:val="false"/>
          <w:color w:val="000000"/>
          <w:sz w:val="28"/>
        </w:rPr>
        <w:t>294-бабына</w:t>
      </w:r>
      <w:r>
        <w:rPr>
          <w:rFonts w:ascii="Times New Roman"/>
          <w:b w:val="false"/>
          <w:i w:val="false"/>
          <w:color w:val="000000"/>
          <w:sz w:val="28"/>
        </w:rPr>
        <w:t xml:space="preserve">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мыналар: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p>
      <w:pPr>
        <w:spacing w:after="0"/>
        <w:ind w:left="0"/>
        <w:jc w:val="both"/>
      </w:pPr>
      <w:r>
        <w:rPr>
          <w:rFonts w:ascii="Times New Roman"/>
          <w:b w:val="false"/>
          <w:i w:val="false"/>
          <w:color w:val="000000"/>
          <w:sz w:val="28"/>
        </w:rPr>
        <w:t>
      Бейрезидент шығарған бағалы қағаздарды өткізу;</w:t>
      </w:r>
    </w:p>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 заңды тұлғада, консорциумда қатысу үлестерін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 немесе активтерінің құнының 50 пайызынан астамын Қазақстан Республикасының шегінен тыс жерде орналасқан мүлік құрайтын болса, бейрезидент шығарған акцияларды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үлестерінің немесе активтерінің құнының 50 пайызынан астамын Қазақстан Республикасының шегінен тыс жерде орналасқан мүлік құрайтын болса, бейрезидент заңды тұлғада қатысу үлестерін өткізу кезінде құн өсімінен түскен кірістер;</w:t>
      </w:r>
    </w:p>
    <w:p>
      <w:pPr>
        <w:spacing w:after="0"/>
        <w:ind w:left="0"/>
        <w:jc w:val="both"/>
      </w:pPr>
      <w:r>
        <w:rPr>
          <w:rFonts w:ascii="Times New Roman"/>
          <w:b w:val="false"/>
          <w:i w:val="false"/>
          <w:color w:val="000000"/>
          <w:sz w:val="28"/>
        </w:rPr>
        <w:t xml:space="preserve">
      2070 – талап ету құқығын берген салық төлеуші үшін бейрезиденттен қарызды талап ету құқықтарын беруден кірістер; </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2100 – резидент-заңды тұлғадан түсетін дивидендтер түріндегі кірістер; </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xml:space="preserve">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 </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xml:space="preserve">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 </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xml:space="preserve">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 </w:t>
      </w:r>
    </w:p>
    <w:p>
      <w:pPr>
        <w:spacing w:after="0"/>
        <w:ind w:left="0"/>
        <w:jc w:val="both"/>
      </w:pPr>
      <w:r>
        <w:rPr>
          <w:rFonts w:ascii="Times New Roman"/>
          <w:b w:val="false"/>
          <w:i w:val="false"/>
          <w:color w:val="000000"/>
          <w:sz w:val="28"/>
        </w:rPr>
        <w:t xml:space="preserve">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 </w:t>
      </w:r>
    </w:p>
    <w:p>
      <w:pPr>
        <w:spacing w:after="0"/>
        <w:ind w:left="0"/>
        <w:jc w:val="both"/>
      </w:pPr>
      <w:r>
        <w:rPr>
          <w:rFonts w:ascii="Times New Roman"/>
          <w:b w:val="false"/>
          <w:i w:val="false"/>
          <w:color w:val="000000"/>
          <w:sz w:val="28"/>
        </w:rPr>
        <w:t xml:space="preserve">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 </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алушы болып табылатын резидент үшін Қазақстан Республикасының шегінен тыс жерлерде салық міндеттемесін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Қазақстан Республикасының шегінен тыс жерлерде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2360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bookmarkStart w:name="z444" w:id="474"/>
    <w:p>
      <w:pPr>
        <w:spacing w:after="0"/>
        <w:ind w:left="0"/>
        <w:jc w:val="both"/>
      </w:pPr>
      <w:r>
        <w:rPr>
          <w:rFonts w:ascii="Times New Roman"/>
          <w:b w:val="false"/>
          <w:i w:val="false"/>
          <w:color w:val="000000"/>
          <w:sz w:val="28"/>
        </w:rPr>
        <w:t>
      32.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"Валюталар жіктеуіші" 23-қосымшасын пайдалану қажет.</w:t>
      </w:r>
    </w:p>
    <w:bookmarkEnd w:id="474"/>
    <w:bookmarkStart w:name="z445" w:id="475"/>
    <w:p>
      <w:pPr>
        <w:spacing w:after="0"/>
        <w:ind w:left="0"/>
        <w:jc w:val="both"/>
      </w:pPr>
      <w:r>
        <w:rPr>
          <w:rFonts w:ascii="Times New Roman"/>
          <w:b w:val="false"/>
          <w:i w:val="false"/>
          <w:color w:val="000000"/>
          <w:sz w:val="28"/>
        </w:rPr>
        <w:t>
      33. Ел кодын толтыру кезінде 378 шешіммен бекітілген "Әлем елдерінің жіктеушісі" 22-қосымшаға сәйкес елдердің кодын пайдалану қажет.</w:t>
      </w:r>
    </w:p>
    <w:bookmarkEnd w:id="475"/>
    <w:bookmarkStart w:name="z446" w:id="476"/>
    <w:p>
      <w:pPr>
        <w:spacing w:after="0"/>
        <w:ind w:left="0"/>
        <w:jc w:val="both"/>
      </w:pPr>
      <w:r>
        <w:rPr>
          <w:rFonts w:ascii="Times New Roman"/>
          <w:b w:val="false"/>
          <w:i w:val="false"/>
          <w:color w:val="000000"/>
          <w:sz w:val="28"/>
        </w:rPr>
        <w:t>
      34. Декларацияны толтыру кезінде халықаралық шарт (келісім) түрлерінің мынадай кодталуын пайдалану керек:</w:t>
      </w:r>
    </w:p>
    <w:bookmarkEnd w:id="476"/>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bookmarkStart w:name="z447" w:id="477"/>
    <w:p>
      <w:pPr>
        <w:spacing w:after="0"/>
        <w:ind w:left="0"/>
        <w:jc w:val="both"/>
      </w:pPr>
      <w:r>
        <w:rPr>
          <w:rFonts w:ascii="Times New Roman"/>
          <w:b w:val="false"/>
          <w:i w:val="false"/>
          <w:color w:val="000000"/>
          <w:sz w:val="28"/>
        </w:rPr>
        <w:t>
      36. Декларацияны толтыру кезінде кіріс түрлерінің мынадай кодталуын пайдалану қажет:</w:t>
      </w:r>
    </w:p>
    <w:bookmarkEnd w:id="477"/>
    <w:p>
      <w:pPr>
        <w:spacing w:after="0"/>
        <w:ind w:left="0"/>
        <w:jc w:val="both"/>
      </w:pPr>
      <w:r>
        <w:rPr>
          <w:rFonts w:ascii="Times New Roman"/>
          <w:b w:val="false"/>
          <w:i w:val="false"/>
          <w:color w:val="000000"/>
          <w:sz w:val="28"/>
        </w:rPr>
        <w:t>
      3001 – балаларға және асырауындағы адамдарға алынған алименттер;</w:t>
      </w:r>
    </w:p>
    <w:p>
      <w:pPr>
        <w:spacing w:after="0"/>
        <w:ind w:left="0"/>
        <w:jc w:val="both"/>
      </w:pPr>
      <w:r>
        <w:rPr>
          <w:rFonts w:ascii="Times New Roman"/>
          <w:b w:val="false"/>
          <w:i w:val="false"/>
          <w:color w:val="000000"/>
          <w:sz w:val="28"/>
        </w:rPr>
        <w:t>
      3002 – жеке тұлғаларға қаржы нарығы мен қаржы ұйымдарын реттеу және қадағалау жөніндегі уәкілетті мемлекеттік органның лицензиясы негізінде банктердегі және банк операцияларының жекелеген түрлерiн жүзеге асыратын ұйымдардағы өздерінің салымдары бойынша төленетiн сыйақылар;</w:t>
      </w:r>
    </w:p>
    <w:p>
      <w:pPr>
        <w:spacing w:after="0"/>
        <w:ind w:left="0"/>
        <w:jc w:val="both"/>
      </w:pPr>
      <w:r>
        <w:rPr>
          <w:rFonts w:ascii="Times New Roman"/>
          <w:b w:val="false"/>
          <w:i w:val="false"/>
          <w:color w:val="000000"/>
          <w:sz w:val="28"/>
        </w:rPr>
        <w:t>
      3003 – борыштық бағалы қағаздар бойынша сыйақылар;</w:t>
      </w:r>
    </w:p>
    <w:p>
      <w:pPr>
        <w:spacing w:after="0"/>
        <w:ind w:left="0"/>
        <w:jc w:val="both"/>
      </w:pPr>
      <w:r>
        <w:rPr>
          <w:rFonts w:ascii="Times New Roman"/>
          <w:b w:val="false"/>
          <w:i w:val="false"/>
          <w:color w:val="000000"/>
          <w:sz w:val="28"/>
        </w:rPr>
        <w:t>
      3004 – мемлекеттiк эмиссиялық бағалы қағаздар, агенттiк облигациялар бойынша сыйақылар, мемлекеттiк эмиссиялық бағалы қағаздарды және агенттiк облигациялар өткiзу кезінде құн өсiмiнен түсетін кірістер;</w:t>
      </w:r>
    </w:p>
    <w:p>
      <w:pPr>
        <w:spacing w:after="0"/>
        <w:ind w:left="0"/>
        <w:jc w:val="both"/>
      </w:pPr>
      <w:r>
        <w:rPr>
          <w:rFonts w:ascii="Times New Roman"/>
          <w:b w:val="false"/>
          <w:i w:val="false"/>
          <w:color w:val="000000"/>
          <w:sz w:val="28"/>
        </w:rPr>
        <w:t xml:space="preserve">
      3005 – бағалы қағаздар бойынша дивидендтер мен сыйақылар есепке жазу күніне Қазақстан Республикасының аумағында жұмыс істейтін қор биржасының ресми тізімінде болған осындай дивидендтер мен сыйақылар; </w:t>
      </w:r>
    </w:p>
    <w:p>
      <w:pPr>
        <w:spacing w:after="0"/>
        <w:ind w:left="0"/>
        <w:jc w:val="both"/>
      </w:pPr>
      <w:r>
        <w:rPr>
          <w:rFonts w:ascii="Times New Roman"/>
          <w:b w:val="false"/>
          <w:i w:val="false"/>
          <w:color w:val="000000"/>
          <w:sz w:val="28"/>
        </w:rPr>
        <w:t xml:space="preserve">
      3006 – пайлық инвестициялық қорларды, оларды осы қорды компанияның басқарушысы сатып алған кезде пайлар бойынша кірістер; </w:t>
      </w:r>
    </w:p>
    <w:p>
      <w:pPr>
        <w:spacing w:after="0"/>
        <w:ind w:left="0"/>
        <w:jc w:val="both"/>
      </w:pPr>
      <w:r>
        <w:rPr>
          <w:rFonts w:ascii="Times New Roman"/>
          <w:b w:val="false"/>
          <w:i w:val="false"/>
          <w:color w:val="000000"/>
          <w:sz w:val="28"/>
        </w:rPr>
        <w:t xml:space="preserve">
      3007 – Салық кодексінің 341-бабы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шарттарды бiр мезгiлде орындалған кездегі резидент заңды тұлғадан алынған дивидендтер;</w:t>
      </w:r>
    </w:p>
    <w:p>
      <w:pPr>
        <w:spacing w:after="0"/>
        <w:ind w:left="0"/>
        <w:jc w:val="both"/>
      </w:pPr>
      <w:r>
        <w:rPr>
          <w:rFonts w:ascii="Times New Roman"/>
          <w:b w:val="false"/>
          <w:i w:val="false"/>
          <w:color w:val="000000"/>
          <w:sz w:val="28"/>
        </w:rPr>
        <w:t>
      3008 – әскери қызмет міндеттерін орындауына байланысты әскери қызметшінің, қызметтік міндеттерін орындауына байланысты арнаулы мемлекеттік органдар қызметкерінің, құқық қорғау органы қызметкерінің (кеден органының қызметкерін қоспағанда) кірістері;</w:t>
      </w:r>
    </w:p>
    <w:p>
      <w:pPr>
        <w:spacing w:after="0"/>
        <w:ind w:left="0"/>
        <w:jc w:val="both"/>
      </w:pPr>
      <w:r>
        <w:rPr>
          <w:rFonts w:ascii="Times New Roman"/>
          <w:b w:val="false"/>
          <w:i w:val="false"/>
          <w:color w:val="000000"/>
          <w:sz w:val="28"/>
        </w:rPr>
        <w:t>
      3009 – республикалық бюджет туралы заңда тиісті қаржы жылына белгіленген және мұндай ұтыстарды есепке жазу күніне қолданыста болатын ең төмен жалақы мөлшерінің 50 % шегiнде лотерея бойынша ұтыс;</w:t>
      </w:r>
    </w:p>
    <w:p>
      <w:pPr>
        <w:spacing w:after="0"/>
        <w:ind w:left="0"/>
        <w:jc w:val="both"/>
      </w:pPr>
      <w:r>
        <w:rPr>
          <w:rFonts w:ascii="Times New Roman"/>
          <w:b w:val="false"/>
          <w:i w:val="false"/>
          <w:color w:val="000000"/>
          <w:sz w:val="28"/>
        </w:rPr>
        <w:t>
      3010 – республикалық бюджет туралы заңда тиiстi қаржы жылына белгiленген және мұндай төлем күніне қолданыста болатын ең төмен жалақы мөлшерiнде бюджет және (немесе) гранттар қаражаты есебiнен жүзеге асырылатын, қоғамдық жұмыстарды орындауға және кәсiптік оқытуға байланысты төлемдер;</w:t>
      </w:r>
    </w:p>
    <w:p>
      <w:pPr>
        <w:spacing w:after="0"/>
        <w:ind w:left="0"/>
        <w:jc w:val="both"/>
      </w:pPr>
      <w:r>
        <w:rPr>
          <w:rFonts w:ascii="Times New Roman"/>
          <w:b w:val="false"/>
          <w:i w:val="false"/>
          <w:color w:val="000000"/>
          <w:sz w:val="28"/>
        </w:rPr>
        <w:t>
      3011 – еңбекақы түріндегі төлемдерден басқа, гранттар қаражаты есебiнен төленетiн төлемдер;</w:t>
      </w:r>
    </w:p>
    <w:p>
      <w:pPr>
        <w:spacing w:after="0"/>
        <w:ind w:left="0"/>
        <w:jc w:val="both"/>
      </w:pPr>
      <w:r>
        <w:rPr>
          <w:rFonts w:ascii="Times New Roman"/>
          <w:b w:val="false"/>
          <w:i w:val="false"/>
          <w:color w:val="000000"/>
          <w:sz w:val="28"/>
        </w:rPr>
        <w:t>
      3012 – экологиялық қасірет немесе ядролық сынақ полигонындағы ядролық сынақтардың салдарынан зардап шеккен азаматтарға әлеуметтiк қорғау туралы Қазақстан Республикасының заңдарына сәйкес төлемдер;</w:t>
      </w:r>
    </w:p>
    <w:p>
      <w:pPr>
        <w:spacing w:after="0"/>
        <w:ind w:left="0"/>
        <w:jc w:val="both"/>
      </w:pPr>
      <w:r>
        <w:rPr>
          <w:rFonts w:ascii="Times New Roman"/>
          <w:b w:val="false"/>
          <w:i w:val="false"/>
          <w:color w:val="000000"/>
          <w:sz w:val="28"/>
        </w:rPr>
        <w:t xml:space="preserve">
      3013 – Салық кодексінің 156-бабы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тармақшасында көрсетілген тұлғалар үшін республикалық бюджет туралы заңда белгіленген және тиісті қаржы жылының басында қолданыста болған ең төмен жалақы мөлшерінің бір жылдағы 75 еселенген мөлшері шегіндегі кірістер; </w:t>
      </w:r>
    </w:p>
    <w:p>
      <w:pPr>
        <w:spacing w:after="0"/>
        <w:ind w:left="0"/>
        <w:jc w:val="both"/>
      </w:pPr>
      <w:r>
        <w:rPr>
          <w:rFonts w:ascii="Times New Roman"/>
          <w:b w:val="false"/>
          <w:i w:val="false"/>
          <w:color w:val="000000"/>
          <w:sz w:val="28"/>
        </w:rPr>
        <w:t xml:space="preserve">
      3014 – Қазақстан Республикасының заңнамасына сәйкес құрылған заңды тұлғадағы немесе консорциумдағы акцияларды және қатысу үлестерін өткізу кезінде құн өсiмiнен түсетiн кірістер; </w:t>
      </w:r>
    </w:p>
    <w:p>
      <w:pPr>
        <w:spacing w:after="0"/>
        <w:ind w:left="0"/>
        <w:jc w:val="both"/>
      </w:pPr>
      <w:r>
        <w:rPr>
          <w:rFonts w:ascii="Times New Roman"/>
          <w:b w:val="false"/>
          <w:i w:val="false"/>
          <w:color w:val="000000"/>
          <w:sz w:val="28"/>
        </w:rPr>
        <w:t>
      3015 – өткізу күніне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кезінде құн өсiмiнен түсетiн кірістер;</w:t>
      </w:r>
    </w:p>
    <w:p>
      <w:pPr>
        <w:spacing w:after="0"/>
        <w:ind w:left="0"/>
        <w:jc w:val="both"/>
      </w:pPr>
      <w:r>
        <w:rPr>
          <w:rFonts w:ascii="Times New Roman"/>
          <w:b w:val="false"/>
          <w:i w:val="false"/>
          <w:color w:val="000000"/>
          <w:sz w:val="28"/>
        </w:rPr>
        <w:t>
      3016 – еңбекақы түріндегі төлемдерден басқа, бюджет қаражаты есебiнен төленетiн бiржолғы төлемдер;</w:t>
      </w:r>
    </w:p>
    <w:p>
      <w:pPr>
        <w:spacing w:after="0"/>
        <w:ind w:left="0"/>
        <w:jc w:val="both"/>
      </w:pPr>
      <w:r>
        <w:rPr>
          <w:rFonts w:ascii="Times New Roman"/>
          <w:b w:val="false"/>
          <w:i w:val="false"/>
          <w:color w:val="000000"/>
          <w:sz w:val="28"/>
        </w:rPr>
        <w:t>
      3017 – күнтізбелік жыл iшiнде әрбiр төлем түрi бойынша Республикалық бюджет туралы заңда белгiленген және тиiстi қаржы жылының 1 қаңтарына қолданыста болатын ең төменгі жалақының 8 еселенген мөлшері шегiнде медициналық қызмет көрсетулерге (косметологиялық қызмет көрсетулерден басқа) ақы төлеу үшiн, бала туылған кездегі, жерлеуге арналған төлемдер;</w:t>
      </w:r>
    </w:p>
    <w:p>
      <w:pPr>
        <w:spacing w:after="0"/>
        <w:ind w:left="0"/>
        <w:jc w:val="both"/>
      </w:pPr>
      <w:r>
        <w:rPr>
          <w:rFonts w:ascii="Times New Roman"/>
          <w:b w:val="false"/>
          <w:i w:val="false"/>
          <w:color w:val="000000"/>
          <w:sz w:val="28"/>
        </w:rPr>
        <w:t xml:space="preserve">
      3018 – Қазақстан Республикасының азаматтары болып табылмайтын дипломатиялық немесе консулдық жұмыскерлердiң ресми кірістері; </w:t>
      </w:r>
    </w:p>
    <w:p>
      <w:pPr>
        <w:spacing w:after="0"/>
        <w:ind w:left="0"/>
        <w:jc w:val="both"/>
      </w:pPr>
      <w:r>
        <w:rPr>
          <w:rFonts w:ascii="Times New Roman"/>
          <w:b w:val="false"/>
          <w:i w:val="false"/>
          <w:color w:val="000000"/>
          <w:sz w:val="28"/>
        </w:rPr>
        <w:t xml:space="preserve">
      3019 – кірісі салық салуға жататын шет мемлекеттiң мемлекеттiк қызметiндегі шетелдiктердің ресми кірістері; </w:t>
      </w:r>
    </w:p>
    <w:p>
      <w:pPr>
        <w:spacing w:after="0"/>
        <w:ind w:left="0"/>
        <w:jc w:val="both"/>
      </w:pPr>
      <w:r>
        <w:rPr>
          <w:rFonts w:ascii="Times New Roman"/>
          <w:b w:val="false"/>
          <w:i w:val="false"/>
          <w:color w:val="000000"/>
          <w:sz w:val="28"/>
        </w:rPr>
        <w:t xml:space="preserve">
      3020 –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 істейтін жеке тұлғалардың бюджет қаражаты есебiнен төленетiн шетел валютасындағы ресми кірістері; </w:t>
      </w:r>
    </w:p>
    <w:p>
      <w:pPr>
        <w:spacing w:after="0"/>
        <w:ind w:left="0"/>
        <w:jc w:val="both"/>
      </w:pPr>
      <w:r>
        <w:rPr>
          <w:rFonts w:ascii="Times New Roman"/>
          <w:b w:val="false"/>
          <w:i w:val="false"/>
          <w:color w:val="000000"/>
          <w:sz w:val="28"/>
        </w:rPr>
        <w:t>
      3021 – Зейнетақы төлеу жөніндегі мемлекеттік орталықтан төленетiн зейнетақы төлемдерi;</w:t>
      </w:r>
    </w:p>
    <w:p>
      <w:pPr>
        <w:spacing w:after="0"/>
        <w:ind w:left="0"/>
        <w:jc w:val="both"/>
      </w:pPr>
      <w:r>
        <w:rPr>
          <w:rFonts w:ascii="Times New Roman"/>
          <w:b w:val="false"/>
          <w:i w:val="false"/>
          <w:color w:val="000000"/>
          <w:sz w:val="28"/>
        </w:rPr>
        <w:t>
      3022 – Қазақстан Республикасының заңнамасында белгiленген мөлшерлерде бюджет қаражаты есебiнен төленетiн тұрғын үй құрылысы жинақ ақшасына салымдар бойынша сыйлықақылар (мемлекеттiң сыйлықақысы);</w:t>
      </w:r>
    </w:p>
    <w:p>
      <w:pPr>
        <w:spacing w:after="0"/>
        <w:ind w:left="0"/>
        <w:jc w:val="both"/>
      </w:pPr>
      <w:r>
        <w:rPr>
          <w:rFonts w:ascii="Times New Roman"/>
          <w:b w:val="false"/>
          <w:i w:val="false"/>
          <w:color w:val="000000"/>
          <w:sz w:val="28"/>
        </w:rPr>
        <w:t xml:space="preserve">
      3023 – Салық кодексінің 341-бабы 1-тармағының </w:t>
      </w:r>
      <w:r>
        <w:rPr>
          <w:rFonts w:ascii="Times New Roman"/>
          <w:b w:val="false"/>
          <w:i w:val="false"/>
          <w:color w:val="000000"/>
          <w:sz w:val="28"/>
        </w:rPr>
        <w:t>25) тармақшасында</w:t>
      </w:r>
      <w:r>
        <w:rPr>
          <w:rFonts w:ascii="Times New Roman"/>
          <w:b w:val="false"/>
          <w:i w:val="false"/>
          <w:color w:val="000000"/>
          <w:sz w:val="28"/>
        </w:rPr>
        <w:t xml:space="preserve"> көрсетілген жұмыс берушінің өндірістік қызметіне байланысты мамандық бойынша Қазақстан Республикасының заңнамасына сәйкес қызметкерді оқытуға, біліктілігін арттыруға немесе қайта даярлауға жіберген кездегі жұмыс берушінің шығыстары;</w:t>
      </w:r>
    </w:p>
    <w:p>
      <w:pPr>
        <w:spacing w:after="0"/>
        <w:ind w:left="0"/>
        <w:jc w:val="both"/>
      </w:pPr>
      <w:r>
        <w:rPr>
          <w:rFonts w:ascii="Times New Roman"/>
          <w:b w:val="false"/>
          <w:i w:val="false"/>
          <w:color w:val="000000"/>
          <w:sz w:val="28"/>
        </w:rPr>
        <w:t xml:space="preserve">
      3024 – Салық кодексінің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жұмсалған, оқытуға жіберілген шығыстар;</w:t>
      </w:r>
    </w:p>
    <w:p>
      <w:pPr>
        <w:spacing w:after="0"/>
        <w:ind w:left="0"/>
        <w:jc w:val="both"/>
      </w:pPr>
      <w:r>
        <w:rPr>
          <w:rFonts w:ascii="Times New Roman"/>
          <w:b w:val="false"/>
          <w:i w:val="false"/>
          <w:color w:val="000000"/>
          <w:sz w:val="28"/>
        </w:rPr>
        <w:t>
      3025 – Мемлекеттік әлеуметтiк сақтандыру қорынан төленетiн әлеуметтiк төлемдер;</w:t>
      </w:r>
    </w:p>
    <w:p>
      <w:pPr>
        <w:spacing w:after="0"/>
        <w:ind w:left="0"/>
        <w:jc w:val="both"/>
      </w:pPr>
      <w:r>
        <w:rPr>
          <w:rFonts w:ascii="Times New Roman"/>
          <w:b w:val="false"/>
          <w:i w:val="false"/>
          <w:color w:val="000000"/>
          <w:sz w:val="28"/>
        </w:rPr>
        <w:t xml:space="preserve">
      3026 – мемлекеттiк стипендиялар үшін Қазақстан Республикасының заңнамасында белгiленген мөлшерлерде бiлiм беру ұйымдарында білім алатын адамдарға төлейтiн стипендиялар; </w:t>
      </w:r>
    </w:p>
    <w:p>
      <w:pPr>
        <w:spacing w:after="0"/>
        <w:ind w:left="0"/>
        <w:jc w:val="both"/>
      </w:pPr>
      <w:r>
        <w:rPr>
          <w:rFonts w:ascii="Times New Roman"/>
          <w:b w:val="false"/>
          <w:i w:val="false"/>
          <w:color w:val="000000"/>
          <w:sz w:val="28"/>
        </w:rPr>
        <w:t xml:space="preserve">
      3027 – жеке тұлға басқа жеке тұлғадан сыйға алу немесе мұраға қалдыру түрінде алған мүліктің құны; </w:t>
      </w:r>
    </w:p>
    <w:p>
      <w:pPr>
        <w:spacing w:after="0"/>
        <w:ind w:left="0"/>
        <w:jc w:val="both"/>
      </w:pPr>
      <w:r>
        <w:rPr>
          <w:rFonts w:ascii="Times New Roman"/>
          <w:b w:val="false"/>
          <w:i w:val="false"/>
          <w:color w:val="000000"/>
          <w:sz w:val="28"/>
        </w:rPr>
        <w:t>
      3028 – қайырымдылық және демеушiлiк көмек түрiнде алынған мүлiктiң құны;</w:t>
      </w:r>
    </w:p>
    <w:p>
      <w:pPr>
        <w:spacing w:after="0"/>
        <w:ind w:left="0"/>
        <w:jc w:val="both"/>
      </w:pPr>
      <w:r>
        <w:rPr>
          <w:rFonts w:ascii="Times New Roman"/>
          <w:b w:val="false"/>
          <w:i w:val="false"/>
          <w:color w:val="000000"/>
          <w:sz w:val="28"/>
        </w:rPr>
        <w:t>
      3029 – он алты жасқа толмаған балаларға арналған балалар лагерьлерiне жолдамалардың құны;</w:t>
      </w:r>
    </w:p>
    <w:p>
      <w:pPr>
        <w:spacing w:after="0"/>
        <w:ind w:left="0"/>
        <w:jc w:val="both"/>
      </w:pPr>
      <w:r>
        <w:rPr>
          <w:rFonts w:ascii="Times New Roman"/>
          <w:b w:val="false"/>
          <w:i w:val="false"/>
          <w:color w:val="000000"/>
          <w:sz w:val="28"/>
        </w:rPr>
        <w:t xml:space="preserve">
      3030 – Салық кодексінiң </w:t>
      </w:r>
      <w:r>
        <w:rPr>
          <w:rFonts w:ascii="Times New Roman"/>
          <w:b w:val="false"/>
          <w:i w:val="false"/>
          <w:color w:val="000000"/>
          <w:sz w:val="28"/>
        </w:rPr>
        <w:t>329-бабында</w:t>
      </w:r>
      <w:r>
        <w:rPr>
          <w:rFonts w:ascii="Times New Roman"/>
          <w:b w:val="false"/>
          <w:i w:val="false"/>
          <w:color w:val="000000"/>
          <w:sz w:val="28"/>
        </w:rPr>
        <w:t xml:space="preserve"> көзделген кірістерді қоспағанда, шарттың қолданылу кезеңiнде басталған сақтандыру жағдайына байланысты, кез келген сақтандыру түрi кезiнде төленетiн сақтандыру төлемдерi;</w:t>
      </w:r>
    </w:p>
    <w:p>
      <w:pPr>
        <w:spacing w:after="0"/>
        <w:ind w:left="0"/>
        <w:jc w:val="both"/>
      </w:pPr>
      <w:r>
        <w:rPr>
          <w:rFonts w:ascii="Times New Roman"/>
          <w:b w:val="false"/>
          <w:i w:val="false"/>
          <w:color w:val="000000"/>
          <w:sz w:val="28"/>
        </w:rPr>
        <w:t>
      3031 – жұмыс берушi өз қызметкерлерiне мiндеттi және (немесе) жинақтаушы сақтандыру шарттары бойынша төлейтiн сақтандыру сыйлықақылары;</w:t>
      </w:r>
    </w:p>
    <w:p>
      <w:pPr>
        <w:spacing w:after="0"/>
        <w:ind w:left="0"/>
        <w:jc w:val="both"/>
      </w:pPr>
      <w:r>
        <w:rPr>
          <w:rFonts w:ascii="Times New Roman"/>
          <w:b w:val="false"/>
          <w:i w:val="false"/>
          <w:color w:val="000000"/>
          <w:sz w:val="28"/>
        </w:rPr>
        <w:t>
      3032 – сақтандырылушы қайтыс болған жағдайда жинақтаушы сақтандыру шарты бойынша жүзеге асырылатын сақтандыру төлемдерi;</w:t>
      </w:r>
    </w:p>
    <w:p>
      <w:pPr>
        <w:spacing w:after="0"/>
        <w:ind w:left="0"/>
        <w:jc w:val="both"/>
      </w:pPr>
      <w:r>
        <w:rPr>
          <w:rFonts w:ascii="Times New Roman"/>
          <w:b w:val="false"/>
          <w:i w:val="false"/>
          <w:color w:val="000000"/>
          <w:sz w:val="28"/>
        </w:rPr>
        <w:t>
      3033 – жинақтаушы зейнетақы қорларына Қазақстан Республикасының заңнамасында белгiленген мөлшердегi ерiктi кәсiби зейнетақы жарналары;</w:t>
      </w:r>
    </w:p>
    <w:p>
      <w:pPr>
        <w:spacing w:after="0"/>
        <w:ind w:left="0"/>
        <w:jc w:val="both"/>
      </w:pPr>
      <w:r>
        <w:rPr>
          <w:rFonts w:ascii="Times New Roman"/>
          <w:b w:val="false"/>
          <w:i w:val="false"/>
          <w:color w:val="000000"/>
          <w:sz w:val="28"/>
        </w:rPr>
        <w:t>
      3034 – сенімгерлік басқарушы болып табылатын резидент жеке тұлғадан алынған, сенімгерлік басқару шарты бойынша сенімгерлік басқару құрылтайшысының не сенімгерлік басқарудан туындайтын өзге жағдайларда пайда алушының сенімгерлік басқарудан түсетін таза табысы;</w:t>
      </w:r>
    </w:p>
    <w:p>
      <w:pPr>
        <w:spacing w:after="0"/>
        <w:ind w:left="0"/>
        <w:jc w:val="both"/>
      </w:pPr>
      <w:r>
        <w:rPr>
          <w:rFonts w:ascii="Times New Roman"/>
          <w:b w:val="false"/>
          <w:i w:val="false"/>
          <w:color w:val="000000"/>
          <w:sz w:val="28"/>
        </w:rPr>
        <w:t>
      3035 – банк пен клиент арасында жасалған шартта белгіленген пайызсыз кезең ішінде төлем карточкасын ұстаушыға банктік қарыз берілген кезде алынған, сыйақыны үнемдеуден түсетін материалдық пайда;</w:t>
      </w:r>
    </w:p>
    <w:p>
      <w:pPr>
        <w:spacing w:after="0"/>
        <w:ind w:left="0"/>
        <w:jc w:val="both"/>
      </w:pPr>
      <w:r>
        <w:rPr>
          <w:rFonts w:ascii="Times New Roman"/>
          <w:b w:val="false"/>
          <w:i w:val="false"/>
          <w:color w:val="000000"/>
          <w:sz w:val="28"/>
        </w:rPr>
        <w:t>
      3036 – эмитент банк қаражаты есебінен эмитент банктің төлем карточкасын пайдалана отырып, қолма-қол ақшасыз төлемдерді жүзеге асырған кезде төлем карточкасын ұстаушы есебіне аударатын сомасы;</w:t>
      </w:r>
    </w:p>
    <w:p>
      <w:pPr>
        <w:spacing w:after="0"/>
        <w:ind w:left="0"/>
        <w:jc w:val="both"/>
      </w:pPr>
      <w:r>
        <w:rPr>
          <w:rFonts w:ascii="Times New Roman"/>
          <w:b w:val="false"/>
          <w:i w:val="false"/>
          <w:color w:val="000000"/>
          <w:sz w:val="28"/>
        </w:rPr>
        <w:t xml:space="preserve">
      3037 – Салық кодексінің 294-бабы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резидент емес заңды тұлғадан алынған, Салық кодексінің 30-тарауына сәйкес Қазақстан Республикасындағы жеке табыс салығы салынған пайдадан немесе оның бір бөлігінен бөлінген дивидендтер;</w:t>
      </w:r>
    </w:p>
    <w:p>
      <w:pPr>
        <w:spacing w:after="0"/>
        <w:ind w:left="0"/>
        <w:jc w:val="both"/>
      </w:pPr>
      <w:r>
        <w:rPr>
          <w:rFonts w:ascii="Times New Roman"/>
          <w:b w:val="false"/>
          <w:i w:val="false"/>
          <w:color w:val="000000"/>
          <w:sz w:val="28"/>
        </w:rPr>
        <w:t>
      3038 – ислам банкінде орналасқан инвестициялық депозит бойынша кіріс;</w:t>
      </w:r>
    </w:p>
    <w:p>
      <w:pPr>
        <w:spacing w:after="0"/>
        <w:ind w:left="0"/>
        <w:jc w:val="both"/>
      </w:pPr>
      <w:r>
        <w:rPr>
          <w:rFonts w:ascii="Times New Roman"/>
          <w:b w:val="false"/>
          <w:i w:val="false"/>
          <w:color w:val="000000"/>
          <w:sz w:val="28"/>
        </w:rPr>
        <w:t xml:space="preserve">
      3039 – Салық кодексінің 319-бабы 1-тармағының </w:t>
      </w:r>
      <w:r>
        <w:rPr>
          <w:rFonts w:ascii="Times New Roman"/>
          <w:b w:val="false"/>
          <w:i w:val="false"/>
          <w:color w:val="000000"/>
          <w:sz w:val="28"/>
        </w:rPr>
        <w:t>35) тармақшасына</w:t>
      </w:r>
      <w:r>
        <w:rPr>
          <w:rFonts w:ascii="Times New Roman"/>
          <w:b w:val="false"/>
          <w:i w:val="false"/>
          <w:color w:val="000000"/>
          <w:sz w:val="28"/>
        </w:rPr>
        <w:t xml:space="preserve"> сәйкес дербес бiлiм беру ұйымы жүргізген iс жүзiнде жүргізген материалдық пайда.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18-қосымша</w:t>
            </w:r>
          </w:p>
        </w:tc>
      </w:tr>
    </w:tbl>
    <w:p>
      <w:pPr>
        <w:spacing w:after="0"/>
        <w:ind w:left="0"/>
        <w:jc w:val="left"/>
      </w:pP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9149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9149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8768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8768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889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889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9022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19-қосымша</w:t>
            </w:r>
            <w:r>
              <w:br/>
            </w:r>
          </w:p>
        </w:tc>
      </w:tr>
    </w:tbl>
    <w:bookmarkStart w:name="z450" w:id="478"/>
    <w:p>
      <w:pPr>
        <w:spacing w:after="0"/>
        <w:ind w:left="0"/>
        <w:jc w:val="left"/>
      </w:pPr>
      <w:r>
        <w:rPr>
          <w:rFonts w:ascii="Times New Roman"/>
          <w:b/>
          <w:i w:val="false"/>
          <w:color w:val="000000"/>
        </w:rPr>
        <w:t xml:space="preserve"> "Жеке табыс салығы және мүлік бойынша декларация (230.00-нысан)" салық есептілігін жасау қағидалары 1-тарау. Жалпы ережелер</w:t>
      </w:r>
    </w:p>
    <w:bookmarkEnd w:id="478"/>
    <w:bookmarkStart w:name="z451" w:id="479"/>
    <w:p>
      <w:pPr>
        <w:spacing w:after="0"/>
        <w:ind w:left="0"/>
        <w:jc w:val="both"/>
      </w:pPr>
      <w:r>
        <w:rPr>
          <w:rFonts w:ascii="Times New Roman"/>
          <w:b w:val="false"/>
          <w:i w:val="false"/>
          <w:color w:val="000000"/>
          <w:sz w:val="28"/>
        </w:rPr>
        <w:t xml:space="preserve">
      1. Осы "Жеке табыс салығы және мүлік бойынша декларация (230.00-нысан)"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табыс салығы және мүлік бойынша декларация" салық есептілігі нысанын (бұдан әрі – декларация) жасау тәртібін айқындайды. Декларацияны Салық кодексінің 363-бабы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Парламенті депутаттары, соттары, сондай-ақ Қазақстан Республикасының сайлау, сыбайлас жемқорлыққа қарсы іс-қимылдар туралы заңнамалық актілеріне және 2014 жылғы 5 шілдедегі Қазақстан Республикасының Қылмыстық-атқару кодексіне сәйкес декларация тапсыру бойынша міндет жүктелген жеке тұлғалар жасайды.</w:t>
      </w:r>
    </w:p>
    <w:bookmarkEnd w:id="479"/>
    <w:bookmarkStart w:name="z452" w:id="480"/>
    <w:p>
      <w:pPr>
        <w:spacing w:after="0"/>
        <w:ind w:left="0"/>
        <w:jc w:val="both"/>
      </w:pPr>
      <w:r>
        <w:rPr>
          <w:rFonts w:ascii="Times New Roman"/>
          <w:b w:val="false"/>
          <w:i w:val="false"/>
          <w:color w:val="000000"/>
          <w:sz w:val="28"/>
        </w:rPr>
        <w:t>
      2. Декларация декларацияның өзінен (230.00-нысан) және есептелген салық міндеттемесі туралы ақпаратты егжей-тегжейлі көрсетуге арналған оған қосымшалардан (230.01-ден 230.04-ке дейінгі нысандар) тұрады.</w:t>
      </w:r>
    </w:p>
    <w:bookmarkEnd w:id="480"/>
    <w:bookmarkStart w:name="z453" w:id="481"/>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481"/>
    <w:bookmarkStart w:name="z454" w:id="482"/>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482"/>
    <w:bookmarkStart w:name="z455" w:id="483"/>
    <w:p>
      <w:pPr>
        <w:spacing w:after="0"/>
        <w:ind w:left="0"/>
        <w:jc w:val="both"/>
      </w:pPr>
      <w:r>
        <w:rPr>
          <w:rFonts w:ascii="Times New Roman"/>
          <w:b w:val="false"/>
          <w:i w:val="false"/>
          <w:color w:val="000000"/>
          <w:sz w:val="28"/>
        </w:rPr>
        <w:t>
      5. Декларациядағы тиісті көрсеткіштерді ашуды талап ететін жолдарды толтыру кезінде декларацияға қосымшалар міндетті толтыруға жатады.</w:t>
      </w:r>
    </w:p>
    <w:bookmarkEnd w:id="483"/>
    <w:bookmarkStart w:name="z456" w:id="484"/>
    <w:p>
      <w:pPr>
        <w:spacing w:after="0"/>
        <w:ind w:left="0"/>
        <w:jc w:val="both"/>
      </w:pPr>
      <w:r>
        <w:rPr>
          <w:rFonts w:ascii="Times New Roman"/>
          <w:b w:val="false"/>
          <w:i w:val="false"/>
          <w:color w:val="000000"/>
          <w:sz w:val="28"/>
        </w:rPr>
        <w:t>
      6. Көрсетуге жататын деректер болмаған жағдайда декларацияға қосымша жасалмайды.</w:t>
      </w:r>
    </w:p>
    <w:bookmarkEnd w:id="484"/>
    <w:bookmarkStart w:name="z457" w:id="485"/>
    <w:p>
      <w:pPr>
        <w:spacing w:after="0"/>
        <w:ind w:left="0"/>
        <w:jc w:val="both"/>
      </w:pPr>
      <w:r>
        <w:rPr>
          <w:rFonts w:ascii="Times New Roman"/>
          <w:b w:val="false"/>
          <w:i w:val="false"/>
          <w:color w:val="000000"/>
          <w:sz w:val="28"/>
        </w:rPr>
        <w:t>
      7. Осы Қағидаларда мынадай арифметикалық белгілер қолданылады: "+" – қосу; "–" – алу; "х" – көбейту; "/" – бөлу; "=" – тең.</w:t>
      </w:r>
    </w:p>
    <w:bookmarkEnd w:id="485"/>
    <w:bookmarkStart w:name="z458" w:id="486"/>
    <w:p>
      <w:pPr>
        <w:spacing w:after="0"/>
        <w:ind w:left="0"/>
        <w:jc w:val="both"/>
      </w:pPr>
      <w:r>
        <w:rPr>
          <w:rFonts w:ascii="Times New Roman"/>
          <w:b w:val="false"/>
          <w:i w:val="false"/>
          <w:color w:val="000000"/>
          <w:sz w:val="28"/>
        </w:rPr>
        <w:t>
      8. Сомалардың теріс мәндері тиісті жолдың (бағанның) бірінші сол жақтағы торкөзінде "–" белгісімен белгіленеді.</w:t>
      </w:r>
    </w:p>
    <w:bookmarkEnd w:id="486"/>
    <w:bookmarkStart w:name="z459" w:id="487"/>
    <w:p>
      <w:pPr>
        <w:spacing w:after="0"/>
        <w:ind w:left="0"/>
        <w:jc w:val="both"/>
      </w:pPr>
      <w:r>
        <w:rPr>
          <w:rFonts w:ascii="Times New Roman"/>
          <w:b w:val="false"/>
          <w:i w:val="false"/>
          <w:color w:val="000000"/>
          <w:sz w:val="28"/>
        </w:rPr>
        <w:t>
      9. Декларация жасау кезінде:</w:t>
      </w:r>
    </w:p>
    <w:bookmarkEnd w:id="487"/>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460" w:id="488"/>
    <w:p>
      <w:pPr>
        <w:spacing w:after="0"/>
        <w:ind w:left="0"/>
        <w:jc w:val="both"/>
      </w:pPr>
      <w:r>
        <w:rPr>
          <w:rFonts w:ascii="Times New Roman"/>
          <w:b w:val="false"/>
          <w:i w:val="false"/>
          <w:color w:val="000000"/>
          <w:sz w:val="28"/>
        </w:rPr>
        <w:t xml:space="preserve">
      10.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488"/>
    <w:bookmarkStart w:name="z461" w:id="489"/>
    <w:p>
      <w:pPr>
        <w:spacing w:after="0"/>
        <w:ind w:left="0"/>
        <w:jc w:val="both"/>
      </w:pPr>
      <w:r>
        <w:rPr>
          <w:rFonts w:ascii="Times New Roman"/>
          <w:b w:val="false"/>
          <w:i w:val="false"/>
          <w:color w:val="000000"/>
          <w:sz w:val="28"/>
        </w:rPr>
        <w:t>
      11. Декларацияны табыс ету кезінде:</w:t>
      </w:r>
    </w:p>
    <w:bookmarkEnd w:id="48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Start w:name="z462" w:id="490"/>
    <w:p>
      <w:pPr>
        <w:spacing w:after="0"/>
        <w:ind w:left="0"/>
        <w:jc w:val="left"/>
      </w:pPr>
      <w:r>
        <w:rPr>
          <w:rFonts w:ascii="Times New Roman"/>
          <w:b/>
          <w:i w:val="false"/>
          <w:color w:val="000000"/>
        </w:rPr>
        <w:t xml:space="preserve"> 2-тарау. Декларацияны толтыру бойынша түсіндірме (230.00-нысаны)</w:t>
      </w:r>
    </w:p>
    <w:bookmarkEnd w:id="490"/>
    <w:bookmarkStart w:name="z463" w:id="491"/>
    <w:p>
      <w:pPr>
        <w:spacing w:after="0"/>
        <w:ind w:left="0"/>
        <w:jc w:val="both"/>
      </w:pPr>
      <w:r>
        <w:rPr>
          <w:rFonts w:ascii="Times New Roman"/>
          <w:b w:val="false"/>
          <w:i w:val="false"/>
          <w:color w:val="000000"/>
          <w:sz w:val="28"/>
        </w:rPr>
        <w:t>
      12. "Салық төлеуші туралы жалпы ақпарат" деген бөлімде салық төлеуші мынадай деректерді көрсетеді:</w:t>
      </w:r>
    </w:p>
    <w:bookmarkEnd w:id="491"/>
    <w:p>
      <w:pPr>
        <w:spacing w:after="0"/>
        <w:ind w:left="0"/>
        <w:jc w:val="both"/>
      </w:pPr>
      <w:r>
        <w:rPr>
          <w:rFonts w:ascii="Times New Roman"/>
          <w:b w:val="false"/>
          <w:i w:val="false"/>
          <w:color w:val="000000"/>
          <w:sz w:val="28"/>
        </w:rPr>
        <w:t>
      1) салық төлеушінің жеке сәйкестендіру нөмірі;</w:t>
      </w:r>
    </w:p>
    <w:p>
      <w:pPr>
        <w:spacing w:after="0"/>
        <w:ind w:left="0"/>
        <w:jc w:val="both"/>
      </w:pPr>
      <w:r>
        <w:rPr>
          <w:rFonts w:ascii="Times New Roman"/>
          <w:b w:val="false"/>
          <w:i w:val="false"/>
          <w:color w:val="000000"/>
          <w:sz w:val="28"/>
        </w:rPr>
        <w:t>
      2) салық есептілігі тапсырылатын салық кезеңі (ай, жыл) – декларация берілетін есепті салық кезеңі (араб сандарымен көрсетіледі).</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мынаны құраса:</w:t>
      </w:r>
    </w:p>
    <w:p>
      <w:pPr>
        <w:spacing w:after="0"/>
        <w:ind w:left="0"/>
        <w:jc w:val="both"/>
      </w:pPr>
      <w:r>
        <w:rPr>
          <w:rFonts w:ascii="Times New Roman"/>
          <w:b w:val="false"/>
          <w:i w:val="false"/>
          <w:color w:val="000000"/>
          <w:sz w:val="28"/>
        </w:rPr>
        <w:t>
      егер декларация табыс ету бойынша міндеттеме бір күнтізбелік жылдан аз болса, 2 А торкөзінде ай саны көрсетіледі;</w:t>
      </w:r>
    </w:p>
    <w:p>
      <w:pPr>
        <w:spacing w:after="0"/>
        <w:ind w:left="0"/>
        <w:jc w:val="both"/>
      </w:pPr>
      <w:r>
        <w:rPr>
          <w:rFonts w:ascii="Times New Roman"/>
          <w:b w:val="false"/>
          <w:i w:val="false"/>
          <w:color w:val="000000"/>
          <w:sz w:val="28"/>
        </w:rPr>
        <w:t>
      декларация толық күнтізбелік жыл үшін табыс етілген жағдайда 2 А торкөзі толтырылмайды;</w:t>
      </w:r>
    </w:p>
    <w:p>
      <w:pPr>
        <w:spacing w:after="0"/>
        <w:ind w:left="0"/>
        <w:jc w:val="both"/>
      </w:pPr>
      <w:r>
        <w:rPr>
          <w:rFonts w:ascii="Times New Roman"/>
          <w:b w:val="false"/>
          <w:i w:val="false"/>
          <w:color w:val="000000"/>
          <w:sz w:val="28"/>
        </w:rPr>
        <w:t>
      2 В торкөзінде декларация табыс етілетін "жыл" көрсетіледі;</w:t>
      </w:r>
    </w:p>
    <w:p>
      <w:pPr>
        <w:spacing w:after="0"/>
        <w:ind w:left="0"/>
        <w:jc w:val="both"/>
      </w:pPr>
      <w:r>
        <w:rPr>
          <w:rFonts w:ascii="Times New Roman"/>
          <w:b w:val="false"/>
          <w:i w:val="false"/>
          <w:color w:val="000000"/>
          <w:sz w:val="28"/>
        </w:rPr>
        <w:t>
      3) салық төлеушінің жеке басын куәландыратын құжаттарына сәйкес салық төлеушінің тегі, аты, әкесінің аты (болған кезде) көрсетіледі;</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декларацияда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Бұл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Торкөздер егер салық төлеуші А, B және C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мемлекеттік лауазымға не мемлекеттік немесе оларға теңестірілген функцияларды орындауға байланысты лауазымға кандидат болып табылатын тұлға және оның жұбайы, сонымен қатар Қазақстан Республикасының заңнамасына сәйкес декларация табыстау бойынша міндет жүктелген тұлға;</w:t>
      </w:r>
    </w:p>
    <w:p>
      <w:pPr>
        <w:spacing w:after="0"/>
        <w:ind w:left="0"/>
        <w:jc w:val="both"/>
      </w:pPr>
      <w:r>
        <w:rPr>
          <w:rFonts w:ascii="Times New Roman"/>
          <w:b w:val="false"/>
          <w:i w:val="false"/>
          <w:color w:val="000000"/>
          <w:sz w:val="28"/>
        </w:rPr>
        <w:t>
      В – мемлекеттік функцияларды орындауға уәкілеттік берілген адам (оның ішінде мемлекеттік қызметші және оның жұбайы, мемлекеттік лауазыммен қарастырылған міндеттерді уақытша атқаратын тұлға және оның жұбайы), жауапты мемлекеттік лауазымды атқаратын тұлға (оның ішінде Қазақстан Республикасы Парламентінің депутаты, судья, Қазақстан Республикасының мемлекеттік қызмет туралы заңнамасына сәйкес саяси мемлекеттік лауазымды немесе "А" корпусындағы әкімшілік мемлекеттік лауазымды атқаратын тұлға);</w:t>
      </w:r>
    </w:p>
    <w:p>
      <w:pPr>
        <w:spacing w:after="0"/>
        <w:ind w:left="0"/>
        <w:jc w:val="both"/>
      </w:pPr>
      <w:r>
        <w:rPr>
          <w:rFonts w:ascii="Times New Roman"/>
          <w:b w:val="false"/>
          <w:i w:val="false"/>
          <w:color w:val="000000"/>
          <w:sz w:val="28"/>
        </w:rPr>
        <w:t>
      С – Қазақстан Республикасының заңнамасына сәйкес декларация тапсыру бойынша міндет жүктелген жеке тұлғалардың басқа да санаттары, оның ішінде жағымсыз себептер бойынша мемлекеттік қызметтен босатылған адамдар босатылғаннан кейінгі үш жыл бойы және оның жұбайы, сондай-ақ Қазақстан Республикасының Қылмыстық-атқару кодексіне сәйкес декларация тапсыру бойынша міндет жүктелген адам және оның жұбайы;</w:t>
      </w:r>
    </w:p>
    <w:p>
      <w:pPr>
        <w:spacing w:after="0"/>
        <w:ind w:left="0"/>
        <w:jc w:val="both"/>
      </w:pPr>
      <w:r>
        <w:rPr>
          <w:rFonts w:ascii="Times New Roman"/>
          <w:b w:val="false"/>
          <w:i w:val="false"/>
          <w:color w:val="000000"/>
          <w:sz w:val="28"/>
        </w:rPr>
        <w:t>
      7) жұмыс орны – салық төлеуші жұмыс істейтін ұйымның атауы көрсетіледі. 6 А торкөзін белгілеген тұлға декларация табыс еткен жағдайда салық төлеуші жұмысқа орналасатын ұйымның атауы көрсетіледі;</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Start w:name="z464" w:id="492"/>
    <w:p>
      <w:pPr>
        <w:spacing w:after="0"/>
        <w:ind w:left="0"/>
        <w:jc w:val="both"/>
      </w:pPr>
      <w:r>
        <w:rPr>
          <w:rFonts w:ascii="Times New Roman"/>
          <w:b w:val="false"/>
          <w:i w:val="false"/>
          <w:color w:val="000000"/>
          <w:sz w:val="28"/>
        </w:rPr>
        <w:t>
      13. "Салық төлеушінің жауапкершілігі" деген бөлімде:</w:t>
      </w:r>
    </w:p>
    <w:bookmarkEnd w:id="492"/>
    <w:p>
      <w:pPr>
        <w:spacing w:after="0"/>
        <w:ind w:left="0"/>
        <w:jc w:val="both"/>
      </w:pPr>
      <w:r>
        <w:rPr>
          <w:rFonts w:ascii="Times New Roman"/>
          <w:b w:val="false"/>
          <w:i w:val="false"/>
          <w:color w:val="000000"/>
          <w:sz w:val="28"/>
        </w:rPr>
        <w:t>
      1) "Салық төлеушінің тегі, аты, әкесінің аты (болған кезде)" жолында жеке басын куәландыратын құжаттарға сәйкес салық төлеушінің тегі, аты, әкесінің аты (болған кезде) көрсетіледі;</w:t>
      </w:r>
    </w:p>
    <w:p>
      <w:pPr>
        <w:spacing w:after="0"/>
        <w:ind w:left="0"/>
        <w:jc w:val="both"/>
      </w:pPr>
      <w:r>
        <w:rPr>
          <w:rFonts w:ascii="Times New Roman"/>
          <w:b w:val="false"/>
          <w:i w:val="false"/>
          <w:color w:val="000000"/>
          <w:sz w:val="28"/>
        </w:rPr>
        <w:t>
      2) декларация тапсырылған күн – жолында декларация мемлекеттік кірістер органына табыс етілген күн көрсетіледі;</w:t>
      </w:r>
    </w:p>
    <w:p>
      <w:pPr>
        <w:spacing w:after="0"/>
        <w:ind w:left="0"/>
        <w:jc w:val="both"/>
      </w:pPr>
      <w:r>
        <w:rPr>
          <w:rFonts w:ascii="Times New Roman"/>
          <w:b w:val="false"/>
          <w:i w:val="false"/>
          <w:color w:val="000000"/>
          <w:sz w:val="28"/>
        </w:rPr>
        <w:t>
      3) мемлекеттік кірістер органының коды – жолында салық төлеушінің тұрғылықты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декларацияның қабылданған күні – жолында салық кодексінің 209-бабының 2-тармағына сәйкес декларация табыс етілген күн көрсетіледі;</w:t>
      </w:r>
    </w:p>
    <w:p>
      <w:pPr>
        <w:spacing w:after="0"/>
        <w:ind w:left="0"/>
        <w:jc w:val="both"/>
      </w:pPr>
      <w:r>
        <w:rPr>
          <w:rFonts w:ascii="Times New Roman"/>
          <w:b w:val="false"/>
          <w:i w:val="false"/>
          <w:color w:val="000000"/>
          <w:sz w:val="28"/>
        </w:rPr>
        <w:t>
      6) құжаттың кіріс нөмірі – жолында мемлекеттік кірістер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 – жолында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465" w:id="493"/>
    <w:p>
      <w:pPr>
        <w:spacing w:after="0"/>
        <w:ind w:left="0"/>
        <w:jc w:val="left"/>
      </w:pPr>
      <w:r>
        <w:rPr>
          <w:rFonts w:ascii="Times New Roman"/>
          <w:b/>
          <w:i w:val="false"/>
          <w:color w:val="000000"/>
        </w:rPr>
        <w:t xml:space="preserve"> 3-тарау. Мемлекеттік лауазымға не мемлекеттік немесе оларға теңестірілген функцияларды орындауға байланысты лауазымға кандидаттар болып табылатын адамдар және олардың жұбайы табыс ететін мәліметтер – 230.01-нысанын толтыру бойынша түсіндірме</w:t>
      </w:r>
    </w:p>
    <w:bookmarkEnd w:id="493"/>
    <w:bookmarkStart w:name="z466" w:id="494"/>
    <w:p>
      <w:pPr>
        <w:spacing w:after="0"/>
        <w:ind w:left="0"/>
        <w:jc w:val="both"/>
      </w:pPr>
      <w:r>
        <w:rPr>
          <w:rFonts w:ascii="Times New Roman"/>
          <w:b w:val="false"/>
          <w:i w:val="false"/>
          <w:color w:val="000000"/>
          <w:sz w:val="28"/>
        </w:rPr>
        <w:t>
      14. Осы қосымша мемлекеттік лауазымға не мемлекеттік немесе оларға теңестірілген функцияларды орындауға байланысты лауазымға кандидат болып табылатын адамдардың, оның ішінде сайлау туралы Қазақстан Республикасының заңнамасына сәйкес декларация тапсыру бойынша міндет жүктелген адамдардың және олардың жұбайларының меншік құқығындағы, оның ішінде Қазақстан Республикасының шегінен тыс жерлердегі мүлікті декларациялауына арналған.</w:t>
      </w:r>
    </w:p>
    <w:bookmarkEnd w:id="494"/>
    <w:bookmarkStart w:name="z467" w:id="495"/>
    <w:p>
      <w:pPr>
        <w:spacing w:after="0"/>
        <w:ind w:left="0"/>
        <w:jc w:val="both"/>
      </w:pPr>
      <w:r>
        <w:rPr>
          <w:rFonts w:ascii="Times New Roman"/>
          <w:b w:val="false"/>
          <w:i w:val="false"/>
          <w:color w:val="000000"/>
          <w:sz w:val="28"/>
        </w:rPr>
        <w:t>
      15. "Меншік құқығындағы жылжымайтын мүлік" деген бөлімде декларация табыс етілетін айдың бірінші күніндегі жағдай бойынша меншік құқығындағы жылжымайтын мүлік көрсетіледі:</w:t>
      </w:r>
    </w:p>
    <w:bookmarkEnd w:id="495"/>
    <w:p>
      <w:pPr>
        <w:spacing w:after="0"/>
        <w:ind w:left="0"/>
        <w:jc w:val="both"/>
      </w:pPr>
      <w:r>
        <w:rPr>
          <w:rFonts w:ascii="Times New Roman"/>
          <w:b w:val="false"/>
          <w:i w:val="false"/>
          <w:color w:val="000000"/>
          <w:sz w:val="28"/>
        </w:rPr>
        <w:t>
      230.01.001 А жолы Қазақстан Республикасында және одан тысқары жерлерде орналасқан меншік құқығындағы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көрсетуге арналған;</w:t>
      </w:r>
    </w:p>
    <w:p>
      <w:pPr>
        <w:spacing w:after="0"/>
        <w:ind w:left="0"/>
        <w:jc w:val="both"/>
      </w:pPr>
      <w:r>
        <w:rPr>
          <w:rFonts w:ascii="Times New Roman"/>
          <w:b w:val="false"/>
          <w:i w:val="false"/>
          <w:color w:val="000000"/>
          <w:sz w:val="28"/>
        </w:rPr>
        <w:t>
      230.01.001 В жолы осы Қағидалардың 29-тармағына сәйкес жылжымайтын мүлік орналасқан елдің кодын көрсетуге арналған;</w:t>
      </w:r>
    </w:p>
    <w:p>
      <w:pPr>
        <w:spacing w:after="0"/>
        <w:ind w:left="0"/>
        <w:jc w:val="both"/>
      </w:pPr>
      <w:r>
        <w:rPr>
          <w:rFonts w:ascii="Times New Roman"/>
          <w:b w:val="false"/>
          <w:i w:val="false"/>
          <w:color w:val="000000"/>
          <w:sz w:val="28"/>
        </w:rPr>
        <w:t>
      230.01.001 С жолы құқық белгілейтін құжаттарға сәйкес меншік құқығындағы жылжымайтын мүліктің кадастрлық нөмірін немесе шет мемлекеттің заңнамасына сәйкес Қазақстан Республикасы шегінен тыс орналасқан жылжымайтын мүліктің тіркеу нөмірін көрсетуге арналған;</w:t>
      </w:r>
    </w:p>
    <w:p>
      <w:pPr>
        <w:spacing w:after="0"/>
        <w:ind w:left="0"/>
        <w:jc w:val="both"/>
      </w:pPr>
      <w:r>
        <w:rPr>
          <w:rFonts w:ascii="Times New Roman"/>
          <w:b w:val="false"/>
          <w:i w:val="false"/>
          <w:color w:val="000000"/>
          <w:sz w:val="28"/>
        </w:rPr>
        <w:t>
      230.01.001 D жолы меншік құқығындағы жылжымайтын мүлік орналасқан жерді (мекенжайды) көрсетуге арналған.</w:t>
      </w:r>
    </w:p>
    <w:bookmarkStart w:name="z468" w:id="496"/>
    <w:p>
      <w:pPr>
        <w:spacing w:after="0"/>
        <w:ind w:left="0"/>
        <w:jc w:val="both"/>
      </w:pPr>
      <w:r>
        <w:rPr>
          <w:rFonts w:ascii="Times New Roman"/>
          <w:b w:val="false"/>
          <w:i w:val="false"/>
          <w:color w:val="000000"/>
          <w:sz w:val="28"/>
        </w:rPr>
        <w:t>
      16. "Меншік құқығындағы жылжымалы мүлік" деген бөлімде егер осы бөлімде өзгеше көзделмесе, декларация табыс етілетін айдың бірінші күніндегі жағдай бойынша меншік құқығындағы жылжымалы мүлік көрсетіледі:</w:t>
      </w:r>
    </w:p>
    <w:bookmarkEnd w:id="496"/>
    <w:p>
      <w:pPr>
        <w:spacing w:after="0"/>
        <w:ind w:left="0"/>
        <w:jc w:val="both"/>
      </w:pPr>
      <w:r>
        <w:rPr>
          <w:rFonts w:ascii="Times New Roman"/>
          <w:b w:val="false"/>
          <w:i w:val="false"/>
          <w:color w:val="000000"/>
          <w:sz w:val="28"/>
        </w:rPr>
        <w:t>
      1) 230.01.002 А жолы Қазақстан Республикасында және одан тысқары жерлерде орналасқан меншік құқығындағы көлік құралдарының түрін (жеңіл автомобиль, мотоцикл, жүк машинасы және тағы басқалары) көрсетуге арналған. Бұл жолда әуе және теңiз кемелерi, iшкi жүзу кемесi, "өзен-теңiз" жүзу кемелерi көрсетілмейді;</w:t>
      </w:r>
    </w:p>
    <w:p>
      <w:pPr>
        <w:spacing w:after="0"/>
        <w:ind w:left="0"/>
        <w:jc w:val="both"/>
      </w:pPr>
      <w:r>
        <w:rPr>
          <w:rFonts w:ascii="Times New Roman"/>
          <w:b w:val="false"/>
          <w:i w:val="false"/>
          <w:color w:val="000000"/>
          <w:sz w:val="28"/>
        </w:rPr>
        <w:t>
      230.01.002 В жолы осы Қағидалардың 29-тармағына сәйкес көлік құралы тіркелген елдің кодын көрсетуге арналған;</w:t>
      </w:r>
    </w:p>
    <w:p>
      <w:pPr>
        <w:spacing w:after="0"/>
        <w:ind w:left="0"/>
        <w:jc w:val="both"/>
      </w:pPr>
      <w:r>
        <w:rPr>
          <w:rFonts w:ascii="Times New Roman"/>
          <w:b w:val="false"/>
          <w:i w:val="false"/>
          <w:color w:val="000000"/>
          <w:sz w:val="28"/>
        </w:rPr>
        <w:t>
      230.01.002 С жолы құқықты белгілейтін құжаттарға сәйкес көлік құралының мемлекеттік нөмірін немесе шетел мемлекетінің заңнамасына сәйкес Қазақстан Республикасының шегінен тыс жерлерде орналасқан көлік құралының тіркеу нөмірін көрсетуге арналған;</w:t>
      </w:r>
    </w:p>
    <w:p>
      <w:pPr>
        <w:spacing w:after="0"/>
        <w:ind w:left="0"/>
        <w:jc w:val="both"/>
      </w:pPr>
      <w:r>
        <w:rPr>
          <w:rFonts w:ascii="Times New Roman"/>
          <w:b w:val="false"/>
          <w:i w:val="false"/>
          <w:color w:val="000000"/>
          <w:sz w:val="28"/>
        </w:rPr>
        <w:t>
      230.01.002 D жолы құқықты белгілейтін құжаттарға сәйкес көлік құралының VIN-кодын немесе кузов нөмірін көрсетуге арналған;</w:t>
      </w:r>
    </w:p>
    <w:p>
      <w:pPr>
        <w:spacing w:after="0"/>
        <w:ind w:left="0"/>
        <w:jc w:val="both"/>
      </w:pPr>
      <w:r>
        <w:rPr>
          <w:rFonts w:ascii="Times New Roman"/>
          <w:b w:val="false"/>
          <w:i w:val="false"/>
          <w:color w:val="000000"/>
          <w:sz w:val="28"/>
        </w:rPr>
        <w:t>
      230.01.003 А жолы жарғылық капиталдағы қатысу үлесі, акциясы салық төлеушіге тиесілі заңды тұлғаның атауын көрсетуге арналған;</w:t>
      </w:r>
    </w:p>
    <w:p>
      <w:pPr>
        <w:spacing w:after="0"/>
        <w:ind w:left="0"/>
        <w:jc w:val="both"/>
      </w:pPr>
      <w:r>
        <w:rPr>
          <w:rFonts w:ascii="Times New Roman"/>
          <w:b w:val="false"/>
          <w:i w:val="false"/>
          <w:color w:val="000000"/>
          <w:sz w:val="28"/>
        </w:rPr>
        <w:t>
      230.01.003 В жолы осы Қағидалардың 29-тармағына сәйкес 230.01.003 А жолында көрсетілген заңды тұлға (біріктірілген) құрылған елдің кодын көрсетуге арналған;</w:t>
      </w:r>
    </w:p>
    <w:p>
      <w:pPr>
        <w:spacing w:after="0"/>
        <w:ind w:left="0"/>
        <w:jc w:val="both"/>
      </w:pPr>
      <w:r>
        <w:rPr>
          <w:rFonts w:ascii="Times New Roman"/>
          <w:b w:val="false"/>
          <w:i w:val="false"/>
          <w:color w:val="000000"/>
          <w:sz w:val="28"/>
        </w:rPr>
        <w:t>
      230.01.003 С жолы 230.01.003 А жолында көрсетілген заңды тұлғаның бизнес-сәйкестендіру нөмірін немесе шетел мемлекетінің заңнамасына сәйкес салықтық тіркеу нөмірін көрсетуге арналған.</w:t>
      </w:r>
    </w:p>
    <w:p>
      <w:pPr>
        <w:spacing w:after="0"/>
        <w:ind w:left="0"/>
        <w:jc w:val="both"/>
      </w:pPr>
      <w:r>
        <w:rPr>
          <w:rFonts w:ascii="Times New Roman"/>
          <w:b w:val="false"/>
          <w:i w:val="false"/>
          <w:color w:val="000000"/>
          <w:sz w:val="28"/>
        </w:rPr>
        <w:t>
      Егер А жолында көрсетілген заңды тұлға шетел мемлекетінде салықтық тіркеуі болмаса, онда осы жолда шетел мемлекетінің осындай заңды тұлғаның мемлекеттік тіркеу нөмірі көрсетіледі;</w:t>
      </w:r>
    </w:p>
    <w:p>
      <w:pPr>
        <w:spacing w:after="0"/>
        <w:ind w:left="0"/>
        <w:jc w:val="both"/>
      </w:pPr>
      <w:r>
        <w:rPr>
          <w:rFonts w:ascii="Times New Roman"/>
          <w:b w:val="false"/>
          <w:i w:val="false"/>
          <w:color w:val="000000"/>
          <w:sz w:val="28"/>
        </w:rPr>
        <w:t>
      230.01.003 D жолы 230.01.003 А жолында көрсетілген заңды тұлғадағы акциялары, қатысу үлесінің мөлшерін пайызда көрсетуге арналған;</w:t>
      </w:r>
    </w:p>
    <w:p>
      <w:pPr>
        <w:spacing w:after="0"/>
        <w:ind w:left="0"/>
        <w:jc w:val="both"/>
      </w:pPr>
      <w:r>
        <w:rPr>
          <w:rFonts w:ascii="Times New Roman"/>
          <w:b w:val="false"/>
          <w:i w:val="false"/>
          <w:color w:val="000000"/>
          <w:sz w:val="28"/>
        </w:rPr>
        <w:t>
      230.01.004 А жолы осы Қағидалардың 28-тармағына сәйкес декларация тапсырған күніне қолда бар қолма-қол ақша валюталарының кодтарын көрсетуге арналған;</w:t>
      </w:r>
    </w:p>
    <w:p>
      <w:pPr>
        <w:spacing w:after="0"/>
        <w:ind w:left="0"/>
        <w:jc w:val="both"/>
      </w:pPr>
      <w:r>
        <w:rPr>
          <w:rFonts w:ascii="Times New Roman"/>
          <w:b w:val="false"/>
          <w:i w:val="false"/>
          <w:color w:val="000000"/>
          <w:sz w:val="28"/>
        </w:rPr>
        <w:t>
      230.01.004 В жолы осы Қағидалардың 29-тармағына сәйкес декларация тапсырған күніне қолда бар қолма-қол ақша орналасқан елдің кодың көрсетуге арналған;</w:t>
      </w:r>
    </w:p>
    <w:p>
      <w:pPr>
        <w:spacing w:after="0"/>
        <w:ind w:left="0"/>
        <w:jc w:val="both"/>
      </w:pPr>
      <w:r>
        <w:rPr>
          <w:rFonts w:ascii="Times New Roman"/>
          <w:b w:val="false"/>
          <w:i w:val="false"/>
          <w:color w:val="000000"/>
          <w:sz w:val="28"/>
        </w:rPr>
        <w:t>
      230.01.004 С жолы декларация тапсырған күніне қолда бар қолма-қол ақша сомасын көрсетуге арналған;</w:t>
      </w:r>
    </w:p>
    <w:p>
      <w:pPr>
        <w:spacing w:after="0"/>
        <w:ind w:left="0"/>
        <w:jc w:val="both"/>
      </w:pPr>
      <w:r>
        <w:rPr>
          <w:rFonts w:ascii="Times New Roman"/>
          <w:b w:val="false"/>
          <w:i w:val="false"/>
          <w:color w:val="000000"/>
          <w:sz w:val="28"/>
        </w:rPr>
        <w:t>
      230.01.005 А жолы бірыңғай жинақтаушы зейнетақы қорының атауын көрсетуге арналған;</w:t>
      </w:r>
    </w:p>
    <w:p>
      <w:pPr>
        <w:spacing w:after="0"/>
        <w:ind w:left="0"/>
        <w:jc w:val="both"/>
      </w:pPr>
      <w:r>
        <w:rPr>
          <w:rFonts w:ascii="Times New Roman"/>
          <w:b w:val="false"/>
          <w:i w:val="false"/>
          <w:color w:val="000000"/>
          <w:sz w:val="28"/>
        </w:rPr>
        <w:t>
      230.01.005 В жолы жинақтаушы зейнетақы қоры берген көшірме жазба негізінде зейнетақы жинағының сомасын көрсетуге арналған;</w:t>
      </w:r>
    </w:p>
    <w:p>
      <w:pPr>
        <w:spacing w:after="0"/>
        <w:ind w:left="0"/>
        <w:jc w:val="both"/>
      </w:pPr>
      <w:r>
        <w:rPr>
          <w:rFonts w:ascii="Times New Roman"/>
          <w:b w:val="false"/>
          <w:i w:val="false"/>
          <w:color w:val="000000"/>
          <w:sz w:val="28"/>
        </w:rPr>
        <w:t>
      230.01.006 А жолы банк мекемелерінің, оның ішінде банктік шоттарында, оның ішінде карт-шоттарында декларацияны толтыратын салық төлеушілердің ақшасы және салымдары орналасқан Қазақстан Республикасының шегінен тыс жерлердегі банк мекемелерінің атауын көрсетуге арналған;</w:t>
      </w:r>
    </w:p>
    <w:p>
      <w:pPr>
        <w:spacing w:after="0"/>
        <w:ind w:left="0"/>
        <w:jc w:val="both"/>
      </w:pPr>
      <w:r>
        <w:rPr>
          <w:rFonts w:ascii="Times New Roman"/>
          <w:b w:val="false"/>
          <w:i w:val="false"/>
          <w:color w:val="000000"/>
          <w:sz w:val="28"/>
        </w:rPr>
        <w:t>
      230.01.006 В жолы осы Қағидалардың 29-тармағына сәйкес 230.01.006 А жолындағы банк мекемелері құрылған (тіркелген) елдің кодын көрсетуге арналған;</w:t>
      </w:r>
    </w:p>
    <w:p>
      <w:pPr>
        <w:spacing w:after="0"/>
        <w:ind w:left="0"/>
        <w:jc w:val="both"/>
      </w:pPr>
      <w:r>
        <w:rPr>
          <w:rFonts w:ascii="Times New Roman"/>
          <w:b w:val="false"/>
          <w:i w:val="false"/>
          <w:color w:val="000000"/>
          <w:sz w:val="28"/>
        </w:rPr>
        <w:t>
      230.01.006 С жолы осы Қағидалардың 28-тармағына сәйкес банк мекемелеріндегі банктік шоттарда, оның ішінде карт-шоттарында орналасқан ақшасының және салымдарының валюта кодтарын көрсетуге арналған;</w:t>
      </w:r>
    </w:p>
    <w:p>
      <w:pPr>
        <w:spacing w:after="0"/>
        <w:ind w:left="0"/>
        <w:jc w:val="both"/>
      </w:pPr>
      <w:r>
        <w:rPr>
          <w:rFonts w:ascii="Times New Roman"/>
          <w:b w:val="false"/>
          <w:i w:val="false"/>
          <w:color w:val="000000"/>
          <w:sz w:val="28"/>
        </w:rPr>
        <w:t>
      230.01.006 D жолы 230.01.006 А жолында көрсетілген банк мекемелердің банктік шоттарда, оның ішінде карт-шоттарында орналасқан ақшасының және салымдарының сомасын көрсетуге арналған;</w:t>
      </w:r>
    </w:p>
    <w:p>
      <w:pPr>
        <w:spacing w:after="0"/>
        <w:ind w:left="0"/>
        <w:jc w:val="both"/>
      </w:pPr>
      <w:r>
        <w:rPr>
          <w:rFonts w:ascii="Times New Roman"/>
          <w:b w:val="false"/>
          <w:i w:val="false"/>
          <w:color w:val="000000"/>
          <w:sz w:val="28"/>
        </w:rPr>
        <w:t>
      230.01.007 А жолы меншік құқығындағы оның ішінде Қазақстан Республикасының шегінен тыс жерлерде бағалы қағаздардың түрлерін көрсетуге арналған;</w:t>
      </w:r>
    </w:p>
    <w:p>
      <w:pPr>
        <w:spacing w:after="0"/>
        <w:ind w:left="0"/>
        <w:jc w:val="both"/>
      </w:pPr>
      <w:r>
        <w:rPr>
          <w:rFonts w:ascii="Times New Roman"/>
          <w:b w:val="false"/>
          <w:i w:val="false"/>
          <w:color w:val="000000"/>
          <w:sz w:val="28"/>
        </w:rPr>
        <w:t>
      230.01.007 В жолы осы Қағидалардың 29-тармағына сәйкес 230.01.007 А жолында көрсетілген бағалы қағаздар шығарылған елдің кодын көрсетуге арналған;</w:t>
      </w:r>
    </w:p>
    <w:p>
      <w:pPr>
        <w:spacing w:after="0"/>
        <w:ind w:left="0"/>
        <w:jc w:val="both"/>
      </w:pPr>
      <w:r>
        <w:rPr>
          <w:rFonts w:ascii="Times New Roman"/>
          <w:b w:val="false"/>
          <w:i w:val="false"/>
          <w:color w:val="000000"/>
          <w:sz w:val="28"/>
        </w:rPr>
        <w:t>
      230.01.007 C жолы осы Қағидалардың 28-тармағына сәйкес 230.01.007 А жолында көрсетілген бағалы қағаздар құнының валюта кодтарын көрсетуге арналған;</w:t>
      </w:r>
    </w:p>
    <w:p>
      <w:pPr>
        <w:spacing w:after="0"/>
        <w:ind w:left="0"/>
        <w:jc w:val="both"/>
      </w:pPr>
      <w:r>
        <w:rPr>
          <w:rFonts w:ascii="Times New Roman"/>
          <w:b w:val="false"/>
          <w:i w:val="false"/>
          <w:color w:val="000000"/>
          <w:sz w:val="28"/>
        </w:rPr>
        <w:t>
      230.01.007 D жолы декларация толтыру күніне меншік құқығындағы бағалы қағаздардың санын көрсетуге арналған;</w:t>
      </w:r>
    </w:p>
    <w:p>
      <w:pPr>
        <w:spacing w:after="0"/>
        <w:ind w:left="0"/>
        <w:jc w:val="both"/>
      </w:pPr>
      <w:r>
        <w:rPr>
          <w:rFonts w:ascii="Times New Roman"/>
          <w:b w:val="false"/>
          <w:i w:val="false"/>
          <w:color w:val="000000"/>
          <w:sz w:val="28"/>
        </w:rPr>
        <w:t>
      230.01.007 Е жолы 230.01.007 А жолындағы бағалы қағаздардың сатып алу құнын көрсетуге арналған;</w:t>
      </w:r>
    </w:p>
    <w:p>
      <w:pPr>
        <w:spacing w:after="0"/>
        <w:ind w:left="0"/>
        <w:jc w:val="both"/>
      </w:pPr>
      <w:r>
        <w:rPr>
          <w:rFonts w:ascii="Times New Roman"/>
          <w:b w:val="false"/>
          <w:i w:val="false"/>
          <w:color w:val="000000"/>
          <w:sz w:val="28"/>
        </w:rPr>
        <w:t>
      230.01.008 А жолы 230.01.001-ден 230.01.010-ға дейінгі жолдарда көрсетілмеген салық төлеушілерде бар, оның ішінде Қазақстан Республикасының шегінен тыс жерлердегі меншік құқығындағы өзге қаржы активтерін көрсетуге арналған;</w:t>
      </w:r>
    </w:p>
    <w:p>
      <w:pPr>
        <w:spacing w:after="0"/>
        <w:ind w:left="0"/>
        <w:jc w:val="both"/>
      </w:pPr>
      <w:r>
        <w:rPr>
          <w:rFonts w:ascii="Times New Roman"/>
          <w:b w:val="false"/>
          <w:i w:val="false"/>
          <w:color w:val="000000"/>
          <w:sz w:val="28"/>
        </w:rPr>
        <w:t>
      230.01.008 В жолы осы Қағидалардың 29-тармағына сәйкес өзге де қаржылық активтер шығарылған елдің кодын көрсетуге арналған;</w:t>
      </w:r>
    </w:p>
    <w:p>
      <w:pPr>
        <w:spacing w:after="0"/>
        <w:ind w:left="0"/>
        <w:jc w:val="both"/>
      </w:pPr>
      <w:r>
        <w:rPr>
          <w:rFonts w:ascii="Times New Roman"/>
          <w:b w:val="false"/>
          <w:i w:val="false"/>
          <w:color w:val="000000"/>
          <w:sz w:val="28"/>
        </w:rPr>
        <w:t>
      230.01.008 С жолы осы Қағидалардың 28-тармағына сәйкес 230.01.008 А жолында көрсетілген өзге де қаржылық активтер құнының валюта кодтарын көрсетуге арналған;</w:t>
      </w:r>
    </w:p>
    <w:p>
      <w:pPr>
        <w:spacing w:after="0"/>
        <w:ind w:left="0"/>
        <w:jc w:val="both"/>
      </w:pPr>
      <w:r>
        <w:rPr>
          <w:rFonts w:ascii="Times New Roman"/>
          <w:b w:val="false"/>
          <w:i w:val="false"/>
          <w:color w:val="000000"/>
          <w:sz w:val="28"/>
        </w:rPr>
        <w:t>
      230.01.008 D жолы декларацияны толтыру күніне меншік құқығындағы өзге де қаржы активтердің санын көрсетуге арналған;</w:t>
      </w:r>
    </w:p>
    <w:p>
      <w:pPr>
        <w:spacing w:after="0"/>
        <w:ind w:left="0"/>
        <w:jc w:val="both"/>
      </w:pPr>
      <w:r>
        <w:rPr>
          <w:rFonts w:ascii="Times New Roman"/>
          <w:b w:val="false"/>
          <w:i w:val="false"/>
          <w:color w:val="000000"/>
          <w:sz w:val="28"/>
        </w:rPr>
        <w:t>
      230.01.008 Е жолы 230.01.008 А жолында көрсетілген өзге де қаржы активтердің сатып алу құнын көрсетуге арналған.</w:t>
      </w:r>
    </w:p>
    <w:bookmarkStart w:name="z469" w:id="497"/>
    <w:p>
      <w:pPr>
        <w:spacing w:after="0"/>
        <w:ind w:left="0"/>
        <w:jc w:val="both"/>
      </w:pPr>
      <w:r>
        <w:rPr>
          <w:rFonts w:ascii="Times New Roman"/>
          <w:b w:val="false"/>
          <w:i w:val="false"/>
          <w:color w:val="000000"/>
          <w:sz w:val="28"/>
        </w:rPr>
        <w:t>
      17. "Cенімгерлікпен басқаруға берілген мүлік, трастар" деген бөлімде декларация табыс етілетін айдың бірінші күніндегі жағдай бойынша Қазақстан Республикасында және одан тысқары жерлерде орналасқан сенімгерлікпен басқаруға берілген мүлік, трастар көрсетіледі:</w:t>
      </w:r>
    </w:p>
    <w:bookmarkEnd w:id="497"/>
    <w:p>
      <w:pPr>
        <w:spacing w:after="0"/>
        <w:ind w:left="0"/>
        <w:jc w:val="both"/>
      </w:pPr>
      <w:r>
        <w:rPr>
          <w:rFonts w:ascii="Times New Roman"/>
          <w:b w:val="false"/>
          <w:i w:val="false"/>
          <w:color w:val="000000"/>
          <w:sz w:val="28"/>
        </w:rPr>
        <w:t>
      230.01.009 А жолы сенімгерлік басқаруға берілген мүлікті көрсетуге арналған, сондай-ақ егер салық төлеуші осы трасттардың бенифициар болып табылса, тиісті банк шоттарының нөмірлерін көрсете отырып, трастар туралы мәлімет көрсетіледі;</w:t>
      </w:r>
    </w:p>
    <w:p>
      <w:pPr>
        <w:spacing w:after="0"/>
        <w:ind w:left="0"/>
        <w:jc w:val="both"/>
      </w:pPr>
      <w:r>
        <w:rPr>
          <w:rFonts w:ascii="Times New Roman"/>
          <w:b w:val="false"/>
          <w:i w:val="false"/>
          <w:color w:val="000000"/>
          <w:sz w:val="28"/>
        </w:rPr>
        <w:t>
      230.01.009 В жолы осы Қағидалардың 29-тармағына сәйкес 230.01.009 А жолында көрсетілген мүлік тіркелген немесе орналасқан елдің кодын көрсетуге арналған;</w:t>
      </w:r>
    </w:p>
    <w:p>
      <w:pPr>
        <w:spacing w:after="0"/>
        <w:ind w:left="0"/>
        <w:jc w:val="both"/>
      </w:pPr>
      <w:r>
        <w:rPr>
          <w:rFonts w:ascii="Times New Roman"/>
          <w:b w:val="false"/>
          <w:i w:val="false"/>
          <w:color w:val="000000"/>
          <w:sz w:val="28"/>
        </w:rPr>
        <w:t>
      230.01.009 С жолы сенімгерлікпен басқаруға берілген мүліктің жалпы сатып алу құнын көрсетуге арналған.</w:t>
      </w:r>
    </w:p>
    <w:bookmarkStart w:name="z470" w:id="498"/>
    <w:p>
      <w:pPr>
        <w:spacing w:after="0"/>
        <w:ind w:left="0"/>
        <w:jc w:val="both"/>
      </w:pPr>
      <w:r>
        <w:rPr>
          <w:rFonts w:ascii="Times New Roman"/>
          <w:b w:val="false"/>
          <w:i w:val="false"/>
          <w:color w:val="000000"/>
          <w:sz w:val="28"/>
        </w:rPr>
        <w:t>
      18. "Ұйымда ұсталатын немесе уақытша сақталатын айлық есептік көрсеткіштің 1000 еселенген мөлшерінен асатын қаражат" деген бөлімде декларацияны табыс ету айының бірінші күнгі жағдай бойынша тиісті қаржы жылына арналған республикалық бюджет туралы заңда белгіленген айлық есептік көрсеткіштің 1000 еселенген мөлшерінен асатын Қазақстан Республикасында және одан тысқары жерлерде орналасқан ұйымда ұсталатын немесе уақытша сақтауға тұрған қаражатты көрсетуге арналған:</w:t>
      </w:r>
    </w:p>
    <w:bookmarkEnd w:id="498"/>
    <w:p>
      <w:pPr>
        <w:spacing w:after="0"/>
        <w:ind w:left="0"/>
        <w:jc w:val="both"/>
      </w:pPr>
      <w:r>
        <w:rPr>
          <w:rFonts w:ascii="Times New Roman"/>
          <w:b w:val="false"/>
          <w:i w:val="false"/>
          <w:color w:val="000000"/>
          <w:sz w:val="28"/>
        </w:rPr>
        <w:t>
      230.01.010 А жолы салық төлеушінің тиісті қаржы жылына арналған республикалық бюджет туралы заңда белгіленген айлық есептік көрсеткіштің 1000 еселенген мөлшерінен асатын осы тұлғаға тиесілі материалдық және қаржы қаражаттарын ұстап тұру немесе уақытша сақтау бойынша шарттық қатынастары, келісімдері мен міндеттемелері (оның ішінде ауызша) бар заңды тұлғаның атауы көрсетуге арналған;</w:t>
      </w:r>
    </w:p>
    <w:p>
      <w:pPr>
        <w:spacing w:after="0"/>
        <w:ind w:left="0"/>
        <w:jc w:val="both"/>
      </w:pPr>
      <w:r>
        <w:rPr>
          <w:rFonts w:ascii="Times New Roman"/>
          <w:b w:val="false"/>
          <w:i w:val="false"/>
          <w:color w:val="000000"/>
          <w:sz w:val="28"/>
        </w:rPr>
        <w:t>
      230.01.010 В жолы осы Қағидалардың 29-тармағына сәйкес 230.01.010 А жолында көрсетілген заңды тұлға орналасқан елдің кодын көрсетуге арналған;</w:t>
      </w:r>
    </w:p>
    <w:p>
      <w:pPr>
        <w:spacing w:after="0"/>
        <w:ind w:left="0"/>
        <w:jc w:val="both"/>
      </w:pPr>
      <w:r>
        <w:rPr>
          <w:rFonts w:ascii="Times New Roman"/>
          <w:b w:val="false"/>
          <w:i w:val="false"/>
          <w:color w:val="000000"/>
          <w:sz w:val="28"/>
        </w:rPr>
        <w:t>
      230.01.010 С жолы 230.01.010 А жолында көрсетілген заңды тұлғаның бизнес-сәйкестендіру нөмірі немесе шетел мемлекетінде салықтық тіркеу нөмірін көрсетуге арналған;</w:t>
      </w:r>
    </w:p>
    <w:p>
      <w:pPr>
        <w:spacing w:after="0"/>
        <w:ind w:left="0"/>
        <w:jc w:val="both"/>
      </w:pPr>
      <w:r>
        <w:rPr>
          <w:rFonts w:ascii="Times New Roman"/>
          <w:b w:val="false"/>
          <w:i w:val="false"/>
          <w:color w:val="000000"/>
          <w:sz w:val="28"/>
        </w:rPr>
        <w:t>
      230.01.010 D жолы салық төлеушіге тиесілі, тиісті қаржы жылына арналған республикалық бюджет туралы заңда белгіленген айлық есептік көрсеткіштің 1000 еселенген мөлшерінен асатын материалдық және қаржы қаражаттарының жалпы сомасын көрсетуге арналған.</w:t>
      </w:r>
    </w:p>
    <w:bookmarkStart w:name="z471" w:id="499"/>
    <w:p>
      <w:pPr>
        <w:spacing w:after="0"/>
        <w:ind w:left="0"/>
        <w:jc w:val="left"/>
      </w:pPr>
      <w:r>
        <w:rPr>
          <w:rFonts w:ascii="Times New Roman"/>
          <w:b/>
          <w:i w:val="false"/>
          <w:color w:val="000000"/>
        </w:rPr>
        <w:t xml:space="preserve"> 4-тарау. Мемлекеттік лауазымдағы қызметтегі тұлғалар және олардың жұбайлары, сондай-ақ өзге де санаттағы жеке тұлғалар табыс ететін мәліметтер – 230.02-нысанын толтыру бойынша түсіндірме</w:t>
      </w:r>
    </w:p>
    <w:bookmarkEnd w:id="499"/>
    <w:bookmarkStart w:name="z472" w:id="500"/>
    <w:p>
      <w:pPr>
        <w:spacing w:after="0"/>
        <w:ind w:left="0"/>
        <w:jc w:val="both"/>
      </w:pPr>
      <w:r>
        <w:rPr>
          <w:rFonts w:ascii="Times New Roman"/>
          <w:b w:val="false"/>
          <w:i w:val="false"/>
          <w:color w:val="000000"/>
          <w:sz w:val="28"/>
        </w:rPr>
        <w:t xml:space="preserve">
      19. Бұл қосымша мемлекеттіқ қызметтегі тұлғалардың және олардың жұбайларының, сондай-ақ өзге санаттағы жеке тұлғалардың, оның ішінде жағымсыз себептер бойынша мемлекеттік қызметтен босатылған адамдардың босатылғаннан кейінгі үш жыл бойы, және олардың жұбайларының, сондай-ақ Қылмыстық-атқару кодексінің </w:t>
      </w:r>
      <w:r>
        <w:rPr>
          <w:rFonts w:ascii="Times New Roman"/>
          <w:b w:val="false"/>
          <w:i w:val="false"/>
          <w:color w:val="000000"/>
          <w:sz w:val="28"/>
        </w:rPr>
        <w:t xml:space="preserve">169-бабына </w:t>
      </w:r>
      <w:r>
        <w:rPr>
          <w:rFonts w:ascii="Times New Roman"/>
          <w:b w:val="false"/>
          <w:i w:val="false"/>
          <w:color w:val="000000"/>
          <w:sz w:val="28"/>
        </w:rPr>
        <w:t xml:space="preserve"> сәйкес декларация тапсыру бойынша міндет жүктелген адамдардың есепті салық кезеңінде алған табыстарын және есепті салық кезеңінің 31 желтоқсанындағы жағдай бойынша меншік құқығында болған, оның ішінде Қазақстан Республикасының шегінен тыс жерлердегі, мүлкін көрсетуге арналған.</w:t>
      </w:r>
    </w:p>
    <w:bookmarkEnd w:id="500"/>
    <w:bookmarkStart w:name="z473" w:id="501"/>
    <w:p>
      <w:pPr>
        <w:spacing w:after="0"/>
        <w:ind w:left="0"/>
        <w:jc w:val="both"/>
      </w:pPr>
      <w:r>
        <w:rPr>
          <w:rFonts w:ascii="Times New Roman"/>
          <w:b w:val="false"/>
          <w:i w:val="false"/>
          <w:color w:val="000000"/>
          <w:sz w:val="28"/>
        </w:rPr>
        <w:t>
      20. "Кірістердің түрлері" деген бөлімде:</w:t>
      </w:r>
    </w:p>
    <w:bookmarkEnd w:id="501"/>
    <w:p>
      <w:pPr>
        <w:spacing w:after="0"/>
        <w:ind w:left="0"/>
        <w:jc w:val="both"/>
      </w:pPr>
      <w:r>
        <w:rPr>
          <w:rFonts w:ascii="Times New Roman"/>
          <w:b w:val="false"/>
          <w:i w:val="false"/>
          <w:color w:val="000000"/>
          <w:sz w:val="28"/>
        </w:rPr>
        <w:t>
      1) 230.02.001 жолында салық агенті берген құжаттардың негізінде салық салуға жататын, дара кәсіпкер, жеке практикамен айналысатын адам болып табылмайтын жеке тұлға алған, мүліктік кірістен басқа, жұмысшы мен жеке тұлғаның салық кезеңінде тауарларды өткізуден, жұмыстарды орындаудан, қызметтерді көрсетуден түсетін кірістеріне салық агентінің есептеген жалпы сомасы анықтама үшін көрсетіледі;</w:t>
      </w:r>
    </w:p>
    <w:p>
      <w:pPr>
        <w:spacing w:after="0"/>
        <w:ind w:left="0"/>
        <w:jc w:val="both"/>
      </w:pPr>
      <w:r>
        <w:rPr>
          <w:rFonts w:ascii="Times New Roman"/>
          <w:b w:val="false"/>
          <w:i w:val="false"/>
          <w:color w:val="000000"/>
          <w:sz w:val="28"/>
        </w:rPr>
        <w:t>
      230.02.001 I жолы қызметкерге жұмыс беруші есептеген кірістердің сомасын көрсетуге арналған;</w:t>
      </w:r>
    </w:p>
    <w:p>
      <w:pPr>
        <w:spacing w:after="0"/>
        <w:ind w:left="0"/>
        <w:jc w:val="both"/>
      </w:pPr>
      <w:r>
        <w:rPr>
          <w:rFonts w:ascii="Times New Roman"/>
          <w:b w:val="false"/>
          <w:i w:val="false"/>
          <w:color w:val="000000"/>
          <w:sz w:val="28"/>
        </w:rPr>
        <w:t>
      230.02.001 II жолы дара кәсіпкер, жеке практикамен айналысатын адам болып табылмайтын жеке тұлға алған, мүліктік кірістен басқа, тауарларды өткізуден, жұмыстарды орындаудан, қызметтерді көрсетуден түсетін жеке тұлғаның кірісіне салық агентінің есептеген сомасын көрсетуге арналған;</w:t>
      </w:r>
    </w:p>
    <w:p>
      <w:pPr>
        <w:spacing w:after="0"/>
        <w:ind w:left="0"/>
        <w:jc w:val="both"/>
      </w:pPr>
      <w:r>
        <w:rPr>
          <w:rFonts w:ascii="Times New Roman"/>
          <w:b w:val="false"/>
          <w:i w:val="false"/>
          <w:color w:val="000000"/>
          <w:sz w:val="28"/>
        </w:rPr>
        <w:t xml:space="preserve">
      2) 230.02.002 жолы Салық кодексінің </w:t>
      </w:r>
      <w:r>
        <w:rPr>
          <w:rFonts w:ascii="Times New Roman"/>
          <w:b w:val="false"/>
          <w:i w:val="false"/>
          <w:color w:val="000000"/>
          <w:sz w:val="28"/>
        </w:rPr>
        <w:t>353-бабына</w:t>
      </w:r>
      <w:r>
        <w:rPr>
          <w:rFonts w:ascii="Times New Roman"/>
          <w:b w:val="false"/>
          <w:i w:val="false"/>
          <w:color w:val="000000"/>
          <w:sz w:val="28"/>
        </w:rPr>
        <w:t xml:space="preserve"> сәйкес айқындалатын төлем көзінен салық салынатын кірістердің жалпы сомасын көрсетуге арналған;</w:t>
      </w:r>
    </w:p>
    <w:p>
      <w:pPr>
        <w:spacing w:after="0"/>
        <w:ind w:left="0"/>
        <w:jc w:val="both"/>
      </w:pPr>
      <w:r>
        <w:rPr>
          <w:rFonts w:ascii="Times New Roman"/>
          <w:b w:val="false"/>
          <w:i w:val="false"/>
          <w:color w:val="000000"/>
          <w:sz w:val="28"/>
        </w:rPr>
        <w:t>
      3) 230.02.003 жолы 230.02.003 І, 230.02.003 ІI, 230.02.003 ІIІ, 230.02.003 IV, 230.02.003 V және 230.02.003 VI жолдарының сомасы ретінде айқындалатын төлем көзінен салық салуға жатпайтын кірістердің жалпы сомаларын көрсетуге арналған;</w:t>
      </w:r>
    </w:p>
    <w:p>
      <w:pPr>
        <w:spacing w:after="0"/>
        <w:ind w:left="0"/>
        <w:jc w:val="both"/>
      </w:pPr>
      <w:r>
        <w:rPr>
          <w:rFonts w:ascii="Times New Roman"/>
          <w:b w:val="false"/>
          <w:i w:val="false"/>
          <w:color w:val="000000"/>
          <w:sz w:val="28"/>
        </w:rPr>
        <w:t xml:space="preserve">
      230.02.003 I жолы Салық кодексінің </w:t>
      </w:r>
      <w:r>
        <w:rPr>
          <w:rFonts w:ascii="Times New Roman"/>
          <w:b w:val="false"/>
          <w:i w:val="false"/>
          <w:color w:val="000000"/>
          <w:sz w:val="28"/>
        </w:rPr>
        <w:t>330-бабына</w:t>
      </w:r>
      <w:r>
        <w:rPr>
          <w:rFonts w:ascii="Times New Roman"/>
          <w:b w:val="false"/>
          <w:i w:val="false"/>
          <w:color w:val="000000"/>
          <w:sz w:val="28"/>
        </w:rPr>
        <w:t xml:space="preserve"> сәйкес анықталатын мүліктік кірістің (мүлікті өткізу (заңды тұлғаның жарғылық капиталына салым ретінде беру) кезінде құн өсімінен түсетін кіріс және (немесе) салық агенті болып табылмайтын тұлғаның мүлкін жалға беруден алған кірісі, Қазақстан Республикасының шегінен тыс жердегі көздерден алынған мүлікті өткізуден алған кірісі, талап ету құқығын, оның ішінде тұрғын үй құрылысына үлестік қатысу туралы шарт бойынша тұрғын үйдегі (ғимараттағы) үлесті талап ету құқығын басқаға беруден түсетін кіріс, бірыңғай жер салығын төлеуші болып табылатын шағын бизнес субъектілері үшін арнаулы салық режимін қолданатын дара кәсіпкердің өзге активтерін өткізу кезінде құн өсімінен түсетін кіріс) жалпы сомасына көрсетуге арналған;</w:t>
      </w:r>
    </w:p>
    <w:p>
      <w:pPr>
        <w:spacing w:after="0"/>
        <w:ind w:left="0"/>
        <w:jc w:val="both"/>
      </w:pPr>
      <w:r>
        <w:rPr>
          <w:rFonts w:ascii="Times New Roman"/>
          <w:b w:val="false"/>
          <w:i w:val="false"/>
          <w:color w:val="000000"/>
          <w:sz w:val="28"/>
        </w:rPr>
        <w:t>
      230.02.003 II жолы жеке табыс салығы бойынша декларацияда (220.00-нысан) немесе арнаулы салық режимдері үшін белгіленген салық есептілігінде айқындалған жеке кәсіпкер табысының жалпы сомасын көрсетуге арналған;</w:t>
      </w:r>
    </w:p>
    <w:p>
      <w:pPr>
        <w:spacing w:after="0"/>
        <w:ind w:left="0"/>
        <w:jc w:val="both"/>
      </w:pPr>
      <w:r>
        <w:rPr>
          <w:rFonts w:ascii="Times New Roman"/>
          <w:b w:val="false"/>
          <w:i w:val="false"/>
          <w:color w:val="000000"/>
          <w:sz w:val="28"/>
        </w:rPr>
        <w:t>
      230.02.003 III жолы жеке табыс салығы бойынша декларацияда (240.00-нысан) айқындалған жеке практикамен айналысатын тұлғалар (жеке нотариустар, жеке сот орындаушылар мен адвокаттар, кәсіби медиаторлар) табысының жалпы сомасын көрсетуге арналған;</w:t>
      </w:r>
    </w:p>
    <w:p>
      <w:pPr>
        <w:spacing w:after="0"/>
        <w:ind w:left="0"/>
        <w:jc w:val="both"/>
      </w:pPr>
      <w:r>
        <w:rPr>
          <w:rFonts w:ascii="Times New Roman"/>
          <w:b w:val="false"/>
          <w:i w:val="false"/>
          <w:color w:val="000000"/>
          <w:sz w:val="28"/>
        </w:rPr>
        <w:t>
      230.02.003 IV жолы Салық кодексінің 322-338-баптарына сәйкес айқындалған есепті салық кезеңінде шетелдік көздерден алынған немесе алуға жататын кірістерді көрсетуге арналған. Аталған жолға, "2060", "2140" табыс түрлері тиісті кодтарының жолдарын қоспағанда 230.03 нысанының F бағаны жолдарының қорытынды мәні көшіріледі;</w:t>
      </w:r>
    </w:p>
    <w:p>
      <w:pPr>
        <w:spacing w:after="0"/>
        <w:ind w:left="0"/>
        <w:jc w:val="both"/>
      </w:pPr>
      <w:r>
        <w:rPr>
          <w:rFonts w:ascii="Times New Roman"/>
          <w:b w:val="false"/>
          <w:i w:val="false"/>
          <w:color w:val="000000"/>
          <w:sz w:val="28"/>
        </w:rPr>
        <w:t xml:space="preserve">
      230.02.003 V жолы бақыланатын шетелдік компаниялардың (бұдан әрі - БШК) немесе бақыланатын шетелдік компаниялар тұрақты мекемелерінің (бұдан әрі – БШК ТМ) осы Кодекстің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340-баптарына</w:t>
      </w:r>
      <w:r>
        <w:rPr>
          <w:rFonts w:ascii="Times New Roman"/>
          <w:b w:val="false"/>
          <w:i w:val="false"/>
          <w:color w:val="000000"/>
          <w:sz w:val="28"/>
        </w:rPr>
        <w:t xml:space="preserve"> сәйкес айқындалатын жиынтық пайдасын көрсетуге арналған. Аталған жолға 230.04 нысанының J бағаны жолдарының қорытынды мәні көшіріледі;</w:t>
      </w:r>
    </w:p>
    <w:p>
      <w:pPr>
        <w:spacing w:after="0"/>
        <w:ind w:left="0"/>
        <w:jc w:val="both"/>
      </w:pPr>
      <w:r>
        <w:rPr>
          <w:rFonts w:ascii="Times New Roman"/>
          <w:b w:val="false"/>
          <w:i w:val="false"/>
          <w:color w:val="000000"/>
          <w:sz w:val="28"/>
        </w:rPr>
        <w:t>
      230.02.003 VI жолы еңбектенуге көшіп келушілердің табыстарын (оның ішінде салық агенттері болып табылатын Қазақстан Республикасында тіркелген шетел мемлекетінің дипломатиялық және оларға теңестірілген өкілдіктерімен, шетел мемлекетінің консулдық мекемелерімен жасасқан еңбек шарттары және (немесе) азаматтық-құқықтық сипаттағы шарттар бойынша Қазақстан Республикасы азаматтарының табыстары; Қазақстан Республикасының еңбек заңнамасына сәйкес жасасқан еңбек шарттары бойынша алынған үй қызметкерлерінің табыстары; тұрғын үй құрылысына үлестiк қатысу туралы шарт бойынша тұрғынжайдағы үлестi талап ету құқығын беруден түсетін табыстар; Қазақстан Республикасында ратификацияланған халықаралық шарттарға сәйкес төлем көзінен жеке табыс салығын есептеу, ұстап қалу және аудару бойынша міндеттемеден босатылған халықаралық және мемлекеттік ұйымдармен, шетелдік және қазақстандық үкіметтік емес қоғамдық ұйымдармен және қорлармен жасасқан еңбек шарттары және (немесе) азаматтық-құқықтық сипаттағы шарттар бойынша Қазақстан Республикасы азаматтарының табыстары; медиаторлардың табыстары, өзіндік қосалқы шаруашылықтан түсетін табыстары) қоспағанда, өзге де кірістердің жалпы сомаларын көрсетуге арналған.</w:t>
      </w:r>
    </w:p>
    <w:bookmarkStart w:name="z474" w:id="502"/>
    <w:p>
      <w:pPr>
        <w:spacing w:after="0"/>
        <w:ind w:left="0"/>
        <w:jc w:val="both"/>
      </w:pPr>
      <w:r>
        <w:rPr>
          <w:rFonts w:ascii="Times New Roman"/>
          <w:b w:val="false"/>
          <w:i w:val="false"/>
          <w:color w:val="000000"/>
          <w:sz w:val="28"/>
        </w:rPr>
        <w:t>
      21. "Салықты есептеу" деген бөлімде:</w:t>
      </w:r>
    </w:p>
    <w:bookmarkEnd w:id="502"/>
    <w:p>
      <w:pPr>
        <w:spacing w:after="0"/>
        <w:ind w:left="0"/>
        <w:jc w:val="both"/>
      </w:pPr>
      <w:r>
        <w:rPr>
          <w:rFonts w:ascii="Times New Roman"/>
          <w:b w:val="false"/>
          <w:i w:val="false"/>
          <w:color w:val="000000"/>
          <w:sz w:val="28"/>
        </w:rPr>
        <w:t>
      1) 230.02.004 жолы салық агенті берген құжаттардың негізінде төлем көзінен салық салынуға жататын табыстардан ұсталған салықтың сомасын көрсетуге арналған;</w:t>
      </w:r>
    </w:p>
    <w:p>
      <w:pPr>
        <w:spacing w:after="0"/>
        <w:ind w:left="0"/>
        <w:jc w:val="both"/>
      </w:pPr>
      <w:r>
        <w:rPr>
          <w:rFonts w:ascii="Times New Roman"/>
          <w:b w:val="false"/>
          <w:i w:val="false"/>
          <w:color w:val="000000"/>
          <w:sz w:val="28"/>
        </w:rPr>
        <w:t>
      2) 230.02.005 жолы 230.02.005 I, 230.02.005 II, 230.02.005 III және 230.02.005 IV жолдарының сомалары ретінде айқындалатын мүліктік кірістің және өзге де кірістердің есептелген салықтық сомасын көрсетуге арналған;</w:t>
      </w:r>
    </w:p>
    <w:p>
      <w:pPr>
        <w:spacing w:after="0"/>
        <w:ind w:left="0"/>
        <w:jc w:val="both"/>
      </w:pPr>
      <w:r>
        <w:rPr>
          <w:rFonts w:ascii="Times New Roman"/>
          <w:b w:val="false"/>
          <w:i w:val="false"/>
          <w:color w:val="000000"/>
          <w:sz w:val="28"/>
        </w:rPr>
        <w:t>
      230.02.005 І жолы Салық кодексінің 358-бабының 2-тармағына сәйкес айқындалатын мүліктік кіріс бойынша есептелген салық сомасын, егер осы сома жеке табыс салығы бойынша декларацияда (240.00-нысаны) көрсетілмеген жағдайда, көрсетуге арналған;</w:t>
      </w:r>
    </w:p>
    <w:p>
      <w:pPr>
        <w:spacing w:after="0"/>
        <w:ind w:left="0"/>
        <w:jc w:val="both"/>
      </w:pPr>
      <w:r>
        <w:rPr>
          <w:rFonts w:ascii="Times New Roman"/>
          <w:b w:val="false"/>
          <w:i w:val="false"/>
          <w:color w:val="000000"/>
          <w:sz w:val="28"/>
        </w:rPr>
        <w:t>
      230.02.005 ІІ жолы 230.02.003 IV жолында көрсетілген кірістердің сомасын жүргізу ретінде айқындалатын шетелдегі көздерден алған кірістерден есептелген жеке табыс салығының сомасын және 10% мөлшерінде жеке табыс салығының мөлшерлемесін көрсетуге арналған;</w:t>
      </w:r>
    </w:p>
    <w:p>
      <w:pPr>
        <w:spacing w:after="0"/>
        <w:ind w:left="0"/>
        <w:jc w:val="both"/>
      </w:pPr>
      <w:r>
        <w:rPr>
          <w:rFonts w:ascii="Times New Roman"/>
          <w:b w:val="false"/>
          <w:i w:val="false"/>
          <w:color w:val="000000"/>
          <w:sz w:val="28"/>
        </w:rPr>
        <w:t>
      230.02.005 ІІІ жолы 230.02.003 V жолында көрсетілген БШК және БШК ТМ жиынтық пайдасын жүргізу ретінде айқындалатын БШК және БШК ТМ жиынтық пайдасынан есептелген жеке табыс салығының сомасын және 10% мөлшерінде жеке табыс салығының мөлшерлемесін көрсетуге арналған;</w:t>
      </w:r>
    </w:p>
    <w:p>
      <w:pPr>
        <w:spacing w:after="0"/>
        <w:ind w:left="0"/>
        <w:jc w:val="both"/>
      </w:pPr>
      <w:r>
        <w:rPr>
          <w:rFonts w:ascii="Times New Roman"/>
          <w:b w:val="false"/>
          <w:i w:val="false"/>
          <w:color w:val="000000"/>
          <w:sz w:val="28"/>
        </w:rPr>
        <w:t xml:space="preserve">
      230.02.005 ІV жолы Салық кодексінің 358-бабының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Салық кодексінің 363-бабы </w:t>
      </w:r>
      <w:r>
        <w:rPr>
          <w:rFonts w:ascii="Times New Roman"/>
          <w:b w:val="false"/>
          <w:i w:val="false"/>
          <w:color w:val="000000"/>
          <w:sz w:val="28"/>
        </w:rPr>
        <w:t>1-тармағының</w:t>
      </w:r>
      <w:r>
        <w:rPr>
          <w:rFonts w:ascii="Times New Roman"/>
          <w:b w:val="false"/>
          <w:i w:val="false"/>
          <w:color w:val="000000"/>
          <w:sz w:val="28"/>
        </w:rPr>
        <w:t xml:space="preserve"> 4), 7), 9), 10) тармақшаларында көзделген кірістер бойынша есептелген салық сомасын, егер осы сома жеке табыс салығы бойынша декларацияда (240.00-нысан) көрсетілмеген жағдайда, көрсетуге арналған;</w:t>
      </w:r>
    </w:p>
    <w:p>
      <w:pPr>
        <w:spacing w:after="0"/>
        <w:ind w:left="0"/>
        <w:jc w:val="both"/>
      </w:pPr>
      <w:r>
        <w:rPr>
          <w:rFonts w:ascii="Times New Roman"/>
          <w:b w:val="false"/>
          <w:i w:val="false"/>
          <w:color w:val="000000"/>
          <w:sz w:val="28"/>
        </w:rPr>
        <w:t>
      3) 230.02.006 жолы 230.02.006 I және 230.02.006 II жолдарының сомалары ретінде айқындалатын жеке табыс салығының азайту сомасын көрсетуге арналған;</w:t>
      </w:r>
    </w:p>
    <w:p>
      <w:pPr>
        <w:spacing w:after="0"/>
        <w:ind w:left="0"/>
        <w:jc w:val="both"/>
      </w:pPr>
      <w:r>
        <w:rPr>
          <w:rFonts w:ascii="Times New Roman"/>
          <w:b w:val="false"/>
          <w:i w:val="false"/>
          <w:color w:val="000000"/>
          <w:sz w:val="28"/>
        </w:rPr>
        <w:t xml:space="preserve">
      230.02.006 I жолы Салық кодексінің 359-бабының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шетелдегі көздерден алған кірістерден шетел салығының есепке жатқызылған сомасын көрсетуге арналған. Аталған жолға 230.03 нысанының G бағаны жолдарының қорытынды мәні көшіріледі;</w:t>
      </w:r>
    </w:p>
    <w:p>
      <w:pPr>
        <w:spacing w:after="0"/>
        <w:ind w:left="0"/>
        <w:jc w:val="both"/>
      </w:pPr>
      <w:r>
        <w:rPr>
          <w:rFonts w:ascii="Times New Roman"/>
          <w:b w:val="false"/>
          <w:i w:val="false"/>
          <w:color w:val="000000"/>
          <w:sz w:val="28"/>
        </w:rPr>
        <w:t xml:space="preserve">
      230.02.006 II жолы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БШК және БШК ТМ қаржылық пайдасынан шетел салығының есепке жатқызылған сомасын көрсетуге арналған. Аталған жолға 230.04 нысанының K бағаны жолдарының қорытынды мәні көшіріледі;</w:t>
      </w:r>
    </w:p>
    <w:p>
      <w:pPr>
        <w:spacing w:after="0"/>
        <w:ind w:left="0"/>
        <w:jc w:val="both"/>
      </w:pPr>
      <w:r>
        <w:rPr>
          <w:rFonts w:ascii="Times New Roman"/>
          <w:b w:val="false"/>
          <w:i w:val="false"/>
          <w:color w:val="000000"/>
          <w:sz w:val="28"/>
        </w:rPr>
        <w:t xml:space="preserve">
      230.02.006 III жолы салық кезеңінде Қазақстан Республикасындағы төлем көзінен алынған табыстан ұсталған корпоративтік табыс салығының немесе Салық кодексінің </w:t>
      </w:r>
      <w:r>
        <w:rPr>
          <w:rFonts w:ascii="Times New Roman"/>
          <w:b w:val="false"/>
          <w:i w:val="false"/>
          <w:color w:val="000000"/>
          <w:sz w:val="28"/>
        </w:rPr>
        <w:t>358-бабы</w:t>
      </w:r>
      <w:r>
        <w:rPr>
          <w:rFonts w:ascii="Times New Roman"/>
          <w:b w:val="false"/>
          <w:i w:val="false"/>
          <w:color w:val="000000"/>
          <w:sz w:val="28"/>
        </w:rPr>
        <w:t xml:space="preserve"> 6-тармағының 1) немесе 2) тармақшаларына сәйкес Қазақстан Республикасындағы көздерден БШК салық салынатын табыстан төленген корпоративтік табыс салығының сомасын көрсетуге арналған. Аталған жолға 230.04 нысанының M бағаны жолдарының қорытынды мәні көшіріледі;</w:t>
      </w:r>
    </w:p>
    <w:p>
      <w:pPr>
        <w:spacing w:after="0"/>
        <w:ind w:left="0"/>
        <w:jc w:val="both"/>
      </w:pPr>
      <w:r>
        <w:rPr>
          <w:rFonts w:ascii="Times New Roman"/>
          <w:b w:val="false"/>
          <w:i w:val="false"/>
          <w:color w:val="000000"/>
          <w:sz w:val="28"/>
        </w:rPr>
        <w:t>
      4) 230.02.007 жолы 230.02.005 және 230.02.006 (230.02.005-230.02.006) жолдары арасындағы айырма ретінде айқындалатын, азайтуды ескере отырып мүліктік және басқа да кірістер бойынша есептелген салық сомасын көрсетуге арналған;</w:t>
      </w:r>
    </w:p>
    <w:p>
      <w:pPr>
        <w:spacing w:after="0"/>
        <w:ind w:left="0"/>
        <w:jc w:val="both"/>
      </w:pPr>
      <w:r>
        <w:rPr>
          <w:rFonts w:ascii="Times New Roman"/>
          <w:b w:val="false"/>
          <w:i w:val="false"/>
          <w:color w:val="000000"/>
          <w:sz w:val="28"/>
        </w:rPr>
        <w:t>
      5) 230.02.008 жолы жеке тұлғаның салық салу объектісінің орналасқан жері бойынша аудандық маңызы бар қаланың, ауылдың, кенттің, ауылдық округтiң әкім аппаратының бизнес - сәйкестендіру нөмерін көрсетуге арналған.</w:t>
      </w:r>
    </w:p>
    <w:bookmarkStart w:name="z475" w:id="503"/>
    <w:p>
      <w:pPr>
        <w:spacing w:after="0"/>
        <w:ind w:left="0"/>
        <w:jc w:val="both"/>
      </w:pPr>
      <w:r>
        <w:rPr>
          <w:rFonts w:ascii="Times New Roman"/>
          <w:b w:val="false"/>
          <w:i w:val="false"/>
          <w:color w:val="000000"/>
          <w:sz w:val="28"/>
        </w:rPr>
        <w:t>
      22. "Меншік құқығындағы мүлік" деген бөлімде:</w:t>
      </w:r>
    </w:p>
    <w:bookmarkEnd w:id="503"/>
    <w:p>
      <w:pPr>
        <w:spacing w:after="0"/>
        <w:ind w:left="0"/>
        <w:jc w:val="both"/>
      </w:pPr>
      <w:r>
        <w:rPr>
          <w:rFonts w:ascii="Times New Roman"/>
          <w:b w:val="false"/>
          <w:i w:val="false"/>
          <w:color w:val="000000"/>
          <w:sz w:val="28"/>
        </w:rPr>
        <w:t>
      1) 230.02.009 А жолы меншік құқығындағы, оның ішінде Қазақстан Республикасының шегінен тыс жерлердегі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сондай-ақ бағалы қағаздар, заңды тұлғадағы қатысу үлесі) көрсетуге арналған;</w:t>
      </w:r>
    </w:p>
    <w:p>
      <w:pPr>
        <w:spacing w:after="0"/>
        <w:ind w:left="0"/>
        <w:jc w:val="both"/>
      </w:pPr>
      <w:r>
        <w:rPr>
          <w:rFonts w:ascii="Times New Roman"/>
          <w:b w:val="false"/>
          <w:i w:val="false"/>
          <w:color w:val="000000"/>
          <w:sz w:val="28"/>
        </w:rPr>
        <w:t>
      230.02.009 В жолы жылжымайтын мүлік, сондай-ақ осы Қағидалардың 29-тармағына сәйкес меншік құқығы салық төлеушіге жататын заңды тұлғалар, бағалы қағаздар, қатысу үлесі орналасқан елдің кодын көрсетуге арналған;</w:t>
      </w:r>
    </w:p>
    <w:p>
      <w:pPr>
        <w:spacing w:after="0"/>
        <w:ind w:left="0"/>
        <w:jc w:val="both"/>
      </w:pPr>
      <w:r>
        <w:rPr>
          <w:rFonts w:ascii="Times New Roman"/>
          <w:b w:val="false"/>
          <w:i w:val="false"/>
          <w:color w:val="000000"/>
          <w:sz w:val="28"/>
        </w:rPr>
        <w:t>
      230.02.009 С жолы:</w:t>
      </w:r>
    </w:p>
    <w:p>
      <w:pPr>
        <w:spacing w:after="0"/>
        <w:ind w:left="0"/>
        <w:jc w:val="both"/>
      </w:pPr>
      <w:r>
        <w:rPr>
          <w:rFonts w:ascii="Times New Roman"/>
          <w:b w:val="false"/>
          <w:i w:val="false"/>
          <w:color w:val="000000"/>
          <w:sz w:val="28"/>
        </w:rPr>
        <w:t>
      жылжымайтын мүлік бойынша -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орналасқан жылжымайтын мүліктің тіркеу нөмірін;</w:t>
      </w:r>
    </w:p>
    <w:p>
      <w:pPr>
        <w:spacing w:after="0"/>
        <w:ind w:left="0"/>
        <w:jc w:val="both"/>
      </w:pPr>
      <w:r>
        <w:rPr>
          <w:rFonts w:ascii="Times New Roman"/>
          <w:b w:val="false"/>
          <w:i w:val="false"/>
          <w:color w:val="000000"/>
          <w:sz w:val="28"/>
        </w:rPr>
        <w:t>
      бағалы қағаздар бойынша- шет мемлекеттiң заңнамасына сәйкес бағалы қағаздар эмиссиясының сәйкестендіру нөмірін немесе өзге де нөмірін;</w:t>
      </w:r>
    </w:p>
    <w:p>
      <w:pPr>
        <w:spacing w:after="0"/>
        <w:ind w:left="0"/>
        <w:jc w:val="both"/>
      </w:pPr>
      <w:r>
        <w:rPr>
          <w:rFonts w:ascii="Times New Roman"/>
          <w:b w:val="false"/>
          <w:i w:val="false"/>
          <w:color w:val="000000"/>
          <w:sz w:val="28"/>
        </w:rPr>
        <w:t>
      заңды тұлғадағы қатысу үлесі бойынша - қатысу үлесі бар Қазақстан Республикасының шегінен тыс жерлерде тіркелген адамның сәйкестендіру нөмірін көрсетуге арналған;</w:t>
      </w:r>
    </w:p>
    <w:p>
      <w:pPr>
        <w:spacing w:after="0"/>
        <w:ind w:left="0"/>
        <w:jc w:val="both"/>
      </w:pPr>
      <w:r>
        <w:rPr>
          <w:rFonts w:ascii="Times New Roman"/>
          <w:b w:val="false"/>
          <w:i w:val="false"/>
          <w:color w:val="000000"/>
          <w:sz w:val="28"/>
        </w:rPr>
        <w:t>
      230.02.009 D жолы:</w:t>
      </w:r>
    </w:p>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p>
      <w:pPr>
        <w:spacing w:after="0"/>
        <w:ind w:left="0"/>
        <w:jc w:val="both"/>
      </w:pPr>
      <w:r>
        <w:rPr>
          <w:rFonts w:ascii="Times New Roman"/>
          <w:b w:val="false"/>
          <w:i w:val="false"/>
          <w:color w:val="000000"/>
          <w:sz w:val="28"/>
        </w:rPr>
        <w:t>
      бағалы қағаздар – бағалы қағаздар шығарылған тұлғаның орналасқан жерін (мекен-жайын);</w:t>
      </w:r>
    </w:p>
    <w:p>
      <w:pPr>
        <w:spacing w:after="0"/>
        <w:ind w:left="0"/>
        <w:jc w:val="both"/>
      </w:pPr>
      <w:r>
        <w:rPr>
          <w:rFonts w:ascii="Times New Roman"/>
          <w:b w:val="false"/>
          <w:i w:val="false"/>
          <w:color w:val="000000"/>
          <w:sz w:val="28"/>
        </w:rPr>
        <w:t>
      заңды тұлғадағы қатысу үлесі – қатысу үлесі салық төлеушіге тиесілі, мұндай қатысу үлесінің мөлшерін пайыздарға көрсетете отырып, тұлғаның орналасқан жерін (мекен жайын) көрсетуге арналған;</w:t>
      </w:r>
    </w:p>
    <w:p>
      <w:pPr>
        <w:spacing w:after="0"/>
        <w:ind w:left="0"/>
        <w:jc w:val="both"/>
      </w:pPr>
      <w:r>
        <w:rPr>
          <w:rFonts w:ascii="Times New Roman"/>
          <w:b w:val="false"/>
          <w:i w:val="false"/>
          <w:color w:val="000000"/>
          <w:sz w:val="28"/>
        </w:rPr>
        <w:t>
      230.02.010 А жолы меншік құқығындағы, оның ішінде Қазақстан Республикасының шегінен тыс жерлердегі көлік құралдарының түрін (жеңіл автомобиль, мотоцикл, жүк машинасы және (немесе) басқалары) көрсетуге арналған. Бұл жолда әуе және теңiз кемелерi, iшкi жүзу кемесi, "өзен-теңiз" жүзу кемелерi көрсетілмейді;</w:t>
      </w:r>
    </w:p>
    <w:p>
      <w:pPr>
        <w:spacing w:after="0"/>
        <w:ind w:left="0"/>
        <w:jc w:val="both"/>
      </w:pPr>
      <w:r>
        <w:rPr>
          <w:rFonts w:ascii="Times New Roman"/>
          <w:b w:val="false"/>
          <w:i w:val="false"/>
          <w:color w:val="000000"/>
          <w:sz w:val="28"/>
        </w:rPr>
        <w:t>
      230.02.010 В жолы осы Қағидалардың 29-тармағына сәйкес көлік құралы тіркелген елдің кодын көрсетуге арналған;</w:t>
      </w:r>
    </w:p>
    <w:p>
      <w:pPr>
        <w:spacing w:after="0"/>
        <w:ind w:left="0"/>
        <w:jc w:val="both"/>
      </w:pPr>
      <w:r>
        <w:rPr>
          <w:rFonts w:ascii="Times New Roman"/>
          <w:b w:val="false"/>
          <w:i w:val="false"/>
          <w:color w:val="000000"/>
          <w:sz w:val="28"/>
        </w:rPr>
        <w:t>
      230.02.010 С жолы құқық белгілейтін құжаттарға сәйкес көлік құралының мемлекеттік тіркеу нөмірін көрсетуге арналған;</w:t>
      </w:r>
    </w:p>
    <w:p>
      <w:pPr>
        <w:spacing w:after="0"/>
        <w:ind w:left="0"/>
        <w:jc w:val="both"/>
      </w:pPr>
      <w:r>
        <w:rPr>
          <w:rFonts w:ascii="Times New Roman"/>
          <w:b w:val="false"/>
          <w:i w:val="false"/>
          <w:color w:val="000000"/>
          <w:sz w:val="28"/>
        </w:rPr>
        <w:t>
      строка 230.02.010 D жолы құқық белгілейтін құжаттарға сәйкес көлік құралының VIN-кодын немесе кузов нөмірін көрсетуге арналған.</w:t>
      </w:r>
    </w:p>
    <w:bookmarkStart w:name="z476" w:id="504"/>
    <w:p>
      <w:pPr>
        <w:spacing w:after="0"/>
        <w:ind w:left="0"/>
        <w:jc w:val="left"/>
      </w:pPr>
      <w:r>
        <w:rPr>
          <w:rFonts w:ascii="Times New Roman"/>
          <w:b/>
          <w:i w:val="false"/>
          <w:color w:val="000000"/>
        </w:rPr>
        <w:t xml:space="preserve"> 5-тарау. Шетелдегі көздерден алынатын табыстар, төленген шетелдік салық және есепке жатқызылу сомасы – 230.03-нысанын толтыру бойынша түсіндірме</w:t>
      </w:r>
    </w:p>
    <w:bookmarkEnd w:id="504"/>
    <w:bookmarkStart w:name="z477" w:id="505"/>
    <w:p>
      <w:pPr>
        <w:spacing w:after="0"/>
        <w:ind w:left="0"/>
        <w:jc w:val="both"/>
      </w:pPr>
      <w:r>
        <w:rPr>
          <w:rFonts w:ascii="Times New Roman"/>
          <w:b w:val="false"/>
          <w:i w:val="false"/>
          <w:color w:val="000000"/>
          <w:sz w:val="28"/>
        </w:rPr>
        <w:t xml:space="preserve">
      23. Бұл қосымша мемлекеттік қызметтегі тұлғалардың және олардың жұбайларының, сондай-ақ өзге санаттағы жеке тұлғалардың, оның ішінде жағымсыз себептер бойынша мемлекеттік қызметтен босатылған адамдардың босатылғаннан кейінгі үш жыл бойы, және олардың жұбайларының, сондай-ақ Қылмыстық-атқару кодексінің </w:t>
      </w:r>
      <w:r>
        <w:rPr>
          <w:rFonts w:ascii="Times New Roman"/>
          <w:b w:val="false"/>
          <w:i w:val="false"/>
          <w:color w:val="000000"/>
          <w:sz w:val="28"/>
        </w:rPr>
        <w:t xml:space="preserve">169-бабына </w:t>
      </w:r>
      <w:r>
        <w:rPr>
          <w:rFonts w:ascii="Times New Roman"/>
          <w:b w:val="false"/>
          <w:i w:val="false"/>
          <w:color w:val="000000"/>
          <w:sz w:val="28"/>
        </w:rPr>
        <w:t xml:space="preserve"> сәйкес декларация тапсыру бойынша міндет жүктелген адамдардың есепті салық кезеңінің 31 желтоқсанындағы жағдай бойынша есепті салық кезеңінде Қазақстан Республикасының шегінен тыс жерлерден алған немесе алынуға жататын табыстарын көрсетуге арналған.</w:t>
      </w:r>
    </w:p>
    <w:bookmarkEnd w:id="505"/>
    <w:bookmarkStart w:name="z478" w:id="506"/>
    <w:p>
      <w:pPr>
        <w:spacing w:after="0"/>
        <w:ind w:left="0"/>
        <w:jc w:val="both"/>
      </w:pPr>
      <w:r>
        <w:rPr>
          <w:rFonts w:ascii="Times New Roman"/>
          <w:b w:val="false"/>
          <w:i w:val="false"/>
          <w:color w:val="000000"/>
          <w:sz w:val="28"/>
        </w:rPr>
        <w:t>
      24. "Көрсеткіштер" бөлімінде:</w:t>
      </w:r>
    </w:p>
    <w:bookmarkEnd w:id="50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29-тармағына сәйкес, Қазақстан Республикасында салық салуға жататын салық төлеуші-резидентке табыстар төлейтін бейрезиденттің орналасқан елінің коды көрсетіледі;</w:t>
      </w:r>
    </w:p>
    <w:p>
      <w:pPr>
        <w:spacing w:after="0"/>
        <w:ind w:left="0"/>
        <w:jc w:val="both"/>
      </w:pPr>
      <w:r>
        <w:rPr>
          <w:rFonts w:ascii="Times New Roman"/>
          <w:b w:val="false"/>
          <w:i w:val="false"/>
          <w:color w:val="000000"/>
          <w:sz w:val="28"/>
        </w:rPr>
        <w:t>
      3) С бағанында осы Қағидалардың 27-тармағының 2-тармақшасына сәйкес Салық кодексінің 322-338-баптарына сәйкес Қазақстан Республикасында салық салуға жататын, есепті салық кезеңінің ішінде шетел мемлекетінде салық төлеуші-резидентке есептелген табыс түрінің коды көрсетіледі.</w:t>
      </w:r>
    </w:p>
    <w:p>
      <w:pPr>
        <w:spacing w:after="0"/>
        <w:ind w:left="0"/>
        <w:jc w:val="both"/>
      </w:pPr>
      <w:r>
        <w:rPr>
          <w:rFonts w:ascii="Times New Roman"/>
          <w:b w:val="false"/>
          <w:i w:val="false"/>
          <w:color w:val="000000"/>
          <w:sz w:val="28"/>
        </w:rPr>
        <w:t>
      Егер салық төлеуші-резидентке есепті салық кезеңінде бір шетел мемлекетінде әртүрлі табыс түрлері есептелген жағдайда, онда осы бағанда осындай шетел мемлекеттердегі көздерден әрбір есептелген табыс көздері бөлек көрсетіледі;</w:t>
      </w:r>
    </w:p>
    <w:p>
      <w:pPr>
        <w:spacing w:after="0"/>
        <w:ind w:left="0"/>
        <w:jc w:val="both"/>
      </w:pPr>
      <w:r>
        <w:rPr>
          <w:rFonts w:ascii="Times New Roman"/>
          <w:b w:val="false"/>
          <w:i w:val="false"/>
          <w:color w:val="000000"/>
          <w:sz w:val="28"/>
        </w:rPr>
        <w:t>
      4) D бағанында осы Қағидалардың 28-тармағына сәйкес Е бағанында көрсетілген табыс валютасының коды корсетіледі.</w:t>
      </w:r>
    </w:p>
    <w:p>
      <w:pPr>
        <w:spacing w:after="0"/>
        <w:ind w:left="0"/>
        <w:jc w:val="both"/>
      </w:pPr>
      <w:r>
        <w:rPr>
          <w:rFonts w:ascii="Times New Roman"/>
          <w:b w:val="false"/>
          <w:i w:val="false"/>
          <w:color w:val="000000"/>
          <w:sz w:val="28"/>
        </w:rPr>
        <w:t>
      Егер есепті салық кезеңінде салық төлеуші-резидентке табыстар әртүрлі валютада есептелген жағдайда, онда осы бағанда әрбір валюта бойынша табыс сомасы бөлек көрсетіледі;</w:t>
      </w:r>
    </w:p>
    <w:p>
      <w:pPr>
        <w:spacing w:after="0"/>
        <w:ind w:left="0"/>
        <w:jc w:val="both"/>
      </w:pPr>
      <w:r>
        <w:rPr>
          <w:rFonts w:ascii="Times New Roman"/>
          <w:b w:val="false"/>
          <w:i w:val="false"/>
          <w:color w:val="000000"/>
          <w:sz w:val="28"/>
        </w:rPr>
        <w:t xml:space="preserve">
      5) Е бағанында салық салуда жеңілдігі бар мемлекеттердегі көздерден алынған кірістерді қоса алғанда, Салық кодексінің </w:t>
      </w:r>
      <w:r>
        <w:rPr>
          <w:rFonts w:ascii="Times New Roman"/>
          <w:b w:val="false"/>
          <w:i w:val="false"/>
          <w:color w:val="000000"/>
          <w:sz w:val="28"/>
        </w:rPr>
        <w:t>322</w:t>
      </w:r>
      <w:r>
        <w:rPr>
          <w:rFonts w:ascii="Times New Roman"/>
          <w:b w:val="false"/>
          <w:i w:val="false"/>
          <w:color w:val="000000"/>
          <w:sz w:val="28"/>
        </w:rPr>
        <w:t>-338-</w:t>
      </w:r>
      <w:r>
        <w:rPr>
          <w:rFonts w:ascii="Times New Roman"/>
          <w:b w:val="false"/>
          <w:i w:val="false"/>
          <w:color w:val="000000"/>
          <w:sz w:val="28"/>
        </w:rPr>
        <w:t>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салық төлеуші – резидентке шетел мемлекетіндегі көздерден есептелген табыс сомасы көрсетіледі;</w:t>
      </w:r>
    </w:p>
    <w:p>
      <w:pPr>
        <w:spacing w:after="0"/>
        <w:ind w:left="0"/>
        <w:jc w:val="both"/>
      </w:pPr>
      <w:r>
        <w:rPr>
          <w:rFonts w:ascii="Times New Roman"/>
          <w:b w:val="false"/>
          <w:i w:val="false"/>
          <w:color w:val="000000"/>
          <w:sz w:val="28"/>
        </w:rPr>
        <w:t>
      Егер салық төлеушi-резидентке бiр шетел мемлекетінде бiрнеше көздерден бір валютада, бір табыс түрі есептелген жағдайда, онда бұл бағанда осындай шетел мемлекетінде есептелген осындай табыс түрiнiң жалпы сомасы көрсетiледi;</w:t>
      </w:r>
    </w:p>
    <w:p>
      <w:pPr>
        <w:spacing w:after="0"/>
        <w:ind w:left="0"/>
        <w:jc w:val="both"/>
      </w:pPr>
      <w:r>
        <w:rPr>
          <w:rFonts w:ascii="Times New Roman"/>
          <w:b w:val="false"/>
          <w:i w:val="false"/>
          <w:color w:val="000000"/>
          <w:sz w:val="28"/>
        </w:rPr>
        <w:t>
      6) F бағанында кіріс алынуға жататын күннен бастап,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359-бабының</w:t>
      </w:r>
      <w:r>
        <w:rPr>
          <w:rFonts w:ascii="Times New Roman"/>
          <w:b w:val="false"/>
          <w:i w:val="false"/>
          <w:color w:val="000000"/>
          <w:sz w:val="28"/>
        </w:rPr>
        <w:t xml:space="preserve"> 1-тармағының ережелеріне сәйкес Қазақстан Республикасында жеке табыс салығын төлеу кезінде есепке жатқызылатын шетел мемлекеттерінің көздерінен алынатын табыстан есептелген шетелдік табыс салығының сомалары ұлттық валютада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xml:space="preserve">
      Қазақстан Республикасында осы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жеке табыс салығы сомасының ең азын білдіреді.</w:t>
      </w:r>
    </w:p>
    <w:p>
      <w:pPr>
        <w:spacing w:after="0"/>
        <w:ind w:left="0"/>
        <w:jc w:val="both"/>
      </w:pPr>
      <w:r>
        <w:rPr>
          <w:rFonts w:ascii="Times New Roman"/>
          <w:b w:val="false"/>
          <w:i w:val="false"/>
          <w:color w:val="000000"/>
          <w:sz w:val="28"/>
        </w:rPr>
        <w:t>
      "2060", "2140" тиісті кіріс түрлері кодтарының F бағаны жолдарының қорытынды мәні 230.02.003 I жолына көшіріледі.</w:t>
      </w:r>
    </w:p>
    <w:p>
      <w:pPr>
        <w:spacing w:after="0"/>
        <w:ind w:left="0"/>
        <w:jc w:val="both"/>
      </w:pPr>
      <w:r>
        <w:rPr>
          <w:rFonts w:ascii="Times New Roman"/>
          <w:b w:val="false"/>
          <w:i w:val="false"/>
          <w:color w:val="000000"/>
          <w:sz w:val="28"/>
        </w:rPr>
        <w:t>
      Өзге де тиісті кіріс түрлері кодтарының F бағаны жолдарының қорытынды мәні 230.02.003 IV жолына көшіріледі.</w:t>
      </w:r>
    </w:p>
    <w:p>
      <w:pPr>
        <w:spacing w:after="0"/>
        <w:ind w:left="0"/>
        <w:jc w:val="both"/>
      </w:pPr>
      <w:r>
        <w:rPr>
          <w:rFonts w:ascii="Times New Roman"/>
          <w:b w:val="false"/>
          <w:i w:val="false"/>
          <w:color w:val="000000"/>
          <w:sz w:val="28"/>
        </w:rPr>
        <w:t>
      G бағанының қорытынды мәні 230.02.006 I жолына көшіріледі.</w:t>
      </w:r>
    </w:p>
    <w:bookmarkStart w:name="z479" w:id="507"/>
    <w:p>
      <w:pPr>
        <w:spacing w:after="0"/>
        <w:ind w:left="0"/>
        <w:jc w:val="left"/>
      </w:pPr>
      <w:r>
        <w:rPr>
          <w:rFonts w:ascii="Times New Roman"/>
          <w:b/>
          <w:i w:val="false"/>
          <w:color w:val="000000"/>
        </w:rPr>
        <w:t xml:space="preserve"> 6-тарау. Бақыланатын шетелдік компанияның қаржылық пайдасына салық салу - 230.04 нысанын толтыру бойынша түсіндірме</w:t>
      </w:r>
    </w:p>
    <w:bookmarkEnd w:id="507"/>
    <w:bookmarkStart w:name="z480" w:id="508"/>
    <w:p>
      <w:pPr>
        <w:spacing w:after="0"/>
        <w:ind w:left="0"/>
        <w:jc w:val="both"/>
      </w:pPr>
      <w:r>
        <w:rPr>
          <w:rFonts w:ascii="Times New Roman"/>
          <w:b w:val="false"/>
          <w:i w:val="false"/>
          <w:color w:val="000000"/>
          <w:sz w:val="28"/>
        </w:rPr>
        <w:t>
      25. Бұл нысан БШК қаржылық пайдасының немесе БШК ТМ қаржылық пайдасының, есепке жатқызылуы тиіс БШК қаржылық пайдасынан немесе БШК ТМ қаржылық пайдасынан пайдаға салынатын салықтың, БШК кірісінен төлем көзінен ұсталған корпоративтік табыс салығының немесе Қазақстан Республикасындағы көздерден алынған, БШК-ның салық салынатын табысынан төленген корпоративтік табыс салығының сомалары туралы ақпаратты көрсетуге арналған.</w:t>
      </w:r>
    </w:p>
    <w:bookmarkEnd w:id="508"/>
    <w:p>
      <w:pPr>
        <w:spacing w:after="0"/>
        <w:ind w:left="0"/>
        <w:jc w:val="both"/>
      </w:pPr>
      <w:r>
        <w:rPr>
          <w:rFonts w:ascii="Times New Roman"/>
          <w:b w:val="false"/>
          <w:i w:val="false"/>
          <w:color w:val="000000"/>
          <w:sz w:val="28"/>
        </w:rPr>
        <w:t xml:space="preserve">
      Салық төлеуші-резидентте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растайтын құжаттары болған кезде, бұл қосымшада Салық кодексінің </w:t>
      </w:r>
      <w:r>
        <w:rPr>
          <w:rFonts w:ascii="Times New Roman"/>
          <w:b w:val="false"/>
          <w:i w:val="false"/>
          <w:color w:val="000000"/>
          <w:sz w:val="28"/>
        </w:rPr>
        <w:t>340-бабының</w:t>
      </w:r>
      <w:r>
        <w:rPr>
          <w:rFonts w:ascii="Times New Roman"/>
          <w:b w:val="false"/>
          <w:i w:val="false"/>
          <w:color w:val="000000"/>
          <w:sz w:val="28"/>
        </w:rPr>
        <w:t xml:space="preserve"> 2-тармағына сәйкес Қазақстан Республикасында салық салудан босатылуы тиіс БШК қаржылық пайдасы немесе БШК ТМ қаржылық пайдасы көрсетілмейді.</w:t>
      </w:r>
    </w:p>
    <w:bookmarkStart w:name="z481" w:id="509"/>
    <w:p>
      <w:pPr>
        <w:spacing w:after="0"/>
        <w:ind w:left="0"/>
        <w:jc w:val="both"/>
      </w:pPr>
      <w:r>
        <w:rPr>
          <w:rFonts w:ascii="Times New Roman"/>
          <w:b w:val="false"/>
          <w:i w:val="false"/>
          <w:color w:val="000000"/>
          <w:sz w:val="28"/>
        </w:rPr>
        <w:t>
      26. "БШК немесе БШК ТМ туралы ақпарат" бөлімінде:</w:t>
      </w:r>
    </w:p>
    <w:bookmarkEnd w:id="509"/>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B бағанында әр БШК-ның немесе әр БШК ТМ-ның атауы көрсетіледі. БШК және БШК ТМ айқындау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осы Қағидалардың 29-тармағына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 құрылған (инкорпорацияланған) елдің мемлекеттік (салық) тіркеу нөмірі көрсетіледі. БШК-да немесе БШК ТМ-да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294-бабына</w:t>
      </w:r>
      <w:r>
        <w:rPr>
          <w:rFonts w:ascii="Times New Roman"/>
          <w:b w:val="false"/>
          <w:i w:val="false"/>
          <w:color w:val="000000"/>
          <w:sz w:val="28"/>
        </w:rPr>
        <w:t xml:space="preserve">, 297-бабының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төлеуші – резиденттің дербес немесе бақыланатын тұлға (бақыланатын тұлғалар) арқылы БШК-дағы салық төлеуші – резидентті тікелей, жанама, конструктивті бақылауы немесе тікелей, жанама, конструктивті иелік етуі кезінде әр БШК-дағы салық төлеуші резидентті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Қағидалардың 28-тармағына сәйкес G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xml:space="preserve">
      7) G бағанында Салық кодексінің 340-бабының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297-бабының</w:t>
      </w:r>
      <w:r>
        <w:rPr>
          <w:rFonts w:ascii="Times New Roman"/>
          <w:b w:val="false"/>
          <w:i w:val="false"/>
          <w:color w:val="000000"/>
          <w:sz w:val="28"/>
        </w:rPr>
        <w:t xml:space="preserve"> 2 және 3-тармақтарына сәйкес айқындалатын, әр БШК немесе әр БШК ТМ-ның салық салуға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xml:space="preserve">
      8) H бағанында салық төлеуші – резидентте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растау құжаттар болған кезде, Салық кодексінің 340-бабының 3-тармағына сәйкес БШК-ның қаржылық пайдасынан немесе БШК ТМ-ның қаржылық пайдасынан жүргізілген азайтулар сомасы шетелдік валютада көрсетіледі.</w:t>
      </w:r>
    </w:p>
    <w:p>
      <w:pPr>
        <w:spacing w:after="0"/>
        <w:ind w:left="0"/>
        <w:jc w:val="both"/>
      </w:pPr>
      <w:r>
        <w:rPr>
          <w:rFonts w:ascii="Times New Roman"/>
          <w:b w:val="false"/>
          <w:i w:val="false"/>
          <w:color w:val="000000"/>
          <w:sz w:val="28"/>
        </w:rPr>
        <w:t xml:space="preserve">
      Егер салық төлеуші-резидент Салық кодексінің 340-бабының </w:t>
      </w:r>
      <w:r>
        <w:rPr>
          <w:rFonts w:ascii="Times New Roman"/>
          <w:b w:val="false"/>
          <w:i w:val="false"/>
          <w:color w:val="000000"/>
          <w:sz w:val="28"/>
        </w:rPr>
        <w:t>3-тармағын</w:t>
      </w:r>
      <w:r>
        <w:rPr>
          <w:rFonts w:ascii="Times New Roman"/>
          <w:b w:val="false"/>
          <w:i w:val="false"/>
          <w:color w:val="000000"/>
          <w:sz w:val="28"/>
        </w:rPr>
        <w:t xml:space="preserve"> қолданбаса, онда бұл бағанда "0" көрсетіледі;</w:t>
      </w:r>
    </w:p>
    <w:p>
      <w:pPr>
        <w:spacing w:after="0"/>
        <w:ind w:left="0"/>
        <w:jc w:val="both"/>
      </w:pPr>
      <w:r>
        <w:rPr>
          <w:rFonts w:ascii="Times New Roman"/>
          <w:b w:val="false"/>
          <w:i w:val="false"/>
          <w:color w:val="000000"/>
          <w:sz w:val="28"/>
        </w:rPr>
        <w:t>
      9) I бағанында мынадай тәртіптердің бірімен айқындалатын, Қазақстан Республикасында салық салынуы тиіс қаржылық пайданың оң шамасы шетелдік валютада көрсетіледі:</w:t>
      </w:r>
    </w:p>
    <w:p>
      <w:pPr>
        <w:spacing w:after="0"/>
        <w:ind w:left="0"/>
        <w:jc w:val="both"/>
      </w:pPr>
      <w:r>
        <w:rPr>
          <w:rFonts w:ascii="Times New Roman"/>
          <w:b w:val="false"/>
          <w:i w:val="false"/>
          <w:color w:val="000000"/>
          <w:sz w:val="28"/>
        </w:rPr>
        <w:t xml:space="preserve">
      егер G бағанында көрсетілген қаржылық пайда Салық кодексінің 297-бабының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түзетуге жатпаған жағдайда, G және Н бағандарының ((G бағаны – Н бағаны) х Е бағаны) арасындағы айырма ретінде анықталатын шамасы мен Е бағанының көбейтіндісі ретінде;</w:t>
      </w:r>
    </w:p>
    <w:p>
      <w:pPr>
        <w:spacing w:after="0"/>
        <w:ind w:left="0"/>
        <w:jc w:val="both"/>
      </w:pPr>
      <w:r>
        <w:rPr>
          <w:rFonts w:ascii="Times New Roman"/>
          <w:b w:val="false"/>
          <w:i w:val="false"/>
          <w:color w:val="000000"/>
          <w:sz w:val="28"/>
        </w:rPr>
        <w:t xml:space="preserve">
      Салық кодексінің 297-бабының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түзету коэффициенттерін қолдана отырып, осы тармақшаның екінші абзацына сәйкес айқындалған түзетілген шамасы мен Е бағанының көбейтіндісі ретінде;</w:t>
      </w:r>
    </w:p>
    <w:p>
      <w:pPr>
        <w:spacing w:after="0"/>
        <w:ind w:left="0"/>
        <w:jc w:val="both"/>
      </w:pPr>
      <w:r>
        <w:rPr>
          <w:rFonts w:ascii="Times New Roman"/>
          <w:b w:val="false"/>
          <w:i w:val="false"/>
          <w:color w:val="000000"/>
          <w:sz w:val="28"/>
        </w:rPr>
        <w:t xml:space="preserve">
      10) J бағанында І бағанында көрсетілген және Салық кодексінің 297-бабының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Қазақстан Республикасында салық салынуы тиіс қаржылық пайданың оң шамасы көрсетіледі;</w:t>
      </w:r>
    </w:p>
    <w:p>
      <w:pPr>
        <w:spacing w:after="0"/>
        <w:ind w:left="0"/>
        <w:jc w:val="both"/>
      </w:pPr>
      <w:r>
        <w:rPr>
          <w:rFonts w:ascii="Times New Roman"/>
          <w:b w:val="false"/>
          <w:i w:val="false"/>
          <w:color w:val="000000"/>
          <w:sz w:val="28"/>
        </w:rPr>
        <w:t xml:space="preserve">
      11) K бағанында салық төлеуші – резидентте Салық кодексінің 359-бабының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растау құжаттарының болу шарты кезінде, Салық кодексінің 359-бабының 2-тармағына сәйкес есепке жатқызылуға жататын пайда салығының сомасы ұлттық валютада көрсетіледі.</w:t>
      </w:r>
    </w:p>
    <w:p>
      <w:pPr>
        <w:spacing w:after="0"/>
        <w:ind w:left="0"/>
        <w:jc w:val="both"/>
      </w:pPr>
      <w:r>
        <w:rPr>
          <w:rFonts w:ascii="Times New Roman"/>
          <w:b w:val="false"/>
          <w:i w:val="false"/>
          <w:color w:val="000000"/>
          <w:sz w:val="28"/>
        </w:rPr>
        <w:t>
      Осы бағанда мынадай:</w:t>
      </w:r>
    </w:p>
    <w:p>
      <w:pPr>
        <w:spacing w:after="0"/>
        <w:ind w:left="0"/>
        <w:jc w:val="both"/>
      </w:pPr>
      <w:r>
        <w:rPr>
          <w:rFonts w:ascii="Times New Roman"/>
          <w:b w:val="false"/>
          <w:i w:val="false"/>
          <w:color w:val="000000"/>
          <w:sz w:val="28"/>
        </w:rPr>
        <w:t>
      Салық кодексінің 359-бабының 2-тармағына сәйкес (Салық кодексінің 294-бабының 4-тармағы 12) тармақшасының екінші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w:t>
      </w:r>
    </w:p>
    <w:p>
      <w:pPr>
        <w:spacing w:after="0"/>
        <w:ind w:left="0"/>
        <w:jc w:val="both"/>
      </w:pPr>
      <w:r>
        <w:rPr>
          <w:rFonts w:ascii="Times New Roman"/>
          <w:b w:val="false"/>
          <w:i w:val="false"/>
          <w:color w:val="000000"/>
          <w:sz w:val="28"/>
        </w:rPr>
        <w:t xml:space="preserve">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кодексінің 294-бабының 4-тармағы 12) тармақшасының үшінші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төленген сомасының ең аз шамалары көрсетіледі.</w:t>
      </w:r>
    </w:p>
    <w:p>
      <w:pPr>
        <w:spacing w:after="0"/>
        <w:ind w:left="0"/>
        <w:jc w:val="both"/>
      </w:pPr>
      <w:r>
        <w:rPr>
          <w:rFonts w:ascii="Times New Roman"/>
          <w:b w:val="false"/>
          <w:i w:val="false"/>
          <w:color w:val="000000"/>
          <w:sz w:val="28"/>
        </w:rPr>
        <w:t>
      Бұл бағанда мынадай валюта айырбасының нарықтық бағамын қолдана отырып:</w:t>
      </w:r>
    </w:p>
    <w:p>
      <w:pPr>
        <w:spacing w:after="0"/>
        <w:ind w:left="0"/>
        <w:jc w:val="both"/>
      </w:pPr>
      <w:r>
        <w:rPr>
          <w:rFonts w:ascii="Times New Roman"/>
          <w:b w:val="false"/>
          <w:i w:val="false"/>
          <w:color w:val="000000"/>
          <w:sz w:val="28"/>
        </w:rPr>
        <w:t>
      егер бұл бағанда осы тармақшаның үшінші абзацында көрсетілген пайда салығының сомасы көрсетілуі тиіс болған жағдайда - есепті кезең үшін валюта айырбасының орташа арифметикалық нарықтық бағамы;</w:t>
      </w:r>
    </w:p>
    <w:p>
      <w:pPr>
        <w:spacing w:after="0"/>
        <w:ind w:left="0"/>
        <w:jc w:val="both"/>
      </w:pPr>
      <w:r>
        <w:rPr>
          <w:rFonts w:ascii="Times New Roman"/>
          <w:b w:val="false"/>
          <w:i w:val="false"/>
          <w:color w:val="000000"/>
          <w:sz w:val="28"/>
        </w:rPr>
        <w:t>
      егер бұл бағанда осы тармақшаның төртінші абзацында көрсетілген пайда салығының сомасы көрсетілуі тиіс болған жағдайда - шетел мемлекетінде осындай пайдаға салық төленген күнгі валюта айырбасының нарықтық бағамы ұлттық валютада қайта есептелген пайда салығының сомасы көрсетіледі</w:t>
      </w:r>
    </w:p>
    <w:p>
      <w:pPr>
        <w:spacing w:after="0"/>
        <w:ind w:left="0"/>
        <w:jc w:val="both"/>
      </w:pPr>
      <w:r>
        <w:rPr>
          <w:rFonts w:ascii="Times New Roman"/>
          <w:b w:val="false"/>
          <w:i w:val="false"/>
          <w:color w:val="000000"/>
          <w:sz w:val="28"/>
        </w:rPr>
        <w:t>
      12) L бағанында БШК-ның Қазақстан Республикасындағы көздерден алған кірістері ұлттық валютада көрсетіледі;</w:t>
      </w:r>
    </w:p>
    <w:p>
      <w:pPr>
        <w:spacing w:after="0"/>
        <w:ind w:left="0"/>
        <w:jc w:val="both"/>
      </w:pPr>
      <w:r>
        <w:rPr>
          <w:rFonts w:ascii="Times New Roman"/>
          <w:b w:val="false"/>
          <w:i w:val="false"/>
          <w:color w:val="000000"/>
          <w:sz w:val="28"/>
        </w:rPr>
        <w:t xml:space="preserve">
      13) M бағанында салық төлеуші – резидентте Салық кодексінің 358-бабы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бөлігінде көрсетілген растау құжаттарының болу шарты кезінде Салық кодексінің 358-бабы 6-тармағының 1) немесе 2) тармақшасына сәйкес шегерімге жатқызылуы тиіс L бағанында көрсетілген кірістен төлем көзінен ұсталған корпоративтік табыс салығының сомасы ұлттық валютада көрсетіледі.</w:t>
      </w:r>
    </w:p>
    <w:p>
      <w:pPr>
        <w:spacing w:after="0"/>
        <w:ind w:left="0"/>
        <w:jc w:val="both"/>
      </w:pPr>
      <w:r>
        <w:rPr>
          <w:rFonts w:ascii="Times New Roman"/>
          <w:b w:val="false"/>
          <w:i w:val="false"/>
          <w:color w:val="000000"/>
          <w:sz w:val="28"/>
        </w:rPr>
        <w:t xml:space="preserve">
      L, M бағандары салық төлеуші – резидент Салық кодексінің 358-бабының </w:t>
      </w:r>
      <w:r>
        <w:rPr>
          <w:rFonts w:ascii="Times New Roman"/>
          <w:b w:val="false"/>
          <w:i w:val="false"/>
          <w:color w:val="000000"/>
          <w:sz w:val="28"/>
        </w:rPr>
        <w:t>6-тармағы</w:t>
      </w:r>
      <w:r>
        <w:rPr>
          <w:rFonts w:ascii="Times New Roman"/>
          <w:b w:val="false"/>
          <w:i w:val="false"/>
          <w:color w:val="000000"/>
          <w:sz w:val="28"/>
        </w:rPr>
        <w:t xml:space="preserve">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J бағанының қорытынды мәні 230.02.003 V бағанына көшіріледі.</w:t>
      </w:r>
    </w:p>
    <w:p>
      <w:pPr>
        <w:spacing w:after="0"/>
        <w:ind w:left="0"/>
        <w:jc w:val="both"/>
      </w:pPr>
      <w:r>
        <w:rPr>
          <w:rFonts w:ascii="Times New Roman"/>
          <w:b w:val="false"/>
          <w:i w:val="false"/>
          <w:color w:val="000000"/>
          <w:sz w:val="28"/>
        </w:rPr>
        <w:t>
      K бағанының қорытынды мәні 230.02.006 II бағанына көшіріледі.</w:t>
      </w:r>
    </w:p>
    <w:p>
      <w:pPr>
        <w:spacing w:after="0"/>
        <w:ind w:left="0"/>
        <w:jc w:val="both"/>
      </w:pPr>
      <w:r>
        <w:rPr>
          <w:rFonts w:ascii="Times New Roman"/>
          <w:b w:val="false"/>
          <w:i w:val="false"/>
          <w:color w:val="000000"/>
          <w:sz w:val="28"/>
        </w:rPr>
        <w:t>
      M бағанының қорытынды мәні 230.02.06 III бағанына көшіріледі.</w:t>
      </w:r>
    </w:p>
    <w:bookmarkStart w:name="z482" w:id="510"/>
    <w:p>
      <w:pPr>
        <w:spacing w:after="0"/>
        <w:ind w:left="0"/>
        <w:jc w:val="left"/>
      </w:pPr>
      <w:r>
        <w:rPr>
          <w:rFonts w:ascii="Times New Roman"/>
          <w:b/>
          <w:i w:val="false"/>
          <w:color w:val="000000"/>
        </w:rPr>
        <w:t xml:space="preserve"> 7-тарау. Кірістер түрлерінің, валюталардың, елдердің кодтары</w:t>
      </w:r>
    </w:p>
    <w:bookmarkEnd w:id="510"/>
    <w:bookmarkStart w:name="z483" w:id="511"/>
    <w:p>
      <w:pPr>
        <w:spacing w:after="0"/>
        <w:ind w:left="0"/>
        <w:jc w:val="both"/>
      </w:pPr>
      <w:r>
        <w:rPr>
          <w:rFonts w:ascii="Times New Roman"/>
          <w:b w:val="false"/>
          <w:i w:val="false"/>
          <w:color w:val="000000"/>
          <w:sz w:val="28"/>
        </w:rPr>
        <w:t>
      27. Декларацияны толтыру кезінде кіріс түрлерінің мынадай кодтарын пайдаланылады:</w:t>
      </w:r>
    </w:p>
    <w:bookmarkEnd w:id="511"/>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644-бабында белгiленген өзге де кірістер;</w:t>
      </w:r>
    </w:p>
    <w:p>
      <w:pPr>
        <w:spacing w:after="0"/>
        <w:ind w:left="0"/>
        <w:jc w:val="both"/>
      </w:pPr>
      <w:r>
        <w:rPr>
          <w:rFonts w:ascii="Times New Roman"/>
          <w:b w:val="false"/>
          <w:i w:val="false"/>
          <w:color w:val="000000"/>
          <w:sz w:val="28"/>
        </w:rPr>
        <w:t>
      1050 – уәкілетті орган бекіткен тізбеге енгізілген жеңілдікті салық салынатын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резидентке немесе Қазақстан Республикасында қызметін тұрақты мекеме арқылы жүзеге асырмайтын бейрезидент заңды тұлғаға - талап қою құқығын берген бейрезидент үшін қарызды талап ету құқығын беруден табыс;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1420 – Қазақстан Республикасында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1360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2040 – Салық кодексінің 294-бабына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мыналар: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p>
      <w:pPr>
        <w:spacing w:after="0"/>
        <w:ind w:left="0"/>
        <w:jc w:val="both"/>
      </w:pPr>
      <w:r>
        <w:rPr>
          <w:rFonts w:ascii="Times New Roman"/>
          <w:b w:val="false"/>
          <w:i w:val="false"/>
          <w:color w:val="000000"/>
          <w:sz w:val="28"/>
        </w:rPr>
        <w:t>
      Бейрезидент шығарған бағалы қағаздарды өткізу;</w:t>
      </w:r>
    </w:p>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 заңды тұлғада, консорциумда қатысу үлестерін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 немесе активтерінің құнының 50 пайызынан астамын Қазақстан Республикасының шегінен тыс жерде орналасқан мүлік құрайтын болса, бейрезидент шығарған акцияларды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үлестерінің немесе активтерінің құнының 50 пайызынан астамын Қазақстан Республикасының шегінен тыс жерде орналасқан мүлік құрайтын болса, бейрезидент заңды тұлғада қатысу үлестерін өткізу кезінде құн өсімінен түскен кірістер;</w:t>
      </w:r>
    </w:p>
    <w:p>
      <w:pPr>
        <w:spacing w:after="0"/>
        <w:ind w:left="0"/>
        <w:jc w:val="both"/>
      </w:pPr>
      <w:r>
        <w:rPr>
          <w:rFonts w:ascii="Times New Roman"/>
          <w:b w:val="false"/>
          <w:i w:val="false"/>
          <w:color w:val="000000"/>
          <w:sz w:val="28"/>
        </w:rPr>
        <w:t xml:space="preserve">
      2070 – талап ету құқығын берген салық төлеуші үшін бейрезиденттен қарызды талап ету құқықтарын беруден кірістер; </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xml:space="preserve">
      2100 – резидент-заңды тұлғадан түсетін дивидендтер түріндегі кірістер; </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xml:space="preserve">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 </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xml:space="preserve">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 </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xml:space="preserve">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 </w:t>
      </w:r>
    </w:p>
    <w:p>
      <w:pPr>
        <w:spacing w:after="0"/>
        <w:ind w:left="0"/>
        <w:jc w:val="both"/>
      </w:pPr>
      <w:r>
        <w:rPr>
          <w:rFonts w:ascii="Times New Roman"/>
          <w:b w:val="false"/>
          <w:i w:val="false"/>
          <w:color w:val="000000"/>
          <w:sz w:val="28"/>
        </w:rPr>
        <w:t xml:space="preserve">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 </w:t>
      </w:r>
    </w:p>
    <w:p>
      <w:pPr>
        <w:spacing w:after="0"/>
        <w:ind w:left="0"/>
        <w:jc w:val="both"/>
      </w:pPr>
      <w:r>
        <w:rPr>
          <w:rFonts w:ascii="Times New Roman"/>
          <w:b w:val="false"/>
          <w:i w:val="false"/>
          <w:color w:val="000000"/>
          <w:sz w:val="28"/>
        </w:rPr>
        <w:t xml:space="preserve">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 </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2320 – сенімгерлік басқару құрылтайшысы алушы болып табылатын резидент үшін Қазақстан Республикасының шегінен тыс жерлерде салық міндеттемесін орындау жүктелмеген бейрезидентке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xml:space="preserve">
      2390 - Қазақстан Республикасының шегінен тыс жерлерде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 </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Қазақстан Республикасының шегінен тыс жерлерде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2360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bookmarkStart w:name="z484" w:id="512"/>
    <w:p>
      <w:pPr>
        <w:spacing w:after="0"/>
        <w:ind w:left="0"/>
        <w:jc w:val="both"/>
      </w:pPr>
      <w:r>
        <w:rPr>
          <w:rFonts w:ascii="Times New Roman"/>
          <w:b w:val="false"/>
          <w:i w:val="false"/>
          <w:color w:val="000000"/>
          <w:sz w:val="28"/>
        </w:rPr>
        <w:t>
      28. Валюта кодын толтыру кезінде "Кеден декларацияларын толтыру үшін пайдаланылатын жіктеуіштер туралы" Кеден одағы комиссиясының</w:t>
      </w:r>
    </w:p>
    <w:bookmarkEnd w:id="512"/>
    <w:p>
      <w:pPr>
        <w:spacing w:after="0"/>
        <w:ind w:left="0"/>
        <w:jc w:val="both"/>
      </w:pPr>
      <w:r>
        <w:rPr>
          <w:rFonts w:ascii="Times New Roman"/>
          <w:b w:val="false"/>
          <w:i w:val="false"/>
          <w:color w:val="000000"/>
          <w:sz w:val="28"/>
        </w:rPr>
        <w:t>
      2010 жылғы 20 қыркүйектегі № 378 шешімімен (бұдан әрі – 378 шешім) бекітілген "Валюталар жіктеуіші" 23-қосымшасын пайдалану қажет.</w:t>
      </w:r>
    </w:p>
    <w:bookmarkStart w:name="z485" w:id="513"/>
    <w:p>
      <w:pPr>
        <w:spacing w:after="0"/>
        <w:ind w:left="0"/>
        <w:jc w:val="both"/>
      </w:pPr>
      <w:r>
        <w:rPr>
          <w:rFonts w:ascii="Times New Roman"/>
          <w:b w:val="false"/>
          <w:i w:val="false"/>
          <w:color w:val="000000"/>
          <w:sz w:val="28"/>
        </w:rPr>
        <w:t>
      29. Ел кодын толтыру кезінде 378 шешіммен бекітілген "Әлем елдерінің жіктеушісі" 22-қосымшаға сәйкес елдердің кодын пайдалану қажет.</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20-қосымша</w:t>
            </w:r>
          </w:p>
        </w:tc>
      </w:tr>
    </w:tbl>
    <w:p>
      <w:pPr>
        <w:spacing w:after="0"/>
        <w:ind w:left="0"/>
        <w:jc w:val="left"/>
      </w:pPr>
      <w:r>
        <w:br/>
      </w:r>
    </w:p>
    <w:p>
      <w:pPr>
        <w:spacing w:after="0"/>
        <w:ind w:left="0"/>
        <w:jc w:val="both"/>
      </w:pPr>
      <w:r>
        <w:drawing>
          <wp:inline distT="0" distB="0" distL="0" distR="0">
            <wp:extent cx="49022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9022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889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9149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9022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21-қосымша</w:t>
            </w:r>
          </w:p>
        </w:tc>
      </w:tr>
    </w:tbl>
    <w:bookmarkStart w:name="z488" w:id="514"/>
    <w:p>
      <w:pPr>
        <w:spacing w:after="0"/>
        <w:ind w:left="0"/>
        <w:jc w:val="left"/>
      </w:pPr>
      <w:r>
        <w:rPr>
          <w:rFonts w:ascii="Times New Roman"/>
          <w:b/>
          <w:i w:val="false"/>
          <w:color w:val="000000"/>
        </w:rPr>
        <w:t xml:space="preserve"> "Жеке табыс салығы бойынша декларация (240.00-нысан)" салық есептілігін жасау қағидалары  1-тарау. Жалпы ережелер</w:t>
      </w:r>
    </w:p>
    <w:bookmarkEnd w:id="514"/>
    <w:bookmarkStart w:name="z489" w:id="515"/>
    <w:p>
      <w:pPr>
        <w:spacing w:after="0"/>
        <w:ind w:left="0"/>
        <w:jc w:val="both"/>
      </w:pPr>
      <w:r>
        <w:rPr>
          <w:rFonts w:ascii="Times New Roman"/>
          <w:b w:val="false"/>
          <w:i w:val="false"/>
          <w:color w:val="000000"/>
          <w:sz w:val="28"/>
        </w:rPr>
        <w:t xml:space="preserve">
      1. Осы "Жеке табыс салығы бойынша декларация (240.00-нысан)"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табыс салығын есептеуге арналған жеке табыс салығы (бұдан әрі – ЖТС) бойынша салық есептілігінің нысанын (декларация) (бұдан әрі– декларация) жасау тәртібін айқындайды.</w:t>
      </w:r>
    </w:p>
    <w:bookmarkEnd w:id="515"/>
    <w:p>
      <w:pPr>
        <w:spacing w:after="0"/>
        <w:ind w:left="0"/>
        <w:jc w:val="both"/>
      </w:pPr>
      <w:r>
        <w:rPr>
          <w:rFonts w:ascii="Times New Roman"/>
          <w:b w:val="false"/>
          <w:i w:val="false"/>
          <w:color w:val="000000"/>
          <w:sz w:val="28"/>
        </w:rPr>
        <w:t>
      Декларацияны:</w:t>
      </w:r>
    </w:p>
    <w:p>
      <w:pPr>
        <w:spacing w:after="0"/>
        <w:ind w:left="0"/>
        <w:jc w:val="both"/>
      </w:pPr>
      <w:r>
        <w:rPr>
          <w:rFonts w:ascii="Times New Roman"/>
          <w:b w:val="false"/>
          <w:i w:val="false"/>
          <w:color w:val="000000"/>
          <w:sz w:val="28"/>
        </w:rPr>
        <w:t>
      мүліктік кіріс, оның ішінде Қазақстан Республикасының шегінен тыс жерлерде орналасқан мүлікті өткізуден кіріс, сондай-ақ басқа да кірістер алған;</w:t>
      </w:r>
    </w:p>
    <w:p>
      <w:pPr>
        <w:spacing w:after="0"/>
        <w:ind w:left="0"/>
        <w:jc w:val="both"/>
      </w:pPr>
      <w:r>
        <w:rPr>
          <w:rFonts w:ascii="Times New Roman"/>
          <w:b w:val="false"/>
          <w:i w:val="false"/>
          <w:color w:val="000000"/>
          <w:sz w:val="28"/>
        </w:rPr>
        <w:t>
      Қазақстан Республикасының шегінен тыс жерлердегі көздерден кірістер алған;</w:t>
      </w:r>
    </w:p>
    <w:p>
      <w:pPr>
        <w:spacing w:after="0"/>
        <w:ind w:left="0"/>
        <w:jc w:val="both"/>
      </w:pPr>
      <w:r>
        <w:rPr>
          <w:rFonts w:ascii="Times New Roman"/>
          <w:b w:val="false"/>
          <w:i w:val="false"/>
          <w:color w:val="000000"/>
          <w:sz w:val="28"/>
        </w:rPr>
        <w:t>
      резидент-еңбекші көшіп келуші;</w:t>
      </w:r>
    </w:p>
    <w:p>
      <w:pPr>
        <w:spacing w:after="0"/>
        <w:ind w:left="0"/>
        <w:jc w:val="both"/>
      </w:pPr>
      <w:r>
        <w:rPr>
          <w:rFonts w:ascii="Times New Roman"/>
          <w:b w:val="false"/>
          <w:i w:val="false"/>
          <w:color w:val="000000"/>
          <w:sz w:val="28"/>
        </w:rPr>
        <w:t>
      жеке практикамен айналысатын;</w:t>
      </w:r>
    </w:p>
    <w:p>
      <w:pPr>
        <w:spacing w:after="0"/>
        <w:ind w:left="0"/>
        <w:jc w:val="both"/>
      </w:pPr>
      <w:r>
        <w:rPr>
          <w:rFonts w:ascii="Times New Roman"/>
          <w:b w:val="false"/>
          <w:i w:val="false"/>
          <w:color w:val="000000"/>
          <w:sz w:val="28"/>
        </w:rPr>
        <w:t>
      Қазақстан Республикасының шегінен тыс орналасқан шетел банктеріндегі банк шоттарында ақшалары бар;</w:t>
      </w:r>
    </w:p>
    <w:p>
      <w:pPr>
        <w:spacing w:after="0"/>
        <w:ind w:left="0"/>
        <w:jc w:val="both"/>
      </w:pPr>
      <w:r>
        <w:rPr>
          <w:rFonts w:ascii="Times New Roman"/>
          <w:b w:val="false"/>
          <w:i w:val="false"/>
          <w:color w:val="000000"/>
          <w:sz w:val="28"/>
        </w:rPr>
        <w:t>
      жылжымайтын мүлікке меншік құқығы бар, бағалы қағаздар, Қазақстан Республикасының шегінен тыс жерлерде тіркелген заңды тұлғаның жарғылық капиталындағы қатысу үлесі бар;</w:t>
      </w:r>
    </w:p>
    <w:p>
      <w:pPr>
        <w:spacing w:after="0"/>
        <w:ind w:left="0"/>
        <w:jc w:val="both"/>
      </w:pPr>
      <w:r>
        <w:rPr>
          <w:rFonts w:ascii="Times New Roman"/>
          <w:b w:val="false"/>
          <w:i w:val="false"/>
          <w:color w:val="000000"/>
          <w:sz w:val="28"/>
        </w:rPr>
        <w:t>
      Салық кодексінің 19-бөліміне сәйкес бейрезидент жеке тұлғалар толтырады.</w:t>
      </w:r>
    </w:p>
    <w:bookmarkStart w:name="z490" w:id="516"/>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659-бабына</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9-бөлімдерінің</w:t>
      </w:r>
      <w:r>
        <w:rPr>
          <w:rFonts w:ascii="Times New Roman"/>
          <w:b w:val="false"/>
          <w:i w:val="false"/>
          <w:color w:val="000000"/>
          <w:sz w:val="28"/>
        </w:rPr>
        <w:t xml:space="preserve"> 204 және 205-баптарына, </w:t>
      </w:r>
      <w:r>
        <w:rPr>
          <w:rFonts w:ascii="Times New Roman"/>
          <w:b w:val="false"/>
          <w:i w:val="false"/>
          <w:color w:val="000000"/>
          <w:sz w:val="28"/>
        </w:rPr>
        <w:t>19-бөліміне</w:t>
      </w:r>
      <w:r>
        <w:rPr>
          <w:rFonts w:ascii="Times New Roman"/>
          <w:b w:val="false"/>
          <w:i w:val="false"/>
          <w:color w:val="000000"/>
          <w:sz w:val="28"/>
        </w:rPr>
        <w:t xml:space="preserve"> сәйкес жасалады. Декларация декларацияның өзінен (240.00-нысан) және салық міндеттемесінің есептелуі туралы ақпараттарды егжей-тегжейлі көрсетуге арналған оған қосымшалардан (240.01-ден 240.04-ке дейінгі нысандар) тұрады.</w:t>
      </w:r>
    </w:p>
    <w:bookmarkEnd w:id="516"/>
    <w:bookmarkStart w:name="z491" w:id="517"/>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517"/>
    <w:bookmarkStart w:name="z492" w:id="518"/>
    <w:p>
      <w:pPr>
        <w:spacing w:after="0"/>
        <w:ind w:left="0"/>
        <w:jc w:val="both"/>
      </w:pPr>
      <w:r>
        <w:rPr>
          <w:rFonts w:ascii="Times New Roman"/>
          <w:b w:val="false"/>
          <w:i w:val="false"/>
          <w:color w:val="000000"/>
          <w:sz w:val="28"/>
        </w:rPr>
        <w:t>
      4. Көрсеткіштер болмаған кезде тиісті ұяшықтары толтырылмайды.</w:t>
      </w:r>
    </w:p>
    <w:bookmarkEnd w:id="518"/>
    <w:bookmarkStart w:name="z493" w:id="519"/>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519"/>
    <w:bookmarkStart w:name="z494" w:id="520"/>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520"/>
    <w:bookmarkStart w:name="z495" w:id="521"/>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521"/>
    <w:bookmarkStart w:name="z496" w:id="522"/>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522"/>
    <w:bookmarkStart w:name="z497" w:id="52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ұяшығында "–" белгісімен белгіленеді.</w:t>
      </w:r>
    </w:p>
    <w:bookmarkEnd w:id="523"/>
    <w:bookmarkStart w:name="z498" w:id="524"/>
    <w:p>
      <w:pPr>
        <w:spacing w:after="0"/>
        <w:ind w:left="0"/>
        <w:jc w:val="both"/>
      </w:pPr>
      <w:r>
        <w:rPr>
          <w:rFonts w:ascii="Times New Roman"/>
          <w:b w:val="false"/>
          <w:i w:val="false"/>
          <w:color w:val="000000"/>
          <w:sz w:val="28"/>
        </w:rPr>
        <w:t>
      10. Декларацияны жасау кезінде:</w:t>
      </w:r>
    </w:p>
    <w:bookmarkEnd w:id="52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499" w:id="525"/>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525"/>
    <w:bookmarkStart w:name="z500" w:id="526"/>
    <w:p>
      <w:pPr>
        <w:spacing w:after="0"/>
        <w:ind w:left="0"/>
        <w:jc w:val="both"/>
      </w:pPr>
      <w:r>
        <w:rPr>
          <w:rFonts w:ascii="Times New Roman"/>
          <w:b w:val="false"/>
          <w:i w:val="false"/>
          <w:color w:val="000000"/>
          <w:sz w:val="28"/>
        </w:rPr>
        <w:t>
      12. Декларацияны табыс ету кезінде:</w:t>
      </w:r>
    </w:p>
    <w:bookmarkEnd w:id="52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501" w:id="527"/>
    <w:p>
      <w:pPr>
        <w:spacing w:after="0"/>
        <w:ind w:left="0"/>
        <w:jc w:val="both"/>
      </w:pPr>
      <w:r>
        <w:rPr>
          <w:rFonts w:ascii="Times New Roman"/>
          <w:b w:val="false"/>
          <w:i w:val="false"/>
          <w:color w:val="000000"/>
          <w:sz w:val="28"/>
        </w:rPr>
        <w:t>
      13. Қосымшалардың "Салық төлеуші туралы жалпы ақпарат" деген бөлімінде декларацияның "Салық төлеуші туралы жалпы ақпарат" деген бөліміндегі көрсетілген тиісті деректерді көрсетеді.</w:t>
      </w:r>
    </w:p>
    <w:bookmarkEnd w:id="527"/>
    <w:bookmarkStart w:name="z502" w:id="528"/>
    <w:p>
      <w:pPr>
        <w:spacing w:after="0"/>
        <w:ind w:left="0"/>
        <w:jc w:val="left"/>
      </w:pPr>
      <w:r>
        <w:rPr>
          <w:rFonts w:ascii="Times New Roman"/>
          <w:b/>
          <w:i w:val="false"/>
          <w:color w:val="000000"/>
        </w:rPr>
        <w:t xml:space="preserve"> 2-тарау. Декларацияны толтыру бойынша түсіндірме (240.00-нысан)</w:t>
      </w:r>
    </w:p>
    <w:bookmarkEnd w:id="528"/>
    <w:bookmarkStart w:name="z503" w:id="529"/>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w:t>
      </w:r>
    </w:p>
    <w:bookmarkEnd w:id="529"/>
    <w:p>
      <w:pPr>
        <w:spacing w:after="0"/>
        <w:ind w:left="0"/>
        <w:jc w:val="both"/>
      </w:pPr>
      <w:r>
        <w:rPr>
          <w:rFonts w:ascii="Times New Roman"/>
          <w:b w:val="false"/>
          <w:i w:val="false"/>
          <w:color w:val="000000"/>
          <w:sz w:val="28"/>
        </w:rPr>
        <w:t>
      1) салық төлеушінің жеке сәйкестендіру нөмірін (бұдан әрі – ЖСН ). Салық міндеттемесін сенімгерлікпен басқарушы орындаған кезде жолда сенімгерлікпен басқарушының ЖСН көрсетіледі;</w:t>
      </w:r>
    </w:p>
    <w:p>
      <w:pPr>
        <w:spacing w:after="0"/>
        <w:ind w:left="0"/>
        <w:jc w:val="both"/>
      </w:pPr>
      <w:r>
        <w:rPr>
          <w:rFonts w:ascii="Times New Roman"/>
          <w:b w:val="false"/>
          <w:i w:val="false"/>
          <w:color w:val="000000"/>
          <w:sz w:val="28"/>
        </w:rPr>
        <w:t>
      2) салық есептілігі табыс етілетін салық кезеңі (айы, жылы) – декларация табыс етілетін салық кезеңін көрсетеді (араб цифрымен көрсетіледі).</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болса – онда "ай" ұяшығында декларация табыс етілетін айлар саны көрсетіледі, ал "жыл" ұяшығында ағымдағы салық жылы көрсетіледі;</w:t>
      </w:r>
    </w:p>
    <w:p>
      <w:pPr>
        <w:spacing w:after="0"/>
        <w:ind w:left="0"/>
        <w:jc w:val="both"/>
      </w:pPr>
      <w:r>
        <w:rPr>
          <w:rFonts w:ascii="Times New Roman"/>
          <w:b w:val="false"/>
          <w:i w:val="false"/>
          <w:color w:val="000000"/>
          <w:sz w:val="28"/>
        </w:rPr>
        <w:t>
      Егер кезеңінің ұзақтығы толық күнтізбелік жылды құраса, онда "ай" ұяшығы толтырылмайды, ал "жыл" ұяшығында декларация табыс етілетін ағымдағы салық жылы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 жеке басын куәландыратын құжаттарына сәйкес жеке тұлға;</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ұяшықтар декларацияның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Бұл жолдар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табес етілген жағдайда толтырылады;</w:t>
      </w:r>
    </w:p>
    <w:p>
      <w:pPr>
        <w:spacing w:after="0"/>
        <w:ind w:left="0"/>
        <w:jc w:val="both"/>
      </w:pPr>
      <w:r>
        <w:rPr>
          <w:rFonts w:ascii="Times New Roman"/>
          <w:b w:val="false"/>
          <w:i w:val="false"/>
          <w:color w:val="000000"/>
          <w:sz w:val="28"/>
        </w:rPr>
        <w:t>
      6) салық төлеушінің санаты.</w:t>
      </w:r>
    </w:p>
    <w:p>
      <w:pPr>
        <w:spacing w:after="0"/>
        <w:ind w:left="0"/>
        <w:jc w:val="both"/>
      </w:pPr>
      <w:r>
        <w:rPr>
          <w:rFonts w:ascii="Times New Roman"/>
          <w:b w:val="false"/>
          <w:i w:val="false"/>
          <w:color w:val="000000"/>
          <w:sz w:val="28"/>
        </w:rPr>
        <w:t>
      Ұяшықтар егер салық төлеуші А, B, C, D және E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мүліктік және басқа кірістер алған жеке тұлға (еңбек иммигрант-резиденті қоспағанда);</w:t>
      </w:r>
    </w:p>
    <w:p>
      <w:pPr>
        <w:spacing w:after="0"/>
        <w:ind w:left="0"/>
        <w:jc w:val="both"/>
      </w:pPr>
      <w:r>
        <w:rPr>
          <w:rFonts w:ascii="Times New Roman"/>
          <w:b w:val="false"/>
          <w:i w:val="false"/>
          <w:color w:val="000000"/>
          <w:sz w:val="28"/>
        </w:rPr>
        <w:t>
      В – еңбек иммигрант-резиденті;</w:t>
      </w:r>
    </w:p>
    <w:p>
      <w:pPr>
        <w:spacing w:after="0"/>
        <w:ind w:left="0"/>
        <w:jc w:val="both"/>
      </w:pPr>
      <w:r>
        <w:rPr>
          <w:rFonts w:ascii="Times New Roman"/>
          <w:b w:val="false"/>
          <w:i w:val="false"/>
          <w:color w:val="000000"/>
          <w:sz w:val="28"/>
        </w:rPr>
        <w:t>
      С – жеке практикамен айналасатын адам;</w:t>
      </w:r>
    </w:p>
    <w:p>
      <w:pPr>
        <w:spacing w:after="0"/>
        <w:ind w:left="0"/>
        <w:jc w:val="both"/>
      </w:pPr>
      <w:r>
        <w:rPr>
          <w:rFonts w:ascii="Times New Roman"/>
          <w:b w:val="false"/>
          <w:i w:val="false"/>
          <w:color w:val="000000"/>
          <w:sz w:val="28"/>
        </w:rPr>
        <w:t>
      D – Қазақстан Республикасынан тыс орналасқан шетелдік банктердегі банктік шоттарда ақшасы бар жеке тұлға;</w:t>
      </w:r>
    </w:p>
    <w:p>
      <w:pPr>
        <w:spacing w:after="0"/>
        <w:ind w:left="0"/>
        <w:jc w:val="both"/>
      </w:pPr>
      <w:r>
        <w:rPr>
          <w:rFonts w:ascii="Times New Roman"/>
          <w:b w:val="false"/>
          <w:i w:val="false"/>
          <w:color w:val="000000"/>
          <w:sz w:val="28"/>
        </w:rPr>
        <w:t>
      Е – Қазақстан Республикасының шегінен тыс жердегі орналасқан мүлігі бар жеке тұлға;</w:t>
      </w:r>
    </w:p>
    <w:p>
      <w:pPr>
        <w:spacing w:after="0"/>
        <w:ind w:left="0"/>
        <w:jc w:val="both"/>
      </w:pPr>
      <w:r>
        <w:rPr>
          <w:rFonts w:ascii="Times New Roman"/>
          <w:b w:val="false"/>
          <w:i w:val="false"/>
          <w:color w:val="000000"/>
          <w:sz w:val="28"/>
        </w:rPr>
        <w:t>
      7) резиденттік белгісі.</w:t>
      </w:r>
    </w:p>
    <w:p>
      <w:pPr>
        <w:spacing w:after="0"/>
        <w:ind w:left="0"/>
        <w:jc w:val="both"/>
      </w:pPr>
      <w:r>
        <w:rPr>
          <w:rFonts w:ascii="Times New Roman"/>
          <w:b w:val="false"/>
          <w:i w:val="false"/>
          <w:color w:val="000000"/>
          <w:sz w:val="28"/>
        </w:rPr>
        <w:t>
      Қазақстан Республикасының резидент және резидент емес жеке тұлғалары толтырады, бұл ретте:</w:t>
      </w:r>
    </w:p>
    <w:p>
      <w:pPr>
        <w:spacing w:after="0"/>
        <w:ind w:left="0"/>
        <w:jc w:val="both"/>
      </w:pPr>
      <w:r>
        <w:rPr>
          <w:rFonts w:ascii="Times New Roman"/>
          <w:b w:val="false"/>
          <w:i w:val="false"/>
          <w:color w:val="000000"/>
          <w:sz w:val="28"/>
        </w:rPr>
        <w:t>
      А ұяшығын Қазақстан Республикасының азаматы, шетелдік тұлға немесе Қазақстан Республикасының резиденті болып табылатын азаматтығы жоқ адам белгілейді;</w:t>
      </w:r>
    </w:p>
    <w:p>
      <w:pPr>
        <w:spacing w:after="0"/>
        <w:ind w:left="0"/>
        <w:jc w:val="both"/>
      </w:pPr>
      <w:r>
        <w:rPr>
          <w:rFonts w:ascii="Times New Roman"/>
          <w:b w:val="false"/>
          <w:i w:val="false"/>
          <w:color w:val="000000"/>
          <w:sz w:val="28"/>
        </w:rPr>
        <w:t>
      В ұяшығын шетелдік тұлға немесе Қазақстан Республикасының резидент емес тұлғасы болып табылатын азаматтығы жоқ адам белгілейді;</w:t>
      </w:r>
    </w:p>
    <w:p>
      <w:pPr>
        <w:spacing w:after="0"/>
        <w:ind w:left="0"/>
        <w:jc w:val="both"/>
      </w:pPr>
      <w:r>
        <w:rPr>
          <w:rFonts w:ascii="Times New Roman"/>
          <w:b w:val="false"/>
          <w:i w:val="false"/>
          <w:color w:val="000000"/>
          <w:sz w:val="28"/>
        </w:rPr>
        <w:t>
      8) азаматтық белгісі.</w:t>
      </w:r>
    </w:p>
    <w:p>
      <w:pPr>
        <w:spacing w:after="0"/>
        <w:ind w:left="0"/>
        <w:jc w:val="both"/>
      </w:pPr>
      <w:r>
        <w:rPr>
          <w:rFonts w:ascii="Times New Roman"/>
          <w:b w:val="false"/>
          <w:i w:val="false"/>
          <w:color w:val="000000"/>
          <w:sz w:val="28"/>
        </w:rPr>
        <w:t>
      А ұяшығында осы Қағидалардың 33-тармағына сәйкес Қазақстан Республикасы азаматының және Қазақстан Республикасының резиденті болып табылатын шетелдіктің азаматтық елінің коды көрсетіледі;</w:t>
      </w:r>
    </w:p>
    <w:p>
      <w:pPr>
        <w:spacing w:after="0"/>
        <w:ind w:left="0"/>
        <w:jc w:val="both"/>
      </w:pPr>
      <w:r>
        <w:rPr>
          <w:rFonts w:ascii="Times New Roman"/>
          <w:b w:val="false"/>
          <w:i w:val="false"/>
          <w:color w:val="000000"/>
          <w:sz w:val="28"/>
        </w:rPr>
        <w:t>
      В ұяшығын Қазақстан Республикасының резиденті болып табылатын азаматтығы жоқ тұлға белгілейді;</w:t>
      </w:r>
    </w:p>
    <w:p>
      <w:pPr>
        <w:spacing w:after="0"/>
        <w:ind w:left="0"/>
        <w:jc w:val="both"/>
      </w:pPr>
      <w:r>
        <w:rPr>
          <w:rFonts w:ascii="Times New Roman"/>
          <w:b w:val="false"/>
          <w:i w:val="false"/>
          <w:color w:val="000000"/>
          <w:sz w:val="28"/>
        </w:rPr>
        <w:t>
      9) Қазақстан Республикасында резидент емес тұлғаның қызмет көрсету, жұмыстарды орындау кезеңі.</w:t>
      </w:r>
    </w:p>
    <w:p>
      <w:pPr>
        <w:spacing w:after="0"/>
        <w:ind w:left="0"/>
        <w:jc w:val="both"/>
      </w:pPr>
      <w:r>
        <w:rPr>
          <w:rFonts w:ascii="Times New Roman"/>
          <w:b w:val="false"/>
          <w:i w:val="false"/>
          <w:color w:val="000000"/>
          <w:sz w:val="28"/>
        </w:rPr>
        <w:t>
      Егер декларацияны резидент емес жасаған жағдайда толтырылады, бұл ретте:</w:t>
      </w:r>
    </w:p>
    <w:p>
      <w:pPr>
        <w:spacing w:after="0"/>
        <w:ind w:left="0"/>
        <w:jc w:val="both"/>
      </w:pPr>
      <w:r>
        <w:rPr>
          <w:rFonts w:ascii="Times New Roman"/>
          <w:b w:val="false"/>
          <w:i w:val="false"/>
          <w:color w:val="000000"/>
          <w:sz w:val="28"/>
        </w:rPr>
        <w:t xml:space="preserve">
      А жолында Салық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айқындалатын резидент емес тұлғаның Қазақстан Республикасында қызмет көрсетуді, жұмыстарды орындауды бастау күні көрсетіледі;</w:t>
      </w:r>
    </w:p>
    <w:p>
      <w:pPr>
        <w:spacing w:after="0"/>
        <w:ind w:left="0"/>
        <w:jc w:val="both"/>
      </w:pPr>
      <w:r>
        <w:rPr>
          <w:rFonts w:ascii="Times New Roman"/>
          <w:b w:val="false"/>
          <w:i w:val="false"/>
          <w:color w:val="000000"/>
          <w:sz w:val="28"/>
        </w:rPr>
        <w:t>
      В жолында оларға сәйкес Қазақстан Республикасында жұмыстар орындалатын, қызметтер көрсетілетін резиденті емес жасасқан бір немесе бірнеше келісімшарттар (шарттар, келісімдер) бойынша резидент емес Қазақстан Республикасында жұмыстарды орындаудың, қызмет көрсетудің нақты аяқталуы күні көрсетіледі. Бұл жол резидент емес тұлғаның Қазақстан Республикасында жұмыстарды орындауды, қызмет көрсетуді нақты (түпкілікті) аяқтағаннан кейін толтырылады. Егер есепті салық кезеңі ішінде жұмыстар, қызметтер аяқталмаған жағдайда бұл жол толтырылмайды;</w:t>
      </w:r>
    </w:p>
    <w:p>
      <w:pPr>
        <w:spacing w:after="0"/>
        <w:ind w:left="0"/>
        <w:jc w:val="both"/>
      </w:pPr>
      <w:r>
        <w:rPr>
          <w:rFonts w:ascii="Times New Roman"/>
          <w:b w:val="false"/>
          <w:i w:val="false"/>
          <w:color w:val="000000"/>
          <w:sz w:val="28"/>
        </w:rPr>
        <w:t>
      10) резиденттік елінің коды және салықтық тіркеу нөмірі.</w:t>
      </w:r>
    </w:p>
    <w:p>
      <w:pPr>
        <w:spacing w:after="0"/>
        <w:ind w:left="0"/>
        <w:jc w:val="both"/>
      </w:pPr>
      <w:r>
        <w:rPr>
          <w:rFonts w:ascii="Times New Roman"/>
          <w:b w:val="false"/>
          <w:i w:val="false"/>
          <w:color w:val="000000"/>
          <w:sz w:val="28"/>
        </w:rPr>
        <w:t>
      Егер декларацияны Қазақстан Республикасының резиденті емес тұлғаның жасаған жағдайда толтырылады, бұл ретте:</w:t>
      </w:r>
    </w:p>
    <w:p>
      <w:pPr>
        <w:spacing w:after="0"/>
        <w:ind w:left="0"/>
        <w:jc w:val="both"/>
      </w:pPr>
      <w:r>
        <w:rPr>
          <w:rFonts w:ascii="Times New Roman"/>
          <w:b w:val="false"/>
          <w:i w:val="false"/>
          <w:color w:val="000000"/>
          <w:sz w:val="28"/>
        </w:rPr>
        <w:t>
      А жолында осы Қағидалардың 34-тармағына сәйкес бейрезиденттің резиденттік елінің коды көрсетіледі.</w:t>
      </w:r>
    </w:p>
    <w:p>
      <w:pPr>
        <w:spacing w:after="0"/>
        <w:ind w:left="0"/>
        <w:jc w:val="both"/>
      </w:pPr>
      <w:r>
        <w:rPr>
          <w:rFonts w:ascii="Times New Roman"/>
          <w:b w:val="false"/>
          <w:i w:val="false"/>
          <w:color w:val="000000"/>
          <w:sz w:val="28"/>
        </w:rPr>
        <w:t>
      В жолында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11) табыс етілген қосымшалар.</w:t>
      </w:r>
    </w:p>
    <w:p>
      <w:pPr>
        <w:spacing w:after="0"/>
        <w:ind w:left="0"/>
        <w:jc w:val="both"/>
      </w:pPr>
      <w:r>
        <w:rPr>
          <w:rFonts w:ascii="Times New Roman"/>
          <w:b w:val="false"/>
          <w:i w:val="false"/>
          <w:color w:val="000000"/>
          <w:sz w:val="28"/>
        </w:rPr>
        <w:t>
      Табыс етілген қосымшалардың тиісті ұяшықтары белгіленеді.</w:t>
      </w:r>
    </w:p>
    <w:bookmarkStart w:name="z504" w:id="530"/>
    <w:p>
      <w:pPr>
        <w:spacing w:after="0"/>
        <w:ind w:left="0"/>
        <w:jc w:val="both"/>
      </w:pPr>
      <w:r>
        <w:rPr>
          <w:rFonts w:ascii="Times New Roman"/>
          <w:b w:val="false"/>
          <w:i w:val="false"/>
          <w:color w:val="000000"/>
          <w:sz w:val="28"/>
        </w:rPr>
        <w:t>
      15. "Мүліктік және басқа да кірістер (еңбекші имигрант-резидентінің кірісін қоспағанда)" "Салық төлеуші туралы жалпы ақпарат" бөлімінде 6А ұяшығын белгілеген жеке тұлға толтырады:</w:t>
      </w:r>
    </w:p>
    <w:bookmarkEnd w:id="530"/>
    <w:p>
      <w:pPr>
        <w:spacing w:after="0"/>
        <w:ind w:left="0"/>
        <w:jc w:val="both"/>
      </w:pPr>
      <w:r>
        <w:rPr>
          <w:rFonts w:ascii="Times New Roman"/>
          <w:b w:val="false"/>
          <w:i w:val="false"/>
          <w:color w:val="000000"/>
          <w:sz w:val="28"/>
        </w:rPr>
        <w:t>
      1) 240.00.001 жолы Қазақстан Республикасында және шегінен тыс жерлерден алған мүліктік кірістің, оның ішінде Қазақстан Республиканың шегінен тыс орналасқан мүлікті өткізуден түскен кірістің сомаларын көрсетуге арналған. Осы жолы 240.00.001 І, 240.00.001 ІІ және 240.00.001 ІІІ (240.00.001 І + 240.00.001 ІІ + 240.00.001 ІІІ) жолдарының сомасы ретінде айқындалады. Бұл ретте 240.00.001 І А жолына "2060" тиісті кіріс коды түрлерінің 240.02 нысанының F бағанында көрсетілген жиынтық мәні көшіріледі, 240.00.001 ІІ жолына "2140" тиісті кіріс коды түрлерінің 240.02 нысанының F бағанында көрсетілген жиынтық мәні көшіріледі;</w:t>
      </w:r>
    </w:p>
    <w:p>
      <w:pPr>
        <w:spacing w:after="0"/>
        <w:ind w:left="0"/>
        <w:jc w:val="both"/>
      </w:pPr>
      <w:r>
        <w:rPr>
          <w:rFonts w:ascii="Times New Roman"/>
          <w:b w:val="false"/>
          <w:i w:val="false"/>
          <w:color w:val="000000"/>
          <w:sz w:val="28"/>
        </w:rPr>
        <w:t>
      2) 240.00.002 жолы резидент-еңбекші көшіп келушінің алған кірістерін қоспағанда, 240.00.002 І, 240.00.002 ІІ, 240.00.002 ІІІ, 240.00.002 ІV, 240.00.002 V және 240.00.002 VI (240.00.002 І + 240.00.002 ІІ + 240.00.002 ІІІ + 240.00.002 ІV + 240.00.002 V + 240.00.002 VI) жолдарының сомасы ретінде айқындалатын басқа кірістер сомаларын көрсетуге арналған;</w:t>
      </w:r>
    </w:p>
    <w:p>
      <w:pPr>
        <w:spacing w:after="0"/>
        <w:ind w:left="0"/>
        <w:jc w:val="both"/>
      </w:pPr>
      <w:r>
        <w:rPr>
          <w:rFonts w:ascii="Times New Roman"/>
          <w:b w:val="false"/>
          <w:i w:val="false"/>
          <w:color w:val="000000"/>
          <w:sz w:val="28"/>
        </w:rPr>
        <w:t xml:space="preserve">
      240.00.002 І жолы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айқындалатын есепті салық кезеңінде шетел көздерінен алынған және алынуға жататын кірістер сомасын көрсетуге арналған. Осы жолға "2060", "2140" тиісті кіріс кодытарының түрлерін қоспағанда, 240.02 нысанының F бағаны жолдарының қорытынды мәндері көшіріледі;</w:t>
      </w:r>
    </w:p>
    <w:p>
      <w:pPr>
        <w:spacing w:after="0"/>
        <w:ind w:left="0"/>
        <w:jc w:val="both"/>
      </w:pPr>
      <w:r>
        <w:rPr>
          <w:rFonts w:ascii="Times New Roman"/>
          <w:b w:val="false"/>
          <w:i w:val="false"/>
          <w:color w:val="000000"/>
          <w:sz w:val="28"/>
        </w:rPr>
        <w:t xml:space="preserve">
      240.00.002 ІІ жолы Салық кодексінің 357-бабының </w:t>
      </w:r>
      <w:r>
        <w:rPr>
          <w:rFonts w:ascii="Times New Roman"/>
          <w:b w:val="false"/>
          <w:i w:val="false"/>
          <w:color w:val="000000"/>
          <w:sz w:val="28"/>
        </w:rPr>
        <w:t>2-тармағына</w:t>
      </w:r>
      <w:r>
        <w:rPr>
          <w:rFonts w:ascii="Times New Roman"/>
          <w:b w:val="false"/>
          <w:i w:val="false"/>
          <w:color w:val="000000"/>
          <w:sz w:val="28"/>
        </w:rPr>
        <w:t xml:space="preserve"> сәйкес үй жұмыскерлерінің салық агентінен алмаған кірісінің сомаларын көрсетуге арналған;</w:t>
      </w:r>
    </w:p>
    <w:p>
      <w:pPr>
        <w:spacing w:after="0"/>
        <w:ind w:left="0"/>
        <w:jc w:val="both"/>
      </w:pPr>
      <w:r>
        <w:rPr>
          <w:rFonts w:ascii="Times New Roman"/>
          <w:b w:val="false"/>
          <w:i w:val="false"/>
          <w:color w:val="000000"/>
          <w:sz w:val="28"/>
        </w:rPr>
        <w:t>
      240.00.002 ІІІ жолы Қазақстан Республикасының азаматтарының Салық кодексінің 321-бабы 1-тармағының 6) және 7) тармақшаларына сәйкес еңбек шарттары (келісім шарттары) және (немесе) азаматтық-құқықтық сипаттағы шарттар бойынша алған кірістерінің сомаларын көрсетуге арналған;</w:t>
      </w:r>
    </w:p>
    <w:p>
      <w:pPr>
        <w:spacing w:after="0"/>
        <w:ind w:left="0"/>
        <w:jc w:val="both"/>
      </w:pPr>
      <w:r>
        <w:rPr>
          <w:rFonts w:ascii="Times New Roman"/>
          <w:b w:val="false"/>
          <w:i w:val="false"/>
          <w:color w:val="000000"/>
          <w:sz w:val="28"/>
        </w:rPr>
        <w:t>
      240.00.002 ІV жолы кәсіби медиаторларды қоспағанда, медиаторлардың Салық кодексінің 357-бабы 1-тармағына сәйкес салық агенттері болып табылмайтын тұлғалардан алған кірістерінің сомаларын көрсетуге арналған;</w:t>
      </w:r>
    </w:p>
    <w:p>
      <w:pPr>
        <w:spacing w:after="0"/>
        <w:ind w:left="0"/>
        <w:jc w:val="both"/>
      </w:pPr>
      <w:r>
        <w:rPr>
          <w:rFonts w:ascii="Times New Roman"/>
          <w:b w:val="false"/>
          <w:i w:val="false"/>
          <w:color w:val="000000"/>
          <w:sz w:val="28"/>
        </w:rPr>
        <w:t xml:space="preserve">
      240.00.002 V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жеке қосалқы шаруашылықпен айналысатын тұлғаның салық агентіне анық емес мәліметтерді ұсынуына байланысты төлем көзінен жеке табыс салығын ұстап қалу жүргізілмеген кірістер сомаларын көрсетуге арналған;</w:t>
      </w:r>
    </w:p>
    <w:p>
      <w:pPr>
        <w:spacing w:after="0"/>
        <w:ind w:left="0"/>
        <w:jc w:val="both"/>
      </w:pPr>
      <w:r>
        <w:rPr>
          <w:rFonts w:ascii="Times New Roman"/>
          <w:b w:val="false"/>
          <w:i w:val="false"/>
          <w:color w:val="000000"/>
          <w:sz w:val="28"/>
        </w:rPr>
        <w:t xml:space="preserve">
      240.00.002 VI жолы Салық кодексінің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644-баптарына</w:t>
      </w:r>
      <w:r>
        <w:rPr>
          <w:rFonts w:ascii="Times New Roman"/>
          <w:b w:val="false"/>
          <w:i w:val="false"/>
          <w:color w:val="000000"/>
          <w:sz w:val="28"/>
        </w:rPr>
        <w:t xml:space="preserve"> сәйкес Қазақстан Республикасындағы көздерден шетелдіктен немесе азаматтығы жоқ тұлғадан алған өзге де кірістер сомаларын көрсетуге арналған;</w:t>
      </w:r>
    </w:p>
    <w:p>
      <w:pPr>
        <w:spacing w:after="0"/>
        <w:ind w:left="0"/>
        <w:jc w:val="both"/>
      </w:pPr>
      <w:r>
        <w:rPr>
          <w:rFonts w:ascii="Times New Roman"/>
          <w:b w:val="false"/>
          <w:i w:val="false"/>
          <w:color w:val="000000"/>
          <w:sz w:val="28"/>
        </w:rPr>
        <w:t xml:space="preserve">
      3) 240.00.003 жолы Салық кодексінің </w:t>
      </w:r>
      <w:r>
        <w:rPr>
          <w:rFonts w:ascii="Times New Roman"/>
          <w:b w:val="false"/>
          <w:i w:val="false"/>
          <w:color w:val="000000"/>
          <w:sz w:val="28"/>
        </w:rPr>
        <w:t>297</w:t>
      </w:r>
      <w:r>
        <w:rPr>
          <w:rFonts w:ascii="Times New Roman"/>
          <w:b w:val="false"/>
          <w:i w:val="false"/>
          <w:color w:val="000000"/>
          <w:sz w:val="28"/>
        </w:rPr>
        <w:t xml:space="preserve"> және </w:t>
      </w:r>
      <w:r>
        <w:rPr>
          <w:rFonts w:ascii="Times New Roman"/>
          <w:b w:val="false"/>
          <w:i w:val="false"/>
          <w:color w:val="000000"/>
          <w:sz w:val="28"/>
        </w:rPr>
        <w:t>340-баптарына</w:t>
      </w:r>
      <w:r>
        <w:rPr>
          <w:rFonts w:ascii="Times New Roman"/>
          <w:b w:val="false"/>
          <w:i w:val="false"/>
          <w:color w:val="000000"/>
          <w:sz w:val="28"/>
        </w:rPr>
        <w:t xml:space="preserve">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пайдасын көрсетуге арналған. Осы жолға 240.04 нысанның J бағанының қоырытынды мәні көшіріледі;</w:t>
      </w:r>
    </w:p>
    <w:bookmarkStart w:name="z672" w:id="531"/>
    <w:p>
      <w:pPr>
        <w:spacing w:after="0"/>
        <w:ind w:left="0"/>
        <w:jc w:val="both"/>
      </w:pPr>
      <w:r>
        <w:rPr>
          <w:rFonts w:ascii="Times New Roman"/>
          <w:b w:val="false"/>
          <w:i w:val="false"/>
          <w:color w:val="000000"/>
          <w:sz w:val="28"/>
        </w:rPr>
        <w:t>
      16. "Мүліктік және басқа да кірістерден жеке табыс салығын есептеу (еңбекші имигрант-резидентінің кірісін қоспағанда)" деген бөлімде:</w:t>
      </w:r>
    </w:p>
    <w:bookmarkEnd w:id="531"/>
    <w:p>
      <w:pPr>
        <w:spacing w:after="0"/>
        <w:ind w:left="0"/>
        <w:jc w:val="both"/>
      </w:pPr>
      <w:r>
        <w:rPr>
          <w:rFonts w:ascii="Times New Roman"/>
          <w:b w:val="false"/>
          <w:i w:val="false"/>
          <w:color w:val="000000"/>
          <w:sz w:val="28"/>
        </w:rPr>
        <w:t>
      1) 240.00.004 жолы 240.00.001, 240.00.002 және 240.00.003 (240.00.001 + 240.00.002 + 240.00.003) жолдарының сомасы ретінде айқындалатын, салық салуға жататын кірістердің жиынтық сомаларын көрсетуге арналған;</w:t>
      </w:r>
    </w:p>
    <w:p>
      <w:pPr>
        <w:spacing w:after="0"/>
        <w:ind w:left="0"/>
        <w:jc w:val="both"/>
      </w:pPr>
      <w:r>
        <w:rPr>
          <w:rFonts w:ascii="Times New Roman"/>
          <w:b w:val="false"/>
          <w:i w:val="false"/>
          <w:color w:val="000000"/>
          <w:sz w:val="28"/>
        </w:rPr>
        <w:t>
      2) 240.00.005 жолы кірістерді түзетудің жалпы сомасын көрсетуге арналған;</w:t>
      </w:r>
    </w:p>
    <w:p>
      <w:pPr>
        <w:spacing w:after="0"/>
        <w:ind w:left="0"/>
        <w:jc w:val="both"/>
      </w:pPr>
      <w:r>
        <w:rPr>
          <w:rFonts w:ascii="Times New Roman"/>
          <w:b w:val="false"/>
          <w:i w:val="false"/>
          <w:color w:val="000000"/>
          <w:sz w:val="28"/>
        </w:rPr>
        <w:t>
      240.00.005 І жолы Салық кодексінің 341 және 654-баптарына сәйкес Қазақстан Республикасында салық салуға жататын кірістерден алып тасталған кірістердің сомаларын көрсетуге арналған;</w:t>
      </w:r>
    </w:p>
    <w:p>
      <w:pPr>
        <w:spacing w:after="0"/>
        <w:ind w:left="0"/>
        <w:jc w:val="both"/>
      </w:pPr>
      <w:r>
        <w:rPr>
          <w:rFonts w:ascii="Times New Roman"/>
          <w:b w:val="false"/>
          <w:i w:val="false"/>
          <w:color w:val="000000"/>
          <w:sz w:val="28"/>
        </w:rPr>
        <w:t>
      240.00.005 ІІ жолы халықаралық келісімшарттарға сәйкес Қазақстан Республикасында салық салуға жатпайтын кірістер сомасын көрсетуге арналған. Бұл жолға 240.03-нысанының Е бағанында көрсетілген жиынтық сома көшіріледі;</w:t>
      </w:r>
    </w:p>
    <w:p>
      <w:pPr>
        <w:spacing w:after="0"/>
        <w:ind w:left="0"/>
        <w:jc w:val="both"/>
      </w:pPr>
      <w:r>
        <w:rPr>
          <w:rFonts w:ascii="Times New Roman"/>
          <w:b w:val="false"/>
          <w:i w:val="false"/>
          <w:color w:val="000000"/>
          <w:sz w:val="28"/>
        </w:rPr>
        <w:t xml:space="preserve">
      3) 240.00.006 жолы егер мұндай шегерімдер төлем көзінен салық салынатын кірісті айқындау кезінде жүргізілмеу шарты кезінде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салық шегерімдерінің сомаларын көрсетуге арналған;</w:t>
      </w:r>
    </w:p>
    <w:p>
      <w:pPr>
        <w:spacing w:after="0"/>
        <w:ind w:left="0"/>
        <w:jc w:val="both"/>
      </w:pPr>
      <w:r>
        <w:rPr>
          <w:rFonts w:ascii="Times New Roman"/>
          <w:b w:val="false"/>
          <w:i w:val="false"/>
          <w:color w:val="000000"/>
          <w:sz w:val="28"/>
        </w:rPr>
        <w:t xml:space="preserve">
      4) 240.00.007 жолы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салық салуға жататын кірістердің сомасын көрсетуге арналған (240.00.005 – 240.00.006 – 240.00.007);</w:t>
      </w:r>
    </w:p>
    <w:p>
      <w:pPr>
        <w:spacing w:after="0"/>
        <w:ind w:left="0"/>
        <w:jc w:val="both"/>
      </w:pPr>
      <w:r>
        <w:rPr>
          <w:rFonts w:ascii="Times New Roman"/>
          <w:b w:val="false"/>
          <w:i w:val="false"/>
          <w:color w:val="000000"/>
          <w:sz w:val="28"/>
        </w:rPr>
        <w:t>
      5) 240.00.008 жолы есептелген ЖТС сомасын көрсетуге арналған;</w:t>
      </w:r>
    </w:p>
    <w:p>
      <w:pPr>
        <w:spacing w:after="0"/>
        <w:ind w:left="0"/>
        <w:jc w:val="both"/>
      </w:pPr>
      <w:r>
        <w:rPr>
          <w:rFonts w:ascii="Times New Roman"/>
          <w:b w:val="false"/>
          <w:i w:val="false"/>
          <w:color w:val="000000"/>
          <w:sz w:val="28"/>
        </w:rPr>
        <w:t xml:space="preserve">
      6) 240.00.009 жолы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шетелдік көздерден алынған кірісінен есепке жатқызылған шетел салығының сомасын көрсетуге арналған. Бұл жолға 240.02 нысанының G бағанының қорытынды мәні көшіріледі;</w:t>
      </w:r>
    </w:p>
    <w:p>
      <w:pPr>
        <w:spacing w:after="0"/>
        <w:ind w:left="0"/>
        <w:jc w:val="both"/>
      </w:pPr>
      <w:r>
        <w:rPr>
          <w:rFonts w:ascii="Times New Roman"/>
          <w:b w:val="false"/>
          <w:i w:val="false"/>
          <w:color w:val="000000"/>
          <w:sz w:val="28"/>
        </w:rPr>
        <w:t xml:space="preserve">
      7) 240.00.010 жолы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БШК-ның және БШК ТМ-ның қаржылық пайдасынан есепке жатқызылған шетел салығының сомасын көрсетуге арналған. Бұл жолға 240.04. нысанның K бағанының қорытынды мәні көшіріледі;</w:t>
      </w:r>
    </w:p>
    <w:p>
      <w:pPr>
        <w:spacing w:after="0"/>
        <w:ind w:left="0"/>
        <w:jc w:val="both"/>
      </w:pPr>
      <w:r>
        <w:rPr>
          <w:rFonts w:ascii="Times New Roman"/>
          <w:b w:val="false"/>
          <w:i w:val="false"/>
          <w:color w:val="000000"/>
          <w:sz w:val="28"/>
        </w:rPr>
        <w:t xml:space="preserve">
      8) 240.00.011 жолы Салық кодексінің 358-бабы </w:t>
      </w:r>
      <w:r>
        <w:rPr>
          <w:rFonts w:ascii="Times New Roman"/>
          <w:b w:val="false"/>
          <w:i w:val="false"/>
          <w:color w:val="000000"/>
          <w:sz w:val="28"/>
        </w:rPr>
        <w:t>6-тармағының</w:t>
      </w:r>
      <w:r>
        <w:rPr>
          <w:rFonts w:ascii="Times New Roman"/>
          <w:b w:val="false"/>
          <w:i w:val="false"/>
          <w:color w:val="000000"/>
          <w:sz w:val="28"/>
        </w:rPr>
        <w:t xml:space="preserve"> 1) немесе 2) тармақшаларына сәйкес салық кезеңінде Қазақстан Республикасындағы төлем көзінен ұсталған корпоративтік табыс салығының немесе Қазақстан Республикасындағы көздерден БШК-ның салық салынатын кірісіне төленген корпоративтік табыс салығының сомаларын көрсетуге арналған. Бұл жолға 240.04. нысанның M бағанының қорытынды мәні көшіріледі;</w:t>
      </w:r>
    </w:p>
    <w:p>
      <w:pPr>
        <w:spacing w:after="0"/>
        <w:ind w:left="0"/>
        <w:jc w:val="both"/>
      </w:pPr>
      <w:r>
        <w:rPr>
          <w:rFonts w:ascii="Times New Roman"/>
          <w:b w:val="false"/>
          <w:i w:val="false"/>
          <w:color w:val="000000"/>
          <w:sz w:val="28"/>
        </w:rPr>
        <w:t>
      9) 240.00.012 жолы 240.00.008, 240.00.009, 240.00.010 и 240.00.011 (240.00.008 – 240.00.009 – 240.00.010 – 240.00.011) айырмасы ретінде айқындалатын, мүліктік және басқа да кірістер бойынша салық кезеңі үшін төленуге жататын ЖТС сомасын көрсетуге арналған;</w:t>
      </w:r>
    </w:p>
    <w:p>
      <w:pPr>
        <w:spacing w:after="0"/>
        <w:ind w:left="0"/>
        <w:jc w:val="both"/>
      </w:pPr>
      <w:r>
        <w:rPr>
          <w:rFonts w:ascii="Times New Roman"/>
          <w:b w:val="false"/>
          <w:i w:val="false"/>
          <w:color w:val="000000"/>
          <w:sz w:val="28"/>
        </w:rPr>
        <w:t>
      10) 240.00.013 жолында жеке тұлғаның орналасқан жері бойынша аудандық маңызы бар қаланың, ауылдың, кенттің, ауылдық округтiң әкім аппаратының бизнес-сәйкестендіру нөмірі (бұдан әрі – БСН) көрсетіледі.</w:t>
      </w:r>
    </w:p>
    <w:bookmarkStart w:name="z505" w:id="532"/>
    <w:p>
      <w:pPr>
        <w:spacing w:after="0"/>
        <w:ind w:left="0"/>
        <w:jc w:val="both"/>
      </w:pPr>
      <w:r>
        <w:rPr>
          <w:rFonts w:ascii="Times New Roman"/>
          <w:b w:val="false"/>
          <w:i w:val="false"/>
          <w:color w:val="000000"/>
          <w:sz w:val="28"/>
        </w:rPr>
        <w:t>
      17. "Резидент-еңбекші көшіп келуші кірісінен жеке табыс салығын есептеу" деген бөлімде "Салық төлеуші туралы жалпы ақпарат" бөлімінде 6В ұяшығын белгілеген жеке тұлға толтырады :</w:t>
      </w:r>
    </w:p>
    <w:bookmarkEnd w:id="532"/>
    <w:p>
      <w:pPr>
        <w:spacing w:after="0"/>
        <w:ind w:left="0"/>
        <w:jc w:val="both"/>
      </w:pPr>
      <w:r>
        <w:rPr>
          <w:rFonts w:ascii="Times New Roman"/>
          <w:b w:val="false"/>
          <w:i w:val="false"/>
          <w:color w:val="000000"/>
          <w:sz w:val="28"/>
        </w:rPr>
        <w:t xml:space="preserve">
      1) 240.00.014 жолы Салық кодексінің </w:t>
      </w:r>
      <w:r>
        <w:rPr>
          <w:rFonts w:ascii="Times New Roman"/>
          <w:b w:val="false"/>
          <w:i w:val="false"/>
          <w:color w:val="000000"/>
          <w:sz w:val="28"/>
        </w:rPr>
        <w:t>360-бабына</w:t>
      </w:r>
      <w:r>
        <w:rPr>
          <w:rFonts w:ascii="Times New Roman"/>
          <w:b w:val="false"/>
          <w:i w:val="false"/>
          <w:color w:val="000000"/>
          <w:sz w:val="28"/>
        </w:rPr>
        <w:t xml:space="preserve"> сәйкес есепті салық кезеңі үшін еңбекші көшіп келуші алынған салық салуға жататын кірістерінің жалпы сомасын көрсетілуге арналған;</w:t>
      </w:r>
    </w:p>
    <w:p>
      <w:pPr>
        <w:spacing w:after="0"/>
        <w:ind w:left="0"/>
        <w:jc w:val="both"/>
      </w:pPr>
      <w:r>
        <w:rPr>
          <w:rFonts w:ascii="Times New Roman"/>
          <w:b w:val="false"/>
          <w:i w:val="false"/>
          <w:color w:val="000000"/>
          <w:sz w:val="28"/>
        </w:rPr>
        <w:t>
      2) 240.00.015 жолы жеке тұлғада еңбек қызметін жүзеге асыруға шетел қызметкеріне рұқсатта көрсетілген ай сайын тиісті кезеңдегі орындалған жұмысқа (көрсетілген қызмет) есептелген республикалық бюджет туралы заңда белгiленген және тиiстi қаржы жылының 1 қаңтарына қолданыста болатын ең төменгі жалақының мөлшері түріндегі салық шегерімінің сомасын көрсетуге арналған;</w:t>
      </w:r>
    </w:p>
    <w:p>
      <w:pPr>
        <w:spacing w:after="0"/>
        <w:ind w:left="0"/>
        <w:jc w:val="both"/>
      </w:pPr>
      <w:r>
        <w:rPr>
          <w:rFonts w:ascii="Times New Roman"/>
          <w:b w:val="false"/>
          <w:i w:val="false"/>
          <w:color w:val="000000"/>
          <w:sz w:val="28"/>
        </w:rPr>
        <w:t>
      3) 240.00.016 жолы 240.00.014 және 240.00.015 (240.00.014 – 240.00.015) жолдарының айырмасы ретінде айқындалған резидент-еңбекші көшіп келуші кірістерінің салық салынатын сомасын көрсетуге арналған;</w:t>
      </w:r>
    </w:p>
    <w:p>
      <w:pPr>
        <w:spacing w:after="0"/>
        <w:ind w:left="0"/>
        <w:jc w:val="both"/>
      </w:pPr>
      <w:r>
        <w:rPr>
          <w:rFonts w:ascii="Times New Roman"/>
          <w:b w:val="false"/>
          <w:i w:val="false"/>
          <w:color w:val="000000"/>
          <w:sz w:val="28"/>
        </w:rPr>
        <w:t>
      4) 240.00.017 жолы 240.00.016 (240.00.016*10 %) жолына 10% мөлшерлеме бойынша айқындалатын, есептелген ЖТС-ның сомасын көрсетуге арналған;</w:t>
      </w:r>
    </w:p>
    <w:p>
      <w:pPr>
        <w:spacing w:after="0"/>
        <w:ind w:left="0"/>
        <w:jc w:val="both"/>
      </w:pPr>
      <w:r>
        <w:rPr>
          <w:rFonts w:ascii="Times New Roman"/>
          <w:b w:val="false"/>
          <w:i w:val="false"/>
          <w:color w:val="000000"/>
          <w:sz w:val="28"/>
        </w:rPr>
        <w:t>
      5) 240.00.018 жолы резидент-еңбекші көшіп келуші ай сайын тиісті кезеңдегі орындалған жұмысқа (көрсеткен қызмет) есептелген есептелген республикалық бюджет туралы заңда белгiленген және тиiстi қаржы жылының 1 қаңтарына қолданыста болатын ең төменгі жалақының 2 еселенген мөлшерінде есептелген ЖТС бойынша резидент-еңбекші көшіп келушінің алдын-ала төленген төлемін көрсетуге арналған;</w:t>
      </w:r>
    </w:p>
    <w:p>
      <w:pPr>
        <w:spacing w:after="0"/>
        <w:ind w:left="0"/>
        <w:jc w:val="both"/>
      </w:pPr>
      <w:r>
        <w:rPr>
          <w:rFonts w:ascii="Times New Roman"/>
          <w:b w:val="false"/>
          <w:i w:val="false"/>
          <w:color w:val="000000"/>
          <w:sz w:val="28"/>
        </w:rPr>
        <w:t>
      6) 240.00.019 жолы 240.00.017 және 240.00.018 (240.00.017 – 240.00.018) жолдарының айырмасы ретінде айқындалатын, резидент-еңбекші көшіп келушінің кірістері бойынша салық кезеңі үшін төлеуге жататын ЖТС-ның сомасын көрсетуге арналған;</w:t>
      </w:r>
    </w:p>
    <w:p>
      <w:pPr>
        <w:spacing w:after="0"/>
        <w:ind w:left="0"/>
        <w:jc w:val="both"/>
      </w:pPr>
      <w:r>
        <w:rPr>
          <w:rFonts w:ascii="Times New Roman"/>
          <w:b w:val="false"/>
          <w:i w:val="false"/>
          <w:color w:val="000000"/>
          <w:sz w:val="28"/>
        </w:rPr>
        <w:t>
      7) 240.00.020 жолында жеке тұлғаның орналасқан жері бойынша аудандық маңызы бар қаланың, ауылдың, кенттің, ауылдық округтiң әкім аппаратының БСН көрсетіледі.</w:t>
      </w:r>
    </w:p>
    <w:bookmarkStart w:name="z506" w:id="533"/>
    <w:p>
      <w:pPr>
        <w:spacing w:after="0"/>
        <w:ind w:left="0"/>
        <w:jc w:val="both"/>
      </w:pPr>
      <w:r>
        <w:rPr>
          <w:rFonts w:ascii="Times New Roman"/>
          <w:b w:val="false"/>
          <w:i w:val="false"/>
          <w:color w:val="000000"/>
          <w:sz w:val="28"/>
        </w:rPr>
        <w:t>
      18. "Жеке практикамен айналысатын адамның кірістерінен салық есептеу" бөлімін "Салық төлеуші туралы жалпы ақпарат" бөлімінде 6 С ұяшықтарын белгілеген тұлғалар толтырады. Бұл бөлімде:</w:t>
      </w:r>
    </w:p>
    <w:bookmarkEnd w:id="533"/>
    <w:p>
      <w:pPr>
        <w:spacing w:after="0"/>
        <w:ind w:left="0"/>
        <w:jc w:val="both"/>
      </w:pPr>
      <w:r>
        <w:rPr>
          <w:rFonts w:ascii="Times New Roman"/>
          <w:b w:val="false"/>
          <w:i w:val="false"/>
          <w:color w:val="000000"/>
          <w:sz w:val="28"/>
        </w:rPr>
        <w:t>
      1) 240.00.021 жолы салық кезеңі ішінде жеке практикамен айналысатын адамның алған кірістерінің сомасын көрсетуге арналған. Бұл жолда 240.01 нысанының 01 В жолында көрсетілген жиынтық сома көшіріледі;</w:t>
      </w:r>
    </w:p>
    <w:p>
      <w:pPr>
        <w:spacing w:after="0"/>
        <w:ind w:left="0"/>
        <w:jc w:val="both"/>
      </w:pPr>
      <w:r>
        <w:rPr>
          <w:rFonts w:ascii="Times New Roman"/>
          <w:b w:val="false"/>
          <w:i w:val="false"/>
          <w:color w:val="000000"/>
          <w:sz w:val="28"/>
        </w:rPr>
        <w:t>
      2) 240.00.022 жолы салық кезеңі үшін есептелген ЖТС сомасын көрсетуге арналған. Бұл жолға 240.01 нысанының 02 В жолында көрсетілген жиынтық сома көшіріледі.</w:t>
      </w:r>
    </w:p>
    <w:bookmarkStart w:name="z507" w:id="534"/>
    <w:p>
      <w:pPr>
        <w:spacing w:after="0"/>
        <w:ind w:left="0"/>
        <w:jc w:val="both"/>
      </w:pPr>
      <w:r>
        <w:rPr>
          <w:rFonts w:ascii="Times New Roman"/>
          <w:b w:val="false"/>
          <w:i w:val="false"/>
          <w:color w:val="000000"/>
          <w:sz w:val="28"/>
        </w:rPr>
        <w:t>
      19. "Қазақстан Республикасының шегінен тыс жерлерде орналасқан шетелдік банктердегі банктік шоттарындағы ақшалар" бөлімін "Салық төлеуші туралы жалпы ақпарат" бөлімінде 6 D ұяшығын белгілеген тұлға толтырады:</w:t>
      </w:r>
    </w:p>
    <w:bookmarkEnd w:id="534"/>
    <w:p>
      <w:pPr>
        <w:spacing w:after="0"/>
        <w:ind w:left="0"/>
        <w:jc w:val="both"/>
      </w:pPr>
      <w:r>
        <w:rPr>
          <w:rFonts w:ascii="Times New Roman"/>
          <w:b w:val="false"/>
          <w:i w:val="false"/>
          <w:color w:val="000000"/>
          <w:sz w:val="28"/>
        </w:rPr>
        <w:t>
      1) 240.00.023 А жолы ақшасы бар жеке тұлғаның, Қазақстан Республикасының шегінен тыс жерлерде орналасқан шетел банктерінің атауын көрсетуге арналған;</w:t>
      </w:r>
    </w:p>
    <w:p>
      <w:pPr>
        <w:spacing w:after="0"/>
        <w:ind w:left="0"/>
        <w:jc w:val="both"/>
      </w:pPr>
      <w:r>
        <w:rPr>
          <w:rFonts w:ascii="Times New Roman"/>
          <w:b w:val="false"/>
          <w:i w:val="false"/>
          <w:color w:val="000000"/>
          <w:sz w:val="28"/>
        </w:rPr>
        <w:t>
      2) 240.00.023 В жолы осы Қағидалардың 30-тармағына сәйкес А бағанында көрсетілген шетелдік банктің құрылған елінің кодын көрсетуге арналған;</w:t>
      </w:r>
    </w:p>
    <w:p>
      <w:pPr>
        <w:spacing w:after="0"/>
        <w:ind w:left="0"/>
        <w:jc w:val="both"/>
      </w:pPr>
      <w:r>
        <w:rPr>
          <w:rFonts w:ascii="Times New Roman"/>
          <w:b w:val="false"/>
          <w:i w:val="false"/>
          <w:color w:val="000000"/>
          <w:sz w:val="28"/>
        </w:rPr>
        <w:t>
      3) 240.00.023 С жолы осы Қағидалардың 29-тармағына сәйкес жеке тұлғалардың ақшасы орналасқан, Республикасының шегінен тыс жерлерде орналасқан шетел банктеріндегі валюта кодын көрсетуге арналған;</w:t>
      </w:r>
    </w:p>
    <w:p>
      <w:pPr>
        <w:spacing w:after="0"/>
        <w:ind w:left="0"/>
        <w:jc w:val="both"/>
      </w:pPr>
      <w:r>
        <w:rPr>
          <w:rFonts w:ascii="Times New Roman"/>
          <w:b w:val="false"/>
          <w:i w:val="false"/>
          <w:color w:val="000000"/>
          <w:sz w:val="28"/>
        </w:rPr>
        <w:t>
      4) 240.00.023 D жолы Қазақстан Республикасының шегінен тыс жерлерде орналасқан шетел банктерінің банктік шоттарындағы ақша сомасын көрсетуге арналған;</w:t>
      </w:r>
    </w:p>
    <w:bookmarkStart w:name="z508" w:id="535"/>
    <w:p>
      <w:pPr>
        <w:spacing w:after="0"/>
        <w:ind w:left="0"/>
        <w:jc w:val="both"/>
      </w:pPr>
      <w:r>
        <w:rPr>
          <w:rFonts w:ascii="Times New Roman"/>
          <w:b w:val="false"/>
          <w:i w:val="false"/>
          <w:color w:val="000000"/>
          <w:sz w:val="28"/>
        </w:rPr>
        <w:t>
      20. "Қазақстан Республикасының шегінен тыс жерлерде орналасқан мүліктер" бөлімін "Салық төлеуші туралы жалпы ақпарат" бөлімінде 6 E ұяшығын белгілеген тұлғалар толтырады.</w:t>
      </w:r>
    </w:p>
    <w:bookmarkEnd w:id="535"/>
    <w:p>
      <w:pPr>
        <w:spacing w:after="0"/>
        <w:ind w:left="0"/>
        <w:jc w:val="both"/>
      </w:pPr>
      <w:r>
        <w:rPr>
          <w:rFonts w:ascii="Times New Roman"/>
          <w:b w:val="false"/>
          <w:i w:val="false"/>
          <w:color w:val="000000"/>
          <w:sz w:val="28"/>
        </w:rPr>
        <w:t>
      1) 240.00.024 А жолы Қазақстан Республикасының шегінен тыс жерлердегі орналасқан меншік құқығындағы мүліктердің түрін көрсетуге арналған (тұрғын және тұрғын жай емес ғимарат пен үй-жайлар, оның ішінде, пәтер, үй, гараж, саяжай құрылысы, жер учаскелері, бағалы қағаздар, заңды тұлғадағы қатысу үлесі);</w:t>
      </w:r>
    </w:p>
    <w:p>
      <w:pPr>
        <w:spacing w:after="0"/>
        <w:ind w:left="0"/>
        <w:jc w:val="both"/>
      </w:pPr>
      <w:r>
        <w:rPr>
          <w:rFonts w:ascii="Times New Roman"/>
          <w:b w:val="false"/>
          <w:i w:val="false"/>
          <w:color w:val="000000"/>
          <w:sz w:val="28"/>
        </w:rPr>
        <w:t>
      2) 240.00.024 В жолы осы Қағидалардың 33-тармағына сәйкес салық төлеушінің меншік құқығындағы жылжымайтын мүлік, сондай-ақ заңды тұлға, бағалы қағаздар, қатысу үлесі орналасқан елдің кодын көрсетуге арналған;</w:t>
      </w:r>
    </w:p>
    <w:p>
      <w:pPr>
        <w:spacing w:after="0"/>
        <w:ind w:left="0"/>
        <w:jc w:val="both"/>
      </w:pPr>
      <w:r>
        <w:rPr>
          <w:rFonts w:ascii="Times New Roman"/>
          <w:b w:val="false"/>
          <w:i w:val="false"/>
          <w:color w:val="000000"/>
          <w:sz w:val="28"/>
        </w:rPr>
        <w:t>
      240.00.024 B жолы:</w:t>
      </w:r>
    </w:p>
    <w:p>
      <w:pPr>
        <w:spacing w:after="0"/>
        <w:ind w:left="0"/>
        <w:jc w:val="both"/>
      </w:pPr>
      <w:r>
        <w:rPr>
          <w:rFonts w:ascii="Times New Roman"/>
          <w:b w:val="false"/>
          <w:i w:val="false"/>
          <w:color w:val="000000"/>
          <w:sz w:val="28"/>
        </w:rPr>
        <w:t>
      жылжымайтын мүлік бойынша –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жерлерде орналасқан жылжымайтын мүліктің тіркеу нөмірін;</w:t>
      </w:r>
    </w:p>
    <w:p>
      <w:pPr>
        <w:spacing w:after="0"/>
        <w:ind w:left="0"/>
        <w:jc w:val="both"/>
      </w:pPr>
      <w:r>
        <w:rPr>
          <w:rFonts w:ascii="Times New Roman"/>
          <w:b w:val="false"/>
          <w:i w:val="false"/>
          <w:color w:val="000000"/>
          <w:sz w:val="28"/>
        </w:rPr>
        <w:t>
      бағалы қағаздар – шет мемлекеттiң заңнамасына сәйкес бағалы қағаздар эмиссиясының сәйкестендіру нөмірін немесе басқа да нөмірін;</w:t>
      </w:r>
    </w:p>
    <w:p>
      <w:pPr>
        <w:spacing w:after="0"/>
        <w:ind w:left="0"/>
        <w:jc w:val="both"/>
      </w:pPr>
      <w:r>
        <w:rPr>
          <w:rFonts w:ascii="Times New Roman"/>
          <w:b w:val="false"/>
          <w:i w:val="false"/>
          <w:color w:val="000000"/>
          <w:sz w:val="28"/>
        </w:rPr>
        <w:t>
      заңды тұлғадағы қатысу үлесі – қатысу үлесі бар Қазақстан Республикасының шегінен тыс жерлерде тіркелген адамның сәйкестендіру нөмірін көрсетуге арналған;</w:t>
      </w:r>
    </w:p>
    <w:p>
      <w:pPr>
        <w:spacing w:after="0"/>
        <w:ind w:left="0"/>
        <w:jc w:val="both"/>
      </w:pPr>
      <w:r>
        <w:rPr>
          <w:rFonts w:ascii="Times New Roman"/>
          <w:b w:val="false"/>
          <w:i w:val="false"/>
          <w:color w:val="000000"/>
          <w:sz w:val="28"/>
        </w:rPr>
        <w:t>
      3) 240.00.024 D жолы:</w:t>
      </w:r>
    </w:p>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p>
      <w:pPr>
        <w:spacing w:after="0"/>
        <w:ind w:left="0"/>
        <w:jc w:val="both"/>
      </w:pPr>
      <w:r>
        <w:rPr>
          <w:rFonts w:ascii="Times New Roman"/>
          <w:b w:val="false"/>
          <w:i w:val="false"/>
          <w:color w:val="000000"/>
          <w:sz w:val="28"/>
        </w:rPr>
        <w:t>
      бағалы қағаздар – бағалы қағаздарды шығарған адамның орналасқан жерін (мекенжайын);</w:t>
      </w:r>
    </w:p>
    <w:p>
      <w:pPr>
        <w:spacing w:after="0"/>
        <w:ind w:left="0"/>
        <w:jc w:val="both"/>
      </w:pPr>
      <w:r>
        <w:rPr>
          <w:rFonts w:ascii="Times New Roman"/>
          <w:b w:val="false"/>
          <w:i w:val="false"/>
          <w:color w:val="000000"/>
          <w:sz w:val="28"/>
        </w:rPr>
        <w:t>
      заңды тұлғадағы қатысу үлесі – мұндай қатысу үлесінің мөлшерін пайызда көрсете отырып, қатысу үлесі салық төлеушіге тиісілі адамның орналасқан жерін (мекенжайын) көрсетуге арналған.</w:t>
      </w:r>
    </w:p>
    <w:bookmarkStart w:name="z509" w:id="536"/>
    <w:p>
      <w:pPr>
        <w:spacing w:after="0"/>
        <w:ind w:left="0"/>
        <w:jc w:val="both"/>
      </w:pPr>
      <w:r>
        <w:rPr>
          <w:rFonts w:ascii="Times New Roman"/>
          <w:b w:val="false"/>
          <w:i w:val="false"/>
          <w:color w:val="000000"/>
          <w:sz w:val="28"/>
        </w:rPr>
        <w:t>
      21. "Салық төлеушінің жауапкершілігі" деген бөлімде:</w:t>
      </w:r>
    </w:p>
    <w:bookmarkEnd w:id="536"/>
    <w:p>
      <w:pPr>
        <w:spacing w:after="0"/>
        <w:ind w:left="0"/>
        <w:jc w:val="both"/>
      </w:pPr>
      <w:r>
        <w:rPr>
          <w:rFonts w:ascii="Times New Roman"/>
          <w:b w:val="false"/>
          <w:i w:val="false"/>
          <w:color w:val="000000"/>
          <w:sz w:val="28"/>
        </w:rPr>
        <w:t>
      1) "Салық төлеушінің тегі, аты, әкесінің аты (болған кезде)" жолында жеке басын куәландыратын құжаттарға сәйкес салық төлеушінің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(тұрғылықты) жері бойынша;</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510" w:id="537"/>
    <w:p>
      <w:pPr>
        <w:spacing w:after="0"/>
        <w:ind w:left="0"/>
        <w:jc w:val="left"/>
      </w:pPr>
      <w:r>
        <w:rPr>
          <w:rFonts w:ascii="Times New Roman"/>
          <w:b/>
          <w:i w:val="false"/>
          <w:color w:val="000000"/>
        </w:rPr>
        <w:t xml:space="preserve"> 3-тарау. Жеке практикамен айналысатын адамның кірісі 240.01-нысанын толтыру бойынша түсіндірме</w:t>
      </w:r>
    </w:p>
    <w:bookmarkEnd w:id="537"/>
    <w:bookmarkStart w:name="z511" w:id="538"/>
    <w:p>
      <w:pPr>
        <w:spacing w:after="0"/>
        <w:ind w:left="0"/>
        <w:jc w:val="both"/>
      </w:pPr>
      <w:r>
        <w:rPr>
          <w:rFonts w:ascii="Times New Roman"/>
          <w:b w:val="false"/>
          <w:i w:val="false"/>
          <w:color w:val="000000"/>
          <w:sz w:val="28"/>
        </w:rPr>
        <w:t xml:space="preserve">
      22. Бұл нысан Қазақстан Республикасының шегінен тыс жерлердегі көздерден алынған кірістердің осыған ұқсас түрлерін қоспағанда,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айқындалатын кірістерді жеке практикамен айналысатын адамның көрсетуіне арналған және "Салық төлеуші туралы жалпы ақпарат" бөлімінде 6 С ұяшығын белгілеген тұлғалар толтырады.</w:t>
      </w:r>
    </w:p>
    <w:bookmarkEnd w:id="538"/>
    <w:p>
      <w:pPr>
        <w:spacing w:after="0"/>
        <w:ind w:left="0"/>
        <w:jc w:val="both"/>
      </w:pPr>
      <w:r>
        <w:rPr>
          <w:rFonts w:ascii="Times New Roman"/>
          <w:b w:val="false"/>
          <w:i w:val="false"/>
          <w:color w:val="000000"/>
          <w:sz w:val="28"/>
        </w:rPr>
        <w:t>
      "Салық төлеуші туралы жалпы ақпарат" деген бөлімде салық төлеуші мынадай деректерді:</w:t>
      </w:r>
    </w:p>
    <w:p>
      <w:pPr>
        <w:spacing w:after="0"/>
        <w:ind w:left="0"/>
        <w:jc w:val="both"/>
      </w:pPr>
      <w:r>
        <w:rPr>
          <w:rFonts w:ascii="Times New Roman"/>
          <w:b w:val="false"/>
          <w:i w:val="false"/>
          <w:color w:val="000000"/>
          <w:sz w:val="28"/>
        </w:rPr>
        <w:t>
      1) 1-жолда ЖСН – салық төлеушінің жеке сәйкестендіру нөмірін көрсетеді. Салық міндеттемесін сенімгерлікпен басқарушы орындаған кезде жолда сенімгерлікпен басқарушының жеке сәйкестендіру нөмірі көрсетіледі;</w:t>
      </w:r>
    </w:p>
    <w:p>
      <w:pPr>
        <w:spacing w:after="0"/>
        <w:ind w:left="0"/>
        <w:jc w:val="both"/>
      </w:pPr>
      <w:r>
        <w:rPr>
          <w:rFonts w:ascii="Times New Roman"/>
          <w:b w:val="false"/>
          <w:i w:val="false"/>
          <w:color w:val="000000"/>
          <w:sz w:val="28"/>
        </w:rPr>
        <w:t>
      2) 2-жолда салық есептілігі табыс етілетін салық кезеңін (айы, жылы) – декларация табыс етілетін салық кезеңін көрсетеді (араб цифрымен көрсетіледі).</w:t>
      </w:r>
    </w:p>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күнтізбелік жылдан аз болса – онда "ай" ұяшығында декларация табыс етілетін айлар саны көрсетіледі, ал "жыл" ұяшығында ағымдағы салық жылы көрсетіледі;</w:t>
      </w:r>
    </w:p>
    <w:p>
      <w:pPr>
        <w:spacing w:after="0"/>
        <w:ind w:left="0"/>
        <w:jc w:val="both"/>
      </w:pPr>
      <w:r>
        <w:rPr>
          <w:rFonts w:ascii="Times New Roman"/>
          <w:b w:val="false"/>
          <w:i w:val="false"/>
          <w:color w:val="000000"/>
          <w:sz w:val="28"/>
        </w:rPr>
        <w:t>
      Егер кезеңінің ұзақтығы толық күнтізбелік жылды құраса, онда "ай" ұяшығы толтырылмайды, ал "жыл" ұяшығында декларация табыс етілетін ағымдағы салық жылы көрсетіледі;</w:t>
      </w:r>
    </w:p>
    <w:p>
      <w:pPr>
        <w:spacing w:after="0"/>
        <w:ind w:left="0"/>
        <w:jc w:val="both"/>
      </w:pPr>
      <w:r>
        <w:rPr>
          <w:rFonts w:ascii="Times New Roman"/>
          <w:b w:val="false"/>
          <w:i w:val="false"/>
          <w:color w:val="000000"/>
          <w:sz w:val="28"/>
        </w:rPr>
        <w:t>
      3) 3-жолда жеке тұлғаның орналасқан жері бойынша аудандық маңызы бар қаланың, ауылдың, кенттің, ауылдық округтiң әкім аппаратының бизнес-сәйкестендіру нөмірін көрсетеді.</w:t>
      </w:r>
    </w:p>
    <w:p>
      <w:pPr>
        <w:spacing w:after="0"/>
        <w:ind w:left="0"/>
        <w:jc w:val="both"/>
      </w:pPr>
      <w:r>
        <w:rPr>
          <w:rFonts w:ascii="Times New Roman"/>
          <w:b w:val="false"/>
          <w:i w:val="false"/>
          <w:color w:val="000000"/>
          <w:sz w:val="28"/>
        </w:rPr>
        <w:t>
      4) 4-жолда салық төлеушінің санатын көрсетеді: жекеше нотариус, жеке сот орындаушы, адвокат және кәсіби модератор.</w:t>
      </w:r>
    </w:p>
    <w:p>
      <w:pPr>
        <w:spacing w:after="0"/>
        <w:ind w:left="0"/>
        <w:jc w:val="both"/>
      </w:pPr>
      <w:r>
        <w:rPr>
          <w:rFonts w:ascii="Times New Roman"/>
          <w:b w:val="false"/>
          <w:i w:val="false"/>
          <w:color w:val="000000"/>
          <w:sz w:val="28"/>
        </w:rPr>
        <w:t>
      23. "Кірістердің барлығы" деген бөлімде:</w:t>
      </w:r>
    </w:p>
    <w:p>
      <w:pPr>
        <w:spacing w:after="0"/>
        <w:ind w:left="0"/>
        <w:jc w:val="both"/>
      </w:pPr>
      <w:r>
        <w:rPr>
          <w:rFonts w:ascii="Times New Roman"/>
          <w:b w:val="false"/>
          <w:i w:val="false"/>
          <w:color w:val="000000"/>
          <w:sz w:val="28"/>
        </w:rPr>
        <w:t>
      01 В жолы салық кезеңі үшін, оның ішінде салық кезеңінің әрбір айы үшін жеке практикамен айналысатын адамның алған кірістер сомаларын көрсетуге арналған.</w:t>
      </w:r>
    </w:p>
    <w:p>
      <w:pPr>
        <w:spacing w:after="0"/>
        <w:ind w:left="0"/>
        <w:jc w:val="both"/>
      </w:pPr>
      <w:r>
        <w:rPr>
          <w:rFonts w:ascii="Times New Roman"/>
          <w:b w:val="false"/>
          <w:i w:val="false"/>
          <w:color w:val="000000"/>
          <w:sz w:val="28"/>
        </w:rPr>
        <w:t>
      24. "Бюджетке төленуі тиіс жеке табыс салығы сомасының барлығы" бөлімінде:</w:t>
      </w:r>
    </w:p>
    <w:p>
      <w:pPr>
        <w:spacing w:after="0"/>
        <w:ind w:left="0"/>
        <w:jc w:val="both"/>
      </w:pPr>
      <w:r>
        <w:rPr>
          <w:rFonts w:ascii="Times New Roman"/>
          <w:b w:val="false"/>
          <w:i w:val="false"/>
          <w:color w:val="000000"/>
          <w:sz w:val="28"/>
        </w:rPr>
        <w:t>
      02 В жолы салық кезеңі үшін, оның ішінде салық кезеңінің әрбір айы үшін жеке практикамен айналысатын адамның бюджетке төлеуі тиіс жеке табыс салығының сомасын көрсетуге арналған.</w:t>
      </w:r>
    </w:p>
    <w:bookmarkStart w:name="z512" w:id="539"/>
    <w:p>
      <w:pPr>
        <w:spacing w:after="0"/>
        <w:ind w:left="0"/>
        <w:jc w:val="left"/>
      </w:pPr>
      <w:r>
        <w:rPr>
          <w:rFonts w:ascii="Times New Roman"/>
          <w:b/>
          <w:i w:val="false"/>
          <w:color w:val="000000"/>
        </w:rPr>
        <w:t xml:space="preserve"> 4-тарау. Шетелдегі көздерден алынған кірістер, шетел салығының төленген және есепке жатқызу сомасы 240.02-нысанын толтыру бойынша түсіндірме</w:t>
      </w:r>
    </w:p>
    <w:bookmarkEnd w:id="539"/>
    <w:bookmarkStart w:name="z513" w:id="540"/>
    <w:p>
      <w:pPr>
        <w:spacing w:after="0"/>
        <w:ind w:left="0"/>
        <w:jc w:val="both"/>
      </w:pPr>
      <w:r>
        <w:rPr>
          <w:rFonts w:ascii="Times New Roman"/>
          <w:b w:val="false"/>
          <w:i w:val="false"/>
          <w:color w:val="000000"/>
          <w:sz w:val="28"/>
        </w:rPr>
        <w:t>
      25. Бұл нысан шетел мемлекеттеріндегі көздерден алынған кірістерді, оның ішінде жеңілдікті салық салынатын елдердегі көздерден алынған кірістерді, сондай-ақ Салық кодексінің 8-бөліміне сәйкес шетел салығының төленген және есепке жатқызу сомасын айқындауға арналған. Бұл қосымшада БШК-ның қаржылық пайдасы немесе БШК ТМ-ның қаржылық пайдасы көрсетілмейді.</w:t>
      </w:r>
    </w:p>
    <w:bookmarkEnd w:id="540"/>
    <w:bookmarkStart w:name="z514" w:id="541"/>
    <w:p>
      <w:pPr>
        <w:spacing w:after="0"/>
        <w:ind w:left="0"/>
        <w:jc w:val="both"/>
      </w:pPr>
      <w:r>
        <w:rPr>
          <w:rFonts w:ascii="Times New Roman"/>
          <w:b w:val="false"/>
          <w:i w:val="false"/>
          <w:color w:val="000000"/>
          <w:sz w:val="28"/>
        </w:rPr>
        <w:t>
      26. "Көрсеткіштер" деген бөлімде:</w:t>
      </w:r>
    </w:p>
    <w:bookmarkEnd w:id="54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34-тармағына сәйкес Қазақстан Республикасында салық салуға жататын салық төлеуші-резидентке кіріс төлейтін бейрезидент орналасқан елдің коды көрсетіледі;</w:t>
      </w:r>
    </w:p>
    <w:p>
      <w:pPr>
        <w:spacing w:after="0"/>
        <w:ind w:left="0"/>
        <w:jc w:val="both"/>
      </w:pPr>
      <w:r>
        <w:rPr>
          <w:rFonts w:ascii="Times New Roman"/>
          <w:b w:val="false"/>
          <w:i w:val="false"/>
          <w:color w:val="000000"/>
          <w:sz w:val="28"/>
        </w:rPr>
        <w:t>
      3) С бағанында осы Қағидалардың 32-тармағы 2) тармақшасына сәйкес Салық кодексінің 322-338-баптарына сәйкес Қазақстан Республикасында салық салуға жататын, есепті салық кезеңінің ішінде шет мемлекеттегі көздерден салық төлеуші-резидентке есептелген кіріс түрінің коды көрсетіледі;</w:t>
      </w:r>
    </w:p>
    <w:p>
      <w:pPr>
        <w:spacing w:after="0"/>
        <w:ind w:left="0"/>
        <w:jc w:val="both"/>
      </w:pPr>
      <w:r>
        <w:rPr>
          <w:rFonts w:ascii="Times New Roman"/>
          <w:b w:val="false"/>
          <w:i w:val="false"/>
          <w:color w:val="000000"/>
          <w:sz w:val="28"/>
        </w:rPr>
        <w:t>
      Егер салық төлеуші-резидентке есепті салық кезеңінде бір шетел мемлекетінде әртүрлі кіріс түрлері есептелген жағдайда, онда осы бағанда осындай шетел мемлекеттердегі көздерден әрбір есептелген кіріс көздері бөлек көрсетіледі;</w:t>
      </w:r>
    </w:p>
    <w:p>
      <w:pPr>
        <w:spacing w:after="0"/>
        <w:ind w:left="0"/>
        <w:jc w:val="both"/>
      </w:pPr>
      <w:r>
        <w:rPr>
          <w:rFonts w:ascii="Times New Roman"/>
          <w:b w:val="false"/>
          <w:i w:val="false"/>
          <w:color w:val="000000"/>
          <w:sz w:val="28"/>
        </w:rPr>
        <w:t>
      4) В бағанында осы Қағидалардың 32-тармағына сәйкес Е бағанында көрсетілген кірістің валюта коды көрсетіледі;</w:t>
      </w:r>
    </w:p>
    <w:p>
      <w:pPr>
        <w:spacing w:after="0"/>
        <w:ind w:left="0"/>
        <w:jc w:val="both"/>
      </w:pPr>
      <w:r>
        <w:rPr>
          <w:rFonts w:ascii="Times New Roman"/>
          <w:b w:val="false"/>
          <w:i w:val="false"/>
          <w:color w:val="000000"/>
          <w:sz w:val="28"/>
        </w:rPr>
        <w:t>
      Егер есепті салық кезеңінде салық төлеуші-резидентке кірістер әртүрлі валютада есептелген жағдайда, онда осы бағанда әрбір валюта бойынша кіріс сомасы бөлек көрсетіледі;</w:t>
      </w:r>
    </w:p>
    <w:p>
      <w:pPr>
        <w:spacing w:after="0"/>
        <w:ind w:left="0"/>
        <w:jc w:val="both"/>
      </w:pPr>
      <w:r>
        <w:rPr>
          <w:rFonts w:ascii="Times New Roman"/>
          <w:b w:val="false"/>
          <w:i w:val="false"/>
          <w:color w:val="000000"/>
          <w:sz w:val="28"/>
        </w:rPr>
        <w:t xml:space="preserve">
      5) Е бағанында жеңілдікті салық салынатын елдердегі көздерден алған кірісті қоса алғанда,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Қазақстан Республикасында салық салуға жататын, есепті салық кезеңінің ішінде шет мемлекеттегі көздерден салық төлеуші-резидентке есептелген кіріс сомасы шетел валютасында көрсетіледі.</w:t>
      </w:r>
    </w:p>
    <w:p>
      <w:pPr>
        <w:spacing w:after="0"/>
        <w:ind w:left="0"/>
        <w:jc w:val="both"/>
      </w:pPr>
      <w:r>
        <w:rPr>
          <w:rFonts w:ascii="Times New Roman"/>
          <w:b w:val="false"/>
          <w:i w:val="false"/>
          <w:color w:val="000000"/>
          <w:sz w:val="28"/>
        </w:rPr>
        <w:t>
      Егер салық төлеушi-резидентке бiр шет мемлекетте бiрнеше көздерден бір валютада, бір кіріс түрін есептеген жағдайда, онда бұл бағанда осындай шет мемлекетте алынуға жататын осындай кіріс түрiнiң жалпы сомасы көрсетiледi;</w:t>
      </w:r>
    </w:p>
    <w:p>
      <w:pPr>
        <w:spacing w:after="0"/>
        <w:ind w:left="0"/>
        <w:jc w:val="both"/>
      </w:pPr>
      <w:r>
        <w:rPr>
          <w:rFonts w:ascii="Times New Roman"/>
          <w:b w:val="false"/>
          <w:i w:val="false"/>
          <w:color w:val="000000"/>
          <w:sz w:val="28"/>
        </w:rPr>
        <w:t>
      6) F бағанында бағанында кіріс алынуға жататын күннен бастап, алдындағы соңғы жұмыс күні айқындалған валюта айырбастаудың нарықтық бағамы қолданыла отырып, ұлттық валютада қайта есептелген E бағанында көрсетілген кірістердің сомасы көрсетіледі;</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359-бабының</w:t>
      </w:r>
      <w:r>
        <w:rPr>
          <w:rFonts w:ascii="Times New Roman"/>
          <w:b w:val="false"/>
          <w:i w:val="false"/>
          <w:color w:val="000000"/>
          <w:sz w:val="28"/>
        </w:rPr>
        <w:t xml:space="preserve"> 1-тармағының ережелеріне сәйкес Қазақстан Республикасында жеке табыс салығын төлеу кезінде есепке жатқызылатын шетел мемлекеттерінің көздерінен алынатын табыстан есептелген шетелдік табыс салығының сомалары ұлттық валютада көрсетіледі;</w:t>
      </w:r>
    </w:p>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p>
      <w:pPr>
        <w:spacing w:after="0"/>
        <w:ind w:left="0"/>
        <w:jc w:val="both"/>
      </w:pPr>
      <w:r>
        <w:rPr>
          <w:rFonts w:ascii="Times New Roman"/>
          <w:b w:val="false"/>
          <w:i w:val="false"/>
          <w:color w:val="000000"/>
          <w:sz w:val="28"/>
        </w:rPr>
        <w:t>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p>
      <w:pPr>
        <w:spacing w:after="0"/>
        <w:ind w:left="0"/>
        <w:jc w:val="both"/>
      </w:pPr>
      <w:r>
        <w:rPr>
          <w:rFonts w:ascii="Times New Roman"/>
          <w:b w:val="false"/>
          <w:i w:val="false"/>
          <w:color w:val="000000"/>
          <w:sz w:val="28"/>
        </w:rPr>
        <w:t>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w:t>
      </w:r>
    </w:p>
    <w:p>
      <w:pPr>
        <w:spacing w:after="0"/>
        <w:ind w:left="0"/>
        <w:jc w:val="both"/>
      </w:pPr>
      <w:r>
        <w:rPr>
          <w:rFonts w:ascii="Times New Roman"/>
          <w:b w:val="false"/>
          <w:i w:val="false"/>
          <w:color w:val="000000"/>
          <w:sz w:val="28"/>
        </w:rPr>
        <w:t xml:space="preserve">
      Қазақстан Республикасында осы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есептелген, Қазақстан Республикасының шегінен тыс жерлердегі көздерден алынған кірістерден ЖТС сомасының ең азын білдіреді.</w:t>
      </w:r>
    </w:p>
    <w:p>
      <w:pPr>
        <w:spacing w:after="0"/>
        <w:ind w:left="0"/>
        <w:jc w:val="both"/>
      </w:pPr>
      <w:r>
        <w:rPr>
          <w:rFonts w:ascii="Times New Roman"/>
          <w:b w:val="false"/>
          <w:i w:val="false"/>
          <w:color w:val="000000"/>
          <w:sz w:val="28"/>
        </w:rPr>
        <w:t>
      "2260" тиісті кіріс түрі кодының F бағаны жолының қорытынды мәні 240.00.001 I А жолына көшіріледі;</w:t>
      </w:r>
    </w:p>
    <w:p>
      <w:pPr>
        <w:spacing w:after="0"/>
        <w:ind w:left="0"/>
        <w:jc w:val="both"/>
      </w:pPr>
      <w:r>
        <w:rPr>
          <w:rFonts w:ascii="Times New Roman"/>
          <w:b w:val="false"/>
          <w:i w:val="false"/>
          <w:color w:val="000000"/>
          <w:sz w:val="28"/>
        </w:rPr>
        <w:t>
      "2140" тиісті кіріс түрі кодының F бағаны жолының қорытынды мәні 240.00.001 II жолына көшіріледі;</w:t>
      </w:r>
    </w:p>
    <w:p>
      <w:pPr>
        <w:spacing w:after="0"/>
        <w:ind w:left="0"/>
        <w:jc w:val="both"/>
      </w:pPr>
      <w:r>
        <w:rPr>
          <w:rFonts w:ascii="Times New Roman"/>
          <w:b w:val="false"/>
          <w:i w:val="false"/>
          <w:color w:val="000000"/>
          <w:sz w:val="28"/>
        </w:rPr>
        <w:t>
      Өзге де тиісті кіріс түрлері кодтарының F бағаны жолдарының қорытынды мәні 240.00.002 I жолына көшіріледі.</w:t>
      </w:r>
    </w:p>
    <w:p>
      <w:pPr>
        <w:spacing w:after="0"/>
        <w:ind w:left="0"/>
        <w:jc w:val="both"/>
      </w:pPr>
      <w:r>
        <w:rPr>
          <w:rFonts w:ascii="Times New Roman"/>
          <w:b w:val="false"/>
          <w:i w:val="false"/>
          <w:color w:val="000000"/>
          <w:sz w:val="28"/>
        </w:rPr>
        <w:t>
      G бағаны қорытынды мәні 240.00.009 жолына көшіріледі</w:t>
      </w:r>
    </w:p>
    <w:bookmarkStart w:name="z515" w:id="542"/>
    <w:p>
      <w:pPr>
        <w:spacing w:after="0"/>
        <w:ind w:left="0"/>
        <w:jc w:val="left"/>
      </w:pPr>
      <w:r>
        <w:rPr>
          <w:rFonts w:ascii="Times New Roman"/>
          <w:b/>
          <w:i w:val="false"/>
          <w:color w:val="000000"/>
        </w:rPr>
        <w:t xml:space="preserve"> 5-тарау. Халықаралық шарттарға сәйкес салық салудан босатылуы тиіс кіріс – 240.03-нысанын толтыру бойынша түсіндірме</w:t>
      </w:r>
    </w:p>
    <w:bookmarkEnd w:id="542"/>
    <w:bookmarkStart w:name="z516" w:id="543"/>
    <w:p>
      <w:pPr>
        <w:spacing w:after="0"/>
        <w:ind w:left="0"/>
        <w:jc w:val="both"/>
      </w:pPr>
      <w:r>
        <w:rPr>
          <w:rFonts w:ascii="Times New Roman"/>
          <w:b w:val="false"/>
          <w:i w:val="false"/>
          <w:color w:val="000000"/>
          <w:sz w:val="28"/>
        </w:rPr>
        <w:t xml:space="preserve">
      27. Бұл нысан Салық кодексінің </w:t>
      </w:r>
      <w:r>
        <w:rPr>
          <w:rFonts w:ascii="Times New Roman"/>
          <w:b w:val="false"/>
          <w:i w:val="false"/>
          <w:color w:val="000000"/>
          <w:sz w:val="28"/>
        </w:rPr>
        <w:t>2-бабы</w:t>
      </w:r>
      <w:r>
        <w:rPr>
          <w:rFonts w:ascii="Times New Roman"/>
          <w:b w:val="false"/>
          <w:i w:val="false"/>
          <w:color w:val="000000"/>
          <w:sz w:val="28"/>
        </w:rPr>
        <w:t xml:space="preserve"> 5-тармағына,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669-баптарына</w:t>
      </w:r>
      <w:r>
        <w:rPr>
          <w:rFonts w:ascii="Times New Roman"/>
          <w:b w:val="false"/>
          <w:i w:val="false"/>
          <w:color w:val="000000"/>
          <w:sz w:val="28"/>
        </w:rPr>
        <w:t xml:space="preserve"> сәйкес Қазақстан Республикасы жасаған халықаралық шарттарға сәйкес салық салудан босатылуы тиіс кірісті айқындауға арналған.</w:t>
      </w:r>
    </w:p>
    <w:bookmarkEnd w:id="543"/>
    <w:bookmarkStart w:name="z517" w:id="544"/>
    <w:p>
      <w:pPr>
        <w:spacing w:after="0"/>
        <w:ind w:left="0"/>
        <w:jc w:val="both"/>
      </w:pPr>
      <w:r>
        <w:rPr>
          <w:rFonts w:ascii="Times New Roman"/>
          <w:b w:val="false"/>
          <w:i w:val="false"/>
          <w:color w:val="000000"/>
          <w:sz w:val="28"/>
        </w:rPr>
        <w:t>
      28. "Көрсеткіштер" деген бөлімде:</w:t>
      </w:r>
    </w:p>
    <w:bookmarkEnd w:id="54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оған сәйкес кіріске қатысты Салық кодексінде белгіленген тәртіптен ерекше салық салу тәртібі белгіленген осы Қағидалардың 35-тармағына сәйкес халықаралық шарт түрінің коды көрсетіледі;</w:t>
      </w:r>
    </w:p>
    <w:p>
      <w:pPr>
        <w:spacing w:after="0"/>
        <w:ind w:left="0"/>
        <w:jc w:val="both"/>
      </w:pPr>
      <w:r>
        <w:rPr>
          <w:rFonts w:ascii="Times New Roman"/>
          <w:b w:val="false"/>
          <w:i w:val="false"/>
          <w:color w:val="000000"/>
          <w:sz w:val="28"/>
        </w:rPr>
        <w:t>
      3) С бағанында халықаралық шарттың атауы көрсетіледі;</w:t>
      </w:r>
    </w:p>
    <w:p>
      <w:pPr>
        <w:spacing w:after="0"/>
        <w:ind w:left="0"/>
        <w:jc w:val="both"/>
      </w:pPr>
      <w:r>
        <w:rPr>
          <w:rFonts w:ascii="Times New Roman"/>
          <w:b w:val="false"/>
          <w:i w:val="false"/>
          <w:color w:val="000000"/>
          <w:sz w:val="28"/>
        </w:rPr>
        <w:t>
      4) D бағанында осы Қағидалардың 34-тармағына сәйкес Қазақстан Республикасы халықаралық шарт жасасқан елдің коды көрсетіледі;</w:t>
      </w:r>
    </w:p>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кіріс көрсетіледі.</w:t>
      </w:r>
    </w:p>
    <w:p>
      <w:pPr>
        <w:spacing w:after="0"/>
        <w:ind w:left="0"/>
        <w:jc w:val="both"/>
      </w:pPr>
      <w:r>
        <w:rPr>
          <w:rFonts w:ascii="Times New Roman"/>
          <w:b w:val="false"/>
          <w:i w:val="false"/>
          <w:color w:val="000000"/>
          <w:sz w:val="28"/>
        </w:rPr>
        <w:t>
      240.03 нысаны E бағанының жиынтық мәні 240.00.005 ІІ жолына көшіріледі.</w:t>
      </w:r>
    </w:p>
    <w:bookmarkStart w:name="z518" w:id="545"/>
    <w:p>
      <w:pPr>
        <w:spacing w:after="0"/>
        <w:ind w:left="0"/>
        <w:jc w:val="left"/>
      </w:pPr>
      <w:r>
        <w:rPr>
          <w:rFonts w:ascii="Times New Roman"/>
          <w:b/>
          <w:i w:val="false"/>
          <w:color w:val="000000"/>
        </w:rPr>
        <w:t xml:space="preserve"> 6-тарау. 240.04 форманы толтыру бойынша түсіндірме – Бақыланатын шетелдік компанияның қаржылық пайдасына салық салу</w:t>
      </w:r>
    </w:p>
    <w:bookmarkEnd w:id="545"/>
    <w:bookmarkStart w:name="z519" w:id="546"/>
    <w:p>
      <w:pPr>
        <w:spacing w:after="0"/>
        <w:ind w:left="0"/>
        <w:jc w:val="both"/>
      </w:pPr>
      <w:r>
        <w:rPr>
          <w:rFonts w:ascii="Times New Roman"/>
          <w:b w:val="false"/>
          <w:i w:val="false"/>
          <w:color w:val="000000"/>
          <w:sz w:val="28"/>
        </w:rPr>
        <w:t>
      29. Бұл нысан БШК қаржылық пайдасының немесе БШК тұрақты мекемесінің қаржылық пайдасының, есепке жатқызылуы тиіс БШК қаржылық пайдасынан немесе БШК ТМ қаржылық пайдасынан пайдаға салынатын салықтың, БШК кірісінен төлем көзінен ұсталған КТС-ның немесе Қазақстан Республикасындағы көздерден алынған, БШК-ның салық салынатын табысынан төленген КТС-ның сомалары туралы ақпаратты көрсетуге арналған.</w:t>
      </w:r>
    </w:p>
    <w:bookmarkEnd w:id="546"/>
    <w:p>
      <w:pPr>
        <w:spacing w:after="0"/>
        <w:ind w:left="0"/>
        <w:jc w:val="both"/>
      </w:pPr>
      <w:r>
        <w:rPr>
          <w:rFonts w:ascii="Times New Roman"/>
          <w:b w:val="false"/>
          <w:i w:val="false"/>
          <w:color w:val="000000"/>
          <w:sz w:val="28"/>
        </w:rPr>
        <w:t xml:space="preserve">
      Салық төлеуші-резидентте Салық кодексінің </w:t>
      </w:r>
      <w:r>
        <w:rPr>
          <w:rFonts w:ascii="Times New Roman"/>
          <w:b w:val="false"/>
          <w:i w:val="false"/>
          <w:color w:val="000000"/>
          <w:sz w:val="28"/>
        </w:rPr>
        <w:t>296-бабының</w:t>
      </w:r>
      <w:r>
        <w:rPr>
          <w:rFonts w:ascii="Times New Roman"/>
          <w:b w:val="false"/>
          <w:i w:val="false"/>
          <w:color w:val="000000"/>
          <w:sz w:val="28"/>
        </w:rPr>
        <w:t xml:space="preserve"> 2-тармағында айқындалған растайтын құжаттары болған кезде, бұл қосымшада Салық кодексінің </w:t>
      </w:r>
      <w:r>
        <w:rPr>
          <w:rFonts w:ascii="Times New Roman"/>
          <w:b w:val="false"/>
          <w:i w:val="false"/>
          <w:color w:val="000000"/>
          <w:sz w:val="28"/>
        </w:rPr>
        <w:t>340-бабының</w:t>
      </w:r>
      <w:r>
        <w:rPr>
          <w:rFonts w:ascii="Times New Roman"/>
          <w:b w:val="false"/>
          <w:i w:val="false"/>
          <w:color w:val="000000"/>
          <w:sz w:val="28"/>
        </w:rPr>
        <w:t xml:space="preserve"> 2-тармағына сәйкес Қазақстан Республикасында салық салудан босатылуы тиіс БШК қаржылық пайдасы немесе БШК ТМ қаржылық пайдасы көрсетілмейді.</w:t>
      </w:r>
    </w:p>
    <w:bookmarkStart w:name="z520" w:id="547"/>
    <w:p>
      <w:pPr>
        <w:spacing w:after="0"/>
        <w:ind w:left="0"/>
        <w:jc w:val="both"/>
      </w:pPr>
      <w:r>
        <w:rPr>
          <w:rFonts w:ascii="Times New Roman"/>
          <w:b w:val="false"/>
          <w:i w:val="false"/>
          <w:color w:val="000000"/>
          <w:sz w:val="28"/>
        </w:rPr>
        <w:t>
      30. "БШК немесе БШК ТМ туралы ақпарат" бөлімінде:</w:t>
      </w:r>
    </w:p>
    <w:bookmarkEnd w:id="547"/>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xml:space="preserve">
      2) B бағанында әр БШК-ның немесе әр БШК ТМ-ның атауы көрсетіледі. БШК және БШК ТМ айқындау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осы Қағидалардың 33-тармағына сәйкес БШК немесе БШК ТМ құрылған (инкорпорацияланған) елдің коды көрсетіледі;</w:t>
      </w:r>
    </w:p>
    <w:p>
      <w:pPr>
        <w:spacing w:after="0"/>
        <w:ind w:left="0"/>
        <w:jc w:val="both"/>
      </w:pPr>
      <w:r>
        <w:rPr>
          <w:rFonts w:ascii="Times New Roman"/>
          <w:b w:val="false"/>
          <w:i w:val="false"/>
          <w:color w:val="000000"/>
          <w:sz w:val="28"/>
        </w:rPr>
        <w:t>
      4) D бағанында әр БШК немесе әр БШК ТМ құрылған (инкорпорацияланған) елдің мемлекеттік (салық) тіркеу нөмірі көрсетіледі. БШК-да немесе БШК ТМ-да екі тіркеу: мемлекеттік және салықтық тіркеу болған кезде, онда бұл бағанда салықтық тіркеу нөмірін көрсету қажет;</w:t>
      </w:r>
    </w:p>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294-бабына</w:t>
      </w:r>
      <w:r>
        <w:rPr>
          <w:rFonts w:ascii="Times New Roman"/>
          <w:b w:val="false"/>
          <w:i w:val="false"/>
          <w:color w:val="000000"/>
          <w:sz w:val="28"/>
        </w:rPr>
        <w:t xml:space="preserve">, 297-бабының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төлеуші – резиденттің дербес немесе бақыланатын тұлға (бақыланатын тұлғалар) арқылы БШК-дағы салық төлеуші – резидентті тікелей, жанама, конструктивті бақылауы немесе тікелей, жанама, конструктивті иелік етуі кезінде әр БШК-дағы салық төлеуші резидентті бақылау немесе тікелей, жанама, конструктивті қатысу коэффициентінің жалпы мөлшері көрсетіледі;</w:t>
      </w:r>
    </w:p>
    <w:p>
      <w:pPr>
        <w:spacing w:after="0"/>
        <w:ind w:left="0"/>
        <w:jc w:val="both"/>
      </w:pPr>
      <w:r>
        <w:rPr>
          <w:rFonts w:ascii="Times New Roman"/>
          <w:b w:val="false"/>
          <w:i w:val="false"/>
          <w:color w:val="000000"/>
          <w:sz w:val="28"/>
        </w:rPr>
        <w:t>
      6) F бағанында осы Қағидалардың 32-тармағына сәйкес G бағанында көрсетілген қаржылық пайда валютасының коды көрсетіледі;</w:t>
      </w:r>
    </w:p>
    <w:p>
      <w:pPr>
        <w:spacing w:after="0"/>
        <w:ind w:left="0"/>
        <w:jc w:val="both"/>
      </w:pPr>
      <w:r>
        <w:rPr>
          <w:rFonts w:ascii="Times New Roman"/>
          <w:b w:val="false"/>
          <w:i w:val="false"/>
          <w:color w:val="000000"/>
          <w:sz w:val="28"/>
        </w:rPr>
        <w:t xml:space="preserve">
      7) G бағанында Салық кодексінің 340-бабының 1-тармағына, 297-бабының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әр БШК немесе әр БШК ТМ-ның салық салуға дейінгі қаржылық пайдасының оң шамасы шетелдік валютада көрсетіледі;</w:t>
      </w:r>
    </w:p>
    <w:p>
      <w:pPr>
        <w:spacing w:after="0"/>
        <w:ind w:left="0"/>
        <w:jc w:val="both"/>
      </w:pPr>
      <w:r>
        <w:rPr>
          <w:rFonts w:ascii="Times New Roman"/>
          <w:b w:val="false"/>
          <w:i w:val="false"/>
          <w:color w:val="000000"/>
          <w:sz w:val="28"/>
        </w:rPr>
        <w:t xml:space="preserve">
      8) H бағанында салық төлеуші-резидентте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растау құжаттар болған кезде, Салық кодексінің 340-бабының 3-тармағына сәйкес БШК-ның қаржылық пайдасынан немесе БШК ТМ-ның қаржылық пайдасынан жүргізілген азайтулар сомасы шетелдік валютада көрсетіледі.</w:t>
      </w:r>
    </w:p>
    <w:p>
      <w:pPr>
        <w:spacing w:after="0"/>
        <w:ind w:left="0"/>
        <w:jc w:val="both"/>
      </w:pPr>
      <w:r>
        <w:rPr>
          <w:rFonts w:ascii="Times New Roman"/>
          <w:b w:val="false"/>
          <w:i w:val="false"/>
          <w:color w:val="000000"/>
          <w:sz w:val="28"/>
        </w:rPr>
        <w:t xml:space="preserve">
      Егер салық төлеуші-резидент Салық кодексінің 340-бабының </w:t>
      </w:r>
      <w:r>
        <w:rPr>
          <w:rFonts w:ascii="Times New Roman"/>
          <w:b w:val="false"/>
          <w:i w:val="false"/>
          <w:color w:val="000000"/>
          <w:sz w:val="28"/>
        </w:rPr>
        <w:t>3-тармағын</w:t>
      </w:r>
      <w:r>
        <w:rPr>
          <w:rFonts w:ascii="Times New Roman"/>
          <w:b w:val="false"/>
          <w:i w:val="false"/>
          <w:color w:val="000000"/>
          <w:sz w:val="28"/>
        </w:rPr>
        <w:t xml:space="preserve"> қолданбаған жағдайда, онда бұл бағанда "0" көрсетіледі;</w:t>
      </w:r>
    </w:p>
    <w:p>
      <w:pPr>
        <w:spacing w:after="0"/>
        <w:ind w:left="0"/>
        <w:jc w:val="both"/>
      </w:pPr>
      <w:r>
        <w:rPr>
          <w:rFonts w:ascii="Times New Roman"/>
          <w:b w:val="false"/>
          <w:i w:val="false"/>
          <w:color w:val="000000"/>
          <w:sz w:val="28"/>
        </w:rPr>
        <w:t>
      9) I бағанында мынадай тәртіптердің бірімен айқындалатын, Қазақстан Республикасында салық салынуы тиіс қаржылық пайданың оң шамасы:</w:t>
      </w:r>
    </w:p>
    <w:p>
      <w:pPr>
        <w:spacing w:after="0"/>
        <w:ind w:left="0"/>
        <w:jc w:val="both"/>
      </w:pPr>
      <w:r>
        <w:rPr>
          <w:rFonts w:ascii="Times New Roman"/>
          <w:b w:val="false"/>
          <w:i w:val="false"/>
          <w:color w:val="000000"/>
          <w:sz w:val="28"/>
        </w:rPr>
        <w:t xml:space="preserve">
      егер G бағанында көрсетілген қаржылық пайда Салық кодексінің 297-бабының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түзетуге жатпаған жағдайда, G және Н бағандарының ((G бағаны – Н бағаны) х Е бағаны) арасындағы айырма ретінде анықталатын шамасы мен Е бағанының көбейтіндісі ретінде;</w:t>
      </w:r>
    </w:p>
    <w:p>
      <w:pPr>
        <w:spacing w:after="0"/>
        <w:ind w:left="0"/>
        <w:jc w:val="both"/>
      </w:pPr>
      <w:r>
        <w:rPr>
          <w:rFonts w:ascii="Times New Roman"/>
          <w:b w:val="false"/>
          <w:i w:val="false"/>
          <w:color w:val="000000"/>
          <w:sz w:val="28"/>
        </w:rPr>
        <w:t>
      Салық кодексінің 297-бабының 5-тармағына сәйкес түзету коэффициенттерін қолдана отырып, осы тармақшаның екінші абзацына сәйкес айқындалған түзетілген шамасы мен Е бағанының көбейтіндісі ретінде шетелдік валютада көрсетіледі;</w:t>
      </w:r>
    </w:p>
    <w:p>
      <w:pPr>
        <w:spacing w:after="0"/>
        <w:ind w:left="0"/>
        <w:jc w:val="both"/>
      </w:pPr>
      <w:r>
        <w:rPr>
          <w:rFonts w:ascii="Times New Roman"/>
          <w:b w:val="false"/>
          <w:i w:val="false"/>
          <w:color w:val="000000"/>
          <w:sz w:val="28"/>
        </w:rPr>
        <w:t xml:space="preserve">
      10) J бағанында І бағанында көрсетілген және Салық кодексінің 297-бабының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Қазақстан Республикасында салық салынуы тиіс қаржылық пайданың оң шамасы көрсетіледі;</w:t>
      </w:r>
    </w:p>
    <w:p>
      <w:pPr>
        <w:spacing w:after="0"/>
        <w:ind w:left="0"/>
        <w:jc w:val="both"/>
      </w:pPr>
      <w:r>
        <w:rPr>
          <w:rFonts w:ascii="Times New Roman"/>
          <w:b w:val="false"/>
          <w:i w:val="false"/>
          <w:color w:val="000000"/>
          <w:sz w:val="28"/>
        </w:rPr>
        <w:t xml:space="preserve">
      11) K бағанында салық төлеуші-резидентте Салық кодексінің 359-бабының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растау құжаттарының болу шарты кезінде, Салық кодексінің 359-бабының 2-тармағына сәйкес есепке жатқызылуға жататын пайда салығының сомасы ұлттық валютада көрсетіледі.</w:t>
      </w:r>
    </w:p>
    <w:p>
      <w:pPr>
        <w:spacing w:after="0"/>
        <w:ind w:left="0"/>
        <w:jc w:val="both"/>
      </w:pPr>
      <w:r>
        <w:rPr>
          <w:rFonts w:ascii="Times New Roman"/>
          <w:b w:val="false"/>
          <w:i w:val="false"/>
          <w:color w:val="000000"/>
          <w:sz w:val="28"/>
        </w:rPr>
        <w:t>
      Осы бағанда мынадай:</w:t>
      </w:r>
    </w:p>
    <w:p>
      <w:pPr>
        <w:spacing w:after="0"/>
        <w:ind w:left="0"/>
        <w:jc w:val="both"/>
      </w:pPr>
      <w:r>
        <w:rPr>
          <w:rFonts w:ascii="Times New Roman"/>
          <w:b w:val="false"/>
          <w:i w:val="false"/>
          <w:color w:val="000000"/>
          <w:sz w:val="28"/>
        </w:rPr>
        <w:t xml:space="preserve">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кодексінің 294-бабының 4-тармағы 12) тармақшасының екінші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w:t>
      </w:r>
    </w:p>
    <w:p>
      <w:pPr>
        <w:spacing w:after="0"/>
        <w:ind w:left="0"/>
        <w:jc w:val="both"/>
      </w:pPr>
      <w:r>
        <w:rPr>
          <w:rFonts w:ascii="Times New Roman"/>
          <w:b w:val="false"/>
          <w:i w:val="false"/>
          <w:color w:val="000000"/>
          <w:sz w:val="28"/>
        </w:rPr>
        <w:t xml:space="preserve">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кодексінің 294-бабының 4-тармағы 12) тармақшасының үшінші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төленген сомасының ең аз шамалары көрсетіледі.</w:t>
      </w:r>
    </w:p>
    <w:p>
      <w:pPr>
        <w:spacing w:after="0"/>
        <w:ind w:left="0"/>
        <w:jc w:val="both"/>
      </w:pPr>
      <w:r>
        <w:rPr>
          <w:rFonts w:ascii="Times New Roman"/>
          <w:b w:val="false"/>
          <w:i w:val="false"/>
          <w:color w:val="000000"/>
          <w:sz w:val="28"/>
        </w:rPr>
        <w:t>
      Бұл бағанда мынадай валюта айырбасының нарықтық бағамын қолдана отырып:</w:t>
      </w:r>
    </w:p>
    <w:p>
      <w:pPr>
        <w:spacing w:after="0"/>
        <w:ind w:left="0"/>
        <w:jc w:val="both"/>
      </w:pPr>
      <w:r>
        <w:rPr>
          <w:rFonts w:ascii="Times New Roman"/>
          <w:b w:val="false"/>
          <w:i w:val="false"/>
          <w:color w:val="000000"/>
          <w:sz w:val="28"/>
        </w:rPr>
        <w:t>
      егер бұл бағанда осы тармақшаның үшінші абзацында көрсетілген пайда салығының сомасы көрсетілуі тиіс болған жағдайда - есепті кезең үшін валюта айырбасының орташа арифметикалық нарықтық бағамы;</w:t>
      </w:r>
    </w:p>
    <w:p>
      <w:pPr>
        <w:spacing w:after="0"/>
        <w:ind w:left="0"/>
        <w:jc w:val="both"/>
      </w:pPr>
      <w:r>
        <w:rPr>
          <w:rFonts w:ascii="Times New Roman"/>
          <w:b w:val="false"/>
          <w:i w:val="false"/>
          <w:color w:val="000000"/>
          <w:sz w:val="28"/>
        </w:rPr>
        <w:t>
      егер бұл бағанда осы тармақшаның төртінші абзацында көрсетілген пайда салығының сомасы көрсетілуі тиіс болған жағдайда - шетел мемлекетінде осындай пайдаға салық төленген күнгі валюта айырбасының нарықтық бағамы ұлттық валютада қайта есептелген пайда салығының сомасы көрсетіледі</w:t>
      </w:r>
    </w:p>
    <w:p>
      <w:pPr>
        <w:spacing w:after="0"/>
        <w:ind w:left="0"/>
        <w:jc w:val="both"/>
      </w:pPr>
      <w:r>
        <w:rPr>
          <w:rFonts w:ascii="Times New Roman"/>
          <w:b w:val="false"/>
          <w:i w:val="false"/>
          <w:color w:val="000000"/>
          <w:sz w:val="28"/>
        </w:rPr>
        <w:t>
      12) L бағанында БШК-ның Қазақстан Республикасындағы көздерден алған кірістері ұлттық валютада көрсетіледі;</w:t>
      </w:r>
    </w:p>
    <w:p>
      <w:pPr>
        <w:spacing w:after="0"/>
        <w:ind w:left="0"/>
        <w:jc w:val="both"/>
      </w:pPr>
      <w:r>
        <w:rPr>
          <w:rFonts w:ascii="Times New Roman"/>
          <w:b w:val="false"/>
          <w:i w:val="false"/>
          <w:color w:val="000000"/>
          <w:sz w:val="28"/>
        </w:rPr>
        <w:t xml:space="preserve">
      13) M бағанында салық төлеуші – резидентте Салық кодексінің 358-бабы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бөлігінде көрсетілген растау құжаттарының болу шарты кезінде Салық кодексінің 358-бабы 6-тармағының 1) немесе 2) тармақшасына сәйкес шегерімге жатқызылуы тиіс L бағанында көрсетілген кірістен төлем көзінен ұсталған корпоративтік табыс салығының сомасы ұлттық валютада көрсетіледі.</w:t>
      </w:r>
    </w:p>
    <w:p>
      <w:pPr>
        <w:spacing w:after="0"/>
        <w:ind w:left="0"/>
        <w:jc w:val="both"/>
      </w:pPr>
      <w:r>
        <w:rPr>
          <w:rFonts w:ascii="Times New Roman"/>
          <w:b w:val="false"/>
          <w:i w:val="false"/>
          <w:color w:val="000000"/>
          <w:sz w:val="28"/>
        </w:rPr>
        <w:t xml:space="preserve">
      L, M бағандары салық төлеуші-резидент Салық кодексінің 358-бабының </w:t>
      </w:r>
      <w:r>
        <w:rPr>
          <w:rFonts w:ascii="Times New Roman"/>
          <w:b w:val="false"/>
          <w:i w:val="false"/>
          <w:color w:val="000000"/>
          <w:sz w:val="28"/>
        </w:rPr>
        <w:t>6-тармағы</w:t>
      </w:r>
      <w:r>
        <w:rPr>
          <w:rFonts w:ascii="Times New Roman"/>
          <w:b w:val="false"/>
          <w:i w:val="false"/>
          <w:color w:val="000000"/>
          <w:sz w:val="28"/>
        </w:rPr>
        <w:t xml:space="preserve"> 1) немесе 2) тармақшаларының ережелерін қолданған жағдайда ғана толтырылады.</w:t>
      </w:r>
    </w:p>
    <w:p>
      <w:pPr>
        <w:spacing w:after="0"/>
        <w:ind w:left="0"/>
        <w:jc w:val="both"/>
      </w:pPr>
      <w:r>
        <w:rPr>
          <w:rFonts w:ascii="Times New Roman"/>
          <w:b w:val="false"/>
          <w:i w:val="false"/>
          <w:color w:val="000000"/>
          <w:sz w:val="28"/>
        </w:rPr>
        <w:t>
      J бағанының қорытынды мәні 240.00.003 бағанына көшіріледі.</w:t>
      </w:r>
    </w:p>
    <w:p>
      <w:pPr>
        <w:spacing w:after="0"/>
        <w:ind w:left="0"/>
        <w:jc w:val="both"/>
      </w:pPr>
      <w:r>
        <w:rPr>
          <w:rFonts w:ascii="Times New Roman"/>
          <w:b w:val="false"/>
          <w:i w:val="false"/>
          <w:color w:val="000000"/>
          <w:sz w:val="28"/>
        </w:rPr>
        <w:t>
      K бағанының қорытынды мәні 240.00.010 бағанына көшіріледі.</w:t>
      </w:r>
    </w:p>
    <w:p>
      <w:pPr>
        <w:spacing w:after="0"/>
        <w:ind w:left="0"/>
        <w:jc w:val="both"/>
      </w:pPr>
      <w:r>
        <w:rPr>
          <w:rFonts w:ascii="Times New Roman"/>
          <w:b w:val="false"/>
          <w:i w:val="false"/>
          <w:color w:val="000000"/>
          <w:sz w:val="28"/>
        </w:rPr>
        <w:t>
      M бағанының қорытынды мәні 240.00.011 бағанына көшіріледі.</w:t>
      </w:r>
    </w:p>
    <w:bookmarkStart w:name="z521" w:id="548"/>
    <w:p>
      <w:pPr>
        <w:spacing w:after="0"/>
        <w:ind w:left="0"/>
        <w:jc w:val="left"/>
      </w:pPr>
      <w:r>
        <w:rPr>
          <w:rFonts w:ascii="Times New Roman"/>
          <w:b/>
          <w:i w:val="false"/>
          <w:color w:val="000000"/>
        </w:rPr>
        <w:t xml:space="preserve"> 7-тарау. Кірістердің, валютардың, халықаралық шарттардың түрлерінің кодтары</w:t>
      </w:r>
    </w:p>
    <w:bookmarkEnd w:id="548"/>
    <w:bookmarkStart w:name="z522" w:id="549"/>
    <w:p>
      <w:pPr>
        <w:spacing w:after="0"/>
        <w:ind w:left="0"/>
        <w:jc w:val="both"/>
      </w:pPr>
      <w:r>
        <w:rPr>
          <w:rFonts w:ascii="Times New Roman"/>
          <w:b w:val="false"/>
          <w:i w:val="false"/>
          <w:color w:val="000000"/>
          <w:sz w:val="28"/>
        </w:rPr>
        <w:t>
      31. Декларацияны толтыру кезінде кіріс түрлерінің мынадай кодтарын пайдаланылады:</w:t>
      </w:r>
    </w:p>
    <w:bookmarkEnd w:id="549"/>
    <w:p>
      <w:pPr>
        <w:spacing w:after="0"/>
        <w:ind w:left="0"/>
        <w:jc w:val="both"/>
      </w:pPr>
      <w:r>
        <w:rPr>
          <w:rFonts w:ascii="Times New Roman"/>
          <w:b w:val="false"/>
          <w:i w:val="false"/>
          <w:color w:val="000000"/>
          <w:sz w:val="28"/>
        </w:rPr>
        <w:t>
      1) Қазақстан Республикасындағы көздерден алынатын кірістер:</w:t>
      </w:r>
    </w:p>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1040 –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кодексінiң 644-бабында белгiленген өзге де кірістер;</w:t>
      </w:r>
    </w:p>
    <w:p>
      <w:pPr>
        <w:spacing w:after="0"/>
        <w:ind w:left="0"/>
        <w:jc w:val="both"/>
      </w:pPr>
      <w:r>
        <w:rPr>
          <w:rFonts w:ascii="Times New Roman"/>
          <w:b w:val="false"/>
          <w:i w:val="false"/>
          <w:color w:val="000000"/>
          <w:sz w:val="28"/>
        </w:rPr>
        <w:t>
      1050 – уәкілетті орган бекіткен тізбеге енгізілген жеңілдікті салық салынатын мемлекетте тiркелген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xml:space="preserve">
      егер Салық кодексінің 644-бабы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резидентке немесе Қазақстан Республикасында қызметін тұрақты мекеме арқылы жүзеге асырмайтын бейрезидент заңды тұлғаға - талап қою құқығын берген бейрезидент үшін қарызды талап ету құқығын беруден табыс;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1100 –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w:t>
      </w:r>
    </w:p>
    <w:p>
      <w:pPr>
        <w:spacing w:after="0"/>
        <w:ind w:left="0"/>
        <w:jc w:val="both"/>
      </w:pPr>
      <w:r>
        <w:rPr>
          <w:rFonts w:ascii="Times New Roman"/>
          <w:b w:val="false"/>
          <w:i w:val="false"/>
          <w:color w:val="000000"/>
          <w:sz w:val="28"/>
        </w:rPr>
        <w:t>
      1130 – роялти түріндегі кіріс;</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pPr>
        <w:spacing w:after="0"/>
        <w:ind w:left="0"/>
        <w:jc w:val="both"/>
      </w:pPr>
      <w:r>
        <w:rPr>
          <w:rFonts w:ascii="Times New Roman"/>
          <w:b w:val="false"/>
          <w:i w:val="false"/>
          <w:color w:val="000000"/>
          <w:sz w:val="28"/>
        </w:rPr>
        <w:t>
      1170 – халықаралық тасымалдау жөніндегі қызметтерді көрсетуден түсетін кіріс;</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pPr>
        <w:spacing w:after="0"/>
        <w:ind w:left="0"/>
        <w:jc w:val="both"/>
      </w:pPr>
      <w:r>
        <w:rPr>
          <w:rFonts w:ascii="Times New Roman"/>
          <w:b w:val="false"/>
          <w:i w:val="false"/>
          <w:color w:val="000000"/>
          <w:sz w:val="28"/>
        </w:rPr>
        <w:t>
      1310 – туынды қаржы құралдары бойынша кіріс;</w:t>
      </w:r>
    </w:p>
    <w:p>
      <w:pPr>
        <w:spacing w:after="0"/>
        <w:ind w:left="0"/>
        <w:jc w:val="both"/>
      </w:pPr>
      <w:r>
        <w:rPr>
          <w:rFonts w:ascii="Times New Roman"/>
          <w:b w:val="false"/>
          <w:i w:val="false"/>
          <w:color w:val="000000"/>
          <w:sz w:val="28"/>
        </w:rPr>
        <w:t>
      1320 –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pPr>
        <w:spacing w:after="0"/>
        <w:ind w:left="0"/>
        <w:jc w:val="both"/>
      </w:pPr>
      <w:r>
        <w:rPr>
          <w:rFonts w:ascii="Times New Roman"/>
          <w:b w:val="false"/>
          <w:i w:val="false"/>
          <w:color w:val="000000"/>
          <w:sz w:val="28"/>
        </w:rPr>
        <w:t>
      1330 – 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1340 – міндеттемені есептен шығарудан кірістер;</w:t>
      </w:r>
    </w:p>
    <w:p>
      <w:pPr>
        <w:spacing w:after="0"/>
        <w:ind w:left="0"/>
        <w:jc w:val="both"/>
      </w:pPr>
      <w:r>
        <w:rPr>
          <w:rFonts w:ascii="Times New Roman"/>
          <w:b w:val="false"/>
          <w:i w:val="false"/>
          <w:color w:val="000000"/>
          <w:sz w:val="28"/>
        </w:rPr>
        <w:t>
      1350 – Қазақстан Республикасындағы күмәнді міндеттемелер бойынша кірістер;</w:t>
      </w:r>
    </w:p>
    <w:p>
      <w:pPr>
        <w:spacing w:after="0"/>
        <w:ind w:left="0"/>
        <w:jc w:val="both"/>
      </w:pPr>
      <w:r>
        <w:rPr>
          <w:rFonts w:ascii="Times New Roman"/>
          <w:b w:val="false"/>
          <w:i w:val="false"/>
          <w:color w:val="000000"/>
          <w:sz w:val="28"/>
        </w:rPr>
        <w:t>
      1360 – резиденттен алынатын, сақтандыру, қайта сақтандыру шарттары бойынша сақтандыру, қайта сақтандыру ұйымдары құрған сақтандыру резервтерін азайтудан кірістер;</w:t>
      </w:r>
    </w:p>
    <w:p>
      <w:pPr>
        <w:spacing w:after="0"/>
        <w:ind w:left="0"/>
        <w:jc w:val="both"/>
      </w:pPr>
      <w:r>
        <w:rPr>
          <w:rFonts w:ascii="Times New Roman"/>
          <w:b w:val="false"/>
          <w:i w:val="false"/>
          <w:color w:val="000000"/>
          <w:sz w:val="28"/>
        </w:rPr>
        <w:t>
      1370 – Қазақстан Республикасында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1380 – Қазақстан Республикасында тіркелген активтердің шығып қалуынан түскен кірістер;</w:t>
      </w:r>
    </w:p>
    <w:p>
      <w:pPr>
        <w:spacing w:after="0"/>
        <w:ind w:left="0"/>
        <w:jc w:val="both"/>
      </w:pPr>
      <w:r>
        <w:rPr>
          <w:rFonts w:ascii="Times New Roman"/>
          <w:b w:val="false"/>
          <w:i w:val="false"/>
          <w:color w:val="000000"/>
          <w:sz w:val="28"/>
        </w:rPr>
        <w:t>
      1390 – Қазақстан Республикасында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кірістер;</w:t>
      </w:r>
    </w:p>
    <w:p>
      <w:pPr>
        <w:spacing w:after="0"/>
        <w:ind w:left="0"/>
        <w:jc w:val="both"/>
      </w:pPr>
      <w:r>
        <w:rPr>
          <w:rFonts w:ascii="Times New Roman"/>
          <w:b w:val="false"/>
          <w:i w:val="false"/>
          <w:color w:val="000000"/>
          <w:sz w:val="28"/>
        </w:rPr>
        <w:t>
      1400 – Қазақстан Республикасында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1410 – Қазақстан Республикасында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1420 – Қазақстан Республикасында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1430 – Қазақстан Республикасында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1440 – Қазақстан Республикасында мүліктік кешен ретінде кәсіпорынды сатудан түскен кірістер;</w:t>
      </w:r>
    </w:p>
    <w:p>
      <w:pPr>
        <w:spacing w:after="0"/>
        <w:ind w:left="0"/>
        <w:jc w:val="both"/>
      </w:pPr>
      <w:r>
        <w:rPr>
          <w:rFonts w:ascii="Times New Roman"/>
          <w:b w:val="false"/>
          <w:i w:val="false"/>
          <w:color w:val="000000"/>
          <w:sz w:val="28"/>
        </w:rPr>
        <w:t>
      1450 – Қазақстан Республикасында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1460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1470 – Қазақстан Республикасындағы кəсіпкерлік қызметтің нәтижесінде туындайтын басқа да кірістер;</w:t>
      </w:r>
    </w:p>
    <w:p>
      <w:pPr>
        <w:spacing w:after="0"/>
        <w:ind w:left="0"/>
        <w:jc w:val="both"/>
      </w:pPr>
      <w:r>
        <w:rPr>
          <w:rFonts w:ascii="Times New Roman"/>
          <w:b w:val="false"/>
          <w:i w:val="false"/>
          <w:color w:val="000000"/>
          <w:sz w:val="28"/>
        </w:rPr>
        <w:t>
      2) Қазақстан Республикасының шегінен тыс жерлердегі көздерден алынатын кірістер:</w:t>
      </w:r>
    </w:p>
    <w:p>
      <w:pPr>
        <w:spacing w:after="0"/>
        <w:ind w:left="0"/>
        <w:jc w:val="both"/>
      </w:pPr>
      <w:r>
        <w:rPr>
          <w:rFonts w:ascii="Times New Roman"/>
          <w:b w:val="false"/>
          <w:i w:val="false"/>
          <w:color w:val="000000"/>
          <w:sz w:val="28"/>
        </w:rPr>
        <w:t>
      2010 – Қазақстан Республикасының шегінен тыс жерде жұмыстарды орындаудан, қызметтерді көрсетуден түсетін кірістер;</w:t>
      </w:r>
    </w:p>
    <w:p>
      <w:pPr>
        <w:spacing w:after="0"/>
        <w:ind w:left="0"/>
        <w:jc w:val="both"/>
      </w:pPr>
      <w:r>
        <w:rPr>
          <w:rFonts w:ascii="Times New Roman"/>
          <w:b w:val="false"/>
          <w:i w:val="false"/>
          <w:color w:val="000000"/>
          <w:sz w:val="28"/>
        </w:rPr>
        <w:t>
      2020 – Қазақстан Республикасының шегінен тыс жерде жұмыстарды орындаудан, қызметтерді көрсетуден түскен кірістер;</w:t>
      </w:r>
    </w:p>
    <w:p>
      <w:pPr>
        <w:spacing w:after="0"/>
        <w:ind w:left="0"/>
        <w:jc w:val="both"/>
      </w:pPr>
      <w:r>
        <w:rPr>
          <w:rFonts w:ascii="Times New Roman"/>
          <w:b w:val="false"/>
          <w:i w:val="false"/>
          <w:color w:val="000000"/>
          <w:sz w:val="28"/>
        </w:rPr>
        <w:t>
      2030 – бейрезидентке Қазақстан Республикасының шегінен тыс жерде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кірістер;</w:t>
      </w:r>
    </w:p>
    <w:p>
      <w:pPr>
        <w:spacing w:after="0"/>
        <w:ind w:left="0"/>
        <w:jc w:val="both"/>
      </w:pPr>
      <w:r>
        <w:rPr>
          <w:rFonts w:ascii="Times New Roman"/>
          <w:b w:val="false"/>
          <w:i w:val="false"/>
          <w:color w:val="000000"/>
          <w:sz w:val="28"/>
        </w:rPr>
        <w:t>
      2040 – Салық кодексінің 294-бабына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кірістер;</w:t>
      </w:r>
    </w:p>
    <w:p>
      <w:pPr>
        <w:spacing w:after="0"/>
        <w:ind w:left="0"/>
        <w:jc w:val="both"/>
      </w:pPr>
      <w:r>
        <w:rPr>
          <w:rFonts w:ascii="Times New Roman"/>
          <w:b w:val="false"/>
          <w:i w:val="false"/>
          <w:color w:val="000000"/>
          <w:sz w:val="28"/>
        </w:rPr>
        <w:t>
      2050 – Қазақстан Республикасының шегінен тыс жерде бірлескен қызметті жүзеге асырудан түскен кірістер;</w:t>
      </w:r>
    </w:p>
    <w:p>
      <w:pPr>
        <w:spacing w:after="0"/>
        <w:ind w:left="0"/>
        <w:jc w:val="both"/>
      </w:pPr>
      <w:r>
        <w:rPr>
          <w:rFonts w:ascii="Times New Roman"/>
          <w:b w:val="false"/>
          <w:i w:val="false"/>
          <w:color w:val="000000"/>
          <w:sz w:val="28"/>
        </w:rPr>
        <w:t>
      2060 – мыналар:</w:t>
      </w:r>
    </w:p>
    <w:p>
      <w:pPr>
        <w:spacing w:after="0"/>
        <w:ind w:left="0"/>
        <w:jc w:val="both"/>
      </w:pPr>
      <w:r>
        <w:rPr>
          <w:rFonts w:ascii="Times New Roman"/>
          <w:b w:val="false"/>
          <w:i w:val="false"/>
          <w:color w:val="000000"/>
          <w:sz w:val="28"/>
        </w:rPr>
        <w:t>
      Қазақстан Республикасының шегінен тыс жерде орналасқан мүлікті өткізу;</w:t>
      </w:r>
    </w:p>
    <w:p>
      <w:pPr>
        <w:spacing w:after="0"/>
        <w:ind w:left="0"/>
        <w:jc w:val="both"/>
      </w:pPr>
      <w:r>
        <w:rPr>
          <w:rFonts w:ascii="Times New Roman"/>
          <w:b w:val="false"/>
          <w:i w:val="false"/>
          <w:color w:val="000000"/>
          <w:sz w:val="28"/>
        </w:rPr>
        <w:t>
      Бейрезидент шығарған бағалы қағаздарды өткізу;</w:t>
      </w:r>
    </w:p>
    <w:p>
      <w:pPr>
        <w:spacing w:after="0"/>
        <w:ind w:left="0"/>
        <w:jc w:val="both"/>
      </w:pPr>
      <w:r>
        <w:rPr>
          <w:rFonts w:ascii="Times New Roman"/>
          <w:b w:val="false"/>
          <w:i w:val="false"/>
          <w:color w:val="000000"/>
          <w:sz w:val="28"/>
        </w:rPr>
        <w:t>
      Қазақстан Республикасының шегінен тыс жерде орналасқан бейрезидент заңды тұлғада, консорциумда қатысу үлестерін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 немесе активтерінің құнының 50 (елу) пайызынан астамын Қазақстан Республикасының шегінен тыс жерде орналасқан мүлік құрайтын болса, бейрезидент шығарған акцияларды өткізу;</w:t>
      </w:r>
    </w:p>
    <w:p>
      <w:pPr>
        <w:spacing w:after="0"/>
        <w:ind w:left="0"/>
        <w:jc w:val="both"/>
      </w:pPr>
      <w:r>
        <w:rPr>
          <w:rFonts w:ascii="Times New Roman"/>
          <w:b w:val="false"/>
          <w:i w:val="false"/>
          <w:color w:val="000000"/>
          <w:sz w:val="28"/>
        </w:rPr>
        <w:t>
      егер бейрезидент заңды тұлғаның осындай қатысу үлестерінің немесе активтерінің құнының 50 (елу) пайызынан астамын Қазақстан Республикасының шегінен тыс жерде орналасқан мүлік құрайтын болса, бейрезидент заңды тұлғада қатысу үлестерін өткізу кезінде құн өсімінен түскен кірістер;</w:t>
      </w:r>
    </w:p>
    <w:p>
      <w:pPr>
        <w:spacing w:after="0"/>
        <w:ind w:left="0"/>
        <w:jc w:val="both"/>
      </w:pPr>
      <w:r>
        <w:rPr>
          <w:rFonts w:ascii="Times New Roman"/>
          <w:b w:val="false"/>
          <w:i w:val="false"/>
          <w:color w:val="000000"/>
          <w:sz w:val="28"/>
        </w:rPr>
        <w:t>
      2070 – талап ету құқығын берген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2080 – талап ету құқығын сатып алған салық төлеуші үшін бейрезиденттен қарызды талап ету құқықтарын беруден кірістер;</w:t>
      </w:r>
    </w:p>
    <w:p>
      <w:pPr>
        <w:spacing w:after="0"/>
        <w:ind w:left="0"/>
        <w:jc w:val="both"/>
      </w:pPr>
      <w:r>
        <w:rPr>
          <w:rFonts w:ascii="Times New Roman"/>
          <w:b w:val="false"/>
          <w:i w:val="false"/>
          <w:color w:val="000000"/>
          <w:sz w:val="28"/>
        </w:rPr>
        <w:t>
      2090 –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p>
      <w:pPr>
        <w:spacing w:after="0"/>
        <w:ind w:left="0"/>
        <w:jc w:val="both"/>
      </w:pPr>
      <w:r>
        <w:rPr>
          <w:rFonts w:ascii="Times New Roman"/>
          <w:b w:val="false"/>
          <w:i w:val="false"/>
          <w:color w:val="000000"/>
          <w:sz w:val="28"/>
        </w:rPr>
        <w:t>
      2100 – резидент-заңды тұлғадан түсетін дивидендтер түріндегі кірістер;</w:t>
      </w:r>
    </w:p>
    <w:p>
      <w:pPr>
        <w:spacing w:after="0"/>
        <w:ind w:left="0"/>
        <w:jc w:val="both"/>
      </w:pPr>
      <w:r>
        <w:rPr>
          <w:rFonts w:ascii="Times New Roman"/>
          <w:b w:val="false"/>
          <w:i w:val="false"/>
          <w:color w:val="000000"/>
          <w:sz w:val="28"/>
        </w:rPr>
        <w:t>
      2110 – бейрезиденттен алынған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2120 – бейрезидент-эмитенттен алынған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2130 – бейрезиденттен алынған роялти түріндегі кірістер;</w:t>
      </w:r>
    </w:p>
    <w:p>
      <w:pPr>
        <w:spacing w:after="0"/>
        <w:ind w:left="0"/>
        <w:jc w:val="both"/>
      </w:pPr>
      <w:r>
        <w:rPr>
          <w:rFonts w:ascii="Times New Roman"/>
          <w:b w:val="false"/>
          <w:i w:val="false"/>
          <w:color w:val="000000"/>
          <w:sz w:val="28"/>
        </w:rPr>
        <w:t>
      2140 – Қазақстан Республикасының шегінен тыс жерде орналасқан мүлікті жалға беруден түскен кірістер;</w:t>
      </w:r>
    </w:p>
    <w:p>
      <w:pPr>
        <w:spacing w:after="0"/>
        <w:ind w:left="0"/>
        <w:jc w:val="both"/>
      </w:pPr>
      <w:r>
        <w:rPr>
          <w:rFonts w:ascii="Times New Roman"/>
          <w:b w:val="false"/>
          <w:i w:val="false"/>
          <w:color w:val="000000"/>
          <w:sz w:val="28"/>
        </w:rPr>
        <w:t>
      2150 – қаржы лизингін басқа, Қазақстан Республикасының шегінен тыс жерде орналасқан жылжымайтын мүліктен алынатын кірістер;</w:t>
      </w:r>
    </w:p>
    <w:p>
      <w:pPr>
        <w:spacing w:after="0"/>
        <w:ind w:left="0"/>
        <w:jc w:val="both"/>
      </w:pPr>
      <w:r>
        <w:rPr>
          <w:rFonts w:ascii="Times New Roman"/>
          <w:b w:val="false"/>
          <w:i w:val="false"/>
          <w:color w:val="000000"/>
          <w:sz w:val="28"/>
        </w:rPr>
        <w:t>
      2160 – Қазақстан Республикасының шегінен тыс жерлерде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2170 – бейрезиденттен алынатын, халықаралық тасымалдарда көліктік қызмет көрсетуден түскен кірістер;</w:t>
      </w:r>
    </w:p>
    <w:p>
      <w:pPr>
        <w:spacing w:after="0"/>
        <w:ind w:left="0"/>
        <w:jc w:val="both"/>
      </w:pPr>
      <w:r>
        <w:rPr>
          <w:rFonts w:ascii="Times New Roman"/>
          <w:b w:val="false"/>
          <w:i w:val="false"/>
          <w:color w:val="000000"/>
          <w:sz w:val="28"/>
        </w:rPr>
        <w:t>
      2180 – бейрезиденттен алынған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2190 – Қазақстан Республикасының шегінен тыс жерлерде орналасқан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2200 – жұмыс беруші болып табылатын бейрезидентпен жасалған еңбек келісімшарты (келісімшарты) бойынша резидент-жеке тұлғаның Қазақстан Республикасының шегінен тыс жерлердегі қызметінен түсетін кірістері;</w:t>
      </w:r>
    </w:p>
    <w:p>
      <w:pPr>
        <w:spacing w:after="0"/>
        <w:ind w:left="0"/>
        <w:jc w:val="both"/>
      </w:pPr>
      <w:r>
        <w:rPr>
          <w:rFonts w:ascii="Times New Roman"/>
          <w:b w:val="false"/>
          <w:i w:val="false"/>
          <w:color w:val="000000"/>
          <w:sz w:val="28"/>
        </w:rPr>
        <w:t>
      2210 – еңбекші көшіп келушіге рұқсаттың негізінде шетел мемлекетінің еңбек заңнамасына сәйкес жасалған еңбек шарты бойынша резидент-еңбекші көшіп келушінің кірісі;</w:t>
      </w:r>
    </w:p>
    <w:p>
      <w:pPr>
        <w:spacing w:after="0"/>
        <w:ind w:left="0"/>
        <w:jc w:val="both"/>
      </w:pPr>
      <w:r>
        <w:rPr>
          <w:rFonts w:ascii="Times New Roman"/>
          <w:b w:val="false"/>
          <w:i w:val="false"/>
          <w:color w:val="000000"/>
          <w:sz w:val="28"/>
        </w:rPr>
        <w:t>
      2220 – бейрезидентке қатысты өздерiне жүктелген басқарушылық мiндеттердi орындауға байланысты, мұндай міндеттерді нақты орындайтын жеріне қарамастан, басшының гонорарлары және (немесе) басқару органының (директорлар кеңесiнiң немесе өзге де органның) мүшелерi алатын өзге де төлемдер;</w:t>
      </w:r>
    </w:p>
    <w:p>
      <w:pPr>
        <w:spacing w:after="0"/>
        <w:ind w:left="0"/>
        <w:jc w:val="both"/>
      </w:pPr>
      <w:r>
        <w:rPr>
          <w:rFonts w:ascii="Times New Roman"/>
          <w:b w:val="false"/>
          <w:i w:val="false"/>
          <w:color w:val="000000"/>
          <w:sz w:val="28"/>
        </w:rPr>
        <w:t>
      2230 – жұмыс берушілер болып табылатын бейрезидент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2240 – жұмыс берушілер болып табылатын резидент Қазақстан Республикасының шегінен тыс жерлерде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2250 – резидент-жеке тұлғаның бейрезидент жұмыс берушіден алынған материалдық пайда түріндегі Қазақстан Республикасындағы қызметінен түсетін кірісі;</w:t>
      </w:r>
    </w:p>
    <w:p>
      <w:pPr>
        <w:spacing w:after="0"/>
        <w:ind w:left="0"/>
        <w:jc w:val="both"/>
      </w:pPr>
      <w:r>
        <w:rPr>
          <w:rFonts w:ascii="Times New Roman"/>
          <w:b w:val="false"/>
          <w:i w:val="false"/>
          <w:color w:val="000000"/>
          <w:sz w:val="28"/>
        </w:rPr>
        <w:t>
      2260 – бейрезидент-жинақтаушы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2270 – қалай және кімге төлем жүргізілетініне қарамастан, театр, кино, радио, телевизия әртісінің, музыканттың, суретшінің, спортшының және өзге де резидент-жеке тұлғаның Қазақстан Республикасының шегінен тыс жерлерде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2280 – бейрезидент төлеген ұтыстар;</w:t>
      </w:r>
    </w:p>
    <w:p>
      <w:pPr>
        <w:spacing w:after="0"/>
        <w:ind w:left="0"/>
        <w:jc w:val="both"/>
      </w:pPr>
      <w:r>
        <w:rPr>
          <w:rFonts w:ascii="Times New Roman"/>
          <w:b w:val="false"/>
          <w:i w:val="false"/>
          <w:color w:val="000000"/>
          <w:sz w:val="28"/>
        </w:rPr>
        <w:t>
      2290 – Қазақстан Республикасының шегінен тыс жерлерде тәуелсіз жеке (кәсіби) қызметтер көрсетуден түсетін кірістер;</w:t>
      </w:r>
    </w:p>
    <w:p>
      <w:pPr>
        <w:spacing w:after="0"/>
        <w:ind w:left="0"/>
        <w:jc w:val="both"/>
      </w:pPr>
      <w:r>
        <w:rPr>
          <w:rFonts w:ascii="Times New Roman"/>
          <w:b w:val="false"/>
          <w:i w:val="false"/>
          <w:color w:val="000000"/>
          <w:sz w:val="28"/>
        </w:rPr>
        <w:t>
      2300 – резидент-жеке тұлғаның бейрезидент-жеке тұлғадан өтеусіз алған мүлкін қоспағанда, Қазақстан Республикасының шегінен тыс жерлерде орналасқан, оның iшiнде жұмыстарды, көрсетiлетiн қызметтердi өтеусiз алған немесе мұрагерлiк түрiндегi кірісі;</w:t>
      </w:r>
    </w:p>
    <w:p>
      <w:pPr>
        <w:spacing w:after="0"/>
        <w:ind w:left="0"/>
        <w:jc w:val="both"/>
      </w:pPr>
      <w:r>
        <w:rPr>
          <w:rFonts w:ascii="Times New Roman"/>
          <w:b w:val="false"/>
          <w:i w:val="false"/>
          <w:color w:val="000000"/>
          <w:sz w:val="28"/>
        </w:rPr>
        <w:t>
      2310 – туынды қаржы құралдары бойынша кірістер;</w:t>
      </w:r>
    </w:p>
    <w:p>
      <w:pPr>
        <w:spacing w:after="0"/>
        <w:ind w:left="0"/>
        <w:jc w:val="both"/>
      </w:pPr>
      <w:r>
        <w:rPr>
          <w:rFonts w:ascii="Times New Roman"/>
          <w:b w:val="false"/>
          <w:i w:val="false"/>
          <w:color w:val="000000"/>
          <w:sz w:val="28"/>
        </w:rPr>
        <w:t>
      2330 – бейрезидент-ислам банкінде орналастырылған инвестициялық депозит бойынша кіріс;</w:t>
      </w:r>
    </w:p>
    <w:p>
      <w:pPr>
        <w:spacing w:after="0"/>
        <w:ind w:left="0"/>
        <w:jc w:val="both"/>
      </w:pPr>
      <w:r>
        <w:rPr>
          <w:rFonts w:ascii="Times New Roman"/>
          <w:b w:val="false"/>
          <w:i w:val="false"/>
          <w:color w:val="000000"/>
          <w:sz w:val="28"/>
        </w:rPr>
        <w:t>
      2340 – мiндеттемелердi есептен шығарудан түсетiн кіріс;</w:t>
      </w:r>
    </w:p>
    <w:p>
      <w:pPr>
        <w:spacing w:after="0"/>
        <w:ind w:left="0"/>
        <w:jc w:val="both"/>
      </w:pPr>
      <w:r>
        <w:rPr>
          <w:rFonts w:ascii="Times New Roman"/>
          <w:b w:val="false"/>
          <w:i w:val="false"/>
          <w:color w:val="000000"/>
          <w:sz w:val="28"/>
        </w:rPr>
        <w:t>
      2350 – Қазақстан Республикасының шегінен тыс жерлерде шеккен күмәнді міндеттемелер бойынша кірістер;</w:t>
      </w:r>
    </w:p>
    <w:p>
      <w:pPr>
        <w:spacing w:after="0"/>
        <w:ind w:left="0"/>
        <w:jc w:val="both"/>
      </w:pPr>
      <w:r>
        <w:rPr>
          <w:rFonts w:ascii="Times New Roman"/>
          <w:b w:val="false"/>
          <w:i w:val="false"/>
          <w:color w:val="000000"/>
          <w:sz w:val="28"/>
        </w:rPr>
        <w:t>
      2360 – бейрезиденттен алынған сақтандыру (қайта сақтандыру) ұйымдары сақтандыру (қайта сақтандыру) шарттары бойынша құрған сақтандыру резервтерін төмендетуден түсетін кірістер;</w:t>
      </w:r>
    </w:p>
    <w:p>
      <w:pPr>
        <w:spacing w:after="0"/>
        <w:ind w:left="0"/>
        <w:jc w:val="both"/>
      </w:pPr>
      <w:r>
        <w:rPr>
          <w:rFonts w:ascii="Times New Roman"/>
          <w:b w:val="false"/>
          <w:i w:val="false"/>
          <w:color w:val="000000"/>
          <w:sz w:val="28"/>
        </w:rPr>
        <w:t>
      2370 – Қазақстан Республикасының шегінен тыс жерлерде кәсіпкерлік қызметті шектеуге немесе тоқтатуға келісім бергені үшін кірістер;</w:t>
      </w:r>
    </w:p>
    <w:p>
      <w:pPr>
        <w:spacing w:after="0"/>
        <w:ind w:left="0"/>
        <w:jc w:val="both"/>
      </w:pPr>
      <w:r>
        <w:rPr>
          <w:rFonts w:ascii="Times New Roman"/>
          <w:b w:val="false"/>
          <w:i w:val="false"/>
          <w:color w:val="000000"/>
          <w:sz w:val="28"/>
        </w:rPr>
        <w:t>
      2380 – Қазақстан Республикасының шегінен тыс жерлерде Тіркелген активтердің шығып қалуынан түскен кірістер;</w:t>
      </w:r>
    </w:p>
    <w:p>
      <w:pPr>
        <w:spacing w:after="0"/>
        <w:ind w:left="0"/>
        <w:jc w:val="both"/>
      </w:pPr>
      <w:r>
        <w:rPr>
          <w:rFonts w:ascii="Times New Roman"/>
          <w:b w:val="false"/>
          <w:i w:val="false"/>
          <w:color w:val="000000"/>
          <w:sz w:val="28"/>
        </w:rPr>
        <w:t>
      2400 – Қазақстан Республикасының шегінен тыс жерлерде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кірістер;</w:t>
      </w:r>
    </w:p>
    <w:p>
      <w:pPr>
        <w:spacing w:after="0"/>
        <w:ind w:left="0"/>
        <w:jc w:val="both"/>
      </w:pPr>
      <w:r>
        <w:rPr>
          <w:rFonts w:ascii="Times New Roman"/>
          <w:b w:val="false"/>
          <w:i w:val="false"/>
          <w:color w:val="000000"/>
          <w:sz w:val="28"/>
        </w:rPr>
        <w:t>
      2410 – Қазақстан Республикасының шегінен тыс жерлерде резиденттен бұрын жүргізілген шегерімдер бойынша алынған өтемақылар;</w:t>
      </w:r>
    </w:p>
    <w:p>
      <w:pPr>
        <w:spacing w:after="0"/>
        <w:ind w:left="0"/>
        <w:jc w:val="both"/>
      </w:pPr>
      <w:r>
        <w:rPr>
          <w:rFonts w:ascii="Times New Roman"/>
          <w:b w:val="false"/>
          <w:i w:val="false"/>
          <w:color w:val="000000"/>
          <w:sz w:val="28"/>
        </w:rPr>
        <w:t>
      2420 – Қазақстан Республикасының шегінен тыс жерлерде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2430 – Қазақстан Республикасының шегінен тыс жерлерде әлеуметтік сала объектілерін пайдалану кезінде шығындардан кірістердің асып кетуі;</w:t>
      </w:r>
    </w:p>
    <w:p>
      <w:pPr>
        <w:spacing w:after="0"/>
        <w:ind w:left="0"/>
        <w:jc w:val="both"/>
      </w:pPr>
      <w:r>
        <w:rPr>
          <w:rFonts w:ascii="Times New Roman"/>
          <w:b w:val="false"/>
          <w:i w:val="false"/>
          <w:color w:val="000000"/>
          <w:sz w:val="28"/>
        </w:rPr>
        <w:t>
      2440 – Қазақстан Республикасының шегінен тыс жерлерде мүліктік кешен ретінде кәсіпорынды сатудан түскен кірістер;</w:t>
      </w:r>
    </w:p>
    <w:p>
      <w:pPr>
        <w:spacing w:after="0"/>
        <w:ind w:left="0"/>
        <w:jc w:val="both"/>
      </w:pPr>
      <w:r>
        <w:rPr>
          <w:rFonts w:ascii="Times New Roman"/>
          <w:b w:val="false"/>
          <w:i w:val="false"/>
          <w:color w:val="000000"/>
          <w:sz w:val="28"/>
        </w:rPr>
        <w:t>
      2450 – Қазақстан Республикасының шегінен тыс жерлерде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кірістері;</w:t>
      </w:r>
    </w:p>
    <w:p>
      <w:pPr>
        <w:spacing w:after="0"/>
        <w:ind w:left="0"/>
        <w:jc w:val="both"/>
      </w:pPr>
      <w:r>
        <w:rPr>
          <w:rFonts w:ascii="Times New Roman"/>
          <w:b w:val="false"/>
          <w:i w:val="false"/>
          <w:color w:val="000000"/>
          <w:sz w:val="28"/>
        </w:rPr>
        <w:t>
      2360 – резиденттен алынатын, лицензия негізінде банктер мен банк операцияларының жекелеген түрлерін жүзеге асыратын ұйымдар жасаған провизиялардың мөлшерін азайтудан кірістер;</w:t>
      </w:r>
    </w:p>
    <w:p>
      <w:pPr>
        <w:spacing w:after="0"/>
        <w:ind w:left="0"/>
        <w:jc w:val="both"/>
      </w:pPr>
      <w:r>
        <w:rPr>
          <w:rFonts w:ascii="Times New Roman"/>
          <w:b w:val="false"/>
          <w:i w:val="false"/>
          <w:color w:val="000000"/>
          <w:sz w:val="28"/>
        </w:rPr>
        <w:t>
      2470 – Қазақстан Республикасының шегінен тыс жерлерде кəсіпкерлік қызметтің нәтижесінде туындайтын басқа да кірістер;</w:t>
      </w:r>
    </w:p>
    <w:bookmarkStart w:name="z523" w:id="550"/>
    <w:p>
      <w:pPr>
        <w:spacing w:after="0"/>
        <w:ind w:left="0"/>
        <w:jc w:val="both"/>
      </w:pPr>
      <w:r>
        <w:rPr>
          <w:rFonts w:ascii="Times New Roman"/>
          <w:b w:val="false"/>
          <w:i w:val="false"/>
          <w:color w:val="000000"/>
          <w:sz w:val="28"/>
        </w:rPr>
        <w:t>
      32.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"Валюталар жіктеуіші" 23-қосымшасына валютаны кодтауды пайдалану қажет.</w:t>
      </w:r>
    </w:p>
    <w:bookmarkEnd w:id="550"/>
    <w:bookmarkStart w:name="z524" w:id="551"/>
    <w:p>
      <w:pPr>
        <w:spacing w:after="0"/>
        <w:ind w:left="0"/>
        <w:jc w:val="both"/>
      </w:pPr>
      <w:r>
        <w:rPr>
          <w:rFonts w:ascii="Times New Roman"/>
          <w:b w:val="false"/>
          <w:i w:val="false"/>
          <w:color w:val="000000"/>
          <w:sz w:val="28"/>
        </w:rPr>
        <w:t>
      33. Ел кодын толтыру кезінде 378 шешіммен бекітілген "Әлем елдерінің жіктеушісі" 22-қосымшаға сәйкес елдердің кодтауын пайдалану қажет.</w:t>
      </w:r>
    </w:p>
    <w:bookmarkEnd w:id="551"/>
    <w:bookmarkStart w:name="z525" w:id="552"/>
    <w:p>
      <w:pPr>
        <w:spacing w:after="0"/>
        <w:ind w:left="0"/>
        <w:jc w:val="both"/>
      </w:pPr>
      <w:r>
        <w:rPr>
          <w:rFonts w:ascii="Times New Roman"/>
          <w:b w:val="false"/>
          <w:i w:val="false"/>
          <w:color w:val="000000"/>
          <w:sz w:val="28"/>
        </w:rPr>
        <w:t>
      34. Декларацияны толтыру кезінде халықаралық шарт (келісім) түрлерінің мынадай кодталуын пайдалану керек:</w:t>
      </w:r>
    </w:p>
    <w:bookmarkEnd w:id="552"/>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Өзге де халықаралық шарттар (келісімдер, конвенциялар).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22-қосымша</w:t>
            </w:r>
          </w:p>
        </w:tc>
      </w:tr>
    </w:tbl>
    <w:p>
      <w:pPr>
        <w:spacing w:after="0"/>
        <w:ind w:left="0"/>
        <w:jc w:val="left"/>
      </w:pPr>
      <w:r>
        <w:br/>
      </w:r>
    </w:p>
    <w:p>
      <w:pPr>
        <w:spacing w:after="0"/>
        <w:ind w:left="0"/>
        <w:jc w:val="both"/>
      </w:pPr>
      <w:r>
        <w:drawing>
          <wp:inline distT="0" distB="0" distL="0" distR="0">
            <wp:extent cx="49149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9149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889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9022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9149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889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889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9022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9149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9022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23-қосымша</w:t>
            </w:r>
          </w:p>
        </w:tc>
      </w:tr>
    </w:tbl>
    <w:bookmarkStart w:name="z528" w:id="553"/>
    <w:p>
      <w:pPr>
        <w:spacing w:after="0"/>
        <w:ind w:left="0"/>
        <w:jc w:val="left"/>
      </w:pPr>
      <w:r>
        <w:rPr>
          <w:rFonts w:ascii="Times New Roman"/>
          <w:b/>
          <w:i w:val="false"/>
          <w:color w:val="000000"/>
        </w:rPr>
        <w:t xml:space="preserve"> "Қосылған құн салығы бойынша декларация (300.00-нысан)" салық есептілігін жасау қағидалары 1-тарау. Жалпы ережелер</w:t>
      </w:r>
    </w:p>
    <w:bookmarkEnd w:id="553"/>
    <w:bookmarkStart w:name="z529" w:id="554"/>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10-бөліміне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End w:id="554"/>
    <w:bookmarkStart w:name="z1214" w:id="555"/>
    <w:p>
      <w:pPr>
        <w:spacing w:after="0"/>
        <w:ind w:left="0"/>
        <w:jc w:val="both"/>
      </w:pPr>
      <w:r>
        <w:rPr>
          <w:rFonts w:ascii="Times New Roman"/>
          <w:b w:val="false"/>
          <w:i w:val="false"/>
          <w:color w:val="000000"/>
          <w:sz w:val="28"/>
        </w:rPr>
        <w:t>
      1-1. Осы Қағида 2018 жылғы салық есептілігін табыс ету бойынша міндеттемелерге қолданылады.</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Қаржы министрінің 20.12.2018 </w:t>
      </w:r>
      <w:r>
        <w:rPr>
          <w:rFonts w:ascii="Times New Roman"/>
          <w:b w:val="false"/>
          <w:i w:val="false"/>
          <w:color w:val="000000"/>
          <w:sz w:val="28"/>
        </w:rPr>
        <w:t>№ 1095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530" w:id="556"/>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300.10-ге дейінгі нысандар) тұрады.</w:t>
      </w:r>
    </w:p>
    <w:bookmarkEnd w:id="556"/>
    <w:bookmarkStart w:name="z531" w:id="55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557"/>
    <w:bookmarkStart w:name="z532" w:id="558"/>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558"/>
    <w:bookmarkStart w:name="z533" w:id="559"/>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559"/>
    <w:bookmarkStart w:name="z534" w:id="560"/>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560"/>
    <w:bookmarkStart w:name="z535" w:id="561"/>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561"/>
    <w:bookmarkStart w:name="z536" w:id="562"/>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562"/>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Start w:name="z537" w:id="563"/>
    <w:p>
      <w:pPr>
        <w:spacing w:after="0"/>
        <w:ind w:left="0"/>
        <w:jc w:val="both"/>
      </w:pPr>
      <w:r>
        <w:rPr>
          <w:rFonts w:ascii="Times New Roman"/>
          <w:b w:val="false"/>
          <w:i w:val="false"/>
          <w:color w:val="000000"/>
          <w:sz w:val="28"/>
        </w:rPr>
        <w:t>
      10. Декларацияны жасау кезінде:</w:t>
      </w:r>
    </w:p>
    <w:bookmarkEnd w:id="56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538" w:id="564"/>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564"/>
    <w:bookmarkStart w:name="z539" w:id="565"/>
    <w:p>
      <w:pPr>
        <w:spacing w:after="0"/>
        <w:ind w:left="0"/>
        <w:jc w:val="both"/>
      </w:pPr>
      <w:r>
        <w:rPr>
          <w:rFonts w:ascii="Times New Roman"/>
          <w:b w:val="false"/>
          <w:i w:val="false"/>
          <w:color w:val="000000"/>
          <w:sz w:val="28"/>
        </w:rPr>
        <w:t>
      12. Декларацияны табыс ету кезінде:</w:t>
      </w:r>
    </w:p>
    <w:bookmarkEnd w:id="56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540" w:id="566"/>
    <w:p>
      <w:pPr>
        <w:spacing w:after="0"/>
        <w:ind w:left="0"/>
        <w:jc w:val="both"/>
      </w:pPr>
      <w:r>
        <w:rPr>
          <w:rFonts w:ascii="Times New Roman"/>
          <w:b w:val="false"/>
          <w:i w:val="false"/>
          <w:color w:val="000000"/>
          <w:sz w:val="28"/>
        </w:rPr>
        <w:t>
      13.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566"/>
    <w:bookmarkStart w:name="z541" w:id="567"/>
    <w:p>
      <w:pPr>
        <w:spacing w:after="0"/>
        <w:ind w:left="0"/>
        <w:jc w:val="left"/>
      </w:pPr>
      <w:r>
        <w:rPr>
          <w:rFonts w:ascii="Times New Roman"/>
          <w:b/>
          <w:i w:val="false"/>
          <w:color w:val="000000"/>
        </w:rPr>
        <w:t xml:space="preserve"> 2-тарау. Декларацияны толтыру бойынша түсіндірме (300.00-нысаны)</w:t>
      </w:r>
    </w:p>
    <w:bookmarkEnd w:id="567"/>
    <w:bookmarkStart w:name="z542" w:id="568"/>
    <w:p>
      <w:pPr>
        <w:spacing w:after="0"/>
        <w:ind w:left="0"/>
        <w:jc w:val="both"/>
      </w:pPr>
      <w:r>
        <w:rPr>
          <w:rFonts w:ascii="Times New Roman"/>
          <w:b w:val="false"/>
          <w:i w:val="false"/>
          <w:color w:val="000000"/>
          <w:sz w:val="28"/>
        </w:rPr>
        <w:t>
      14. "ҚҚС төлеуші туралы жалпы ақпарат" деген бөлімде салық төлеуші міндетті түрде мынадай деректерді көрсетеді:</w:t>
      </w:r>
    </w:p>
    <w:bookmarkEnd w:id="568"/>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жеке сәйкестендіру (бизнес-сәйкестендіру) нөмірі көрсетіледі;</w:t>
      </w:r>
    </w:p>
    <w:p>
      <w:pPr>
        <w:spacing w:after="0"/>
        <w:ind w:left="0"/>
        <w:jc w:val="both"/>
      </w:pPr>
      <w:r>
        <w:rPr>
          <w:rFonts w:ascii="Times New Roman"/>
          <w:b w:val="false"/>
          <w:i w:val="false"/>
          <w:color w:val="000000"/>
          <w:sz w:val="28"/>
        </w:rPr>
        <w:t>
      2) ҚҚС төлеушінің тегі, аты, әкесінің аты (болған кезде)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тапсырылатын есепті салық кезеңі (араб цифрларымен көрсетіледі). Салық кодексінің 423-бабына сәйкес декларацияны тапсыру үшін есепті кезең күнтізбелік тоқсан болып табылады. Жол міндетті толтырылуға жатады;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206-бабына</w:t>
      </w:r>
      <w:r>
        <w:rPr>
          <w:rFonts w:ascii="Times New Roman"/>
          <w:b w:val="false"/>
          <w:i w:val="false"/>
          <w:color w:val="000000"/>
          <w:sz w:val="28"/>
        </w:rPr>
        <w:t xml:space="preserve"> сәйкес салық есептілігінің түріне байланысты торкөздердің бірі міндетті түрде белгіленуге жатады.</w:t>
      </w:r>
    </w:p>
    <w:p>
      <w:pPr>
        <w:spacing w:after="0"/>
        <w:ind w:left="0"/>
        <w:jc w:val="both"/>
      </w:pPr>
      <w:r>
        <w:rPr>
          <w:rFonts w:ascii="Times New Roman"/>
          <w:b w:val="false"/>
          <w:i w:val="false"/>
          <w:color w:val="000000"/>
          <w:sz w:val="28"/>
        </w:rPr>
        <w:t>
      Қосылған құн салығы бойынша тіркеу есебінен алып тасталған кезде "тарату" түріндегі декларацияны табыс ету міндетті болып табылады;</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Ұяшықтар, егер салық төлеуші А, В, С жолдарында көрсетілгін санаттардың біріне жатқан жағдайда;</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сенімгерлікпен басқару құрылтайшысы;</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ережелерін қолданатын салық төлеуші:</w:t>
      </w:r>
    </w:p>
    <w:p>
      <w:pPr>
        <w:spacing w:after="0"/>
        <w:ind w:left="0"/>
        <w:jc w:val="both"/>
      </w:pPr>
      <w:r>
        <w:rPr>
          <w:rFonts w:ascii="Times New Roman"/>
          <w:b w:val="false"/>
          <w:i w:val="false"/>
          <w:color w:val="000000"/>
          <w:sz w:val="28"/>
        </w:rPr>
        <w:t>
      "Салық кодексінің 411-бабының 1-тармағында көзделген қызмет бойынша" деген ұяшық;</w:t>
      </w:r>
    </w:p>
    <w:p>
      <w:pPr>
        <w:spacing w:after="0"/>
        <w:ind w:left="0"/>
        <w:jc w:val="both"/>
      </w:pPr>
      <w:r>
        <w:rPr>
          <w:rFonts w:ascii="Times New Roman"/>
          <w:b w:val="false"/>
          <w:i w:val="false"/>
          <w:color w:val="000000"/>
          <w:sz w:val="28"/>
        </w:rPr>
        <w:t>
      "өзге қызмет бойынша" деген ұяшық белгіленеді.</w:t>
      </w:r>
    </w:p>
    <w:p>
      <w:pPr>
        <w:spacing w:after="0"/>
        <w:ind w:left="0"/>
        <w:jc w:val="both"/>
      </w:pPr>
      <w:r>
        <w:rPr>
          <w:rFonts w:ascii="Times New Roman"/>
          <w:b w:val="false"/>
          <w:i w:val="false"/>
          <w:color w:val="000000"/>
          <w:sz w:val="28"/>
        </w:rPr>
        <w:t>
      Қандай қызмет бойынша декларацияның ұсынылуына байланысты ұяшықтардың біреуі міндетті түрде белгіленуі тиіс.</w:t>
      </w:r>
    </w:p>
    <w:p>
      <w:pPr>
        <w:spacing w:after="0"/>
        <w:ind w:left="0"/>
        <w:jc w:val="both"/>
      </w:pPr>
      <w:r>
        <w:rPr>
          <w:rFonts w:ascii="Times New Roman"/>
          <w:b w:val="false"/>
          <w:i w:val="false"/>
          <w:color w:val="000000"/>
          <w:sz w:val="28"/>
        </w:rPr>
        <w:t xml:space="preserve">
      7) жол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 толтырады.</w:t>
      </w:r>
    </w:p>
    <w:p>
      <w:pPr>
        <w:spacing w:after="0"/>
        <w:ind w:left="0"/>
        <w:jc w:val="both"/>
      </w:pPr>
      <w:r>
        <w:rPr>
          <w:rFonts w:ascii="Times New Roman"/>
          <w:b w:val="false"/>
          <w:i w:val="false"/>
          <w:color w:val="000000"/>
          <w:sz w:val="28"/>
        </w:rPr>
        <w:t>
      Жол, егер салық төлеуші Салық кодексінің 722-бабы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8 А және В торкөздерінде міндетті түрде келісім (келісімшарт) нөмірі мен жасалған күні (келісімшар күні, жасалған күні) көрсетіледі. Салық кодексінің 722-бабы 1-тармағының шартарына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Салық кодексінің 722-бабы 1-тармағында белгіленген әрбір келісім (келісімшарт) бойынша бөлек декларация жасалады;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"Валюталар жіктеуіші" 23-қосымшасына сәйкес валюта коды көрсетіледі;</w:t>
      </w:r>
    </w:p>
    <w:p>
      <w:pPr>
        <w:spacing w:after="0"/>
        <w:ind w:left="0"/>
        <w:jc w:val="both"/>
      </w:pPr>
      <w:r>
        <w:rPr>
          <w:rFonts w:ascii="Times New Roman"/>
          <w:b w:val="false"/>
          <w:i w:val="false"/>
          <w:color w:val="000000"/>
          <w:sz w:val="28"/>
        </w:rPr>
        <w:t>
      9) қосылған құн салығын есепке жатқызу әдісі. Тиісті торкөздердің бірі міндетті толтырылуға жатады.</w:t>
      </w:r>
    </w:p>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сәйкес қосылған құн салығын есепке жатқызудың таңдалған әдісі негізінде толтырылады.</w:t>
      </w:r>
    </w:p>
    <w:p>
      <w:pPr>
        <w:spacing w:after="0"/>
        <w:ind w:left="0"/>
        <w:jc w:val="both"/>
      </w:pPr>
      <w:r>
        <w:rPr>
          <w:rFonts w:ascii="Times New Roman"/>
          <w:b w:val="false"/>
          <w:i w:val="false"/>
          <w:color w:val="000000"/>
          <w:sz w:val="28"/>
        </w:rPr>
        <w:t>
      "Барабар" торкөзі, егер салық төлеуші қосылған құн салығын есепке жатқызудың барабар әдісін таңдаған жағдайда белгіленеді.</w:t>
      </w:r>
    </w:p>
    <w:p>
      <w:pPr>
        <w:spacing w:after="0"/>
        <w:ind w:left="0"/>
        <w:jc w:val="both"/>
      </w:pPr>
      <w:r>
        <w:rPr>
          <w:rFonts w:ascii="Times New Roman"/>
          <w:b w:val="false"/>
          <w:i w:val="false"/>
          <w:color w:val="000000"/>
          <w:sz w:val="28"/>
        </w:rPr>
        <w:t>
      "Бөлек есепке алуды жүргізу арқылы" торкөзі, егер салық төлеуші қосылған құн салығын есептеуге жатқызудың бөлек есепке алуды жүргізу арқылы әдісін таңдаған жағдайда белгіленеді.</w:t>
      </w:r>
    </w:p>
    <w:p>
      <w:pPr>
        <w:spacing w:after="0"/>
        <w:ind w:left="0"/>
        <w:jc w:val="both"/>
      </w:pPr>
      <w:r>
        <w:rPr>
          <w:rFonts w:ascii="Times New Roman"/>
          <w:b w:val="false"/>
          <w:i w:val="false"/>
          <w:color w:val="000000"/>
          <w:sz w:val="28"/>
        </w:rPr>
        <w:t>
      "Барабар және бөлек есепке алуды жүргізу арқылы" торкөзі, егер салық төлеуші Салық кодексінің 407-бабына сәйкес бір мезгілде қосылған құн салығын есептеуге жатқызудың барабар және бөлек әдістерін қолданған жағдайда белгіленеді;</w:t>
      </w:r>
    </w:p>
    <w:p>
      <w:pPr>
        <w:spacing w:after="0"/>
        <w:ind w:left="0"/>
        <w:jc w:val="both"/>
      </w:pPr>
      <w:r>
        <w:rPr>
          <w:rFonts w:ascii="Times New Roman"/>
          <w:b w:val="false"/>
          <w:i w:val="false"/>
          <w:color w:val="000000"/>
          <w:sz w:val="28"/>
        </w:rPr>
        <w:t>
      10) ҚҚС бойынша куәліктің сериясы мен нөмірі. Қосылған құн салығы бойынша тіркеу есебіне қою туралы куәліктің сериясы мен нөмірі көрсетіледі. Жол міндетті толтырылуға жатады;</w:t>
      </w:r>
    </w:p>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p>
      <w:pPr>
        <w:spacing w:after="0"/>
        <w:ind w:left="0"/>
        <w:jc w:val="both"/>
      </w:pPr>
      <w:r>
        <w:rPr>
          <w:rFonts w:ascii="Times New Roman"/>
          <w:b w:val="false"/>
          <w:i w:val="false"/>
          <w:color w:val="000000"/>
          <w:sz w:val="28"/>
        </w:rPr>
        <w:t>
      12) шот-фактураны жазып беру тәртібі. Шот-фактураны жазып беру тәсіліне байланысты (қағаз немесе электрондық түрде) тиісті торкөзі белгіленеді. Егер салықтық кезенде шот-фактуралар қағаз жеткізгіште және электрондық нысанда жазып берілген жағдайда, екі торкөз белгіленеді.</w:t>
      </w:r>
    </w:p>
    <w:p>
      <w:pPr>
        <w:spacing w:after="0"/>
        <w:ind w:left="0"/>
        <w:jc w:val="both"/>
      </w:pPr>
      <w:r>
        <w:rPr>
          <w:rFonts w:ascii="Times New Roman"/>
          <w:b w:val="false"/>
          <w:i w:val="false"/>
          <w:color w:val="000000"/>
          <w:sz w:val="28"/>
        </w:rPr>
        <w:t>
      13) шот-фактураны жазып беру тәсілі. Шот-фактураны алу тәсіліне байланысты (қағаз немесе электрондық түрде) тиісті торкөзі белгіленеді. Егер салықтық кезенде шот-фактуралар қағаз жеткізгіште және электрондық нысанда алынған жағдайда, екі торкөз белгіленеді.</w:t>
      </w:r>
    </w:p>
    <w:bookmarkStart w:name="z543" w:id="569"/>
    <w:p>
      <w:pPr>
        <w:spacing w:after="0"/>
        <w:ind w:left="0"/>
        <w:jc w:val="both"/>
      </w:pPr>
      <w:r>
        <w:rPr>
          <w:rFonts w:ascii="Times New Roman"/>
          <w:b w:val="false"/>
          <w:i w:val="false"/>
          <w:color w:val="000000"/>
          <w:sz w:val="28"/>
        </w:rPr>
        <w:t>
      15. "ҚҚС есептеу" деген бөлімде:</w:t>
      </w:r>
    </w:p>
    <w:bookmarkEnd w:id="569"/>
    <w:p>
      <w:pPr>
        <w:spacing w:after="0"/>
        <w:ind w:left="0"/>
        <w:jc w:val="both"/>
      </w:pPr>
      <w:r>
        <w:rPr>
          <w:rFonts w:ascii="Times New Roman"/>
          <w:b w:val="false"/>
          <w:i w:val="false"/>
          <w:color w:val="000000"/>
          <w:sz w:val="28"/>
        </w:rPr>
        <w:t>
      1) 300.00.001 А жолында Салық кодексіне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2) 300.00.001 В жолында 300.00.001 А жолында айналымдар бойынша есептелген қосылған құн салығы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722-бабы</w:t>
      </w:r>
      <w:r>
        <w:rPr>
          <w:rFonts w:ascii="Times New Roman"/>
          <w:b w:val="false"/>
          <w:i w:val="false"/>
          <w:color w:val="000000"/>
          <w:sz w:val="28"/>
        </w:rPr>
        <w:t xml:space="preserve"> 1-тармағында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p>
      <w:pPr>
        <w:spacing w:after="0"/>
        <w:ind w:left="0"/>
        <w:jc w:val="both"/>
      </w:pPr>
      <w:r>
        <w:rPr>
          <w:rFonts w:ascii="Times New Roman"/>
          <w:b w:val="false"/>
          <w:i w:val="false"/>
          <w:color w:val="000000"/>
          <w:sz w:val="28"/>
        </w:rPr>
        <w:t>
      3) 300.00.001 I A жолында шот-фактурасы жазып берілген, ҚҚС салынатын тауарларды, жұмыстарды, қызмет көрсетулерді өткізу бойынша айналымдардың жалпы сомасы көрсетіледі;</w:t>
      </w:r>
    </w:p>
    <w:p>
      <w:pPr>
        <w:spacing w:after="0"/>
        <w:ind w:left="0"/>
        <w:jc w:val="both"/>
      </w:pPr>
      <w:r>
        <w:rPr>
          <w:rFonts w:ascii="Times New Roman"/>
          <w:b w:val="false"/>
          <w:i w:val="false"/>
          <w:color w:val="000000"/>
          <w:sz w:val="28"/>
        </w:rPr>
        <w:t>
      4) 300.00.001 I В жолында 300.00.001 I А жолында көрсетілген айналымдар бойынша есептелген қосылған құн салығы сомасы көрсетіледі;</w:t>
      </w:r>
    </w:p>
    <w:p>
      <w:pPr>
        <w:spacing w:after="0"/>
        <w:ind w:left="0"/>
        <w:jc w:val="both"/>
      </w:pPr>
      <w:r>
        <w:rPr>
          <w:rFonts w:ascii="Times New Roman"/>
          <w:b w:val="false"/>
          <w:i w:val="false"/>
          <w:color w:val="000000"/>
          <w:sz w:val="28"/>
        </w:rPr>
        <w:t>
      5) 300.00.001 II A жолында Салық кодексіне сәйкес шот-фактураны жазып беріу талап етілмейтін,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6) 300.00.001 II В жолында 300.00.001 II А жолында көрсетілген айналымдар бойынша есептелген қосылған құн салығы сомасы көрсетіледі;</w:t>
      </w:r>
    </w:p>
    <w:p>
      <w:pPr>
        <w:spacing w:after="0"/>
        <w:ind w:left="0"/>
        <w:jc w:val="both"/>
      </w:pPr>
      <w:r>
        <w:rPr>
          <w:rFonts w:ascii="Times New Roman"/>
          <w:b w:val="false"/>
          <w:i w:val="false"/>
          <w:color w:val="000000"/>
          <w:sz w:val="28"/>
        </w:rPr>
        <w:t>
      7) 300.00.002 А жолында нөлдік мөлшерлеме бойынша қосылған құн салығы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p>
      <w:pPr>
        <w:spacing w:after="0"/>
        <w:ind w:left="0"/>
        <w:jc w:val="both"/>
      </w:pPr>
      <w:r>
        <w:rPr>
          <w:rFonts w:ascii="Times New Roman"/>
          <w:b w:val="false"/>
          <w:i w:val="false"/>
          <w:color w:val="000000"/>
          <w:sz w:val="28"/>
        </w:rPr>
        <w:t xml:space="preserve">
      8) 300.00.003 А жолында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салық салынатын айналым мөлшерін түзету сомасы көрсетіледі. Бұл жолға 300.06.005 А жолында көрсетілген сома көшіріледі. Бұл жолдың оң да, теріс те мәні болуы мүмкін;</w:t>
      </w:r>
    </w:p>
    <w:p>
      <w:pPr>
        <w:spacing w:after="0"/>
        <w:ind w:left="0"/>
        <w:jc w:val="both"/>
      </w:pPr>
      <w:r>
        <w:rPr>
          <w:rFonts w:ascii="Times New Roman"/>
          <w:b w:val="false"/>
          <w:i w:val="false"/>
          <w:color w:val="000000"/>
          <w:sz w:val="28"/>
        </w:rPr>
        <w:t>
      9) 300.00.003 В жолында Салық кодексінің 383 және 384-баптарында көзделген жағдайларда және тәртіпте жүргізілетін есепті салық кезеңі үшін түзетілген ҚҚС сомасы көрсетіледі. Бұл жолға 300.06.005 В жолында көрсетілген сома көшіріледі. Бұл жолдың оң да, теріс те мәні болуы мүмкін;</w:t>
      </w:r>
    </w:p>
    <w:p>
      <w:pPr>
        <w:spacing w:after="0"/>
        <w:ind w:left="0"/>
        <w:jc w:val="both"/>
      </w:pPr>
      <w:r>
        <w:rPr>
          <w:rFonts w:ascii="Times New Roman"/>
          <w:b w:val="false"/>
          <w:i w:val="false"/>
          <w:color w:val="000000"/>
          <w:sz w:val="28"/>
        </w:rPr>
        <w:t xml:space="preserve">
      10) 300.00.004 А жолында Салық кодексінің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xml:space="preserve">
      11) 300.00.005 А жолында қосылған құн салығынан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жағдайда, бұл жолда 300.06.006 А жолында көрсетілген жүргізілген түзету ескерілген сома көрсетіледі;</w:t>
      </w:r>
    </w:p>
    <w:p>
      <w:pPr>
        <w:spacing w:after="0"/>
        <w:ind w:left="0"/>
        <w:jc w:val="both"/>
      </w:pPr>
      <w:r>
        <w:rPr>
          <w:rFonts w:ascii="Times New Roman"/>
          <w:b w:val="false"/>
          <w:i w:val="false"/>
          <w:color w:val="000000"/>
          <w:sz w:val="28"/>
        </w:rPr>
        <w:t>
      12) 300.00.006 А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А, 300.00.003 А, 300.00.004, 300.00.005, жолдарының сомасы ретінде айқындалады (300.00.001 А + 300.00.002 А + 300.00.003 А + 300.00.004 + 300.00.005);</w:t>
      </w:r>
    </w:p>
    <w:p>
      <w:pPr>
        <w:spacing w:after="0"/>
        <w:ind w:left="0"/>
        <w:jc w:val="both"/>
      </w:pPr>
      <w:r>
        <w:rPr>
          <w:rFonts w:ascii="Times New Roman"/>
          <w:b w:val="false"/>
          <w:i w:val="false"/>
          <w:color w:val="000000"/>
          <w:sz w:val="28"/>
        </w:rPr>
        <w:t>
      13) 300.00.006 I A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А, 300.00.003 А, (300.00.001 I А + 300.00.002 А + 300.00.003 А) жолдарының сомасы ретінде айқындалады;</w:t>
      </w:r>
    </w:p>
    <w:p>
      <w:pPr>
        <w:spacing w:after="0"/>
        <w:ind w:left="0"/>
        <w:jc w:val="both"/>
      </w:pPr>
      <w:r>
        <w:rPr>
          <w:rFonts w:ascii="Times New Roman"/>
          <w:b w:val="false"/>
          <w:i w:val="false"/>
          <w:color w:val="000000"/>
          <w:sz w:val="28"/>
        </w:rPr>
        <w:t>
      14) 300.00.007 жолында 300.00.001 А, 300.00.002 А, 300.00.003 А жолдары сомаларының 300.00.006 жолына пайыздық қатынасы (300.00.001 А + 300.00.002 А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p>
      <w:pPr>
        <w:spacing w:after="0"/>
        <w:ind w:left="0"/>
        <w:jc w:val="both"/>
      </w:pPr>
      <w:r>
        <w:rPr>
          <w:rFonts w:ascii="Times New Roman"/>
          <w:b w:val="false"/>
          <w:i w:val="false"/>
          <w:color w:val="000000"/>
          <w:sz w:val="28"/>
        </w:rPr>
        <w:t>
      16) салық төлеуші дербес айқындайтын 300.00.009 жолында Салық кодексінің 407, 408 және 409-баптарына сәйкес салық төлеуші бір мезгілде барабар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қойнауына арналған келісімшартының шарттарына сәйкес есепке жатқызу әдісімен төленген ҚҚС сомасы көрсетіледі;</w:t>
      </w:r>
    </w:p>
    <w:p>
      <w:pPr>
        <w:spacing w:after="0"/>
        <w:ind w:left="0"/>
        <w:jc w:val="both"/>
      </w:pPr>
      <w:r>
        <w:rPr>
          <w:rFonts w:ascii="Times New Roman"/>
          <w:b w:val="false"/>
          <w:i w:val="false"/>
          <w:color w:val="000000"/>
          <w:sz w:val="28"/>
        </w:rPr>
        <w:t>
      18) 300.00.011 жолында 300.00.010 жолында көрсетілген қосылған құн салығының сомасын қоспағанда, салық кезеңінің ішінде импортталатын тауарлар бойынша есептелген және Салық кодексінің 427 және 428-баптарына сәйкес есепке жатқызу әдісімен төленген қосылған құн салығының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қосылған құн салығының жалпы сомасы көрсетіледі.</w:t>
      </w:r>
    </w:p>
    <w:p>
      <w:pPr>
        <w:spacing w:after="0"/>
        <w:ind w:left="0"/>
        <w:jc w:val="both"/>
      </w:pPr>
      <w:r>
        <w:rPr>
          <w:rFonts w:ascii="Times New Roman"/>
          <w:b w:val="false"/>
          <w:i w:val="false"/>
          <w:color w:val="000000"/>
          <w:sz w:val="28"/>
        </w:rPr>
        <w:t>
      16. "Есепке жатқызылатын ҚҚС сомасы" деген бөлімде 300.00.013 В-дан 300.00.023 В-ға дейінгі (300.00.015 В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p>
      <w:pPr>
        <w:spacing w:after="0"/>
        <w:ind w:left="0"/>
        <w:jc w:val="both"/>
      </w:pPr>
      <w:r>
        <w:rPr>
          <w:rFonts w:ascii="Times New Roman"/>
          <w:b w:val="false"/>
          <w:i w:val="false"/>
          <w:color w:val="000000"/>
          <w:sz w:val="28"/>
        </w:rPr>
        <w:t>
      "Есепке жатқызылатын ҚҚС сомасы" деген бөлімде:</w:t>
      </w:r>
    </w:p>
    <w:p>
      <w:pPr>
        <w:spacing w:after="0"/>
        <w:ind w:left="0"/>
        <w:jc w:val="both"/>
      </w:pPr>
      <w:r>
        <w:rPr>
          <w:rFonts w:ascii="Times New Roman"/>
          <w:b w:val="false"/>
          <w:i w:val="false"/>
          <w:color w:val="000000"/>
          <w:sz w:val="28"/>
        </w:rPr>
        <w:t>
      1) 300.00.013 А жолында 300.00.015 А жолынан көрсетілген сомаларды қоспағанда, Қазақстан Республикасында ҚҚС-пен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2) 300.00.013 В жолында 300.00.015 В жолынан көрсетілген сомаларды қоспағанда, Қазақстан Республикасында ҚҚС-пен сатып алынған тауарлар жұмыстар, қызметтер бойынша қосылған құн салығының жалпы сомасы көрсетіледі;</w:t>
      </w:r>
    </w:p>
    <w:p>
      <w:pPr>
        <w:spacing w:after="0"/>
        <w:ind w:left="0"/>
        <w:jc w:val="both"/>
      </w:pPr>
      <w:r>
        <w:rPr>
          <w:rFonts w:ascii="Times New Roman"/>
          <w:b w:val="false"/>
          <w:i w:val="false"/>
          <w:color w:val="000000"/>
          <w:sz w:val="28"/>
        </w:rPr>
        <w:t>
      3) 300.00.013 I А жолында шот-фактурасы жазып берілген, Қазақстан Республикасында ҚҚС-пен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4) 300.00.013 I В жолында 300.00.013 I А жолында көрсетілген айналымның бойынша ҚҚС жалпы сомасы көрсетіледі;</w:t>
      </w:r>
    </w:p>
    <w:p>
      <w:pPr>
        <w:spacing w:after="0"/>
        <w:ind w:left="0"/>
        <w:jc w:val="both"/>
      </w:pPr>
      <w:r>
        <w:rPr>
          <w:rFonts w:ascii="Times New Roman"/>
          <w:b w:val="false"/>
          <w:i w:val="false"/>
          <w:color w:val="000000"/>
          <w:sz w:val="28"/>
        </w:rPr>
        <w:t>
      5) 300.00.013 II А жолында шот-фактурады қоспағанда, жазып берілген құжаттар бойынша Қазақстан Республикасында ҚҚС-пен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6) 300.00.013 II В жолында 300.00.013 II А жолында көрсетілген айналым бойынша ҚҚС сомасы көрсетіледі;</w:t>
      </w:r>
    </w:p>
    <w:p>
      <w:pPr>
        <w:spacing w:after="0"/>
        <w:ind w:left="0"/>
        <w:jc w:val="both"/>
      </w:pPr>
      <w:r>
        <w:rPr>
          <w:rFonts w:ascii="Times New Roman"/>
          <w:b w:val="false"/>
          <w:i w:val="false"/>
          <w:color w:val="000000"/>
          <w:sz w:val="28"/>
        </w:rPr>
        <w:t>
      7) 300.00.014 А жолында Салық кодексінің 378 және 441-баптарына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қорытыңды F бағанындағы 00000001 жолда 300.05.001 жолында көрсетілген сома көшіріледі;</w:t>
      </w:r>
    </w:p>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300.05.007 жолында көрсетілген сома көшіріледі;</w:t>
      </w:r>
    </w:p>
    <w:p>
      <w:pPr>
        <w:spacing w:after="0"/>
        <w:ind w:left="0"/>
        <w:jc w:val="both"/>
      </w:pPr>
      <w:r>
        <w:rPr>
          <w:rFonts w:ascii="Times New Roman"/>
          <w:b w:val="false"/>
          <w:i w:val="false"/>
          <w:color w:val="000000"/>
          <w:sz w:val="28"/>
        </w:rPr>
        <w:t>
      9) 300.00.015 А жолында ҚҚС-сыз сатып алынған тауарлар, жұмыстар, қызмет көрсетулер бойынша айналым сомасы, сондай-ақ ҚҚС-пен сатып алынған, бірақ Салық кодексінің 402 және 403-баптарына сәйкес ҚҚС есепке жатқызылмайтын тауарлар, жұмыстар, қызмет көрсетулер бойынша айналым сомасы көрсетіледі. Бұл жолда ҚҚС-ты есепке алмай сатып алу бойынша айналымның сомасы көрсетіледі;</w:t>
      </w:r>
    </w:p>
    <w:p>
      <w:pPr>
        <w:spacing w:after="0"/>
        <w:ind w:left="0"/>
        <w:jc w:val="both"/>
      </w:pPr>
      <w:r>
        <w:rPr>
          <w:rFonts w:ascii="Times New Roman"/>
          <w:b w:val="false"/>
          <w:i w:val="false"/>
          <w:color w:val="000000"/>
          <w:sz w:val="28"/>
        </w:rPr>
        <w:t>
      10) 300.00.016 I А жолында 300.00.017, 300.00.018, 300.00.019, 300.00.020, 300.00.029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кодексінің 385-бабына сәйкес салық салынатын импорт мөлшері анықталады. Осы жол тауарларға арналған декларацияда (декларацияларда) көрсетілген мәліметтер негізінде толтырылады;</w:t>
      </w:r>
    </w:p>
    <w:p>
      <w:pPr>
        <w:spacing w:after="0"/>
        <w:ind w:left="0"/>
        <w:jc w:val="both"/>
      </w:pPr>
      <w:r>
        <w:rPr>
          <w:rFonts w:ascii="Times New Roman"/>
          <w:b w:val="false"/>
          <w:i w:val="false"/>
          <w:color w:val="000000"/>
          <w:sz w:val="28"/>
        </w:rPr>
        <w:t>
      11) 300.00.016 I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барабар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p>
      <w:pPr>
        <w:spacing w:after="0"/>
        <w:ind w:left="0"/>
        <w:jc w:val="both"/>
      </w:pPr>
      <w:r>
        <w:rPr>
          <w:rFonts w:ascii="Times New Roman"/>
          <w:b w:val="false"/>
          <w:i w:val="false"/>
          <w:color w:val="000000"/>
          <w:sz w:val="28"/>
        </w:rPr>
        <w:t>
      12) 300.00.016 II А жолында 300.00.017, 300.00.018, 300.00.019, 300.00.020, 300.00.029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кодексінің 444-бабына сәйкес салық салынатын импорт мөлшері анықталады. Аталған жол тиісті салық кезеңі ішінде ұсынылған 320.00-нысанының импортталған тауарлар бойынша жанама салықтар бойынша декларацияда (декларацияларда) көрсетілген мәліметтер негізінде және 328.00-нысанының тауарларды әкелу және жанама салықтардың төленгені туралы өтінішке (өтініштерге) сәйкес толтырылады;</w:t>
      </w:r>
    </w:p>
    <w:p>
      <w:pPr>
        <w:spacing w:after="0"/>
        <w:ind w:left="0"/>
        <w:jc w:val="both"/>
      </w:pPr>
      <w:r>
        <w:rPr>
          <w:rFonts w:ascii="Times New Roman"/>
          <w:b w:val="false"/>
          <w:i w:val="false"/>
          <w:color w:val="000000"/>
          <w:sz w:val="28"/>
        </w:rPr>
        <w:t>
      13) 300.00.016 II В жолында Еуразиялық экономикалық одаққа мүше мемлекеттерден әкелінген тауарлар бойынша импортқа төленген және тиісті салық кезеңі үшін ұсынылған 320.00-нысанының импортталған тауарлар бойынша жанама салықтар бойынша тауарларға арналған декларацияда(ларда) және әкелу және жанама салықтардың төленгені туралы өтініште (өтініштерде) көрсетілген ҚҚС сомасы көрсетіледі. Есепке жатқызудың барабар әдісін қолданған кезде аталған жолда 320.00-нысанының импортталған тауарлар бойынша жанама салықтар бойынша декларацияға (декларацияларға) сәйкес имтпортталатын тауарлар бойынша төленген ҚҚС сомасы және 328.00-нысанының тауарларды әкелу және жанама салықтарды төленгені туралы өтініш көрсетіледі. Бөлек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p>
      <w:pPr>
        <w:spacing w:after="0"/>
        <w:ind w:left="0"/>
        <w:jc w:val="both"/>
      </w:pPr>
      <w:r>
        <w:rPr>
          <w:rFonts w:ascii="Times New Roman"/>
          <w:b w:val="false"/>
          <w:i w:val="false"/>
          <w:color w:val="000000"/>
          <w:sz w:val="28"/>
        </w:rPr>
        <w:t xml:space="preserve">
      14) 300.00.017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p>
      <w:pPr>
        <w:spacing w:after="0"/>
        <w:ind w:left="0"/>
        <w:jc w:val="both"/>
      </w:pPr>
      <w:r>
        <w:rPr>
          <w:rFonts w:ascii="Times New Roman"/>
          <w:b w:val="false"/>
          <w:i w:val="false"/>
          <w:color w:val="000000"/>
          <w:sz w:val="28"/>
        </w:rPr>
        <w:t xml:space="preserve">
      15) 300.00.018 В жолында Салық кодексінің 49-бабы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p>
      <w:pPr>
        <w:spacing w:after="0"/>
        <w:ind w:left="0"/>
        <w:jc w:val="both"/>
      </w:pPr>
      <w:r>
        <w:rPr>
          <w:rFonts w:ascii="Times New Roman"/>
          <w:b w:val="false"/>
          <w:i w:val="false"/>
          <w:color w:val="000000"/>
          <w:sz w:val="28"/>
        </w:rPr>
        <w:t>
      16) 300.00.019 жолында Салық кодексінің 49-бабы 9 және 10-тармақтарына сәйкес ҚҚС төлеу мерзімдері өзгерген импортталатын тауарлар бойынша салық кезеңінде нақты төленген ҚҚС сомасы көрсетіледі.</w:t>
      </w:r>
    </w:p>
    <w:p>
      <w:pPr>
        <w:spacing w:after="0"/>
        <w:ind w:left="0"/>
        <w:jc w:val="both"/>
      </w:pPr>
      <w:r>
        <w:rPr>
          <w:rFonts w:ascii="Times New Roman"/>
          <w:b w:val="false"/>
          <w:i w:val="false"/>
          <w:color w:val="000000"/>
          <w:sz w:val="28"/>
        </w:rPr>
        <w:t>
      17)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p>
      <w:pPr>
        <w:spacing w:after="0"/>
        <w:ind w:left="0"/>
        <w:jc w:val="both"/>
      </w:pPr>
      <w:r>
        <w:rPr>
          <w:rFonts w:ascii="Times New Roman"/>
          <w:b w:val="false"/>
          <w:i w:val="false"/>
          <w:color w:val="000000"/>
          <w:sz w:val="28"/>
        </w:rPr>
        <w:t>
      18)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p>
      <w:pPr>
        <w:spacing w:after="0"/>
        <w:ind w:left="0"/>
        <w:jc w:val="both"/>
      </w:pPr>
      <w:r>
        <w:rPr>
          <w:rFonts w:ascii="Times New Roman"/>
          <w:b w:val="false"/>
          <w:i w:val="false"/>
          <w:color w:val="000000"/>
          <w:sz w:val="28"/>
        </w:rPr>
        <w:t>
      19) 300.00.021 жолында 300.00.013 А, 300.00.014 А, 300.00.015 А, 300.00.016 I А, 300.00.016 II А, 300.00.017, 300.00.018, 300.00.020 А және 300.00.029 А жолдарының айқындалатын (300.00.013 А + 300.00.014 А + 300.00.015 А + 300.00.016 I А + 300.00.016 II А + 300.00.017 + 300.00.018 А + 300.00.020 А + 300.00.029 A)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xml:space="preserve">
      20) 300.00.022 жолында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p>
      <w:pPr>
        <w:spacing w:after="0"/>
        <w:ind w:left="0"/>
        <w:jc w:val="both"/>
      </w:pPr>
      <w:r>
        <w:rPr>
          <w:rFonts w:ascii="Times New Roman"/>
          <w:b w:val="false"/>
          <w:i w:val="false"/>
          <w:color w:val="000000"/>
          <w:sz w:val="28"/>
        </w:rPr>
        <w:t>
      21) 300.00.023 жолында 300.00.024 жолында көрсетілгенді қоспағанда, салық кезеңі үшін есепке жатқызылатын ҚҚС жалпы сомасы көрсетіледі. 300.00.013 В, 300.00.014 В, 300.00.016 I В + 300.00.016 II В, 300.00.019 В, 300.00.020 В, 300.00.022 В жолдарының сомасы (300.00.013 В + 300.00.014 В + 300.00.016 I В + 300.00.016 II В + 300.00.019 В + 300.00.020 В – 300.00.022 В) ретінде айқындалады. Бұл жолды 300.00.024 жолын толтыратын қосылған құн салығын есепке жатқызудың барабарлық және бөлек есептеу әдісін қолданатын салық төлеуші толтырмайды;</w:t>
      </w:r>
    </w:p>
    <w:p>
      <w:pPr>
        <w:spacing w:after="0"/>
        <w:ind w:left="0"/>
        <w:jc w:val="both"/>
      </w:pPr>
      <w:r>
        <w:rPr>
          <w:rFonts w:ascii="Times New Roman"/>
          <w:b w:val="false"/>
          <w:i w:val="false"/>
          <w:color w:val="000000"/>
          <w:sz w:val="28"/>
        </w:rPr>
        <w:t>
      22) 300.00.024 жолында ҚҚС салық төлеушісі ҚҚС сомасын есепке жатқызудың барабарлық және бөлек есептеу әдісін қолданған жағдайда, салық төлеушісі дербес анықтайтын, атап айтқанда:</w:t>
      </w:r>
    </w:p>
    <w:p>
      <w:pPr>
        <w:spacing w:after="0"/>
        <w:ind w:left="0"/>
        <w:jc w:val="both"/>
      </w:pPr>
      <w:r>
        <w:rPr>
          <w:rFonts w:ascii="Times New Roman"/>
          <w:b w:val="false"/>
          <w:i w:val="false"/>
          <w:color w:val="000000"/>
          <w:sz w:val="28"/>
        </w:rPr>
        <w:t xml:space="preserve">
      Салық кодексінің 407-бабы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жеке айналым бойынша есебін бөлеу жүргізу құқығымен ҚҚС сомаларын есепке жатқызудың барабар әдісін пайдаланған жағдайда Салық кодексінің 396-бабы </w:t>
      </w:r>
      <w:r>
        <w:rPr>
          <w:rFonts w:ascii="Times New Roman"/>
          <w:b w:val="false"/>
          <w:i w:val="false"/>
          <w:color w:val="000000"/>
          <w:sz w:val="28"/>
        </w:rPr>
        <w:t>1-тармағына</w:t>
      </w:r>
      <w:r>
        <w:rPr>
          <w:rFonts w:ascii="Times New Roman"/>
          <w:b w:val="false"/>
          <w:i w:val="false"/>
          <w:color w:val="000000"/>
          <w:sz w:val="28"/>
        </w:rPr>
        <w:t xml:space="preserve"> сәйкес ҚҚС босатылған айналымдары болған кезде салық төлеушілер салық кезеңі үшін есепке жатқызылатын ҚҚС сомасын көрсетеді. Аталған жол 300.00.024 I, 300.00.024 II, 300.00.024 III жолдарынан тұрады;</w:t>
      </w:r>
    </w:p>
    <w:p>
      <w:pPr>
        <w:spacing w:after="0"/>
        <w:ind w:left="0"/>
        <w:jc w:val="both"/>
      </w:pPr>
      <w:r>
        <w:rPr>
          <w:rFonts w:ascii="Times New Roman"/>
          <w:b w:val="false"/>
          <w:i w:val="false"/>
          <w:color w:val="000000"/>
          <w:sz w:val="28"/>
        </w:rPr>
        <w:t>
      23) 300.00.024 I жолында жеке айналым бойынша бөлек есепке алуды жүргізу құқығымен барабар есепке жатқызу әдісін қолданған кезінде барабар әдісі бойынша есепке жатқызылған ҚҚС сомасы көрсетіледі;</w:t>
      </w:r>
    </w:p>
    <w:p>
      <w:pPr>
        <w:spacing w:after="0"/>
        <w:ind w:left="0"/>
        <w:jc w:val="both"/>
      </w:pPr>
      <w:r>
        <w:rPr>
          <w:rFonts w:ascii="Times New Roman"/>
          <w:b w:val="false"/>
          <w:i w:val="false"/>
          <w:color w:val="000000"/>
          <w:sz w:val="28"/>
        </w:rPr>
        <w:t>
      24) 300.00.024 II жеке айналым бойынша бөлек есепке алуды жүргізу құқығымен барабарлық әдісін қолданған кезінде бөлек есепке алуды жүргізу арқылы есепке жатқызу әдісі бойынша есепке жатқызылған ҚҚС сомасы көрсетіледі;</w:t>
      </w:r>
    </w:p>
    <w:p>
      <w:pPr>
        <w:spacing w:after="0"/>
        <w:ind w:left="0"/>
        <w:jc w:val="both"/>
      </w:pPr>
      <w:r>
        <w:rPr>
          <w:rFonts w:ascii="Times New Roman"/>
          <w:b w:val="false"/>
          <w:i w:val="false"/>
          <w:color w:val="000000"/>
          <w:sz w:val="28"/>
        </w:rPr>
        <w:t>
      25) 300.00.024 III жеке айналым бойынша бөлек есепке алуды жүргізу құқығымен есепке жатқызудың барабарлық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p>
      <w:pPr>
        <w:spacing w:after="0"/>
        <w:ind w:left="0"/>
        <w:jc w:val="both"/>
      </w:pPr>
      <w:r>
        <w:rPr>
          <w:rFonts w:ascii="Times New Roman"/>
          <w:b w:val="false"/>
          <w:i w:val="false"/>
          <w:color w:val="000000"/>
          <w:sz w:val="28"/>
        </w:rPr>
        <w:t>
      26) 300.00.025 жолында Салық кодексінің ережелеріне сәйкес салық кезеңі үшін ҚҚС рұқсат етілген есепке жатқызу сомасы көрсетіледі. Жол 300.00.025 І, 300.00.025 ІІ, 300.00.025 ІІІ жолдарынан тұрады, қолданатын ҚҚС есепке жатқызу әдісіне байланысты жолдардың бірі толтыруға жатады, сондай-ақ 300.00.025 IV жол қосымша толтырылуы мүмкін;</w:t>
      </w:r>
    </w:p>
    <w:p>
      <w:pPr>
        <w:spacing w:after="0"/>
        <w:ind w:left="0"/>
        <w:jc w:val="both"/>
      </w:pPr>
      <w:r>
        <w:rPr>
          <w:rFonts w:ascii="Times New Roman"/>
          <w:b w:val="false"/>
          <w:i w:val="false"/>
          <w:color w:val="000000"/>
          <w:sz w:val="28"/>
        </w:rPr>
        <w:t>
      27) 300.00.025 І В жолында мынадай формула бойынша (300.00.023 х 300.00.007) айқындалған, есепке жатқызудың барабарлық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p>
      <w:pPr>
        <w:spacing w:after="0"/>
        <w:ind w:left="0"/>
        <w:jc w:val="both"/>
      </w:pPr>
      <w:r>
        <w:rPr>
          <w:rFonts w:ascii="Times New Roman"/>
          <w:b w:val="false"/>
          <w:i w:val="false"/>
          <w:color w:val="000000"/>
          <w:sz w:val="28"/>
        </w:rPr>
        <w:t>
      28)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p>
      <w:pPr>
        <w:spacing w:after="0"/>
        <w:ind w:left="0"/>
        <w:jc w:val="both"/>
      </w:pPr>
      <w:r>
        <w:rPr>
          <w:rFonts w:ascii="Times New Roman"/>
          <w:b w:val="false"/>
          <w:i w:val="false"/>
          <w:color w:val="000000"/>
          <w:sz w:val="28"/>
        </w:rPr>
        <w:t>
      29) 300.00.025 ІІІ В жолында ((300.00.024 I x 300.00.09) + 300.00.024 III x 300.00.007) + 300.00.024 II) формуласы бойынша айқындалатын, бөлек есептеу құқығы бар барабарлық әдістері қолданылған кезде ҚҚС рұқсат етілген есепке жатқызу сомасы көрсетіледі;</w:t>
      </w:r>
    </w:p>
    <w:p>
      <w:pPr>
        <w:spacing w:after="0"/>
        <w:ind w:left="0"/>
        <w:jc w:val="both"/>
      </w:pPr>
      <w:r>
        <w:rPr>
          <w:rFonts w:ascii="Times New Roman"/>
          <w:b w:val="false"/>
          <w:i w:val="false"/>
          <w:color w:val="000000"/>
          <w:sz w:val="28"/>
        </w:rPr>
        <w:t>
      30) 300.00.025 IV В жолында (300.00.012 – 300.00.025 I – 300.00.027 I) х 70% немесе (300.00.012 – 300.00.025 II – 300.00.027 I) х 70% немесе (300.00.012 – 300.00.025 III – 300.00.027 I)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p>
      <w:pPr>
        <w:spacing w:after="0"/>
        <w:ind w:left="0"/>
        <w:jc w:val="both"/>
      </w:pPr>
      <w:r>
        <w:rPr>
          <w:rFonts w:ascii="Times New Roman"/>
          <w:b w:val="false"/>
          <w:i w:val="false"/>
          <w:color w:val="000000"/>
          <w:sz w:val="28"/>
        </w:rPr>
        <w:t>
      31) 300.00.026 жолында Салық кодексінің ережелеріне сәйкес есептелген ҚҚС-тың есепке жатқызуға рұқсат етілмеген сомасы көрсетіледі. Жол 300.00.026 I, 300.00.026 IІ, 300.00.026 IІІ жолдарынан тұрады, ҚҚС есепке жатқызу әдісінің қолданылуына байланысты жолдардың бірі толтырылады;</w:t>
      </w:r>
    </w:p>
    <w:p>
      <w:pPr>
        <w:spacing w:after="0"/>
        <w:ind w:left="0"/>
        <w:jc w:val="both"/>
      </w:pPr>
      <w:r>
        <w:rPr>
          <w:rFonts w:ascii="Times New Roman"/>
          <w:b w:val="false"/>
          <w:i w:val="false"/>
          <w:color w:val="000000"/>
          <w:sz w:val="28"/>
        </w:rPr>
        <w:t>
      32) 300.00.026 I В жолында (300.00.023 – 300.00.025 I) формуласы бойынша айқындалатын, барабарлық әдістері қолданылған кезде қосылған құн салығының рұқсат етілмеген есепке жатқызу сомасы көрсетіледі;</w:t>
      </w:r>
    </w:p>
    <w:p>
      <w:pPr>
        <w:spacing w:after="0"/>
        <w:ind w:left="0"/>
        <w:jc w:val="both"/>
      </w:pPr>
      <w:r>
        <w:rPr>
          <w:rFonts w:ascii="Times New Roman"/>
          <w:b w:val="false"/>
          <w:i w:val="false"/>
          <w:color w:val="000000"/>
          <w:sz w:val="28"/>
        </w:rPr>
        <w:t>
      33) 300.00.026 II В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p>
      <w:pPr>
        <w:spacing w:after="0"/>
        <w:ind w:left="0"/>
        <w:jc w:val="both"/>
      </w:pPr>
      <w:r>
        <w:rPr>
          <w:rFonts w:ascii="Times New Roman"/>
          <w:b w:val="false"/>
          <w:i w:val="false"/>
          <w:color w:val="000000"/>
          <w:sz w:val="28"/>
        </w:rPr>
        <w:t>
      34) 300.00.026 IIІ В жолында (300.00.023 – 300.00.025 IIІ) формуласы бойынша айқындалатын жеке айналым бойынша бөлек есепке алуды жүргізу құқығымен есепке жатқызудың барабар әдісін қолданған кезде ҚҚС сомасын есепке жатқызуға рұқсат етілмеген сомасы көрсетіледі.</w:t>
      </w:r>
    </w:p>
    <w:p>
      <w:pPr>
        <w:spacing w:after="0"/>
        <w:ind w:left="0"/>
        <w:jc w:val="both"/>
      </w:pPr>
      <w:r>
        <w:rPr>
          <w:rFonts w:ascii="Times New Roman"/>
          <w:b w:val="false"/>
          <w:i w:val="false"/>
          <w:color w:val="000000"/>
          <w:sz w:val="28"/>
        </w:rPr>
        <w:t>
      35) 300.00.027 В жолында Есепке жатқызылатын ҚҚС сомасының салықтық кезең үшін есепке жазылған салық сомасынан асып кету сомасы көрсетіледі. Жол 300.00.027 I В және 300.00.007 II В жолдарынан тұрады;</w:t>
      </w:r>
    </w:p>
    <w:p>
      <w:pPr>
        <w:spacing w:after="0"/>
        <w:ind w:left="0"/>
        <w:jc w:val="both"/>
      </w:pPr>
      <w:r>
        <w:rPr>
          <w:rFonts w:ascii="Times New Roman"/>
          <w:b w:val="false"/>
          <w:i w:val="false"/>
          <w:color w:val="000000"/>
          <w:sz w:val="28"/>
        </w:rPr>
        <w:t xml:space="preserve">
      36) 300.00.027 I В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w:t>
      </w:r>
      <w:r>
        <w:rPr>
          <w:rFonts w:ascii="Times New Roman"/>
          <w:b w:val="false"/>
          <w:i w:val="false"/>
          <w:color w:val="000000"/>
          <w:sz w:val="28"/>
        </w:rPr>
        <w:t>411-бабында</w:t>
      </w:r>
      <w:r>
        <w:rPr>
          <w:rFonts w:ascii="Times New Roman"/>
          <w:b w:val="false"/>
          <w:i w:val="false"/>
          <w:color w:val="000000"/>
          <w:sz w:val="28"/>
        </w:rPr>
        <w:t xml:space="preserve"> көзделген салық төлеушілер толтырады;</w:t>
      </w:r>
    </w:p>
    <w:p>
      <w:pPr>
        <w:spacing w:after="0"/>
        <w:ind w:left="0"/>
        <w:jc w:val="both"/>
      </w:pPr>
      <w:r>
        <w:rPr>
          <w:rFonts w:ascii="Times New Roman"/>
          <w:b w:val="false"/>
          <w:i w:val="false"/>
          <w:color w:val="000000"/>
          <w:sz w:val="28"/>
        </w:rPr>
        <w:t>
      37) 300.00.027 II В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p>
      <w:pPr>
        <w:spacing w:after="0"/>
        <w:ind w:left="0"/>
        <w:jc w:val="both"/>
      </w:pPr>
      <w:r>
        <w:rPr>
          <w:rFonts w:ascii="Times New Roman"/>
          <w:b w:val="false"/>
          <w:i w:val="false"/>
          <w:color w:val="000000"/>
          <w:sz w:val="28"/>
        </w:rPr>
        <w:t xml:space="preserve">
      38) 300.00.028 В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429-бабы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шарттарды орындайтын ҚҚС төлеушілер толтырмайды;</w:t>
      </w:r>
    </w:p>
    <w:p>
      <w:pPr>
        <w:spacing w:after="0"/>
        <w:ind w:left="0"/>
        <w:jc w:val="both"/>
      </w:pPr>
      <w:r>
        <w:rPr>
          <w:rFonts w:ascii="Times New Roman"/>
          <w:b w:val="false"/>
          <w:i w:val="false"/>
          <w:color w:val="000000"/>
          <w:sz w:val="28"/>
        </w:rPr>
        <w:t xml:space="preserve">
      39) 300.00.029 А жолында 300.00.020 А жолында көрсетілген импортталатын тауарлар бойынша құнды қоспағанда,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428-баптарына</w:t>
      </w:r>
      <w:r>
        <w:rPr>
          <w:rFonts w:ascii="Times New Roman"/>
          <w:b w:val="false"/>
          <w:i w:val="false"/>
          <w:color w:val="000000"/>
          <w:sz w:val="28"/>
        </w:rPr>
        <w:t xml:space="preserve"> сәйкес есепке жатқызу әдісімен ҚҚС төленген импортталатын тауарлар құны көрсетіледі. Бұл жолға 300.04.001 А жолында көрсетілген сома көшіріледі.</w:t>
      </w:r>
    </w:p>
    <w:p>
      <w:pPr>
        <w:spacing w:after="0"/>
        <w:ind w:left="0"/>
        <w:jc w:val="both"/>
      </w:pPr>
      <w:r>
        <w:rPr>
          <w:rFonts w:ascii="Times New Roman"/>
          <w:b w:val="false"/>
          <w:i w:val="false"/>
          <w:color w:val="000000"/>
          <w:sz w:val="28"/>
        </w:rPr>
        <w:t>
      40) 300.00.029 В жолында 300.00.020 В жолында көрсетілген импортталатын тауарлар бойынша ҚҚС қоспағанда, Салық кодексінің 427 және 428-баптарына сәйкес салық есепке жатқызу әдісімен төленген импортталатын тауарлар бойынша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17. "Салық кезеңі үшін ҚҚС бойынша есептер" деген бөлімде:</w:t>
      </w:r>
    </w:p>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p>
      <w:pPr>
        <w:spacing w:after="0"/>
        <w:ind w:left="0"/>
        <w:jc w:val="both"/>
      </w:pPr>
      <w:r>
        <w:rPr>
          <w:rFonts w:ascii="Times New Roman"/>
          <w:b w:val="false"/>
          <w:i w:val="false"/>
          <w:color w:val="000000"/>
          <w:sz w:val="28"/>
        </w:rPr>
        <w:t>
      1) 300.00. 030 I жолында салық кезеңі үшін бюджетке төленуге тиіс салық сомасы көрсетіледі. Аталған жол:</w:t>
      </w:r>
    </w:p>
    <w:p>
      <w:pPr>
        <w:spacing w:after="0"/>
        <w:ind w:left="0"/>
        <w:jc w:val="both"/>
      </w:pPr>
      <w:r>
        <w:rPr>
          <w:rFonts w:ascii="Times New Roman"/>
          <w:b w:val="false"/>
          <w:i w:val="false"/>
          <w:color w:val="000000"/>
          <w:sz w:val="28"/>
        </w:rPr>
        <w:t>
      есепке жатқызудың барабар әдісі кезінде 300.00.012, 300.00.025 I, 300.00.029 В және 300.00.025 IV (300.00.012 – 300.00.025 I – 300.00.029 В – 300.00.025 IV жолдарының айырмасы ретінде;</w:t>
      </w:r>
    </w:p>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II, 300.00.029 В және 300.00.025 IV (300.00.012 – 300.00.025 II – 300.00.029 В – 300.00.025 IV) жолдарының айырмасы ретінде;</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барабар әдісін қолданған кезде 300.00.012, 300.00.025 III, 300.00.029 В және 300.00.025 IV (300.00.012 – 300.00.025 III – 300.00.029 В - 300.00.025 IV) жолдарының айырмасы ретінде айқындалады;</w:t>
      </w:r>
    </w:p>
    <w:p>
      <w:pPr>
        <w:spacing w:after="0"/>
        <w:ind w:left="0"/>
        <w:jc w:val="both"/>
      </w:pPr>
      <w:r>
        <w:rPr>
          <w:rFonts w:ascii="Times New Roman"/>
          <w:b w:val="false"/>
          <w:i w:val="false"/>
          <w:color w:val="000000"/>
          <w:sz w:val="28"/>
        </w:rPr>
        <w:t>
      2) 300.00.030 ІІ жолында есепке жатқызылатын ҚҚС сомасының есепті салық кезеңі үшін есептелген салықтан асып кету сомасы көрсетіледі.</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барабар әдісі кезінде (300.00.025 І + 300.00.029 В – 300.00.012) формуласы бойынша;</w:t>
      </w:r>
    </w:p>
    <w:p>
      <w:pPr>
        <w:spacing w:after="0"/>
        <w:ind w:left="0"/>
        <w:jc w:val="both"/>
      </w:pPr>
      <w:r>
        <w:rPr>
          <w:rFonts w:ascii="Times New Roman"/>
          <w:b w:val="false"/>
          <w:i w:val="false"/>
          <w:color w:val="000000"/>
          <w:sz w:val="28"/>
        </w:rPr>
        <w:t>
      есепке жатқызудың бөлек есепке алуды жүргізу әдісі кезінде (300.00.025 II + 300.00.029 В – 300.00.012) формуласы бойынша;</w:t>
      </w:r>
    </w:p>
    <w:p>
      <w:pPr>
        <w:spacing w:after="0"/>
        <w:ind w:left="0"/>
        <w:jc w:val="both"/>
      </w:pPr>
      <w:r>
        <w:rPr>
          <w:rFonts w:ascii="Times New Roman"/>
          <w:b w:val="false"/>
          <w:i w:val="false"/>
          <w:color w:val="000000"/>
          <w:sz w:val="28"/>
        </w:rPr>
        <w:t>
      жеке айналым бойынш бөлек есепке алуды жүргізу құқығымен есепке жатқызудың барабар әдісін қолданған кезде (300.00.025 III + 300.00.029 В – 300.00.012) формуласы бойынша айқындалады;</w:t>
      </w:r>
    </w:p>
    <w:p>
      <w:pPr>
        <w:spacing w:after="0"/>
        <w:ind w:left="0"/>
        <w:jc w:val="both"/>
      </w:pPr>
      <w:r>
        <w:rPr>
          <w:rFonts w:ascii="Times New Roman"/>
          <w:b w:val="false"/>
          <w:i w:val="false"/>
          <w:color w:val="000000"/>
          <w:sz w:val="28"/>
        </w:rPr>
        <w:t xml:space="preserve">
      3) 300.00.031 жолында Салық кодексінің 369-бабының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талаптар орындалғаннан кейін қалыптасқан ҚҚС сомасын азайту көрсетіледі. Аталған жол Салық кодексінің 429-бабы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бөлігіне сәйкес асып кеткен ҚҚС есептен шығарған жағдайда толтырылады;</w:t>
      </w:r>
    </w:p>
    <w:bookmarkStart w:name="z544" w:id="570"/>
    <w:p>
      <w:pPr>
        <w:spacing w:after="0"/>
        <w:ind w:left="0"/>
        <w:jc w:val="both"/>
      </w:pPr>
      <w:r>
        <w:rPr>
          <w:rFonts w:ascii="Times New Roman"/>
          <w:b w:val="false"/>
          <w:i w:val="false"/>
          <w:color w:val="000000"/>
          <w:sz w:val="28"/>
        </w:rPr>
        <w:t>
      18. "ҚҚС асып кеткен сомасын қайтару туралы талап" деген бөлімде:</w:t>
      </w:r>
    </w:p>
    <w:bookmarkEnd w:id="570"/>
    <w:p>
      <w:pPr>
        <w:spacing w:after="0"/>
        <w:ind w:left="0"/>
        <w:jc w:val="both"/>
      </w:pPr>
      <w:r>
        <w:rPr>
          <w:rFonts w:ascii="Times New Roman"/>
          <w:b w:val="false"/>
          <w:i w:val="false"/>
          <w:color w:val="000000"/>
          <w:sz w:val="28"/>
        </w:rPr>
        <w:t xml:space="preserve">
      1) 300.00.032 жолында Салық кодексінің </w:t>
      </w:r>
      <w:r>
        <w:rPr>
          <w:rFonts w:ascii="Times New Roman"/>
          <w:b w:val="false"/>
          <w:i w:val="false"/>
          <w:color w:val="000000"/>
          <w:sz w:val="28"/>
        </w:rPr>
        <w:t>429-бабына</w:t>
      </w:r>
      <w:r>
        <w:rPr>
          <w:rFonts w:ascii="Times New Roman"/>
          <w:b w:val="false"/>
          <w:i w:val="false"/>
          <w:color w:val="000000"/>
          <w:sz w:val="28"/>
        </w:rPr>
        <w:t xml:space="preserve"> сәйкес есепке жатқызылатын ҚҚС есептелген салық сомасынан асып кетуін қайтару туралы талап көрсетіледі. Бұл жол егер "Қосылған құн салығын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431-бабы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xml:space="preserve">
      2) 300.00.032 І жолындағы торкөз егер салық төлеуші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ҚҚС асып кетуін қайтарудан бас тартқан жағдайда белгіленеді;</w:t>
      </w:r>
    </w:p>
    <w:p>
      <w:pPr>
        <w:spacing w:after="0"/>
        <w:ind w:left="0"/>
        <w:jc w:val="both"/>
      </w:pPr>
      <w:r>
        <w:rPr>
          <w:rFonts w:ascii="Times New Roman"/>
          <w:b w:val="false"/>
          <w:i w:val="false"/>
          <w:color w:val="000000"/>
          <w:sz w:val="28"/>
        </w:rPr>
        <w:t>
      3) 300.00.032 IІ жолында ҚҚС төлеуші осы ҚҚС асып кету сомасын қайтару туралы талапты беретін салық кезеңі көрсетіледі. Егер 300.00.032 жолы толтырылған болса, онда аталған жол міндетті түрде толтырылуға жатады.</w:t>
      </w:r>
    </w:p>
    <w:bookmarkStart w:name="z545" w:id="571"/>
    <w:p>
      <w:pPr>
        <w:spacing w:after="0"/>
        <w:ind w:left="0"/>
        <w:jc w:val="both"/>
      </w:pPr>
      <w:r>
        <w:rPr>
          <w:rFonts w:ascii="Times New Roman"/>
          <w:b w:val="false"/>
          <w:i w:val="false"/>
          <w:color w:val="000000"/>
          <w:sz w:val="28"/>
        </w:rPr>
        <w:t>
      19. "Салық төлеушінің жауапкершілігі" деген бөлімде:</w:t>
      </w:r>
    </w:p>
    <w:bookmarkEnd w:id="571"/>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құжаттарына сәйкес басшының тегі, аты, әкесінің аты (ол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(ол болған кезде);</w:t>
      </w:r>
    </w:p>
    <w:p>
      <w:pPr>
        <w:spacing w:after="0"/>
        <w:ind w:left="0"/>
        <w:jc w:val="both"/>
      </w:pPr>
      <w:r>
        <w:rPr>
          <w:rFonts w:ascii="Times New Roman"/>
          <w:b w:val="false"/>
          <w:i w:val="false"/>
          <w:color w:val="000000"/>
          <w:sz w:val="28"/>
        </w:rPr>
        <w:t>
      2) декларация берілген күні – мемлекеттік кірістер органына декларация табыс етілген күн;</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жолында декларацияны қабылдаған мемлекеттік кірістер органы қызметкерінің тегі, аты, әкесінің аты (ол болған кезде);</w:t>
      </w:r>
    </w:p>
    <w:p>
      <w:pPr>
        <w:spacing w:after="0"/>
        <w:ind w:left="0"/>
        <w:jc w:val="both"/>
      </w:pPr>
      <w:r>
        <w:rPr>
          <w:rFonts w:ascii="Times New Roman"/>
          <w:b w:val="false"/>
          <w:i w:val="false"/>
          <w:color w:val="000000"/>
          <w:sz w:val="28"/>
        </w:rPr>
        <w:t xml:space="preserve">
      5) декларацияның қабылданған күн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546" w:id="572"/>
    <w:p>
      <w:pPr>
        <w:spacing w:after="0"/>
        <w:ind w:left="0"/>
        <w:jc w:val="left"/>
      </w:pPr>
      <w:r>
        <w:rPr>
          <w:rFonts w:ascii="Times New Roman"/>
          <w:b/>
          <w:i w:val="false"/>
          <w:color w:val="000000"/>
        </w:rPr>
        <w:t xml:space="preserve"> 3-тарау. Нөлдік мөлшерлеме бойынша салық салынатын сату бойынша айналым – 300.01-нысанын толтыру бойынша түсіндірме</w:t>
      </w:r>
    </w:p>
    <w:bookmarkEnd w:id="572"/>
    <w:bookmarkStart w:name="z547" w:id="573"/>
    <w:p>
      <w:pPr>
        <w:spacing w:after="0"/>
        <w:ind w:left="0"/>
        <w:jc w:val="both"/>
      </w:pPr>
      <w:r>
        <w:rPr>
          <w:rFonts w:ascii="Times New Roman"/>
          <w:b w:val="false"/>
          <w:i w:val="false"/>
          <w:color w:val="000000"/>
          <w:sz w:val="28"/>
        </w:rPr>
        <w:t>
      20.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bookmarkEnd w:id="573"/>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bookmarkStart w:name="z548" w:id="574"/>
    <w:p>
      <w:pPr>
        <w:spacing w:after="0"/>
        <w:ind w:left="0"/>
        <w:jc w:val="both"/>
      </w:pPr>
      <w:r>
        <w:rPr>
          <w:rFonts w:ascii="Times New Roman"/>
          <w:b w:val="false"/>
          <w:i w:val="false"/>
          <w:color w:val="000000"/>
          <w:sz w:val="28"/>
        </w:rPr>
        <w:t>
      21. "Нөлдік мөлшерлеме бойынша салық салынатын өткізу бойынша айналым" бөлімінде Салық кодексінің 44 және 50-тарауларына сәйкес нөлдік мөлшерлеме бойынша салық салынатын айналымдар көрсетіледі.</w:t>
      </w:r>
    </w:p>
    <w:bookmarkEnd w:id="574"/>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300.01.001 жолында тауарларды экспортқа өткізу бойынша айналым көрсетіледі. Аталған жол 300.01.001 І, 300.01.001 II, 300.01.001 III, 300.01.001 IV, 300.01.001 V жолдарын қамтиды;</w:t>
      </w:r>
    </w:p>
    <w:p>
      <w:pPr>
        <w:spacing w:after="0"/>
        <w:ind w:left="0"/>
        <w:jc w:val="both"/>
      </w:pPr>
      <w:r>
        <w:rPr>
          <w:rFonts w:ascii="Times New Roman"/>
          <w:b w:val="false"/>
          <w:i w:val="false"/>
          <w:color w:val="000000"/>
          <w:sz w:val="28"/>
        </w:rPr>
        <w:t>
      2) 300.01.001 І жолында тауарларды Еуразиялық экономикалық одаққа мүшесі болып табылмайтын мемлекетке экспортқа тауарларды өткізу бойынша айналым көрсетіледі;</w:t>
      </w:r>
    </w:p>
    <w:p>
      <w:pPr>
        <w:spacing w:after="0"/>
        <w:ind w:left="0"/>
        <w:jc w:val="both"/>
      </w:pPr>
      <w:r>
        <w:rPr>
          <w:rFonts w:ascii="Times New Roman"/>
          <w:b w:val="false"/>
          <w:i w:val="false"/>
          <w:color w:val="000000"/>
          <w:sz w:val="28"/>
        </w:rPr>
        <w:t>
      3) 300.01.001 ІІ жолында тауарларды Ресей Федерациясына экспортқа өткізу бойынша айналым көрсетіледі;</w:t>
      </w:r>
    </w:p>
    <w:p>
      <w:pPr>
        <w:spacing w:after="0"/>
        <w:ind w:left="0"/>
        <w:jc w:val="both"/>
      </w:pPr>
      <w:r>
        <w:rPr>
          <w:rFonts w:ascii="Times New Roman"/>
          <w:b w:val="false"/>
          <w:i w:val="false"/>
          <w:color w:val="000000"/>
          <w:sz w:val="28"/>
        </w:rPr>
        <w:t>
      4) 300.01.001 III жолында тауарларды Беларусь Республикасына экспортқа өткізу бойынша айналым көрсетіледі;</w:t>
      </w:r>
    </w:p>
    <w:p>
      <w:pPr>
        <w:spacing w:after="0"/>
        <w:ind w:left="0"/>
        <w:jc w:val="both"/>
      </w:pPr>
      <w:r>
        <w:rPr>
          <w:rFonts w:ascii="Times New Roman"/>
          <w:b w:val="false"/>
          <w:i w:val="false"/>
          <w:color w:val="000000"/>
          <w:sz w:val="28"/>
        </w:rPr>
        <w:t>
      5) 300.01.001 IV жолында тауарларды Армения Республикасына экспортқа өткізу бойынша айналым көрсетіледі;</w:t>
      </w:r>
    </w:p>
    <w:p>
      <w:pPr>
        <w:spacing w:after="0"/>
        <w:ind w:left="0"/>
        <w:jc w:val="both"/>
      </w:pPr>
      <w:r>
        <w:rPr>
          <w:rFonts w:ascii="Times New Roman"/>
          <w:b w:val="false"/>
          <w:i w:val="false"/>
          <w:color w:val="000000"/>
          <w:sz w:val="28"/>
        </w:rPr>
        <w:t>
      6) 300.01.001 V жолында тауарларды Қырғыз Республикасына экспортқа өткізу бойынша айналым көрсетіледі;</w:t>
      </w:r>
    </w:p>
    <w:p>
      <w:pPr>
        <w:spacing w:after="0"/>
        <w:ind w:left="0"/>
        <w:jc w:val="both"/>
      </w:pPr>
      <w:r>
        <w:rPr>
          <w:rFonts w:ascii="Times New Roman"/>
          <w:b w:val="false"/>
          <w:i w:val="false"/>
          <w:color w:val="000000"/>
          <w:sz w:val="28"/>
        </w:rPr>
        <w:t>
      7) 300.01.002 жолында халықаралық тасымалдау бойынша қызметтерді өткізу бойынша айналым көрсетіледі;</w:t>
      </w:r>
    </w:p>
    <w:p>
      <w:pPr>
        <w:spacing w:after="0"/>
        <w:ind w:left="0"/>
        <w:jc w:val="both"/>
      </w:pPr>
      <w:r>
        <w:rPr>
          <w:rFonts w:ascii="Times New Roman"/>
          <w:b w:val="false"/>
          <w:i w:val="false"/>
          <w:color w:val="000000"/>
          <w:sz w:val="28"/>
        </w:rPr>
        <w:t>
      8) 300.01.003 жолында нөлдік мөлшерлеме бойынша салық салынатын басқа өткізулер көрсетіледі. Аталған жолда 300.01.003 I және 300.01.003 II жолдар қамтылады;</w:t>
      </w:r>
    </w:p>
    <w:p>
      <w:pPr>
        <w:spacing w:after="0"/>
        <w:ind w:left="0"/>
        <w:jc w:val="both"/>
      </w:pPr>
      <w:r>
        <w:rPr>
          <w:rFonts w:ascii="Times New Roman"/>
          <w:b w:val="false"/>
          <w:i w:val="false"/>
          <w:color w:val="000000"/>
          <w:sz w:val="28"/>
        </w:rPr>
        <w:t>
      9) 300.01.003 І жолында Салық кодексінің ережелері көрсетіледі. Оған сәйкес өткізу бойынша айналымға нөлдік мөлшерлеме бойынша ҚҚС салынады және айналым сомасы көрсетіледі;</w:t>
      </w:r>
    </w:p>
    <w:p>
      <w:pPr>
        <w:spacing w:after="0"/>
        <w:ind w:left="0"/>
        <w:jc w:val="both"/>
      </w:pPr>
      <w:r>
        <w:rPr>
          <w:rFonts w:ascii="Times New Roman"/>
          <w:b w:val="false"/>
          <w:i w:val="false"/>
          <w:color w:val="000000"/>
          <w:sz w:val="28"/>
        </w:rPr>
        <w:t>
      10) 300.01.003 ІІ жолында Салық кодексінің ережелері көрсетіледі, оған сәйкес өткізу бойынша айналымға нөлдік мөлшерлеме бойынша ҚҚС салынады және айналым сомасы көрсетіледі;</w:t>
      </w:r>
    </w:p>
    <w:p>
      <w:pPr>
        <w:spacing w:after="0"/>
        <w:ind w:left="0"/>
        <w:jc w:val="both"/>
      </w:pPr>
      <w:r>
        <w:rPr>
          <w:rFonts w:ascii="Times New Roman"/>
          <w:b w:val="false"/>
          <w:i w:val="false"/>
          <w:color w:val="000000"/>
          <w:sz w:val="28"/>
        </w:rPr>
        <w:t>
      11) 300.01.004 жолында 300.01.001 ден 300.01.003 дейінгі жолдар сомасы ретінде айқындалған, нөлдік мөлшерлеме бойынша ҚҚС салынатын, өткізу бойынша қортынды айналым көрсетіледі.</w:t>
      </w:r>
    </w:p>
    <w:bookmarkStart w:name="z549" w:id="575"/>
    <w:p>
      <w:pPr>
        <w:spacing w:after="0"/>
        <w:ind w:left="0"/>
        <w:jc w:val="both"/>
      </w:pPr>
      <w:r>
        <w:rPr>
          <w:rFonts w:ascii="Times New Roman"/>
          <w:b w:val="false"/>
          <w:i w:val="false"/>
          <w:color w:val="000000"/>
          <w:sz w:val="28"/>
        </w:rPr>
        <w:t xml:space="preserve">
      22.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 орындалатын ҚҚС төлеушілер толтырмайды.</w:t>
      </w:r>
    </w:p>
    <w:bookmarkEnd w:id="575"/>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1) 300.01.005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2) 300.01.006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3) 300.01.007 жолында нөлдік мөлшерлеме бойынша салық салынатын басқа да өткізулер бойынша айналым мақсаттары үшін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4) 300.01.008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жолдан бастап 300.01.007 дейінгі жолдардың сомасы ретінде айқындалады.</w:t>
      </w:r>
    </w:p>
    <w:p>
      <w:pPr>
        <w:spacing w:after="0"/>
        <w:ind w:left="0"/>
        <w:jc w:val="both"/>
      </w:pPr>
      <w:r>
        <w:rPr>
          <w:rFonts w:ascii="Times New Roman"/>
          <w:b w:val="false"/>
          <w:i w:val="false"/>
          <w:color w:val="000000"/>
          <w:sz w:val="28"/>
        </w:rPr>
        <w:t>
      300.01.004 жолының сомасы 300.00.002 жолына көшіріледі.</w:t>
      </w:r>
    </w:p>
    <w:p>
      <w:pPr>
        <w:spacing w:after="0"/>
        <w:ind w:left="0"/>
        <w:jc w:val="both"/>
      </w:pPr>
      <w:r>
        <w:rPr>
          <w:rFonts w:ascii="Times New Roman"/>
          <w:b w:val="false"/>
          <w:i w:val="false"/>
          <w:color w:val="000000"/>
          <w:sz w:val="28"/>
        </w:rPr>
        <w:t>
      300.01.008 жолының сомасы 300.00.028 жолына көшіріледі.</w:t>
      </w:r>
    </w:p>
    <w:bookmarkStart w:name="z550" w:id="576"/>
    <w:p>
      <w:pPr>
        <w:spacing w:after="0"/>
        <w:ind w:left="0"/>
        <w:jc w:val="left"/>
      </w:pPr>
      <w:r>
        <w:rPr>
          <w:rFonts w:ascii="Times New Roman"/>
          <w:b/>
          <w:i w:val="false"/>
          <w:color w:val="000000"/>
        </w:rPr>
        <w:t xml:space="preserve"> 4-тарау. ҚҚС босатылған тауарларды, жұмыстарды, қызметтерді өткізу және олардың импорты бойынша айналымдар – 300.02-нысанын толтыру бойынша түсіндірме</w:t>
      </w:r>
    </w:p>
    <w:bookmarkEnd w:id="576"/>
    <w:bookmarkStart w:name="z551" w:id="577"/>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50-тарауына</w:t>
      </w:r>
      <w:r>
        <w:rPr>
          <w:rFonts w:ascii="Times New Roman"/>
          <w:b w:val="false"/>
          <w:i w:val="false"/>
          <w:color w:val="000000"/>
          <w:sz w:val="28"/>
        </w:rPr>
        <w:t xml:space="preserve"> сәйкес ҚҚС босатылған тауарларды, жұмыстарды, қызметтерді өткізу және олардың импорты бойынша айналымдарды егжей-тегжейлі көрсетуге арналған.</w:t>
      </w:r>
    </w:p>
    <w:bookmarkEnd w:id="577"/>
    <w:bookmarkStart w:name="z552" w:id="578"/>
    <w:p>
      <w:pPr>
        <w:spacing w:after="0"/>
        <w:ind w:left="0"/>
        <w:jc w:val="both"/>
      </w:pPr>
      <w:r>
        <w:rPr>
          <w:rFonts w:ascii="Times New Roman"/>
          <w:b w:val="false"/>
          <w:i w:val="false"/>
          <w:color w:val="000000"/>
          <w:sz w:val="28"/>
        </w:rPr>
        <w:t>
      24.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bookmarkEnd w:id="578"/>
    <w:bookmarkStart w:name="z553" w:id="579"/>
    <w:p>
      <w:pPr>
        <w:spacing w:after="0"/>
        <w:ind w:left="0"/>
        <w:jc w:val="both"/>
      </w:pPr>
      <w:r>
        <w:rPr>
          <w:rFonts w:ascii="Times New Roman"/>
          <w:b w:val="false"/>
          <w:i w:val="false"/>
          <w:color w:val="000000"/>
          <w:sz w:val="28"/>
        </w:rPr>
        <w:t>
      25. "ҚҚС босатылған өткізу бойынша айналымдар" деген бөлімде:</w:t>
      </w:r>
    </w:p>
    <w:bookmarkEnd w:id="579"/>
    <w:p>
      <w:pPr>
        <w:spacing w:after="0"/>
        <w:ind w:left="0"/>
        <w:jc w:val="both"/>
      </w:pPr>
      <w:r>
        <w:rPr>
          <w:rFonts w:ascii="Times New Roman"/>
          <w:b w:val="false"/>
          <w:i w:val="false"/>
          <w:color w:val="000000"/>
          <w:sz w:val="28"/>
        </w:rPr>
        <w:t xml:space="preserve">
      1) 300.02.001 В жолында Салық кодексінің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тауарларды, жұмыстарды, қызметтерді өткізу бойынша айналымдар сомасы көрсетіледі;</w:t>
      </w:r>
    </w:p>
    <w:p>
      <w:pPr>
        <w:spacing w:after="0"/>
        <w:ind w:left="0"/>
        <w:jc w:val="both"/>
      </w:pPr>
      <w:r>
        <w:rPr>
          <w:rFonts w:ascii="Times New Roman"/>
          <w:b w:val="false"/>
          <w:i w:val="false"/>
          <w:color w:val="000000"/>
          <w:sz w:val="28"/>
        </w:rPr>
        <w:t>
      2) 300.02.001 I жолында Салық кодексінің ережелері көрсетіледі, оған сәйкес өткізу бойынша айналым ҚҚС босатылады және босатылған айналым сомасы көрсетіледі;</w:t>
      </w:r>
    </w:p>
    <w:p>
      <w:pPr>
        <w:spacing w:after="0"/>
        <w:ind w:left="0"/>
        <w:jc w:val="both"/>
      </w:pPr>
      <w:r>
        <w:rPr>
          <w:rFonts w:ascii="Times New Roman"/>
          <w:b w:val="false"/>
          <w:i w:val="false"/>
          <w:color w:val="000000"/>
          <w:sz w:val="28"/>
        </w:rPr>
        <w:t>
      3) 300.02.001 II жолында Салық кодексінің ережелері көрсетіледі, оған сәйкес өткізу бойынша айналым ҚҚС босатылады және босатылған айналым сомасы көрсетіледі;</w:t>
      </w:r>
    </w:p>
    <w:p>
      <w:pPr>
        <w:spacing w:after="0"/>
        <w:ind w:left="0"/>
        <w:jc w:val="both"/>
      </w:pPr>
      <w:r>
        <w:rPr>
          <w:rFonts w:ascii="Times New Roman"/>
          <w:b w:val="false"/>
          <w:i w:val="false"/>
          <w:color w:val="000000"/>
          <w:sz w:val="28"/>
        </w:rPr>
        <w:t>
      4) 300.02.002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p>
      <w:pPr>
        <w:spacing w:after="0"/>
        <w:ind w:left="0"/>
        <w:jc w:val="both"/>
      </w:pPr>
      <w:r>
        <w:rPr>
          <w:rFonts w:ascii="Times New Roman"/>
          <w:b w:val="false"/>
          <w:i w:val="false"/>
          <w:color w:val="000000"/>
          <w:sz w:val="28"/>
        </w:rPr>
        <w:t>
      5) 300.02.003 В жолында халықаралық тасымалдаумен байланысты және Салық кодексінің 395-бабына сәйкес ҚҚС босатылатын айналым көрсетіледі;</w:t>
      </w:r>
    </w:p>
    <w:p>
      <w:pPr>
        <w:spacing w:after="0"/>
        <w:ind w:left="0"/>
        <w:jc w:val="both"/>
      </w:pPr>
      <w:r>
        <w:rPr>
          <w:rFonts w:ascii="Times New Roman"/>
          <w:b w:val="false"/>
          <w:i w:val="false"/>
          <w:color w:val="000000"/>
          <w:sz w:val="28"/>
        </w:rPr>
        <w:t xml:space="preserve">
      6) 300.02.004 В жолында Салық кодексінің </w:t>
      </w:r>
      <w:r>
        <w:rPr>
          <w:rFonts w:ascii="Times New Roman"/>
          <w:b w:val="false"/>
          <w:i w:val="false"/>
          <w:color w:val="000000"/>
          <w:sz w:val="28"/>
        </w:rPr>
        <w:t>396-бабына</w:t>
      </w:r>
      <w:r>
        <w:rPr>
          <w:rFonts w:ascii="Times New Roman"/>
          <w:b w:val="false"/>
          <w:i w:val="false"/>
          <w:color w:val="000000"/>
          <w:sz w:val="28"/>
        </w:rPr>
        <w:t xml:space="preserve"> сәйкес ҚҚС босатылатын жер мен тұрғын үй ғимараттары бойынша айналым көрсетіледі;</w:t>
      </w:r>
    </w:p>
    <w:p>
      <w:pPr>
        <w:spacing w:after="0"/>
        <w:ind w:left="0"/>
        <w:jc w:val="both"/>
      </w:pPr>
      <w:r>
        <w:rPr>
          <w:rFonts w:ascii="Times New Roman"/>
          <w:b w:val="false"/>
          <w:i w:val="false"/>
          <w:color w:val="000000"/>
          <w:sz w:val="28"/>
        </w:rPr>
        <w:t xml:space="preserve">
      7) 300.02.005 В жолында Салық кодексінің </w:t>
      </w:r>
      <w:r>
        <w:rPr>
          <w:rFonts w:ascii="Times New Roman"/>
          <w:b w:val="false"/>
          <w:i w:val="false"/>
          <w:color w:val="000000"/>
          <w:sz w:val="28"/>
        </w:rPr>
        <w:t>397-бабына</w:t>
      </w:r>
      <w:r>
        <w:rPr>
          <w:rFonts w:ascii="Times New Roman"/>
          <w:b w:val="false"/>
          <w:i w:val="false"/>
          <w:color w:val="000000"/>
          <w:sz w:val="28"/>
        </w:rPr>
        <w:t xml:space="preserve"> сәйкес ҚҚС босатылатын қаржылық операцияларды өткізу бойынша айналым көрсетіледі;</w:t>
      </w:r>
    </w:p>
    <w:p>
      <w:pPr>
        <w:spacing w:after="0"/>
        <w:ind w:left="0"/>
        <w:jc w:val="both"/>
      </w:pPr>
      <w:r>
        <w:rPr>
          <w:rFonts w:ascii="Times New Roman"/>
          <w:b w:val="false"/>
          <w:i w:val="false"/>
          <w:color w:val="000000"/>
          <w:sz w:val="28"/>
        </w:rPr>
        <w:t xml:space="preserve">
      8) 300.02.006 В жолында Салық кодексінің </w:t>
      </w:r>
      <w:r>
        <w:rPr>
          <w:rFonts w:ascii="Times New Roman"/>
          <w:b w:val="false"/>
          <w:i w:val="false"/>
          <w:color w:val="000000"/>
          <w:sz w:val="28"/>
        </w:rPr>
        <w:t>398-бабына</w:t>
      </w:r>
      <w:r>
        <w:rPr>
          <w:rFonts w:ascii="Times New Roman"/>
          <w:b w:val="false"/>
          <w:i w:val="false"/>
          <w:color w:val="000000"/>
          <w:sz w:val="28"/>
        </w:rPr>
        <w:t xml:space="preserve"> сәйкес ҚҚС босатылатын қаржылық лизингке мүлікті беру бойынша айналым көрсетіледі;</w:t>
      </w:r>
    </w:p>
    <w:p>
      <w:pPr>
        <w:spacing w:after="0"/>
        <w:ind w:left="0"/>
        <w:jc w:val="both"/>
      </w:pPr>
      <w:r>
        <w:rPr>
          <w:rFonts w:ascii="Times New Roman"/>
          <w:b w:val="false"/>
          <w:i w:val="false"/>
          <w:color w:val="000000"/>
          <w:sz w:val="28"/>
        </w:rPr>
        <w:t xml:space="preserve">
      9) 300.02.007 В жолында Салық кодексі 451-бабы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сату бойынша айналымдардың жиынтық сомасы көрсетіледі.</w:t>
      </w:r>
    </w:p>
    <w:bookmarkStart w:name="z554" w:id="580"/>
    <w:p>
      <w:pPr>
        <w:spacing w:after="0"/>
        <w:ind w:left="0"/>
        <w:jc w:val="both"/>
      </w:pPr>
      <w:r>
        <w:rPr>
          <w:rFonts w:ascii="Times New Roman"/>
          <w:b w:val="false"/>
          <w:i w:val="false"/>
          <w:color w:val="000000"/>
          <w:sz w:val="28"/>
        </w:rPr>
        <w:t>
      26. "ҚҚС босатылған импорт" деген бөлімде:</w:t>
      </w:r>
    </w:p>
    <w:bookmarkEnd w:id="580"/>
    <w:p>
      <w:pPr>
        <w:spacing w:after="0"/>
        <w:ind w:left="0"/>
        <w:jc w:val="both"/>
      </w:pPr>
      <w:r>
        <w:rPr>
          <w:rFonts w:ascii="Times New Roman"/>
          <w:b w:val="false"/>
          <w:i w:val="false"/>
          <w:color w:val="000000"/>
          <w:sz w:val="28"/>
        </w:rPr>
        <w:t xml:space="preserve">
      1) 300.02.010 В жолында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қосылған құн салығынан босатылған импорт көрсетіледі;</w:t>
      </w:r>
    </w:p>
    <w:p>
      <w:pPr>
        <w:spacing w:after="0"/>
        <w:ind w:left="0"/>
        <w:jc w:val="both"/>
      </w:pPr>
      <w:r>
        <w:rPr>
          <w:rFonts w:ascii="Times New Roman"/>
          <w:b w:val="false"/>
          <w:i w:val="false"/>
          <w:color w:val="000000"/>
          <w:sz w:val="28"/>
        </w:rPr>
        <w:t>
      2) 300.02.010 І В жолында импорт ҚҚС босатылытын Салық кодексінің ережелері көрсетіледі және босатылған импорт сомасы көрсетіледі;</w:t>
      </w:r>
    </w:p>
    <w:p>
      <w:pPr>
        <w:spacing w:after="0"/>
        <w:ind w:left="0"/>
        <w:jc w:val="both"/>
      </w:pPr>
      <w:r>
        <w:rPr>
          <w:rFonts w:ascii="Times New Roman"/>
          <w:b w:val="false"/>
          <w:i w:val="false"/>
          <w:color w:val="000000"/>
          <w:sz w:val="28"/>
        </w:rPr>
        <w:t>
      3) 300.02.010 ІІ В жолында импорт ҚҚС босатылытын Салық кодексінің ережелері көрсетіледі және босатылған импорт сомасы көрсетіледі;</w:t>
      </w:r>
    </w:p>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p>
      <w:pPr>
        <w:spacing w:after="0"/>
        <w:ind w:left="0"/>
        <w:jc w:val="both"/>
      </w:pPr>
      <w:r>
        <w:rPr>
          <w:rFonts w:ascii="Times New Roman"/>
          <w:b w:val="false"/>
          <w:i w:val="false"/>
          <w:color w:val="000000"/>
          <w:sz w:val="28"/>
        </w:rPr>
        <w:t xml:space="preserve">
      5) 300.02.012 В жолында Салық кодексінің 451-бабы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шарттарда (келісімшарттарда) көзделген кепілдік қызмет көрсету шеңберінде әкелінген босатылған тауарлар импортының сомасы көрсетіледі;</w:t>
      </w:r>
    </w:p>
    <w:p>
      <w:pPr>
        <w:spacing w:after="0"/>
        <w:ind w:left="0"/>
        <w:jc w:val="both"/>
      </w:pPr>
      <w:r>
        <w:rPr>
          <w:rFonts w:ascii="Times New Roman"/>
          <w:b w:val="false"/>
          <w:i w:val="false"/>
          <w:color w:val="000000"/>
          <w:sz w:val="28"/>
        </w:rPr>
        <w:t xml:space="preserve">
      6) 300.02.013 В жолында Салық кодексінің 722-бабы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w:t>
      </w:r>
    </w:p>
    <w:p>
      <w:pPr>
        <w:spacing w:after="0"/>
        <w:ind w:left="0"/>
        <w:jc w:val="both"/>
      </w:pPr>
      <w:r>
        <w:rPr>
          <w:rFonts w:ascii="Times New Roman"/>
          <w:b w:val="false"/>
          <w:i w:val="false"/>
          <w:color w:val="000000"/>
          <w:sz w:val="28"/>
        </w:rPr>
        <w:t>
      7) 300.02.014 жолында 300.02.010 В жолдан бастап 300.02.013 В дейінгі жолдардың сомасы ретінде айқындалатын ҚҚС босатылған импорттың қорытынды сомасы көрсетіледі.</w:t>
      </w:r>
    </w:p>
    <w:p>
      <w:pPr>
        <w:spacing w:after="0"/>
        <w:ind w:left="0"/>
        <w:jc w:val="both"/>
      </w:pPr>
      <w:r>
        <w:rPr>
          <w:rFonts w:ascii="Times New Roman"/>
          <w:b w:val="false"/>
          <w:i w:val="false"/>
          <w:color w:val="000000"/>
          <w:sz w:val="28"/>
        </w:rPr>
        <w:t>
      300.02.009 жолының сомасы 300.00.005 жолына көшіріледі.</w:t>
      </w:r>
    </w:p>
    <w:p>
      <w:pPr>
        <w:spacing w:after="0"/>
        <w:ind w:left="0"/>
        <w:jc w:val="both"/>
      </w:pPr>
      <w:r>
        <w:rPr>
          <w:rFonts w:ascii="Times New Roman"/>
          <w:b w:val="false"/>
          <w:i w:val="false"/>
          <w:color w:val="000000"/>
          <w:sz w:val="28"/>
        </w:rPr>
        <w:t>
      300.02.0014 жолының сомасы 300.00.017 жолына көшіріледі.</w:t>
      </w:r>
    </w:p>
    <w:bookmarkStart w:name="z555" w:id="581"/>
    <w:p>
      <w:pPr>
        <w:spacing w:after="0"/>
        <w:ind w:left="0"/>
        <w:jc w:val="left"/>
      </w:pPr>
      <w:r>
        <w:rPr>
          <w:rFonts w:ascii="Times New Roman"/>
          <w:b/>
          <w:i w:val="false"/>
          <w:color w:val="000000"/>
        </w:rPr>
        <w:t xml:space="preserve"> 5-тарау. ҚҚС төлеу мерзімі өзгертілген тауарлар импорты – 300.03-нысанын толтыру бойынша түсіндірме</w:t>
      </w:r>
    </w:p>
    <w:bookmarkEnd w:id="581"/>
    <w:bookmarkStart w:name="z556" w:id="582"/>
    <w:p>
      <w:pPr>
        <w:spacing w:after="0"/>
        <w:ind w:left="0"/>
        <w:jc w:val="both"/>
      </w:pPr>
      <w:r>
        <w:rPr>
          <w:rFonts w:ascii="Times New Roman"/>
          <w:b w:val="false"/>
          <w:i w:val="false"/>
          <w:color w:val="000000"/>
          <w:sz w:val="28"/>
        </w:rPr>
        <w:t xml:space="preserve">
      27. Бұл нысан Салық кодексінің 49-бабы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тауарлар импорты жүзеге асырылған және ҚҚС төлеу мерзімі өзгертілген салық кезеңі үшін декларация жасау кезінде де толтырылады.</w:t>
      </w:r>
    </w:p>
    <w:bookmarkEnd w:id="582"/>
    <w:bookmarkStart w:name="z557" w:id="583"/>
    <w:p>
      <w:pPr>
        <w:spacing w:after="0"/>
        <w:ind w:left="0"/>
        <w:jc w:val="both"/>
      </w:pPr>
      <w:r>
        <w:rPr>
          <w:rFonts w:ascii="Times New Roman"/>
          <w:b w:val="false"/>
          <w:i w:val="false"/>
          <w:color w:val="000000"/>
          <w:sz w:val="28"/>
        </w:rPr>
        <w:t>
      28.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bookmarkEnd w:id="583"/>
    <w:bookmarkStart w:name="z558" w:id="584"/>
    <w:p>
      <w:pPr>
        <w:spacing w:after="0"/>
        <w:ind w:left="0"/>
        <w:jc w:val="both"/>
      </w:pPr>
      <w:r>
        <w:rPr>
          <w:rFonts w:ascii="Times New Roman"/>
          <w:b w:val="false"/>
          <w:i w:val="false"/>
          <w:color w:val="000000"/>
          <w:sz w:val="28"/>
        </w:rPr>
        <w:t>
      29. "ҚҚС төлеу мерзімі өзгертілген тауарлар импорты" деген бөлімде:</w:t>
      </w:r>
    </w:p>
    <w:bookmarkEnd w:id="58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тауарларға арналған декларацияның анықтамалық нөмірі:</w:t>
      </w:r>
    </w:p>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p>
      <w:pPr>
        <w:spacing w:after="0"/>
        <w:ind w:left="0"/>
        <w:jc w:val="both"/>
      </w:pPr>
      <w:r>
        <w:rPr>
          <w:rFonts w:ascii="Times New Roman"/>
          <w:b w:val="false"/>
          <w:i w:val="false"/>
          <w:color w:val="000000"/>
          <w:sz w:val="28"/>
        </w:rPr>
        <w:t xml:space="preserve">
      4) D бағанында Салық кодексінің 49-бабы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белгіленген салықты өтеуге арналған мерзім (өзгертілген) көрсетіледі;</w:t>
      </w:r>
    </w:p>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іс жүзінде төленген ҚҚС сомасы көрсетіледі;</w:t>
      </w:r>
    </w:p>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p>
      <w:pPr>
        <w:spacing w:after="0"/>
        <w:ind w:left="0"/>
        <w:jc w:val="both"/>
      </w:pPr>
      <w:r>
        <w:rPr>
          <w:rFonts w:ascii="Times New Roman"/>
          <w:b w:val="false"/>
          <w:i w:val="false"/>
          <w:color w:val="000000"/>
          <w:sz w:val="28"/>
        </w:rPr>
        <w:t>
      8) Е бағанының 00000001 жолының қортынды сомасы 300.00.019 жолына көшіріледі.</w:t>
      </w:r>
    </w:p>
    <w:bookmarkStart w:name="z559" w:id="585"/>
    <w:p>
      <w:pPr>
        <w:spacing w:after="0"/>
        <w:ind w:left="0"/>
        <w:jc w:val="left"/>
      </w:pPr>
      <w:r>
        <w:rPr>
          <w:rFonts w:ascii="Times New Roman"/>
          <w:b/>
          <w:i w:val="false"/>
          <w:color w:val="000000"/>
        </w:rPr>
        <w:t xml:space="preserve"> 6-тарау. ҚҚС есепке жатқызу әдісімен төленетін тауарлар импорты – 300.04-нысанын толтыру бойынша түсіндірме</w:t>
      </w:r>
    </w:p>
    <w:bookmarkEnd w:id="585"/>
    <w:bookmarkStart w:name="z560" w:id="5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Аталған нысан ҚҚС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bookmarkEnd w:id="586"/>
    <w:bookmarkStart w:name="z562" w:id="587"/>
    <w:p>
      <w:pPr>
        <w:spacing w:after="0"/>
        <w:ind w:left="0"/>
        <w:jc w:val="both"/>
      </w:pPr>
      <w:r>
        <w:rPr>
          <w:rFonts w:ascii="Times New Roman"/>
          <w:b w:val="false"/>
          <w:i w:val="false"/>
          <w:color w:val="000000"/>
          <w:sz w:val="28"/>
        </w:rPr>
        <w:t>
      31.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bookmarkEnd w:id="587"/>
    <w:bookmarkStart w:name="z563" w:id="588"/>
    <w:p>
      <w:pPr>
        <w:spacing w:after="0"/>
        <w:ind w:left="0"/>
        <w:jc w:val="both"/>
      </w:pPr>
      <w:r>
        <w:rPr>
          <w:rFonts w:ascii="Times New Roman"/>
          <w:b w:val="false"/>
          <w:i w:val="false"/>
          <w:color w:val="000000"/>
          <w:sz w:val="28"/>
        </w:rPr>
        <w:t>
      32. "Есепке жатқызу әдісімен төленетін тауарлар импорты бойынша ҚҚС есептеу" деген бөлімде:</w:t>
      </w:r>
    </w:p>
    <w:bookmarkEnd w:id="588"/>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және 300.04.001 Х А жолдарын қамтиды;</w:t>
      </w:r>
    </w:p>
    <w:p>
      <w:pPr>
        <w:spacing w:after="0"/>
        <w:ind w:left="0"/>
        <w:jc w:val="both"/>
      </w:pPr>
      <w:r>
        <w:rPr>
          <w:rFonts w:ascii="Times New Roman"/>
          <w:b w:val="false"/>
          <w:i w:val="false"/>
          <w:color w:val="000000"/>
          <w:sz w:val="28"/>
        </w:rPr>
        <w:t>
      2) 300.04.001 І А жолында импортталған жабдықтың сомасы көрсетіледі;</w:t>
      </w:r>
    </w:p>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p>
      <w:pPr>
        <w:spacing w:after="0"/>
        <w:ind w:left="0"/>
        <w:jc w:val="both"/>
      </w:pPr>
      <w:r>
        <w:rPr>
          <w:rFonts w:ascii="Times New Roman"/>
          <w:b w:val="false"/>
          <w:i w:val="false"/>
          <w:color w:val="000000"/>
          <w:sz w:val="28"/>
        </w:rPr>
        <w:t>
      6) 300.04.001 V А жолында импортталған теміржол локомативтері мен вагондардың сомасы көрсетіледі;</w:t>
      </w:r>
    </w:p>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p>
      <w:pPr>
        <w:spacing w:after="0"/>
        <w:ind w:left="0"/>
        <w:jc w:val="both"/>
      </w:pPr>
      <w:r>
        <w:rPr>
          <w:rFonts w:ascii="Times New Roman"/>
          <w:b w:val="false"/>
          <w:i w:val="false"/>
          <w:color w:val="000000"/>
          <w:sz w:val="28"/>
        </w:rPr>
        <w:t>
      10) 300.04.001 ІХ А жолында импортталған асыл тұқымды жануарлар барлық түрі және қолдан ұрықтандыруға арналған жабдықтың сомасы көрсетіледі;</w:t>
      </w:r>
    </w:p>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қосылған құн салығының сомасы көрсетіледі. Аталған жол 300.04.001 I В, 300.04.001 II В, 300.04.001 III В, 300.04.001 IV В, 300.04.001 V В, 300.04.001 VI В, 300.04.001 VII В, 300.04.001 VIII В, 300.04.001 IХ В және 300.04.001 Х В жолдарын қамтиды;</w:t>
      </w:r>
    </w:p>
    <w:p>
      <w:pPr>
        <w:spacing w:after="0"/>
        <w:ind w:left="0"/>
        <w:jc w:val="both"/>
      </w:pPr>
      <w:r>
        <w:rPr>
          <w:rFonts w:ascii="Times New Roman"/>
          <w:b w:val="false"/>
          <w:i w:val="false"/>
          <w:color w:val="000000"/>
          <w:sz w:val="28"/>
        </w:rPr>
        <w:t>
      13) 300.04.001 І В жолында импортталған жабдық бойынша қосылған құн салығының сомасы көрсетіледі;</w:t>
      </w:r>
    </w:p>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қосылған құн салығының сомасы көрсетіледі;</w:t>
      </w:r>
    </w:p>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қосылған құн салығының сомасы көрсетіледі;</w:t>
      </w:r>
    </w:p>
    <w:p>
      <w:pPr>
        <w:spacing w:after="0"/>
        <w:ind w:left="0"/>
        <w:jc w:val="both"/>
      </w:pPr>
      <w:r>
        <w:rPr>
          <w:rFonts w:ascii="Times New Roman"/>
          <w:b w:val="false"/>
          <w:i w:val="false"/>
          <w:color w:val="000000"/>
          <w:sz w:val="28"/>
        </w:rPr>
        <w:t>
      16) 300.04.001 ІV В жолында импортталған ұшақтар және тік ұшақтар бойынша қосылған құн салығының сомасы көрсетіледі;</w:t>
      </w:r>
    </w:p>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қосылған құн салығының сомасы көрсетіледі;</w:t>
      </w:r>
    </w:p>
    <w:p>
      <w:pPr>
        <w:spacing w:after="0"/>
        <w:ind w:left="0"/>
        <w:jc w:val="both"/>
      </w:pPr>
      <w:r>
        <w:rPr>
          <w:rFonts w:ascii="Times New Roman"/>
          <w:b w:val="false"/>
          <w:i w:val="false"/>
          <w:color w:val="000000"/>
          <w:sz w:val="28"/>
        </w:rPr>
        <w:t>
      18) 300.04.001 VІ В жолында импортталған теңіз кемелері бойынша қосылған құн салығының сомасы бойынша көрсетіледі;</w:t>
      </w:r>
    </w:p>
    <w:p>
      <w:pPr>
        <w:spacing w:after="0"/>
        <w:ind w:left="0"/>
        <w:jc w:val="both"/>
      </w:pPr>
      <w:r>
        <w:rPr>
          <w:rFonts w:ascii="Times New Roman"/>
          <w:b w:val="false"/>
          <w:i w:val="false"/>
          <w:color w:val="000000"/>
          <w:sz w:val="28"/>
        </w:rPr>
        <w:t>
      19) 300.04.001 VІІ В жолында импортталған қосалқы бөлшектер бойынша қосылған құн салығының сомасы көрсетіледі;</w:t>
      </w:r>
    </w:p>
    <w:p>
      <w:pPr>
        <w:spacing w:after="0"/>
        <w:ind w:left="0"/>
        <w:jc w:val="both"/>
      </w:pPr>
      <w:r>
        <w:rPr>
          <w:rFonts w:ascii="Times New Roman"/>
          <w:b w:val="false"/>
          <w:i w:val="false"/>
          <w:color w:val="000000"/>
          <w:sz w:val="28"/>
        </w:rPr>
        <w:t>
      20) 300.04.001 VІІІ В жолында импортталған (улы химикаттарға) пестицидтер бойынша қосылған құн салығының сомасы көрсетіледі;</w:t>
      </w:r>
    </w:p>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p>
    <w:p>
      <w:pPr>
        <w:spacing w:after="0"/>
        <w:ind w:left="0"/>
        <w:jc w:val="both"/>
      </w:pPr>
      <w:r>
        <w:rPr>
          <w:rFonts w:ascii="Times New Roman"/>
          <w:b w:val="false"/>
          <w:i w:val="false"/>
          <w:color w:val="000000"/>
          <w:sz w:val="28"/>
        </w:rPr>
        <w:t>
      22) 300.04.001 Х жолында импортталған тірі ірі қара мал бойынша ҚҚС сомасы көрсетіледі;</w:t>
      </w:r>
    </w:p>
    <w:p>
      <w:pPr>
        <w:spacing w:after="0"/>
        <w:ind w:left="0"/>
        <w:jc w:val="both"/>
      </w:pPr>
      <w:r>
        <w:rPr>
          <w:rFonts w:ascii="Times New Roman"/>
          <w:b w:val="false"/>
          <w:i w:val="false"/>
          <w:color w:val="000000"/>
          <w:sz w:val="28"/>
        </w:rPr>
        <w:t>
      300.04.001 А жолының сомасы 300.00.029 А жолына көшіріледі.</w:t>
      </w:r>
    </w:p>
    <w:p>
      <w:pPr>
        <w:spacing w:after="0"/>
        <w:ind w:left="0"/>
        <w:jc w:val="both"/>
      </w:pPr>
      <w:r>
        <w:rPr>
          <w:rFonts w:ascii="Times New Roman"/>
          <w:b w:val="false"/>
          <w:i w:val="false"/>
          <w:color w:val="000000"/>
          <w:sz w:val="28"/>
        </w:rPr>
        <w:t>
      300.04.001 В жолының сомасы 300.00.011 және 300.00.029 В жолдарына көшіріледі.</w:t>
      </w:r>
    </w:p>
    <w:bookmarkStart w:name="z564" w:id="589"/>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bookmarkEnd w:id="589"/>
    <w:bookmarkStart w:name="z565" w:id="590"/>
    <w:p>
      <w:pPr>
        <w:spacing w:after="0"/>
        <w:ind w:left="0"/>
        <w:jc w:val="both"/>
      </w:pPr>
      <w:r>
        <w:rPr>
          <w:rFonts w:ascii="Times New Roman"/>
          <w:b w:val="false"/>
          <w:i w:val="false"/>
          <w:color w:val="000000"/>
          <w:sz w:val="28"/>
        </w:rPr>
        <w:t xml:space="preserve">
      33. Бұл нысан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 үшін төлеуге жататын және төленген ҚҚС сомалары туралы мәліметтерді егжей-тегжейлі көрсетуге арналған.</w:t>
      </w:r>
    </w:p>
    <w:bookmarkEnd w:id="590"/>
    <w:bookmarkStart w:name="z566" w:id="591"/>
    <w:p>
      <w:pPr>
        <w:spacing w:after="0"/>
        <w:ind w:left="0"/>
        <w:jc w:val="both"/>
      </w:pPr>
      <w:r>
        <w:rPr>
          <w:rFonts w:ascii="Times New Roman"/>
          <w:b w:val="false"/>
          <w:i w:val="false"/>
          <w:color w:val="000000"/>
          <w:sz w:val="28"/>
        </w:rPr>
        <w:t>
      34. 300.05-қосымшасы 300.0-нысанының "ҚҚС төлеуші туралы жалпы ақпарат" бөліміндегі "Табыс етілген қосымшалар" деген 11-жолында "05" торкөзі белгіленген жағдайда толтырылады.</w:t>
      </w:r>
    </w:p>
    <w:bookmarkEnd w:id="591"/>
    <w:bookmarkStart w:name="z567" w:id="592"/>
    <w:p>
      <w:pPr>
        <w:spacing w:after="0"/>
        <w:ind w:left="0"/>
        <w:jc w:val="both"/>
      </w:pPr>
      <w:r>
        <w:rPr>
          <w:rFonts w:ascii="Times New Roman"/>
          <w:b w:val="false"/>
          <w:i w:val="false"/>
          <w:color w:val="000000"/>
          <w:sz w:val="28"/>
        </w:rPr>
        <w:t>
      35. "Есепті салық кезеңінде бейрезиденттен сатып алынған жұмыстар, қызметтер бойынша" деген бөлімде:</w:t>
      </w:r>
    </w:p>
    <w:bookmarkEnd w:id="592"/>
    <w:p>
      <w:pPr>
        <w:spacing w:after="0"/>
        <w:ind w:left="0"/>
        <w:jc w:val="both"/>
      </w:pPr>
      <w:r>
        <w:rPr>
          <w:rFonts w:ascii="Times New Roman"/>
          <w:b w:val="false"/>
          <w:i w:val="false"/>
          <w:color w:val="000000"/>
          <w:sz w:val="28"/>
        </w:rPr>
        <w:t>
      1) 300.05.001 жолында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382-бабына сәйкес айқындалады;</w:t>
      </w:r>
    </w:p>
    <w:p>
      <w:pPr>
        <w:spacing w:after="0"/>
        <w:ind w:left="0"/>
        <w:jc w:val="both"/>
      </w:pPr>
      <w:r>
        <w:rPr>
          <w:rFonts w:ascii="Times New Roman"/>
          <w:b w:val="false"/>
          <w:i w:val="false"/>
          <w:color w:val="000000"/>
          <w:sz w:val="28"/>
        </w:rPr>
        <w:t>
      2) 300.05.002 жолында ҚҚС 300.05.001 жолында көрсетілген айналым бойынша бейрезидент үшін төленуге жататын сомасы көрсетіледі. Аталған жол 300.05.001 жолы толтырылған жағдайда міндетті түрде толтырылуға жатады;</w:t>
      </w:r>
    </w:p>
    <w:p>
      <w:pPr>
        <w:spacing w:after="0"/>
        <w:ind w:left="0"/>
        <w:jc w:val="both"/>
      </w:pPr>
      <w:r>
        <w:rPr>
          <w:rFonts w:ascii="Times New Roman"/>
          <w:b w:val="false"/>
          <w:i w:val="false"/>
          <w:color w:val="000000"/>
          <w:sz w:val="28"/>
        </w:rPr>
        <w:t>
      3) 300.05.003 жолында 300.05.001 жолында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bookmarkStart w:name="z568" w:id="593"/>
    <w:p>
      <w:pPr>
        <w:spacing w:after="0"/>
        <w:ind w:left="0"/>
        <w:jc w:val="both"/>
      </w:pPr>
      <w:r>
        <w:rPr>
          <w:rFonts w:ascii="Times New Roman"/>
          <w:b w:val="false"/>
          <w:i w:val="false"/>
          <w:color w:val="000000"/>
          <w:sz w:val="28"/>
        </w:rPr>
        <w:t>
      36. "Алдыңғы салық кезеңдерінде бейрезиденттен сатып алынған жұмыстар мен қызметтер бойынша" бөлімінде бейрезидент үшін ҚҚС сомасын төлеу есепті салық кезеңінде бір бөлігі немесе толық жүргізілген алдыңғы салық кезеңдерінде бейрезиденттен сатып алынған жұмыстар, қызметтер бойынша мәліметтер көрсетіледі:</w:t>
      </w:r>
    </w:p>
    <w:bookmarkEnd w:id="593"/>
    <w:p>
      <w:pPr>
        <w:spacing w:after="0"/>
        <w:ind w:left="0"/>
        <w:jc w:val="both"/>
      </w:pPr>
      <w:r>
        <w:rPr>
          <w:rFonts w:ascii="Times New Roman"/>
          <w:b w:val="false"/>
          <w:i w:val="false"/>
          <w:color w:val="000000"/>
          <w:sz w:val="28"/>
        </w:rPr>
        <w:t>
      1) 300.05.004 жолында алдыңғы салық кезеңдерінде бейрезиденттен сатып алынған жұмыстар мен қызметтер бойынша салық салынатын айналым көрсетіледі. Аталған жол егер бюджетке төленуге жататын ҚҚС белгіленген мерзімде төленбеген (немесе ішінара төленген) жағдайда толтырылады;</w:t>
      </w:r>
    </w:p>
    <w:p>
      <w:pPr>
        <w:spacing w:after="0"/>
        <w:ind w:left="0"/>
        <w:jc w:val="both"/>
      </w:pPr>
      <w:r>
        <w:rPr>
          <w:rFonts w:ascii="Times New Roman"/>
          <w:b w:val="false"/>
          <w:i w:val="false"/>
          <w:color w:val="000000"/>
          <w:sz w:val="28"/>
        </w:rPr>
        <w:t>
      2) 300.05.005 жолында 300.05.004 жолында көрcетілген айналым бойынша бейрезидент үшін төленуге тиіс ҚҚС, бейрезидентте жататын төлеудің сомасы көрсетіледі;</w:t>
      </w:r>
    </w:p>
    <w:p>
      <w:pPr>
        <w:spacing w:after="0"/>
        <w:ind w:left="0"/>
        <w:jc w:val="both"/>
      </w:pPr>
      <w:r>
        <w:rPr>
          <w:rFonts w:ascii="Times New Roman"/>
          <w:b w:val="false"/>
          <w:i w:val="false"/>
          <w:color w:val="000000"/>
          <w:sz w:val="28"/>
        </w:rPr>
        <w:t>
      3) 300.05.006 жолында 300.05.004 жолында көрсетілген айналым бойынша салық кезеңінің ішінде бюджетке нақты төленген қосылған құн салығының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4) 300.05.007 жолында 300.05.003 және 300.05.006 жолдарының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p>
      <w:pPr>
        <w:spacing w:after="0"/>
        <w:ind w:left="0"/>
        <w:jc w:val="both"/>
      </w:pPr>
      <w:r>
        <w:rPr>
          <w:rFonts w:ascii="Times New Roman"/>
          <w:b w:val="false"/>
          <w:i w:val="false"/>
          <w:color w:val="000000"/>
          <w:sz w:val="28"/>
        </w:rPr>
        <w:t>
      300.05.001 жолының сомасы 300.00.014 А жолына көшіріледі.</w:t>
      </w:r>
    </w:p>
    <w:p>
      <w:pPr>
        <w:spacing w:after="0"/>
        <w:ind w:left="0"/>
        <w:jc w:val="both"/>
      </w:pPr>
      <w:r>
        <w:rPr>
          <w:rFonts w:ascii="Times New Roman"/>
          <w:b w:val="false"/>
          <w:i w:val="false"/>
          <w:color w:val="000000"/>
          <w:sz w:val="28"/>
        </w:rPr>
        <w:t>
      300.05.007 жолының сомасы 300.00.014 В жолына көшіріледі.</w:t>
      </w:r>
    </w:p>
    <w:p>
      <w:pPr>
        <w:spacing w:after="0"/>
        <w:ind w:left="0"/>
        <w:jc w:val="both"/>
      </w:pPr>
      <w:r>
        <w:rPr>
          <w:rFonts w:ascii="Times New Roman"/>
          <w:b w:val="false"/>
          <w:i w:val="false"/>
          <w:color w:val="000000"/>
          <w:sz w:val="28"/>
        </w:rPr>
        <w:t>
      5) А бағанында жолдың реттік нөмірі көрсетіледі;</w:t>
      </w:r>
    </w:p>
    <w:p>
      <w:pPr>
        <w:spacing w:after="0"/>
        <w:ind w:left="0"/>
        <w:jc w:val="both"/>
      </w:pPr>
      <w:r>
        <w:rPr>
          <w:rFonts w:ascii="Times New Roman"/>
          <w:b w:val="false"/>
          <w:i w:val="false"/>
          <w:color w:val="000000"/>
          <w:sz w:val="28"/>
        </w:rPr>
        <w:t>
      6) В бағанында іске асыру орын болып табылатын Қазақстан Республикасында жұмыстарды орындаған және қызмет көрсеткен бейрезиденттің Т.А.Ә. (ол болған кезде) немесе атауы көрсетіледі;</w:t>
      </w:r>
    </w:p>
    <w:p>
      <w:pPr>
        <w:spacing w:after="0"/>
        <w:ind w:left="0"/>
        <w:jc w:val="both"/>
      </w:pPr>
      <w:r>
        <w:rPr>
          <w:rFonts w:ascii="Times New Roman"/>
          <w:b w:val="false"/>
          <w:i w:val="false"/>
          <w:color w:val="000000"/>
          <w:sz w:val="28"/>
        </w:rPr>
        <w:t>
      7) С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8) D бағанында бейрезиденттің резиденттік еліндегі салықтық тіркеу номері көрсетіледі;</w:t>
      </w:r>
    </w:p>
    <w:p>
      <w:pPr>
        <w:spacing w:after="0"/>
        <w:ind w:left="0"/>
        <w:jc w:val="both"/>
      </w:pPr>
      <w:r>
        <w:rPr>
          <w:rFonts w:ascii="Times New Roman"/>
          <w:b w:val="false"/>
          <w:i w:val="false"/>
          <w:color w:val="000000"/>
          <w:sz w:val="28"/>
        </w:rPr>
        <w:t>
      9) Е бағанында араб цифрларымен сатып алу жүргізілген күн көрсетіледі;</w:t>
      </w:r>
    </w:p>
    <w:p>
      <w:pPr>
        <w:spacing w:after="0"/>
        <w:ind w:left="0"/>
        <w:jc w:val="both"/>
      </w:pPr>
      <w:r>
        <w:rPr>
          <w:rFonts w:ascii="Times New Roman"/>
          <w:b w:val="false"/>
          <w:i w:val="false"/>
          <w:color w:val="000000"/>
          <w:sz w:val="28"/>
        </w:rPr>
        <w:t>
      10) F бағанында салық салынатын айналым сомасы көрсетіледі;</w:t>
      </w:r>
    </w:p>
    <w:p>
      <w:pPr>
        <w:spacing w:after="0"/>
        <w:ind w:left="0"/>
        <w:jc w:val="both"/>
      </w:pPr>
      <w:r>
        <w:rPr>
          <w:rFonts w:ascii="Times New Roman"/>
          <w:b w:val="false"/>
          <w:i w:val="false"/>
          <w:color w:val="000000"/>
          <w:sz w:val="28"/>
        </w:rPr>
        <w:t>
      11) G бағанында төленуге жататын ҚҚС сомасы көрсетіледі;</w:t>
      </w:r>
    </w:p>
    <w:p>
      <w:pPr>
        <w:spacing w:after="0"/>
        <w:ind w:left="0"/>
        <w:jc w:val="both"/>
      </w:pPr>
      <w:r>
        <w:rPr>
          <w:rFonts w:ascii="Times New Roman"/>
          <w:b w:val="false"/>
          <w:i w:val="false"/>
          <w:color w:val="000000"/>
          <w:sz w:val="28"/>
        </w:rPr>
        <w:t>
      12) Н бағанында бюджетке төленген ҚҚС сомасы көрсетіледі;</w:t>
      </w:r>
    </w:p>
    <w:p>
      <w:pPr>
        <w:spacing w:after="0"/>
        <w:ind w:left="0"/>
        <w:jc w:val="both"/>
      </w:pPr>
      <w:r>
        <w:rPr>
          <w:rFonts w:ascii="Times New Roman"/>
          <w:b w:val="false"/>
          <w:i w:val="false"/>
          <w:color w:val="000000"/>
          <w:sz w:val="28"/>
        </w:rPr>
        <w:t>
      300.05 F001 жолының сомасы 300.05.001 жолына көшіріледі.</w:t>
      </w:r>
    </w:p>
    <w:p>
      <w:pPr>
        <w:spacing w:after="0"/>
        <w:ind w:left="0"/>
        <w:jc w:val="both"/>
      </w:pPr>
      <w:r>
        <w:rPr>
          <w:rFonts w:ascii="Times New Roman"/>
          <w:b w:val="false"/>
          <w:i w:val="false"/>
          <w:color w:val="000000"/>
          <w:sz w:val="28"/>
        </w:rPr>
        <w:t>
      300.05 G001 жолының сомасы 300.05.002 жолына көшіріледі.</w:t>
      </w:r>
    </w:p>
    <w:p>
      <w:pPr>
        <w:spacing w:after="0"/>
        <w:ind w:left="0"/>
        <w:jc w:val="both"/>
      </w:pPr>
      <w:r>
        <w:rPr>
          <w:rFonts w:ascii="Times New Roman"/>
          <w:b w:val="false"/>
          <w:i w:val="false"/>
          <w:color w:val="000000"/>
          <w:sz w:val="28"/>
        </w:rPr>
        <w:t>
      300.05 H001 жолының сомасы 300.05.003 жолына көшіріледі</w:t>
      </w:r>
    </w:p>
    <w:bookmarkStart w:name="z569" w:id="594"/>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ҚҚС сомасын түзету – 300.06-нысанын толтыру бойынша түсіндірме</w:t>
      </w:r>
    </w:p>
    <w:bookmarkEnd w:id="594"/>
    <w:bookmarkStart w:name="z570" w:id="595"/>
    <w:p>
      <w:pPr>
        <w:spacing w:after="0"/>
        <w:ind w:left="0"/>
        <w:jc w:val="both"/>
      </w:pPr>
      <w:r>
        <w:rPr>
          <w:rFonts w:ascii="Times New Roman"/>
          <w:b w:val="false"/>
          <w:i w:val="false"/>
          <w:color w:val="000000"/>
          <w:sz w:val="28"/>
        </w:rPr>
        <w:t xml:space="preserve">
      37.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405-баптарына</w:t>
      </w:r>
      <w:r>
        <w:rPr>
          <w:rFonts w:ascii="Times New Roman"/>
          <w:b w:val="false"/>
          <w:i w:val="false"/>
          <w:color w:val="000000"/>
          <w:sz w:val="28"/>
        </w:rPr>
        <w:t xml:space="preserve"> сәйкес жүргізілген есепке жатқызылған ҚҚС сомасын түзету бойынша мәліметтер көрсетіледі.</w:t>
      </w:r>
    </w:p>
    <w:bookmarkEnd w:id="595"/>
    <w:bookmarkStart w:name="z571" w:id="596"/>
    <w:p>
      <w:pPr>
        <w:spacing w:after="0"/>
        <w:ind w:left="0"/>
        <w:jc w:val="both"/>
      </w:pPr>
      <w:r>
        <w:rPr>
          <w:rFonts w:ascii="Times New Roman"/>
          <w:b w:val="false"/>
          <w:i w:val="false"/>
          <w:color w:val="000000"/>
          <w:sz w:val="28"/>
        </w:rPr>
        <w:t>
      38.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bookmarkEnd w:id="596"/>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ставкасын қолдану жолымен айқындалады.</w:t>
      </w:r>
    </w:p>
    <w:bookmarkStart w:name="z572" w:id="597"/>
    <w:p>
      <w:pPr>
        <w:spacing w:after="0"/>
        <w:ind w:left="0"/>
        <w:jc w:val="both"/>
      </w:pPr>
      <w:r>
        <w:rPr>
          <w:rFonts w:ascii="Times New Roman"/>
          <w:b w:val="false"/>
          <w:i w:val="false"/>
          <w:color w:val="000000"/>
          <w:sz w:val="28"/>
        </w:rPr>
        <w:t>
      39. "Салық салынатын және босатылатын айналым мөлшерін түзету" деген бөлімде:</w:t>
      </w:r>
    </w:p>
    <w:bookmarkEnd w:id="597"/>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w:t>
      </w:r>
    </w:p>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p>
      <w:pPr>
        <w:spacing w:after="0"/>
        <w:ind w:left="0"/>
        <w:jc w:val="both"/>
      </w:pPr>
      <w:r>
        <w:rPr>
          <w:rFonts w:ascii="Times New Roman"/>
          <w:b w:val="false"/>
          <w:i w:val="false"/>
          <w:color w:val="000000"/>
          <w:sz w:val="28"/>
        </w:rPr>
        <w:t>
      3) 300.06.001 I жолында салық салынатын айналымды түзету жүргізілетін Салық кодексінің ережелері көрсетіледі;</w:t>
      </w:r>
    </w:p>
    <w:p>
      <w:pPr>
        <w:spacing w:after="0"/>
        <w:ind w:left="0"/>
        <w:jc w:val="both"/>
      </w:pPr>
      <w:r>
        <w:rPr>
          <w:rFonts w:ascii="Times New Roman"/>
          <w:b w:val="false"/>
          <w:i w:val="false"/>
          <w:color w:val="000000"/>
          <w:sz w:val="28"/>
        </w:rPr>
        <w:t>
      4) 300.06.001 I A жолында ҚҚС-сыз, салық салынатын айналымды түзету сомасы көрсетіледі;</w:t>
      </w:r>
    </w:p>
    <w:p>
      <w:pPr>
        <w:spacing w:after="0"/>
        <w:ind w:left="0"/>
        <w:jc w:val="both"/>
      </w:pPr>
      <w:r>
        <w:rPr>
          <w:rFonts w:ascii="Times New Roman"/>
          <w:b w:val="false"/>
          <w:i w:val="false"/>
          <w:color w:val="000000"/>
          <w:sz w:val="28"/>
        </w:rPr>
        <w:t>
      5) 300.06.001 I B жолында ҚҚС түзету сомасы көрсетіледі;</w:t>
      </w:r>
    </w:p>
    <w:p>
      <w:pPr>
        <w:spacing w:after="0"/>
        <w:ind w:left="0"/>
        <w:jc w:val="both"/>
      </w:pPr>
      <w:r>
        <w:rPr>
          <w:rFonts w:ascii="Times New Roman"/>
          <w:b w:val="false"/>
          <w:i w:val="false"/>
          <w:color w:val="000000"/>
          <w:sz w:val="28"/>
        </w:rPr>
        <w:t>
      6) 300.06.001 II жолында салық салынатын айналымды түзету жүргізілетін Салық кодексінің ережелері көрсетіледі;</w:t>
      </w:r>
    </w:p>
    <w:p>
      <w:pPr>
        <w:spacing w:after="0"/>
        <w:ind w:left="0"/>
        <w:jc w:val="both"/>
      </w:pPr>
      <w:r>
        <w:rPr>
          <w:rFonts w:ascii="Times New Roman"/>
          <w:b w:val="false"/>
          <w:i w:val="false"/>
          <w:color w:val="000000"/>
          <w:sz w:val="28"/>
        </w:rPr>
        <w:t>
      7) 300.06.001 II А жолында ҚҚС-сыз, салық салынатын айналымды түзету сомасы көрсетіледі;</w:t>
      </w:r>
    </w:p>
    <w:p>
      <w:pPr>
        <w:spacing w:after="0"/>
        <w:ind w:left="0"/>
        <w:jc w:val="both"/>
      </w:pPr>
      <w:r>
        <w:rPr>
          <w:rFonts w:ascii="Times New Roman"/>
          <w:b w:val="false"/>
          <w:i w:val="false"/>
          <w:color w:val="000000"/>
          <w:sz w:val="28"/>
        </w:rPr>
        <w:t>
      8) 300.06.001 II B жолында ҚҚС түзету сомасы көрсетіледі;</w:t>
      </w:r>
    </w:p>
    <w:p>
      <w:pPr>
        <w:spacing w:after="0"/>
        <w:ind w:left="0"/>
        <w:jc w:val="both"/>
      </w:pPr>
      <w:r>
        <w:rPr>
          <w:rFonts w:ascii="Times New Roman"/>
          <w:b w:val="false"/>
          <w:i w:val="false"/>
          <w:color w:val="000000"/>
          <w:sz w:val="28"/>
        </w:rPr>
        <w:t>
      9) 300.06.002 А жолында күмәнді талаптар бойынша салық салынатын айналым мөлшерін түзету көрсетіледі;</w:t>
      </w:r>
    </w:p>
    <w:p>
      <w:pPr>
        <w:spacing w:after="0"/>
        <w:ind w:left="0"/>
        <w:jc w:val="both"/>
      </w:pPr>
      <w:r>
        <w:rPr>
          <w:rFonts w:ascii="Times New Roman"/>
          <w:b w:val="false"/>
          <w:i w:val="false"/>
          <w:color w:val="000000"/>
          <w:sz w:val="28"/>
        </w:rPr>
        <w:t>
      10) 300.06.002 В жолында күмәнді талаптар бойынша ҚҚС түзету сомасы көрсетіледі;</w:t>
      </w:r>
    </w:p>
    <w:p>
      <w:pPr>
        <w:spacing w:after="0"/>
        <w:ind w:left="0"/>
        <w:jc w:val="both"/>
      </w:pPr>
      <w:r>
        <w:rPr>
          <w:rFonts w:ascii="Times New Roman"/>
          <w:b w:val="false"/>
          <w:i w:val="false"/>
          <w:color w:val="000000"/>
          <w:sz w:val="28"/>
        </w:rPr>
        <w:t>
      11) 300.06.003 А жолында салық салынатын айналым мөлшері күмәнді талаптар бойынша төлем құнына ұлғайған кезде айналымды түзету сомасы көрсетіледі;</w:t>
      </w:r>
    </w:p>
    <w:p>
      <w:pPr>
        <w:spacing w:after="0"/>
        <w:ind w:left="0"/>
        <w:jc w:val="both"/>
      </w:pPr>
      <w:r>
        <w:rPr>
          <w:rFonts w:ascii="Times New Roman"/>
          <w:b w:val="false"/>
          <w:i w:val="false"/>
          <w:color w:val="000000"/>
          <w:sz w:val="28"/>
        </w:rPr>
        <w:t>
      12)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p>
      <w:pPr>
        <w:spacing w:after="0"/>
        <w:ind w:left="0"/>
        <w:jc w:val="both"/>
      </w:pPr>
      <w:r>
        <w:rPr>
          <w:rFonts w:ascii="Times New Roman"/>
          <w:b w:val="false"/>
          <w:i w:val="false"/>
          <w:color w:val="000000"/>
          <w:sz w:val="28"/>
        </w:rPr>
        <w:t>
      13) 300.06.004 А жолында нөлдік ставка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ставка бойынша салық салынатын айналымдарды қоспағанда, салық салынатын айналымдар бойынша 300.06.001 А бастап 300.06.003 А дейінгі жолдардан сомаларды қосу жолымен айқындалады;</w:t>
      </w:r>
    </w:p>
    <w:p>
      <w:pPr>
        <w:spacing w:after="0"/>
        <w:ind w:left="0"/>
        <w:jc w:val="both"/>
      </w:pPr>
      <w:r>
        <w:rPr>
          <w:rFonts w:ascii="Times New Roman"/>
          <w:b w:val="false"/>
          <w:i w:val="false"/>
          <w:color w:val="000000"/>
          <w:sz w:val="28"/>
        </w:rPr>
        <w:t>
      14) 300.06.004 В жолында салық салынатын айналымдар бойынша 300.06.001 В бастап 300.06.003 В дейінгі жолдардан сомаларды қосу жолымен айқындалатын салық салық салынатын айналым бойынша ҚҚС түзетудің жиынтық сомасы көрсетіледі;</w:t>
      </w:r>
    </w:p>
    <w:p>
      <w:pPr>
        <w:spacing w:after="0"/>
        <w:ind w:left="0"/>
        <w:jc w:val="both"/>
      </w:pPr>
      <w:r>
        <w:rPr>
          <w:rFonts w:ascii="Times New Roman"/>
          <w:b w:val="false"/>
          <w:i w:val="false"/>
          <w:color w:val="000000"/>
          <w:sz w:val="28"/>
        </w:rPr>
        <w:t>
      15) 300.06.005 А жолында нөлдік ставка бойынша салық салынатын айналым мөлшерін түзетудің жиынтық сомасы көрсетіледі;</w:t>
      </w:r>
    </w:p>
    <w:p>
      <w:pPr>
        <w:spacing w:after="0"/>
        <w:ind w:left="0"/>
        <w:jc w:val="both"/>
      </w:pPr>
      <w:r>
        <w:rPr>
          <w:rFonts w:ascii="Times New Roman"/>
          <w:b w:val="false"/>
          <w:i w:val="false"/>
          <w:color w:val="000000"/>
          <w:sz w:val="28"/>
        </w:rPr>
        <w:t>
      16) 300.06.006 А жолында салық салынатын айналым мөлшерін түзету сомасы көрсетіледі;</w:t>
      </w:r>
    </w:p>
    <w:p>
      <w:pPr>
        <w:spacing w:after="0"/>
        <w:ind w:left="0"/>
        <w:jc w:val="both"/>
      </w:pPr>
      <w:r>
        <w:rPr>
          <w:rFonts w:ascii="Times New Roman"/>
          <w:b w:val="false"/>
          <w:i w:val="false"/>
          <w:color w:val="000000"/>
          <w:sz w:val="28"/>
        </w:rPr>
        <w:t>
      17) 300.06.006 І жолында босатылатын айналымды түзету жүргізілетін Салық кодексінің ережелері көрсетіледі;</w:t>
      </w:r>
    </w:p>
    <w:p>
      <w:pPr>
        <w:spacing w:after="0"/>
        <w:ind w:left="0"/>
        <w:jc w:val="both"/>
      </w:pPr>
      <w:r>
        <w:rPr>
          <w:rFonts w:ascii="Times New Roman"/>
          <w:b w:val="false"/>
          <w:i w:val="false"/>
          <w:color w:val="000000"/>
          <w:sz w:val="28"/>
        </w:rPr>
        <w:t>
      18) 300.06.006 І жолында босатылатын айналымды түзету сомасы көрсетіледі;</w:t>
      </w:r>
    </w:p>
    <w:p>
      <w:pPr>
        <w:spacing w:after="0"/>
        <w:ind w:left="0"/>
        <w:jc w:val="both"/>
      </w:pPr>
      <w:r>
        <w:rPr>
          <w:rFonts w:ascii="Times New Roman"/>
          <w:b w:val="false"/>
          <w:i w:val="false"/>
          <w:color w:val="000000"/>
          <w:sz w:val="28"/>
        </w:rPr>
        <w:t>
      19) 300.06.006 ІІ жолында босатылатын айналымды түзету жүргізілетін Салық кодексінің ережелері көрсетіледі;</w:t>
      </w:r>
    </w:p>
    <w:p>
      <w:pPr>
        <w:spacing w:after="0"/>
        <w:ind w:left="0"/>
        <w:jc w:val="both"/>
      </w:pPr>
      <w:r>
        <w:rPr>
          <w:rFonts w:ascii="Times New Roman"/>
          <w:b w:val="false"/>
          <w:i w:val="false"/>
          <w:color w:val="000000"/>
          <w:sz w:val="28"/>
        </w:rPr>
        <w:t>
      20) 300.06.006 ІІ А жолында босатылған айналымдарды түзету сомасы көрсетіледі.</w:t>
      </w:r>
    </w:p>
    <w:p>
      <w:pPr>
        <w:spacing w:after="0"/>
        <w:ind w:left="0"/>
        <w:jc w:val="both"/>
      </w:pPr>
      <w:r>
        <w:rPr>
          <w:rFonts w:ascii="Times New Roman"/>
          <w:b w:val="false"/>
          <w:i w:val="false"/>
          <w:color w:val="000000"/>
          <w:sz w:val="28"/>
        </w:rPr>
        <w:t>
      40. "Есепке жатқызылатын ҚҚС сомасын түзету" деген бөлімде:</w:t>
      </w:r>
    </w:p>
    <w:p>
      <w:pPr>
        <w:spacing w:after="0"/>
        <w:ind w:left="0"/>
        <w:jc w:val="both"/>
      </w:pPr>
      <w:r>
        <w:rPr>
          <w:rFonts w:ascii="Times New Roman"/>
          <w:b w:val="false"/>
          <w:i w:val="false"/>
          <w:color w:val="000000"/>
          <w:sz w:val="28"/>
        </w:rPr>
        <w:t>
      1) 300.06.007 А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айналымның түзету сомасы көрсетіледі;</w:t>
      </w:r>
    </w:p>
    <w:p>
      <w:pPr>
        <w:spacing w:after="0"/>
        <w:ind w:left="0"/>
        <w:jc w:val="both"/>
      </w:pPr>
      <w:r>
        <w:rPr>
          <w:rFonts w:ascii="Times New Roman"/>
          <w:b w:val="false"/>
          <w:i w:val="false"/>
          <w:color w:val="000000"/>
          <w:sz w:val="28"/>
        </w:rPr>
        <w:t>
      2)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w:t>
      </w:r>
    </w:p>
    <w:p>
      <w:pPr>
        <w:spacing w:after="0"/>
        <w:ind w:left="0"/>
        <w:jc w:val="both"/>
      </w:pPr>
      <w:r>
        <w:rPr>
          <w:rFonts w:ascii="Times New Roman"/>
          <w:b w:val="false"/>
          <w:i w:val="false"/>
          <w:color w:val="000000"/>
          <w:sz w:val="28"/>
        </w:rPr>
        <w:t>
      3) 300.06.007 I жолында түзету жүргізілетін Салық кодексінің ережелері көрсетіледі;</w:t>
      </w:r>
    </w:p>
    <w:p>
      <w:pPr>
        <w:spacing w:after="0"/>
        <w:ind w:left="0"/>
        <w:jc w:val="both"/>
      </w:pPr>
      <w:r>
        <w:rPr>
          <w:rFonts w:ascii="Times New Roman"/>
          <w:b w:val="false"/>
          <w:i w:val="false"/>
          <w:color w:val="000000"/>
          <w:sz w:val="28"/>
        </w:rPr>
        <w:t>
      4) 300.06.007 I А жолында түзету сомасы көрсетіледі;</w:t>
      </w:r>
    </w:p>
    <w:p>
      <w:pPr>
        <w:spacing w:after="0"/>
        <w:ind w:left="0"/>
        <w:jc w:val="both"/>
      </w:pPr>
      <w:r>
        <w:rPr>
          <w:rFonts w:ascii="Times New Roman"/>
          <w:b w:val="false"/>
          <w:i w:val="false"/>
          <w:color w:val="000000"/>
          <w:sz w:val="28"/>
        </w:rPr>
        <w:t>
      5) 300.06.007 I В жолында ҚҚС түзету сомасы көрсетіледі;</w:t>
      </w:r>
    </w:p>
    <w:p>
      <w:pPr>
        <w:spacing w:after="0"/>
        <w:ind w:left="0"/>
        <w:jc w:val="both"/>
      </w:pPr>
      <w:r>
        <w:rPr>
          <w:rFonts w:ascii="Times New Roman"/>
          <w:b w:val="false"/>
          <w:i w:val="false"/>
          <w:color w:val="000000"/>
          <w:sz w:val="28"/>
        </w:rPr>
        <w:t>
      6) 300.06.007 II жолында түзету жүргізілетін Салық кодексінің ережелері көрсетіледі;</w:t>
      </w:r>
    </w:p>
    <w:p>
      <w:pPr>
        <w:spacing w:after="0"/>
        <w:ind w:left="0"/>
        <w:jc w:val="both"/>
      </w:pPr>
      <w:r>
        <w:rPr>
          <w:rFonts w:ascii="Times New Roman"/>
          <w:b w:val="false"/>
          <w:i w:val="false"/>
          <w:color w:val="000000"/>
          <w:sz w:val="28"/>
        </w:rPr>
        <w:t>
      7) 300.06.007 II А жолында түзету сомасы көрсетіледі;</w:t>
      </w:r>
    </w:p>
    <w:p>
      <w:pPr>
        <w:spacing w:after="0"/>
        <w:ind w:left="0"/>
        <w:jc w:val="both"/>
      </w:pPr>
      <w:r>
        <w:rPr>
          <w:rFonts w:ascii="Times New Roman"/>
          <w:b w:val="false"/>
          <w:i w:val="false"/>
          <w:color w:val="000000"/>
          <w:sz w:val="28"/>
        </w:rPr>
        <w:t>
      8) 300.06.007 II В жолында ҚҚС түзету сомасы көрсетіледі;</w:t>
      </w:r>
    </w:p>
    <w:p>
      <w:pPr>
        <w:spacing w:after="0"/>
        <w:ind w:left="0"/>
        <w:jc w:val="both"/>
      </w:pPr>
      <w:r>
        <w:rPr>
          <w:rFonts w:ascii="Times New Roman"/>
          <w:b w:val="false"/>
          <w:i w:val="false"/>
          <w:color w:val="000000"/>
          <w:sz w:val="28"/>
        </w:rPr>
        <w:t>
      9) 300.06.008 А жолында міндеттемелерді есептен шығару кезінде, күмәнді міндеттемелер бойынша есепке жатқызылған ҚҚС сомасын түзету көрсетіледі;</w:t>
      </w:r>
    </w:p>
    <w:p>
      <w:pPr>
        <w:spacing w:after="0"/>
        <w:ind w:left="0"/>
        <w:jc w:val="both"/>
      </w:pPr>
      <w:r>
        <w:rPr>
          <w:rFonts w:ascii="Times New Roman"/>
          <w:b w:val="false"/>
          <w:i w:val="false"/>
          <w:color w:val="000000"/>
          <w:sz w:val="28"/>
        </w:rPr>
        <w:t>
      10) 300.06.008 В жолында міндеттемелерді есептен шығару кезінде, күмәнді міндеттемелер бойынша түзету көрсетіледі;</w:t>
      </w:r>
    </w:p>
    <w:p>
      <w:pPr>
        <w:spacing w:after="0"/>
        <w:ind w:left="0"/>
        <w:jc w:val="both"/>
      </w:pPr>
      <w:r>
        <w:rPr>
          <w:rFonts w:ascii="Times New Roman"/>
          <w:b w:val="false"/>
          <w:i w:val="false"/>
          <w:color w:val="000000"/>
          <w:sz w:val="28"/>
        </w:rPr>
        <w:t>
      11) 300.06.009 А жолында күмәнді міндеттемелер бойынша төлемге байланысты есепке жатқызылған ҚҚС бойынша айналымды түзету сомасы көрсетіледі;</w:t>
      </w:r>
    </w:p>
    <w:p>
      <w:pPr>
        <w:spacing w:after="0"/>
        <w:ind w:left="0"/>
        <w:jc w:val="both"/>
      </w:pPr>
      <w:r>
        <w:rPr>
          <w:rFonts w:ascii="Times New Roman"/>
          <w:b w:val="false"/>
          <w:i w:val="false"/>
          <w:color w:val="000000"/>
          <w:sz w:val="28"/>
        </w:rPr>
        <w:t>
      12) 300.06.009 В жолында күмәнді міндеттемелер бойынша төлемге байланысты ҚҚС түзету сомасы көрсетіледі;</w:t>
      </w:r>
    </w:p>
    <w:p>
      <w:pPr>
        <w:spacing w:after="0"/>
        <w:ind w:left="0"/>
        <w:jc w:val="both"/>
      </w:pPr>
      <w:r>
        <w:rPr>
          <w:rFonts w:ascii="Times New Roman"/>
          <w:b w:val="false"/>
          <w:i w:val="false"/>
          <w:color w:val="000000"/>
          <w:sz w:val="28"/>
        </w:rPr>
        <w:t>
      13) 300.06.010 А жолында есепке жатқызылған ҚҚС бойынша айналымды түзетудің жиынтық сомасы көрсетіледі. Аталған жол 300.06.007 А жолдан 300.06.009 А жолға дейінгі сома ретінде айқындалады;</w:t>
      </w:r>
    </w:p>
    <w:p>
      <w:pPr>
        <w:spacing w:after="0"/>
        <w:ind w:left="0"/>
        <w:jc w:val="both"/>
      </w:pPr>
      <w:r>
        <w:rPr>
          <w:rFonts w:ascii="Times New Roman"/>
          <w:b w:val="false"/>
          <w:i w:val="false"/>
          <w:color w:val="000000"/>
          <w:sz w:val="28"/>
        </w:rPr>
        <w:t>
      14) 300.06.010 В жолында ҚҚС түзетудің жиынтық сомасы көрсетіледі. Аталған жол 300.06.007 В жолдан 300.06.009 В жолға дейінгі сома ретінде айқындалады.</w:t>
      </w:r>
    </w:p>
    <w:p>
      <w:pPr>
        <w:spacing w:after="0"/>
        <w:ind w:left="0"/>
        <w:jc w:val="both"/>
      </w:pPr>
      <w:r>
        <w:rPr>
          <w:rFonts w:ascii="Times New Roman"/>
          <w:b w:val="false"/>
          <w:i w:val="false"/>
          <w:color w:val="000000"/>
          <w:sz w:val="28"/>
        </w:rPr>
        <w:t>
      300.06.005 А жолының сомасы 300.00.002 А жолына көшіріледі.</w:t>
      </w:r>
    </w:p>
    <w:p>
      <w:pPr>
        <w:spacing w:after="0"/>
        <w:ind w:left="0"/>
        <w:jc w:val="both"/>
      </w:pPr>
      <w:r>
        <w:rPr>
          <w:rFonts w:ascii="Times New Roman"/>
          <w:b w:val="false"/>
          <w:i w:val="false"/>
          <w:color w:val="000000"/>
          <w:sz w:val="28"/>
        </w:rPr>
        <w:t>
      300.06.004 А жолының сомасы 300.00.003 А жолында есепке алынады.</w:t>
      </w:r>
    </w:p>
    <w:p>
      <w:pPr>
        <w:spacing w:after="0"/>
        <w:ind w:left="0"/>
        <w:jc w:val="both"/>
      </w:pPr>
      <w:r>
        <w:rPr>
          <w:rFonts w:ascii="Times New Roman"/>
          <w:b w:val="false"/>
          <w:i w:val="false"/>
          <w:color w:val="000000"/>
          <w:sz w:val="28"/>
        </w:rPr>
        <w:t>
      300.06.004 В жолының сомасы 300.00.003 В жолында есепке алынады.</w:t>
      </w:r>
    </w:p>
    <w:p>
      <w:pPr>
        <w:spacing w:after="0"/>
        <w:ind w:left="0"/>
        <w:jc w:val="both"/>
      </w:pPr>
      <w:r>
        <w:rPr>
          <w:rFonts w:ascii="Times New Roman"/>
          <w:b w:val="false"/>
          <w:i w:val="false"/>
          <w:color w:val="000000"/>
          <w:sz w:val="28"/>
        </w:rPr>
        <w:t>
      300.06.006 А жолының сомасы 300.00.005 А жолында есепке алынады.</w:t>
      </w:r>
    </w:p>
    <w:p>
      <w:pPr>
        <w:spacing w:after="0"/>
        <w:ind w:left="0"/>
        <w:jc w:val="both"/>
      </w:pPr>
      <w:r>
        <w:rPr>
          <w:rFonts w:ascii="Times New Roman"/>
          <w:b w:val="false"/>
          <w:i w:val="false"/>
          <w:color w:val="000000"/>
          <w:sz w:val="28"/>
        </w:rPr>
        <w:t>
      300.06.010 В жолының сомасы 300.00.022 жолына көшіріледі.</w:t>
      </w:r>
    </w:p>
    <w:bookmarkStart w:name="z573" w:id="598"/>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bookmarkEnd w:id="598"/>
    <w:bookmarkStart w:name="z574" w:id="599"/>
    <w:p>
      <w:pPr>
        <w:spacing w:after="0"/>
        <w:ind w:left="0"/>
        <w:jc w:val="both"/>
      </w:pPr>
      <w:r>
        <w:rPr>
          <w:rFonts w:ascii="Times New Roman"/>
          <w:b w:val="false"/>
          <w:i w:val="false"/>
          <w:color w:val="000000"/>
          <w:sz w:val="28"/>
        </w:rPr>
        <w:t xml:space="preserve">
      41. Аталған нысан Салық кодексінің 424-бабы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өткізілген тауарлар, жұмыстар, қызметтер бойынша жазылған шот-фактуралар туралы мәліметтерді егжей-тегжейлі көрсетуге арналған.</w:t>
      </w:r>
    </w:p>
    <w:bookmarkEnd w:id="599"/>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 бұдан әрі - Өткізілген тауарлар, жұмыстар, қызметтер бойынша тізілім) қағаз тасымалдағышында жазып берілген шот-фактура көрсетіледі. Егер қосылған құн салығын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bookmarkStart w:name="z575" w:id="600"/>
    <w:p>
      <w:pPr>
        <w:spacing w:after="0"/>
        <w:ind w:left="0"/>
        <w:jc w:val="both"/>
      </w:pPr>
      <w:r>
        <w:rPr>
          <w:rFonts w:ascii="Times New Roman"/>
          <w:b w:val="false"/>
          <w:i w:val="false"/>
          <w:color w:val="000000"/>
          <w:sz w:val="28"/>
        </w:rPr>
        <w:t>
      42.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bookmarkEnd w:id="600"/>
    <w:bookmarkStart w:name="z576" w:id="601"/>
    <w:p>
      <w:pPr>
        <w:spacing w:after="0"/>
        <w:ind w:left="0"/>
        <w:jc w:val="both"/>
      </w:pPr>
      <w:r>
        <w:rPr>
          <w:rFonts w:ascii="Times New Roman"/>
          <w:b w:val="false"/>
          <w:i w:val="false"/>
          <w:color w:val="000000"/>
          <w:sz w:val="28"/>
        </w:rPr>
        <w:t>
      43. Осы нысанда өткізу бойынша айналымды жүзеге асыру күні есепті салық кезеңіне тұс келетін шот-фактуралар көрсетіледі.</w:t>
      </w:r>
    </w:p>
    <w:bookmarkEnd w:id="601"/>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соның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bookmarkStart w:name="z577" w:id="602"/>
    <w:p>
      <w:pPr>
        <w:spacing w:after="0"/>
        <w:ind w:left="0"/>
        <w:jc w:val="both"/>
      </w:pPr>
      <w:r>
        <w:rPr>
          <w:rFonts w:ascii="Times New Roman"/>
          <w:b w:val="false"/>
          <w:i w:val="false"/>
          <w:color w:val="000000"/>
          <w:sz w:val="28"/>
        </w:rPr>
        <w:t>
      44.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bookmarkEnd w:id="602"/>
    <w:bookmarkStart w:name="z578" w:id="603"/>
    <w:p>
      <w:pPr>
        <w:spacing w:after="0"/>
        <w:ind w:left="0"/>
        <w:jc w:val="both"/>
      </w:pPr>
      <w:r>
        <w:rPr>
          <w:rFonts w:ascii="Times New Roman"/>
          <w:b w:val="false"/>
          <w:i w:val="false"/>
          <w:color w:val="000000"/>
          <w:sz w:val="28"/>
        </w:rPr>
        <w:t>
      45. "Өткізілген тауарлар, жұмыстар, қызметтер бойынша ҚҚС сомасы" деген бөлімде:</w:t>
      </w:r>
    </w:p>
    <w:bookmarkEnd w:id="60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жалпыға ортақ қолжетімді телекоммуникация желісіндегі интернет-ресурстарында орналастыруды қоса, мерзімді баспа басылымдарында немесе бұқаралық ақпарат құралдарының өзге өнімдерінде сатқан жағдайларда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шарттары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мерзімді баспа басылымдарында немесе бұқаралық ақпарат құралдарының өзге өнімдерінде сатылса, онда "И" мәртебесі көрсетіледі;</w:t>
      </w:r>
    </w:p>
    <w:p>
      <w:pPr>
        <w:spacing w:after="0"/>
        <w:ind w:left="0"/>
        <w:jc w:val="both"/>
      </w:pPr>
      <w:r>
        <w:rPr>
          <w:rFonts w:ascii="Times New Roman"/>
          <w:b w:val="false"/>
          <w:i w:val="false"/>
          <w:color w:val="000000"/>
          <w:sz w:val="28"/>
        </w:rPr>
        <w:t>
      3) С бағанында шот-фактурада көрcетілген кезде сатып алушының салық төлеушінің немесе оның құрылымдық бөлімшесінің тіркеу нөмірі (ол болған кезде) көрсетіледі;</w:t>
      </w:r>
    </w:p>
    <w:p>
      <w:pPr>
        <w:spacing w:after="0"/>
        <w:ind w:left="0"/>
        <w:jc w:val="both"/>
      </w:pPr>
      <w:r>
        <w:rPr>
          <w:rFonts w:ascii="Times New Roman"/>
          <w:b w:val="false"/>
          <w:i w:val="false"/>
          <w:color w:val="000000"/>
          <w:sz w:val="28"/>
        </w:rPr>
        <w:t>
      4) D бағанында сатып алушының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w:t>
      </w:r>
    </w:p>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 түрде берілген кезде шот-фактура нөмірлерін көрсетуге арналған торкөздер саны шектелмейді;</w:t>
      </w:r>
    </w:p>
    <w:p>
      <w:pPr>
        <w:spacing w:after="0"/>
        <w:ind w:left="0"/>
        <w:jc w:val="both"/>
      </w:pPr>
      <w:r>
        <w:rPr>
          <w:rFonts w:ascii="Times New Roman"/>
          <w:b w:val="false"/>
          <w:i w:val="false"/>
          <w:color w:val="000000"/>
          <w:sz w:val="28"/>
        </w:rPr>
        <w:t xml:space="preserve">
      6) F бағанында салық салынатын немесе босатылған айналымды түзету кезінде шот-фактураның немесе Салық кодексінің </w:t>
      </w:r>
      <w:r>
        <w:rPr>
          <w:rFonts w:ascii="Times New Roman"/>
          <w:b w:val="false"/>
          <w:i w:val="false"/>
          <w:color w:val="000000"/>
          <w:sz w:val="28"/>
        </w:rPr>
        <w:t>420-бабына</w:t>
      </w:r>
      <w:r>
        <w:rPr>
          <w:rFonts w:ascii="Times New Roman"/>
          <w:b w:val="false"/>
          <w:i w:val="false"/>
          <w:color w:val="000000"/>
          <w:sz w:val="28"/>
        </w:rPr>
        <w:t xml:space="preserve"> сәйкес жазып берілген қосымша шот-фактураның жазып берілген күні, сондай-ақ түзетілген шот-фактура жазып берілген күн көрсетіледі;</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w:t>
      </w:r>
    </w:p>
    <w:p>
      <w:pPr>
        <w:spacing w:after="0"/>
        <w:ind w:left="0"/>
        <w:jc w:val="both"/>
      </w:pPr>
      <w:r>
        <w:rPr>
          <w:rFonts w:ascii="Times New Roman"/>
          <w:b w:val="false"/>
          <w:i w:val="false"/>
          <w:color w:val="000000"/>
          <w:sz w:val="28"/>
        </w:rPr>
        <w:t>
      егер шот-фактура тек салық салуы жалпыға бірдей белгіленген тәртіпте жүзеге асырылатын қызметті жүзеге асыру мақсатында жазып берілсе, "1" белгіленеді;</w:t>
      </w:r>
    </w:p>
    <w:p>
      <w:pPr>
        <w:spacing w:after="0"/>
        <w:ind w:left="0"/>
        <w:jc w:val="both"/>
      </w:pPr>
      <w:r>
        <w:rPr>
          <w:rFonts w:ascii="Times New Roman"/>
          <w:b w:val="false"/>
          <w:i w:val="false"/>
          <w:color w:val="000000"/>
          <w:sz w:val="28"/>
        </w:rPr>
        <w:t xml:space="preserve">
      егер шот-фактура тек салық салуы Салық кодексінің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 шеңберінде жүзеге асырылатын қызметті жүзеге асыру мақсатында жазып берілсе, "2" белгіленеді;</w:t>
      </w:r>
    </w:p>
    <w:p>
      <w:pPr>
        <w:spacing w:after="0"/>
        <w:ind w:left="0"/>
        <w:jc w:val="both"/>
      </w:pPr>
      <w:r>
        <w:rPr>
          <w:rFonts w:ascii="Times New Roman"/>
          <w:b w:val="false"/>
          <w:i w:val="false"/>
          <w:color w:val="000000"/>
          <w:sz w:val="28"/>
        </w:rPr>
        <w:t>
      8) Н бағанында ҚҚС есепке алмағандағы шот-фактірада көрсетілген тауарлар, жұмыстар, қызмет көрсетулер құнының барлығы көрсетіледі.</w:t>
      </w:r>
    </w:p>
    <w:p>
      <w:pPr>
        <w:spacing w:after="0"/>
        <w:ind w:left="0"/>
        <w:jc w:val="both"/>
      </w:pPr>
      <w:r>
        <w:rPr>
          <w:rFonts w:ascii="Times New Roman"/>
          <w:b w:val="false"/>
          <w:i w:val="false"/>
          <w:color w:val="000000"/>
          <w:sz w:val="28"/>
        </w:rPr>
        <w:t>
      Бұл ретте тауарларды, жұмыстарды, қызметтерді сатып алушыға шот-фактураларды Салық кодексінің 376-бабында белгіленген ерекшеліктерді ескере отырып,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xml:space="preserve">
      Шот-фактураларды Салық кодексінің </w:t>
      </w:r>
      <w:r>
        <w:rPr>
          <w:rFonts w:ascii="Times New Roman"/>
          <w:b w:val="false"/>
          <w:i w:val="false"/>
          <w:color w:val="000000"/>
          <w:sz w:val="28"/>
        </w:rPr>
        <w:t>416-бабында</w:t>
      </w:r>
      <w:r>
        <w:rPr>
          <w:rFonts w:ascii="Times New Roman"/>
          <w:b w:val="false"/>
          <w:i w:val="false"/>
          <w:color w:val="000000"/>
          <w:sz w:val="28"/>
        </w:rPr>
        <w:t xml:space="preserve"> белгіленген ерекшеліктерді ескере отырып тауарларды, жұмыстарды, қызмет көрсетулерді сатып алушыға жазып беретін комиссионерлер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9) I бағанында шот-фактурада көрcетілген ҚҚС сомасы көрсетіледі. I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10) J бағанында есепті салық кезеңі үшін есептелген ҚҚС сомасы көрсетіледі;</w:t>
      </w:r>
    </w:p>
    <w:p>
      <w:pPr>
        <w:spacing w:after="0"/>
        <w:ind w:left="0"/>
        <w:jc w:val="both"/>
      </w:pPr>
      <w:r>
        <w:rPr>
          <w:rFonts w:ascii="Times New Roman"/>
          <w:b w:val="false"/>
          <w:i w:val="false"/>
          <w:color w:val="000000"/>
          <w:sz w:val="28"/>
        </w:rPr>
        <w:t>
      Мүлікті қаржы лизингіне берген кезде аталған бағанда Салық кодексінің 381-бабы 4-тармағына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414-бабына сәйкес мерзімді баспа басылымдарында сатқан кезде жазып берілген шот-фактура бойынша аталған бағанда Салық кодексінің </w:t>
      </w:r>
      <w:r>
        <w:rPr>
          <w:rFonts w:ascii="Times New Roman"/>
          <w:b w:val="false"/>
          <w:i w:val="false"/>
          <w:color w:val="000000"/>
          <w:sz w:val="28"/>
        </w:rPr>
        <w:t>381-бабы</w:t>
      </w:r>
      <w:r>
        <w:rPr>
          <w:rFonts w:ascii="Times New Roman"/>
          <w:b w:val="false"/>
          <w:i w:val="false"/>
          <w:color w:val="000000"/>
          <w:sz w:val="28"/>
        </w:rPr>
        <w:t xml:space="preserve"> 11-тармағына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шарттың қатысушыларының санына байланысты бір шот-фактура Тізілімде бірнеше жолда көрсетілуі мүмкін.</w:t>
      </w:r>
    </w:p>
    <w:p>
      <w:pPr>
        <w:spacing w:after="0"/>
        <w:ind w:left="0"/>
        <w:jc w:val="both"/>
      </w:pPr>
      <w:r>
        <w:rPr>
          <w:rFonts w:ascii="Times New Roman"/>
          <w:b w:val="false"/>
          <w:i w:val="false"/>
          <w:color w:val="000000"/>
          <w:sz w:val="28"/>
        </w:rPr>
        <w:t>
      J бағаны, егер І бағаны тиісті жолдары бойынша толтырылған жағдайда міндетті түрде толтыруға жатады. J бағаны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11) К бағанында салық есебі кезеңіндегі өткізілген пайдалы қазбаның түрі көрсетіледі;</w:t>
      </w:r>
    </w:p>
    <w:p>
      <w:pPr>
        <w:spacing w:after="0"/>
        <w:ind w:left="0"/>
        <w:jc w:val="both"/>
      </w:pPr>
      <w:r>
        <w:rPr>
          <w:rFonts w:ascii="Times New Roman"/>
          <w:b w:val="false"/>
          <w:i w:val="false"/>
          <w:color w:val="000000"/>
          <w:sz w:val="28"/>
        </w:rPr>
        <w:t>
      12) L бағанында салық есебі кезеңіндегі өткізілген пайдалы қазбаның көлемі көрсетіледі;</w:t>
      </w:r>
    </w:p>
    <w:p>
      <w:pPr>
        <w:spacing w:after="0"/>
        <w:ind w:left="0"/>
        <w:jc w:val="both"/>
      </w:pPr>
      <w:r>
        <w:rPr>
          <w:rFonts w:ascii="Times New Roman"/>
          <w:b w:val="false"/>
          <w:i w:val="false"/>
          <w:color w:val="000000"/>
          <w:sz w:val="28"/>
        </w:rPr>
        <w:t>
      13) M бағанында салық есебі кезеңіндегі пайдалы қазбаның өткізілген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минеральдық шикізаттарды сату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bookmarkStart w:name="z579" w:id="604"/>
    <w:p>
      <w:pPr>
        <w:spacing w:after="0"/>
        <w:ind w:left="0"/>
        <w:jc w:val="both"/>
      </w:pPr>
      <w:r>
        <w:rPr>
          <w:rFonts w:ascii="Times New Roman"/>
          <w:b w:val="false"/>
          <w:i w:val="false"/>
          <w:color w:val="000000"/>
          <w:sz w:val="28"/>
        </w:rPr>
        <w:t>
      46. Тізілімге өзгерістер мен толықтырулар енгізу, оның ішінде бұрын қағаз тасымалдағышында жазып берілген, электронды нысандағы шот-фактураны жазып беру кезінде мыналар ескеріле отырып жүргізіледі:</w:t>
      </w:r>
    </w:p>
    <w:bookmarkEnd w:id="604"/>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ЖСН/БСН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табылса, онда алдында көрсетілген қате шот-фактураның Тізілімнен жоюлуы жүзеге асырылады. Қате шот-фактураны жою үшін қосымша Тізілімде өзгерістер енгізу кезеңіндегі алдында табыс етілген Тізілімнің соңғы нөмірінен кейінгі нөмір көрсетіледі, В, С, D, E, F, G бағандарында алдында көрсетілген деректер көрсетіледі, ал Н, I, J бағандарындағы алдында көрсетілген сомалар алу белгісімен көрсетіледі. Одан кейін жаңа жолдан деректері мен сомалары дұрыс шот-фактуралар енгізіледі;</w:t>
      </w:r>
    </w:p>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өзгертулер енгізу кезеңіндегі алдында табыс етілген Тізілімнің соңғы нөмірінен кейінгі нөмір көрсетіледі.</w:t>
      </w:r>
    </w:p>
    <w:bookmarkStart w:name="z580" w:id="605"/>
    <w:p>
      <w:pPr>
        <w:spacing w:after="0"/>
        <w:ind w:left="0"/>
        <w:jc w:val="both"/>
      </w:pPr>
      <w:r>
        <w:rPr>
          <w:rFonts w:ascii="Times New Roman"/>
          <w:b w:val="false"/>
          <w:i w:val="false"/>
          <w:color w:val="000000"/>
          <w:sz w:val="28"/>
        </w:rPr>
        <w:t>
      47. Тізілімде түзетілген шот-фактураны көрсету мыналар ескеріле отырып жүргізіледі:</w:t>
      </w:r>
    </w:p>
    <w:bookmarkEnd w:id="605"/>
    <w:p>
      <w:pPr>
        <w:spacing w:after="0"/>
        <w:ind w:left="0"/>
        <w:jc w:val="both"/>
      </w:pPr>
      <w:r>
        <w:rPr>
          <w:rFonts w:ascii="Times New Roman"/>
          <w:b w:val="false"/>
          <w:i w:val="false"/>
          <w:color w:val="000000"/>
          <w:sz w:val="28"/>
        </w:rPr>
        <w:t>
      1) ҚҚС бойынша декларацияның негізгі нысанында Салық кодексінің 206-бабы 3-тармағында көзделген салық есептілігіне жатқызуды ескере отырып 300.00 нысанда ұяшықта "қосымша" немесе "хабарлама бойынша қосымша" белгісін міндетті түрде қою;</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В, С, D, E, F, G, Н, I, J, K, L, M бағандарындағы "Өткізілген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G, K, L, M бағандарында бұрын көрсетілген деректемелері көрсетіледі, ал Н, I,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581" w:id="606"/>
    <w:p>
      <w:pPr>
        <w:spacing w:after="0"/>
        <w:ind w:left="0"/>
        <w:jc w:val="both"/>
      </w:pPr>
      <w:r>
        <w:rPr>
          <w:rFonts w:ascii="Times New Roman"/>
          <w:b w:val="false"/>
          <w:i w:val="false"/>
          <w:color w:val="000000"/>
          <w:sz w:val="28"/>
        </w:rPr>
        <w:t>
      48. Қағидалардың 46-тармағының 3) және 4) тармақшаларын және 47-тармағы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bookmarkEnd w:id="606"/>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bookmarkStart w:name="z582" w:id="607"/>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bookmarkEnd w:id="607"/>
    <w:bookmarkStart w:name="z583" w:id="608"/>
    <w:p>
      <w:pPr>
        <w:spacing w:after="0"/>
        <w:ind w:left="0"/>
        <w:jc w:val="both"/>
      </w:pPr>
      <w:r>
        <w:rPr>
          <w:rFonts w:ascii="Times New Roman"/>
          <w:b w:val="false"/>
          <w:i w:val="false"/>
          <w:color w:val="000000"/>
          <w:sz w:val="28"/>
        </w:rPr>
        <w:t xml:space="preserve">
      49. 300.08-нысаны Салық кодексінің 424-бабы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аумағында сатып алынған тауарлар, жұмыстар, қызметтер бойынша шот-фактуралар (мемлекеттік материалдық резерв қорынан тауарларды шығаруға құжаттар) туралы қағаз тасымалдағышында алынған мәліметтерді көрсетуге арналған.</w:t>
      </w:r>
    </w:p>
    <w:bookmarkEnd w:id="608"/>
    <w:p>
      <w:pPr>
        <w:spacing w:after="0"/>
        <w:ind w:left="0"/>
        <w:jc w:val="both"/>
      </w:pPr>
      <w:r>
        <w:rPr>
          <w:rFonts w:ascii="Times New Roman"/>
          <w:b w:val="false"/>
          <w:i w:val="false"/>
          <w:color w:val="000000"/>
          <w:sz w:val="28"/>
        </w:rPr>
        <w:t>
      Егер қосылған құн салығын төлеуші салық кезеңі ішінде электронды нысанды және қағаз тасымалдағышында шот-фактураны алған жағдайда, онда салық кезеңі ішінде Сатып алынған тауарлар, жұмыстар, қызметтер бойынша шот-фактура тізілімінде (Сатып алынған тауарлар, жұмыстар, қызметтер бойынша тізілім) қағаз тасымалдағышында жазып берілген шот-фактура көрсетіледі. Егер қосылған құн салығын төлеуші салық кезеңі ішінде электронды нысанда ғана шот-фактураны алған жағдайда, салық органына Сатып алынған тауарлар, жұмыстар, қызметтер бойынша тізілім ұсынылмайды.</w:t>
      </w:r>
    </w:p>
    <w:bookmarkStart w:name="z584" w:id="609"/>
    <w:p>
      <w:pPr>
        <w:spacing w:after="0"/>
        <w:ind w:left="0"/>
        <w:jc w:val="both"/>
      </w:pPr>
      <w:r>
        <w:rPr>
          <w:rFonts w:ascii="Times New Roman"/>
          <w:b w:val="false"/>
          <w:i w:val="false"/>
          <w:color w:val="000000"/>
          <w:sz w:val="28"/>
        </w:rPr>
        <w:t>
      50.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bookmarkEnd w:id="609"/>
    <w:bookmarkStart w:name="z586" w:id="610"/>
    <w:p>
      <w:pPr>
        <w:spacing w:after="0"/>
        <w:ind w:left="0"/>
        <w:jc w:val="both"/>
      </w:pPr>
      <w:r>
        <w:rPr>
          <w:rFonts w:ascii="Times New Roman"/>
          <w:b w:val="false"/>
          <w:i w:val="false"/>
          <w:color w:val="000000"/>
          <w:sz w:val="28"/>
        </w:rPr>
        <w:t>
      51. Сатып алынған тауарлар, жұмыстар, қызметтер бойынша тізілім де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610"/>
    <w:p>
      <w:pPr>
        <w:spacing w:after="0"/>
        <w:ind w:left="0"/>
        <w:jc w:val="both"/>
      </w:pPr>
      <w:r>
        <w:rPr>
          <w:rFonts w:ascii="Times New Roman"/>
          <w:b w:val="false"/>
          <w:i w:val="false"/>
          <w:color w:val="000000"/>
          <w:sz w:val="28"/>
        </w:rPr>
        <w:t>
      Тізілімде Қазақстан Республикасында қызметін жүзеге асырмайтын, оның ішінде филиал немесе өкілдік арқылы жүзеге асырмайтын бейрезиденттерден сатып алынған тауарлар, жұмыстар, қызмет көрсетулер бойынша шот-фактуралар көрсетілмейді.</w:t>
      </w:r>
    </w:p>
    <w:bookmarkStart w:name="z585" w:id="611"/>
    <w:p>
      <w:pPr>
        <w:spacing w:after="0"/>
        <w:ind w:left="0"/>
        <w:jc w:val="both"/>
      </w:pPr>
      <w:r>
        <w:rPr>
          <w:rFonts w:ascii="Times New Roman"/>
          <w:b w:val="false"/>
          <w:i w:val="false"/>
          <w:color w:val="000000"/>
          <w:sz w:val="28"/>
        </w:rPr>
        <w:t>
      52. "Сатып алынған тауарлар, жұмыстар, қызметтер бойынша ҚҚС сомасы" деген бөлімде:</w:t>
      </w:r>
    </w:p>
    <w:bookmarkEnd w:id="611"/>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w:t>
      </w:r>
    </w:p>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жағдайда, онда бұл бағанда "С" белгісі көрсетіледі;</w:t>
      </w:r>
    </w:p>
    <w:p>
      <w:pPr>
        <w:spacing w:after="0"/>
        <w:ind w:left="0"/>
        <w:jc w:val="both"/>
      </w:pPr>
      <w:r>
        <w:rPr>
          <w:rFonts w:ascii="Times New Roman"/>
          <w:b w:val="false"/>
          <w:i w:val="false"/>
          <w:color w:val="000000"/>
          <w:sz w:val="28"/>
        </w:rPr>
        <w:t>
      3) С бағанында шот-фактурада (құжатта) көрcетілген өнім беруші салық төлеушінің немесе оның құрылымдық бөлімшесінің тіркеу нөмірі (ол болған кезде) көрсетіледі;</w:t>
      </w:r>
    </w:p>
    <w:p>
      <w:pPr>
        <w:spacing w:after="0"/>
        <w:ind w:left="0"/>
        <w:jc w:val="both"/>
      </w:pPr>
      <w:r>
        <w:rPr>
          <w:rFonts w:ascii="Times New Roman"/>
          <w:b w:val="false"/>
          <w:i w:val="false"/>
          <w:color w:val="000000"/>
          <w:sz w:val="28"/>
        </w:rPr>
        <w:t>
      4) D бағанында өнім берушінің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 қорынан тауарларды шығаруға құжат нөмірі (есепке алу жүйесінде берілген, шот-фактура нөмірі) көрсетіледі.</w:t>
      </w:r>
    </w:p>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 түрде берілген кезде шот-фактура реттік нөмірін көрсетуге арналған торкөздер саны шектелмейді;</w:t>
      </w:r>
    </w:p>
    <w:p>
      <w:pPr>
        <w:spacing w:after="0"/>
        <w:ind w:left="0"/>
        <w:jc w:val="both"/>
      </w:pPr>
      <w:r>
        <w:rPr>
          <w:rFonts w:ascii="Times New Roman"/>
          <w:b w:val="false"/>
          <w:i w:val="false"/>
          <w:color w:val="000000"/>
          <w:sz w:val="28"/>
        </w:rPr>
        <w:t>
      6) F бағанында шот-фактураның (құжаттың) жазып берілген күні көрсетіледі;</w:t>
      </w:r>
    </w:p>
    <w:p>
      <w:pPr>
        <w:spacing w:after="0"/>
        <w:ind w:left="0"/>
        <w:jc w:val="both"/>
      </w:pPr>
      <w:r>
        <w:rPr>
          <w:rFonts w:ascii="Times New Roman"/>
          <w:b w:val="false"/>
          <w:i w:val="false"/>
          <w:color w:val="000000"/>
          <w:sz w:val="28"/>
        </w:rPr>
        <w:t xml:space="preserve">
      7) G бағанында Салық кодексінің 698, 699, 700 және 701-баптарына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698, 699, 700 және 701-баптарына сәйкес арнаулы салық режимі шеңберінде жүзеге асырылатын қызметті жүзеге асыру мақсатында жазып берілсе, "2" белгіленеді; егер шот-фактура бойынша тауарларды, жұмыстарды, қызмет көрсетулерді сатып алу салық салуы жалпыға бірдей белгіленген тәртіпте жүзеге асырылатын қызмет пен салық салуы Салық кодексінің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арнаулы салық режимі шеңберінде жүзеге асырылатын қызмет арасында бөлінетін болса, "3" белгіленеді;</w:t>
      </w:r>
    </w:p>
    <w:p>
      <w:pPr>
        <w:spacing w:after="0"/>
        <w:ind w:left="0"/>
        <w:jc w:val="both"/>
      </w:pPr>
      <w:r>
        <w:rPr>
          <w:rFonts w:ascii="Times New Roman"/>
          <w:b w:val="false"/>
          <w:i w:val="false"/>
          <w:color w:val="000000"/>
          <w:sz w:val="28"/>
        </w:rPr>
        <w:t>
      8) Н бағанында ҚҚС есепке алынбай шот-фактурада көрсетілген тауарлардың, жұмыстардың, қызметтердің жалпы құны көрсетіледі. Н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9) I бағанында шот-фактурада (құжатта) көрcетілген ҚҚС сомасы көрсетіледі. I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10) J бағанында көрсетілген шот-фактура (құжат) бойынша есепке жатқызылуы тиіс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сатқан кезде жазып берілген шот-фактура бойынша аталған бағанда Салық кодексінің 400-бабына есепке жатқызуға жататын ҚҚС сомасы көрсетіледі;</w:t>
      </w:r>
    </w:p>
    <w:p>
      <w:pPr>
        <w:spacing w:after="0"/>
        <w:ind w:left="0"/>
        <w:jc w:val="both"/>
      </w:pPr>
      <w:r>
        <w:rPr>
          <w:rFonts w:ascii="Times New Roman"/>
          <w:b w:val="false"/>
          <w:i w:val="false"/>
          <w:color w:val="000000"/>
          <w:sz w:val="28"/>
        </w:rPr>
        <w:t xml:space="preserve">
      Салық кодексінің 417-бабының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шарттың қатысушыларының санына байланысты бір шот-фактура Тізілімде бірнеше жолда көрсетілуі мүмкін.</w:t>
      </w:r>
    </w:p>
    <w:p>
      <w:pPr>
        <w:spacing w:after="0"/>
        <w:ind w:left="0"/>
        <w:jc w:val="both"/>
      </w:pPr>
      <w:r>
        <w:rPr>
          <w:rFonts w:ascii="Times New Roman"/>
          <w:b w:val="false"/>
          <w:i w:val="false"/>
          <w:color w:val="000000"/>
          <w:sz w:val="28"/>
        </w:rPr>
        <w:t xml:space="preserve">
      Салық кодексінің 417-бабының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осы қатысушысы есепке жатқызуға жататын ҚҚС сомасы көрсетіледі.</w:t>
      </w:r>
    </w:p>
    <w:p>
      <w:pPr>
        <w:spacing w:after="0"/>
        <w:ind w:left="0"/>
        <w:jc w:val="both"/>
      </w:pPr>
      <w:r>
        <w:rPr>
          <w:rFonts w:ascii="Times New Roman"/>
          <w:b w:val="false"/>
          <w:i w:val="false"/>
          <w:color w:val="000000"/>
          <w:sz w:val="28"/>
        </w:rPr>
        <w:t>
      J бағанының жиынтық шамасы 300.08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11) К бағанында салық есебі кезеңіндегі алынған пайдалы қазбаның түрі көрсетіледі;</w:t>
      </w:r>
    </w:p>
    <w:p>
      <w:pPr>
        <w:spacing w:after="0"/>
        <w:ind w:left="0"/>
        <w:jc w:val="both"/>
      </w:pPr>
      <w:r>
        <w:rPr>
          <w:rFonts w:ascii="Times New Roman"/>
          <w:b w:val="false"/>
          <w:i w:val="false"/>
          <w:color w:val="000000"/>
          <w:sz w:val="28"/>
        </w:rPr>
        <w:t>
      12) L бағанында салық есебі кезеңіндегі алынған пайдалы қазбаның көлемі көрсетіледі;</w:t>
      </w:r>
    </w:p>
    <w:p>
      <w:pPr>
        <w:spacing w:after="0"/>
        <w:ind w:left="0"/>
        <w:jc w:val="both"/>
      </w:pPr>
      <w:r>
        <w:rPr>
          <w:rFonts w:ascii="Times New Roman"/>
          <w:b w:val="false"/>
          <w:i w:val="false"/>
          <w:color w:val="000000"/>
          <w:sz w:val="28"/>
        </w:rPr>
        <w:t>
      13) M бағанында салық есебі кезеңіндегі пайдалы қазбаның алынған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минеральдық шикізаттарды сату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xml:space="preserve">
      1) ҚҚС бойынша декларацияның негізгі нысанында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3-тармағында көзделген салық есептілігіне жатқызуды ескере отырып 300.00 нысанда ұяшықта "қосымша" немесе "хабарлама бойынша қосымша" белгісін міндетті түрде қою;</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В, С, D, E, F, G, Н, I, J, K, L, M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G, K, L, M бағандарында бұрын көрсетілген деректемелері көрсетіледі, ал Н, I,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587" w:id="612"/>
    <w:p>
      <w:pPr>
        <w:spacing w:after="0"/>
        <w:ind w:left="0"/>
        <w:jc w:val="both"/>
      </w:pPr>
      <w:r>
        <w:rPr>
          <w:rFonts w:ascii="Times New Roman"/>
          <w:b w:val="false"/>
          <w:i w:val="false"/>
          <w:color w:val="000000"/>
          <w:sz w:val="28"/>
        </w:rPr>
        <w:t>
      53. Бұрын ұсынылған Сатып алынған тауарлар, жұмыстар, қызметтер бойынша тізілімге өзгерістер мен толықтырулар енгізу, оның ішінде бұрын қағаз тасымалдағышында жазып берілген шот-фактураны, электронды нысандағы шот-фактура түрінде жазып беру тәртібі, осы Қағиданың 46, 47 және 48-тармағына сәйкес Өткізілген тауарлар, жұмыстар, қызметтер бойынша тізілімге өзгерістер енгізу тәртібіне ұқсас.</w:t>
      </w:r>
    </w:p>
    <w:bookmarkEnd w:id="612"/>
    <w:bookmarkStart w:name="z588" w:id="613"/>
    <w:p>
      <w:pPr>
        <w:spacing w:after="0"/>
        <w:ind w:left="0"/>
        <w:jc w:val="left"/>
      </w:pPr>
      <w:r>
        <w:rPr>
          <w:rFonts w:ascii="Times New Roman"/>
          <w:b/>
          <w:i w:val="false"/>
          <w:color w:val="000000"/>
        </w:rPr>
        <w:t xml:space="preserve"> 11-тарау. Тауарларды әкелу және жанама салықтардың төленгені туралы өтініштер тізілімі – 300.09-нысанын толтыру бойынша түсіндірме</w:t>
      </w:r>
    </w:p>
    <w:bookmarkEnd w:id="613"/>
    <w:bookmarkStart w:name="z589" w:id="614"/>
    <w:p>
      <w:pPr>
        <w:spacing w:after="0"/>
        <w:ind w:left="0"/>
        <w:jc w:val="both"/>
      </w:pPr>
      <w:r>
        <w:rPr>
          <w:rFonts w:ascii="Times New Roman"/>
          <w:b w:val="false"/>
          <w:i w:val="false"/>
          <w:color w:val="000000"/>
          <w:sz w:val="28"/>
        </w:rPr>
        <w:t>
      54. Бұл нысан Қазақстан Республикасы аумағынан тауарлар (оның ішінде алыс-беріс шикізатын қайта өңдеу өнімдері) импорттаған Еуразиялық экономикалық одағына мүше мемлекеттің салық төлеушісінің Өтініші (тері) туралы мәліметтер туралы Қазақстан Республикасының салық төлеушімен толық көрсетуге арналған. Еуразиялық экономикалық одағынының әрбір мүшесіне аумағына Қазақстан Республикасы аумағынан тауарлар (оның ішінде алыс-беріс шикізатын қайта өңдеу өнімдері) импортталған Еуразиялық экономикалық одағына мүше мемлекеттің тиісті кодын көрсету арқылы жеке парақ толтырылады.</w:t>
      </w:r>
    </w:p>
    <w:bookmarkEnd w:id="614"/>
    <w:bookmarkStart w:name="z590" w:id="615"/>
    <w:p>
      <w:pPr>
        <w:spacing w:after="0"/>
        <w:ind w:left="0"/>
        <w:jc w:val="both"/>
      </w:pPr>
      <w:r>
        <w:rPr>
          <w:rFonts w:ascii="Times New Roman"/>
          <w:b w:val="false"/>
          <w:i w:val="false"/>
          <w:color w:val="000000"/>
          <w:sz w:val="28"/>
        </w:rPr>
        <w:t>
      55. 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bookmarkEnd w:id="615"/>
    <w:bookmarkStart w:name="z591" w:id="616"/>
    <w:p>
      <w:pPr>
        <w:spacing w:after="0"/>
        <w:ind w:left="0"/>
        <w:jc w:val="both"/>
      </w:pPr>
      <w:r>
        <w:rPr>
          <w:rFonts w:ascii="Times New Roman"/>
          <w:b w:val="false"/>
          <w:i w:val="false"/>
          <w:color w:val="000000"/>
          <w:sz w:val="28"/>
        </w:rPr>
        <w:t>
      56. Ұсынылған 300.09 қосымшаның A, В, С, D, E, F, G, H және I барлық бағандарын, есепті салық кезеңі үшін Еуразиялық экономикалық одаққа мүше мемлекеттерде тауарларды (оның ішінде алыс-беріс шикізатын қайта өңдеу өнімдері) өткізу бойынша айналым болған кезде толтыру мінтетті болып табылады.</w:t>
      </w:r>
    </w:p>
    <w:bookmarkEnd w:id="616"/>
    <w:p>
      <w:pPr>
        <w:spacing w:after="0"/>
        <w:ind w:left="0"/>
        <w:jc w:val="both"/>
      </w:pPr>
      <w:r>
        <w:rPr>
          <w:rFonts w:ascii="Times New Roman"/>
          <w:b w:val="false"/>
          <w:i w:val="false"/>
          <w:color w:val="000000"/>
          <w:sz w:val="28"/>
        </w:rPr>
        <w:t>
      Егер кезекті декларацияны табыс ету мерзімі басталған сәтте: Еуразиялық экономикалық одағына мүше мемлекеттің салық органынан келіп түсетін электронды түрде тауарларды әкелу және жанама салықтардың төленгені туралы өтініштерден мәліметтерді мемлекеттік кірістер органының алғаны туралы хабарлама (-лар) алынбаған жағдайда, міндетті түрде тек A, D, E, F, G, H және I бағандарында ғана мәліметтерді толтыруға жатады. Бұл ретте, В және С бағандары бойынша мәліметтер енгізілетін толықтыру болып табылатын қосымша декларацияда А бағанының тиісті жолында (жолдарында) көрсетуге жатады.</w:t>
      </w:r>
    </w:p>
    <w:p>
      <w:pPr>
        <w:spacing w:after="0"/>
        <w:ind w:left="0"/>
        <w:jc w:val="both"/>
      </w:pPr>
      <w:r>
        <w:rPr>
          <w:rFonts w:ascii="Times New Roman"/>
          <w:b w:val="false"/>
          <w:i w:val="false"/>
          <w:color w:val="000000"/>
          <w:sz w:val="28"/>
        </w:rPr>
        <w:t>
      300.09 қосымшаны жаңа жолдармен толықтырған жағдайда А бағанасында жолдың реттік нөмері көрсетіледі, тиісті салық кезеңіне бұрын ұсынылған декларацияға осы 300.09 қосымшаның аталған бағананың нөмірлеу жалғастырылады.</w:t>
      </w:r>
    </w:p>
    <w:bookmarkStart w:name="z592" w:id="617"/>
    <w:p>
      <w:pPr>
        <w:spacing w:after="0"/>
        <w:ind w:left="0"/>
        <w:jc w:val="both"/>
      </w:pPr>
      <w:r>
        <w:rPr>
          <w:rFonts w:ascii="Times New Roman"/>
          <w:b w:val="false"/>
          <w:i w:val="false"/>
          <w:color w:val="000000"/>
          <w:sz w:val="28"/>
        </w:rPr>
        <w:t>
      57. Бұл нысан тауарлар өткізу (оның ішінде алыс-беріс шикізатын қайта өңдеу өнімдері) бойынша айналым жасалған күнге келетін салықтық кезеңге тапсырылады.</w:t>
      </w:r>
    </w:p>
    <w:bookmarkEnd w:id="617"/>
    <w:p>
      <w:pPr>
        <w:spacing w:after="0"/>
        <w:ind w:left="0"/>
        <w:jc w:val="both"/>
      </w:pPr>
      <w:r>
        <w:rPr>
          <w:rFonts w:ascii="Times New Roman"/>
          <w:b w:val="false"/>
          <w:i w:val="false"/>
          <w:color w:val="000000"/>
          <w:sz w:val="28"/>
        </w:rPr>
        <w:t>
      58. 300.09 қосымшасында Еуразиялық экономикалық одағына мүше мемлекеттер аумағынан тауарлар импорты кезінде Қазақстан Республикасы салық төлеушісі ұсынған тауарларды әкелу және жанама салықтарды төлеу туралы өтініш (тер) туралы мәліметтер көрсетілмейді.</w:t>
      </w:r>
    </w:p>
    <w:bookmarkStart w:name="z593" w:id="618"/>
    <w:p>
      <w:pPr>
        <w:spacing w:after="0"/>
        <w:ind w:left="0"/>
        <w:jc w:val="both"/>
      </w:pPr>
      <w:r>
        <w:rPr>
          <w:rFonts w:ascii="Times New Roman"/>
          <w:b w:val="false"/>
          <w:i w:val="false"/>
          <w:color w:val="000000"/>
          <w:sz w:val="28"/>
        </w:rPr>
        <w:t>
      59. "Өткізілген тауарлар, алыс-беріс шикізатын қайта өңдеу жұмыстары бойынша айналымы" бөлімінде:</w:t>
      </w:r>
    </w:p>
    <w:bookmarkEnd w:id="61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Еуразиялық экономикалық одағына мүше мемлекеттің салық төлеушісінің тауарларды әкелу және жанама салықтарды төлеу туралы Өтінішінде (терінде) Еуразиялық экономикалық одағына мүше мемлекеттің салық органы қойған белгі нөмірі көрсетіледі;</w:t>
      </w:r>
    </w:p>
    <w:p>
      <w:pPr>
        <w:spacing w:after="0"/>
        <w:ind w:left="0"/>
        <w:jc w:val="both"/>
      </w:pPr>
      <w:r>
        <w:rPr>
          <w:rFonts w:ascii="Times New Roman"/>
          <w:b w:val="false"/>
          <w:i w:val="false"/>
          <w:color w:val="000000"/>
          <w:sz w:val="28"/>
        </w:rPr>
        <w:t>
      3) С бағанында осы Еуразиялық экономикалық одағына мүше мемлекеттің салық төлеушісінің тауарларды әкелу және жанама салықтарды төлеу туралы Өтінішінде (терінде) Еуразиялық экономикалық одағына мүше мемлекеттің салық органы қойған белгі күні көрсетіледі;</w:t>
      </w:r>
    </w:p>
    <w:p>
      <w:pPr>
        <w:spacing w:after="0"/>
        <w:ind w:left="0"/>
        <w:jc w:val="both"/>
      </w:pPr>
      <w:r>
        <w:rPr>
          <w:rFonts w:ascii="Times New Roman"/>
          <w:b w:val="false"/>
          <w:i w:val="false"/>
          <w:color w:val="000000"/>
          <w:sz w:val="28"/>
        </w:rPr>
        <w:t>
      4) D бағанында Еуразиялық экономикалық одағына мүше мемлекетте тауарларды оның ішінде алыс-беріс шикізатын қайта өңдеу өнімдерін) сатып алушы/алушының сәйкестіндіру нөмірі көрсетіледі;</w:t>
      </w:r>
    </w:p>
    <w:p>
      <w:pPr>
        <w:spacing w:after="0"/>
        <w:ind w:left="0"/>
        <w:jc w:val="both"/>
      </w:pPr>
      <w:r>
        <w:rPr>
          <w:rFonts w:ascii="Times New Roman"/>
          <w:b w:val="false"/>
          <w:i w:val="false"/>
          <w:color w:val="000000"/>
          <w:sz w:val="28"/>
        </w:rPr>
        <w:t>
      5) E бағанында араб санымен шот-фактура нөмірі немесе электрондық түрде жазылған шот-фактураның тіркеу нөмірі көрсетіледі.</w:t>
      </w:r>
    </w:p>
    <w:p>
      <w:pPr>
        <w:spacing w:after="0"/>
        <w:ind w:left="0"/>
        <w:jc w:val="both"/>
      </w:pPr>
      <w:r>
        <w:rPr>
          <w:rFonts w:ascii="Times New Roman"/>
          <w:b w:val="false"/>
          <w:i w:val="false"/>
          <w:color w:val="000000"/>
          <w:sz w:val="28"/>
        </w:rPr>
        <w:t>
      Есепті кезеңде өткізілген тауарлар, жұмыстар, қызметтер бойынша шот-фактуралар тізбесін электронды түрде тапсырғанда шот-фактуралар нөмірлерін көрсету үшін ұяшықтар саны шектелмейді;</w:t>
      </w:r>
    </w:p>
    <w:p>
      <w:pPr>
        <w:spacing w:after="0"/>
        <w:ind w:left="0"/>
        <w:jc w:val="both"/>
      </w:pPr>
      <w:r>
        <w:rPr>
          <w:rFonts w:ascii="Times New Roman"/>
          <w:b w:val="false"/>
          <w:i w:val="false"/>
          <w:color w:val="000000"/>
          <w:sz w:val="28"/>
        </w:rPr>
        <w:t>
      6) F бағанында шот-фактураны жазу күні немесе Салық кодексінің 420-бабына сәйкес жазылған қосымша шот-фактура күні көрсетіледі;</w:t>
      </w:r>
    </w:p>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442-бабына</w:t>
      </w:r>
      <w:r>
        <w:rPr>
          <w:rFonts w:ascii="Times New Roman"/>
          <w:b w:val="false"/>
          <w:i w:val="false"/>
          <w:color w:val="000000"/>
          <w:sz w:val="28"/>
        </w:rPr>
        <w:t xml:space="preserve"> сәйкес анықталатын айналымды жасау күні көрсетіледі;</w:t>
      </w:r>
    </w:p>
    <w:p>
      <w:pPr>
        <w:spacing w:after="0"/>
        <w:ind w:left="0"/>
        <w:jc w:val="both"/>
      </w:pPr>
      <w:r>
        <w:rPr>
          <w:rFonts w:ascii="Times New Roman"/>
          <w:b w:val="false"/>
          <w:i w:val="false"/>
          <w:color w:val="000000"/>
          <w:sz w:val="28"/>
        </w:rPr>
        <w:t>
      8) Н бағанында бас кириллица әріптерімен нөльдік ставка бойынша айналым түрі көрсетіледі. Егер шот-фактура Еуразиялық экономикалық одағына мүше мемлекеттерге экспортталған тауарлар бойынша жазылса, "Э" көрсетіледі. Егер шот-фактура Еуразиялық экономикалық одағына мүше болып табылмайтын мемлекет резидентіне жазылса, Еуразиялық экономикалық одағына мүше мемлекет аумағында осы тауардың жүк алушысы осы Еуразиялық экономикалық одағына мүше мемлекеттің резиденті болып табылса, онда осы бағанда "Г" әрпі көрсетіледі. Егер шот-фактура қайта өңдеу өнімдерін кейіннен басқа Еуразиялық экономикалық одағына мүше мемлекет аумағына әкетумен Қазақстан Республикасы аумағына басқа Еуразиялық экономикалық одағына мүше мемлекет аумағынан әкелінеген алыс-беріс шикізаттарын қайта өңдеу жұмыстары бойынша жазылса "Р" көрсетіледі;</w:t>
      </w:r>
    </w:p>
    <w:p>
      <w:pPr>
        <w:spacing w:after="0"/>
        <w:ind w:left="0"/>
        <w:jc w:val="both"/>
      </w:pPr>
      <w:r>
        <w:rPr>
          <w:rFonts w:ascii="Times New Roman"/>
          <w:b w:val="false"/>
          <w:i w:val="false"/>
          <w:color w:val="000000"/>
          <w:sz w:val="28"/>
        </w:rPr>
        <w:t>
      9) I бағанында шот-фактурада көрсетілген және нөльдік ставка бойынша салық салынатын Еуразиялық экономикалық одағына мүше мемлекеттерге есепті кезеңде өткізілген (тиелген) тауарлар немесе қайта өңдеу өнімдерін кейіннен басқа Еуразиялық экономикалық одағына мүше мемлекет аумағына әкетумен Қазақстан Республикасы аумағына басқа Еуразиялық экономикалық одағына мүше мемлекет аумағынан әкелінеген алыс-беріс шикізаттарын қайта өңдеу бойынша атқарылған жұмыстар бойынша айналым мөлшерінің барлығы көрсетіледі.</w:t>
      </w:r>
    </w:p>
    <w:p>
      <w:pPr>
        <w:spacing w:after="0"/>
        <w:ind w:left="0"/>
        <w:jc w:val="both"/>
      </w:pPr>
      <w:r>
        <w:rPr>
          <w:rFonts w:ascii="Times New Roman"/>
          <w:b w:val="false"/>
          <w:i w:val="false"/>
          <w:color w:val="000000"/>
          <w:sz w:val="28"/>
        </w:rPr>
        <w:t>
      I бағанының қорытынды шамасы тек 300.09 нысанының бірінші бетінде 0000001 жолында көрсетіледі және барлық беттердің осы бағандағы барлық сомаларының қосу арқылы анықталады.</w:t>
      </w:r>
    </w:p>
    <w:bookmarkStart w:name="z594" w:id="619"/>
    <w:p>
      <w:pPr>
        <w:spacing w:after="0"/>
        <w:ind w:left="0"/>
        <w:jc w:val="left"/>
      </w:pPr>
      <w:r>
        <w:rPr>
          <w:rFonts w:ascii="Times New Roman"/>
          <w:b/>
          <w:i w:val="false"/>
          <w:color w:val="000000"/>
        </w:rPr>
        <w:t xml:space="preserve"> 12-тарау. Қайтаруға ұсынылған ҚҚС сомалары бойынша мәліметтер – 300.11-нысанын толтыру бойынша түсіндірме</w:t>
      </w:r>
    </w:p>
    <w:bookmarkEnd w:id="619"/>
    <w:bookmarkStart w:name="z595" w:id="620"/>
    <w:p>
      <w:pPr>
        <w:spacing w:after="0"/>
        <w:ind w:left="0"/>
        <w:jc w:val="both"/>
      </w:pPr>
      <w:r>
        <w:rPr>
          <w:rFonts w:ascii="Times New Roman"/>
          <w:b w:val="false"/>
          <w:i w:val="false"/>
          <w:color w:val="000000"/>
          <w:sz w:val="28"/>
        </w:rPr>
        <w:t xml:space="preserve">
      60. Аталған нысан Салық кодексінің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434 -баптарына</w:t>
      </w:r>
      <w:r>
        <w:rPr>
          <w:rFonts w:ascii="Times New Roman"/>
          <w:b w:val="false"/>
          <w:i w:val="false"/>
          <w:color w:val="000000"/>
          <w:sz w:val="28"/>
        </w:rPr>
        <w:t xml:space="preserve"> сәйкес қайтаруға ұсынылған ҚҚС сомалары бойынша мәліметтерді егжей-тегжейлі көрсетуге арналған.</w:t>
      </w:r>
    </w:p>
    <w:bookmarkEnd w:id="620"/>
    <w:bookmarkStart w:name="z596" w:id="621"/>
    <w:p>
      <w:pPr>
        <w:spacing w:after="0"/>
        <w:ind w:left="0"/>
        <w:jc w:val="both"/>
      </w:pPr>
      <w:r>
        <w:rPr>
          <w:rFonts w:ascii="Times New Roman"/>
          <w:b w:val="false"/>
          <w:i w:val="false"/>
          <w:color w:val="000000"/>
          <w:sz w:val="28"/>
        </w:rPr>
        <w:t>
      61. 300.10 қосымша, егер 300.00 нысанының "ҚҚС төлеуші туралы жалпы ақпарат" деген бөлімде "Ұсынылған қосымшалар" деген 11-жолда "10 ұяшық белгіленсе, толтыруға жатады.</w:t>
      </w:r>
    </w:p>
    <w:bookmarkEnd w:id="621"/>
    <w:bookmarkStart w:name="z597" w:id="622"/>
    <w:p>
      <w:pPr>
        <w:spacing w:after="0"/>
        <w:ind w:left="0"/>
        <w:jc w:val="both"/>
      </w:pPr>
      <w:r>
        <w:rPr>
          <w:rFonts w:ascii="Times New Roman"/>
          <w:b w:val="false"/>
          <w:i w:val="false"/>
          <w:color w:val="000000"/>
          <w:sz w:val="28"/>
        </w:rPr>
        <w:t>
      62. Бұл нысан егер "ҚҚС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431-бабы 3-тармағында көрсетілген санаттардың біріне жатқызылған жағдайда толтырылмайды.</w:t>
      </w:r>
    </w:p>
    <w:bookmarkEnd w:id="622"/>
    <w:bookmarkStart w:name="z598" w:id="623"/>
    <w:p>
      <w:pPr>
        <w:spacing w:after="0"/>
        <w:ind w:left="0"/>
        <w:jc w:val="both"/>
      </w:pPr>
      <w:r>
        <w:rPr>
          <w:rFonts w:ascii="Times New Roman"/>
          <w:b w:val="false"/>
          <w:i w:val="false"/>
          <w:color w:val="000000"/>
          <w:sz w:val="28"/>
        </w:rPr>
        <w:t>
      63.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623"/>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300.10.001 жолында қайтаруға ұсынылған ҚҚС сомасының асып кету сомасы көрсетіледі. Бұл жол 300.10.001 І-ден бастап 300.10.001 ІV-ге дейінгі жолдардың сомасын қамтиды;</w:t>
      </w:r>
    </w:p>
    <w:p>
      <w:pPr>
        <w:spacing w:after="0"/>
        <w:ind w:left="0"/>
        <w:jc w:val="both"/>
      </w:pPr>
      <w:r>
        <w:rPr>
          <w:rFonts w:ascii="Times New Roman"/>
          <w:b w:val="false"/>
          <w:i w:val="false"/>
          <w:color w:val="000000"/>
          <w:sz w:val="28"/>
        </w:rPr>
        <w:t>
      2) 300.10.001 І жолында Еуразиялық экономикалық одағы шеңберінде нөлдік ставка бойынша салық салынатын айналымдарды қоспағанда, нөлдік ставка бойынша салық салынатын айналымдар бойынша қалыптасқан, оның ішінде талап ету мерзімі шегінде салық кезеңдері бойынша бөле отырып, қайтаруға ұсынылған ҚҚС асып кету сомасы көрсетіледі;</w:t>
      </w:r>
    </w:p>
    <w:p>
      <w:pPr>
        <w:spacing w:after="0"/>
        <w:ind w:left="0"/>
        <w:jc w:val="both"/>
      </w:pPr>
      <w:r>
        <w:rPr>
          <w:rFonts w:ascii="Times New Roman"/>
          <w:b w:val="false"/>
          <w:i w:val="false"/>
          <w:color w:val="000000"/>
          <w:sz w:val="28"/>
        </w:rPr>
        <w:t>
      3) 300.10.001 ІІ жолында Еуразиялық экономикалық одағы шеңберінде нөлдік ставка бойынша салық салынатын айналымдар бойынша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xml:space="preserve">
      4) 300.10.001 ІІІ жолында Салық кодексінің </w:t>
      </w:r>
      <w:r>
        <w:rPr>
          <w:rFonts w:ascii="Times New Roman"/>
          <w:b w:val="false"/>
          <w:i w:val="false"/>
          <w:color w:val="000000"/>
          <w:sz w:val="28"/>
        </w:rPr>
        <w:t>432-бабын</w:t>
      </w:r>
      <w:r>
        <w:rPr>
          <w:rFonts w:ascii="Times New Roman"/>
          <w:b w:val="false"/>
          <w:i w:val="false"/>
          <w:color w:val="000000"/>
          <w:sz w:val="28"/>
        </w:rPr>
        <w:t xml:space="preserve"> қолданумен байланысты қалыптасқан, оның ішінде талап ету мерзімі шегінде салық кезеңдері бойынша бөліп-бөліп асып кеткен ҚҚС сомасы көрсетіледі;</w:t>
      </w:r>
    </w:p>
    <w:p>
      <w:pPr>
        <w:spacing w:after="0"/>
        <w:ind w:left="0"/>
        <w:jc w:val="both"/>
      </w:pPr>
      <w:r>
        <w:rPr>
          <w:rFonts w:ascii="Times New Roman"/>
          <w:b w:val="false"/>
          <w:i w:val="false"/>
          <w:color w:val="000000"/>
          <w:sz w:val="28"/>
        </w:rPr>
        <w:t>
      5) 300.10.001 ІV жолында бейрезидент үшін ҚҚС төлеуге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300.10.001 жолының сомасы 300.00.032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23-1-қосымша</w:t>
            </w:r>
          </w:p>
        </w:tc>
      </w:tr>
    </w:tbl>
    <w:p>
      <w:pPr>
        <w:spacing w:after="0"/>
        <w:ind w:left="0"/>
        <w:jc w:val="both"/>
      </w:pPr>
      <w:r>
        <w:rPr>
          <w:rFonts w:ascii="Times New Roman"/>
          <w:b w:val="false"/>
          <w:i w:val="false"/>
          <w:color w:val="ff0000"/>
          <w:sz w:val="28"/>
        </w:rPr>
        <w:t xml:space="preserve">
      Ескерту. Бұйрық 23-1-қосымшамен толықтырылды – ҚР Қаржы министрінің 20.12.2018 </w:t>
      </w:r>
      <w:r>
        <w:rPr>
          <w:rFonts w:ascii="Times New Roman"/>
          <w:b w:val="false"/>
          <w:i w:val="false"/>
          <w:color w:val="ff0000"/>
          <w:sz w:val="28"/>
        </w:rPr>
        <w:t>№ 1095</w:t>
      </w:r>
      <w:r>
        <w:rPr>
          <w:rFonts w:ascii="Times New Roman"/>
          <w:b w:val="false"/>
          <w:i w:val="false"/>
          <w:color w:val="ff0000"/>
          <w:sz w:val="28"/>
        </w:rPr>
        <w:t xml:space="preserve"> (01.01.2019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9022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889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9022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9149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889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889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889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889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90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9022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1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91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9022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889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23-2-қосымша</w:t>
            </w:r>
          </w:p>
        </w:tc>
      </w:tr>
    </w:tbl>
    <w:bookmarkStart w:name="z1342" w:id="624"/>
    <w:p>
      <w:pPr>
        <w:spacing w:after="0"/>
        <w:ind w:left="0"/>
        <w:jc w:val="left"/>
      </w:pPr>
      <w:r>
        <w:rPr>
          <w:rFonts w:ascii="Times New Roman"/>
          <w:b/>
          <w:i w:val="false"/>
          <w:color w:val="000000"/>
        </w:rPr>
        <w:t xml:space="preserve"> "Қосылған құн салығы бойынша декларация (300.00-нысан)"</w:t>
      </w:r>
      <w:r>
        <w:br/>
      </w:r>
      <w:r>
        <w:rPr>
          <w:rFonts w:ascii="Times New Roman"/>
          <w:b/>
          <w:i w:val="false"/>
          <w:color w:val="000000"/>
        </w:rPr>
        <w:t>салық есептілігін жасау қағидалары</w:t>
      </w:r>
    </w:p>
    <w:bookmarkEnd w:id="624"/>
    <w:p>
      <w:pPr>
        <w:spacing w:after="0"/>
        <w:ind w:left="0"/>
        <w:jc w:val="both"/>
      </w:pPr>
      <w:r>
        <w:rPr>
          <w:rFonts w:ascii="Times New Roman"/>
          <w:b w:val="false"/>
          <w:i w:val="false"/>
          <w:color w:val="ff0000"/>
          <w:sz w:val="28"/>
        </w:rPr>
        <w:t xml:space="preserve">
      Ескерту. Бұйрық 23-2-қосымшамен толықтырылды – ҚР Қаржы министрінің 20.12.2018 </w:t>
      </w:r>
      <w:r>
        <w:rPr>
          <w:rFonts w:ascii="Times New Roman"/>
          <w:b w:val="false"/>
          <w:i w:val="false"/>
          <w:color w:val="ff0000"/>
          <w:sz w:val="28"/>
        </w:rPr>
        <w:t>№ 1095</w:t>
      </w:r>
      <w:r>
        <w:rPr>
          <w:rFonts w:ascii="Times New Roman"/>
          <w:b w:val="false"/>
          <w:i w:val="false"/>
          <w:color w:val="ff0000"/>
          <w:sz w:val="28"/>
        </w:rPr>
        <w:t xml:space="preserve"> (01.01.2019 бастап қолданысқа енгізіледі) бұйрығымен.</w:t>
      </w:r>
    </w:p>
    <w:bookmarkStart w:name="z1343" w:id="625"/>
    <w:p>
      <w:pPr>
        <w:spacing w:after="0"/>
        <w:ind w:left="0"/>
        <w:jc w:val="left"/>
      </w:pPr>
      <w:r>
        <w:rPr>
          <w:rFonts w:ascii="Times New Roman"/>
          <w:b/>
          <w:i w:val="false"/>
          <w:color w:val="000000"/>
        </w:rPr>
        <w:t xml:space="preserve"> 1-тарау. Жалпы ережелер</w:t>
      </w:r>
    </w:p>
    <w:bookmarkEnd w:id="625"/>
    <w:bookmarkStart w:name="z1344" w:id="626"/>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кодексінің 10-бөліміне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End w:id="626"/>
    <w:bookmarkStart w:name="z1345" w:id="627"/>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300.09-ге дейінгі нысандар) тұрады.</w:t>
      </w:r>
    </w:p>
    <w:bookmarkEnd w:id="627"/>
    <w:bookmarkStart w:name="z1346" w:id="628"/>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628"/>
    <w:bookmarkStart w:name="z1347" w:id="62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629"/>
    <w:bookmarkStart w:name="z1348" w:id="630"/>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bookmarkEnd w:id="630"/>
    <w:bookmarkStart w:name="z1349" w:id="63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631"/>
    <w:bookmarkStart w:name="z1350" w:id="632"/>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632"/>
    <w:bookmarkStart w:name="z1351" w:id="633"/>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633"/>
    <w:bookmarkStart w:name="z1352" w:id="63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634"/>
    <w:bookmarkStart w:name="z1353" w:id="635"/>
    <w:p>
      <w:pPr>
        <w:spacing w:after="0"/>
        <w:ind w:left="0"/>
        <w:jc w:val="both"/>
      </w:pPr>
      <w:r>
        <w:rPr>
          <w:rFonts w:ascii="Times New Roman"/>
          <w:b w:val="false"/>
          <w:i w:val="false"/>
          <w:color w:val="000000"/>
          <w:sz w:val="28"/>
        </w:rPr>
        <w:t>
      10. Декларацияны жасау кезінде:</w:t>
      </w:r>
    </w:p>
    <w:bookmarkEnd w:id="63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354" w:id="636"/>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болмаса электрондық цифрлық қолтаңбамен) куәландырады.</w:t>
      </w:r>
    </w:p>
    <w:bookmarkEnd w:id="636"/>
    <w:bookmarkStart w:name="z1355" w:id="637"/>
    <w:p>
      <w:pPr>
        <w:spacing w:after="0"/>
        <w:ind w:left="0"/>
        <w:jc w:val="both"/>
      </w:pPr>
      <w:r>
        <w:rPr>
          <w:rFonts w:ascii="Times New Roman"/>
          <w:b w:val="false"/>
          <w:i w:val="false"/>
          <w:color w:val="000000"/>
          <w:sz w:val="28"/>
        </w:rPr>
        <w:t>
      12. Декларацияны табыс ету кезінде:</w:t>
      </w:r>
    </w:p>
    <w:bookmarkEnd w:id="63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электрондық нысанда ақпаратты компьютерлік өңдеуге жол беретін – салық төлеуші (салық агенті) мемлекеттік кірістер органдарының салық есептілігін қабылдау және өңдеу жүйесінің электрондық хабарламасын алады.</w:t>
      </w:r>
    </w:p>
    <w:bookmarkStart w:name="z1356" w:id="638"/>
    <w:p>
      <w:pPr>
        <w:spacing w:after="0"/>
        <w:ind w:left="0"/>
        <w:jc w:val="both"/>
      </w:pPr>
      <w:r>
        <w:rPr>
          <w:rFonts w:ascii="Times New Roman"/>
          <w:b w:val="false"/>
          <w:i w:val="false"/>
          <w:color w:val="000000"/>
          <w:sz w:val="28"/>
        </w:rPr>
        <w:t>
      13.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638"/>
    <w:bookmarkStart w:name="z1357" w:id="639"/>
    <w:p>
      <w:pPr>
        <w:spacing w:after="0"/>
        <w:ind w:left="0"/>
        <w:jc w:val="left"/>
      </w:pPr>
      <w:r>
        <w:rPr>
          <w:rFonts w:ascii="Times New Roman"/>
          <w:b/>
          <w:i w:val="false"/>
          <w:color w:val="000000"/>
        </w:rPr>
        <w:t xml:space="preserve"> 2-тарау. Декларацияны толтыру бойынша түсіндірме (300.00-нысаны)</w:t>
      </w:r>
    </w:p>
    <w:bookmarkEnd w:id="639"/>
    <w:bookmarkStart w:name="z1358" w:id="640"/>
    <w:p>
      <w:pPr>
        <w:spacing w:after="0"/>
        <w:ind w:left="0"/>
        <w:jc w:val="both"/>
      </w:pPr>
      <w:r>
        <w:rPr>
          <w:rFonts w:ascii="Times New Roman"/>
          <w:b w:val="false"/>
          <w:i w:val="false"/>
          <w:color w:val="000000"/>
          <w:sz w:val="28"/>
        </w:rPr>
        <w:t>
      14. "ҚҚС төлеуші туралы жалпы ақпарат" деген бөлімінде салық төлеуші міндетті түрде мынадай деректерді көрсетеді:</w:t>
      </w:r>
    </w:p>
    <w:bookmarkEnd w:id="640"/>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ҚҚС төлеушінің тегі, аты, әкесінің аты (болған кезде) –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тапсырылатын есепті салық кезеңі (араб цифрларымен көрсетіледі). Салық кодексінің 423-бабына сәйкес декларацияны тапсыру үшін есепті кезең күнтізбелік тоқсан болып табылады. Жол міндетті толтырылуға жатады;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206-бабына</w:t>
      </w:r>
      <w:r>
        <w:rPr>
          <w:rFonts w:ascii="Times New Roman"/>
          <w:b w:val="false"/>
          <w:i w:val="false"/>
          <w:color w:val="000000"/>
          <w:sz w:val="28"/>
        </w:rPr>
        <w:t xml:space="preserve"> сәйкес салық есептілігінің түріне байланысты тиісті торкөздердің бірі міндетті түрде белгіленуге жатады.</w:t>
      </w:r>
    </w:p>
    <w:p>
      <w:pPr>
        <w:spacing w:after="0"/>
        <w:ind w:left="0"/>
        <w:jc w:val="both"/>
      </w:pPr>
      <w:r>
        <w:rPr>
          <w:rFonts w:ascii="Times New Roman"/>
          <w:b w:val="false"/>
          <w:i w:val="false"/>
          <w:color w:val="000000"/>
          <w:sz w:val="28"/>
        </w:rPr>
        <w:t>
      ҚҚС бойынша тіркеу есебінен алып тасталған кезде "тарату" түріндегі декларацияны табыс ету міндетті болып табылады;</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жолдарында көрсетілген санаттардың біріне жатқан жағдайда;</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сенімгерлікпен басқару құрылтайшысы;</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ережелерін қолданатын салық төлеуші:</w:t>
      </w:r>
    </w:p>
    <w:p>
      <w:pPr>
        <w:spacing w:after="0"/>
        <w:ind w:left="0"/>
        <w:jc w:val="both"/>
      </w:pPr>
      <w:r>
        <w:rPr>
          <w:rFonts w:ascii="Times New Roman"/>
          <w:b w:val="false"/>
          <w:i w:val="false"/>
          <w:color w:val="000000"/>
          <w:sz w:val="28"/>
        </w:rPr>
        <w:t>
      "Салық кодексінің 411-бабының 1-тармағында көзделген қызмет бойынша" деген торкөз;</w:t>
      </w:r>
    </w:p>
    <w:p>
      <w:pPr>
        <w:spacing w:after="0"/>
        <w:ind w:left="0"/>
        <w:jc w:val="both"/>
      </w:pPr>
      <w:r>
        <w:rPr>
          <w:rFonts w:ascii="Times New Roman"/>
          <w:b w:val="false"/>
          <w:i w:val="false"/>
          <w:color w:val="000000"/>
          <w:sz w:val="28"/>
        </w:rPr>
        <w:t>
      "өзге қызмет бойынша" деген торкөз белгіленеді.</w:t>
      </w:r>
    </w:p>
    <w:p>
      <w:pPr>
        <w:spacing w:after="0"/>
        <w:ind w:left="0"/>
        <w:jc w:val="both"/>
      </w:pPr>
      <w:r>
        <w:rPr>
          <w:rFonts w:ascii="Times New Roman"/>
          <w:b w:val="false"/>
          <w:i w:val="false"/>
          <w:color w:val="000000"/>
          <w:sz w:val="28"/>
        </w:rPr>
        <w:t>
      Қандай қызмет бойынша декларацияның тапсырылуына байланысты торкөздердің біреуі міндетті түрде белгіленуі тиіс;</w:t>
      </w:r>
    </w:p>
    <w:p>
      <w:pPr>
        <w:spacing w:after="0"/>
        <w:ind w:left="0"/>
        <w:jc w:val="both"/>
      </w:pPr>
      <w:r>
        <w:rPr>
          <w:rFonts w:ascii="Times New Roman"/>
          <w:b w:val="false"/>
          <w:i w:val="false"/>
          <w:color w:val="000000"/>
          <w:sz w:val="28"/>
        </w:rPr>
        <w:t xml:space="preserve">
      7) жол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пайдаланушымен толтырылады.</w:t>
      </w:r>
    </w:p>
    <w:p>
      <w:pPr>
        <w:spacing w:after="0"/>
        <w:ind w:left="0"/>
        <w:jc w:val="both"/>
      </w:pPr>
      <w:r>
        <w:rPr>
          <w:rFonts w:ascii="Times New Roman"/>
          <w:b w:val="false"/>
          <w:i w:val="false"/>
          <w:color w:val="000000"/>
          <w:sz w:val="28"/>
        </w:rPr>
        <w:t>
      Жол, егер салық төлеуші Салық кодексінің 722-бабы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8 А және В торкөздерінде міндетті түрде келісім (келісімшарт) нөмірі мен жасалған күні (келісімшарт нөмірі, жасалған күні) көрсетіледі. Салық кодексінің 722-бабы 1-тармағының шартарына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Салық кодексінің 722-бабы 1-тармағында белгіленген әрбір келісім (келісімшарт) бойынша бөлек декларация жасалады;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"Валюталар жіктеуіші" 23-қосымшасына сәйкес валюта коды көрсетіледі;</w:t>
      </w:r>
    </w:p>
    <w:p>
      <w:pPr>
        <w:spacing w:after="0"/>
        <w:ind w:left="0"/>
        <w:jc w:val="both"/>
      </w:pPr>
      <w:r>
        <w:rPr>
          <w:rFonts w:ascii="Times New Roman"/>
          <w:b w:val="false"/>
          <w:i w:val="false"/>
          <w:color w:val="000000"/>
          <w:sz w:val="28"/>
        </w:rPr>
        <w:t>
      9) ҚҚС есепке жатқызу әдісі. Тиісті торкөздердің бірі міндетті толтырылуға жатады.</w:t>
      </w:r>
    </w:p>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сәйкес ҚҚС есепке жатқызудың таңдалған әдісі негізінде толтырылады.</w:t>
      </w:r>
    </w:p>
    <w:p>
      <w:pPr>
        <w:spacing w:after="0"/>
        <w:ind w:left="0"/>
        <w:jc w:val="both"/>
      </w:pPr>
      <w:r>
        <w:rPr>
          <w:rFonts w:ascii="Times New Roman"/>
          <w:b w:val="false"/>
          <w:i w:val="false"/>
          <w:color w:val="000000"/>
          <w:sz w:val="28"/>
        </w:rPr>
        <w:t>
      "Пропорционалды " торкөзі, егер салық төлеуші ҚҚС есепке жатқызудың пропорционалды әдісін таңдаған жағдайда белгіленеді.</w:t>
      </w:r>
    </w:p>
    <w:p>
      <w:pPr>
        <w:spacing w:after="0"/>
        <w:ind w:left="0"/>
        <w:jc w:val="both"/>
      </w:pPr>
      <w:r>
        <w:rPr>
          <w:rFonts w:ascii="Times New Roman"/>
          <w:b w:val="false"/>
          <w:i w:val="false"/>
          <w:color w:val="000000"/>
          <w:sz w:val="28"/>
        </w:rPr>
        <w:t>
      "Бөлек есепке алуды жүргізу арқылы" торкөзі, егер салық төлеуші ҚҚС есептеуге жатқызудың бөлек есепке алуды жүргізу арқылы әдісін таңдаған жағдайда белгіленеді.</w:t>
      </w:r>
    </w:p>
    <w:p>
      <w:pPr>
        <w:spacing w:after="0"/>
        <w:ind w:left="0"/>
        <w:jc w:val="both"/>
      </w:pPr>
      <w:r>
        <w:rPr>
          <w:rFonts w:ascii="Times New Roman"/>
          <w:b w:val="false"/>
          <w:i w:val="false"/>
          <w:color w:val="000000"/>
          <w:sz w:val="28"/>
        </w:rPr>
        <w:t>
      "Жеке айналымдар бойынша бөлек есеп жүргізу құқығы бар пропорционалды" торкөзі, егер салық төлеуші Салық кодексінің 407-бабына сәйкес бір мезгілде ҚҚС есептеуге жатқызудың пропорционалды және жеке айналым бойынша бөлек есеп жүргізу әдістерін қолданған жағдайда белгіленеді;</w:t>
      </w:r>
    </w:p>
    <w:p>
      <w:pPr>
        <w:spacing w:after="0"/>
        <w:ind w:left="0"/>
        <w:jc w:val="both"/>
      </w:pPr>
      <w:r>
        <w:rPr>
          <w:rFonts w:ascii="Times New Roman"/>
          <w:b w:val="false"/>
          <w:i w:val="false"/>
          <w:color w:val="000000"/>
          <w:sz w:val="28"/>
        </w:rPr>
        <w:t>
      10) ҚҚС бойынша куәліктің сериясы мен нөмірі. ҚҚС бойынша тіркеу есебіне қою туралы куәліктің сериясы мен нөмірі көрсетіледі. Жол міндетті толтырылуға жатады;</w:t>
      </w:r>
    </w:p>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p>
      <w:pPr>
        <w:spacing w:after="0"/>
        <w:ind w:left="0"/>
        <w:jc w:val="both"/>
      </w:pPr>
      <w:r>
        <w:rPr>
          <w:rFonts w:ascii="Times New Roman"/>
          <w:b w:val="false"/>
          <w:i w:val="false"/>
          <w:color w:val="000000"/>
          <w:sz w:val="28"/>
        </w:rPr>
        <w:t>
      12) шот-фактураны жазып беру тәсілі. Шот-фактураны жазып беру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жазып берілген жағдайда, екі торкөз белгіленеді.</w:t>
      </w:r>
    </w:p>
    <w:p>
      <w:pPr>
        <w:spacing w:after="0"/>
        <w:ind w:left="0"/>
        <w:jc w:val="both"/>
      </w:pPr>
      <w:r>
        <w:rPr>
          <w:rFonts w:ascii="Times New Roman"/>
          <w:b w:val="false"/>
          <w:i w:val="false"/>
          <w:color w:val="000000"/>
          <w:sz w:val="28"/>
        </w:rPr>
        <w:t>
      13) шот-фактураны алу тәсілі. Шот-фактураны алу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алынған жағдайда, екі торкөз белгіленеді.</w:t>
      </w:r>
    </w:p>
    <w:bookmarkStart w:name="z1359" w:id="641"/>
    <w:p>
      <w:pPr>
        <w:spacing w:after="0"/>
        <w:ind w:left="0"/>
        <w:jc w:val="both"/>
      </w:pPr>
      <w:r>
        <w:rPr>
          <w:rFonts w:ascii="Times New Roman"/>
          <w:b w:val="false"/>
          <w:i w:val="false"/>
          <w:color w:val="000000"/>
          <w:sz w:val="28"/>
        </w:rPr>
        <w:t>
      15. "ҚҚС есептеу" деген бөлімде:</w:t>
      </w:r>
    </w:p>
    <w:bookmarkEnd w:id="641"/>
    <w:p>
      <w:pPr>
        <w:spacing w:after="0"/>
        <w:ind w:left="0"/>
        <w:jc w:val="both"/>
      </w:pPr>
      <w:r>
        <w:rPr>
          <w:rFonts w:ascii="Times New Roman"/>
          <w:b w:val="false"/>
          <w:i w:val="false"/>
          <w:color w:val="000000"/>
          <w:sz w:val="28"/>
        </w:rPr>
        <w:t>
      1) 300.00.001 А жолында Салық кодексіне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2) 300.00.001 В жолында 300.00.001 А жолында айналымдар бойынша есептелген ҚҚС сомасы көрсетіледі.</w:t>
      </w:r>
    </w:p>
    <w:p>
      <w:pPr>
        <w:spacing w:after="0"/>
        <w:ind w:left="0"/>
        <w:jc w:val="both"/>
      </w:pPr>
      <w:r>
        <w:rPr>
          <w:rFonts w:ascii="Times New Roman"/>
          <w:b w:val="false"/>
          <w:i w:val="false"/>
          <w:color w:val="000000"/>
          <w:sz w:val="28"/>
        </w:rPr>
        <w:t>
      Салық кодексінің 722-бабы 1-тармағында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p>
      <w:pPr>
        <w:spacing w:after="0"/>
        <w:ind w:left="0"/>
        <w:jc w:val="both"/>
      </w:pPr>
      <w:r>
        <w:rPr>
          <w:rFonts w:ascii="Times New Roman"/>
          <w:b w:val="false"/>
          <w:i w:val="false"/>
          <w:color w:val="000000"/>
          <w:sz w:val="28"/>
        </w:rPr>
        <w:t>
      3) 300.00.001 І A жолында шот-фактура жазып берілген,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4) 300.00.001 І В жолында 300.00.001 І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5) 300.00.001 ІІ A жолында Салық кодексіне сәйкес шот-фактураларды жазып беру талап етілмейтін,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6) 300.00.001 ІІ В жолында 300.00.001 ІІ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7) 300.00.002 жолында нөлдік мөлшерлеме бойынша ҚҚС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p>
      <w:pPr>
        <w:spacing w:after="0"/>
        <w:ind w:left="0"/>
        <w:jc w:val="both"/>
      </w:pPr>
      <w:r>
        <w:rPr>
          <w:rFonts w:ascii="Times New Roman"/>
          <w:b w:val="false"/>
          <w:i w:val="false"/>
          <w:color w:val="000000"/>
          <w:sz w:val="28"/>
        </w:rPr>
        <w:t xml:space="preserve">
      8) 300.00.003 А жолында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салық салынатын айналым мөлшерін түзету сомасы көрсетіледі. Бұл жолға 300.06.004 А жолында көрсетілген сома көшіріледі. Бұл жолдың оң да, теріс те мәні болуы мүмкін;</w:t>
      </w:r>
    </w:p>
    <w:p>
      <w:pPr>
        <w:spacing w:after="0"/>
        <w:ind w:left="0"/>
        <w:jc w:val="both"/>
      </w:pPr>
      <w:r>
        <w:rPr>
          <w:rFonts w:ascii="Times New Roman"/>
          <w:b w:val="false"/>
          <w:i w:val="false"/>
          <w:color w:val="000000"/>
          <w:sz w:val="28"/>
        </w:rPr>
        <w:t>
      9) 300.00.003 В жолында Салық кодексінің 383 және 384-баптарында көзделген жағдайларда және тәртіпте жүргізілетін есепті салық кезеңі үшін түзетілген ҚҚС сомасы көрсетіледі. Бұл жолға 300.06.004 В жолында көрсетілген сома көшіріледі. Бұл жолдың оң да, теріс те мәні болуы мүмкін;</w:t>
      </w:r>
    </w:p>
    <w:p>
      <w:pPr>
        <w:spacing w:after="0"/>
        <w:ind w:left="0"/>
        <w:jc w:val="both"/>
      </w:pPr>
      <w:r>
        <w:rPr>
          <w:rFonts w:ascii="Times New Roman"/>
          <w:b w:val="false"/>
          <w:i w:val="false"/>
          <w:color w:val="000000"/>
          <w:sz w:val="28"/>
        </w:rPr>
        <w:t xml:space="preserve">
      10) 300.00.004 А жолында Салық кодексінің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ҚҚС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xml:space="preserve">
      11) 300.00.005 А жолында ҚҚС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жағдайда, бұл жолда 300.06.006 А жолында көрсетілген жүргізілген түзету ескерілген сома көрсетіледі;</w:t>
      </w:r>
    </w:p>
    <w:p>
      <w:pPr>
        <w:spacing w:after="0"/>
        <w:ind w:left="0"/>
        <w:jc w:val="both"/>
      </w:pPr>
      <w:r>
        <w:rPr>
          <w:rFonts w:ascii="Times New Roman"/>
          <w:b w:val="false"/>
          <w:i w:val="false"/>
          <w:color w:val="000000"/>
          <w:sz w:val="28"/>
        </w:rPr>
        <w:t>
      12)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p>
      <w:pPr>
        <w:spacing w:after="0"/>
        <w:ind w:left="0"/>
        <w:jc w:val="both"/>
      </w:pPr>
      <w:r>
        <w:rPr>
          <w:rFonts w:ascii="Times New Roman"/>
          <w:b w:val="false"/>
          <w:i w:val="false"/>
          <w:color w:val="000000"/>
          <w:sz w:val="28"/>
        </w:rPr>
        <w:t>
      13) 300.00.006 І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300.00.003 А, (300.00.001 А + 300.00.002 + 300.00.003 А) жолдарының сомасы ретінде айқындалады;</w:t>
      </w:r>
    </w:p>
    <w:p>
      <w:pPr>
        <w:spacing w:after="0"/>
        <w:ind w:left="0"/>
        <w:jc w:val="both"/>
      </w:pPr>
      <w:r>
        <w:rPr>
          <w:rFonts w:ascii="Times New Roman"/>
          <w:b w:val="false"/>
          <w:i w:val="false"/>
          <w:color w:val="000000"/>
          <w:sz w:val="28"/>
        </w:rPr>
        <w:t>
      14) 300.00.007 жолында 300.00.001 А, 300.00.002, 300.00.003 А жолдары сомаларының 300.00.006 жолына пайыздық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p>
      <w:pPr>
        <w:spacing w:after="0"/>
        <w:ind w:left="0"/>
        <w:jc w:val="both"/>
      </w:pPr>
      <w:r>
        <w:rPr>
          <w:rFonts w:ascii="Times New Roman"/>
          <w:b w:val="false"/>
          <w:i w:val="false"/>
          <w:color w:val="000000"/>
          <w:sz w:val="28"/>
        </w:rPr>
        <w:t>
      16) салық төлеуші дербес айқындайтын 300.00.009 жолында Салық кодексінің 407, 408 және 409-баптарына сәйкес салық төлеуші бір мезгілде пропорционалды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 пайдалануға арналған келісімшарттың шарттарына сәйкес есепке жатқызу әдісімен төленген ҚҚС сомасы көрсетіледі;</w:t>
      </w:r>
    </w:p>
    <w:p>
      <w:pPr>
        <w:spacing w:after="0"/>
        <w:ind w:left="0"/>
        <w:jc w:val="both"/>
      </w:pPr>
      <w:r>
        <w:rPr>
          <w:rFonts w:ascii="Times New Roman"/>
          <w:b w:val="false"/>
          <w:i w:val="false"/>
          <w:color w:val="000000"/>
          <w:sz w:val="28"/>
        </w:rPr>
        <w:t>
      18) 300.00.011 жолында 300.00.010 жолында көрсетілген ҚҚС сомасын қоспағанда, салық кезеңінің ішінде импортталатын тауарлар бойынша есептелген және Салық кодексінің 427 және 428-баптарына сәйкес есепке жатқызу әдісімен төленген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ҚҚС жалпы сомасы көрсетіледі.</w:t>
      </w:r>
    </w:p>
    <w:bookmarkStart w:name="z1360" w:id="642"/>
    <w:p>
      <w:pPr>
        <w:spacing w:after="0"/>
        <w:ind w:left="0"/>
        <w:jc w:val="both"/>
      </w:pPr>
      <w:r>
        <w:rPr>
          <w:rFonts w:ascii="Times New Roman"/>
          <w:b w:val="false"/>
          <w:i w:val="false"/>
          <w:color w:val="000000"/>
          <w:sz w:val="28"/>
        </w:rPr>
        <w:t>
      16. "Есепке жатқызылатын ҚҚС сомасы" деген бөлімде 300.00.013 В-дан 300.00.022 В-ға дейінгі (300.00.015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bookmarkEnd w:id="642"/>
    <w:p>
      <w:pPr>
        <w:spacing w:after="0"/>
        <w:ind w:left="0"/>
        <w:jc w:val="both"/>
      </w:pPr>
      <w:r>
        <w:rPr>
          <w:rFonts w:ascii="Times New Roman"/>
          <w:b w:val="false"/>
          <w:i w:val="false"/>
          <w:color w:val="000000"/>
          <w:sz w:val="28"/>
        </w:rPr>
        <w:t>
      "Есепке жатқызылатын ҚҚС сомасы" деген бөлімде:</w:t>
      </w:r>
    </w:p>
    <w:p>
      <w:pPr>
        <w:spacing w:after="0"/>
        <w:ind w:left="0"/>
        <w:jc w:val="both"/>
      </w:pPr>
      <w:r>
        <w:rPr>
          <w:rFonts w:ascii="Times New Roman"/>
          <w:b w:val="false"/>
          <w:i w:val="false"/>
          <w:color w:val="000000"/>
          <w:sz w:val="28"/>
        </w:rPr>
        <w:t>
      1) 300.00.013 А жолында 300.00.015 жолында көрсетілген сомаларды қоспағанда, Қазақстан Республикасында ҚҚС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2) 300.00.013 В жолында 300.00.015 жолында көрсетілген сомаларды қоспағанда, Қазақстан Республикасында ҚҚС сатып алынған тауарлар жұмыстар, қызметтер бойынша ҚҚС жалпы сомасы көрсетіледі;</w:t>
      </w:r>
    </w:p>
    <w:p>
      <w:pPr>
        <w:spacing w:after="0"/>
        <w:ind w:left="0"/>
        <w:jc w:val="both"/>
      </w:pPr>
      <w:r>
        <w:rPr>
          <w:rFonts w:ascii="Times New Roman"/>
          <w:b w:val="false"/>
          <w:i w:val="false"/>
          <w:color w:val="000000"/>
          <w:sz w:val="28"/>
        </w:rPr>
        <w:t>
      3) 300.00.013 І А жолында шот-фактура жазып берілген,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4) 300.00.013 І В жолында 300.00.013 І А жолында көрсетілген айналым бойынша ҚҚС жалпы сомасы көрсетіледі;</w:t>
      </w:r>
    </w:p>
    <w:p>
      <w:pPr>
        <w:spacing w:after="0"/>
        <w:ind w:left="0"/>
        <w:jc w:val="both"/>
      </w:pPr>
      <w:r>
        <w:rPr>
          <w:rFonts w:ascii="Times New Roman"/>
          <w:b w:val="false"/>
          <w:i w:val="false"/>
          <w:color w:val="000000"/>
          <w:sz w:val="28"/>
        </w:rPr>
        <w:t>
      5) 300.00.013 ІІ А жолында шот-фактураны қоспағанда, жазып берілген құжаттар бойынша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6) 300.00.013 ІІ В жолында 300.00.013 ІІ А жолында көрсетілген айналым бойынша ҚҚС сомасы көрсетіледі;</w:t>
      </w:r>
    </w:p>
    <w:p>
      <w:pPr>
        <w:spacing w:after="0"/>
        <w:ind w:left="0"/>
        <w:jc w:val="both"/>
      </w:pPr>
      <w:r>
        <w:rPr>
          <w:rFonts w:ascii="Times New Roman"/>
          <w:b w:val="false"/>
          <w:i w:val="false"/>
          <w:color w:val="000000"/>
          <w:sz w:val="28"/>
        </w:rPr>
        <w:t>
      7) 300.00.014 А жолында Салық кодексінің 378 және 441-баптарына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қорытынды F бағанындағы 00000001 жолда 300.05.001 жолында көрсетілген сома көшіріледі;</w:t>
      </w:r>
    </w:p>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300.05.007 жолында көрсетілген сома көшіріледі;</w:t>
      </w:r>
    </w:p>
    <w:p>
      <w:pPr>
        <w:spacing w:after="0"/>
        <w:ind w:left="0"/>
        <w:jc w:val="both"/>
      </w:pPr>
      <w:r>
        <w:rPr>
          <w:rFonts w:ascii="Times New Roman"/>
          <w:b w:val="false"/>
          <w:i w:val="false"/>
          <w:color w:val="000000"/>
          <w:sz w:val="28"/>
        </w:rPr>
        <w:t>
      9) 300.00.015 жолында ҚҚС сатып алынған тауарлар, жұмыстар, қызмет көрсетулер бойынша айналым сомасы, сондай-ақ ҚҚС сатып алынған, бірақ Салық кодексінің 402 және 403-баптарына сәйкес ҚҚС есепке жатқызылмайтын тауарлар, жұмыстар, қызмет көрсетулер бойынша айналым сомасы көрсетіледі. Бұл жолда ҚҚС есепке алмай сатып алу бойынша айналымның сомасы көрсетіледі;</w:t>
      </w:r>
    </w:p>
    <w:p>
      <w:pPr>
        <w:spacing w:after="0"/>
        <w:ind w:left="0"/>
        <w:jc w:val="both"/>
      </w:pPr>
      <w:r>
        <w:rPr>
          <w:rFonts w:ascii="Times New Roman"/>
          <w:b w:val="false"/>
          <w:i w:val="false"/>
          <w:color w:val="000000"/>
          <w:sz w:val="28"/>
        </w:rPr>
        <w:t xml:space="preserve">
      10) 300.00.016 І А жолында 300.00.017, 300.00.020А, 300.00.029А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салынатын импорт мөлшері Салық кодексінің </w:t>
      </w:r>
      <w:r>
        <w:rPr>
          <w:rFonts w:ascii="Times New Roman"/>
          <w:b w:val="false"/>
          <w:i w:val="false"/>
          <w:color w:val="000000"/>
          <w:sz w:val="28"/>
        </w:rPr>
        <w:t>385-бабына</w:t>
      </w:r>
      <w:r>
        <w:rPr>
          <w:rFonts w:ascii="Times New Roman"/>
          <w:b w:val="false"/>
          <w:i w:val="false"/>
          <w:color w:val="000000"/>
          <w:sz w:val="28"/>
        </w:rPr>
        <w:t xml:space="preserve"> сәйкес анықталады. Осы жол тауарларға арналған декларацияда (декларацияларда) көрсетілген мәліметтер негізінде толтырылады;</w:t>
      </w:r>
    </w:p>
    <w:p>
      <w:pPr>
        <w:spacing w:after="0"/>
        <w:ind w:left="0"/>
        <w:jc w:val="both"/>
      </w:pPr>
      <w:r>
        <w:rPr>
          <w:rFonts w:ascii="Times New Roman"/>
          <w:b w:val="false"/>
          <w:i w:val="false"/>
          <w:color w:val="000000"/>
          <w:sz w:val="28"/>
        </w:rPr>
        <w:t>
      11) 300.00.016 І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пропорционалды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p>
      <w:pPr>
        <w:spacing w:after="0"/>
        <w:ind w:left="0"/>
        <w:jc w:val="both"/>
      </w:pPr>
      <w:r>
        <w:rPr>
          <w:rFonts w:ascii="Times New Roman"/>
          <w:b w:val="false"/>
          <w:i w:val="false"/>
          <w:color w:val="000000"/>
          <w:sz w:val="28"/>
        </w:rPr>
        <w:t xml:space="preserve">
      12) 300.00.016 ІІ А жолында 300.00.017, 300.00.020А, 300.00.029А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салынатын импорт мөлшері Салық кодексінің </w:t>
      </w:r>
      <w:r>
        <w:rPr>
          <w:rFonts w:ascii="Times New Roman"/>
          <w:b w:val="false"/>
          <w:i w:val="false"/>
          <w:color w:val="000000"/>
          <w:sz w:val="28"/>
        </w:rPr>
        <w:t>444-бабына</w:t>
      </w:r>
      <w:r>
        <w:rPr>
          <w:rFonts w:ascii="Times New Roman"/>
          <w:b w:val="false"/>
          <w:i w:val="false"/>
          <w:color w:val="000000"/>
          <w:sz w:val="28"/>
        </w:rPr>
        <w:t xml:space="preserve"> сәйкес анықталады. Аталған жол тиісті салық кезеңі (кезеңдері) ішінде ұсынылған 328.00-нысанының тауарларды әкелу және жанама салықтардың төленгені туралы өтінішке (өтініштерге) көрсетілген, Салық кодексінің 456-бабының 6-тармағына сәйкес анықталған, импортқа ҚҚС осы салық кезеңде есепке алуға жататын, Салық кодексінің </w:t>
      </w:r>
      <w:r>
        <w:rPr>
          <w:rFonts w:ascii="Times New Roman"/>
          <w:b w:val="false"/>
          <w:i w:val="false"/>
          <w:color w:val="000000"/>
          <w:sz w:val="28"/>
        </w:rPr>
        <w:t>401-бабының</w:t>
      </w:r>
      <w:r>
        <w:rPr>
          <w:rFonts w:ascii="Times New Roman"/>
          <w:b w:val="false"/>
          <w:i w:val="false"/>
          <w:color w:val="000000"/>
          <w:sz w:val="28"/>
        </w:rPr>
        <w:t xml:space="preserve"> 2-тармағына сәйкес анықталған (анықталатын) мәліметтер негізінде толтырылады;</w:t>
      </w:r>
    </w:p>
    <w:p>
      <w:pPr>
        <w:spacing w:after="0"/>
        <w:ind w:left="0"/>
        <w:jc w:val="both"/>
      </w:pPr>
      <w:r>
        <w:rPr>
          <w:rFonts w:ascii="Times New Roman"/>
          <w:b w:val="false"/>
          <w:i w:val="false"/>
          <w:color w:val="000000"/>
          <w:sz w:val="28"/>
        </w:rPr>
        <w:t xml:space="preserve">
      13) 300.00.016 ІІ В жолында Еуразиялық экономикалық одаққа мүше мемлекеттерден әкелінген тауарлар бойынша импортқа төленген және тиісті салық кезеңі үшін ұсынылған 328.00-нысанының тауарларды әкелу және жанама салықтарды төленгені туралы өтініште (өтініштерде) Салық кодексінің </w:t>
      </w:r>
      <w:r>
        <w:rPr>
          <w:rFonts w:ascii="Times New Roman"/>
          <w:b w:val="false"/>
          <w:i w:val="false"/>
          <w:color w:val="000000"/>
          <w:sz w:val="28"/>
        </w:rPr>
        <w:t>456-бабының</w:t>
      </w:r>
      <w:r>
        <w:rPr>
          <w:rFonts w:ascii="Times New Roman"/>
          <w:b w:val="false"/>
          <w:i w:val="false"/>
          <w:color w:val="000000"/>
          <w:sz w:val="28"/>
        </w:rPr>
        <w:t xml:space="preserve"> 6-тармағына сәйкес, импортқа қосылған құн салығы осы салық кезеңде есепке алуға жатады Салық кодексінің 401-бабының 2-тармағына сәйкес анықталған (анықталатын) көрсетілген ҚҚС сомасы көрсетіледі. Есепке жатқызудың пропорционал әдісін қолданған кезде аталған жолда имтпортталатын тауарлар бойынша төленген ҚҚС сомасы және 328.00-нысанының тауарларды әкелу және жанама салықтарды төленгені туралы өтінішке (өтініштерге) сәйкес көрсетіледі. Бөлек есепке алу арқылы есепке жатқызу әдісін қолдану кезінде бұл жолда салық салынатын айналымның мақсаттары пайдаланылатын импортталатын тауарларға төленген ҚҚС сомасын көрсетеді;</w:t>
      </w:r>
    </w:p>
    <w:p>
      <w:pPr>
        <w:spacing w:after="0"/>
        <w:ind w:left="0"/>
        <w:jc w:val="both"/>
      </w:pPr>
      <w:r>
        <w:rPr>
          <w:rFonts w:ascii="Times New Roman"/>
          <w:b w:val="false"/>
          <w:i w:val="false"/>
          <w:color w:val="000000"/>
          <w:sz w:val="28"/>
        </w:rPr>
        <w:t xml:space="preserve">
      14) 300.00.017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p>
      <w:pPr>
        <w:spacing w:after="0"/>
        <w:ind w:left="0"/>
        <w:jc w:val="both"/>
      </w:pPr>
      <w:r>
        <w:rPr>
          <w:rFonts w:ascii="Times New Roman"/>
          <w:b w:val="false"/>
          <w:i w:val="false"/>
          <w:color w:val="000000"/>
          <w:sz w:val="28"/>
        </w:rPr>
        <w:t xml:space="preserve">
      15) 300.00.018 жолында Салық кодексінің </w:t>
      </w:r>
      <w:r>
        <w:rPr>
          <w:rFonts w:ascii="Times New Roman"/>
          <w:b w:val="false"/>
          <w:i w:val="false"/>
          <w:color w:val="000000"/>
          <w:sz w:val="28"/>
        </w:rPr>
        <w:t>49-бабының</w:t>
      </w:r>
      <w:r>
        <w:rPr>
          <w:rFonts w:ascii="Times New Roman"/>
          <w:b w:val="false"/>
          <w:i w:val="false"/>
          <w:color w:val="000000"/>
          <w:sz w:val="28"/>
        </w:rPr>
        <w:t xml:space="preserve"> 9 және 10-тармақтарына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p>
      <w:pPr>
        <w:spacing w:after="0"/>
        <w:ind w:left="0"/>
        <w:jc w:val="both"/>
      </w:pPr>
      <w:r>
        <w:rPr>
          <w:rFonts w:ascii="Times New Roman"/>
          <w:b w:val="false"/>
          <w:i w:val="false"/>
          <w:color w:val="000000"/>
          <w:sz w:val="28"/>
        </w:rPr>
        <w:t>
      16) 300.00.019 жолында Салық кодексінің 49-бабының 9 және 10-тармақтарына сәйкес ҚҚС төлеу мерзімдері өзгерген импортталатын тауарлар бойынша салық кезеңінде нақты төленген ҚҚС сомасы көрсетіледі;</w:t>
      </w:r>
    </w:p>
    <w:p>
      <w:pPr>
        <w:spacing w:after="0"/>
        <w:ind w:left="0"/>
        <w:jc w:val="both"/>
      </w:pPr>
      <w:r>
        <w:rPr>
          <w:rFonts w:ascii="Times New Roman"/>
          <w:b w:val="false"/>
          <w:i w:val="false"/>
          <w:color w:val="000000"/>
          <w:sz w:val="28"/>
        </w:rPr>
        <w:t>
      17)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p>
      <w:pPr>
        <w:spacing w:after="0"/>
        <w:ind w:left="0"/>
        <w:jc w:val="both"/>
      </w:pPr>
      <w:r>
        <w:rPr>
          <w:rFonts w:ascii="Times New Roman"/>
          <w:b w:val="false"/>
          <w:i w:val="false"/>
          <w:color w:val="000000"/>
          <w:sz w:val="28"/>
        </w:rPr>
        <w:t>
      18)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p>
      <w:pPr>
        <w:spacing w:after="0"/>
        <w:ind w:left="0"/>
        <w:jc w:val="both"/>
      </w:pPr>
      <w:r>
        <w:rPr>
          <w:rFonts w:ascii="Times New Roman"/>
          <w:b w:val="false"/>
          <w:i w:val="false"/>
          <w:color w:val="000000"/>
          <w:sz w:val="28"/>
        </w:rPr>
        <w:t>
      19) 300.00.021 жолында 300.00.013 А, 300.00.014 А, 300.00.015, 300.00.016 І А, 300.00.016 ІІ А, 300.00.017, 300.00.020 А және 300.00.029 А жолдарының айқындалатын (300.00.013 А + 300.00.014 А + 300.00.015 + 300.00.016 І А + 300.00.016 ІІ А + 300.00.017 + 300.00.020 А + 300.00.029 A)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xml:space="preserve">
      20) 300.00.022 жолында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p>
      <w:pPr>
        <w:spacing w:after="0"/>
        <w:ind w:left="0"/>
        <w:jc w:val="both"/>
      </w:pPr>
      <w:r>
        <w:rPr>
          <w:rFonts w:ascii="Times New Roman"/>
          <w:b w:val="false"/>
          <w:i w:val="false"/>
          <w:color w:val="000000"/>
          <w:sz w:val="28"/>
        </w:rPr>
        <w:t>
      21) 300.00.023 жолында 300.00.024 жолында көрсетілгенді қоспағанда, салық кезеңі үшін есепке жатқызылатын ҚҚС жалпы сомасы көрсетіледі. 300.00.013 В, 300.00.014 В, 300.00.016 І В + 300.00.016 ІІ В, 300.00.019, 300.00.020 В, 300.00.022 жолдарының сомасы (300.00.013 В + 300.00.014 В + 300.00.016 І В + 300.00.016 ІІ В + 300.00.019 + 300.00.020 В – 300.00.022) ретінде айқындалады. Бұл жолды 300.00.024 жолын толтыратын ҚҚС есепке жатқызудың пропорционалды және бөлек есептеу әдісін қолданатын салық төлеуші толтырмайды;</w:t>
      </w:r>
    </w:p>
    <w:p>
      <w:pPr>
        <w:spacing w:after="0"/>
        <w:ind w:left="0"/>
        <w:jc w:val="both"/>
      </w:pPr>
      <w:r>
        <w:rPr>
          <w:rFonts w:ascii="Times New Roman"/>
          <w:b w:val="false"/>
          <w:i w:val="false"/>
          <w:color w:val="000000"/>
          <w:sz w:val="28"/>
        </w:rPr>
        <w:t>
      22) салық төлеушімен дербес айқындалатын 300.00.024 жолында салық төлеуші жеке айналым бойынша бөлек есебін жүргізу құқығымен пропорционалды әдісін қолданған жағдайда, салық кезеңіне есепке жатқызылатын ҚҚС сомасы көрсетіледі, атап айтқанда: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407-бабының</w:t>
      </w:r>
      <w:r>
        <w:rPr>
          <w:rFonts w:ascii="Times New Roman"/>
          <w:b w:val="false"/>
          <w:i w:val="false"/>
          <w:color w:val="000000"/>
          <w:sz w:val="28"/>
        </w:rPr>
        <w:t xml:space="preserve"> 2 және 3-тармақтарына сәйкес жеке айналым бойынша бөлек есебін жүргізу құқығымен ҚҚС сомаларын есепке жатқызудың пропорционалды әдісін пайдаланған жағдайда Салық кодексінің </w:t>
      </w:r>
      <w:r>
        <w:rPr>
          <w:rFonts w:ascii="Times New Roman"/>
          <w:b w:val="false"/>
          <w:i w:val="false"/>
          <w:color w:val="000000"/>
          <w:sz w:val="28"/>
        </w:rPr>
        <w:t>396-бабының</w:t>
      </w:r>
      <w:r>
        <w:rPr>
          <w:rFonts w:ascii="Times New Roman"/>
          <w:b w:val="false"/>
          <w:i w:val="false"/>
          <w:color w:val="000000"/>
          <w:sz w:val="28"/>
        </w:rPr>
        <w:t xml:space="preserve"> 1-тармағына сәйкес ҚҚС босатылған айналымдары болған кезде салық төлеушілер салық кезеңі үшін есепке жатқызылатын ҚҚС сомасын көрсетеді. Аталған жол 300.00.024 І, 300.00.024 ІІ, 300.00.024 ІІІ жолдарынан тұрады;</w:t>
      </w:r>
    </w:p>
    <w:p>
      <w:pPr>
        <w:spacing w:after="0"/>
        <w:ind w:left="0"/>
        <w:jc w:val="both"/>
      </w:pPr>
      <w:r>
        <w:rPr>
          <w:rFonts w:ascii="Times New Roman"/>
          <w:b w:val="false"/>
          <w:i w:val="false"/>
          <w:color w:val="000000"/>
          <w:sz w:val="28"/>
        </w:rPr>
        <w:t>
      23) 300.00.024 І жолында жеке айналым бойынша бөлек есепке алуды жүргізу құқығымен пропорционалды есепке жатқызу әдісін қолданған кезінде пропорционалды әдісі бойынша есепке жатқызылған ҚҚС сомасы көрсетіледі;</w:t>
      </w:r>
    </w:p>
    <w:p>
      <w:pPr>
        <w:spacing w:after="0"/>
        <w:ind w:left="0"/>
        <w:jc w:val="both"/>
      </w:pPr>
      <w:r>
        <w:rPr>
          <w:rFonts w:ascii="Times New Roman"/>
          <w:b w:val="false"/>
          <w:i w:val="false"/>
          <w:color w:val="000000"/>
          <w:sz w:val="28"/>
        </w:rPr>
        <w:t>
      24) 300.00.024 ІІ жеке айналым бойынша бөлек есепке алуды жүргізу құқығымен пропорционалды әдісін қолданған кезінде бөлек есепке алуды жүргізу арқылы есепке жатқызу әдісі бойынша есепке жатқызылған ҚҚС сомасы көрсетіледі;</w:t>
      </w:r>
    </w:p>
    <w:p>
      <w:pPr>
        <w:spacing w:after="0"/>
        <w:ind w:left="0"/>
        <w:jc w:val="both"/>
      </w:pPr>
      <w:r>
        <w:rPr>
          <w:rFonts w:ascii="Times New Roman"/>
          <w:b w:val="false"/>
          <w:i w:val="false"/>
          <w:color w:val="000000"/>
          <w:sz w:val="28"/>
        </w:rPr>
        <w:t>
      25) 300.00.024 ІІІ жеке айналым бойынша бөлек есепке алуды жүргізу құқығымен есепке жатқызудың пропорционалды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p>
      <w:pPr>
        <w:spacing w:after="0"/>
        <w:ind w:left="0"/>
        <w:jc w:val="both"/>
      </w:pPr>
      <w:r>
        <w:rPr>
          <w:rFonts w:ascii="Times New Roman"/>
          <w:b w:val="false"/>
          <w:i w:val="false"/>
          <w:color w:val="000000"/>
          <w:sz w:val="28"/>
        </w:rPr>
        <w:t>
      26) 300.00.025 жолында Салық кодексінің ережелеріне сәйкес салық кезеңі үшін ҚҚС рұқсат етілген есепке жатқызу сомасы көрсетіледі. Жол 300.00.025 І, 300.00.025 ІІ, 300.00.025 ІІІ және 300.00.025 ІV жолдарынан тұрады, қолданатын ҚҚС есепке жатқызу әдісіне байланысты 300.00.025 І, 300.00.025 ІІ, 300.00.025 ІІІ жолдардың бірі толтыруға жатады, сондай-ақ 300.00.025 ІV жол қосымша толтырылуы мүмкін;</w:t>
      </w:r>
    </w:p>
    <w:p>
      <w:pPr>
        <w:spacing w:after="0"/>
        <w:ind w:left="0"/>
        <w:jc w:val="both"/>
      </w:pPr>
      <w:r>
        <w:rPr>
          <w:rFonts w:ascii="Times New Roman"/>
          <w:b w:val="false"/>
          <w:i w:val="false"/>
          <w:color w:val="000000"/>
          <w:sz w:val="28"/>
        </w:rPr>
        <w:t>
      27) 300.00.025 І В жолында мынадай формула бойынша (300.00.023 х 300.00.007) айқындалған, есепке жатқызудың пропорционалды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p>
      <w:pPr>
        <w:spacing w:after="0"/>
        <w:ind w:left="0"/>
        <w:jc w:val="both"/>
      </w:pPr>
      <w:r>
        <w:rPr>
          <w:rFonts w:ascii="Times New Roman"/>
          <w:b w:val="false"/>
          <w:i w:val="false"/>
          <w:color w:val="000000"/>
          <w:sz w:val="28"/>
        </w:rPr>
        <w:t>
      28)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p>
      <w:pPr>
        <w:spacing w:after="0"/>
        <w:ind w:left="0"/>
        <w:jc w:val="both"/>
      </w:pPr>
      <w:r>
        <w:rPr>
          <w:rFonts w:ascii="Times New Roman"/>
          <w:b w:val="false"/>
          <w:i w:val="false"/>
          <w:color w:val="000000"/>
          <w:sz w:val="28"/>
        </w:rPr>
        <w:t>
      29) 300.00.025 ІІІ В жолында ((300.00.024 І x 300.00.09) + 300.00.024 ІІІ x 300.00.007) + 300.00.024 ІІ) формуласы бойынша айқындалатын, жеке айналымдар бойынша бөлек есептеу құқығы бар пропорционалды әдістері қолданылған кезде ҚҚС рұқсат етілген есепке жатқызу сомасы көрсетіледі;</w:t>
      </w:r>
    </w:p>
    <w:p>
      <w:pPr>
        <w:spacing w:after="0"/>
        <w:ind w:left="0"/>
        <w:jc w:val="both"/>
      </w:pPr>
      <w:r>
        <w:rPr>
          <w:rFonts w:ascii="Times New Roman"/>
          <w:b w:val="false"/>
          <w:i w:val="false"/>
          <w:color w:val="000000"/>
          <w:sz w:val="28"/>
        </w:rPr>
        <w:t>
      30) 300.00.025 ІV В жолында (300.00.012 – 300.00.025 І – 300.00.027 І- 300.00.029 В) х 70% немесе (300.00.012 – 300.00.025 ІІ – 300.00.027 І – 300.00.029 В) х 70% немесе (300.00.012 – 300.00.025 ІІІ – 300.00.027 І - 300.00.029 В)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p>
      <w:pPr>
        <w:spacing w:after="0"/>
        <w:ind w:left="0"/>
        <w:jc w:val="both"/>
      </w:pPr>
      <w:r>
        <w:rPr>
          <w:rFonts w:ascii="Times New Roman"/>
          <w:b w:val="false"/>
          <w:i w:val="false"/>
          <w:color w:val="000000"/>
          <w:sz w:val="28"/>
        </w:rPr>
        <w:t>
      31) 300.00.026 жолында Салық кодексінің ережелеріне сәйкес есептелген ҚҚС есепке жатқызуға рұқсат етілмеген сомасы көрсетіледі. Жол 300.00.026 І, 300.00.026 ІІ, 300.00.026 ІІІ жолдарынан тұрады, ҚҚС есепке жатқызу әдісінің қолданылуына байланысты жолдардың бірі толтырылады;</w:t>
      </w:r>
    </w:p>
    <w:p>
      <w:pPr>
        <w:spacing w:after="0"/>
        <w:ind w:left="0"/>
        <w:jc w:val="both"/>
      </w:pPr>
      <w:r>
        <w:rPr>
          <w:rFonts w:ascii="Times New Roman"/>
          <w:b w:val="false"/>
          <w:i w:val="false"/>
          <w:color w:val="000000"/>
          <w:sz w:val="28"/>
        </w:rPr>
        <w:t>
      32) 300.00.026 І жолында (300.00.023 – 300.00.025 І) формуласы бойынша айқындалатын, пропорционалды әдістері қолданылған кезде ҚҚС рұқсат етілмеген есепке жатқызу сомасы көрсетіледі;</w:t>
      </w:r>
    </w:p>
    <w:p>
      <w:pPr>
        <w:spacing w:after="0"/>
        <w:ind w:left="0"/>
        <w:jc w:val="both"/>
      </w:pPr>
      <w:r>
        <w:rPr>
          <w:rFonts w:ascii="Times New Roman"/>
          <w:b w:val="false"/>
          <w:i w:val="false"/>
          <w:color w:val="000000"/>
          <w:sz w:val="28"/>
        </w:rPr>
        <w:t>
      33) 300.00.026 ІІ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p>
      <w:pPr>
        <w:spacing w:after="0"/>
        <w:ind w:left="0"/>
        <w:jc w:val="both"/>
      </w:pPr>
      <w:r>
        <w:rPr>
          <w:rFonts w:ascii="Times New Roman"/>
          <w:b w:val="false"/>
          <w:i w:val="false"/>
          <w:color w:val="000000"/>
          <w:sz w:val="28"/>
        </w:rPr>
        <w:t>
      34) 300.00.026 ІІІ жолында (300.00.024 – 300.00.025 ІІІ) формуласы бойынша айқындалатын жеке айналым бойынша бөлек есепке алуды жүргізу құқығымен есепке жатқызудың пропорционалды әдісін қолданған кезде есепке жатқызуға рұқсат етілмеген ҚҚС сомасы көрсетіледі;</w:t>
      </w:r>
    </w:p>
    <w:p>
      <w:pPr>
        <w:spacing w:after="0"/>
        <w:ind w:left="0"/>
        <w:jc w:val="both"/>
      </w:pPr>
      <w:r>
        <w:rPr>
          <w:rFonts w:ascii="Times New Roman"/>
          <w:b w:val="false"/>
          <w:i w:val="false"/>
          <w:color w:val="000000"/>
          <w:sz w:val="28"/>
        </w:rPr>
        <w:t>
      35) 300.00.027 жолында Есепке жатқызылатын ҚҚС сомасының салық кезеңі үшін есепке жазылған салық сомасынан асып кету сомасы көрсетіледі. Жол 300.00.027 І және 300.00.007 ІІ жолдарынан тұрады;</w:t>
      </w:r>
    </w:p>
    <w:p>
      <w:pPr>
        <w:spacing w:after="0"/>
        <w:ind w:left="0"/>
        <w:jc w:val="both"/>
      </w:pPr>
      <w:r>
        <w:rPr>
          <w:rFonts w:ascii="Times New Roman"/>
          <w:b w:val="false"/>
          <w:i w:val="false"/>
          <w:color w:val="000000"/>
          <w:sz w:val="28"/>
        </w:rPr>
        <w:t xml:space="preserve">
      36) 300.00.027 І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w:t>
      </w:r>
      <w:r>
        <w:rPr>
          <w:rFonts w:ascii="Times New Roman"/>
          <w:b w:val="false"/>
          <w:i w:val="false"/>
          <w:color w:val="000000"/>
          <w:sz w:val="28"/>
        </w:rPr>
        <w:t>411-бабында</w:t>
      </w:r>
      <w:r>
        <w:rPr>
          <w:rFonts w:ascii="Times New Roman"/>
          <w:b w:val="false"/>
          <w:i w:val="false"/>
          <w:color w:val="000000"/>
          <w:sz w:val="28"/>
        </w:rPr>
        <w:t xml:space="preserve"> көзделген салық төлеушілер толтырады;</w:t>
      </w:r>
    </w:p>
    <w:p>
      <w:pPr>
        <w:spacing w:after="0"/>
        <w:ind w:left="0"/>
        <w:jc w:val="both"/>
      </w:pPr>
      <w:r>
        <w:rPr>
          <w:rFonts w:ascii="Times New Roman"/>
          <w:b w:val="false"/>
          <w:i w:val="false"/>
          <w:color w:val="000000"/>
          <w:sz w:val="28"/>
        </w:rPr>
        <w:t>
      37) 300.00.027 ІІ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p>
      <w:pPr>
        <w:spacing w:after="0"/>
        <w:ind w:left="0"/>
        <w:jc w:val="both"/>
      </w:pPr>
      <w:r>
        <w:rPr>
          <w:rFonts w:ascii="Times New Roman"/>
          <w:b w:val="false"/>
          <w:i w:val="false"/>
          <w:color w:val="000000"/>
          <w:sz w:val="28"/>
        </w:rPr>
        <w:t xml:space="preserve">
      38) 300.00.028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w:t>
      </w:r>
      <w:r>
        <w:rPr>
          <w:rFonts w:ascii="Times New Roman"/>
          <w:b w:val="false"/>
          <w:i w:val="false"/>
          <w:color w:val="000000"/>
          <w:sz w:val="28"/>
        </w:rPr>
        <w:t>429-бабының</w:t>
      </w:r>
      <w:r>
        <w:rPr>
          <w:rFonts w:ascii="Times New Roman"/>
          <w:b w:val="false"/>
          <w:i w:val="false"/>
          <w:color w:val="000000"/>
          <w:sz w:val="28"/>
        </w:rPr>
        <w:t xml:space="preserve"> 2-тармағында көзделген шарттарды орындайтын ҚҚС төлеушілер толтырмайды. Бұл жолға 300.01.008 жолында көрсетілген сома көшіріледі;</w:t>
      </w:r>
    </w:p>
    <w:p>
      <w:pPr>
        <w:spacing w:after="0"/>
        <w:ind w:left="0"/>
        <w:jc w:val="both"/>
      </w:pPr>
      <w:r>
        <w:rPr>
          <w:rFonts w:ascii="Times New Roman"/>
          <w:b w:val="false"/>
          <w:i w:val="false"/>
          <w:color w:val="000000"/>
          <w:sz w:val="28"/>
        </w:rPr>
        <w:t xml:space="preserve">
      39) 300.00.029 А жолында 300.00.020 А жолында көрсетілген импортталатын тауарлар бойынша құнды қоспағанда,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428-баптарына</w:t>
      </w:r>
      <w:r>
        <w:rPr>
          <w:rFonts w:ascii="Times New Roman"/>
          <w:b w:val="false"/>
          <w:i w:val="false"/>
          <w:color w:val="000000"/>
          <w:sz w:val="28"/>
        </w:rPr>
        <w:t xml:space="preserve"> сәйкес есепке жатқызу әдісімен ҚҚС төленген импортталатын тауарлар құны көрсетіледі. Бұл жолға 300.04.001 А жолында көрсетілген сома көшіріледі;</w:t>
      </w:r>
    </w:p>
    <w:p>
      <w:pPr>
        <w:spacing w:after="0"/>
        <w:ind w:left="0"/>
        <w:jc w:val="both"/>
      </w:pPr>
      <w:r>
        <w:rPr>
          <w:rFonts w:ascii="Times New Roman"/>
          <w:b w:val="false"/>
          <w:i w:val="false"/>
          <w:color w:val="000000"/>
          <w:sz w:val="28"/>
        </w:rPr>
        <w:t>
      40) 300.00.029 В жолында 300.00.020 В жолында көрсетілген импортталатын тауарлар бойынша ҚҚС қоспағанда, Салық кодексінің 427 және 428-баптарына сәйкес салықтық есепке жатқызу әдісімен төленген импортталатын тауарлар бойынша ҚҚС сомасы көрсетіледі. Бұл жолға 300.04.001 В жолында көрсетілген сома көшіріледі.</w:t>
      </w:r>
    </w:p>
    <w:bookmarkStart w:name="z1361" w:id="643"/>
    <w:p>
      <w:pPr>
        <w:spacing w:after="0"/>
        <w:ind w:left="0"/>
        <w:jc w:val="both"/>
      </w:pPr>
      <w:r>
        <w:rPr>
          <w:rFonts w:ascii="Times New Roman"/>
          <w:b w:val="false"/>
          <w:i w:val="false"/>
          <w:color w:val="000000"/>
          <w:sz w:val="28"/>
        </w:rPr>
        <w:t>
      17. "Салық кезеңі үшін ҚҚС бойынша есептер" деген бөлімде:</w:t>
      </w:r>
    </w:p>
    <w:bookmarkEnd w:id="643"/>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p>
      <w:pPr>
        <w:spacing w:after="0"/>
        <w:ind w:left="0"/>
        <w:jc w:val="both"/>
      </w:pPr>
      <w:r>
        <w:rPr>
          <w:rFonts w:ascii="Times New Roman"/>
          <w:b w:val="false"/>
          <w:i w:val="false"/>
          <w:color w:val="000000"/>
          <w:sz w:val="28"/>
        </w:rPr>
        <w:t>
      1) 300.00. 030 І жолында салық кезеңі үшін бюджетке төленуге тиіс салық сомасы көрсетіледі.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300.00.012, 300.00.025 І, 300.00.029 В және 300.00.025 ІV (300.00.012 – 300.00.025 І – 300.00.029 В – 300.00.025 ІV жолдарының айырмасы ретінде;</w:t>
      </w:r>
    </w:p>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ІІ, 300.00.029 В және 300.00.025 ІV (300.00.012 – 300.00.025 ІІ – 300.00.029 В – 300.00.025 ІV) жолдарының айырмасы ретінде;</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300.00.012, 300.00.025 ІІІ, 300.00.029 В және 300.00.025 ІV (300.00.012 – 300.00.025 ІІІ – 300.00.029 В - 300.00.025 ІV) жолдарының айырмасы ретінде айқындалады;</w:t>
      </w:r>
    </w:p>
    <w:p>
      <w:pPr>
        <w:spacing w:after="0"/>
        <w:ind w:left="0"/>
        <w:jc w:val="both"/>
      </w:pPr>
      <w:r>
        <w:rPr>
          <w:rFonts w:ascii="Times New Roman"/>
          <w:b w:val="false"/>
          <w:i w:val="false"/>
          <w:color w:val="000000"/>
          <w:sz w:val="28"/>
        </w:rPr>
        <w:t>
      2) 300.00.030 ІІ жолында есепке жатқызылатын ҚҚС сомасының есепті салық кезеңі үшін есептелген салықтан асып кету сомасы көрсетіледі.</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(300.00.025 І + 300.00.029 В – 300.00.012) формуласы бойынша;</w:t>
      </w:r>
    </w:p>
    <w:p>
      <w:pPr>
        <w:spacing w:after="0"/>
        <w:ind w:left="0"/>
        <w:jc w:val="both"/>
      </w:pPr>
      <w:r>
        <w:rPr>
          <w:rFonts w:ascii="Times New Roman"/>
          <w:b w:val="false"/>
          <w:i w:val="false"/>
          <w:color w:val="000000"/>
          <w:sz w:val="28"/>
        </w:rPr>
        <w:t>
      есепке жатқызудың бөлек есепке алуды жүргізу әдісі кезінде (300.00.025 ІІ + 300.00.029 В – 300.00.012) формуласы бойынша;</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(300.00.025 ІІІ + 300.00.029 В – 300.00.012) формуласы бойынша айқындалады;</w:t>
      </w:r>
    </w:p>
    <w:p>
      <w:pPr>
        <w:spacing w:after="0"/>
        <w:ind w:left="0"/>
        <w:jc w:val="both"/>
      </w:pPr>
      <w:r>
        <w:rPr>
          <w:rFonts w:ascii="Times New Roman"/>
          <w:b w:val="false"/>
          <w:i w:val="false"/>
          <w:color w:val="000000"/>
          <w:sz w:val="28"/>
        </w:rPr>
        <w:t xml:space="preserve">
      3) 300.00.031 жолында Салық кодексінің </w:t>
      </w:r>
      <w:r>
        <w:rPr>
          <w:rFonts w:ascii="Times New Roman"/>
          <w:b w:val="false"/>
          <w:i w:val="false"/>
          <w:color w:val="000000"/>
          <w:sz w:val="28"/>
        </w:rPr>
        <w:t>369-бабының</w:t>
      </w:r>
      <w:r>
        <w:rPr>
          <w:rFonts w:ascii="Times New Roman"/>
          <w:b w:val="false"/>
          <w:i w:val="false"/>
          <w:color w:val="000000"/>
          <w:sz w:val="28"/>
        </w:rPr>
        <w:t xml:space="preserve"> 1-тармағы 3) тармақшасында көрсетілген талаптар орындалғаннан кейін қалыптасқан ҚҚС сомасын азайту көрсетіледі. Аталған жол Салық кодексінің </w:t>
      </w:r>
      <w:r>
        <w:rPr>
          <w:rFonts w:ascii="Times New Roman"/>
          <w:b w:val="false"/>
          <w:i w:val="false"/>
          <w:color w:val="000000"/>
          <w:sz w:val="28"/>
        </w:rPr>
        <w:t>429-бабының</w:t>
      </w:r>
      <w:r>
        <w:rPr>
          <w:rFonts w:ascii="Times New Roman"/>
          <w:b w:val="false"/>
          <w:i w:val="false"/>
          <w:color w:val="000000"/>
          <w:sz w:val="28"/>
        </w:rPr>
        <w:t xml:space="preserve"> 9-тармағына сәйкес асып кеткен ҚҚС есептен шығарған жағдайда толтырылады.</w:t>
      </w:r>
    </w:p>
    <w:bookmarkStart w:name="z1362" w:id="644"/>
    <w:p>
      <w:pPr>
        <w:spacing w:after="0"/>
        <w:ind w:left="0"/>
        <w:jc w:val="both"/>
      </w:pPr>
      <w:r>
        <w:rPr>
          <w:rFonts w:ascii="Times New Roman"/>
          <w:b w:val="false"/>
          <w:i w:val="false"/>
          <w:color w:val="000000"/>
          <w:sz w:val="28"/>
        </w:rPr>
        <w:t>
      18. "ҚҚС асып кеткен сомасын қайтару туралы талап" деген бөлімде:</w:t>
      </w:r>
    </w:p>
    <w:bookmarkEnd w:id="644"/>
    <w:p>
      <w:pPr>
        <w:spacing w:after="0"/>
        <w:ind w:left="0"/>
        <w:jc w:val="both"/>
      </w:pPr>
      <w:r>
        <w:rPr>
          <w:rFonts w:ascii="Times New Roman"/>
          <w:b w:val="false"/>
          <w:i w:val="false"/>
          <w:color w:val="000000"/>
          <w:sz w:val="28"/>
        </w:rPr>
        <w:t xml:space="preserve">
      1) 300.00.032 жолында Салық кодексінің </w:t>
      </w:r>
      <w:r>
        <w:rPr>
          <w:rFonts w:ascii="Times New Roman"/>
          <w:b w:val="false"/>
          <w:i w:val="false"/>
          <w:color w:val="000000"/>
          <w:sz w:val="28"/>
        </w:rPr>
        <w:t>429-бабына</w:t>
      </w:r>
      <w:r>
        <w:rPr>
          <w:rFonts w:ascii="Times New Roman"/>
          <w:b w:val="false"/>
          <w:i w:val="false"/>
          <w:color w:val="000000"/>
          <w:sz w:val="28"/>
        </w:rPr>
        <w:t xml:space="preserve"> сәйкес есепке жатқызылатын ҚҚС есептелген салық сомасынан асып кетуін қайтару туралы талап көрсетіледі. Бұл жол егер "ҚҚС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w:t>
      </w:r>
      <w:r>
        <w:rPr>
          <w:rFonts w:ascii="Times New Roman"/>
          <w:b w:val="false"/>
          <w:i w:val="false"/>
          <w:color w:val="000000"/>
          <w:sz w:val="28"/>
        </w:rPr>
        <w:t>431-бабы</w:t>
      </w:r>
      <w:r>
        <w:rPr>
          <w:rFonts w:ascii="Times New Roman"/>
          <w:b w:val="false"/>
          <w:i w:val="false"/>
          <w:color w:val="000000"/>
          <w:sz w:val="28"/>
        </w:rPr>
        <w:t xml:space="preserve"> 3-тармағында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xml:space="preserve">
      2) 300.00.032 І жолындағы торкөз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ҚҚС бақылау шотын пайдаланатын салық төлеушімен белгіленеді;</w:t>
      </w:r>
    </w:p>
    <w:p>
      <w:pPr>
        <w:spacing w:after="0"/>
        <w:ind w:left="0"/>
        <w:jc w:val="both"/>
      </w:pPr>
      <w:r>
        <w:rPr>
          <w:rFonts w:ascii="Times New Roman"/>
          <w:b w:val="false"/>
          <w:i w:val="false"/>
          <w:color w:val="000000"/>
          <w:sz w:val="28"/>
        </w:rPr>
        <w:t xml:space="preserve">
      3) 300.00.032 ІІ жолындағы торкөз егер салық төлеушіде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оңайлатылған тәртіпте қайтаруға жататын ҚҚС асып кетуі болған жағдайда белгіленеді;</w:t>
      </w:r>
    </w:p>
    <w:p>
      <w:pPr>
        <w:spacing w:after="0"/>
        <w:ind w:left="0"/>
        <w:jc w:val="both"/>
      </w:pPr>
      <w:r>
        <w:rPr>
          <w:rFonts w:ascii="Times New Roman"/>
          <w:b w:val="false"/>
          <w:i w:val="false"/>
          <w:color w:val="000000"/>
          <w:sz w:val="28"/>
        </w:rPr>
        <w:t>
      4) 300.00.032 ІІІ жолында ҚҚС төлеуші осы ҚҚС асып кету сомасын қайтару туралы талапты беретін салық кезеңі көрсетіледі. Егер 300.00.032 жолы толтырылса, осы жол міндетті түрде толтырылуға жатады.</w:t>
      </w:r>
    </w:p>
    <w:bookmarkStart w:name="z1363" w:id="645"/>
    <w:p>
      <w:pPr>
        <w:spacing w:after="0"/>
        <w:ind w:left="0"/>
        <w:jc w:val="both"/>
      </w:pPr>
      <w:r>
        <w:rPr>
          <w:rFonts w:ascii="Times New Roman"/>
          <w:b w:val="false"/>
          <w:i w:val="false"/>
          <w:color w:val="000000"/>
          <w:sz w:val="28"/>
        </w:rPr>
        <w:t>
      19. "Салық төлеушінің жауапкершілігі" деген бөлімде:</w:t>
      </w:r>
    </w:p>
    <w:bookmarkEnd w:id="645"/>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(болған кезде);</w:t>
      </w:r>
    </w:p>
    <w:p>
      <w:pPr>
        <w:spacing w:after="0"/>
        <w:ind w:left="0"/>
        <w:jc w:val="both"/>
      </w:pPr>
      <w:r>
        <w:rPr>
          <w:rFonts w:ascii="Times New Roman"/>
          <w:b w:val="false"/>
          <w:i w:val="false"/>
          <w:color w:val="000000"/>
          <w:sz w:val="28"/>
        </w:rPr>
        <w:t>
      2) декларация тапсырылған күні – мемлекеттік кірістер органына декларация табыс етілген күн;</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w:t>
      </w:r>
    </w:p>
    <w:p>
      <w:pPr>
        <w:spacing w:after="0"/>
        <w:ind w:left="0"/>
        <w:jc w:val="both"/>
      </w:pPr>
      <w:r>
        <w:rPr>
          <w:rFonts w:ascii="Times New Roman"/>
          <w:b w:val="false"/>
          <w:i w:val="false"/>
          <w:color w:val="000000"/>
          <w:sz w:val="28"/>
        </w:rPr>
        <w:t xml:space="preserve">
      5) декларацияның қабылданған күні – Салық кодексінің </w:t>
      </w:r>
      <w:r>
        <w:rPr>
          <w:rFonts w:ascii="Times New Roman"/>
          <w:b w:val="false"/>
          <w:i w:val="false"/>
          <w:color w:val="000000"/>
          <w:sz w:val="28"/>
        </w:rPr>
        <w:t>209-бабының</w:t>
      </w:r>
      <w:r>
        <w:rPr>
          <w:rFonts w:ascii="Times New Roman"/>
          <w:b w:val="false"/>
          <w:i w:val="false"/>
          <w:color w:val="000000"/>
          <w:sz w:val="28"/>
        </w:rPr>
        <w:t xml:space="preserve"> 2-тармағына сәйкес декларация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364" w:id="646"/>
    <w:p>
      <w:pPr>
        <w:spacing w:after="0"/>
        <w:ind w:left="0"/>
        <w:jc w:val="left"/>
      </w:pPr>
      <w:r>
        <w:rPr>
          <w:rFonts w:ascii="Times New Roman"/>
          <w:b/>
          <w:i w:val="false"/>
          <w:color w:val="000000"/>
        </w:rPr>
        <w:t xml:space="preserve"> 3-тарау. Нөлдік мөлшерлеме бойынша салық салынатын, өткізу бойынша айналым – 300.01-нысанын толтыру бойынша түсіндірме</w:t>
      </w:r>
    </w:p>
    <w:bookmarkEnd w:id="646"/>
    <w:bookmarkStart w:name="z1365" w:id="647"/>
    <w:p>
      <w:pPr>
        <w:spacing w:after="0"/>
        <w:ind w:left="0"/>
        <w:jc w:val="both"/>
      </w:pPr>
      <w:r>
        <w:rPr>
          <w:rFonts w:ascii="Times New Roman"/>
          <w:b w:val="false"/>
          <w:i w:val="false"/>
          <w:color w:val="000000"/>
          <w:sz w:val="28"/>
        </w:rPr>
        <w:t>
      20.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bookmarkEnd w:id="647"/>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bookmarkStart w:name="z1366" w:id="648"/>
    <w:p>
      <w:pPr>
        <w:spacing w:after="0"/>
        <w:ind w:left="0"/>
        <w:jc w:val="both"/>
      </w:pPr>
      <w:r>
        <w:rPr>
          <w:rFonts w:ascii="Times New Roman"/>
          <w:b w:val="false"/>
          <w:i w:val="false"/>
          <w:color w:val="000000"/>
          <w:sz w:val="28"/>
        </w:rPr>
        <w:t>
      21. "Нөлдік мөлшерлеме бойынша салық салынатын өткізу бойынша айналым" бөлімінде Салық кодексінің 44 және 50-тарауларына сәйкес нөлдік мөлшерлеме бойынша салық салынатын айналымдар көрсетіледі.</w:t>
      </w:r>
    </w:p>
    <w:bookmarkEnd w:id="648"/>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300.01.001В жолында тауарларды экспортқа өткізу бойынша айналым көрсетіледі. Аталған жол 300.01.001 І В, 300.01.001 ІІ В, 300.01.001 ІІІ В, 300.01.001 ІV В, 300.01.001 V В жолдарын қамтиды;</w:t>
      </w:r>
    </w:p>
    <w:p>
      <w:pPr>
        <w:spacing w:after="0"/>
        <w:ind w:left="0"/>
        <w:jc w:val="both"/>
      </w:pPr>
      <w:r>
        <w:rPr>
          <w:rFonts w:ascii="Times New Roman"/>
          <w:b w:val="false"/>
          <w:i w:val="false"/>
          <w:color w:val="000000"/>
          <w:sz w:val="28"/>
        </w:rPr>
        <w:t>
      2) 300.01.001 І В жолында тауарларды Еуразиялық экономикалық одаққа мүшесі болып табылмайтын мемлекеттерге экспортқа тауарларды өткізу бойынша айналым көрсетіледі;</w:t>
      </w:r>
    </w:p>
    <w:p>
      <w:pPr>
        <w:spacing w:after="0"/>
        <w:ind w:left="0"/>
        <w:jc w:val="both"/>
      </w:pPr>
      <w:r>
        <w:rPr>
          <w:rFonts w:ascii="Times New Roman"/>
          <w:b w:val="false"/>
          <w:i w:val="false"/>
          <w:color w:val="000000"/>
          <w:sz w:val="28"/>
        </w:rPr>
        <w:t>
      3) 300.01.001 ІІ В жолында тауарларды Ресей Федерациясына экспортқа өткізу бойынша айналым көрсетіледі;</w:t>
      </w:r>
    </w:p>
    <w:p>
      <w:pPr>
        <w:spacing w:after="0"/>
        <w:ind w:left="0"/>
        <w:jc w:val="both"/>
      </w:pPr>
      <w:r>
        <w:rPr>
          <w:rFonts w:ascii="Times New Roman"/>
          <w:b w:val="false"/>
          <w:i w:val="false"/>
          <w:color w:val="000000"/>
          <w:sz w:val="28"/>
        </w:rPr>
        <w:t>
      4) 300.01.001 ІІІ В жолында тауарларды Беларусь Республикасына экспортқа өткізу бойынша айналым көрсетіледі;</w:t>
      </w:r>
    </w:p>
    <w:p>
      <w:pPr>
        <w:spacing w:after="0"/>
        <w:ind w:left="0"/>
        <w:jc w:val="both"/>
      </w:pPr>
      <w:r>
        <w:rPr>
          <w:rFonts w:ascii="Times New Roman"/>
          <w:b w:val="false"/>
          <w:i w:val="false"/>
          <w:color w:val="000000"/>
          <w:sz w:val="28"/>
        </w:rPr>
        <w:t>
      5) 300.01.001 ІV В жолында тауарларды Армения Республикасына экспортқа өткізу бойынша айналым көрсетіледі;</w:t>
      </w:r>
    </w:p>
    <w:p>
      <w:pPr>
        <w:spacing w:after="0"/>
        <w:ind w:left="0"/>
        <w:jc w:val="both"/>
      </w:pPr>
      <w:r>
        <w:rPr>
          <w:rFonts w:ascii="Times New Roman"/>
          <w:b w:val="false"/>
          <w:i w:val="false"/>
          <w:color w:val="000000"/>
          <w:sz w:val="28"/>
        </w:rPr>
        <w:t>
      6) 300.01.001 V В жолында тауарларды Қырғыз Республикасына экспортқа өткізу бойынша айналым көрсетіледі;</w:t>
      </w:r>
    </w:p>
    <w:p>
      <w:pPr>
        <w:spacing w:after="0"/>
        <w:ind w:left="0"/>
        <w:jc w:val="both"/>
      </w:pPr>
      <w:r>
        <w:rPr>
          <w:rFonts w:ascii="Times New Roman"/>
          <w:b w:val="false"/>
          <w:i w:val="false"/>
          <w:color w:val="000000"/>
          <w:sz w:val="28"/>
        </w:rPr>
        <w:t>
      7) 300.01.002 В жолында халықаралық тасымалдау бойынша қызметтерді өткізу бойынша айналым көрсетіледі;</w:t>
      </w:r>
    </w:p>
    <w:p>
      <w:pPr>
        <w:spacing w:after="0"/>
        <w:ind w:left="0"/>
        <w:jc w:val="both"/>
      </w:pPr>
      <w:r>
        <w:rPr>
          <w:rFonts w:ascii="Times New Roman"/>
          <w:b w:val="false"/>
          <w:i w:val="false"/>
          <w:color w:val="000000"/>
          <w:sz w:val="28"/>
        </w:rPr>
        <w:t>
      8) 300.01.003 В жолында нөлдік мөлшерлеме бойынша салық салынатын басқа өткізулер көрсетіледі. Аталған жолда 300.01.003 І В жолынан бастап 300.01.003 V В дейінгі жолдар қамтылады;</w:t>
      </w:r>
    </w:p>
    <w:p>
      <w:pPr>
        <w:spacing w:after="0"/>
        <w:ind w:left="0"/>
        <w:jc w:val="both"/>
      </w:pPr>
      <w:r>
        <w:rPr>
          <w:rFonts w:ascii="Times New Roman"/>
          <w:b w:val="false"/>
          <w:i w:val="false"/>
          <w:color w:val="000000"/>
          <w:sz w:val="28"/>
        </w:rPr>
        <w:t>
      9) 300.01.001 І, 300.01.001 ІІ, 300.01.001 ІІІ, 300.01.001 ІV В, 300.01.001 V жолдарында өткізу бойынша айналымға нөлдік мөлшерлеме бойынша ҚҚС салынатын Салық кодексінің ережелері көрсетіледі;</w:t>
      </w:r>
    </w:p>
    <w:p>
      <w:pPr>
        <w:spacing w:after="0"/>
        <w:ind w:left="0"/>
        <w:jc w:val="both"/>
      </w:pPr>
      <w:r>
        <w:rPr>
          <w:rFonts w:ascii="Times New Roman"/>
          <w:b w:val="false"/>
          <w:i w:val="false"/>
          <w:color w:val="000000"/>
          <w:sz w:val="28"/>
        </w:rPr>
        <w:t>
      10) 300.01.001 І В, 300.01.001 ІІ В, 300.01.001 ІІІ В, 300.01.001 ІV В, 300.01.001 V В жолдарында нөлдік мөлшерлеме бойынша салық салынатын айналымның сомасы көрсетіледі;</w:t>
      </w:r>
    </w:p>
    <w:p>
      <w:pPr>
        <w:spacing w:after="0"/>
        <w:ind w:left="0"/>
        <w:jc w:val="both"/>
      </w:pPr>
      <w:r>
        <w:rPr>
          <w:rFonts w:ascii="Times New Roman"/>
          <w:b w:val="false"/>
          <w:i w:val="false"/>
          <w:color w:val="000000"/>
          <w:sz w:val="28"/>
        </w:rPr>
        <w:t>
      11) 300.01.004 В жолында 300.01.001 жолынан бастап 300.01.003 дейінгі жолдар сомасы ретінде айқындалған, нөлдік мөлшерлеме бойынша ҚҚС салынатын, өткізу бойынша қортынды айналым көрсетіледі.</w:t>
      </w:r>
    </w:p>
    <w:bookmarkStart w:name="z1367" w:id="649"/>
    <w:p>
      <w:pPr>
        <w:spacing w:after="0"/>
        <w:ind w:left="0"/>
        <w:jc w:val="both"/>
      </w:pPr>
      <w:r>
        <w:rPr>
          <w:rFonts w:ascii="Times New Roman"/>
          <w:b w:val="false"/>
          <w:i w:val="false"/>
          <w:color w:val="000000"/>
          <w:sz w:val="28"/>
        </w:rPr>
        <w:t>
      22.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429-бабының 2-тармағында көзделген шарттар орындалатын ҚҚС төлеушілер толтырмайды.</w:t>
      </w:r>
    </w:p>
    <w:bookmarkEnd w:id="649"/>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1) 300.01.005 В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2) 300.01.006 В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3) 300.01.007 В жолында нөлдік мөлшерлеме бойынша салық салынатын басқа да өткізу бойынша айналым мақсаттары үшін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4) 300.01.008 В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В жолынан бастап 300.01.007 В дейінгі жолдардың сомасы ретінде айқындалады.</w:t>
      </w:r>
    </w:p>
    <w:p>
      <w:pPr>
        <w:spacing w:after="0"/>
        <w:ind w:left="0"/>
        <w:jc w:val="both"/>
      </w:pPr>
      <w:r>
        <w:rPr>
          <w:rFonts w:ascii="Times New Roman"/>
          <w:b w:val="false"/>
          <w:i w:val="false"/>
          <w:color w:val="000000"/>
          <w:sz w:val="28"/>
        </w:rPr>
        <w:t>
      300.01.004В жолының сомасы 300.00.002 жолына көшіріледі.</w:t>
      </w:r>
    </w:p>
    <w:p>
      <w:pPr>
        <w:spacing w:after="0"/>
        <w:ind w:left="0"/>
        <w:jc w:val="both"/>
      </w:pPr>
      <w:r>
        <w:rPr>
          <w:rFonts w:ascii="Times New Roman"/>
          <w:b w:val="false"/>
          <w:i w:val="false"/>
          <w:color w:val="000000"/>
          <w:sz w:val="28"/>
        </w:rPr>
        <w:t>
      300.01.008В жолының сомасы 300.00.028 жолына көшіріледі.</w:t>
      </w:r>
    </w:p>
    <w:bookmarkStart w:name="z1368" w:id="650"/>
    <w:p>
      <w:pPr>
        <w:spacing w:after="0"/>
        <w:ind w:left="0"/>
        <w:jc w:val="left"/>
      </w:pPr>
      <w:r>
        <w:rPr>
          <w:rFonts w:ascii="Times New Roman"/>
          <w:b/>
          <w:i w:val="false"/>
          <w:color w:val="000000"/>
        </w:rPr>
        <w:t xml:space="preserve"> 4-тарау. ҚҚС босатылған тауарларды, жұмыстарды, қызметтерді өткізу және олардың импорты бойынша айналымдар – 300.02-нысанын толтыру бойынша түсіндірме</w:t>
      </w:r>
    </w:p>
    <w:bookmarkEnd w:id="650"/>
    <w:bookmarkStart w:name="z1369" w:id="651"/>
    <w:p>
      <w:pPr>
        <w:spacing w:after="0"/>
        <w:ind w:left="0"/>
        <w:jc w:val="both"/>
      </w:pPr>
      <w:r>
        <w:rPr>
          <w:rFonts w:ascii="Times New Roman"/>
          <w:b w:val="false"/>
          <w:i w:val="false"/>
          <w:color w:val="000000"/>
          <w:sz w:val="28"/>
        </w:rPr>
        <w:t>
      23. Бұл нысан Салық кодексінің 45 және 50-тарауына сәйкес ҚҚС босатылған тауарларды, жұмыстарды, қызметтерді өткізу және олардың импорты бойынша айналымдарды егжей-тегжейлі көрсетуге арналған.</w:t>
      </w:r>
    </w:p>
    <w:bookmarkEnd w:id="651"/>
    <w:bookmarkStart w:name="z1370" w:id="652"/>
    <w:p>
      <w:pPr>
        <w:spacing w:after="0"/>
        <w:ind w:left="0"/>
        <w:jc w:val="both"/>
      </w:pPr>
      <w:r>
        <w:rPr>
          <w:rFonts w:ascii="Times New Roman"/>
          <w:b w:val="false"/>
          <w:i w:val="false"/>
          <w:color w:val="000000"/>
          <w:sz w:val="28"/>
        </w:rPr>
        <w:t>
      24.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bookmarkEnd w:id="652"/>
    <w:bookmarkStart w:name="z1371" w:id="653"/>
    <w:p>
      <w:pPr>
        <w:spacing w:after="0"/>
        <w:ind w:left="0"/>
        <w:jc w:val="both"/>
      </w:pPr>
      <w:r>
        <w:rPr>
          <w:rFonts w:ascii="Times New Roman"/>
          <w:b w:val="false"/>
          <w:i w:val="false"/>
          <w:color w:val="000000"/>
          <w:sz w:val="28"/>
        </w:rPr>
        <w:t>
      25. "ҚҚС босатылған өткізу бойынша айналымдар" деген бөлімде:</w:t>
      </w:r>
    </w:p>
    <w:bookmarkEnd w:id="653"/>
    <w:p>
      <w:pPr>
        <w:spacing w:after="0"/>
        <w:ind w:left="0"/>
        <w:jc w:val="both"/>
      </w:pPr>
      <w:r>
        <w:rPr>
          <w:rFonts w:ascii="Times New Roman"/>
          <w:b w:val="false"/>
          <w:i w:val="false"/>
          <w:color w:val="000000"/>
          <w:sz w:val="28"/>
        </w:rPr>
        <w:t xml:space="preserve">
      1) 300.02.001 В жолында Салық кодексінің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тауарларды, жұмыстарды, қызметтерді өткізу бойынша айналымдар сомасы көрсетіледі және 300.02.001 І В, 300.02.001 ІІ В, 300.02.001 ІІІ В, 300.02.001 ІV В және 300.02.001 V В жолдарының сомасы ретінде айқындалады. Аталған жолда 300.02.001 І жолынан бастап 300.02.001 V дейінгі жолдар қамтылады;</w:t>
      </w:r>
    </w:p>
    <w:p>
      <w:pPr>
        <w:spacing w:after="0"/>
        <w:ind w:left="0"/>
        <w:jc w:val="both"/>
      </w:pPr>
      <w:r>
        <w:rPr>
          <w:rFonts w:ascii="Times New Roman"/>
          <w:b w:val="false"/>
          <w:i w:val="false"/>
          <w:color w:val="000000"/>
          <w:sz w:val="28"/>
        </w:rPr>
        <w:t>
      2) 300.02.001 І, 300.02.001 ІІ, 300.02.001 ІІІ, 300.02.001 ІV және 300.02.001 V жолдарында өткізу бойынша айналым ҚҚС босатылатын, Салық кодексінің ережелері көрсетіледі;</w:t>
      </w:r>
    </w:p>
    <w:p>
      <w:pPr>
        <w:spacing w:after="0"/>
        <w:ind w:left="0"/>
        <w:jc w:val="both"/>
      </w:pPr>
      <w:r>
        <w:rPr>
          <w:rFonts w:ascii="Times New Roman"/>
          <w:b w:val="false"/>
          <w:i w:val="false"/>
          <w:color w:val="000000"/>
          <w:sz w:val="28"/>
        </w:rPr>
        <w:t>
      3) 300.02.001 І В, 300.02.001 ІІ В, 300.02.001 ІІІ В, 300.02.001 ІV В және 300.02.001 V В жолдарында босатылған айналым сомасы көрсетіледі;</w:t>
      </w:r>
    </w:p>
    <w:p>
      <w:pPr>
        <w:spacing w:after="0"/>
        <w:ind w:left="0"/>
        <w:jc w:val="both"/>
      </w:pPr>
      <w:r>
        <w:rPr>
          <w:rFonts w:ascii="Times New Roman"/>
          <w:b w:val="false"/>
          <w:i w:val="false"/>
          <w:color w:val="000000"/>
          <w:sz w:val="28"/>
        </w:rPr>
        <w:t>
      4) 300.02.002 В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p>
      <w:pPr>
        <w:spacing w:after="0"/>
        <w:ind w:left="0"/>
        <w:jc w:val="both"/>
      </w:pPr>
      <w:r>
        <w:rPr>
          <w:rFonts w:ascii="Times New Roman"/>
          <w:b w:val="false"/>
          <w:i w:val="false"/>
          <w:color w:val="000000"/>
          <w:sz w:val="28"/>
        </w:rPr>
        <w:t>
      5) 300.02.003 В жолында халықаралық тасымалдаумен байланысты және Салық кодексінің 395-бабына сәйкес ҚҚС босатылған айналымдар көрсетіледі;</w:t>
      </w:r>
    </w:p>
    <w:p>
      <w:pPr>
        <w:spacing w:after="0"/>
        <w:ind w:left="0"/>
        <w:jc w:val="both"/>
      </w:pPr>
      <w:r>
        <w:rPr>
          <w:rFonts w:ascii="Times New Roman"/>
          <w:b w:val="false"/>
          <w:i w:val="false"/>
          <w:color w:val="000000"/>
          <w:sz w:val="28"/>
        </w:rPr>
        <w:t xml:space="preserve">
      6) 300.02.004 В жолында Салық кодексінің </w:t>
      </w:r>
      <w:r>
        <w:rPr>
          <w:rFonts w:ascii="Times New Roman"/>
          <w:b w:val="false"/>
          <w:i w:val="false"/>
          <w:color w:val="000000"/>
          <w:sz w:val="28"/>
        </w:rPr>
        <w:t>396-бабына</w:t>
      </w:r>
      <w:r>
        <w:rPr>
          <w:rFonts w:ascii="Times New Roman"/>
          <w:b w:val="false"/>
          <w:i w:val="false"/>
          <w:color w:val="000000"/>
          <w:sz w:val="28"/>
        </w:rPr>
        <w:t xml:space="preserve"> сәйкес ҚҚС босатылған жер мен тұрғын үй ғимараттары бойынша айналымдар көрсетіледі;</w:t>
      </w:r>
    </w:p>
    <w:p>
      <w:pPr>
        <w:spacing w:after="0"/>
        <w:ind w:left="0"/>
        <w:jc w:val="both"/>
      </w:pPr>
      <w:r>
        <w:rPr>
          <w:rFonts w:ascii="Times New Roman"/>
          <w:b w:val="false"/>
          <w:i w:val="false"/>
          <w:color w:val="000000"/>
          <w:sz w:val="28"/>
        </w:rPr>
        <w:t xml:space="preserve">
      7) 300.02.005 В жолында Салық кодексінің </w:t>
      </w:r>
      <w:r>
        <w:rPr>
          <w:rFonts w:ascii="Times New Roman"/>
          <w:b w:val="false"/>
          <w:i w:val="false"/>
          <w:color w:val="000000"/>
          <w:sz w:val="28"/>
        </w:rPr>
        <w:t>397-бабына</w:t>
      </w:r>
      <w:r>
        <w:rPr>
          <w:rFonts w:ascii="Times New Roman"/>
          <w:b w:val="false"/>
          <w:i w:val="false"/>
          <w:color w:val="000000"/>
          <w:sz w:val="28"/>
        </w:rPr>
        <w:t xml:space="preserve"> сәйкес ҚҚС босатылған қаржылық операцияларды өткізу бойынша айналымдар көрсетіледі;</w:t>
      </w:r>
    </w:p>
    <w:p>
      <w:pPr>
        <w:spacing w:after="0"/>
        <w:ind w:left="0"/>
        <w:jc w:val="both"/>
      </w:pPr>
      <w:r>
        <w:rPr>
          <w:rFonts w:ascii="Times New Roman"/>
          <w:b w:val="false"/>
          <w:i w:val="false"/>
          <w:color w:val="000000"/>
          <w:sz w:val="28"/>
        </w:rPr>
        <w:t xml:space="preserve">
      8) 300.02.006 В жолында Салық кодексінің </w:t>
      </w:r>
      <w:r>
        <w:rPr>
          <w:rFonts w:ascii="Times New Roman"/>
          <w:b w:val="false"/>
          <w:i w:val="false"/>
          <w:color w:val="000000"/>
          <w:sz w:val="28"/>
        </w:rPr>
        <w:t>398-бабына</w:t>
      </w:r>
      <w:r>
        <w:rPr>
          <w:rFonts w:ascii="Times New Roman"/>
          <w:b w:val="false"/>
          <w:i w:val="false"/>
          <w:color w:val="000000"/>
          <w:sz w:val="28"/>
        </w:rPr>
        <w:t xml:space="preserve"> сәйкес ҚҚС босатылған қаржылық лизингіне мүлікті беру бойынша айналым көрсетіледі;</w:t>
      </w:r>
    </w:p>
    <w:p>
      <w:pPr>
        <w:spacing w:after="0"/>
        <w:ind w:left="0"/>
        <w:jc w:val="both"/>
      </w:pPr>
      <w:r>
        <w:rPr>
          <w:rFonts w:ascii="Times New Roman"/>
          <w:b w:val="false"/>
          <w:i w:val="false"/>
          <w:color w:val="000000"/>
          <w:sz w:val="28"/>
        </w:rPr>
        <w:t xml:space="preserve">
      9) 300.02.007 В жолында Салық кодексі </w:t>
      </w:r>
      <w:r>
        <w:rPr>
          <w:rFonts w:ascii="Times New Roman"/>
          <w:b w:val="false"/>
          <w:i w:val="false"/>
          <w:color w:val="000000"/>
          <w:sz w:val="28"/>
        </w:rPr>
        <w:t>451-бабы</w:t>
      </w:r>
      <w:r>
        <w:rPr>
          <w:rFonts w:ascii="Times New Roman"/>
          <w:b w:val="false"/>
          <w:i w:val="false"/>
          <w:color w:val="000000"/>
          <w:sz w:val="28"/>
        </w:rPr>
        <w:t xml:space="preserve"> 1-тармағының 2) тармақшасына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өткізу бойынша айналымдардың жиынтық сомасы көрсетіледі.</w:t>
      </w:r>
    </w:p>
    <w:bookmarkStart w:name="z1372" w:id="654"/>
    <w:p>
      <w:pPr>
        <w:spacing w:after="0"/>
        <w:ind w:left="0"/>
        <w:jc w:val="both"/>
      </w:pPr>
      <w:r>
        <w:rPr>
          <w:rFonts w:ascii="Times New Roman"/>
          <w:b w:val="false"/>
          <w:i w:val="false"/>
          <w:color w:val="000000"/>
          <w:sz w:val="28"/>
        </w:rPr>
        <w:t>
      26. "ҚҚС босатылған импорт" деген бөлімде:</w:t>
      </w:r>
    </w:p>
    <w:bookmarkEnd w:id="654"/>
    <w:p>
      <w:pPr>
        <w:spacing w:after="0"/>
        <w:ind w:left="0"/>
        <w:jc w:val="both"/>
      </w:pPr>
      <w:r>
        <w:rPr>
          <w:rFonts w:ascii="Times New Roman"/>
          <w:b w:val="false"/>
          <w:i w:val="false"/>
          <w:color w:val="000000"/>
          <w:sz w:val="28"/>
        </w:rPr>
        <w:t xml:space="preserve">
      1) 300.02.010 В жолында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импорт көрсетіледі және және 300.02.010 І В, 300.02.010 ІІ В, 300.02.010 ІІІ В, 300.02.010 ІV В және 300.02.010 V В жолдарының сомасы ретінде айқындалады. Аталған жолда 300.02.010 І жолынан бастап 300.02.010 V дейінгі жолдар қамтылады;</w:t>
      </w:r>
    </w:p>
    <w:p>
      <w:pPr>
        <w:spacing w:after="0"/>
        <w:ind w:left="0"/>
        <w:jc w:val="both"/>
      </w:pPr>
      <w:r>
        <w:rPr>
          <w:rFonts w:ascii="Times New Roman"/>
          <w:b w:val="false"/>
          <w:i w:val="false"/>
          <w:color w:val="000000"/>
          <w:sz w:val="28"/>
        </w:rPr>
        <w:t>
      2) 300.02.010 І, 300.02.010 ІІ, 300.02.010 ІІІ, 300.02.010 ІV және 300.02.010 V жолдарында импорт ҚҚС босатылатын Салық кодексінің ережелері көрсетіледі;</w:t>
      </w:r>
    </w:p>
    <w:p>
      <w:pPr>
        <w:spacing w:after="0"/>
        <w:ind w:left="0"/>
        <w:jc w:val="both"/>
      </w:pPr>
      <w:r>
        <w:rPr>
          <w:rFonts w:ascii="Times New Roman"/>
          <w:b w:val="false"/>
          <w:i w:val="false"/>
          <w:color w:val="000000"/>
          <w:sz w:val="28"/>
        </w:rPr>
        <w:t>
      3) 300.02.010 І В, 300.02.010 ІІ В, 300.02.010 ІІІ В, 300.02.010 ІV В және 300.02.010 V В жолдарында босатылған импорт сомасы көрсетіледі;</w:t>
      </w:r>
    </w:p>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p>
      <w:pPr>
        <w:spacing w:after="0"/>
        <w:ind w:left="0"/>
        <w:jc w:val="both"/>
      </w:pPr>
      <w:r>
        <w:rPr>
          <w:rFonts w:ascii="Times New Roman"/>
          <w:b w:val="false"/>
          <w:i w:val="false"/>
          <w:color w:val="000000"/>
          <w:sz w:val="28"/>
        </w:rPr>
        <w:t>
      5) 300.02.012 В жолында Салық кодексінің 451-бабы 2-тармағының 2) тармақшасына сәйкес шарттарда (келісімшарттарда) көзделген кепілдік қызмет көрсету шеңберінде әкелінген босатылған тауарлар импортының сомасы көрсетіледі;</w:t>
      </w:r>
    </w:p>
    <w:p>
      <w:pPr>
        <w:spacing w:after="0"/>
        <w:ind w:left="0"/>
        <w:jc w:val="both"/>
      </w:pPr>
      <w:r>
        <w:rPr>
          <w:rFonts w:ascii="Times New Roman"/>
          <w:b w:val="false"/>
          <w:i w:val="false"/>
          <w:color w:val="000000"/>
          <w:sz w:val="28"/>
        </w:rPr>
        <w:t xml:space="preserve">
      6) 300.02.013 В жолында Салық кодексінің </w:t>
      </w:r>
      <w:r>
        <w:rPr>
          <w:rFonts w:ascii="Times New Roman"/>
          <w:b w:val="false"/>
          <w:i w:val="false"/>
          <w:color w:val="000000"/>
          <w:sz w:val="28"/>
        </w:rPr>
        <w:t>722-бабының</w:t>
      </w:r>
      <w:r>
        <w:rPr>
          <w:rFonts w:ascii="Times New Roman"/>
          <w:b w:val="false"/>
          <w:i w:val="false"/>
          <w:color w:val="000000"/>
          <w:sz w:val="28"/>
        </w:rPr>
        <w:t xml:space="preserve"> 1-тармағына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w:t>
      </w:r>
    </w:p>
    <w:p>
      <w:pPr>
        <w:spacing w:after="0"/>
        <w:ind w:left="0"/>
        <w:jc w:val="both"/>
      </w:pPr>
      <w:r>
        <w:rPr>
          <w:rFonts w:ascii="Times New Roman"/>
          <w:b w:val="false"/>
          <w:i w:val="false"/>
          <w:color w:val="000000"/>
          <w:sz w:val="28"/>
        </w:rPr>
        <w:t>
      7) 300.02.014 В жолында 300.02.010 В жолдан бастап 300.02.013 В дейінгі жолдардың сомасы ретінде айқындалатын ҚҚС босатылған импорттың қорытынды сомасы көрсетіледі.</w:t>
      </w:r>
    </w:p>
    <w:p>
      <w:pPr>
        <w:spacing w:after="0"/>
        <w:ind w:left="0"/>
        <w:jc w:val="both"/>
      </w:pPr>
      <w:r>
        <w:rPr>
          <w:rFonts w:ascii="Times New Roman"/>
          <w:b w:val="false"/>
          <w:i w:val="false"/>
          <w:color w:val="000000"/>
          <w:sz w:val="28"/>
        </w:rPr>
        <w:t>
      300.02.009 В жолының сомасы 300.00.005 жолына көшіріледі.</w:t>
      </w:r>
    </w:p>
    <w:p>
      <w:pPr>
        <w:spacing w:after="0"/>
        <w:ind w:left="0"/>
        <w:jc w:val="both"/>
      </w:pPr>
      <w:r>
        <w:rPr>
          <w:rFonts w:ascii="Times New Roman"/>
          <w:b w:val="false"/>
          <w:i w:val="false"/>
          <w:color w:val="000000"/>
          <w:sz w:val="28"/>
        </w:rPr>
        <w:t>
      300.02.0014 В жолының сомасы 300.00.017 жолына көшіріледі.</w:t>
      </w:r>
    </w:p>
    <w:bookmarkStart w:name="z1373" w:id="655"/>
    <w:p>
      <w:pPr>
        <w:spacing w:after="0"/>
        <w:ind w:left="0"/>
        <w:jc w:val="left"/>
      </w:pPr>
      <w:r>
        <w:rPr>
          <w:rFonts w:ascii="Times New Roman"/>
          <w:b/>
          <w:i w:val="false"/>
          <w:color w:val="000000"/>
        </w:rPr>
        <w:t xml:space="preserve"> 5-тарау. ҚҚС төлеу мерзімі өзгертілген тауарлар импорты – 300.03-нысанын толтыру бойынша түсіндірме</w:t>
      </w:r>
    </w:p>
    <w:bookmarkEnd w:id="655"/>
    <w:bookmarkStart w:name="z1374" w:id="656"/>
    <w:p>
      <w:pPr>
        <w:spacing w:after="0"/>
        <w:ind w:left="0"/>
        <w:jc w:val="both"/>
      </w:pPr>
      <w:r>
        <w:rPr>
          <w:rFonts w:ascii="Times New Roman"/>
          <w:b w:val="false"/>
          <w:i w:val="false"/>
          <w:color w:val="000000"/>
          <w:sz w:val="28"/>
        </w:rPr>
        <w:t xml:space="preserve">
      27. Бұл нысан Салық кодексінің </w:t>
      </w:r>
      <w:r>
        <w:rPr>
          <w:rFonts w:ascii="Times New Roman"/>
          <w:b w:val="false"/>
          <w:i w:val="false"/>
          <w:color w:val="000000"/>
          <w:sz w:val="28"/>
        </w:rPr>
        <w:t>49-бабы</w:t>
      </w:r>
      <w:r>
        <w:rPr>
          <w:rFonts w:ascii="Times New Roman"/>
          <w:b w:val="false"/>
          <w:i w:val="false"/>
          <w:color w:val="000000"/>
          <w:sz w:val="28"/>
        </w:rPr>
        <w:t xml:space="preserve"> 9 және 10-тармақтарына сәйкес тауарлар импорты жүзеге асырылған және ҚҚС төлеу мерзімі өзгертілген салық кезеңі үшін декларация жасау кезінде де толтырылады.</w:t>
      </w:r>
    </w:p>
    <w:bookmarkEnd w:id="656"/>
    <w:bookmarkStart w:name="z1375" w:id="657"/>
    <w:p>
      <w:pPr>
        <w:spacing w:after="0"/>
        <w:ind w:left="0"/>
        <w:jc w:val="both"/>
      </w:pPr>
      <w:r>
        <w:rPr>
          <w:rFonts w:ascii="Times New Roman"/>
          <w:b w:val="false"/>
          <w:i w:val="false"/>
          <w:color w:val="000000"/>
          <w:sz w:val="28"/>
        </w:rPr>
        <w:t>
      28.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bookmarkEnd w:id="657"/>
    <w:bookmarkStart w:name="z1376" w:id="658"/>
    <w:p>
      <w:pPr>
        <w:spacing w:after="0"/>
        <w:ind w:left="0"/>
        <w:jc w:val="both"/>
      </w:pPr>
      <w:r>
        <w:rPr>
          <w:rFonts w:ascii="Times New Roman"/>
          <w:b w:val="false"/>
          <w:i w:val="false"/>
          <w:color w:val="000000"/>
          <w:sz w:val="28"/>
        </w:rPr>
        <w:t>
      29. "ҚҚС төлеу мерзімі өзгертілген тауарлар импорты" деген бөлімде:</w:t>
      </w:r>
    </w:p>
    <w:bookmarkEnd w:id="65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тауарларға арналған декларацияның анықтамалық нөмірі:</w:t>
      </w:r>
    </w:p>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p>
      <w:pPr>
        <w:spacing w:after="0"/>
        <w:ind w:left="0"/>
        <w:jc w:val="both"/>
      </w:pPr>
      <w:r>
        <w:rPr>
          <w:rFonts w:ascii="Times New Roman"/>
          <w:b w:val="false"/>
          <w:i w:val="false"/>
          <w:color w:val="000000"/>
          <w:sz w:val="28"/>
        </w:rPr>
        <w:t>
      4) D бағанында Салық кодексінің 49-бабы 9 және10-тармақтарына сәйкес белгіленген салықты өтеуге арналған мерзім (өзгертілген) көрсетіледі;</w:t>
      </w:r>
    </w:p>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нақты төленген ҚҚС сомасы көрсетіледі;</w:t>
      </w:r>
    </w:p>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p>
      <w:pPr>
        <w:spacing w:after="0"/>
        <w:ind w:left="0"/>
        <w:jc w:val="both"/>
      </w:pPr>
      <w:r>
        <w:rPr>
          <w:rFonts w:ascii="Times New Roman"/>
          <w:b w:val="false"/>
          <w:i w:val="false"/>
          <w:color w:val="000000"/>
          <w:sz w:val="28"/>
        </w:rPr>
        <w:t>
      8) Е бағанының 00000001 жолының қортынды сомасы 300.00.019 жолына көшіріледі.</w:t>
      </w:r>
    </w:p>
    <w:bookmarkStart w:name="z1377" w:id="659"/>
    <w:p>
      <w:pPr>
        <w:spacing w:after="0"/>
        <w:ind w:left="0"/>
        <w:jc w:val="left"/>
      </w:pPr>
      <w:r>
        <w:rPr>
          <w:rFonts w:ascii="Times New Roman"/>
          <w:b/>
          <w:i w:val="false"/>
          <w:color w:val="000000"/>
        </w:rPr>
        <w:t xml:space="preserve"> 6-тарау. ҚҚС есепке жатқызу әдісімен төленетін тауарлар импорты – 300.04-нысанын толтыру бойынша түсіндірме</w:t>
      </w:r>
    </w:p>
    <w:bookmarkEnd w:id="659"/>
    <w:bookmarkStart w:name="z1378" w:id="660"/>
    <w:p>
      <w:pPr>
        <w:spacing w:after="0"/>
        <w:ind w:left="0"/>
        <w:jc w:val="both"/>
      </w:pPr>
      <w:r>
        <w:rPr>
          <w:rFonts w:ascii="Times New Roman"/>
          <w:b w:val="false"/>
          <w:i w:val="false"/>
          <w:color w:val="000000"/>
          <w:sz w:val="28"/>
        </w:rPr>
        <w:t xml:space="preserve">
      30. Аталған нысан ҚҚС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bookmarkEnd w:id="660"/>
    <w:bookmarkStart w:name="z1379" w:id="661"/>
    <w:p>
      <w:pPr>
        <w:spacing w:after="0"/>
        <w:ind w:left="0"/>
        <w:jc w:val="both"/>
      </w:pPr>
      <w:r>
        <w:rPr>
          <w:rFonts w:ascii="Times New Roman"/>
          <w:b w:val="false"/>
          <w:i w:val="false"/>
          <w:color w:val="000000"/>
          <w:sz w:val="28"/>
        </w:rPr>
        <w:t>
      31.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bookmarkEnd w:id="661"/>
    <w:bookmarkStart w:name="z1380" w:id="662"/>
    <w:p>
      <w:pPr>
        <w:spacing w:after="0"/>
        <w:ind w:left="0"/>
        <w:jc w:val="both"/>
      </w:pPr>
      <w:r>
        <w:rPr>
          <w:rFonts w:ascii="Times New Roman"/>
          <w:b w:val="false"/>
          <w:i w:val="false"/>
          <w:color w:val="000000"/>
          <w:sz w:val="28"/>
        </w:rPr>
        <w:t>
      32. "Есепке жатқызу әдісімен төленетін тауарлар импорты бойынша ҚҚС есептеу" деген бөлімде:</w:t>
      </w:r>
    </w:p>
    <w:bookmarkEnd w:id="662"/>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І А, 300.04.001 ІІ А, 300.04.001 ІІІ А, 300.04.001 ІV А, 300.04.001 V А, 300.04.001 VІ А, 300.04.001 VІІ А, 300.04.001 VІІІ А, 300.04.001 ІХ А және 300.04.001 Х А жолдарын қамтиды;</w:t>
      </w:r>
    </w:p>
    <w:p>
      <w:pPr>
        <w:spacing w:after="0"/>
        <w:ind w:left="0"/>
        <w:jc w:val="both"/>
      </w:pPr>
      <w:r>
        <w:rPr>
          <w:rFonts w:ascii="Times New Roman"/>
          <w:b w:val="false"/>
          <w:i w:val="false"/>
          <w:color w:val="000000"/>
          <w:sz w:val="28"/>
        </w:rPr>
        <w:t>
      2) 300.04.001 І А жолында импортталған жабдықтың сомасы көрсетіледі;</w:t>
      </w:r>
    </w:p>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p>
      <w:pPr>
        <w:spacing w:after="0"/>
        <w:ind w:left="0"/>
        <w:jc w:val="both"/>
      </w:pPr>
      <w:r>
        <w:rPr>
          <w:rFonts w:ascii="Times New Roman"/>
          <w:b w:val="false"/>
          <w:i w:val="false"/>
          <w:color w:val="000000"/>
          <w:sz w:val="28"/>
        </w:rPr>
        <w:t>
      6) 300.04.001 V А жолында импортталған теміржол локомотивтері мен вагондардың сомасы көрсетіледі;</w:t>
      </w:r>
    </w:p>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p>
      <w:pPr>
        <w:spacing w:after="0"/>
        <w:ind w:left="0"/>
        <w:jc w:val="both"/>
      </w:pPr>
      <w:r>
        <w:rPr>
          <w:rFonts w:ascii="Times New Roman"/>
          <w:b w:val="false"/>
          <w:i w:val="false"/>
          <w:color w:val="000000"/>
          <w:sz w:val="28"/>
        </w:rPr>
        <w:t>
      10) 300.04.001 ІХ А жолында импортталған асыл тұқымды жануарлардың барлық түрі және қолдан ұрықтандыруға арналған жабдықтың сомасы көрсетіледі;</w:t>
      </w:r>
    </w:p>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ҚҚС сомасы көрсетіледі. Аталған жол 300.04.001 І В, 300.04.001 ІІ В, 300.04.001 ІІІ В, 300.04.001 ІV В, 300.04.001 V В, 300.04.001 VІ В, 300.04.001 VІІ В, 300.04.001 VІІІ В, 300.04.001 ІХ В және 300.04.001 Х В жолдарын қамтиды;</w:t>
      </w:r>
    </w:p>
    <w:p>
      <w:pPr>
        <w:spacing w:after="0"/>
        <w:ind w:left="0"/>
        <w:jc w:val="both"/>
      </w:pPr>
      <w:r>
        <w:rPr>
          <w:rFonts w:ascii="Times New Roman"/>
          <w:b w:val="false"/>
          <w:i w:val="false"/>
          <w:color w:val="000000"/>
          <w:sz w:val="28"/>
        </w:rPr>
        <w:t>
      13) 300.04.001 І В жолында импортталған жабдық бойынша ҚҚС сомасы көрсетіледі;</w:t>
      </w:r>
    </w:p>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ҚҚС сомасы көрсетіледі;</w:t>
      </w:r>
    </w:p>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ҚҚС сомасы көрсетіледі;</w:t>
      </w:r>
    </w:p>
    <w:p>
      <w:pPr>
        <w:spacing w:after="0"/>
        <w:ind w:left="0"/>
        <w:jc w:val="both"/>
      </w:pPr>
      <w:r>
        <w:rPr>
          <w:rFonts w:ascii="Times New Roman"/>
          <w:b w:val="false"/>
          <w:i w:val="false"/>
          <w:color w:val="000000"/>
          <w:sz w:val="28"/>
        </w:rPr>
        <w:t>
      16) 300.04.001 ІV В жолында импортталған ұшақтар және тікұшақтар бойынша ҚҚС сомасы көрсетіледі;</w:t>
      </w:r>
    </w:p>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ҚҚС сомасы көрсетіледі;</w:t>
      </w:r>
    </w:p>
    <w:p>
      <w:pPr>
        <w:spacing w:after="0"/>
        <w:ind w:left="0"/>
        <w:jc w:val="both"/>
      </w:pPr>
      <w:r>
        <w:rPr>
          <w:rFonts w:ascii="Times New Roman"/>
          <w:b w:val="false"/>
          <w:i w:val="false"/>
          <w:color w:val="000000"/>
          <w:sz w:val="28"/>
        </w:rPr>
        <w:t>
      18) 300.04.001 VІ В жолында импортталған теңіз кемелері бойынша ҚҚС сомасы бойынша көрсетіледі;</w:t>
      </w:r>
    </w:p>
    <w:p>
      <w:pPr>
        <w:spacing w:after="0"/>
        <w:ind w:left="0"/>
        <w:jc w:val="both"/>
      </w:pPr>
      <w:r>
        <w:rPr>
          <w:rFonts w:ascii="Times New Roman"/>
          <w:b w:val="false"/>
          <w:i w:val="false"/>
          <w:color w:val="000000"/>
          <w:sz w:val="28"/>
        </w:rPr>
        <w:t>
      19) 300.04.001 VІІ В жолында импортталған қосалқы бөлшектер бойынша ҚҚС сомасы көрсетіледі;</w:t>
      </w:r>
    </w:p>
    <w:p>
      <w:pPr>
        <w:spacing w:after="0"/>
        <w:ind w:left="0"/>
        <w:jc w:val="both"/>
      </w:pPr>
      <w:r>
        <w:rPr>
          <w:rFonts w:ascii="Times New Roman"/>
          <w:b w:val="false"/>
          <w:i w:val="false"/>
          <w:color w:val="000000"/>
          <w:sz w:val="28"/>
        </w:rPr>
        <w:t>
      20) 300.04.001 VІІІ В жолында импортталған пестицидтер (улы химикаттарға) бойынша ҚҚС сомасы көрсетіледі;</w:t>
      </w:r>
    </w:p>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ҚҚС сомасы көрсетіледі;</w:t>
      </w:r>
    </w:p>
    <w:p>
      <w:pPr>
        <w:spacing w:after="0"/>
        <w:ind w:left="0"/>
        <w:jc w:val="both"/>
      </w:pPr>
      <w:r>
        <w:rPr>
          <w:rFonts w:ascii="Times New Roman"/>
          <w:b w:val="false"/>
          <w:i w:val="false"/>
          <w:color w:val="000000"/>
          <w:sz w:val="28"/>
        </w:rPr>
        <w:t>
      22) 300.04.001 Х жолында импортталған тірі ірі қара мал бойынша ҚҚС сомасы көрсетіледі.</w:t>
      </w:r>
    </w:p>
    <w:p>
      <w:pPr>
        <w:spacing w:after="0"/>
        <w:ind w:left="0"/>
        <w:jc w:val="both"/>
      </w:pPr>
      <w:r>
        <w:rPr>
          <w:rFonts w:ascii="Times New Roman"/>
          <w:b w:val="false"/>
          <w:i w:val="false"/>
          <w:color w:val="000000"/>
          <w:sz w:val="28"/>
        </w:rPr>
        <w:t>
      300.04.001 А жолының сомасы 300.00.029 А жолына көшіріледі.</w:t>
      </w:r>
    </w:p>
    <w:p>
      <w:pPr>
        <w:spacing w:after="0"/>
        <w:ind w:left="0"/>
        <w:jc w:val="both"/>
      </w:pPr>
      <w:r>
        <w:rPr>
          <w:rFonts w:ascii="Times New Roman"/>
          <w:b w:val="false"/>
          <w:i w:val="false"/>
          <w:color w:val="000000"/>
          <w:sz w:val="28"/>
        </w:rPr>
        <w:t>
      300.04.001 В жолының сомасы 300.00.011 және 300.00.029 В жолдарына көшіріледі.</w:t>
      </w:r>
    </w:p>
    <w:bookmarkStart w:name="z1381" w:id="663"/>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bookmarkEnd w:id="663"/>
    <w:bookmarkStart w:name="z1382" w:id="664"/>
    <w:p>
      <w:pPr>
        <w:spacing w:after="0"/>
        <w:ind w:left="0"/>
        <w:jc w:val="both"/>
      </w:pPr>
      <w:r>
        <w:rPr>
          <w:rFonts w:ascii="Times New Roman"/>
          <w:b w:val="false"/>
          <w:i w:val="false"/>
          <w:color w:val="000000"/>
          <w:sz w:val="28"/>
        </w:rPr>
        <w:t xml:space="preserve">
      33. Бұл нысан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 үшін төлеуге жататын және төленген ҚҚС сомалары туралы мәліметтерді егжей-тегжейлі көрсетуге арналған.</w:t>
      </w:r>
    </w:p>
    <w:bookmarkEnd w:id="664"/>
    <w:bookmarkStart w:name="z1383" w:id="665"/>
    <w:p>
      <w:pPr>
        <w:spacing w:after="0"/>
        <w:ind w:left="0"/>
        <w:jc w:val="both"/>
      </w:pPr>
      <w:r>
        <w:rPr>
          <w:rFonts w:ascii="Times New Roman"/>
          <w:b w:val="false"/>
          <w:i w:val="false"/>
          <w:color w:val="000000"/>
          <w:sz w:val="28"/>
        </w:rPr>
        <w:t>
      34. 300.05-қосымшасы 300.0-нысанының "ҚҚС төлеуші туралы жалпы ақпарат" бөліміндегі "Табыс етілген қосымшалар" деген 11-жолында "05" торкөзі белгіленген жағдайда толтырылады.</w:t>
      </w:r>
    </w:p>
    <w:bookmarkEnd w:id="665"/>
    <w:bookmarkStart w:name="z1384" w:id="666"/>
    <w:p>
      <w:pPr>
        <w:spacing w:after="0"/>
        <w:ind w:left="0"/>
        <w:jc w:val="both"/>
      </w:pPr>
      <w:r>
        <w:rPr>
          <w:rFonts w:ascii="Times New Roman"/>
          <w:b w:val="false"/>
          <w:i w:val="false"/>
          <w:color w:val="000000"/>
          <w:sz w:val="28"/>
        </w:rPr>
        <w:t>
      35. "Есепті салық кезеңінде бейрезиденттен сатып алынған жұмыстар, қызметтер бойынша" деген бөлімде:</w:t>
      </w:r>
    </w:p>
    <w:bookmarkEnd w:id="666"/>
    <w:p>
      <w:pPr>
        <w:spacing w:after="0"/>
        <w:ind w:left="0"/>
        <w:jc w:val="both"/>
      </w:pPr>
      <w:r>
        <w:rPr>
          <w:rFonts w:ascii="Times New Roman"/>
          <w:b w:val="false"/>
          <w:i w:val="false"/>
          <w:color w:val="000000"/>
          <w:sz w:val="28"/>
        </w:rPr>
        <w:t xml:space="preserve">
      1) 300.05.001 жолында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w:t>
      </w:r>
      <w:r>
        <w:rPr>
          <w:rFonts w:ascii="Times New Roman"/>
          <w:b w:val="false"/>
          <w:i w:val="false"/>
          <w:color w:val="000000"/>
          <w:sz w:val="28"/>
        </w:rPr>
        <w:t>382-бабына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2) 300.05.002 жолында ҚҚС 300.05.001 жолында көрсетілген айналым бойынша бейрезидент үшін төленуге жататын сомасы көрсетіледі. Аталған жол 300.05.001 жолы толтырылған жағдайда міндетті түрде толтырылуға жатады;</w:t>
      </w:r>
    </w:p>
    <w:p>
      <w:pPr>
        <w:spacing w:after="0"/>
        <w:ind w:left="0"/>
        <w:jc w:val="both"/>
      </w:pPr>
      <w:r>
        <w:rPr>
          <w:rFonts w:ascii="Times New Roman"/>
          <w:b w:val="false"/>
          <w:i w:val="false"/>
          <w:color w:val="000000"/>
          <w:sz w:val="28"/>
        </w:rPr>
        <w:t>
      3) 300.05.003 жолында 300.05.001 жолында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bookmarkStart w:name="z1385" w:id="667"/>
    <w:p>
      <w:pPr>
        <w:spacing w:after="0"/>
        <w:ind w:left="0"/>
        <w:jc w:val="both"/>
      </w:pPr>
      <w:r>
        <w:rPr>
          <w:rFonts w:ascii="Times New Roman"/>
          <w:b w:val="false"/>
          <w:i w:val="false"/>
          <w:color w:val="000000"/>
          <w:sz w:val="28"/>
        </w:rPr>
        <w:t>
      36. "Алдыңғы салық кезеңдерінде бейрезиденттен сатып алынған жұмыстар мен қызметтер бойынша" бөлімінде бейрезидент үшін ҚҚС сомасын төлеу есепті салық кезеңінде бір бөлігі немесе толық жүргізілген алдыңғы салық кезеңдерінде бейрезиденттен сатып алынған жұмыстар, қызметтер бойынша мәліметтер көрсетіледі:</w:t>
      </w:r>
    </w:p>
    <w:bookmarkEnd w:id="667"/>
    <w:p>
      <w:pPr>
        <w:spacing w:after="0"/>
        <w:ind w:left="0"/>
        <w:jc w:val="both"/>
      </w:pPr>
      <w:r>
        <w:rPr>
          <w:rFonts w:ascii="Times New Roman"/>
          <w:b w:val="false"/>
          <w:i w:val="false"/>
          <w:color w:val="000000"/>
          <w:sz w:val="28"/>
        </w:rPr>
        <w:t>
      1) 300.05.004 жолында алдыңғы салық кезеңдерінде бейрезиденттен сатып алынған жұмыстар мен қызметтер бойынша салық салынатын айналым көрсетіледі. Аталған жол егер бюджетке төленуге жататын ҚҚС белгіленген мерзімде төленбеген (немесе ішінара төленген) жағдайда толтырылады;</w:t>
      </w:r>
    </w:p>
    <w:p>
      <w:pPr>
        <w:spacing w:after="0"/>
        <w:ind w:left="0"/>
        <w:jc w:val="both"/>
      </w:pPr>
      <w:r>
        <w:rPr>
          <w:rFonts w:ascii="Times New Roman"/>
          <w:b w:val="false"/>
          <w:i w:val="false"/>
          <w:color w:val="000000"/>
          <w:sz w:val="28"/>
        </w:rPr>
        <w:t>
      2) 300.05.005 жолында 300.05.004 жолында көрcетілген айналым бойынша бейрезидент үшін төленуге жататын ҚҚС сомасы көрсетіледі;</w:t>
      </w:r>
    </w:p>
    <w:p>
      <w:pPr>
        <w:spacing w:after="0"/>
        <w:ind w:left="0"/>
        <w:jc w:val="both"/>
      </w:pPr>
      <w:r>
        <w:rPr>
          <w:rFonts w:ascii="Times New Roman"/>
          <w:b w:val="false"/>
          <w:i w:val="false"/>
          <w:color w:val="000000"/>
          <w:sz w:val="28"/>
        </w:rPr>
        <w:t>
      3) 300.05.006 жолында 300.05.004 жолында көрсетілген айналым бойынша салық кезеңінің ішінде бюджетке нақты төленген ҚҚС сомасы көрсетіледі. Аталған жолға бейрезидент үшін төленуге жататын ҚҚС бойынша берешегін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4) 300.05.007 жолында 300.05.003 және 300.05.006 жолдарының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p>
      <w:pPr>
        <w:spacing w:after="0"/>
        <w:ind w:left="0"/>
        <w:jc w:val="both"/>
      </w:pPr>
      <w:r>
        <w:rPr>
          <w:rFonts w:ascii="Times New Roman"/>
          <w:b w:val="false"/>
          <w:i w:val="false"/>
          <w:color w:val="000000"/>
          <w:sz w:val="28"/>
        </w:rPr>
        <w:t>
      300.05.001 жолының сомасы 300.00.014 А жолына көшіріледі.</w:t>
      </w:r>
    </w:p>
    <w:p>
      <w:pPr>
        <w:spacing w:after="0"/>
        <w:ind w:left="0"/>
        <w:jc w:val="both"/>
      </w:pPr>
      <w:r>
        <w:rPr>
          <w:rFonts w:ascii="Times New Roman"/>
          <w:b w:val="false"/>
          <w:i w:val="false"/>
          <w:color w:val="000000"/>
          <w:sz w:val="28"/>
        </w:rPr>
        <w:t>
      300.05.007 жолының сомасы 300.00.014 В жолына көшіріледі;</w:t>
      </w:r>
    </w:p>
    <w:p>
      <w:pPr>
        <w:spacing w:after="0"/>
        <w:ind w:left="0"/>
        <w:jc w:val="both"/>
      </w:pPr>
      <w:r>
        <w:rPr>
          <w:rFonts w:ascii="Times New Roman"/>
          <w:b w:val="false"/>
          <w:i w:val="false"/>
          <w:color w:val="000000"/>
          <w:sz w:val="28"/>
        </w:rPr>
        <w:t>
      5) А бағанында жолдың реттік нөмірі көрсетіледі;</w:t>
      </w:r>
    </w:p>
    <w:p>
      <w:pPr>
        <w:spacing w:after="0"/>
        <w:ind w:left="0"/>
        <w:jc w:val="both"/>
      </w:pPr>
      <w:r>
        <w:rPr>
          <w:rFonts w:ascii="Times New Roman"/>
          <w:b w:val="false"/>
          <w:i w:val="false"/>
          <w:color w:val="000000"/>
          <w:sz w:val="28"/>
        </w:rPr>
        <w:t>
      6) В бағанында іске асыру орын болып табылатын Қазақстан Республикасында жұмыстарды орындаған және қызмет көрсеткен бейрезиденттің Т.А.Ә. (болған кезде) немесе атауы көрсетіледі;</w:t>
      </w:r>
    </w:p>
    <w:p>
      <w:pPr>
        <w:spacing w:after="0"/>
        <w:ind w:left="0"/>
        <w:jc w:val="both"/>
      </w:pPr>
      <w:r>
        <w:rPr>
          <w:rFonts w:ascii="Times New Roman"/>
          <w:b w:val="false"/>
          <w:i w:val="false"/>
          <w:color w:val="000000"/>
          <w:sz w:val="28"/>
        </w:rPr>
        <w:t>
      7) С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8) D бағанында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9) Е бағанында араб цифрларымен өткізу жасалған айналым күні көрсетіледі;</w:t>
      </w:r>
    </w:p>
    <w:p>
      <w:pPr>
        <w:spacing w:after="0"/>
        <w:ind w:left="0"/>
        <w:jc w:val="both"/>
      </w:pPr>
      <w:r>
        <w:rPr>
          <w:rFonts w:ascii="Times New Roman"/>
          <w:b w:val="false"/>
          <w:i w:val="false"/>
          <w:color w:val="000000"/>
          <w:sz w:val="28"/>
        </w:rPr>
        <w:t>
      10) F бағанында салық салынатын айналым сомасы көрсетіледі;</w:t>
      </w:r>
    </w:p>
    <w:p>
      <w:pPr>
        <w:spacing w:after="0"/>
        <w:ind w:left="0"/>
        <w:jc w:val="both"/>
      </w:pPr>
      <w:r>
        <w:rPr>
          <w:rFonts w:ascii="Times New Roman"/>
          <w:b w:val="false"/>
          <w:i w:val="false"/>
          <w:color w:val="000000"/>
          <w:sz w:val="28"/>
        </w:rPr>
        <w:t>
      11) G бағанында төленуге жататын ҚҚС сомасы көрсетіледі;</w:t>
      </w:r>
    </w:p>
    <w:p>
      <w:pPr>
        <w:spacing w:after="0"/>
        <w:ind w:left="0"/>
        <w:jc w:val="both"/>
      </w:pPr>
      <w:r>
        <w:rPr>
          <w:rFonts w:ascii="Times New Roman"/>
          <w:b w:val="false"/>
          <w:i w:val="false"/>
          <w:color w:val="000000"/>
          <w:sz w:val="28"/>
        </w:rPr>
        <w:t>
      12) Н бағанында бюджетке төленген ҚҚС сомасы көрсетіледі.</w:t>
      </w:r>
    </w:p>
    <w:p>
      <w:pPr>
        <w:spacing w:after="0"/>
        <w:ind w:left="0"/>
        <w:jc w:val="both"/>
      </w:pPr>
      <w:r>
        <w:rPr>
          <w:rFonts w:ascii="Times New Roman"/>
          <w:b w:val="false"/>
          <w:i w:val="false"/>
          <w:color w:val="000000"/>
          <w:sz w:val="28"/>
        </w:rPr>
        <w:t>
      300.05 F001 жолының сомасы 300.05.001 жолына көшіріледі.</w:t>
      </w:r>
    </w:p>
    <w:p>
      <w:pPr>
        <w:spacing w:after="0"/>
        <w:ind w:left="0"/>
        <w:jc w:val="both"/>
      </w:pPr>
      <w:r>
        <w:rPr>
          <w:rFonts w:ascii="Times New Roman"/>
          <w:b w:val="false"/>
          <w:i w:val="false"/>
          <w:color w:val="000000"/>
          <w:sz w:val="28"/>
        </w:rPr>
        <w:t>
      300.05 G001 жолының сомасы 300.05.002 жолына көшіріледі.</w:t>
      </w:r>
    </w:p>
    <w:p>
      <w:pPr>
        <w:spacing w:after="0"/>
        <w:ind w:left="0"/>
        <w:jc w:val="both"/>
      </w:pPr>
      <w:r>
        <w:rPr>
          <w:rFonts w:ascii="Times New Roman"/>
          <w:b w:val="false"/>
          <w:i w:val="false"/>
          <w:color w:val="000000"/>
          <w:sz w:val="28"/>
        </w:rPr>
        <w:t>
      300.05 H001 жолының сомасы 300.05.003 жолына көшіріледі.</w:t>
      </w:r>
    </w:p>
    <w:bookmarkStart w:name="z1386" w:id="668"/>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ҚҚС сомасын түзету – 300.06-нысанын толтыру бойынша түсіндірме</w:t>
      </w:r>
    </w:p>
    <w:bookmarkEnd w:id="668"/>
    <w:bookmarkStart w:name="z1387" w:id="669"/>
    <w:p>
      <w:pPr>
        <w:spacing w:after="0"/>
        <w:ind w:left="0"/>
        <w:jc w:val="both"/>
      </w:pPr>
      <w:r>
        <w:rPr>
          <w:rFonts w:ascii="Times New Roman"/>
          <w:b w:val="false"/>
          <w:i w:val="false"/>
          <w:color w:val="000000"/>
          <w:sz w:val="28"/>
        </w:rPr>
        <w:t xml:space="preserve">
      37.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405-баптарына</w:t>
      </w:r>
      <w:r>
        <w:rPr>
          <w:rFonts w:ascii="Times New Roman"/>
          <w:b w:val="false"/>
          <w:i w:val="false"/>
          <w:color w:val="000000"/>
          <w:sz w:val="28"/>
        </w:rPr>
        <w:t xml:space="preserve"> сәйкес жүргізілген есепке жатқызылған ҚҚС сомасын түзету бойынша мәліметтер көрсетіледі.</w:t>
      </w:r>
    </w:p>
    <w:bookmarkEnd w:id="669"/>
    <w:bookmarkStart w:name="z1388" w:id="670"/>
    <w:p>
      <w:pPr>
        <w:spacing w:after="0"/>
        <w:ind w:left="0"/>
        <w:jc w:val="both"/>
      </w:pPr>
      <w:r>
        <w:rPr>
          <w:rFonts w:ascii="Times New Roman"/>
          <w:b w:val="false"/>
          <w:i w:val="false"/>
          <w:color w:val="000000"/>
          <w:sz w:val="28"/>
        </w:rPr>
        <w:t>
      38.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bookmarkEnd w:id="670"/>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мөлшерлемесін қолдану жолымен айқындалады.</w:t>
      </w:r>
    </w:p>
    <w:bookmarkStart w:name="z1389" w:id="671"/>
    <w:p>
      <w:pPr>
        <w:spacing w:after="0"/>
        <w:ind w:left="0"/>
        <w:jc w:val="both"/>
      </w:pPr>
      <w:r>
        <w:rPr>
          <w:rFonts w:ascii="Times New Roman"/>
          <w:b w:val="false"/>
          <w:i w:val="false"/>
          <w:color w:val="000000"/>
          <w:sz w:val="28"/>
        </w:rPr>
        <w:t>
      39. "Салық салынатын және босатылатын айналым мөлшерін түзету" деген бөлімде:</w:t>
      </w:r>
    </w:p>
    <w:bookmarkEnd w:id="671"/>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 Аталған жолда 300.06.001 І жолынан бастап 300.06.001V дейінгі жолдар қамтылады;</w:t>
      </w:r>
    </w:p>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p>
      <w:pPr>
        <w:spacing w:after="0"/>
        <w:ind w:left="0"/>
        <w:jc w:val="both"/>
      </w:pPr>
      <w:r>
        <w:rPr>
          <w:rFonts w:ascii="Times New Roman"/>
          <w:b w:val="false"/>
          <w:i w:val="false"/>
          <w:color w:val="000000"/>
          <w:sz w:val="28"/>
        </w:rPr>
        <w:t>
      3) 300.06.001 І жолынан бастап 300.06.001 V дейінгі жолдарда салық салынатын айналымға түзету жүргізілетін Салық кодексінің ережелері көрсетіледі;</w:t>
      </w:r>
    </w:p>
    <w:p>
      <w:pPr>
        <w:spacing w:after="0"/>
        <w:ind w:left="0"/>
        <w:jc w:val="both"/>
      </w:pPr>
      <w:r>
        <w:rPr>
          <w:rFonts w:ascii="Times New Roman"/>
          <w:b w:val="false"/>
          <w:i w:val="false"/>
          <w:color w:val="000000"/>
          <w:sz w:val="28"/>
        </w:rPr>
        <w:t>
      4) 300.06.001 І A жолынан бастап 300.06.001 V А дейінгі жолдарда ҚҚС, салық салынатын айналымға түзету сомасы көрсетіледі;</w:t>
      </w:r>
    </w:p>
    <w:p>
      <w:pPr>
        <w:spacing w:after="0"/>
        <w:ind w:left="0"/>
        <w:jc w:val="both"/>
      </w:pPr>
      <w:r>
        <w:rPr>
          <w:rFonts w:ascii="Times New Roman"/>
          <w:b w:val="false"/>
          <w:i w:val="false"/>
          <w:color w:val="000000"/>
          <w:sz w:val="28"/>
        </w:rPr>
        <w:t>
      5) 300.06.001 І B жолынан бастап 300.06.001 V В дейінгі жолдарда ҚҚС түзету сомасы көрсетіледі;</w:t>
      </w:r>
    </w:p>
    <w:p>
      <w:pPr>
        <w:spacing w:after="0"/>
        <w:ind w:left="0"/>
        <w:jc w:val="both"/>
      </w:pPr>
      <w:r>
        <w:rPr>
          <w:rFonts w:ascii="Times New Roman"/>
          <w:b w:val="false"/>
          <w:i w:val="false"/>
          <w:color w:val="000000"/>
          <w:sz w:val="28"/>
        </w:rPr>
        <w:t>
      6) 300.06.002 А жолында күмәнді талаптар бойынша салық салынатын айналым мөлшерін түзету көрсетіледі;</w:t>
      </w:r>
    </w:p>
    <w:p>
      <w:pPr>
        <w:spacing w:after="0"/>
        <w:ind w:left="0"/>
        <w:jc w:val="both"/>
      </w:pPr>
      <w:r>
        <w:rPr>
          <w:rFonts w:ascii="Times New Roman"/>
          <w:b w:val="false"/>
          <w:i w:val="false"/>
          <w:color w:val="000000"/>
          <w:sz w:val="28"/>
        </w:rPr>
        <w:t>
      7) 300.06.002 В жолында күмәнді талаптар бойынша ҚҚС түзету сомасы көрсетіледі;</w:t>
      </w:r>
    </w:p>
    <w:p>
      <w:pPr>
        <w:spacing w:after="0"/>
        <w:ind w:left="0"/>
        <w:jc w:val="both"/>
      </w:pPr>
      <w:r>
        <w:rPr>
          <w:rFonts w:ascii="Times New Roman"/>
          <w:b w:val="false"/>
          <w:i w:val="false"/>
          <w:color w:val="000000"/>
          <w:sz w:val="28"/>
        </w:rPr>
        <w:t>
      8) 300.06.003 А жолында салық салынатын айналым мөлшері күмәнді талаптар бойынша төлем құнына ұлғайған кезде айналымды түзету сомасы көрсетіледі;</w:t>
      </w:r>
    </w:p>
    <w:p>
      <w:pPr>
        <w:spacing w:after="0"/>
        <w:ind w:left="0"/>
        <w:jc w:val="both"/>
      </w:pPr>
      <w:r>
        <w:rPr>
          <w:rFonts w:ascii="Times New Roman"/>
          <w:b w:val="false"/>
          <w:i w:val="false"/>
          <w:color w:val="000000"/>
          <w:sz w:val="28"/>
        </w:rPr>
        <w:t>
      9)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p>
      <w:pPr>
        <w:spacing w:after="0"/>
        <w:ind w:left="0"/>
        <w:jc w:val="both"/>
      </w:pPr>
      <w:r>
        <w:rPr>
          <w:rFonts w:ascii="Times New Roman"/>
          <w:b w:val="false"/>
          <w:i w:val="false"/>
          <w:color w:val="000000"/>
          <w:sz w:val="28"/>
        </w:rPr>
        <w:t>
      10) 300.06.004 А жолында нөлдік мөлшерлеме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мөлшерлеме бойынша салық салынатын айналымдарды қоспағанда, салық салынатын айналымдар бойынша 300.06.001 А жолынан бастап 300.06.003 А дейінгі жолдардан сомаларды қосу жолымен айқындалады;</w:t>
      </w:r>
    </w:p>
    <w:p>
      <w:pPr>
        <w:spacing w:after="0"/>
        <w:ind w:left="0"/>
        <w:jc w:val="both"/>
      </w:pPr>
      <w:r>
        <w:rPr>
          <w:rFonts w:ascii="Times New Roman"/>
          <w:b w:val="false"/>
          <w:i w:val="false"/>
          <w:color w:val="000000"/>
          <w:sz w:val="28"/>
        </w:rPr>
        <w:t>
      11) 300.06.004 В жолында салық салынатын айналымдар бойынша 300.06.001 В жолынан бастап 300.06.003 В дейінгі жолдардан сомаларды қосу жолымен айқындалатын салық салық салынатын айналым бойынша ҚҚС түзетудің жиынтық сомасы көрсетіледі;</w:t>
      </w:r>
    </w:p>
    <w:p>
      <w:pPr>
        <w:spacing w:after="0"/>
        <w:ind w:left="0"/>
        <w:jc w:val="both"/>
      </w:pPr>
      <w:r>
        <w:rPr>
          <w:rFonts w:ascii="Times New Roman"/>
          <w:b w:val="false"/>
          <w:i w:val="false"/>
          <w:color w:val="000000"/>
          <w:sz w:val="28"/>
        </w:rPr>
        <w:t>
      12) 300.06.005 А жолында нөлдік мөлшерлеме бойынша салық салынатын айналым мөлшерін түзетудің жиынтық сомасы көрсетіледі;</w:t>
      </w:r>
    </w:p>
    <w:p>
      <w:pPr>
        <w:spacing w:after="0"/>
        <w:ind w:left="0"/>
        <w:jc w:val="both"/>
      </w:pPr>
      <w:r>
        <w:rPr>
          <w:rFonts w:ascii="Times New Roman"/>
          <w:b w:val="false"/>
          <w:i w:val="false"/>
          <w:color w:val="000000"/>
          <w:sz w:val="28"/>
        </w:rPr>
        <w:t>
      13) 300.06.006 А жолында босатылған айналым мөлшерін түзету сомасы көрсетіледі. Аталған жолда 300.06.006 І жолынан бастап 300.06.006V дейінгі жолдар қамтылады;</w:t>
      </w:r>
    </w:p>
    <w:p>
      <w:pPr>
        <w:spacing w:after="0"/>
        <w:ind w:left="0"/>
        <w:jc w:val="both"/>
      </w:pPr>
      <w:r>
        <w:rPr>
          <w:rFonts w:ascii="Times New Roman"/>
          <w:b w:val="false"/>
          <w:i w:val="false"/>
          <w:color w:val="000000"/>
          <w:sz w:val="28"/>
        </w:rPr>
        <w:t>
      14) 300.06.006 І жолынан бастап 300.06.006 V дейінгі жолдарда босатылған айналымды түзету жүргізілетін Салық кодексінің ережелері көрсетіледі;</w:t>
      </w:r>
    </w:p>
    <w:p>
      <w:pPr>
        <w:spacing w:after="0"/>
        <w:ind w:left="0"/>
        <w:jc w:val="both"/>
      </w:pPr>
      <w:r>
        <w:rPr>
          <w:rFonts w:ascii="Times New Roman"/>
          <w:b w:val="false"/>
          <w:i w:val="false"/>
          <w:color w:val="000000"/>
          <w:sz w:val="28"/>
        </w:rPr>
        <w:t>
      15) 300.06.006 І А жолынан бастап 300.06.006 V А дейінгі жолдарда босатылған айналымды түзету сомасы көрсетіледі.</w:t>
      </w:r>
    </w:p>
    <w:bookmarkStart w:name="z1390" w:id="672"/>
    <w:p>
      <w:pPr>
        <w:spacing w:after="0"/>
        <w:ind w:left="0"/>
        <w:jc w:val="both"/>
      </w:pPr>
      <w:r>
        <w:rPr>
          <w:rFonts w:ascii="Times New Roman"/>
          <w:b w:val="false"/>
          <w:i w:val="false"/>
          <w:color w:val="000000"/>
          <w:sz w:val="28"/>
        </w:rPr>
        <w:t>
      40. "Есепке жатқызылатын ҚҚС сомасын түзету" деген бөлімде:</w:t>
      </w:r>
    </w:p>
    <w:bookmarkEnd w:id="672"/>
    <w:p>
      <w:pPr>
        <w:spacing w:after="0"/>
        <w:ind w:left="0"/>
        <w:jc w:val="both"/>
      </w:pPr>
      <w:r>
        <w:rPr>
          <w:rFonts w:ascii="Times New Roman"/>
          <w:b w:val="false"/>
          <w:i w:val="false"/>
          <w:color w:val="000000"/>
          <w:sz w:val="28"/>
        </w:rPr>
        <w:t>
      1)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 Аталған жолда 300.06.007 І жолынан бастап 300.06.007 V дейінгі жолдар қамтылады;</w:t>
      </w:r>
    </w:p>
    <w:p>
      <w:pPr>
        <w:spacing w:after="0"/>
        <w:ind w:left="0"/>
        <w:jc w:val="both"/>
      </w:pPr>
      <w:r>
        <w:rPr>
          <w:rFonts w:ascii="Times New Roman"/>
          <w:b w:val="false"/>
          <w:i w:val="false"/>
          <w:color w:val="000000"/>
          <w:sz w:val="28"/>
        </w:rPr>
        <w:t>
      2) 300.06.007 І жолынан бастап 300.06.007 V дейінгі жолдарда түзету жүргізілетін Салық кодексінің ережелері көрсетіледі;</w:t>
      </w:r>
    </w:p>
    <w:p>
      <w:pPr>
        <w:spacing w:after="0"/>
        <w:ind w:left="0"/>
        <w:jc w:val="both"/>
      </w:pPr>
      <w:r>
        <w:rPr>
          <w:rFonts w:ascii="Times New Roman"/>
          <w:b w:val="false"/>
          <w:i w:val="false"/>
          <w:color w:val="000000"/>
          <w:sz w:val="28"/>
        </w:rPr>
        <w:t>
      3) 300.06.007 І В жолынан бастап 300.06.007 V В дейінгі жолдарда ҚҚС түзету сомасы көрсетіледі;</w:t>
      </w:r>
    </w:p>
    <w:p>
      <w:pPr>
        <w:spacing w:after="0"/>
        <w:ind w:left="0"/>
        <w:jc w:val="both"/>
      </w:pPr>
      <w:r>
        <w:rPr>
          <w:rFonts w:ascii="Times New Roman"/>
          <w:b w:val="false"/>
          <w:i w:val="false"/>
          <w:color w:val="000000"/>
          <w:sz w:val="28"/>
        </w:rPr>
        <w:t>
      4) 300.06.008 В жолында міндеттемелерді есептен шығару кезінде, күмәнді міндеттемелер бойынша түзету көрсетіледі;</w:t>
      </w:r>
    </w:p>
    <w:p>
      <w:pPr>
        <w:spacing w:after="0"/>
        <w:ind w:left="0"/>
        <w:jc w:val="both"/>
      </w:pPr>
      <w:r>
        <w:rPr>
          <w:rFonts w:ascii="Times New Roman"/>
          <w:b w:val="false"/>
          <w:i w:val="false"/>
          <w:color w:val="000000"/>
          <w:sz w:val="28"/>
        </w:rPr>
        <w:t>
      5) 300.06.009 В жолында күмәнді міндеттемелер бойынша төлемге байланысты ҚҚС түзету сомасы көрсетіледі;</w:t>
      </w:r>
    </w:p>
    <w:p>
      <w:pPr>
        <w:spacing w:after="0"/>
        <w:ind w:left="0"/>
        <w:jc w:val="both"/>
      </w:pPr>
      <w:r>
        <w:rPr>
          <w:rFonts w:ascii="Times New Roman"/>
          <w:b w:val="false"/>
          <w:i w:val="false"/>
          <w:color w:val="000000"/>
          <w:sz w:val="28"/>
        </w:rPr>
        <w:t>
      6) 300.06.010 В жолында ҚҚС түзетудің жиынтық сомасы көрсетіледі. Аталған жол 300.06.007 В жолынан бастап 300.06.009 В жолға дейінгі сома ретінде айқындалады.</w:t>
      </w:r>
    </w:p>
    <w:p>
      <w:pPr>
        <w:spacing w:after="0"/>
        <w:ind w:left="0"/>
        <w:jc w:val="both"/>
      </w:pPr>
      <w:r>
        <w:rPr>
          <w:rFonts w:ascii="Times New Roman"/>
          <w:b w:val="false"/>
          <w:i w:val="false"/>
          <w:color w:val="000000"/>
          <w:sz w:val="28"/>
        </w:rPr>
        <w:t>
      300.06.005 А жолының сомасы 300.00.002 жолына көшіріледі.</w:t>
      </w:r>
    </w:p>
    <w:p>
      <w:pPr>
        <w:spacing w:after="0"/>
        <w:ind w:left="0"/>
        <w:jc w:val="both"/>
      </w:pPr>
      <w:r>
        <w:rPr>
          <w:rFonts w:ascii="Times New Roman"/>
          <w:b w:val="false"/>
          <w:i w:val="false"/>
          <w:color w:val="000000"/>
          <w:sz w:val="28"/>
        </w:rPr>
        <w:t>
      300.06.004 А жолының сомасы 300.00.003 А жолында есепке алынады.</w:t>
      </w:r>
    </w:p>
    <w:p>
      <w:pPr>
        <w:spacing w:after="0"/>
        <w:ind w:left="0"/>
        <w:jc w:val="both"/>
      </w:pPr>
      <w:r>
        <w:rPr>
          <w:rFonts w:ascii="Times New Roman"/>
          <w:b w:val="false"/>
          <w:i w:val="false"/>
          <w:color w:val="000000"/>
          <w:sz w:val="28"/>
        </w:rPr>
        <w:t>
      300.06.004 В жолының сомасы 300.00.003 В жолында есепке алынады.</w:t>
      </w:r>
    </w:p>
    <w:p>
      <w:pPr>
        <w:spacing w:after="0"/>
        <w:ind w:left="0"/>
        <w:jc w:val="both"/>
      </w:pPr>
      <w:r>
        <w:rPr>
          <w:rFonts w:ascii="Times New Roman"/>
          <w:b w:val="false"/>
          <w:i w:val="false"/>
          <w:color w:val="000000"/>
          <w:sz w:val="28"/>
        </w:rPr>
        <w:t>
      300.06.006 А жолының сомасы 300.00.005 жолында есепке алынады.</w:t>
      </w:r>
    </w:p>
    <w:p>
      <w:pPr>
        <w:spacing w:after="0"/>
        <w:ind w:left="0"/>
        <w:jc w:val="both"/>
      </w:pPr>
      <w:r>
        <w:rPr>
          <w:rFonts w:ascii="Times New Roman"/>
          <w:b w:val="false"/>
          <w:i w:val="false"/>
          <w:color w:val="000000"/>
          <w:sz w:val="28"/>
        </w:rPr>
        <w:t>
      300.06.010 В жолының сомасы 300.00.022 жолына көшіріледі.</w:t>
      </w:r>
    </w:p>
    <w:bookmarkStart w:name="z1391" w:id="673"/>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bookmarkEnd w:id="673"/>
    <w:bookmarkStart w:name="z1392" w:id="674"/>
    <w:p>
      <w:pPr>
        <w:spacing w:after="0"/>
        <w:ind w:left="0"/>
        <w:jc w:val="both"/>
      </w:pPr>
      <w:r>
        <w:rPr>
          <w:rFonts w:ascii="Times New Roman"/>
          <w:b w:val="false"/>
          <w:i w:val="false"/>
          <w:color w:val="000000"/>
          <w:sz w:val="28"/>
        </w:rPr>
        <w:t xml:space="preserve">
      41. Аталған нысан Салық кодексінің </w:t>
      </w:r>
      <w:r>
        <w:rPr>
          <w:rFonts w:ascii="Times New Roman"/>
          <w:b w:val="false"/>
          <w:i w:val="false"/>
          <w:color w:val="000000"/>
          <w:sz w:val="28"/>
        </w:rPr>
        <w:t>424-бабы</w:t>
      </w:r>
      <w:r>
        <w:rPr>
          <w:rFonts w:ascii="Times New Roman"/>
          <w:b w:val="false"/>
          <w:i w:val="false"/>
          <w:color w:val="000000"/>
          <w:sz w:val="28"/>
        </w:rPr>
        <w:t xml:space="preserve"> 2-тармағының 2) тармақшасына сәйкес өткізілген тауарлар, жұмыстар, қызметтер бойынша жазылған шот-фактуралар туралы мәліметтерді егжей-тегжейлі көрсетуге арналған.</w:t>
      </w:r>
    </w:p>
    <w:bookmarkEnd w:id="674"/>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(бұдан әрі – Өткізілген тауарлар, жұмыстар, қызметтер бойынша тізілім) қағаз тасымалдағышында жазып берілген шот-фактура көрсетіледі. Егер ҚҚС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bookmarkStart w:name="z1393" w:id="675"/>
    <w:p>
      <w:pPr>
        <w:spacing w:after="0"/>
        <w:ind w:left="0"/>
        <w:jc w:val="both"/>
      </w:pPr>
      <w:r>
        <w:rPr>
          <w:rFonts w:ascii="Times New Roman"/>
          <w:b w:val="false"/>
          <w:i w:val="false"/>
          <w:color w:val="000000"/>
          <w:sz w:val="28"/>
        </w:rPr>
        <w:t>
      42.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bookmarkEnd w:id="675"/>
    <w:bookmarkStart w:name="z1394" w:id="676"/>
    <w:p>
      <w:pPr>
        <w:spacing w:after="0"/>
        <w:ind w:left="0"/>
        <w:jc w:val="both"/>
      </w:pPr>
      <w:r>
        <w:rPr>
          <w:rFonts w:ascii="Times New Roman"/>
          <w:b w:val="false"/>
          <w:i w:val="false"/>
          <w:color w:val="000000"/>
          <w:sz w:val="28"/>
        </w:rPr>
        <w:t>
      43. Осы нысанда өткізу бойынша айналымды жүзеге асыру күні есепті салық кезеңіне сәйкес келетін шот-фактуралар көрсетіледі.</w:t>
      </w:r>
    </w:p>
    <w:bookmarkEnd w:id="676"/>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bookmarkStart w:name="z1395" w:id="677"/>
    <w:p>
      <w:pPr>
        <w:spacing w:after="0"/>
        <w:ind w:left="0"/>
        <w:jc w:val="both"/>
      </w:pPr>
      <w:r>
        <w:rPr>
          <w:rFonts w:ascii="Times New Roman"/>
          <w:b w:val="false"/>
          <w:i w:val="false"/>
          <w:color w:val="000000"/>
          <w:sz w:val="28"/>
        </w:rPr>
        <w:t>
      44.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қызметін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bookmarkEnd w:id="677"/>
    <w:bookmarkStart w:name="z1396" w:id="678"/>
    <w:p>
      <w:pPr>
        <w:spacing w:after="0"/>
        <w:ind w:left="0"/>
        <w:jc w:val="both"/>
      </w:pPr>
      <w:r>
        <w:rPr>
          <w:rFonts w:ascii="Times New Roman"/>
          <w:b w:val="false"/>
          <w:i w:val="false"/>
          <w:color w:val="000000"/>
          <w:sz w:val="28"/>
        </w:rPr>
        <w:t>
      45. "Өткізілген тауарлар, жұмыстар, қызметтер бойынша ҚҚС сомасы" деген бөлімде:</w:t>
      </w:r>
    </w:p>
    <w:bookmarkEnd w:id="678"/>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өткізілген сатқан жағдайларда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шарттардың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өткізілсе, онда "И" мәртебесі көрсетіледі;</w:t>
      </w:r>
    </w:p>
    <w:p>
      <w:pPr>
        <w:spacing w:after="0"/>
        <w:ind w:left="0"/>
        <w:jc w:val="both"/>
      </w:pPr>
      <w:r>
        <w:rPr>
          <w:rFonts w:ascii="Times New Roman"/>
          <w:b w:val="false"/>
          <w:i w:val="false"/>
          <w:color w:val="000000"/>
          <w:sz w:val="28"/>
        </w:rPr>
        <w:t>
      3) С бағанында шот-фактурада көрcетілген кезде сатып алушының салық төлеушінің немесе оның құрылымдық бөлімшесінің тіркеу нөмірі (ол болған кезде) көрсетіледі;</w:t>
      </w:r>
    </w:p>
    <w:p>
      <w:pPr>
        <w:spacing w:after="0"/>
        <w:ind w:left="0"/>
        <w:jc w:val="both"/>
      </w:pPr>
      <w:r>
        <w:rPr>
          <w:rFonts w:ascii="Times New Roman"/>
          <w:b w:val="false"/>
          <w:i w:val="false"/>
          <w:color w:val="000000"/>
          <w:sz w:val="28"/>
        </w:rPr>
        <w:t>
      4) D бағанында сатып алушының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w:t>
      </w:r>
    </w:p>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электрондық түрде берілген кезде шот-фактура нөмірлерін көрсетуге арналған торкөздер саны шектелмейді;</w:t>
      </w:r>
    </w:p>
    <w:p>
      <w:pPr>
        <w:spacing w:after="0"/>
        <w:ind w:left="0"/>
        <w:jc w:val="both"/>
      </w:pPr>
      <w:r>
        <w:rPr>
          <w:rFonts w:ascii="Times New Roman"/>
          <w:b w:val="false"/>
          <w:i w:val="false"/>
          <w:color w:val="000000"/>
          <w:sz w:val="28"/>
        </w:rPr>
        <w:t xml:space="preserve">
      6) F бағанында салық салынатын немесе босатылған айналымды түзету кезінде шот-фактураның немесе Салық кодексінің </w:t>
      </w:r>
      <w:r>
        <w:rPr>
          <w:rFonts w:ascii="Times New Roman"/>
          <w:b w:val="false"/>
          <w:i w:val="false"/>
          <w:color w:val="000000"/>
          <w:sz w:val="28"/>
        </w:rPr>
        <w:t>420-бабына</w:t>
      </w:r>
      <w:r>
        <w:rPr>
          <w:rFonts w:ascii="Times New Roman"/>
          <w:b w:val="false"/>
          <w:i w:val="false"/>
          <w:color w:val="000000"/>
          <w:sz w:val="28"/>
        </w:rPr>
        <w:t xml:space="preserve"> сәйкес жазып берілген қосымша шот-фактураның жазып берілген күні, сондай-ақ түзетілген шот-фактура жазып берілген күн көрсетіледі;</w:t>
      </w:r>
    </w:p>
    <w:p>
      <w:pPr>
        <w:spacing w:after="0"/>
        <w:ind w:left="0"/>
        <w:jc w:val="both"/>
      </w:pPr>
      <w:r>
        <w:rPr>
          <w:rFonts w:ascii="Times New Roman"/>
          <w:b w:val="false"/>
          <w:i w:val="false"/>
          <w:color w:val="000000"/>
          <w:sz w:val="28"/>
        </w:rPr>
        <w:t>
      7) G бағанында:</w:t>
      </w:r>
    </w:p>
    <w:p>
      <w:pPr>
        <w:spacing w:after="0"/>
        <w:ind w:left="0"/>
        <w:jc w:val="both"/>
      </w:pPr>
      <w:r>
        <w:rPr>
          <w:rFonts w:ascii="Times New Roman"/>
          <w:b w:val="false"/>
          <w:i w:val="false"/>
          <w:color w:val="000000"/>
          <w:sz w:val="28"/>
        </w:rPr>
        <w:t>
      егер шот-фактура тек салық салуы жалпыға бірдей белгіленген тәртіпте жүзеге асырылатын өзге қызметті жүзеге асыру мақсатында жазып берілсе, "1";</w:t>
      </w:r>
    </w:p>
    <w:p>
      <w:pPr>
        <w:spacing w:after="0"/>
        <w:ind w:left="0"/>
        <w:jc w:val="both"/>
      </w:pPr>
      <w:r>
        <w:rPr>
          <w:rFonts w:ascii="Times New Roman"/>
          <w:b w:val="false"/>
          <w:i w:val="false"/>
          <w:color w:val="000000"/>
          <w:sz w:val="28"/>
        </w:rPr>
        <w:t xml:space="preserve">
      егер шот-фактура тек салық салуы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1-тармағында көзделген қызмет бойынша жазып берілсе, "2" белгісі көрсетіледі;</w:t>
      </w:r>
    </w:p>
    <w:p>
      <w:pPr>
        <w:spacing w:after="0"/>
        <w:ind w:left="0"/>
        <w:jc w:val="both"/>
      </w:pPr>
      <w:r>
        <w:rPr>
          <w:rFonts w:ascii="Times New Roman"/>
          <w:b w:val="false"/>
          <w:i w:val="false"/>
          <w:color w:val="000000"/>
          <w:sz w:val="28"/>
        </w:rPr>
        <w:t>
      8) Н бағанында ҚҚС есепке алмағандағы шот-фактурада көрсетілген тауарлар, жұмыстар, қызмет көрсетулер құнының барлығы көрсетіледі.</w:t>
      </w:r>
    </w:p>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376-бабында</w:t>
      </w:r>
      <w:r>
        <w:rPr>
          <w:rFonts w:ascii="Times New Roman"/>
          <w:b w:val="false"/>
          <w:i w:val="false"/>
          <w:color w:val="000000"/>
          <w:sz w:val="28"/>
        </w:rPr>
        <w:t xml:space="preserve"> белгіленген ерекшеліктерді ескере отырып, тауарларды, жұмыстарды, қызметтерді сатып алушыға шот-фактураларды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xml:space="preserve">
      Шот-фактураларды Салық кодексінің </w:t>
      </w:r>
      <w:r>
        <w:rPr>
          <w:rFonts w:ascii="Times New Roman"/>
          <w:b w:val="false"/>
          <w:i w:val="false"/>
          <w:color w:val="000000"/>
          <w:sz w:val="28"/>
        </w:rPr>
        <w:t>416-бабында</w:t>
      </w:r>
      <w:r>
        <w:rPr>
          <w:rFonts w:ascii="Times New Roman"/>
          <w:b w:val="false"/>
          <w:i w:val="false"/>
          <w:color w:val="000000"/>
          <w:sz w:val="28"/>
        </w:rPr>
        <w:t xml:space="preserve">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9) І бағанында шот-фактурада көрcетілген ҚҚС сомасы көрсетіледі. І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10) J бағанында есепті салық кезеңі үшін есептелген ҚҚС сомасы көрсетіледі.</w:t>
      </w:r>
    </w:p>
    <w:p>
      <w:pPr>
        <w:spacing w:after="0"/>
        <w:ind w:left="0"/>
        <w:jc w:val="both"/>
      </w:pPr>
      <w:r>
        <w:rPr>
          <w:rFonts w:ascii="Times New Roman"/>
          <w:b w:val="false"/>
          <w:i w:val="false"/>
          <w:color w:val="000000"/>
          <w:sz w:val="28"/>
        </w:rPr>
        <w:t xml:space="preserve">
      Мүлікті қаржы лизингіне берген кезде аталған бағанда Салық кодексінің </w:t>
      </w:r>
      <w:r>
        <w:rPr>
          <w:rFonts w:ascii="Times New Roman"/>
          <w:b w:val="false"/>
          <w:i w:val="false"/>
          <w:color w:val="000000"/>
          <w:sz w:val="28"/>
        </w:rPr>
        <w:t>381</w:t>
      </w:r>
      <w:r>
        <w:rPr>
          <w:rFonts w:ascii="Times New Roman"/>
          <w:b w:val="false"/>
          <w:i w:val="false"/>
          <w:color w:val="000000"/>
          <w:sz w:val="28"/>
        </w:rPr>
        <w:t>-бабы 4-тармағына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өткізген сатқан кезде жазып берілген шот-фактура бойынша аталған бағанда Салық кодексінің 381-бабы 11-тармағына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417-бабына</w:t>
      </w:r>
      <w:r>
        <w:rPr>
          <w:rFonts w:ascii="Times New Roman"/>
          <w:b w:val="false"/>
          <w:i w:val="false"/>
          <w:color w:val="000000"/>
          <w:sz w:val="28"/>
        </w:rPr>
        <w:t xml:space="preserve">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шарттың қатысушыларының санына байланысты бір шот-фактура Тізілімде бірнеше жолда көрсетілуі мүмкін.</w:t>
      </w:r>
    </w:p>
    <w:p>
      <w:pPr>
        <w:spacing w:after="0"/>
        <w:ind w:left="0"/>
        <w:jc w:val="both"/>
      </w:pPr>
      <w:r>
        <w:rPr>
          <w:rFonts w:ascii="Times New Roman"/>
          <w:b w:val="false"/>
          <w:i w:val="false"/>
          <w:color w:val="000000"/>
          <w:sz w:val="28"/>
        </w:rPr>
        <w:t>
      J бағаны, егер І бағаны тиісті жолдары бойынша толтырылған жағдайда міндетті түрде толтыруға жатады. J бағаны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11) К бағанында есепті салық кезеңінде өткізілген пайдалы қазбаның түрі көрсетіледі;</w:t>
      </w:r>
    </w:p>
    <w:p>
      <w:pPr>
        <w:spacing w:after="0"/>
        <w:ind w:left="0"/>
        <w:jc w:val="both"/>
      </w:pPr>
      <w:r>
        <w:rPr>
          <w:rFonts w:ascii="Times New Roman"/>
          <w:b w:val="false"/>
          <w:i w:val="false"/>
          <w:color w:val="000000"/>
          <w:sz w:val="28"/>
        </w:rPr>
        <w:t>
      12) L бағанында есепті салық кезеңінде өткізілген пайдалы қазбаның көлемі көрсетіледі;</w:t>
      </w:r>
    </w:p>
    <w:p>
      <w:pPr>
        <w:spacing w:after="0"/>
        <w:ind w:left="0"/>
        <w:jc w:val="both"/>
      </w:pPr>
      <w:r>
        <w:rPr>
          <w:rFonts w:ascii="Times New Roman"/>
          <w:b w:val="false"/>
          <w:i w:val="false"/>
          <w:color w:val="000000"/>
          <w:sz w:val="28"/>
        </w:rPr>
        <w:t>
      13) M бағанында есепті салық кезеңінде пайдалы қазбаның өткізілген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минералдық шикізаттарды өткізу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bookmarkStart w:name="z1397" w:id="679"/>
    <w:p>
      <w:pPr>
        <w:spacing w:after="0"/>
        <w:ind w:left="0"/>
        <w:jc w:val="both"/>
      </w:pPr>
      <w:r>
        <w:rPr>
          <w:rFonts w:ascii="Times New Roman"/>
          <w:b w:val="false"/>
          <w:i w:val="false"/>
          <w:color w:val="000000"/>
          <w:sz w:val="28"/>
        </w:rPr>
        <w:t>
      46. Тізілімге өзгерістер мен толықтырулар енгізу, оның ішінде бұрын қағаз жеткізгіште жазып берілген, электрондық нысандағы шот-фактураны жазып беру кезінде мыналар ескеріле отырып жүргізіледі:</w:t>
      </w:r>
    </w:p>
    <w:bookmarkEnd w:id="679"/>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ЖСН/БСН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І, J бағандарында қателік табылған жағдайда, онда бұрын көрсетілген қате шот-фактураны Тізілімнен алып тастау жүзеге асырылады. Қате шот-фактураны алып тастау үшін қосымша Тізілімде өзгерістер енгізу кезеңіндегі бұрын табыс етілген Тізілімнің соңғы нөмірінен кейінгі нөмір көрсетіледі, В, С, D, E, F, G бағандарында бұрын көрсетілген деректер көрсетіледі, ал Н, І, J бағандарындағы бұрын көрсетілген сомалар алу белгісімен көрсетіледі. Одан әрі жаңа жолда деректері мен сомалары дұрыс шот-фактуралар енгізіледі;</w:t>
      </w:r>
    </w:p>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толықтырулар енгізу кезеңіндегі бұрын табыс етілген Тізілімнің соңғы нөмірінен кейінгі нөмір көрсетіледі.</w:t>
      </w:r>
    </w:p>
    <w:bookmarkStart w:name="z1398" w:id="680"/>
    <w:p>
      <w:pPr>
        <w:spacing w:after="0"/>
        <w:ind w:left="0"/>
        <w:jc w:val="both"/>
      </w:pPr>
      <w:r>
        <w:rPr>
          <w:rFonts w:ascii="Times New Roman"/>
          <w:b w:val="false"/>
          <w:i w:val="false"/>
          <w:color w:val="000000"/>
          <w:sz w:val="28"/>
        </w:rPr>
        <w:t>
      47. Тізілімде түзетілген шот-фактураны көрсету мыналар ескеріле отырып жүргізіледі:</w:t>
      </w:r>
    </w:p>
    <w:bookmarkEnd w:id="680"/>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 бөлімінің В, С, D, E, F, G, Н, І, J, K, L және M бағандарында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алып тастау өзгерістер енгізілген кезеңде Тізілімде бұрын ұсынылған жолдың соңғы нөмірінен кейінгі жол нөмірін көрсете отырып, қосымша Тізілімде оны көрсету арқылы жүргізіледі, В, С, D, E, F, G, K, L, M бағандарында бұрын көрсетілген деректемелері көрсетіледі, ал Н, І,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1399" w:id="681"/>
    <w:p>
      <w:pPr>
        <w:spacing w:after="0"/>
        <w:ind w:left="0"/>
        <w:jc w:val="both"/>
      </w:pPr>
      <w:r>
        <w:rPr>
          <w:rFonts w:ascii="Times New Roman"/>
          <w:b w:val="false"/>
          <w:i w:val="false"/>
          <w:color w:val="000000"/>
          <w:sz w:val="28"/>
        </w:rPr>
        <w:t>
      48. Қағидалардың 46-тармағының 3) және 4) тармақшаларын және 47-тармағының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bookmarkEnd w:id="681"/>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bookmarkStart w:name="z1400" w:id="682"/>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bookmarkEnd w:id="682"/>
    <w:bookmarkStart w:name="z1401" w:id="683"/>
    <w:p>
      <w:pPr>
        <w:spacing w:after="0"/>
        <w:ind w:left="0"/>
        <w:jc w:val="both"/>
      </w:pPr>
      <w:r>
        <w:rPr>
          <w:rFonts w:ascii="Times New Roman"/>
          <w:b w:val="false"/>
          <w:i w:val="false"/>
          <w:color w:val="000000"/>
          <w:sz w:val="28"/>
        </w:rPr>
        <w:t xml:space="preserve">
      49. 300.08-нысаны Салық кодексінің </w:t>
      </w:r>
      <w:r>
        <w:rPr>
          <w:rFonts w:ascii="Times New Roman"/>
          <w:b w:val="false"/>
          <w:i w:val="false"/>
          <w:color w:val="000000"/>
          <w:sz w:val="28"/>
        </w:rPr>
        <w:t>424-бабы</w:t>
      </w:r>
      <w:r>
        <w:rPr>
          <w:rFonts w:ascii="Times New Roman"/>
          <w:b w:val="false"/>
          <w:i w:val="false"/>
          <w:color w:val="000000"/>
          <w:sz w:val="28"/>
        </w:rPr>
        <w:t xml:space="preserve"> 2-тармағының 2) тармақшасына сәйкес Қазақстан Республикасының аумағында сатып алынған тауарлар, жұмыстар, қызметтер бойынша шот-фактуралар (мемлекеттік материалдық резервтен қорынан тауарларды шығаруға арналған құжаттар) туралы қағаз тасымалдағышында алынған мәліметтерді көрсетуге арналған.</w:t>
      </w:r>
    </w:p>
    <w:bookmarkEnd w:id="683"/>
    <w:p>
      <w:pPr>
        <w:spacing w:after="0"/>
        <w:ind w:left="0"/>
        <w:jc w:val="both"/>
      </w:pPr>
      <w:r>
        <w:rPr>
          <w:rFonts w:ascii="Times New Roman"/>
          <w:b w:val="false"/>
          <w:i w:val="false"/>
          <w:color w:val="000000"/>
          <w:sz w:val="28"/>
        </w:rPr>
        <w:t>
      Егер ҚҚС төлеуші салық кезеңі ішінде электронды нысанды және қағаз тасымалдағышында шот-фактураны алған жағдайда, онда салық кезеңі ішінде Сатып алынған тауарлар, жұмыстар, қызметтер бойынша шот-фактура тізілімінде (бұдан әрі – Сатып алынған тауарлар, жұмыстар, қызметтер бойынша тізілім) қағаз тасымалдағышында жазып берілген шот-фактура көрсетіледі. Егер ҚҚС төлеуші салық кезеңі ішінде электронды нысанда ғана шот-фактураны алған жағдайда, салық органына Сатып алынған тауарлар, жұмыстар, қызметтер бойынша тізілім ұсынылмайды.</w:t>
      </w:r>
    </w:p>
    <w:bookmarkStart w:name="z1402" w:id="684"/>
    <w:p>
      <w:pPr>
        <w:spacing w:after="0"/>
        <w:ind w:left="0"/>
        <w:jc w:val="both"/>
      </w:pPr>
      <w:r>
        <w:rPr>
          <w:rFonts w:ascii="Times New Roman"/>
          <w:b w:val="false"/>
          <w:i w:val="false"/>
          <w:color w:val="000000"/>
          <w:sz w:val="28"/>
        </w:rPr>
        <w:t>
      50.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bookmarkEnd w:id="684"/>
    <w:bookmarkStart w:name="z1403" w:id="685"/>
    <w:p>
      <w:pPr>
        <w:spacing w:after="0"/>
        <w:ind w:left="0"/>
        <w:jc w:val="both"/>
      </w:pPr>
      <w:r>
        <w:rPr>
          <w:rFonts w:ascii="Times New Roman"/>
          <w:b w:val="false"/>
          <w:i w:val="false"/>
          <w:color w:val="000000"/>
          <w:sz w:val="28"/>
        </w:rPr>
        <w:t>
      51. Сатып алынған тауарлар, жұмыстар, қызметтер бойынша тізілімді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685"/>
    <w:p>
      <w:pPr>
        <w:spacing w:after="0"/>
        <w:ind w:left="0"/>
        <w:jc w:val="both"/>
      </w:pPr>
      <w:r>
        <w:rPr>
          <w:rFonts w:ascii="Times New Roman"/>
          <w:b w:val="false"/>
          <w:i w:val="false"/>
          <w:color w:val="000000"/>
          <w:sz w:val="28"/>
        </w:rPr>
        <w:t>
      Тізілімде Қазақстан Республикасында қызметін жүзеге асырмайтын, оның ішінде филиал немесе өкілдік арқылы қызметін жүзеге асырмайтын бейрезиденттерден сатып алынған тауарлар, жұмыстар, қызмет көрсетулер бойынша шот-фактуралар көрсетілмейді.</w:t>
      </w:r>
    </w:p>
    <w:bookmarkStart w:name="z1404" w:id="686"/>
    <w:p>
      <w:pPr>
        <w:spacing w:after="0"/>
        <w:ind w:left="0"/>
        <w:jc w:val="both"/>
      </w:pPr>
      <w:r>
        <w:rPr>
          <w:rFonts w:ascii="Times New Roman"/>
          <w:b w:val="false"/>
          <w:i w:val="false"/>
          <w:color w:val="000000"/>
          <w:sz w:val="28"/>
        </w:rPr>
        <w:t>
      52. "Сатып алынған тауарлар, жұмыстар, қызметтер бойынша ҚҚС сомасы" деген бөлімде:</w:t>
      </w:r>
    </w:p>
    <w:bookmarkEnd w:id="68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w:t>
      </w:r>
    </w:p>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жағдайда, онда бұл бағанда "С" белгісі көрсетіледі;</w:t>
      </w:r>
    </w:p>
    <w:p>
      <w:pPr>
        <w:spacing w:after="0"/>
        <w:ind w:left="0"/>
        <w:jc w:val="both"/>
      </w:pPr>
      <w:r>
        <w:rPr>
          <w:rFonts w:ascii="Times New Roman"/>
          <w:b w:val="false"/>
          <w:i w:val="false"/>
          <w:color w:val="000000"/>
          <w:sz w:val="28"/>
        </w:rPr>
        <w:t>
      3) С бағанында шот-фактурада (құжатта) көрcетілген өнім беруші салық төлеушінің немесе оның құрылымдық бөлімшесінің тіркеу нөмірі (ол болған кезде) көрсетіледі;</w:t>
      </w:r>
    </w:p>
    <w:p>
      <w:pPr>
        <w:spacing w:after="0"/>
        <w:ind w:left="0"/>
        <w:jc w:val="both"/>
      </w:pPr>
      <w:r>
        <w:rPr>
          <w:rFonts w:ascii="Times New Roman"/>
          <w:b w:val="false"/>
          <w:i w:val="false"/>
          <w:color w:val="000000"/>
          <w:sz w:val="28"/>
        </w:rPr>
        <w:t>
      4) D бағанында өнім берушінің немесе оның құрылымдық бөлімшесінің ЖСН/БСН (болған жағдайда) көрсетіледі;</w:t>
      </w:r>
    </w:p>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резервтен қорынан тауарларды шығаруға арналған құжаттың нөмірі (есепке алу жүйесінде берілген, шот-фактура нөмірі) көрсетіледі.</w:t>
      </w:r>
    </w:p>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электрондық түрде берілген кезде шот-фактураның реттік нөмірін көрсетуге арналған торкөздер саны шектелмейді;</w:t>
      </w:r>
    </w:p>
    <w:p>
      <w:pPr>
        <w:spacing w:after="0"/>
        <w:ind w:left="0"/>
        <w:jc w:val="both"/>
      </w:pPr>
      <w:r>
        <w:rPr>
          <w:rFonts w:ascii="Times New Roman"/>
          <w:b w:val="false"/>
          <w:i w:val="false"/>
          <w:color w:val="000000"/>
          <w:sz w:val="28"/>
        </w:rPr>
        <w:t>
      6) F бағанында шот-фактураның (құжаттың) жазып берілген күні көрсетіледі;</w:t>
      </w:r>
    </w:p>
    <w:p>
      <w:pPr>
        <w:spacing w:after="0"/>
        <w:ind w:left="0"/>
        <w:jc w:val="both"/>
      </w:pPr>
      <w:r>
        <w:rPr>
          <w:rFonts w:ascii="Times New Roman"/>
          <w:b w:val="false"/>
          <w:i w:val="false"/>
          <w:color w:val="000000"/>
          <w:sz w:val="28"/>
        </w:rPr>
        <w:t>
      7) G бағанында:</w:t>
      </w:r>
    </w:p>
    <w:p>
      <w:pPr>
        <w:spacing w:after="0"/>
        <w:ind w:left="0"/>
        <w:jc w:val="both"/>
      </w:pPr>
      <w:r>
        <w:rPr>
          <w:rFonts w:ascii="Times New Roman"/>
          <w:b w:val="false"/>
          <w:i w:val="false"/>
          <w:color w:val="000000"/>
          <w:sz w:val="28"/>
        </w:rPr>
        <w:t>
      егер шот-фактура бойынша тауарларды, жұмыстарды, қызмет көрсетулерді сатып алу салық салуы жалпыға бірдей белгіленген тәртіпте жүзеге асырылатын өзге қызмет мақсатында ғана жүргізілсе, "1";</w:t>
      </w:r>
    </w:p>
    <w:p>
      <w:pPr>
        <w:spacing w:after="0"/>
        <w:ind w:left="0"/>
        <w:jc w:val="both"/>
      </w:pPr>
      <w:r>
        <w:rPr>
          <w:rFonts w:ascii="Times New Roman"/>
          <w:b w:val="false"/>
          <w:i w:val="false"/>
          <w:color w:val="000000"/>
          <w:sz w:val="28"/>
        </w:rPr>
        <w:t xml:space="preserve">
      егер шот-фактура бойынша тауарларды, жұмыстарды, қызмет көрсетулерді сатып алу тек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1-тармағында көзделген қызмет бойынша ғана жүргізілсе, "2";</w:t>
      </w:r>
    </w:p>
    <w:p>
      <w:pPr>
        <w:spacing w:after="0"/>
        <w:ind w:left="0"/>
        <w:jc w:val="both"/>
      </w:pPr>
      <w:r>
        <w:rPr>
          <w:rFonts w:ascii="Times New Roman"/>
          <w:b w:val="false"/>
          <w:i w:val="false"/>
          <w:color w:val="000000"/>
          <w:sz w:val="28"/>
        </w:rPr>
        <w:t>
      егер шот-фактура бойынша тауарларды, жұмыстарды, қызмет көрсетулерді сатып алу Салық кодексінің 411-бабының 1-тармағында көзделген қызмет пен өзге де қызмет арасында бөлінуге жататын болса, "3" белгісі көрсетіледі;</w:t>
      </w:r>
    </w:p>
    <w:p>
      <w:pPr>
        <w:spacing w:after="0"/>
        <w:ind w:left="0"/>
        <w:jc w:val="both"/>
      </w:pPr>
      <w:r>
        <w:rPr>
          <w:rFonts w:ascii="Times New Roman"/>
          <w:b w:val="false"/>
          <w:i w:val="false"/>
          <w:color w:val="000000"/>
          <w:sz w:val="28"/>
        </w:rPr>
        <w:t>
      8) Н бағанында ҚҚС есепке алынбай шот-фактура (құжат) бойынша жалпы құны көрсетіледі. Н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9) І бағанында шот-фактурада (құжатта) көрcетілген ҚҚС сомасы көрсетіледі. І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10) J бағанында көрсетілген шот-фактура (құжат) бойынша есепке жатқызылуы тиіс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өткізу кезінде жазып берілген шот-фактура бойынша аталған бағанда Салық кодексінің 400-бабына сәйкес есепке жатқызуға жататын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417-бабының</w:t>
      </w:r>
      <w:r>
        <w:rPr>
          <w:rFonts w:ascii="Times New Roman"/>
          <w:b w:val="false"/>
          <w:i w:val="false"/>
          <w:color w:val="000000"/>
          <w:sz w:val="28"/>
        </w:rPr>
        <w:t xml:space="preserve"> 1-тармағына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шарттың қатысушылардың санына байланысты бір шот-фактура Тізілімде бірнеше жолда көрсетілуі мүмкін.</w:t>
      </w:r>
    </w:p>
    <w:p>
      <w:pPr>
        <w:spacing w:after="0"/>
        <w:ind w:left="0"/>
        <w:jc w:val="both"/>
      </w:pPr>
      <w:r>
        <w:rPr>
          <w:rFonts w:ascii="Times New Roman"/>
          <w:b w:val="false"/>
          <w:i w:val="false"/>
          <w:color w:val="000000"/>
          <w:sz w:val="28"/>
        </w:rPr>
        <w:t>
      Салық кодексінің 417-бабының 3-тармағына сәйкес жазып берілген шот-фактура бойынша тауарларды, жұмыстарды, қызметтерді бірлескен қызмет туралы шарттың қатысушысы (қатысушылары) сатып алғанда, аталған бағанда бірлескен қызмет туралы шарттың осы қатысушысы есепке жатқызуға жататын ҚҚС сомасы көрсетіледі.</w:t>
      </w:r>
    </w:p>
    <w:p>
      <w:pPr>
        <w:spacing w:after="0"/>
        <w:ind w:left="0"/>
        <w:jc w:val="both"/>
      </w:pPr>
      <w:r>
        <w:rPr>
          <w:rFonts w:ascii="Times New Roman"/>
          <w:b w:val="false"/>
          <w:i w:val="false"/>
          <w:color w:val="000000"/>
          <w:sz w:val="28"/>
        </w:rPr>
        <w:t>
      Егер сәйкесінше жол бойынша І бағаны толтырылса, J бағаны міндетті толтыруға жатады. J бағанының жиынтық шамасы 300.08 нысанының бірінші бетінде ғана 00000001 жолда ғана көрсетіледі және барлық беттердің осы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11) К бағанында есепті салық кезеңінде алынған пайдалы қазбаның түрі көрсетіледі;</w:t>
      </w:r>
    </w:p>
    <w:p>
      <w:pPr>
        <w:spacing w:after="0"/>
        <w:ind w:left="0"/>
        <w:jc w:val="both"/>
      </w:pPr>
      <w:r>
        <w:rPr>
          <w:rFonts w:ascii="Times New Roman"/>
          <w:b w:val="false"/>
          <w:i w:val="false"/>
          <w:color w:val="000000"/>
          <w:sz w:val="28"/>
        </w:rPr>
        <w:t>
      12) L бағанында есепті салық кезеңінде алынған пайдалы қазбаның көлемі көрсетіледі;</w:t>
      </w:r>
    </w:p>
    <w:p>
      <w:pPr>
        <w:spacing w:after="0"/>
        <w:ind w:left="0"/>
        <w:jc w:val="both"/>
      </w:pPr>
      <w:r>
        <w:rPr>
          <w:rFonts w:ascii="Times New Roman"/>
          <w:b w:val="false"/>
          <w:i w:val="false"/>
          <w:color w:val="000000"/>
          <w:sz w:val="28"/>
        </w:rPr>
        <w:t>
      13) M бағанында есепті салық кезеңінде пайдалы қазбаның алынған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 шикізаттарды өткізу үшін шот-фактура жазып берілген жағдайда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асты сулары және емдік балшық жатады.</w:t>
      </w:r>
    </w:p>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xml:space="preserve">
      1) 300.00 нысанының ҚҚС бойынша декларацияның негізгі нысанында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В, С, D, E, F, G, Н, І, J, K, L және M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G, K, L, M бағандарында бұрын көрсетілген деректемелері көрсетіледі, ал Н, І, J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p>
      <w:pPr>
        <w:spacing w:after="0"/>
        <w:ind w:left="0"/>
        <w:jc w:val="both"/>
      </w:pPr>
      <w:r>
        <w:rPr>
          <w:rFonts w:ascii="Times New Roman"/>
          <w:b w:val="false"/>
          <w:i w:val="false"/>
          <w:color w:val="000000"/>
          <w:sz w:val="28"/>
        </w:rPr>
        <w:t>
      53. Бұрын ұсынылған Сатып алынған тауарлар, жұмыстар, қызметтер бойынша тізілімге өзгерістер мен толықтырулар енгізу, оның ішінде бұрын қағаз жеткізгіште жазып берілген шот-фактураны, электрондық нысандағы шот-фактура түрінде жазып беру тәртібі, осы Қағидалардың 46, 47 және 48-тармағына сәйкес Өткізілген тауарлар, жұмыстар, қызметтер бойынша тізілімге өзгерістер енгізу тәртібіне ұқсас.</w:t>
      </w:r>
    </w:p>
    <w:bookmarkStart w:name="z1405" w:id="687"/>
    <w:p>
      <w:pPr>
        <w:spacing w:after="0"/>
        <w:ind w:left="0"/>
        <w:jc w:val="left"/>
      </w:pPr>
      <w:r>
        <w:rPr>
          <w:rFonts w:ascii="Times New Roman"/>
          <w:b/>
          <w:i w:val="false"/>
          <w:color w:val="000000"/>
        </w:rPr>
        <w:t xml:space="preserve"> 11-тарау. Қайтаруға ұсынылған ҚҚС сомалары бойынша мәліметтер – 300.09-нысанын толтыру бойынша түсіндірме</w:t>
      </w:r>
    </w:p>
    <w:bookmarkEnd w:id="687"/>
    <w:bookmarkStart w:name="z1406" w:id="688"/>
    <w:p>
      <w:pPr>
        <w:spacing w:after="0"/>
        <w:ind w:left="0"/>
        <w:jc w:val="both"/>
      </w:pPr>
      <w:r>
        <w:rPr>
          <w:rFonts w:ascii="Times New Roman"/>
          <w:b w:val="false"/>
          <w:i w:val="false"/>
          <w:color w:val="000000"/>
          <w:sz w:val="28"/>
        </w:rPr>
        <w:t xml:space="preserve">
      54. Осы нысан Салық кодексінің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434-баптарына</w:t>
      </w:r>
      <w:r>
        <w:rPr>
          <w:rFonts w:ascii="Times New Roman"/>
          <w:b w:val="false"/>
          <w:i w:val="false"/>
          <w:color w:val="000000"/>
          <w:sz w:val="28"/>
        </w:rPr>
        <w:t xml:space="preserve"> сәйкес қайтаруға ұсынылған ҚҚС сомалары бойынша мәліметтерді егжей-тегжейлі көрсетуге арналған.</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Премьер-Министрінің Бірінші орынбасары – ҚР Қаржы министрінің 29.05.2019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7" w:id="689"/>
    <w:p>
      <w:pPr>
        <w:spacing w:after="0"/>
        <w:ind w:left="0"/>
        <w:jc w:val="both"/>
      </w:pPr>
      <w:r>
        <w:rPr>
          <w:rFonts w:ascii="Times New Roman"/>
          <w:b w:val="false"/>
          <w:i w:val="false"/>
          <w:color w:val="000000"/>
          <w:sz w:val="28"/>
        </w:rPr>
        <w:t>
      55. 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bookmarkEnd w:id="689"/>
    <w:bookmarkStart w:name="z1408" w:id="690"/>
    <w:p>
      <w:pPr>
        <w:spacing w:after="0"/>
        <w:ind w:left="0"/>
        <w:jc w:val="both"/>
      </w:pPr>
      <w:r>
        <w:rPr>
          <w:rFonts w:ascii="Times New Roman"/>
          <w:b w:val="false"/>
          <w:i w:val="false"/>
          <w:color w:val="000000"/>
          <w:sz w:val="28"/>
        </w:rPr>
        <w:t xml:space="preserve">
      56. Бұл нысан егер "ҚҚС төлеуші туралы жалпы ақпарат" бөлімінде 4-жолында "қосымша", "хабарлама бойынша қосымша" декларация түрі белгіленген жағдайда, сондай-ақ егер салық төлеуші Салық кодексінің </w:t>
      </w:r>
      <w:r>
        <w:rPr>
          <w:rFonts w:ascii="Times New Roman"/>
          <w:b w:val="false"/>
          <w:i w:val="false"/>
          <w:color w:val="000000"/>
          <w:sz w:val="28"/>
        </w:rPr>
        <w:t>431-бабы</w:t>
      </w:r>
      <w:r>
        <w:rPr>
          <w:rFonts w:ascii="Times New Roman"/>
          <w:b w:val="false"/>
          <w:i w:val="false"/>
          <w:color w:val="000000"/>
          <w:sz w:val="28"/>
        </w:rPr>
        <w:t xml:space="preserve"> 3-тармағында көрсетілген санаттардың біріне жатқызылған жағдайда толтырылмайды.</w:t>
      </w:r>
    </w:p>
    <w:bookmarkEnd w:id="690"/>
    <w:bookmarkStart w:name="z1409" w:id="691"/>
    <w:p>
      <w:pPr>
        <w:spacing w:after="0"/>
        <w:ind w:left="0"/>
        <w:jc w:val="both"/>
      </w:pPr>
      <w:r>
        <w:rPr>
          <w:rFonts w:ascii="Times New Roman"/>
          <w:b w:val="false"/>
          <w:i w:val="false"/>
          <w:color w:val="000000"/>
          <w:sz w:val="28"/>
        </w:rPr>
        <w:t>
      57.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691"/>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300.09.001 жолында қайтаруға ұсынылған ҚҚС сомасының асып кету сомасы көрсетіледі. Бұл жол 300.09.001 І жолынан бастап 300.09.001 ІV-ге дейінгі жолдардың сомасын қамтиды;</w:t>
      </w:r>
    </w:p>
    <w:p>
      <w:pPr>
        <w:spacing w:after="0"/>
        <w:ind w:left="0"/>
        <w:jc w:val="both"/>
      </w:pPr>
      <w:r>
        <w:rPr>
          <w:rFonts w:ascii="Times New Roman"/>
          <w:b w:val="false"/>
          <w:i w:val="false"/>
          <w:color w:val="000000"/>
          <w:sz w:val="28"/>
        </w:rPr>
        <w:t xml:space="preserve">
      2) 300.09.001 І жолында 300.09.001 ІІ, 300.09.001 ІІІ, 300.09.001 IV, 300.09.001 V, 300.09.001 VI жолдарындағы ҚҚС асып кету сомасын қоспағанда, нөлдік мөлшерлемемен салық салынатын айналымдар бойынша қалыптасқан, оның ішінде талап ету мерзімі шегінде салық кезеңдері бойынша бөле отырып, қайтаруға ұсынылған ҚҚС асып кету сомасы көрсетіледі. </w:t>
      </w:r>
    </w:p>
    <w:p>
      <w:pPr>
        <w:spacing w:after="0"/>
        <w:ind w:left="0"/>
        <w:jc w:val="both"/>
      </w:pPr>
      <w:r>
        <w:rPr>
          <w:rFonts w:ascii="Times New Roman"/>
          <w:b w:val="false"/>
          <w:i w:val="false"/>
          <w:color w:val="000000"/>
          <w:sz w:val="28"/>
        </w:rPr>
        <w:t xml:space="preserve">
      Бұл жол, сондай-ақ Салық кодексінің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434-баптарына</w:t>
      </w:r>
      <w:r>
        <w:rPr>
          <w:rFonts w:ascii="Times New Roman"/>
          <w:b w:val="false"/>
          <w:i w:val="false"/>
          <w:color w:val="000000"/>
          <w:sz w:val="28"/>
        </w:rPr>
        <w:t xml:space="preserve"> сәйкес ҚҚС қайтару тәртібін қолданудан бас тартқан жағдайда толтырылады;</w:t>
      </w:r>
    </w:p>
    <w:p>
      <w:pPr>
        <w:spacing w:after="0"/>
        <w:ind w:left="0"/>
        <w:jc w:val="both"/>
      </w:pPr>
      <w:r>
        <w:rPr>
          <w:rFonts w:ascii="Times New Roman"/>
          <w:b w:val="false"/>
          <w:i w:val="false"/>
          <w:color w:val="000000"/>
          <w:sz w:val="28"/>
        </w:rPr>
        <w:t>
      3) 300.09.001 ІІ жолында 300.09.001 І, 300.09.001 ІІІ, 300.09.001 ІV, 300.09.001 V, 300.09.001 VІ жолдарында көрсетілген ҚҚС асып кету сомасын қоспағанда, Салық кодексінің 432-бабын қолдануға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4) 300.09.001 ІІІ жолында 300.09.001 І, 300.09.001 ІІ, 300.09.001 ІV, 300.09.001 V, 300.09.001 VІ жолдарында көрсетілген ҚҚС асып кету сомасын қоспағанда, бейрезидент үшін ҚҚС төлеуге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5) 300.09.001 ІV жолында Салық кодексінің 433-бабына сәйкес ҚҚС бақылау шотын пайдалануға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І ұяшығы белгіленген жағдайда толтырылады;</w:t>
      </w:r>
    </w:p>
    <w:p>
      <w:pPr>
        <w:spacing w:after="0"/>
        <w:ind w:left="0"/>
        <w:jc w:val="both"/>
      </w:pPr>
      <w:r>
        <w:rPr>
          <w:rFonts w:ascii="Times New Roman"/>
          <w:b w:val="false"/>
          <w:i w:val="false"/>
          <w:color w:val="000000"/>
          <w:sz w:val="28"/>
        </w:rPr>
        <w:t>
      6) 300.09.001 V жолында Салық кодексінің 434-бабы қолданылған жағдайда,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ІІ ұяшығы белгіленген жағдайда толтырылады;</w:t>
      </w:r>
    </w:p>
    <w:p>
      <w:pPr>
        <w:spacing w:after="0"/>
        <w:ind w:left="0"/>
        <w:jc w:val="both"/>
      </w:pPr>
      <w:r>
        <w:rPr>
          <w:rFonts w:ascii="Times New Roman"/>
          <w:b w:val="false"/>
          <w:i w:val="false"/>
          <w:color w:val="000000"/>
          <w:sz w:val="28"/>
        </w:rPr>
        <w:t xml:space="preserve">
      7) 300.09.001 VI жолында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ҚҚС қайтарудың оңайлатылған тәртібін қолданғаннан кейін қалған, Салық кодексінің 429-бабы </w:t>
      </w:r>
      <w:r>
        <w:rPr>
          <w:rFonts w:ascii="Times New Roman"/>
          <w:b w:val="false"/>
          <w:i w:val="false"/>
          <w:color w:val="000000"/>
          <w:sz w:val="28"/>
        </w:rPr>
        <w:t>5-тармағына</w:t>
      </w:r>
      <w:r>
        <w:rPr>
          <w:rFonts w:ascii="Times New Roman"/>
          <w:b w:val="false"/>
          <w:i w:val="false"/>
          <w:color w:val="000000"/>
          <w:sz w:val="28"/>
        </w:rPr>
        <w:t xml:space="preserve"> сәйкес қайтаруға жататын, оның ішінде талап ету мерзімі шегінде салық кезеңдері бойынша бөле отырып, ҚҚС асып кету сомасы көрсетіледі. 300.09.001 жолының сомасы 300.00.032 жолына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Премьер-Министрінің Бірінші орынбасары – ҚР Қаржы министрінің 29.05.2019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24-қосымша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25-қосымша</w:t>
            </w:r>
          </w:p>
        </w:tc>
      </w:tr>
    </w:tbl>
    <w:bookmarkStart w:name="z601" w:id="692"/>
    <w:p>
      <w:pPr>
        <w:spacing w:after="0"/>
        <w:ind w:left="0"/>
        <w:jc w:val="left"/>
      </w:pPr>
      <w:r>
        <w:rPr>
          <w:rFonts w:ascii="Times New Roman"/>
          <w:b/>
          <w:i w:val="false"/>
          <w:color w:val="000000"/>
        </w:rPr>
        <w:t xml:space="preserve"> "Импортталған тауарлар бойынша жанама салықтар жөніндегі декларация (320.00-нысан)" салық есептілігін жасау қағидалары 1-тарау. Жалпы ережелер</w:t>
      </w:r>
    </w:p>
    <w:bookmarkEnd w:id="692"/>
    <w:p>
      <w:pPr>
        <w:spacing w:after="0"/>
        <w:ind w:left="0"/>
        <w:jc w:val="both"/>
      </w:pPr>
      <w:r>
        <w:rPr>
          <w:rFonts w:ascii="Times New Roman"/>
          <w:b w:val="false"/>
          <w:i w:val="false"/>
          <w:color w:val="000000"/>
          <w:sz w:val="28"/>
        </w:rPr>
        <w:t xml:space="preserve">
      1. Осы "Импортталған тауарлар бойынша жанама салықтар жөніндегі декларация (320.00-нысан)"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әзірленген және "Импортталған тауарлар бойынша жанама салықтар жөніндегі декларация" салық есептілігін нысанын (бұдан әрі – декларация) жасау тәртібін айқындайды және Салық кодексінің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11-бөлімдеріне</w:t>
      </w:r>
      <w:r>
        <w:rPr>
          <w:rFonts w:ascii="Times New Roman"/>
          <w:b w:val="false"/>
          <w:i w:val="false"/>
          <w:color w:val="000000"/>
          <w:sz w:val="28"/>
        </w:rPr>
        <w:t xml:space="preserve"> және </w:t>
      </w:r>
      <w:r>
        <w:rPr>
          <w:rFonts w:ascii="Times New Roman"/>
          <w:b w:val="false"/>
          <w:i w:val="false"/>
          <w:color w:val="000000"/>
          <w:sz w:val="28"/>
        </w:rPr>
        <w:t>428-бабына</w:t>
      </w:r>
      <w:r>
        <w:rPr>
          <w:rFonts w:ascii="Times New Roman"/>
          <w:b w:val="false"/>
          <w:i w:val="false"/>
          <w:color w:val="000000"/>
          <w:sz w:val="28"/>
        </w:rPr>
        <w:t xml:space="preserve"> сәйкес Еуразиялық экономикалық одаққа мүше мемлекеттердің аумақтарынан тауарларды импорттаған кезде қосылған құн салығы бойынша (бұдан әрі – ҚҚС) және акциздер бойынша салық міндеттемелерін есептеу жөніндегі ақпаратты егжей-тегжейлі көрсетуге арналған.</w:t>
      </w:r>
    </w:p>
    <w:p>
      <w:pPr>
        <w:spacing w:after="0"/>
        <w:ind w:left="0"/>
        <w:jc w:val="both"/>
      </w:pPr>
      <w:r>
        <w:rPr>
          <w:rFonts w:ascii="Times New Roman"/>
          <w:b w:val="false"/>
          <w:i w:val="false"/>
          <w:color w:val="000000"/>
          <w:sz w:val="28"/>
        </w:rPr>
        <w:t>
      2. Декларацияның өзінен (320.00-нысан), ҚҚС және акциздер бойынша салық міндеттемелерін есептеу туралы ақпаратты егжей-тегжейлі көрсетуге арналған оған қосымшалардан (320.01-тен 320.06-нысандар бойынша) тұрады.</w:t>
      </w:r>
    </w:p>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p>
      <w:pPr>
        <w:spacing w:after="0"/>
        <w:ind w:left="0"/>
        <w:jc w:val="both"/>
      </w:pPr>
      <w:r>
        <w:rPr>
          <w:rFonts w:ascii="Times New Roman"/>
          <w:b w:val="false"/>
          <w:i w:val="false"/>
          <w:color w:val="000000"/>
          <w:sz w:val="28"/>
        </w:rPr>
        <w:t>
      6. Декларацияға 320.07-қосымшадан басқа қосымшалар, оларда көрсетілуі тиіс деректер болмаған кезде жасалмайды.</w:t>
      </w:r>
    </w:p>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p>
      <w:pPr>
        <w:spacing w:after="0"/>
        <w:ind w:left="0"/>
        <w:jc w:val="both"/>
      </w:pPr>
      <w:r>
        <w:rPr>
          <w:rFonts w:ascii="Times New Roman"/>
          <w:b w:val="false"/>
          <w:i w:val="false"/>
          <w:color w:val="000000"/>
          <w:sz w:val="28"/>
        </w:rPr>
        <w:t xml:space="preserve">
      10. Декларация электронды түрде тапсырылады. ҚҚС төлеуден босатылған немесе ҚҚС бойынша салық міндеттемелерін өзге тәсілімен орындайтын тұлғалар, сондай-ақ Салық кодексінің 458-бабы </w:t>
      </w:r>
      <w:r>
        <w:rPr>
          <w:rFonts w:ascii="Times New Roman"/>
          <w:b w:val="false"/>
          <w:i w:val="false"/>
          <w:color w:val="000000"/>
          <w:sz w:val="28"/>
        </w:rPr>
        <w:t>2-тармағының</w:t>
      </w:r>
      <w:r>
        <w:rPr>
          <w:rFonts w:ascii="Times New Roman"/>
          <w:b w:val="false"/>
          <w:i w:val="false"/>
          <w:color w:val="000000"/>
          <w:sz w:val="28"/>
        </w:rPr>
        <w:t xml:space="preserve"> 2) және 3) тармақшаларында, 444-бабы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импортталған тауарлар бойынша жанама салық жөніндегі декларация сондай-ақ қағаз тасығышта тапсырады.</w:t>
      </w:r>
    </w:p>
    <w:p>
      <w:pPr>
        <w:spacing w:after="0"/>
        <w:ind w:left="0"/>
        <w:jc w:val="both"/>
      </w:pPr>
      <w:r>
        <w:rPr>
          <w:rFonts w:ascii="Times New Roman"/>
          <w:b w:val="false"/>
          <w:i w:val="false"/>
          <w:color w:val="000000"/>
          <w:sz w:val="28"/>
        </w:rPr>
        <w:t xml:space="preserve">
      11. Декларацияны қағаз жеткізгіште жасау кезінде – қаламмен немесе қаламұшпен, қара немесе көк сиямен, баспа әріптерімен немесе баспа құрылғысын пайдалана отырып толтырылады.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агенті) электрондық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p>
      <w:pPr>
        <w:spacing w:after="0"/>
        <w:ind w:left="0"/>
        <w:jc w:val="both"/>
      </w:pPr>
      <w:r>
        <w:rPr>
          <w:rFonts w:ascii="Times New Roman"/>
          <w:b w:val="false"/>
          <w:i w:val="false"/>
          <w:color w:val="000000"/>
          <w:sz w:val="28"/>
        </w:rPr>
        <w:t>
      12. Декларацияны тапсырған кезде: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p>
      <w:pPr>
        <w:spacing w:after="0"/>
        <w:ind w:left="0"/>
        <w:jc w:val="left"/>
      </w:pPr>
      <w:r>
        <w:rPr>
          <w:rFonts w:ascii="Times New Roman"/>
          <w:b/>
          <w:i w:val="false"/>
          <w:color w:val="000000"/>
        </w:rPr>
        <w:t xml:space="preserve"> 2-тарау. Декларацияны толтыру бойынша түсіндірме (320.00-нысан)</w:t>
      </w:r>
    </w:p>
    <w:p>
      <w:pPr>
        <w:spacing w:after="0"/>
        <w:ind w:left="0"/>
        <w:jc w:val="both"/>
      </w:pPr>
      <w:r>
        <w:rPr>
          <w:rFonts w:ascii="Times New Roman"/>
          <w:b w:val="false"/>
          <w:i w:val="false"/>
          <w:color w:val="000000"/>
          <w:sz w:val="28"/>
        </w:rPr>
        <w:t>
      14. "Салық төлеуші туралы жалпы ақпарат" бөлімінде салық төлеуші міндетті түрде мынадай деректерді көрсетеді:</w:t>
      </w:r>
    </w:p>
    <w:p>
      <w:pPr>
        <w:spacing w:after="0"/>
        <w:ind w:left="0"/>
        <w:jc w:val="both"/>
      </w:pPr>
      <w:r>
        <w:rPr>
          <w:rFonts w:ascii="Times New Roman"/>
          <w:b w:val="false"/>
          <w:i w:val="false"/>
          <w:color w:val="000000"/>
          <w:sz w:val="28"/>
        </w:rPr>
        <w:t>
      1) салық төлеушінің жеке сәйкестендіру (бизнес сәйкестендіру) нөмірі (бұдан әрі – ЖСН (БСН)). Декларацияның 7-жолында белгіленген, нақты бір санатқа жататын салық төлеуші салық міндеттемесін орындаған кезде, осындай салық төлеушінің ЖСН (БСН) көрсетіледі;</w:t>
      </w:r>
    </w:p>
    <w:p>
      <w:pPr>
        <w:spacing w:after="0"/>
        <w:ind w:left="0"/>
        <w:jc w:val="both"/>
      </w:pPr>
      <w:r>
        <w:rPr>
          <w:rFonts w:ascii="Times New Roman"/>
          <w:b w:val="false"/>
          <w:i w:val="false"/>
          <w:color w:val="000000"/>
          <w:sz w:val="28"/>
        </w:rPr>
        <w:t>
      2) заңды тұлғаның атауы жарғылық құжаттарына сәйкес көрсетіледі, жеке тұлғаның немесе дара кәсіпкердің тегі, аты, мемлекеттік тіркеу туралы куәлікке сәйкес атауы көрсетіледі. Жол міндетті түрде толтырылуы тиіс.</w:t>
      </w:r>
    </w:p>
    <w:p>
      <w:pPr>
        <w:spacing w:after="0"/>
        <w:ind w:left="0"/>
        <w:jc w:val="both"/>
      </w:pPr>
      <w:r>
        <w:rPr>
          <w:rFonts w:ascii="Times New Roman"/>
          <w:b w:val="false"/>
          <w:i w:val="false"/>
          <w:color w:val="000000"/>
          <w:sz w:val="28"/>
        </w:rPr>
        <w:t xml:space="preserve">
      Салық міндеттемесін сенімгерлікпен басқарушы орындаған кезде жолда сенімгерлік басқарушының атауы немесе тегі, аты, әкесінің аты (болған кезде) көрсетіледі. Салық міндеттемесін заңды тұлғаның құрылымдық бөлімшесі орындаған кезде Салық кодексінің </w:t>
      </w:r>
      <w:r>
        <w:rPr>
          <w:rFonts w:ascii="Times New Roman"/>
          <w:b w:val="false"/>
          <w:i w:val="false"/>
          <w:color w:val="000000"/>
          <w:sz w:val="28"/>
        </w:rPr>
        <w:t>438-бабы</w:t>
      </w:r>
      <w:r>
        <w:rPr>
          <w:rFonts w:ascii="Times New Roman"/>
          <w:b w:val="false"/>
          <w:i w:val="false"/>
          <w:color w:val="000000"/>
          <w:sz w:val="28"/>
        </w:rPr>
        <w:t xml:space="preserve"> 2) тармақшасының үшінші және төртінші абзацтарында көрсетілген жағдайда, осындай құрылымдық бөлімшенің атауы көрсетіледі;</w:t>
      </w:r>
    </w:p>
    <w:p>
      <w:pPr>
        <w:spacing w:after="0"/>
        <w:ind w:left="0"/>
        <w:jc w:val="both"/>
      </w:pPr>
      <w:r>
        <w:rPr>
          <w:rFonts w:ascii="Times New Roman"/>
          <w:b w:val="false"/>
          <w:i w:val="false"/>
          <w:color w:val="000000"/>
          <w:sz w:val="28"/>
        </w:rPr>
        <w:t xml:space="preserve">
      3) салық есептілігі тапсырылатын салық кезеңі (ай) – Декларация тапсырылатын есепті салық кезеңі (араб сандарымен көрсетіледі). Декларация тапсырылатын есепті салық кезеңі Салық кодексінің </w:t>
      </w:r>
      <w:r>
        <w:rPr>
          <w:rFonts w:ascii="Times New Roman"/>
          <w:b w:val="false"/>
          <w:i w:val="false"/>
          <w:color w:val="000000"/>
          <w:sz w:val="28"/>
        </w:rPr>
        <w:t>456-бабына</w:t>
      </w:r>
      <w:r>
        <w:rPr>
          <w:rFonts w:ascii="Times New Roman"/>
          <w:b w:val="false"/>
          <w:i w:val="false"/>
          <w:color w:val="000000"/>
          <w:sz w:val="28"/>
        </w:rPr>
        <w:t xml:space="preserve"> сәйкес күнтізбелік күн болып табылады. Жол міндетті түрде толтырылуы тиіс;</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458-бабы</w:t>
      </w:r>
      <w:r>
        <w:rPr>
          <w:rFonts w:ascii="Times New Roman"/>
          <w:b w:val="false"/>
          <w:i w:val="false"/>
          <w:color w:val="000000"/>
          <w:sz w:val="28"/>
        </w:rPr>
        <w:t xml:space="preserve"> 4-тармағына, 206-бабының 3-тармағы </w:t>
      </w:r>
      <w:r>
        <w:rPr>
          <w:rFonts w:ascii="Times New Roman"/>
          <w:b w:val="false"/>
          <w:i w:val="false"/>
          <w:color w:val="000000"/>
          <w:sz w:val="28"/>
        </w:rPr>
        <w:t>2-тармақшысына</w:t>
      </w:r>
      <w:r>
        <w:rPr>
          <w:rFonts w:ascii="Times New Roman"/>
          <w:b w:val="false"/>
          <w:i w:val="false"/>
          <w:color w:val="000000"/>
          <w:sz w:val="28"/>
        </w:rPr>
        <w:t xml:space="preserve"> сәйкес салық есептілігінің түріне қарай торкөздердің бірі міндетті түрде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Жолдар Салық кодексінің 458-бабының 4-тармағының екінші абзацына сәйкес декларация түрін табыс етілген жағдайда толтырылады.</w:t>
      </w:r>
    </w:p>
    <w:p>
      <w:pPr>
        <w:spacing w:after="0"/>
        <w:ind w:left="0"/>
        <w:jc w:val="both"/>
      </w:pPr>
      <w:r>
        <w:rPr>
          <w:rFonts w:ascii="Times New Roman"/>
          <w:b w:val="false"/>
          <w:i w:val="false"/>
          <w:color w:val="000000"/>
          <w:sz w:val="28"/>
        </w:rPr>
        <w:t>
      6) қосымша декларация табыс етілетін кезекті декларацияның тіркеу нөмірі (қабылдаған кезде мемлекеттік кірістер органы береді) көрсетіледі;</w:t>
      </w:r>
    </w:p>
    <w:p>
      <w:pPr>
        <w:spacing w:after="0"/>
        <w:ind w:left="0"/>
        <w:jc w:val="both"/>
      </w:pPr>
      <w:r>
        <w:rPr>
          <w:rFonts w:ascii="Times New Roman"/>
          <w:b w:val="false"/>
          <w:i w:val="false"/>
          <w:color w:val="000000"/>
          <w:sz w:val="28"/>
        </w:rPr>
        <w:t>
      7) салық төлеушінің санаты. Салық төлеуші қандай санатқа жататындығына қарай А, В, С, D, E, F, G, Н және I торкөздердің бірі міндетті түрде белгіленеді;</w:t>
      </w:r>
    </w:p>
    <w:p>
      <w:pPr>
        <w:spacing w:after="0"/>
        <w:ind w:left="0"/>
        <w:jc w:val="both"/>
      </w:pPr>
      <w:r>
        <w:rPr>
          <w:rFonts w:ascii="Times New Roman"/>
          <w:b w:val="false"/>
          <w:i w:val="false"/>
          <w:color w:val="000000"/>
          <w:sz w:val="28"/>
        </w:rPr>
        <w:t xml:space="preserve">
      7 А жолында торкөздердің бірі міндетті түрде белгіленуі тиіс. I торкөзі резиденттің тауарларды импорттаған жағдайда белгіленеді. II торкөзі Салық кодексінің </w:t>
      </w:r>
      <w:r>
        <w:rPr>
          <w:rFonts w:ascii="Times New Roman"/>
          <w:b w:val="false"/>
          <w:i w:val="false"/>
          <w:color w:val="000000"/>
          <w:sz w:val="28"/>
        </w:rPr>
        <w:t>438-бабы</w:t>
      </w:r>
      <w:r>
        <w:rPr>
          <w:rFonts w:ascii="Times New Roman"/>
          <w:b w:val="false"/>
          <w:i w:val="false"/>
          <w:color w:val="000000"/>
          <w:sz w:val="28"/>
        </w:rPr>
        <w:t xml:space="preserve"> 2) тармақшасының бесінші-жетінші абзацтарына сәйкес резидент еместің тауарларды импорттаған жағдайда белгіленеді;</w:t>
      </w:r>
    </w:p>
    <w:p>
      <w:pPr>
        <w:spacing w:after="0"/>
        <w:ind w:left="0"/>
        <w:jc w:val="both"/>
      </w:pPr>
      <w:r>
        <w:rPr>
          <w:rFonts w:ascii="Times New Roman"/>
          <w:b w:val="false"/>
          <w:i w:val="false"/>
          <w:color w:val="000000"/>
          <w:sz w:val="28"/>
        </w:rPr>
        <w:t>
      7 В жолы егер тұлға Салық кодексінің 438-бабы 2) тармақшасының үшінші және төртінші абзацтарына сәйкес тауарларды импорттаушы заңды тұлғаның құрылымдық бөлімшесі болып табылған жағдайда толтырылады. Егер құрылымдық бөлімше шарттың (келісімшарттың) тарабы болып табылса, 7 ВI торкөз белгіленеді. Егер құрылымдық бөлімше шарт (келісімшарт) бойынша тауарларды алушы болып табылса, 7 ВII торкөз белгіленеді;</w:t>
      </w:r>
    </w:p>
    <w:p>
      <w:pPr>
        <w:spacing w:after="0"/>
        <w:ind w:left="0"/>
        <w:jc w:val="both"/>
      </w:pPr>
      <w:r>
        <w:rPr>
          <w:rFonts w:ascii="Times New Roman"/>
          <w:b w:val="false"/>
          <w:i w:val="false"/>
          <w:color w:val="000000"/>
          <w:sz w:val="28"/>
        </w:rPr>
        <w:t>
      7 С торкөз торкөз жеке тауарларды импорттаған кезде белгіленеді;</w:t>
      </w:r>
    </w:p>
    <w:p>
      <w:pPr>
        <w:spacing w:after="0"/>
        <w:ind w:left="0"/>
        <w:jc w:val="both"/>
      </w:pPr>
      <w:r>
        <w:rPr>
          <w:rFonts w:ascii="Times New Roman"/>
          <w:b w:val="false"/>
          <w:i w:val="false"/>
          <w:color w:val="000000"/>
          <w:sz w:val="28"/>
        </w:rPr>
        <w:t>
      7 D торкөз жеке нотариус тауарларды импорттаған кезде белгіленеді;</w:t>
      </w:r>
    </w:p>
    <w:p>
      <w:pPr>
        <w:spacing w:after="0"/>
        <w:ind w:left="0"/>
        <w:jc w:val="both"/>
      </w:pPr>
      <w:r>
        <w:rPr>
          <w:rFonts w:ascii="Times New Roman"/>
          <w:b w:val="false"/>
          <w:i w:val="false"/>
          <w:color w:val="000000"/>
          <w:sz w:val="28"/>
        </w:rPr>
        <w:t>
      7 Е жеке сот орындаушы тауарларды импорттаған кезде белгіленеді;</w:t>
      </w:r>
    </w:p>
    <w:p>
      <w:pPr>
        <w:spacing w:after="0"/>
        <w:ind w:left="0"/>
        <w:jc w:val="both"/>
      </w:pPr>
      <w:r>
        <w:rPr>
          <w:rFonts w:ascii="Times New Roman"/>
          <w:b w:val="false"/>
          <w:i w:val="false"/>
          <w:color w:val="000000"/>
          <w:sz w:val="28"/>
        </w:rPr>
        <w:t>
      7 F торкөз адвокат тауарларды импорттаған кезде белгіленеді;</w:t>
      </w:r>
    </w:p>
    <w:p>
      <w:pPr>
        <w:spacing w:after="0"/>
        <w:ind w:left="0"/>
        <w:jc w:val="both"/>
      </w:pPr>
      <w:r>
        <w:rPr>
          <w:rFonts w:ascii="Times New Roman"/>
          <w:b w:val="false"/>
          <w:i w:val="false"/>
          <w:color w:val="000000"/>
          <w:sz w:val="28"/>
        </w:rPr>
        <w:t>
      7 G торкөз шетелдің дипломатиялық және оларға теңестірілген өкілдіктерінің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импорттаған кезде белгіленеді;</w:t>
      </w:r>
    </w:p>
    <w:p>
      <w:pPr>
        <w:spacing w:after="0"/>
        <w:ind w:left="0"/>
        <w:jc w:val="both"/>
      </w:pPr>
      <w:r>
        <w:rPr>
          <w:rFonts w:ascii="Times New Roman"/>
          <w:b w:val="false"/>
          <w:i w:val="false"/>
          <w:color w:val="000000"/>
          <w:sz w:val="28"/>
        </w:rPr>
        <w:t>
      7 Н торкөз сенімгерлікпен басқарушы тауарларды импорттаған кезде белгіленеді;</w:t>
      </w:r>
    </w:p>
    <w:p>
      <w:pPr>
        <w:spacing w:after="0"/>
        <w:ind w:left="0"/>
        <w:jc w:val="both"/>
      </w:pPr>
      <w:r>
        <w:rPr>
          <w:rFonts w:ascii="Times New Roman"/>
          <w:b w:val="false"/>
          <w:i w:val="false"/>
          <w:color w:val="000000"/>
          <w:sz w:val="28"/>
        </w:rPr>
        <w:t>
      7 I торкөз медиатор тауарларды импорттаған кезде белгіленеді;</w:t>
      </w:r>
    </w:p>
    <w:p>
      <w:pPr>
        <w:spacing w:after="0"/>
        <w:ind w:left="0"/>
        <w:jc w:val="both"/>
      </w:pPr>
      <w:r>
        <w:rPr>
          <w:rFonts w:ascii="Times New Roman"/>
          <w:b w:val="false"/>
          <w:i w:val="false"/>
          <w:color w:val="000000"/>
          <w:sz w:val="28"/>
        </w:rPr>
        <w:t>
      8) Валюта коды. "кедендік декларацияларды толтыру үшін пайдаланатын жіктеушілер туралы" Еуразиялық экономикалық одаққа Комиссиясының 2010 жылғы 20 қыркүйектегі № 378 Шешімімен бекітілген 23-қосымшасына сәйкес әріптік валюта коды көрсетіледі;</w:t>
      </w:r>
    </w:p>
    <w:p>
      <w:pPr>
        <w:spacing w:after="0"/>
        <w:ind w:left="0"/>
        <w:jc w:val="both"/>
      </w:pPr>
      <w:r>
        <w:rPr>
          <w:rFonts w:ascii="Times New Roman"/>
          <w:b w:val="false"/>
          <w:i w:val="false"/>
          <w:color w:val="000000"/>
          <w:sz w:val="28"/>
        </w:rPr>
        <w:t>
      9) ҚҚС бойынша куәліктің сериясы мен нөмірі – ҚҚС бойынша тіркеу есебіне қою туралы куәліктің сериясы мен нөмірі. Жол ҚҚС бойынша төлеушілер болып табылмайтындарды қоспағанда, міндетті түрде толтырылуы тиіс.</w:t>
      </w:r>
    </w:p>
    <w:p>
      <w:pPr>
        <w:spacing w:after="0"/>
        <w:ind w:left="0"/>
        <w:jc w:val="both"/>
      </w:pPr>
      <w:r>
        <w:rPr>
          <w:rFonts w:ascii="Times New Roman"/>
          <w:b w:val="false"/>
          <w:i w:val="false"/>
          <w:color w:val="000000"/>
          <w:sz w:val="28"/>
        </w:rPr>
        <w:t>
      Егер 7 ВI немесе 7 ВII торкөздер белгіленеген 7 B толтырылған жағдайда, торкөзде құрылымдық бөлімше заңды тұлғасының ҚҚС бойынша тіркеу есебіне қою туралы куәлігінің сериясы мен нөмірі көрсетіледі;</w:t>
      </w:r>
    </w:p>
    <w:p>
      <w:pPr>
        <w:spacing w:after="0"/>
        <w:ind w:left="0"/>
        <w:jc w:val="both"/>
      </w:pPr>
      <w:r>
        <w:rPr>
          <w:rFonts w:ascii="Times New Roman"/>
          <w:b w:val="false"/>
          <w:i w:val="false"/>
          <w:color w:val="000000"/>
          <w:sz w:val="28"/>
        </w:rPr>
        <w:t>
      10) ҚҚС босатылған импорт;</w:t>
      </w:r>
    </w:p>
    <w:p>
      <w:pPr>
        <w:spacing w:after="0"/>
        <w:ind w:left="0"/>
        <w:jc w:val="both"/>
      </w:pPr>
      <w:r>
        <w:rPr>
          <w:rFonts w:ascii="Times New Roman"/>
          <w:b w:val="false"/>
          <w:i w:val="false"/>
          <w:color w:val="000000"/>
          <w:sz w:val="28"/>
        </w:rPr>
        <w:t xml:space="preserve">
      11) Есепке жатқызу әдісімен төленетін ҚҚС бойынша тауарлардың импорты. Егер тұлға Салық кодексінің </w:t>
      </w:r>
      <w:r>
        <w:rPr>
          <w:rFonts w:ascii="Times New Roman"/>
          <w:b w:val="false"/>
          <w:i w:val="false"/>
          <w:color w:val="000000"/>
          <w:sz w:val="28"/>
        </w:rPr>
        <w:t>428-бабында</w:t>
      </w:r>
      <w:r>
        <w:rPr>
          <w:rFonts w:ascii="Times New Roman"/>
          <w:b w:val="false"/>
          <w:i w:val="false"/>
          <w:color w:val="000000"/>
          <w:sz w:val="28"/>
        </w:rPr>
        <w:t xml:space="preserve"> белгіленген тәртіпте Еуразиялық экономикалық одаққа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w:t>
      </w:r>
    </w:p>
    <w:p>
      <w:pPr>
        <w:spacing w:after="0"/>
        <w:ind w:left="0"/>
        <w:jc w:val="both"/>
      </w:pPr>
      <w:r>
        <w:rPr>
          <w:rFonts w:ascii="Times New Roman"/>
          <w:b w:val="false"/>
          <w:i w:val="false"/>
          <w:color w:val="000000"/>
          <w:sz w:val="28"/>
        </w:rPr>
        <w:t>
      12) Акцизделетін тауарлардың импорты. Егер импортталатын тауарлар акцизделетін тауарлар болып табылса, онда тиісті торкөз белгіленеді;</w:t>
      </w:r>
    </w:p>
    <w:p>
      <w:pPr>
        <w:spacing w:after="0"/>
        <w:ind w:left="0"/>
        <w:jc w:val="both"/>
      </w:pPr>
      <w:r>
        <w:rPr>
          <w:rFonts w:ascii="Times New Roman"/>
          <w:b w:val="false"/>
          <w:i w:val="false"/>
          <w:color w:val="000000"/>
          <w:sz w:val="28"/>
        </w:rPr>
        <w:t xml:space="preserve">
      13) Акциз салудан босатылатын тауарлардың импорты. Егер импортталатын акцизделетін тауарлар Салық кодексінің </w:t>
      </w:r>
      <w:r>
        <w:rPr>
          <w:rFonts w:ascii="Times New Roman"/>
          <w:b w:val="false"/>
          <w:i w:val="false"/>
          <w:color w:val="000000"/>
          <w:sz w:val="28"/>
        </w:rPr>
        <w:t>464-бабы</w:t>
      </w:r>
      <w:r>
        <w:rPr>
          <w:rFonts w:ascii="Times New Roman"/>
          <w:b w:val="false"/>
          <w:i w:val="false"/>
          <w:color w:val="000000"/>
          <w:sz w:val="28"/>
        </w:rPr>
        <w:t xml:space="preserve"> 3-тармағына сәйкес акциз салудан босатылған жағдайда, тиісті торкөз белгіленеді;</w:t>
      </w:r>
    </w:p>
    <w:p>
      <w:pPr>
        <w:spacing w:after="0"/>
        <w:ind w:left="0"/>
        <w:jc w:val="both"/>
      </w:pPr>
      <w:r>
        <w:rPr>
          <w:rFonts w:ascii="Times New Roman"/>
          <w:b w:val="false"/>
          <w:i w:val="false"/>
          <w:color w:val="000000"/>
          <w:sz w:val="28"/>
        </w:rPr>
        <w:t>
      14) Табыс етілген қосымшалар. 14-жолда табыс етілетін қосымшалардың тиісті торкөздері белгіленеді;</w:t>
      </w:r>
    </w:p>
    <w:p>
      <w:pPr>
        <w:spacing w:after="0"/>
        <w:ind w:left="0"/>
        <w:jc w:val="both"/>
      </w:pPr>
      <w:r>
        <w:rPr>
          <w:rFonts w:ascii="Times New Roman"/>
          <w:b w:val="false"/>
          <w:i w:val="false"/>
          <w:color w:val="000000"/>
          <w:sz w:val="28"/>
        </w:rPr>
        <w:t>
      15) Декларацияға қоса берілген құжаттар. Бұл жолда Салық кодексінің 456-бабы 2-тармағына сәйкес қағаз жеткізгіште табыс етілетін құжаттар туралы мәліметтер көрсетіледі.</w:t>
      </w:r>
    </w:p>
    <w:p>
      <w:pPr>
        <w:spacing w:after="0"/>
        <w:ind w:left="0"/>
        <w:jc w:val="both"/>
      </w:pPr>
      <w:r>
        <w:rPr>
          <w:rFonts w:ascii="Times New Roman"/>
          <w:b w:val="false"/>
          <w:i w:val="false"/>
          <w:color w:val="000000"/>
          <w:sz w:val="28"/>
        </w:rPr>
        <w:t>
      Декларацияны тек электронды түрде табыс еткенде ғана 15 I жолы ғана толтырылады.</w:t>
      </w:r>
    </w:p>
    <w:p>
      <w:pPr>
        <w:spacing w:after="0"/>
        <w:ind w:left="0"/>
        <w:jc w:val="both"/>
      </w:pPr>
      <w:r>
        <w:rPr>
          <w:rFonts w:ascii="Times New Roman"/>
          <w:b w:val="false"/>
          <w:i w:val="false"/>
          <w:color w:val="000000"/>
          <w:sz w:val="28"/>
        </w:rPr>
        <w:t>
      15 I жолда тауарларды әкелу және жанама салықтарды төлеу туралы өтініштердің саны көрсетіледі. Осы жолда көрсетілетін тауарларды әкелу және жанама салықтарды төлеу туралы өтініштердің саны 320.06-нысанның Тауарларды әкелу және жанама салықтарды төлеу туралы өтініштердің Тізілімінде көрсетілген Тауарларды әкелу және жанама салықтарды төлеу туралы өтініштердің санына сәйкес келуі тиіс.</w:t>
      </w:r>
    </w:p>
    <w:p>
      <w:pPr>
        <w:spacing w:after="0"/>
        <w:ind w:left="0"/>
        <w:jc w:val="both"/>
      </w:pPr>
      <w:r>
        <w:rPr>
          <w:rFonts w:ascii="Times New Roman"/>
          <w:b w:val="false"/>
          <w:i w:val="false"/>
          <w:color w:val="000000"/>
          <w:sz w:val="28"/>
        </w:rPr>
        <w:t xml:space="preserve">
      15 II жолда Салық кодексінің </w:t>
      </w:r>
      <w:r>
        <w:rPr>
          <w:rFonts w:ascii="Times New Roman"/>
          <w:b w:val="false"/>
          <w:i w:val="false"/>
          <w:color w:val="000000"/>
          <w:sz w:val="28"/>
        </w:rPr>
        <w:t>456-бабы</w:t>
      </w:r>
      <w:r>
        <w:rPr>
          <w:rFonts w:ascii="Times New Roman"/>
          <w:b w:val="false"/>
          <w:i w:val="false"/>
          <w:color w:val="000000"/>
          <w:sz w:val="28"/>
        </w:rPr>
        <w:t xml:space="preserve"> 2-тармағына сәйкес қағаз жеткізгіште табыс етілетін декларацияға қоса берілген құжаттар парақтарының жалпы саны көрсетіледі.</w:t>
      </w:r>
    </w:p>
    <w:p>
      <w:pPr>
        <w:spacing w:after="0"/>
        <w:ind w:left="0"/>
        <w:jc w:val="both"/>
      </w:pPr>
      <w:r>
        <w:rPr>
          <w:rFonts w:ascii="Times New Roman"/>
          <w:b w:val="false"/>
          <w:i w:val="false"/>
          <w:color w:val="000000"/>
          <w:sz w:val="28"/>
        </w:rPr>
        <w:t>
      15. "Тауарлардың импорты кезінде ҚҚС есептеу" бөлімінде:</w:t>
      </w:r>
    </w:p>
    <w:p>
      <w:pPr>
        <w:spacing w:after="0"/>
        <w:ind w:left="0"/>
        <w:jc w:val="both"/>
      </w:pPr>
      <w:r>
        <w:rPr>
          <w:rFonts w:ascii="Times New Roman"/>
          <w:b w:val="false"/>
          <w:i w:val="false"/>
          <w:color w:val="000000"/>
          <w:sz w:val="28"/>
        </w:rPr>
        <w:t>
      1) 320.00.001 А жолда Еуразиялық экономикалық одаққа мүше мемлекеттердің аумағынан Қазақстан Республикасының аумағына әкелінген (әкелінетін) тауарлардың импортына, оның ішінде Салық кодексінің 440-бабы 4-тармағына сәйкес алыс-беріс шикізатын қайта өңдеу өнімі болып табылатын тауарлардың импортына (лизинг мәніне), салынатын салық мөлшерінің жиынтық сомасы көрсетіледі.</w:t>
      </w:r>
    </w:p>
    <w:p>
      <w:pPr>
        <w:spacing w:after="0"/>
        <w:ind w:left="0"/>
        <w:jc w:val="both"/>
      </w:pPr>
      <w:r>
        <w:rPr>
          <w:rFonts w:ascii="Times New Roman"/>
          <w:b w:val="false"/>
          <w:i w:val="false"/>
          <w:color w:val="000000"/>
          <w:sz w:val="28"/>
        </w:rPr>
        <w:t>
      320.00.001 А жол өзіне 320.00.001 I А, 320.00.001 II А, 320.00.001 III А, 320.00.001 IV А жолдарының сомасын қосады;</w:t>
      </w:r>
    </w:p>
    <w:p>
      <w:pPr>
        <w:spacing w:after="0"/>
        <w:ind w:left="0"/>
        <w:jc w:val="both"/>
      </w:pPr>
      <w:r>
        <w:rPr>
          <w:rFonts w:ascii="Times New Roman"/>
          <w:b w:val="false"/>
          <w:i w:val="false"/>
          <w:color w:val="000000"/>
          <w:sz w:val="28"/>
        </w:rPr>
        <w:t>
      2) 320.00.001 I А жолда Ресей Федерациясының аумағынан Қазақстан Республикасының аумағына әкелінген (әкелінетін) тауарлардың салық салынатын импорты мөлшерінің сомасы көрсетіледі;</w:t>
      </w:r>
    </w:p>
    <w:p>
      <w:pPr>
        <w:spacing w:after="0"/>
        <w:ind w:left="0"/>
        <w:jc w:val="both"/>
      </w:pPr>
      <w:r>
        <w:rPr>
          <w:rFonts w:ascii="Times New Roman"/>
          <w:b w:val="false"/>
          <w:i w:val="false"/>
          <w:color w:val="000000"/>
          <w:sz w:val="28"/>
        </w:rPr>
        <w:t>
      3) 320.00.001 II А жолда Беларусь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w:t>
      </w:r>
    </w:p>
    <w:p>
      <w:pPr>
        <w:spacing w:after="0"/>
        <w:ind w:left="0"/>
        <w:jc w:val="both"/>
      </w:pPr>
      <w:r>
        <w:rPr>
          <w:rFonts w:ascii="Times New Roman"/>
          <w:b w:val="false"/>
          <w:i w:val="false"/>
          <w:color w:val="000000"/>
          <w:sz w:val="28"/>
        </w:rPr>
        <w:t>
      4) 320.00.001 III А жолда Армения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w:t>
      </w:r>
    </w:p>
    <w:p>
      <w:pPr>
        <w:spacing w:after="0"/>
        <w:ind w:left="0"/>
        <w:jc w:val="both"/>
      </w:pPr>
      <w:r>
        <w:rPr>
          <w:rFonts w:ascii="Times New Roman"/>
          <w:b w:val="false"/>
          <w:i w:val="false"/>
          <w:color w:val="000000"/>
          <w:sz w:val="28"/>
        </w:rPr>
        <w:t>
      5) 320.00.001 IV А жолда Қырғыз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w:t>
      </w:r>
    </w:p>
    <w:p>
      <w:pPr>
        <w:spacing w:after="0"/>
        <w:ind w:left="0"/>
        <w:jc w:val="both"/>
      </w:pPr>
      <w:r>
        <w:rPr>
          <w:rFonts w:ascii="Times New Roman"/>
          <w:b w:val="false"/>
          <w:i w:val="false"/>
          <w:color w:val="000000"/>
          <w:sz w:val="28"/>
        </w:rPr>
        <w:t>
      320.00.001 I А, 320.00.001 II А, 320.00.001 III А және 320.00.001 IV А-жолдарында көрсетілетін салық салынатын импорттың мөлшері Салық кодексінің 444-бабына сәйкес айқындалады;</w:t>
      </w:r>
    </w:p>
    <w:p>
      <w:pPr>
        <w:spacing w:after="0"/>
        <w:ind w:left="0"/>
        <w:jc w:val="both"/>
      </w:pPr>
      <w:r>
        <w:rPr>
          <w:rFonts w:ascii="Times New Roman"/>
          <w:b w:val="false"/>
          <w:i w:val="false"/>
          <w:color w:val="000000"/>
          <w:sz w:val="28"/>
        </w:rPr>
        <w:t>
      6) 320.00.001 В жолда Еуразиялық экономикалық одаққа мүше мемлекеттердің аумағынан Қазақстан Республикасының аумағына әкелінген (әкелінетін) тауарлардың импортына, оның ішінде Салық кодексінің 440-бабы 4-тармағына сәйкес алыс-беріс шикізатын қайта өңдеу өнімі болып табылатын тауарлардың импортына (лизинг мәніне) көлік құралдарына (кәсіпкерлік қызмет мақсатында емес көлік құралдарын импорттайтын жеке тұлғаларды қоспағанда) салынатын ҚҚС мөлшерінің жиынтық сомасы көрсетіледі;</w:t>
      </w:r>
    </w:p>
    <w:p>
      <w:pPr>
        <w:spacing w:after="0"/>
        <w:ind w:left="0"/>
        <w:jc w:val="both"/>
      </w:pPr>
      <w:r>
        <w:rPr>
          <w:rFonts w:ascii="Times New Roman"/>
          <w:b w:val="false"/>
          <w:i w:val="false"/>
          <w:color w:val="000000"/>
          <w:sz w:val="28"/>
        </w:rPr>
        <w:t>
      320.00.001 В жол өзіне 320.00.001 I В, 320.00.001 II В, 320.00.001 III В және 320.00.001 IV В жолдарының сомасын қосады;</w:t>
      </w:r>
    </w:p>
    <w:p>
      <w:pPr>
        <w:spacing w:after="0"/>
        <w:ind w:left="0"/>
        <w:jc w:val="both"/>
      </w:pPr>
      <w:r>
        <w:rPr>
          <w:rFonts w:ascii="Times New Roman"/>
          <w:b w:val="false"/>
          <w:i w:val="false"/>
          <w:color w:val="000000"/>
          <w:sz w:val="28"/>
        </w:rPr>
        <w:t>
      7) 320.00.001 I В жолда Ресей Федерациясының аумағынан Қазақстан Республикасының аумағына әкелінген (әкелінетін) тауарлардың салық салынатын импорты бойынша ҚҚС сомасы көрсетіледі;</w:t>
      </w:r>
    </w:p>
    <w:p>
      <w:pPr>
        <w:spacing w:after="0"/>
        <w:ind w:left="0"/>
        <w:jc w:val="both"/>
      </w:pPr>
      <w:r>
        <w:rPr>
          <w:rFonts w:ascii="Times New Roman"/>
          <w:b w:val="false"/>
          <w:i w:val="false"/>
          <w:color w:val="000000"/>
          <w:sz w:val="28"/>
        </w:rPr>
        <w:t>
      8) 320.00.001 II В жолда Беларусь Республикасының аумағынан Қазақстан Республикасының аумағына әкелінген (әкелінетін) тауарлардың салық салынатын импорты бойынша ҚҚС сомасы көрсетіледі;</w:t>
      </w:r>
    </w:p>
    <w:p>
      <w:pPr>
        <w:spacing w:after="0"/>
        <w:ind w:left="0"/>
        <w:jc w:val="both"/>
      </w:pPr>
      <w:r>
        <w:rPr>
          <w:rFonts w:ascii="Times New Roman"/>
          <w:b w:val="false"/>
          <w:i w:val="false"/>
          <w:color w:val="000000"/>
          <w:sz w:val="28"/>
        </w:rPr>
        <w:t>
      9) 320.00.001 III В жолда Армения Республикасының аумағынан Қазақстан Республикасының аумағына әкелінген (әкелінетін) тауарлардың салық салынатын импорты бойынша ҚҚС сомасы көрсетіледі;</w:t>
      </w:r>
    </w:p>
    <w:p>
      <w:pPr>
        <w:spacing w:after="0"/>
        <w:ind w:left="0"/>
        <w:jc w:val="both"/>
      </w:pPr>
      <w:r>
        <w:rPr>
          <w:rFonts w:ascii="Times New Roman"/>
          <w:b w:val="false"/>
          <w:i w:val="false"/>
          <w:color w:val="000000"/>
          <w:sz w:val="28"/>
        </w:rPr>
        <w:t>
      10) 320.00.001 IV В жолда Қырғыз Республикасының аумағынан Қазақстан Республикасының аумағына әкелінген (әкелінетін) тауарлардың салық салынатын импорты бойынша ҚҚС сомасы көрсетіледі;</w:t>
      </w:r>
    </w:p>
    <w:p>
      <w:pPr>
        <w:spacing w:after="0"/>
        <w:ind w:left="0"/>
        <w:jc w:val="both"/>
      </w:pPr>
      <w:r>
        <w:rPr>
          <w:rFonts w:ascii="Times New Roman"/>
          <w:b w:val="false"/>
          <w:i w:val="false"/>
          <w:color w:val="000000"/>
          <w:sz w:val="28"/>
        </w:rPr>
        <w:t>
      11) 320.00.002 А жолда тауарлардың (лизинг мәндерінің) салық салынатын импорты көрсетіледі. Салық салынатын импорттың мөлшері Салық кодексінің 444-бабы 6-тармағына сәйкес айқындалады. Бұл жол өзіне 320.00.002 I А, 320.00.002 II А, 320.00.002 III А және 320.00.002 IV А жолдарында көрсетілген соманы қосады;</w:t>
      </w:r>
    </w:p>
    <w:p>
      <w:pPr>
        <w:spacing w:after="0"/>
        <w:ind w:left="0"/>
        <w:jc w:val="both"/>
      </w:pPr>
      <w:r>
        <w:rPr>
          <w:rFonts w:ascii="Times New Roman"/>
          <w:b w:val="false"/>
          <w:i w:val="false"/>
          <w:color w:val="000000"/>
          <w:sz w:val="28"/>
        </w:rPr>
        <w:t>
      12) 320.00.002 I А жолда Ресей Федерациясынан тауарлардың (лизинг мәндерінің) салық салынатын импорты көрсетіледі;</w:t>
      </w:r>
    </w:p>
    <w:p>
      <w:pPr>
        <w:spacing w:after="0"/>
        <w:ind w:left="0"/>
        <w:jc w:val="both"/>
      </w:pPr>
      <w:r>
        <w:rPr>
          <w:rFonts w:ascii="Times New Roman"/>
          <w:b w:val="false"/>
          <w:i w:val="false"/>
          <w:color w:val="000000"/>
          <w:sz w:val="28"/>
        </w:rPr>
        <w:t>
      13) 320.00.002 II А жолда Беларусь Республикасынан тауарлардың (лизинг мәндерінің) салық салынатын импорты көрсетіледі;</w:t>
      </w:r>
    </w:p>
    <w:p>
      <w:pPr>
        <w:spacing w:after="0"/>
        <w:ind w:left="0"/>
        <w:jc w:val="both"/>
      </w:pPr>
      <w:r>
        <w:rPr>
          <w:rFonts w:ascii="Times New Roman"/>
          <w:b w:val="false"/>
          <w:i w:val="false"/>
          <w:color w:val="000000"/>
          <w:sz w:val="28"/>
        </w:rPr>
        <w:t>
      14) 320.00.002 III А жолда Армения Республикасынан тауарлардың (лизинг мәндерінің) салық салынатын импорты көрсетіледі;</w:t>
      </w:r>
    </w:p>
    <w:p>
      <w:pPr>
        <w:spacing w:after="0"/>
        <w:ind w:left="0"/>
        <w:jc w:val="both"/>
      </w:pPr>
      <w:r>
        <w:rPr>
          <w:rFonts w:ascii="Times New Roman"/>
          <w:b w:val="false"/>
          <w:i w:val="false"/>
          <w:color w:val="000000"/>
          <w:sz w:val="28"/>
        </w:rPr>
        <w:t>
      15) 320.00.002 IV А жолда Қырғыз Республикасынан тауарлардың (лизинг мәндерінің) салық салынатын импорты көрсетіледі;</w:t>
      </w:r>
    </w:p>
    <w:p>
      <w:pPr>
        <w:spacing w:after="0"/>
        <w:ind w:left="0"/>
        <w:jc w:val="both"/>
      </w:pPr>
      <w:r>
        <w:rPr>
          <w:rFonts w:ascii="Times New Roman"/>
          <w:b w:val="false"/>
          <w:i w:val="false"/>
          <w:color w:val="000000"/>
          <w:sz w:val="28"/>
        </w:rPr>
        <w:t>
      16) 320.00.002 В жолда тауарлардың (лизинг мәндерінің) салық салынатын импорты бойынша ҚҚС сомасы көрсетіледі. Бұл жол өзіне 320.00.002 I В , 320. 00.002 II В, 320. 00.002 III В, 320. 00.002 IV В-жолдарында көрсетілген соманы қосады;</w:t>
      </w:r>
    </w:p>
    <w:p>
      <w:pPr>
        <w:spacing w:after="0"/>
        <w:ind w:left="0"/>
        <w:jc w:val="both"/>
      </w:pPr>
      <w:r>
        <w:rPr>
          <w:rFonts w:ascii="Times New Roman"/>
          <w:b w:val="false"/>
          <w:i w:val="false"/>
          <w:color w:val="000000"/>
          <w:sz w:val="28"/>
        </w:rPr>
        <w:t>
      17) 320.00.002 I В жолда Ресей Федерациясынан тауарлардың (лизинг мәндерінің) салық салынатын импорты бойынша ҚҚС сомасы көрсетіледі;</w:t>
      </w:r>
    </w:p>
    <w:p>
      <w:pPr>
        <w:spacing w:after="0"/>
        <w:ind w:left="0"/>
        <w:jc w:val="both"/>
      </w:pPr>
      <w:r>
        <w:rPr>
          <w:rFonts w:ascii="Times New Roman"/>
          <w:b w:val="false"/>
          <w:i w:val="false"/>
          <w:color w:val="000000"/>
          <w:sz w:val="28"/>
        </w:rPr>
        <w:t>
      18) 320.00.002 II В жолда Беларусь Республикасынан тауарлардың (лизинг мәндерінің) салық салынатын импорты бойынша ҚҚС сомасы көрсетіледі;</w:t>
      </w:r>
    </w:p>
    <w:p>
      <w:pPr>
        <w:spacing w:after="0"/>
        <w:ind w:left="0"/>
        <w:jc w:val="both"/>
      </w:pPr>
      <w:r>
        <w:rPr>
          <w:rFonts w:ascii="Times New Roman"/>
          <w:b w:val="false"/>
          <w:i w:val="false"/>
          <w:color w:val="000000"/>
          <w:sz w:val="28"/>
        </w:rPr>
        <w:t>
      19) 320.00.002 III В жолда Армения Республикасынан тауарлардың (лизинг мәндерінің) салық салынатын импорты бойынша ҚҚС сомасы көрсетіледі;</w:t>
      </w:r>
    </w:p>
    <w:p>
      <w:pPr>
        <w:spacing w:after="0"/>
        <w:ind w:left="0"/>
        <w:jc w:val="both"/>
      </w:pPr>
      <w:r>
        <w:rPr>
          <w:rFonts w:ascii="Times New Roman"/>
          <w:b w:val="false"/>
          <w:i w:val="false"/>
          <w:color w:val="000000"/>
          <w:sz w:val="28"/>
        </w:rPr>
        <w:t>
      20) 320.00.002 IV В жолда Қырғыз Республикасынан тауарлардың (лизинг мәндерінің) салық салынатын импорты бойынша ҚҚС сомасы көрсетіледі;</w:t>
      </w:r>
    </w:p>
    <w:p>
      <w:pPr>
        <w:spacing w:after="0"/>
        <w:ind w:left="0"/>
        <w:jc w:val="both"/>
      </w:pPr>
      <w:r>
        <w:rPr>
          <w:rFonts w:ascii="Times New Roman"/>
          <w:b w:val="false"/>
          <w:i w:val="false"/>
          <w:color w:val="000000"/>
          <w:sz w:val="28"/>
        </w:rPr>
        <w:t>
      21) 320.00.003 А жолда алыс-беріс шикізатын қайта өңдеу өнімі болып табылатын салық салынатын импорты көрсетіледі. Алыс-беріс шикізатын қайта өңдеу өнімі болып табылатын салық салынатын импорттың мөлшері Салық кодексінің 444-бабы 5-тармағына сәйкес айқындалады. Бұл жол өзіне 320.00.003 I А, 320.00.003 II А, 320.00.003 III А және 320.00.003 IV А-жолдарында көрсетілген соманы қосады;</w:t>
      </w:r>
    </w:p>
    <w:p>
      <w:pPr>
        <w:spacing w:after="0"/>
        <w:ind w:left="0"/>
        <w:jc w:val="both"/>
      </w:pPr>
      <w:r>
        <w:rPr>
          <w:rFonts w:ascii="Times New Roman"/>
          <w:b w:val="false"/>
          <w:i w:val="false"/>
          <w:color w:val="000000"/>
          <w:sz w:val="28"/>
        </w:rPr>
        <w:t>
      22) 320.00.003 I А жолда Ресей Федерациясынан алыс-беріс шикізатын қайта өңдеу өнімі болып табылатын салық салынатын импорты көрсетіледі;</w:t>
      </w:r>
    </w:p>
    <w:p>
      <w:pPr>
        <w:spacing w:after="0"/>
        <w:ind w:left="0"/>
        <w:jc w:val="both"/>
      </w:pPr>
      <w:r>
        <w:rPr>
          <w:rFonts w:ascii="Times New Roman"/>
          <w:b w:val="false"/>
          <w:i w:val="false"/>
          <w:color w:val="000000"/>
          <w:sz w:val="28"/>
        </w:rPr>
        <w:t>
      23) 320.00.003 II А жолда Беларусь Республикасынан алыс-беріс шикізатын қайта өңдеу өнімі болып табылатын салық салынатын импорты көрсетіледі;</w:t>
      </w:r>
    </w:p>
    <w:p>
      <w:pPr>
        <w:spacing w:after="0"/>
        <w:ind w:left="0"/>
        <w:jc w:val="both"/>
      </w:pPr>
      <w:r>
        <w:rPr>
          <w:rFonts w:ascii="Times New Roman"/>
          <w:b w:val="false"/>
          <w:i w:val="false"/>
          <w:color w:val="000000"/>
          <w:sz w:val="28"/>
        </w:rPr>
        <w:t>
      24) 320.00.003 III А жолда Армения Республикасынан алыс-беріс шикізатын қайта өңдеу өнімі болып табылатын салық салынатын импорты көрсетіледі;</w:t>
      </w:r>
    </w:p>
    <w:p>
      <w:pPr>
        <w:spacing w:after="0"/>
        <w:ind w:left="0"/>
        <w:jc w:val="both"/>
      </w:pPr>
      <w:r>
        <w:rPr>
          <w:rFonts w:ascii="Times New Roman"/>
          <w:b w:val="false"/>
          <w:i w:val="false"/>
          <w:color w:val="000000"/>
          <w:sz w:val="28"/>
        </w:rPr>
        <w:t>
      25) 320.00.003 IV А жолда Қырғыз Республикасынан алыс-беріс шикізатын қайта өңдеу өнімі болып табылатын салық салынатын импорты көрсетіледі;</w:t>
      </w:r>
    </w:p>
    <w:p>
      <w:pPr>
        <w:spacing w:after="0"/>
        <w:ind w:left="0"/>
        <w:jc w:val="both"/>
      </w:pPr>
      <w:r>
        <w:rPr>
          <w:rFonts w:ascii="Times New Roman"/>
          <w:b w:val="false"/>
          <w:i w:val="false"/>
          <w:color w:val="000000"/>
          <w:sz w:val="28"/>
        </w:rPr>
        <w:t>
      26) 320.00.003 В жолда алыс-беріс шикізатын қайта өңдеу өнімі болып табылатын салық салынатын импорты бойынша ҚҚС сомасы көрсетіледі. Бұл жол өзіне 320.00.003 I В, 320.00.003 II В, 320.00.003 III В және 320.00.003 IV В-жолдарында көрсетілген соманы қосады;</w:t>
      </w:r>
    </w:p>
    <w:p>
      <w:pPr>
        <w:spacing w:after="0"/>
        <w:ind w:left="0"/>
        <w:jc w:val="both"/>
      </w:pPr>
      <w:r>
        <w:rPr>
          <w:rFonts w:ascii="Times New Roman"/>
          <w:b w:val="false"/>
          <w:i w:val="false"/>
          <w:color w:val="000000"/>
          <w:sz w:val="28"/>
        </w:rPr>
        <w:t>
      27) 320.00.003 I В жолда Ресей Федерациясынан алыс-беріс шикізатын қайта өңдеу өнімі болып табылатын салық салынатын импорты бойынша ҚҚС сомасы көрсетіледі;</w:t>
      </w:r>
    </w:p>
    <w:p>
      <w:pPr>
        <w:spacing w:after="0"/>
        <w:ind w:left="0"/>
        <w:jc w:val="both"/>
      </w:pPr>
      <w:r>
        <w:rPr>
          <w:rFonts w:ascii="Times New Roman"/>
          <w:b w:val="false"/>
          <w:i w:val="false"/>
          <w:color w:val="000000"/>
          <w:sz w:val="28"/>
        </w:rPr>
        <w:t>
      28) 320.00.003 II В жолда Беларусь Республикасынан алыс-беріс шикізатын қайта өңдеу өнімі болып табылатын салық салынатын импорты бойынша ҚҚС сомасы көрсетіледі;</w:t>
      </w:r>
    </w:p>
    <w:p>
      <w:pPr>
        <w:spacing w:after="0"/>
        <w:ind w:left="0"/>
        <w:jc w:val="both"/>
      </w:pPr>
      <w:r>
        <w:rPr>
          <w:rFonts w:ascii="Times New Roman"/>
          <w:b w:val="false"/>
          <w:i w:val="false"/>
          <w:color w:val="000000"/>
          <w:sz w:val="28"/>
        </w:rPr>
        <w:t>
      29) 320.00.003 III В жолда Армения Республикасынан алыс-беріс шикізатын қайта өңдеу өнімі болып табылатын салық салынатын импорты бойынша ҚҚС сомасы көрсетіледі;</w:t>
      </w:r>
    </w:p>
    <w:p>
      <w:pPr>
        <w:spacing w:after="0"/>
        <w:ind w:left="0"/>
        <w:jc w:val="both"/>
      </w:pPr>
      <w:r>
        <w:rPr>
          <w:rFonts w:ascii="Times New Roman"/>
          <w:b w:val="false"/>
          <w:i w:val="false"/>
          <w:color w:val="000000"/>
          <w:sz w:val="28"/>
        </w:rPr>
        <w:t>
      30) 320.00.003 IV В жолда Қырғыз Республикасынан алыс-беріс шикізатын қайта өңдеу өнімі болып табылатын салық салынатын импорты бойынша ҚҚС сомасы көрсетіледі;</w:t>
      </w:r>
    </w:p>
    <w:p>
      <w:pPr>
        <w:spacing w:after="0"/>
        <w:ind w:left="0"/>
        <w:jc w:val="both"/>
      </w:pPr>
      <w:r>
        <w:rPr>
          <w:rFonts w:ascii="Times New Roman"/>
          <w:b w:val="false"/>
          <w:i w:val="false"/>
          <w:color w:val="000000"/>
          <w:sz w:val="28"/>
        </w:rPr>
        <w:t xml:space="preserve">
      31) 320.00.004 А жолда Салық кодексінің </w:t>
      </w:r>
      <w:r>
        <w:rPr>
          <w:rFonts w:ascii="Times New Roman"/>
          <w:b w:val="false"/>
          <w:i w:val="false"/>
          <w:color w:val="000000"/>
          <w:sz w:val="28"/>
        </w:rPr>
        <w:t>399-бабына</w:t>
      </w:r>
      <w:r>
        <w:rPr>
          <w:rFonts w:ascii="Times New Roman"/>
          <w:b w:val="false"/>
          <w:i w:val="false"/>
          <w:color w:val="000000"/>
          <w:sz w:val="28"/>
        </w:rPr>
        <w:t xml:space="preserve"> сәйкес босатылған импорт көрсетіледі. Бұл жолға 320.01-нысанның 320.01.001-жолынан сома көшіріледі. 320.00.004 А жол өзіне 320.00.004 I А, 320.00.004 II А, 320.00.004 III А және 320.00.004 IV А жолдарының сомасын қосады;</w:t>
      </w:r>
    </w:p>
    <w:p>
      <w:pPr>
        <w:spacing w:after="0"/>
        <w:ind w:left="0"/>
        <w:jc w:val="both"/>
      </w:pPr>
      <w:r>
        <w:rPr>
          <w:rFonts w:ascii="Times New Roman"/>
          <w:b w:val="false"/>
          <w:i w:val="false"/>
          <w:color w:val="000000"/>
          <w:sz w:val="28"/>
        </w:rPr>
        <w:t>
      32) 320.00.004 I жолда Ресей Федерациясынан Салық кодексінің 399-бабына сәйкес босатылған тауарлардың импорты көрсетіледі.</w:t>
      </w:r>
    </w:p>
    <w:p>
      <w:pPr>
        <w:spacing w:after="0"/>
        <w:ind w:left="0"/>
        <w:jc w:val="both"/>
      </w:pPr>
      <w:r>
        <w:rPr>
          <w:rFonts w:ascii="Times New Roman"/>
          <w:b w:val="false"/>
          <w:i w:val="false"/>
          <w:color w:val="000000"/>
          <w:sz w:val="28"/>
        </w:rPr>
        <w:t>
      320.00.004 I А жолға, осы 3 жолындағы Ресей Республикасының коды көрсетілген "Аумағынан тауарлар импорты жасалған Еуразиялық экономикалық одаққа мүше мемлекеттің коды" 320.01-нысанының 320.01.001 жолдың сомасы көшіріледі;</w:t>
      </w:r>
    </w:p>
    <w:p>
      <w:pPr>
        <w:spacing w:after="0"/>
        <w:ind w:left="0"/>
        <w:jc w:val="both"/>
      </w:pPr>
      <w:r>
        <w:rPr>
          <w:rFonts w:ascii="Times New Roman"/>
          <w:b w:val="false"/>
          <w:i w:val="false"/>
          <w:color w:val="000000"/>
          <w:sz w:val="28"/>
        </w:rPr>
        <w:t>
      33) 320.00.004 II жолда Беларусь Республикасынан Салық кодексінің 399-бабына сәйкес босатылған тауарлардың импорты көрсетіледі.</w:t>
      </w:r>
    </w:p>
    <w:p>
      <w:pPr>
        <w:spacing w:after="0"/>
        <w:ind w:left="0"/>
        <w:jc w:val="both"/>
      </w:pPr>
      <w:r>
        <w:rPr>
          <w:rFonts w:ascii="Times New Roman"/>
          <w:b w:val="false"/>
          <w:i w:val="false"/>
          <w:color w:val="000000"/>
          <w:sz w:val="28"/>
        </w:rPr>
        <w:t>
      320.00.004 II А жолға, осы 3 жолындағы Беларусь Республикасының коды көрсетілген "Аумағынан тауарлар импорты жасалған Еуразиялық экономикалық одаққа мүше мемлекеттің коды" 320.01-нысанының 320.01.001 жолдың сомасы көшіріледі;</w:t>
      </w:r>
    </w:p>
    <w:p>
      <w:pPr>
        <w:spacing w:after="0"/>
        <w:ind w:left="0"/>
        <w:jc w:val="both"/>
      </w:pPr>
      <w:r>
        <w:rPr>
          <w:rFonts w:ascii="Times New Roman"/>
          <w:b w:val="false"/>
          <w:i w:val="false"/>
          <w:color w:val="000000"/>
          <w:sz w:val="28"/>
        </w:rPr>
        <w:t>
      34) 320.00.004 III жолда Армения Республикасынан Салық кодексінің 399-бабына сәйкес босатылған тауарлардың импорты көрсетіледі.</w:t>
      </w:r>
    </w:p>
    <w:p>
      <w:pPr>
        <w:spacing w:after="0"/>
        <w:ind w:left="0"/>
        <w:jc w:val="both"/>
      </w:pPr>
      <w:r>
        <w:rPr>
          <w:rFonts w:ascii="Times New Roman"/>
          <w:b w:val="false"/>
          <w:i w:val="false"/>
          <w:color w:val="000000"/>
          <w:sz w:val="28"/>
        </w:rPr>
        <w:t>
      320.00.004 III А жолға, осы 3 жолындағы Армения Республикасының коды көрсетілген "Аумағынан тауарлар импорты жасалған Еуразиялық экономикалық одаққа мүше мемлекеттің коды" 320.01-нысанының 320.01.001 жолдың сомасы көшіріледі;</w:t>
      </w:r>
    </w:p>
    <w:p>
      <w:pPr>
        <w:spacing w:after="0"/>
        <w:ind w:left="0"/>
        <w:jc w:val="both"/>
      </w:pPr>
      <w:r>
        <w:rPr>
          <w:rFonts w:ascii="Times New Roman"/>
          <w:b w:val="false"/>
          <w:i w:val="false"/>
          <w:color w:val="000000"/>
          <w:sz w:val="28"/>
        </w:rPr>
        <w:t>
      35) 320.00.004 IV жолда Қырғыз Республикасынан Салық кодексінің 399-бабына сәйкес босатылған тауарлардың импорты көрсетіледі.</w:t>
      </w:r>
    </w:p>
    <w:p>
      <w:pPr>
        <w:spacing w:after="0"/>
        <w:ind w:left="0"/>
        <w:jc w:val="both"/>
      </w:pPr>
      <w:r>
        <w:rPr>
          <w:rFonts w:ascii="Times New Roman"/>
          <w:b w:val="false"/>
          <w:i w:val="false"/>
          <w:color w:val="000000"/>
          <w:sz w:val="28"/>
        </w:rPr>
        <w:t>
      320.00.004 IV А жолға, осы 3-жолындағы Қырғыз Республикасының коды көрсетілген "Аумағынан тауарлар импорты жасалған Еуразиялық экономикалық одаққа мүше мемлекеттің коды" 320.01-нысанының 320.01.001 жолдың сомасы көшіріледі;</w:t>
      </w:r>
    </w:p>
    <w:p>
      <w:pPr>
        <w:spacing w:after="0"/>
        <w:ind w:left="0"/>
        <w:jc w:val="both"/>
      </w:pPr>
      <w:r>
        <w:rPr>
          <w:rFonts w:ascii="Times New Roman"/>
          <w:b w:val="false"/>
          <w:i w:val="false"/>
          <w:color w:val="000000"/>
          <w:sz w:val="28"/>
        </w:rPr>
        <w:t>
      36) 320.00.005 А жолда Еуразиялық экономикалық одаққа мүше мемлекеттердің аумақтарынан Қазақстан Республикасының аумағына тауарлардың, олар бойынша Салық кодексінің 428-бабына сәйкес есепке жатқызу әдісімен ҚҚС төленген импортқа салынатын мөлшері көрсетіледі. Жол өзіне 320.00.005 I А, 320.00.005 А II, 320.00.005 А III және 320.00.005 А IV жолдарының сомасын қосады;</w:t>
      </w:r>
    </w:p>
    <w:p>
      <w:pPr>
        <w:spacing w:after="0"/>
        <w:ind w:left="0"/>
        <w:jc w:val="both"/>
      </w:pPr>
      <w:r>
        <w:rPr>
          <w:rFonts w:ascii="Times New Roman"/>
          <w:b w:val="false"/>
          <w:i w:val="false"/>
          <w:color w:val="000000"/>
          <w:sz w:val="28"/>
        </w:rPr>
        <w:t>
      37) 320.00.005 I А жолда Ресей Федерациясының аумағынан Қазақстан Республикасының аумағына тауарлардың, олар бойынша Салық кодексінің 428-бабына сәйкес есепке жатқызу әдісімен ҚҚС төленген импортқа салынатын мөлшері көрсетіледі. Бұл жолға Ресей Федерациясының коды көрсетілген "Аумағынан тауарлар импорты жасалған Еуразиялық экономикалық одаққа мүше мемлекеттің коды" 320.02-нысанының 320.02.001 А жолдың сомасы көшіріледі;</w:t>
      </w:r>
    </w:p>
    <w:p>
      <w:pPr>
        <w:spacing w:after="0"/>
        <w:ind w:left="0"/>
        <w:jc w:val="both"/>
      </w:pPr>
      <w:r>
        <w:rPr>
          <w:rFonts w:ascii="Times New Roman"/>
          <w:b w:val="false"/>
          <w:i w:val="false"/>
          <w:color w:val="000000"/>
          <w:sz w:val="28"/>
        </w:rPr>
        <w:t>
      38) 320.00.005 II А жолда Беларусь Республикасының аумағынан Қазақстан Республикасының аумағына тауарлардың, олар бойынша Салық кодексінің 428-бабына сәйкес есепке жатқызу әдісімен ҚҚС төленген импортқа салынатын мөлшері көрсетіледі. Бұл жолға Беларусь Республикасының коды көрсетілген "Аумағынан тауарлар импорты жасалған Еуразиялық экономикалық одаққа мүше мемлекеттің коды" 320.02-нысанының 320.02.001 А жолдың сомасы көшіріледі;</w:t>
      </w:r>
    </w:p>
    <w:p>
      <w:pPr>
        <w:spacing w:after="0"/>
        <w:ind w:left="0"/>
        <w:jc w:val="both"/>
      </w:pPr>
      <w:r>
        <w:rPr>
          <w:rFonts w:ascii="Times New Roman"/>
          <w:b w:val="false"/>
          <w:i w:val="false"/>
          <w:color w:val="000000"/>
          <w:sz w:val="28"/>
        </w:rPr>
        <w:t xml:space="preserve">
      39) 320.00.005 III А жолда Армения Республикасының аумағынан Қазақстан Республикасының аумағына тауарлардың, олар бойынша Салық кодексінің </w:t>
      </w:r>
      <w:r>
        <w:rPr>
          <w:rFonts w:ascii="Times New Roman"/>
          <w:b w:val="false"/>
          <w:i w:val="false"/>
          <w:color w:val="000000"/>
          <w:sz w:val="28"/>
        </w:rPr>
        <w:t>428-бабына</w:t>
      </w:r>
      <w:r>
        <w:rPr>
          <w:rFonts w:ascii="Times New Roman"/>
          <w:b w:val="false"/>
          <w:i w:val="false"/>
          <w:color w:val="000000"/>
          <w:sz w:val="28"/>
        </w:rPr>
        <w:t xml:space="preserve"> сәйкес есепке жатқызу әдісімен ҚҚС төленген импортқа салынатын мөлшері көрсетіледі. Бұл жолға Армения Республикасының коды көрсетілген "Аумағынан тауарлар импорты жасалған Еуразиялық экономикалық одаққа мүше мемлекеттің коды" 320.02-нысанының 320.02.001 А жолдың сомасы көшіріледі;</w:t>
      </w:r>
    </w:p>
    <w:p>
      <w:pPr>
        <w:spacing w:after="0"/>
        <w:ind w:left="0"/>
        <w:jc w:val="both"/>
      </w:pPr>
      <w:r>
        <w:rPr>
          <w:rFonts w:ascii="Times New Roman"/>
          <w:b w:val="false"/>
          <w:i w:val="false"/>
          <w:color w:val="000000"/>
          <w:sz w:val="28"/>
        </w:rPr>
        <w:t>
      40) 320.00.005 IV А жолда Қырғыз Республикасының аумағынан Қазақстан Республикасының аумағына тауарлардың, олар бойынша Салық кодексінің 428-бабына сәйкес есепке жатқызу әдісімен ҚҚС төленген импортқа салынатын мөлшері көрсетіледі. Бұл жолға Қырғыз Республикасының коды көрсетілген "Аумағынан тауарлар импорты жасалған Еуразиялық экономикалық одаққа мүше мемлекеттің коды" 320.02-нысанының 320.02.001 А жолдың сомасы көшіріледі;</w:t>
      </w:r>
    </w:p>
    <w:p>
      <w:pPr>
        <w:spacing w:after="0"/>
        <w:ind w:left="0"/>
        <w:jc w:val="both"/>
      </w:pPr>
      <w:r>
        <w:rPr>
          <w:rFonts w:ascii="Times New Roman"/>
          <w:b w:val="false"/>
          <w:i w:val="false"/>
          <w:color w:val="000000"/>
          <w:sz w:val="28"/>
        </w:rPr>
        <w:t>
      41) 320.00.005 В жолда Еуразиялық экономикалық одаққа мүше мемлекеттердің аумақтарынан Қазақстан Республикасының аумағына тауарлардың, олар бойынша Салық кодексінің 428-бабына сәйкес есепке жатқызу әдісімен ҚҚС төленген импортқа салынатын ҚҚС сомасы көрсетіледі. Бұл жолға 320.02-нысанның 320.02.001 В жолынан сома көшіріледі. Жол өзіне 320.00.005 В I, 320.00.005 В II, 320.00.005 В III, 320.00.005 В IV жолдарының сомасын қосады;</w:t>
      </w:r>
    </w:p>
    <w:p>
      <w:pPr>
        <w:spacing w:after="0"/>
        <w:ind w:left="0"/>
        <w:jc w:val="both"/>
      </w:pPr>
      <w:r>
        <w:rPr>
          <w:rFonts w:ascii="Times New Roman"/>
          <w:b w:val="false"/>
          <w:i w:val="false"/>
          <w:color w:val="000000"/>
          <w:sz w:val="28"/>
        </w:rPr>
        <w:t>
      42) 320.00.005 I В жолда Ресей Федерациясының аумағынан Қазақстан Республикасының аумағына тауарлардың, олар бойынша Салық кодексінің 428-бабына сәйкес есепке жатқызу әдісімен ҚҚС төленген импортқа салынатын ҚҚС сомасы көрсетіледі. Бұл жолға Ресей Федерациясының коды көрсетілген "Аумағынан тауарлар импорты жасалған Еуразиялық экономикалық одаққа мүше мемлекеттің коды" 320.02-нысанының 320.02.001 B жолдың сомасы көшіріледі;</w:t>
      </w:r>
    </w:p>
    <w:p>
      <w:pPr>
        <w:spacing w:after="0"/>
        <w:ind w:left="0"/>
        <w:jc w:val="both"/>
      </w:pPr>
      <w:r>
        <w:rPr>
          <w:rFonts w:ascii="Times New Roman"/>
          <w:b w:val="false"/>
          <w:i w:val="false"/>
          <w:color w:val="000000"/>
          <w:sz w:val="28"/>
        </w:rPr>
        <w:t>
      43) 320.00.005 II В жолда Беларусь Республикасының аумағынан Қазақстан Республикасының аумағына тауарлардың, олар бойынша Салық кодексінің 428-бабына сәйкес есепке жатқызу әдісімен ҚҚС төленген импортқа салынатын ҚҚС сомасы көрсетіледі. Бұл жолға Беларусь Республикасының коды көрсетілген "Аумағынан тауарлар импорты жасалған Еуразиялық экономикалық одаққа мүше мемлекеттің коды" 320.02-нысанының 320.02.001 B жолдың сомасы көшіріледі;</w:t>
      </w:r>
    </w:p>
    <w:p>
      <w:pPr>
        <w:spacing w:after="0"/>
        <w:ind w:left="0"/>
        <w:jc w:val="both"/>
      </w:pPr>
      <w:r>
        <w:rPr>
          <w:rFonts w:ascii="Times New Roman"/>
          <w:b w:val="false"/>
          <w:i w:val="false"/>
          <w:color w:val="000000"/>
          <w:sz w:val="28"/>
        </w:rPr>
        <w:t>
      44) 320.00.005 III В жолда Армения Республикасының аумағынан Қазақстан Республикасының аумағына тауарлардың, олар бойынша Салық кодексінің 428-бабына сәйкес есепке жатқызу әдісімен ҚҚС төленген импортқа салынатын ҚҚС сомасы көрсетіледі. Бұл жолға Армения Республикасының коды көрсетілген "Аумағынан тауарлар импорты жасалған Еуразиялық экономикалық одаққа мүше мемлекеттің коды" 320.02-нысанының 320.02.001 B жолдың сомасы көшіріледі;</w:t>
      </w:r>
    </w:p>
    <w:p>
      <w:pPr>
        <w:spacing w:after="0"/>
        <w:ind w:left="0"/>
        <w:jc w:val="both"/>
      </w:pPr>
      <w:r>
        <w:rPr>
          <w:rFonts w:ascii="Times New Roman"/>
          <w:b w:val="false"/>
          <w:i w:val="false"/>
          <w:color w:val="000000"/>
          <w:sz w:val="28"/>
        </w:rPr>
        <w:t xml:space="preserve">
      45) 320.00.005 IV В жолда Қырғыз Республикасының аумағынан Қазақстан Республикасының аумағына тауарлардың, олар бойынша Салық кодексінің </w:t>
      </w:r>
      <w:r>
        <w:rPr>
          <w:rFonts w:ascii="Times New Roman"/>
          <w:b w:val="false"/>
          <w:i w:val="false"/>
          <w:color w:val="000000"/>
          <w:sz w:val="28"/>
        </w:rPr>
        <w:t>428-бабына</w:t>
      </w:r>
      <w:r>
        <w:rPr>
          <w:rFonts w:ascii="Times New Roman"/>
          <w:b w:val="false"/>
          <w:i w:val="false"/>
          <w:color w:val="000000"/>
          <w:sz w:val="28"/>
        </w:rPr>
        <w:t xml:space="preserve"> сәйкес есепке жатқызу әдісімен ҚҚС төленген импортқа салынатын ҚҚС сомасы көрсетіледі. Бұл жолға Қырғыз Республикасының коды көрсетілген "Аумағынан тауарлар импорты жасалған Еуразиялық экономикалық одаққа мүше мемлекеттің коды" 320.02-нысанының 320.02.001 B жолдың сомасы көшіріледі;</w:t>
      </w:r>
    </w:p>
    <w:p>
      <w:pPr>
        <w:spacing w:after="0"/>
        <w:ind w:left="0"/>
        <w:jc w:val="both"/>
      </w:pPr>
      <w:r>
        <w:rPr>
          <w:rFonts w:ascii="Times New Roman"/>
          <w:b w:val="false"/>
          <w:i w:val="false"/>
          <w:color w:val="000000"/>
          <w:sz w:val="28"/>
        </w:rPr>
        <w:t>
      46) 320.00.006 А жолда Салық кодексіне сәйкес немесе халықаралық шарттарға сәйкес ҚҚС босатылған тауарларды импорты көрсетіледі. Жол өзіне 320.00.006 I А, 320.00.006 II А, 320.00.006 III А, 320.00.006 IV А жолдарының сомасын қосады;</w:t>
      </w:r>
    </w:p>
    <w:p>
      <w:pPr>
        <w:spacing w:after="0"/>
        <w:ind w:left="0"/>
        <w:jc w:val="both"/>
      </w:pPr>
      <w:r>
        <w:rPr>
          <w:rFonts w:ascii="Times New Roman"/>
          <w:b w:val="false"/>
          <w:i w:val="false"/>
          <w:color w:val="000000"/>
          <w:sz w:val="28"/>
        </w:rPr>
        <w:t>
      47) 320.00.006 I А жолда Салық кодексіне сәйкес немесе халықаралық шарттарға сәйкес ҚҚС босатылған тауарларды импорты көрсетіледі. Бұл жолға Ресей Федерациясының коды көрсетілген "Аумағынан тауарлар импорты жасалған Еуразиялық экономикалық одаққа мүше мемлекеттің коды" 320.01-нысанының 320.01.002, 320.01.003, 320.01.004, 320.01.005 жолдарының сомасы көшіріледі;</w:t>
      </w:r>
    </w:p>
    <w:p>
      <w:pPr>
        <w:spacing w:after="0"/>
        <w:ind w:left="0"/>
        <w:jc w:val="both"/>
      </w:pPr>
      <w:r>
        <w:rPr>
          <w:rFonts w:ascii="Times New Roman"/>
          <w:b w:val="false"/>
          <w:i w:val="false"/>
          <w:color w:val="000000"/>
          <w:sz w:val="28"/>
        </w:rPr>
        <w:t>
      48) 320.00.006 II А жолда Салық кодексіне сәйкес немесе халықаралық шарттарға сәйкес ҚҚС босатылған тауарларды импорты көрсетіледі. Бұл жолға Беларусь Республикасының коды көрсетілген "Аумағынан тауарлар импорты жасалған Еуразиялық экономикалық одаққа мүше мемлекеттің коды" 320.01-нысанының 320.01.002, 320.01.003, 320.01.004, 320.01.005 жолдарының сомасы көшіріледі;</w:t>
      </w:r>
    </w:p>
    <w:p>
      <w:pPr>
        <w:spacing w:after="0"/>
        <w:ind w:left="0"/>
        <w:jc w:val="both"/>
      </w:pPr>
      <w:r>
        <w:rPr>
          <w:rFonts w:ascii="Times New Roman"/>
          <w:b w:val="false"/>
          <w:i w:val="false"/>
          <w:color w:val="000000"/>
          <w:sz w:val="28"/>
        </w:rPr>
        <w:t>
      49) 320.00.006 III А жолда Салық кодексіне сәйкес немесе халықаралық шарттарға сәйкес ҚҚС босатылған тауарларды импорты көрсетіледі. Бұл жолға Армения Республикасының коды көрсетілген "Аумағынан тауарлар импорты жасалған Еуразиялық экономикалық одаққа мүше мемлекеттің коды" 320.01-нысанының 320.01.002, 320.01.003, 320.01.004, 320.01.005 жолдарының сомасы көшіріледі;</w:t>
      </w:r>
    </w:p>
    <w:p>
      <w:pPr>
        <w:spacing w:after="0"/>
        <w:ind w:left="0"/>
        <w:jc w:val="both"/>
      </w:pPr>
      <w:r>
        <w:rPr>
          <w:rFonts w:ascii="Times New Roman"/>
          <w:b w:val="false"/>
          <w:i w:val="false"/>
          <w:color w:val="000000"/>
          <w:sz w:val="28"/>
        </w:rPr>
        <w:t>
      50) 320.00.006 IV А жолда Салық кодексіне сәйкес немесе халықаралық шарттарға сәйкес ҚҚС босатылған тауарларды импорты көрсетіледі. Бұл жолға Қырғыз Республикасының коды көрсетілген "Аумағынан тауарлар импорты жасалған Еуразиялық экономикалық одаққа мүше мемлекеттің коды" 320.01-нысанының 320.01.002, 320.01.003, 320.01.004, 320.01.005 жолдарының сомасы көшіріледі.</w:t>
      </w:r>
    </w:p>
    <w:p>
      <w:pPr>
        <w:spacing w:after="0"/>
        <w:ind w:left="0"/>
        <w:jc w:val="both"/>
      </w:pPr>
      <w:r>
        <w:rPr>
          <w:rFonts w:ascii="Times New Roman"/>
          <w:b w:val="false"/>
          <w:i w:val="false"/>
          <w:color w:val="000000"/>
          <w:sz w:val="28"/>
        </w:rPr>
        <w:t>
      16. "Акцизделетін тауарлар импорты кезінде акциздерді есептеу" бөлімінде мынадай деректер көрсетіледі:</w:t>
      </w:r>
    </w:p>
    <w:p>
      <w:pPr>
        <w:spacing w:after="0"/>
        <w:ind w:left="0"/>
        <w:jc w:val="both"/>
      </w:pPr>
      <w:r>
        <w:rPr>
          <w:rFonts w:ascii="Times New Roman"/>
          <w:b w:val="false"/>
          <w:i w:val="false"/>
          <w:color w:val="000000"/>
          <w:sz w:val="28"/>
        </w:rPr>
        <w:t>
      1) 320.00.007 жолда спирттің барлық түрлерінің импорты бойынша есептелген акциздің сомасы көрсетіледі;</w:t>
      </w:r>
    </w:p>
    <w:p>
      <w:pPr>
        <w:spacing w:after="0"/>
        <w:ind w:left="0"/>
        <w:jc w:val="both"/>
      </w:pPr>
      <w:r>
        <w:rPr>
          <w:rFonts w:ascii="Times New Roman"/>
          <w:b w:val="false"/>
          <w:i w:val="false"/>
          <w:color w:val="000000"/>
          <w:sz w:val="28"/>
        </w:rPr>
        <w:t>
      2) 320.00.007 I жолда Ресей Федерациясынан спирттің барлық түрлерінің импорты бойынша есептелген акциздің сомасы көрсетіледі;</w:t>
      </w:r>
    </w:p>
    <w:p>
      <w:pPr>
        <w:spacing w:after="0"/>
        <w:ind w:left="0"/>
        <w:jc w:val="both"/>
      </w:pPr>
      <w:r>
        <w:rPr>
          <w:rFonts w:ascii="Times New Roman"/>
          <w:b w:val="false"/>
          <w:i w:val="false"/>
          <w:color w:val="000000"/>
          <w:sz w:val="28"/>
        </w:rPr>
        <w:t>
      3) 320.00.007 II жолда Беларусь Республикасынан спирттің барлық түрлерінің импорты бойынша есептелген акциздің сомасы көрсетіледі;</w:t>
      </w:r>
    </w:p>
    <w:p>
      <w:pPr>
        <w:spacing w:after="0"/>
        <w:ind w:left="0"/>
        <w:jc w:val="both"/>
      </w:pPr>
      <w:r>
        <w:rPr>
          <w:rFonts w:ascii="Times New Roman"/>
          <w:b w:val="false"/>
          <w:i w:val="false"/>
          <w:color w:val="000000"/>
          <w:sz w:val="28"/>
        </w:rPr>
        <w:t>
      4) 320.00.008 III жолда Армения Республикасынан спирттің барлық түрлерінің импорты бойынша есептелген акциздің сомасы көрсетіледі;</w:t>
      </w:r>
    </w:p>
    <w:p>
      <w:pPr>
        <w:spacing w:after="0"/>
        <w:ind w:left="0"/>
        <w:jc w:val="both"/>
      </w:pPr>
      <w:r>
        <w:rPr>
          <w:rFonts w:ascii="Times New Roman"/>
          <w:b w:val="false"/>
          <w:i w:val="false"/>
          <w:color w:val="000000"/>
          <w:sz w:val="28"/>
        </w:rPr>
        <w:t>
      5) 320.00.008 IV жолда Қырғыз Республикасынан спирттің барлық түрлерінің импорты бойынша есептелген акциздің сомасы көрсетіледі;</w:t>
      </w:r>
    </w:p>
    <w:p>
      <w:pPr>
        <w:spacing w:after="0"/>
        <w:ind w:left="0"/>
        <w:jc w:val="both"/>
      </w:pPr>
      <w:r>
        <w:rPr>
          <w:rFonts w:ascii="Times New Roman"/>
          <w:b w:val="false"/>
          <w:i w:val="false"/>
          <w:color w:val="000000"/>
          <w:sz w:val="28"/>
        </w:rPr>
        <w:t>
      6) 320.00.008 жолда шарап материалының импорты бойынша есептелген акциздің сомасы көрсетіледі;</w:t>
      </w:r>
    </w:p>
    <w:p>
      <w:pPr>
        <w:spacing w:after="0"/>
        <w:ind w:left="0"/>
        <w:jc w:val="both"/>
      </w:pPr>
      <w:r>
        <w:rPr>
          <w:rFonts w:ascii="Times New Roman"/>
          <w:b w:val="false"/>
          <w:i w:val="false"/>
          <w:color w:val="000000"/>
          <w:sz w:val="28"/>
        </w:rPr>
        <w:t>
      7) 320.00.008 I жолда Ресей Федерациясынан шарап материалының импорты бойынша есептелген акциздің сомасы көрсетіледі;</w:t>
      </w:r>
    </w:p>
    <w:p>
      <w:pPr>
        <w:spacing w:after="0"/>
        <w:ind w:left="0"/>
        <w:jc w:val="both"/>
      </w:pPr>
      <w:r>
        <w:rPr>
          <w:rFonts w:ascii="Times New Roman"/>
          <w:b w:val="false"/>
          <w:i w:val="false"/>
          <w:color w:val="000000"/>
          <w:sz w:val="28"/>
        </w:rPr>
        <w:t>
      8) 320.00.008 II жолда Беларусь Республикасынан шарап материалының импорты бойынша есептелген акциздің сомасы көрсетіледі;</w:t>
      </w:r>
    </w:p>
    <w:p>
      <w:pPr>
        <w:spacing w:after="0"/>
        <w:ind w:left="0"/>
        <w:jc w:val="both"/>
      </w:pPr>
      <w:r>
        <w:rPr>
          <w:rFonts w:ascii="Times New Roman"/>
          <w:b w:val="false"/>
          <w:i w:val="false"/>
          <w:color w:val="000000"/>
          <w:sz w:val="28"/>
        </w:rPr>
        <w:t>
      9) 320.00.008 III жолда Армения Республикасынан шарап материалының импорты бойынша есептелген акциздің сомасы көрсетіледі;</w:t>
      </w:r>
    </w:p>
    <w:p>
      <w:pPr>
        <w:spacing w:after="0"/>
        <w:ind w:left="0"/>
        <w:jc w:val="both"/>
      </w:pPr>
      <w:r>
        <w:rPr>
          <w:rFonts w:ascii="Times New Roman"/>
          <w:b w:val="false"/>
          <w:i w:val="false"/>
          <w:color w:val="000000"/>
          <w:sz w:val="28"/>
        </w:rPr>
        <w:t>
      10) 320.00.008 IV жолда Қырғыз Республикасынан шарап материалының импорты бойынша есептелген акциздің сомасы көрсетіледі;</w:t>
      </w:r>
    </w:p>
    <w:p>
      <w:pPr>
        <w:spacing w:after="0"/>
        <w:ind w:left="0"/>
        <w:jc w:val="both"/>
      </w:pPr>
      <w:r>
        <w:rPr>
          <w:rFonts w:ascii="Times New Roman"/>
          <w:b w:val="false"/>
          <w:i w:val="false"/>
          <w:color w:val="000000"/>
          <w:sz w:val="28"/>
        </w:rPr>
        <w:t>
      11) 320.00.009 жолда алкоголь өнімінің импорты бойынша есептелген акциздің сомасы көрсетіледі. Жол өзіне 320.00.009 I, 320.00.009 II, 320.00.009 III, 320.00.009 IV жолдарының сомасын қосады;</w:t>
      </w:r>
    </w:p>
    <w:p>
      <w:pPr>
        <w:spacing w:after="0"/>
        <w:ind w:left="0"/>
        <w:jc w:val="both"/>
      </w:pPr>
      <w:r>
        <w:rPr>
          <w:rFonts w:ascii="Times New Roman"/>
          <w:b w:val="false"/>
          <w:i w:val="false"/>
          <w:color w:val="000000"/>
          <w:sz w:val="28"/>
        </w:rPr>
        <w:t>
      12) 320.00.009 I жолда Ресей Федерациясынан алкоголь өнімінің импорты бойынша есептелген акциздің сомасы көрсетіледі. Бұл жолға алкоголь өнімінің барлық түрлері бойынша Ресей Федерациясынан коды көрсетілген "Аумағынан тауарлар импорты жасалған Еуразиялық экономикалық одаққа мүше мемлекеттің коды" 320.03-нысанының 320.03.006 жолдың сомасы көшіріледі. Алкоголь өнімінің әрбір түріне 320.03-нысанның жеке парағы толтырылады;</w:t>
      </w:r>
    </w:p>
    <w:p>
      <w:pPr>
        <w:spacing w:after="0"/>
        <w:ind w:left="0"/>
        <w:jc w:val="both"/>
      </w:pPr>
      <w:r>
        <w:rPr>
          <w:rFonts w:ascii="Times New Roman"/>
          <w:b w:val="false"/>
          <w:i w:val="false"/>
          <w:color w:val="000000"/>
          <w:sz w:val="28"/>
        </w:rPr>
        <w:t>
      13) 320.00.009 II жолда Беларусь Республикасынан алкоголь өнімінің импорты бойынша есептелген акциздің сомасы көрсетіледі. Бұл жолға алкоголь өнімінің барлық түрлері бойынша Беларусь Республикасынан коды көрсетілген "Аумағынан тауарлар импорты жасалған Еуразиялық экономикалық одаққа мүше мемлекеттің коды" 320.03-нысанының 320.03.006 жолдың сомасы көшіріледі. Алкоголь өнімінің әрбір түріне 320.03-нысанның жеке парағы толтырылады;</w:t>
      </w:r>
    </w:p>
    <w:p>
      <w:pPr>
        <w:spacing w:after="0"/>
        <w:ind w:left="0"/>
        <w:jc w:val="both"/>
      </w:pPr>
      <w:r>
        <w:rPr>
          <w:rFonts w:ascii="Times New Roman"/>
          <w:b w:val="false"/>
          <w:i w:val="false"/>
          <w:color w:val="000000"/>
          <w:sz w:val="28"/>
        </w:rPr>
        <w:t>
      14) 320.00.009 III жолда Армения Республикасынан алкоголь өнімінің импорты бойынша есептелген акциздің сомасы көрсетіледі. Бұл жолға алкоголь өнімінің барлық түрлері бойынша Армения Республикасынан коды көрсетілген "Аумағынан тауарлар импорты жасалған Еуразиялық экономикалық одаққа мүше мемлекеттің коды" 320.03-нысанының 320.03.006 жолдың сомасы көшіріледі. Алкоголь өнімінің әрбір түріне 320.03-нысанның жеке парағы толтырылады;</w:t>
      </w:r>
    </w:p>
    <w:p>
      <w:pPr>
        <w:spacing w:after="0"/>
        <w:ind w:left="0"/>
        <w:jc w:val="both"/>
      </w:pPr>
      <w:r>
        <w:rPr>
          <w:rFonts w:ascii="Times New Roman"/>
          <w:b w:val="false"/>
          <w:i w:val="false"/>
          <w:color w:val="000000"/>
          <w:sz w:val="28"/>
        </w:rPr>
        <w:t>
      15) 320.00.009 IV жолда Қырғыз Республикасынан алкоголь өнімінің импорты бойынша есептелген акциздің сомасы көрсетіледі. Бұл жолға алкоголь өнімінің барлық түрлері бойынша Қырғыз Республикасынан коды көрсетілген "Аумағынан тауарлар импорты жасалған Еуразиялық экономикалық одаққа мүше мемлекеттің коды" 320.03-нысанының 320.03.006 жолдың сомасы көшіріледі. Алкоголь өнімінің әрбір түріне 320.03-нысанның жеке парағы толтырылады;</w:t>
      </w:r>
    </w:p>
    <w:p>
      <w:pPr>
        <w:spacing w:after="0"/>
        <w:ind w:left="0"/>
        <w:jc w:val="both"/>
      </w:pPr>
      <w:r>
        <w:rPr>
          <w:rFonts w:ascii="Times New Roman"/>
          <w:b w:val="false"/>
          <w:i w:val="false"/>
          <w:color w:val="000000"/>
          <w:sz w:val="28"/>
        </w:rPr>
        <w:t>
      16) 320.00.010 жолда темекі өнімдерінің импорты бойынша есептелген акциздің сомасы көрсетіледі. Бұл жол 320.00.010 I, 320.00.010 II, 320.00.010 III, 320.00.010 IV жолдарының сомасын қосады;</w:t>
      </w:r>
    </w:p>
    <w:p>
      <w:pPr>
        <w:spacing w:after="0"/>
        <w:ind w:left="0"/>
        <w:jc w:val="both"/>
      </w:pPr>
      <w:r>
        <w:rPr>
          <w:rFonts w:ascii="Times New Roman"/>
          <w:b w:val="false"/>
          <w:i w:val="false"/>
          <w:color w:val="000000"/>
          <w:sz w:val="28"/>
        </w:rPr>
        <w:t>
      17) 320.00.010 I жолда Ресей Федерациясынан темекі өнімдерінің импорты бойынша есептелген акциздің сомасы көрсетіледі. Бұл жол темекі өнімінің барлық түрлері бойынша Ресей Федерациясынан коды көрсетілген "Аумағынан тауарлар импорты жасалған Еуразиялық экономикалық одаққа мүше мемлекеттің коды" 320.04-нысанының 320.04.007 жолдың сомасы көшіріледі.Темекі өнімдерінің әрбір түріне 320.04-нысанның жеке парағы толтырылады;</w:t>
      </w:r>
    </w:p>
    <w:p>
      <w:pPr>
        <w:spacing w:after="0"/>
        <w:ind w:left="0"/>
        <w:jc w:val="both"/>
      </w:pPr>
      <w:r>
        <w:rPr>
          <w:rFonts w:ascii="Times New Roman"/>
          <w:b w:val="false"/>
          <w:i w:val="false"/>
          <w:color w:val="000000"/>
          <w:sz w:val="28"/>
        </w:rPr>
        <w:t>
      18) 320.00.010 II жолда Беларусь Республикасынан темекі өнімдерінің импорты бойынша есептелген акциздің сомасы көрсетіледі. Бұл жол темекі өнімінің барлық түрлері бойынша Беларусь Республикасынан коды көрсетілген "Аумағынан тауарлар импорты жасалған Еуразиялық экономикалық одаққа мүше мемлекеттің коды" 320.04-нысанының 320.04.007 жолдың сомасы көшіріледі.Темекі өнімдерінің әрбір түріне 320.04-нысанның жеке парағы толтырылады;</w:t>
      </w:r>
    </w:p>
    <w:p>
      <w:pPr>
        <w:spacing w:after="0"/>
        <w:ind w:left="0"/>
        <w:jc w:val="both"/>
      </w:pPr>
      <w:r>
        <w:rPr>
          <w:rFonts w:ascii="Times New Roman"/>
          <w:b w:val="false"/>
          <w:i w:val="false"/>
          <w:color w:val="000000"/>
          <w:sz w:val="28"/>
        </w:rPr>
        <w:t>
      19) 320.00.010 III жолда Армения Республикасынан темекі өнімдерінің импорты бойынша есептелген акциздің сомасы көрсетіледі. Бұл жол темекі өнімінің барлық түрлері бойынша Армения Республикасынан коды көрсетілген "Аумағынан тауарлар импорты жасалған Еуразиялық экономикалық одаққа мүше мемлекеттің коды" 320.04-нысанының 320.04.007 жолдың сомасы көшіріледі.Темекі өнімдерінің әрбір түріне 320.04-нысанның жеке парағы толтырылады;</w:t>
      </w:r>
    </w:p>
    <w:p>
      <w:pPr>
        <w:spacing w:after="0"/>
        <w:ind w:left="0"/>
        <w:jc w:val="both"/>
      </w:pPr>
      <w:r>
        <w:rPr>
          <w:rFonts w:ascii="Times New Roman"/>
          <w:b w:val="false"/>
          <w:i w:val="false"/>
          <w:color w:val="000000"/>
          <w:sz w:val="28"/>
        </w:rPr>
        <w:t>
      20) 320.00.010 IV жолда Қырғыз Республикасынан темекі өнімдерінің импорты бойынша есептелген акциздің сомасы көрсетіледі. Бұл жол темекі өнімінің барлық түрлері бойынша Қырғыз Республикасынан коды көрсетілген "Аумағынан тауарлар импорты жасалған Еуразиялық экономикалық одаққа мүше мемлекеттің коды" 320.04 нысанының 320.04.007 жолдың сомасы көшіріледі. Темекі өнімдерінің әрбір түріне 320.04 нысанның жеке парағы толтырылады;</w:t>
      </w:r>
    </w:p>
    <w:p>
      <w:pPr>
        <w:spacing w:after="0"/>
        <w:ind w:left="0"/>
        <w:jc w:val="both"/>
      </w:pPr>
      <w:r>
        <w:rPr>
          <w:rFonts w:ascii="Times New Roman"/>
          <w:b w:val="false"/>
          <w:i w:val="false"/>
          <w:color w:val="000000"/>
          <w:sz w:val="28"/>
        </w:rPr>
        <w:t>
      21) 320.00.011 жолда шикі мұнайдың, газ конденсатының импорты бойынша есептелген акциздің сомасы көрсетіледі;</w:t>
      </w:r>
    </w:p>
    <w:p>
      <w:pPr>
        <w:spacing w:after="0"/>
        <w:ind w:left="0"/>
        <w:jc w:val="both"/>
      </w:pPr>
      <w:r>
        <w:rPr>
          <w:rFonts w:ascii="Times New Roman"/>
          <w:b w:val="false"/>
          <w:i w:val="false"/>
          <w:color w:val="000000"/>
          <w:sz w:val="28"/>
        </w:rPr>
        <w:t>
      22) 320.00.011 I жолда Ресей Федерациясынан шикі мұнайдың, газ конденсатының импорты бойынша есептелген акциздің сомасы көрсетіледі;</w:t>
      </w:r>
    </w:p>
    <w:p>
      <w:pPr>
        <w:spacing w:after="0"/>
        <w:ind w:left="0"/>
        <w:jc w:val="both"/>
      </w:pPr>
      <w:r>
        <w:rPr>
          <w:rFonts w:ascii="Times New Roman"/>
          <w:b w:val="false"/>
          <w:i w:val="false"/>
          <w:color w:val="000000"/>
          <w:sz w:val="28"/>
        </w:rPr>
        <w:t>
      23) 320.00.011 II жолда Беларусь Республикасынан шикі мұнайдың, газ конденсатының импорты бойынша есептелген акциздің сомасы көрсетіледі;</w:t>
      </w:r>
    </w:p>
    <w:p>
      <w:pPr>
        <w:spacing w:after="0"/>
        <w:ind w:left="0"/>
        <w:jc w:val="both"/>
      </w:pPr>
      <w:r>
        <w:rPr>
          <w:rFonts w:ascii="Times New Roman"/>
          <w:b w:val="false"/>
          <w:i w:val="false"/>
          <w:color w:val="000000"/>
          <w:sz w:val="28"/>
        </w:rPr>
        <w:t>
      24) 320.00.011 III жолда Армения Республикасынан шикі мұнайдың, газ конденсатының импорты бойынша есептелген акциздің сомасы көрсетіледі;</w:t>
      </w:r>
    </w:p>
    <w:p>
      <w:pPr>
        <w:spacing w:after="0"/>
        <w:ind w:left="0"/>
        <w:jc w:val="both"/>
      </w:pPr>
      <w:r>
        <w:rPr>
          <w:rFonts w:ascii="Times New Roman"/>
          <w:b w:val="false"/>
          <w:i w:val="false"/>
          <w:color w:val="000000"/>
          <w:sz w:val="28"/>
        </w:rPr>
        <w:t>
      25) 320.00.011 IV жолда Қырғыз Республикасынан шикі мұнайдың, газ конденсатының импорты бойынша есептелген акциздің сомасы көрсетіледі;</w:t>
      </w:r>
    </w:p>
    <w:p>
      <w:pPr>
        <w:spacing w:after="0"/>
        <w:ind w:left="0"/>
        <w:jc w:val="both"/>
      </w:pPr>
      <w:r>
        <w:rPr>
          <w:rFonts w:ascii="Times New Roman"/>
          <w:b w:val="false"/>
          <w:i w:val="false"/>
          <w:color w:val="000000"/>
          <w:sz w:val="28"/>
        </w:rPr>
        <w:t>
      26) 320.00.012-жолда бензиннің (авиациялықты қоспағанда) импорты импорты бойынша есептелген акциздің сомасы көрсетіледі;</w:t>
      </w:r>
    </w:p>
    <w:p>
      <w:pPr>
        <w:spacing w:after="0"/>
        <w:ind w:left="0"/>
        <w:jc w:val="both"/>
      </w:pPr>
      <w:r>
        <w:rPr>
          <w:rFonts w:ascii="Times New Roman"/>
          <w:b w:val="false"/>
          <w:i w:val="false"/>
          <w:color w:val="000000"/>
          <w:sz w:val="28"/>
        </w:rPr>
        <w:t>
      27) 320.00.012 I жолда Ресей Федерациясынан бензиннің (авиациялықты қоспағанда) импорты бойынша есептелген акциздің сомасы көрсетіледі;</w:t>
      </w:r>
    </w:p>
    <w:p>
      <w:pPr>
        <w:spacing w:after="0"/>
        <w:ind w:left="0"/>
        <w:jc w:val="both"/>
      </w:pPr>
      <w:r>
        <w:rPr>
          <w:rFonts w:ascii="Times New Roman"/>
          <w:b w:val="false"/>
          <w:i w:val="false"/>
          <w:color w:val="000000"/>
          <w:sz w:val="28"/>
        </w:rPr>
        <w:t>
      28) 320.00.012 II жолда Беларусь Республикасынан бензиннің (авиациялықты қоспағанда) импорты бойынша есептелген акциздің сомасы көрсетіледі;</w:t>
      </w:r>
    </w:p>
    <w:p>
      <w:pPr>
        <w:spacing w:after="0"/>
        <w:ind w:left="0"/>
        <w:jc w:val="both"/>
      </w:pPr>
      <w:r>
        <w:rPr>
          <w:rFonts w:ascii="Times New Roman"/>
          <w:b w:val="false"/>
          <w:i w:val="false"/>
          <w:color w:val="000000"/>
          <w:sz w:val="28"/>
        </w:rPr>
        <w:t>
      29) 320.00.012 III жолда Армения Республикасынан бензиннің (авиациялықты қоспағанда) импорты бойынша есептелген акциздің сомасы көрсетіледі;</w:t>
      </w:r>
    </w:p>
    <w:p>
      <w:pPr>
        <w:spacing w:after="0"/>
        <w:ind w:left="0"/>
        <w:jc w:val="both"/>
      </w:pPr>
      <w:r>
        <w:rPr>
          <w:rFonts w:ascii="Times New Roman"/>
          <w:b w:val="false"/>
          <w:i w:val="false"/>
          <w:color w:val="000000"/>
          <w:sz w:val="28"/>
        </w:rPr>
        <w:t>
      30) 320.00.012 IV жолда Қырғыз Республикасынан бензиннің (авиациялықты қоспағанда) импорты бойынша есептелген акциздің сомасы көрсетіледі;</w:t>
      </w:r>
    </w:p>
    <w:p>
      <w:pPr>
        <w:spacing w:after="0"/>
        <w:ind w:left="0"/>
        <w:jc w:val="both"/>
      </w:pPr>
      <w:r>
        <w:rPr>
          <w:rFonts w:ascii="Times New Roman"/>
          <w:b w:val="false"/>
          <w:i w:val="false"/>
          <w:color w:val="000000"/>
          <w:sz w:val="28"/>
        </w:rPr>
        <w:t>
      31) 320.00.013 жолда дизель отынының импорты бойынша есептелген акциздің сомасы көрсетіледі;</w:t>
      </w:r>
    </w:p>
    <w:p>
      <w:pPr>
        <w:spacing w:after="0"/>
        <w:ind w:left="0"/>
        <w:jc w:val="both"/>
      </w:pPr>
      <w:r>
        <w:rPr>
          <w:rFonts w:ascii="Times New Roman"/>
          <w:b w:val="false"/>
          <w:i w:val="false"/>
          <w:color w:val="000000"/>
          <w:sz w:val="28"/>
        </w:rPr>
        <w:t>
      32) 320.00.013 I жолда Ресей Федерациясынан дизель отынының импорты бойынша есептелген акциздің сомасы көрсетіледі;</w:t>
      </w:r>
    </w:p>
    <w:p>
      <w:pPr>
        <w:spacing w:after="0"/>
        <w:ind w:left="0"/>
        <w:jc w:val="both"/>
      </w:pPr>
      <w:r>
        <w:rPr>
          <w:rFonts w:ascii="Times New Roman"/>
          <w:b w:val="false"/>
          <w:i w:val="false"/>
          <w:color w:val="000000"/>
          <w:sz w:val="28"/>
        </w:rPr>
        <w:t>
      33) 320.00.013 II жолда Беларусь Республикасынан дизель отынының импорты бойынша есептелген акциздің сомасы көрсетіледі;</w:t>
      </w:r>
    </w:p>
    <w:p>
      <w:pPr>
        <w:spacing w:after="0"/>
        <w:ind w:left="0"/>
        <w:jc w:val="both"/>
      </w:pPr>
      <w:r>
        <w:rPr>
          <w:rFonts w:ascii="Times New Roman"/>
          <w:b w:val="false"/>
          <w:i w:val="false"/>
          <w:color w:val="000000"/>
          <w:sz w:val="28"/>
        </w:rPr>
        <w:t>
      34) 320.00.013 III жолда Армения Республикасынан дизель отынының импорты бойынша есептелген акциздің сомасы көрсетіледі;</w:t>
      </w:r>
    </w:p>
    <w:p>
      <w:pPr>
        <w:spacing w:after="0"/>
        <w:ind w:left="0"/>
        <w:jc w:val="both"/>
      </w:pPr>
      <w:r>
        <w:rPr>
          <w:rFonts w:ascii="Times New Roman"/>
          <w:b w:val="false"/>
          <w:i w:val="false"/>
          <w:color w:val="000000"/>
          <w:sz w:val="28"/>
        </w:rPr>
        <w:t>
      35) 320.00.013 IV жолда Қырғыз Республикасынан дизель отынының импорты бойынша есептелген акциздің сомасы көрсетіледі;</w:t>
      </w:r>
    </w:p>
    <w:p>
      <w:pPr>
        <w:spacing w:after="0"/>
        <w:ind w:left="0"/>
        <w:jc w:val="both"/>
      </w:pPr>
      <w:r>
        <w:rPr>
          <w:rFonts w:ascii="Times New Roman"/>
          <w:b w:val="false"/>
          <w:i w:val="false"/>
          <w:color w:val="000000"/>
          <w:sz w:val="28"/>
        </w:rPr>
        <w:t>
      36) 320.00.014 жолда жеңіл автомобильдер мен өзге де моторлы көлік құралдарының импорты бойынша есептелген акциздің сомасы көрсетіледі;</w:t>
      </w:r>
    </w:p>
    <w:p>
      <w:pPr>
        <w:spacing w:after="0"/>
        <w:ind w:left="0"/>
        <w:jc w:val="both"/>
      </w:pPr>
      <w:r>
        <w:rPr>
          <w:rFonts w:ascii="Times New Roman"/>
          <w:b w:val="false"/>
          <w:i w:val="false"/>
          <w:color w:val="000000"/>
          <w:sz w:val="28"/>
        </w:rPr>
        <w:t>
      37) 320.00.014 I жолда Ресей Федерациясынан жеңіл автомобильдер мен өзге де моторлы көлік құралдарының импорты бойынша есептелген акциздің сомасы көрсетіледі;</w:t>
      </w:r>
    </w:p>
    <w:p>
      <w:pPr>
        <w:spacing w:after="0"/>
        <w:ind w:left="0"/>
        <w:jc w:val="both"/>
      </w:pPr>
      <w:r>
        <w:rPr>
          <w:rFonts w:ascii="Times New Roman"/>
          <w:b w:val="false"/>
          <w:i w:val="false"/>
          <w:color w:val="000000"/>
          <w:sz w:val="28"/>
        </w:rPr>
        <w:t>
      38) 320.00.014 II жолда Беларусь Республикасынан жеңіл автомобильдер мен өзге де моторлы көлік құралдарының импорты бойынша есептелген акциздің сомасы көрсетіледі.</w:t>
      </w:r>
    </w:p>
    <w:p>
      <w:pPr>
        <w:spacing w:after="0"/>
        <w:ind w:left="0"/>
        <w:jc w:val="both"/>
      </w:pPr>
      <w:r>
        <w:rPr>
          <w:rFonts w:ascii="Times New Roman"/>
          <w:b w:val="false"/>
          <w:i w:val="false"/>
          <w:color w:val="000000"/>
          <w:sz w:val="28"/>
        </w:rPr>
        <w:t>
      39) 320.00.014 III жолда Армения Республикасынан жеңіл автомобильдер мен өзге де моторлы көлік құралдарының импорты бойынша есептелген акциздің сомасы көрсетіледі;</w:t>
      </w:r>
    </w:p>
    <w:p>
      <w:pPr>
        <w:spacing w:after="0"/>
        <w:ind w:left="0"/>
        <w:jc w:val="both"/>
      </w:pPr>
      <w:r>
        <w:rPr>
          <w:rFonts w:ascii="Times New Roman"/>
          <w:b w:val="false"/>
          <w:i w:val="false"/>
          <w:color w:val="000000"/>
          <w:sz w:val="28"/>
        </w:rPr>
        <w:t>
      40) 320.00.014 IV жолда Қырғыз Республикасынан жеңіл автомобильдер мен өзге де моторлы көлік құралдарының импорты бойынша есептелген акциздің сомасы көрсетіледі.</w:t>
      </w:r>
    </w:p>
    <w:p>
      <w:pPr>
        <w:spacing w:after="0"/>
        <w:ind w:left="0"/>
        <w:jc w:val="both"/>
      </w:pPr>
      <w:r>
        <w:rPr>
          <w:rFonts w:ascii="Times New Roman"/>
          <w:b w:val="false"/>
          <w:i w:val="false"/>
          <w:color w:val="000000"/>
          <w:sz w:val="28"/>
        </w:rPr>
        <w:t>
      17. "Акциз салудан босатылған акцизделетін тауарлардың импорты" бөлімінде 320.00.015 жолда акциз салудан босатылған акцизделетін тауарлар импортының құны көрсетіледі. Бұл жолға 320.05 нысанның барлық парақтары бойынша 320.05.002В жолынан қалыптастырылатын акцизделетін тауарлар импортының жалпы құны көшіріледі;</w:t>
      </w:r>
    </w:p>
    <w:p>
      <w:pPr>
        <w:spacing w:after="0"/>
        <w:ind w:left="0"/>
        <w:jc w:val="both"/>
      </w:pPr>
      <w:r>
        <w:rPr>
          <w:rFonts w:ascii="Times New Roman"/>
          <w:b w:val="false"/>
          <w:i w:val="false"/>
          <w:color w:val="000000"/>
          <w:sz w:val="28"/>
        </w:rPr>
        <w:t>
      18. "Салықтық тексеру нәтижелерi бойынша есептелген импорт бойынша ҚҚС және акциздер сомасы" бөлiмінде:</w:t>
      </w:r>
    </w:p>
    <w:p>
      <w:pPr>
        <w:spacing w:after="0"/>
        <w:ind w:left="0"/>
        <w:jc w:val="both"/>
      </w:pPr>
      <w:r>
        <w:rPr>
          <w:rFonts w:ascii="Times New Roman"/>
          <w:b w:val="false"/>
          <w:i w:val="false"/>
          <w:color w:val="000000"/>
          <w:sz w:val="28"/>
        </w:rPr>
        <w:t>
      1) 320.00.016 жолда салықтық тексеру нәтижелерi бойынша есептелген импортталған тауарлар бойынша ҚҚС сомасы көрсетіледі. Жол тек өосымша декларацияда толтырылуы тиіс. Жол өзіне 320.00.016 I және 320.00.016 II, 320.00.016 III, 320.00.016 IV жолдарының қосады;</w:t>
      </w:r>
    </w:p>
    <w:p>
      <w:pPr>
        <w:spacing w:after="0"/>
        <w:ind w:left="0"/>
        <w:jc w:val="both"/>
      </w:pPr>
      <w:r>
        <w:rPr>
          <w:rFonts w:ascii="Times New Roman"/>
          <w:b w:val="false"/>
          <w:i w:val="false"/>
          <w:color w:val="000000"/>
          <w:sz w:val="28"/>
        </w:rPr>
        <w:t>
      2) 320.00.016 I жолда Ресей Федерациясынан импортталған тауарлар бойынша салықтық тексеру нәтижелерi бойынша есептелген мүше мемлекеттер сомасы көрсетіледі;</w:t>
      </w:r>
    </w:p>
    <w:p>
      <w:pPr>
        <w:spacing w:after="0"/>
        <w:ind w:left="0"/>
        <w:jc w:val="both"/>
      </w:pPr>
      <w:r>
        <w:rPr>
          <w:rFonts w:ascii="Times New Roman"/>
          <w:b w:val="false"/>
          <w:i w:val="false"/>
          <w:color w:val="000000"/>
          <w:sz w:val="28"/>
        </w:rPr>
        <w:t>
      3) 320.00.016 II жолда Беларусь Республикасынан импортталған тауарлар бойынша салықтық тексеру нәтижелерi бойынша есептелген мүше мемлекеттер сомасы көрсетіледі;</w:t>
      </w:r>
    </w:p>
    <w:p>
      <w:pPr>
        <w:spacing w:after="0"/>
        <w:ind w:left="0"/>
        <w:jc w:val="both"/>
      </w:pPr>
      <w:r>
        <w:rPr>
          <w:rFonts w:ascii="Times New Roman"/>
          <w:b w:val="false"/>
          <w:i w:val="false"/>
          <w:color w:val="000000"/>
          <w:sz w:val="28"/>
        </w:rPr>
        <w:t>
      4) 320.00.016 III жолда Армения Республикасынан импортталған тауарлар бойынша салықтық тексеру нәтижелерi бойынша есептелген ҚҚС сомасы көрсетіледі;</w:t>
      </w:r>
    </w:p>
    <w:p>
      <w:pPr>
        <w:spacing w:after="0"/>
        <w:ind w:left="0"/>
        <w:jc w:val="both"/>
      </w:pPr>
      <w:r>
        <w:rPr>
          <w:rFonts w:ascii="Times New Roman"/>
          <w:b w:val="false"/>
          <w:i w:val="false"/>
          <w:color w:val="000000"/>
          <w:sz w:val="28"/>
        </w:rPr>
        <w:t>
      5) 320.00.016 IV жолда Қырғыз Республикасынан импортталған тауарлар бойынша салықтық тексеру нәтижелерi бойынша есептелген мүше мемлекеттер сомасы көрсетіледі.</w:t>
      </w:r>
    </w:p>
    <w:p>
      <w:pPr>
        <w:spacing w:after="0"/>
        <w:ind w:left="0"/>
        <w:jc w:val="both"/>
      </w:pPr>
      <w:r>
        <w:rPr>
          <w:rFonts w:ascii="Times New Roman"/>
          <w:b w:val="false"/>
          <w:i w:val="false"/>
          <w:color w:val="000000"/>
          <w:sz w:val="28"/>
        </w:rPr>
        <w:t>
      Қосымша декларацияда 320.00.016, 320.00.016 I және 320.00.016 II және 320.00.016 III жолдарын толтыру кезінде осындай сома сәйкесінше 320.00.001 В; 320.00.001 В I, 320.00.001 В II және 320.00.001 В III жолдарында міндетті көрсетілуі тиіс;</w:t>
      </w:r>
    </w:p>
    <w:p>
      <w:pPr>
        <w:spacing w:after="0"/>
        <w:ind w:left="0"/>
        <w:jc w:val="both"/>
      </w:pPr>
      <w:r>
        <w:rPr>
          <w:rFonts w:ascii="Times New Roman"/>
          <w:b w:val="false"/>
          <w:i w:val="false"/>
          <w:color w:val="000000"/>
          <w:sz w:val="28"/>
        </w:rPr>
        <w:t>
      6) 320.00.017 жолда салықтық тексеру нәтижелерi бойынша есептелген импортталған тауарлар бойынша акциздердің сомасы көрсетіледі. Жол тек өосымша декларацияда толтырылуы тиіс. Жол өзіне 320.00.017 I, 320.00.017 II, 320.00.017 III және 320.00.017 IV жолдарының қосады;</w:t>
      </w:r>
    </w:p>
    <w:p>
      <w:pPr>
        <w:spacing w:after="0"/>
        <w:ind w:left="0"/>
        <w:jc w:val="both"/>
      </w:pPr>
      <w:r>
        <w:rPr>
          <w:rFonts w:ascii="Times New Roman"/>
          <w:b w:val="false"/>
          <w:i w:val="false"/>
          <w:color w:val="000000"/>
          <w:sz w:val="28"/>
        </w:rPr>
        <w:t>
      7) 320.00.017 I жолда Ресей Федерациясынан импортталған тауарлар бойынша салықтық тексеру нәтижелерi бойынша есептелген акциздердің сомасы көрсетіледі;</w:t>
      </w:r>
    </w:p>
    <w:p>
      <w:pPr>
        <w:spacing w:after="0"/>
        <w:ind w:left="0"/>
        <w:jc w:val="both"/>
      </w:pPr>
      <w:r>
        <w:rPr>
          <w:rFonts w:ascii="Times New Roman"/>
          <w:b w:val="false"/>
          <w:i w:val="false"/>
          <w:color w:val="000000"/>
          <w:sz w:val="28"/>
        </w:rPr>
        <w:t>
      8) 320.00.017 II жолда Беларусь Республикасынан импортталған тауарлар бойынша салықтық тексеру нәтижелерi бойынша есептелген акциздердің сомасы көрсетіледі.</w:t>
      </w:r>
    </w:p>
    <w:p>
      <w:pPr>
        <w:spacing w:after="0"/>
        <w:ind w:left="0"/>
        <w:jc w:val="both"/>
      </w:pPr>
      <w:r>
        <w:rPr>
          <w:rFonts w:ascii="Times New Roman"/>
          <w:b w:val="false"/>
          <w:i w:val="false"/>
          <w:color w:val="000000"/>
          <w:sz w:val="28"/>
        </w:rPr>
        <w:t>
      9) 320.00.017 III жолда Армения Республикасынан импортталған тауарлар бойынша салықтық тексеру нәтижелерi бойынша есептелген акциздердің сомасы көрсетіледі;</w:t>
      </w:r>
    </w:p>
    <w:p>
      <w:pPr>
        <w:spacing w:after="0"/>
        <w:ind w:left="0"/>
        <w:jc w:val="both"/>
      </w:pPr>
      <w:r>
        <w:rPr>
          <w:rFonts w:ascii="Times New Roman"/>
          <w:b w:val="false"/>
          <w:i w:val="false"/>
          <w:color w:val="000000"/>
          <w:sz w:val="28"/>
        </w:rPr>
        <w:t>
      10) 320.00.017 IV жолда Қырғыз Республикасынан импортталған тауарлар бойынша салықтық тексеру нәтижелерi бойынша есептелген акциздердің сомасы көрсетіледі.</w:t>
      </w:r>
    </w:p>
    <w:p>
      <w:pPr>
        <w:spacing w:after="0"/>
        <w:ind w:left="0"/>
        <w:jc w:val="both"/>
      </w:pPr>
      <w:r>
        <w:rPr>
          <w:rFonts w:ascii="Times New Roman"/>
          <w:b w:val="false"/>
          <w:i w:val="false"/>
          <w:color w:val="000000"/>
          <w:sz w:val="28"/>
        </w:rPr>
        <w:t>
      19. "Еуразиялық экономикалық одақта ҚҚС салынбайтын импорт" бөлiмінде:</w:t>
      </w:r>
    </w:p>
    <w:p>
      <w:pPr>
        <w:spacing w:after="0"/>
        <w:ind w:left="0"/>
        <w:jc w:val="both"/>
      </w:pPr>
      <w:r>
        <w:rPr>
          <w:rFonts w:ascii="Times New Roman"/>
          <w:b w:val="false"/>
          <w:i w:val="false"/>
          <w:color w:val="000000"/>
          <w:sz w:val="28"/>
        </w:rPr>
        <w:t xml:space="preserve">
      1) 320.00.018 жолда Қазақстан Республикасының заңнамасында белгіленген табиғи кему нормалар шегінде салық төлеуші шеккен тауарларды жоғалтқан жағдайда, сондай-ақ Салық кодексінің </w:t>
      </w:r>
      <w:r>
        <w:rPr>
          <w:rFonts w:ascii="Times New Roman"/>
          <w:b w:val="false"/>
          <w:i w:val="false"/>
          <w:color w:val="000000"/>
          <w:sz w:val="28"/>
        </w:rPr>
        <w:t>459-бабы</w:t>
      </w:r>
      <w:r>
        <w:rPr>
          <w:rFonts w:ascii="Times New Roman"/>
          <w:b w:val="false"/>
          <w:i w:val="false"/>
          <w:color w:val="000000"/>
          <w:sz w:val="28"/>
        </w:rPr>
        <w:t xml:space="preserve"> 5-тармағына сәйкес табиғи және техногендік сипаттағы төтенше жағдайлардың нәтижесінде туындаған тауарлардың бүлінген импорт кезінде ҚҚС салынуға жатпайтын тауарлардың құны көрсетіледі. Жол өзіне 320.00.018 I, 320.00.018 II, 320.00.018 III, 320.00.018 IV жолдарының қосады;</w:t>
      </w:r>
    </w:p>
    <w:p>
      <w:pPr>
        <w:spacing w:after="0"/>
        <w:ind w:left="0"/>
        <w:jc w:val="both"/>
      </w:pPr>
      <w:r>
        <w:rPr>
          <w:rFonts w:ascii="Times New Roman"/>
          <w:b w:val="false"/>
          <w:i w:val="false"/>
          <w:color w:val="000000"/>
          <w:sz w:val="28"/>
        </w:rPr>
        <w:t>
      2) 320.00.018 I жолда Ресей Федерациясынан тауарлардың импорты кезінде Салық кодексінің 459-бабы 5-тармағына сәйкес ҚҚС салынуға жатпайтын тауарлардың құны көрсетіледі;</w:t>
      </w:r>
    </w:p>
    <w:p>
      <w:pPr>
        <w:spacing w:after="0"/>
        <w:ind w:left="0"/>
        <w:jc w:val="both"/>
      </w:pPr>
      <w:r>
        <w:rPr>
          <w:rFonts w:ascii="Times New Roman"/>
          <w:b w:val="false"/>
          <w:i w:val="false"/>
          <w:color w:val="000000"/>
          <w:sz w:val="28"/>
        </w:rPr>
        <w:t>
      3) 320.00.018 II жолда Беларусь Республикасынан тауарлардың импорты кезінде Салық кодексінің 459-бабы 5-тармағына сәйкес ҚҚС салынуға жатпайтын тауарлардың құны көрсетіледі;</w:t>
      </w:r>
    </w:p>
    <w:p>
      <w:pPr>
        <w:spacing w:after="0"/>
        <w:ind w:left="0"/>
        <w:jc w:val="both"/>
      </w:pPr>
      <w:r>
        <w:rPr>
          <w:rFonts w:ascii="Times New Roman"/>
          <w:b w:val="false"/>
          <w:i w:val="false"/>
          <w:color w:val="000000"/>
          <w:sz w:val="28"/>
        </w:rPr>
        <w:t>
      4) 320.00.018 III жолда Армения Республикасынан тауарлардың импорты кезінде Салық кодексінің 459-бабы 5-тармағына сәйкес ҚҚС салынуға жатпайтын тауарлардың құны көрсетіледі;</w:t>
      </w:r>
    </w:p>
    <w:p>
      <w:pPr>
        <w:spacing w:after="0"/>
        <w:ind w:left="0"/>
        <w:jc w:val="both"/>
      </w:pPr>
      <w:r>
        <w:rPr>
          <w:rFonts w:ascii="Times New Roman"/>
          <w:b w:val="false"/>
          <w:i w:val="false"/>
          <w:color w:val="000000"/>
          <w:sz w:val="28"/>
        </w:rPr>
        <w:t>
      5) 320.00.018 IV жолда Қырғыз Республикасынан тауарлардың импорты кезінде Салық кодексінің 459-бабы 5-тармағына сәйкес ҚҚС салынуға жатпайтын тауарлардың құны көрсетіледі.</w:t>
      </w:r>
    </w:p>
    <w:p>
      <w:pPr>
        <w:spacing w:after="0"/>
        <w:ind w:left="0"/>
        <w:jc w:val="both"/>
      </w:pPr>
      <w:r>
        <w:rPr>
          <w:rFonts w:ascii="Times New Roman"/>
          <w:b w:val="false"/>
          <w:i w:val="false"/>
          <w:color w:val="000000"/>
          <w:sz w:val="28"/>
        </w:rPr>
        <w:t>
      20. "Салық төлеушінің жауапкершілігі" бөлімінде:</w:t>
      </w:r>
    </w:p>
    <w:p>
      <w:pPr>
        <w:spacing w:after="0"/>
        <w:ind w:left="0"/>
        <w:jc w:val="both"/>
      </w:pPr>
      <w:r>
        <w:rPr>
          <w:rFonts w:ascii="Times New Roman"/>
          <w:b w:val="false"/>
          <w:i w:val="false"/>
          <w:color w:val="000000"/>
          <w:sz w:val="28"/>
        </w:rPr>
        <w:t>
      1) "Салық төлеушінің аты-жөні" жолында құрылтай құжаттарына сәйкес басшының тегі, аты, әкесінің аты (болған кезде) көрсетіледі. Егер Декларацияны дара кәсіпкер тапсырса, дара кәсіпкердің мемлекеттік тіркелуі туралы куәлікке сәйкес оның тегі, аты, әкесінің аты (болған кезде);</w:t>
      </w:r>
    </w:p>
    <w:p>
      <w:pPr>
        <w:spacing w:after="0"/>
        <w:ind w:left="0"/>
        <w:jc w:val="both"/>
      </w:pPr>
      <w:r>
        <w:rPr>
          <w:rFonts w:ascii="Times New Roman"/>
          <w:b w:val="false"/>
          <w:i w:val="false"/>
          <w:color w:val="000000"/>
          <w:sz w:val="28"/>
        </w:rPr>
        <w:t>
      2) Декларацияны берген күн – декларацияны мемлекеттік кірістер органына табыс еткен күн;</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мемлекеттік кірістер органы қызметкерінің тегі, аты, әкесінің аты (болған кезде);</w:t>
      </w:r>
    </w:p>
    <w:p>
      <w:pPr>
        <w:spacing w:after="0"/>
        <w:ind w:left="0"/>
        <w:jc w:val="both"/>
      </w:pPr>
      <w:r>
        <w:rPr>
          <w:rFonts w:ascii="Times New Roman"/>
          <w:b w:val="false"/>
          <w:i w:val="false"/>
          <w:color w:val="000000"/>
          <w:sz w:val="28"/>
        </w:rPr>
        <w:t xml:space="preserve">
      5) декларацияны қабылдау күні – Салық кодексінің </w:t>
      </w:r>
      <w:r>
        <w:rPr>
          <w:rFonts w:ascii="Times New Roman"/>
          <w:b w:val="false"/>
          <w:i w:val="false"/>
          <w:color w:val="000000"/>
          <w:sz w:val="28"/>
        </w:rPr>
        <w:t>206-бабы</w:t>
      </w:r>
      <w:r>
        <w:rPr>
          <w:rFonts w:ascii="Times New Roman"/>
          <w:b w:val="false"/>
          <w:i w:val="false"/>
          <w:color w:val="000000"/>
          <w:sz w:val="28"/>
        </w:rPr>
        <w:t xml:space="preserve">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p>
      <w:pPr>
        <w:spacing w:after="0"/>
        <w:ind w:left="0"/>
        <w:jc w:val="left"/>
      </w:pPr>
      <w:r>
        <w:rPr>
          <w:rFonts w:ascii="Times New Roman"/>
          <w:b/>
          <w:i w:val="false"/>
          <w:color w:val="000000"/>
        </w:rPr>
        <w:t xml:space="preserve"> 3-тарау. Қосылған құн салығынан босатылған импорт – 320.01-нысанын толтыру бойынша түсіндірме</w:t>
      </w:r>
    </w:p>
    <w:p>
      <w:pPr>
        <w:spacing w:after="0"/>
        <w:ind w:left="0"/>
        <w:jc w:val="both"/>
      </w:pPr>
      <w:r>
        <w:rPr>
          <w:rFonts w:ascii="Times New Roman"/>
          <w:b w:val="false"/>
          <w:i w:val="false"/>
          <w:color w:val="000000"/>
          <w:sz w:val="28"/>
        </w:rPr>
        <w:t>
      21. Бұл нысан ҚҚС салудан босатылған, Еуразиялық экономикалық одаққа мүше мемлекет аумағынан тауарлардың импортын егжей-тегжейлі көрсетуге арналған.</w:t>
      </w:r>
    </w:p>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"01" торкөзі белгіленген болса, 320.01 қосымшасы толтырылуы тиіс.</w:t>
      </w:r>
    </w:p>
    <w:p>
      <w:pPr>
        <w:spacing w:after="0"/>
        <w:ind w:left="0"/>
        <w:jc w:val="both"/>
      </w:pPr>
      <w:r>
        <w:rPr>
          <w:rFonts w:ascii="Times New Roman"/>
          <w:b w:val="false"/>
          <w:i w:val="false"/>
          <w:color w:val="000000"/>
          <w:sz w:val="28"/>
        </w:rPr>
        <w:t>
      320.01 қосымша аумағынан таурлар импорты жасалған әр Еуразиялық экономикалық одаққа мүше мемлекет бойынша "Аумағынан тауарлар импорты жасалған Еуразиялық экономикалық одаққа мүше мемлекеттің коды" 3 жолында тиісті коды көрсету жолымен толтырылады.</w:t>
      </w:r>
    </w:p>
    <w:p>
      <w:pPr>
        <w:spacing w:after="0"/>
        <w:ind w:left="0"/>
        <w:jc w:val="both"/>
      </w:pPr>
      <w:r>
        <w:rPr>
          <w:rFonts w:ascii="Times New Roman"/>
          <w:b w:val="false"/>
          <w:i w:val="false"/>
          <w:color w:val="000000"/>
          <w:sz w:val="28"/>
        </w:rPr>
        <w:t>
      22. "ҚҚС салудан босатылған импорт" бөлімінде:</w:t>
      </w:r>
    </w:p>
    <w:p>
      <w:pPr>
        <w:spacing w:after="0"/>
        <w:ind w:left="0"/>
        <w:jc w:val="both"/>
      </w:pPr>
      <w:r>
        <w:rPr>
          <w:rFonts w:ascii="Times New Roman"/>
          <w:b w:val="false"/>
          <w:i w:val="false"/>
          <w:color w:val="000000"/>
          <w:sz w:val="28"/>
        </w:rPr>
        <w:t xml:space="preserve">
      1) 320.01.001 жолда Салық кодексінің </w:t>
      </w:r>
      <w:r>
        <w:rPr>
          <w:rFonts w:ascii="Times New Roman"/>
          <w:b w:val="false"/>
          <w:i w:val="false"/>
          <w:color w:val="000000"/>
          <w:sz w:val="28"/>
        </w:rPr>
        <w:t>399-бабына</w:t>
      </w:r>
      <w:r>
        <w:rPr>
          <w:rFonts w:ascii="Times New Roman"/>
          <w:b w:val="false"/>
          <w:i w:val="false"/>
          <w:color w:val="000000"/>
          <w:sz w:val="28"/>
        </w:rPr>
        <w:t xml:space="preserve"> сәйкес ҚҚС салудан босатылған импорт көрсетіледі. Бұл жол өзіне 320.01.001 А, 320.01.001 В, 320.01.001 С, 320.01.001 D, 320.01.001 Е, 320.01.001 F жолдарын қосады;</w:t>
      </w:r>
    </w:p>
    <w:p>
      <w:pPr>
        <w:spacing w:after="0"/>
        <w:ind w:left="0"/>
        <w:jc w:val="both"/>
      </w:pPr>
      <w:r>
        <w:rPr>
          <w:rFonts w:ascii="Times New Roman"/>
          <w:b w:val="false"/>
          <w:i w:val="false"/>
          <w:color w:val="000000"/>
          <w:sz w:val="28"/>
        </w:rPr>
        <w:t>
      2) 320.01.001 A жолында Қазақстан Республикасының Үкіметі белгілейтін тәртіпте гуманитарлық көмек ретінде әкелінетін акцизделетіндерді қоспағанда, тауарлардың мөлшері көрсетіледі;</w:t>
      </w:r>
    </w:p>
    <w:p>
      <w:pPr>
        <w:spacing w:after="0"/>
        <w:ind w:left="0"/>
        <w:jc w:val="both"/>
      </w:pPr>
      <w:r>
        <w:rPr>
          <w:rFonts w:ascii="Times New Roman"/>
          <w:b w:val="false"/>
          <w:i w:val="false"/>
          <w:color w:val="000000"/>
          <w:sz w:val="28"/>
        </w:rPr>
        <w:t>
      3) 320.01.001 B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мөлшері көрсетіледі;</w:t>
      </w:r>
    </w:p>
    <w:p>
      <w:pPr>
        <w:spacing w:after="0"/>
        <w:ind w:left="0"/>
        <w:jc w:val="both"/>
      </w:pPr>
      <w:r>
        <w:rPr>
          <w:rFonts w:ascii="Times New Roman"/>
          <w:b w:val="false"/>
          <w:i w:val="false"/>
          <w:color w:val="000000"/>
          <w:sz w:val="28"/>
        </w:rPr>
        <w:t>
      4) 320.01.001 C жолында шет елдің дипломатиялық және оларға теңестірілген өкілдіктердің, шетел мемлекетерінің консулдық мекемелерінің ресми пайдалануы үшін, сондай-ақ осы өкілдіктердің дипломатиялық және әкімшілік-техникалық персоналы қатарындағы адамдардың, олармен бірге тұратын отбасы мүшелерін қоса алғанда, жеке пайдалануы үшін әкелінген импортталатын акцизделетін тауарлардың мөлшері көрсетіледі;</w:t>
      </w:r>
    </w:p>
    <w:p>
      <w:pPr>
        <w:spacing w:after="0"/>
        <w:ind w:left="0"/>
        <w:jc w:val="both"/>
      </w:pPr>
      <w:r>
        <w:rPr>
          <w:rFonts w:ascii="Times New Roman"/>
          <w:b w:val="false"/>
          <w:i w:val="false"/>
          <w:color w:val="000000"/>
          <w:sz w:val="28"/>
        </w:rPr>
        <w:t>
      5) 320.01.001 D жолында кез келген нысандағы дәрілік заттардың, оның ішінде субстанция-дәрілер;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мөлшері көрсетіледі;</w:t>
      </w:r>
    </w:p>
    <w:p>
      <w:pPr>
        <w:spacing w:after="0"/>
        <w:ind w:left="0"/>
        <w:jc w:val="both"/>
      </w:pPr>
      <w:r>
        <w:rPr>
          <w:rFonts w:ascii="Times New Roman"/>
          <w:b w:val="false"/>
          <w:i w:val="false"/>
          <w:color w:val="000000"/>
          <w:sz w:val="28"/>
        </w:rPr>
        <w:t>
      6) 320.01.001 Е мемлекеттер, мемлекеттер үкiметтерiнiң және халықаралық ұйымдардың желісі бойынша берiлген грант қаржысы есебінен жүзеге асырылатын тауарларының босатылған импортының мөлшерi көрсетіледі;</w:t>
      </w:r>
    </w:p>
    <w:p>
      <w:pPr>
        <w:spacing w:after="0"/>
        <w:ind w:left="0"/>
        <w:jc w:val="both"/>
      </w:pPr>
      <w:r>
        <w:rPr>
          <w:rFonts w:ascii="Times New Roman"/>
          <w:b w:val="false"/>
          <w:i w:val="false"/>
          <w:color w:val="000000"/>
          <w:sz w:val="28"/>
        </w:rPr>
        <w:t>
      7) 320.01.001 F-жолда Салық кодексінің 399-бабына сәйкес ҚҚС салудан босатылған импортының мөлшерi көрсетіледі; Бұл жол өзіне 320.01.001 А-дан 320.01.001 Е-жолдарын қосады;</w:t>
      </w:r>
    </w:p>
    <w:p>
      <w:pPr>
        <w:spacing w:after="0"/>
        <w:ind w:left="0"/>
        <w:jc w:val="both"/>
      </w:pPr>
      <w:r>
        <w:rPr>
          <w:rFonts w:ascii="Times New Roman"/>
          <w:b w:val="false"/>
          <w:i w:val="false"/>
          <w:color w:val="000000"/>
          <w:sz w:val="28"/>
        </w:rPr>
        <w:t>
      8) 320.01.002 жолда Заңды тұлға,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Еуразиялық экономикалық одаққа мүше мемлекеттің аумағынан Қазақстан Республикасының аумағынан әкелінген тауарларды ҚҚС салудан босатылған импортының мөлшерi көрсетіледі;</w:t>
      </w:r>
    </w:p>
    <w:p>
      <w:pPr>
        <w:spacing w:after="0"/>
        <w:ind w:left="0"/>
        <w:jc w:val="both"/>
      </w:pPr>
      <w:r>
        <w:rPr>
          <w:rFonts w:ascii="Times New Roman"/>
          <w:b w:val="false"/>
          <w:i w:val="false"/>
          <w:color w:val="000000"/>
          <w:sz w:val="28"/>
        </w:rPr>
        <w:t>
      9) 320.01.003 жолда Салық кодексінің 451-бабы 2-тармағының 2-тармақшасына сәйкес шартта (келісімшартта) көзделген кепілдендірілген қызмет көрсету шеңберінде Еуразиялық экономикалық одаққа мүше мемлекеттің аумағынан Қазақстан Республикасының аумағынан әкелінген тауарларды ҚҚС салудан босатылған импортының мөлшерi көрсетіледі;</w:t>
      </w:r>
    </w:p>
    <w:p>
      <w:pPr>
        <w:spacing w:after="0"/>
        <w:ind w:left="0"/>
        <w:jc w:val="both"/>
      </w:pPr>
      <w:r>
        <w:rPr>
          <w:rFonts w:ascii="Times New Roman"/>
          <w:b w:val="false"/>
          <w:i w:val="false"/>
          <w:color w:val="000000"/>
          <w:sz w:val="28"/>
        </w:rPr>
        <w:t xml:space="preserve">
      10) 320.01.004 жолда Салық кодексінің </w:t>
      </w:r>
      <w:r>
        <w:rPr>
          <w:rFonts w:ascii="Times New Roman"/>
          <w:b w:val="false"/>
          <w:i w:val="false"/>
          <w:color w:val="000000"/>
          <w:sz w:val="28"/>
        </w:rPr>
        <w:t>722-бабы</w:t>
      </w:r>
      <w:r>
        <w:rPr>
          <w:rFonts w:ascii="Times New Roman"/>
          <w:b w:val="false"/>
          <w:i w:val="false"/>
          <w:color w:val="000000"/>
          <w:sz w:val="28"/>
        </w:rPr>
        <w:t xml:space="preserve"> 1-тармағына сәйкес салық режимінің тұрақтылығы көзделген жер қойнауын пайдалануға арналған келісім (келісімшарт) шеңберінде Еуразиялық экономикалық одаққа мүше мемлекеттің аумағынан Қазақстан Республикасының аумағынан әкелінген тауарларды ҚҚС салудан босатылған импортының мөлшерi көрсетіледі;</w:t>
      </w:r>
    </w:p>
    <w:p>
      <w:pPr>
        <w:spacing w:after="0"/>
        <w:ind w:left="0"/>
        <w:jc w:val="both"/>
      </w:pPr>
      <w:r>
        <w:rPr>
          <w:rFonts w:ascii="Times New Roman"/>
          <w:b w:val="false"/>
          <w:i w:val="false"/>
          <w:color w:val="000000"/>
          <w:sz w:val="28"/>
        </w:rPr>
        <w:t>
      11) 320.01.005 жолда Салық кодексіне және (немесе) халықаралық шарттарға сәйкес Еуразиялық экономикалық одаққа мүше мемлекеттің аумағынан Қазақстан Республикасының аумағынан әкелінген тауарларды ҚҚС салудан босатылған өзге де импортының мөлшерi көрсетіледі.</w:t>
      </w:r>
    </w:p>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Еуразиялық экономикалық одаққа мүше мемлекеттің коды" 3 жолындағы 320.01.001 сомасы 320.00.004 I А жолға көшіріледі, Беларусь Республикасының коды көрсетілген кезде – 320.00.004 II А жолға, Армения Республикасының коды көрсетілген кезде – 320.00.004 III А жолға, Қырғыз Республикасының коды көрсетілген кезде – 320.00.004 IV А жолға.</w:t>
      </w:r>
    </w:p>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Еуразиялық экономикалық одаққа мүше мемлекеттің коды" 3 жолындағы 320.01.002, 320.01.003, 320.01.004, 320.01.005 жолдарының жиынтық сомасы 320.00.006 I А жолға көшіріледі, Беларусь Республикасының коды көрсетілген кезде – 320.00.006 II А жолға, Армения Республикасының коды көрсетілген кезде – 320.00.006 III А жолға, Қырғыз Республикасының коды көрсетілген кезде – 320.00.006 IV А жолға.</w:t>
      </w:r>
    </w:p>
    <w:p>
      <w:pPr>
        <w:spacing w:after="0"/>
        <w:ind w:left="0"/>
        <w:jc w:val="left"/>
      </w:pPr>
      <w:r>
        <w:rPr>
          <w:rFonts w:ascii="Times New Roman"/>
          <w:b/>
          <w:i w:val="false"/>
          <w:color w:val="000000"/>
        </w:rPr>
        <w:t xml:space="preserve"> 4-тарау. ҚҚС есепке жатқызу әдісімен төленетін тауарлар импорты – 320.02-нысанын толтыру бойынша түсіндірме</w:t>
      </w:r>
    </w:p>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428-бабының</w:t>
      </w:r>
      <w:r>
        <w:rPr>
          <w:rFonts w:ascii="Times New Roman"/>
          <w:b w:val="false"/>
          <w:i w:val="false"/>
          <w:color w:val="000000"/>
          <w:sz w:val="28"/>
        </w:rPr>
        <w:t xml:space="preserve"> сәйкес импорт кезінде ҚҚС есепке жатқызу әдісімен төленетін, салық кезеңі ішінде жүзеге асырылған Еуразиялық экономикалық одаққа мүше мемлекет аумағынан тауарлар импорты бойынша ақпаратты егжей–тегжейлі көрсетуге арналған.</w:t>
      </w:r>
    </w:p>
    <w:p>
      <w:pPr>
        <w:spacing w:after="0"/>
        <w:ind w:left="0"/>
        <w:jc w:val="both"/>
      </w:pPr>
      <w:r>
        <w:rPr>
          <w:rFonts w:ascii="Times New Roman"/>
          <w:b w:val="false"/>
          <w:i w:val="false"/>
          <w:color w:val="000000"/>
          <w:sz w:val="28"/>
        </w:rPr>
        <w:t>
      Егер 320.00 нысанының "Салық төлеуші туралы жалпы ақпарат" бөлімінде "Табыс етілген қосымшалар" 15-жолда "02" торкөзі белгіленген болса, 320.02 қосымшасы толтырылуы тиіс.</w:t>
      </w:r>
    </w:p>
    <w:p>
      <w:pPr>
        <w:spacing w:after="0"/>
        <w:ind w:left="0"/>
        <w:jc w:val="both"/>
      </w:pPr>
      <w:r>
        <w:rPr>
          <w:rFonts w:ascii="Times New Roman"/>
          <w:b w:val="false"/>
          <w:i w:val="false"/>
          <w:color w:val="000000"/>
          <w:sz w:val="28"/>
        </w:rPr>
        <w:t>
      320.02 қосымша аумағынан таурлар импорты жасалған әр Еуразиялық экономикалық одаққа мүше мемлекет бойынша "Аумағынан тауарлар импорты жасалған Еуразиялық экономикалық одаққа мүше мемлекеттің коды" 3 жолында тиісті коды көрсету жолымен толтырылады.</w:t>
      </w:r>
    </w:p>
    <w:p>
      <w:pPr>
        <w:spacing w:after="0"/>
        <w:ind w:left="0"/>
        <w:jc w:val="both"/>
      </w:pPr>
      <w:r>
        <w:rPr>
          <w:rFonts w:ascii="Times New Roman"/>
          <w:b w:val="false"/>
          <w:i w:val="false"/>
          <w:color w:val="000000"/>
          <w:sz w:val="28"/>
        </w:rPr>
        <w:t>
      24. "Есепке жатқызу әдісімен төленетін Еуразиялық экономикалық одаққа мүше мемлекет аумағынан тауарлар импорты бойынша ҚҚС есептеу" бөлімінде:</w:t>
      </w:r>
    </w:p>
    <w:p>
      <w:pPr>
        <w:spacing w:after="0"/>
        <w:ind w:left="0"/>
        <w:jc w:val="both"/>
      </w:pPr>
      <w:r>
        <w:rPr>
          <w:rFonts w:ascii="Times New Roman"/>
          <w:b w:val="false"/>
          <w:i w:val="false"/>
          <w:color w:val="000000"/>
          <w:sz w:val="28"/>
        </w:rPr>
        <w:t>
      1) 320.02.001 А жолда ҚҚС есепке жатқызу әдісімен төленетін салық салынатын Еуразиялық экономикалық одаққа мүше мемлекет аумағынан Қазақстан Республикасы Ұлттық экономика министрінің 2015 жылғы 13 ақпандағы № 93 бұйрығымен бекітілген тізбесіне енгізілген тауарлар импорты сомасы көрсетіледі. Бұл жол 320.02.001 I А, 320.02.001 II А, 320.02.001 III А, 320.02.001 IV А, 320.02.001 V А, 320.02.001 VI А, 320.02.001 VII А, 320.02.001 VIII А, 320.02.001 IХ А жолдарын қосады;</w:t>
      </w:r>
    </w:p>
    <w:p>
      <w:pPr>
        <w:spacing w:after="0"/>
        <w:ind w:left="0"/>
        <w:jc w:val="both"/>
      </w:pPr>
      <w:r>
        <w:rPr>
          <w:rFonts w:ascii="Times New Roman"/>
          <w:b w:val="false"/>
          <w:i w:val="false"/>
          <w:color w:val="000000"/>
          <w:sz w:val="28"/>
        </w:rPr>
        <w:t>
      2) 320.03.001 I А жолда импортталған жабдық бойынша салық салынатын импорт сомасы көрсетіледі;</w:t>
      </w:r>
    </w:p>
    <w:p>
      <w:pPr>
        <w:spacing w:after="0"/>
        <w:ind w:left="0"/>
        <w:jc w:val="both"/>
      </w:pPr>
      <w:r>
        <w:rPr>
          <w:rFonts w:ascii="Times New Roman"/>
          <w:b w:val="false"/>
          <w:i w:val="false"/>
          <w:color w:val="000000"/>
          <w:sz w:val="28"/>
        </w:rPr>
        <w:t>
      3) 320.02.001 II А жолда импортталған ауыл шаруашылығы техникасы бойынша салық салынатын импорт сомасы көрсетіледі;</w:t>
      </w:r>
    </w:p>
    <w:p>
      <w:pPr>
        <w:spacing w:after="0"/>
        <w:ind w:left="0"/>
        <w:jc w:val="both"/>
      </w:pPr>
      <w:r>
        <w:rPr>
          <w:rFonts w:ascii="Times New Roman"/>
          <w:b w:val="false"/>
          <w:i w:val="false"/>
          <w:color w:val="000000"/>
          <w:sz w:val="28"/>
        </w:rPr>
        <w:t>
      4) 320.02.001 III А жолда импортталған автомобиль көлігінің ауыр жүк таситын жылжымалы құрамы бойынша салық салынатын импорт сомасы көрсетіледі;</w:t>
      </w:r>
    </w:p>
    <w:p>
      <w:pPr>
        <w:spacing w:after="0"/>
        <w:ind w:left="0"/>
        <w:jc w:val="both"/>
      </w:pPr>
      <w:r>
        <w:rPr>
          <w:rFonts w:ascii="Times New Roman"/>
          <w:b w:val="false"/>
          <w:i w:val="false"/>
          <w:color w:val="000000"/>
          <w:sz w:val="28"/>
        </w:rPr>
        <w:t>
      5) 320.02.001 IV А жолда импортталған ұшақтар және тік ұшақтар бойынша салық салынатын импорт сомасы көрсетіледі;</w:t>
      </w:r>
    </w:p>
    <w:p>
      <w:pPr>
        <w:spacing w:after="0"/>
        <w:ind w:left="0"/>
        <w:jc w:val="both"/>
      </w:pPr>
      <w:r>
        <w:rPr>
          <w:rFonts w:ascii="Times New Roman"/>
          <w:b w:val="false"/>
          <w:i w:val="false"/>
          <w:color w:val="000000"/>
          <w:sz w:val="28"/>
        </w:rPr>
        <w:t>
      6) 320.02.001 V А жолда импортталған теміржол локомотивтері мен вагондары бойынша салық салынатын импорт сомасы көрсетіледі;</w:t>
      </w:r>
    </w:p>
    <w:p>
      <w:pPr>
        <w:spacing w:after="0"/>
        <w:ind w:left="0"/>
        <w:jc w:val="both"/>
      </w:pPr>
      <w:r>
        <w:rPr>
          <w:rFonts w:ascii="Times New Roman"/>
          <w:b w:val="false"/>
          <w:i w:val="false"/>
          <w:color w:val="000000"/>
          <w:sz w:val="28"/>
        </w:rPr>
        <w:t>
      7) 320.02.001 VI А жолда импортталған теңіз кемелері бойынша салық салынатын импорт сомасы көрсетіледі;</w:t>
      </w:r>
    </w:p>
    <w:p>
      <w:pPr>
        <w:spacing w:after="0"/>
        <w:ind w:left="0"/>
        <w:jc w:val="both"/>
      </w:pPr>
      <w:r>
        <w:rPr>
          <w:rFonts w:ascii="Times New Roman"/>
          <w:b w:val="false"/>
          <w:i w:val="false"/>
          <w:color w:val="000000"/>
          <w:sz w:val="28"/>
        </w:rPr>
        <w:t>
      8) 320.02.001 VII А жолда импортталған қосалқы бөлшектер бойынша салық салынатын импорт сомасы көрсетіледі;</w:t>
      </w:r>
    </w:p>
    <w:p>
      <w:pPr>
        <w:spacing w:after="0"/>
        <w:ind w:left="0"/>
        <w:jc w:val="both"/>
      </w:pPr>
      <w:r>
        <w:rPr>
          <w:rFonts w:ascii="Times New Roman"/>
          <w:b w:val="false"/>
          <w:i w:val="false"/>
          <w:color w:val="000000"/>
          <w:sz w:val="28"/>
        </w:rPr>
        <w:t>
      9) 320.02.001 VIII А жолда импортталған пестицидтер (улы химикаттар) бойынша салық салынатын импорт сомасы көрсетіледі;</w:t>
      </w:r>
    </w:p>
    <w:p>
      <w:pPr>
        <w:spacing w:after="0"/>
        <w:ind w:left="0"/>
        <w:jc w:val="both"/>
      </w:pPr>
      <w:r>
        <w:rPr>
          <w:rFonts w:ascii="Times New Roman"/>
          <w:b w:val="false"/>
          <w:i w:val="false"/>
          <w:color w:val="000000"/>
          <w:sz w:val="28"/>
        </w:rPr>
        <w:t>
      10) 320.02.001 IХ А жолда импортталған барлық асыл тұқымды жануарлардың барлық түрі және қолдан ұрықтандыруға арналған жабдықтар бойынша салық салынатын импорт сомасы көрсетіледі;</w:t>
      </w:r>
    </w:p>
    <w:p>
      <w:pPr>
        <w:spacing w:after="0"/>
        <w:ind w:left="0"/>
        <w:jc w:val="both"/>
      </w:pPr>
      <w:r>
        <w:rPr>
          <w:rFonts w:ascii="Times New Roman"/>
          <w:b w:val="false"/>
          <w:i w:val="false"/>
          <w:color w:val="000000"/>
          <w:sz w:val="28"/>
        </w:rPr>
        <w:t>
      11) 320.02.001 Х А жолда импортталған тірі ірі қара мал бойынша салық салынатын импорт сомасы көрсетіледі;</w:t>
      </w:r>
    </w:p>
    <w:p>
      <w:pPr>
        <w:spacing w:after="0"/>
        <w:ind w:left="0"/>
        <w:jc w:val="both"/>
      </w:pPr>
      <w:r>
        <w:rPr>
          <w:rFonts w:ascii="Times New Roman"/>
          <w:b w:val="false"/>
          <w:i w:val="false"/>
          <w:color w:val="000000"/>
          <w:sz w:val="28"/>
        </w:rPr>
        <w:t>
      12) 320.02.001 В жолда есепке жатқызу әдісімен төленетін Еуразиялық экономикалық одаққа мүше мемлекет аумағынан Қазақстан Республикасы Ұлттық экономика министрінің 2015 жылғы 13 ақпандағы № 93 бұйрығымен бекітілген, Тізбеге енгізілген тауарлар импорты бойынша ҚҚС сомасы көрсетіледі.</w:t>
      </w:r>
    </w:p>
    <w:p>
      <w:pPr>
        <w:spacing w:after="0"/>
        <w:ind w:left="0"/>
        <w:jc w:val="both"/>
      </w:pPr>
      <w:r>
        <w:rPr>
          <w:rFonts w:ascii="Times New Roman"/>
          <w:b w:val="false"/>
          <w:i w:val="false"/>
          <w:color w:val="000000"/>
          <w:sz w:val="28"/>
        </w:rPr>
        <w:t>
      Бұл жол 320.02.001 I В, 320.02.001 II В, 320.02.001 III В, 320.02.001 IV В, 320.02.001 V В, 320.02.001 VI В, 320.02.001 VII В, 320.02.001 VIII В, 320.02.001 IХ В жолдарын қамтиды;</w:t>
      </w:r>
    </w:p>
    <w:p>
      <w:pPr>
        <w:spacing w:after="0"/>
        <w:ind w:left="0"/>
        <w:jc w:val="both"/>
      </w:pPr>
      <w:r>
        <w:rPr>
          <w:rFonts w:ascii="Times New Roman"/>
          <w:b w:val="false"/>
          <w:i w:val="false"/>
          <w:color w:val="000000"/>
          <w:sz w:val="28"/>
        </w:rPr>
        <w:t>
      13) 320.02.001 I В жолда импортталған жабдық бойынша ҚҚС сомасы көрсетіледі;</w:t>
      </w:r>
    </w:p>
    <w:p>
      <w:pPr>
        <w:spacing w:after="0"/>
        <w:ind w:left="0"/>
        <w:jc w:val="both"/>
      </w:pPr>
      <w:r>
        <w:rPr>
          <w:rFonts w:ascii="Times New Roman"/>
          <w:b w:val="false"/>
          <w:i w:val="false"/>
          <w:color w:val="000000"/>
          <w:sz w:val="28"/>
        </w:rPr>
        <w:t>
      14) 320.02.001 II В жолда импортталған ауыл шаруашылық техникасы бойынша ҚҚС сомасы көрсетіледі;</w:t>
      </w:r>
    </w:p>
    <w:p>
      <w:pPr>
        <w:spacing w:after="0"/>
        <w:ind w:left="0"/>
        <w:jc w:val="both"/>
      </w:pPr>
      <w:r>
        <w:rPr>
          <w:rFonts w:ascii="Times New Roman"/>
          <w:b w:val="false"/>
          <w:i w:val="false"/>
          <w:color w:val="000000"/>
          <w:sz w:val="28"/>
        </w:rPr>
        <w:t>
      15) 320.02.001 III В жолда импортталған автомобиль көлігінің ауыр жүк таситын жылжымалы құрамы бойынша ҚҚС сомасы көрсетіледі;</w:t>
      </w:r>
    </w:p>
    <w:p>
      <w:pPr>
        <w:spacing w:after="0"/>
        <w:ind w:left="0"/>
        <w:jc w:val="both"/>
      </w:pPr>
      <w:r>
        <w:rPr>
          <w:rFonts w:ascii="Times New Roman"/>
          <w:b w:val="false"/>
          <w:i w:val="false"/>
          <w:color w:val="000000"/>
          <w:sz w:val="28"/>
        </w:rPr>
        <w:t>
      16) 320.02.001 IV В жолда импортталған ұшақтар және тік ұшақтар бойынша ҚҚС сомасы көрсетіледі;</w:t>
      </w:r>
    </w:p>
    <w:p>
      <w:pPr>
        <w:spacing w:after="0"/>
        <w:ind w:left="0"/>
        <w:jc w:val="both"/>
      </w:pPr>
      <w:r>
        <w:rPr>
          <w:rFonts w:ascii="Times New Roman"/>
          <w:b w:val="false"/>
          <w:i w:val="false"/>
          <w:color w:val="000000"/>
          <w:sz w:val="28"/>
        </w:rPr>
        <w:t>
      17) 320.02.001 V В жолда импортталған теміржол локомотивтері мен вагондары бойынша ҚҚС сомасы көрсетіледі;</w:t>
      </w:r>
    </w:p>
    <w:p>
      <w:pPr>
        <w:spacing w:after="0"/>
        <w:ind w:left="0"/>
        <w:jc w:val="both"/>
      </w:pPr>
      <w:r>
        <w:rPr>
          <w:rFonts w:ascii="Times New Roman"/>
          <w:b w:val="false"/>
          <w:i w:val="false"/>
          <w:color w:val="000000"/>
          <w:sz w:val="28"/>
        </w:rPr>
        <w:t>
      18) 320.02.001 VI В жолда импортталған теңіз кемелері бойынша ҚҚС сомасы көрсетіледі;</w:t>
      </w:r>
    </w:p>
    <w:p>
      <w:pPr>
        <w:spacing w:after="0"/>
        <w:ind w:left="0"/>
        <w:jc w:val="both"/>
      </w:pPr>
      <w:r>
        <w:rPr>
          <w:rFonts w:ascii="Times New Roman"/>
          <w:b w:val="false"/>
          <w:i w:val="false"/>
          <w:color w:val="000000"/>
          <w:sz w:val="28"/>
        </w:rPr>
        <w:t>
      19) 320.02.001 VII В жолда импортталған қосалқы бөлшектер бойынша ҚҚС сомасы көрсетіледі;</w:t>
      </w:r>
    </w:p>
    <w:p>
      <w:pPr>
        <w:spacing w:after="0"/>
        <w:ind w:left="0"/>
        <w:jc w:val="both"/>
      </w:pPr>
      <w:r>
        <w:rPr>
          <w:rFonts w:ascii="Times New Roman"/>
          <w:b w:val="false"/>
          <w:i w:val="false"/>
          <w:color w:val="000000"/>
          <w:sz w:val="28"/>
        </w:rPr>
        <w:t>
      20) 320.02.001 VIII В жолда импортталған пестицидтер (улы химикаттар) бойынша ҚҚС сомасы көрсетіледі;</w:t>
      </w:r>
    </w:p>
    <w:p>
      <w:pPr>
        <w:spacing w:after="0"/>
        <w:ind w:left="0"/>
        <w:jc w:val="both"/>
      </w:pPr>
      <w:r>
        <w:rPr>
          <w:rFonts w:ascii="Times New Roman"/>
          <w:b w:val="false"/>
          <w:i w:val="false"/>
          <w:color w:val="000000"/>
          <w:sz w:val="28"/>
        </w:rPr>
        <w:t>
      21) 320.02.001 IХ В жолда импортталған барлық асыл тұқымды жануарлардың барлық түрі және қолдан ұрықтандыруға арналған жабдықтар бойынша ҚҚС сомасы көрсетіледі.</w:t>
      </w:r>
    </w:p>
    <w:p>
      <w:pPr>
        <w:spacing w:after="0"/>
        <w:ind w:left="0"/>
        <w:jc w:val="both"/>
      </w:pPr>
      <w:r>
        <w:rPr>
          <w:rFonts w:ascii="Times New Roman"/>
          <w:b w:val="false"/>
          <w:i w:val="false"/>
          <w:color w:val="000000"/>
          <w:sz w:val="28"/>
        </w:rPr>
        <w:t>
      22) 320.02.001 Х В жолда 320.02.001 I В жолда импортталған тірі ірі қара мал бойынша ҚҚС сомасы көрсетіледі;</w:t>
      </w:r>
    </w:p>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Еуразиялық экономикалық одаққа мүше мемлекеттің коды" 3 жолындағы 320.02.001 А жолының сомасы 320.00.005 I А жолға көшіріледі, Беларусь Республикасының коды көрсетілген кезде - 320.00.005 II А жолға, Армения Республикасының коды көрсетілген кезде - 320.00.005 III А жолға, Қырғыз Республикасының коды көрсетілген кезде - 320.00.005 IV А жолға.</w:t>
      </w:r>
    </w:p>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Еуразиялық экономикалық одаққа мүше мемлекеттің коды" 3 жолындағы 320.02.001 В жолының сомасы 320.00.005 I В жолға көшіріледі, Беларусь Республикасының коды көрсетілген кезде - 320.00.005 II В жолға, Армения Республикасының коды көрсетілген кезде - 320.00.005 III В жолға, Қырғыз Республикасының коды көрсетілген кезде - 320.00.005 IV В жолға.</w:t>
      </w:r>
    </w:p>
    <w:p>
      <w:pPr>
        <w:spacing w:after="0"/>
        <w:ind w:left="0"/>
        <w:jc w:val="left"/>
      </w:pPr>
      <w:r>
        <w:rPr>
          <w:rFonts w:ascii="Times New Roman"/>
          <w:b/>
          <w:i w:val="false"/>
          <w:color w:val="000000"/>
        </w:rPr>
        <w:t xml:space="preserve"> 5-тарау. Салық салынатын алкоголь өнімінің импорты– 320.03– нысанын толтыру бойынша түсіндірме</w:t>
      </w:r>
    </w:p>
    <w:p>
      <w:pPr>
        <w:spacing w:after="0"/>
        <w:ind w:left="0"/>
        <w:jc w:val="both"/>
      </w:pPr>
      <w:r>
        <w:rPr>
          <w:rFonts w:ascii="Times New Roman"/>
          <w:b w:val="false"/>
          <w:i w:val="false"/>
          <w:color w:val="000000"/>
          <w:sz w:val="28"/>
        </w:rPr>
        <w:t>
      25. Бұл нысан салық кезеңі ішінде жасалған алкоголь өнімінің салық салынатын импорты туралы ақпаратты егжей-тегжейлі көрсетуге арналған және Еуразиялық экономикалық одаққа мүше мемлекеттерден Қазақстан Республикасына алкоголь өнімдерін импорттайтын салық төлеушілер толтырады. Алкоголь өнімінің әрбір түріне жеке парақ жасалады.</w:t>
      </w:r>
    </w:p>
    <w:p>
      <w:pPr>
        <w:spacing w:after="0"/>
        <w:ind w:left="0"/>
        <w:jc w:val="both"/>
      </w:pPr>
      <w:r>
        <w:rPr>
          <w:rFonts w:ascii="Times New Roman"/>
          <w:b w:val="false"/>
          <w:i w:val="false"/>
          <w:color w:val="000000"/>
          <w:sz w:val="28"/>
        </w:rPr>
        <w:t>
      Егер 320.00 нысанының "Салық төлеуші туралы жалпы ақпарат" бөлімінде "Табыс етілген қосымшалар" 15-жолда "03" торкөзі белгіленген болса, 320.03 қосымшасы толтырылуы тиіс.</w:t>
      </w:r>
    </w:p>
    <w:p>
      <w:pPr>
        <w:spacing w:after="0"/>
        <w:ind w:left="0"/>
        <w:jc w:val="both"/>
      </w:pPr>
      <w:r>
        <w:rPr>
          <w:rFonts w:ascii="Times New Roman"/>
          <w:b w:val="false"/>
          <w:i w:val="false"/>
          <w:color w:val="000000"/>
          <w:sz w:val="28"/>
        </w:rPr>
        <w:t>
      320.03 қосымша аумағынан таурлар импорты жасалған әр Еуразиялық экономикалық одаққа мүше мемлекет бойынша "Аумағынан тауарлар импорты жасалған Еуразиялық экономикалық одаққа мүше мемлекеттің коды" 3 жолында тиісті коды көрсету жолымен толтырылады.</w:t>
      </w:r>
    </w:p>
    <w:p>
      <w:pPr>
        <w:spacing w:after="0"/>
        <w:ind w:left="0"/>
        <w:jc w:val="both"/>
      </w:pPr>
      <w:r>
        <w:rPr>
          <w:rFonts w:ascii="Times New Roman"/>
          <w:b w:val="false"/>
          <w:i w:val="false"/>
          <w:color w:val="000000"/>
          <w:sz w:val="28"/>
        </w:rPr>
        <w:t>
      26. "Салық салынатын алкоголь өнімінің импорты" бөлімінде:</w:t>
      </w:r>
    </w:p>
    <w:p>
      <w:pPr>
        <w:spacing w:after="0"/>
        <w:ind w:left="0"/>
        <w:jc w:val="both"/>
      </w:pPr>
      <w:r>
        <w:rPr>
          <w:rFonts w:ascii="Times New Roman"/>
          <w:b w:val="false"/>
          <w:i w:val="false"/>
          <w:color w:val="000000"/>
          <w:sz w:val="28"/>
        </w:rPr>
        <w:t>
      1) 320.03.001 А жолда алкоголь өнімінің түрі көрсетіледі;</w:t>
      </w:r>
    </w:p>
    <w:p>
      <w:pPr>
        <w:spacing w:after="0"/>
        <w:ind w:left="0"/>
        <w:jc w:val="both"/>
      </w:pPr>
      <w:r>
        <w:rPr>
          <w:rFonts w:ascii="Times New Roman"/>
          <w:b w:val="false"/>
          <w:i w:val="false"/>
          <w:color w:val="000000"/>
          <w:sz w:val="28"/>
        </w:rPr>
        <w:t>
      2) 320.03.001 В жолда импортталған акцизделетін тауарлар бойынша тиісті бюджет сыныптамасының коды көрсетіледі;</w:t>
      </w:r>
    </w:p>
    <w:p>
      <w:pPr>
        <w:spacing w:after="0"/>
        <w:ind w:left="0"/>
        <w:jc w:val="both"/>
      </w:pPr>
      <w:r>
        <w:rPr>
          <w:rFonts w:ascii="Times New Roman"/>
          <w:b w:val="false"/>
          <w:i w:val="false"/>
          <w:color w:val="000000"/>
          <w:sz w:val="28"/>
        </w:rPr>
        <w:t xml:space="preserve">
      3) 320.03.002 жолда Салық кодексінің </w:t>
      </w:r>
      <w:r>
        <w:rPr>
          <w:rFonts w:ascii="Times New Roman"/>
          <w:b w:val="false"/>
          <w:i w:val="false"/>
          <w:color w:val="000000"/>
          <w:sz w:val="28"/>
        </w:rPr>
        <w:t>468-бабына</w:t>
      </w:r>
      <w:r>
        <w:rPr>
          <w:rFonts w:ascii="Times New Roman"/>
          <w:b w:val="false"/>
          <w:i w:val="false"/>
          <w:color w:val="000000"/>
          <w:sz w:val="28"/>
        </w:rPr>
        <w:t xml:space="preserve"> сәйкес алкоголь өнімінің бүлінгені, жойылғаны туралы мәліметтерді қоса алғанда, салық салынатын алкоголь өнімінің импортының көлемі көрсетіледі;</w:t>
      </w:r>
    </w:p>
    <w:p>
      <w:pPr>
        <w:spacing w:after="0"/>
        <w:ind w:left="0"/>
        <w:jc w:val="both"/>
      </w:pPr>
      <w:r>
        <w:rPr>
          <w:rFonts w:ascii="Times New Roman"/>
          <w:b w:val="false"/>
          <w:i w:val="false"/>
          <w:color w:val="000000"/>
          <w:sz w:val="28"/>
        </w:rPr>
        <w:t>
      4) 320.03.003 жолда есепке алу-бақылау таңбалары бүлінген немесе жойылған кезде салық салу базасына енгізілетін алкоголь өнімінің көлемі көрсетіледі. Жолдың қорытынды сомасы 320.03.003 С I, 320.03.003 С II, 320.03.003 С III жолдарының сомасы ретінде айқындалады;</w:t>
      </w:r>
    </w:p>
    <w:p>
      <w:pPr>
        <w:spacing w:after="0"/>
        <w:ind w:left="0"/>
        <w:jc w:val="both"/>
      </w:pPr>
      <w:r>
        <w:rPr>
          <w:rFonts w:ascii="Times New Roman"/>
          <w:b w:val="false"/>
          <w:i w:val="false"/>
          <w:color w:val="000000"/>
          <w:sz w:val="28"/>
        </w:rPr>
        <w:t>
      5) 320.03.003 I A I – 320.03.003 I A III жолдарында есепке алу-бақылау таңбаларының саны көрсетіледі;</w:t>
      </w:r>
    </w:p>
    <w:p>
      <w:pPr>
        <w:spacing w:after="0"/>
        <w:ind w:left="0"/>
        <w:jc w:val="both"/>
      </w:pPr>
      <w:r>
        <w:rPr>
          <w:rFonts w:ascii="Times New Roman"/>
          <w:b w:val="false"/>
          <w:i w:val="false"/>
          <w:color w:val="000000"/>
          <w:sz w:val="28"/>
        </w:rPr>
        <w:t>
      6) 320.03.003 I B I – 320.03.003 I B III жолдарында тұтыну ыдысының сыйымдылығы көрсетіледі;</w:t>
      </w:r>
    </w:p>
    <w:p>
      <w:pPr>
        <w:spacing w:after="0"/>
        <w:ind w:left="0"/>
        <w:jc w:val="both"/>
      </w:pPr>
      <w:r>
        <w:rPr>
          <w:rFonts w:ascii="Times New Roman"/>
          <w:b w:val="false"/>
          <w:i w:val="false"/>
          <w:color w:val="000000"/>
          <w:sz w:val="28"/>
        </w:rPr>
        <w:t>
      7) 320.03.003 I C I – 320.03.003 I C III жолдарында А және В бағандарының туындысы ретінде айқындалатын есепке алу-бақылау таңбаларының бүлінуі, жойылуы бойынша салық базасы көрсетіледі;</w:t>
      </w:r>
    </w:p>
    <w:p>
      <w:pPr>
        <w:spacing w:after="0"/>
        <w:ind w:left="0"/>
        <w:jc w:val="both"/>
      </w:pPr>
      <w:r>
        <w:rPr>
          <w:rFonts w:ascii="Times New Roman"/>
          <w:b w:val="false"/>
          <w:i w:val="false"/>
          <w:color w:val="000000"/>
          <w:sz w:val="28"/>
        </w:rPr>
        <w:t>
      8) 320.03.004 жолда 320.03.002 және 320.03.003-жолдарының сомасы ретінде айқындалатын Еуразиялық экономикалық одаққа мүше мемлекеттерден салық салынатын алкоголь өнімінің импортының жалпы көлемі көрсетіледі;</w:t>
      </w:r>
    </w:p>
    <w:p>
      <w:pPr>
        <w:spacing w:after="0"/>
        <w:ind w:left="0"/>
        <w:jc w:val="both"/>
      </w:pPr>
      <w:r>
        <w:rPr>
          <w:rFonts w:ascii="Times New Roman"/>
          <w:b w:val="false"/>
          <w:i w:val="false"/>
          <w:color w:val="000000"/>
          <w:sz w:val="28"/>
        </w:rPr>
        <w:t>
      9) 320.03.005 жолда белгіленген акциз ставкасы көрсетіледі;</w:t>
      </w:r>
    </w:p>
    <w:p>
      <w:pPr>
        <w:spacing w:after="0"/>
        <w:ind w:left="0"/>
        <w:jc w:val="both"/>
      </w:pPr>
      <w:r>
        <w:rPr>
          <w:rFonts w:ascii="Times New Roman"/>
          <w:b w:val="false"/>
          <w:i w:val="false"/>
          <w:color w:val="000000"/>
          <w:sz w:val="28"/>
        </w:rPr>
        <w:t>
      10) 320.03.006 жолда 320.03.004 және 320.03.005-жолдарының туындысы ретінде айқындалатын Салық кодексінің 472-бабына сәйкес есептелген акциз сомасы көрсетіледі.</w:t>
      </w:r>
    </w:p>
    <w:p>
      <w:pPr>
        <w:spacing w:after="0"/>
        <w:ind w:left="0"/>
        <w:jc w:val="both"/>
      </w:pPr>
      <w:r>
        <w:rPr>
          <w:rFonts w:ascii="Times New Roman"/>
          <w:b w:val="false"/>
          <w:i w:val="false"/>
          <w:color w:val="000000"/>
          <w:sz w:val="28"/>
        </w:rPr>
        <w:t>
      27. "Акциз салуға жатпайтын алкоголь өнімінің импорты" бөлімінде:</w:t>
      </w:r>
    </w:p>
    <w:p>
      <w:pPr>
        <w:spacing w:after="0"/>
        <w:ind w:left="0"/>
        <w:jc w:val="both"/>
      </w:pPr>
      <w:r>
        <w:rPr>
          <w:rFonts w:ascii="Times New Roman"/>
          <w:b w:val="false"/>
          <w:i w:val="false"/>
          <w:color w:val="000000"/>
          <w:sz w:val="28"/>
        </w:rPr>
        <w:t>
      1) 320.03.007 жолда салық салу базасына енгізілмейтін, оған қатысты төтенше жағдайлар нәтижесінде туындаған бүліну немесе жоғалу фактісі анықталған, алкоголь өнімі импортының көлемі көрсетіледі;</w:t>
      </w:r>
    </w:p>
    <w:p>
      <w:pPr>
        <w:spacing w:after="0"/>
        <w:ind w:left="0"/>
        <w:jc w:val="both"/>
      </w:pPr>
      <w:r>
        <w:rPr>
          <w:rFonts w:ascii="Times New Roman"/>
          <w:b w:val="false"/>
          <w:i w:val="false"/>
          <w:color w:val="000000"/>
          <w:sz w:val="28"/>
        </w:rPr>
        <w:t>
      2) 320.03.008 жолда төтенше жағдайлар нәтижесінде есепке алу-бақылау таңбаларының бүлінуі немесе жоғалуы туындаған салық салу базасына қосылмайтын алкоголь өнімінің көлемі, сондай-ақ мемлекеттік кірістер органдары жоюға есептен шығару актісі негізінде қабылдаған бүлінген есепке алу-бақылау таңбалары бойынша салық салынатын базаға енгізілмейтін алкоголь өнімінің көлемі көрсетіледі. Бұл жол 320.03.003 жолына ұқсас толтырылады.</w:t>
      </w:r>
    </w:p>
    <w:p>
      <w:pPr>
        <w:spacing w:after="0"/>
        <w:ind w:left="0"/>
        <w:jc w:val="both"/>
      </w:pPr>
      <w:r>
        <w:rPr>
          <w:rFonts w:ascii="Times New Roman"/>
          <w:b w:val="false"/>
          <w:i w:val="false"/>
          <w:color w:val="000000"/>
          <w:sz w:val="28"/>
        </w:rPr>
        <w:t>
      28. Арақ, ликер-арақ өнімдері, коньяк, бренди үшін салық базасы 100 пайыздық спирттің литрі ретінде қаралады.</w:t>
      </w:r>
    </w:p>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Еуразиялық экономикалық одаққа мүше мемлекеттің коды" 3 жолындағы 320.01.005 сомасы 320.00.009 I жолға көшіріледі, Беларусь Республикасының коды көрсетілген кезде – 320.00.009 II жолға, Армения Республикасының коды көрсетілген кезде – 320.00.009 III жолға, Қырғыз Республикасының коды көрсетілген кезде – 320.00.009 IV жолға.</w:t>
      </w:r>
    </w:p>
    <w:p>
      <w:pPr>
        <w:spacing w:after="0"/>
        <w:ind w:left="0"/>
        <w:jc w:val="left"/>
      </w:pPr>
      <w:r>
        <w:rPr>
          <w:rFonts w:ascii="Times New Roman"/>
          <w:b/>
          <w:i w:val="false"/>
          <w:color w:val="000000"/>
        </w:rPr>
        <w:t xml:space="preserve"> 6-тарау. Салық салынатын темекі өнімдерінің импорты – 320.04 – нысанын толтыру бойынша түсіндірме</w:t>
      </w:r>
    </w:p>
    <w:p>
      <w:pPr>
        <w:spacing w:after="0"/>
        <w:ind w:left="0"/>
        <w:jc w:val="both"/>
      </w:pPr>
      <w:r>
        <w:rPr>
          <w:rFonts w:ascii="Times New Roman"/>
          <w:b w:val="false"/>
          <w:i w:val="false"/>
          <w:color w:val="000000"/>
          <w:sz w:val="28"/>
        </w:rPr>
        <w:t>
      29. Бұл нысан салық кезеңі ішінде жасалған құрамында никотині (бұдан әрі – темекі) бар фармацевтикалық өнімді қоспағанда, тұтыну ыдысына қатталған және соңғы тұтынуға арналған фильтрлі сигареттерді, фильтрсіз сигареттерді, папиростарды, сигараларды, сигариллаларды, түтіктік, шегетін, шайнайтын, соратын, иіскейтін, хорхорлы және өзге де темекіні қоса алғанда, темекі өнімдерінің барлық түрлерінің салық салынатын импорты туралы ақпаратты егжей-тегжейлі көрсетуге арналған және Қазақстан Республикасына Еуразиялық экономикалық одаққа мүше мемлекеттерден темекі өнімдерін импорттайтын салық төлеушілер толтырады. Темекінің әрбір түріне бөлек парақ толтырылады.</w:t>
      </w:r>
    </w:p>
    <w:p>
      <w:pPr>
        <w:spacing w:after="0"/>
        <w:ind w:left="0"/>
        <w:jc w:val="both"/>
      </w:pPr>
      <w:r>
        <w:rPr>
          <w:rFonts w:ascii="Times New Roman"/>
          <w:b w:val="false"/>
          <w:i w:val="false"/>
          <w:color w:val="000000"/>
          <w:sz w:val="28"/>
        </w:rPr>
        <w:t>
      30. Егер 320.00-нысанының "Салық төлеуші туралы жалпы ақпарат" бөлімінде "Табыс етілген қосымшалар" 15-жолда "04" торкөзі белгіленген болса, 320.04 қосымшасы толтырылуы тиіс.</w:t>
      </w:r>
    </w:p>
    <w:p>
      <w:pPr>
        <w:spacing w:after="0"/>
        <w:ind w:left="0"/>
        <w:jc w:val="both"/>
      </w:pPr>
      <w:r>
        <w:rPr>
          <w:rFonts w:ascii="Times New Roman"/>
          <w:b w:val="false"/>
          <w:i w:val="false"/>
          <w:color w:val="000000"/>
          <w:sz w:val="28"/>
        </w:rPr>
        <w:t>
      320.04-қосымша аумағынан таурлар импорты жасалған әр Еуразиялық экономикалық одаққа мүше мемлекет бойынша "Аумағынан тауарлар импорты жасалған Еуразиялық экономикалық одаққа мүше мемлекеттің коды" 3 жолында тиісті коды көрсету жолымен толтырылады.</w:t>
      </w:r>
    </w:p>
    <w:p>
      <w:pPr>
        <w:spacing w:after="0"/>
        <w:ind w:left="0"/>
        <w:jc w:val="both"/>
      </w:pPr>
      <w:r>
        <w:rPr>
          <w:rFonts w:ascii="Times New Roman"/>
          <w:b w:val="false"/>
          <w:i w:val="false"/>
          <w:color w:val="000000"/>
          <w:sz w:val="28"/>
        </w:rPr>
        <w:t>
      Бұл нысанды толтырған кезде акциз ставкасы темекі өнімінің бір данасына және/немесе килограмына есепті негізге ала отырып, көрсетіледі.Ол үшін сигараларды қоспағанда, темекі өнімдерін данада өлшеу бірлігіне белгіленген акциз ставкасын 1000 бөлу қажет. Темекінің өлшем бірлігі килограмм болып табылады, темекі өнімдерінің қалған түрлерінің өлшем бірлігі дана болып табылады.</w:t>
      </w:r>
    </w:p>
    <w:p>
      <w:pPr>
        <w:spacing w:after="0"/>
        <w:ind w:left="0"/>
        <w:jc w:val="both"/>
      </w:pPr>
      <w:r>
        <w:rPr>
          <w:rFonts w:ascii="Times New Roman"/>
          <w:b w:val="false"/>
          <w:i w:val="false"/>
          <w:color w:val="000000"/>
          <w:sz w:val="28"/>
        </w:rPr>
        <w:t>
      31. "Салық салынатын темекі өнімдерінің импорты" бөлімінде:</w:t>
      </w:r>
    </w:p>
    <w:p>
      <w:pPr>
        <w:spacing w:after="0"/>
        <w:ind w:left="0"/>
        <w:jc w:val="both"/>
      </w:pPr>
      <w:r>
        <w:rPr>
          <w:rFonts w:ascii="Times New Roman"/>
          <w:b w:val="false"/>
          <w:i w:val="false"/>
          <w:color w:val="000000"/>
          <w:sz w:val="28"/>
        </w:rPr>
        <w:t>
      1) А бағанының 320.04.001 жолда темекі өнімдерінің түрі көрсетіледі;</w:t>
      </w:r>
    </w:p>
    <w:p>
      <w:pPr>
        <w:spacing w:after="0"/>
        <w:ind w:left="0"/>
        <w:jc w:val="both"/>
      </w:pPr>
      <w:r>
        <w:rPr>
          <w:rFonts w:ascii="Times New Roman"/>
          <w:b w:val="false"/>
          <w:i w:val="false"/>
          <w:color w:val="000000"/>
          <w:sz w:val="28"/>
        </w:rPr>
        <w:t>
      2) В бағанының 320.04.001 жолда импортталған тауарлар бойынша бюджет жіктеуішінің коды көрсетіледі;</w:t>
      </w:r>
    </w:p>
    <w:p>
      <w:pPr>
        <w:spacing w:after="0"/>
        <w:ind w:left="0"/>
        <w:jc w:val="both"/>
      </w:pPr>
      <w:r>
        <w:rPr>
          <w:rFonts w:ascii="Times New Roman"/>
          <w:b w:val="false"/>
          <w:i w:val="false"/>
          <w:color w:val="000000"/>
          <w:sz w:val="28"/>
        </w:rPr>
        <w:t>
      3) 320.04.002 жолда Салық кодексінің 468-бабына сәйкес темекі өнімдерінің бүлінгені, жойылғаны туралы мәліметтерді қоса алғанда, салық салынатын темекі өнімдерінің импорты көрсетіледі;</w:t>
      </w:r>
    </w:p>
    <w:p>
      <w:pPr>
        <w:spacing w:after="0"/>
        <w:ind w:left="0"/>
        <w:jc w:val="both"/>
      </w:pPr>
      <w:r>
        <w:rPr>
          <w:rFonts w:ascii="Times New Roman"/>
          <w:b w:val="false"/>
          <w:i w:val="false"/>
          <w:color w:val="000000"/>
          <w:sz w:val="28"/>
        </w:rPr>
        <w:t xml:space="preserve">
      4) 320.04.003 жолда Салық кодексінің </w:t>
      </w:r>
      <w:r>
        <w:rPr>
          <w:rFonts w:ascii="Times New Roman"/>
          <w:b w:val="false"/>
          <w:i w:val="false"/>
          <w:color w:val="000000"/>
          <w:sz w:val="28"/>
        </w:rPr>
        <w:t>468-бабына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алыс-беріс негізінде қайта өңдеуге импортталған темекі бойынша мәліметтер көрсетіледі;</w:t>
      </w:r>
    </w:p>
    <w:p>
      <w:pPr>
        <w:spacing w:after="0"/>
        <w:ind w:left="0"/>
        <w:jc w:val="both"/>
      </w:pPr>
      <w:r>
        <w:rPr>
          <w:rFonts w:ascii="Times New Roman"/>
          <w:b w:val="false"/>
          <w:i w:val="false"/>
          <w:color w:val="000000"/>
          <w:sz w:val="28"/>
        </w:rPr>
        <w:t>
      5) 320.04.004 жолда бүлінген немесе жойылған кезде салық салынатын базаға қосылатын акциз таңбаларының саны көрсетіледі;</w:t>
      </w:r>
    </w:p>
    <w:p>
      <w:pPr>
        <w:spacing w:after="0"/>
        <w:ind w:left="0"/>
        <w:jc w:val="both"/>
      </w:pPr>
      <w:r>
        <w:rPr>
          <w:rFonts w:ascii="Times New Roman"/>
          <w:b w:val="false"/>
          <w:i w:val="false"/>
          <w:color w:val="000000"/>
          <w:sz w:val="28"/>
        </w:rPr>
        <w:t>
      6) 320.04.004 А жолда бүлінген және жойылған акциз таңбаларының саны көрсетіледі;</w:t>
      </w:r>
    </w:p>
    <w:p>
      <w:pPr>
        <w:spacing w:after="0"/>
        <w:ind w:left="0"/>
        <w:jc w:val="both"/>
      </w:pPr>
      <w:r>
        <w:rPr>
          <w:rFonts w:ascii="Times New Roman"/>
          <w:b w:val="false"/>
          <w:i w:val="false"/>
          <w:color w:val="000000"/>
          <w:sz w:val="28"/>
        </w:rPr>
        <w:t>
      7) 320.04.004 В жолда акциз таңбалары бүлінген, жойылған кезеңнің алдындағы салық кезеңі ішінде бумасы импортталған қораптағы анағұрлым көп дана, кг саны көрсетіледі;</w:t>
      </w:r>
    </w:p>
    <w:p>
      <w:pPr>
        <w:spacing w:after="0"/>
        <w:ind w:left="0"/>
        <w:jc w:val="both"/>
      </w:pPr>
      <w:r>
        <w:rPr>
          <w:rFonts w:ascii="Times New Roman"/>
          <w:b w:val="false"/>
          <w:i w:val="false"/>
          <w:color w:val="000000"/>
          <w:sz w:val="28"/>
        </w:rPr>
        <w:t>
      8) 320.04.004 С жолда туындысы ретінде айқындалатын салық базасының мөлшері көрсетіледі;</w:t>
      </w:r>
    </w:p>
    <w:p>
      <w:pPr>
        <w:spacing w:after="0"/>
        <w:ind w:left="0"/>
        <w:jc w:val="both"/>
      </w:pPr>
      <w:r>
        <w:rPr>
          <w:rFonts w:ascii="Times New Roman"/>
          <w:b w:val="false"/>
          <w:i w:val="false"/>
          <w:color w:val="000000"/>
          <w:sz w:val="28"/>
        </w:rPr>
        <w:t>
      9) 320.04.005 жолда есепті салық кезеңі ішінде салық салынатын темекі өнімдерінің импорты бойынша салық базасының жалпы мөлшері көрсетіледі;</w:t>
      </w:r>
    </w:p>
    <w:p>
      <w:pPr>
        <w:spacing w:after="0"/>
        <w:ind w:left="0"/>
        <w:jc w:val="both"/>
      </w:pPr>
      <w:r>
        <w:rPr>
          <w:rFonts w:ascii="Times New Roman"/>
          <w:b w:val="false"/>
          <w:i w:val="false"/>
          <w:color w:val="000000"/>
          <w:sz w:val="28"/>
        </w:rPr>
        <w:t>
      10) 320.04.006 жолда белгіленген акциз ставкасы (1 данаға не 1 кг-ға) көрсетіледі;</w:t>
      </w:r>
    </w:p>
    <w:p>
      <w:pPr>
        <w:spacing w:after="0"/>
        <w:ind w:left="0"/>
        <w:jc w:val="both"/>
      </w:pPr>
      <w:r>
        <w:rPr>
          <w:rFonts w:ascii="Times New Roman"/>
          <w:b w:val="false"/>
          <w:i w:val="false"/>
          <w:color w:val="000000"/>
          <w:sz w:val="28"/>
        </w:rPr>
        <w:t>
      11) 320.04.007 жолда 320.04.005 және 320.04.006-жолдарының туындысы ретінде айқындалатын Салық кодексінің 472-бабына сәйкес есептелген акциз сомасы көрсетіледі.</w:t>
      </w:r>
    </w:p>
    <w:p>
      <w:pPr>
        <w:spacing w:after="0"/>
        <w:ind w:left="0"/>
        <w:jc w:val="both"/>
      </w:pPr>
      <w:r>
        <w:rPr>
          <w:rFonts w:ascii="Times New Roman"/>
          <w:b w:val="false"/>
          <w:i w:val="false"/>
          <w:color w:val="000000"/>
          <w:sz w:val="28"/>
        </w:rPr>
        <w:t>
      32. "Акциз салуға жатпайтын темекі өнімдерінің импорты" бөлімі:</w:t>
      </w:r>
    </w:p>
    <w:p>
      <w:pPr>
        <w:spacing w:after="0"/>
        <w:ind w:left="0"/>
        <w:jc w:val="both"/>
      </w:pPr>
      <w:r>
        <w:rPr>
          <w:rFonts w:ascii="Times New Roman"/>
          <w:b w:val="false"/>
          <w:i w:val="false"/>
          <w:color w:val="000000"/>
          <w:sz w:val="28"/>
        </w:rPr>
        <w:t>
      1) 320.04.008 жолда төтенше жағдайлар нәтижесінде туындаған бүліну, жойылу кезінде салық салынбайтын темекі өнімдерінің импорты көрсетіледі;</w:t>
      </w:r>
    </w:p>
    <w:p>
      <w:pPr>
        <w:spacing w:after="0"/>
        <w:ind w:left="0"/>
        <w:jc w:val="both"/>
      </w:pPr>
      <w:r>
        <w:rPr>
          <w:rFonts w:ascii="Times New Roman"/>
          <w:b w:val="false"/>
          <w:i w:val="false"/>
          <w:color w:val="000000"/>
          <w:sz w:val="28"/>
        </w:rPr>
        <w:t>
      2) 320.04.009 жолда төтенше жағдайлар нәтижесінде болған бүліну, жойылу кезінде акциз салуға жатпайтын акциз таңбаларының саны, сондай-ақ мемлекеттік кірістер органдары жоюға есептен шығару актісі негізінде қабылдаған бүлінген акциз таңбаларының саны көрсетіледі. Бұл жол 320.04.004 жолына ұқсас толтырылады.</w:t>
      </w:r>
    </w:p>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Еуразиялық экономикалық одаққа мүше мемлекеттің коды" 3 жолындағы 320.04.007 сомасы 320.00.010 I жолға көшіріледі, Беларусь Республикасының коды көрсетілген кезде – 320.00.010 II жолға, Армения Республикасының коды көрсетілген кезде – 320.00.010 III жолға, Қырғыз Республикасының коды көрсетілген кезде – 320.00.010 IV жолға.</w:t>
      </w:r>
    </w:p>
    <w:p>
      <w:pPr>
        <w:spacing w:after="0"/>
        <w:ind w:left="0"/>
        <w:jc w:val="left"/>
      </w:pPr>
      <w:r>
        <w:rPr>
          <w:rFonts w:ascii="Times New Roman"/>
          <w:b/>
          <w:i w:val="false"/>
          <w:color w:val="000000"/>
        </w:rPr>
        <w:t xml:space="preserve"> 7-тарау. Акциз салудан босатылған акцизделетін тауарлар импорты – 320.05-нысанын толтыру бойынша түсіндірме</w:t>
      </w:r>
    </w:p>
    <w:p>
      <w:pPr>
        <w:spacing w:after="0"/>
        <w:ind w:left="0"/>
        <w:jc w:val="both"/>
      </w:pPr>
      <w:r>
        <w:rPr>
          <w:rFonts w:ascii="Times New Roman"/>
          <w:b w:val="false"/>
          <w:i w:val="false"/>
          <w:color w:val="000000"/>
          <w:sz w:val="28"/>
        </w:rPr>
        <w:t xml:space="preserve">
      33. Бұл нысан Салық кодексінің </w:t>
      </w:r>
      <w:r>
        <w:rPr>
          <w:rFonts w:ascii="Times New Roman"/>
          <w:b w:val="false"/>
          <w:i w:val="false"/>
          <w:color w:val="000000"/>
          <w:sz w:val="28"/>
        </w:rPr>
        <w:t>481-бабы</w:t>
      </w:r>
      <w:r>
        <w:rPr>
          <w:rFonts w:ascii="Times New Roman"/>
          <w:b w:val="false"/>
          <w:i w:val="false"/>
          <w:color w:val="000000"/>
          <w:sz w:val="28"/>
        </w:rPr>
        <w:t xml:space="preserve"> 2-тармағына сәйкес акциз салудан босатылған акцизделетін тауарлар импорты туралы ақпаратты егжей-тегжейлі көрсетуге арналған.</w:t>
      </w:r>
    </w:p>
    <w:p>
      <w:pPr>
        <w:spacing w:after="0"/>
        <w:ind w:left="0"/>
        <w:jc w:val="both"/>
      </w:pPr>
      <w:r>
        <w:rPr>
          <w:rFonts w:ascii="Times New Roman"/>
          <w:b w:val="false"/>
          <w:i w:val="false"/>
          <w:color w:val="000000"/>
          <w:sz w:val="28"/>
        </w:rPr>
        <w:t>
      Егер 320.00 нысанының "Салық төлеуші туралы жалпы ақпарат" бөлімінде "Табыс етілген қосымшалар" деген 15-жолда "05" торкөзі белгіленген болса, 320.05 қосымшасы толтырылуы тиіс.</w:t>
      </w:r>
    </w:p>
    <w:p>
      <w:pPr>
        <w:spacing w:after="0"/>
        <w:ind w:left="0"/>
        <w:jc w:val="both"/>
      </w:pPr>
      <w:r>
        <w:rPr>
          <w:rFonts w:ascii="Times New Roman"/>
          <w:b w:val="false"/>
          <w:i w:val="false"/>
          <w:color w:val="000000"/>
          <w:sz w:val="28"/>
        </w:rPr>
        <w:t>
      320.05 қосымша аумағынан таурлар импорты жасалған әр Еуразиялық экономикалық одаққа мүше мемлекет бойынша "Аумағынан тауарлар импорты жасалған Еуразиялық экономикалық одаққа мүше мемлекеттің коды" 3 жолында тиісті коды көрсету жолымен толтырылады.</w:t>
      </w:r>
    </w:p>
    <w:p>
      <w:pPr>
        <w:spacing w:after="0"/>
        <w:ind w:left="0"/>
        <w:jc w:val="both"/>
      </w:pPr>
      <w:r>
        <w:rPr>
          <w:rFonts w:ascii="Times New Roman"/>
          <w:b w:val="false"/>
          <w:i w:val="false"/>
          <w:color w:val="000000"/>
          <w:sz w:val="28"/>
        </w:rPr>
        <w:t>
      Акцизделетін тауарлардың әрбір түріне бөлек парақ толтырылады.</w:t>
      </w:r>
    </w:p>
    <w:p>
      <w:pPr>
        <w:spacing w:after="0"/>
        <w:ind w:left="0"/>
        <w:jc w:val="both"/>
      </w:pPr>
      <w:r>
        <w:rPr>
          <w:rFonts w:ascii="Times New Roman"/>
          <w:b w:val="false"/>
          <w:i w:val="false"/>
          <w:color w:val="000000"/>
          <w:sz w:val="28"/>
        </w:rPr>
        <w:t>
      34. "Акциз салудан босатылған акцизделетін тауарлар импорты" бөлімінде:</w:t>
      </w:r>
    </w:p>
    <w:p>
      <w:pPr>
        <w:spacing w:after="0"/>
        <w:ind w:left="0"/>
        <w:jc w:val="both"/>
      </w:pPr>
      <w:r>
        <w:rPr>
          <w:rFonts w:ascii="Times New Roman"/>
          <w:b w:val="false"/>
          <w:i w:val="false"/>
          <w:color w:val="000000"/>
          <w:sz w:val="28"/>
        </w:rPr>
        <w:t>
      1) А бағанының 320.05.001 жолда темекі өнімдерінің түрі көрсетіледі;</w:t>
      </w:r>
    </w:p>
    <w:p>
      <w:pPr>
        <w:spacing w:after="0"/>
        <w:ind w:left="0"/>
        <w:jc w:val="both"/>
      </w:pPr>
      <w:r>
        <w:rPr>
          <w:rFonts w:ascii="Times New Roman"/>
          <w:b w:val="false"/>
          <w:i w:val="false"/>
          <w:color w:val="000000"/>
          <w:sz w:val="28"/>
        </w:rPr>
        <w:t>
      2) В бағанының 320.05.001 жолда импортталатын акцизделетін тауарлар бойынша бюджет жіктеуішінің коды көрсетіледі;</w:t>
      </w:r>
    </w:p>
    <w:p>
      <w:pPr>
        <w:spacing w:after="0"/>
        <w:ind w:left="0"/>
        <w:jc w:val="both"/>
      </w:pPr>
      <w:r>
        <w:rPr>
          <w:rFonts w:ascii="Times New Roman"/>
          <w:b w:val="false"/>
          <w:i w:val="false"/>
          <w:color w:val="000000"/>
          <w:sz w:val="28"/>
        </w:rPr>
        <w:t>
      3) 320.05.002 жолда импортталатын акцизделетін тауардың көлемі мен құны туралы мәліметтер көрсетіледі. Бұл жол 320.05.002 I-ден 320.05.002 V-ке дейінгі-жолдардың сомасы ретінде айқындалады;</w:t>
      </w:r>
    </w:p>
    <w:p>
      <w:pPr>
        <w:spacing w:after="0"/>
        <w:ind w:left="0"/>
        <w:jc w:val="both"/>
      </w:pPr>
      <w:r>
        <w:rPr>
          <w:rFonts w:ascii="Times New Roman"/>
          <w:b w:val="false"/>
          <w:i w:val="false"/>
          <w:color w:val="000000"/>
          <w:sz w:val="28"/>
        </w:rPr>
        <w:t>
      4) 320.05.002 I жолда жол бойы бағытында және аралық аялдама пункттерінде халықаралық тасымалдарды жүзеге асыратын көлік құралдарын пайдалану үшін қажетті импортталатын акцизделетін тауарлардың көлемі мен құны туралы мәліметтер көрсетіледі;</w:t>
      </w:r>
    </w:p>
    <w:p>
      <w:pPr>
        <w:spacing w:after="0"/>
        <w:ind w:left="0"/>
        <w:jc w:val="both"/>
      </w:pPr>
      <w:r>
        <w:rPr>
          <w:rFonts w:ascii="Times New Roman"/>
          <w:b w:val="false"/>
          <w:i w:val="false"/>
          <w:color w:val="000000"/>
          <w:sz w:val="28"/>
        </w:rPr>
        <w:t>
      5) 320.05.002 II жолда Еуразиялық экономикалық одаққа кеден шекарасы арқылы өткізгенге дейін бүлінуі салдарынан бұйымдар және материалдар ретінде пайдалануға жарамсыз болып қалған импортталатын акцизделетін тауарлардың көлемі мен құны туралы мәліметтер көрсетіледі;</w:t>
      </w:r>
    </w:p>
    <w:p>
      <w:pPr>
        <w:spacing w:after="0"/>
        <w:ind w:left="0"/>
        <w:jc w:val="both"/>
      </w:pPr>
      <w:r>
        <w:rPr>
          <w:rFonts w:ascii="Times New Roman"/>
          <w:b w:val="false"/>
          <w:i w:val="false"/>
          <w:color w:val="000000"/>
          <w:sz w:val="28"/>
        </w:rPr>
        <w:t>
      6) 320.05.002 III жолда шет елдің дипломатиялық және оларға теңестірілген өкілдіктердің ресми пайдалануы үшін, сондай-ақ осы өкілдіктердің дипломатиялық және әкімшілік–техникалық персоналы қатарындағы адамдардың, олармен бірге тұратын отбасы мүшелерін қоса алғанда, жеке пайдалануы үшін әкелінген импортталатын акцизделетін тауарлардың көлемі мен құны туралы мәліметтер көрсетіледі;</w:t>
      </w:r>
    </w:p>
    <w:p>
      <w:pPr>
        <w:spacing w:after="0"/>
        <w:ind w:left="0"/>
        <w:jc w:val="both"/>
      </w:pPr>
      <w:r>
        <w:rPr>
          <w:rFonts w:ascii="Times New Roman"/>
          <w:b w:val="false"/>
          <w:i w:val="false"/>
          <w:color w:val="000000"/>
          <w:sz w:val="28"/>
        </w:rPr>
        <w:t>
      7) 320.05.002 IV жолда Еуразиялық экономикалық одаққа кеден шекарасы арқылы өткізілетін, "Ішкі тұтыну үшін шығару" кеден рәсімін қоспағанда, Еуразиялық экономикалық одаққа кеден заңнамасында және (немесе) Қазақстан Республикасының кеден заңнамасында белгіленген кеден рәсімдері шеңберінде Қазақстан Республикасының аумағына босатылатын импортталатын акцизделетін тауарлардың көлемі мен құны туралы мәліметтер көрсетіледі;</w:t>
      </w:r>
    </w:p>
    <w:p>
      <w:pPr>
        <w:spacing w:after="0"/>
        <w:ind w:left="0"/>
        <w:jc w:val="both"/>
      </w:pPr>
      <w:r>
        <w:rPr>
          <w:rFonts w:ascii="Times New Roman"/>
          <w:b w:val="false"/>
          <w:i w:val="false"/>
          <w:color w:val="000000"/>
          <w:sz w:val="28"/>
        </w:rPr>
        <w:t>
      8) 320.05.002 V жолда Қазақстан Республикасының заңнамасына сәйкес тіркелген құрамында спирті бар медициналық мақсаттағы имортталатын өнімнің (бальзамдардан басқа) көлемі мен құны туралы мәліметтер көрсетіледі.</w:t>
      </w:r>
    </w:p>
    <w:p>
      <w:pPr>
        <w:spacing w:after="0"/>
        <w:ind w:left="0"/>
        <w:jc w:val="both"/>
      </w:pPr>
      <w:r>
        <w:rPr>
          <w:rFonts w:ascii="Times New Roman"/>
          <w:b w:val="false"/>
          <w:i w:val="false"/>
          <w:color w:val="000000"/>
          <w:sz w:val="28"/>
        </w:rPr>
        <w:t>
      35. Импортталатын акцизделетін тауар көлемі салық базасына сәйкес айқындалады.</w:t>
      </w:r>
    </w:p>
    <w:p>
      <w:pPr>
        <w:spacing w:after="0"/>
        <w:ind w:left="0"/>
        <w:jc w:val="both"/>
      </w:pPr>
      <w:r>
        <w:rPr>
          <w:rFonts w:ascii="Times New Roman"/>
          <w:b w:val="false"/>
          <w:i w:val="false"/>
          <w:color w:val="000000"/>
          <w:sz w:val="28"/>
        </w:rPr>
        <w:t>
      320.05.002В жолының сомасы 320.00.015 жолына көшіріледі.</w:t>
      </w:r>
    </w:p>
    <w:p>
      <w:pPr>
        <w:spacing w:after="0"/>
        <w:ind w:left="0"/>
        <w:jc w:val="left"/>
      </w:pPr>
      <w:r>
        <w:rPr>
          <w:rFonts w:ascii="Times New Roman"/>
          <w:b/>
          <w:i w:val="false"/>
          <w:color w:val="000000"/>
        </w:rPr>
        <w:t xml:space="preserve"> 8-тарау. Тауарлар әкелу және жанама салықтарды төлеу туралы өтініштер тізілімі – 320.06-нысанын толтыру бойынша түсіндірме</w:t>
      </w:r>
    </w:p>
    <w:p>
      <w:pPr>
        <w:spacing w:after="0"/>
        <w:ind w:left="0"/>
        <w:jc w:val="both"/>
      </w:pPr>
      <w:r>
        <w:rPr>
          <w:rFonts w:ascii="Times New Roman"/>
          <w:b w:val="false"/>
          <w:i w:val="false"/>
          <w:color w:val="000000"/>
          <w:sz w:val="28"/>
        </w:rPr>
        <w:t xml:space="preserve">
      36. Бұл нысан Салық кодексінің </w:t>
      </w:r>
      <w:r>
        <w:rPr>
          <w:rFonts w:ascii="Times New Roman"/>
          <w:b w:val="false"/>
          <w:i w:val="false"/>
          <w:color w:val="000000"/>
          <w:sz w:val="28"/>
        </w:rPr>
        <w:t>456-бабы</w:t>
      </w:r>
      <w:r>
        <w:rPr>
          <w:rFonts w:ascii="Times New Roman"/>
          <w:b w:val="false"/>
          <w:i w:val="false"/>
          <w:color w:val="000000"/>
          <w:sz w:val="28"/>
        </w:rPr>
        <w:t xml:space="preserve"> 2-тармағына сәйкес декларацияға қоса берілетін өтініштер туралы ақпаратты көрсетуге арналған.</w:t>
      </w:r>
    </w:p>
    <w:p>
      <w:pPr>
        <w:spacing w:after="0"/>
        <w:ind w:left="0"/>
        <w:jc w:val="both"/>
      </w:pPr>
      <w:r>
        <w:rPr>
          <w:rFonts w:ascii="Times New Roman"/>
          <w:b w:val="false"/>
          <w:i w:val="false"/>
          <w:color w:val="000000"/>
          <w:sz w:val="28"/>
        </w:rPr>
        <w:t>
      320.06 қосымшасы міндетті түрде толтырылуы тиіс, тиісінше 320.00 нысанның "Салық төлеуші туралы жалпы ақпарат" бөлімінде "Табыс етілген қосымшалар" деген 15-жолда "06" торкөзі белгіленуі тиіс.</w:t>
      </w:r>
    </w:p>
    <w:p>
      <w:pPr>
        <w:spacing w:after="0"/>
        <w:ind w:left="0"/>
        <w:jc w:val="both"/>
      </w:pPr>
      <w:r>
        <w:rPr>
          <w:rFonts w:ascii="Times New Roman"/>
          <w:b w:val="false"/>
          <w:i w:val="false"/>
          <w:color w:val="000000"/>
          <w:sz w:val="28"/>
        </w:rPr>
        <w:t>
      37. "Тауарлар әкелу және жанама салықтарды төлеу туралы өтініштер тізілімі" бөлімінде: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импорт елінің коды көрсетіледі;</w:t>
      </w:r>
    </w:p>
    <w:p>
      <w:pPr>
        <w:spacing w:after="0"/>
        <w:ind w:left="0"/>
        <w:jc w:val="both"/>
      </w:pPr>
      <w:r>
        <w:rPr>
          <w:rFonts w:ascii="Times New Roman"/>
          <w:b w:val="false"/>
          <w:i w:val="false"/>
          <w:color w:val="000000"/>
          <w:sz w:val="28"/>
        </w:rPr>
        <w:t>
      3) С бағанында салық төлеушіге берілетін Өтініштің тіркеу нөмірі көрсетіледі;</w:t>
      </w:r>
    </w:p>
    <w:p>
      <w:pPr>
        <w:spacing w:after="0"/>
        <w:ind w:left="0"/>
        <w:jc w:val="both"/>
      </w:pPr>
      <w:r>
        <w:rPr>
          <w:rFonts w:ascii="Times New Roman"/>
          <w:b w:val="false"/>
          <w:i w:val="false"/>
          <w:color w:val="000000"/>
          <w:sz w:val="28"/>
        </w:rPr>
        <w:t>
      4) D бағанында Өтініштің 15-бағанында көрсетілген ҚҚС сомасы көрсетіледі;</w:t>
      </w:r>
    </w:p>
    <w:p>
      <w:pPr>
        <w:spacing w:after="0"/>
        <w:ind w:left="0"/>
        <w:jc w:val="both"/>
      </w:pPr>
      <w:r>
        <w:rPr>
          <w:rFonts w:ascii="Times New Roman"/>
          <w:b w:val="false"/>
          <w:i w:val="false"/>
          <w:color w:val="000000"/>
          <w:sz w:val="28"/>
        </w:rPr>
        <w:t>
      5) Е бағанында Өтініштің 16 және (немесе) 17-бағандарында көрсетілген акциз сомасы көрсетіледі;</w:t>
      </w:r>
    </w:p>
    <w:p>
      <w:pPr>
        <w:spacing w:after="0"/>
        <w:ind w:left="0"/>
        <w:jc w:val="both"/>
      </w:pPr>
      <w:r>
        <w:rPr>
          <w:rFonts w:ascii="Times New Roman"/>
          <w:b w:val="false"/>
          <w:i w:val="false"/>
          <w:color w:val="000000"/>
          <w:sz w:val="28"/>
        </w:rPr>
        <w:t>
      6) D бағанының 0000001 қорытынды-жолда Өтініштің 20-бағанында көрсетілген ҚҚС қорытынды сомалары көрсетіледі, Декларацияның 320.00.001В және (немесе) 320.00.002В, 320.00.0003В, 320.00.05В жолдарына көшіруге жататын;</w:t>
      </w:r>
    </w:p>
    <w:p>
      <w:pPr>
        <w:spacing w:after="0"/>
        <w:ind w:left="0"/>
        <w:jc w:val="both"/>
      </w:pPr>
      <w:r>
        <w:rPr>
          <w:rFonts w:ascii="Times New Roman"/>
          <w:b w:val="false"/>
          <w:i w:val="false"/>
          <w:color w:val="000000"/>
          <w:sz w:val="28"/>
        </w:rPr>
        <w:t>
      7) Е бағанының 0000001 қорытынды-жолда Өтініштің 19-бағанда көрсетілген акциздердің қорытынды сомалары көрсетіледі.</w:t>
      </w:r>
    </w:p>
    <w:p>
      <w:pPr>
        <w:spacing w:after="0"/>
        <w:ind w:left="0"/>
        <w:jc w:val="both"/>
      </w:pPr>
      <w:r>
        <w:rPr>
          <w:rFonts w:ascii="Times New Roman"/>
          <w:b w:val="false"/>
          <w:i w:val="false"/>
          <w:color w:val="000000"/>
          <w:sz w:val="28"/>
        </w:rPr>
        <w:t>
      38. Өтініштер тізіліміне өзгерістер мен толықтырулар енгізу мыналар ескеріле отырып, жүргізіледі:</w:t>
      </w:r>
    </w:p>
    <w:p>
      <w:pPr>
        <w:spacing w:after="0"/>
        <w:ind w:left="0"/>
        <w:jc w:val="both"/>
      </w:pPr>
      <w:r>
        <w:rPr>
          <w:rFonts w:ascii="Times New Roman"/>
          <w:b w:val="false"/>
          <w:i w:val="false"/>
          <w:color w:val="000000"/>
          <w:sz w:val="28"/>
        </w:rPr>
        <w:t>
      1) Декларациясының негізгі нысанында Салық кодексінің 458-бабы 6-тармағында көзделген салық есептілігі түріне жатқызу ескеріле отырып, "қосымша" немесе "хабарлама бойынша қосымша" торкөзіне белгі қою міндетті;</w:t>
      </w:r>
    </w:p>
    <w:p>
      <w:pPr>
        <w:spacing w:after="0"/>
        <w:ind w:left="0"/>
        <w:jc w:val="both"/>
      </w:pPr>
      <w:r>
        <w:rPr>
          <w:rFonts w:ascii="Times New Roman"/>
          <w:b w:val="false"/>
          <w:i w:val="false"/>
          <w:color w:val="000000"/>
          <w:sz w:val="28"/>
        </w:rPr>
        <w:t>
      2) Тізілімнің "Салық төлеуші туралы ақпарат" бөлімінде салық төлеушінің ЖСН/БСН нөмірі және өзгерістер мен толықтырулар егнгізілетін салық кезеңі көрсетіледі;</w:t>
      </w:r>
    </w:p>
    <w:p>
      <w:pPr>
        <w:spacing w:after="0"/>
        <w:ind w:left="0"/>
        <w:jc w:val="both"/>
      </w:pPr>
      <w:r>
        <w:rPr>
          <w:rFonts w:ascii="Times New Roman"/>
          <w:b w:val="false"/>
          <w:i w:val="false"/>
          <w:color w:val="000000"/>
          <w:sz w:val="28"/>
        </w:rPr>
        <w:t>
      3) "Тауарларды әкелу және жанама салықтарды төлеу туралы өтініштер тізілімі" бөлімінің В, С, D, E бағандарының кез келгенінде қате табылған жағдайда Тізілімнен бұрын көрсетілген қате Өтініш жойылады.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жолдан дұрыс деректемелер мен сомалары бар Өтініш жүргізіледі;</w:t>
      </w:r>
    </w:p>
    <w:p>
      <w:pPr>
        <w:spacing w:after="0"/>
        <w:ind w:left="0"/>
        <w:jc w:val="both"/>
      </w:pPr>
      <w:r>
        <w:rPr>
          <w:rFonts w:ascii="Times New Roman"/>
          <w:b w:val="false"/>
          <w:i w:val="false"/>
          <w:color w:val="000000"/>
          <w:sz w:val="28"/>
        </w:rPr>
        <w:t>
      Осы тармақшамен белгіленген тәртіп Салық кодексінің 458-бабы 2-тармағының 1) - 3) тармақшаларына сәйкес салық төлушінің салық есебін кері қайтару туралы салықтық өтінішінің негізінде Өтініш кері қайтарылған жағдайда қолданылмайды.</w:t>
      </w:r>
    </w:p>
    <w:p>
      <w:pPr>
        <w:spacing w:after="0"/>
        <w:ind w:left="0"/>
        <w:jc w:val="both"/>
      </w:pPr>
      <w:r>
        <w:rPr>
          <w:rFonts w:ascii="Times New Roman"/>
          <w:b w:val="false"/>
          <w:i w:val="false"/>
          <w:color w:val="000000"/>
          <w:sz w:val="28"/>
        </w:rPr>
        <w:t>
      39. Салық кодексінің 458-бабы 3-тармағының 1) тармақшасына сәйкес Өтінішті алып тастау әдісі кезінде, қате табыс етілген Өтініш немесе тиісті сапада және (немесе) жасақталымда болмауы себепті толық көлемде қайтарылған, импортталған тауарлар бойынша жағдайда:</w:t>
      </w:r>
    </w:p>
    <w:p>
      <w:pPr>
        <w:spacing w:after="0"/>
        <w:ind w:left="0"/>
        <w:jc w:val="both"/>
      </w:pPr>
      <w:r>
        <w:rPr>
          <w:rFonts w:ascii="Times New Roman"/>
          <w:b w:val="false"/>
          <w:i w:val="false"/>
          <w:color w:val="000000"/>
          <w:sz w:val="28"/>
        </w:rPr>
        <w:t>
      Осындай ұсынылған Өтініш бойынша Декларация кері қайтарып алынады.</w:t>
      </w:r>
    </w:p>
    <w:p>
      <w:pPr>
        <w:spacing w:after="0"/>
        <w:ind w:left="0"/>
        <w:jc w:val="both"/>
      </w:pPr>
      <w:r>
        <w:rPr>
          <w:rFonts w:ascii="Times New Roman"/>
          <w:b w:val="false"/>
          <w:i w:val="false"/>
          <w:color w:val="000000"/>
          <w:sz w:val="28"/>
        </w:rPr>
        <w:t>
      Бірнеше Өтініштер ұсынылған, біреуі немесе бірнешеуі кері қайтарып алынған соған қосымша Декларация табыс етіледі.</w:t>
      </w:r>
    </w:p>
    <w:p>
      <w:pPr>
        <w:spacing w:after="0"/>
        <w:ind w:left="0"/>
        <w:jc w:val="both"/>
      </w:pPr>
      <w:r>
        <w:rPr>
          <w:rFonts w:ascii="Times New Roman"/>
          <w:b w:val="false"/>
          <w:i w:val="false"/>
          <w:color w:val="000000"/>
          <w:sz w:val="28"/>
        </w:rPr>
        <w:t>
      Осындай ұсынылған Декларацияның барлық Өтініштері кері қайтарып алынған жағдайда, осындай Декларация кері қайтарып алынады.</w:t>
      </w:r>
    </w:p>
    <w:p>
      <w:pPr>
        <w:spacing w:after="0"/>
        <w:ind w:left="0"/>
        <w:jc w:val="both"/>
      </w:pPr>
      <w:r>
        <w:rPr>
          <w:rFonts w:ascii="Times New Roman"/>
          <w:b w:val="false"/>
          <w:i w:val="false"/>
          <w:color w:val="000000"/>
          <w:sz w:val="28"/>
        </w:rPr>
        <w:t xml:space="preserve">
      40. Салық кодексінің </w:t>
      </w:r>
      <w:r>
        <w:rPr>
          <w:rFonts w:ascii="Times New Roman"/>
          <w:b w:val="false"/>
          <w:i w:val="false"/>
          <w:color w:val="000000"/>
          <w:sz w:val="28"/>
        </w:rPr>
        <w:t>458-бабы</w:t>
      </w:r>
      <w:r>
        <w:rPr>
          <w:rFonts w:ascii="Times New Roman"/>
          <w:b w:val="false"/>
          <w:i w:val="false"/>
          <w:color w:val="000000"/>
          <w:sz w:val="28"/>
        </w:rPr>
        <w:t xml:space="preserve"> 3-тармағының 2) тармақшасына сәйкес Өтінішті ауыстыру әдісі кезінде және Салық кодексінің 459-бабы 5-тармағына сәйкес кері қайтарып алынған Өтініштер Декларациясына, қосымша Декларация табыс етіледі.</w:t>
      </w:r>
    </w:p>
    <w:p>
      <w:pPr>
        <w:spacing w:after="0"/>
        <w:ind w:left="0"/>
        <w:jc w:val="both"/>
      </w:pPr>
      <w:r>
        <w:rPr>
          <w:rFonts w:ascii="Times New Roman"/>
          <w:b w:val="false"/>
          <w:i w:val="false"/>
          <w:color w:val="000000"/>
          <w:sz w:val="28"/>
        </w:rPr>
        <w:t>
      Осындай қосымша Декларцияда ауыстыру әдісімен кері қайтарып алынған Өтініштер соммасы және А бағанасында "Салынатын импорт мөлшері (босатылған)" және В бағанасында "ҚҚС соммасы" Декларация жолдарында 320.00.001 және (немесе) 320.00.002, 320.00.0003, 320.00.05 "алу" белгісімен көрсетіледі.</w:t>
      </w:r>
    </w:p>
    <w:p>
      <w:pPr>
        <w:spacing w:after="0"/>
        <w:ind w:left="0"/>
        <w:jc w:val="both"/>
      </w:pPr>
      <w:r>
        <w:rPr>
          <w:rFonts w:ascii="Times New Roman"/>
          <w:b w:val="false"/>
          <w:i w:val="false"/>
          <w:color w:val="000000"/>
          <w:sz w:val="28"/>
        </w:rPr>
        <w:t>
      320.07 нысанның Тауарларды әкелу және жанама салықтарды төлеу туралы өтініштердің, ұсынылған қосымша Декларациялар Тізілімде өзгерістер енгізілетін бұрын табыс етілген Декларация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w:t>
      </w:r>
    </w:p>
    <w:p>
      <w:pPr>
        <w:spacing w:after="0"/>
        <w:ind w:left="0"/>
        <w:jc w:val="both"/>
      </w:pPr>
      <w:r>
        <w:rPr>
          <w:rFonts w:ascii="Times New Roman"/>
          <w:b w:val="false"/>
          <w:i w:val="false"/>
          <w:color w:val="000000"/>
          <w:sz w:val="28"/>
        </w:rPr>
        <w:t>
      Егер оған қосымша Декларациялар табыс етілген кезекті Декларацияға ауыстыру әдісімен кері қайтарып алынған Өтініштер орнына Өтініштер қосымша Декларация табыс етілсе, А бағанасында "Салынатын импорт мөлшері (босатылған)" және В бағанасында "ҚҚС соммасы" Декларация жолдарында 320.00.001 және (немесе) 320.00.002, 320.00.0003, 320.00.05 Декларацияда 20-бағанында жаңадан табыс етілген Өтініштер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328.00 Нысан</w:t>
            </w:r>
          </w:p>
        </w:tc>
      </w:tr>
    </w:tbl>
    <w:p>
      <w:pPr>
        <w:spacing w:after="0"/>
        <w:ind w:left="0"/>
        <w:jc w:val="left"/>
      </w:pPr>
      <w:r>
        <w:rPr>
          <w:rFonts w:ascii="Times New Roman"/>
          <w:b/>
          <w:i w:val="false"/>
          <w:color w:val="000000"/>
        </w:rPr>
        <w:t xml:space="preserve"> Тауарларды әкелу және жанама салықтарды төлеу туралы өтініш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213100" cy="1943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Бөлім</w:t>
      </w:r>
    </w:p>
    <w:p>
      <w:pPr>
        <w:spacing w:after="0"/>
        <w:ind w:left="0"/>
        <w:jc w:val="both"/>
      </w:pPr>
      <w:r>
        <w:rPr>
          <w:rFonts w:ascii="Times New Roman"/>
          <w:b w:val="false"/>
          <w:i w:val="false"/>
          <w:color w:val="000000"/>
          <w:sz w:val="28"/>
        </w:rPr>
        <w:t xml:space="preserve">
      Сатушы </w:t>
      </w:r>
    </w:p>
    <w:p>
      <w:pPr>
        <w:spacing w:after="0"/>
        <w:ind w:left="0"/>
        <w:jc w:val="both"/>
      </w:pPr>
      <w:r>
        <w:drawing>
          <wp:inline distT="0" distB="0" distL="0" distR="0">
            <wp:extent cx="151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5113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Сатып алушы </w:t>
      </w:r>
    </w:p>
    <w:p>
      <w:pPr>
        <w:spacing w:after="0"/>
        <w:ind w:left="0"/>
        <w:jc w:val="both"/>
      </w:pPr>
      <w:r>
        <w:drawing>
          <wp:inline distT="0" distB="0" distL="0" distR="0">
            <wp:extent cx="151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511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сәйкестіндіру                   Салық төлеушінің сәйкестіндіру</w:t>
      </w:r>
    </w:p>
    <w:p>
      <w:pPr>
        <w:spacing w:after="0"/>
        <w:ind w:left="0"/>
        <w:jc w:val="both"/>
      </w:pPr>
      <w:r>
        <w:rPr>
          <w:rFonts w:ascii="Times New Roman"/>
          <w:b w:val="false"/>
          <w:i w:val="false"/>
          <w:color w:val="000000"/>
          <w:sz w:val="28"/>
        </w:rPr>
        <w:t>
       коды (нөмірі)                                     коды (нөмірі)</w:t>
      </w:r>
    </w:p>
    <w:p>
      <w:pPr>
        <w:spacing w:after="0"/>
        <w:ind w:left="0"/>
        <w:jc w:val="both"/>
      </w:pPr>
      <w:r>
        <w:rPr>
          <w:rFonts w:ascii="Times New Roman"/>
          <w:b w:val="false"/>
          <w:i w:val="false"/>
          <w:color w:val="000000"/>
          <w:sz w:val="28"/>
        </w:rPr>
        <w:t xml:space="preserve">
      01 ____________________________________ 02 _________________________________ </w:t>
      </w:r>
    </w:p>
    <w:p>
      <w:pPr>
        <w:spacing w:after="0"/>
        <w:ind w:left="0"/>
        <w:jc w:val="both"/>
      </w:pPr>
      <w:r>
        <w:rPr>
          <w:rFonts w:ascii="Times New Roman"/>
          <w:b w:val="false"/>
          <w:i w:val="false"/>
          <w:color w:val="000000"/>
          <w:sz w:val="28"/>
        </w:rPr>
        <w:t xml:space="preserve">
      (ұйымның атауы, дара кәсіпкердің немесе (ұйымның атауы, жеке кәсіпкердің тегі, </w:t>
      </w:r>
    </w:p>
    <w:p>
      <w:pPr>
        <w:spacing w:after="0"/>
        <w:ind w:left="0"/>
        <w:jc w:val="both"/>
      </w:pPr>
      <w:r>
        <w:rPr>
          <w:rFonts w:ascii="Times New Roman"/>
          <w:b w:val="false"/>
          <w:i w:val="false"/>
          <w:color w:val="000000"/>
          <w:sz w:val="28"/>
        </w:rPr>
        <w:t xml:space="preserve">
       жеке кәсіпкердің кәсіпкер болып                   аты әкесінің аты (болған кезде)) </w:t>
      </w:r>
    </w:p>
    <w:p>
      <w:pPr>
        <w:spacing w:after="0"/>
        <w:ind w:left="0"/>
        <w:jc w:val="both"/>
      </w:pPr>
      <w:r>
        <w:rPr>
          <w:rFonts w:ascii="Times New Roman"/>
          <w:b w:val="false"/>
          <w:i w:val="false"/>
          <w:color w:val="000000"/>
          <w:sz w:val="28"/>
        </w:rPr>
        <w:t>
       табылмайтын жеке тұлғаның тегі,              аты әкесінің аты (болған кезде)</w:t>
      </w:r>
    </w:p>
    <w:p>
      <w:pPr>
        <w:spacing w:after="0"/>
        <w:ind w:left="0"/>
        <w:jc w:val="both"/>
      </w:pPr>
      <w:r>
        <w:rPr>
          <w:rFonts w:ascii="Times New Roman"/>
          <w:b w:val="false"/>
          <w:i w:val="false"/>
          <w:color w:val="000000"/>
          <w:sz w:val="28"/>
        </w:rPr>
        <w:t>
      03 ___________________________________ 04 __________________________________</w:t>
      </w:r>
    </w:p>
    <w:p>
      <w:pPr>
        <w:spacing w:after="0"/>
        <w:ind w:left="0"/>
        <w:jc w:val="both"/>
      </w:pPr>
      <w:r>
        <w:rPr>
          <w:rFonts w:ascii="Times New Roman"/>
          <w:b w:val="false"/>
          <w:i w:val="false"/>
          <w:color w:val="000000"/>
          <w:sz w:val="28"/>
        </w:rPr>
        <w:t xml:space="preserve">
       (елінің коды, орналасқан (тұрғылықты)       (елінің коды, орналасқан (тұрғылықты) </w:t>
      </w:r>
    </w:p>
    <w:p>
      <w:pPr>
        <w:spacing w:after="0"/>
        <w:ind w:left="0"/>
        <w:jc w:val="both"/>
      </w:pPr>
      <w:r>
        <w:rPr>
          <w:rFonts w:ascii="Times New Roman"/>
          <w:b w:val="false"/>
          <w:i w:val="false"/>
          <w:color w:val="000000"/>
          <w:sz w:val="28"/>
        </w:rPr>
        <w:t>
      жері                                     жері</w:t>
      </w:r>
    </w:p>
    <w:p>
      <w:pPr>
        <w:spacing w:after="0"/>
        <w:ind w:left="0"/>
        <w:jc w:val="both"/>
      </w:pPr>
      <w:r>
        <w:rPr>
          <w:rFonts w:ascii="Times New Roman"/>
          <w:b w:val="false"/>
          <w:i w:val="false"/>
          <w:color w:val="000000"/>
          <w:sz w:val="28"/>
        </w:rPr>
        <w:t xml:space="preserve">
      05 шарттың (келісімшарттың) № ______ шарттың (келісімшарттың) күні _________ </w:t>
      </w:r>
    </w:p>
    <w:p>
      <w:pPr>
        <w:spacing w:after="0"/>
        <w:ind w:left="0"/>
        <w:jc w:val="both"/>
      </w:pPr>
      <w:r>
        <w:rPr>
          <w:rFonts w:ascii="Times New Roman"/>
          <w:b w:val="false"/>
          <w:i w:val="false"/>
          <w:color w:val="000000"/>
          <w:sz w:val="28"/>
        </w:rPr>
        <w:t>
      20___ж. ерекшеліктерінің № _______, _______ ерекшеліктерінің күні ____, ____</w:t>
      </w:r>
    </w:p>
    <w:p>
      <w:pPr>
        <w:spacing w:after="0"/>
        <w:ind w:left="0"/>
        <w:jc w:val="both"/>
      </w:pPr>
      <w:r>
        <w:rPr>
          <w:rFonts w:ascii="Times New Roman"/>
          <w:b w:val="false"/>
          <w:i w:val="false"/>
          <w:color w:val="000000"/>
          <w:sz w:val="28"/>
        </w:rPr>
        <w:t>
      06 ________________________________________________________________________</w:t>
      </w:r>
    </w:p>
    <w:p>
      <w:pPr>
        <w:spacing w:after="0"/>
        <w:ind w:left="0"/>
        <w:jc w:val="both"/>
      </w:pPr>
      <w:r>
        <w:rPr>
          <w:rFonts w:ascii="Times New Roman"/>
          <w:b w:val="false"/>
          <w:i w:val="false"/>
          <w:color w:val="000000"/>
          <w:sz w:val="28"/>
        </w:rPr>
        <w:t xml:space="preserve">
      (ұйымның атауы (жеке кәсіпкердің тегі, аты әкесінің аты (болған кезде)) елінің коды, </w:t>
      </w:r>
    </w:p>
    <w:p>
      <w:pPr>
        <w:spacing w:after="0"/>
        <w:ind w:left="0"/>
        <w:jc w:val="both"/>
      </w:pPr>
      <w:r>
        <w:rPr>
          <w:rFonts w:ascii="Times New Roman"/>
          <w:b w:val="false"/>
          <w:i w:val="false"/>
          <w:color w:val="000000"/>
          <w:sz w:val="28"/>
        </w:rPr>
        <w:t>
                        орналасқан (тұрғылықты) жері</w:t>
      </w:r>
    </w:p>
    <w:p>
      <w:pPr>
        <w:spacing w:after="0"/>
        <w:ind w:left="0"/>
        <w:jc w:val="both"/>
      </w:pPr>
      <w:r>
        <w:rPr>
          <w:rFonts w:ascii="Times New Roman"/>
          <w:b w:val="false"/>
          <w:i w:val="false"/>
          <w:color w:val="000000"/>
          <w:sz w:val="28"/>
        </w:rPr>
        <w:t xml:space="preserve">
      07 шарттың (келісімшарттың) № ______ шарттың (келісімшарттың) күні _________ </w:t>
      </w:r>
    </w:p>
    <w:p>
      <w:pPr>
        <w:spacing w:after="0"/>
        <w:ind w:left="0"/>
        <w:jc w:val="both"/>
      </w:pPr>
      <w:r>
        <w:rPr>
          <w:rFonts w:ascii="Times New Roman"/>
          <w:b w:val="false"/>
          <w:i w:val="false"/>
          <w:color w:val="000000"/>
          <w:sz w:val="28"/>
        </w:rPr>
        <w:t>
      20___ж. ерекшеліктерінің № _______ , _______ ерекшеліктерінің күні ____ , ____</w:t>
      </w:r>
    </w:p>
    <w:p>
      <w:pPr>
        <w:spacing w:after="0"/>
        <w:ind w:left="0"/>
        <w:jc w:val="both"/>
      </w:pPr>
      <w:r>
        <w:rPr>
          <w:rFonts w:ascii="Times New Roman"/>
          <w:b w:val="false"/>
          <w:i w:val="false"/>
          <w:color w:val="000000"/>
          <w:sz w:val="28"/>
        </w:rPr>
        <w:t xml:space="preserve">
      (лизинг шарты жасалған жағдайда тиісті торкөзде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 белгісі қойылады, алыс-беріс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шикізатын қайта өңдеу шарты жасалған жағдайда тиісті торкөзде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 белгісі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қойылады, жеке кәсіпкер болып табылмайтын жеке тұлғадан тауарды сатып алу </w:t>
      </w:r>
    </w:p>
    <w:p>
      <w:pPr>
        <w:spacing w:after="0"/>
        <w:ind w:left="0"/>
        <w:jc w:val="both"/>
      </w:pPr>
      <w:r>
        <w:rPr>
          <w:rFonts w:ascii="Times New Roman"/>
          <w:b w:val="false"/>
          <w:i w:val="false"/>
          <w:color w:val="000000"/>
          <w:sz w:val="28"/>
        </w:rPr>
        <w:t xml:space="preserve">
      туралы шарт жасалған жағдайда тиісті торкөзде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15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 белгісі қойылады)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тауар код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мөлшері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(тауарға ілеспе)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қабылдаған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(ерекшеліктер)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өтініште көрсетілген мәлiметтердiң дұрыстығын және толықтығын растаймын</w:t>
      </w:r>
    </w:p>
    <w:p>
      <w:pPr>
        <w:spacing w:after="0"/>
        <w:ind w:left="0"/>
        <w:jc w:val="both"/>
      </w:pPr>
      <w:r>
        <w:rPr>
          <w:rFonts w:ascii="Times New Roman"/>
          <w:b w:val="false"/>
          <w:i w:val="false"/>
          <w:color w:val="000000"/>
          <w:sz w:val="28"/>
        </w:rPr>
        <w:t>
      _________________________________________ _________ ________ Сатып алушы (сатып алушы-жеке кәсіпкер) - қолы күні Мөр орны (болған кезде) ұйым басшысының (уәкілетті тұлға) тегі, аты әкесінің аты (болған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0226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өтінішті салық органдарында тіркеу туралы белгі</w:t>
            </w:r>
          </w:p>
          <w:p>
            <w:pPr>
              <w:spacing w:after="20"/>
              <w:ind w:left="20"/>
              <w:jc w:val="both"/>
            </w:pPr>
          </w:p>
          <w:p>
            <w:pPr>
              <w:spacing w:after="20"/>
              <w:ind w:left="20"/>
              <w:jc w:val="both"/>
            </w:pPr>
            <w:r>
              <w:drawing>
                <wp:inline distT="0" distB="0" distL="0" distR="0">
                  <wp:extent cx="2997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997200" cy="736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алушының есепке қоюға жеткізу орны бойынша жанама салықтарды төлеу (ҚҚС және (немесе) акциздерден босату) туралы салық органының белгісі Өтініші тіркеу туралы белгі қойылған күннен бастап он жұмыс күні ішінде жүргізіледі. </w:t>
            </w:r>
          </w:p>
          <w:p>
            <w:pPr>
              <w:spacing w:after="20"/>
              <w:ind w:left="20"/>
              <w:jc w:val="both"/>
            </w:pPr>
            <w:r>
              <w:rPr>
                <w:rFonts w:ascii="Times New Roman"/>
                <w:b w:val="false"/>
                <w:i w:val="false"/>
                <w:color w:val="000000"/>
                <w:sz w:val="20"/>
              </w:rPr>
              <w:t>
ҚҚС ____________ сомасында төленген</w:t>
            </w:r>
          </w:p>
          <w:p>
            <w:pPr>
              <w:spacing w:after="20"/>
              <w:ind w:left="20"/>
              <w:jc w:val="both"/>
            </w:pPr>
            <w:r>
              <w:rPr>
                <w:rFonts w:ascii="Times New Roman"/>
                <w:b w:val="false"/>
                <w:i w:val="false"/>
                <w:color w:val="000000"/>
                <w:sz w:val="20"/>
              </w:rPr>
              <w:t>
Акциздер ____________ сомасында төленді</w:t>
            </w:r>
          </w:p>
          <w:p>
            <w:pPr>
              <w:spacing w:after="20"/>
              <w:ind w:left="20"/>
              <w:jc w:val="both"/>
            </w:pPr>
            <w:r>
              <w:rPr>
                <w:rFonts w:ascii="Times New Roman"/>
                <w:b w:val="false"/>
                <w:i w:val="false"/>
                <w:color w:val="000000"/>
                <w:sz w:val="20"/>
              </w:rPr>
              <w:t>
__________________ ____________ ________ ____________ инспектордың лауазымы қолы күні тегі, аты әкесінің аты (болған кезде) ____________________________ ________ ____________ Басшы (басшының орынбасары) қолы күні ________________________________ Мөр орны (болған кезде) Салық органының атауы</w:t>
            </w:r>
          </w:p>
        </w:tc>
      </w:tr>
    </w:tbl>
    <w:p>
      <w:pPr>
        <w:spacing w:after="0"/>
        <w:ind w:left="0"/>
        <w:jc w:val="both"/>
      </w:pPr>
      <w:r>
        <w:rPr>
          <w:rFonts w:ascii="Times New Roman"/>
          <w:b w:val="false"/>
          <w:i w:val="false"/>
          <w:color w:val="000000"/>
          <w:sz w:val="28"/>
        </w:rPr>
        <w:t>
      1) Салық төлеуші толтырылған өтініштегі деректемелер 2014 жылғы 29 мамырдағы Еуразиялық экономикалық одақ туралы шарт талаптарына сәйкес келмеген жағдайда салық органдары салық төлеуші анықталған сәйкессіздікті жойғаннан кейін жанама салықтарды төлеу туралы белгі қойады.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8829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Бөлім</w:t>
      </w:r>
    </w:p>
    <w:p>
      <w:pPr>
        <w:spacing w:after="0"/>
        <w:ind w:left="0"/>
        <w:jc w:val="both"/>
      </w:pPr>
      <w:r>
        <w:rPr>
          <w:rFonts w:ascii="Times New Roman"/>
          <w:b w:val="false"/>
          <w:i w:val="false"/>
          <w:color w:val="000000"/>
          <w:sz w:val="28"/>
        </w:rPr>
        <w:t xml:space="preserve">
      Сатып алушы,комитент, </w:t>
      </w:r>
    </w:p>
    <w:p>
      <w:pPr>
        <w:spacing w:after="0"/>
        <w:ind w:left="0"/>
        <w:jc w:val="both"/>
      </w:pPr>
      <w:r>
        <w:drawing>
          <wp:inline distT="0" distB="0" distL="0" distR="0">
            <wp:extent cx="151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5113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Сатып алушы, комссионер, </w:t>
      </w:r>
    </w:p>
    <w:p>
      <w:pPr>
        <w:spacing w:after="0"/>
        <w:ind w:left="0"/>
        <w:jc w:val="both"/>
      </w:pPr>
      <w:r>
        <w:drawing>
          <wp:inline distT="0" distB="0" distL="0" distR="0">
            <wp:extent cx="151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511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сенім білдіруші, принципал             сенім білдірілген адам, агент</w:t>
      </w:r>
    </w:p>
    <w:p>
      <w:pPr>
        <w:spacing w:after="0"/>
        <w:ind w:left="0"/>
        <w:jc w:val="both"/>
      </w:pPr>
      <w:r>
        <w:rPr>
          <w:rFonts w:ascii="Times New Roman"/>
          <w:b w:val="false"/>
          <w:i w:val="false"/>
          <w:color w:val="000000"/>
          <w:sz w:val="28"/>
        </w:rPr>
        <w:t>
      (керегінің астын сызу керек)             (керегінің астын сызу керек)</w:t>
      </w:r>
    </w:p>
    <w:p>
      <w:pPr>
        <w:spacing w:after="0"/>
        <w:ind w:left="0"/>
        <w:jc w:val="both"/>
      </w:pPr>
      <w:r>
        <w:rPr>
          <w:rFonts w:ascii="Times New Roman"/>
          <w:b w:val="false"/>
          <w:i w:val="false"/>
          <w:color w:val="000000"/>
          <w:sz w:val="28"/>
        </w:rPr>
        <w:t xml:space="preserve">
      Салық төлеушінің сәйкестіндіру             Салық төлеушінің сәйкестіндіру </w:t>
      </w:r>
    </w:p>
    <w:p>
      <w:pPr>
        <w:spacing w:after="0"/>
        <w:ind w:left="0"/>
        <w:jc w:val="both"/>
      </w:pPr>
      <w:r>
        <w:rPr>
          <w:rFonts w:ascii="Times New Roman"/>
          <w:b w:val="false"/>
          <w:i w:val="false"/>
          <w:color w:val="000000"/>
          <w:sz w:val="28"/>
        </w:rPr>
        <w:t>
      коды (нөмірі)                         коды (нөмірі)</w:t>
      </w:r>
    </w:p>
    <w:p>
      <w:pPr>
        <w:spacing w:after="0"/>
        <w:ind w:left="0"/>
        <w:jc w:val="both"/>
      </w:pPr>
      <w:r>
        <w:rPr>
          <w:rFonts w:ascii="Times New Roman"/>
          <w:b w:val="false"/>
          <w:i w:val="false"/>
          <w:color w:val="000000"/>
          <w:sz w:val="28"/>
        </w:rPr>
        <w:t>
      08 _______________________________ 09 _____________________________________</w:t>
      </w:r>
    </w:p>
    <w:p>
      <w:pPr>
        <w:spacing w:after="0"/>
        <w:ind w:left="0"/>
        <w:jc w:val="both"/>
      </w:pPr>
      <w:r>
        <w:rPr>
          <w:rFonts w:ascii="Times New Roman"/>
          <w:b w:val="false"/>
          <w:i w:val="false"/>
          <w:color w:val="000000"/>
          <w:sz w:val="28"/>
        </w:rPr>
        <w:t xml:space="preserve">
       (ұйымның атауы, дара кәсіпкердің тегі, (ұйымның атауы, дара кәсіпкердің тегі, аты </w:t>
      </w:r>
    </w:p>
    <w:p>
      <w:pPr>
        <w:spacing w:after="0"/>
        <w:ind w:left="0"/>
        <w:jc w:val="both"/>
      </w:pPr>
      <w:r>
        <w:rPr>
          <w:rFonts w:ascii="Times New Roman"/>
          <w:b w:val="false"/>
          <w:i w:val="false"/>
          <w:color w:val="000000"/>
          <w:sz w:val="28"/>
        </w:rPr>
        <w:t>
            әкесінің аты (болған кезде)) аты             әкесінің аты (болған кезде))</w:t>
      </w:r>
    </w:p>
    <w:p>
      <w:pPr>
        <w:spacing w:after="0"/>
        <w:ind w:left="0"/>
        <w:jc w:val="both"/>
      </w:pPr>
      <w:r>
        <w:rPr>
          <w:rFonts w:ascii="Times New Roman"/>
          <w:b w:val="false"/>
          <w:i w:val="false"/>
          <w:color w:val="000000"/>
          <w:sz w:val="28"/>
        </w:rPr>
        <w:t>
      10 __________________________________ 11 ___________________________________</w:t>
      </w:r>
    </w:p>
    <w:p>
      <w:pPr>
        <w:spacing w:after="0"/>
        <w:ind w:left="0"/>
        <w:jc w:val="both"/>
      </w:pPr>
      <w:r>
        <w:rPr>
          <w:rFonts w:ascii="Times New Roman"/>
          <w:b w:val="false"/>
          <w:i w:val="false"/>
          <w:color w:val="000000"/>
          <w:sz w:val="28"/>
        </w:rPr>
        <w:t>
      (елінің коды, орналасқан (тұрғылықты) жері (елінің коды, орналасқан (тұрғылықты) жері</w:t>
      </w:r>
    </w:p>
    <w:p>
      <w:pPr>
        <w:spacing w:after="0"/>
        <w:ind w:left="0"/>
        <w:jc w:val="both"/>
      </w:pPr>
      <w:r>
        <w:rPr>
          <w:rFonts w:ascii="Times New Roman"/>
          <w:b w:val="false"/>
          <w:i w:val="false"/>
          <w:color w:val="000000"/>
          <w:sz w:val="28"/>
        </w:rPr>
        <w:t xml:space="preserve">
      12 шарттың (келісімшарттың) № ______ шарттың (келісімшарттың) күні __________ </w:t>
      </w:r>
    </w:p>
    <w:p>
      <w:pPr>
        <w:spacing w:after="0"/>
        <w:ind w:left="0"/>
        <w:jc w:val="both"/>
      </w:pPr>
      <w:r>
        <w:rPr>
          <w:rFonts w:ascii="Times New Roman"/>
          <w:b w:val="false"/>
          <w:i w:val="false"/>
          <w:color w:val="000000"/>
          <w:sz w:val="28"/>
        </w:rPr>
        <w:t>
      20___ж. ерекшеліктерінің № _______, _______ ерекшеліктерінің күні ____, ____</w:t>
      </w:r>
    </w:p>
    <w:p>
      <w:pPr>
        <w:spacing w:after="0"/>
        <w:ind w:left="0"/>
        <w:jc w:val="both"/>
      </w:pPr>
      <w:r>
        <w:rPr>
          <w:rFonts w:ascii="Times New Roman"/>
          <w:b w:val="false"/>
          <w:i w:val="false"/>
          <w:color w:val="000000"/>
          <w:sz w:val="28"/>
        </w:rPr>
        <w:t>
      _______________________________________ ______ _______</w:t>
      </w:r>
    </w:p>
    <w:p>
      <w:pPr>
        <w:spacing w:after="0"/>
        <w:ind w:left="0"/>
        <w:jc w:val="both"/>
      </w:pPr>
      <w:r>
        <w:rPr>
          <w:rFonts w:ascii="Times New Roman"/>
          <w:b w:val="false"/>
          <w:i w:val="false"/>
          <w:color w:val="000000"/>
          <w:sz w:val="28"/>
        </w:rPr>
        <w:t xml:space="preserve">
       Сатып алушы (сатып алушы-дара кәсіпкер) қолы күні Мөр орны (болған кезде) </w:t>
      </w:r>
    </w:p>
    <w:p>
      <w:pPr>
        <w:spacing w:after="0"/>
        <w:ind w:left="0"/>
        <w:jc w:val="both"/>
      </w:pPr>
      <w:r>
        <w:rPr>
          <w:rFonts w:ascii="Times New Roman"/>
          <w:b w:val="false"/>
          <w:i w:val="false"/>
          <w:color w:val="000000"/>
          <w:sz w:val="28"/>
        </w:rPr>
        <w:t xml:space="preserve">
       ұйым басшысының (уәкілетті тұлға) </w:t>
      </w:r>
    </w:p>
    <w:p>
      <w:pPr>
        <w:spacing w:after="0"/>
        <w:ind w:left="0"/>
        <w:jc w:val="both"/>
      </w:pPr>
      <w:r>
        <w:rPr>
          <w:rFonts w:ascii="Times New Roman"/>
          <w:b w:val="false"/>
          <w:i w:val="false"/>
          <w:color w:val="000000"/>
          <w:sz w:val="28"/>
        </w:rPr>
        <w:t>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Өтінішке қосымша</w:t>
            </w:r>
            <w:r>
              <w:br/>
            </w:r>
            <w:r>
              <w:rPr>
                <w:rFonts w:ascii="Times New Roman"/>
                <w:b w:val="false"/>
                <w:i w:val="false"/>
                <w:color w:val="000000"/>
                <w:sz w:val="20"/>
              </w:rPr>
              <w:t>Тауарларды кіргізу және жанама</w:t>
            </w:r>
            <w:r>
              <w:br/>
            </w:r>
            <w:r>
              <w:rPr>
                <w:rFonts w:ascii="Times New Roman"/>
                <w:b w:val="false"/>
                <w:i w:val="false"/>
                <w:color w:val="000000"/>
                <w:sz w:val="20"/>
              </w:rPr>
              <w:t>салықтарды төлеу туралы</w:t>
            </w:r>
          </w:p>
        </w:tc>
      </w:tr>
    </w:tbl>
    <w:p>
      <w:pPr>
        <w:spacing w:after="0"/>
        <w:ind w:left="0"/>
        <w:jc w:val="left"/>
      </w:pPr>
      <w:r>
        <w:br/>
      </w:r>
    </w:p>
    <w:p>
      <w:pPr>
        <w:spacing w:after="0"/>
        <w:ind w:left="0"/>
        <w:jc w:val="both"/>
      </w:pPr>
      <w:r>
        <w:drawing>
          <wp:inline distT="0" distB="0" distL="0" distR="0">
            <wp:extent cx="3035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035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Сатушы (комиссионер, сенім </w:t>
      </w:r>
    </w:p>
    <w:p>
      <w:pPr>
        <w:spacing w:after="0"/>
        <w:ind w:left="0"/>
        <w:jc w:val="both"/>
      </w:pPr>
      <w:r>
        <w:drawing>
          <wp:inline distT="0" distB="0" distL="0" distR="0">
            <wp:extent cx="990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990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Сатып алушы (комиссионер, сенім </w:t>
      </w:r>
    </w:p>
    <w:p>
      <w:pPr>
        <w:spacing w:after="0"/>
        <w:ind w:left="0"/>
        <w:jc w:val="both"/>
      </w:pPr>
      <w:r>
        <w:drawing>
          <wp:inline distT="0" distB="0" distL="0" distR="0">
            <wp:extent cx="151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511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білдірілген адам, агент/ білдірілген адам,             агент/комитент, сенім білдірушы, </w:t>
      </w:r>
    </w:p>
    <w:p>
      <w:pPr>
        <w:spacing w:after="0"/>
        <w:ind w:left="0"/>
        <w:jc w:val="both"/>
      </w:pPr>
      <w:r>
        <w:rPr>
          <w:rFonts w:ascii="Times New Roman"/>
          <w:b w:val="false"/>
          <w:i w:val="false"/>
          <w:color w:val="000000"/>
          <w:sz w:val="28"/>
        </w:rPr>
        <w:t>
      комитент, сенім білдірушы, принципал)            принципал (керегінің астын сызу керек)</w:t>
      </w:r>
    </w:p>
    <w:p>
      <w:pPr>
        <w:spacing w:after="0"/>
        <w:ind w:left="0"/>
        <w:jc w:val="both"/>
      </w:pPr>
      <w:r>
        <w:rPr>
          <w:rFonts w:ascii="Times New Roman"/>
          <w:b w:val="false"/>
          <w:i w:val="false"/>
          <w:color w:val="000000"/>
          <w:sz w:val="28"/>
        </w:rPr>
        <w:t>
       (керегінің астын сызу керек)</w:t>
      </w:r>
    </w:p>
    <w:p>
      <w:pPr>
        <w:spacing w:after="0"/>
        <w:ind w:left="0"/>
        <w:jc w:val="both"/>
      </w:pPr>
      <w:r>
        <w:rPr>
          <w:rFonts w:ascii="Times New Roman"/>
          <w:b w:val="false"/>
          <w:i w:val="false"/>
          <w:color w:val="000000"/>
          <w:sz w:val="28"/>
        </w:rPr>
        <w:t>
      Салық төлеушінің сәйкестіндіру коды             Салық төлеушінің сәйкестіндіру коды</w:t>
      </w:r>
    </w:p>
    <w:p>
      <w:pPr>
        <w:spacing w:after="0"/>
        <w:ind w:left="0"/>
        <w:jc w:val="both"/>
      </w:pPr>
      <w:r>
        <w:rPr>
          <w:rFonts w:ascii="Times New Roman"/>
          <w:b w:val="false"/>
          <w:i w:val="false"/>
          <w:color w:val="000000"/>
          <w:sz w:val="28"/>
        </w:rPr>
        <w:t>
      (нөмірі)                                           (нөмірі)</w:t>
      </w:r>
    </w:p>
    <w:p>
      <w:pPr>
        <w:spacing w:after="0"/>
        <w:ind w:left="0"/>
        <w:jc w:val="both"/>
      </w:pPr>
      <w:r>
        <w:rPr>
          <w:rFonts w:ascii="Times New Roman"/>
          <w:b w:val="false"/>
          <w:i w:val="false"/>
          <w:color w:val="000000"/>
          <w:sz w:val="28"/>
        </w:rPr>
        <w:t xml:space="preserve">
      ______________________________________ ____________________________________ </w:t>
      </w:r>
    </w:p>
    <w:p>
      <w:pPr>
        <w:spacing w:after="0"/>
        <w:ind w:left="0"/>
        <w:jc w:val="both"/>
      </w:pPr>
      <w:r>
        <w:rPr>
          <w:rFonts w:ascii="Times New Roman"/>
          <w:b w:val="false"/>
          <w:i w:val="false"/>
          <w:color w:val="000000"/>
          <w:sz w:val="28"/>
        </w:rPr>
        <w:t xml:space="preserve">
      (ұйымның атауы, дара кәсіпкердің тегі, (ұйымның атауы, дара кәсіпкердің тегі, аты </w:t>
      </w:r>
    </w:p>
    <w:p>
      <w:pPr>
        <w:spacing w:after="0"/>
        <w:ind w:left="0"/>
        <w:jc w:val="both"/>
      </w:pPr>
      <w:r>
        <w:rPr>
          <w:rFonts w:ascii="Times New Roman"/>
          <w:b w:val="false"/>
          <w:i w:val="false"/>
          <w:color w:val="000000"/>
          <w:sz w:val="28"/>
        </w:rPr>
        <w:t xml:space="preserve">
      әкесінің аты (болған кезде))                   аты әкесінің аты (болған кезде)) </w:t>
      </w:r>
    </w:p>
    <w:p>
      <w:pPr>
        <w:spacing w:after="0"/>
        <w:ind w:left="0"/>
        <w:jc w:val="both"/>
      </w:pPr>
      <w:r>
        <w:rPr>
          <w:rFonts w:ascii="Times New Roman"/>
          <w:b w:val="false"/>
          <w:i w:val="false"/>
          <w:color w:val="000000"/>
          <w:sz w:val="28"/>
        </w:rPr>
        <w:t xml:space="preserve">
      _____________________________________ ____________________________________ </w:t>
      </w:r>
    </w:p>
    <w:p>
      <w:pPr>
        <w:spacing w:after="0"/>
        <w:ind w:left="0"/>
        <w:jc w:val="both"/>
      </w:pPr>
      <w:r>
        <w:rPr>
          <w:rFonts w:ascii="Times New Roman"/>
          <w:b w:val="false"/>
          <w:i w:val="false"/>
          <w:color w:val="000000"/>
          <w:sz w:val="28"/>
        </w:rPr>
        <w:t>
      (елінің коды, орналасқан (тұрғылықты)       (елінің коды, орналасқан (тұрғылықты)</w:t>
      </w:r>
    </w:p>
    <w:p>
      <w:pPr>
        <w:spacing w:after="0"/>
        <w:ind w:left="0"/>
        <w:jc w:val="both"/>
      </w:pPr>
      <w:r>
        <w:rPr>
          <w:rFonts w:ascii="Times New Roman"/>
          <w:b w:val="false"/>
          <w:i w:val="false"/>
          <w:color w:val="000000"/>
          <w:sz w:val="28"/>
        </w:rPr>
        <w:t>
      жері                                           жері</w:t>
      </w:r>
    </w:p>
    <w:p>
      <w:pPr>
        <w:spacing w:after="0"/>
        <w:ind w:left="0"/>
        <w:jc w:val="both"/>
      </w:pPr>
      <w:r>
        <w:rPr>
          <w:rFonts w:ascii="Times New Roman"/>
          <w:b w:val="false"/>
          <w:i w:val="false"/>
          <w:color w:val="000000"/>
          <w:sz w:val="28"/>
        </w:rPr>
        <w:t>
      (келісімшарттың) № ______ шарттың (келісімшарттың) күні __________ 20___ж. ерекшеліктерінің № _______, _______ ерекшеліктерінің күні ____, ____</w:t>
      </w:r>
    </w:p>
    <w:p>
      <w:pPr>
        <w:spacing w:after="0"/>
        <w:ind w:left="0"/>
        <w:jc w:val="both"/>
      </w:pPr>
      <w:r>
        <w:rPr>
          <w:rFonts w:ascii="Times New Roman"/>
          <w:b w:val="false"/>
          <w:i w:val="false"/>
          <w:color w:val="000000"/>
          <w:sz w:val="28"/>
        </w:rPr>
        <w:t xml:space="preserve">
      Сатушы (комиссионер, сенім </w:t>
      </w:r>
    </w:p>
    <w:p>
      <w:pPr>
        <w:spacing w:after="0"/>
        <w:ind w:left="0"/>
        <w:jc w:val="both"/>
      </w:pPr>
      <w:r>
        <w:drawing>
          <wp:inline distT="0" distB="0" distL="0" distR="0">
            <wp:extent cx="863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863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Сатып алушы (комиссионер, сенім </w:t>
      </w:r>
    </w:p>
    <w:p>
      <w:pPr>
        <w:spacing w:after="0"/>
        <w:ind w:left="0"/>
        <w:jc w:val="both"/>
      </w:pPr>
      <w:r>
        <w:drawing>
          <wp:inline distT="0" distB="0" distL="0" distR="0">
            <wp:extent cx="151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511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білдірілген адам, агент/                   білдірілген адам, агент/комитент, </w:t>
      </w:r>
    </w:p>
    <w:p>
      <w:pPr>
        <w:spacing w:after="0"/>
        <w:ind w:left="0"/>
        <w:jc w:val="both"/>
      </w:pPr>
      <w:r>
        <w:rPr>
          <w:rFonts w:ascii="Times New Roman"/>
          <w:b w:val="false"/>
          <w:i w:val="false"/>
          <w:color w:val="000000"/>
          <w:sz w:val="28"/>
        </w:rPr>
        <w:t xml:space="preserve">
      сенім білдірушы, принципал            комитент, сенім білдірушы, принципал) </w:t>
      </w:r>
    </w:p>
    <w:p>
      <w:pPr>
        <w:spacing w:after="0"/>
        <w:ind w:left="0"/>
        <w:jc w:val="both"/>
      </w:pPr>
      <w:r>
        <w:rPr>
          <w:rFonts w:ascii="Times New Roman"/>
          <w:b w:val="false"/>
          <w:i w:val="false"/>
          <w:color w:val="000000"/>
          <w:sz w:val="28"/>
        </w:rPr>
        <w:t>
      (керегінің астын сызу керек)             (керегінің астын сызу керек)</w:t>
      </w:r>
    </w:p>
    <w:p>
      <w:pPr>
        <w:spacing w:after="0"/>
        <w:ind w:left="0"/>
        <w:jc w:val="both"/>
      </w:pPr>
      <w:r>
        <w:rPr>
          <w:rFonts w:ascii="Times New Roman"/>
          <w:b w:val="false"/>
          <w:i w:val="false"/>
          <w:color w:val="000000"/>
          <w:sz w:val="28"/>
        </w:rPr>
        <w:t>
      Салық төлеушінің сәйкестіндіру коды       Салық төлеушінің сәйкестіндіру коды</w:t>
      </w:r>
    </w:p>
    <w:p>
      <w:pPr>
        <w:spacing w:after="0"/>
        <w:ind w:left="0"/>
        <w:jc w:val="both"/>
      </w:pPr>
      <w:r>
        <w:rPr>
          <w:rFonts w:ascii="Times New Roman"/>
          <w:b w:val="false"/>
          <w:i w:val="false"/>
          <w:color w:val="000000"/>
          <w:sz w:val="28"/>
        </w:rPr>
        <w:t>
      (нөмірі)                                     (нөмірі)</w:t>
      </w:r>
    </w:p>
    <w:p>
      <w:pPr>
        <w:spacing w:after="0"/>
        <w:ind w:left="0"/>
        <w:jc w:val="both"/>
      </w:pPr>
      <w:r>
        <w:rPr>
          <w:rFonts w:ascii="Times New Roman"/>
          <w:b w:val="false"/>
          <w:i w:val="false"/>
          <w:color w:val="000000"/>
          <w:sz w:val="28"/>
        </w:rPr>
        <w:t xml:space="preserve">
      _____________________________________ _____________________________________ </w:t>
      </w:r>
    </w:p>
    <w:p>
      <w:pPr>
        <w:spacing w:after="0"/>
        <w:ind w:left="0"/>
        <w:jc w:val="both"/>
      </w:pPr>
      <w:r>
        <w:rPr>
          <w:rFonts w:ascii="Times New Roman"/>
          <w:b w:val="false"/>
          <w:i w:val="false"/>
          <w:color w:val="000000"/>
          <w:sz w:val="28"/>
        </w:rPr>
        <w:t xml:space="preserve">
      (ұйымның атауы, дара кәсіпкердің тегі, (ұйымның атауы, дара кәсіпкердің тегі, </w:t>
      </w:r>
    </w:p>
    <w:p>
      <w:pPr>
        <w:spacing w:after="0"/>
        <w:ind w:left="0"/>
        <w:jc w:val="both"/>
      </w:pPr>
      <w:r>
        <w:rPr>
          <w:rFonts w:ascii="Times New Roman"/>
          <w:b w:val="false"/>
          <w:i w:val="false"/>
          <w:color w:val="000000"/>
          <w:sz w:val="28"/>
        </w:rPr>
        <w:t>
       аты әкесінің аты (болған кезде))             аты әкесінің аты (болған кезде))</w:t>
      </w:r>
    </w:p>
    <w:p>
      <w:pPr>
        <w:spacing w:after="0"/>
        <w:ind w:left="0"/>
        <w:jc w:val="both"/>
      </w:pPr>
      <w:r>
        <w:rPr>
          <w:rFonts w:ascii="Times New Roman"/>
          <w:b w:val="false"/>
          <w:i w:val="false"/>
          <w:color w:val="000000"/>
          <w:sz w:val="28"/>
        </w:rPr>
        <w:t>
      _____________________________________ _____________________________________</w:t>
      </w:r>
    </w:p>
    <w:p>
      <w:pPr>
        <w:spacing w:after="0"/>
        <w:ind w:left="0"/>
        <w:jc w:val="both"/>
      </w:pPr>
      <w:r>
        <w:rPr>
          <w:rFonts w:ascii="Times New Roman"/>
          <w:b w:val="false"/>
          <w:i w:val="false"/>
          <w:color w:val="000000"/>
          <w:sz w:val="28"/>
        </w:rPr>
        <w:t xml:space="preserve">
       (елінің коды, орналасқан (тұрғылықты)       (елінің коды, орналасқан (тұрғылықты) </w:t>
      </w:r>
    </w:p>
    <w:p>
      <w:pPr>
        <w:spacing w:after="0"/>
        <w:ind w:left="0"/>
        <w:jc w:val="both"/>
      </w:pPr>
      <w:r>
        <w:rPr>
          <w:rFonts w:ascii="Times New Roman"/>
          <w:b w:val="false"/>
          <w:i w:val="false"/>
          <w:color w:val="000000"/>
          <w:sz w:val="28"/>
        </w:rPr>
        <w:t>
      жері                               жері</w:t>
      </w:r>
    </w:p>
    <w:p>
      <w:pPr>
        <w:spacing w:after="0"/>
        <w:ind w:left="0"/>
        <w:jc w:val="both"/>
      </w:pPr>
      <w:r>
        <w:rPr>
          <w:rFonts w:ascii="Times New Roman"/>
          <w:b w:val="false"/>
          <w:i w:val="false"/>
          <w:color w:val="000000"/>
          <w:sz w:val="28"/>
        </w:rPr>
        <w:t>
      (келісімшарттың) № ______ шарттың (келісімшарттың) күні __________ 20___ж. ерекшеліктерінің № _______, _______ ерекшеліктерінің күні ____, ____</w:t>
      </w:r>
    </w:p>
    <w:p>
      <w:pPr>
        <w:spacing w:after="0"/>
        <w:ind w:left="0"/>
        <w:jc w:val="both"/>
      </w:pPr>
      <w:r>
        <w:rPr>
          <w:rFonts w:ascii="Times New Roman"/>
          <w:b w:val="false"/>
          <w:i w:val="false"/>
          <w:color w:val="000000"/>
          <w:sz w:val="28"/>
        </w:rPr>
        <w:t xml:space="preserve">
      Сатушы (комиссионер, сенім </w:t>
      </w:r>
    </w:p>
    <w:p>
      <w:pPr>
        <w:spacing w:after="0"/>
        <w:ind w:left="0"/>
        <w:jc w:val="both"/>
      </w:pPr>
      <w:r>
        <w:drawing>
          <wp:inline distT="0" distB="0" distL="0" distR="0">
            <wp:extent cx="151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5113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Сатып алушы (комиссионер, сенім </w:t>
      </w:r>
    </w:p>
    <w:p>
      <w:pPr>
        <w:spacing w:after="0"/>
        <w:ind w:left="0"/>
        <w:jc w:val="both"/>
      </w:pPr>
      <w:r>
        <w:drawing>
          <wp:inline distT="0" distB="0" distL="0" distR="0">
            <wp:extent cx="151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511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білдірілген адам, агент/                   білдірілген адам, агент/</w:t>
      </w:r>
    </w:p>
    <w:p>
      <w:pPr>
        <w:spacing w:after="0"/>
        <w:ind w:left="0"/>
        <w:jc w:val="both"/>
      </w:pPr>
      <w:r>
        <w:rPr>
          <w:rFonts w:ascii="Times New Roman"/>
          <w:b w:val="false"/>
          <w:i w:val="false"/>
          <w:color w:val="000000"/>
          <w:sz w:val="28"/>
        </w:rPr>
        <w:t xml:space="preserve">
      комитент, сенім білдірушы,             комитент, сенім білдірушы, принципал) </w:t>
      </w:r>
    </w:p>
    <w:p>
      <w:pPr>
        <w:spacing w:after="0"/>
        <w:ind w:left="0"/>
        <w:jc w:val="both"/>
      </w:pPr>
      <w:r>
        <w:rPr>
          <w:rFonts w:ascii="Times New Roman"/>
          <w:b w:val="false"/>
          <w:i w:val="false"/>
          <w:color w:val="000000"/>
          <w:sz w:val="28"/>
        </w:rPr>
        <w:t>
       принципал (керегінің астын сызу керек)       (керегінің астын сызу керек)</w:t>
      </w:r>
    </w:p>
    <w:p>
      <w:pPr>
        <w:spacing w:after="0"/>
        <w:ind w:left="0"/>
        <w:jc w:val="both"/>
      </w:pPr>
      <w:r>
        <w:rPr>
          <w:rFonts w:ascii="Times New Roman"/>
          <w:b w:val="false"/>
          <w:i w:val="false"/>
          <w:color w:val="000000"/>
          <w:sz w:val="28"/>
        </w:rPr>
        <w:t>
      Салық төлеушінің сәйкестіндіру коды Салық төлеушінің сәйкестіндіру коды</w:t>
      </w:r>
    </w:p>
    <w:p>
      <w:pPr>
        <w:spacing w:after="0"/>
        <w:ind w:left="0"/>
        <w:jc w:val="both"/>
      </w:pPr>
      <w:r>
        <w:rPr>
          <w:rFonts w:ascii="Times New Roman"/>
          <w:b w:val="false"/>
          <w:i w:val="false"/>
          <w:color w:val="000000"/>
          <w:sz w:val="28"/>
        </w:rPr>
        <w:t>
      (нөмірі)                                                 (нөмірі)</w:t>
      </w:r>
    </w:p>
    <w:p>
      <w:pPr>
        <w:spacing w:after="0"/>
        <w:ind w:left="0"/>
        <w:jc w:val="both"/>
      </w:pPr>
      <w:r>
        <w:rPr>
          <w:rFonts w:ascii="Times New Roman"/>
          <w:b w:val="false"/>
          <w:i w:val="false"/>
          <w:color w:val="000000"/>
          <w:sz w:val="28"/>
        </w:rPr>
        <w:t>
      ______________________________________ ____________________________________ (заңды тұлғаның атауы, жеке кәсіпкердің       (заңды тұлғаның атауы, жеке кәсіпкердің</w:t>
      </w:r>
    </w:p>
    <w:p>
      <w:pPr>
        <w:spacing w:after="0"/>
        <w:ind w:left="0"/>
        <w:jc w:val="both"/>
      </w:pPr>
      <w:r>
        <w:rPr>
          <w:rFonts w:ascii="Times New Roman"/>
          <w:b w:val="false"/>
          <w:i w:val="false"/>
          <w:color w:val="000000"/>
          <w:sz w:val="28"/>
        </w:rPr>
        <w:t>
      тегі, аты әкесінің аты (болған кезде))             тегі, аты әкесінің аты (болған кезде))</w:t>
      </w:r>
    </w:p>
    <w:p>
      <w:pPr>
        <w:spacing w:after="0"/>
        <w:ind w:left="0"/>
        <w:jc w:val="both"/>
      </w:pPr>
      <w:r>
        <w:rPr>
          <w:rFonts w:ascii="Times New Roman"/>
          <w:b w:val="false"/>
          <w:i w:val="false"/>
          <w:color w:val="000000"/>
          <w:sz w:val="28"/>
        </w:rPr>
        <w:t xml:space="preserve">
      _______________________________________ ___________________________________ </w:t>
      </w:r>
    </w:p>
    <w:p>
      <w:pPr>
        <w:spacing w:after="0"/>
        <w:ind w:left="0"/>
        <w:jc w:val="both"/>
      </w:pPr>
      <w:r>
        <w:rPr>
          <w:rFonts w:ascii="Times New Roman"/>
          <w:b w:val="false"/>
          <w:i w:val="false"/>
          <w:color w:val="000000"/>
          <w:sz w:val="28"/>
        </w:rPr>
        <w:t>
      (елінің коды, орналасқан (тұрғылықты) (елінің коды, орналасқан (тұрғылықты)</w:t>
      </w:r>
    </w:p>
    <w:p>
      <w:pPr>
        <w:spacing w:after="0"/>
        <w:ind w:left="0"/>
        <w:jc w:val="both"/>
      </w:pPr>
      <w:r>
        <w:rPr>
          <w:rFonts w:ascii="Times New Roman"/>
          <w:b w:val="false"/>
          <w:i w:val="false"/>
          <w:color w:val="000000"/>
          <w:sz w:val="28"/>
        </w:rPr>
        <w:t>
      жері                               жері</w:t>
      </w:r>
    </w:p>
    <w:p>
      <w:pPr>
        <w:spacing w:after="0"/>
        <w:ind w:left="0"/>
        <w:jc w:val="both"/>
      </w:pPr>
      <w:r>
        <w:rPr>
          <w:rFonts w:ascii="Times New Roman"/>
          <w:b w:val="false"/>
          <w:i w:val="false"/>
          <w:color w:val="000000"/>
          <w:sz w:val="28"/>
        </w:rPr>
        <w:t>
      (келісімшарттың) № ______ шарттың (келісімшарттың) күні __________ 20___ж. ерекшеліктерінің № _______, _______ ерекшеліктерінің күні ____,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27-қосымша</w:t>
            </w:r>
          </w:p>
        </w:tc>
      </w:tr>
    </w:tbl>
    <w:bookmarkStart w:name="z603" w:id="693"/>
    <w:p>
      <w:pPr>
        <w:spacing w:after="0"/>
        <w:ind w:left="0"/>
        <w:jc w:val="left"/>
      </w:pPr>
      <w:r>
        <w:rPr>
          <w:rFonts w:ascii="Times New Roman"/>
          <w:b/>
          <w:i w:val="false"/>
          <w:color w:val="000000"/>
        </w:rPr>
        <w:t xml:space="preserve"> "Тауарларды әкелу және жанама салықтарды төлеу туралы өтініш (328.00-нысан)" салық есептілігін толтыру және табыс ету қағидалары 1-тарау. Жалпы ережелер</w:t>
      </w:r>
    </w:p>
    <w:bookmarkEnd w:id="693"/>
    <w:bookmarkStart w:name="z673" w:id="694"/>
    <w:p>
      <w:pPr>
        <w:spacing w:after="0"/>
        <w:ind w:left="0"/>
        <w:jc w:val="both"/>
      </w:pPr>
      <w:r>
        <w:rPr>
          <w:rFonts w:ascii="Times New Roman"/>
          <w:b w:val="false"/>
          <w:i w:val="false"/>
          <w:color w:val="000000"/>
          <w:sz w:val="28"/>
        </w:rPr>
        <w:t>
      1. "Тауарларды әкелу және жанама салықтарды төлеу туралы өтініш (328-нысан)" салық есептілігін толтыру және табыс ету ережесі тауарларды әкелу және жанама салықтарды төлеу туралы өтінішті (бұдан әрі – өтініш) толтыру және табыс ету тәртібін айқындайды.</w:t>
      </w:r>
    </w:p>
    <w:bookmarkEnd w:id="694"/>
    <w:bookmarkStart w:name="z674" w:id="695"/>
    <w:p>
      <w:pPr>
        <w:spacing w:after="0"/>
        <w:ind w:left="0"/>
        <w:jc w:val="both"/>
      </w:pPr>
      <w:r>
        <w:rPr>
          <w:rFonts w:ascii="Times New Roman"/>
          <w:b w:val="false"/>
          <w:i w:val="false"/>
          <w:color w:val="000000"/>
          <w:sz w:val="28"/>
        </w:rPr>
        <w:t>
      2. Өтініш тауарлардың әкелінуі туралы және салық міндеттемесінің есептелуі туралы ақпаратты егжей-тегжейлі көрсетуге арналған үш бөлімнен және оған қосымшадан тұрады.</w:t>
      </w:r>
    </w:p>
    <w:bookmarkEnd w:id="695"/>
    <w:p>
      <w:pPr>
        <w:spacing w:after="0"/>
        <w:ind w:left="0"/>
        <w:jc w:val="both"/>
      </w:pPr>
      <w:r>
        <w:rPr>
          <w:rFonts w:ascii="Times New Roman"/>
          <w:b w:val="false"/>
          <w:i w:val="false"/>
          <w:color w:val="000000"/>
          <w:sz w:val="28"/>
        </w:rPr>
        <w:t>
      Өтініштің бірінші және үшінші бөлімдері оған қосымшаны салық төлеуші, екінші бөлімді – мемлекеттік кірістер органына толтырады.</w:t>
      </w:r>
    </w:p>
    <w:bookmarkStart w:name="z675" w:id="696"/>
    <w:p>
      <w:pPr>
        <w:spacing w:after="0"/>
        <w:ind w:left="0"/>
        <w:jc w:val="both"/>
      </w:pPr>
      <w:r>
        <w:rPr>
          <w:rFonts w:ascii="Times New Roman"/>
          <w:b w:val="false"/>
          <w:i w:val="false"/>
          <w:color w:val="000000"/>
          <w:sz w:val="28"/>
        </w:rPr>
        <w:t>
      3. Өтінішті толтыру кезінде түзетуге, өшіруге және тазалауға жол берілмейді.</w:t>
      </w:r>
    </w:p>
    <w:bookmarkEnd w:id="696"/>
    <w:bookmarkStart w:name="z676" w:id="697"/>
    <w:p>
      <w:pPr>
        <w:spacing w:after="0"/>
        <w:ind w:left="0"/>
        <w:jc w:val="both"/>
      </w:pPr>
      <w:r>
        <w:rPr>
          <w:rFonts w:ascii="Times New Roman"/>
          <w:b w:val="false"/>
          <w:i w:val="false"/>
          <w:color w:val="000000"/>
          <w:sz w:val="28"/>
        </w:rPr>
        <w:t>
      4. Өтініште көрсетілуге тиіс мәліметтер (ақпараттар) болмаған кезде тиісті торкөздері толтырылмайды.</w:t>
      </w:r>
    </w:p>
    <w:bookmarkEnd w:id="697"/>
    <w:bookmarkStart w:name="z677" w:id="698"/>
    <w:p>
      <w:pPr>
        <w:spacing w:after="0"/>
        <w:ind w:left="0"/>
        <w:jc w:val="both"/>
      </w:pPr>
      <w:r>
        <w:rPr>
          <w:rFonts w:ascii="Times New Roman"/>
          <w:b w:val="false"/>
          <w:i w:val="false"/>
          <w:color w:val="000000"/>
          <w:sz w:val="28"/>
        </w:rPr>
        <w:t>
      5. Өтінішке қосымшалар оларда көрсетілуге тиіс деректер болмаған жағдайда жасалмайды.</w:t>
      </w:r>
    </w:p>
    <w:bookmarkEnd w:id="698"/>
    <w:bookmarkStart w:name="z678" w:id="699"/>
    <w:p>
      <w:pPr>
        <w:spacing w:after="0"/>
        <w:ind w:left="0"/>
        <w:jc w:val="both"/>
      </w:pPr>
      <w:r>
        <w:rPr>
          <w:rFonts w:ascii="Times New Roman"/>
          <w:b w:val="false"/>
          <w:i w:val="false"/>
          <w:color w:val="000000"/>
          <w:sz w:val="28"/>
        </w:rPr>
        <w:t>
      6. Өтінішті жасау кезінде:</w:t>
      </w:r>
    </w:p>
    <w:bookmarkEnd w:id="699"/>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p>
      <w:pPr>
        <w:spacing w:after="0"/>
        <w:ind w:left="0"/>
        <w:jc w:val="both"/>
      </w:pPr>
      <w:r>
        <w:rPr>
          <w:rFonts w:ascii="Times New Roman"/>
          <w:b w:val="false"/>
          <w:i w:val="false"/>
          <w:color w:val="000000"/>
          <w:sz w:val="28"/>
        </w:rPr>
        <w:t xml:space="preserve">
      2) электронды нысанда – "Салық және бюджетке төленетін басқа да міндетті төлемдер туралы" 2017 жылғы 25 желтоқсандағы Қазақстан Республикасың Кодексінің (Салық кодексі)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Өтініштің және қосымшаның беттерін салық төлеуші нөмірлеуге тиіс.</w:t>
      </w:r>
    </w:p>
    <w:bookmarkStart w:name="z679" w:id="700"/>
    <w:p>
      <w:pPr>
        <w:spacing w:after="0"/>
        <w:ind w:left="0"/>
        <w:jc w:val="both"/>
      </w:pPr>
      <w:r>
        <w:rPr>
          <w:rFonts w:ascii="Times New Roman"/>
          <w:b w:val="false"/>
          <w:i w:val="false"/>
          <w:color w:val="000000"/>
          <w:sz w:val="28"/>
        </w:rPr>
        <w:t xml:space="preserve">
      7. Қағаз тасығыштағы өтінішке Салық кодексінің </w:t>
      </w:r>
      <w:r>
        <w:rPr>
          <w:rFonts w:ascii="Times New Roman"/>
          <w:b w:val="false"/>
          <w:i w:val="false"/>
          <w:color w:val="000000"/>
          <w:sz w:val="28"/>
        </w:rPr>
        <w:t>204-бабы</w:t>
      </w:r>
      <w:r>
        <w:rPr>
          <w:rFonts w:ascii="Times New Roman"/>
          <w:b w:val="false"/>
          <w:i w:val="false"/>
          <w:color w:val="000000"/>
          <w:sz w:val="28"/>
        </w:rPr>
        <w:t xml:space="preserve"> 2-тармағына сәйкес салық төлеуші (салық агенті) не оның өкілі қағаз және (немесе) электронды тасығышта қазақ және (немесе) орыс тілінде жасайды, қолын қояды (Қазақстан Республикасының заңнамасында белгіленген жағдайларда мөр не электрондық цифрлық қолын қойып) куәландырады.</w:t>
      </w:r>
    </w:p>
    <w:bookmarkEnd w:id="700"/>
    <w:p>
      <w:pPr>
        <w:spacing w:after="0"/>
        <w:ind w:left="0"/>
        <w:jc w:val="both"/>
      </w:pPr>
      <w:r>
        <w:rPr>
          <w:rFonts w:ascii="Times New Roman"/>
          <w:b w:val="false"/>
          <w:i w:val="false"/>
          <w:color w:val="000000"/>
          <w:sz w:val="28"/>
        </w:rPr>
        <w:t>
      Өтініш электронды түрде салық есептілігін қабылдау және өңдеу жүйесі арқылы не болмаса ақпаратты компьютерлік өңдеуге болатын электронды тасығышта табыс етіледі.</w:t>
      </w:r>
    </w:p>
    <w:p>
      <w:pPr>
        <w:spacing w:after="0"/>
        <w:ind w:left="0"/>
        <w:jc w:val="both"/>
      </w:pPr>
      <w:r>
        <w:rPr>
          <w:rFonts w:ascii="Times New Roman"/>
          <w:b w:val="false"/>
          <w:i w:val="false"/>
          <w:color w:val="000000"/>
          <w:sz w:val="28"/>
        </w:rPr>
        <w:t>
      Бұл ретте, салық есептілігін қабылдау және өңдеу жүйесі арқылы табыс етілген электронды түрдегі өтініш Салық кодексінің 204-бабы 2-тармағына сәйкес салық төлеушінің электрондық цифрлық қолтаңбасымен куәландырылады.</w:t>
      </w:r>
    </w:p>
    <w:p>
      <w:pPr>
        <w:spacing w:after="0"/>
        <w:ind w:left="0"/>
        <w:jc w:val="both"/>
      </w:pPr>
      <w:r>
        <w:rPr>
          <w:rFonts w:ascii="Times New Roman"/>
          <w:b w:val="false"/>
          <w:i w:val="false"/>
          <w:color w:val="000000"/>
          <w:sz w:val="28"/>
        </w:rPr>
        <w:t>
      Электронды түрдегі өтініште көрсетілген мәліметтер Қағаз тасығыштағы өтініште қамтылған мәліметтерге сәйкес келуге тиіс.</w:t>
      </w:r>
    </w:p>
    <w:bookmarkStart w:name="z680" w:id="701"/>
    <w:p>
      <w:pPr>
        <w:spacing w:after="0"/>
        <w:ind w:left="0"/>
        <w:jc w:val="both"/>
      </w:pPr>
      <w:r>
        <w:rPr>
          <w:rFonts w:ascii="Times New Roman"/>
          <w:b w:val="false"/>
          <w:i w:val="false"/>
          <w:color w:val="000000"/>
          <w:sz w:val="28"/>
        </w:rPr>
        <w:t>
      8. Өтінішті салық төлеуші не оның өкілі орналасқан (тұрғылықты) орны бойынша мемлекеттік кірістер органына қағаз тасығышта (төрт данада) және электронды түрде немесе электронды түрде импортталған тауарлар бойынша жанама салықтар жөніндегі салық декларациясымен бір мезгілде табыс етеді.</w:t>
      </w:r>
    </w:p>
    <w:bookmarkEnd w:id="701"/>
    <w:bookmarkStart w:name="z681" w:id="702"/>
    <w:p>
      <w:pPr>
        <w:spacing w:after="0"/>
        <w:ind w:left="0"/>
        <w:jc w:val="both"/>
      </w:pPr>
      <w:r>
        <w:rPr>
          <w:rFonts w:ascii="Times New Roman"/>
          <w:b w:val="false"/>
          <w:i w:val="false"/>
          <w:color w:val="000000"/>
          <w:sz w:val="28"/>
        </w:rPr>
        <w:t>
      9. Электронды түрде табыс етілген өтінішке салық есептілігін қабылдау және өңдеу жүйесінің орталық торабымен тіркеу нөмірі беріледі.</w:t>
      </w:r>
    </w:p>
    <w:bookmarkEnd w:id="702"/>
    <w:bookmarkStart w:name="z682" w:id="703"/>
    <w:p>
      <w:pPr>
        <w:spacing w:after="0"/>
        <w:ind w:left="0"/>
        <w:jc w:val="both"/>
      </w:pPr>
      <w:r>
        <w:rPr>
          <w:rFonts w:ascii="Times New Roman"/>
          <w:b w:val="false"/>
          <w:i w:val="false"/>
          <w:color w:val="000000"/>
          <w:sz w:val="28"/>
        </w:rPr>
        <w:t>
      10. Қағаз тасығышта (төрт данада) және электрондық түрдегі өтінішті:</w:t>
      </w:r>
    </w:p>
    <w:bookmarkEnd w:id="703"/>
    <w:p>
      <w:pPr>
        <w:spacing w:after="0"/>
        <w:ind w:left="0"/>
        <w:jc w:val="both"/>
      </w:pPr>
      <w:r>
        <w:rPr>
          <w:rFonts w:ascii="Times New Roman"/>
          <w:b w:val="false"/>
          <w:i w:val="false"/>
          <w:color w:val="000000"/>
          <w:sz w:val="28"/>
        </w:rPr>
        <w:t xml:space="preserve">
      Еуразиялық экономикалық одағына мүше мемлекеттер (бұдан әрі – мүше мемлекеттер) аумағынан Қазақстан Республикасының аумағына уәкілетті органы белгілеген тәртіппен және (немесе) Салық кодексінің </w:t>
      </w:r>
      <w:r>
        <w:rPr>
          <w:rFonts w:ascii="Times New Roman"/>
          <w:b w:val="false"/>
          <w:i w:val="false"/>
          <w:color w:val="000000"/>
          <w:sz w:val="28"/>
        </w:rPr>
        <w:t>428-бабына</w:t>
      </w:r>
      <w:r>
        <w:rPr>
          <w:rFonts w:ascii="Times New Roman"/>
          <w:b w:val="false"/>
          <w:i w:val="false"/>
          <w:color w:val="000000"/>
          <w:sz w:val="28"/>
        </w:rPr>
        <w:t xml:space="preserve"> сәйкес төлеудің өзге тәсілімен қосылған құн салығын (бұдан әрі – ҚҚС) төлеуден босатылған тауарларды импорттайтын тұлға;</w:t>
      </w:r>
    </w:p>
    <w:p>
      <w:pPr>
        <w:spacing w:after="0"/>
        <w:ind w:left="0"/>
        <w:jc w:val="both"/>
      </w:pPr>
      <w:r>
        <w:rPr>
          <w:rFonts w:ascii="Times New Roman"/>
          <w:b w:val="false"/>
          <w:i w:val="false"/>
          <w:color w:val="000000"/>
          <w:sz w:val="28"/>
        </w:rPr>
        <w:t xml:space="preserve">
      Салық кодекстің </w:t>
      </w:r>
      <w:r>
        <w:rPr>
          <w:rFonts w:ascii="Times New Roman"/>
          <w:b w:val="false"/>
          <w:i w:val="false"/>
          <w:color w:val="000000"/>
          <w:sz w:val="28"/>
        </w:rPr>
        <w:t>458-бабы</w:t>
      </w:r>
      <w:r>
        <w:rPr>
          <w:rFonts w:ascii="Times New Roman"/>
          <w:b w:val="false"/>
          <w:i w:val="false"/>
          <w:color w:val="000000"/>
          <w:sz w:val="28"/>
        </w:rPr>
        <w:t xml:space="preserve"> 2-тармағының 2) тармақшасында көзделген жағдайда салық төлеуші;</w:t>
      </w:r>
    </w:p>
    <w:p>
      <w:pPr>
        <w:spacing w:after="0"/>
        <w:ind w:left="0"/>
        <w:jc w:val="both"/>
      </w:pPr>
      <w:r>
        <w:rPr>
          <w:rFonts w:ascii="Times New Roman"/>
          <w:b w:val="false"/>
          <w:i w:val="false"/>
          <w:color w:val="000000"/>
          <w:sz w:val="28"/>
        </w:rPr>
        <w:t xml:space="preserve">
      Салық кодекстің </w:t>
      </w:r>
      <w:r>
        <w:rPr>
          <w:rFonts w:ascii="Times New Roman"/>
          <w:b w:val="false"/>
          <w:i w:val="false"/>
          <w:color w:val="000000"/>
          <w:sz w:val="28"/>
        </w:rPr>
        <w:t>444-бабының</w:t>
      </w:r>
      <w:r>
        <w:rPr>
          <w:rFonts w:ascii="Times New Roman"/>
          <w:b w:val="false"/>
          <w:i w:val="false"/>
          <w:color w:val="000000"/>
          <w:sz w:val="28"/>
        </w:rPr>
        <w:t xml:space="preserve"> 8-тармағында көзделген жағдайда салық төлеуші ұсынады.</w:t>
      </w:r>
    </w:p>
    <w:bookmarkStart w:name="z683" w:id="704"/>
    <w:p>
      <w:pPr>
        <w:spacing w:after="0"/>
        <w:ind w:left="0"/>
        <w:jc w:val="both"/>
      </w:pPr>
      <w:r>
        <w:rPr>
          <w:rFonts w:ascii="Times New Roman"/>
          <w:b w:val="false"/>
          <w:i w:val="false"/>
          <w:color w:val="000000"/>
          <w:sz w:val="28"/>
        </w:rPr>
        <w:t>
      11. Қағаз тасығышта табыс етілген өтінішті мемлекеттік кірістер органы электронды түрде табыс етілген өтінішке салық есептілігін қабылдау және өңдеу жүйесінің орталық торабымен берілген тіркеу нөмірімен Тауарларды әкелу және жанама салықтарды төлеу туралы өтініштерді тіркеу журналына тіркейді.</w:t>
      </w:r>
    </w:p>
    <w:bookmarkEnd w:id="704"/>
    <w:p>
      <w:pPr>
        <w:spacing w:after="0"/>
        <w:ind w:left="0"/>
        <w:jc w:val="both"/>
      </w:pPr>
      <w:r>
        <w:rPr>
          <w:rFonts w:ascii="Times New Roman"/>
          <w:b w:val="false"/>
          <w:i w:val="false"/>
          <w:color w:val="000000"/>
          <w:sz w:val="28"/>
        </w:rPr>
        <w:t>
      Бұл тіркеу нөмірін мемлекеттік кірістер органы қағаз тасығышта табыс етілген өтініш даналарының екінші бөліміне қояды.</w:t>
      </w:r>
    </w:p>
    <w:p>
      <w:pPr>
        <w:spacing w:after="0"/>
        <w:ind w:left="0"/>
        <w:jc w:val="both"/>
      </w:pPr>
      <w:r>
        <w:rPr>
          <w:rFonts w:ascii="Times New Roman"/>
          <w:b w:val="false"/>
          <w:i w:val="false"/>
          <w:color w:val="000000"/>
          <w:sz w:val="28"/>
        </w:rPr>
        <w:t>
      Қағаз тасығышта (төрт данада) және электрондық түрдегі өтінішті табыс еткен кезде қағаз тасығыштағы өтінішті мемлекеттік кірістер органы қабылдаған күн өтініш табыс етілген күн болып табылады, текқана электрондық түрдегі өтінішті табыс еткен кезде – салық есептілігін қабылдау және өңдеу жүйесінің орталық торабымен қабылдау күні.</w:t>
      </w:r>
    </w:p>
    <w:bookmarkStart w:name="z684" w:id="705"/>
    <w:p>
      <w:pPr>
        <w:spacing w:after="0"/>
        <w:ind w:left="0"/>
        <w:jc w:val="left"/>
      </w:pPr>
      <w:r>
        <w:rPr>
          <w:rFonts w:ascii="Times New Roman"/>
          <w:b/>
          <w:i w:val="false"/>
          <w:color w:val="000000"/>
        </w:rPr>
        <w:t xml:space="preserve"> 2-тарау. Өтінішті толтыру бойынша түсіндірме</w:t>
      </w:r>
    </w:p>
    <w:bookmarkEnd w:id="705"/>
    <w:bookmarkStart w:name="z685" w:id="706"/>
    <w:p>
      <w:pPr>
        <w:spacing w:after="0"/>
        <w:ind w:left="0"/>
        <w:jc w:val="both"/>
      </w:pPr>
      <w:r>
        <w:rPr>
          <w:rFonts w:ascii="Times New Roman"/>
          <w:b w:val="false"/>
          <w:i w:val="false"/>
          <w:color w:val="000000"/>
          <w:sz w:val="28"/>
        </w:rPr>
        <w:t>
      12. Өтініштің әрбір бетінің жоғарғы оң жақ бұрышына салық төлеуші өтініштің нөмірін, оның толтырылған күнін, айын және жылын қояды.</w:t>
      </w:r>
    </w:p>
    <w:bookmarkEnd w:id="706"/>
    <w:bookmarkStart w:name="z686" w:id="707"/>
    <w:p>
      <w:pPr>
        <w:spacing w:after="0"/>
        <w:ind w:left="0"/>
        <w:jc w:val="both"/>
      </w:pPr>
      <w:r>
        <w:rPr>
          <w:rFonts w:ascii="Times New Roman"/>
          <w:b w:val="false"/>
          <w:i w:val="false"/>
          <w:color w:val="000000"/>
          <w:sz w:val="28"/>
        </w:rPr>
        <w:t>
      13. Өтініштің "Сатушы/Сатып алушы" жолдарында:</w:t>
      </w:r>
    </w:p>
    <w:bookmarkEnd w:id="707"/>
    <w:p>
      <w:pPr>
        <w:spacing w:after="0"/>
        <w:ind w:left="0"/>
        <w:jc w:val="both"/>
      </w:pPr>
      <w:r>
        <w:rPr>
          <w:rFonts w:ascii="Times New Roman"/>
          <w:b w:val="false"/>
          <w:i w:val="false"/>
          <w:color w:val="000000"/>
          <w:sz w:val="28"/>
        </w:rPr>
        <w:t>
      салық төлеушінің сәйкестіндіру коды (нөмірі);</w:t>
      </w:r>
    </w:p>
    <w:p>
      <w:pPr>
        <w:spacing w:after="0"/>
        <w:ind w:left="0"/>
        <w:jc w:val="both"/>
      </w:pPr>
      <w:r>
        <w:rPr>
          <w:rFonts w:ascii="Times New Roman"/>
          <w:b w:val="false"/>
          <w:i w:val="false"/>
          <w:color w:val="000000"/>
          <w:sz w:val="28"/>
        </w:rPr>
        <w:t>
      заңды тұлғаның атауы немесе жеке кәсіпкердің, жеке тұлғаның тегі, аты, әкесінің аты (егер ол жеке басын куәландыратын құжатта көрсетілсе) көрсетіледі.</w:t>
      </w:r>
    </w:p>
    <w:p>
      <w:pPr>
        <w:spacing w:after="0"/>
        <w:ind w:left="0"/>
        <w:jc w:val="both"/>
      </w:pPr>
      <w:r>
        <w:rPr>
          <w:rFonts w:ascii="Times New Roman"/>
          <w:b w:val="false"/>
          <w:i w:val="false"/>
          <w:color w:val="000000"/>
          <w:sz w:val="28"/>
        </w:rPr>
        <w:t>
      Лизинг шарты жасалған жағдайда тиісті торкөзде "Х" белгісі қойылады.</w:t>
      </w:r>
    </w:p>
    <w:p>
      <w:pPr>
        <w:spacing w:after="0"/>
        <w:ind w:left="0"/>
        <w:jc w:val="both"/>
      </w:pPr>
      <w:r>
        <w:rPr>
          <w:rFonts w:ascii="Times New Roman"/>
          <w:b w:val="false"/>
          <w:i w:val="false"/>
          <w:color w:val="000000"/>
          <w:sz w:val="28"/>
        </w:rPr>
        <w:t>
      Алыс-беріс шикізатын қайта өңдеу шарты жасалған жағдайда тиісті торкөзде "Х" белгісі қойылады.</w:t>
      </w:r>
    </w:p>
    <w:p>
      <w:pPr>
        <w:spacing w:after="0"/>
        <w:ind w:left="0"/>
        <w:jc w:val="both"/>
      </w:pPr>
      <w:r>
        <w:rPr>
          <w:rFonts w:ascii="Times New Roman"/>
          <w:b w:val="false"/>
          <w:i w:val="false"/>
          <w:color w:val="000000"/>
          <w:sz w:val="28"/>
        </w:rPr>
        <w:t>
      Тауарды жеке кәсіпкер болып табылмайтын жеке тұлғадан сатып алу туралы шарт жасалған жағдайда тиісті торкөзде "Х" белгісі қойылады</w:t>
      </w:r>
    </w:p>
    <w:p>
      <w:pPr>
        <w:spacing w:after="0"/>
        <w:ind w:left="0"/>
        <w:jc w:val="both"/>
      </w:pPr>
      <w:r>
        <w:rPr>
          <w:rFonts w:ascii="Times New Roman"/>
          <w:b w:val="false"/>
          <w:i w:val="false"/>
          <w:color w:val="000000"/>
          <w:sz w:val="28"/>
        </w:rPr>
        <w:t>
      01 жолында (Сатушы) 02 жолында көрсетілген Сатып алушымен немесе комиссионермен, сенім білдірілген адаммен шарт (келісімшарт) жасасқан тұлға көрсетіледі.</w:t>
      </w:r>
    </w:p>
    <w:p>
      <w:pPr>
        <w:spacing w:after="0"/>
        <w:ind w:left="0"/>
        <w:jc w:val="both"/>
      </w:pPr>
      <w:r>
        <w:rPr>
          <w:rFonts w:ascii="Times New Roman"/>
          <w:b w:val="false"/>
          <w:i w:val="false"/>
          <w:color w:val="000000"/>
          <w:sz w:val="28"/>
        </w:rPr>
        <w:t>
      02 жолында (Сатып алушы) тауарларды импорттаған және орналасқан орны (тұрғылықты) бойынша мемлекеттік кірістер органына өтініш табыс ететін Қазақстан Республикасының салық төлеушісі көрсетіледі.</w:t>
      </w:r>
    </w:p>
    <w:p>
      <w:pPr>
        <w:spacing w:after="0"/>
        <w:ind w:left="0"/>
        <w:jc w:val="both"/>
      </w:pPr>
      <w:r>
        <w:rPr>
          <w:rFonts w:ascii="Times New Roman"/>
          <w:b w:val="false"/>
          <w:i w:val="false"/>
          <w:color w:val="000000"/>
          <w:sz w:val="28"/>
        </w:rPr>
        <w:t>
      03 жолында Сатушының елінің коды, орналасқан орнының (тұрғылықты) мекен-жайы көрсетіледі.</w:t>
      </w:r>
    </w:p>
    <w:p>
      <w:pPr>
        <w:spacing w:after="0"/>
        <w:ind w:left="0"/>
        <w:jc w:val="both"/>
      </w:pPr>
      <w:r>
        <w:rPr>
          <w:rFonts w:ascii="Times New Roman"/>
          <w:b w:val="false"/>
          <w:i w:val="false"/>
          <w:color w:val="000000"/>
          <w:sz w:val="28"/>
        </w:rPr>
        <w:t>
      04 жолында Сатып алушының елінің коды, орналасқан орнының (тұрғылықты) мекен-жайы көрсетіледі.</w:t>
      </w:r>
    </w:p>
    <w:p>
      <w:pPr>
        <w:spacing w:after="0"/>
        <w:ind w:left="0"/>
        <w:jc w:val="both"/>
      </w:pPr>
      <w:r>
        <w:rPr>
          <w:rFonts w:ascii="Times New Roman"/>
          <w:b w:val="false"/>
          <w:i w:val="false"/>
          <w:color w:val="000000"/>
          <w:sz w:val="28"/>
        </w:rPr>
        <w:t xml:space="preserve">
      1-бөлімді тауарларды Сатып алушы, сондай-ақ Салық кодексінің </w:t>
      </w:r>
      <w:r>
        <w:rPr>
          <w:rFonts w:ascii="Times New Roman"/>
          <w:b w:val="false"/>
          <w:i w:val="false"/>
          <w:color w:val="000000"/>
          <w:sz w:val="28"/>
        </w:rPr>
        <w:t>455-бабының</w:t>
      </w:r>
      <w:r>
        <w:rPr>
          <w:rFonts w:ascii="Times New Roman"/>
          <w:b w:val="false"/>
          <w:i w:val="false"/>
          <w:color w:val="000000"/>
          <w:sz w:val="28"/>
        </w:rPr>
        <w:t xml:space="preserve"> нормаларында белгіленген жағдайларда комиссионер, сенім білдірілген адам толтырады.</w:t>
      </w:r>
    </w:p>
    <w:p>
      <w:pPr>
        <w:spacing w:after="0"/>
        <w:ind w:left="0"/>
        <w:jc w:val="both"/>
      </w:pPr>
      <w:r>
        <w:rPr>
          <w:rFonts w:ascii="Times New Roman"/>
          <w:b w:val="false"/>
          <w:i w:val="false"/>
          <w:color w:val="000000"/>
          <w:sz w:val="28"/>
        </w:rPr>
        <w:t>
      05 жолында Сатушы мен Сатып алушы (комиссионер, сенім білдірілген адам) арасында жасалған шарттың (келісімшарттың) нөмірі мен күні, оның негізінде Қазақстан Республикасының аумағына мүше мемлекеттің аумағынан тауарлар импортталған шартқа (келісімшартқа) ерекшеліктердің нөмірі мен күні көрсетіледі.</w:t>
      </w:r>
    </w:p>
    <w:p>
      <w:pPr>
        <w:spacing w:after="0"/>
        <w:ind w:left="0"/>
        <w:jc w:val="both"/>
      </w:pPr>
      <w:r>
        <w:rPr>
          <w:rFonts w:ascii="Times New Roman"/>
          <w:b w:val="false"/>
          <w:i w:val="false"/>
          <w:color w:val="000000"/>
          <w:sz w:val="28"/>
        </w:rPr>
        <w:t>
      Сатушы мен Сатып алушы (комиссионер, сенім білдірілген адам) арасында жасалған шарт (келісімшарт) болмаған кезде бөлшек саудада сатып алу-сату жағдайында Қазақстан Республикасының аумағына импортталған тауарларды алғанын (не сатып алғанын) растайтын құжаттың (оның ішінде бақылау-касса машиналарының чектері, тауарлық чектер, сатып алу актілері) нөмірі мен күні көрсетіледі.</w:t>
      </w:r>
    </w:p>
    <w:p>
      <w:pPr>
        <w:spacing w:after="0"/>
        <w:ind w:left="0"/>
        <w:jc w:val="both"/>
      </w:pPr>
      <w:r>
        <w:rPr>
          <w:rFonts w:ascii="Times New Roman"/>
          <w:b w:val="false"/>
          <w:i w:val="false"/>
          <w:color w:val="000000"/>
          <w:sz w:val="28"/>
        </w:rPr>
        <w:t>
      Өтініштің 06 және 07 жолдарын Қазақстан Республикасының салық төлеушісі толтырмайды. Бұл ретте егер Республикасы мен Ресей Федерациясының заңнамасында комиссионердің, сенім білдірілген адамның, агенттің жанама салықтарды төлеуі көзделмеген болса, аталған мемлекеттердің салық төлеушілері (төлеушілері) бұл жолдарды толтыруы мүмкін.</w:t>
      </w:r>
    </w:p>
    <w:p>
      <w:pPr>
        <w:spacing w:after="0"/>
        <w:ind w:left="0"/>
        <w:jc w:val="both"/>
      </w:pPr>
      <w:r>
        <w:rPr>
          <w:rFonts w:ascii="Times New Roman"/>
          <w:b w:val="false"/>
          <w:i w:val="false"/>
          <w:color w:val="000000"/>
          <w:sz w:val="28"/>
        </w:rPr>
        <w:t>
      Қазақстан Республикасының салық төлеушісі Қазақстан Республикасының аумағына басқа мүше мемлекеттің аумағында сатып алынған және мүше үшінші бір мемлекеттің аумағында қайта өңделген алыс-беріс шикізатын қайта өңдеу өнімі болып табылатын тауарларды әкелген жағдайда 2 (екі) өтініш толтырылады, бұл ретте:</w:t>
      </w:r>
    </w:p>
    <w:p>
      <w:pPr>
        <w:spacing w:after="0"/>
        <w:ind w:left="0"/>
        <w:jc w:val="both"/>
      </w:pPr>
      <w:r>
        <w:rPr>
          <w:rFonts w:ascii="Times New Roman"/>
          <w:b w:val="false"/>
          <w:i w:val="false"/>
          <w:color w:val="000000"/>
          <w:sz w:val="28"/>
        </w:rPr>
        <w:t>
      тауарларды (алыс-беріс шикізатын) Сатып алушыға жіберілетін өтініштің бағандарын толтыру кезінде кестенің 2 және 6-бағандарында тиісінше алыс-беріс шикізатының атауы және құны көрсетіледі;</w:t>
      </w:r>
    </w:p>
    <w:p>
      <w:pPr>
        <w:spacing w:after="0"/>
        <w:ind w:left="0"/>
        <w:jc w:val="both"/>
      </w:pPr>
      <w:r>
        <w:rPr>
          <w:rFonts w:ascii="Times New Roman"/>
          <w:b w:val="false"/>
          <w:i w:val="false"/>
          <w:color w:val="000000"/>
          <w:sz w:val="28"/>
        </w:rPr>
        <w:t>
      алыс-беріс шикізатын қайта өңдеу бойынша жұмыстарды Сатып алушыға жіберілетін өтініштің бағандарын толтыру кезінде кестенің 2 және 6-бағандарында тиісінше қайта өңдеу өнімі болып табылатын тауардың атауы және алыс-беріс шикізатын қайта өңдеу бойынша жұмыстардың құны көрсетіледі.</w:t>
      </w:r>
    </w:p>
    <w:p>
      <w:pPr>
        <w:spacing w:after="0"/>
        <w:ind w:left="0"/>
        <w:jc w:val="both"/>
      </w:pPr>
      <w:r>
        <w:rPr>
          <w:rFonts w:ascii="Times New Roman"/>
          <w:b w:val="false"/>
          <w:i w:val="false"/>
          <w:color w:val="000000"/>
          <w:sz w:val="28"/>
        </w:rPr>
        <w:t>
      Тауарлар импорты кезінде жанама салықтар сомаларын айқындау үшін салық төлеуші мыналар көрсетілетін кестені толтырады:</w:t>
      </w:r>
    </w:p>
    <w:p>
      <w:pPr>
        <w:spacing w:after="0"/>
        <w:ind w:left="0"/>
        <w:jc w:val="both"/>
      </w:pPr>
      <w:r>
        <w:rPr>
          <w:rFonts w:ascii="Times New Roman"/>
          <w:b w:val="false"/>
          <w:i w:val="false"/>
          <w:color w:val="000000"/>
          <w:sz w:val="28"/>
        </w:rPr>
        <w:t>
      2-бағанда – шот-фактуралар немесе көліктік (тауарға ілеспе) құжаттардың негізінде тауардың атауы;</w:t>
      </w:r>
    </w:p>
    <w:p>
      <w:pPr>
        <w:spacing w:after="0"/>
        <w:ind w:left="0"/>
        <w:jc w:val="both"/>
      </w:pPr>
      <w:r>
        <w:rPr>
          <w:rFonts w:ascii="Times New Roman"/>
          <w:b w:val="false"/>
          <w:i w:val="false"/>
          <w:color w:val="000000"/>
          <w:sz w:val="28"/>
        </w:rPr>
        <w:t>
      3-бағанда – Еуразиялық экономикалық одақтың Сыртқы экономикалық қызметінің Бірыңғай тауар номенклатурасының 10 белгілі тауарлар коды;</w:t>
      </w:r>
    </w:p>
    <w:p>
      <w:pPr>
        <w:spacing w:after="0"/>
        <w:ind w:left="0"/>
        <w:jc w:val="both"/>
      </w:pPr>
      <w:r>
        <w:rPr>
          <w:rFonts w:ascii="Times New Roman"/>
          <w:b w:val="false"/>
          <w:i w:val="false"/>
          <w:color w:val="000000"/>
          <w:sz w:val="28"/>
        </w:rPr>
        <w:t>
      4-бағанда – шот-фактурада немесе көліктік (тауарға ілеспе) құжатта не импортталған тауардың сатып алынуын растайтын өзге құжатта көрсетілген тауар санының өлшем бірлігі;</w:t>
      </w:r>
    </w:p>
    <w:p>
      <w:pPr>
        <w:spacing w:after="0"/>
        <w:ind w:left="0"/>
        <w:jc w:val="both"/>
      </w:pPr>
      <w:r>
        <w:rPr>
          <w:rFonts w:ascii="Times New Roman"/>
          <w:b w:val="false"/>
          <w:i w:val="false"/>
          <w:color w:val="000000"/>
          <w:sz w:val="28"/>
        </w:rPr>
        <w:t>
      5-бағанда – 4-бағанда көрсетілген өлшем бірліктердегі тауар саны;</w:t>
      </w:r>
    </w:p>
    <w:p>
      <w:pPr>
        <w:spacing w:after="0"/>
        <w:ind w:left="0"/>
        <w:jc w:val="both"/>
      </w:pPr>
      <w:r>
        <w:rPr>
          <w:rFonts w:ascii="Times New Roman"/>
          <w:b w:val="false"/>
          <w:i w:val="false"/>
          <w:color w:val="000000"/>
          <w:sz w:val="28"/>
        </w:rPr>
        <w:t>
      6-бағанда – шот-фактурадан немесе көліктік (тауарға ілеспе) құжаттардан не импортталған тауардың сатып алынуын растайтын өзге құжаттан мәліметтердің негізінде тауар (жұмыс) құны;</w:t>
      </w:r>
    </w:p>
    <w:p>
      <w:pPr>
        <w:spacing w:after="0"/>
        <w:ind w:left="0"/>
        <w:jc w:val="both"/>
      </w:pPr>
      <w:r>
        <w:rPr>
          <w:rFonts w:ascii="Times New Roman"/>
          <w:b w:val="false"/>
          <w:i w:val="false"/>
          <w:color w:val="000000"/>
          <w:sz w:val="28"/>
        </w:rPr>
        <w:t>
      7-бағанда – валюта коды;</w:t>
      </w:r>
    </w:p>
    <w:p>
      <w:pPr>
        <w:spacing w:after="0"/>
        <w:ind w:left="0"/>
        <w:jc w:val="both"/>
      </w:pPr>
      <w:r>
        <w:rPr>
          <w:rFonts w:ascii="Times New Roman"/>
          <w:b w:val="false"/>
          <w:i w:val="false"/>
          <w:color w:val="000000"/>
          <w:sz w:val="28"/>
        </w:rPr>
        <w:t>
      8-бағанда – импортталған тауарларды есепке қабылдау күніне шот-фактурада немесе көліктік (тауарға ілеспе) құжатта көрсетілген валютаға Қазақстан Республикасының Ұлттық банкі белгілеген теңге бағамы;</w:t>
      </w:r>
    </w:p>
    <w:p>
      <w:pPr>
        <w:spacing w:after="0"/>
        <w:ind w:left="0"/>
        <w:jc w:val="both"/>
      </w:pPr>
      <w:r>
        <w:rPr>
          <w:rFonts w:ascii="Times New Roman"/>
          <w:b w:val="false"/>
          <w:i w:val="false"/>
          <w:color w:val="000000"/>
          <w:sz w:val="28"/>
        </w:rPr>
        <w:t>
      9-бағанда – көліктік (тауарға ілеспе) құжаттардың сериясы, нөмірі;</w:t>
      </w:r>
    </w:p>
    <w:p>
      <w:pPr>
        <w:spacing w:after="0"/>
        <w:ind w:left="0"/>
        <w:jc w:val="both"/>
      </w:pPr>
      <w:r>
        <w:rPr>
          <w:rFonts w:ascii="Times New Roman"/>
          <w:b w:val="false"/>
          <w:i w:val="false"/>
          <w:color w:val="000000"/>
          <w:sz w:val="28"/>
        </w:rPr>
        <w:t>
      10-бағанда – көліктік (тауарға ілеспе) құжаттардың күні;</w:t>
      </w:r>
    </w:p>
    <w:p>
      <w:pPr>
        <w:spacing w:after="0"/>
        <w:ind w:left="0"/>
        <w:jc w:val="both"/>
      </w:pPr>
      <w:r>
        <w:rPr>
          <w:rFonts w:ascii="Times New Roman"/>
          <w:b w:val="false"/>
          <w:i w:val="false"/>
          <w:color w:val="000000"/>
          <w:sz w:val="28"/>
        </w:rPr>
        <w:t>
      11-бағанда – шот-фактура нөмірі;</w:t>
      </w:r>
    </w:p>
    <w:p>
      <w:pPr>
        <w:spacing w:after="0"/>
        <w:ind w:left="0"/>
        <w:jc w:val="both"/>
      </w:pPr>
      <w:r>
        <w:rPr>
          <w:rFonts w:ascii="Times New Roman"/>
          <w:b w:val="false"/>
          <w:i w:val="false"/>
          <w:color w:val="000000"/>
          <w:sz w:val="28"/>
        </w:rPr>
        <w:t>
      12-бағанда – шот-фактура күні;</w:t>
      </w:r>
    </w:p>
    <w:p>
      <w:pPr>
        <w:spacing w:after="0"/>
        <w:ind w:left="0"/>
        <w:jc w:val="both"/>
      </w:pPr>
      <w:r>
        <w:rPr>
          <w:rFonts w:ascii="Times New Roman"/>
          <w:b w:val="false"/>
          <w:i w:val="false"/>
          <w:color w:val="000000"/>
          <w:sz w:val="28"/>
        </w:rPr>
        <w:t>
      13-бағанда – салық төлеушінің тауарды есепке қабылдаған күні;</w:t>
      </w:r>
    </w:p>
    <w:p>
      <w:pPr>
        <w:spacing w:after="0"/>
        <w:ind w:left="0"/>
        <w:jc w:val="both"/>
      </w:pPr>
      <w:r>
        <w:rPr>
          <w:rFonts w:ascii="Times New Roman"/>
          <w:b w:val="false"/>
          <w:i w:val="false"/>
          <w:color w:val="000000"/>
          <w:sz w:val="28"/>
        </w:rPr>
        <w:t>
      14-бағанда – импортталған тауардың заттай мәніндегі көлемінің негізінде акцизделетін тауарлар бойынша салық базасы.</w:t>
      </w:r>
    </w:p>
    <w:p>
      <w:pPr>
        <w:spacing w:after="0"/>
        <w:ind w:left="0"/>
        <w:jc w:val="both"/>
      </w:pPr>
      <w:r>
        <w:rPr>
          <w:rFonts w:ascii="Times New Roman"/>
          <w:b w:val="false"/>
          <w:i w:val="false"/>
          <w:color w:val="000000"/>
          <w:sz w:val="28"/>
        </w:rPr>
        <w:t>
      Акциздерді өзге уәкілетті орган алатын акцизделетін тауарлар бойынша кеден одағына мүше мемлекеттің бюджетіне төленген акциздер сомасы 19-бағанда көрсетіледі. Бұл ретте 14, 16 және 17-бағандарында сызықша көрсетіледі;</w:t>
      </w:r>
    </w:p>
    <w:p>
      <w:pPr>
        <w:spacing w:after="0"/>
        <w:ind w:left="0"/>
        <w:jc w:val="both"/>
      </w:pPr>
      <w:r>
        <w:rPr>
          <w:rFonts w:ascii="Times New Roman"/>
          <w:b w:val="false"/>
          <w:i w:val="false"/>
          <w:color w:val="000000"/>
          <w:sz w:val="28"/>
        </w:rPr>
        <w:t xml:space="preserve">
      15-бағанда – Қазақстан Республикасының валютасында ҚҚС бойынша салық базасы. Салық базасы Салық кодексінің </w:t>
      </w:r>
      <w:r>
        <w:rPr>
          <w:rFonts w:ascii="Times New Roman"/>
          <w:b w:val="false"/>
          <w:i w:val="false"/>
          <w:color w:val="000000"/>
          <w:sz w:val="28"/>
        </w:rPr>
        <w:t>444-бабының</w:t>
      </w:r>
      <w:r>
        <w:rPr>
          <w:rFonts w:ascii="Times New Roman"/>
          <w:b w:val="false"/>
          <w:i w:val="false"/>
          <w:color w:val="000000"/>
          <w:sz w:val="28"/>
        </w:rPr>
        <w:t xml:space="preserve"> талаптары ескеріле отырып есептеледі. ҚҚС бойынша салық базасының мөлшеріне 19-бағанда көрсетілген акцизделетін тауарлар бойынша акциздер сомасы енгізіледі;</w:t>
      </w:r>
    </w:p>
    <w:p>
      <w:pPr>
        <w:spacing w:after="0"/>
        <w:ind w:left="0"/>
        <w:jc w:val="both"/>
      </w:pPr>
      <w:r>
        <w:rPr>
          <w:rFonts w:ascii="Times New Roman"/>
          <w:b w:val="false"/>
          <w:i w:val="false"/>
          <w:color w:val="000000"/>
          <w:sz w:val="28"/>
        </w:rPr>
        <w:t>
      16 және 18-бағандарында – Салық кодексінде белгіленген акциздер мен ҚҚС бойынша салық ставкалары. Егер Қазақстан Республикасының салық заңнамасында Қазақстан Республикасының аумағына әкелінген тауарлар бойынша ҚҚС және (немесе) акциздерді төлеуден босату көзделген жағдайда бағандарда "жеңілдік" сөзі қойылады. Акцизделетін тауарлар бойынша 16-бағанда ұлттық валютада акциз ставкасы көрсетіледі;</w:t>
      </w:r>
    </w:p>
    <w:p>
      <w:pPr>
        <w:spacing w:after="0"/>
        <w:ind w:left="0"/>
        <w:jc w:val="both"/>
      </w:pPr>
      <w:r>
        <w:rPr>
          <w:rFonts w:ascii="Times New Roman"/>
          <w:b w:val="false"/>
          <w:i w:val="false"/>
          <w:color w:val="000000"/>
          <w:sz w:val="28"/>
        </w:rPr>
        <w:t>
      17-бағанда – сызықша қойылады;</w:t>
      </w:r>
    </w:p>
    <w:p>
      <w:pPr>
        <w:spacing w:after="0"/>
        <w:ind w:left="0"/>
        <w:jc w:val="both"/>
      </w:pPr>
      <w:r>
        <w:rPr>
          <w:rFonts w:ascii="Times New Roman"/>
          <w:b w:val="false"/>
          <w:i w:val="false"/>
          <w:color w:val="000000"/>
          <w:sz w:val="28"/>
        </w:rPr>
        <w:t>
      19-бағанда – тауарларды Сатып алушы 16-бағанда көрсетілген қолданылатын салық ставкаларының негізінде есептеген акциз сомасы.</w:t>
      </w:r>
    </w:p>
    <w:p>
      <w:pPr>
        <w:spacing w:after="0"/>
        <w:ind w:left="0"/>
        <w:jc w:val="both"/>
      </w:pPr>
      <w:r>
        <w:rPr>
          <w:rFonts w:ascii="Times New Roman"/>
          <w:b w:val="false"/>
          <w:i w:val="false"/>
          <w:color w:val="000000"/>
          <w:sz w:val="28"/>
        </w:rPr>
        <w:t>
      Егер Қазақстан Республикасының салық заңнамасында Қазақстан Республикасының аумағына әкелінген тауарлар бойынша акциздерді төлеуден босату көзделген жағдайда 16-бағанда "жеңілдік" сөзі қойылады, 19-бағанда "0" (нөл) қойылады;</w:t>
      </w:r>
    </w:p>
    <w:p>
      <w:pPr>
        <w:spacing w:after="0"/>
        <w:ind w:left="0"/>
        <w:jc w:val="both"/>
      </w:pPr>
      <w:r>
        <w:rPr>
          <w:rFonts w:ascii="Times New Roman"/>
          <w:b w:val="false"/>
          <w:i w:val="false"/>
          <w:color w:val="000000"/>
          <w:sz w:val="28"/>
        </w:rPr>
        <w:t>
      20-бағанда – 15-бағанда көрсетілген, салық базасына 18-бағанда көрсетілген, салық ставкасына қолданатыннан есептелген.</w:t>
      </w:r>
    </w:p>
    <w:p>
      <w:pPr>
        <w:spacing w:after="0"/>
        <w:ind w:left="0"/>
        <w:jc w:val="both"/>
      </w:pPr>
      <w:r>
        <w:rPr>
          <w:rFonts w:ascii="Times New Roman"/>
          <w:b w:val="false"/>
          <w:i w:val="false"/>
          <w:color w:val="000000"/>
          <w:sz w:val="28"/>
        </w:rPr>
        <w:t>
      Егер Қазақстан Республикасының салық заңнамасында Қазақстан Республикасының аумағына әкелген тауарларды ҚҚС төлеуден босату көзделген жағдайда, және 18-бағанда "жеңілдік" деген сөз қойылса, 20-бағанда "0" (нөл) қойылды.</w:t>
      </w:r>
    </w:p>
    <w:p>
      <w:pPr>
        <w:spacing w:after="0"/>
        <w:ind w:left="0"/>
        <w:jc w:val="both"/>
      </w:pPr>
      <w:r>
        <w:rPr>
          <w:rFonts w:ascii="Times New Roman"/>
          <w:b w:val="false"/>
          <w:i w:val="false"/>
          <w:color w:val="000000"/>
          <w:sz w:val="28"/>
        </w:rPr>
        <w:t>
      Егер мүше бір мемлекеттің аумағынан мүше басқа мемлекеттің аумағына тауарлардың өткізілуін растайтын көліктік (ілеспе жүкқұжаттар) құжатта жиынтық жол болатын болса, біріне-бірі тауарларды әкелетін осыған ұқсас ортақ атауын көрсетумен, көліктік (ілеспе жүкқұжаттар) құжаттың жиынтық жолының мәліметтерін өтініштің бір жолына көшіруге рұқсат етіледі.</w:t>
      </w:r>
    </w:p>
    <w:p>
      <w:pPr>
        <w:spacing w:after="0"/>
        <w:ind w:left="0"/>
        <w:jc w:val="both"/>
      </w:pPr>
      <w:r>
        <w:rPr>
          <w:rFonts w:ascii="Times New Roman"/>
          <w:b w:val="false"/>
          <w:i w:val="false"/>
          <w:color w:val="000000"/>
          <w:sz w:val="28"/>
        </w:rPr>
        <w:t>
      Егер көліктік (ілеспе жүкқұжаттар) құжатта акцизделетін тауарлар көрсетілген немесе түрлі ставкалар немесе әртүрлі өлшеу бірліктері бойынша жанама салықтар салынатын тауарларға жататын көрсеткіштер келтірілген болса, онда өтінішке көліктік (ілеспе жүкқұжаттар) құжттан тауарлардың барлық атаулары (әрбір позициясы) көшіріледі.</w:t>
      </w:r>
    </w:p>
    <w:p>
      <w:pPr>
        <w:spacing w:after="0"/>
        <w:ind w:left="0"/>
        <w:jc w:val="both"/>
      </w:pPr>
      <w:r>
        <w:rPr>
          <w:rFonts w:ascii="Times New Roman"/>
          <w:b w:val="false"/>
          <w:i w:val="false"/>
          <w:color w:val="000000"/>
          <w:sz w:val="28"/>
        </w:rPr>
        <w:t>
      Егер көліктік (ілеспе жүкқұжаттар) құжатта бір бірлеріне ұқсас бірнеше тауарлар көрсетілсе, жиынтық жолы болмаса, көліктік (ілеспе жүкқұжаттар) құжаттың әрбір жолында көрсетілген көрсеткіштер өтінішке көшіріледі. Бұл ретте өтініштің 9 және 10-бағандарда көліктік сол бір көліктік (ілеспе жүкқұжаттар) құжаттың мәліметтері көрсетіледі.</w:t>
      </w:r>
    </w:p>
    <w:p>
      <w:pPr>
        <w:spacing w:after="0"/>
        <w:ind w:left="0"/>
        <w:jc w:val="both"/>
      </w:pPr>
      <w:r>
        <w:rPr>
          <w:rFonts w:ascii="Times New Roman"/>
          <w:b w:val="false"/>
          <w:i w:val="false"/>
          <w:color w:val="000000"/>
          <w:sz w:val="28"/>
        </w:rPr>
        <w:t>
      Егер шот-фактурада бірнеше көліктік (ілеспе жүкқұжаттар) құжаттарда көрсетілген тауарлар саналған болса, онда өтінішке жоғарыда айтылған талаптарды ескере отырып, әрбір көліктік (ілеспе жүкқұжаттар) құжттан позициясы көшіріледі. Бұл ретте өтініштің 11 және 12-бағандарында мұндай шот-фактурада деректері қайталанады.</w:t>
      </w:r>
    </w:p>
    <w:p>
      <w:pPr>
        <w:spacing w:after="0"/>
        <w:ind w:left="0"/>
        <w:jc w:val="both"/>
      </w:pPr>
      <w:r>
        <w:rPr>
          <w:rFonts w:ascii="Times New Roman"/>
          <w:b w:val="false"/>
          <w:i w:val="false"/>
          <w:color w:val="000000"/>
          <w:sz w:val="28"/>
        </w:rPr>
        <w:t>
      Егер шот-фактуралар жазып беру (көшірме жазбасын беру) мүше мемлекеттің заңнамасында көзделмесе не тауарларды сатып алу мүше болып табылмайтын салық төлеушіде жүзеге асырылса, өтініштің 1 бөлімнің 4, 6, 7 – 8, 9, 10, 11 және 12-бағандарында импортталған тауардың құнын растайтын сатып алушы жазып берген өзге құжаттың мәліметтері көрсетіледі.</w:t>
      </w:r>
    </w:p>
    <w:p>
      <w:pPr>
        <w:spacing w:after="0"/>
        <w:ind w:left="0"/>
        <w:jc w:val="both"/>
      </w:pPr>
      <w:r>
        <w:rPr>
          <w:rFonts w:ascii="Times New Roman"/>
          <w:b w:val="false"/>
          <w:i w:val="false"/>
          <w:color w:val="000000"/>
          <w:sz w:val="28"/>
        </w:rPr>
        <w:t>
      Егер келісімнің (келісім-шарттың) қатысушыларымен тауарлар есепке алынған ай аяқталғаннан кейін импортталған тауарлар бағасы көбейсе, онда өтініштің 1-бөлімінде келесідей жазу жасалады: "Салық органында ______ 20__ жылы №__________ ______ 20__ жылы тіркелген (келісімнің (келісім-шарттың) қатысушыларымен баға көбейтілген ай мен жыл көрсетіледі)". Күні мен нөмері өтініштің 2-бөлімінен көрсетіледі. Бұл ретте өтініштің 1 бөлігінің кестесінің 1-бағанда тауарлық позицияның аталған өтініште көрсетілген реттік нөмері көрсетіледі. Өтініштің 1-бөлімі кестесінің 2, 3, 4 – 5, 7, 8, 9, 10, 11, 12 – 13, 16, 17 және 18-бағандарында түзетілетін өтініштен көрсеткіштер мәні көшіріледі. Өтініштің 1-бөлімі кестесінің 6, 14, 15, 19, 20-бағандарында өзгертілген және алдындағы көрсеткіштердің мәні арасындағы айырмашылық көрсетіледі.</w:t>
      </w:r>
    </w:p>
    <w:p>
      <w:pPr>
        <w:spacing w:after="0"/>
        <w:ind w:left="0"/>
        <w:jc w:val="both"/>
      </w:pPr>
      <w:r>
        <w:rPr>
          <w:rFonts w:ascii="Times New Roman"/>
          <w:b w:val="false"/>
          <w:i w:val="false"/>
          <w:color w:val="000000"/>
          <w:sz w:val="28"/>
        </w:rPr>
        <w:t>
      Егер тауарлар есепке алынған ай аяқталғаннан кейін, олардың сапасыз және толық жинақталмау себебінен бөлшектеп қайтарылса, онда жөнделген өтініштің кестесінде келесідей жазу жасалады "Ішінара қайтарылуға байланысты бұрын табыс етілген және салық органында ______ 20__ жылғы № _____ тіркелген өтініш орнына". Күні мен нөмері өтініштің 2-бөлімінен көрсетіледі. Өтініштің 1-бөлігінің кестесінде бөлшектеп қайтарыу ақпараттарынсыз мағана көрсеткіштер көрсетіледі. Бұл ретте 1-бағанда тауарлық позицияның аталған өтініште көрсетілген реттік нөмері көрсетіледі.</w:t>
      </w:r>
    </w:p>
    <w:p>
      <w:pPr>
        <w:spacing w:after="0"/>
        <w:ind w:left="0"/>
        <w:jc w:val="both"/>
      </w:pPr>
      <w:r>
        <w:rPr>
          <w:rFonts w:ascii="Times New Roman"/>
          <w:b w:val="false"/>
          <w:i w:val="false"/>
          <w:color w:val="000000"/>
          <w:sz w:val="28"/>
        </w:rPr>
        <w:t>
      Егер салық төлеуші ұсынған өтініш бұрын ұсынылған өтініште осы тармақтың отыз сегізінші және отыз тоғызыншы абзацында көрсетілмеген себептері ескертілсе, онда осындай өтініштің кестесінде мынадай: "Бұрын табыс етілген және салық органында ______ 20__ жылғы № _____ тіркелген өтініш орнына" деген жазу жасалады. Күні мен нөмері өтініштің 2-бөлімінен көрсетіледі.</w:t>
      </w:r>
    </w:p>
    <w:p>
      <w:pPr>
        <w:spacing w:after="0"/>
        <w:ind w:left="0"/>
        <w:jc w:val="both"/>
      </w:pPr>
      <w:r>
        <w:rPr>
          <w:rFonts w:ascii="Times New Roman"/>
          <w:b w:val="false"/>
          <w:i w:val="false"/>
          <w:color w:val="000000"/>
          <w:sz w:val="28"/>
        </w:rPr>
        <w:t>
      Егер импортталған тауар кәсіпкер болып табылмайтын жеке тұлғадан сатып алынды, сонда сатушының салық төлеушінің сәйкестіндіру коды (нөмірі) реквизиті ол бар болған кезде көрсетіледі.</w:t>
      </w:r>
    </w:p>
    <w:bookmarkStart w:name="z687" w:id="708"/>
    <w:p>
      <w:pPr>
        <w:spacing w:after="0"/>
        <w:ind w:left="0"/>
        <w:jc w:val="both"/>
      </w:pPr>
      <w:r>
        <w:rPr>
          <w:rFonts w:ascii="Times New Roman"/>
          <w:b w:val="false"/>
          <w:i w:val="false"/>
          <w:color w:val="000000"/>
          <w:sz w:val="28"/>
        </w:rPr>
        <w:t>
      14. Өтініштің 3-бөлімінде соның ішінде жағдайларда толтырылады:</w:t>
      </w:r>
    </w:p>
    <w:bookmarkEnd w:id="708"/>
    <w:p>
      <w:pPr>
        <w:spacing w:after="0"/>
        <w:ind w:left="0"/>
        <w:jc w:val="both"/>
      </w:pPr>
      <w:r>
        <w:rPr>
          <w:rFonts w:ascii="Times New Roman"/>
          <w:b w:val="false"/>
          <w:i w:val="false"/>
          <w:color w:val="000000"/>
          <w:sz w:val="28"/>
        </w:rPr>
        <w:t>
      1) егер өтініштің 1-бөлімінде көрсетілген Сатушы тауарларды өткізу бойынша айналымдары (операциялары) өтініштің 1-бөлімінде көрсетілген Сатып алушыға, Сатушы - мүше мемлекеттің заңнамасына сәйкес жанама салық салу объектісі болып табылмайды, себебі Сатушы - мүше мемлекеттің аумағы осындай тауарларды өткізу орны деп танылмайды. Бұл ретте "Сатушы (комитент, сенім артушы, принципал)" 08-жолда осындай тауарларды өткізу кезінде 0 процент мөлшерінде ҚҚС ставкасын (акциздер бойынша босату) қолданған, аумағынан тауарлар әкетілген мүше мемлекеттің салық төлеушісі көрсетіледі. 12-жолда шарттың (келісімшарттың) деректемелері (шарттың (келісімшарттың) нөмірі және 08 және 09-жолдарда Сатушының Сатып алушымен жасасқан шарттың (келісімшарттың) күні) көрсетіледі.</w:t>
      </w:r>
    </w:p>
    <w:p>
      <w:pPr>
        <w:spacing w:after="0"/>
        <w:ind w:left="0"/>
        <w:jc w:val="both"/>
      </w:pPr>
      <w:r>
        <w:rPr>
          <w:rFonts w:ascii="Times New Roman"/>
          <w:b w:val="false"/>
          <w:i w:val="false"/>
          <w:color w:val="000000"/>
          <w:sz w:val="28"/>
        </w:rPr>
        <w:t>
      2) сатып алушыға комиссионер, сенім білдірілген адам немесе агент арқылы тауарларды өткізген кезде (02-жол) 12-жолда комиссияның, тапсырыстың немесе агенттік шарттың (келісімшарттың) деректемелері (шарттың (келісімшарттың) нөмірі, ал 08 және 09-жолдарда осы шарттың (келісімшарттың) тараптары көрсетіледі.</w:t>
      </w:r>
    </w:p>
    <w:p>
      <w:pPr>
        <w:spacing w:after="0"/>
        <w:ind w:left="0"/>
        <w:jc w:val="both"/>
      </w:pPr>
      <w:r>
        <w:rPr>
          <w:rFonts w:ascii="Times New Roman"/>
          <w:b w:val="false"/>
          <w:i w:val="false"/>
          <w:color w:val="000000"/>
          <w:sz w:val="28"/>
        </w:rPr>
        <w:t>
      3) мүше болып табылмайтын мемлекеттің салық төлеушісімен шарты негізінде мүше мемлекеттің салық төлеушісі (Сатып алушы) сатып алған тауарларды бір мүше мемлекеттің аумағынан басқа мүше мемлекеттің аумағына импорт кезінде. Бұл ретте 08 және 09 жолдарында аумағына тауарлар импорталған Сатып алушы тауарларды өткізу кезінде 0 пайыз мөлшерінде (акциздер бойынша босату) ҚҚС ставкасын қолданған, аумағынан тауарлар әкелінген мүше мемлекеттің салық төлеушісін және мүше болып табылмайтын мемлекеттің салық төлеушісін көрсетеді. 10 және 11-жолдарда аталған тұлғалар салық төлеушілері болып табылатын елдердің кодтары көрсетіледі. 12-жолда осы тұлғалардың арасындағы шарттардың деректемелері көрсетіледі. Бұл жағдайда 09-жолында "Салық төлеушінің сәйкестіндіру коды (нөмірі)" реквизиті толтыру үшін міндетті болып табылмайды.</w:t>
      </w:r>
    </w:p>
    <w:bookmarkStart w:name="z688" w:id="709"/>
    <w:p>
      <w:pPr>
        <w:spacing w:after="0"/>
        <w:ind w:left="0"/>
        <w:jc w:val="both"/>
      </w:pPr>
      <w:r>
        <w:rPr>
          <w:rFonts w:ascii="Times New Roman"/>
          <w:b w:val="false"/>
          <w:i w:val="false"/>
          <w:color w:val="000000"/>
          <w:sz w:val="28"/>
        </w:rPr>
        <w:t>
      15. Тауарларды жеткізуде үш тұлғадан артық адамдар қатысқан жағдайларда, салық төлеуші Қосымшада Сатушыдан бастап (0 процент мөлшерінде ҚҚС ставкасын немесе акциздер бойынша босатуды қолдану заңдылығын растайтын құжаттар жиынтығын салық органына табыс ететін, аумағынан тауарлар әкетілген мүше мемлекеттің салық төлеушісі) тауарларды өткізу жөнінде мәмілелер туралы мәліметтерді, Сатып алушыға дейін (өтінішті тапсырушы салық төлеуші тиісті мәмілелерге қатысушы тұлғаларды көрсетумен, сондай-ақ шарттың (келісімшарттың) мәліметтерін: салық төлеушінің сәйкестіндіру коды (нөмірі), ел кодын, оның орналасқан орнын (тұрғылықты), шарттың (келісімшарттың) нөмірін, шарттың (келісімшарттың) күнін, ерекшіліктердің нөмірлері мен күнін көрсетеді.</w:t>
      </w:r>
    </w:p>
    <w:bookmarkEnd w:id="709"/>
    <w:bookmarkStart w:name="z689" w:id="710"/>
    <w:p>
      <w:pPr>
        <w:spacing w:after="0"/>
        <w:ind w:left="0"/>
        <w:jc w:val="both"/>
      </w:pPr>
      <w:r>
        <w:rPr>
          <w:rFonts w:ascii="Times New Roman"/>
          <w:b w:val="false"/>
          <w:i w:val="false"/>
          <w:color w:val="000000"/>
          <w:sz w:val="28"/>
        </w:rPr>
        <w:t>
      16. Өтінішті электрондық түрде табыс еткен кезде мемлекеттік кірістер органының лауазымды тұлғасы электрондық түрдегі өтініш түскен күннен бастап он жұмыс күні ішінде салық төлеушіге электрондық түрде жанама салықтардың төленгені фактісін растау туралы хабарлама немесе дәлелді бас тартуды жіберу арқылы жүргізеді.</w:t>
      </w:r>
    </w:p>
    <w:bookmarkEnd w:id="710"/>
    <w:bookmarkStart w:name="z690" w:id="711"/>
    <w:p>
      <w:pPr>
        <w:spacing w:after="0"/>
        <w:ind w:left="0"/>
        <w:jc w:val="both"/>
      </w:pPr>
      <w:r>
        <w:rPr>
          <w:rFonts w:ascii="Times New Roman"/>
          <w:b w:val="false"/>
          <w:i w:val="false"/>
          <w:color w:val="000000"/>
          <w:sz w:val="28"/>
        </w:rPr>
        <w:t xml:space="preserve">
      17. Қағаз тасығышта (төрт данада) және электрондық түрдегі өтініштің және Салық кодексінің </w:t>
      </w:r>
      <w:r>
        <w:rPr>
          <w:rFonts w:ascii="Times New Roman"/>
          <w:b w:val="false"/>
          <w:i w:val="false"/>
          <w:color w:val="000000"/>
          <w:sz w:val="28"/>
        </w:rPr>
        <w:t>456-бабы</w:t>
      </w:r>
      <w:r>
        <w:rPr>
          <w:rFonts w:ascii="Times New Roman"/>
          <w:b w:val="false"/>
          <w:i w:val="false"/>
          <w:color w:val="000000"/>
          <w:sz w:val="28"/>
        </w:rPr>
        <w:t xml:space="preserve"> 2-тармағында көзделген құжаттардың келіп түсу күнінен он жұмыс күні ішінде, мемлекеттік кірістер органының лауазымды тұлғасы оны қарап және жанама салықтарды төлеу (босату не болмаса төлеудің өзге де жолдары) фактісін растауы, не болмаса тиісті растаудан дәлелді бас тартуы және өтініштің 2-бөлімінде тиісті белгі қоюы тиіс.</w:t>
      </w:r>
    </w:p>
    <w:bookmarkEnd w:id="711"/>
    <w:p>
      <w:pPr>
        <w:spacing w:after="0"/>
        <w:ind w:left="0"/>
        <w:jc w:val="both"/>
      </w:pPr>
      <w:r>
        <w:rPr>
          <w:rFonts w:ascii="Times New Roman"/>
          <w:b w:val="false"/>
          <w:i w:val="false"/>
          <w:color w:val="000000"/>
          <w:sz w:val="28"/>
        </w:rPr>
        <w:t>
      Өтініш қағаз жеткізгіште табыс етілгенде өтініштің бір данасы мемлекеттік кірістер органында қалады, үш данасы өтініштің 2-бөлімінде мемлекеттік кірістер органының жанама салықтардың төленген фактісін (босату немесе төлемнің басқа әдісі) растайтын белгісімен салық төлеушіге қайтарылады. Бұл ретте салық төлеуші өтініштің екі данасын мемлекеттік кірістер органының белгісімен оның аумағынан тауарлар экспортталған мүше мемлекеттің салық төлеушісіне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28-қосымша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29-қосымша</w:t>
            </w:r>
          </w:p>
        </w:tc>
      </w:tr>
    </w:tbl>
    <w:bookmarkStart w:name="z606" w:id="712"/>
    <w:p>
      <w:pPr>
        <w:spacing w:after="0"/>
        <w:ind w:left="0"/>
        <w:jc w:val="left"/>
      </w:pPr>
      <w:r>
        <w:rPr>
          <w:rFonts w:ascii="Times New Roman"/>
          <w:b/>
          <w:i w:val="false"/>
          <w:color w:val="000000"/>
        </w:rPr>
        <w:t xml:space="preserve"> "Акциз бойынша декларация (400.00-нысан)" салық есептілігін "жасау қағидалары" 1-тарау. Жалпы ережелер</w:t>
      </w:r>
    </w:p>
    <w:bookmarkEnd w:id="712"/>
    <w:bookmarkStart w:name="z691" w:id="713"/>
    <w:p>
      <w:pPr>
        <w:spacing w:after="0"/>
        <w:ind w:left="0"/>
        <w:jc w:val="both"/>
      </w:pPr>
      <w:r>
        <w:rPr>
          <w:rFonts w:ascii="Times New Roman"/>
          <w:b w:val="false"/>
          <w:i w:val="false"/>
          <w:color w:val="000000"/>
          <w:sz w:val="28"/>
        </w:rPr>
        <w:t xml:space="preserve">
      1. Осы "Акциз бойынша декларация (400.00-нысан)"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акциз сомаларын есептеуге арналған "Акциз бойынша декаларция" салық есептілігі нысанын (бұдан әрі – декларация) жасау тәртібін айқындайды. Декларацияны акциз төлеушілер Салық кодексінің 11-бөліміне сәйкес толтырады.</w:t>
      </w:r>
    </w:p>
    <w:bookmarkEnd w:id="713"/>
    <w:p>
      <w:pPr>
        <w:spacing w:after="0"/>
        <w:ind w:left="0"/>
        <w:jc w:val="both"/>
      </w:pPr>
      <w:r>
        <w:rPr>
          <w:rFonts w:ascii="Times New Roman"/>
          <w:b w:val="false"/>
          <w:i w:val="false"/>
          <w:color w:val="000000"/>
          <w:sz w:val="28"/>
        </w:rPr>
        <w:t>
      Бензин (авиациялықты қоспағанда) мен дизель отынын өткізуді жүзеге асыратын акциз төлеушілерді қоспағанда, орналасқан орны бойынша мемлекеттік кірістер органында тіркелген салық салуға байланысты бір объектісі бар акциз төлеуші акциз бойынша декларацияны құрылымдық бөлімшелер немесе салық салуға байланысты объекті үшін есепті қоса бермей-ақ табыс етеді.</w:t>
      </w:r>
    </w:p>
    <w:bookmarkStart w:name="z692" w:id="714"/>
    <w:p>
      <w:pPr>
        <w:spacing w:after="0"/>
        <w:ind w:left="0"/>
        <w:jc w:val="both"/>
      </w:pPr>
      <w:r>
        <w:rPr>
          <w:rFonts w:ascii="Times New Roman"/>
          <w:b w:val="false"/>
          <w:i w:val="false"/>
          <w:color w:val="000000"/>
          <w:sz w:val="28"/>
        </w:rPr>
        <w:t>
      2. Декларация декларацияның өзінен (400.00-нысан) және салық міндеттемесінің есептелуі туралы ақпаратты егжей-тегжейлі көрсетуге арналған оған қосымшалардан (400.01-ден 400.08-ге дейінгі нысандар) тұрады.</w:t>
      </w:r>
    </w:p>
    <w:bookmarkEnd w:id="714"/>
    <w:bookmarkStart w:name="z693" w:id="715"/>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715"/>
    <w:bookmarkStart w:name="z694" w:id="716"/>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716"/>
    <w:bookmarkStart w:name="z695" w:id="717"/>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717"/>
    <w:bookmarkStart w:name="z696" w:id="718"/>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718"/>
    <w:bookmarkStart w:name="z697" w:id="719"/>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719"/>
    <w:bookmarkStart w:name="z698" w:id="720"/>
    <w:p>
      <w:pPr>
        <w:spacing w:after="0"/>
        <w:ind w:left="0"/>
        <w:jc w:val="both"/>
      </w:pPr>
      <w:r>
        <w:rPr>
          <w:rFonts w:ascii="Times New Roman"/>
          <w:b w:val="false"/>
          <w:i w:val="false"/>
          <w:color w:val="000000"/>
          <w:sz w:val="28"/>
        </w:rPr>
        <w:t>
      8. Осы Қағидаларда арифметикалық белгілер қолданылады: "+" – қосу;</w:t>
      </w:r>
    </w:p>
    <w:bookmarkEnd w:id="720"/>
    <w:p>
      <w:pPr>
        <w:spacing w:after="0"/>
        <w:ind w:left="0"/>
        <w:jc w:val="both"/>
      </w:pPr>
      <w:r>
        <w:rPr>
          <w:rFonts w:ascii="Times New Roman"/>
          <w:b w:val="false"/>
          <w:i w:val="false"/>
          <w:color w:val="000000"/>
          <w:sz w:val="28"/>
        </w:rPr>
        <w:t>
      "–" – алу; "х" – көбейту; "/" – бөлу; "=" – тең.</w:t>
      </w:r>
    </w:p>
    <w:bookmarkStart w:name="z699" w:id="721"/>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721"/>
    <w:bookmarkStart w:name="z700" w:id="722"/>
    <w:p>
      <w:pPr>
        <w:spacing w:after="0"/>
        <w:ind w:left="0"/>
        <w:jc w:val="both"/>
      </w:pPr>
      <w:r>
        <w:rPr>
          <w:rFonts w:ascii="Times New Roman"/>
          <w:b w:val="false"/>
          <w:i w:val="false"/>
          <w:color w:val="000000"/>
          <w:sz w:val="28"/>
        </w:rPr>
        <w:t>
      10. Декларацияны жасау кезінде:</w:t>
      </w:r>
    </w:p>
    <w:bookmarkEnd w:id="72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701" w:id="723"/>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723"/>
    <w:bookmarkStart w:name="z702" w:id="724"/>
    <w:p>
      <w:pPr>
        <w:spacing w:after="0"/>
        <w:ind w:left="0"/>
        <w:jc w:val="both"/>
      </w:pPr>
      <w:r>
        <w:rPr>
          <w:rFonts w:ascii="Times New Roman"/>
          <w:b w:val="false"/>
          <w:i w:val="false"/>
          <w:color w:val="000000"/>
          <w:sz w:val="28"/>
        </w:rPr>
        <w:t>
      12. Декларацияны табыс ету кезінде:</w:t>
      </w:r>
    </w:p>
    <w:bookmarkEnd w:id="72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703" w:id="725"/>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725"/>
    <w:bookmarkStart w:name="z704" w:id="726"/>
    <w:p>
      <w:pPr>
        <w:spacing w:after="0"/>
        <w:ind w:left="0"/>
        <w:jc w:val="left"/>
      </w:pPr>
      <w:r>
        <w:rPr>
          <w:rFonts w:ascii="Times New Roman"/>
          <w:b/>
          <w:i w:val="false"/>
          <w:color w:val="000000"/>
        </w:rPr>
        <w:t xml:space="preserve"> 2-тарау. Декларацияны толтыру бойынша түсіндірме (400.00-нысаны)</w:t>
      </w:r>
    </w:p>
    <w:bookmarkEnd w:id="726"/>
    <w:bookmarkStart w:name="z705" w:id="727"/>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727"/>
    <w:p>
      <w:pPr>
        <w:spacing w:after="0"/>
        <w:ind w:left="0"/>
        <w:jc w:val="both"/>
      </w:pPr>
      <w:r>
        <w:rPr>
          <w:rFonts w:ascii="Times New Roman"/>
          <w:b w:val="false"/>
          <w:i w:val="false"/>
          <w:color w:val="000000"/>
          <w:sz w:val="28"/>
        </w:rPr>
        <w:t>
      1) салық төлеушінің жеке сәйкестендіру (бизнес-сәйкестендіру) нөмірі (бұдан әрі – ЖСН (БСН)). Сенімгерлікпен басқарушы салық міндеттемесін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төлеушінің атауы-заңды тұлғаның құрылтай құжаттарына сәйкес атауы немесе жеке басын куәландыратын құжаттарға сәйкес жеке тұлғаның тегін, атын, әкесінің атын (ол бар болса)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заңды тұлғаның атауы немесе жеке тұлғаның тегін, атын, әкесінің атын (ол бар болса) көрсетіледі;</w:t>
      </w:r>
    </w:p>
    <w:p>
      <w:pPr>
        <w:spacing w:after="0"/>
        <w:ind w:left="0"/>
        <w:jc w:val="both"/>
      </w:pPr>
      <w:r>
        <w:rPr>
          <w:rFonts w:ascii="Times New Roman"/>
          <w:b w:val="false"/>
          <w:i w:val="false"/>
          <w:color w:val="000000"/>
          <w:sz w:val="28"/>
        </w:rPr>
        <w:t>
      3) салық есептілігі табыс етілетін салық кезеңі (ай, жылы) – декларация табыс етілетін есепті салық кезеңі (араб сандарымен көрсетіледі). Декларацияны табыс ету үшін күнтізбелік ай Салық кодексінің 478-бабына сәйкес есепті салық кезеңі болып табылады;</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есебімен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Салық кодексінің 40-бабына сәйкес салық төлеушінің жекелеген санаттары.</w:t>
      </w:r>
    </w:p>
    <w:p>
      <w:pPr>
        <w:spacing w:after="0"/>
        <w:ind w:left="0"/>
        <w:jc w:val="both"/>
      </w:pPr>
      <w:r>
        <w:rPr>
          <w:rFonts w:ascii="Times New Roman"/>
          <w:b w:val="false"/>
          <w:i w:val="false"/>
          <w:color w:val="000000"/>
          <w:sz w:val="28"/>
        </w:rPr>
        <w:t>
      Торкөз егер төлеуші А жолында көрсетілген санатқа жататын болса,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7) "Кедендік декларацияларды толтыру үшін пайдаланылатын жіктеуіштер туралы" Kеден одағы комиссиясының 2010 жылғы 20 қыркүйектегі № 378 шешімімен бекітілген 23 "Валюталар жіктеуіші" қосымшасына сәйкес;</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Табыс етілген қосымшалардың торкөздері белгіленеді;</w:t>
      </w:r>
    </w:p>
    <w:p>
      <w:pPr>
        <w:spacing w:after="0"/>
        <w:ind w:left="0"/>
        <w:jc w:val="both"/>
      </w:pPr>
      <w:r>
        <w:rPr>
          <w:rFonts w:ascii="Times New Roman"/>
          <w:b w:val="false"/>
          <w:i w:val="false"/>
          <w:color w:val="000000"/>
          <w:sz w:val="28"/>
        </w:rPr>
        <w:t>
      9) құрылымдық бөлімшелер үшін немесе салық салуға байланысты объектілер үшін табыс етілген есептер.</w:t>
      </w:r>
    </w:p>
    <w:p>
      <w:pPr>
        <w:spacing w:after="0"/>
        <w:ind w:left="0"/>
        <w:jc w:val="both"/>
      </w:pPr>
      <w:r>
        <w:rPr>
          <w:rFonts w:ascii="Times New Roman"/>
          <w:b w:val="false"/>
          <w:i w:val="false"/>
          <w:color w:val="000000"/>
          <w:sz w:val="28"/>
        </w:rPr>
        <w:t>
      Тиісті торкөз құрылымдық бөлімшелер үшін немесе салық салуға байланысты объектілер үшін жасалған есеп нысанына қарай белгіленеді.</w:t>
      </w:r>
    </w:p>
    <w:bookmarkStart w:name="z706" w:id="728"/>
    <w:p>
      <w:pPr>
        <w:spacing w:after="0"/>
        <w:ind w:left="0"/>
        <w:jc w:val="both"/>
      </w:pPr>
      <w:r>
        <w:rPr>
          <w:rFonts w:ascii="Times New Roman"/>
          <w:b w:val="false"/>
          <w:i w:val="false"/>
          <w:color w:val="000000"/>
          <w:sz w:val="28"/>
        </w:rPr>
        <w:t>
      15. "Төлеуге акциздер есептелді" деген бөлімде:</w:t>
      </w:r>
    </w:p>
    <w:bookmarkEnd w:id="728"/>
    <w:p>
      <w:pPr>
        <w:spacing w:after="0"/>
        <w:ind w:left="0"/>
        <w:jc w:val="both"/>
      </w:pPr>
      <w:r>
        <w:rPr>
          <w:rFonts w:ascii="Times New Roman"/>
          <w:b w:val="false"/>
          <w:i w:val="false"/>
          <w:color w:val="000000"/>
          <w:sz w:val="28"/>
        </w:rPr>
        <w:t>
      1) 400.00.001-жолында барлық спирт және (немесе) шарап материалының түрлері бойынша есептелген акциз сомасы көрсетіледі. Бұл жолға 400.01.015 (400.01-нысанының барлық беттері бойынша) жолдарында көрсетілген сома көшіріледі;</w:t>
      </w:r>
    </w:p>
    <w:p>
      <w:pPr>
        <w:spacing w:after="0"/>
        <w:ind w:left="0"/>
        <w:jc w:val="both"/>
      </w:pPr>
      <w:r>
        <w:rPr>
          <w:rFonts w:ascii="Times New Roman"/>
          <w:b w:val="false"/>
          <w:i w:val="false"/>
          <w:color w:val="000000"/>
          <w:sz w:val="28"/>
        </w:rPr>
        <w:t>
      2) 400.00.002-жолында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есептелген акциз сомасы көрсетіледі. Бұл жолға 400.02.013 (400.02-нысанының барлық беттері бойынша) жолдарында көрсетілген сомалар көшіріледі;</w:t>
      </w:r>
    </w:p>
    <w:p>
      <w:pPr>
        <w:spacing w:after="0"/>
        <w:ind w:left="0"/>
        <w:jc w:val="both"/>
      </w:pPr>
      <w:r>
        <w:rPr>
          <w:rFonts w:ascii="Times New Roman"/>
          <w:b w:val="false"/>
          <w:i w:val="false"/>
          <w:color w:val="000000"/>
          <w:sz w:val="28"/>
        </w:rPr>
        <w:t>
      3) 400.00.003-жолында темекі бұйымдары бойынша есептелген акциз сомасы көрсетіледі. Бұл жолға 400.03.016 (400.03-нысанының барлық беттері бойынша) жолдарында көрсетілген сома көшіріледі;</w:t>
      </w:r>
    </w:p>
    <w:p>
      <w:pPr>
        <w:spacing w:after="0"/>
        <w:ind w:left="0"/>
        <w:jc w:val="both"/>
      </w:pPr>
      <w:r>
        <w:rPr>
          <w:rFonts w:ascii="Times New Roman"/>
          <w:b w:val="false"/>
          <w:i w:val="false"/>
          <w:color w:val="000000"/>
          <w:sz w:val="28"/>
        </w:rPr>
        <w:t>
      4) 400.00.004-жолында шикі мұнай, газ конденсаты бойынша есептелген акциз сомасы көрсетіледі. Бұл жолға 400.04.013- жолында көрсетілген сома көшіріледі;</w:t>
      </w:r>
    </w:p>
    <w:p>
      <w:pPr>
        <w:spacing w:after="0"/>
        <w:ind w:left="0"/>
        <w:jc w:val="both"/>
      </w:pPr>
      <w:r>
        <w:rPr>
          <w:rFonts w:ascii="Times New Roman"/>
          <w:b w:val="false"/>
          <w:i w:val="false"/>
          <w:color w:val="000000"/>
          <w:sz w:val="28"/>
        </w:rPr>
        <w:t>
      5) 400.00.005-жолында бензин (авиациялықты қоспағанда) бойынша есептелген акциз сомасы көрсетіледі. Бұл жолға 400.05.003 С жолында көрсетілген сома көшіріледі;</w:t>
      </w:r>
    </w:p>
    <w:p>
      <w:pPr>
        <w:spacing w:after="0"/>
        <w:ind w:left="0"/>
        <w:jc w:val="both"/>
      </w:pPr>
      <w:r>
        <w:rPr>
          <w:rFonts w:ascii="Times New Roman"/>
          <w:b w:val="false"/>
          <w:i w:val="false"/>
          <w:color w:val="000000"/>
          <w:sz w:val="28"/>
        </w:rPr>
        <w:t>
      6) 400.00.006-жолында дизель отыны бойынша есептелген акциз сомасы көрсетіледі. Бұл жолға 400.05.006 С жолында көрсетілген сома көшіріледі;</w:t>
      </w:r>
    </w:p>
    <w:p>
      <w:pPr>
        <w:spacing w:after="0"/>
        <w:ind w:left="0"/>
        <w:jc w:val="both"/>
      </w:pPr>
      <w:r>
        <w:rPr>
          <w:rFonts w:ascii="Times New Roman"/>
          <w:b w:val="false"/>
          <w:i w:val="false"/>
          <w:color w:val="000000"/>
          <w:sz w:val="28"/>
        </w:rPr>
        <w:t>
      7) 400.00.007-жолында Салық кодексінің 462-бабы 6) тармақшасында көзделген акцизделетін тауарлар бойынша есептелген акциз сомасы көрсетіледі. Бұл жолға 400.08.011 жолында көрсетілген сома көшіріледі;</w:t>
      </w:r>
    </w:p>
    <w:p>
      <w:pPr>
        <w:spacing w:after="0"/>
        <w:ind w:left="0"/>
        <w:jc w:val="both"/>
      </w:pPr>
      <w:r>
        <w:rPr>
          <w:rFonts w:ascii="Times New Roman"/>
          <w:b w:val="false"/>
          <w:i w:val="false"/>
          <w:color w:val="000000"/>
          <w:sz w:val="28"/>
        </w:rPr>
        <w:t>
      8) 400.00.008-жолында өзге де акцизделетін тауарлар бойынша есептелген акциз сомасы көрсетіледі. Бұл жолды жер қойнауын пайдалануға арналған келісім-шартпен белгіленген салық режимінде акциз есептеуді және төлеуді жүзеге асыратын төлеушілер толтырады;</w:t>
      </w:r>
    </w:p>
    <w:p>
      <w:pPr>
        <w:spacing w:after="0"/>
        <w:ind w:left="0"/>
        <w:jc w:val="both"/>
      </w:pPr>
      <w:r>
        <w:rPr>
          <w:rFonts w:ascii="Times New Roman"/>
          <w:b w:val="false"/>
          <w:i w:val="false"/>
          <w:color w:val="000000"/>
          <w:sz w:val="28"/>
        </w:rPr>
        <w:t>
      9) 400.00.009-жолында 400.00.001-ден 400.00.008-ге дейінгі жолдардың сомасы ретінде айқындалатын есептелген акциздің жалпы сомасы көрсетіледі;</w:t>
      </w:r>
    </w:p>
    <w:p>
      <w:pPr>
        <w:spacing w:after="0"/>
        <w:ind w:left="0"/>
        <w:jc w:val="both"/>
      </w:pPr>
      <w:r>
        <w:rPr>
          <w:rFonts w:ascii="Times New Roman"/>
          <w:b w:val="false"/>
          <w:i w:val="false"/>
          <w:color w:val="000000"/>
          <w:sz w:val="28"/>
        </w:rPr>
        <w:t>
      10) 400.00.010-жолында салықтан шегерім сомасы көрсетіледі. Бұл жолға 400.06-нысаны Е бағанының 00000001-жолында көрсетілген қорытынды сома көшіріледі;</w:t>
      </w:r>
    </w:p>
    <w:p>
      <w:pPr>
        <w:spacing w:after="0"/>
        <w:ind w:left="0"/>
        <w:jc w:val="both"/>
      </w:pPr>
      <w:r>
        <w:rPr>
          <w:rFonts w:ascii="Times New Roman"/>
          <w:b w:val="false"/>
          <w:i w:val="false"/>
          <w:color w:val="000000"/>
          <w:sz w:val="28"/>
        </w:rPr>
        <w:t>
      11) 400.00.011-жолында 400.00.009 және 400.00.010-жолдарының айырмасы ретінде айқындалатын есептелген акциздің қорытынды сомасы көрсетіледі;</w:t>
      </w:r>
    </w:p>
    <w:p>
      <w:pPr>
        <w:spacing w:after="0"/>
        <w:ind w:left="0"/>
        <w:jc w:val="both"/>
      </w:pPr>
      <w:r>
        <w:rPr>
          <w:rFonts w:ascii="Times New Roman"/>
          <w:b w:val="false"/>
          <w:i w:val="false"/>
          <w:color w:val="000000"/>
          <w:sz w:val="28"/>
        </w:rPr>
        <w:t>
      12) 400.00.012-жолында құрылымдық бөлімшелер үшін немесе салық салуға байланысты объектілер үшін есептелген акциз сомасы көрсетіледі.</w:t>
      </w:r>
    </w:p>
    <w:bookmarkStart w:name="z707" w:id="729"/>
    <w:p>
      <w:pPr>
        <w:spacing w:after="0"/>
        <w:ind w:left="0"/>
        <w:jc w:val="both"/>
      </w:pPr>
      <w:r>
        <w:rPr>
          <w:rFonts w:ascii="Times New Roman"/>
          <w:b w:val="false"/>
          <w:i w:val="false"/>
          <w:color w:val="000000"/>
          <w:sz w:val="28"/>
        </w:rPr>
        <w:t>
      16. "Акциз салудан босатылған акцизделетін тауарлар" деген бөлімде:</w:t>
      </w:r>
    </w:p>
    <w:bookmarkEnd w:id="729"/>
    <w:p>
      <w:pPr>
        <w:spacing w:after="0"/>
        <w:ind w:left="0"/>
        <w:jc w:val="both"/>
      </w:pPr>
      <w:r>
        <w:rPr>
          <w:rFonts w:ascii="Times New Roman"/>
          <w:b w:val="false"/>
          <w:i w:val="false"/>
          <w:color w:val="000000"/>
          <w:sz w:val="28"/>
        </w:rPr>
        <w:t xml:space="preserve">
      1) 400.00.013-жолында Салық кодексінің </w:t>
      </w:r>
      <w:r>
        <w:rPr>
          <w:rFonts w:ascii="Times New Roman"/>
          <w:b w:val="false"/>
          <w:i w:val="false"/>
          <w:color w:val="000000"/>
          <w:sz w:val="28"/>
        </w:rPr>
        <w:t>464-бабы</w:t>
      </w:r>
      <w:r>
        <w:rPr>
          <w:rFonts w:ascii="Times New Roman"/>
          <w:b w:val="false"/>
          <w:i w:val="false"/>
          <w:color w:val="000000"/>
          <w:sz w:val="28"/>
        </w:rPr>
        <w:t xml:space="preserve"> 3-тармағына сәйкес акциздерден босатылған басты мекеменің өткізілген акцизделетін тауарлардың барлық құны, сондай-ақ Салық кодексінің </w:t>
      </w:r>
      <w:r>
        <w:rPr>
          <w:rFonts w:ascii="Times New Roman"/>
          <w:b w:val="false"/>
          <w:i w:val="false"/>
          <w:color w:val="000000"/>
          <w:sz w:val="28"/>
        </w:rPr>
        <w:t>468-бабы</w:t>
      </w:r>
      <w:r>
        <w:rPr>
          <w:rFonts w:ascii="Times New Roman"/>
          <w:b w:val="false"/>
          <w:i w:val="false"/>
          <w:color w:val="000000"/>
          <w:sz w:val="28"/>
        </w:rPr>
        <w:t xml:space="preserve"> 1-тармағына сәйкес төтенше оқиғалар салдарынан бүлінген, жоғалған кездегі акцизделетін тауарлардың құны көрсетіледі. Бұл жолға 400.07.004 жолында көрсетілген сома көшіріледі;</w:t>
      </w:r>
    </w:p>
    <w:p>
      <w:pPr>
        <w:spacing w:after="0"/>
        <w:ind w:left="0"/>
        <w:jc w:val="both"/>
      </w:pPr>
      <w:r>
        <w:rPr>
          <w:rFonts w:ascii="Times New Roman"/>
          <w:b w:val="false"/>
          <w:i w:val="false"/>
          <w:color w:val="000000"/>
          <w:sz w:val="28"/>
        </w:rPr>
        <w:t>
      2) 400.00.014-жолында Салық кодексінің 464-бабы 3-тармағына сәйкес акциздерден босатылған құрылымдық бөлімшенің өткізілген акцизделетін тауарлардың барлық құны, сондай-ақ Салық кодексінің 468-бабы 1-тармағына сәйкес төтенше оқиғалар салдарынан бүлінген, жоғалған кездегі акцизделетін тауарлардың құны көрсетіледі. Бұл жол 400.00.014 I, 400.00.014 II, 400.00.014 III, 400.00.014 IV, 400.00.014 V, 400.00.014 VI, 400.00.014 VII, 400.00.014 VIII, 400.00.014 IX, 400.00.014 X, 400.00.014 XI, 400.00.014 XII, 400.00.014 XIII, 400.00.014 XIV жолдарының сомасы болып анықталады;</w:t>
      </w:r>
    </w:p>
    <w:p>
      <w:pPr>
        <w:spacing w:after="0"/>
        <w:ind w:left="0"/>
        <w:jc w:val="both"/>
      </w:pPr>
      <w:r>
        <w:rPr>
          <w:rFonts w:ascii="Times New Roman"/>
          <w:b w:val="false"/>
          <w:i w:val="false"/>
          <w:color w:val="000000"/>
          <w:sz w:val="28"/>
        </w:rPr>
        <w:t>
      3) 400.00.014 I жолында акцизден босатылған өткізілген спирттің құны көрсетіледі. Осы жолға 421.00.009 I B жолында көрсетілген сомасы көшіріледі;</w:t>
      </w:r>
    </w:p>
    <w:p>
      <w:pPr>
        <w:spacing w:after="0"/>
        <w:ind w:left="0"/>
        <w:jc w:val="both"/>
      </w:pPr>
      <w:r>
        <w:rPr>
          <w:rFonts w:ascii="Times New Roman"/>
          <w:b w:val="false"/>
          <w:i w:val="false"/>
          <w:color w:val="000000"/>
          <w:sz w:val="28"/>
        </w:rPr>
        <w:t>
      4) 400.00.014 II жолында акцизден босатылған өткізілген арақтың және айрықша арақтың құны көрсетіледі. Осы жолға 421.00.009 II B жолында көрсетілген сомасы көшіріледі;</w:t>
      </w:r>
    </w:p>
    <w:p>
      <w:pPr>
        <w:spacing w:after="0"/>
        <w:ind w:left="0"/>
        <w:jc w:val="both"/>
      </w:pPr>
      <w:r>
        <w:rPr>
          <w:rFonts w:ascii="Times New Roman"/>
          <w:b w:val="false"/>
          <w:i w:val="false"/>
          <w:color w:val="000000"/>
          <w:sz w:val="28"/>
        </w:rPr>
        <w:t>
      5) 400.00.014 III жолында акцизден босатылған өткізілген ликер-арақ өнімдерінің құны көрсетіледі. Осы жолға 421.00.009 III B жолында көрсетілген сомасы көшіріледі;</w:t>
      </w:r>
    </w:p>
    <w:p>
      <w:pPr>
        <w:spacing w:after="0"/>
        <w:ind w:left="0"/>
        <w:jc w:val="both"/>
      </w:pPr>
      <w:r>
        <w:rPr>
          <w:rFonts w:ascii="Times New Roman"/>
          <w:b w:val="false"/>
          <w:i w:val="false"/>
          <w:color w:val="000000"/>
          <w:sz w:val="28"/>
        </w:rPr>
        <w:t>
      6) 400.00.014 IV жолында акцизден босатылған өткізілген шарап құны көрсетіледі. Осы жолға 421.00.009 IV B жолында көрсетілген сомасы көшіріледі;</w:t>
      </w:r>
    </w:p>
    <w:p>
      <w:pPr>
        <w:spacing w:after="0"/>
        <w:ind w:left="0"/>
        <w:jc w:val="both"/>
      </w:pPr>
      <w:r>
        <w:rPr>
          <w:rFonts w:ascii="Times New Roman"/>
          <w:b w:val="false"/>
          <w:i w:val="false"/>
          <w:color w:val="000000"/>
          <w:sz w:val="28"/>
        </w:rPr>
        <w:t>
      7) 400.00.014 V жолында акцизден босатылған өткізілген коньяк құны көрсетіледі. Осы жолға 421.00.009 V B жолында көрсетілген сомасы көшіріледі;</w:t>
      </w:r>
    </w:p>
    <w:p>
      <w:pPr>
        <w:spacing w:after="0"/>
        <w:ind w:left="0"/>
        <w:jc w:val="both"/>
      </w:pPr>
      <w:r>
        <w:rPr>
          <w:rFonts w:ascii="Times New Roman"/>
          <w:b w:val="false"/>
          <w:i w:val="false"/>
          <w:color w:val="000000"/>
          <w:sz w:val="28"/>
        </w:rPr>
        <w:t>
      8) 400.00.014 VI жолында акцизден босатылған өткізілген бренди құны көрсетіледі. Осы жолға 421.00.009 VI B жолында көрсетілген сома көшіріледі;</w:t>
      </w:r>
    </w:p>
    <w:p>
      <w:pPr>
        <w:spacing w:after="0"/>
        <w:ind w:left="0"/>
        <w:jc w:val="both"/>
      </w:pPr>
      <w:r>
        <w:rPr>
          <w:rFonts w:ascii="Times New Roman"/>
          <w:b w:val="false"/>
          <w:i w:val="false"/>
          <w:color w:val="000000"/>
          <w:sz w:val="28"/>
        </w:rPr>
        <w:t>
      9) 400.00.014 VII жолында акцизден босатылған өткізілген сыра құны көрсетіледі. Осы жолға 421.00.009 VII B жолында көрсетілген сомасы көшіріледі;</w:t>
      </w:r>
    </w:p>
    <w:p>
      <w:pPr>
        <w:spacing w:after="0"/>
        <w:ind w:left="0"/>
        <w:jc w:val="both"/>
      </w:pPr>
      <w:r>
        <w:rPr>
          <w:rFonts w:ascii="Times New Roman"/>
          <w:b w:val="false"/>
          <w:i w:val="false"/>
          <w:color w:val="000000"/>
          <w:sz w:val="28"/>
        </w:rPr>
        <w:t>
      10) 400.00.014 VIII жолында акцизден босатылған өткізілген шарап материалы құны көрсетіледі. Осы жолға 421.00.009 VIII B жолында көрсетілген сомасы көшіріледі;</w:t>
      </w:r>
    </w:p>
    <w:p>
      <w:pPr>
        <w:spacing w:after="0"/>
        <w:ind w:left="0"/>
        <w:jc w:val="both"/>
      </w:pPr>
      <w:r>
        <w:rPr>
          <w:rFonts w:ascii="Times New Roman"/>
          <w:b w:val="false"/>
          <w:i w:val="false"/>
          <w:color w:val="000000"/>
          <w:sz w:val="28"/>
        </w:rPr>
        <w:t>
      11) 400.00.014 IX жолында акцизден босатылған өткізілген темекі бұйымдарының құны көрсетіледі;</w:t>
      </w:r>
    </w:p>
    <w:p>
      <w:pPr>
        <w:spacing w:after="0"/>
        <w:ind w:left="0"/>
        <w:jc w:val="both"/>
      </w:pPr>
      <w:r>
        <w:rPr>
          <w:rFonts w:ascii="Times New Roman"/>
          <w:b w:val="false"/>
          <w:i w:val="false"/>
          <w:color w:val="000000"/>
          <w:sz w:val="28"/>
        </w:rPr>
        <w:t>
      12) 400.00.014 Х жолында акцизден босатылған өткізілген бензиннің (авиациялықты қоспағанда) құны көрсетіледі. Осы жолға 421.00.009 IХ B жолында көрсетілген сомасы көшіріледі;</w:t>
      </w:r>
    </w:p>
    <w:p>
      <w:pPr>
        <w:spacing w:after="0"/>
        <w:ind w:left="0"/>
        <w:jc w:val="both"/>
      </w:pPr>
      <w:r>
        <w:rPr>
          <w:rFonts w:ascii="Times New Roman"/>
          <w:b w:val="false"/>
          <w:i w:val="false"/>
          <w:color w:val="000000"/>
          <w:sz w:val="28"/>
        </w:rPr>
        <w:t>
      13) 400.00.014 ХI жолында акцизден босатылған өткізілген дизель отынының құны көрсетіледі. Осы жолға 421.00.009 Х B жолында көрсетілген сомасы көшіріледі;</w:t>
      </w:r>
    </w:p>
    <w:p>
      <w:pPr>
        <w:spacing w:after="0"/>
        <w:ind w:left="0"/>
        <w:jc w:val="both"/>
      </w:pPr>
      <w:r>
        <w:rPr>
          <w:rFonts w:ascii="Times New Roman"/>
          <w:b w:val="false"/>
          <w:i w:val="false"/>
          <w:color w:val="000000"/>
          <w:sz w:val="28"/>
        </w:rPr>
        <w:t>
      14) 400.00.014 ХII жолында акцизден босатылған өткізілген шикі мұнай, газ конденсаты құны көрсетіледі;</w:t>
      </w:r>
    </w:p>
    <w:p>
      <w:pPr>
        <w:spacing w:after="0"/>
        <w:ind w:left="0"/>
        <w:jc w:val="both"/>
      </w:pPr>
      <w:r>
        <w:rPr>
          <w:rFonts w:ascii="Times New Roman"/>
          <w:b w:val="false"/>
          <w:i w:val="false"/>
          <w:color w:val="000000"/>
          <w:sz w:val="28"/>
        </w:rPr>
        <w:t>
      15) 400.00.014 ХIII жолында акцизден босатылған Салық кодексінің 462-бабы 6) тармақшасында көзделген өткізілген акцизделетін тауарлар құны көрсетіледі;</w:t>
      </w:r>
    </w:p>
    <w:p>
      <w:pPr>
        <w:spacing w:after="0"/>
        <w:ind w:left="0"/>
        <w:jc w:val="both"/>
      </w:pPr>
      <w:r>
        <w:rPr>
          <w:rFonts w:ascii="Times New Roman"/>
          <w:b w:val="false"/>
          <w:i w:val="false"/>
          <w:color w:val="000000"/>
          <w:sz w:val="28"/>
        </w:rPr>
        <w:t>
      16) 400.00.014 ХIV жолында Қазақстан Республикасының заңнамасына сәйкес дәрілік зат ретінде тіркелген медициналық мақсаттағы (бальзамдар басқа) сатылған құрамында спирті бар өнімнің құны көрсетіледі.</w:t>
      </w:r>
    </w:p>
    <w:bookmarkStart w:name="z708" w:id="730"/>
    <w:p>
      <w:pPr>
        <w:spacing w:after="0"/>
        <w:ind w:left="0"/>
        <w:jc w:val="both"/>
      </w:pPr>
      <w:r>
        <w:rPr>
          <w:rFonts w:ascii="Times New Roman"/>
          <w:b w:val="false"/>
          <w:i w:val="false"/>
          <w:color w:val="000000"/>
          <w:sz w:val="28"/>
        </w:rPr>
        <w:t>
      17. "Салық төлеушінің жауапкершілігі" деген бөлімде:</w:t>
      </w:r>
    </w:p>
    <w:bookmarkEnd w:id="730"/>
    <w:p>
      <w:pPr>
        <w:spacing w:after="0"/>
        <w:ind w:left="0"/>
        <w:jc w:val="both"/>
      </w:pPr>
      <w:r>
        <w:rPr>
          <w:rFonts w:ascii="Times New Roman"/>
          <w:b w:val="false"/>
          <w:i w:val="false"/>
          <w:color w:val="000000"/>
          <w:sz w:val="28"/>
        </w:rPr>
        <w:t>
      1) "Басшының тегін, атын, әкесінің атын (болған кезде)" деген жолында құрылтай құжаттарына сәйкес басшының тегін, атын, әкесінің атын (болған кезде) көрсетіледі. Егер декларацияны жеке тұлға табыс еткен кезде жолда "Салық төлеушінің тегін, атын, әкесінің атын (болған кезде)" деген жолын қамтуы тиіс, деректер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 қабылдау күні – Салық кодексінің 206-бабы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709" w:id="731"/>
    <w:p>
      <w:pPr>
        <w:spacing w:after="0"/>
        <w:ind w:left="0"/>
        <w:jc w:val="left"/>
      </w:pPr>
      <w:r>
        <w:rPr>
          <w:rFonts w:ascii="Times New Roman"/>
          <w:b/>
          <w:i w:val="false"/>
          <w:color w:val="000000"/>
        </w:rPr>
        <w:t xml:space="preserve"> 3-тарау. Спирт және (немесе) шарап материалы бойынша салық салынатын операциялар - 400.01-нысанын толтыру бойынша түсіндірме</w:t>
      </w:r>
    </w:p>
    <w:bookmarkEnd w:id="731"/>
    <w:bookmarkStart w:name="z710" w:id="732"/>
    <w:p>
      <w:pPr>
        <w:spacing w:after="0"/>
        <w:ind w:left="0"/>
        <w:jc w:val="both"/>
      </w:pPr>
      <w:r>
        <w:rPr>
          <w:rFonts w:ascii="Times New Roman"/>
          <w:b w:val="false"/>
          <w:i w:val="false"/>
          <w:color w:val="000000"/>
          <w:sz w:val="28"/>
        </w:rPr>
        <w:t>
      18. Осы нысан өз өндірісіндегі спирттің және шарап материалының барлық түрлері бойынша салық салынатын операциялар туралы ақпаратты егжей-тегжейлі көрсетуге арналған, мынадай салық төлеушілер толтырады:</w:t>
      </w:r>
    </w:p>
    <w:bookmarkEnd w:id="732"/>
    <w:p>
      <w:pPr>
        <w:spacing w:after="0"/>
        <w:ind w:left="0"/>
        <w:jc w:val="both"/>
      </w:pPr>
      <w:r>
        <w:rPr>
          <w:rFonts w:ascii="Times New Roman"/>
          <w:b w:val="false"/>
          <w:i w:val="false"/>
          <w:color w:val="000000"/>
          <w:sz w:val="28"/>
        </w:rPr>
        <w:t>
      1) спирт және (немесе) шарап материалын өндірушілер;</w:t>
      </w:r>
    </w:p>
    <w:p>
      <w:pPr>
        <w:spacing w:after="0"/>
        <w:ind w:left="0"/>
        <w:jc w:val="both"/>
      </w:pPr>
      <w:r>
        <w:rPr>
          <w:rFonts w:ascii="Times New Roman"/>
          <w:b w:val="false"/>
          <w:i w:val="false"/>
          <w:color w:val="000000"/>
          <w:sz w:val="28"/>
        </w:rPr>
        <w:t>
      2) спирттің және (немесе) шарап материалының конкурстық массасын өткізуді жүзеге асыратындар;</w:t>
      </w:r>
    </w:p>
    <w:p>
      <w:pPr>
        <w:spacing w:after="0"/>
        <w:ind w:left="0"/>
        <w:jc w:val="both"/>
      </w:pPr>
      <w:r>
        <w:rPr>
          <w:rFonts w:ascii="Times New Roman"/>
          <w:b w:val="false"/>
          <w:i w:val="false"/>
          <w:color w:val="000000"/>
          <w:sz w:val="28"/>
        </w:rPr>
        <w:t>
      3) емдік және фармацевтік құралдар өндіру мен медициналық қызмет көрсету үшін сатып алынған спиртті мақсатсыз пайдалануды жүзеге асыратындар, сондай-ақ базалықтан төмен ставка бойынша акцизбен спирт және шарап материалын сатып алғандар және оны алкоголь өнімінің өндірісіне пайдаланбайтындар.</w:t>
      </w:r>
    </w:p>
    <w:bookmarkStart w:name="z711" w:id="733"/>
    <w:p>
      <w:pPr>
        <w:spacing w:after="0"/>
        <w:ind w:left="0"/>
        <w:jc w:val="both"/>
      </w:pPr>
      <w:r>
        <w:rPr>
          <w:rFonts w:ascii="Times New Roman"/>
          <w:b w:val="false"/>
          <w:i w:val="false"/>
          <w:color w:val="000000"/>
          <w:sz w:val="28"/>
        </w:rPr>
        <w:t>
      19. Әрбір өнім түріне жеке бет жасалады.</w:t>
      </w:r>
    </w:p>
    <w:bookmarkEnd w:id="733"/>
    <w:bookmarkStart w:name="z712" w:id="734"/>
    <w:p>
      <w:pPr>
        <w:spacing w:after="0"/>
        <w:ind w:left="0"/>
        <w:jc w:val="both"/>
      </w:pPr>
      <w:r>
        <w:rPr>
          <w:rFonts w:ascii="Times New Roman"/>
          <w:b w:val="false"/>
          <w:i w:val="false"/>
          <w:color w:val="000000"/>
          <w:sz w:val="28"/>
        </w:rPr>
        <w:t>
      20. "Спирт және (немесе) шарап материалы бойынша салық салынатын операциялар" деген бөлімде:</w:t>
      </w:r>
    </w:p>
    <w:bookmarkEnd w:id="734"/>
    <w:p>
      <w:pPr>
        <w:spacing w:after="0"/>
        <w:ind w:left="0"/>
        <w:jc w:val="both"/>
      </w:pPr>
      <w:r>
        <w:rPr>
          <w:rFonts w:ascii="Times New Roman"/>
          <w:b w:val="false"/>
          <w:i w:val="false"/>
          <w:color w:val="000000"/>
          <w:sz w:val="28"/>
        </w:rPr>
        <w:t>
      1) А бағанында салық базасының мөлшері (литр)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4) 400.01.001 А жолында өнімінің түрі көрсетіледі;</w:t>
      </w:r>
    </w:p>
    <w:p>
      <w:pPr>
        <w:spacing w:after="0"/>
        <w:ind w:left="0"/>
        <w:jc w:val="both"/>
      </w:pPr>
      <w:r>
        <w:rPr>
          <w:rFonts w:ascii="Times New Roman"/>
          <w:b w:val="false"/>
          <w:i w:val="false"/>
          <w:color w:val="000000"/>
          <w:sz w:val="28"/>
        </w:rPr>
        <w:t>
      5) 400.01.001 В жолында тиісті бюджет жіктемесінің коды көрсетіледі;</w:t>
      </w:r>
    </w:p>
    <w:p>
      <w:pPr>
        <w:spacing w:after="0"/>
        <w:ind w:left="0"/>
        <w:jc w:val="both"/>
      </w:pPr>
      <w:r>
        <w:rPr>
          <w:rFonts w:ascii="Times New Roman"/>
          <w:b w:val="false"/>
          <w:i w:val="false"/>
          <w:color w:val="000000"/>
          <w:sz w:val="28"/>
        </w:rPr>
        <w:t>
      6) 400.01.002-жолында алкоголь өнімін өндіру үшін өткізілген спирт және (немесе) шарап материалы бойынша мәліметтер көрсетіледі;</w:t>
      </w:r>
    </w:p>
    <w:p>
      <w:pPr>
        <w:spacing w:after="0"/>
        <w:ind w:left="0"/>
        <w:jc w:val="both"/>
      </w:pPr>
      <w:r>
        <w:rPr>
          <w:rFonts w:ascii="Times New Roman"/>
          <w:b w:val="false"/>
          <w:i w:val="false"/>
          <w:color w:val="000000"/>
          <w:sz w:val="28"/>
        </w:rPr>
        <w:t>
      7) 400.01.003-жолында алкоголь өнімін өндіру үшін сатылмайтын спирт және (немесе) шарап материалы жөніндегі мәліметтер көрсетіледі.</w:t>
      </w:r>
    </w:p>
    <w:p>
      <w:pPr>
        <w:spacing w:after="0"/>
        <w:ind w:left="0"/>
        <w:jc w:val="both"/>
      </w:pPr>
      <w:r>
        <w:rPr>
          <w:rFonts w:ascii="Times New Roman"/>
          <w:b w:val="false"/>
          <w:i w:val="false"/>
          <w:color w:val="000000"/>
          <w:sz w:val="28"/>
        </w:rPr>
        <w:t>
      Бұл жолда алкоголь өнімін өндірушілерге спиртті өткізу туралы мәліметтер, сондай-ақ емдік және фармацевтік құралдарды өндіруге және медициналық қызмет көрсетуге арналған спиртті және (немесе) шарап материалын өткізу туралы мәліметтер көрсетілмейді.</w:t>
      </w:r>
    </w:p>
    <w:bookmarkStart w:name="z713" w:id="735"/>
    <w:p>
      <w:pPr>
        <w:spacing w:after="0"/>
        <w:ind w:left="0"/>
        <w:jc w:val="both"/>
      </w:pPr>
      <w:r>
        <w:rPr>
          <w:rFonts w:ascii="Times New Roman"/>
          <w:b w:val="false"/>
          <w:i w:val="false"/>
          <w:color w:val="000000"/>
          <w:sz w:val="28"/>
        </w:rPr>
        <w:t>
      21. 400.01.004-жолында өз өндірісінің қажеттілігі үшін пайдаланылатын спирт және (немесе) шарап материалы бойынша мәліметтер көрсетіледі.</w:t>
      </w:r>
    </w:p>
    <w:bookmarkEnd w:id="735"/>
    <w:bookmarkStart w:name="z714" w:id="736"/>
    <w:p>
      <w:pPr>
        <w:spacing w:after="0"/>
        <w:ind w:left="0"/>
        <w:jc w:val="both"/>
      </w:pPr>
      <w:r>
        <w:rPr>
          <w:rFonts w:ascii="Times New Roman"/>
          <w:b w:val="false"/>
          <w:i w:val="false"/>
          <w:color w:val="000000"/>
          <w:sz w:val="28"/>
        </w:rPr>
        <w:t>
      22. 400.01.005-жолында акцизделетін тауарларды өзі өндіру үшін пайдаланылған спирт және (немесе) шарап материалы бойынша мәліметтер көрсетіледі.</w:t>
      </w:r>
    </w:p>
    <w:bookmarkEnd w:id="736"/>
    <w:bookmarkStart w:name="z715" w:id="737"/>
    <w:p>
      <w:pPr>
        <w:spacing w:after="0"/>
        <w:ind w:left="0"/>
        <w:jc w:val="both"/>
      </w:pPr>
      <w:r>
        <w:rPr>
          <w:rFonts w:ascii="Times New Roman"/>
          <w:b w:val="false"/>
          <w:i w:val="false"/>
          <w:color w:val="000000"/>
          <w:sz w:val="28"/>
        </w:rPr>
        <w:t>
      23. 400.01.006-жолында алыс-беріс негізінде қайта өңдеуге берілген спирт және (немесе) шарап материалы бойынша мәліметтер көрсетіледі.</w:t>
      </w:r>
    </w:p>
    <w:bookmarkEnd w:id="737"/>
    <w:bookmarkStart w:name="z716" w:id="738"/>
    <w:p>
      <w:pPr>
        <w:spacing w:after="0"/>
        <w:ind w:left="0"/>
        <w:jc w:val="both"/>
      </w:pPr>
      <w:r>
        <w:rPr>
          <w:rFonts w:ascii="Times New Roman"/>
          <w:b w:val="false"/>
          <w:i w:val="false"/>
          <w:color w:val="000000"/>
          <w:sz w:val="28"/>
        </w:rPr>
        <w:t>
      24. 400.01.007-жолында жарғылық капиталға жарна ретінде берілген спирт және (немесе) шарап материалы бойынша мәліметтер көрсетіледі.</w:t>
      </w:r>
    </w:p>
    <w:bookmarkEnd w:id="738"/>
    <w:bookmarkStart w:name="z717" w:id="739"/>
    <w:p>
      <w:pPr>
        <w:spacing w:after="0"/>
        <w:ind w:left="0"/>
        <w:jc w:val="both"/>
      </w:pPr>
      <w:r>
        <w:rPr>
          <w:rFonts w:ascii="Times New Roman"/>
          <w:b w:val="false"/>
          <w:i w:val="false"/>
          <w:color w:val="000000"/>
          <w:sz w:val="28"/>
        </w:rPr>
        <w:t>
      25. 400.01.008-жолында заттай төлем кезінде пайдаланылған спирт және (немесе) шарап материалы бойынша мәліметтер көрсетіледі.</w:t>
      </w:r>
    </w:p>
    <w:bookmarkEnd w:id="739"/>
    <w:bookmarkStart w:name="z718" w:id="740"/>
    <w:p>
      <w:pPr>
        <w:spacing w:after="0"/>
        <w:ind w:left="0"/>
        <w:jc w:val="both"/>
      </w:pPr>
      <w:r>
        <w:rPr>
          <w:rFonts w:ascii="Times New Roman"/>
          <w:b w:val="false"/>
          <w:i w:val="false"/>
          <w:color w:val="000000"/>
          <w:sz w:val="28"/>
        </w:rPr>
        <w:t>
      26. 400.01.009-жолында өзінің құрылымдық бөлімшелеріне тиеп-жөнелтілген спирт және (немесе) шарап материалы бойынша мәліметтер көрсетіледі.</w:t>
      </w:r>
    </w:p>
    <w:bookmarkEnd w:id="740"/>
    <w:bookmarkStart w:name="z719" w:id="741"/>
    <w:p>
      <w:pPr>
        <w:spacing w:after="0"/>
        <w:ind w:left="0"/>
        <w:jc w:val="both"/>
      </w:pPr>
      <w:r>
        <w:rPr>
          <w:rFonts w:ascii="Times New Roman"/>
          <w:b w:val="false"/>
          <w:i w:val="false"/>
          <w:color w:val="000000"/>
          <w:sz w:val="28"/>
        </w:rPr>
        <w:t>
      27. 400.01.010-жолында конкурстық массасы өткізу бойынша мәліметтер көрсетіледі.</w:t>
      </w:r>
    </w:p>
    <w:bookmarkEnd w:id="741"/>
    <w:bookmarkStart w:name="z720" w:id="742"/>
    <w:p>
      <w:pPr>
        <w:spacing w:after="0"/>
        <w:ind w:left="0"/>
        <w:jc w:val="both"/>
      </w:pPr>
      <w:r>
        <w:rPr>
          <w:rFonts w:ascii="Times New Roman"/>
          <w:b w:val="false"/>
          <w:i w:val="false"/>
          <w:color w:val="000000"/>
          <w:sz w:val="28"/>
        </w:rPr>
        <w:t>
      28. 400.01.011-жолында спирт және (немесе) шарап материалын өндіруші лицензияда көрсетілген өндіріс мекен-жайынан көшірген спирт және (немесе) шарап материалы бойынша мәліметтер көрсетіледі.</w:t>
      </w:r>
    </w:p>
    <w:bookmarkEnd w:id="742"/>
    <w:bookmarkStart w:name="z721" w:id="743"/>
    <w:p>
      <w:pPr>
        <w:spacing w:after="0"/>
        <w:ind w:left="0"/>
        <w:jc w:val="both"/>
      </w:pPr>
      <w:r>
        <w:rPr>
          <w:rFonts w:ascii="Times New Roman"/>
          <w:b w:val="false"/>
          <w:i w:val="false"/>
          <w:color w:val="000000"/>
          <w:sz w:val="28"/>
        </w:rPr>
        <w:t>
      29. 400.01.012-жолында бүлінуі немесе жоғалуы фактісі анықталған спирт және (немесе) шарап материалы бойынша мәліметтер көрсетіледі.</w:t>
      </w:r>
    </w:p>
    <w:bookmarkEnd w:id="743"/>
    <w:bookmarkStart w:name="z722" w:id="744"/>
    <w:p>
      <w:pPr>
        <w:spacing w:after="0"/>
        <w:ind w:left="0"/>
        <w:jc w:val="both"/>
      </w:pPr>
      <w:r>
        <w:rPr>
          <w:rFonts w:ascii="Times New Roman"/>
          <w:b w:val="false"/>
          <w:i w:val="false"/>
          <w:color w:val="000000"/>
          <w:sz w:val="28"/>
        </w:rPr>
        <w:t>
      30. 400.01.013-жолында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мәліметтер көрсетіледі.</w:t>
      </w:r>
    </w:p>
    <w:bookmarkEnd w:id="744"/>
    <w:bookmarkStart w:name="z723" w:id="745"/>
    <w:p>
      <w:pPr>
        <w:spacing w:after="0"/>
        <w:ind w:left="0"/>
        <w:jc w:val="both"/>
      </w:pPr>
      <w:r>
        <w:rPr>
          <w:rFonts w:ascii="Times New Roman"/>
          <w:b w:val="false"/>
          <w:i w:val="false"/>
          <w:color w:val="000000"/>
          <w:sz w:val="28"/>
        </w:rPr>
        <w:t>
      31. 400.01.014-жолында алкоголь өнімінің өндірісі үшін сатып алынған кезде спиртті және (немесе) шарап материалын жеткізушілерге төленген акциз сомасы көрсетіледі.</w:t>
      </w:r>
    </w:p>
    <w:bookmarkEnd w:id="745"/>
    <w:p>
      <w:pPr>
        <w:spacing w:after="0"/>
        <w:ind w:left="0"/>
        <w:jc w:val="both"/>
      </w:pPr>
      <w:r>
        <w:rPr>
          <w:rFonts w:ascii="Times New Roman"/>
          <w:b w:val="false"/>
          <w:i w:val="false"/>
          <w:color w:val="000000"/>
          <w:sz w:val="28"/>
        </w:rPr>
        <w:t>
      400.01.014 жолы 400.01.013-жолы толтырылған жағдайда толтырылады. Жол спиртті және (немесе) шарап материалын жеткізушіге акцизді есепке алумен төленгенін растайтын төлем құжаттарының негізінде толтырылады.</w:t>
      </w:r>
    </w:p>
    <w:bookmarkStart w:name="z724" w:id="746"/>
    <w:p>
      <w:pPr>
        <w:spacing w:after="0"/>
        <w:ind w:left="0"/>
        <w:jc w:val="both"/>
      </w:pPr>
      <w:r>
        <w:rPr>
          <w:rFonts w:ascii="Times New Roman"/>
          <w:b w:val="false"/>
          <w:i w:val="false"/>
          <w:color w:val="000000"/>
          <w:sz w:val="28"/>
        </w:rPr>
        <w:t>
      32. 400.01.015-жолында 400.01.014-жолы шегерілген 400.01.001С 400.01.013С жолдарының сомасы ретінде айқындалатын салық салынатын акцизделетін өнімдер бойынша операцияларға есептелген акциздің жиынтық сомасы көрсетіледі.</w:t>
      </w:r>
    </w:p>
    <w:bookmarkEnd w:id="746"/>
    <w:bookmarkStart w:name="z725" w:id="747"/>
    <w:p>
      <w:pPr>
        <w:spacing w:after="0"/>
        <w:ind w:left="0"/>
        <w:jc w:val="both"/>
      </w:pPr>
      <w:r>
        <w:rPr>
          <w:rFonts w:ascii="Times New Roman"/>
          <w:b w:val="false"/>
          <w:i w:val="false"/>
          <w:color w:val="000000"/>
          <w:sz w:val="28"/>
        </w:rPr>
        <w:t>
      33. 400.01-нысанының барлық беттері бойынша 400.01.015-жолының сомасы декларацияның 400.00.001-жолына көшіріледі.</w:t>
      </w:r>
    </w:p>
    <w:bookmarkEnd w:id="747"/>
    <w:bookmarkStart w:name="z726" w:id="748"/>
    <w:p>
      <w:pPr>
        <w:spacing w:after="0"/>
        <w:ind w:left="0"/>
        <w:jc w:val="left"/>
      </w:pPr>
      <w:r>
        <w:rPr>
          <w:rFonts w:ascii="Times New Roman"/>
          <w:b/>
          <w:i w:val="false"/>
          <w:color w:val="000000"/>
        </w:rPr>
        <w:t xml:space="preserve"> 4-тарау.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салық салынатын операциялар – 400.02-нысанын толтыру бойынша түсіндірме</w:t>
      </w:r>
    </w:p>
    <w:bookmarkEnd w:id="748"/>
    <w:bookmarkStart w:name="z727" w:id="749"/>
    <w:p>
      <w:pPr>
        <w:spacing w:after="0"/>
        <w:ind w:left="0"/>
        <w:jc w:val="both"/>
      </w:pPr>
      <w:r>
        <w:rPr>
          <w:rFonts w:ascii="Times New Roman"/>
          <w:b w:val="false"/>
          <w:i w:val="false"/>
          <w:color w:val="000000"/>
          <w:sz w:val="28"/>
        </w:rPr>
        <w:t>
      34. Бұл нысан салық кезеңінің ішінде жасалған өзінің өндірісінің алкоголь өнімдері (шарап материалын қоспағанда) бойынша салық салынатын операциялар туралы ақпаратты көрсетуге арналған.</w:t>
      </w:r>
    </w:p>
    <w:bookmarkEnd w:id="749"/>
    <w:bookmarkStart w:name="z728" w:id="750"/>
    <w:p>
      <w:pPr>
        <w:spacing w:after="0"/>
        <w:ind w:left="0"/>
        <w:jc w:val="both"/>
      </w:pPr>
      <w:r>
        <w:rPr>
          <w:rFonts w:ascii="Times New Roman"/>
          <w:b w:val="false"/>
          <w:i w:val="false"/>
          <w:color w:val="000000"/>
          <w:sz w:val="28"/>
        </w:rPr>
        <w:t>
      35. Алкоголь өнімінің әрбір түріне жеке бет жасалады.</w:t>
      </w:r>
    </w:p>
    <w:bookmarkEnd w:id="750"/>
    <w:bookmarkStart w:name="z729" w:id="751"/>
    <w:p>
      <w:pPr>
        <w:spacing w:after="0"/>
        <w:ind w:left="0"/>
        <w:jc w:val="both"/>
      </w:pPr>
      <w:r>
        <w:rPr>
          <w:rFonts w:ascii="Times New Roman"/>
          <w:b w:val="false"/>
          <w:i w:val="false"/>
          <w:color w:val="000000"/>
          <w:sz w:val="28"/>
        </w:rPr>
        <w:t>
      36. "Алкоголь өнімі, сонымен бірге Қазақстан Республикасының заңнамасына сәйкес дәрілік зат ретінде тіркелген, құрамында спирт бар медициналық мақсаттағы өнім бойынша салық салынатын операциялар" деген бөлімде:</w:t>
      </w:r>
    </w:p>
    <w:bookmarkEnd w:id="751"/>
    <w:p>
      <w:pPr>
        <w:spacing w:after="0"/>
        <w:ind w:left="0"/>
        <w:jc w:val="both"/>
      </w:pPr>
      <w:r>
        <w:rPr>
          <w:rFonts w:ascii="Times New Roman"/>
          <w:b w:val="false"/>
          <w:i w:val="false"/>
          <w:color w:val="000000"/>
          <w:sz w:val="28"/>
        </w:rPr>
        <w:t>
      1) 400.02.001 А жолында алкоголь өнімінің түрі көрсетіледі;</w:t>
      </w:r>
    </w:p>
    <w:p>
      <w:pPr>
        <w:spacing w:after="0"/>
        <w:ind w:left="0"/>
        <w:jc w:val="both"/>
      </w:pPr>
      <w:r>
        <w:rPr>
          <w:rFonts w:ascii="Times New Roman"/>
          <w:b w:val="false"/>
          <w:i w:val="false"/>
          <w:color w:val="000000"/>
          <w:sz w:val="28"/>
        </w:rPr>
        <w:t>
      2) 400.02.001 В жолында тиісті бюджет жіктемесінің коды көрсетіледі;</w:t>
      </w:r>
    </w:p>
    <w:p>
      <w:pPr>
        <w:spacing w:after="0"/>
        <w:ind w:left="0"/>
        <w:jc w:val="both"/>
      </w:pPr>
      <w:r>
        <w:rPr>
          <w:rFonts w:ascii="Times New Roman"/>
          <w:b w:val="false"/>
          <w:i w:val="false"/>
          <w:color w:val="000000"/>
          <w:sz w:val="28"/>
        </w:rPr>
        <w:t>
      3) 400.02.002-жолында өткізілген өзінің өндірісінің алкоголь өнімдерінің көлемі көрсетіледі;</w:t>
      </w:r>
    </w:p>
    <w:p>
      <w:pPr>
        <w:spacing w:after="0"/>
        <w:ind w:left="0"/>
        <w:jc w:val="both"/>
      </w:pPr>
      <w:r>
        <w:rPr>
          <w:rFonts w:ascii="Times New Roman"/>
          <w:b w:val="false"/>
          <w:i w:val="false"/>
          <w:color w:val="000000"/>
          <w:sz w:val="28"/>
        </w:rPr>
        <w:t>
      4) 400.02.003-жолында жарғылық капиталға жарна ретінде берілген өзінің өндірісінің алкоголь өнімдерінің көлемі көрсетіледі;</w:t>
      </w:r>
    </w:p>
    <w:p>
      <w:pPr>
        <w:spacing w:after="0"/>
        <w:ind w:left="0"/>
        <w:jc w:val="both"/>
      </w:pPr>
      <w:r>
        <w:rPr>
          <w:rFonts w:ascii="Times New Roman"/>
          <w:b w:val="false"/>
          <w:i w:val="false"/>
          <w:color w:val="000000"/>
          <w:sz w:val="28"/>
        </w:rPr>
        <w:t>
      5) 400.02.004-жолында заттай төлем кезінде пайдаланылған алкоголь өнімдерінің көлемі көрсетіледі;</w:t>
      </w:r>
    </w:p>
    <w:p>
      <w:pPr>
        <w:spacing w:after="0"/>
        <w:ind w:left="0"/>
        <w:jc w:val="both"/>
      </w:pPr>
      <w:r>
        <w:rPr>
          <w:rFonts w:ascii="Times New Roman"/>
          <w:b w:val="false"/>
          <w:i w:val="false"/>
          <w:color w:val="000000"/>
          <w:sz w:val="28"/>
        </w:rPr>
        <w:t>
      6) 400.02.005-жолында өзінің құрылымдық бөлімшелеріне тиеп-жөнелтілген алкоголь өнімдерінің көлемі көрсетіледі;</w:t>
      </w:r>
    </w:p>
    <w:p>
      <w:pPr>
        <w:spacing w:after="0"/>
        <w:ind w:left="0"/>
        <w:jc w:val="both"/>
      </w:pPr>
      <w:r>
        <w:rPr>
          <w:rFonts w:ascii="Times New Roman"/>
          <w:b w:val="false"/>
          <w:i w:val="false"/>
          <w:color w:val="000000"/>
          <w:sz w:val="28"/>
        </w:rPr>
        <w:t>
      7) 400.02.006-жолында салық төлеушінің өзінің өндірістік қажеттіліктеріне пайдаланылған алкоголь өнімінің көлемі көрсетіледі;</w:t>
      </w:r>
    </w:p>
    <w:p>
      <w:pPr>
        <w:spacing w:after="0"/>
        <w:ind w:left="0"/>
        <w:jc w:val="both"/>
      </w:pPr>
      <w:r>
        <w:rPr>
          <w:rFonts w:ascii="Times New Roman"/>
          <w:b w:val="false"/>
          <w:i w:val="false"/>
          <w:color w:val="000000"/>
          <w:sz w:val="28"/>
        </w:rPr>
        <w:t>
      8) 400.02.007-жолында алкоголь өнімінің өткізілген конкурстық массасының көлемі көрсетіледі;</w:t>
      </w:r>
    </w:p>
    <w:p>
      <w:pPr>
        <w:spacing w:after="0"/>
        <w:ind w:left="0"/>
        <w:jc w:val="both"/>
      </w:pPr>
      <w:r>
        <w:rPr>
          <w:rFonts w:ascii="Times New Roman"/>
          <w:b w:val="false"/>
          <w:i w:val="false"/>
          <w:color w:val="000000"/>
          <w:sz w:val="28"/>
        </w:rPr>
        <w:t>
      9) 400.02.008-жолында өндіруші лицензияда көрсетілген өндіріс мекен-жайынан көшірген алкоголь өнімінің көлемі көрсетіледі;</w:t>
      </w:r>
    </w:p>
    <w:p>
      <w:pPr>
        <w:spacing w:after="0"/>
        <w:ind w:left="0"/>
        <w:jc w:val="both"/>
      </w:pPr>
      <w:r>
        <w:rPr>
          <w:rFonts w:ascii="Times New Roman"/>
          <w:b w:val="false"/>
          <w:i w:val="false"/>
          <w:color w:val="000000"/>
          <w:sz w:val="28"/>
        </w:rPr>
        <w:t>
      10) 400.02.009-жолында бүліну немесе жоғалу фактісі анықталған алкоголь өнімінің көлемі көрсетіледі;</w:t>
      </w:r>
    </w:p>
    <w:p>
      <w:pPr>
        <w:spacing w:after="0"/>
        <w:ind w:left="0"/>
        <w:jc w:val="both"/>
      </w:pPr>
      <w:r>
        <w:rPr>
          <w:rFonts w:ascii="Times New Roman"/>
          <w:b w:val="false"/>
          <w:i w:val="false"/>
          <w:color w:val="000000"/>
          <w:sz w:val="28"/>
        </w:rPr>
        <w:t>
      11) 400.02.010-жолында есепке алу-бақылау таңбасы бүлінген немесе жоғалған кезде салық салынатын базаға енгізілетін алкоголь өнімінің көлемі көрсетіледі. 400.02.010-жолының С бағанының жиынтық сомасы 400.02.010 І, 400.02.010 ІІ және 400.02.010 ІІІ жолдарының сомасы ретінде айқындалады;</w:t>
      </w:r>
    </w:p>
    <w:p>
      <w:pPr>
        <w:spacing w:after="0"/>
        <w:ind w:left="0"/>
        <w:jc w:val="both"/>
      </w:pPr>
      <w:r>
        <w:rPr>
          <w:rFonts w:ascii="Times New Roman"/>
          <w:b w:val="false"/>
          <w:i w:val="false"/>
          <w:color w:val="000000"/>
          <w:sz w:val="28"/>
        </w:rPr>
        <w:t>
      12) А бағанының 400.02.010 І, 400.02.010 ІІ және 400.02.010 ІІІ жолдарында бүлінген немесе жоғалған есепке алу-бақылау таңбасының саны көрсетіледі;</w:t>
      </w:r>
    </w:p>
    <w:p>
      <w:pPr>
        <w:spacing w:after="0"/>
        <w:ind w:left="0"/>
        <w:jc w:val="both"/>
      </w:pPr>
      <w:r>
        <w:rPr>
          <w:rFonts w:ascii="Times New Roman"/>
          <w:b w:val="false"/>
          <w:i w:val="false"/>
          <w:color w:val="000000"/>
          <w:sz w:val="28"/>
        </w:rPr>
        <w:t>
      13) В бағанының 400.02.010 І, 400.02.010 ІІ және 400.02.010 ІІІ жолдарында тұтыну ыдысының сыйымдылығы көрсетіледі;</w:t>
      </w:r>
    </w:p>
    <w:p>
      <w:pPr>
        <w:spacing w:after="0"/>
        <w:ind w:left="0"/>
        <w:jc w:val="both"/>
      </w:pPr>
      <w:r>
        <w:rPr>
          <w:rFonts w:ascii="Times New Roman"/>
          <w:b w:val="false"/>
          <w:i w:val="false"/>
          <w:color w:val="000000"/>
          <w:sz w:val="28"/>
        </w:rPr>
        <w:t>
      14) С бағанының 400.02.010 І, 400.02.010 ІІ және 400.02.010 ІІІ жолдарында А және В бағандарының тиісті жолдарының туындысы ретінде есептелетін салық базасы көрсетіледі;</w:t>
      </w:r>
    </w:p>
    <w:p>
      <w:pPr>
        <w:spacing w:after="0"/>
        <w:ind w:left="0"/>
        <w:jc w:val="both"/>
      </w:pPr>
      <w:r>
        <w:rPr>
          <w:rFonts w:ascii="Times New Roman"/>
          <w:b w:val="false"/>
          <w:i w:val="false"/>
          <w:color w:val="000000"/>
          <w:sz w:val="28"/>
        </w:rPr>
        <w:t>
      15) 400.02.011-жолында 400.02.002-ден 400.02.010-ге дейінгі жолдардың сомасы ретінде айқындалатын есептелген акциздің жалпы сомасы көрсетіледі;</w:t>
      </w:r>
    </w:p>
    <w:p>
      <w:pPr>
        <w:spacing w:after="0"/>
        <w:ind w:left="0"/>
        <w:jc w:val="both"/>
      </w:pPr>
      <w:r>
        <w:rPr>
          <w:rFonts w:ascii="Times New Roman"/>
          <w:b w:val="false"/>
          <w:i w:val="false"/>
          <w:color w:val="000000"/>
          <w:sz w:val="28"/>
        </w:rPr>
        <w:t>
      16) 400.02.012-жолында белгіленген акциз ставкасы көрсетіледі;</w:t>
      </w:r>
    </w:p>
    <w:p>
      <w:pPr>
        <w:spacing w:after="0"/>
        <w:ind w:left="0"/>
        <w:jc w:val="both"/>
      </w:pPr>
      <w:r>
        <w:rPr>
          <w:rFonts w:ascii="Times New Roman"/>
          <w:b w:val="false"/>
          <w:i w:val="false"/>
          <w:color w:val="000000"/>
          <w:sz w:val="28"/>
        </w:rPr>
        <w:t xml:space="preserve">
      17) 400.02.013-жолында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 көрсетіледі.</w:t>
      </w:r>
    </w:p>
    <w:bookmarkStart w:name="z730" w:id="752"/>
    <w:p>
      <w:pPr>
        <w:spacing w:after="0"/>
        <w:ind w:left="0"/>
        <w:jc w:val="both"/>
      </w:pPr>
      <w:r>
        <w:rPr>
          <w:rFonts w:ascii="Times New Roman"/>
          <w:b w:val="false"/>
          <w:i w:val="false"/>
          <w:color w:val="000000"/>
          <w:sz w:val="28"/>
        </w:rPr>
        <w:t>
      37. Осы Қағидалардың 36-тармағы 3), 4), 5), 6), 7), 8), 9), 10) және 11) тармақшаларында көрсетілген жолдар литрде салық базасын көрсетуге арналған.</w:t>
      </w:r>
    </w:p>
    <w:bookmarkEnd w:id="752"/>
    <w:bookmarkStart w:name="z731" w:id="753"/>
    <w:p>
      <w:pPr>
        <w:spacing w:after="0"/>
        <w:ind w:left="0"/>
        <w:jc w:val="both"/>
      </w:pPr>
      <w:r>
        <w:rPr>
          <w:rFonts w:ascii="Times New Roman"/>
          <w:b w:val="false"/>
          <w:i w:val="false"/>
          <w:color w:val="000000"/>
          <w:sz w:val="28"/>
        </w:rPr>
        <w:t>
      38. Арақ, ликер-арақ өнімдері, коньяк, бренди үшін салық базасы ретінде 100 пайыздық спирттің литрі қаралады.</w:t>
      </w:r>
    </w:p>
    <w:bookmarkEnd w:id="753"/>
    <w:bookmarkStart w:name="z732" w:id="754"/>
    <w:p>
      <w:pPr>
        <w:spacing w:after="0"/>
        <w:ind w:left="0"/>
        <w:jc w:val="both"/>
      </w:pPr>
      <w:r>
        <w:rPr>
          <w:rFonts w:ascii="Times New Roman"/>
          <w:b w:val="false"/>
          <w:i w:val="false"/>
          <w:color w:val="000000"/>
          <w:sz w:val="28"/>
        </w:rPr>
        <w:t>
      39. 400.02-нысанының барлық беттері бойынша 400.02.013-жолының сомасы декларацияның 400.00.002-жолына көшіріледі.</w:t>
      </w:r>
    </w:p>
    <w:bookmarkEnd w:id="754"/>
    <w:bookmarkStart w:name="z733" w:id="755"/>
    <w:p>
      <w:pPr>
        <w:spacing w:after="0"/>
        <w:ind w:left="0"/>
        <w:jc w:val="left"/>
      </w:pPr>
      <w:r>
        <w:rPr>
          <w:rFonts w:ascii="Times New Roman"/>
          <w:b/>
          <w:i w:val="false"/>
          <w:color w:val="000000"/>
        </w:rPr>
        <w:t xml:space="preserve"> 5-тарау. Темекі бұйымдары бойынша салық салынатын операциялар –400.03-нысанын толтыру бойынша түсіндірме</w:t>
      </w:r>
    </w:p>
    <w:bookmarkEnd w:id="755"/>
    <w:bookmarkStart w:name="z734" w:id="756"/>
    <w:p>
      <w:pPr>
        <w:spacing w:after="0"/>
        <w:ind w:left="0"/>
        <w:jc w:val="both"/>
      </w:pPr>
      <w:r>
        <w:rPr>
          <w:rFonts w:ascii="Times New Roman"/>
          <w:b w:val="false"/>
          <w:i w:val="false"/>
          <w:color w:val="000000"/>
          <w:sz w:val="28"/>
        </w:rPr>
        <w:t>
      40. Бұл нысан құрамында никотині бар фармацевтикалық өнімді қоспағанда, тұтынушы ыдысына қорапталған және соңғы тұтынушыға арналған фильтрлі сигареталарды, фильтрсіз сигареталарды, папиростарды, сигараларды, сигариллаларды, шегетін, трубкалы, шайнайтын, соратын, иіскейтін, кальянды және өзге темекіні (бұдан әрі – темекі) қоса алғанда, өз өндірісінің темекі бұйымдары бойынша, сондай-ақ конкурстық массасын өткізу бойынша салық кезеңі ішінде жасалған салық салынатын операциялар туралы ақпаратты көрсетуге арналған.</w:t>
      </w:r>
    </w:p>
    <w:bookmarkEnd w:id="756"/>
    <w:bookmarkStart w:name="z735" w:id="757"/>
    <w:p>
      <w:pPr>
        <w:spacing w:after="0"/>
        <w:ind w:left="0"/>
        <w:jc w:val="both"/>
      </w:pPr>
      <w:r>
        <w:rPr>
          <w:rFonts w:ascii="Times New Roman"/>
          <w:b w:val="false"/>
          <w:i w:val="false"/>
          <w:color w:val="000000"/>
          <w:sz w:val="28"/>
        </w:rPr>
        <w:t>
      41. Бұл нысанды толтыру кезінде акциз ставкасы темекі бұйымдарының бір данасының және/немесе килограмының есебін негізге ала отырып көрсетіледі. Ол үшін темекі бұйымдарының бірлікке белгіленген данадағы өлшемін, акциз ставкасын 1000 бөлу қажет.</w:t>
      </w:r>
    </w:p>
    <w:bookmarkEnd w:id="757"/>
    <w:bookmarkStart w:name="z736" w:id="758"/>
    <w:p>
      <w:pPr>
        <w:spacing w:after="0"/>
        <w:ind w:left="0"/>
        <w:jc w:val="both"/>
      </w:pPr>
      <w:r>
        <w:rPr>
          <w:rFonts w:ascii="Times New Roman"/>
          <w:b w:val="false"/>
          <w:i w:val="false"/>
          <w:color w:val="000000"/>
          <w:sz w:val="28"/>
        </w:rPr>
        <w:t>
      42. Темекі бұйымдарының әрбір түріне жеке бет жасалады.</w:t>
      </w:r>
    </w:p>
    <w:bookmarkEnd w:id="758"/>
    <w:bookmarkStart w:name="z737" w:id="759"/>
    <w:p>
      <w:pPr>
        <w:spacing w:after="0"/>
        <w:ind w:left="0"/>
        <w:jc w:val="both"/>
      </w:pPr>
      <w:r>
        <w:rPr>
          <w:rFonts w:ascii="Times New Roman"/>
          <w:b w:val="false"/>
          <w:i w:val="false"/>
          <w:color w:val="000000"/>
          <w:sz w:val="28"/>
        </w:rPr>
        <w:t>
      43. "Темекі бұйымдары бойынша салық салынатын операциялар" деген бөлімде:</w:t>
      </w:r>
    </w:p>
    <w:bookmarkEnd w:id="759"/>
    <w:p>
      <w:pPr>
        <w:spacing w:after="0"/>
        <w:ind w:left="0"/>
        <w:jc w:val="both"/>
      </w:pPr>
      <w:r>
        <w:rPr>
          <w:rFonts w:ascii="Times New Roman"/>
          <w:b w:val="false"/>
          <w:i w:val="false"/>
          <w:color w:val="000000"/>
          <w:sz w:val="28"/>
        </w:rPr>
        <w:t>
      1) 400.03.001 А жолында темекі бұйымының түрі көрсетіледі;</w:t>
      </w:r>
    </w:p>
    <w:p>
      <w:pPr>
        <w:spacing w:after="0"/>
        <w:ind w:left="0"/>
        <w:jc w:val="both"/>
      </w:pPr>
      <w:r>
        <w:rPr>
          <w:rFonts w:ascii="Times New Roman"/>
          <w:b w:val="false"/>
          <w:i w:val="false"/>
          <w:color w:val="000000"/>
          <w:sz w:val="28"/>
        </w:rPr>
        <w:t>
      2) 400.03.001 В жолында тиісті бюджет жіктемесінің коды көрсетіледі;</w:t>
      </w:r>
    </w:p>
    <w:p>
      <w:pPr>
        <w:spacing w:after="0"/>
        <w:ind w:left="0"/>
        <w:jc w:val="both"/>
      </w:pPr>
      <w:r>
        <w:rPr>
          <w:rFonts w:ascii="Times New Roman"/>
          <w:b w:val="false"/>
          <w:i w:val="false"/>
          <w:color w:val="000000"/>
          <w:sz w:val="28"/>
        </w:rPr>
        <w:t>
      3) 400.03.002-жолында өткізілген темекі бұйымдарының саны көрсетіледі;</w:t>
      </w:r>
    </w:p>
    <w:p>
      <w:pPr>
        <w:spacing w:after="0"/>
        <w:ind w:left="0"/>
        <w:jc w:val="both"/>
      </w:pPr>
      <w:r>
        <w:rPr>
          <w:rFonts w:ascii="Times New Roman"/>
          <w:b w:val="false"/>
          <w:i w:val="false"/>
          <w:color w:val="000000"/>
          <w:sz w:val="28"/>
        </w:rPr>
        <w:t>
      4) 400.03.003-жолында жарғылық капиталға жарна ретінде берілген темекі бұйымдарының саны көрсетіледі;</w:t>
      </w:r>
    </w:p>
    <w:p>
      <w:pPr>
        <w:spacing w:after="0"/>
        <w:ind w:left="0"/>
        <w:jc w:val="both"/>
      </w:pPr>
      <w:r>
        <w:rPr>
          <w:rFonts w:ascii="Times New Roman"/>
          <w:b w:val="false"/>
          <w:i w:val="false"/>
          <w:color w:val="000000"/>
          <w:sz w:val="28"/>
        </w:rPr>
        <w:t>
      5) 400.03.004-жолында заттай төлем кезінде пайдаланылған темекі бұйымдарының саны көрсетіледі;</w:t>
      </w:r>
    </w:p>
    <w:p>
      <w:pPr>
        <w:spacing w:after="0"/>
        <w:ind w:left="0"/>
        <w:jc w:val="both"/>
      </w:pPr>
      <w:r>
        <w:rPr>
          <w:rFonts w:ascii="Times New Roman"/>
          <w:b w:val="false"/>
          <w:i w:val="false"/>
          <w:color w:val="000000"/>
          <w:sz w:val="28"/>
        </w:rPr>
        <w:t>
      6) 400.03.005-жолында өзінің құрылымдық бөлімшелеріне тиеп-жөнелтілген темекі бұйымдарының саны көрсетіледі;</w:t>
      </w:r>
    </w:p>
    <w:p>
      <w:pPr>
        <w:spacing w:after="0"/>
        <w:ind w:left="0"/>
        <w:jc w:val="both"/>
      </w:pPr>
      <w:r>
        <w:rPr>
          <w:rFonts w:ascii="Times New Roman"/>
          <w:b w:val="false"/>
          <w:i w:val="false"/>
          <w:color w:val="000000"/>
          <w:sz w:val="28"/>
        </w:rPr>
        <w:t>
      7) 400.03.006-жолында салық төлеушінің өзінің өндірістік қажеттіліктеріне және акцизделетін тауарларды өзі өндіру үшін пайдаланылған темекі бұйымдарының саны көрсетіледі;</w:t>
      </w:r>
    </w:p>
    <w:p>
      <w:pPr>
        <w:spacing w:after="0"/>
        <w:ind w:left="0"/>
        <w:jc w:val="both"/>
      </w:pPr>
      <w:r>
        <w:rPr>
          <w:rFonts w:ascii="Times New Roman"/>
          <w:b w:val="false"/>
          <w:i w:val="false"/>
          <w:color w:val="000000"/>
          <w:sz w:val="28"/>
        </w:rPr>
        <w:t>
      8) 400.03.007-жолында темекі бұйымдарының өткізілген конкурстық массасының саны көрсетіледі;</w:t>
      </w:r>
    </w:p>
    <w:p>
      <w:pPr>
        <w:spacing w:after="0"/>
        <w:ind w:left="0"/>
        <w:jc w:val="both"/>
      </w:pPr>
      <w:r>
        <w:rPr>
          <w:rFonts w:ascii="Times New Roman"/>
          <w:b w:val="false"/>
          <w:i w:val="false"/>
          <w:color w:val="000000"/>
          <w:sz w:val="28"/>
        </w:rPr>
        <w:t>
      9) 400.03.008-жолында өндіруші лицензияда көрсетілген өндіріс мекен-жайынан көшірген темекі өнімдерінің саны көрсетіледі;</w:t>
      </w:r>
    </w:p>
    <w:p>
      <w:pPr>
        <w:spacing w:after="0"/>
        <w:ind w:left="0"/>
        <w:jc w:val="both"/>
      </w:pPr>
      <w:r>
        <w:rPr>
          <w:rFonts w:ascii="Times New Roman"/>
          <w:b w:val="false"/>
          <w:i w:val="false"/>
          <w:color w:val="000000"/>
          <w:sz w:val="28"/>
        </w:rPr>
        <w:t>
      10) 400.03.008 А жолында Қазақстан Республикасы аумағында өткізуге арналған темекі бұйымдарының саны көрсетіледі;</w:t>
      </w:r>
    </w:p>
    <w:p>
      <w:pPr>
        <w:spacing w:after="0"/>
        <w:ind w:left="0"/>
        <w:jc w:val="both"/>
      </w:pPr>
      <w:r>
        <w:rPr>
          <w:rFonts w:ascii="Times New Roman"/>
          <w:b w:val="false"/>
          <w:i w:val="false"/>
          <w:color w:val="000000"/>
          <w:sz w:val="28"/>
        </w:rPr>
        <w:t>
      11) 400.03.008 В жолында экпортқа өткізуге арналған темекі бұйымдарының саны көрсетіледі;</w:t>
      </w:r>
    </w:p>
    <w:p>
      <w:pPr>
        <w:spacing w:after="0"/>
        <w:ind w:left="0"/>
        <w:jc w:val="both"/>
      </w:pPr>
      <w:r>
        <w:rPr>
          <w:rFonts w:ascii="Times New Roman"/>
          <w:b w:val="false"/>
          <w:i w:val="false"/>
          <w:color w:val="000000"/>
          <w:sz w:val="28"/>
        </w:rPr>
        <w:t>
      12) 400.03.009-жолында Салық кодексінің 290-бабының 2-тармағына сәйкес салық базасының түзетуі көрсетіледі;</w:t>
      </w:r>
    </w:p>
    <w:p>
      <w:pPr>
        <w:spacing w:after="0"/>
        <w:ind w:left="0"/>
        <w:jc w:val="both"/>
      </w:pPr>
      <w:r>
        <w:rPr>
          <w:rFonts w:ascii="Times New Roman"/>
          <w:b w:val="false"/>
          <w:i w:val="false"/>
          <w:color w:val="000000"/>
          <w:sz w:val="28"/>
        </w:rPr>
        <w:t>
      13) 400.03.010-жолында бүліну немесе жоғалу фактісі белгіленген темекі бұйымдарының саны көрсетіледі;</w:t>
      </w:r>
    </w:p>
    <w:p>
      <w:pPr>
        <w:spacing w:after="0"/>
        <w:ind w:left="0"/>
        <w:jc w:val="both"/>
      </w:pPr>
      <w:r>
        <w:rPr>
          <w:rFonts w:ascii="Times New Roman"/>
          <w:b w:val="false"/>
          <w:i w:val="false"/>
          <w:color w:val="000000"/>
          <w:sz w:val="28"/>
        </w:rPr>
        <w:t>
      14) 400.03.011 I жолында акциздік таңбалары бүлінген немесе жоғалған кезде салық салу базасына енгізілетін темекі бұйымдарының саны көрсетіледі;</w:t>
      </w:r>
    </w:p>
    <w:p>
      <w:pPr>
        <w:spacing w:after="0"/>
        <w:ind w:left="0"/>
        <w:jc w:val="both"/>
      </w:pPr>
      <w:r>
        <w:rPr>
          <w:rFonts w:ascii="Times New Roman"/>
          <w:b w:val="false"/>
          <w:i w:val="false"/>
          <w:color w:val="000000"/>
          <w:sz w:val="28"/>
        </w:rPr>
        <w:t>
      15) А бағанының 400.03.011 I жолында бүлінген және жоғалған акциздік таңбалардың саны көрсетіледі;</w:t>
      </w:r>
    </w:p>
    <w:p>
      <w:pPr>
        <w:spacing w:after="0"/>
        <w:ind w:left="0"/>
        <w:jc w:val="both"/>
      </w:pPr>
      <w:r>
        <w:rPr>
          <w:rFonts w:ascii="Times New Roman"/>
          <w:b w:val="false"/>
          <w:i w:val="false"/>
          <w:color w:val="000000"/>
          <w:sz w:val="28"/>
        </w:rPr>
        <w:t>
      16) В бағанының 400.03.011 I жолында данамен, қорапта килограммен темекі бұйымдарының саны көрсетіледі;</w:t>
      </w:r>
    </w:p>
    <w:p>
      <w:pPr>
        <w:spacing w:after="0"/>
        <w:ind w:left="0"/>
        <w:jc w:val="both"/>
      </w:pPr>
      <w:r>
        <w:rPr>
          <w:rFonts w:ascii="Times New Roman"/>
          <w:b w:val="false"/>
          <w:i w:val="false"/>
          <w:color w:val="000000"/>
          <w:sz w:val="28"/>
        </w:rPr>
        <w:t>
      17) 400.03.011 II жолында Салық кодексінің 469-бабы 3-тармағына сәйкес салық органдары қабылдаған акциздік таңбалары бүлінген немесе жоғалған кезде салық салу базасына енгізілетін темекі бұйымдарының саны көрсетіледі;</w:t>
      </w:r>
    </w:p>
    <w:p>
      <w:pPr>
        <w:spacing w:after="0"/>
        <w:ind w:left="0"/>
        <w:jc w:val="both"/>
      </w:pPr>
      <w:r>
        <w:rPr>
          <w:rFonts w:ascii="Times New Roman"/>
          <w:b w:val="false"/>
          <w:i w:val="false"/>
          <w:color w:val="000000"/>
          <w:sz w:val="28"/>
        </w:rPr>
        <w:t>
      18) А бағанының 400.03.011 II жолында Салық кодексінің 469-бабы 3-тармағына сәйкес салық органдары қабылдаған бүлінген және жоғалған акциздік таңбалардың саны көрсетіледі;</w:t>
      </w:r>
    </w:p>
    <w:p>
      <w:pPr>
        <w:spacing w:after="0"/>
        <w:ind w:left="0"/>
        <w:jc w:val="both"/>
      </w:pPr>
      <w:r>
        <w:rPr>
          <w:rFonts w:ascii="Times New Roman"/>
          <w:b w:val="false"/>
          <w:i w:val="false"/>
          <w:color w:val="000000"/>
          <w:sz w:val="28"/>
        </w:rPr>
        <w:t>
      19) В бағанының 400.03.011 II жолында Салық кодексінің 469-бабы 3-тармағына сәйкес салық органдары қабылдаған данамен, қорапта килограммен темекі бұйымдарының саны көрсетіледі;</w:t>
      </w:r>
    </w:p>
    <w:p>
      <w:pPr>
        <w:spacing w:after="0"/>
        <w:ind w:left="0"/>
        <w:jc w:val="both"/>
      </w:pPr>
      <w:r>
        <w:rPr>
          <w:rFonts w:ascii="Times New Roman"/>
          <w:b w:val="false"/>
          <w:i w:val="false"/>
          <w:color w:val="000000"/>
          <w:sz w:val="28"/>
        </w:rPr>
        <w:t>
      20) 400.03.012-жолында темекі бұйымдары бойынша есепті салық кезеңінің ішінде жасалған салық салынатын операциялар бойынша салық базасының жалпы мөлшері көрсетіледі. Осы жол 400.03.002-дан 400.03.011 I -ге жолдардың сомасы ретінде айқындалады;</w:t>
      </w:r>
    </w:p>
    <w:p>
      <w:pPr>
        <w:spacing w:after="0"/>
        <w:ind w:left="0"/>
        <w:jc w:val="both"/>
      </w:pPr>
      <w:r>
        <w:rPr>
          <w:rFonts w:ascii="Times New Roman"/>
          <w:b w:val="false"/>
          <w:i w:val="false"/>
          <w:color w:val="000000"/>
          <w:sz w:val="28"/>
        </w:rPr>
        <w:t>
      21) 400.03.013-жолында акциз ставкасы көрсетіледі;</w:t>
      </w:r>
    </w:p>
    <w:p>
      <w:pPr>
        <w:spacing w:after="0"/>
        <w:ind w:left="0"/>
        <w:jc w:val="both"/>
      </w:pPr>
      <w:r>
        <w:rPr>
          <w:rFonts w:ascii="Times New Roman"/>
          <w:b w:val="false"/>
          <w:i w:val="false"/>
          <w:color w:val="000000"/>
          <w:sz w:val="28"/>
        </w:rPr>
        <w:t>
      22) 400.03.014-жолында Салық кодексінің 472-бабына сәйкес есептелген, 400.03.012 және 400.03.013-жолдарының туындысы айқындалатын акциз сомасы көрсетіледі;</w:t>
      </w:r>
    </w:p>
    <w:p>
      <w:pPr>
        <w:spacing w:after="0"/>
        <w:ind w:left="0"/>
        <w:jc w:val="both"/>
      </w:pPr>
      <w:r>
        <w:rPr>
          <w:rFonts w:ascii="Times New Roman"/>
          <w:b w:val="false"/>
          <w:i w:val="false"/>
          <w:color w:val="000000"/>
          <w:sz w:val="28"/>
        </w:rPr>
        <w:t>
      23) 400.03.015-жолында Салық кодексінің 469-бабы 3-тармағына сәйкес салық органдары қабылдаған бүлінген акциздік таңбалары бойынша акциз сомасы көрсетіледі;</w:t>
      </w:r>
    </w:p>
    <w:p>
      <w:pPr>
        <w:spacing w:after="0"/>
        <w:ind w:left="0"/>
        <w:jc w:val="both"/>
      </w:pPr>
      <w:r>
        <w:rPr>
          <w:rFonts w:ascii="Times New Roman"/>
          <w:b w:val="false"/>
          <w:i w:val="false"/>
          <w:color w:val="000000"/>
          <w:sz w:val="28"/>
        </w:rPr>
        <w:t>
      24) 400.03.016-жолында 400.03.014 және 400.03.015-жолдарындағы деректердің айырмасымен анықталатын, есепті кезеңде есептелетін және төленетін акциз сомасы көрсетіледі.</w:t>
      </w:r>
    </w:p>
    <w:bookmarkStart w:name="z738" w:id="760"/>
    <w:p>
      <w:pPr>
        <w:spacing w:after="0"/>
        <w:ind w:left="0"/>
        <w:jc w:val="both"/>
      </w:pPr>
      <w:r>
        <w:rPr>
          <w:rFonts w:ascii="Times New Roman"/>
          <w:b w:val="false"/>
          <w:i w:val="false"/>
          <w:color w:val="000000"/>
          <w:sz w:val="28"/>
        </w:rPr>
        <w:t>
      44. 400.03-нысанының барлық беттері бойынша 400.03.014-жолының сомасы декларацияның 400.00.003-жолына көшіріледі.</w:t>
      </w:r>
    </w:p>
    <w:bookmarkEnd w:id="760"/>
    <w:bookmarkStart w:name="z739" w:id="761"/>
    <w:p>
      <w:pPr>
        <w:spacing w:after="0"/>
        <w:ind w:left="0"/>
        <w:jc w:val="left"/>
      </w:pPr>
      <w:r>
        <w:rPr>
          <w:rFonts w:ascii="Times New Roman"/>
          <w:b/>
          <w:i w:val="false"/>
          <w:color w:val="000000"/>
        </w:rPr>
        <w:t xml:space="preserve"> 6-тарау. Шикі мұнай, газ конденсаты бойынша салық салынатын операциялар – 400.04-нысанын толтыру бойынша түсіндірме</w:t>
      </w:r>
    </w:p>
    <w:bookmarkEnd w:id="761"/>
    <w:bookmarkStart w:name="z740" w:id="762"/>
    <w:p>
      <w:pPr>
        <w:spacing w:after="0"/>
        <w:ind w:left="0"/>
        <w:jc w:val="both"/>
      </w:pPr>
      <w:r>
        <w:rPr>
          <w:rFonts w:ascii="Times New Roman"/>
          <w:b w:val="false"/>
          <w:i w:val="false"/>
          <w:color w:val="000000"/>
          <w:sz w:val="28"/>
        </w:rPr>
        <w:t>
      45. Бұл нысан шикі мұнай, газ конденсаты бойынша, сондай-ақ тәркіленген және (немесе) мемлекетке мұралау құқығы бойынша өткен иесіз және мемлекет меншігіне тегін берілген мұнайдың конкурстық массасын өткізу бойынша салық кезеңі ішінде жасалған салық салынатын операциялар туралы ақпаратты көрсетуге арналған.</w:t>
      </w:r>
    </w:p>
    <w:bookmarkEnd w:id="762"/>
    <w:bookmarkStart w:name="z741" w:id="763"/>
    <w:p>
      <w:pPr>
        <w:spacing w:after="0"/>
        <w:ind w:left="0"/>
        <w:jc w:val="both"/>
      </w:pPr>
      <w:r>
        <w:rPr>
          <w:rFonts w:ascii="Times New Roman"/>
          <w:b w:val="false"/>
          <w:i w:val="false"/>
          <w:color w:val="000000"/>
          <w:sz w:val="28"/>
        </w:rPr>
        <w:t>
      46. "Шикі мұнай, газ конденсаты бойынша салық салынатын операциялар" деген бөлімде:</w:t>
      </w:r>
    </w:p>
    <w:bookmarkEnd w:id="763"/>
    <w:p>
      <w:pPr>
        <w:spacing w:after="0"/>
        <w:ind w:left="0"/>
        <w:jc w:val="both"/>
      </w:pPr>
      <w:r>
        <w:rPr>
          <w:rFonts w:ascii="Times New Roman"/>
          <w:b w:val="false"/>
          <w:i w:val="false"/>
          <w:color w:val="000000"/>
          <w:sz w:val="28"/>
        </w:rPr>
        <w:t>
      1) 400.04.001-жолында экспортқа өткізілетін шикі мұнайдан, газ конденсатынан басқа,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2) 400.04.002-жолында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3) 400.04.002 А жолында Еуразиялық экономикалық одағы елдеріне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4) 400.04.002 В жолында үшінші елдерге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5) 400.04.003-жолында алыс-беріс негізінде қайта өңдеуге берілетін шикі мұнайдың, газ конденсатының көлемі көрсетіледі;</w:t>
      </w:r>
    </w:p>
    <w:p>
      <w:pPr>
        <w:spacing w:after="0"/>
        <w:ind w:left="0"/>
        <w:jc w:val="both"/>
      </w:pPr>
      <w:r>
        <w:rPr>
          <w:rFonts w:ascii="Times New Roman"/>
          <w:b w:val="false"/>
          <w:i w:val="false"/>
          <w:color w:val="000000"/>
          <w:sz w:val="28"/>
        </w:rPr>
        <w:t>
      6) 400.04.004-жолында өзінің өндірістік қажеттіліктеріне пайдаланылған шикі мұнайдың, газ конденсатының көлемі көрсетіледі;</w:t>
      </w:r>
    </w:p>
    <w:p>
      <w:pPr>
        <w:spacing w:after="0"/>
        <w:ind w:left="0"/>
        <w:jc w:val="both"/>
      </w:pPr>
      <w:r>
        <w:rPr>
          <w:rFonts w:ascii="Times New Roman"/>
          <w:b w:val="false"/>
          <w:i w:val="false"/>
          <w:color w:val="000000"/>
          <w:sz w:val="28"/>
        </w:rPr>
        <w:t>
      7) 400.04.005-жолында жарғылық капиталға жарна ретінде берілген шикі мұнайдың, газ конденсатының көлемі көрсетіледі;</w:t>
      </w:r>
    </w:p>
    <w:p>
      <w:pPr>
        <w:spacing w:after="0"/>
        <w:ind w:left="0"/>
        <w:jc w:val="both"/>
      </w:pPr>
      <w:r>
        <w:rPr>
          <w:rFonts w:ascii="Times New Roman"/>
          <w:b w:val="false"/>
          <w:i w:val="false"/>
          <w:color w:val="000000"/>
          <w:sz w:val="28"/>
        </w:rPr>
        <w:t>
      8) 400.04.006-жолында заттай төлем кезінде пайдаланылған шикі мұнайдың, газ конденсатының көлемі көрсетіледі;</w:t>
      </w:r>
    </w:p>
    <w:p>
      <w:pPr>
        <w:spacing w:after="0"/>
        <w:ind w:left="0"/>
        <w:jc w:val="both"/>
      </w:pPr>
      <w:r>
        <w:rPr>
          <w:rFonts w:ascii="Times New Roman"/>
          <w:b w:val="false"/>
          <w:i w:val="false"/>
          <w:color w:val="000000"/>
          <w:sz w:val="28"/>
        </w:rPr>
        <w:t>
      9) 400.04.007-жолында өзінің құрылымдық бөлімшелеріне тиеп-жөнелтілген шикі мұнайдың, газ конденсатының көлемі көрсетіледі;</w:t>
      </w:r>
    </w:p>
    <w:p>
      <w:pPr>
        <w:spacing w:after="0"/>
        <w:ind w:left="0"/>
        <w:jc w:val="both"/>
      </w:pPr>
      <w:r>
        <w:rPr>
          <w:rFonts w:ascii="Times New Roman"/>
          <w:b w:val="false"/>
          <w:i w:val="false"/>
          <w:color w:val="000000"/>
          <w:sz w:val="28"/>
        </w:rPr>
        <w:t>
      10) 400.04.008-жолында тәркіленген және (немесе) мемлекетке мұрагерлік құқығы бойынша өткен иесіз және мемлекет меншігіне тегін берілген шикі мұнайдың, газ конденсатының өткізілген конкурстық массасының көлемі көрсетіледі;</w:t>
      </w:r>
    </w:p>
    <w:p>
      <w:pPr>
        <w:spacing w:after="0"/>
        <w:ind w:left="0"/>
        <w:jc w:val="both"/>
      </w:pPr>
      <w:r>
        <w:rPr>
          <w:rFonts w:ascii="Times New Roman"/>
          <w:b w:val="false"/>
          <w:i w:val="false"/>
          <w:color w:val="000000"/>
          <w:sz w:val="28"/>
        </w:rPr>
        <w:t>
      11) 400.04.009-жолында өндіруші лицензияда көрсетілген өндіріс мекен-жайынан көшірген шикі мұнайдың, газ конденсатының көлемі көрсетіледі;</w:t>
      </w:r>
    </w:p>
    <w:p>
      <w:pPr>
        <w:spacing w:after="0"/>
        <w:ind w:left="0"/>
        <w:jc w:val="both"/>
      </w:pPr>
      <w:r>
        <w:rPr>
          <w:rFonts w:ascii="Times New Roman"/>
          <w:b w:val="false"/>
          <w:i w:val="false"/>
          <w:color w:val="000000"/>
          <w:sz w:val="28"/>
        </w:rPr>
        <w:t>
      12) 400.04.010-жолында бүліну немесе жоғалу фактісі анықталған шикі мұнайдың көлемі көрсетіледі;</w:t>
      </w:r>
    </w:p>
    <w:p>
      <w:pPr>
        <w:spacing w:after="0"/>
        <w:ind w:left="0"/>
        <w:jc w:val="both"/>
      </w:pPr>
      <w:r>
        <w:rPr>
          <w:rFonts w:ascii="Times New Roman"/>
          <w:b w:val="false"/>
          <w:i w:val="false"/>
          <w:color w:val="000000"/>
          <w:sz w:val="28"/>
        </w:rPr>
        <w:t>
      13) 400.04.011-жолында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Осы жол 400.04.001-ден 400.04.010-ға арасындағы жолдардың сомасы ретінде айқындалады;</w:t>
      </w:r>
    </w:p>
    <w:p>
      <w:pPr>
        <w:spacing w:after="0"/>
        <w:ind w:left="0"/>
        <w:jc w:val="both"/>
      </w:pPr>
      <w:r>
        <w:rPr>
          <w:rFonts w:ascii="Times New Roman"/>
          <w:b w:val="false"/>
          <w:i w:val="false"/>
          <w:color w:val="000000"/>
          <w:sz w:val="28"/>
        </w:rPr>
        <w:t>
      14) 400.04.012-жолында акциздің белгіленген ставкасы көрсетіледі;</w:t>
      </w:r>
    </w:p>
    <w:p>
      <w:pPr>
        <w:spacing w:after="0"/>
        <w:ind w:left="0"/>
        <w:jc w:val="both"/>
      </w:pPr>
      <w:r>
        <w:rPr>
          <w:rFonts w:ascii="Times New Roman"/>
          <w:b w:val="false"/>
          <w:i w:val="false"/>
          <w:color w:val="000000"/>
          <w:sz w:val="28"/>
        </w:rPr>
        <w:t xml:space="preserve">
      15) 400.04.013-жолында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400.04.011 және 400.04.012-жолдарының туындысы ретінде айқындалатын акциз сомасы көрсетіледі.</w:t>
      </w:r>
    </w:p>
    <w:bookmarkStart w:name="z742" w:id="764"/>
    <w:p>
      <w:pPr>
        <w:spacing w:after="0"/>
        <w:ind w:left="0"/>
        <w:jc w:val="both"/>
      </w:pPr>
      <w:r>
        <w:rPr>
          <w:rFonts w:ascii="Times New Roman"/>
          <w:b w:val="false"/>
          <w:i w:val="false"/>
          <w:color w:val="000000"/>
          <w:sz w:val="28"/>
        </w:rPr>
        <w:t>
      47. 400.04.013-жолының сомасы декларацияның 400.00.004-жолына көшіріледі.</w:t>
      </w:r>
    </w:p>
    <w:bookmarkEnd w:id="764"/>
    <w:bookmarkStart w:name="z743" w:id="765"/>
    <w:p>
      <w:pPr>
        <w:spacing w:after="0"/>
        <w:ind w:left="0"/>
        <w:jc w:val="both"/>
      </w:pPr>
      <w:r>
        <w:rPr>
          <w:rFonts w:ascii="Times New Roman"/>
          <w:b w:val="false"/>
          <w:i w:val="false"/>
          <w:color w:val="000000"/>
          <w:sz w:val="28"/>
        </w:rPr>
        <w:t>
      48. Осы Қағидалардың 46-тармағы 1) 2), 3), 4), 5), 6), 7), 8), 9), 10) және 11) тармақшаларында көрсетілген жолдар тоннада салық базасын көрсетуге арналған.</w:t>
      </w:r>
    </w:p>
    <w:bookmarkEnd w:id="765"/>
    <w:bookmarkStart w:name="z744" w:id="766"/>
    <w:p>
      <w:pPr>
        <w:spacing w:after="0"/>
        <w:ind w:left="0"/>
        <w:jc w:val="left"/>
      </w:pPr>
      <w:r>
        <w:rPr>
          <w:rFonts w:ascii="Times New Roman"/>
          <w:b/>
          <w:i w:val="false"/>
          <w:color w:val="000000"/>
        </w:rPr>
        <w:t xml:space="preserve"> 7-тарау. Бензин (авиациялықты қоспағанда), дизель отыны бойынша салық салынатын операциялар – 400.05-нысанын толтыру бойынша түсіндірме</w:t>
      </w:r>
    </w:p>
    <w:bookmarkEnd w:id="766"/>
    <w:bookmarkStart w:name="z745" w:id="767"/>
    <w:p>
      <w:pPr>
        <w:spacing w:after="0"/>
        <w:ind w:left="0"/>
        <w:jc w:val="both"/>
      </w:pPr>
      <w:r>
        <w:rPr>
          <w:rFonts w:ascii="Times New Roman"/>
          <w:b w:val="false"/>
          <w:i w:val="false"/>
          <w:color w:val="000000"/>
          <w:sz w:val="28"/>
        </w:rPr>
        <w:t>
      49. Бұл нысан бензин (авиациялықты қоспағанда), дизель отыны (бұдан әрі –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w:t>
      </w:r>
    </w:p>
    <w:bookmarkEnd w:id="767"/>
    <w:bookmarkStart w:name="z746" w:id="768"/>
    <w:p>
      <w:pPr>
        <w:spacing w:after="0"/>
        <w:ind w:left="0"/>
        <w:jc w:val="both"/>
      </w:pPr>
      <w:r>
        <w:rPr>
          <w:rFonts w:ascii="Times New Roman"/>
          <w:b w:val="false"/>
          <w:i w:val="false"/>
          <w:color w:val="000000"/>
          <w:sz w:val="28"/>
        </w:rPr>
        <w:t>
      50. "Бензин (авиациялықты қоспағанда)" деген бөлімде:</w:t>
      </w:r>
    </w:p>
    <w:bookmarkEnd w:id="768"/>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 </w:t>
      </w:r>
      <w:r>
        <w:rPr>
          <w:rFonts w:ascii="Times New Roman"/>
          <w:b w:val="false"/>
          <w:i w:val="false"/>
          <w:color w:val="000000"/>
          <w:sz w:val="28"/>
        </w:rPr>
        <w:t>472-бабына</w:t>
      </w:r>
      <w:r>
        <w:rPr>
          <w:rFonts w:ascii="Times New Roman"/>
          <w:b w:val="false"/>
          <w:i w:val="false"/>
          <w:color w:val="000000"/>
          <w:sz w:val="28"/>
        </w:rPr>
        <w:t xml:space="preserve">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400.05.001-жолында көтерме саудада өткізілген бензин (авиациялықты қоспағанда) (бұдан әрі – бензин) бойынша акцизді есептеу туралы мәліметтер көрсетіледі. Бұл жол 400.05.001 I, 400.05.001 II, 400.05.001 III, 400.05.001 IV, 400.05.001 V жолдарының сомасы ретінде айқындалады;</w:t>
      </w:r>
    </w:p>
    <w:p>
      <w:pPr>
        <w:spacing w:after="0"/>
        <w:ind w:left="0"/>
        <w:jc w:val="both"/>
      </w:pPr>
      <w:r>
        <w:rPr>
          <w:rFonts w:ascii="Times New Roman"/>
          <w:b w:val="false"/>
          <w:i w:val="false"/>
          <w:color w:val="000000"/>
          <w:sz w:val="28"/>
        </w:rPr>
        <w:t>
      5) 400.05.001 I жолында бензинді көтерме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6) 400.05.001 ІІ жолында бұрын Қазақстан Республикасында немесе импорт бойынша сатып алынған бензинді көтерме саудада өткізу бойынша мәлімет көрсетіледі;</w:t>
      </w:r>
    </w:p>
    <w:p>
      <w:pPr>
        <w:spacing w:after="0"/>
        <w:ind w:left="0"/>
        <w:jc w:val="both"/>
      </w:pPr>
      <w:r>
        <w:rPr>
          <w:rFonts w:ascii="Times New Roman"/>
          <w:b w:val="false"/>
          <w:i w:val="false"/>
          <w:color w:val="000000"/>
          <w:sz w:val="28"/>
        </w:rPr>
        <w:t>
      7) 400.05.001 ІІІ жолында алдағы өткізулерге өзінің құрылымдық бөлімшелеріне бензинді тиеп-жөнелту бойынша мәлімет көрсетіледі;</w:t>
      </w:r>
    </w:p>
    <w:p>
      <w:pPr>
        <w:spacing w:after="0"/>
        <w:ind w:left="0"/>
        <w:jc w:val="both"/>
      </w:pPr>
      <w:r>
        <w:rPr>
          <w:rFonts w:ascii="Times New Roman"/>
          <w:b w:val="false"/>
          <w:i w:val="false"/>
          <w:color w:val="000000"/>
          <w:sz w:val="28"/>
        </w:rPr>
        <w:t>
      8) 400.05.001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көтерме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9) 400.05.001 V жолында өндіруші лицензияда көрсетілген өндіріс мекен-жайынан көшірген бензин бойынша мәлімет көрсетіледі;</w:t>
      </w:r>
    </w:p>
    <w:p>
      <w:pPr>
        <w:spacing w:after="0"/>
        <w:ind w:left="0"/>
        <w:jc w:val="both"/>
      </w:pPr>
      <w:r>
        <w:rPr>
          <w:rFonts w:ascii="Times New Roman"/>
          <w:b w:val="false"/>
          <w:i w:val="false"/>
          <w:color w:val="000000"/>
          <w:sz w:val="28"/>
        </w:rPr>
        <w:t>
      10) 400.05.002-жолында бөлшек саудада өткізілген бензин бойынша мәлімет көрсетіледі. Бұл жол 400.05.002 I – 400.05.002 VII арасындағы жолдардың сомасы ретінде айқындалады;</w:t>
      </w:r>
    </w:p>
    <w:p>
      <w:pPr>
        <w:spacing w:after="0"/>
        <w:ind w:left="0"/>
        <w:jc w:val="both"/>
      </w:pPr>
      <w:r>
        <w:rPr>
          <w:rFonts w:ascii="Times New Roman"/>
          <w:b w:val="false"/>
          <w:i w:val="false"/>
          <w:color w:val="000000"/>
          <w:sz w:val="28"/>
        </w:rPr>
        <w:t>
      11) 400.05.002 I жолында бензинді бөлшек саудада өткізу бойынша мәлімет көрсетіледі;</w:t>
      </w:r>
    </w:p>
    <w:p>
      <w:pPr>
        <w:spacing w:after="0"/>
        <w:ind w:left="0"/>
        <w:jc w:val="both"/>
      </w:pPr>
      <w:r>
        <w:rPr>
          <w:rFonts w:ascii="Times New Roman"/>
          <w:b w:val="false"/>
          <w:i w:val="false"/>
          <w:color w:val="000000"/>
          <w:sz w:val="28"/>
        </w:rPr>
        <w:t>
      12) 400.05.002 IІ жолында бұрын Қазақстан Республикасында немесе импорт бойынша сатып алынған бензинді бөлшек саудада өткізу бойынша мәлімет көрсетіледі;</w:t>
      </w:r>
    </w:p>
    <w:p>
      <w:pPr>
        <w:spacing w:after="0"/>
        <w:ind w:left="0"/>
        <w:jc w:val="both"/>
      </w:pPr>
      <w:r>
        <w:rPr>
          <w:rFonts w:ascii="Times New Roman"/>
          <w:b w:val="false"/>
          <w:i w:val="false"/>
          <w:color w:val="000000"/>
          <w:sz w:val="28"/>
        </w:rPr>
        <w:t>
      13) 400.05.002 IІІ жолында жарғылық капиталға жарна ретінде берілген бензин бойынша мәлімет көрсетіледі;</w:t>
      </w:r>
    </w:p>
    <w:p>
      <w:pPr>
        <w:spacing w:after="0"/>
        <w:ind w:left="0"/>
        <w:jc w:val="both"/>
      </w:pPr>
      <w:r>
        <w:rPr>
          <w:rFonts w:ascii="Times New Roman"/>
          <w:b w:val="false"/>
          <w:i w:val="false"/>
          <w:color w:val="000000"/>
          <w:sz w:val="28"/>
        </w:rPr>
        <w:t>
      14) 400.05.002 ІV жолында тәркіленген және (немесе) мемлекетке мұрагерлік құқығы бойынша өткен иесіз және мемлекет меншігіне тегін берілген бензиннің конкурстық массасын бөлшек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15) 400.05.002 V жолында бүліну немесе жоғалу фактісі белгіленуіне қатысты, бензин бойынша мәлімет көрсетіледі;</w:t>
      </w:r>
    </w:p>
    <w:p>
      <w:pPr>
        <w:spacing w:after="0"/>
        <w:ind w:left="0"/>
        <w:jc w:val="both"/>
      </w:pPr>
      <w:r>
        <w:rPr>
          <w:rFonts w:ascii="Times New Roman"/>
          <w:b w:val="false"/>
          <w:i w:val="false"/>
          <w:color w:val="000000"/>
          <w:sz w:val="28"/>
        </w:rPr>
        <w:t>
      16) 400.05.002 VІ жолында өзінің өндірістік қажеттіліктеріне пайдаланылған бензин бойынша мәлімет көрсетіледі;</w:t>
      </w:r>
    </w:p>
    <w:p>
      <w:pPr>
        <w:spacing w:after="0"/>
        <w:ind w:left="0"/>
        <w:jc w:val="both"/>
      </w:pPr>
      <w:r>
        <w:rPr>
          <w:rFonts w:ascii="Times New Roman"/>
          <w:b w:val="false"/>
          <w:i w:val="false"/>
          <w:color w:val="000000"/>
          <w:sz w:val="28"/>
        </w:rPr>
        <w:t>
      17) 400.05.002 VІІ жолында өз өндірістік қажеттіліктеріне пайдаланылған, Қазақстан Республикасында одан әрі өткізу үшін сатып алынған бензин бойынша мәлімет көрсетіледі;</w:t>
      </w:r>
    </w:p>
    <w:p>
      <w:pPr>
        <w:spacing w:after="0"/>
        <w:ind w:left="0"/>
        <w:jc w:val="both"/>
      </w:pPr>
      <w:r>
        <w:rPr>
          <w:rFonts w:ascii="Times New Roman"/>
          <w:b w:val="false"/>
          <w:i w:val="false"/>
          <w:color w:val="000000"/>
          <w:sz w:val="28"/>
        </w:rPr>
        <w:t>
      18) 400.05.003-жолында 400.05.001 және 400.05.002-жолдарында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400.05.001 және 400.05.002-жолдардың сомасы ретінде айқындалады.</w:t>
      </w:r>
    </w:p>
    <w:bookmarkStart w:name="z747" w:id="769"/>
    <w:p>
      <w:pPr>
        <w:spacing w:after="0"/>
        <w:ind w:left="0"/>
        <w:jc w:val="both"/>
      </w:pPr>
      <w:r>
        <w:rPr>
          <w:rFonts w:ascii="Times New Roman"/>
          <w:b w:val="false"/>
          <w:i w:val="false"/>
          <w:color w:val="000000"/>
          <w:sz w:val="28"/>
        </w:rPr>
        <w:t>
      51. "Дизель отыны" деген бөлімде:</w:t>
      </w:r>
    </w:p>
    <w:bookmarkEnd w:id="769"/>
    <w:p>
      <w:pPr>
        <w:spacing w:after="0"/>
        <w:ind w:left="0"/>
        <w:jc w:val="both"/>
      </w:pPr>
      <w:r>
        <w:rPr>
          <w:rFonts w:ascii="Times New Roman"/>
          <w:b w:val="false"/>
          <w:i w:val="false"/>
          <w:color w:val="000000"/>
          <w:sz w:val="28"/>
        </w:rPr>
        <w:t>
      1) 400.05.004-жолында көтерме саудада өткізілген дизель отыны бойынша мәліметтер көрсетіледі. Бұл жол 400.05.004 I, 400.05.004 II, 400.05.004 III, 400.05.004 IV, 400.05.004 V жолдарының сомасы ретінде айқындалады;</w:t>
      </w:r>
    </w:p>
    <w:p>
      <w:pPr>
        <w:spacing w:after="0"/>
        <w:ind w:left="0"/>
        <w:jc w:val="both"/>
      </w:pPr>
      <w:r>
        <w:rPr>
          <w:rFonts w:ascii="Times New Roman"/>
          <w:b w:val="false"/>
          <w:i w:val="false"/>
          <w:color w:val="000000"/>
          <w:sz w:val="28"/>
        </w:rPr>
        <w:t>
      2) 400.05.004 І жолында дизель отынын көтерме сату бойынша мәлімет көрсетіледі;</w:t>
      </w:r>
    </w:p>
    <w:p>
      <w:pPr>
        <w:spacing w:after="0"/>
        <w:ind w:left="0"/>
        <w:jc w:val="both"/>
      </w:pPr>
      <w:r>
        <w:rPr>
          <w:rFonts w:ascii="Times New Roman"/>
          <w:b w:val="false"/>
          <w:i w:val="false"/>
          <w:color w:val="000000"/>
          <w:sz w:val="28"/>
        </w:rPr>
        <w:t>
      3) 400.05.004 ІІ жолында бұрын Қазақстан Республикасында немесе импорт бойынша сатып алынған дизель отынын көтерме саудада сату бойынша мәлімет көрсетіледі;</w:t>
      </w:r>
    </w:p>
    <w:p>
      <w:pPr>
        <w:spacing w:after="0"/>
        <w:ind w:left="0"/>
        <w:jc w:val="both"/>
      </w:pPr>
      <w:r>
        <w:rPr>
          <w:rFonts w:ascii="Times New Roman"/>
          <w:b w:val="false"/>
          <w:i w:val="false"/>
          <w:color w:val="000000"/>
          <w:sz w:val="28"/>
        </w:rPr>
        <w:t>
      4) 400.05.004 ІІІ жолында алдағы өткізулерге өзінің құрылымдық бөлімшелеріне дизель отынын тиеп-жөнелту бойынша мәлімет көрсетіледі;</w:t>
      </w:r>
    </w:p>
    <w:p>
      <w:pPr>
        <w:spacing w:after="0"/>
        <w:ind w:left="0"/>
        <w:jc w:val="both"/>
      </w:pPr>
      <w:r>
        <w:rPr>
          <w:rFonts w:ascii="Times New Roman"/>
          <w:b w:val="false"/>
          <w:i w:val="false"/>
          <w:color w:val="000000"/>
          <w:sz w:val="28"/>
        </w:rPr>
        <w:t>
      5) 400.05.004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көтерме саудада өткізу бойынша акциз есептеу туралы мәлімет көрсетіледі;</w:t>
      </w:r>
    </w:p>
    <w:p>
      <w:pPr>
        <w:spacing w:after="0"/>
        <w:ind w:left="0"/>
        <w:jc w:val="both"/>
      </w:pPr>
      <w:r>
        <w:rPr>
          <w:rFonts w:ascii="Times New Roman"/>
          <w:b w:val="false"/>
          <w:i w:val="false"/>
          <w:color w:val="000000"/>
          <w:sz w:val="28"/>
        </w:rPr>
        <w:t>
      6) 400.05.004 V жолында өндірушінің лицензияда көрсетілген мекен-жайдан дизель отынын көшіру бойынша мәлімет көрсетіледі;</w:t>
      </w:r>
    </w:p>
    <w:p>
      <w:pPr>
        <w:spacing w:after="0"/>
        <w:ind w:left="0"/>
        <w:jc w:val="both"/>
      </w:pPr>
      <w:r>
        <w:rPr>
          <w:rFonts w:ascii="Times New Roman"/>
          <w:b w:val="false"/>
          <w:i w:val="false"/>
          <w:color w:val="000000"/>
          <w:sz w:val="28"/>
        </w:rPr>
        <w:t>
      7) 400.05.005-жолында бөлшек саудада өткізілген дизель отыны бойынша акцизді есептеу туралы мәліметтер көрсетіледі. Бұл жол 400.05.005 I, 400.05.005 II, 400.05.005 III, 400.05.005 IV, 400.05.005 V, 400.05.005 VI, 400.05.005 VII жолдарының сомасы ретінде айқындалады;</w:t>
      </w:r>
    </w:p>
    <w:p>
      <w:pPr>
        <w:spacing w:after="0"/>
        <w:ind w:left="0"/>
        <w:jc w:val="both"/>
      </w:pPr>
      <w:r>
        <w:rPr>
          <w:rFonts w:ascii="Times New Roman"/>
          <w:b w:val="false"/>
          <w:i w:val="false"/>
          <w:color w:val="000000"/>
          <w:sz w:val="28"/>
        </w:rPr>
        <w:t>
      8) 400.05.005 I жолында дизель отынын бөлшек сату бойынша мәлімет көрсетіледі;</w:t>
      </w:r>
    </w:p>
    <w:p>
      <w:pPr>
        <w:spacing w:after="0"/>
        <w:ind w:left="0"/>
        <w:jc w:val="both"/>
      </w:pPr>
      <w:r>
        <w:rPr>
          <w:rFonts w:ascii="Times New Roman"/>
          <w:b w:val="false"/>
          <w:i w:val="false"/>
          <w:color w:val="000000"/>
          <w:sz w:val="28"/>
        </w:rPr>
        <w:t>
      9) 400.05.005 ІІ жолында бұрын Қазақстан Республикасында сатып алынған немесе импортталған дизель отынын бөлшек саудада өткізу бойынша мәлімет көрсетіледі;</w:t>
      </w:r>
    </w:p>
    <w:p>
      <w:pPr>
        <w:spacing w:after="0"/>
        <w:ind w:left="0"/>
        <w:jc w:val="both"/>
      </w:pPr>
      <w:r>
        <w:rPr>
          <w:rFonts w:ascii="Times New Roman"/>
          <w:b w:val="false"/>
          <w:i w:val="false"/>
          <w:color w:val="000000"/>
          <w:sz w:val="28"/>
        </w:rPr>
        <w:t>
      10) 400.05.005 ІІІ жолында жарғылық капиталға жарна ретінде берілген дизель отыны бойынша мәлімет көрсетіледі;</w:t>
      </w:r>
    </w:p>
    <w:p>
      <w:pPr>
        <w:spacing w:after="0"/>
        <w:ind w:left="0"/>
        <w:jc w:val="both"/>
      </w:pPr>
      <w:r>
        <w:rPr>
          <w:rFonts w:ascii="Times New Roman"/>
          <w:b w:val="false"/>
          <w:i w:val="false"/>
          <w:color w:val="000000"/>
          <w:sz w:val="28"/>
        </w:rPr>
        <w:t>
      11) 400.05.005 ІV жолында тәркіленген және (немесе) мемлекетке мұрагерлік құқығы бойынша өткен иесіз және мемлекет меншігіне тегін берілген дизель отынының конкурстық массасын бөлшек саудада өткізу бойынша мәлімет көрсетіледі;</w:t>
      </w:r>
    </w:p>
    <w:p>
      <w:pPr>
        <w:spacing w:after="0"/>
        <w:ind w:left="0"/>
        <w:jc w:val="both"/>
      </w:pPr>
      <w:r>
        <w:rPr>
          <w:rFonts w:ascii="Times New Roman"/>
          <w:b w:val="false"/>
          <w:i w:val="false"/>
          <w:color w:val="000000"/>
          <w:sz w:val="28"/>
        </w:rPr>
        <w:t>
      12) 400.05.005 V жолында бүліну немесе жоғалу фактісі анықталған дизель отыны бойынша мәлімет көрсетіледі;</w:t>
      </w:r>
    </w:p>
    <w:p>
      <w:pPr>
        <w:spacing w:after="0"/>
        <w:ind w:left="0"/>
        <w:jc w:val="both"/>
      </w:pPr>
      <w:r>
        <w:rPr>
          <w:rFonts w:ascii="Times New Roman"/>
          <w:b w:val="false"/>
          <w:i w:val="false"/>
          <w:color w:val="000000"/>
          <w:sz w:val="28"/>
        </w:rPr>
        <w:t>
      13) 400.05.005 VІ жолында өз өндірістік қажеттіліктеріне пайдаланылған дизель отыны бойынша мәлімет көрсетіледі;</w:t>
      </w:r>
    </w:p>
    <w:p>
      <w:pPr>
        <w:spacing w:after="0"/>
        <w:ind w:left="0"/>
        <w:jc w:val="both"/>
      </w:pPr>
      <w:r>
        <w:rPr>
          <w:rFonts w:ascii="Times New Roman"/>
          <w:b w:val="false"/>
          <w:i w:val="false"/>
          <w:color w:val="000000"/>
          <w:sz w:val="28"/>
        </w:rPr>
        <w:t>
      14) 400.05.005 VІІ жолында өз өндірістік қажеттіліктеріне пайдаланылған, Қазақстан Республикасы аумағында алдағы өткізулер үшін бұрын сатып алынған дизель отыны бойынша мәлімет көрсетіледі;</w:t>
      </w:r>
    </w:p>
    <w:p>
      <w:pPr>
        <w:spacing w:after="0"/>
        <w:ind w:left="0"/>
        <w:jc w:val="both"/>
      </w:pPr>
      <w:r>
        <w:rPr>
          <w:rFonts w:ascii="Times New Roman"/>
          <w:b w:val="false"/>
          <w:i w:val="false"/>
          <w:color w:val="000000"/>
          <w:sz w:val="28"/>
        </w:rPr>
        <w:t>
      15) 400.05.006-жолында 400.05.004 және 400.05.005-жолдарында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400.05.004 және 400.05.005-жолдарының сомасы ретінде айқындалады.</w:t>
      </w:r>
    </w:p>
    <w:bookmarkStart w:name="z748" w:id="770"/>
    <w:p>
      <w:pPr>
        <w:spacing w:after="0"/>
        <w:ind w:left="0"/>
        <w:jc w:val="both"/>
      </w:pPr>
      <w:r>
        <w:rPr>
          <w:rFonts w:ascii="Times New Roman"/>
          <w:b w:val="false"/>
          <w:i w:val="false"/>
          <w:color w:val="000000"/>
          <w:sz w:val="28"/>
        </w:rPr>
        <w:t>
      52. "Акцизді есептелді" деген бөлімде:</w:t>
      </w:r>
    </w:p>
    <w:bookmarkEnd w:id="770"/>
    <w:p>
      <w:pPr>
        <w:spacing w:after="0"/>
        <w:ind w:left="0"/>
        <w:jc w:val="both"/>
      </w:pPr>
      <w:r>
        <w:rPr>
          <w:rFonts w:ascii="Times New Roman"/>
          <w:b w:val="false"/>
          <w:i w:val="false"/>
          <w:color w:val="000000"/>
          <w:sz w:val="28"/>
        </w:rPr>
        <w:t>
      400.05.007-жолында бензин және дизель отыны бойынша есептелген акциз туралы мәліметтер көрсетіледі, ол екі бағаннан тұрады:</w:t>
      </w:r>
    </w:p>
    <w:p>
      <w:pPr>
        <w:spacing w:after="0"/>
        <w:ind w:left="0"/>
        <w:jc w:val="both"/>
      </w:pPr>
      <w:r>
        <w:rPr>
          <w:rFonts w:ascii="Times New Roman"/>
          <w:b w:val="false"/>
          <w:i w:val="false"/>
          <w:color w:val="000000"/>
          <w:sz w:val="28"/>
        </w:rPr>
        <w:t>
      А бағанында бюджет жіктемесінің коды көрсетіледі. Бір бюджет жіктемесіне бір жол сәйкес келеді;</w:t>
      </w:r>
    </w:p>
    <w:p>
      <w:pPr>
        <w:spacing w:after="0"/>
        <w:ind w:left="0"/>
        <w:jc w:val="both"/>
      </w:pPr>
      <w:r>
        <w:rPr>
          <w:rFonts w:ascii="Times New Roman"/>
          <w:b w:val="false"/>
          <w:i w:val="false"/>
          <w:color w:val="000000"/>
          <w:sz w:val="28"/>
        </w:rPr>
        <w:t>
      В бағанында есепті ай үшін есептелген акциз сомасы көрсетіледі.</w:t>
      </w:r>
    </w:p>
    <w:bookmarkStart w:name="z749" w:id="771"/>
    <w:p>
      <w:pPr>
        <w:spacing w:after="0"/>
        <w:ind w:left="0"/>
        <w:jc w:val="both"/>
      </w:pPr>
      <w:r>
        <w:rPr>
          <w:rFonts w:ascii="Times New Roman"/>
          <w:b w:val="false"/>
          <w:i w:val="false"/>
          <w:color w:val="000000"/>
          <w:sz w:val="28"/>
        </w:rPr>
        <w:t>
      53. 400.05.003 С және 400.05.006 С жолдарының жиынтық сомасы тиісінше декларацияның 400.00.005 және 400.00.006-жолдарына көшіріледі.</w:t>
      </w:r>
    </w:p>
    <w:bookmarkEnd w:id="771"/>
    <w:bookmarkStart w:name="z750" w:id="772"/>
    <w:p>
      <w:pPr>
        <w:spacing w:after="0"/>
        <w:ind w:left="0"/>
        <w:jc w:val="left"/>
      </w:pPr>
      <w:r>
        <w:rPr>
          <w:rFonts w:ascii="Times New Roman"/>
          <w:b/>
          <w:i w:val="false"/>
          <w:color w:val="000000"/>
        </w:rPr>
        <w:t xml:space="preserve"> 8-тарау. Салықтан шегерім – 400.06-нысанын толтыру бойынша түсіндірме</w:t>
      </w:r>
    </w:p>
    <w:bookmarkEnd w:id="772"/>
    <w:bookmarkStart w:name="z751" w:id="773"/>
    <w:p>
      <w:pPr>
        <w:spacing w:after="0"/>
        <w:ind w:left="0"/>
        <w:jc w:val="both"/>
      </w:pPr>
      <w:r>
        <w:rPr>
          <w:rFonts w:ascii="Times New Roman"/>
          <w:b w:val="false"/>
          <w:i w:val="false"/>
          <w:color w:val="000000"/>
          <w:sz w:val="28"/>
        </w:rPr>
        <w:t>
      54. Бұл нысан салық кезеңінде акцизделетін өнімдер өндіруге нақты пайдаланылған шикізатқа төленген және Салық кодексінің 474-бабына сәйкес шегерімге жататын акциз сомасын есептеуге арналған.</w:t>
      </w:r>
    </w:p>
    <w:bookmarkEnd w:id="773"/>
    <w:bookmarkStart w:name="z752" w:id="774"/>
    <w:p>
      <w:pPr>
        <w:spacing w:after="0"/>
        <w:ind w:left="0"/>
        <w:jc w:val="both"/>
      </w:pPr>
      <w:r>
        <w:rPr>
          <w:rFonts w:ascii="Times New Roman"/>
          <w:b w:val="false"/>
          <w:i w:val="false"/>
          <w:color w:val="000000"/>
          <w:sz w:val="28"/>
        </w:rPr>
        <w:t>
      55. "Шегерім сомасы" деген бөлімде:</w:t>
      </w:r>
    </w:p>
    <w:bookmarkEnd w:id="774"/>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p>
      <w:pPr>
        <w:spacing w:after="0"/>
        <w:ind w:left="0"/>
        <w:jc w:val="both"/>
      </w:pPr>
      <w:r>
        <w:rPr>
          <w:rFonts w:ascii="Times New Roman"/>
          <w:b w:val="false"/>
          <w:i w:val="false"/>
          <w:color w:val="000000"/>
          <w:sz w:val="28"/>
        </w:rPr>
        <w:t>
      2) В бағанында бюджеттік жіктеу коды көрсетіледі;</w:t>
      </w:r>
    </w:p>
    <w:p>
      <w:pPr>
        <w:spacing w:after="0"/>
        <w:ind w:left="0"/>
        <w:jc w:val="both"/>
      </w:pP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w:t>
      </w:r>
    </w:p>
    <w:p>
      <w:pPr>
        <w:spacing w:after="0"/>
        <w:ind w:left="0"/>
        <w:jc w:val="both"/>
      </w:pPr>
      <w:r>
        <w:rPr>
          <w:rFonts w:ascii="Times New Roman"/>
          <w:b w:val="false"/>
          <w:i w:val="false"/>
          <w:color w:val="000000"/>
          <w:sz w:val="28"/>
        </w:rPr>
        <w:t>
      4) D бағанында акциз ставкасы көрсетіледі;</w:t>
      </w:r>
    </w:p>
    <w:p>
      <w:pPr>
        <w:spacing w:after="0"/>
        <w:ind w:left="0"/>
        <w:jc w:val="both"/>
      </w:pPr>
      <w:r>
        <w:rPr>
          <w:rFonts w:ascii="Times New Roman"/>
          <w:b w:val="false"/>
          <w:i w:val="false"/>
          <w:color w:val="000000"/>
          <w:sz w:val="28"/>
        </w:rPr>
        <w:t>
      5) Е бағанында шегерімге жатқызылатын акциз сомасы көрсетіледі.</w:t>
      </w:r>
    </w:p>
    <w:bookmarkStart w:name="z753" w:id="775"/>
    <w:p>
      <w:pPr>
        <w:spacing w:after="0"/>
        <w:ind w:left="0"/>
        <w:jc w:val="both"/>
      </w:pPr>
      <w:r>
        <w:rPr>
          <w:rFonts w:ascii="Times New Roman"/>
          <w:b w:val="false"/>
          <w:i w:val="false"/>
          <w:color w:val="000000"/>
          <w:sz w:val="28"/>
        </w:rPr>
        <w:t>
      56. Е бағанында 00000001-жолының жиынтық сомасы декларацияның 400.00.010-жолына көшіріледі.</w:t>
      </w:r>
    </w:p>
    <w:bookmarkEnd w:id="775"/>
    <w:bookmarkStart w:name="z754" w:id="776"/>
    <w:p>
      <w:pPr>
        <w:spacing w:after="0"/>
        <w:ind w:left="0"/>
        <w:jc w:val="left"/>
      </w:pPr>
      <w:r>
        <w:rPr>
          <w:rFonts w:ascii="Times New Roman"/>
          <w:b/>
          <w:i w:val="false"/>
          <w:color w:val="000000"/>
        </w:rPr>
        <w:t xml:space="preserve"> 9-тарау. Акциз салуға жатпайтын акцизделетін тауарлар – 400.07-нысанын толтыру бойынша түсіндірме</w:t>
      </w:r>
    </w:p>
    <w:bookmarkEnd w:id="776"/>
    <w:bookmarkStart w:name="z755" w:id="777"/>
    <w:p>
      <w:pPr>
        <w:spacing w:after="0"/>
        <w:ind w:left="0"/>
        <w:jc w:val="both"/>
      </w:pPr>
      <w:r>
        <w:rPr>
          <w:rFonts w:ascii="Times New Roman"/>
          <w:b w:val="false"/>
          <w:i w:val="false"/>
          <w:color w:val="000000"/>
          <w:sz w:val="28"/>
        </w:rPr>
        <w:t xml:space="preserve">
      57. 400.07-нысаны Салық кодексінің </w:t>
      </w:r>
      <w:r>
        <w:rPr>
          <w:rFonts w:ascii="Times New Roman"/>
          <w:b w:val="false"/>
          <w:i w:val="false"/>
          <w:color w:val="000000"/>
          <w:sz w:val="28"/>
        </w:rPr>
        <w:t>464-бабы</w:t>
      </w:r>
      <w:r>
        <w:rPr>
          <w:rFonts w:ascii="Times New Roman"/>
          <w:b w:val="false"/>
          <w:i w:val="false"/>
          <w:color w:val="000000"/>
          <w:sz w:val="28"/>
        </w:rPr>
        <w:t xml:space="preserve"> 3-тармағына сәйкес акциз салуға жатпайтын акцизделетін тауарлар, сондай-ақ Салық кодексінің 468-бабы 1-тармағына сәйкес төтенше оқиғалар салдарынан бүлінген, жоғалған кездегі акцизделетін тауарлар бойынша ақпаратты көрсетуге арналған.</w:t>
      </w:r>
    </w:p>
    <w:bookmarkEnd w:id="777"/>
    <w:bookmarkStart w:name="z756" w:id="778"/>
    <w:p>
      <w:pPr>
        <w:spacing w:after="0"/>
        <w:ind w:left="0"/>
        <w:jc w:val="both"/>
      </w:pPr>
      <w:r>
        <w:rPr>
          <w:rFonts w:ascii="Times New Roman"/>
          <w:b w:val="false"/>
          <w:i w:val="false"/>
          <w:color w:val="000000"/>
          <w:sz w:val="28"/>
        </w:rPr>
        <w:t>
      58. "Акциз салуға жатпайтын акцизделетін тауарлар" деген бөлімде:</w:t>
      </w:r>
    </w:p>
    <w:bookmarkEnd w:id="778"/>
    <w:p>
      <w:pPr>
        <w:spacing w:after="0"/>
        <w:ind w:left="0"/>
        <w:jc w:val="both"/>
      </w:pPr>
      <w:r>
        <w:rPr>
          <w:rFonts w:ascii="Times New Roman"/>
          <w:b w:val="false"/>
          <w:i w:val="false"/>
          <w:color w:val="000000"/>
          <w:sz w:val="28"/>
        </w:rPr>
        <w:t xml:space="preserve">
      1) 400.07.001 А жолында Салық кодексінің 464-бабы 3-тармағына сәйкес акциздерден босатылған басты мекеменің өткізілген акцизделетін тауарлардың көлемі, сондай-ақ Салық кодексінің </w:t>
      </w:r>
      <w:r>
        <w:rPr>
          <w:rFonts w:ascii="Times New Roman"/>
          <w:b w:val="false"/>
          <w:i w:val="false"/>
          <w:color w:val="000000"/>
          <w:sz w:val="28"/>
        </w:rPr>
        <w:t>468-бабы</w:t>
      </w:r>
      <w:r>
        <w:rPr>
          <w:rFonts w:ascii="Times New Roman"/>
          <w:b w:val="false"/>
          <w:i w:val="false"/>
          <w:color w:val="000000"/>
          <w:sz w:val="28"/>
        </w:rPr>
        <w:t xml:space="preserve"> 1-тармағына сәйкес төтенше оқиғалар салдарынан бүлінген, жоғалған кездегі акцизделетін тауарлардың көлемі көрсетіледі;</w:t>
      </w:r>
    </w:p>
    <w:p>
      <w:pPr>
        <w:spacing w:after="0"/>
        <w:ind w:left="0"/>
        <w:jc w:val="both"/>
      </w:pPr>
      <w:r>
        <w:rPr>
          <w:rFonts w:ascii="Times New Roman"/>
          <w:b w:val="false"/>
          <w:i w:val="false"/>
          <w:color w:val="000000"/>
          <w:sz w:val="28"/>
        </w:rPr>
        <w:t>
      2) 400.07.001 I А жолында өткізілген спирттің көлемі көрсетіледі;</w:t>
      </w:r>
    </w:p>
    <w:p>
      <w:pPr>
        <w:spacing w:after="0"/>
        <w:ind w:left="0"/>
        <w:jc w:val="both"/>
      </w:pPr>
      <w:r>
        <w:rPr>
          <w:rFonts w:ascii="Times New Roman"/>
          <w:b w:val="false"/>
          <w:i w:val="false"/>
          <w:color w:val="000000"/>
          <w:sz w:val="28"/>
        </w:rPr>
        <w:t>
      3) 400.07.001 II А жолында өткізілген арақтың және айрықша арақтың көлемі көрсетіледі;</w:t>
      </w:r>
    </w:p>
    <w:p>
      <w:pPr>
        <w:spacing w:after="0"/>
        <w:ind w:left="0"/>
        <w:jc w:val="both"/>
      </w:pPr>
      <w:r>
        <w:rPr>
          <w:rFonts w:ascii="Times New Roman"/>
          <w:b w:val="false"/>
          <w:i w:val="false"/>
          <w:color w:val="000000"/>
          <w:sz w:val="28"/>
        </w:rPr>
        <w:t>
      4) 400.07.001 III А жолында өткізілетін ликер-арақ өнімінің көлемі көрсетіледі;</w:t>
      </w:r>
    </w:p>
    <w:p>
      <w:pPr>
        <w:spacing w:after="0"/>
        <w:ind w:left="0"/>
        <w:jc w:val="both"/>
      </w:pPr>
      <w:r>
        <w:rPr>
          <w:rFonts w:ascii="Times New Roman"/>
          <w:b w:val="false"/>
          <w:i w:val="false"/>
          <w:color w:val="000000"/>
          <w:sz w:val="28"/>
        </w:rPr>
        <w:t>
      5) 400.07.001 IV А жолында өткізілген шарап көлемі көрсетіледі;</w:t>
      </w:r>
    </w:p>
    <w:p>
      <w:pPr>
        <w:spacing w:after="0"/>
        <w:ind w:left="0"/>
        <w:jc w:val="both"/>
      </w:pPr>
      <w:r>
        <w:rPr>
          <w:rFonts w:ascii="Times New Roman"/>
          <w:b w:val="false"/>
          <w:i w:val="false"/>
          <w:color w:val="000000"/>
          <w:sz w:val="28"/>
        </w:rPr>
        <w:t>
      6) 400.07.001 V А жолында өткізілген конъяк көлемі көрсетіледі;</w:t>
      </w:r>
    </w:p>
    <w:p>
      <w:pPr>
        <w:spacing w:after="0"/>
        <w:ind w:left="0"/>
        <w:jc w:val="both"/>
      </w:pPr>
      <w:r>
        <w:rPr>
          <w:rFonts w:ascii="Times New Roman"/>
          <w:b w:val="false"/>
          <w:i w:val="false"/>
          <w:color w:val="000000"/>
          <w:sz w:val="28"/>
        </w:rPr>
        <w:t>
      7) 400.07.001 VI А жолында өткізілген бренди көлемі көрсетіледі;</w:t>
      </w:r>
    </w:p>
    <w:p>
      <w:pPr>
        <w:spacing w:after="0"/>
        <w:ind w:left="0"/>
        <w:jc w:val="both"/>
      </w:pPr>
      <w:r>
        <w:rPr>
          <w:rFonts w:ascii="Times New Roman"/>
          <w:b w:val="false"/>
          <w:i w:val="false"/>
          <w:color w:val="000000"/>
          <w:sz w:val="28"/>
        </w:rPr>
        <w:t>
      8) 400.07.001 VII А жолында өткізілген сыра көлемі көрсетіледі;</w:t>
      </w:r>
    </w:p>
    <w:p>
      <w:pPr>
        <w:spacing w:after="0"/>
        <w:ind w:left="0"/>
        <w:jc w:val="both"/>
      </w:pPr>
      <w:r>
        <w:rPr>
          <w:rFonts w:ascii="Times New Roman"/>
          <w:b w:val="false"/>
          <w:i w:val="false"/>
          <w:color w:val="000000"/>
          <w:sz w:val="28"/>
        </w:rPr>
        <w:t>
      9) 400.07.001 VIII А жолында өткізілген шарап материалы көлемі көрсетіледі;</w:t>
      </w:r>
    </w:p>
    <w:p>
      <w:pPr>
        <w:spacing w:after="0"/>
        <w:ind w:left="0"/>
        <w:jc w:val="both"/>
      </w:pPr>
      <w:r>
        <w:rPr>
          <w:rFonts w:ascii="Times New Roman"/>
          <w:b w:val="false"/>
          <w:i w:val="false"/>
          <w:color w:val="000000"/>
          <w:sz w:val="28"/>
        </w:rPr>
        <w:t>
      10) 400.07.001 IX А жолында өткізілген темекі бұйымының көлемі көрсетіледі;</w:t>
      </w:r>
    </w:p>
    <w:p>
      <w:pPr>
        <w:spacing w:after="0"/>
        <w:ind w:left="0"/>
        <w:jc w:val="both"/>
      </w:pPr>
      <w:r>
        <w:rPr>
          <w:rFonts w:ascii="Times New Roman"/>
          <w:b w:val="false"/>
          <w:i w:val="false"/>
          <w:color w:val="000000"/>
          <w:sz w:val="28"/>
        </w:rPr>
        <w:t>
      11) 400.07.001 Х А жолында өткізілген бензин (авиациялықты қоспағанда) көлемі көрсетіледі;</w:t>
      </w:r>
    </w:p>
    <w:p>
      <w:pPr>
        <w:spacing w:after="0"/>
        <w:ind w:left="0"/>
        <w:jc w:val="both"/>
      </w:pPr>
      <w:r>
        <w:rPr>
          <w:rFonts w:ascii="Times New Roman"/>
          <w:b w:val="false"/>
          <w:i w:val="false"/>
          <w:color w:val="000000"/>
          <w:sz w:val="28"/>
        </w:rPr>
        <w:t>
      12) 400.07.001 ХI А жолында өткізілген дизель отыны көлемі көрсетіледі;</w:t>
      </w:r>
    </w:p>
    <w:p>
      <w:pPr>
        <w:spacing w:after="0"/>
        <w:ind w:left="0"/>
        <w:jc w:val="both"/>
      </w:pPr>
      <w:r>
        <w:rPr>
          <w:rFonts w:ascii="Times New Roman"/>
          <w:b w:val="false"/>
          <w:i w:val="false"/>
          <w:color w:val="000000"/>
          <w:sz w:val="28"/>
        </w:rPr>
        <w:t>
      13) 400.07.001 ХII А жолында өткізілген шикі мұнай, газ конденсаты көлемі көрсетіледі;</w:t>
      </w:r>
    </w:p>
    <w:p>
      <w:pPr>
        <w:spacing w:after="0"/>
        <w:ind w:left="0"/>
        <w:jc w:val="both"/>
      </w:pPr>
      <w:r>
        <w:rPr>
          <w:rFonts w:ascii="Times New Roman"/>
          <w:b w:val="false"/>
          <w:i w:val="false"/>
          <w:color w:val="000000"/>
          <w:sz w:val="28"/>
        </w:rPr>
        <w:t>
      14) 400.07.001 ХIII А жолында Салық кодексінің 462-бабы 6) тармақшасында көзделген өткізілетін акцизделетін тауарлар көлемі көрсетіледі;</w:t>
      </w:r>
    </w:p>
    <w:p>
      <w:pPr>
        <w:spacing w:after="0"/>
        <w:ind w:left="0"/>
        <w:jc w:val="both"/>
      </w:pPr>
      <w:r>
        <w:rPr>
          <w:rFonts w:ascii="Times New Roman"/>
          <w:b w:val="false"/>
          <w:i w:val="false"/>
          <w:color w:val="000000"/>
          <w:sz w:val="28"/>
        </w:rPr>
        <w:t xml:space="preserve">
      15) 400.07.001 В жолында Салық кодексінің </w:t>
      </w:r>
      <w:r>
        <w:rPr>
          <w:rFonts w:ascii="Times New Roman"/>
          <w:b w:val="false"/>
          <w:i w:val="false"/>
          <w:color w:val="000000"/>
          <w:sz w:val="28"/>
        </w:rPr>
        <w:t>464-бабы</w:t>
      </w:r>
      <w:r>
        <w:rPr>
          <w:rFonts w:ascii="Times New Roman"/>
          <w:b w:val="false"/>
          <w:i w:val="false"/>
          <w:color w:val="000000"/>
          <w:sz w:val="28"/>
        </w:rPr>
        <w:t xml:space="preserve"> 3-тармағына сәйкес акциздерден босатылған басты мекеменің өткізілген акцизделетін тауарлардың құны, сондай-ақ Салық кодексінің 468-бабы 1-тармағына сәйкес төтенше оқиғалар салдарынан бүлінген, жоғалған кездегі акцизделетін тауарлардың құны көрсетіледі. Бұл жол 400.07.001 I В, 400.07.001 II В, 400.07.001 III В, 400.07.001 IV В, 400.07.001 V В, 400.07.001 VI В, 400.07.001 VII В, 400.07.001 VIII В, 400.07.001 IХ В, 400.07.001 Х В, 400.07.001 ХI В, 400.07.001 ХII В және 400.07.001 ХIII В жолдарының сомасы болып анықталады;</w:t>
      </w:r>
    </w:p>
    <w:p>
      <w:pPr>
        <w:spacing w:after="0"/>
        <w:ind w:left="0"/>
        <w:jc w:val="both"/>
      </w:pPr>
      <w:r>
        <w:rPr>
          <w:rFonts w:ascii="Times New Roman"/>
          <w:b w:val="false"/>
          <w:i w:val="false"/>
          <w:color w:val="000000"/>
          <w:sz w:val="28"/>
        </w:rPr>
        <w:t>
      16) 400.07.001 I В жолында өткізілген спирттің құны көрсетіледі;</w:t>
      </w:r>
    </w:p>
    <w:p>
      <w:pPr>
        <w:spacing w:after="0"/>
        <w:ind w:left="0"/>
        <w:jc w:val="both"/>
      </w:pPr>
      <w:r>
        <w:rPr>
          <w:rFonts w:ascii="Times New Roman"/>
          <w:b w:val="false"/>
          <w:i w:val="false"/>
          <w:color w:val="000000"/>
          <w:sz w:val="28"/>
        </w:rPr>
        <w:t>
      17) 400.07.001 II В жолында өткізілген арақтың және айрықша арақтың құны көрсетіледі;</w:t>
      </w:r>
    </w:p>
    <w:p>
      <w:pPr>
        <w:spacing w:after="0"/>
        <w:ind w:left="0"/>
        <w:jc w:val="both"/>
      </w:pPr>
      <w:r>
        <w:rPr>
          <w:rFonts w:ascii="Times New Roman"/>
          <w:b w:val="false"/>
          <w:i w:val="false"/>
          <w:color w:val="000000"/>
          <w:sz w:val="28"/>
        </w:rPr>
        <w:t>
      18) 400.07.001 III В жолында өткізілетін ликер-арақ өнімінің құны көрсетіледі;</w:t>
      </w:r>
    </w:p>
    <w:p>
      <w:pPr>
        <w:spacing w:after="0"/>
        <w:ind w:left="0"/>
        <w:jc w:val="both"/>
      </w:pPr>
      <w:r>
        <w:rPr>
          <w:rFonts w:ascii="Times New Roman"/>
          <w:b w:val="false"/>
          <w:i w:val="false"/>
          <w:color w:val="000000"/>
          <w:sz w:val="28"/>
        </w:rPr>
        <w:t>
      19) 400.07.001 IV В жолында өткізілген шарап құны көрсетіледі;</w:t>
      </w:r>
    </w:p>
    <w:p>
      <w:pPr>
        <w:spacing w:after="0"/>
        <w:ind w:left="0"/>
        <w:jc w:val="both"/>
      </w:pPr>
      <w:r>
        <w:rPr>
          <w:rFonts w:ascii="Times New Roman"/>
          <w:b w:val="false"/>
          <w:i w:val="false"/>
          <w:color w:val="000000"/>
          <w:sz w:val="28"/>
        </w:rPr>
        <w:t>
      20) 400.07.001 V В жолында өткізілген конъяк құны көрсетіледі;</w:t>
      </w:r>
    </w:p>
    <w:p>
      <w:pPr>
        <w:spacing w:after="0"/>
        <w:ind w:left="0"/>
        <w:jc w:val="both"/>
      </w:pPr>
      <w:r>
        <w:rPr>
          <w:rFonts w:ascii="Times New Roman"/>
          <w:b w:val="false"/>
          <w:i w:val="false"/>
          <w:color w:val="000000"/>
          <w:sz w:val="28"/>
        </w:rPr>
        <w:t>
      21) 400.07.001 VI В жолында өткізілген бренди құны көрсетіледі;</w:t>
      </w:r>
    </w:p>
    <w:p>
      <w:pPr>
        <w:spacing w:after="0"/>
        <w:ind w:left="0"/>
        <w:jc w:val="both"/>
      </w:pPr>
      <w:r>
        <w:rPr>
          <w:rFonts w:ascii="Times New Roman"/>
          <w:b w:val="false"/>
          <w:i w:val="false"/>
          <w:color w:val="000000"/>
          <w:sz w:val="28"/>
        </w:rPr>
        <w:t>
      22) 400.07.001 VII В жолында өткізілген сыра құны көрсетіледі;</w:t>
      </w:r>
    </w:p>
    <w:p>
      <w:pPr>
        <w:spacing w:after="0"/>
        <w:ind w:left="0"/>
        <w:jc w:val="both"/>
      </w:pPr>
      <w:r>
        <w:rPr>
          <w:rFonts w:ascii="Times New Roman"/>
          <w:b w:val="false"/>
          <w:i w:val="false"/>
          <w:color w:val="000000"/>
          <w:sz w:val="28"/>
        </w:rPr>
        <w:t>
      23) 400.07.001 VIII В жолында өткізілген шарап материалы құны көрсетіледі;</w:t>
      </w:r>
    </w:p>
    <w:p>
      <w:pPr>
        <w:spacing w:after="0"/>
        <w:ind w:left="0"/>
        <w:jc w:val="both"/>
      </w:pPr>
      <w:r>
        <w:rPr>
          <w:rFonts w:ascii="Times New Roman"/>
          <w:b w:val="false"/>
          <w:i w:val="false"/>
          <w:color w:val="000000"/>
          <w:sz w:val="28"/>
        </w:rPr>
        <w:t>
      24) 400.07.001 IX В жолында өткізілген темекі бұйымдарының құны көрсетіледі;</w:t>
      </w:r>
    </w:p>
    <w:p>
      <w:pPr>
        <w:spacing w:after="0"/>
        <w:ind w:left="0"/>
        <w:jc w:val="both"/>
      </w:pPr>
      <w:r>
        <w:rPr>
          <w:rFonts w:ascii="Times New Roman"/>
          <w:b w:val="false"/>
          <w:i w:val="false"/>
          <w:color w:val="000000"/>
          <w:sz w:val="28"/>
        </w:rPr>
        <w:t>
      25) 400.07.001 Х В жолында өткізілген бензин (авиациялықты қоспағанда) құны көрсетіледі;</w:t>
      </w:r>
    </w:p>
    <w:p>
      <w:pPr>
        <w:spacing w:after="0"/>
        <w:ind w:left="0"/>
        <w:jc w:val="both"/>
      </w:pPr>
      <w:r>
        <w:rPr>
          <w:rFonts w:ascii="Times New Roman"/>
          <w:b w:val="false"/>
          <w:i w:val="false"/>
          <w:color w:val="000000"/>
          <w:sz w:val="28"/>
        </w:rPr>
        <w:t>
      26) 400.07.001 ХI В жолында өткізілген дизель отыны құны көрсетіледі;</w:t>
      </w:r>
    </w:p>
    <w:p>
      <w:pPr>
        <w:spacing w:after="0"/>
        <w:ind w:left="0"/>
        <w:jc w:val="both"/>
      </w:pPr>
      <w:r>
        <w:rPr>
          <w:rFonts w:ascii="Times New Roman"/>
          <w:b w:val="false"/>
          <w:i w:val="false"/>
          <w:color w:val="000000"/>
          <w:sz w:val="28"/>
        </w:rPr>
        <w:t>
      27) 400.07.001 ХII В жолында өткізілген шикі мұнай, газ конденсаты құны көрсетіледі;</w:t>
      </w:r>
    </w:p>
    <w:p>
      <w:pPr>
        <w:spacing w:after="0"/>
        <w:ind w:left="0"/>
        <w:jc w:val="both"/>
      </w:pPr>
      <w:r>
        <w:rPr>
          <w:rFonts w:ascii="Times New Roman"/>
          <w:b w:val="false"/>
          <w:i w:val="false"/>
          <w:color w:val="000000"/>
          <w:sz w:val="28"/>
        </w:rPr>
        <w:t>
      28) 400.07.001 ХIII В жолында Салық кодексінің 462-бабы 6) тармақшасында көзделген өткізілетін акцизделетін тауарлар құны көрсетіледі;</w:t>
      </w:r>
    </w:p>
    <w:p>
      <w:pPr>
        <w:spacing w:after="0"/>
        <w:ind w:left="0"/>
        <w:jc w:val="both"/>
      </w:pPr>
      <w:r>
        <w:rPr>
          <w:rFonts w:ascii="Times New Roman"/>
          <w:b w:val="false"/>
          <w:i w:val="false"/>
          <w:color w:val="000000"/>
          <w:sz w:val="28"/>
        </w:rPr>
        <w:t>
      29) 400.07.002 А жолында акциз салудан босатылған емдік және фармацевтік құралдарды дайындауға жіберілген этиль спиртінің көлемі көрсетіледі;</w:t>
      </w:r>
    </w:p>
    <w:p>
      <w:pPr>
        <w:spacing w:after="0"/>
        <w:ind w:left="0"/>
        <w:jc w:val="both"/>
      </w:pPr>
      <w:r>
        <w:rPr>
          <w:rFonts w:ascii="Times New Roman"/>
          <w:b w:val="false"/>
          <w:i w:val="false"/>
          <w:color w:val="000000"/>
          <w:sz w:val="28"/>
        </w:rPr>
        <w:t>
      30) 400.07.002 В жолында акциз салудан босатылған емдік және фармацевтік құралдарды дайындауға жіберілген этиль спиртінің құны көрсетіледі;</w:t>
      </w:r>
    </w:p>
    <w:p>
      <w:pPr>
        <w:spacing w:after="0"/>
        <w:ind w:left="0"/>
        <w:jc w:val="both"/>
      </w:pPr>
      <w:r>
        <w:rPr>
          <w:rFonts w:ascii="Times New Roman"/>
          <w:b w:val="false"/>
          <w:i w:val="false"/>
          <w:color w:val="000000"/>
          <w:sz w:val="28"/>
        </w:rPr>
        <w:t>
      31) 400.07.003 А жолында мемлекеттік медициналық мекемелерге жіберілген этиль спиртінің көлемі көрсетіледі;</w:t>
      </w:r>
    </w:p>
    <w:p>
      <w:pPr>
        <w:spacing w:after="0"/>
        <w:ind w:left="0"/>
        <w:jc w:val="both"/>
      </w:pPr>
      <w:r>
        <w:rPr>
          <w:rFonts w:ascii="Times New Roman"/>
          <w:b w:val="false"/>
          <w:i w:val="false"/>
          <w:color w:val="000000"/>
          <w:sz w:val="28"/>
        </w:rPr>
        <w:t>
      32) 400.07.003 В жолында мемлекеттік медициналық мекемелерге жіберілген этиль спиртінің құны көрсетіледі;</w:t>
      </w:r>
    </w:p>
    <w:p>
      <w:pPr>
        <w:spacing w:after="0"/>
        <w:ind w:left="0"/>
        <w:jc w:val="both"/>
      </w:pPr>
      <w:r>
        <w:rPr>
          <w:rFonts w:ascii="Times New Roman"/>
          <w:b w:val="false"/>
          <w:i w:val="false"/>
          <w:color w:val="000000"/>
          <w:sz w:val="28"/>
        </w:rPr>
        <w:t>
      33) 400.07.004-жолында акциз салудан босатылған акцизделетін тауарлардың жиынтық құны көрсетіледі. Осы жол 400.07.001 В-ден 400.07.003 В-ге жолдарының сомасы ретінде айқындалады.</w:t>
      </w:r>
    </w:p>
    <w:bookmarkStart w:name="z757" w:id="779"/>
    <w:p>
      <w:pPr>
        <w:spacing w:after="0"/>
        <w:ind w:left="0"/>
        <w:jc w:val="both"/>
      </w:pPr>
      <w:r>
        <w:rPr>
          <w:rFonts w:ascii="Times New Roman"/>
          <w:b w:val="false"/>
          <w:i w:val="false"/>
          <w:color w:val="000000"/>
          <w:sz w:val="28"/>
        </w:rPr>
        <w:t>
      59. 400.07.004 В жолының сомасы декларацияның 400.00.013 жолына көшіріледі.</w:t>
      </w:r>
    </w:p>
    <w:bookmarkEnd w:id="779"/>
    <w:bookmarkStart w:name="z758" w:id="780"/>
    <w:p>
      <w:pPr>
        <w:spacing w:after="0"/>
        <w:ind w:left="0"/>
        <w:jc w:val="both"/>
      </w:pPr>
      <w:r>
        <w:rPr>
          <w:rFonts w:ascii="Times New Roman"/>
          <w:b w:val="false"/>
          <w:i w:val="false"/>
          <w:color w:val="000000"/>
          <w:sz w:val="28"/>
        </w:rPr>
        <w:t>
      60. Өткізілетін акцизделетін тауар көлемі салық базасына сәйкес айқындалады.</w:t>
      </w:r>
    </w:p>
    <w:bookmarkEnd w:id="780"/>
    <w:bookmarkStart w:name="z759" w:id="781"/>
    <w:p>
      <w:pPr>
        <w:spacing w:after="0"/>
        <w:ind w:left="0"/>
        <w:jc w:val="left"/>
      </w:pPr>
      <w:r>
        <w:rPr>
          <w:rFonts w:ascii="Times New Roman"/>
          <w:b/>
          <w:i w:val="false"/>
          <w:color w:val="000000"/>
        </w:rPr>
        <w:t xml:space="preserve"> 10-тарау. Салық кодексінің 462-бабы 6) тармақшасында көзделген акцизделетін тауарлар бойынша салық салынатын операциялар – 400.08-нысанын толтыру бойынша түсіндірме</w:t>
      </w:r>
    </w:p>
    <w:bookmarkEnd w:id="781"/>
    <w:bookmarkStart w:name="z760" w:id="782"/>
    <w:p>
      <w:pPr>
        <w:spacing w:after="0"/>
        <w:ind w:left="0"/>
        <w:jc w:val="both"/>
      </w:pPr>
      <w:r>
        <w:rPr>
          <w:rFonts w:ascii="Times New Roman"/>
          <w:b w:val="false"/>
          <w:i w:val="false"/>
          <w:color w:val="000000"/>
          <w:sz w:val="28"/>
        </w:rPr>
        <w:t xml:space="preserve">
      61. 400.08-нысаны Салық кодексінің </w:t>
      </w:r>
      <w:r>
        <w:rPr>
          <w:rFonts w:ascii="Times New Roman"/>
          <w:b w:val="false"/>
          <w:i w:val="false"/>
          <w:color w:val="000000"/>
          <w:sz w:val="28"/>
        </w:rPr>
        <w:t>462-бабы</w:t>
      </w:r>
      <w:r>
        <w:rPr>
          <w:rFonts w:ascii="Times New Roman"/>
          <w:b w:val="false"/>
          <w:i w:val="false"/>
          <w:color w:val="000000"/>
          <w:sz w:val="28"/>
        </w:rPr>
        <w:t xml:space="preserve"> 6) тармақшасында көзделген акцизделетін тауарлар (бұдан әрі – акцизделетін тауарлар) бойынша, сондай-ақ тәркіленген және (немесе) иесіз, мемлекетке мұралау құқығы бойынша өткен және мемлекет меншігіне тегін берілген жеңіл автомобильдердің конкурстық массасын өткізу бойынша есепті салық кезеңінің ішінде жасалған салық салынатын операциялар туралы ақпаратты көрсетуге арналған.</w:t>
      </w:r>
    </w:p>
    <w:bookmarkEnd w:id="782"/>
    <w:bookmarkStart w:name="z761" w:id="783"/>
    <w:p>
      <w:pPr>
        <w:spacing w:after="0"/>
        <w:ind w:left="0"/>
        <w:jc w:val="both"/>
      </w:pPr>
      <w:r>
        <w:rPr>
          <w:rFonts w:ascii="Times New Roman"/>
          <w:b w:val="false"/>
          <w:i w:val="false"/>
          <w:color w:val="000000"/>
          <w:sz w:val="28"/>
        </w:rPr>
        <w:t>
      62. "Салық кодексінің 462-бабы 6) тармақшасында көзделген акцизделетін тауарлар бойынша салық салынатын операциялар" деген бөлімде:</w:t>
      </w:r>
    </w:p>
    <w:bookmarkEnd w:id="783"/>
    <w:p>
      <w:pPr>
        <w:spacing w:after="0"/>
        <w:ind w:left="0"/>
        <w:jc w:val="both"/>
      </w:pPr>
      <w:r>
        <w:rPr>
          <w:rFonts w:ascii="Times New Roman"/>
          <w:b w:val="false"/>
          <w:i w:val="false"/>
          <w:color w:val="000000"/>
          <w:sz w:val="28"/>
        </w:rPr>
        <w:t>
      1) 400.08.001-жолында өткізілген акцизделетін тауарлар саны көрсетіледі;</w:t>
      </w:r>
    </w:p>
    <w:p>
      <w:pPr>
        <w:spacing w:after="0"/>
        <w:ind w:left="0"/>
        <w:jc w:val="both"/>
      </w:pPr>
      <w:r>
        <w:rPr>
          <w:rFonts w:ascii="Times New Roman"/>
          <w:b w:val="false"/>
          <w:i w:val="false"/>
          <w:color w:val="000000"/>
          <w:sz w:val="28"/>
        </w:rPr>
        <w:t>
      2) 400.08.002-жолында жарғылық капиталға жарна ретінде берілген акцизделетін тауарлар саны көрсетіледі;</w:t>
      </w:r>
    </w:p>
    <w:p>
      <w:pPr>
        <w:spacing w:after="0"/>
        <w:ind w:left="0"/>
        <w:jc w:val="both"/>
      </w:pPr>
      <w:r>
        <w:rPr>
          <w:rFonts w:ascii="Times New Roman"/>
          <w:b w:val="false"/>
          <w:i w:val="false"/>
          <w:color w:val="000000"/>
          <w:sz w:val="28"/>
        </w:rPr>
        <w:t>
      3) 400.08.003-жолында заттай төлеу кезінде пайдаланылған акцизделетін тауарлар саны көрсетіледі;</w:t>
      </w:r>
    </w:p>
    <w:p>
      <w:pPr>
        <w:spacing w:after="0"/>
        <w:ind w:left="0"/>
        <w:jc w:val="both"/>
      </w:pPr>
      <w:r>
        <w:rPr>
          <w:rFonts w:ascii="Times New Roman"/>
          <w:b w:val="false"/>
          <w:i w:val="false"/>
          <w:color w:val="000000"/>
          <w:sz w:val="28"/>
        </w:rPr>
        <w:t>
      4) 400.08.004-жолында өзінің құрылымдық бөлімшелеріне тиеп-жөнелтілген акцизделетін тауарлар саны көрсетіледі;</w:t>
      </w:r>
    </w:p>
    <w:p>
      <w:pPr>
        <w:spacing w:after="0"/>
        <w:ind w:left="0"/>
        <w:jc w:val="both"/>
      </w:pPr>
      <w:r>
        <w:rPr>
          <w:rFonts w:ascii="Times New Roman"/>
          <w:b w:val="false"/>
          <w:i w:val="false"/>
          <w:color w:val="000000"/>
          <w:sz w:val="28"/>
        </w:rPr>
        <w:t>
      5) 400.08.005-жолында төлеушінің өз өндірістік қажеттіліктері үшін пайдаланылған акцизделетін тауарлар саны көрсетіледі;</w:t>
      </w:r>
    </w:p>
    <w:p>
      <w:pPr>
        <w:spacing w:after="0"/>
        <w:ind w:left="0"/>
        <w:jc w:val="both"/>
      </w:pPr>
      <w:r>
        <w:rPr>
          <w:rFonts w:ascii="Times New Roman"/>
          <w:b w:val="false"/>
          <w:i w:val="false"/>
          <w:color w:val="000000"/>
          <w:sz w:val="28"/>
        </w:rPr>
        <w:t>
      6) 400.08.006-жолында тәркіленген және (немесе) мемлекетке мұрагерлік құқығы бойынша өткен иесіз және мемлекет меншігіне тегін берілген акцизделетін тауарлар өткізілген конкурстық массасының саны көрсетіледі;</w:t>
      </w:r>
    </w:p>
    <w:p>
      <w:pPr>
        <w:spacing w:after="0"/>
        <w:ind w:left="0"/>
        <w:jc w:val="both"/>
      </w:pPr>
      <w:r>
        <w:rPr>
          <w:rFonts w:ascii="Times New Roman"/>
          <w:b w:val="false"/>
          <w:i w:val="false"/>
          <w:color w:val="000000"/>
          <w:sz w:val="28"/>
        </w:rPr>
        <w:t>
      7) 400.08.007-жолында өндіруші лицензияда көрсетілген мекенжайдан көшірген акцизделетін тауарлар саны көрсетіледі;</w:t>
      </w:r>
    </w:p>
    <w:p>
      <w:pPr>
        <w:spacing w:after="0"/>
        <w:ind w:left="0"/>
        <w:jc w:val="both"/>
      </w:pPr>
      <w:r>
        <w:rPr>
          <w:rFonts w:ascii="Times New Roman"/>
          <w:b w:val="false"/>
          <w:i w:val="false"/>
          <w:color w:val="000000"/>
          <w:sz w:val="28"/>
        </w:rPr>
        <w:t>
      8) 400.08.008-жолында бүліну немесе жоғалу анықталған өз өндірісі акцизделетін тауарлар саны көрсетіледі;</w:t>
      </w:r>
    </w:p>
    <w:p>
      <w:pPr>
        <w:spacing w:after="0"/>
        <w:ind w:left="0"/>
        <w:jc w:val="both"/>
      </w:pPr>
      <w:r>
        <w:rPr>
          <w:rFonts w:ascii="Times New Roman"/>
          <w:b w:val="false"/>
          <w:i w:val="false"/>
          <w:color w:val="000000"/>
          <w:sz w:val="28"/>
        </w:rPr>
        <w:t>
      9) 400.08.009-жолында акцизделетін тауарлар есепті салық кезеңінің ішінде жасалған салық салынатын операциялар бойынша салық базасының жалпы мөлшері көрсетіледі. Осы жол 400.08.001-ден 400.08.008-ге жолдарының сомасы ретінде айқындалады;</w:t>
      </w:r>
    </w:p>
    <w:p>
      <w:pPr>
        <w:spacing w:after="0"/>
        <w:ind w:left="0"/>
        <w:jc w:val="both"/>
      </w:pPr>
      <w:r>
        <w:rPr>
          <w:rFonts w:ascii="Times New Roman"/>
          <w:b w:val="false"/>
          <w:i w:val="false"/>
          <w:color w:val="000000"/>
          <w:sz w:val="28"/>
        </w:rPr>
        <w:t>
      10) 400.08.010-жолында қозғалтқыштың 1 текше сантиметрдегі көлемі үшін акциздің ставкасы көрсетіледі;</w:t>
      </w:r>
    </w:p>
    <w:p>
      <w:pPr>
        <w:spacing w:after="0"/>
        <w:ind w:left="0"/>
        <w:jc w:val="both"/>
      </w:pPr>
      <w:r>
        <w:rPr>
          <w:rFonts w:ascii="Times New Roman"/>
          <w:b w:val="false"/>
          <w:i w:val="false"/>
          <w:color w:val="000000"/>
          <w:sz w:val="28"/>
        </w:rPr>
        <w:t>
      11) 400.08.011-жолында Салық кодексінің 472-бабына сәйкес есептелген, 400.08.009 және 400.08.010-жолдарының туындысы ретінде айқындалатын акциз сомасы көрсетіледі.</w:t>
      </w:r>
    </w:p>
    <w:bookmarkStart w:name="z762" w:id="784"/>
    <w:p>
      <w:pPr>
        <w:spacing w:after="0"/>
        <w:ind w:left="0"/>
        <w:jc w:val="both"/>
      </w:pPr>
      <w:r>
        <w:rPr>
          <w:rFonts w:ascii="Times New Roman"/>
          <w:b w:val="false"/>
          <w:i w:val="false"/>
          <w:color w:val="000000"/>
          <w:sz w:val="28"/>
        </w:rPr>
        <w:t>
      63. 400.08.011-жолының сомасы декларацияның 400.00.007-жолына көшіріледі.</w:t>
      </w:r>
    </w:p>
    <w:bookmarkEnd w:id="784"/>
    <w:bookmarkStart w:name="z763" w:id="785"/>
    <w:p>
      <w:pPr>
        <w:spacing w:after="0"/>
        <w:ind w:left="0"/>
        <w:jc w:val="both"/>
      </w:pPr>
      <w:r>
        <w:rPr>
          <w:rFonts w:ascii="Times New Roman"/>
          <w:b w:val="false"/>
          <w:i w:val="false"/>
          <w:color w:val="000000"/>
          <w:sz w:val="28"/>
        </w:rPr>
        <w:t>
      64. Осы Қағидалардың 62-тармағы 1) 2), 3), 4), 5), 6), 7), 8) және 9)тармақшаларында көрсетілген жолдар текше сантиметрде салық базасын көрсетуге арналған.</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30-қосымша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31-қосымша</w:t>
            </w:r>
          </w:p>
        </w:tc>
      </w:tr>
    </w:tbl>
    <w:bookmarkStart w:name="z609" w:id="786"/>
    <w:p>
      <w:pPr>
        <w:spacing w:after="0"/>
        <w:ind w:left="0"/>
        <w:jc w:val="left"/>
      </w:pPr>
      <w:r>
        <w:rPr>
          <w:rFonts w:ascii="Times New Roman"/>
          <w:b/>
          <w:i w:val="false"/>
          <w:color w:val="000000"/>
        </w:rPr>
        <w:t xml:space="preserve"> "Құрылымдық бөлімше немесе салық салуға байланысты объектілер үшін акциз есебі (421.00-нысаны)" салық есептілігін жасау қағидалары 1-тарау. Жалпы ережелер</w:t>
      </w:r>
    </w:p>
    <w:bookmarkEnd w:id="786"/>
    <w:bookmarkStart w:name="z764" w:id="787"/>
    <w:p>
      <w:pPr>
        <w:spacing w:after="0"/>
        <w:ind w:left="0"/>
        <w:jc w:val="both"/>
      </w:pPr>
      <w:r>
        <w:rPr>
          <w:rFonts w:ascii="Times New Roman"/>
          <w:b w:val="false"/>
          <w:i w:val="false"/>
          <w:color w:val="000000"/>
          <w:sz w:val="28"/>
        </w:rPr>
        <w:t xml:space="preserve">
      1. Осы "Құрылымдық бөлімше немесе салық салуға байланысты объектілер үшін акциз есебі (421.00-нысаны)"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құрылымдық бөлімшесі немесе салық салуға байланысты объектілері бар акциз төлеушілердің Салық кодексінің 11-бөліміне сәйкес құрылымдық бөлімшелер немесе салық салуға байланысты объектілер жүзеге асырған операциялар бойынша спиртке, алкоголь өнімдеріне, бензинге (авиациялықтан басқа), дизель отынына акциз сомаларын есептеуге арналған "Акциз есебі" салық есептілігінің (бұдан әрі – есеп) нысанын жасау тәртібін айқындайды.</w:t>
      </w:r>
    </w:p>
    <w:bookmarkEnd w:id="787"/>
    <w:bookmarkStart w:name="z765" w:id="788"/>
    <w:p>
      <w:pPr>
        <w:spacing w:after="0"/>
        <w:ind w:left="0"/>
        <w:jc w:val="both"/>
      </w:pPr>
      <w:r>
        <w:rPr>
          <w:rFonts w:ascii="Times New Roman"/>
          <w:b w:val="false"/>
          <w:i w:val="false"/>
          <w:color w:val="000000"/>
          <w:sz w:val="28"/>
        </w:rPr>
        <w:t>
      2. Есеп есептің (421.00-нысан) өзінен және салық міндеттемелерін есептеу туралы ақпараттарды егжей-тегжейлі көрсетуге арналған оған қосымшалардан (421.01-ден 421.04-ке дейінгі нысандар) тұрады.</w:t>
      </w:r>
    </w:p>
    <w:bookmarkEnd w:id="788"/>
    <w:bookmarkStart w:name="z766" w:id="789"/>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789"/>
    <w:bookmarkStart w:name="z767" w:id="790"/>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790"/>
    <w:bookmarkStart w:name="z768" w:id="791"/>
    <w:p>
      <w:pPr>
        <w:spacing w:after="0"/>
        <w:ind w:left="0"/>
        <w:jc w:val="both"/>
      </w:pPr>
      <w:r>
        <w:rPr>
          <w:rFonts w:ascii="Times New Roman"/>
          <w:b w:val="false"/>
          <w:i w:val="false"/>
          <w:color w:val="000000"/>
          <w:sz w:val="28"/>
        </w:rPr>
        <w:t>
      5. Есепке қосымшалар тиісті көрсеткіштерді ашуды талап ететін есептегі жолдар толтырылған кезде міндетті түрде жасалады.</w:t>
      </w:r>
    </w:p>
    <w:bookmarkEnd w:id="791"/>
    <w:bookmarkStart w:name="z769" w:id="792"/>
    <w:p>
      <w:pPr>
        <w:spacing w:after="0"/>
        <w:ind w:left="0"/>
        <w:jc w:val="both"/>
      </w:pPr>
      <w:r>
        <w:rPr>
          <w:rFonts w:ascii="Times New Roman"/>
          <w:b w:val="false"/>
          <w:i w:val="false"/>
          <w:color w:val="000000"/>
          <w:sz w:val="28"/>
        </w:rPr>
        <w:t>
      6. Есепке қосымшаларда көрсетілуге тиіс деректер болмаған кезде олар жасалмайды.</w:t>
      </w:r>
    </w:p>
    <w:bookmarkEnd w:id="792"/>
    <w:bookmarkStart w:name="z770" w:id="793"/>
    <w:p>
      <w:pPr>
        <w:spacing w:after="0"/>
        <w:ind w:left="0"/>
        <w:jc w:val="both"/>
      </w:pPr>
      <w:r>
        <w:rPr>
          <w:rFonts w:ascii="Times New Roman"/>
          <w:b w:val="false"/>
          <w:i w:val="false"/>
          <w:color w:val="000000"/>
          <w:sz w:val="28"/>
        </w:rPr>
        <w:t>
      7. Есепке қосымшалардың парағында бар жолдардағы көрсеткіштердің саны асып кеткен жағдайда, есепке қосымшалардың осыған ұқсас парағы қосымша толтырылады.</w:t>
      </w:r>
    </w:p>
    <w:bookmarkEnd w:id="793"/>
    <w:bookmarkStart w:name="z771" w:id="794"/>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тең.</w:t>
      </w:r>
    </w:p>
    <w:bookmarkEnd w:id="794"/>
    <w:bookmarkStart w:name="z772" w:id="795"/>
    <w:p>
      <w:pPr>
        <w:spacing w:after="0"/>
        <w:ind w:left="0"/>
        <w:jc w:val="both"/>
      </w:pPr>
      <w:r>
        <w:rPr>
          <w:rFonts w:ascii="Times New Roman"/>
          <w:b w:val="false"/>
          <w:i w:val="false"/>
          <w:color w:val="000000"/>
          <w:sz w:val="28"/>
        </w:rPr>
        <w:t>
      9. Сомалардың теріс мәндері тиісті жолдың (бағанның) бірінші сол жақтағы торкөзінде "–" белгісімен белгіленеді.</w:t>
      </w:r>
    </w:p>
    <w:bookmarkEnd w:id="795"/>
    <w:bookmarkStart w:name="z773" w:id="796"/>
    <w:p>
      <w:pPr>
        <w:spacing w:after="0"/>
        <w:ind w:left="0"/>
        <w:jc w:val="both"/>
      </w:pPr>
      <w:r>
        <w:rPr>
          <w:rFonts w:ascii="Times New Roman"/>
          <w:b w:val="false"/>
          <w:i w:val="false"/>
          <w:color w:val="000000"/>
          <w:sz w:val="28"/>
        </w:rPr>
        <w:t>
      10. Есепті жасау кезінде:</w:t>
      </w:r>
    </w:p>
    <w:bookmarkEnd w:id="79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774" w:id="797"/>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797"/>
    <w:bookmarkStart w:name="z775" w:id="798"/>
    <w:p>
      <w:pPr>
        <w:spacing w:after="0"/>
        <w:ind w:left="0"/>
        <w:jc w:val="both"/>
      </w:pPr>
      <w:r>
        <w:rPr>
          <w:rFonts w:ascii="Times New Roman"/>
          <w:b w:val="false"/>
          <w:i w:val="false"/>
          <w:color w:val="000000"/>
          <w:sz w:val="28"/>
        </w:rPr>
        <w:t>
      12. Есепті табыс ету кезінде:</w:t>
      </w:r>
    </w:p>
    <w:bookmarkEnd w:id="798"/>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p>
      <w:pPr>
        <w:spacing w:after="0"/>
        <w:ind w:left="0"/>
        <w:jc w:val="both"/>
      </w:pPr>
      <w:r>
        <w:rPr>
          <w:rFonts w:ascii="Times New Roman"/>
          <w:b w:val="false"/>
          <w:i w:val="false"/>
          <w:color w:val="000000"/>
          <w:sz w:val="28"/>
        </w:rPr>
        <w:t>
      Қосымшалардың "Салық төлеуші туралы жалпы ақпарат" деген бөлімдерінде осы есептің "Салық төлеуші туралы жалпы ақпарат" деген бөлімінде көрсетілген тиісті деректер көрсетіледі.</w:t>
      </w:r>
    </w:p>
    <w:bookmarkStart w:name="z776" w:id="799"/>
    <w:p>
      <w:pPr>
        <w:spacing w:after="0"/>
        <w:ind w:left="0"/>
        <w:jc w:val="left"/>
      </w:pPr>
      <w:r>
        <w:rPr>
          <w:rFonts w:ascii="Times New Roman"/>
          <w:b/>
          <w:i w:val="false"/>
          <w:color w:val="000000"/>
        </w:rPr>
        <w:t xml:space="preserve"> 2-тарау. Есепті толтыру бойынша түсіндірме (421.00-нысаны)</w:t>
      </w:r>
    </w:p>
    <w:bookmarkEnd w:id="799"/>
    <w:bookmarkStart w:name="z777" w:id="800"/>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800"/>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w:t>
      </w:r>
    </w:p>
    <w:p>
      <w:pPr>
        <w:spacing w:after="0"/>
        <w:ind w:left="0"/>
        <w:jc w:val="both"/>
      </w:pPr>
      <w:r>
        <w:rPr>
          <w:rFonts w:ascii="Times New Roman"/>
          <w:b w:val="false"/>
          <w:i w:val="false"/>
          <w:color w:val="000000"/>
          <w:sz w:val="28"/>
        </w:rPr>
        <w:t>
      2) заңды тұлғаның құрылымдық бөлімшесінің БСН;</w:t>
      </w:r>
    </w:p>
    <w:p>
      <w:pPr>
        <w:spacing w:after="0"/>
        <w:ind w:left="0"/>
        <w:jc w:val="both"/>
      </w:pPr>
      <w:r>
        <w:rPr>
          <w:rFonts w:ascii="Times New Roman"/>
          <w:b w:val="false"/>
          <w:i w:val="false"/>
          <w:color w:val="000000"/>
          <w:sz w:val="28"/>
        </w:rPr>
        <w:t>
      3) акциздерді есептеу:</w:t>
      </w:r>
    </w:p>
    <w:p>
      <w:pPr>
        <w:spacing w:after="0"/>
        <w:ind w:left="0"/>
        <w:jc w:val="both"/>
      </w:pPr>
      <w:r>
        <w:rPr>
          <w:rFonts w:ascii="Times New Roman"/>
          <w:b w:val="false"/>
          <w:i w:val="false"/>
          <w:color w:val="000000"/>
          <w:sz w:val="28"/>
        </w:rPr>
        <w:t>
      егер акциздерді есептеу салық салуға байланысты объектілері үшін жүзеге асырылған жағдайда А торкөзі белгіленеді;</w:t>
      </w:r>
    </w:p>
    <w:p>
      <w:pPr>
        <w:spacing w:after="0"/>
        <w:ind w:left="0"/>
        <w:jc w:val="both"/>
      </w:pPr>
      <w:r>
        <w:rPr>
          <w:rFonts w:ascii="Times New Roman"/>
          <w:b w:val="false"/>
          <w:i w:val="false"/>
          <w:color w:val="000000"/>
          <w:sz w:val="28"/>
        </w:rPr>
        <w:t>
      егер акциздерді есептеу құрылымдық бөлімшелер үшін жүзеге асырылған жағдайда В торкөзі белгіленеді;</w:t>
      </w:r>
    </w:p>
    <w:p>
      <w:pPr>
        <w:spacing w:after="0"/>
        <w:ind w:left="0"/>
        <w:jc w:val="both"/>
      </w:pPr>
      <w:r>
        <w:rPr>
          <w:rFonts w:ascii="Times New Roman"/>
          <w:b w:val="false"/>
          <w:i w:val="false"/>
          <w:color w:val="000000"/>
          <w:sz w:val="28"/>
        </w:rPr>
        <w:t>
      егер акциздерді есептеу құрылымдық бөлімшенің салық салуға байланысты объектілері үшін жүзеге асырылған жағдайда С торкөзі белгіленеді;</w:t>
      </w:r>
    </w:p>
    <w:p>
      <w:pPr>
        <w:spacing w:after="0"/>
        <w:ind w:left="0"/>
        <w:jc w:val="both"/>
      </w:pPr>
      <w:r>
        <w:rPr>
          <w:rFonts w:ascii="Times New Roman"/>
          <w:b w:val="false"/>
          <w:i w:val="false"/>
          <w:color w:val="000000"/>
          <w:sz w:val="28"/>
        </w:rPr>
        <w:t>
      4) заңды тұлғаның құрылымдық бөлімшесінің атауы;</w:t>
      </w:r>
    </w:p>
    <w:p>
      <w:pPr>
        <w:spacing w:after="0"/>
        <w:ind w:left="0"/>
        <w:jc w:val="both"/>
      </w:pPr>
      <w:r>
        <w:rPr>
          <w:rFonts w:ascii="Times New Roman"/>
          <w:b w:val="false"/>
          <w:i w:val="false"/>
          <w:color w:val="000000"/>
          <w:sz w:val="28"/>
        </w:rPr>
        <w:t>
      5) мемлекеттік кірістер органының коды:</w:t>
      </w:r>
    </w:p>
    <w:p>
      <w:pPr>
        <w:spacing w:after="0"/>
        <w:ind w:left="0"/>
        <w:jc w:val="both"/>
      </w:pPr>
      <w:r>
        <w:rPr>
          <w:rFonts w:ascii="Times New Roman"/>
          <w:b w:val="false"/>
          <w:i w:val="false"/>
          <w:color w:val="000000"/>
          <w:sz w:val="28"/>
        </w:rPr>
        <w:t>
      А жолында салық салуға байланысты объектінің тіркеу есебі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В жолында заңды тұлғаның құрылымдық бөлімшесінің тіркеу есебі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xml:space="preserve">
      6) салық есептілігі табыс етілетін салық кезеңі (айы, жылы) – есеп берілетін есепті салық кезеңі (араб сандарымен көрсетіледі); </w:t>
      </w:r>
    </w:p>
    <w:p>
      <w:pPr>
        <w:spacing w:after="0"/>
        <w:ind w:left="0"/>
        <w:jc w:val="both"/>
      </w:pPr>
      <w:r>
        <w:rPr>
          <w:rFonts w:ascii="Times New Roman"/>
          <w:b w:val="false"/>
          <w:i w:val="false"/>
          <w:color w:val="000000"/>
          <w:sz w:val="28"/>
        </w:rPr>
        <w:t>
      7) есептің түрі.</w:t>
      </w:r>
    </w:p>
    <w:p>
      <w:pPr>
        <w:spacing w:after="0"/>
        <w:ind w:left="0"/>
        <w:jc w:val="both"/>
      </w:pPr>
      <w:r>
        <w:rPr>
          <w:rFonts w:ascii="Times New Roman"/>
          <w:b w:val="false"/>
          <w:i w:val="false"/>
          <w:color w:val="000000"/>
          <w:sz w:val="28"/>
        </w:rPr>
        <w:t>
      Тиісті торкөздер есепті Салық кодексінің 206-бабында көрсетілген салық есептілігінің түрлеріне жатқызу есебімен белгіленеді;</w:t>
      </w:r>
    </w:p>
    <w:p>
      <w:pPr>
        <w:spacing w:after="0"/>
        <w:ind w:left="0"/>
        <w:jc w:val="both"/>
      </w:pPr>
      <w:r>
        <w:rPr>
          <w:rFonts w:ascii="Times New Roman"/>
          <w:b w:val="false"/>
          <w:i w:val="false"/>
          <w:color w:val="000000"/>
          <w:sz w:val="28"/>
        </w:rPr>
        <w:t>
      8)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 4) тармақшасында көзделген есеп түрі табыс етілген жағдайда толтырылады;</w:t>
      </w:r>
    </w:p>
    <w:p>
      <w:pPr>
        <w:spacing w:after="0"/>
        <w:ind w:left="0"/>
        <w:jc w:val="both"/>
      </w:pPr>
      <w:r>
        <w:rPr>
          <w:rFonts w:ascii="Times New Roman"/>
          <w:b w:val="false"/>
          <w:i w:val="false"/>
          <w:color w:val="000000"/>
          <w:sz w:val="28"/>
        </w:rPr>
        <w:t>
      9) Салық кодексінің 40-бабына сәйкес салық төлеушінің жекелеген санаттары.</w:t>
      </w:r>
    </w:p>
    <w:p>
      <w:pPr>
        <w:spacing w:after="0"/>
        <w:ind w:left="0"/>
        <w:jc w:val="both"/>
      </w:pPr>
      <w:r>
        <w:rPr>
          <w:rFonts w:ascii="Times New Roman"/>
          <w:b w:val="false"/>
          <w:i w:val="false"/>
          <w:color w:val="000000"/>
          <w:sz w:val="28"/>
        </w:rPr>
        <w:t>
      Егер төлеуші А жолында көрсетілген санатқа жатқызылған жағдайда торкөзге белгі жасалады:</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10) валюта коды-"Кедендік декларацияларды толтыру үшін пайдаланылатын жіктеуіштер туралы" Кеден одағы комиссиясының</w:t>
      </w:r>
    </w:p>
    <w:p>
      <w:pPr>
        <w:spacing w:after="0"/>
        <w:ind w:left="0"/>
        <w:jc w:val="both"/>
      </w:pPr>
      <w:r>
        <w:rPr>
          <w:rFonts w:ascii="Times New Roman"/>
          <w:b w:val="false"/>
          <w:i w:val="false"/>
          <w:color w:val="000000"/>
          <w:sz w:val="28"/>
        </w:rPr>
        <w:t>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11) табыс етілген қосымшалар.</w:t>
      </w:r>
    </w:p>
    <w:p>
      <w:pPr>
        <w:spacing w:after="0"/>
        <w:ind w:left="0"/>
        <w:jc w:val="both"/>
      </w:pPr>
      <w:r>
        <w:rPr>
          <w:rFonts w:ascii="Times New Roman"/>
          <w:b w:val="false"/>
          <w:i w:val="false"/>
          <w:color w:val="000000"/>
          <w:sz w:val="28"/>
        </w:rPr>
        <w:t>
      Табыс етілген қосымшалардың торкөздері белгіленеді.</w:t>
      </w:r>
    </w:p>
    <w:bookmarkStart w:name="z778" w:id="801"/>
    <w:p>
      <w:pPr>
        <w:spacing w:after="0"/>
        <w:ind w:left="0"/>
        <w:jc w:val="both"/>
      </w:pPr>
      <w:r>
        <w:rPr>
          <w:rFonts w:ascii="Times New Roman"/>
          <w:b w:val="false"/>
          <w:i w:val="false"/>
          <w:color w:val="000000"/>
          <w:sz w:val="28"/>
        </w:rPr>
        <w:t>
      14."Құрылымдық бөлімше немесе салық салуға байланысты объектілер үшін акциз есептелді" деген бөлімде:</w:t>
      </w:r>
    </w:p>
    <w:bookmarkEnd w:id="801"/>
    <w:p>
      <w:pPr>
        <w:spacing w:after="0"/>
        <w:ind w:left="0"/>
        <w:jc w:val="both"/>
      </w:pPr>
      <w:r>
        <w:rPr>
          <w:rFonts w:ascii="Times New Roman"/>
          <w:b w:val="false"/>
          <w:i w:val="false"/>
          <w:color w:val="000000"/>
          <w:sz w:val="28"/>
        </w:rPr>
        <w:t>
      1) 421.00.001-жолында меншікті өндірісінің спирті және (немесе) шарап материалы бойынша есептелген акциз сомасы көрсетіледі. Бұл жолға 421.01.002 – 421.01.004-жолдарында көрсетілген сома көшіріледі;</w:t>
      </w:r>
    </w:p>
    <w:p>
      <w:pPr>
        <w:spacing w:after="0"/>
        <w:ind w:left="0"/>
        <w:jc w:val="both"/>
      </w:pPr>
      <w:r>
        <w:rPr>
          <w:rFonts w:ascii="Times New Roman"/>
          <w:b w:val="false"/>
          <w:i w:val="false"/>
          <w:color w:val="000000"/>
          <w:sz w:val="28"/>
        </w:rPr>
        <w:t>
      2) 421.00.002-жолында алкоголь өнімі, сондай-ақ Қазақстан Республикасының заңнамасына сәйкес дәрілік зат ретінде тіркелген, құрамында спирт бар медициналық мақсаттағы өнім және (немесе) конкурстық массаны өткізу, алкоголь өнімі бойынша есептелген акциздің сомасы көрсетіледі. Бұл жолға 421.02-нысаны F бағанының 00000001 жиынтық жолында көрсетілген сома көшіріледі;</w:t>
      </w:r>
    </w:p>
    <w:p>
      <w:pPr>
        <w:spacing w:after="0"/>
        <w:ind w:left="0"/>
        <w:jc w:val="both"/>
      </w:pPr>
      <w:r>
        <w:rPr>
          <w:rFonts w:ascii="Times New Roman"/>
          <w:b w:val="false"/>
          <w:i w:val="false"/>
          <w:color w:val="000000"/>
          <w:sz w:val="28"/>
        </w:rPr>
        <w:t>
      3) 421.00.003-жолында 421.00.001-ден 421.00.002-ге дейінгі жолдардың сомасы ретінде айқындалатын құрылымдық бөлімше немесе салық салуға байланысты объекті үшін есептелген жалпы акциз сомасы көрсетіледі;</w:t>
      </w:r>
    </w:p>
    <w:p>
      <w:pPr>
        <w:spacing w:after="0"/>
        <w:ind w:left="0"/>
        <w:jc w:val="both"/>
      </w:pPr>
      <w:r>
        <w:rPr>
          <w:rFonts w:ascii="Times New Roman"/>
          <w:b w:val="false"/>
          <w:i w:val="false"/>
          <w:color w:val="000000"/>
          <w:sz w:val="28"/>
        </w:rPr>
        <w:t>
      4) 421.00.004-жолында алкоголь өнімі бойынша салықтан шегеру сомасы көрсетіледі. Бұл жолға 421.03-нысаны Е бағанының 00000001 жиынтық жолында көрсетілген сома көшіріледі;</w:t>
      </w:r>
    </w:p>
    <w:p>
      <w:pPr>
        <w:spacing w:after="0"/>
        <w:ind w:left="0"/>
        <w:jc w:val="both"/>
      </w:pPr>
      <w:r>
        <w:rPr>
          <w:rFonts w:ascii="Times New Roman"/>
          <w:b w:val="false"/>
          <w:i w:val="false"/>
          <w:color w:val="000000"/>
          <w:sz w:val="28"/>
        </w:rPr>
        <w:t>
      5) 421.00.005-жолында 421.00.003 және 421.00.004-жолдарының айырмасы ретінде айқындалатын алкоголь өнімі бойынша есептелген акциздің жалпы сомасы көрсетіледі;</w:t>
      </w:r>
    </w:p>
    <w:p>
      <w:pPr>
        <w:spacing w:after="0"/>
        <w:ind w:left="0"/>
        <w:jc w:val="both"/>
      </w:pPr>
      <w:r>
        <w:rPr>
          <w:rFonts w:ascii="Times New Roman"/>
          <w:b w:val="false"/>
          <w:i w:val="false"/>
          <w:color w:val="000000"/>
          <w:sz w:val="28"/>
        </w:rPr>
        <w:t>
      6) 421.00.006-жолында бензин (авиациалықтан басқа) және (немесе) дизель отыны бойынша есептелген акциз сомасы көрсетіледі. Бұл жолға 421.04.003 С және 421.04.006 С жолдарында көрсетілген сома көшіріледі;</w:t>
      </w:r>
    </w:p>
    <w:p>
      <w:pPr>
        <w:spacing w:after="0"/>
        <w:ind w:left="0"/>
        <w:jc w:val="both"/>
      </w:pPr>
      <w:r>
        <w:rPr>
          <w:rFonts w:ascii="Times New Roman"/>
          <w:b w:val="false"/>
          <w:i w:val="false"/>
          <w:color w:val="000000"/>
          <w:sz w:val="28"/>
        </w:rPr>
        <w:t>
      7) 421.00.007-жолында бензин (авиациалықтан басқа) және (немесе) дизель отыны бойынша салықтан шегеру сомасы көрсетіледі. Бұл жолға 421.04.007 С жолында көрсетілген жиынтық сомасы көшіріледі;</w:t>
      </w:r>
    </w:p>
    <w:p>
      <w:pPr>
        <w:spacing w:after="0"/>
        <w:ind w:left="0"/>
        <w:jc w:val="both"/>
      </w:pPr>
      <w:r>
        <w:rPr>
          <w:rFonts w:ascii="Times New Roman"/>
          <w:b w:val="false"/>
          <w:i w:val="false"/>
          <w:color w:val="000000"/>
          <w:sz w:val="28"/>
        </w:rPr>
        <w:t>
      8) 421.00.008-жолында бензин (авиациалықтан басқа) және (немесе) дизель отыны бойынша есептелген акциздің жалпы сомасы көрсетіледі. Бұл жолға 421.04.008 В жолында көрсетілген жиынтық сомасы көшіріледі.</w:t>
      </w:r>
    </w:p>
    <w:bookmarkStart w:name="z779" w:id="802"/>
    <w:p>
      <w:pPr>
        <w:spacing w:after="0"/>
        <w:ind w:left="0"/>
        <w:jc w:val="both"/>
      </w:pPr>
      <w:r>
        <w:rPr>
          <w:rFonts w:ascii="Times New Roman"/>
          <w:b w:val="false"/>
          <w:i w:val="false"/>
          <w:color w:val="000000"/>
          <w:sz w:val="28"/>
        </w:rPr>
        <w:t>
      15. "Акциз салудан босатылған акцизделетін тауарлар" деген бөлімде:</w:t>
      </w:r>
    </w:p>
    <w:bookmarkEnd w:id="802"/>
    <w:p>
      <w:pPr>
        <w:spacing w:after="0"/>
        <w:ind w:left="0"/>
        <w:jc w:val="both"/>
      </w:pPr>
      <w:r>
        <w:rPr>
          <w:rFonts w:ascii="Times New Roman"/>
          <w:b w:val="false"/>
          <w:i w:val="false"/>
          <w:color w:val="000000"/>
          <w:sz w:val="28"/>
        </w:rPr>
        <w:t xml:space="preserve">
      1) 421.00.009 А жолында құрылымдық бөлімше өткізген Салық кодексінің </w:t>
      </w:r>
      <w:r>
        <w:rPr>
          <w:rFonts w:ascii="Times New Roman"/>
          <w:b w:val="false"/>
          <w:i w:val="false"/>
          <w:color w:val="000000"/>
          <w:sz w:val="28"/>
        </w:rPr>
        <w:t>464-бабы</w:t>
      </w:r>
      <w:r>
        <w:rPr>
          <w:rFonts w:ascii="Times New Roman"/>
          <w:b w:val="false"/>
          <w:i w:val="false"/>
          <w:color w:val="000000"/>
          <w:sz w:val="28"/>
        </w:rPr>
        <w:t xml:space="preserve"> 3-тармағына сәйкес акциздерден босатылған акцизделетін тауарлардың көлемі, сондай-ақ Салық кодексінің 468-бабы 1-тармағына сәйкес төтенше оқиғалар салдарынан акцизделетін тауарлардың бүлінген, жоғалған кездегі көлемі көрсетіледі;</w:t>
      </w:r>
    </w:p>
    <w:p>
      <w:pPr>
        <w:spacing w:after="0"/>
        <w:ind w:left="0"/>
        <w:jc w:val="both"/>
      </w:pPr>
      <w:r>
        <w:rPr>
          <w:rFonts w:ascii="Times New Roman"/>
          <w:b w:val="false"/>
          <w:i w:val="false"/>
          <w:color w:val="000000"/>
          <w:sz w:val="28"/>
        </w:rPr>
        <w:t>
      2) 421.00.009 I А жолында өткізілген спирттің көлемі көрсетіледі;</w:t>
      </w:r>
    </w:p>
    <w:p>
      <w:pPr>
        <w:spacing w:after="0"/>
        <w:ind w:left="0"/>
        <w:jc w:val="both"/>
      </w:pPr>
      <w:r>
        <w:rPr>
          <w:rFonts w:ascii="Times New Roman"/>
          <w:b w:val="false"/>
          <w:i w:val="false"/>
          <w:color w:val="000000"/>
          <w:sz w:val="28"/>
        </w:rPr>
        <w:t>
      3) 421.00.009 II А жолында өткізілген арақтың және айрықша арақтың көлемі көрсетіледі;</w:t>
      </w:r>
    </w:p>
    <w:p>
      <w:pPr>
        <w:spacing w:after="0"/>
        <w:ind w:left="0"/>
        <w:jc w:val="both"/>
      </w:pPr>
      <w:r>
        <w:rPr>
          <w:rFonts w:ascii="Times New Roman"/>
          <w:b w:val="false"/>
          <w:i w:val="false"/>
          <w:color w:val="000000"/>
          <w:sz w:val="28"/>
        </w:rPr>
        <w:t>
      4) 421.00.009 III А жолында өткізілген ликер-арақ өнімдерінің көлемі көрсетіледі;</w:t>
      </w:r>
    </w:p>
    <w:p>
      <w:pPr>
        <w:spacing w:after="0"/>
        <w:ind w:left="0"/>
        <w:jc w:val="both"/>
      </w:pPr>
      <w:r>
        <w:rPr>
          <w:rFonts w:ascii="Times New Roman"/>
          <w:b w:val="false"/>
          <w:i w:val="false"/>
          <w:color w:val="000000"/>
          <w:sz w:val="28"/>
        </w:rPr>
        <w:t>
      5) 421.00.009 IV А жолында өткізілген шараптың көлемі көрсетіледі;</w:t>
      </w:r>
    </w:p>
    <w:p>
      <w:pPr>
        <w:spacing w:after="0"/>
        <w:ind w:left="0"/>
        <w:jc w:val="both"/>
      </w:pPr>
      <w:r>
        <w:rPr>
          <w:rFonts w:ascii="Times New Roman"/>
          <w:b w:val="false"/>
          <w:i w:val="false"/>
          <w:color w:val="000000"/>
          <w:sz w:val="28"/>
        </w:rPr>
        <w:t>
      6) 421.00.009 V А жолында өткізілген коньяктың көлемі көрсетіледі;</w:t>
      </w:r>
    </w:p>
    <w:p>
      <w:pPr>
        <w:spacing w:after="0"/>
        <w:ind w:left="0"/>
        <w:jc w:val="both"/>
      </w:pPr>
      <w:r>
        <w:rPr>
          <w:rFonts w:ascii="Times New Roman"/>
          <w:b w:val="false"/>
          <w:i w:val="false"/>
          <w:color w:val="000000"/>
          <w:sz w:val="28"/>
        </w:rPr>
        <w:t>
      7) 421.00.009 VI А жолында өткізілген бренди көлемі көрсетіледі;</w:t>
      </w:r>
    </w:p>
    <w:p>
      <w:pPr>
        <w:spacing w:after="0"/>
        <w:ind w:left="0"/>
        <w:jc w:val="both"/>
      </w:pPr>
      <w:r>
        <w:rPr>
          <w:rFonts w:ascii="Times New Roman"/>
          <w:b w:val="false"/>
          <w:i w:val="false"/>
          <w:color w:val="000000"/>
          <w:sz w:val="28"/>
        </w:rPr>
        <w:t>
      8) 421.00.009 VII А жолында өткізілген сыра көлемі көрсетіледі;</w:t>
      </w:r>
    </w:p>
    <w:p>
      <w:pPr>
        <w:spacing w:after="0"/>
        <w:ind w:left="0"/>
        <w:jc w:val="both"/>
      </w:pPr>
      <w:r>
        <w:rPr>
          <w:rFonts w:ascii="Times New Roman"/>
          <w:b w:val="false"/>
          <w:i w:val="false"/>
          <w:color w:val="000000"/>
          <w:sz w:val="28"/>
        </w:rPr>
        <w:t>
      9) 421.00.009 VIII А жолында өткізілген шарап материалының көлемі көрсетіледі;</w:t>
      </w:r>
    </w:p>
    <w:p>
      <w:pPr>
        <w:spacing w:after="0"/>
        <w:ind w:left="0"/>
        <w:jc w:val="both"/>
      </w:pPr>
      <w:r>
        <w:rPr>
          <w:rFonts w:ascii="Times New Roman"/>
          <w:b w:val="false"/>
          <w:i w:val="false"/>
          <w:color w:val="000000"/>
          <w:sz w:val="28"/>
        </w:rPr>
        <w:t>
      10) 421.00.009 IХ А жолында өткізілген бензиннің (авиациялықтан басқа) көлемі көрсетіледі;</w:t>
      </w:r>
    </w:p>
    <w:p>
      <w:pPr>
        <w:spacing w:after="0"/>
        <w:ind w:left="0"/>
        <w:jc w:val="both"/>
      </w:pPr>
      <w:r>
        <w:rPr>
          <w:rFonts w:ascii="Times New Roman"/>
          <w:b w:val="false"/>
          <w:i w:val="false"/>
          <w:color w:val="000000"/>
          <w:sz w:val="28"/>
        </w:rPr>
        <w:t>
      11) 421.00.009 Х А жолында өткізілген дизель отынының көлемі көрсетіледі;</w:t>
      </w:r>
    </w:p>
    <w:p>
      <w:pPr>
        <w:spacing w:after="0"/>
        <w:ind w:left="0"/>
        <w:jc w:val="both"/>
      </w:pPr>
      <w:r>
        <w:rPr>
          <w:rFonts w:ascii="Times New Roman"/>
          <w:b w:val="false"/>
          <w:i w:val="false"/>
          <w:color w:val="000000"/>
          <w:sz w:val="28"/>
        </w:rPr>
        <w:t>
      12) 421.00.009 ХI А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көлемі көрсетіледі.</w:t>
      </w:r>
    </w:p>
    <w:p>
      <w:pPr>
        <w:spacing w:after="0"/>
        <w:ind w:left="0"/>
        <w:jc w:val="both"/>
      </w:pPr>
      <w:r>
        <w:rPr>
          <w:rFonts w:ascii="Times New Roman"/>
          <w:b w:val="false"/>
          <w:i w:val="false"/>
          <w:color w:val="000000"/>
          <w:sz w:val="28"/>
        </w:rPr>
        <w:t>
      13) 421.00.009 В жолында құрылымдық бөлімше өткізген Салық кодексінің 464-бабы 3-тармағына сәйкес акциздерден босатылған акцизделетін тауарлардың құны, сондай-ақ Салық кодексінің 468-бабы 1-тармағына сәйкес төтенше оқиғалар салдарынан акциздер салудан босатылған бүлінген, жоғалған акцизделетін тауарлардың құны көрсетіледі. Бұл жол 421.00.009 I В, 421.00.009 II В, 421.00.009 III В, 421.00.009 IV В, 421.00.009 V В, 421.00.009 VI В, 421.00.009 VII В, 421.00.009 VIII В, 421.00.009 IХ В, 421.00.009 Х В жолдарын қамтиды;</w:t>
      </w:r>
    </w:p>
    <w:p>
      <w:pPr>
        <w:spacing w:after="0"/>
        <w:ind w:left="0"/>
        <w:jc w:val="both"/>
      </w:pPr>
      <w:r>
        <w:rPr>
          <w:rFonts w:ascii="Times New Roman"/>
          <w:b w:val="false"/>
          <w:i w:val="false"/>
          <w:color w:val="000000"/>
          <w:sz w:val="28"/>
        </w:rPr>
        <w:t>
      14) 421.00.009 I В жолында өткізілген спирттің құны көрсетіледі;</w:t>
      </w:r>
    </w:p>
    <w:p>
      <w:pPr>
        <w:spacing w:after="0"/>
        <w:ind w:left="0"/>
        <w:jc w:val="both"/>
      </w:pPr>
      <w:r>
        <w:rPr>
          <w:rFonts w:ascii="Times New Roman"/>
          <w:b w:val="false"/>
          <w:i w:val="false"/>
          <w:color w:val="000000"/>
          <w:sz w:val="28"/>
        </w:rPr>
        <w:t>
      15) 421.00.009 II В жолында өткізілген арақтың және айрықша арақтың құны көрсетіледі;</w:t>
      </w:r>
    </w:p>
    <w:p>
      <w:pPr>
        <w:spacing w:after="0"/>
        <w:ind w:left="0"/>
        <w:jc w:val="both"/>
      </w:pPr>
      <w:r>
        <w:rPr>
          <w:rFonts w:ascii="Times New Roman"/>
          <w:b w:val="false"/>
          <w:i w:val="false"/>
          <w:color w:val="000000"/>
          <w:sz w:val="28"/>
        </w:rPr>
        <w:t>
      16) 421.00.009III В жолында өткізілген ликер-арақ өнімдерінің құны көрсетіледі;</w:t>
      </w:r>
    </w:p>
    <w:p>
      <w:pPr>
        <w:spacing w:after="0"/>
        <w:ind w:left="0"/>
        <w:jc w:val="both"/>
      </w:pPr>
      <w:r>
        <w:rPr>
          <w:rFonts w:ascii="Times New Roman"/>
          <w:b w:val="false"/>
          <w:i w:val="false"/>
          <w:color w:val="000000"/>
          <w:sz w:val="28"/>
        </w:rPr>
        <w:t>
      17) 421.00.009IV В жолында өткізілген шараптың құны көрсетіледі;</w:t>
      </w:r>
    </w:p>
    <w:p>
      <w:pPr>
        <w:spacing w:after="0"/>
        <w:ind w:left="0"/>
        <w:jc w:val="both"/>
      </w:pPr>
      <w:r>
        <w:rPr>
          <w:rFonts w:ascii="Times New Roman"/>
          <w:b w:val="false"/>
          <w:i w:val="false"/>
          <w:color w:val="000000"/>
          <w:sz w:val="28"/>
        </w:rPr>
        <w:t>
      18) 421.00.009 V В жолында өткізілген коньяктың құны көрсетіледі;</w:t>
      </w:r>
    </w:p>
    <w:p>
      <w:pPr>
        <w:spacing w:after="0"/>
        <w:ind w:left="0"/>
        <w:jc w:val="both"/>
      </w:pPr>
      <w:r>
        <w:rPr>
          <w:rFonts w:ascii="Times New Roman"/>
          <w:b w:val="false"/>
          <w:i w:val="false"/>
          <w:color w:val="000000"/>
          <w:sz w:val="28"/>
        </w:rPr>
        <w:t>
      19) 421.00.009 VI В жолында өткізілген бренди құны көрсетіледі;</w:t>
      </w:r>
    </w:p>
    <w:p>
      <w:pPr>
        <w:spacing w:after="0"/>
        <w:ind w:left="0"/>
        <w:jc w:val="both"/>
      </w:pPr>
      <w:r>
        <w:rPr>
          <w:rFonts w:ascii="Times New Roman"/>
          <w:b w:val="false"/>
          <w:i w:val="false"/>
          <w:color w:val="000000"/>
          <w:sz w:val="28"/>
        </w:rPr>
        <w:t>
      20) 421.00.009 VII В жолында өткізілген сыра құны көрсетіледі;</w:t>
      </w:r>
    </w:p>
    <w:p>
      <w:pPr>
        <w:spacing w:after="0"/>
        <w:ind w:left="0"/>
        <w:jc w:val="both"/>
      </w:pPr>
      <w:r>
        <w:rPr>
          <w:rFonts w:ascii="Times New Roman"/>
          <w:b w:val="false"/>
          <w:i w:val="false"/>
          <w:color w:val="000000"/>
          <w:sz w:val="28"/>
        </w:rPr>
        <w:t>
      21) 421.00.009 VIII В жолында өткізілген шарап материалының құны көрсетіледі;</w:t>
      </w:r>
    </w:p>
    <w:p>
      <w:pPr>
        <w:spacing w:after="0"/>
        <w:ind w:left="0"/>
        <w:jc w:val="both"/>
      </w:pPr>
      <w:r>
        <w:rPr>
          <w:rFonts w:ascii="Times New Roman"/>
          <w:b w:val="false"/>
          <w:i w:val="false"/>
          <w:color w:val="000000"/>
          <w:sz w:val="28"/>
        </w:rPr>
        <w:t>
      22) 421.00.009 IХ В жолында өткізілген бензиннің (авиациялықтан басқа) құны көрсетіледі;</w:t>
      </w:r>
    </w:p>
    <w:p>
      <w:pPr>
        <w:spacing w:after="0"/>
        <w:ind w:left="0"/>
        <w:jc w:val="both"/>
      </w:pPr>
      <w:r>
        <w:rPr>
          <w:rFonts w:ascii="Times New Roman"/>
          <w:b w:val="false"/>
          <w:i w:val="false"/>
          <w:color w:val="000000"/>
          <w:sz w:val="28"/>
        </w:rPr>
        <w:t>
      23) 421.00.009 Х В жолында өткізілген дизель отынының құны көрсетіледі;</w:t>
      </w:r>
    </w:p>
    <w:p>
      <w:pPr>
        <w:spacing w:after="0"/>
        <w:ind w:left="0"/>
        <w:jc w:val="both"/>
      </w:pPr>
      <w:r>
        <w:rPr>
          <w:rFonts w:ascii="Times New Roman"/>
          <w:b w:val="false"/>
          <w:i w:val="false"/>
          <w:color w:val="000000"/>
          <w:sz w:val="28"/>
        </w:rPr>
        <w:t>
      24) 421.00.009 ХI В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құны көрсетіледі.</w:t>
      </w:r>
    </w:p>
    <w:bookmarkStart w:name="z780" w:id="803"/>
    <w:p>
      <w:pPr>
        <w:spacing w:after="0"/>
        <w:ind w:left="0"/>
        <w:jc w:val="both"/>
      </w:pPr>
      <w:r>
        <w:rPr>
          <w:rFonts w:ascii="Times New Roman"/>
          <w:b w:val="false"/>
          <w:i w:val="false"/>
          <w:color w:val="000000"/>
          <w:sz w:val="28"/>
        </w:rPr>
        <w:t>
      16. Өткізілген акцизделетін тауар көлемі салық базасына сәйкес айқындалады.</w:t>
      </w:r>
    </w:p>
    <w:bookmarkEnd w:id="803"/>
    <w:bookmarkStart w:name="z781" w:id="804"/>
    <w:p>
      <w:pPr>
        <w:spacing w:after="0"/>
        <w:ind w:left="0"/>
        <w:jc w:val="both"/>
      </w:pPr>
      <w:r>
        <w:rPr>
          <w:rFonts w:ascii="Times New Roman"/>
          <w:b w:val="false"/>
          <w:i w:val="false"/>
          <w:color w:val="000000"/>
          <w:sz w:val="28"/>
        </w:rPr>
        <w:t>
      17. "Салық төлеушінің жауапкершілігі" деген бөлімде:</w:t>
      </w:r>
    </w:p>
    <w:bookmarkEnd w:id="804"/>
    <w:p>
      <w:pPr>
        <w:spacing w:after="0"/>
        <w:ind w:left="0"/>
        <w:jc w:val="both"/>
      </w:pPr>
      <w:r>
        <w:rPr>
          <w:rFonts w:ascii="Times New Roman"/>
          <w:b w:val="false"/>
          <w:i w:val="false"/>
          <w:color w:val="000000"/>
          <w:sz w:val="28"/>
        </w:rPr>
        <w:t>
      1) "Басшының тегі, аты, әкесінің аты (болған кезде)" деген жолында басшының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есепті жеке тұлға табыс еткен кезде "Салық төлеушінің тегі, аты, әкесінің аты (болған кезде)" жолында салық төлеушінің жеке басын куәландыратын құжаттарға сәйкес тегі, аты, әкесінің аты (болған кезде) көрсетіледі;</w:t>
      </w:r>
    </w:p>
    <w:p>
      <w:pPr>
        <w:spacing w:after="0"/>
        <w:ind w:left="0"/>
        <w:jc w:val="both"/>
      </w:pPr>
      <w:r>
        <w:rPr>
          <w:rFonts w:ascii="Times New Roman"/>
          <w:b w:val="false"/>
          <w:i w:val="false"/>
          <w:color w:val="000000"/>
          <w:sz w:val="28"/>
        </w:rPr>
        <w:t>
      2) есептің тапсырылған күні- мемлекеттік кірістер органына есептің тапсырылған күні;</w:t>
      </w:r>
    </w:p>
    <w:p>
      <w:pPr>
        <w:spacing w:after="0"/>
        <w:ind w:left="0"/>
        <w:jc w:val="both"/>
      </w:pPr>
      <w:r>
        <w:rPr>
          <w:rFonts w:ascii="Times New Roman"/>
          <w:b w:val="false"/>
          <w:i w:val="false"/>
          <w:color w:val="000000"/>
          <w:sz w:val="28"/>
        </w:rPr>
        <w:t>
      3) "Есепті қабылдаған лауазымды адамның тегі, аты, әкесінің аты (болған кезде)" деген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4) "Есепті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 қабылдау күні – Салық кодексінің 206-бабы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bookmarkStart w:name="z782" w:id="805"/>
    <w:p>
      <w:pPr>
        <w:spacing w:after="0"/>
        <w:ind w:left="0"/>
        <w:jc w:val="left"/>
      </w:pPr>
      <w:r>
        <w:rPr>
          <w:rFonts w:ascii="Times New Roman"/>
          <w:b/>
          <w:i w:val="false"/>
          <w:color w:val="000000"/>
        </w:rPr>
        <w:t xml:space="preserve"> 3-тарау. Спирт және (немесе) шарап материалы бойынша салық салынатын операциялар - 421.01-нысанын толтыру бойынша түсіндірме</w:t>
      </w:r>
    </w:p>
    <w:bookmarkEnd w:id="805"/>
    <w:bookmarkStart w:name="z783" w:id="806"/>
    <w:p>
      <w:pPr>
        <w:spacing w:after="0"/>
        <w:ind w:left="0"/>
        <w:jc w:val="both"/>
      </w:pPr>
      <w:r>
        <w:rPr>
          <w:rFonts w:ascii="Times New Roman"/>
          <w:b w:val="false"/>
          <w:i w:val="false"/>
          <w:color w:val="000000"/>
          <w:sz w:val="28"/>
        </w:rPr>
        <w:t>
      18. Бұл нысан меншікті өндірісінің спирті және (немесе) шарап материалы бойынша салық салынатын операциялар туралы ақпаратты көрсетуге арналған.</w:t>
      </w:r>
    </w:p>
    <w:bookmarkEnd w:id="806"/>
    <w:bookmarkStart w:name="z784" w:id="807"/>
    <w:p>
      <w:pPr>
        <w:spacing w:after="0"/>
        <w:ind w:left="0"/>
        <w:jc w:val="both"/>
      </w:pPr>
      <w:r>
        <w:rPr>
          <w:rFonts w:ascii="Times New Roman"/>
          <w:b w:val="false"/>
          <w:i w:val="false"/>
          <w:color w:val="000000"/>
          <w:sz w:val="28"/>
        </w:rPr>
        <w:t>
      19. "Спирт бойынша акциз сомасы" деген бөлімде:</w:t>
      </w:r>
    </w:p>
    <w:bookmarkEnd w:id="807"/>
    <w:p>
      <w:pPr>
        <w:spacing w:after="0"/>
        <w:ind w:left="0"/>
        <w:jc w:val="both"/>
      </w:pPr>
      <w:r>
        <w:rPr>
          <w:rFonts w:ascii="Times New Roman"/>
          <w:b w:val="false"/>
          <w:i w:val="false"/>
          <w:color w:val="000000"/>
          <w:sz w:val="28"/>
        </w:rPr>
        <w:t>
      1) А бағанында салық базасы көрсетіледі (литр);</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есептелген акциз сомасы көрсетіледі;</w:t>
      </w:r>
    </w:p>
    <w:p>
      <w:pPr>
        <w:spacing w:after="0"/>
        <w:ind w:left="0"/>
        <w:jc w:val="both"/>
      </w:pPr>
      <w:r>
        <w:rPr>
          <w:rFonts w:ascii="Times New Roman"/>
          <w:b w:val="false"/>
          <w:i w:val="false"/>
          <w:color w:val="000000"/>
          <w:sz w:val="28"/>
        </w:rPr>
        <w:t>
      4) 421.01.001 I жолы алкоголь өнімдерін өндіру үшін тиеп-жөнелтілген меншікті өндірісінің спирті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5) 421.01.001 II жолында алкоголь өнімдерін өндіру үшін емес тиеп-жөнелтілген меншікті өндірісінің спирті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6) 421.01.002 жолы С бағанының 421.01.001 I және С бағанының 421.01.001 II жолдарының сомалары ретінде айқындалатын спирт бойынша есептелген акциздің қорытынды сомасын көрсетуге арналған.</w:t>
      </w:r>
    </w:p>
    <w:bookmarkStart w:name="z785" w:id="808"/>
    <w:p>
      <w:pPr>
        <w:spacing w:after="0"/>
        <w:ind w:left="0"/>
        <w:jc w:val="both"/>
      </w:pPr>
      <w:r>
        <w:rPr>
          <w:rFonts w:ascii="Times New Roman"/>
          <w:b w:val="false"/>
          <w:i w:val="false"/>
          <w:color w:val="000000"/>
          <w:sz w:val="28"/>
        </w:rPr>
        <w:t>
      20. "Шарап материалы бойынша акциз сомасы" деген бөлімде:</w:t>
      </w:r>
    </w:p>
    <w:bookmarkEnd w:id="808"/>
    <w:p>
      <w:pPr>
        <w:spacing w:after="0"/>
        <w:ind w:left="0"/>
        <w:jc w:val="both"/>
      </w:pPr>
      <w:r>
        <w:rPr>
          <w:rFonts w:ascii="Times New Roman"/>
          <w:b w:val="false"/>
          <w:i w:val="false"/>
          <w:color w:val="000000"/>
          <w:sz w:val="28"/>
        </w:rPr>
        <w:t>
      1) А бағанында салық базасы көрсетіледі (литр);</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есептелген акциз сомасы көрсетіледі;</w:t>
      </w:r>
    </w:p>
    <w:p>
      <w:pPr>
        <w:spacing w:after="0"/>
        <w:ind w:left="0"/>
        <w:jc w:val="both"/>
      </w:pPr>
      <w:r>
        <w:rPr>
          <w:rFonts w:ascii="Times New Roman"/>
          <w:b w:val="false"/>
          <w:i w:val="false"/>
          <w:color w:val="000000"/>
          <w:sz w:val="28"/>
        </w:rPr>
        <w:t>
      4) 421.01.003 I жолы алкоголь өнімдерін өндіру үшін тиеп-жөнелтілген меншікті өндірісінің шарап материалы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5) 421.01.003 II жолы алкоголь өнімдерін өндіру үшін емес тиеп-жөнелтілген меншікті өндірісінің шарап материалы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6) 421.01.004 жолы С бағанының 421.01.003 I және С бағанының 421.01.003 II жолдарының сомасы ретінде айқындалған шарап материалы бойынша есептелген акциздің қорытынды сомасын көрсетуге арналған.</w:t>
      </w:r>
    </w:p>
    <w:p>
      <w:pPr>
        <w:spacing w:after="0"/>
        <w:ind w:left="0"/>
        <w:jc w:val="both"/>
      </w:pPr>
      <w:r>
        <w:rPr>
          <w:rFonts w:ascii="Times New Roman"/>
          <w:b w:val="false"/>
          <w:i w:val="false"/>
          <w:color w:val="000000"/>
          <w:sz w:val="28"/>
        </w:rPr>
        <w:t>
      21. 421.01.002 және 421.01.004-жолдарының сомасы 421.00.001-жолына көшіріледі.</w:t>
      </w:r>
    </w:p>
    <w:bookmarkStart w:name="z786" w:id="809"/>
    <w:p>
      <w:pPr>
        <w:spacing w:after="0"/>
        <w:ind w:left="0"/>
        <w:jc w:val="left"/>
      </w:pPr>
      <w:r>
        <w:rPr>
          <w:rFonts w:ascii="Times New Roman"/>
          <w:b/>
          <w:i w:val="false"/>
          <w:color w:val="000000"/>
        </w:rPr>
        <w:t xml:space="preserve"> 4-тарау. Алкоголь өнімі, спирт және (немесе) алкоголь өнімінің конкурстық массасы, сондай-ақ Қазақстан Республикасының заңнамасына сәйкес дәрілік зат ретінде тіркелген, құрамында спирті бар медициналық мақсаттағы өнім бойынша салық салынатын операциялар - 421.02-нысанын толтыру бойынша түсіндірме</w:t>
      </w:r>
    </w:p>
    <w:bookmarkEnd w:id="809"/>
    <w:bookmarkStart w:name="z787" w:id="810"/>
    <w:p>
      <w:pPr>
        <w:spacing w:after="0"/>
        <w:ind w:left="0"/>
        <w:jc w:val="both"/>
      </w:pPr>
      <w:r>
        <w:rPr>
          <w:rFonts w:ascii="Times New Roman"/>
          <w:b w:val="false"/>
          <w:i w:val="false"/>
          <w:color w:val="000000"/>
          <w:sz w:val="28"/>
        </w:rPr>
        <w:t>
      22. Бұл нысан алкоголь өнімі бойынша салық салынатын операциялар туралы ақпаратты көрсету үшін арналған.</w:t>
      </w:r>
    </w:p>
    <w:bookmarkEnd w:id="810"/>
    <w:bookmarkStart w:name="z788" w:id="811"/>
    <w:p>
      <w:pPr>
        <w:spacing w:after="0"/>
        <w:ind w:left="0"/>
        <w:jc w:val="both"/>
      </w:pPr>
      <w:r>
        <w:rPr>
          <w:rFonts w:ascii="Times New Roman"/>
          <w:b w:val="false"/>
          <w:i w:val="false"/>
          <w:color w:val="000000"/>
          <w:sz w:val="28"/>
        </w:rPr>
        <w:t>
      23. "Акциз сомасы" деген бөлімде:</w:t>
      </w:r>
    </w:p>
    <w:bookmarkEnd w:id="811"/>
    <w:p>
      <w:pPr>
        <w:spacing w:after="0"/>
        <w:ind w:left="0"/>
        <w:jc w:val="both"/>
      </w:pPr>
      <w:r>
        <w:rPr>
          <w:rFonts w:ascii="Times New Roman"/>
          <w:b w:val="false"/>
          <w:i w:val="false"/>
          <w:color w:val="000000"/>
          <w:sz w:val="28"/>
        </w:rPr>
        <w:t>
      1) А бағанында 00000001-жолынан басталатын жолдың реттік нөмірі көрсетіледі;</w:t>
      </w:r>
    </w:p>
    <w:p>
      <w:pPr>
        <w:spacing w:after="0"/>
        <w:ind w:left="0"/>
        <w:jc w:val="both"/>
      </w:pPr>
      <w:r>
        <w:rPr>
          <w:rFonts w:ascii="Times New Roman"/>
          <w:b w:val="false"/>
          <w:i w:val="false"/>
          <w:color w:val="000000"/>
          <w:sz w:val="28"/>
        </w:rPr>
        <w:t>
      2) В бағанында ассортимент бөлігінде көрсетілмей, алкоголь өнімінің түрлері көрсетіледі;</w:t>
      </w:r>
    </w:p>
    <w:p>
      <w:pPr>
        <w:spacing w:after="0"/>
        <w:ind w:left="0"/>
        <w:jc w:val="both"/>
      </w:pPr>
      <w:r>
        <w:rPr>
          <w:rFonts w:ascii="Times New Roman"/>
          <w:b w:val="false"/>
          <w:i w:val="false"/>
          <w:color w:val="000000"/>
          <w:sz w:val="28"/>
        </w:rPr>
        <w:t>
      3) С бағанында тиісті бюджет сыныптауышының коды көрсетіледі. Бір бюджет сыныптауышының кодына бір жол сәйкес келеді;</w:t>
      </w:r>
    </w:p>
    <w:p>
      <w:pPr>
        <w:spacing w:after="0"/>
        <w:ind w:left="0"/>
        <w:jc w:val="both"/>
      </w:pPr>
      <w:r>
        <w:rPr>
          <w:rFonts w:ascii="Times New Roman"/>
          <w:b w:val="false"/>
          <w:i w:val="false"/>
          <w:color w:val="000000"/>
          <w:sz w:val="28"/>
        </w:rPr>
        <w:t>
      4) D бағанында алкоголь өнімінің көрсетілген түрі бойынша салық базасы көрсетіледі;</w:t>
      </w:r>
    </w:p>
    <w:p>
      <w:pPr>
        <w:spacing w:after="0"/>
        <w:ind w:left="0"/>
        <w:jc w:val="both"/>
      </w:pPr>
      <w:r>
        <w:rPr>
          <w:rFonts w:ascii="Times New Roman"/>
          <w:b w:val="false"/>
          <w:i w:val="false"/>
          <w:color w:val="000000"/>
          <w:sz w:val="28"/>
        </w:rPr>
        <w:t>
      5) Е бағанында акциз ставкасы көрсетіледі;</w:t>
      </w:r>
    </w:p>
    <w:p>
      <w:pPr>
        <w:spacing w:after="0"/>
        <w:ind w:left="0"/>
        <w:jc w:val="both"/>
      </w:pPr>
      <w:r>
        <w:rPr>
          <w:rFonts w:ascii="Times New Roman"/>
          <w:b w:val="false"/>
          <w:i w:val="false"/>
          <w:color w:val="000000"/>
          <w:sz w:val="28"/>
        </w:rPr>
        <w:t>
      6) F бағанында Салық кодексінің 472-бабына сәйкес есептелген акциз сомасы көрсетіледі;</w:t>
      </w:r>
    </w:p>
    <w:p>
      <w:pPr>
        <w:spacing w:after="0"/>
        <w:ind w:left="0"/>
        <w:jc w:val="both"/>
      </w:pPr>
      <w:r>
        <w:rPr>
          <w:rFonts w:ascii="Times New Roman"/>
          <w:b w:val="false"/>
          <w:i w:val="false"/>
          <w:color w:val="000000"/>
          <w:sz w:val="28"/>
        </w:rPr>
        <w:t>
      7) F бағанының 00000001-жолында F бағаны бойынша жиынтық сома көрсетіледі.</w:t>
      </w:r>
    </w:p>
    <w:p>
      <w:pPr>
        <w:spacing w:after="0"/>
        <w:ind w:left="0"/>
        <w:jc w:val="both"/>
      </w:pPr>
      <w:r>
        <w:rPr>
          <w:rFonts w:ascii="Times New Roman"/>
          <w:b w:val="false"/>
          <w:i w:val="false"/>
          <w:color w:val="000000"/>
          <w:sz w:val="28"/>
        </w:rPr>
        <w:t xml:space="preserve">
      Осы нысанның F бағанының 00000001-жолының жиынтық сомасы 421.00.002-жолына көшіріледі. </w:t>
      </w:r>
    </w:p>
    <w:bookmarkStart w:name="z789" w:id="812"/>
    <w:p>
      <w:pPr>
        <w:spacing w:after="0"/>
        <w:ind w:left="0"/>
        <w:jc w:val="both"/>
      </w:pPr>
      <w:r>
        <w:rPr>
          <w:rFonts w:ascii="Times New Roman"/>
          <w:b w:val="false"/>
          <w:i w:val="false"/>
          <w:color w:val="000000"/>
          <w:sz w:val="28"/>
        </w:rPr>
        <w:t>
      24. Арақ, ликер-арақ өнімдері, коньяк, бренди үшін салық базасы болып 100 пайыздық спирті литр қаралады, алкоголь өнімдерінің басқа түрлері бойынша литрде көрсетіледі.</w:t>
      </w:r>
    </w:p>
    <w:bookmarkEnd w:id="812"/>
    <w:bookmarkStart w:name="z790" w:id="813"/>
    <w:p>
      <w:pPr>
        <w:spacing w:after="0"/>
        <w:ind w:left="0"/>
        <w:jc w:val="left"/>
      </w:pPr>
      <w:r>
        <w:rPr>
          <w:rFonts w:ascii="Times New Roman"/>
          <w:b/>
          <w:i w:val="false"/>
          <w:color w:val="000000"/>
        </w:rPr>
        <w:t xml:space="preserve"> 5-тарау. Алкоголь өнімдері бойынша салықтан шегерім – 421.03-нысанын толтыру бойынша түсіндірме</w:t>
      </w:r>
    </w:p>
    <w:bookmarkEnd w:id="813"/>
    <w:bookmarkStart w:name="z791" w:id="814"/>
    <w:p>
      <w:pPr>
        <w:spacing w:after="0"/>
        <w:ind w:left="0"/>
        <w:jc w:val="both"/>
      </w:pPr>
      <w:r>
        <w:rPr>
          <w:rFonts w:ascii="Times New Roman"/>
          <w:b w:val="false"/>
          <w:i w:val="false"/>
          <w:color w:val="000000"/>
          <w:sz w:val="28"/>
        </w:rPr>
        <w:t>
      25. Бұл нысан есепті салық кезеңінде алкоголь өнімінің өндірісі үшін нақты пайдаланылған және Салық кодексінің 474-бабына сәйкес шегерімге жататын шикізат үшін төленген акциз сомасын есептеуге арналған.</w:t>
      </w:r>
    </w:p>
    <w:bookmarkEnd w:id="814"/>
    <w:bookmarkStart w:name="z792" w:id="815"/>
    <w:p>
      <w:pPr>
        <w:spacing w:after="0"/>
        <w:ind w:left="0"/>
        <w:jc w:val="both"/>
      </w:pPr>
      <w:r>
        <w:rPr>
          <w:rFonts w:ascii="Times New Roman"/>
          <w:b w:val="false"/>
          <w:i w:val="false"/>
          <w:color w:val="000000"/>
          <w:sz w:val="28"/>
        </w:rPr>
        <w:t>
      26. "Шегерім сомасы" деген бөлімде:</w:t>
      </w:r>
    </w:p>
    <w:bookmarkEnd w:id="81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бюджет сыныптауышының коды көрсетіледі;</w:t>
      </w:r>
    </w:p>
    <w:p>
      <w:pPr>
        <w:spacing w:after="0"/>
        <w:ind w:left="0"/>
        <w:jc w:val="both"/>
      </w:pPr>
      <w:r>
        <w:rPr>
          <w:rFonts w:ascii="Times New Roman"/>
          <w:b w:val="false"/>
          <w:i w:val="false"/>
          <w:color w:val="000000"/>
          <w:sz w:val="28"/>
        </w:rPr>
        <w:t>
      3) С бағанында есепті салық кезеңінде алкоголь өнімінің өндірісіне пайдаланылған шикізаттың көлемі (литр) көрсетіледі. Акцизделетін тауар шикізатының пайдаланылған көлемі салық базасына сәйкес айқындалады;</w:t>
      </w:r>
    </w:p>
    <w:p>
      <w:pPr>
        <w:spacing w:after="0"/>
        <w:ind w:left="0"/>
        <w:jc w:val="both"/>
      </w:pPr>
      <w:r>
        <w:rPr>
          <w:rFonts w:ascii="Times New Roman"/>
          <w:b w:val="false"/>
          <w:i w:val="false"/>
          <w:color w:val="000000"/>
          <w:sz w:val="28"/>
        </w:rPr>
        <w:t>
      4) D бағанында акциз ставкасы көрсетіледі;</w:t>
      </w:r>
    </w:p>
    <w:p>
      <w:pPr>
        <w:spacing w:after="0"/>
        <w:ind w:left="0"/>
        <w:jc w:val="both"/>
      </w:pPr>
      <w:r>
        <w:rPr>
          <w:rFonts w:ascii="Times New Roman"/>
          <w:b w:val="false"/>
          <w:i w:val="false"/>
          <w:color w:val="000000"/>
          <w:sz w:val="28"/>
        </w:rPr>
        <w:t>
      5) Е бағанында шегерімге жататын акциз сомасы көрсетіледі.</w:t>
      </w:r>
    </w:p>
    <w:p>
      <w:pPr>
        <w:spacing w:after="0"/>
        <w:ind w:left="0"/>
        <w:jc w:val="both"/>
      </w:pPr>
      <w:r>
        <w:rPr>
          <w:rFonts w:ascii="Times New Roman"/>
          <w:b w:val="false"/>
          <w:i w:val="false"/>
          <w:color w:val="000000"/>
          <w:sz w:val="28"/>
        </w:rPr>
        <w:t>
      6) Е бағанының 00000001-жолында Е бағаны бойынша жиынтық сома көрсетіледі.</w:t>
      </w:r>
    </w:p>
    <w:p>
      <w:pPr>
        <w:spacing w:after="0"/>
        <w:ind w:left="0"/>
        <w:jc w:val="both"/>
      </w:pPr>
      <w:r>
        <w:rPr>
          <w:rFonts w:ascii="Times New Roman"/>
          <w:b w:val="false"/>
          <w:i w:val="false"/>
          <w:color w:val="000000"/>
          <w:sz w:val="28"/>
        </w:rPr>
        <w:t xml:space="preserve">
      Осы нысанның Е бағанының 00000001-жолының жиынтық сомасы 421.00.004-жолына көшіріледі. </w:t>
      </w:r>
    </w:p>
    <w:bookmarkStart w:name="z793" w:id="816"/>
    <w:p>
      <w:pPr>
        <w:spacing w:after="0"/>
        <w:ind w:left="0"/>
        <w:jc w:val="left"/>
      </w:pPr>
      <w:r>
        <w:rPr>
          <w:rFonts w:ascii="Times New Roman"/>
          <w:b/>
          <w:i w:val="false"/>
          <w:color w:val="000000"/>
        </w:rPr>
        <w:t xml:space="preserve"> 6-тарау. Бензин (авиациялықтан басқа) және (немесе) дизель отыны бойынша салық салынатын оперциялар – 421.04-нысанын толтыру бойынша түсіндірме</w:t>
      </w:r>
    </w:p>
    <w:bookmarkEnd w:id="816"/>
    <w:bookmarkStart w:name="z794" w:id="817"/>
    <w:p>
      <w:pPr>
        <w:spacing w:after="0"/>
        <w:ind w:left="0"/>
        <w:jc w:val="both"/>
      </w:pPr>
      <w:r>
        <w:rPr>
          <w:rFonts w:ascii="Times New Roman"/>
          <w:b w:val="false"/>
          <w:i w:val="false"/>
          <w:color w:val="000000"/>
          <w:sz w:val="28"/>
        </w:rPr>
        <w:t>
      27. "Құрылымдық бөлімшемен немесе салық салуға байланысты объектілермен жүзеге асырылатын бензин (авиациялықтан басқа) бойынша операциялар" деген бөлімі бензин (авиациялықтан басқа) бойынша салық кезеңінің ішінде құрылымдық бөлімшемен немесе салық салуға байланысты объектілермен жүзеге асырылған салық салынатын операциялар туралы ақпаратты көрсетуге арналған:</w:t>
      </w:r>
    </w:p>
    <w:bookmarkEnd w:id="817"/>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421.04.01-жолында 421.04.001 I-ден 421.04.001 IV-ке дейінгі жолдары сомасы ретінде айқындалатын көтерме сауда саласында өткізілген бензин бойынша мәліметтер көрсетіледі;</w:t>
      </w:r>
    </w:p>
    <w:p>
      <w:pPr>
        <w:spacing w:after="0"/>
        <w:ind w:left="0"/>
        <w:jc w:val="both"/>
      </w:pPr>
      <w:r>
        <w:rPr>
          <w:rFonts w:ascii="Times New Roman"/>
          <w:b w:val="false"/>
          <w:i w:val="false"/>
          <w:color w:val="000000"/>
          <w:sz w:val="28"/>
        </w:rPr>
        <w:t>
      5) 421.04.001 I жолында құрылымдық бөлімшелер өндірген немесе салық салуға байланысты объектілер өндірген бензинді көтерме саудада сату бойынша мәліметтер көрсетіледі;</w:t>
      </w:r>
    </w:p>
    <w:p>
      <w:pPr>
        <w:spacing w:after="0"/>
        <w:ind w:left="0"/>
        <w:jc w:val="both"/>
      </w:pPr>
      <w:r>
        <w:rPr>
          <w:rFonts w:ascii="Times New Roman"/>
          <w:b w:val="false"/>
          <w:i w:val="false"/>
          <w:color w:val="000000"/>
          <w:sz w:val="28"/>
        </w:rPr>
        <w:t>
      6) 421.04.001 ІІ жолында бас ұйымнан немесе жеткізушіден алынған бензинді көтерме өткізу бойынша мәліметтер көрсетіледі;</w:t>
      </w:r>
    </w:p>
    <w:p>
      <w:pPr>
        <w:spacing w:after="0"/>
        <w:ind w:left="0"/>
        <w:jc w:val="both"/>
      </w:pPr>
      <w:r>
        <w:rPr>
          <w:rFonts w:ascii="Times New Roman"/>
          <w:b w:val="false"/>
          <w:i w:val="false"/>
          <w:color w:val="000000"/>
          <w:sz w:val="28"/>
        </w:rPr>
        <w:t>
      7) 421.04.001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көтерме саудада өткізу бойынша мәліметтер көрсетіледі;</w:t>
      </w:r>
    </w:p>
    <w:p>
      <w:pPr>
        <w:spacing w:after="0"/>
        <w:ind w:left="0"/>
        <w:jc w:val="both"/>
      </w:pPr>
      <w:r>
        <w:rPr>
          <w:rFonts w:ascii="Times New Roman"/>
          <w:b w:val="false"/>
          <w:i w:val="false"/>
          <w:color w:val="000000"/>
          <w:sz w:val="28"/>
        </w:rPr>
        <w:t>
      8) 421.04.001 IV жолында лицензияда көрсетілген өндіріс мекенжайынан өндіруші жүзеге асыратын акцизделетін тауарларды жылжыту бойынша мәліметтер көрсетіледі;</w:t>
      </w:r>
    </w:p>
    <w:p>
      <w:pPr>
        <w:spacing w:after="0"/>
        <w:ind w:left="0"/>
        <w:jc w:val="both"/>
      </w:pPr>
      <w:r>
        <w:rPr>
          <w:rFonts w:ascii="Times New Roman"/>
          <w:b w:val="false"/>
          <w:i w:val="false"/>
          <w:color w:val="000000"/>
          <w:sz w:val="28"/>
        </w:rPr>
        <w:t>
      9) 421.04.002-жолында 421.04.002 I-ден 421.04.002 VI-ға дейінгі жолдардың сомалары ретінде айқындалатын бөлшек сауда саласында өткізілген бензин бойынша мәліметтер көрсетіледі;</w:t>
      </w:r>
    </w:p>
    <w:p>
      <w:pPr>
        <w:spacing w:after="0"/>
        <w:ind w:left="0"/>
        <w:jc w:val="both"/>
      </w:pPr>
      <w:r>
        <w:rPr>
          <w:rFonts w:ascii="Times New Roman"/>
          <w:b w:val="false"/>
          <w:i w:val="false"/>
          <w:color w:val="000000"/>
          <w:sz w:val="28"/>
        </w:rPr>
        <w:t>
      10) 421.04.002 I жолында құрылымдық бөлімше немесе салық салуға байланысты объектілер өндірген бензинді бөлшек саудада сату бойынша мәліметтер көрсетіледі;</w:t>
      </w:r>
    </w:p>
    <w:p>
      <w:pPr>
        <w:spacing w:after="0"/>
        <w:ind w:left="0"/>
        <w:jc w:val="both"/>
      </w:pPr>
      <w:r>
        <w:rPr>
          <w:rFonts w:ascii="Times New Roman"/>
          <w:b w:val="false"/>
          <w:i w:val="false"/>
          <w:color w:val="000000"/>
          <w:sz w:val="28"/>
        </w:rPr>
        <w:t>
      11) 421.04.002 ІІ жолында бас ұйымнан немесе жеткізушіден алынған бензинді бөлшек саудада сату бойынша мәліметтер көрсетіледі;</w:t>
      </w:r>
    </w:p>
    <w:p>
      <w:pPr>
        <w:spacing w:after="0"/>
        <w:ind w:left="0"/>
        <w:jc w:val="both"/>
      </w:pPr>
      <w:r>
        <w:rPr>
          <w:rFonts w:ascii="Times New Roman"/>
          <w:b w:val="false"/>
          <w:i w:val="false"/>
          <w:color w:val="000000"/>
          <w:sz w:val="28"/>
        </w:rPr>
        <w:t>
      12) 421.04.002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бөлшек саудада сату бойынша мәліметтер көрсетіледі;</w:t>
      </w:r>
    </w:p>
    <w:p>
      <w:pPr>
        <w:spacing w:after="0"/>
        <w:ind w:left="0"/>
        <w:jc w:val="both"/>
      </w:pPr>
      <w:r>
        <w:rPr>
          <w:rFonts w:ascii="Times New Roman"/>
          <w:b w:val="false"/>
          <w:i w:val="false"/>
          <w:color w:val="000000"/>
          <w:sz w:val="28"/>
        </w:rPr>
        <w:t>
      13) 421.04.002 ІV жолында оның бүліну немесе жоғалу фактісі анықталған бензин бойынша мәліметтер көрсетіледі;</w:t>
      </w:r>
    </w:p>
    <w:p>
      <w:pPr>
        <w:spacing w:after="0"/>
        <w:ind w:left="0"/>
        <w:jc w:val="both"/>
      </w:pPr>
      <w:r>
        <w:rPr>
          <w:rFonts w:ascii="Times New Roman"/>
          <w:b w:val="false"/>
          <w:i w:val="false"/>
          <w:color w:val="000000"/>
          <w:sz w:val="28"/>
        </w:rPr>
        <w:t>
      14) 421.04.002 V жолында өзінің өндірістік қажеттілігіне пайдаланылған меншікті өндірісінің бензині бойынша мәліметтер көрсетіледі;</w:t>
      </w:r>
    </w:p>
    <w:p>
      <w:pPr>
        <w:spacing w:after="0"/>
        <w:ind w:left="0"/>
        <w:jc w:val="both"/>
      </w:pPr>
      <w:r>
        <w:rPr>
          <w:rFonts w:ascii="Times New Roman"/>
          <w:b w:val="false"/>
          <w:i w:val="false"/>
          <w:color w:val="000000"/>
          <w:sz w:val="28"/>
        </w:rPr>
        <w:t>
      15) 421.04.002 VІ жолында бас ұйымнан немесе жеткізушіден алынған және өз өндірісінің қажеттілігіне пайдаланылған бензин бойынша мәліметтер көрсетіледі;</w:t>
      </w:r>
    </w:p>
    <w:p>
      <w:pPr>
        <w:spacing w:after="0"/>
        <w:ind w:left="0"/>
        <w:jc w:val="both"/>
      </w:pPr>
      <w:r>
        <w:rPr>
          <w:rFonts w:ascii="Times New Roman"/>
          <w:b w:val="false"/>
          <w:i w:val="false"/>
          <w:color w:val="000000"/>
          <w:sz w:val="28"/>
        </w:rPr>
        <w:t>
      16) 421.04.003-жолы 421.04.001, 421.04.002-жолдарында көрсетілген салық салынатын операциялар бойынша салық базасының жалпы мөлшерін, сондай-ақ осы 421.04.001 және 421.04.002-жолдарынының сомалары ретінде айқындалатын операциялар бойынша есептелген акциздің жиынтық сомасын айқындауға арналған.</w:t>
      </w:r>
    </w:p>
    <w:bookmarkStart w:name="z795" w:id="818"/>
    <w:p>
      <w:pPr>
        <w:spacing w:after="0"/>
        <w:ind w:left="0"/>
        <w:jc w:val="both"/>
      </w:pPr>
      <w:r>
        <w:rPr>
          <w:rFonts w:ascii="Times New Roman"/>
          <w:b w:val="false"/>
          <w:i w:val="false"/>
          <w:color w:val="000000"/>
          <w:sz w:val="28"/>
        </w:rPr>
        <w:t>
      28. "Құрылымдық бөлімшемен немесе салық салуға байланысты объектілермен жүзеге асырылатын дизель отыны бойынша операциялар" деген бөлімде дизель отыны бойынша есепті салық кезеңінің ішінде құрылымдық бөлімшемен немесе салық салуға байланысты объектілермен жасалған салық салынатын операциялар туралы ақпаратты көрсетуге арналған:</w:t>
      </w:r>
    </w:p>
    <w:bookmarkEnd w:id="818"/>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421.04.004-жолында 421.04.004 I бастап 421.04.004 IV дейінгі жолдардың сомалары ретінде айқындалатын көтерме сауда саласында сатылған дизель отыны бойынша мәліметтер көрсетіледі;</w:t>
      </w:r>
    </w:p>
    <w:p>
      <w:pPr>
        <w:spacing w:after="0"/>
        <w:ind w:left="0"/>
        <w:jc w:val="both"/>
      </w:pPr>
      <w:r>
        <w:rPr>
          <w:rFonts w:ascii="Times New Roman"/>
          <w:b w:val="false"/>
          <w:i w:val="false"/>
          <w:color w:val="000000"/>
          <w:sz w:val="28"/>
        </w:rPr>
        <w:t>
      5) 421.04.004 І жолында құрылымдық бөлімше немесе салық салуға байланысты объектілер өндірген дизель отынын көтерме саудада өткізу бойынша мәліметтер көрсетіледі;</w:t>
      </w:r>
    </w:p>
    <w:p>
      <w:pPr>
        <w:spacing w:after="0"/>
        <w:ind w:left="0"/>
        <w:jc w:val="both"/>
      </w:pPr>
      <w:r>
        <w:rPr>
          <w:rFonts w:ascii="Times New Roman"/>
          <w:b w:val="false"/>
          <w:i w:val="false"/>
          <w:color w:val="000000"/>
          <w:sz w:val="28"/>
        </w:rPr>
        <w:t>
      6) 421.04.004 ІІ жолында бас ұйымнан немесе жеткізушіден алынған дизель отынын көтерме саудада өткізу бойынша мәліметтер көрсетіледі;</w:t>
      </w:r>
    </w:p>
    <w:p>
      <w:pPr>
        <w:spacing w:after="0"/>
        <w:ind w:left="0"/>
        <w:jc w:val="both"/>
      </w:pPr>
      <w:r>
        <w:rPr>
          <w:rFonts w:ascii="Times New Roman"/>
          <w:b w:val="false"/>
          <w:i w:val="false"/>
          <w:color w:val="000000"/>
          <w:sz w:val="28"/>
        </w:rPr>
        <w:t>
      7) 421.04.004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көтерме саудада өткізу бойынша мәліметтер көрсетіледі;</w:t>
      </w:r>
    </w:p>
    <w:p>
      <w:pPr>
        <w:spacing w:after="0"/>
        <w:ind w:left="0"/>
        <w:jc w:val="both"/>
      </w:pPr>
      <w:r>
        <w:rPr>
          <w:rFonts w:ascii="Times New Roman"/>
          <w:b w:val="false"/>
          <w:i w:val="false"/>
          <w:color w:val="000000"/>
          <w:sz w:val="28"/>
        </w:rPr>
        <w:t>
      8) 421.04.004 IV жолында лицензияда көрсетілген өндіріс мекенжайынан өндіруші жүзеге асыратын акцизделетін тауарларды жылжыту бойынша мәліметтер көрсетіледі;</w:t>
      </w:r>
    </w:p>
    <w:p>
      <w:pPr>
        <w:spacing w:after="0"/>
        <w:ind w:left="0"/>
        <w:jc w:val="both"/>
      </w:pPr>
      <w:r>
        <w:rPr>
          <w:rFonts w:ascii="Times New Roman"/>
          <w:b w:val="false"/>
          <w:i w:val="false"/>
          <w:color w:val="000000"/>
          <w:sz w:val="28"/>
        </w:rPr>
        <w:t>
      9) 421.04.005-жолында 421.04.005 I-ден 421.04.005 VI-ға дейінгі жолдардың сомасы ретінде айқындалатын бөлшек сауда саласында өткізілген дизель отыны бойынша мәліметтер көрсетіледі;</w:t>
      </w:r>
    </w:p>
    <w:p>
      <w:pPr>
        <w:spacing w:after="0"/>
        <w:ind w:left="0"/>
        <w:jc w:val="both"/>
      </w:pPr>
      <w:r>
        <w:rPr>
          <w:rFonts w:ascii="Times New Roman"/>
          <w:b w:val="false"/>
          <w:i w:val="false"/>
          <w:color w:val="000000"/>
          <w:sz w:val="28"/>
        </w:rPr>
        <w:t>
      10) 421.04.005 I жолында құрылымдық бөлімше немесе салық салуға байланысты объектілер өндірген дизель отынын бөлшек саудада сату бойынша мәліметтер көрсетіледі;</w:t>
      </w:r>
    </w:p>
    <w:p>
      <w:pPr>
        <w:spacing w:after="0"/>
        <w:ind w:left="0"/>
        <w:jc w:val="both"/>
      </w:pPr>
      <w:r>
        <w:rPr>
          <w:rFonts w:ascii="Times New Roman"/>
          <w:b w:val="false"/>
          <w:i w:val="false"/>
          <w:color w:val="000000"/>
          <w:sz w:val="28"/>
        </w:rPr>
        <w:t>
      11) 421.04.005 ІІ жолында бас ұйымнан немесе жеткізушіден алынған дизель отынын бөлшек саудада сату бойынша мәліметтер көрсетіледі;</w:t>
      </w:r>
    </w:p>
    <w:p>
      <w:pPr>
        <w:spacing w:after="0"/>
        <w:ind w:left="0"/>
        <w:jc w:val="both"/>
      </w:pPr>
      <w:r>
        <w:rPr>
          <w:rFonts w:ascii="Times New Roman"/>
          <w:b w:val="false"/>
          <w:i w:val="false"/>
          <w:color w:val="000000"/>
          <w:sz w:val="28"/>
        </w:rPr>
        <w:t>
      12) 421.04.005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бөлшек саудада сату бойынша мәліметтер көрсетіледі;</w:t>
      </w:r>
    </w:p>
    <w:p>
      <w:pPr>
        <w:spacing w:after="0"/>
        <w:ind w:left="0"/>
        <w:jc w:val="both"/>
      </w:pPr>
      <w:r>
        <w:rPr>
          <w:rFonts w:ascii="Times New Roman"/>
          <w:b w:val="false"/>
          <w:i w:val="false"/>
          <w:color w:val="000000"/>
          <w:sz w:val="28"/>
        </w:rPr>
        <w:t>
      13) 421.04.005 ІV жолында ол бойынша бүліну немесе жоғалу фактісі анықталған дизель отыны бойынша мәліметтер көрсетіледі;</w:t>
      </w:r>
    </w:p>
    <w:p>
      <w:pPr>
        <w:spacing w:after="0"/>
        <w:ind w:left="0"/>
        <w:jc w:val="both"/>
      </w:pPr>
      <w:r>
        <w:rPr>
          <w:rFonts w:ascii="Times New Roman"/>
          <w:b w:val="false"/>
          <w:i w:val="false"/>
          <w:color w:val="000000"/>
          <w:sz w:val="28"/>
        </w:rPr>
        <w:t>
      14) 421.04.005 V жолында өзінің өндірісінің қажеттілігіне пайдаланылған меншікті өндірісінің дизель отыны бойынша мәліметтер көрсетіледі;</w:t>
      </w:r>
    </w:p>
    <w:p>
      <w:pPr>
        <w:spacing w:after="0"/>
        <w:ind w:left="0"/>
        <w:jc w:val="both"/>
      </w:pPr>
      <w:r>
        <w:rPr>
          <w:rFonts w:ascii="Times New Roman"/>
          <w:b w:val="false"/>
          <w:i w:val="false"/>
          <w:color w:val="000000"/>
          <w:sz w:val="28"/>
        </w:rPr>
        <w:t>
      15) 421.04.005 VІ жолында бас ұйымнан немесе жеткізушіден алынған және өз өндірісінің қажеттілігіне пайдаланылған дизель отыны бойынша мәліметтер көрсетіледі;</w:t>
      </w:r>
    </w:p>
    <w:p>
      <w:pPr>
        <w:spacing w:after="0"/>
        <w:ind w:left="0"/>
        <w:jc w:val="both"/>
      </w:pPr>
      <w:r>
        <w:rPr>
          <w:rFonts w:ascii="Times New Roman"/>
          <w:b w:val="false"/>
          <w:i w:val="false"/>
          <w:color w:val="000000"/>
          <w:sz w:val="28"/>
        </w:rPr>
        <w:t>
      16) 421.04.006-жолы 421.04.004, 421.04.005-жолдарында көрсетілген салық салынатын операциялар бойынша салық базасының жалпы мөлшерін, сондай-ақ осы 421.04.004 және 421.04.005-жолдарының сомасы ретінде айқындалатын операциялар бойынша есептелген акциздің жиынтық сомасын айқындауға арналған.</w:t>
      </w:r>
    </w:p>
    <w:bookmarkStart w:name="z796" w:id="819"/>
    <w:p>
      <w:pPr>
        <w:spacing w:after="0"/>
        <w:ind w:left="0"/>
        <w:jc w:val="both"/>
      </w:pPr>
      <w:r>
        <w:rPr>
          <w:rFonts w:ascii="Times New Roman"/>
          <w:b w:val="false"/>
          <w:i w:val="false"/>
          <w:color w:val="000000"/>
          <w:sz w:val="28"/>
        </w:rPr>
        <w:t>
      29. "Шегерімдер" деген бөлімде шегерімге жатқызылатын, сондай-ақ бюджет сыныптауышының кодтары бөлігінде акциздер сомаларын егжей-тегжейлі көрсетуге арналған:</w:t>
      </w:r>
    </w:p>
    <w:bookmarkEnd w:id="819"/>
    <w:p>
      <w:pPr>
        <w:spacing w:after="0"/>
        <w:ind w:left="0"/>
        <w:jc w:val="both"/>
      </w:pPr>
      <w:r>
        <w:rPr>
          <w:rFonts w:ascii="Times New Roman"/>
          <w:b w:val="false"/>
          <w:i w:val="false"/>
          <w:color w:val="000000"/>
          <w:sz w:val="28"/>
        </w:rPr>
        <w:t>
      1) 421.04.07-жолында шегерімнің жиынтық сомасы көрсетіледі;</w:t>
      </w:r>
    </w:p>
    <w:p>
      <w:pPr>
        <w:spacing w:after="0"/>
        <w:ind w:left="0"/>
        <w:jc w:val="both"/>
      </w:pPr>
      <w:r>
        <w:rPr>
          <w:rFonts w:ascii="Times New Roman"/>
          <w:b w:val="false"/>
          <w:i w:val="false"/>
          <w:color w:val="000000"/>
          <w:sz w:val="28"/>
        </w:rPr>
        <w:t>
      2) А бағанында бюджет сыныптауышының коды көрсетіледі. Бір бюджет сыныптауышының кодына бір жол сәйкес келеді;</w:t>
      </w:r>
    </w:p>
    <w:p>
      <w:pPr>
        <w:spacing w:after="0"/>
        <w:ind w:left="0"/>
        <w:jc w:val="both"/>
      </w:pPr>
      <w:r>
        <w:rPr>
          <w:rFonts w:ascii="Times New Roman"/>
          <w:b w:val="false"/>
          <w:i w:val="false"/>
          <w:color w:val="000000"/>
          <w:sz w:val="28"/>
        </w:rPr>
        <w:t>
      3) В бағанында акцизделетін тауардың көлемі (тоннада) көрсетіледі;</w:t>
      </w:r>
    </w:p>
    <w:p>
      <w:pPr>
        <w:spacing w:after="0"/>
        <w:ind w:left="0"/>
        <w:jc w:val="both"/>
      </w:pPr>
      <w:r>
        <w:rPr>
          <w:rFonts w:ascii="Times New Roman"/>
          <w:b w:val="false"/>
          <w:i w:val="false"/>
          <w:color w:val="000000"/>
          <w:sz w:val="28"/>
        </w:rPr>
        <w:t>
      4) С бағанында есепті ай үшін акциз бойынша шегерім сомасы көрсетіледі.</w:t>
      </w:r>
    </w:p>
    <w:bookmarkStart w:name="z797" w:id="820"/>
    <w:p>
      <w:pPr>
        <w:spacing w:after="0"/>
        <w:ind w:left="0"/>
        <w:jc w:val="both"/>
      </w:pPr>
      <w:r>
        <w:rPr>
          <w:rFonts w:ascii="Times New Roman"/>
          <w:b w:val="false"/>
          <w:i w:val="false"/>
          <w:color w:val="000000"/>
          <w:sz w:val="28"/>
        </w:rPr>
        <w:t>
      30. "Акцизді есептеу" деген бөлімде 421.04.007-жолында көрсетілген шегерімдер кемітілген акциздердің есептелген жиынтық сомасын, сондай-ақ бюджет сыныптауышының кодтарының бөлігінде егжей-тегжейлі көрсетуге арналған:</w:t>
      </w:r>
    </w:p>
    <w:bookmarkEnd w:id="820"/>
    <w:p>
      <w:pPr>
        <w:spacing w:after="0"/>
        <w:ind w:left="0"/>
        <w:jc w:val="both"/>
      </w:pPr>
      <w:r>
        <w:rPr>
          <w:rFonts w:ascii="Times New Roman"/>
          <w:b w:val="false"/>
          <w:i w:val="false"/>
          <w:color w:val="000000"/>
          <w:sz w:val="28"/>
        </w:rPr>
        <w:t>
      1) 421.04.008-жолында есептелген акциздің жиынтық сомасы көрсетіледі;</w:t>
      </w:r>
    </w:p>
    <w:p>
      <w:pPr>
        <w:spacing w:after="0"/>
        <w:ind w:left="0"/>
        <w:jc w:val="both"/>
      </w:pPr>
      <w:r>
        <w:rPr>
          <w:rFonts w:ascii="Times New Roman"/>
          <w:b w:val="false"/>
          <w:i w:val="false"/>
          <w:color w:val="000000"/>
          <w:sz w:val="28"/>
        </w:rPr>
        <w:t>
      2) А бағанында бюджет сыныптауышының коды көрсетіледі. Бір бюджет сыныптауышының кодына бір жол сәйкес келеді;</w:t>
      </w:r>
    </w:p>
    <w:p>
      <w:pPr>
        <w:spacing w:after="0"/>
        <w:ind w:left="0"/>
        <w:jc w:val="both"/>
      </w:pPr>
      <w:r>
        <w:rPr>
          <w:rFonts w:ascii="Times New Roman"/>
          <w:b w:val="false"/>
          <w:i w:val="false"/>
          <w:color w:val="000000"/>
          <w:sz w:val="28"/>
        </w:rPr>
        <w:t>
      3) В бағанында есепті ай үшін есептелген акциз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32-қосымша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33-қосымша</w:t>
            </w:r>
            <w:r>
              <w:br/>
            </w:r>
          </w:p>
        </w:tc>
      </w:tr>
    </w:tbl>
    <w:bookmarkStart w:name="z612" w:id="821"/>
    <w:p>
      <w:pPr>
        <w:spacing w:after="0"/>
        <w:ind w:left="0"/>
        <w:jc w:val="left"/>
      </w:pPr>
      <w:r>
        <w:rPr>
          <w:rFonts w:ascii="Times New Roman"/>
          <w:b/>
          <w:i w:val="false"/>
          <w:color w:val="000000"/>
        </w:rPr>
        <w:t xml:space="preserve">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қызметін қызметін жүзеге асыратын жер қойнауын пайдаланушының қосымша төлемі бойынша (декларация) (500.00-нысан)" салық есептілігін жасау қағидалары 1-тарау. Жалпы ережелер</w:t>
      </w:r>
    </w:p>
    <w:bookmarkEnd w:id="821"/>
    <w:bookmarkStart w:name="z798" w:id="822"/>
    <w:p>
      <w:pPr>
        <w:spacing w:after="0"/>
        <w:ind w:left="0"/>
        <w:jc w:val="both"/>
      </w:pPr>
      <w:r>
        <w:rPr>
          <w:rFonts w:ascii="Times New Roman"/>
          <w:b w:val="false"/>
          <w:i w:val="false"/>
          <w:color w:val="000000"/>
          <w:sz w:val="28"/>
        </w:rPr>
        <w:t xml:space="preserve">
      1. Осы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қызметін жүзеге асыратын жер қойнауын пайдаланушының қосымша төлемі бойынша декларация (500.00-нысан)"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роялти, өндіру бонусы, өнімді бөлу бойынша Қазақстан Республикасының үлесі, жер қойнауын пайдаланушының қосымша төлемі бойынша салықты есептеуге арналған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қызметін жүзеге асыратын жер қойнауын пайдаланушының қосымша төлемі бойынша декларация" салық есептілігі нысанын (бұдан әрі – декларация) жасау тәртібін анықтайды. Декларацияны салық режимі Салық кодексінің 722-бабы 1-тармағында сәйкес белгіленген жер қойнауын пайдалануға арналған келісімшартқа немесе өнімді бөлу туралы келісімге (келісімшартқа) (бұдан әрі – Жер қойнауын пайдалану келісімшарты) сәйкес қызметін жүзеге асыратын жер қойнауын пайдаланушылар жасайды. Декларацияны жер қойнауын пайдаланушы орналасқан жерi бойынша мемлекеттік кірістер органына салық кезеңінен кейiнгi екінші айдың 15-нен кешiктiрмей табыс етедi. Салық кезеңі күнтізбелік тоқсан болып табылады. Салық төлеушi салықтың есептелген сомасын орналасқан жерi бойынша бюджетке салық кезеңiнен кейiнгi екінші айдың 25-інен кешiктiрмей төлеуге мiндеттi.</w:t>
      </w:r>
    </w:p>
    <w:bookmarkEnd w:id="822"/>
    <w:bookmarkStart w:name="z799" w:id="823"/>
    <w:p>
      <w:pPr>
        <w:spacing w:after="0"/>
        <w:ind w:left="0"/>
        <w:jc w:val="both"/>
      </w:pPr>
      <w:r>
        <w:rPr>
          <w:rFonts w:ascii="Times New Roman"/>
          <w:b w:val="false"/>
          <w:i w:val="false"/>
          <w:color w:val="000000"/>
          <w:sz w:val="28"/>
        </w:rPr>
        <w:t>
      2. Декларация декларацияның өзінен (500.00-нысан) және оған салық міндеттемесін есептеу туралы ақпаратты егжей-тегжейлі көрсетуге арналған қосымшалардан (500.01-ден 500.07 дейінгі-нысандар) тұрады.</w:t>
      </w:r>
    </w:p>
    <w:bookmarkEnd w:id="823"/>
    <w:bookmarkStart w:name="z800" w:id="824"/>
    <w:p>
      <w:pPr>
        <w:spacing w:after="0"/>
        <w:ind w:left="0"/>
        <w:jc w:val="both"/>
      </w:pPr>
      <w:r>
        <w:rPr>
          <w:rFonts w:ascii="Times New Roman"/>
          <w:b w:val="false"/>
          <w:i w:val="false"/>
          <w:color w:val="000000"/>
          <w:sz w:val="28"/>
        </w:rPr>
        <w:t>
      3. Декларацияны толтыру кезінде түзетулерге, өшіруге және тазалауға жол берілмейді.</w:t>
      </w:r>
    </w:p>
    <w:bookmarkEnd w:id="824"/>
    <w:bookmarkStart w:name="z801" w:id="825"/>
    <w:p>
      <w:pPr>
        <w:spacing w:after="0"/>
        <w:ind w:left="0"/>
        <w:jc w:val="both"/>
      </w:pPr>
      <w:r>
        <w:rPr>
          <w:rFonts w:ascii="Times New Roman"/>
          <w:b w:val="false"/>
          <w:i w:val="false"/>
          <w:color w:val="000000"/>
          <w:sz w:val="28"/>
        </w:rPr>
        <w:t>
      4. Декларацияға қосымшалар тиісті көрсеткіштердің мәнін ашуды қажет ететін декларациядағы жолдарды толтыру кезінде міндетті түрде жасалады.</w:t>
      </w:r>
    </w:p>
    <w:bookmarkEnd w:id="825"/>
    <w:bookmarkStart w:name="z802" w:id="826"/>
    <w:p>
      <w:pPr>
        <w:spacing w:after="0"/>
        <w:ind w:left="0"/>
        <w:jc w:val="both"/>
      </w:pPr>
      <w:r>
        <w:rPr>
          <w:rFonts w:ascii="Times New Roman"/>
          <w:b w:val="false"/>
          <w:i w:val="false"/>
          <w:color w:val="000000"/>
          <w:sz w:val="28"/>
        </w:rPr>
        <w:t>
      5. Декларацияға қосымшаларда көрсетілуге тиіс мәліметтер болмаған кезде олар жасалмайды.</w:t>
      </w:r>
    </w:p>
    <w:bookmarkEnd w:id="826"/>
    <w:bookmarkStart w:name="z803" w:id="827"/>
    <w:p>
      <w:pPr>
        <w:spacing w:after="0"/>
        <w:ind w:left="0"/>
        <w:jc w:val="both"/>
      </w:pPr>
      <w:r>
        <w:rPr>
          <w:rFonts w:ascii="Times New Roman"/>
          <w:b w:val="false"/>
          <w:i w:val="false"/>
          <w:color w:val="000000"/>
          <w:sz w:val="28"/>
        </w:rPr>
        <w:t>
      6. Қосымша парағында бар жолдарда көрсеткіштер саны асып кеткен жағдайда, қосымшаның дәл сондай парағы толтырылады.</w:t>
      </w:r>
    </w:p>
    <w:bookmarkEnd w:id="827"/>
    <w:bookmarkStart w:name="z805" w:id="828"/>
    <w:p>
      <w:pPr>
        <w:spacing w:after="0"/>
        <w:ind w:left="0"/>
        <w:jc w:val="both"/>
      </w:pPr>
      <w:r>
        <w:rPr>
          <w:rFonts w:ascii="Times New Roman"/>
          <w:b w:val="false"/>
          <w:i w:val="false"/>
          <w:color w:val="000000"/>
          <w:sz w:val="28"/>
        </w:rPr>
        <w:t>
      7. Сомалардың теріс мәндері декларацияның тиісті жолының (бағанының) сол жағындағы бірінші торкөзде "–" белгісімен көрсетіледі.</w:t>
      </w:r>
    </w:p>
    <w:bookmarkEnd w:id="828"/>
    <w:bookmarkStart w:name="z804" w:id="829"/>
    <w:p>
      <w:pPr>
        <w:spacing w:after="0"/>
        <w:ind w:left="0"/>
        <w:jc w:val="both"/>
      </w:pPr>
      <w:r>
        <w:rPr>
          <w:rFonts w:ascii="Times New Roman"/>
          <w:b w:val="false"/>
          <w:i w:val="false"/>
          <w:color w:val="000000"/>
          <w:sz w:val="28"/>
        </w:rPr>
        <w:t>
      8. Декларацияны жасау кезінде:</w:t>
      </w:r>
    </w:p>
    <w:bookmarkEnd w:id="82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9.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p>
      <w:pPr>
        <w:spacing w:after="0"/>
        <w:ind w:left="0"/>
        <w:jc w:val="both"/>
      </w:pPr>
      <w:r>
        <w:rPr>
          <w:rFonts w:ascii="Times New Roman"/>
          <w:b w:val="false"/>
          <w:i w:val="false"/>
          <w:color w:val="000000"/>
          <w:sz w:val="28"/>
        </w:rPr>
        <w:t>
      10. Декларация тапсыру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806" w:id="830"/>
    <w:p>
      <w:pPr>
        <w:spacing w:after="0"/>
        <w:ind w:left="0"/>
        <w:jc w:val="both"/>
      </w:pPr>
      <w:r>
        <w:rPr>
          <w:rFonts w:ascii="Times New Roman"/>
          <w:b w:val="false"/>
          <w:i w:val="false"/>
          <w:color w:val="000000"/>
          <w:sz w:val="28"/>
        </w:rPr>
        <w:t>
      11.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830"/>
    <w:bookmarkStart w:name="z807" w:id="831"/>
    <w:p>
      <w:pPr>
        <w:spacing w:after="0"/>
        <w:ind w:left="0"/>
        <w:jc w:val="left"/>
      </w:pPr>
      <w:r>
        <w:rPr>
          <w:rFonts w:ascii="Times New Roman"/>
          <w:b/>
          <w:i w:val="false"/>
          <w:color w:val="000000"/>
        </w:rPr>
        <w:t xml:space="preserve"> 2-тарау. Декларацияны толтыру бойынша түсіндірме (500.00-нысан)</w:t>
      </w:r>
    </w:p>
    <w:bookmarkEnd w:id="831"/>
    <w:bookmarkStart w:name="z808" w:id="832"/>
    <w:p>
      <w:pPr>
        <w:spacing w:after="0"/>
        <w:ind w:left="0"/>
        <w:jc w:val="both"/>
      </w:pPr>
      <w:r>
        <w:rPr>
          <w:rFonts w:ascii="Times New Roman"/>
          <w:b w:val="false"/>
          <w:i w:val="false"/>
          <w:color w:val="000000"/>
          <w:sz w:val="28"/>
        </w:rPr>
        <w:t>
      12. "Салық төлеуші туралы жалпы ақпарат" деген бөлімде салық төлеуші келесі деректерді көрсетеді:</w:t>
      </w:r>
    </w:p>
    <w:bookmarkEnd w:id="832"/>
    <w:p>
      <w:pPr>
        <w:spacing w:after="0"/>
        <w:ind w:left="0"/>
        <w:jc w:val="both"/>
      </w:pPr>
      <w:r>
        <w:rPr>
          <w:rFonts w:ascii="Times New Roman"/>
          <w:b w:val="false"/>
          <w:i w:val="false"/>
          <w:color w:val="000000"/>
          <w:sz w:val="28"/>
        </w:rPr>
        <w:t>
      1) Салық төлеушінің бизнес-сәйкестендіру нөмірі (бұдан әрі – БСН).</w:t>
      </w:r>
    </w:p>
    <w:p>
      <w:pPr>
        <w:spacing w:after="0"/>
        <w:ind w:left="0"/>
        <w:jc w:val="both"/>
      </w:pPr>
      <w:r>
        <w:rPr>
          <w:rFonts w:ascii="Times New Roman"/>
          <w:b w:val="false"/>
          <w:i w:val="false"/>
          <w:color w:val="000000"/>
          <w:sz w:val="28"/>
        </w:rPr>
        <w:t xml:space="preserve">
      Сенімгерлікпен басқарушы салық міндеттемесін орындаған кезде жолда сенімгерлікпен басқарушының БСН-і көрсетіледі; </w:t>
      </w:r>
    </w:p>
    <w:p>
      <w:pPr>
        <w:spacing w:after="0"/>
        <w:ind w:left="0"/>
        <w:jc w:val="both"/>
      </w:pPr>
      <w:r>
        <w:rPr>
          <w:rFonts w:ascii="Times New Roman"/>
          <w:b w:val="false"/>
          <w:i w:val="false"/>
          <w:color w:val="000000"/>
          <w:sz w:val="28"/>
        </w:rPr>
        <w:t xml:space="preserve">
      2) салық есептілігі тапсырылатын салық кезеңі – декларация тапсырылатын есепті салық кезеңі (араб сандарымен көрсетіледі); </w:t>
      </w:r>
    </w:p>
    <w:p>
      <w:pPr>
        <w:spacing w:after="0"/>
        <w:ind w:left="0"/>
        <w:jc w:val="both"/>
      </w:pPr>
      <w:r>
        <w:rPr>
          <w:rFonts w:ascii="Times New Roman"/>
          <w:b w:val="false"/>
          <w:i w:val="false"/>
          <w:color w:val="000000"/>
          <w:sz w:val="28"/>
        </w:rPr>
        <w:t>
      3) Құрылтай құжаттарына сәйкес заңды тұлғаның атауы жеке тұлғаның тегі, аты, әкесінің аты (ол болған жағдайда).</w:t>
      </w:r>
    </w:p>
    <w:p>
      <w:pPr>
        <w:spacing w:after="0"/>
        <w:ind w:left="0"/>
        <w:jc w:val="both"/>
      </w:pPr>
      <w:r>
        <w:rPr>
          <w:rFonts w:ascii="Times New Roman"/>
          <w:b w:val="false"/>
          <w:i w:val="false"/>
          <w:color w:val="000000"/>
          <w:sz w:val="28"/>
        </w:rPr>
        <w:t>
      Сенімгерлікпен басқарушы салық міндеттемесін орындаған кезде жолда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xml:space="preserve">
      4) декларацияның түрі – тиісті торкөздер декларацияны Салық кодексінің 206-бабында көрсетілген салық есептілігінің түрлеріне жатқызуды ескере отырып, белгіленеді. </w:t>
      </w:r>
    </w:p>
    <w:p>
      <w:pPr>
        <w:spacing w:after="0"/>
        <w:ind w:left="0"/>
        <w:jc w:val="both"/>
      </w:pPr>
      <w:r>
        <w:rPr>
          <w:rFonts w:ascii="Times New Roman"/>
          <w:b w:val="false"/>
          <w:i w:val="false"/>
          <w:color w:val="000000"/>
          <w:sz w:val="28"/>
        </w:rPr>
        <w:t>
      5) хабарламаның нөмірі мен күні – торкөздер Салық кодексінің 206-бабы 3-тармағы 4) тармақшасында көзделген декларация түрі тапсырылған жағдайда толтырылады;</w:t>
      </w:r>
    </w:p>
    <w:p>
      <w:pPr>
        <w:spacing w:after="0"/>
        <w:ind w:left="0"/>
        <w:jc w:val="both"/>
      </w:pPr>
      <w:r>
        <w:rPr>
          <w:rFonts w:ascii="Times New Roman"/>
          <w:b w:val="false"/>
          <w:i w:val="false"/>
          <w:color w:val="000000"/>
          <w:sz w:val="28"/>
        </w:rPr>
        <w:t>
      6)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7) келісімшарт пен кен орнының атауы – жер қойнауын пайдалануға арналған келісімшарт пен кен орындарының атауы көрсетіледі;</w:t>
      </w:r>
    </w:p>
    <w:p>
      <w:pPr>
        <w:spacing w:after="0"/>
        <w:ind w:left="0"/>
        <w:jc w:val="both"/>
      </w:pPr>
      <w:r>
        <w:rPr>
          <w:rFonts w:ascii="Times New Roman"/>
          <w:b w:val="false"/>
          <w:i w:val="false"/>
          <w:color w:val="000000"/>
          <w:sz w:val="28"/>
        </w:rPr>
        <w:t>
      8) пайдалы қазбаның коды – осы Қағидалардың қосымшасына сәйкес пайдалы қазба коды көрсетіледі</w:t>
      </w:r>
    </w:p>
    <w:p>
      <w:pPr>
        <w:spacing w:after="0"/>
        <w:ind w:left="0"/>
        <w:jc w:val="both"/>
      </w:pPr>
      <w:r>
        <w:rPr>
          <w:rFonts w:ascii="Times New Roman"/>
          <w:b w:val="false"/>
          <w:i w:val="false"/>
          <w:color w:val="000000"/>
          <w:sz w:val="28"/>
        </w:rPr>
        <w:t>
      9) келісімшарт жасасқан күні – уәкілетті мемлекеттік органмен өнімді бөлу туралы келісім (келісімшарт), жер қойнауын пайдалануға арналған келісімшарт жасасқан күн көрсетіледі;</w:t>
      </w:r>
    </w:p>
    <w:p>
      <w:pPr>
        <w:spacing w:after="0"/>
        <w:ind w:left="0"/>
        <w:jc w:val="both"/>
      </w:pPr>
      <w:r>
        <w:rPr>
          <w:rFonts w:ascii="Times New Roman"/>
          <w:b w:val="false"/>
          <w:i w:val="false"/>
          <w:color w:val="000000"/>
          <w:sz w:val="28"/>
        </w:rPr>
        <w:t>
      10) келісімшарт нөмірі – өнімді бөлу туралы келісімді (келісімшартты), жер қойнауын пайдалануға арналған келісімшарттың уәкілетті мемлекеттік орган берген тіркеу нөмірі көрсетіледі.</w:t>
      </w:r>
    </w:p>
    <w:p>
      <w:pPr>
        <w:spacing w:after="0"/>
        <w:ind w:left="0"/>
        <w:jc w:val="both"/>
      </w:pPr>
      <w:r>
        <w:rPr>
          <w:rFonts w:ascii="Times New Roman"/>
          <w:b w:val="false"/>
          <w:i w:val="false"/>
          <w:color w:val="000000"/>
          <w:sz w:val="28"/>
        </w:rPr>
        <w:t>
      11) ұсынылған қосымшалар – ұсынылған қосымшалардың тиісті торкөздері белгіленеді;</w:t>
      </w:r>
    </w:p>
    <w:p>
      <w:pPr>
        <w:spacing w:after="0"/>
        <w:ind w:left="0"/>
        <w:jc w:val="both"/>
      </w:pPr>
      <w:r>
        <w:rPr>
          <w:rFonts w:ascii="Times New Roman"/>
          <w:b w:val="false"/>
          <w:i w:val="false"/>
          <w:color w:val="000000"/>
          <w:sz w:val="28"/>
        </w:rPr>
        <w:t xml:space="preserve">
      12) өлшем бірлігі – өнімді бөлу туралы келісімге (келісімшартқа), жер қойнауын пайдалануға арналған келісімшарттқа сәйкес өндірілген пайдалы қазбалардың өлшем бірлігі көрсетіледі (тоннада, текше/м., унцияда және т.б.). </w:t>
      </w:r>
    </w:p>
    <w:bookmarkStart w:name="z809" w:id="833"/>
    <w:p>
      <w:pPr>
        <w:spacing w:after="0"/>
        <w:ind w:left="0"/>
        <w:jc w:val="both"/>
      </w:pPr>
      <w:r>
        <w:rPr>
          <w:rFonts w:ascii="Times New Roman"/>
          <w:b w:val="false"/>
          <w:i w:val="false"/>
          <w:color w:val="000000"/>
          <w:sz w:val="28"/>
        </w:rPr>
        <w:t>
      13. "Төленетін роялти, өндіру бонусы, өнімді бөлу бойынша Қазақстан Республикасының үлесін есептеу, өнімді бөлу туралы келісім (келісімшарт) бойынша қызметін жүзеге асыратын жер қойнауын пайдаланушының қосымша төлемі" бөлімінде салық төлеуші мынадай мәліметтерді көрсетеді:</w:t>
      </w:r>
    </w:p>
    <w:bookmarkEnd w:id="833"/>
    <w:p>
      <w:pPr>
        <w:spacing w:after="0"/>
        <w:ind w:left="0"/>
        <w:jc w:val="both"/>
      </w:pPr>
      <w:r>
        <w:rPr>
          <w:rFonts w:ascii="Times New Roman"/>
          <w:b w:val="false"/>
          <w:i w:val="false"/>
          <w:color w:val="000000"/>
          <w:sz w:val="28"/>
        </w:rPr>
        <w:t>
      500.00.001 жолында бюджетке төлеуге жататын роялти сомасы көрсетіледі. Бұл жолға 500.01.038 жолында көрсетілген сома көшіріледі;</w:t>
      </w:r>
    </w:p>
    <w:p>
      <w:pPr>
        <w:spacing w:after="0"/>
        <w:ind w:left="0"/>
        <w:jc w:val="both"/>
      </w:pPr>
      <w:r>
        <w:rPr>
          <w:rFonts w:ascii="Times New Roman"/>
          <w:b w:val="false"/>
          <w:i w:val="false"/>
          <w:color w:val="000000"/>
          <w:sz w:val="28"/>
        </w:rPr>
        <w:t>
      500.00.002 жолында жер қойнауын пайдалануға арналған келісімшартта көзделген салық режиміне сәйкес ағымдағы салық кезеңі үшін есептелген өндіру бонусының сомасы көрсетіледі. Бұл жолға 500.02.006 жолында көрсетілген сома көшіріледі;</w:t>
      </w:r>
    </w:p>
    <w:p>
      <w:pPr>
        <w:spacing w:after="0"/>
        <w:ind w:left="0"/>
        <w:jc w:val="both"/>
      </w:pPr>
      <w:r>
        <w:rPr>
          <w:rFonts w:ascii="Times New Roman"/>
          <w:b w:val="false"/>
          <w:i w:val="false"/>
          <w:color w:val="000000"/>
          <w:sz w:val="28"/>
        </w:rPr>
        <w:t xml:space="preserve">
      500.00.003 жолында бюджетке төлеуге жататын өнімді бөлу бойынша Қазақстан Республикасының үлесінің есептелген сомасы көрсетіледі. Бұл жолға 500.03.033 жолында көрсетілген сома көшіріледі; </w:t>
      </w:r>
    </w:p>
    <w:p>
      <w:pPr>
        <w:spacing w:after="0"/>
        <w:ind w:left="0"/>
        <w:jc w:val="both"/>
      </w:pPr>
      <w:r>
        <w:rPr>
          <w:rFonts w:ascii="Times New Roman"/>
          <w:b w:val="false"/>
          <w:i w:val="false"/>
          <w:color w:val="000000"/>
          <w:sz w:val="28"/>
        </w:rPr>
        <w:t>
      500.00.004 жолында жер қойнауын пайдаланушының есептелген қосымша төлемінің сомасы көрсетіледі. Бұл жолға 500.07.012 жолында көрсетілген сома көшіріледі.</w:t>
      </w:r>
    </w:p>
    <w:bookmarkStart w:name="z810" w:id="834"/>
    <w:p>
      <w:pPr>
        <w:spacing w:after="0"/>
        <w:ind w:left="0"/>
        <w:jc w:val="both"/>
      </w:pPr>
      <w:r>
        <w:rPr>
          <w:rFonts w:ascii="Times New Roman"/>
          <w:b w:val="false"/>
          <w:i w:val="false"/>
          <w:color w:val="000000"/>
          <w:sz w:val="28"/>
        </w:rPr>
        <w:t>
      14. "Салық төлеушінің жауапкершілігі" бөлімінде салық төлеуші келесі мәліметтерді көрсетеді:</w:t>
      </w:r>
    </w:p>
    <w:bookmarkEnd w:id="834"/>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(болған кезде) көрсетіледі. </w:t>
      </w:r>
    </w:p>
    <w:p>
      <w:pPr>
        <w:spacing w:after="0"/>
        <w:ind w:left="0"/>
        <w:jc w:val="both"/>
      </w:pP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 мемлекеттік кірістер органына берілген күн көрсетіледі;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 қабылданған күн – мемлекеттік кірістер органына декларацияның нақты тапсырылған немесе пошта немесе өзге байланыс ұйымынан келіп түскен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құжаттың тіркеу нөмірі көрсетіледі;</w:t>
      </w:r>
    </w:p>
    <w:p>
      <w:pPr>
        <w:spacing w:after="0"/>
        <w:ind w:left="0"/>
        <w:jc w:val="both"/>
      </w:pPr>
      <w:r>
        <w:rPr>
          <w:rFonts w:ascii="Times New Roman"/>
          <w:b w:val="false"/>
          <w:i w:val="false"/>
          <w:color w:val="000000"/>
          <w:sz w:val="28"/>
        </w:rPr>
        <w:t>
      7) пошта штемпелінің күні – пошта немесе өзге байланыс ұйымында қойылған пошта штемпелінің күні көрсетіледі.</w:t>
      </w:r>
    </w:p>
    <w:bookmarkStart w:name="z811" w:id="835"/>
    <w:p>
      <w:pPr>
        <w:spacing w:after="0"/>
        <w:ind w:left="0"/>
        <w:jc w:val="left"/>
      </w:pPr>
      <w:r>
        <w:rPr>
          <w:rFonts w:ascii="Times New Roman"/>
          <w:b/>
          <w:i w:val="false"/>
          <w:color w:val="000000"/>
        </w:rPr>
        <w:t xml:space="preserve"> 3-тарау. Роялти – 500.01-нысанын толтыру бойынша түсіндірме</w:t>
      </w:r>
    </w:p>
    <w:bookmarkEnd w:id="835"/>
    <w:bookmarkStart w:name="z812" w:id="836"/>
    <w:p>
      <w:pPr>
        <w:spacing w:after="0"/>
        <w:ind w:left="0"/>
        <w:jc w:val="both"/>
      </w:pPr>
      <w:r>
        <w:rPr>
          <w:rFonts w:ascii="Times New Roman"/>
          <w:b w:val="false"/>
          <w:i w:val="false"/>
          <w:color w:val="000000"/>
          <w:sz w:val="28"/>
        </w:rPr>
        <w:t>
      15. 500.01-нысаны роялти бойынша салықты есептеуге арналған. Нысан Салық кодексінің 722-бабы 1-тармағына сәйкес салық режимі белгіленген жер қойнауын пайдалану келісімшартына немесе өнімді бөлу туралы келісімге (келісімшартқа) сәйкес қызметін жүзеге асыратын жер қойнауын пайдаланушылармен жасалады.</w:t>
      </w:r>
    </w:p>
    <w:bookmarkEnd w:id="836"/>
    <w:bookmarkStart w:name="z813" w:id="837"/>
    <w:p>
      <w:pPr>
        <w:spacing w:after="0"/>
        <w:ind w:left="0"/>
        <w:jc w:val="both"/>
      </w:pPr>
      <w:r>
        <w:rPr>
          <w:rFonts w:ascii="Times New Roman"/>
          <w:b w:val="false"/>
          <w:i w:val="false"/>
          <w:color w:val="000000"/>
          <w:sz w:val="28"/>
        </w:rPr>
        <w:t>
      16. "Төленетін роялти" бөлімінде:</w:t>
      </w:r>
    </w:p>
    <w:bookmarkEnd w:id="837"/>
    <w:p>
      <w:pPr>
        <w:spacing w:after="0"/>
        <w:ind w:left="0"/>
        <w:jc w:val="both"/>
      </w:pPr>
      <w:r>
        <w:rPr>
          <w:rFonts w:ascii="Times New Roman"/>
          <w:b w:val="false"/>
          <w:i w:val="false"/>
          <w:color w:val="000000"/>
          <w:sz w:val="28"/>
        </w:rPr>
        <w:t>
      500.01.001 жолында шикі мұнай өндірудің жылдық көлемі, тоннада көрсетіледі;</w:t>
      </w:r>
    </w:p>
    <w:p>
      <w:pPr>
        <w:spacing w:after="0"/>
        <w:ind w:left="0"/>
        <w:jc w:val="both"/>
      </w:pPr>
      <w:r>
        <w:rPr>
          <w:rFonts w:ascii="Times New Roman"/>
          <w:b w:val="false"/>
          <w:i w:val="false"/>
          <w:color w:val="000000"/>
          <w:sz w:val="28"/>
        </w:rPr>
        <w:t>
      500.01.002 жолында салық кезеңі ішінде шикі мұнайдың өндірілген көлемі, тоннада көрсетіледі;</w:t>
      </w:r>
    </w:p>
    <w:p>
      <w:pPr>
        <w:spacing w:after="0"/>
        <w:ind w:left="0"/>
        <w:jc w:val="both"/>
      </w:pPr>
      <w:r>
        <w:rPr>
          <w:rFonts w:ascii="Times New Roman"/>
          <w:b w:val="false"/>
          <w:i w:val="false"/>
          <w:color w:val="000000"/>
          <w:sz w:val="28"/>
        </w:rPr>
        <w:t>
      500.01.003 жолында Жер қойнауын пайдалануға арналған келісімшарт шарттарына сәйкес роялти есептеу үшін айқындалған шикі мұнай өткізудің орташа бағасы көрсетіледі;</w:t>
      </w:r>
    </w:p>
    <w:p>
      <w:pPr>
        <w:spacing w:after="0"/>
        <w:ind w:left="0"/>
        <w:jc w:val="both"/>
      </w:pPr>
      <w:r>
        <w:rPr>
          <w:rFonts w:ascii="Times New Roman"/>
          <w:b w:val="false"/>
          <w:i w:val="false"/>
          <w:color w:val="000000"/>
          <w:sz w:val="28"/>
        </w:rPr>
        <w:t>
      500.01.004 жолында шикі мұнайды өткізу болмаған кезде өндірілген мұнай құнын есептеу үшін айқындалған шикі мұнайды өндіруге арналған нақты шығындар көрсетіледі;</w:t>
      </w:r>
    </w:p>
    <w:p>
      <w:pPr>
        <w:spacing w:after="0"/>
        <w:ind w:left="0"/>
        <w:jc w:val="both"/>
      </w:pPr>
      <w:r>
        <w:rPr>
          <w:rFonts w:ascii="Times New Roman"/>
          <w:b w:val="false"/>
          <w:i w:val="false"/>
          <w:color w:val="000000"/>
          <w:sz w:val="28"/>
        </w:rPr>
        <w:t>
      500.01.005 жолында салық базасы көрсетіледі;</w:t>
      </w:r>
    </w:p>
    <w:p>
      <w:pPr>
        <w:spacing w:after="0"/>
        <w:ind w:left="0"/>
        <w:jc w:val="both"/>
      </w:pPr>
      <w:r>
        <w:rPr>
          <w:rFonts w:ascii="Times New Roman"/>
          <w:b w:val="false"/>
          <w:i w:val="false"/>
          <w:color w:val="000000"/>
          <w:sz w:val="28"/>
        </w:rPr>
        <w:t>
      500.01.006 жолында "Трансферттік баға белгілеу туралы" Қазақстан Республикасының Заңына (бұдан әрі – Трансферттік баға белгілеу туралы заңы) сәйкес айқындалған шикі мұнай құнының ауытқуы көрсетіледі;</w:t>
      </w:r>
    </w:p>
    <w:p>
      <w:pPr>
        <w:spacing w:after="0"/>
        <w:ind w:left="0"/>
        <w:jc w:val="both"/>
      </w:pPr>
      <w:r>
        <w:rPr>
          <w:rFonts w:ascii="Times New Roman"/>
          <w:b w:val="false"/>
          <w:i w:val="false"/>
          <w:color w:val="000000"/>
          <w:sz w:val="28"/>
        </w:rPr>
        <w:t>
      500.01.007 жолында Трансферттік баға белгілеу туралы заңына сәйкес түзетулер ескерілген салық базасы, 500.01.005 және 500.01.006 жолдарының айқындалатын сомасы көрсетіледі;</w:t>
      </w:r>
    </w:p>
    <w:p>
      <w:pPr>
        <w:spacing w:after="0"/>
        <w:ind w:left="0"/>
        <w:jc w:val="both"/>
      </w:pPr>
      <w:r>
        <w:rPr>
          <w:rFonts w:ascii="Times New Roman"/>
          <w:b w:val="false"/>
          <w:i w:val="false"/>
          <w:color w:val="000000"/>
          <w:sz w:val="28"/>
        </w:rPr>
        <w:t>
      500.01.008 жолында Жер қойнауын пайдалануға арналған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500.01.009 жолында шикі мұнайға есептелген роялти сомасы көрсетіледі;</w:t>
      </w:r>
    </w:p>
    <w:p>
      <w:pPr>
        <w:spacing w:after="0"/>
        <w:ind w:left="0"/>
        <w:jc w:val="both"/>
      </w:pPr>
      <w:r>
        <w:rPr>
          <w:rFonts w:ascii="Times New Roman"/>
          <w:b w:val="false"/>
          <w:i w:val="false"/>
          <w:color w:val="000000"/>
          <w:sz w:val="28"/>
        </w:rPr>
        <w:t>
      500.01.010 жолында Жер қойнауын пайдалануға арналған келісімшарт шарттарына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заңына сәйкес толтырылады;</w:t>
      </w:r>
    </w:p>
    <w:p>
      <w:pPr>
        <w:spacing w:after="0"/>
        <w:ind w:left="0"/>
        <w:jc w:val="both"/>
      </w:pPr>
      <w:r>
        <w:rPr>
          <w:rFonts w:ascii="Times New Roman"/>
          <w:b w:val="false"/>
          <w:i w:val="false"/>
          <w:color w:val="000000"/>
          <w:sz w:val="28"/>
        </w:rPr>
        <w:t>
      500.01.011 жолында төлеуге жататын шикі мұнайға роялти сомасы көрсетіледі;</w:t>
      </w:r>
    </w:p>
    <w:p>
      <w:pPr>
        <w:spacing w:after="0"/>
        <w:ind w:left="0"/>
        <w:jc w:val="both"/>
      </w:pPr>
      <w:r>
        <w:rPr>
          <w:rFonts w:ascii="Times New Roman"/>
          <w:b w:val="false"/>
          <w:i w:val="false"/>
          <w:color w:val="000000"/>
          <w:sz w:val="28"/>
        </w:rPr>
        <w:t>
      500.01.012 жолында газ конденсатын өндірудің жылдық көлемі, текше метрде көрсетіледі;</w:t>
      </w:r>
    </w:p>
    <w:p>
      <w:pPr>
        <w:spacing w:after="0"/>
        <w:ind w:left="0"/>
        <w:jc w:val="both"/>
      </w:pPr>
      <w:r>
        <w:rPr>
          <w:rFonts w:ascii="Times New Roman"/>
          <w:b w:val="false"/>
          <w:i w:val="false"/>
          <w:color w:val="000000"/>
          <w:sz w:val="28"/>
        </w:rPr>
        <w:t>
      500.01.013 жолында салық кезеңі ішінде өндірілген газ конденсатының көлемі, текше метрде көрсетіледі;</w:t>
      </w:r>
    </w:p>
    <w:p>
      <w:pPr>
        <w:spacing w:after="0"/>
        <w:ind w:left="0"/>
        <w:jc w:val="both"/>
      </w:pPr>
      <w:r>
        <w:rPr>
          <w:rFonts w:ascii="Times New Roman"/>
          <w:b w:val="false"/>
          <w:i w:val="false"/>
          <w:color w:val="000000"/>
          <w:sz w:val="28"/>
        </w:rPr>
        <w:t>
      500.01.014 жолында Жер қойнауын пайдалануға арналған келісімшарт шарттарына сәйкес роялти есептеу үшін айқындалған газ конденсатын өткізудің орташа бағасы көрсетіледі;</w:t>
      </w:r>
    </w:p>
    <w:p>
      <w:pPr>
        <w:spacing w:after="0"/>
        <w:ind w:left="0"/>
        <w:jc w:val="both"/>
      </w:pPr>
      <w:r>
        <w:rPr>
          <w:rFonts w:ascii="Times New Roman"/>
          <w:b w:val="false"/>
          <w:i w:val="false"/>
          <w:color w:val="000000"/>
          <w:sz w:val="28"/>
        </w:rPr>
        <w:t>
      500.01.015 жолында газ конденсатын өткізу болмаған кезде өндірілген газ конденсатының құнын есептеу үшін айқындалған газ конденсатын өндіруге нақты шығындар көрсетіледі;</w:t>
      </w:r>
    </w:p>
    <w:p>
      <w:pPr>
        <w:spacing w:after="0"/>
        <w:ind w:left="0"/>
        <w:jc w:val="both"/>
      </w:pPr>
      <w:r>
        <w:rPr>
          <w:rFonts w:ascii="Times New Roman"/>
          <w:b w:val="false"/>
          <w:i w:val="false"/>
          <w:color w:val="000000"/>
          <w:sz w:val="28"/>
        </w:rPr>
        <w:t>
      500.01.016 жолында салық базасы көрсетіледі;</w:t>
      </w:r>
    </w:p>
    <w:p>
      <w:pPr>
        <w:spacing w:after="0"/>
        <w:ind w:left="0"/>
        <w:jc w:val="both"/>
      </w:pPr>
      <w:r>
        <w:rPr>
          <w:rFonts w:ascii="Times New Roman"/>
          <w:b w:val="false"/>
          <w:i w:val="false"/>
          <w:color w:val="000000"/>
          <w:sz w:val="28"/>
        </w:rPr>
        <w:t>
      500.01.017 жолында Трансферттік баға белгілеу туралы заңына сәйкес айқындалған газ конденсаты құнының ауытқуы көрсетіледі;</w:t>
      </w:r>
    </w:p>
    <w:p>
      <w:pPr>
        <w:spacing w:after="0"/>
        <w:ind w:left="0"/>
        <w:jc w:val="both"/>
      </w:pPr>
      <w:r>
        <w:rPr>
          <w:rFonts w:ascii="Times New Roman"/>
          <w:b w:val="false"/>
          <w:i w:val="false"/>
          <w:color w:val="000000"/>
          <w:sz w:val="28"/>
        </w:rPr>
        <w:t>
      500.01.018 жолында Трансферттік баға белгілеу туралы заңына сәйкес түзету ескерілген салық базасы, 500.01.016 және 500.01.017 жолдарының айқындалатын сомасы көрсетіледі;</w:t>
      </w:r>
    </w:p>
    <w:p>
      <w:pPr>
        <w:spacing w:after="0"/>
        <w:ind w:left="0"/>
        <w:jc w:val="both"/>
      </w:pPr>
      <w:r>
        <w:rPr>
          <w:rFonts w:ascii="Times New Roman"/>
          <w:b w:val="false"/>
          <w:i w:val="false"/>
          <w:color w:val="000000"/>
          <w:sz w:val="28"/>
        </w:rPr>
        <w:t>
      500.01.019 жолында Жер қойнауын пайдалануға арналған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500.01.020 жолында газ конденсатына роялти есептеу сомасы көрсетіледі;</w:t>
      </w:r>
    </w:p>
    <w:p>
      <w:pPr>
        <w:spacing w:after="0"/>
        <w:ind w:left="0"/>
        <w:jc w:val="both"/>
      </w:pPr>
      <w:r>
        <w:rPr>
          <w:rFonts w:ascii="Times New Roman"/>
          <w:b w:val="false"/>
          <w:i w:val="false"/>
          <w:color w:val="000000"/>
          <w:sz w:val="28"/>
        </w:rPr>
        <w:t>
      500.01.021 жолында Жер қойнауын пайдалануға арналған келісімшарт шарттарына сәйкес жүргізілетін роялти сомаларын түзету көрсетіледі. Егер роялти сомаларын түзету Жер қойнауын пайдалануға арналған келісімшартында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заңына сәйкес толтырылады;</w:t>
      </w:r>
    </w:p>
    <w:p>
      <w:pPr>
        <w:spacing w:after="0"/>
        <w:ind w:left="0"/>
        <w:jc w:val="both"/>
      </w:pPr>
      <w:r>
        <w:rPr>
          <w:rFonts w:ascii="Times New Roman"/>
          <w:b w:val="false"/>
          <w:i w:val="false"/>
          <w:color w:val="000000"/>
          <w:sz w:val="28"/>
        </w:rPr>
        <w:t>
      500.01.022 жолында төлеуге жататын газ конденсатына есептелген роялти сомасы көрсетіледі;</w:t>
      </w:r>
    </w:p>
    <w:p>
      <w:pPr>
        <w:spacing w:after="0"/>
        <w:ind w:left="0"/>
        <w:jc w:val="both"/>
      </w:pPr>
      <w:r>
        <w:rPr>
          <w:rFonts w:ascii="Times New Roman"/>
          <w:b w:val="false"/>
          <w:i w:val="false"/>
          <w:color w:val="000000"/>
          <w:sz w:val="28"/>
        </w:rPr>
        <w:t>
      500.01.023 жолында табиғи газ өндірудің жылдық көлемі, текше метрде көрсетіледі;</w:t>
      </w:r>
    </w:p>
    <w:p>
      <w:pPr>
        <w:spacing w:after="0"/>
        <w:ind w:left="0"/>
        <w:jc w:val="both"/>
      </w:pPr>
      <w:r>
        <w:rPr>
          <w:rFonts w:ascii="Times New Roman"/>
          <w:b w:val="false"/>
          <w:i w:val="false"/>
          <w:color w:val="000000"/>
          <w:sz w:val="28"/>
        </w:rPr>
        <w:t>
      500.01.024 жолында салық кезеңі ішінде табиғи газдың өндірілген көлемі, текше метрде көрсетіледі;</w:t>
      </w:r>
    </w:p>
    <w:p>
      <w:pPr>
        <w:spacing w:after="0"/>
        <w:ind w:left="0"/>
        <w:jc w:val="both"/>
      </w:pPr>
      <w:r>
        <w:rPr>
          <w:rFonts w:ascii="Times New Roman"/>
          <w:b w:val="false"/>
          <w:i w:val="false"/>
          <w:color w:val="000000"/>
          <w:sz w:val="28"/>
        </w:rPr>
        <w:t>
      500.01.025 жолында Жер қойнауын пайдалануға арналған келісімшарт шарттарына сәйкес роялти есептеу үшін айқындалған табиғи газ өткізудің орташа бағасы көрсетіледі;</w:t>
      </w:r>
    </w:p>
    <w:p>
      <w:pPr>
        <w:spacing w:after="0"/>
        <w:ind w:left="0"/>
        <w:jc w:val="both"/>
      </w:pPr>
      <w:r>
        <w:rPr>
          <w:rFonts w:ascii="Times New Roman"/>
          <w:b w:val="false"/>
          <w:i w:val="false"/>
          <w:color w:val="000000"/>
          <w:sz w:val="28"/>
        </w:rPr>
        <w:t>
      500.01.026 жолында табиғи газ өткізу болмаған кезде өндірілген газ конденсатының құнын есептеу үшін айқындалған табиғи газ өндіруге нақты шығындар көрсетіледі;</w:t>
      </w:r>
    </w:p>
    <w:p>
      <w:pPr>
        <w:spacing w:after="0"/>
        <w:ind w:left="0"/>
        <w:jc w:val="both"/>
      </w:pPr>
      <w:r>
        <w:rPr>
          <w:rFonts w:ascii="Times New Roman"/>
          <w:b w:val="false"/>
          <w:i w:val="false"/>
          <w:color w:val="000000"/>
          <w:sz w:val="28"/>
        </w:rPr>
        <w:t>
      500.01.027 жолында салық базасы көрсетіледі;</w:t>
      </w:r>
    </w:p>
    <w:p>
      <w:pPr>
        <w:spacing w:after="0"/>
        <w:ind w:left="0"/>
        <w:jc w:val="both"/>
      </w:pPr>
      <w:r>
        <w:rPr>
          <w:rFonts w:ascii="Times New Roman"/>
          <w:b w:val="false"/>
          <w:i w:val="false"/>
          <w:color w:val="000000"/>
          <w:sz w:val="28"/>
        </w:rPr>
        <w:t>
      500.01.028 жолында Трансферттік баға белгілеу туралы заңына сәйкес айқындалған табиғи газ құнының ауытқуы көрсетіледі;</w:t>
      </w:r>
    </w:p>
    <w:p>
      <w:pPr>
        <w:spacing w:after="0"/>
        <w:ind w:left="0"/>
        <w:jc w:val="both"/>
      </w:pPr>
      <w:r>
        <w:rPr>
          <w:rFonts w:ascii="Times New Roman"/>
          <w:b w:val="false"/>
          <w:i w:val="false"/>
          <w:color w:val="000000"/>
          <w:sz w:val="28"/>
        </w:rPr>
        <w:t>
      500.01.029 жолында Трансферттік баға белгілеу туралы заңына сәйкес салық базасын түзету, 500.01.027 және 500.01.028 жолдарының айқындалатын сомасы көрсетіледі;</w:t>
      </w:r>
    </w:p>
    <w:p>
      <w:pPr>
        <w:spacing w:after="0"/>
        <w:ind w:left="0"/>
        <w:jc w:val="both"/>
      </w:pPr>
      <w:r>
        <w:rPr>
          <w:rFonts w:ascii="Times New Roman"/>
          <w:b w:val="false"/>
          <w:i w:val="false"/>
          <w:color w:val="000000"/>
          <w:sz w:val="28"/>
        </w:rPr>
        <w:t>
      500.01.030 жолында Жер қойнауын пайдалану ға арналған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500.01.031 жолында табиғи газға есептелген роялти сомасы көрсетіледі;</w:t>
      </w:r>
    </w:p>
    <w:p>
      <w:pPr>
        <w:spacing w:after="0"/>
        <w:ind w:left="0"/>
        <w:jc w:val="both"/>
      </w:pPr>
      <w:r>
        <w:rPr>
          <w:rFonts w:ascii="Times New Roman"/>
          <w:b w:val="false"/>
          <w:i w:val="false"/>
          <w:color w:val="000000"/>
          <w:sz w:val="28"/>
        </w:rPr>
        <w:t>
      500.01.032 жолында Жер қойнауын пайдалануға арналған келісімшарт шарттарына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заңына сәйкес толтырылады;</w:t>
      </w:r>
    </w:p>
    <w:p>
      <w:pPr>
        <w:spacing w:after="0"/>
        <w:ind w:left="0"/>
        <w:jc w:val="both"/>
      </w:pPr>
      <w:r>
        <w:rPr>
          <w:rFonts w:ascii="Times New Roman"/>
          <w:b w:val="false"/>
          <w:i w:val="false"/>
          <w:color w:val="000000"/>
          <w:sz w:val="28"/>
        </w:rPr>
        <w:t>
      500.01.033 жолында төлеуге жататын табиғи газға роялти сомасы көрсетіледі;</w:t>
      </w:r>
    </w:p>
    <w:p>
      <w:pPr>
        <w:spacing w:after="0"/>
        <w:ind w:left="0"/>
        <w:jc w:val="both"/>
      </w:pPr>
      <w:r>
        <w:rPr>
          <w:rFonts w:ascii="Times New Roman"/>
          <w:b w:val="false"/>
          <w:i w:val="false"/>
          <w:color w:val="000000"/>
          <w:sz w:val="28"/>
        </w:rPr>
        <w:t>
      500.01.034 жолында салық кезеңі ішінде жерасты суларының өндірілген көлемі, текше метрде көрсетіледі;</w:t>
      </w:r>
    </w:p>
    <w:p>
      <w:pPr>
        <w:spacing w:after="0"/>
        <w:ind w:left="0"/>
        <w:jc w:val="both"/>
      </w:pPr>
      <w:r>
        <w:rPr>
          <w:rFonts w:ascii="Times New Roman"/>
          <w:b w:val="false"/>
          <w:i w:val="false"/>
          <w:color w:val="000000"/>
          <w:sz w:val="28"/>
        </w:rPr>
        <w:t>
      500.01.035 жолында Жер қойнауын пайдалануға арналған келісімшарт шарттарына сәйкес есептелген салық базасы көрсетіледі;</w:t>
      </w:r>
    </w:p>
    <w:p>
      <w:pPr>
        <w:spacing w:after="0"/>
        <w:ind w:left="0"/>
        <w:jc w:val="both"/>
      </w:pPr>
      <w:r>
        <w:rPr>
          <w:rFonts w:ascii="Times New Roman"/>
          <w:b w:val="false"/>
          <w:i w:val="false"/>
          <w:color w:val="000000"/>
          <w:sz w:val="28"/>
        </w:rPr>
        <w:t>
      500.01.036 жолында Жер қойнауын пайдалануға арналған келісімшарт шарттарына сәйкес белгіленген ставка көрсетіледі;</w:t>
      </w:r>
    </w:p>
    <w:p>
      <w:pPr>
        <w:spacing w:after="0"/>
        <w:ind w:left="0"/>
        <w:jc w:val="both"/>
      </w:pPr>
      <w:r>
        <w:rPr>
          <w:rFonts w:ascii="Times New Roman"/>
          <w:b w:val="false"/>
          <w:i w:val="false"/>
          <w:color w:val="000000"/>
          <w:sz w:val="28"/>
        </w:rPr>
        <w:t>
      500.01.037 жолында төлеуге жататын жерасты сулары бойынша есептелген роялти сомасы көрсетіледі;</w:t>
      </w:r>
    </w:p>
    <w:p>
      <w:pPr>
        <w:spacing w:after="0"/>
        <w:ind w:left="0"/>
        <w:jc w:val="both"/>
      </w:pPr>
      <w:r>
        <w:rPr>
          <w:rFonts w:ascii="Times New Roman"/>
          <w:b w:val="false"/>
          <w:i w:val="false"/>
          <w:color w:val="000000"/>
          <w:sz w:val="28"/>
        </w:rPr>
        <w:t>
      500.01.038 жолында бюджетке төлеуге жататын роялти сомасы, айқындалатын 500.01.011, 500.01.022, 500.01.033 және 500.01.037 жолдарының сомасы көрсетіледі. 500.01.038 жолының сомасы Декларацияның 500.00.001 жолына көшіріледі.</w:t>
      </w:r>
    </w:p>
    <w:bookmarkStart w:name="z814" w:id="838"/>
    <w:p>
      <w:pPr>
        <w:spacing w:after="0"/>
        <w:ind w:left="0"/>
        <w:jc w:val="left"/>
      </w:pPr>
      <w:r>
        <w:rPr>
          <w:rFonts w:ascii="Times New Roman"/>
          <w:b/>
          <w:i w:val="false"/>
          <w:color w:val="000000"/>
        </w:rPr>
        <w:t xml:space="preserve"> 4-тарау. Өндіру бонусы – 500.02-нысанын толтыру бойынша түсіндірме</w:t>
      </w:r>
    </w:p>
    <w:bookmarkEnd w:id="838"/>
    <w:bookmarkStart w:name="z815" w:id="839"/>
    <w:p>
      <w:pPr>
        <w:spacing w:after="0"/>
        <w:ind w:left="0"/>
        <w:jc w:val="both"/>
      </w:pPr>
      <w:r>
        <w:rPr>
          <w:rFonts w:ascii="Times New Roman"/>
          <w:b w:val="false"/>
          <w:i w:val="false"/>
          <w:color w:val="000000"/>
          <w:sz w:val="28"/>
        </w:rPr>
        <w:t>
      17. 500.02-нысаны өндіру бонусын есептеуге арналған, Нысан Салық кодексінің 722-бабы 1-тармағына сәйкес салық режимі белгіленген жер қойнауын пайдалану келісімшартына немесе өнімді бөлу туралы келісімге (келісімшартқа) сәйкес қызметін жүзеге асыратын жер қойнауын пайдаланушылармен жасалады.</w:t>
      </w:r>
    </w:p>
    <w:bookmarkEnd w:id="839"/>
    <w:p>
      <w:pPr>
        <w:spacing w:after="0"/>
        <w:ind w:left="0"/>
        <w:jc w:val="both"/>
      </w:pPr>
      <w:r>
        <w:rPr>
          <w:rFonts w:ascii="Times New Roman"/>
          <w:b w:val="false"/>
          <w:i w:val="false"/>
          <w:color w:val="000000"/>
          <w:sz w:val="28"/>
        </w:rPr>
        <w:t xml:space="preserve">
      Нысанды жасау Салық кодексінің 722-бабы 1-тармағында көрсетілген жер қойнауын пайдаланушылар, осындай келісімшарт жасалған кездегі қолданыста болған салық заңнамасының нормаларының және келісімшартта айқындалған салық режимінің ерекшеліктерін ескере отырып толтыру жүзеге асырылады. </w:t>
      </w:r>
    </w:p>
    <w:bookmarkStart w:name="z816" w:id="840"/>
    <w:p>
      <w:pPr>
        <w:spacing w:after="0"/>
        <w:ind w:left="0"/>
        <w:jc w:val="both"/>
      </w:pPr>
      <w:r>
        <w:rPr>
          <w:rFonts w:ascii="Times New Roman"/>
          <w:b w:val="false"/>
          <w:i w:val="false"/>
          <w:color w:val="000000"/>
          <w:sz w:val="28"/>
        </w:rPr>
        <w:t>
      18. "Төленетін өндіру бонусы" бөлімінде:</w:t>
      </w:r>
    </w:p>
    <w:bookmarkEnd w:id="840"/>
    <w:p>
      <w:pPr>
        <w:spacing w:after="0"/>
        <w:ind w:left="0"/>
        <w:jc w:val="both"/>
      </w:pPr>
      <w:r>
        <w:rPr>
          <w:rFonts w:ascii="Times New Roman"/>
          <w:b w:val="false"/>
          <w:i w:val="false"/>
          <w:color w:val="000000"/>
          <w:sz w:val="28"/>
        </w:rPr>
        <w:t>
      Бұл бөлім келісімшарттық аумақта коммерциялық табу және уәкілетті органмен өндірудің жылдық жоспарын бекіткен жағдайда толтырылады;</w:t>
      </w:r>
    </w:p>
    <w:p>
      <w:pPr>
        <w:spacing w:after="0"/>
        <w:ind w:left="0"/>
        <w:jc w:val="both"/>
      </w:pPr>
      <w:r>
        <w:rPr>
          <w:rFonts w:ascii="Times New Roman"/>
          <w:b w:val="false"/>
          <w:i w:val="false"/>
          <w:color w:val="000000"/>
          <w:sz w:val="28"/>
        </w:rPr>
        <w:t>
      500.02.001 жолында келісімшарт бойынша пайдалы қазбаны өндірудің қол жеткізілген жинақталған көлемі көрсетіледі;</w:t>
      </w:r>
    </w:p>
    <w:p>
      <w:pPr>
        <w:spacing w:after="0"/>
        <w:ind w:left="0"/>
        <w:jc w:val="both"/>
      </w:pPr>
      <w:r>
        <w:rPr>
          <w:rFonts w:ascii="Times New Roman"/>
          <w:b w:val="false"/>
          <w:i w:val="false"/>
          <w:color w:val="000000"/>
          <w:sz w:val="28"/>
        </w:rPr>
        <w:t>
      500.02.002 жолында жер Жер қойнауын пайдалануға арналған келісімшартында көзделген салық режиміне сәйкес есептелген өндіру бонусының сомасы көрсетіледі;</w:t>
      </w:r>
    </w:p>
    <w:p>
      <w:pPr>
        <w:spacing w:after="0"/>
        <w:ind w:left="0"/>
        <w:jc w:val="both"/>
      </w:pPr>
      <w:r>
        <w:rPr>
          <w:rFonts w:ascii="Times New Roman"/>
          <w:b w:val="false"/>
          <w:i w:val="false"/>
          <w:color w:val="000000"/>
          <w:sz w:val="28"/>
        </w:rPr>
        <w:t>
      500.02.003 жолында жыл басынан өндіру бонусының жиналған сомасы көрсетіледі.</w:t>
      </w:r>
    </w:p>
    <w:bookmarkStart w:name="z817" w:id="841"/>
    <w:p>
      <w:pPr>
        <w:spacing w:after="0"/>
        <w:ind w:left="0"/>
        <w:jc w:val="both"/>
      </w:pPr>
      <w:r>
        <w:rPr>
          <w:rFonts w:ascii="Times New Roman"/>
          <w:b w:val="false"/>
          <w:i w:val="false"/>
          <w:color w:val="000000"/>
          <w:sz w:val="28"/>
        </w:rPr>
        <w:t>
      19. "Коммерциялық табуға дейінгі өндіру бонусы" бөлімінде:</w:t>
      </w:r>
    </w:p>
    <w:bookmarkEnd w:id="841"/>
    <w:p>
      <w:pPr>
        <w:spacing w:after="0"/>
        <w:ind w:left="0"/>
        <w:jc w:val="both"/>
      </w:pPr>
      <w:r>
        <w:rPr>
          <w:rFonts w:ascii="Times New Roman"/>
          <w:b w:val="false"/>
          <w:i w:val="false"/>
          <w:color w:val="000000"/>
          <w:sz w:val="28"/>
        </w:rPr>
        <w:t>
      Бұл бөлім Жер қойнауын пайдалануға арналған келісімшартында көзделген салық режиміне сәйкес толтырылады;</w:t>
      </w:r>
    </w:p>
    <w:p>
      <w:pPr>
        <w:spacing w:after="0"/>
        <w:ind w:left="0"/>
        <w:jc w:val="both"/>
      </w:pPr>
      <w:r>
        <w:rPr>
          <w:rFonts w:ascii="Times New Roman"/>
          <w:b w:val="false"/>
          <w:i w:val="false"/>
          <w:color w:val="000000"/>
          <w:sz w:val="28"/>
        </w:rPr>
        <w:t>
      500.02.004 жолында Жер қойнауын пайдалануға арналған келісімшартында көзделген салық режиміне сәйкес салық кезеңі үшін есептелген өндіру бонусының сомасы көрсетіледі;</w:t>
      </w:r>
    </w:p>
    <w:p>
      <w:pPr>
        <w:spacing w:after="0"/>
        <w:ind w:left="0"/>
        <w:jc w:val="both"/>
      </w:pPr>
      <w:r>
        <w:rPr>
          <w:rFonts w:ascii="Times New Roman"/>
          <w:b w:val="false"/>
          <w:i w:val="false"/>
          <w:color w:val="000000"/>
          <w:sz w:val="28"/>
        </w:rPr>
        <w:t>
      500.02.005 жолында жыл басынан өндіру бонусының жинақталған сомасы көрсетіледі.</w:t>
      </w:r>
    </w:p>
    <w:p>
      <w:pPr>
        <w:spacing w:after="0"/>
        <w:ind w:left="0"/>
        <w:jc w:val="both"/>
      </w:pPr>
      <w:r>
        <w:rPr>
          <w:rFonts w:ascii="Times New Roman"/>
          <w:b w:val="false"/>
          <w:i w:val="false"/>
          <w:color w:val="000000"/>
          <w:sz w:val="28"/>
        </w:rPr>
        <w:t xml:space="preserve">
      500.02.006 жолында төлеуге жататын өндіру бонусының сомасы, 500.02.003 немесе 500.02.005 жолдарының анқыталатын мәні көрсетіледі. Осы жолдың мәні Декларацияның 500.00.002 жолына көшіріледі. </w:t>
      </w:r>
    </w:p>
    <w:bookmarkStart w:name="z818" w:id="842"/>
    <w:p>
      <w:pPr>
        <w:spacing w:after="0"/>
        <w:ind w:left="0"/>
        <w:jc w:val="left"/>
      </w:pPr>
      <w:r>
        <w:rPr>
          <w:rFonts w:ascii="Times New Roman"/>
          <w:b/>
          <w:i w:val="false"/>
          <w:color w:val="000000"/>
        </w:rPr>
        <w:t xml:space="preserve"> 5-тарау. Өнiмдi бөлу бойынша Қазақстан Республикасының үлесі – 500.03-нысанын жасау</w:t>
      </w:r>
    </w:p>
    <w:bookmarkEnd w:id="842"/>
    <w:bookmarkStart w:name="z819" w:id="843"/>
    <w:p>
      <w:pPr>
        <w:spacing w:after="0"/>
        <w:ind w:left="0"/>
        <w:jc w:val="both"/>
      </w:pPr>
      <w:r>
        <w:rPr>
          <w:rFonts w:ascii="Times New Roman"/>
          <w:b w:val="false"/>
          <w:i w:val="false"/>
          <w:color w:val="000000"/>
          <w:sz w:val="28"/>
        </w:rPr>
        <w:t>
      20. 500.03-нысаны өнімді бөлу бойынша Қазақстан Республикасының үлесін есептеуге арналған. Нысан Жер қойнауын пайдалануға арналған келісімшартын жасасқан жер қойнауын пайдаланушылармен жасалады.</w:t>
      </w:r>
    </w:p>
    <w:bookmarkEnd w:id="843"/>
    <w:bookmarkStart w:name="z820" w:id="844"/>
    <w:p>
      <w:pPr>
        <w:spacing w:after="0"/>
        <w:ind w:left="0"/>
        <w:jc w:val="both"/>
      </w:pPr>
      <w:r>
        <w:rPr>
          <w:rFonts w:ascii="Times New Roman"/>
          <w:b w:val="false"/>
          <w:i w:val="false"/>
          <w:color w:val="000000"/>
          <w:sz w:val="28"/>
        </w:rPr>
        <w:t>
      21. "2004 жылғы 1 қаңтарға дейін жасасқан жер қойнауын пайдалану келісімшарттары бойынша өнімді бөлу бойынша Қазақстан Республикасының үлесін есептеу" бөлімінде:</w:t>
      </w:r>
    </w:p>
    <w:bookmarkEnd w:id="844"/>
    <w:p>
      <w:pPr>
        <w:spacing w:after="0"/>
        <w:ind w:left="0"/>
        <w:jc w:val="both"/>
      </w:pPr>
      <w:r>
        <w:rPr>
          <w:rFonts w:ascii="Times New Roman"/>
          <w:b w:val="false"/>
          <w:i w:val="false"/>
          <w:color w:val="000000"/>
          <w:sz w:val="28"/>
        </w:rPr>
        <w:t>
      1) 500.03.001 жолында салық кезеңі ішінде өндірілген өнімнің жалпы көлемі көрсетіледі. Егер өндірілген өнімнің жалпы көлемі Жер қойнауын пайдалануға арналған келісімшарт шарттарына сәйкес өнімді бөлу бойынша Қазақстан Республикасының үлесін есептеу үшін база болып табылған жағдайда, осы жол жер қойнауын пайдаланушылармен толтырылады;</w:t>
      </w:r>
    </w:p>
    <w:p>
      <w:pPr>
        <w:spacing w:after="0"/>
        <w:ind w:left="0"/>
        <w:jc w:val="both"/>
      </w:pPr>
      <w:r>
        <w:rPr>
          <w:rFonts w:ascii="Times New Roman"/>
          <w:b w:val="false"/>
          <w:i w:val="false"/>
          <w:color w:val="000000"/>
          <w:sz w:val="28"/>
        </w:rPr>
        <w:t>
      2) 500.03.002 жолында салық кезеңінде өткізілген өнімнің жалпы көлемі көрсетіледі. Бұл жол жер қойнауын пайдаланушылармен, егер өткізілген өнімнің жалпы көлемі Жер қойнауын пайдалануға арналған келісімшарт шарттарына сәйкес өнімді бөлу бойынша Қазақстан Республикасының үлесін есептеу үшін база болып табылған жағдайда толтырылады;</w:t>
      </w:r>
    </w:p>
    <w:p>
      <w:pPr>
        <w:spacing w:after="0"/>
        <w:ind w:left="0"/>
        <w:jc w:val="both"/>
      </w:pPr>
      <w:r>
        <w:rPr>
          <w:rFonts w:ascii="Times New Roman"/>
          <w:b w:val="false"/>
          <w:i w:val="false"/>
          <w:color w:val="000000"/>
          <w:sz w:val="28"/>
        </w:rPr>
        <w:t>
      3) 500.03.003 жолында өндірілген өнімнің жалпы құны көрсетіледі. Осы жол жер қойнауын пайдаланушылармен, егер өндірілген өнімнің жалпы құны Жер қойнауын пайдалануға арналған келісімшарт шарттарына сәйкес өнімді бөлу бойынша Қазақстан Республикасының үлесін есептеу үшін база болып табылған жағдайда толтырылады;</w:t>
      </w:r>
    </w:p>
    <w:p>
      <w:pPr>
        <w:spacing w:after="0"/>
        <w:ind w:left="0"/>
        <w:jc w:val="both"/>
      </w:pPr>
      <w:r>
        <w:rPr>
          <w:rFonts w:ascii="Times New Roman"/>
          <w:b w:val="false"/>
          <w:i w:val="false"/>
          <w:color w:val="000000"/>
          <w:sz w:val="28"/>
        </w:rPr>
        <w:t xml:space="preserve">
      4) 500.03.004 жолында қосылған құн салығы мен акцизді есепке алмағандағы өнімді өткізуден түскен табыс көрсетіледі. Бұл жолға 500.04-нысанының Е бағаны 00000001 жолының жиынтық сомасы көшіріледі. Бұл жолды Жер қойнауын пайдалануға арналған келісімшарт шарттарына сәйкес өткізілген өнімнің жалпы көлемі Қазақстан Республикасының үлесін есептеу үшін база болып табылған жағдайда жер қойнауын пайдаланушылармен толтырылады; </w:t>
      </w:r>
    </w:p>
    <w:p>
      <w:pPr>
        <w:spacing w:after="0"/>
        <w:ind w:left="0"/>
        <w:jc w:val="both"/>
      </w:pPr>
      <w:r>
        <w:rPr>
          <w:rFonts w:ascii="Times New Roman"/>
          <w:b w:val="false"/>
          <w:i w:val="false"/>
          <w:color w:val="000000"/>
          <w:sz w:val="28"/>
        </w:rPr>
        <w:t>
      5) 500.03.005 жолында өнімді сатумен байланысты шығындар көрсетіледі, егер Жер қойнауын пайдалануға арналған келісімшарт шарттарына сәйкес аталған шығындар өтемдік және пайдалыға бөлуге жататын болса, өнімнің құнын айқындау кезінде есепке алынады. Бұл жолға 500.05-нысанының С бағаны 00000001 жолының жиынтық сомасы көшіріледі;</w:t>
      </w:r>
    </w:p>
    <w:p>
      <w:pPr>
        <w:spacing w:after="0"/>
        <w:ind w:left="0"/>
        <w:jc w:val="both"/>
      </w:pPr>
      <w:r>
        <w:rPr>
          <w:rFonts w:ascii="Times New Roman"/>
          <w:b w:val="false"/>
          <w:i w:val="false"/>
          <w:color w:val="000000"/>
          <w:sz w:val="28"/>
        </w:rPr>
        <w:t>
      6) 500.03.006 жолында Жер қойнауын пайдалануға арналған келісімшарт шарттарына сәйкес салық кезеңі ішінде роялтидің нақты төленген сомасы көрсетіледі;</w:t>
      </w:r>
    </w:p>
    <w:p>
      <w:pPr>
        <w:spacing w:after="0"/>
        <w:ind w:left="0"/>
        <w:jc w:val="both"/>
      </w:pPr>
      <w:r>
        <w:rPr>
          <w:rFonts w:ascii="Times New Roman"/>
          <w:b w:val="false"/>
          <w:i w:val="false"/>
          <w:color w:val="000000"/>
          <w:sz w:val="28"/>
        </w:rPr>
        <w:t xml:space="preserve">
      7) 500.03.007 жолында Жер қойнауын пайдалануға арналған келісімшарт шарттарына сәйкес айқындалған өтемдік және пайдалыға бөлуге жататын өнімнің жалпы құны көрсетіледі; </w:t>
      </w:r>
    </w:p>
    <w:p>
      <w:pPr>
        <w:spacing w:after="0"/>
        <w:ind w:left="0"/>
        <w:jc w:val="both"/>
      </w:pPr>
      <w:r>
        <w:rPr>
          <w:rFonts w:ascii="Times New Roman"/>
          <w:b w:val="false"/>
          <w:i w:val="false"/>
          <w:color w:val="000000"/>
          <w:sz w:val="28"/>
        </w:rPr>
        <w:t>
      8) 500.03.008 жолында Трансферттік баға белгілеу туралы заңына сәйкес айқындалған өтемдік және пайдалыға бөлуге жататын өнім құнының ауытқу сомасы көрсетіледі;</w:t>
      </w:r>
    </w:p>
    <w:p>
      <w:pPr>
        <w:spacing w:after="0"/>
        <w:ind w:left="0"/>
        <w:jc w:val="both"/>
      </w:pPr>
      <w:r>
        <w:rPr>
          <w:rFonts w:ascii="Times New Roman"/>
          <w:b w:val="false"/>
          <w:i w:val="false"/>
          <w:color w:val="000000"/>
          <w:sz w:val="28"/>
        </w:rPr>
        <w:t>
      9) 500.03.009 жолында Трансферттік баға белгілеу туралы заңына сәйкес түзету ескерілген Жер қойнауын пайдалануға арналған келісімшарт шарттарына сәйкес айқындалған өтемдік және пайдалыға бөлуге жататын өнімнің жалпы құны (500.03.007 және 500.03.008 жолдарының сомасы) көрсетіледі;</w:t>
      </w:r>
    </w:p>
    <w:p>
      <w:pPr>
        <w:spacing w:after="0"/>
        <w:ind w:left="0"/>
        <w:jc w:val="both"/>
      </w:pPr>
      <w:r>
        <w:rPr>
          <w:rFonts w:ascii="Times New Roman"/>
          <w:b w:val="false"/>
          <w:i w:val="false"/>
          <w:color w:val="000000"/>
          <w:sz w:val="28"/>
        </w:rPr>
        <w:t>
      10) 500.03.010 жолында Жер қойнауын пайдалануға арналған келісімшарт шарттарына ең көп жол берілген мөлшерден аспайтын мөлшердегі салық кезеңі үшін өтелетін өнім есебінен өтелген шығындар сомасы көрсетіледі. Бұл жолға 500.06.005 жолының шамасы көшіріледі;</w:t>
      </w:r>
    </w:p>
    <w:p>
      <w:pPr>
        <w:spacing w:after="0"/>
        <w:ind w:left="0"/>
        <w:jc w:val="both"/>
      </w:pPr>
      <w:r>
        <w:rPr>
          <w:rFonts w:ascii="Times New Roman"/>
          <w:b w:val="false"/>
          <w:i w:val="false"/>
          <w:color w:val="000000"/>
          <w:sz w:val="28"/>
        </w:rPr>
        <w:t xml:space="preserve">
      11) 500.03.011 жолында 500.03.009 және 500.03.010 жолдарының айырмасы ретінде айқындалатын Қазақстан Республикасы мен жер қойнауын пайдаланушы арасында бөлінуі тиіс пайда өнімінің сомасы көрсетіледі. </w:t>
      </w:r>
    </w:p>
    <w:p>
      <w:pPr>
        <w:spacing w:after="0"/>
        <w:ind w:left="0"/>
        <w:jc w:val="both"/>
      </w:pPr>
      <w:r>
        <w:rPr>
          <w:rFonts w:ascii="Times New Roman"/>
          <w:b w:val="false"/>
          <w:i w:val="false"/>
          <w:color w:val="000000"/>
          <w:sz w:val="28"/>
        </w:rPr>
        <w:t xml:space="preserve">
      12) 500.03.012 жолында Жер қойнауын пайдалануға арналған келісімшарт шарттарына сәйкес белгіленген өнім бөлу бойынша Қазақстан Республикасы үлесінің қолданылатын ставкасы, пайызда көрсетіледі; </w:t>
      </w:r>
    </w:p>
    <w:p>
      <w:pPr>
        <w:spacing w:after="0"/>
        <w:ind w:left="0"/>
        <w:jc w:val="both"/>
      </w:pPr>
      <w:r>
        <w:rPr>
          <w:rFonts w:ascii="Times New Roman"/>
          <w:b w:val="false"/>
          <w:i w:val="false"/>
          <w:color w:val="000000"/>
          <w:sz w:val="28"/>
        </w:rPr>
        <w:t>
      13) 500.03.013 жолында 500.03.011 және 500.03.012 жолдарында көрсетілген шамалардың туындысы ретінде айқындалатын бюджетке төленуі тиіс өнім бөлу бойынша Қазақстан Республикасының үлесінің есептелген сомасы көрсетіледі;</w:t>
      </w:r>
    </w:p>
    <w:p>
      <w:pPr>
        <w:spacing w:after="0"/>
        <w:ind w:left="0"/>
        <w:jc w:val="both"/>
      </w:pPr>
      <w:r>
        <w:rPr>
          <w:rFonts w:ascii="Times New Roman"/>
          <w:b w:val="false"/>
          <w:i w:val="false"/>
          <w:color w:val="000000"/>
          <w:sz w:val="28"/>
        </w:rPr>
        <w:t>
      14) 500.03.014 жолында Республикаға бөлінген есептелген банк пайыздарының сомасы көрсетіледі. Бұл жол келісімшартқа сәйкес бекітілген мәмілелер шеңберінде соңғы сатулардан түсімдер бірлескен банк шотына аударылатын және шығындарды төлегенге дейін және қатысушылар арасында бөлгенге дейін сонда болатын, орналасқан кезеңіне банк пайыздары есептелетін кәсіпорындар үшін қолданылады.</w:t>
      </w:r>
    </w:p>
    <w:bookmarkStart w:name="z821" w:id="845"/>
    <w:p>
      <w:pPr>
        <w:spacing w:after="0"/>
        <w:ind w:left="0"/>
        <w:jc w:val="both"/>
      </w:pPr>
      <w:r>
        <w:rPr>
          <w:rFonts w:ascii="Times New Roman"/>
          <w:b w:val="false"/>
          <w:i w:val="false"/>
          <w:color w:val="000000"/>
          <w:sz w:val="28"/>
        </w:rPr>
        <w:t>
      22. "2005 жылдың 1 қаңтарынан кейін жасалған Жер қойнауын пайдалануға арналған келісімшарт бойынша өнім бөлу бойынша Қазақстан Республикасының үлесін есептеу" бөлімінде:</w:t>
      </w:r>
    </w:p>
    <w:bookmarkEnd w:id="845"/>
    <w:p>
      <w:pPr>
        <w:spacing w:after="0"/>
        <w:ind w:left="0"/>
        <w:jc w:val="both"/>
      </w:pPr>
      <w:r>
        <w:rPr>
          <w:rFonts w:ascii="Times New Roman"/>
          <w:b w:val="false"/>
          <w:i w:val="false"/>
          <w:color w:val="000000"/>
          <w:sz w:val="28"/>
        </w:rPr>
        <w:t>
      1) 500.03.015 жолында салық кезеңі ішінде өндірілген өнімнің жалпы көлемі көрсетіледі;</w:t>
      </w:r>
    </w:p>
    <w:p>
      <w:pPr>
        <w:spacing w:after="0"/>
        <w:ind w:left="0"/>
        <w:jc w:val="both"/>
      </w:pPr>
      <w:r>
        <w:rPr>
          <w:rFonts w:ascii="Times New Roman"/>
          <w:b w:val="false"/>
          <w:i w:val="false"/>
          <w:color w:val="000000"/>
          <w:sz w:val="28"/>
        </w:rPr>
        <w:t>
      2) 500.03.016 жолында қосылған құн салығы мен акцизді есепке алмағандағы өнім өткізуден түскен табыс көрсетіледі. Бұл жолға 500.04-нысанының Е бағаны 00000001 жолының жиынтық сомасы көшіріледі;</w:t>
      </w:r>
    </w:p>
    <w:p>
      <w:pPr>
        <w:spacing w:after="0"/>
        <w:ind w:left="0"/>
        <w:jc w:val="both"/>
      </w:pPr>
      <w:r>
        <w:rPr>
          <w:rFonts w:ascii="Times New Roman"/>
          <w:b w:val="false"/>
          <w:i w:val="false"/>
          <w:color w:val="000000"/>
          <w:sz w:val="28"/>
        </w:rPr>
        <w:t>
      3) 500.03.017 жолында Трансферттік баға белгілеу туралы заңына сәйкес түзетуден түскен табыс көрсетіледі;</w:t>
      </w:r>
    </w:p>
    <w:p>
      <w:pPr>
        <w:spacing w:after="0"/>
        <w:ind w:left="0"/>
        <w:jc w:val="both"/>
      </w:pPr>
      <w:r>
        <w:rPr>
          <w:rFonts w:ascii="Times New Roman"/>
          <w:b w:val="false"/>
          <w:i w:val="false"/>
          <w:color w:val="000000"/>
          <w:sz w:val="28"/>
        </w:rPr>
        <w:t>
      4) 500.03.018 жолында егер өнімді өткізуге байланысты шығындар келісімшарттар шарттары бойынша өтемдік және пайдалыға бөлуге жататын өнім құнын айқындау кезінде ескерілген жағдайда аталған шығындар көрсетіледі Бұл жолға 500.05-нысанының С бағаны 00000001 жолының жиынтық сомасы көшіріледі. Бұл жолға 500.05-қосымшаның С бағанының жиынтық шамасы көшіріледі;</w:t>
      </w:r>
    </w:p>
    <w:p>
      <w:pPr>
        <w:spacing w:after="0"/>
        <w:ind w:left="0"/>
        <w:jc w:val="both"/>
      </w:pPr>
      <w:r>
        <w:rPr>
          <w:rFonts w:ascii="Times New Roman"/>
          <w:b w:val="false"/>
          <w:i w:val="false"/>
          <w:color w:val="000000"/>
          <w:sz w:val="28"/>
        </w:rPr>
        <w:t>
      5) 500.03.019 жолында салық кезеңі ішінде өткізілген өнімнің жалпы көлемі көрсетіледі;</w:t>
      </w:r>
    </w:p>
    <w:p>
      <w:pPr>
        <w:spacing w:after="0"/>
        <w:ind w:left="0"/>
        <w:jc w:val="both"/>
      </w:pPr>
      <w:r>
        <w:rPr>
          <w:rFonts w:ascii="Times New Roman"/>
          <w:b w:val="false"/>
          <w:i w:val="false"/>
          <w:color w:val="000000"/>
          <w:sz w:val="28"/>
        </w:rPr>
        <w:t>
      6) 500.03.020 жолында (500.03.016+500.03.017-500.03.018)/500.03.019 жолдарының қатынасы ретінде анықталатын, бөлу нүктесіндегі өнімді өткізудің орташа бағасы көрсетіледі;</w:t>
      </w:r>
    </w:p>
    <w:p>
      <w:pPr>
        <w:spacing w:after="0"/>
        <w:ind w:left="0"/>
        <w:jc w:val="both"/>
      </w:pPr>
      <w:r>
        <w:rPr>
          <w:rFonts w:ascii="Times New Roman"/>
          <w:b w:val="false"/>
          <w:i w:val="false"/>
          <w:color w:val="000000"/>
          <w:sz w:val="28"/>
        </w:rPr>
        <w:t>
      7) 500.03.021 жолында 500.03.015 және 500.03.020 жолдарының туындысы ретінде айқындалатын өндірілген өнімнің құны көрсетіледі;</w:t>
      </w:r>
    </w:p>
    <w:p>
      <w:pPr>
        <w:spacing w:after="0"/>
        <w:ind w:left="0"/>
        <w:jc w:val="both"/>
      </w:pPr>
      <w:r>
        <w:rPr>
          <w:rFonts w:ascii="Times New Roman"/>
          <w:b w:val="false"/>
          <w:i w:val="false"/>
          <w:color w:val="000000"/>
          <w:sz w:val="28"/>
        </w:rPr>
        <w:t>
      8) 500.03.022 жолында өтемдік өнімнің үлесі көрсетіледі;</w:t>
      </w:r>
    </w:p>
    <w:p>
      <w:pPr>
        <w:spacing w:after="0"/>
        <w:ind w:left="0"/>
        <w:jc w:val="both"/>
      </w:pPr>
      <w:r>
        <w:rPr>
          <w:rFonts w:ascii="Times New Roman"/>
          <w:b w:val="false"/>
          <w:i w:val="false"/>
          <w:color w:val="000000"/>
          <w:sz w:val="28"/>
        </w:rPr>
        <w:t>
      9) 500.03.023 жолында өтемдік өнімнің көлемі көрсетіледі;</w:t>
      </w:r>
    </w:p>
    <w:p>
      <w:pPr>
        <w:spacing w:after="0"/>
        <w:ind w:left="0"/>
        <w:jc w:val="both"/>
      </w:pPr>
      <w:r>
        <w:rPr>
          <w:rFonts w:ascii="Times New Roman"/>
          <w:b w:val="false"/>
          <w:i w:val="false"/>
          <w:color w:val="000000"/>
          <w:sz w:val="28"/>
        </w:rPr>
        <w:t>
      10) 500.03.024 жолында өтелетін шығындар көрсетіледі, салық кезеңінде өтемдік өнім есебінен нақты өтелген. Бұл жолға 500.06.009 жолының шамасы көшіріледі;</w:t>
      </w:r>
    </w:p>
    <w:p>
      <w:pPr>
        <w:spacing w:after="0"/>
        <w:ind w:left="0"/>
        <w:jc w:val="both"/>
      </w:pPr>
      <w:r>
        <w:rPr>
          <w:rFonts w:ascii="Times New Roman"/>
          <w:b w:val="false"/>
          <w:i w:val="false"/>
          <w:color w:val="000000"/>
          <w:sz w:val="28"/>
        </w:rPr>
        <w:t>
      11) 500.03.025 жолында 500.03.015 және 500.03.023 жолдарының айырмасы ретінде айқындалатын Қазақстан Республикасы мен жер қойнауын пайдаланушы арасында бөлуге жататын өндірілген өнім көлемі көрсетіледі;</w:t>
      </w:r>
    </w:p>
    <w:p>
      <w:pPr>
        <w:spacing w:after="0"/>
        <w:ind w:left="0"/>
        <w:jc w:val="both"/>
      </w:pPr>
      <w:r>
        <w:rPr>
          <w:rFonts w:ascii="Times New Roman"/>
          <w:b w:val="false"/>
          <w:i w:val="false"/>
          <w:color w:val="000000"/>
          <w:sz w:val="28"/>
        </w:rPr>
        <w:t>
      12) 500.03.026 жолында Жер қойнауын пайдалануға арналған келісімшарт шарттарына сәйкес айқындалатын R-факторы (табыстылық көрсеткіші) көрсетіледі;</w:t>
      </w:r>
    </w:p>
    <w:p>
      <w:pPr>
        <w:spacing w:after="0"/>
        <w:ind w:left="0"/>
        <w:jc w:val="both"/>
      </w:pPr>
      <w:r>
        <w:rPr>
          <w:rFonts w:ascii="Times New Roman"/>
          <w:b w:val="false"/>
          <w:i w:val="false"/>
          <w:color w:val="000000"/>
          <w:sz w:val="28"/>
        </w:rPr>
        <w:t>
      13) 500.03.027 жолында Жер қойнауын пайдалануға арналған келісімшарт шарттарына сәйкес айқындалатын РІН (рентабельділіктің ішкі нормасы) көрсетіледі;</w:t>
      </w:r>
    </w:p>
    <w:p>
      <w:pPr>
        <w:spacing w:after="0"/>
        <w:ind w:left="0"/>
        <w:jc w:val="both"/>
      </w:pPr>
      <w:r>
        <w:rPr>
          <w:rFonts w:ascii="Times New Roman"/>
          <w:b w:val="false"/>
          <w:i w:val="false"/>
          <w:color w:val="000000"/>
          <w:sz w:val="28"/>
        </w:rPr>
        <w:t>
      14) 500.03.028 жолында Жер қойнауын пайдалануға арналған келісімшарт шарттарына сәйкес айқындалатын Р–факторы (баға коэфициенті) көрсетіледі;</w:t>
      </w:r>
    </w:p>
    <w:p>
      <w:pPr>
        <w:spacing w:after="0"/>
        <w:ind w:left="0"/>
        <w:jc w:val="both"/>
      </w:pPr>
      <w:r>
        <w:rPr>
          <w:rFonts w:ascii="Times New Roman"/>
          <w:b w:val="false"/>
          <w:i w:val="false"/>
          <w:color w:val="000000"/>
          <w:sz w:val="28"/>
        </w:rPr>
        <w:t>
      15) 500.03.029 жолында жер қойнауын пайдаланушының пайда түсіретін өнімдегі үлесі, пайызда көрсетіледі;</w:t>
      </w:r>
    </w:p>
    <w:p>
      <w:pPr>
        <w:spacing w:after="0"/>
        <w:ind w:left="0"/>
        <w:jc w:val="both"/>
      </w:pPr>
      <w:r>
        <w:rPr>
          <w:rFonts w:ascii="Times New Roman"/>
          <w:b w:val="false"/>
          <w:i w:val="false"/>
          <w:color w:val="000000"/>
          <w:sz w:val="28"/>
        </w:rPr>
        <w:t>
      16) 500.03.030 жолында Жер қойнауын пайдалануға арналған келісімшарт шарттарына сәйкес айқындалатын жер қойнауын пайдаланушының пайда түсіретін өнімдегі үлесі көрсетіледі;</w:t>
      </w:r>
    </w:p>
    <w:p>
      <w:pPr>
        <w:spacing w:after="0"/>
        <w:ind w:left="0"/>
        <w:jc w:val="both"/>
      </w:pPr>
      <w:r>
        <w:rPr>
          <w:rFonts w:ascii="Times New Roman"/>
          <w:b w:val="false"/>
          <w:i w:val="false"/>
          <w:color w:val="000000"/>
          <w:sz w:val="28"/>
        </w:rPr>
        <w:t xml:space="preserve">
      17) 500.03.031 жолында 500.03.025 және 500.03.030 жолдарының айырмасы ретінде айқындалатын өнімді бөлу бойынша Қазақстан Республикасының үлесі көрсетіледі; </w:t>
      </w:r>
    </w:p>
    <w:p>
      <w:pPr>
        <w:spacing w:after="0"/>
        <w:ind w:left="0"/>
        <w:jc w:val="both"/>
      </w:pPr>
      <w:r>
        <w:rPr>
          <w:rFonts w:ascii="Times New Roman"/>
          <w:b w:val="false"/>
          <w:i w:val="false"/>
          <w:color w:val="000000"/>
          <w:sz w:val="28"/>
        </w:rPr>
        <w:t>
      18) 500.03.032 жолында 500.03.020 және 500.03.031 жолдарының туындысы ретінде айқындалатын, құндық түрдегі өнімді бөлу бойынша Қазақстан Республикасының үлесі көрсетіледі;</w:t>
      </w:r>
    </w:p>
    <w:p>
      <w:pPr>
        <w:spacing w:after="0"/>
        <w:ind w:left="0"/>
        <w:jc w:val="both"/>
      </w:pPr>
      <w:r>
        <w:rPr>
          <w:rFonts w:ascii="Times New Roman"/>
          <w:b w:val="false"/>
          <w:i w:val="false"/>
          <w:color w:val="000000"/>
          <w:sz w:val="28"/>
        </w:rPr>
        <w:t>
      19) 500.03.033 жолында төлеуге жататын өнімді бөлу бойынша Қазақстан Республикасының үлесі көрсетіледі. Бұл жолға 500.03.013 немесе 500.03.014 немесе 500.03.032 жолдарының сомасы көшіріледі. Осы жолдың мәні Декларацияның 500.00.003 жолына көшіріледі.</w:t>
      </w:r>
    </w:p>
    <w:bookmarkStart w:name="z822" w:id="846"/>
    <w:p>
      <w:pPr>
        <w:spacing w:after="0"/>
        <w:ind w:left="0"/>
        <w:jc w:val="left"/>
      </w:pPr>
      <w:r>
        <w:rPr>
          <w:rFonts w:ascii="Times New Roman"/>
          <w:b/>
          <w:i w:val="false"/>
          <w:color w:val="000000"/>
        </w:rPr>
        <w:t xml:space="preserve"> 6-тарау. Өнімді өткізуден түскен табыстар – 500.04-нысанын толтыру бойынша түсіндірме</w:t>
      </w:r>
    </w:p>
    <w:bookmarkEnd w:id="846"/>
    <w:bookmarkStart w:name="z823" w:id="847"/>
    <w:p>
      <w:pPr>
        <w:spacing w:after="0"/>
        <w:ind w:left="0"/>
        <w:jc w:val="both"/>
      </w:pPr>
      <w:r>
        <w:rPr>
          <w:rFonts w:ascii="Times New Roman"/>
          <w:b w:val="false"/>
          <w:i w:val="false"/>
          <w:color w:val="000000"/>
          <w:sz w:val="28"/>
        </w:rPr>
        <w:t>
      23. 500.04-нысаны салық кезеңі ішінде өнімді сатудан түскен табыстарды айқындау бойынша ақпаратты көрсетуге арналған.</w:t>
      </w:r>
    </w:p>
    <w:bookmarkEnd w:id="847"/>
    <w:p>
      <w:pPr>
        <w:spacing w:after="0"/>
        <w:ind w:left="0"/>
        <w:jc w:val="both"/>
      </w:pPr>
      <w:r>
        <w:rPr>
          <w:rFonts w:ascii="Times New Roman"/>
          <w:b w:val="false"/>
          <w:i w:val="false"/>
          <w:color w:val="000000"/>
          <w:sz w:val="28"/>
        </w:rPr>
        <w:t>
      Егер Жер қойнауын пайдалануға арналған келісімшартында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мемлекеттік органның тиісті шотына түскен өткізу бойынша айналымдар ғана көрсетіледі.</w:t>
      </w:r>
    </w:p>
    <w:p>
      <w:pPr>
        <w:spacing w:after="0"/>
        <w:ind w:left="0"/>
        <w:jc w:val="both"/>
      </w:pPr>
      <w:r>
        <w:rPr>
          <w:rFonts w:ascii="Times New Roman"/>
          <w:b w:val="false"/>
          <w:i w:val="false"/>
          <w:color w:val="000000"/>
          <w:sz w:val="28"/>
        </w:rPr>
        <w:t>
      24. "Өткізу көлемі" деген бөлімде:</w:t>
      </w:r>
    </w:p>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p>
      <w:pPr>
        <w:spacing w:after="0"/>
        <w:ind w:left="0"/>
        <w:jc w:val="both"/>
      </w:pPr>
      <w:r>
        <w:rPr>
          <w:rFonts w:ascii="Times New Roman"/>
          <w:b w:val="false"/>
          <w:i w:val="false"/>
          <w:color w:val="000000"/>
          <w:sz w:val="28"/>
        </w:rPr>
        <w:t>
      2) В бағанында салық төлеушінің тіркеу нөмірі немесе резиденттік елінің коды көрсетіледі.</w:t>
      </w:r>
    </w:p>
    <w:p>
      <w:pPr>
        <w:spacing w:after="0"/>
        <w:ind w:left="0"/>
        <w:jc w:val="both"/>
      </w:pPr>
      <w:r>
        <w:rPr>
          <w:rFonts w:ascii="Times New Roman"/>
          <w:b w:val="false"/>
          <w:i w:val="false"/>
          <w:color w:val="000000"/>
          <w:sz w:val="28"/>
        </w:rPr>
        <w:t>
      Резидент емес салық төлеушінің резидент елінің коды Тауарларды декларациялау Қағидасының 22 "Әлем елдері жіктеушісіне" қосымшасына сәйкес көрсетіледі;</w:t>
      </w:r>
    </w:p>
    <w:p>
      <w:pPr>
        <w:spacing w:after="0"/>
        <w:ind w:left="0"/>
        <w:jc w:val="both"/>
      </w:pPr>
      <w:r>
        <w:rPr>
          <w:rFonts w:ascii="Times New Roman"/>
          <w:b w:val="false"/>
          <w:i w:val="false"/>
          <w:color w:val="000000"/>
          <w:sz w:val="28"/>
        </w:rPr>
        <w:t>
      3) С бағанында өткізілген өнім көлемі (тоннада, текше м, унцияларда және т. б.) көрсетіледі;</w:t>
      </w:r>
    </w:p>
    <w:p>
      <w:pPr>
        <w:spacing w:after="0"/>
        <w:ind w:left="0"/>
        <w:jc w:val="both"/>
      </w:pPr>
      <w:r>
        <w:rPr>
          <w:rFonts w:ascii="Times New Roman"/>
          <w:b w:val="false"/>
          <w:i w:val="false"/>
          <w:color w:val="000000"/>
          <w:sz w:val="28"/>
        </w:rPr>
        <w:t>
      4) D бағанында осы өнімді сату бағасы көрсетіледі;</w:t>
      </w:r>
    </w:p>
    <w:p>
      <w:pPr>
        <w:spacing w:after="0"/>
        <w:ind w:left="0"/>
        <w:jc w:val="both"/>
      </w:pPr>
      <w:r>
        <w:rPr>
          <w:rFonts w:ascii="Times New Roman"/>
          <w:b w:val="false"/>
          <w:i w:val="false"/>
          <w:color w:val="000000"/>
          <w:sz w:val="28"/>
        </w:rPr>
        <w:t>
      5) Е бағанында өнімді сатудан түскен табыс көрсетіледі.</w:t>
      </w:r>
    </w:p>
    <w:p>
      <w:pPr>
        <w:spacing w:after="0"/>
        <w:ind w:left="0"/>
        <w:jc w:val="both"/>
      </w:pPr>
      <w:r>
        <w:rPr>
          <w:rFonts w:ascii="Times New Roman"/>
          <w:b w:val="false"/>
          <w:i w:val="false"/>
          <w:color w:val="000000"/>
          <w:sz w:val="28"/>
        </w:rPr>
        <w:t>
      Е бағанында 00000001 жолының жиынтық сомасы 500.03-нысанның 500.03.004 немесе 500.03.016 жолына көшіріледі.</w:t>
      </w:r>
    </w:p>
    <w:bookmarkStart w:name="z824" w:id="848"/>
    <w:p>
      <w:pPr>
        <w:spacing w:after="0"/>
        <w:ind w:left="0"/>
        <w:jc w:val="left"/>
      </w:pPr>
      <w:r>
        <w:rPr>
          <w:rFonts w:ascii="Times New Roman"/>
          <w:b/>
          <w:i w:val="false"/>
          <w:color w:val="000000"/>
        </w:rPr>
        <w:t xml:space="preserve"> 7-тарау. Өтемдік және пайдалыға бөлуге тиісті өнімнің құнын айқындау кезінде шегеруге жататын шығындар – 500.05-нысанын толтыру бойынша түсіндірме</w:t>
      </w:r>
    </w:p>
    <w:bookmarkEnd w:id="848"/>
    <w:bookmarkStart w:name="z825" w:id="849"/>
    <w:p>
      <w:pPr>
        <w:spacing w:after="0"/>
        <w:ind w:left="0"/>
        <w:jc w:val="both"/>
      </w:pPr>
      <w:r>
        <w:rPr>
          <w:rFonts w:ascii="Times New Roman"/>
          <w:b w:val="false"/>
          <w:i w:val="false"/>
          <w:color w:val="000000"/>
          <w:sz w:val="28"/>
        </w:rPr>
        <w:t>
      25. 500.05-нысаны, егер Жер қойнауын пайдалануға арналған келісімшарт шарттары бойынша осы шығындар өтемдік және пайдалыға бөлуге тиісті өнімнің құнын айқындау кезінде ескерілетін жағдайда, салық кезеңі үшін өнімді өткізумен байланысты шығындарды айқындау бойынша ақпаратты көрсетуге арналған. Бұл ретте, осы нысанды 2004 жылғы 1 қаңтарға дейін және 2005 жылғы1 қаңтарынан кейін Жер қойнауын пайдалануға арналған келісімшартын жасасқан жер қойнауын пайдаланушылар толтырады.</w:t>
      </w:r>
    </w:p>
    <w:bookmarkEnd w:id="849"/>
    <w:p>
      <w:pPr>
        <w:spacing w:after="0"/>
        <w:ind w:left="0"/>
        <w:jc w:val="both"/>
      </w:pPr>
      <w:r>
        <w:rPr>
          <w:rFonts w:ascii="Times New Roman"/>
          <w:b w:val="false"/>
          <w:i w:val="false"/>
          <w:color w:val="000000"/>
          <w:sz w:val="28"/>
        </w:rPr>
        <w:t>
      26. "Шегерімге жататын шығындар" деген бөлімде:</w:t>
      </w:r>
    </w:p>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p>
      <w:pPr>
        <w:spacing w:after="0"/>
        <w:ind w:left="0"/>
        <w:jc w:val="both"/>
      </w:pPr>
      <w:r>
        <w:rPr>
          <w:rFonts w:ascii="Times New Roman"/>
          <w:b w:val="false"/>
          <w:i w:val="false"/>
          <w:color w:val="000000"/>
          <w:sz w:val="28"/>
        </w:rPr>
        <w:t>
      2) В бағанында шығындар баптарының қимасында салық кезеңі үшін өнімді өткізумен байланысты шығыстар көрсетіледі;</w:t>
      </w:r>
    </w:p>
    <w:p>
      <w:pPr>
        <w:spacing w:after="0"/>
        <w:ind w:left="0"/>
        <w:jc w:val="both"/>
      </w:pPr>
      <w:r>
        <w:rPr>
          <w:rFonts w:ascii="Times New Roman"/>
          <w:b w:val="false"/>
          <w:i w:val="false"/>
          <w:color w:val="000000"/>
          <w:sz w:val="28"/>
        </w:rPr>
        <w:t>
      3) С бағанында өнімді өткізумен байланысты шығындар сомасы көрсетіледі.</w:t>
      </w:r>
    </w:p>
    <w:p>
      <w:pPr>
        <w:spacing w:after="0"/>
        <w:ind w:left="0"/>
        <w:jc w:val="both"/>
      </w:pPr>
      <w:r>
        <w:rPr>
          <w:rFonts w:ascii="Times New Roman"/>
          <w:b w:val="false"/>
          <w:i w:val="false"/>
          <w:color w:val="000000"/>
          <w:sz w:val="28"/>
        </w:rPr>
        <w:t>
      С бағанында 00000001 жолының жиынтық сомасы 500.03-нысанның 500.03.005 немесе 500.03.018 жолына көшіріледі.</w:t>
      </w:r>
    </w:p>
    <w:bookmarkStart w:name="z826" w:id="850"/>
    <w:p>
      <w:pPr>
        <w:spacing w:after="0"/>
        <w:ind w:left="0"/>
        <w:jc w:val="left"/>
      </w:pPr>
      <w:r>
        <w:rPr>
          <w:rFonts w:ascii="Times New Roman"/>
          <w:b/>
          <w:i w:val="false"/>
          <w:color w:val="000000"/>
        </w:rPr>
        <w:t xml:space="preserve"> 8-тарау. Өтемдік өнім есебінен өтелетін шығындар – 500.06-нысанын толтыру бойынша түсіндірме</w:t>
      </w:r>
    </w:p>
    <w:bookmarkEnd w:id="850"/>
    <w:bookmarkStart w:name="z827" w:id="851"/>
    <w:p>
      <w:pPr>
        <w:spacing w:after="0"/>
        <w:ind w:left="0"/>
        <w:jc w:val="both"/>
      </w:pPr>
      <w:r>
        <w:rPr>
          <w:rFonts w:ascii="Times New Roman"/>
          <w:b w:val="false"/>
          <w:i w:val="false"/>
          <w:color w:val="000000"/>
          <w:sz w:val="28"/>
        </w:rPr>
        <w:t>
      27. 500.06-нысаны өтемдік өнім есебінен өтеуге жататын шығындарды айқындау бойынша ақпаратты көрсетуге арналған.</w:t>
      </w:r>
    </w:p>
    <w:bookmarkEnd w:id="851"/>
    <w:bookmarkStart w:name="z828" w:id="852"/>
    <w:p>
      <w:pPr>
        <w:spacing w:after="0"/>
        <w:ind w:left="0"/>
        <w:jc w:val="both"/>
      </w:pPr>
      <w:r>
        <w:rPr>
          <w:rFonts w:ascii="Times New Roman"/>
          <w:b w:val="false"/>
          <w:i w:val="false"/>
          <w:color w:val="000000"/>
          <w:sz w:val="28"/>
        </w:rPr>
        <w:t>
      28. "2004 жылғы 1 қаңтарға дейін жасалған Жер қойнауын пайдалануға арналған келісімшарты бойынша өтелетін шығындар" бөлімінде:</w:t>
      </w:r>
    </w:p>
    <w:bookmarkEnd w:id="852"/>
    <w:p>
      <w:pPr>
        <w:spacing w:after="0"/>
        <w:ind w:left="0"/>
        <w:jc w:val="both"/>
      </w:pPr>
      <w:r>
        <w:rPr>
          <w:rFonts w:ascii="Times New Roman"/>
          <w:b w:val="false"/>
          <w:i w:val="false"/>
          <w:color w:val="000000"/>
          <w:sz w:val="28"/>
        </w:rPr>
        <w:t>
      1) 500.06.001 жолында есепті салық кезеңінің басында өтемдік өнімдер есебінен өтеуге жататын шығындар" көрсетіледі. Бұл жолға 500.06.006 жолынан салық кезеңінің басына өтемдік өнім есебінен өтеуге жататын шығындар сомасы көшіріледі. Егер декларация бірінші рет табыс етілсе, онда аталған жол толтырылмайды;</w:t>
      </w:r>
    </w:p>
    <w:p>
      <w:pPr>
        <w:spacing w:after="0"/>
        <w:ind w:left="0"/>
        <w:jc w:val="both"/>
      </w:pPr>
      <w:r>
        <w:rPr>
          <w:rFonts w:ascii="Times New Roman"/>
          <w:b w:val="false"/>
          <w:i w:val="false"/>
          <w:color w:val="000000"/>
          <w:sz w:val="28"/>
        </w:rPr>
        <w:t>
      2) 500.06.002 жолында Жер қойнауын пайдалануға арналған келісімшарт шарттарына сәйкес өтемдік өнім есебінен өтеуге жататын салық кезеңі үшін жүргізілген нақты шығындар сомасы көрсетіледі;</w:t>
      </w:r>
    </w:p>
    <w:p>
      <w:pPr>
        <w:spacing w:after="0"/>
        <w:ind w:left="0"/>
        <w:jc w:val="both"/>
      </w:pPr>
      <w:r>
        <w:rPr>
          <w:rFonts w:ascii="Times New Roman"/>
          <w:b w:val="false"/>
          <w:i w:val="false"/>
          <w:color w:val="000000"/>
          <w:sz w:val="28"/>
        </w:rPr>
        <w:t>
      3) 500.06.003 жолында 500.06.001 және 500.06.002 жолдарында көрсетілген сомалардың қосындысымен айқындалатын өтемдік өнім есебінен өтеуге жататын шығындардың жалпы сомасы көрсетіледі;</w:t>
      </w:r>
    </w:p>
    <w:p>
      <w:pPr>
        <w:spacing w:after="0"/>
        <w:ind w:left="0"/>
        <w:jc w:val="both"/>
      </w:pPr>
      <w:r>
        <w:rPr>
          <w:rFonts w:ascii="Times New Roman"/>
          <w:b w:val="false"/>
          <w:i w:val="false"/>
          <w:color w:val="000000"/>
          <w:sz w:val="28"/>
        </w:rPr>
        <w:t>
      4) 500.06.004 жолында Жер қойнауын пайдалануға арналған келісімшарт шарттарына сәйкес салық кезеңінің басына өтелмеген шығындардың қалдығына есептелген сома көрсетіледі;</w:t>
      </w:r>
    </w:p>
    <w:p>
      <w:pPr>
        <w:spacing w:after="0"/>
        <w:ind w:left="0"/>
        <w:jc w:val="both"/>
      </w:pPr>
      <w:r>
        <w:rPr>
          <w:rFonts w:ascii="Times New Roman"/>
          <w:b w:val="false"/>
          <w:i w:val="false"/>
          <w:color w:val="000000"/>
          <w:sz w:val="28"/>
        </w:rPr>
        <w:t>
      5) 500.06.005 жолында Жер қойнауын пайдалануға арналған келісімшарт шарттарына сәйкес салық кезеңі үшін ең жоғарғы рұқсат етілетін мөлшерден асырылмай өтемдік өнім есебінен өтелетін шығындар сомасы көрсетіледі;</w:t>
      </w:r>
    </w:p>
    <w:p>
      <w:pPr>
        <w:spacing w:after="0"/>
        <w:ind w:left="0"/>
        <w:jc w:val="both"/>
      </w:pPr>
      <w:r>
        <w:rPr>
          <w:rFonts w:ascii="Times New Roman"/>
          <w:b w:val="false"/>
          <w:i w:val="false"/>
          <w:color w:val="000000"/>
          <w:sz w:val="28"/>
        </w:rPr>
        <w:t xml:space="preserve">
      6) 500.06.006 жолында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(500.06.003 + 500.06.004 - 500.06.005) жолдарының қатынасы ретінде айқындалады. </w:t>
      </w:r>
    </w:p>
    <w:bookmarkStart w:name="z829" w:id="853"/>
    <w:p>
      <w:pPr>
        <w:spacing w:after="0"/>
        <w:ind w:left="0"/>
        <w:jc w:val="both"/>
      </w:pPr>
      <w:r>
        <w:rPr>
          <w:rFonts w:ascii="Times New Roman"/>
          <w:b w:val="false"/>
          <w:i w:val="false"/>
          <w:color w:val="000000"/>
          <w:sz w:val="28"/>
        </w:rPr>
        <w:t>
      29. "2004 жылдың 1 қаңтарынан кейін жасалған Жер қойнауын пайдалануға арналған келісімшарт бойынша өтелетін шығындар" бөлімінде:</w:t>
      </w:r>
    </w:p>
    <w:bookmarkEnd w:id="853"/>
    <w:p>
      <w:pPr>
        <w:spacing w:after="0"/>
        <w:ind w:left="0"/>
        <w:jc w:val="both"/>
      </w:pPr>
      <w:r>
        <w:rPr>
          <w:rFonts w:ascii="Times New Roman"/>
          <w:b w:val="false"/>
          <w:i w:val="false"/>
          <w:color w:val="000000"/>
          <w:sz w:val="28"/>
        </w:rPr>
        <w:t xml:space="preserve">
      1) 500.06.007 жолында салық кезеңінің басына жер қойнауын пайдаланушы өтемеген өтелетін шығындар көрсетіледі; </w:t>
      </w:r>
    </w:p>
    <w:p>
      <w:pPr>
        <w:spacing w:after="0"/>
        <w:ind w:left="0"/>
        <w:jc w:val="both"/>
      </w:pPr>
      <w:r>
        <w:rPr>
          <w:rFonts w:ascii="Times New Roman"/>
          <w:b w:val="false"/>
          <w:i w:val="false"/>
          <w:color w:val="000000"/>
          <w:sz w:val="28"/>
        </w:rPr>
        <w:t>
      2) 500.06.008 жолында салық кезеңінде нақты жүргізілген өтелетін шығындар көрсетіледі;</w:t>
      </w:r>
    </w:p>
    <w:p>
      <w:pPr>
        <w:spacing w:after="0"/>
        <w:ind w:left="0"/>
        <w:jc w:val="both"/>
      </w:pPr>
      <w:r>
        <w:rPr>
          <w:rFonts w:ascii="Times New Roman"/>
          <w:b w:val="false"/>
          <w:i w:val="false"/>
          <w:color w:val="000000"/>
          <w:sz w:val="28"/>
        </w:rPr>
        <w:t>
      3) 500.06.009 жолында есепті салық кезеңінде өтемдік өнім есебінен нақты өтелген өтелетін шығындар сомасы көрсетіледі;</w:t>
      </w:r>
    </w:p>
    <w:p>
      <w:pPr>
        <w:spacing w:after="0"/>
        <w:ind w:left="0"/>
        <w:jc w:val="both"/>
      </w:pPr>
      <w:r>
        <w:rPr>
          <w:rFonts w:ascii="Times New Roman"/>
          <w:b w:val="false"/>
          <w:i w:val="false"/>
          <w:color w:val="000000"/>
          <w:sz w:val="28"/>
        </w:rPr>
        <w:t>
      4) 500.06.010 жолында келесі салық кезеңдеріне көшірілетін және (500.06.007 + 500.06.008 - 500.06.009) қатынасы ретінде айқындалатын, салық кезеңінің соңына өтелмеген шығындардың қалдығы көрсетіледі.</w:t>
      </w:r>
    </w:p>
    <w:bookmarkStart w:name="z830" w:id="854"/>
    <w:p>
      <w:pPr>
        <w:spacing w:after="0"/>
        <w:ind w:left="0"/>
        <w:jc w:val="left"/>
      </w:pPr>
      <w:r>
        <w:rPr>
          <w:rFonts w:ascii="Times New Roman"/>
          <w:b/>
          <w:i w:val="false"/>
          <w:color w:val="000000"/>
        </w:rPr>
        <w:t xml:space="preserve"> 9. Өнімді бөлу туралы келісім (келісімшарт) бойынша қызметін жүзеге асыратын жер қойнауын пайдаланушының қосымша төлемі – 500.07-нысанын толтыру бойынша түсіндірме</w:t>
      </w:r>
    </w:p>
    <w:bookmarkEnd w:id="854"/>
    <w:bookmarkStart w:name="z831" w:id="855"/>
    <w:p>
      <w:pPr>
        <w:spacing w:after="0"/>
        <w:ind w:left="0"/>
        <w:jc w:val="both"/>
      </w:pPr>
      <w:r>
        <w:rPr>
          <w:rFonts w:ascii="Times New Roman"/>
          <w:b w:val="false"/>
          <w:i w:val="false"/>
          <w:color w:val="000000"/>
          <w:sz w:val="28"/>
        </w:rPr>
        <w:t>
      30. 500.07-нысан өнімді бөлу туралы келісім (келісімшарт) бойынша қызметін жүзеге асыратын жер қойнауын пайдаланушының қосымша төлемі бойынша ақпаратты бейнелеу үшін арналған.</w:t>
      </w:r>
    </w:p>
    <w:bookmarkEnd w:id="855"/>
    <w:bookmarkStart w:name="z832" w:id="856"/>
    <w:p>
      <w:pPr>
        <w:spacing w:after="0"/>
        <w:ind w:left="0"/>
        <w:jc w:val="both"/>
      </w:pPr>
      <w:r>
        <w:rPr>
          <w:rFonts w:ascii="Times New Roman"/>
          <w:b w:val="false"/>
          <w:i w:val="false"/>
          <w:color w:val="000000"/>
          <w:sz w:val="28"/>
        </w:rPr>
        <w:t>
      31. "Өнімді бөлу туралы келісім (келісімшарт) бойынша қызметін жүзеге асыратын жер қойнауын пайдаланушының қосымша төлемі" бөлімінде:</w:t>
      </w:r>
    </w:p>
    <w:bookmarkEnd w:id="856"/>
    <w:p>
      <w:pPr>
        <w:spacing w:after="0"/>
        <w:ind w:left="0"/>
        <w:jc w:val="both"/>
      </w:pPr>
      <w:r>
        <w:rPr>
          <w:rFonts w:ascii="Times New Roman"/>
          <w:b w:val="false"/>
          <w:i w:val="false"/>
          <w:color w:val="000000"/>
          <w:sz w:val="28"/>
        </w:rPr>
        <w:t>
      1) 500.07.001 жолында газды қоспағанда, өндірілген мұнайдың көлемі, метрлік тоннада көрсетіледі, ол келесі формула бойынша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тонн </w:t>
            </w:r>
            <w:r>
              <w:rPr>
                <w:rFonts w:ascii="Times New Roman"/>
                <w:b w:val="false"/>
                <w:i w:val="false"/>
                <w:color w:val="000000"/>
                <w:sz w:val="20"/>
              </w:rPr>
              <w:t>S</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барр.1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барр.2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барр.n</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барр.1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барр.2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барр.n</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V тонна </w:t>
      </w:r>
      <w:r>
        <w:rPr>
          <w:rFonts w:ascii="Times New Roman"/>
          <w:b w:val="false"/>
          <w:i w:val="false"/>
          <w:color w:val="000000"/>
          <w:sz w:val="28"/>
        </w:rPr>
        <w:t>S</w:t>
      </w:r>
      <w:r>
        <w:rPr>
          <w:rFonts w:ascii="Times New Roman"/>
          <w:b w:val="false"/>
          <w:i w:val="false"/>
          <w:color w:val="000000"/>
          <w:sz w:val="28"/>
        </w:rPr>
        <w:t xml:space="preserve"> – метрлік тоннада айқындалған, салық кезеңі ішінде өндірілген мұнайдың жалпы көлемі;</w:t>
      </w:r>
    </w:p>
    <w:p>
      <w:pPr>
        <w:spacing w:after="0"/>
        <w:ind w:left="0"/>
        <w:jc w:val="both"/>
      </w:pPr>
      <w:r>
        <w:rPr>
          <w:rFonts w:ascii="Times New Roman"/>
          <w:b w:val="false"/>
          <w:i w:val="false"/>
          <w:color w:val="000000"/>
          <w:sz w:val="28"/>
        </w:rPr>
        <w:t>
      V барр.1, V барр.2, V барр.n – баррельде айқындалған, өндірілген мұнайдың әрбір партиясының көлемі;</w:t>
      </w:r>
    </w:p>
    <w:p>
      <w:pPr>
        <w:spacing w:after="0"/>
        <w:ind w:left="0"/>
        <w:jc w:val="both"/>
      </w:pPr>
      <w:r>
        <w:rPr>
          <w:rFonts w:ascii="Times New Roman"/>
          <w:b w:val="false"/>
          <w:i w:val="false"/>
          <w:color w:val="000000"/>
          <w:sz w:val="28"/>
        </w:rPr>
        <w:t xml:space="preserve">
      К барр.1, К барр.2, К барр.n – өндірілген мұнайдың әрбір тиісті партиясы бойынша сапалық төлқұжатта көрсетілген баррелизация коэффициенті; </w:t>
      </w:r>
    </w:p>
    <w:p>
      <w:pPr>
        <w:spacing w:after="0"/>
        <w:ind w:left="0"/>
        <w:jc w:val="both"/>
      </w:pPr>
      <w:r>
        <w:rPr>
          <w:rFonts w:ascii="Times New Roman"/>
          <w:b w:val="false"/>
          <w:i w:val="false"/>
          <w:color w:val="000000"/>
          <w:sz w:val="28"/>
        </w:rPr>
        <w:t>
      2) 500.07.002 жолында газды қоспағанда, өндірілген мұнайдың бағасы көрсетіледі;</w:t>
      </w:r>
    </w:p>
    <w:p>
      <w:pPr>
        <w:spacing w:after="0"/>
        <w:ind w:left="0"/>
        <w:jc w:val="both"/>
      </w:pPr>
      <w:r>
        <w:rPr>
          <w:rFonts w:ascii="Times New Roman"/>
          <w:b w:val="false"/>
          <w:i w:val="false"/>
          <w:color w:val="000000"/>
          <w:sz w:val="28"/>
        </w:rPr>
        <w:t>
      3) 500.07.003 жолында газды қоспағанда, мұнайдың құны, 500.07.001 және 500.07.002 жолдарының туындысы ретінде айқындалатын сомасы көрсетіледі;</w:t>
      </w:r>
    </w:p>
    <w:p>
      <w:pPr>
        <w:spacing w:after="0"/>
        <w:ind w:left="0"/>
        <w:jc w:val="both"/>
      </w:pPr>
      <w:r>
        <w:rPr>
          <w:rFonts w:ascii="Times New Roman"/>
          <w:b w:val="false"/>
          <w:i w:val="false"/>
          <w:color w:val="000000"/>
          <w:sz w:val="28"/>
        </w:rPr>
        <w:t>
      4) 500.07.004 жолында өндірілген газдың көлемі, текше метрде көрсетіледі;</w:t>
      </w:r>
    </w:p>
    <w:p>
      <w:pPr>
        <w:spacing w:after="0"/>
        <w:ind w:left="0"/>
        <w:jc w:val="both"/>
      </w:pPr>
      <w:r>
        <w:rPr>
          <w:rFonts w:ascii="Times New Roman"/>
          <w:b w:val="false"/>
          <w:i w:val="false"/>
          <w:color w:val="000000"/>
          <w:sz w:val="28"/>
        </w:rPr>
        <w:t xml:space="preserve">
      5) 500.07.005 жолында газдың бағасы көрсетіледі; </w:t>
      </w:r>
    </w:p>
    <w:p>
      <w:pPr>
        <w:spacing w:after="0"/>
        <w:ind w:left="0"/>
        <w:jc w:val="both"/>
      </w:pPr>
      <w:r>
        <w:rPr>
          <w:rFonts w:ascii="Times New Roman"/>
          <w:b w:val="false"/>
          <w:i w:val="false"/>
          <w:color w:val="000000"/>
          <w:sz w:val="28"/>
        </w:rPr>
        <w:t>
      6) 500.07.006 жолында 500.07.004 және 500.07.005 жолдарының (500.07.004 х 500.07.005) туындысы ретінде айқындалатын газдың құны көрсетіледі;</w:t>
      </w:r>
    </w:p>
    <w:p>
      <w:pPr>
        <w:spacing w:after="0"/>
        <w:ind w:left="0"/>
        <w:jc w:val="both"/>
      </w:pPr>
      <w:r>
        <w:rPr>
          <w:rFonts w:ascii="Times New Roman"/>
          <w:b w:val="false"/>
          <w:i w:val="false"/>
          <w:color w:val="000000"/>
          <w:sz w:val="28"/>
        </w:rPr>
        <w:t>
      7) 500.07.007 жолында өзге пайдалы қазбалардың өндірілген көлемі, метрлік тоннада, текше метрде көрсетіледі;</w:t>
      </w:r>
    </w:p>
    <w:p>
      <w:pPr>
        <w:spacing w:after="0"/>
        <w:ind w:left="0"/>
        <w:jc w:val="both"/>
      </w:pPr>
      <w:r>
        <w:rPr>
          <w:rFonts w:ascii="Times New Roman"/>
          <w:b w:val="false"/>
          <w:i w:val="false"/>
          <w:color w:val="000000"/>
          <w:sz w:val="28"/>
        </w:rPr>
        <w:t>
      8) 500.07.008 жолында өзге пайдалы қзабалардың бағасы көрсетіледі;</w:t>
      </w:r>
    </w:p>
    <w:p>
      <w:pPr>
        <w:spacing w:after="0"/>
        <w:ind w:left="0"/>
        <w:jc w:val="both"/>
      </w:pPr>
      <w:r>
        <w:rPr>
          <w:rFonts w:ascii="Times New Roman"/>
          <w:b w:val="false"/>
          <w:i w:val="false"/>
          <w:color w:val="000000"/>
          <w:sz w:val="28"/>
        </w:rPr>
        <w:t>
      9) 500.07.009 жолында 500.07.007 және 500.07.008 жолдарының (500.07.007 х 500.07.008) туындысы ретінде, айқындалатын өзге пайдалы қазбалардың құны көрсетіледі;</w:t>
      </w:r>
    </w:p>
    <w:p>
      <w:pPr>
        <w:spacing w:after="0"/>
        <w:ind w:left="0"/>
        <w:jc w:val="both"/>
      </w:pPr>
      <w:r>
        <w:rPr>
          <w:rFonts w:ascii="Times New Roman"/>
          <w:b w:val="false"/>
          <w:i w:val="false"/>
          <w:color w:val="000000"/>
          <w:sz w:val="28"/>
        </w:rPr>
        <w:t>
      10) 500.07.010 жолында 500.07.003, 500.07.006 және 500.07.009 жолдарының (500.07.003 + 500.07.006 + 500.07.009) сомасы ретінде айқындалатын, жалпы құны көрсетіледі;</w:t>
      </w:r>
    </w:p>
    <w:p>
      <w:pPr>
        <w:spacing w:after="0"/>
        <w:ind w:left="0"/>
        <w:jc w:val="both"/>
      </w:pPr>
      <w:r>
        <w:rPr>
          <w:rFonts w:ascii="Times New Roman"/>
          <w:b w:val="false"/>
          <w:i w:val="false"/>
          <w:color w:val="000000"/>
          <w:sz w:val="28"/>
        </w:rPr>
        <w:t>
      11) 500.07.011 жолында өнімді бөлу туралы келісімге (келісімшартқа) сәйкес мөлшерлемесі көрсетіледі;</w:t>
      </w:r>
    </w:p>
    <w:p>
      <w:pPr>
        <w:spacing w:after="0"/>
        <w:ind w:left="0"/>
        <w:jc w:val="both"/>
      </w:pPr>
      <w:r>
        <w:rPr>
          <w:rFonts w:ascii="Times New Roman"/>
          <w:b w:val="false"/>
          <w:i w:val="false"/>
          <w:color w:val="000000"/>
          <w:sz w:val="28"/>
        </w:rPr>
        <w:t>
      12) 500.07.012 жолында 500.07.010 және 500.07.011 жолдарының (500.07.010 х 500.07.011) туындысы ретінде айқындалатын, қосымша төлемнің жалпы сомасы көрсетіледі. Осы жолдың мәні декларацияның 500.00.004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"Роялти бойынша, өндіру </w:t>
            </w:r>
            <w:r>
              <w:br/>
            </w:r>
            <w:r>
              <w:rPr>
                <w:rFonts w:ascii="Times New Roman"/>
                <w:b w:val="false"/>
                <w:i w:val="false"/>
                <w:color w:val="000000"/>
                <w:sz w:val="20"/>
              </w:rPr>
              <w:t xml:space="preserve">бонусы бойынша, өнімді бөлу </w:t>
            </w:r>
            <w:r>
              <w:br/>
            </w:r>
            <w:r>
              <w:rPr>
                <w:rFonts w:ascii="Times New Roman"/>
                <w:b w:val="false"/>
                <w:i w:val="false"/>
                <w:color w:val="000000"/>
                <w:sz w:val="20"/>
              </w:rPr>
              <w:t xml:space="preserve">бойынша Қазақстан </w:t>
            </w:r>
            <w:r>
              <w:br/>
            </w:r>
            <w:r>
              <w:rPr>
                <w:rFonts w:ascii="Times New Roman"/>
                <w:b w:val="false"/>
                <w:i w:val="false"/>
                <w:color w:val="000000"/>
                <w:sz w:val="20"/>
              </w:rPr>
              <w:t>Республикасының үлесі</w:t>
            </w:r>
            <w:r>
              <w:br/>
            </w:r>
            <w:r>
              <w:rPr>
                <w:rFonts w:ascii="Times New Roman"/>
                <w:b w:val="false"/>
                <w:i w:val="false"/>
                <w:color w:val="000000"/>
                <w:sz w:val="20"/>
              </w:rPr>
              <w:t>бойынша, өнімді бөлу туралы</w:t>
            </w:r>
            <w:r>
              <w:br/>
            </w:r>
            <w:r>
              <w:rPr>
                <w:rFonts w:ascii="Times New Roman"/>
                <w:b w:val="false"/>
                <w:i w:val="false"/>
                <w:color w:val="000000"/>
                <w:sz w:val="20"/>
              </w:rPr>
              <w:t>келісім (келісімшарт) бойынша</w:t>
            </w:r>
            <w:r>
              <w:br/>
            </w:r>
            <w:r>
              <w:rPr>
                <w:rFonts w:ascii="Times New Roman"/>
                <w:b w:val="false"/>
                <w:i w:val="false"/>
                <w:color w:val="000000"/>
                <w:sz w:val="20"/>
              </w:rPr>
              <w:t xml:space="preserve">қызметін қызметін жүзеге </w:t>
            </w:r>
            <w:r>
              <w:br/>
            </w:r>
            <w:r>
              <w:rPr>
                <w:rFonts w:ascii="Times New Roman"/>
                <w:b w:val="false"/>
                <w:i w:val="false"/>
                <w:color w:val="000000"/>
                <w:sz w:val="20"/>
              </w:rPr>
              <w:t xml:space="preserve">асыратын жер қойнауын </w:t>
            </w:r>
            <w:r>
              <w:br/>
            </w:r>
            <w:r>
              <w:rPr>
                <w:rFonts w:ascii="Times New Roman"/>
                <w:b w:val="false"/>
                <w:i w:val="false"/>
                <w:color w:val="000000"/>
                <w:sz w:val="20"/>
              </w:rPr>
              <w:t xml:space="preserve">пайдаланушының қосымша </w:t>
            </w:r>
            <w:r>
              <w:br/>
            </w:r>
            <w:r>
              <w:rPr>
                <w:rFonts w:ascii="Times New Roman"/>
                <w:b w:val="false"/>
                <w:i w:val="false"/>
                <w:color w:val="000000"/>
                <w:sz w:val="20"/>
              </w:rPr>
              <w:t>төлемі бойынша (декларация)</w:t>
            </w:r>
            <w:r>
              <w:br/>
            </w:r>
            <w:r>
              <w:rPr>
                <w:rFonts w:ascii="Times New Roman"/>
                <w:b w:val="false"/>
                <w:i w:val="false"/>
                <w:color w:val="000000"/>
                <w:sz w:val="20"/>
              </w:rPr>
              <w:t>(500.00-нысан)" салық есептілігін жасау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Пайдалы қазбалардың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ПҚК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жыныстары (балқуы ауыр және оңай балқитын саздар, суглинкалар, аргиллиттер, алевролиттер, сазды тақтатастар)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метаморфияллық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34-қосымша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35-қосымша</w:t>
            </w:r>
          </w:p>
        </w:tc>
      </w:tr>
    </w:tbl>
    <w:bookmarkStart w:name="z615" w:id="857"/>
    <w:p>
      <w:pPr>
        <w:spacing w:after="0"/>
        <w:ind w:left="0"/>
        <w:jc w:val="left"/>
      </w:pPr>
      <w:r>
        <w:rPr>
          <w:rFonts w:ascii="Times New Roman"/>
          <w:b/>
          <w:i w:val="false"/>
          <w:color w:val="000000"/>
        </w:rPr>
        <w:t xml:space="preserve"> "Қол қойылатын бонус және коммерциялық табу бонусы бойынша декларация (510.00 нысан)" салық есептілігін жасау қағидалары 1-тарау. Жалпы ережелер</w:t>
      </w:r>
    </w:p>
    <w:bookmarkEnd w:id="857"/>
    <w:bookmarkStart w:name="z833" w:id="858"/>
    <w:p>
      <w:pPr>
        <w:spacing w:after="0"/>
        <w:ind w:left="0"/>
        <w:jc w:val="both"/>
      </w:pPr>
      <w:r>
        <w:rPr>
          <w:rFonts w:ascii="Times New Roman"/>
          <w:b w:val="false"/>
          <w:i w:val="false"/>
          <w:color w:val="000000"/>
          <w:sz w:val="28"/>
        </w:rPr>
        <w:t xml:space="preserve">
      1. Осы "Қол қойылатын бонус және коммерциялық табу бонусы бойынша декларация (510.00-нысан)"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"Қол қойылатын бонус бойынша салықты есептеуге арналған қол қойылатын бонус бойынша декларация" салық есептілігінің нысандарын (бұдан әрі – декларация) жасау тәртібін айқындайды. Қол қойылатын бонус бойынша декларацияны жеке және заңды тұлғалар Қазақстан Республикасының заңнамасында белгіленген тәртіппен жасалған әрбір жер қойнауын пайдалануға арналған келісімшарт бойынша бөлек жасайды.</w:t>
      </w:r>
    </w:p>
    <w:bookmarkEnd w:id="858"/>
    <w:bookmarkStart w:name="z1215" w:id="859"/>
    <w:p>
      <w:pPr>
        <w:spacing w:after="0"/>
        <w:ind w:left="0"/>
        <w:jc w:val="both"/>
      </w:pPr>
      <w:r>
        <w:rPr>
          <w:rFonts w:ascii="Times New Roman"/>
          <w:b w:val="false"/>
          <w:i w:val="false"/>
          <w:color w:val="000000"/>
          <w:sz w:val="28"/>
        </w:rPr>
        <w:t>
      1-1. Осы Қағида 2018 жылғы салық есептілігін табыс ету бойынша міндеттемелерге қолданылады.</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Қаржы министрінің 20.12.2018 </w:t>
      </w:r>
      <w:r>
        <w:rPr>
          <w:rFonts w:ascii="Times New Roman"/>
          <w:b w:val="false"/>
          <w:i w:val="false"/>
          <w:color w:val="000000"/>
          <w:sz w:val="28"/>
        </w:rPr>
        <w:t>№ 1095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834" w:id="860"/>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860"/>
    <w:bookmarkStart w:name="z835" w:id="861"/>
    <w:p>
      <w:pPr>
        <w:spacing w:after="0"/>
        <w:ind w:left="0"/>
        <w:jc w:val="both"/>
      </w:pPr>
      <w:r>
        <w:rPr>
          <w:rFonts w:ascii="Times New Roman"/>
          <w:b w:val="false"/>
          <w:i w:val="false"/>
          <w:color w:val="000000"/>
          <w:sz w:val="28"/>
        </w:rPr>
        <w:t>
      3. Декларацияда соманың теріс мәні тиісті жолдың (бағанның) бірінші сол торкөзінде "–" белгісімен көрсетіледі.</w:t>
      </w:r>
    </w:p>
    <w:bookmarkEnd w:id="861"/>
    <w:bookmarkStart w:name="z836" w:id="862"/>
    <w:p>
      <w:pPr>
        <w:spacing w:after="0"/>
        <w:ind w:left="0"/>
        <w:jc w:val="both"/>
      </w:pPr>
      <w:r>
        <w:rPr>
          <w:rFonts w:ascii="Times New Roman"/>
          <w:b w:val="false"/>
          <w:i w:val="false"/>
          <w:color w:val="000000"/>
          <w:sz w:val="28"/>
        </w:rPr>
        <w:t>
      4. Декларацияны жасау кезінде:</w:t>
      </w:r>
    </w:p>
    <w:bookmarkEnd w:id="86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837" w:id="863"/>
    <w:p>
      <w:pPr>
        <w:spacing w:after="0"/>
        <w:ind w:left="0"/>
        <w:jc w:val="both"/>
      </w:pPr>
      <w:r>
        <w:rPr>
          <w:rFonts w:ascii="Times New Roman"/>
          <w:b w:val="false"/>
          <w:i w:val="false"/>
          <w:color w:val="000000"/>
          <w:sz w:val="28"/>
        </w:rPr>
        <w:t>
      5.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863"/>
    <w:bookmarkStart w:name="z838" w:id="864"/>
    <w:p>
      <w:pPr>
        <w:spacing w:after="0"/>
        <w:ind w:left="0"/>
        <w:jc w:val="both"/>
      </w:pPr>
      <w:r>
        <w:rPr>
          <w:rFonts w:ascii="Times New Roman"/>
          <w:b w:val="false"/>
          <w:i w:val="false"/>
          <w:color w:val="000000"/>
          <w:sz w:val="28"/>
        </w:rPr>
        <w:t>
      6. Декларацияны табыс ету кезінде:</w:t>
      </w:r>
    </w:p>
    <w:bookmarkEnd w:id="86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839" w:id="865"/>
    <w:p>
      <w:pPr>
        <w:spacing w:after="0"/>
        <w:ind w:left="0"/>
        <w:jc w:val="left"/>
      </w:pPr>
      <w:r>
        <w:rPr>
          <w:rFonts w:ascii="Times New Roman"/>
          <w:b/>
          <w:i w:val="false"/>
          <w:color w:val="000000"/>
        </w:rPr>
        <w:t xml:space="preserve"> 2-Тарау. Декларацияны толтыру бойынша түсіндірме (510.00-ысан)</w:t>
      </w:r>
    </w:p>
    <w:bookmarkEnd w:id="865"/>
    <w:bookmarkStart w:name="z840" w:id="866"/>
    <w:p>
      <w:pPr>
        <w:spacing w:after="0"/>
        <w:ind w:left="0"/>
        <w:jc w:val="both"/>
      </w:pPr>
      <w:r>
        <w:rPr>
          <w:rFonts w:ascii="Times New Roman"/>
          <w:b w:val="false"/>
          <w:i w:val="false"/>
          <w:color w:val="000000"/>
          <w:sz w:val="28"/>
        </w:rPr>
        <w:t>
      7."Салық төлеуші туралы жалпы ақпарат" бөлімінде салық төлеуші мынадай деректерді көрсетеді:</w:t>
      </w:r>
    </w:p>
    <w:bookmarkEnd w:id="866"/>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Бұл ретте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салықтық есептілік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жеке тұлғаның тегі, аты, әкесінің аты (болған кезде) немесе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xml:space="preserve">
      4)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 </w:t>
      </w:r>
    </w:p>
    <w:p>
      <w:pPr>
        <w:spacing w:after="0"/>
        <w:ind w:left="0"/>
        <w:jc w:val="both"/>
      </w:pPr>
      <w:r>
        <w:rPr>
          <w:rFonts w:ascii="Times New Roman"/>
          <w:b w:val="false"/>
          <w:i w:val="false"/>
          <w:color w:val="000000"/>
          <w:sz w:val="28"/>
        </w:rPr>
        <w:t>
      5)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 түрі тапсырылған жағдайда толтырылады;</w:t>
      </w:r>
    </w:p>
    <w:p>
      <w:pPr>
        <w:spacing w:after="0"/>
        <w:ind w:left="0"/>
        <w:jc w:val="both"/>
      </w:pPr>
      <w:r>
        <w:rPr>
          <w:rFonts w:ascii="Times New Roman"/>
          <w:b w:val="false"/>
          <w:i w:val="false"/>
          <w:color w:val="000000"/>
          <w:sz w:val="28"/>
        </w:rPr>
        <w:t xml:space="preserve">
      7) келісімшарттың / лицензияның және кен орнының атауы. </w:t>
      </w:r>
    </w:p>
    <w:p>
      <w:pPr>
        <w:spacing w:after="0"/>
        <w:ind w:left="0"/>
        <w:jc w:val="both"/>
      </w:pPr>
      <w:r>
        <w:rPr>
          <w:rFonts w:ascii="Times New Roman"/>
          <w:b w:val="false"/>
          <w:i w:val="false"/>
          <w:color w:val="000000"/>
          <w:sz w:val="28"/>
        </w:rPr>
        <w:t>
      8) пайдалы қазбаның коды – осы Қағидалардың қосымшасына сәйкес пайдалы қазба коды көрсетіледі (бұдан әрі – ПҚК);</w:t>
      </w:r>
    </w:p>
    <w:p>
      <w:pPr>
        <w:spacing w:after="0"/>
        <w:ind w:left="0"/>
        <w:jc w:val="both"/>
      </w:pPr>
      <w:r>
        <w:rPr>
          <w:rFonts w:ascii="Times New Roman"/>
          <w:b w:val="false"/>
          <w:i w:val="false"/>
          <w:color w:val="000000"/>
          <w:sz w:val="28"/>
        </w:rPr>
        <w:t>
      9) келісімшарттың жасалған күні - жер қойнауын пайдалануға арналған келісімшарттың жасалған күні көрсетіледі;</w:t>
      </w:r>
    </w:p>
    <w:p>
      <w:pPr>
        <w:spacing w:after="0"/>
        <w:ind w:left="0"/>
        <w:jc w:val="both"/>
      </w:pPr>
      <w:r>
        <w:rPr>
          <w:rFonts w:ascii="Times New Roman"/>
          <w:b w:val="false"/>
          <w:i w:val="false"/>
          <w:color w:val="000000"/>
          <w:sz w:val="28"/>
        </w:rPr>
        <w:t>
      10) келісімшарттың нөмірі – уәкілетті мемлекеттік органымен берілген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11) лицензия жасасқан күн – қатты пайдалы қазбаларды барлауға немесе өндіруге, геологиялық зерттеуге, жер қойнауын старатель және қолдану лицензиясының күні көрсетіледі;</w:t>
      </w:r>
    </w:p>
    <w:p>
      <w:pPr>
        <w:spacing w:after="0"/>
        <w:ind w:left="0"/>
        <w:jc w:val="both"/>
      </w:pPr>
      <w:r>
        <w:rPr>
          <w:rFonts w:ascii="Times New Roman"/>
          <w:b w:val="false"/>
          <w:i w:val="false"/>
          <w:color w:val="000000"/>
          <w:sz w:val="28"/>
        </w:rPr>
        <w:t>
      12) қатты пайдалы қазбаларды барлауға немесе өндіруге, геологиялық зерттеуге, жер қойнауын старатель және қолдану лицензиясының нөмірі көрсетіледі;</w:t>
      </w:r>
    </w:p>
    <w:p>
      <w:pPr>
        <w:spacing w:after="0"/>
        <w:ind w:left="0"/>
        <w:jc w:val="both"/>
      </w:pPr>
      <w:r>
        <w:rPr>
          <w:rFonts w:ascii="Times New Roman"/>
          <w:b w:val="false"/>
          <w:i w:val="false"/>
          <w:color w:val="000000"/>
          <w:sz w:val="28"/>
        </w:rPr>
        <w:t>
      13) ортақ қолданылатын автомобильді жолдарын, темір жолды және гидроғимараттарды жөндеудің және құрылыстың (қайта құру) кезінде қолданылатын, жер қойнауын пайдалану құқығын барлауға немесе кең таралған пайдалы қазбаларды өндіруге жазбаша рұқсат беру күні көрсетіледі.</w:t>
      </w:r>
    </w:p>
    <w:p>
      <w:pPr>
        <w:spacing w:after="0"/>
        <w:ind w:left="0"/>
        <w:jc w:val="both"/>
      </w:pPr>
      <w:r>
        <w:rPr>
          <w:rFonts w:ascii="Times New Roman"/>
          <w:b w:val="false"/>
          <w:i w:val="false"/>
          <w:color w:val="000000"/>
          <w:sz w:val="28"/>
        </w:rPr>
        <w:t>
      14) ортақ қолданылатын автомобильді жолдарын, темір жолды және гидроғимараттарды жөндеудің және құрылыстың (қайта құру) кезінде қолданылатын, жер қойнауын пайдалану құқығын барлауға немесе кең таралған пайдалы қазбаларды өндіруге жазбаша рұқсат беру нөмірі көрсетіледі.</w:t>
      </w:r>
    </w:p>
    <w:p>
      <w:pPr>
        <w:spacing w:after="0"/>
        <w:ind w:left="0"/>
        <w:jc w:val="both"/>
      </w:pPr>
      <w:r>
        <w:rPr>
          <w:rFonts w:ascii="Times New Roman"/>
          <w:b w:val="false"/>
          <w:i w:val="false"/>
          <w:color w:val="000000"/>
          <w:sz w:val="28"/>
        </w:rPr>
        <w:t>
      15) Қазақстан Республикасының жер қойнаулары мен жер қойнауларын пайдалану туралы заңнамасында белгіленген тәртіппен салық төлеушінің конкурс жеңімпаз деп жарияланған күні көрсетіледі;</w:t>
      </w:r>
    </w:p>
    <w:p>
      <w:pPr>
        <w:spacing w:after="0"/>
        <w:ind w:left="0"/>
        <w:jc w:val="both"/>
      </w:pPr>
      <w:r>
        <w:rPr>
          <w:rFonts w:ascii="Times New Roman"/>
          <w:b w:val="false"/>
          <w:i w:val="false"/>
          <w:color w:val="000000"/>
          <w:sz w:val="28"/>
        </w:rPr>
        <w:t>
      16) Қазақстан Республикасының жер қойнаулары мен жер қойнауларын пайдалану туралы заңнамасында белгіленген тәртіппен тікелей келіссөздер хаттамасына қол қойылған күн көрсетіледі;</w:t>
      </w:r>
    </w:p>
    <w:p>
      <w:pPr>
        <w:spacing w:after="0"/>
        <w:ind w:left="0"/>
        <w:jc w:val="both"/>
      </w:pPr>
      <w:r>
        <w:rPr>
          <w:rFonts w:ascii="Times New Roman"/>
          <w:b w:val="false"/>
          <w:i w:val="false"/>
          <w:color w:val="000000"/>
          <w:sz w:val="28"/>
        </w:rPr>
        <w:t>
      17) Кен орнында уәкілетті мемлекеттік органның пайдалы қазбалардың алынатын/бекітілген қорларының физикалық көлемін бекіткен күні көрсетіледі;</w:t>
      </w:r>
    </w:p>
    <w:p>
      <w:pPr>
        <w:spacing w:after="0"/>
        <w:ind w:left="0"/>
        <w:jc w:val="both"/>
      </w:pPr>
      <w:r>
        <w:rPr>
          <w:rFonts w:ascii="Times New Roman"/>
          <w:b w:val="false"/>
          <w:i w:val="false"/>
          <w:color w:val="000000"/>
          <w:sz w:val="28"/>
        </w:rPr>
        <w:t xml:space="preserve">
      18) Қазақстан Республикасының заңнамасымен белгіленген тәртіпте, осындай кеңейтулер туралы жер қойнауын пайдалану келісімшартына өзгерістер енгізу күні келісімшарт аумағын кеңейту кезінде көрсетіледі. </w:t>
      </w:r>
    </w:p>
    <w:p>
      <w:pPr>
        <w:spacing w:after="0"/>
        <w:ind w:left="0"/>
        <w:jc w:val="both"/>
      </w:pPr>
      <w:r>
        <w:rPr>
          <w:rFonts w:ascii="Times New Roman"/>
          <w:b w:val="false"/>
          <w:i w:val="false"/>
          <w:color w:val="000000"/>
          <w:sz w:val="28"/>
        </w:rPr>
        <w:t xml:space="preserve">
      19) Қазақстан Республикасының заңнамасымен белгіленген тәртіпте, осындай кеңейтулер туралы жер қойнауын пайдалану келісімшартына оларға өзгерістер енгізу күні анықталған қосымша нөмір келісімшарт аумағын кеңейту кезінде көрсетіледі. </w:t>
      </w:r>
    </w:p>
    <w:p>
      <w:pPr>
        <w:spacing w:after="0"/>
        <w:ind w:left="0"/>
        <w:jc w:val="both"/>
      </w:pPr>
      <w:r>
        <w:rPr>
          <w:rFonts w:ascii="Times New Roman"/>
          <w:b w:val="false"/>
          <w:i w:val="false"/>
          <w:color w:val="000000"/>
          <w:sz w:val="28"/>
        </w:rPr>
        <w:t>
      20) төлем түрі.</w:t>
      </w:r>
    </w:p>
    <w:p>
      <w:pPr>
        <w:spacing w:after="0"/>
        <w:ind w:left="0"/>
        <w:jc w:val="both"/>
      </w:pPr>
      <w:r>
        <w:rPr>
          <w:rFonts w:ascii="Times New Roman"/>
          <w:b w:val="false"/>
          <w:i w:val="false"/>
          <w:color w:val="000000"/>
          <w:sz w:val="28"/>
        </w:rPr>
        <w:t>
      Тиісті ұяшықтар белгіленеді;</w:t>
      </w:r>
    </w:p>
    <w:bookmarkStart w:name="z841" w:id="867"/>
    <w:p>
      <w:pPr>
        <w:spacing w:after="0"/>
        <w:ind w:left="0"/>
        <w:jc w:val="both"/>
      </w:pPr>
      <w:r>
        <w:rPr>
          <w:rFonts w:ascii="Times New Roman"/>
          <w:b w:val="false"/>
          <w:i w:val="false"/>
          <w:color w:val="000000"/>
          <w:sz w:val="28"/>
        </w:rPr>
        <w:t>
      8. "Төлеуге қол қойылатын бонус" бөлімінде:</w:t>
      </w:r>
    </w:p>
    <w:bookmarkEnd w:id="867"/>
    <w:p>
      <w:pPr>
        <w:spacing w:after="0"/>
        <w:ind w:left="0"/>
        <w:jc w:val="both"/>
      </w:pPr>
      <w:r>
        <w:rPr>
          <w:rFonts w:ascii="Times New Roman"/>
          <w:b w:val="false"/>
          <w:i w:val="false"/>
          <w:color w:val="000000"/>
          <w:sz w:val="28"/>
        </w:rPr>
        <w:t xml:space="preserve">
      "Бюджетке төлеуге қол қойылатын бонус" 510.00.001 жолында Салық кодексініңс </w:t>
      </w:r>
      <w:r>
        <w:rPr>
          <w:rFonts w:ascii="Times New Roman"/>
          <w:b w:val="false"/>
          <w:i w:val="false"/>
          <w:color w:val="000000"/>
          <w:sz w:val="28"/>
        </w:rPr>
        <w:t>726</w:t>
      </w:r>
      <w:r>
        <w:rPr>
          <w:rFonts w:ascii="Times New Roman"/>
          <w:b w:val="false"/>
          <w:i w:val="false"/>
          <w:color w:val="000000"/>
          <w:sz w:val="28"/>
        </w:rPr>
        <w:t xml:space="preserve"> және </w:t>
      </w:r>
      <w:r>
        <w:rPr>
          <w:rFonts w:ascii="Times New Roman"/>
          <w:b w:val="false"/>
          <w:i w:val="false"/>
          <w:color w:val="000000"/>
          <w:sz w:val="28"/>
        </w:rPr>
        <w:t>727-баптарына</w:t>
      </w:r>
      <w:r>
        <w:rPr>
          <w:rFonts w:ascii="Times New Roman"/>
          <w:b w:val="false"/>
          <w:i w:val="false"/>
          <w:color w:val="000000"/>
          <w:sz w:val="28"/>
        </w:rPr>
        <w:t xml:space="preserve"> сәйкес қол қойылатын бонус сомасы көрсетіледі.</w:t>
      </w:r>
    </w:p>
    <w:bookmarkStart w:name="z842" w:id="868"/>
    <w:p>
      <w:pPr>
        <w:spacing w:after="0"/>
        <w:ind w:left="0"/>
        <w:jc w:val="both"/>
      </w:pPr>
      <w:r>
        <w:rPr>
          <w:rFonts w:ascii="Times New Roman"/>
          <w:b w:val="false"/>
          <w:i w:val="false"/>
          <w:color w:val="000000"/>
          <w:sz w:val="28"/>
        </w:rPr>
        <w:t>
      9. "Төлеуге коммерциялық табу бонусы" бөлімінде:</w:t>
      </w:r>
    </w:p>
    <w:bookmarkEnd w:id="868"/>
    <w:p>
      <w:pPr>
        <w:spacing w:after="0"/>
        <w:ind w:left="0"/>
        <w:jc w:val="both"/>
      </w:pPr>
      <w:r>
        <w:rPr>
          <w:rFonts w:ascii="Times New Roman"/>
          <w:b w:val="false"/>
          <w:i w:val="false"/>
          <w:color w:val="000000"/>
          <w:sz w:val="28"/>
        </w:rPr>
        <w:t>
      1) А бағанында бір пайдалы қазба түріне арналған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11-тармағында көрсетілген пайдалы қазбалардың кодтарына сәйкес пайдалы қазбаның коды көрсетіледі;</w:t>
      </w:r>
    </w:p>
    <w:p>
      <w:pPr>
        <w:spacing w:after="0"/>
        <w:ind w:left="0"/>
        <w:jc w:val="both"/>
      </w:pPr>
      <w:r>
        <w:rPr>
          <w:rFonts w:ascii="Times New Roman"/>
          <w:b w:val="false"/>
          <w:i w:val="false"/>
          <w:color w:val="000000"/>
          <w:sz w:val="28"/>
        </w:rPr>
        <w:t>
      3) С бағанында уәкілетті мемлекеттік орган бекіткен кен орнында пайдалы қазбалардың алынатын/бекітілген қорларының физикалық көлемі (тоннада, текше/м., унцияда, грамда және т.б.) көрсетіледі;</w:t>
      </w:r>
    </w:p>
    <w:p>
      <w:pPr>
        <w:spacing w:after="0"/>
        <w:ind w:left="0"/>
        <w:jc w:val="both"/>
      </w:pPr>
      <w:r>
        <w:rPr>
          <w:rFonts w:ascii="Times New Roman"/>
          <w:b w:val="false"/>
          <w:i w:val="false"/>
          <w:color w:val="000000"/>
          <w:sz w:val="28"/>
        </w:rPr>
        <w:t>
      4) D бағанында бюджетке төлеуге жататын коммерциялық табу бонусының сомасы көрсетіледі.</w:t>
      </w:r>
    </w:p>
    <w:bookmarkStart w:name="z843" w:id="869"/>
    <w:p>
      <w:pPr>
        <w:spacing w:after="0"/>
        <w:ind w:left="0"/>
        <w:jc w:val="both"/>
      </w:pPr>
      <w:r>
        <w:rPr>
          <w:rFonts w:ascii="Times New Roman"/>
          <w:b w:val="false"/>
          <w:i w:val="false"/>
          <w:color w:val="000000"/>
          <w:sz w:val="28"/>
        </w:rPr>
        <w:t>
      10. "Салық төлеушінің жауапкершілігі" бөлімінде:</w:t>
      </w:r>
    </w:p>
    <w:bookmarkEnd w:id="869"/>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(болған кезде) (ол болған кезде) көрсетіледі. </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адамының Т.А.Ә." жолында декларацияны қабылдаған мемлекеттік кірістер органы қызметкерінің Т.А.Ә. көрсетіледі;</w:t>
      </w:r>
    </w:p>
    <w:p>
      <w:pPr>
        <w:spacing w:after="0"/>
        <w:ind w:left="0"/>
        <w:jc w:val="both"/>
      </w:pPr>
      <w:r>
        <w:rPr>
          <w:rFonts w:ascii="Times New Roman"/>
          <w:b w:val="false"/>
          <w:i w:val="false"/>
          <w:color w:val="000000"/>
          <w:sz w:val="28"/>
        </w:rPr>
        <w:t>
      5) декларацияны қабылдау күні – Салық кодексінің 206-бабы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 қойылатын бонус және</w:t>
            </w:r>
            <w:r>
              <w:br/>
            </w:r>
            <w:r>
              <w:rPr>
                <w:rFonts w:ascii="Times New Roman"/>
                <w:b w:val="false"/>
                <w:i w:val="false"/>
                <w:color w:val="000000"/>
                <w:sz w:val="20"/>
              </w:rPr>
              <w:t xml:space="preserve">коммерциялық табу бонусы </w:t>
            </w:r>
            <w:r>
              <w:br/>
            </w:r>
            <w:r>
              <w:rPr>
                <w:rFonts w:ascii="Times New Roman"/>
                <w:b w:val="false"/>
                <w:i w:val="false"/>
                <w:color w:val="000000"/>
                <w:sz w:val="20"/>
              </w:rPr>
              <w:t xml:space="preserve">бойынша декларация (510.00 </w:t>
            </w:r>
            <w:r>
              <w:br/>
            </w:r>
            <w:r>
              <w:rPr>
                <w:rFonts w:ascii="Times New Roman"/>
                <w:b w:val="false"/>
                <w:i w:val="false"/>
                <w:color w:val="000000"/>
                <w:sz w:val="20"/>
              </w:rPr>
              <w:t xml:space="preserve">нысан)" салық есептілігін жасау </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Пайдалы қазбалардың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ПҚК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жыныстары (балқуы ауыр және оңай балқитын саздар, суглинкалар, аргиллиттер, алевролиттер, сазды тақтатастар)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метаморфияллық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35-1-қосымша</w:t>
            </w:r>
          </w:p>
        </w:tc>
      </w:tr>
    </w:tbl>
    <w:p>
      <w:pPr>
        <w:spacing w:after="0"/>
        <w:ind w:left="0"/>
        <w:jc w:val="both"/>
      </w:pPr>
      <w:r>
        <w:rPr>
          <w:rFonts w:ascii="Times New Roman"/>
          <w:b w:val="false"/>
          <w:i w:val="false"/>
          <w:color w:val="ff0000"/>
          <w:sz w:val="28"/>
        </w:rPr>
        <w:t xml:space="preserve">
      Ескерту. Бұйрық 35-1-қосымшамен толықтырылды – ҚР Қаржы министрінің 20.12.2018 </w:t>
      </w:r>
      <w:r>
        <w:rPr>
          <w:rFonts w:ascii="Times New Roman"/>
          <w:b w:val="false"/>
          <w:i w:val="false"/>
          <w:color w:val="ff0000"/>
          <w:sz w:val="28"/>
        </w:rPr>
        <w:t>№ 1095</w:t>
      </w:r>
      <w:r>
        <w:rPr>
          <w:rFonts w:ascii="Times New Roman"/>
          <w:b w:val="false"/>
          <w:i w:val="false"/>
          <w:color w:val="ff0000"/>
          <w:sz w:val="28"/>
        </w:rPr>
        <w:t xml:space="preserve"> (01.01.2019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35-2-қосымша</w:t>
            </w:r>
          </w:p>
        </w:tc>
      </w:tr>
    </w:tbl>
    <w:bookmarkStart w:name="z1412" w:id="870"/>
    <w:p>
      <w:pPr>
        <w:spacing w:after="0"/>
        <w:ind w:left="0"/>
        <w:jc w:val="left"/>
      </w:pPr>
      <w:r>
        <w:rPr>
          <w:rFonts w:ascii="Times New Roman"/>
          <w:b/>
          <w:i w:val="false"/>
          <w:color w:val="000000"/>
        </w:rPr>
        <w:t xml:space="preserve"> "Қол қойылатын бонус бойынша декларация (510.00-нысан)" салық есептілігін жасау қағидалары</w:t>
      </w:r>
    </w:p>
    <w:bookmarkEnd w:id="870"/>
    <w:p>
      <w:pPr>
        <w:spacing w:after="0"/>
        <w:ind w:left="0"/>
        <w:jc w:val="both"/>
      </w:pPr>
      <w:r>
        <w:rPr>
          <w:rFonts w:ascii="Times New Roman"/>
          <w:b w:val="false"/>
          <w:i w:val="false"/>
          <w:color w:val="ff0000"/>
          <w:sz w:val="28"/>
        </w:rPr>
        <w:t xml:space="preserve">
      Ескерту. Бұйрық 35-2-қосымшамен толықтырылды – ҚР Қаржы министрінің 20.12.2018 </w:t>
      </w:r>
      <w:r>
        <w:rPr>
          <w:rFonts w:ascii="Times New Roman"/>
          <w:b w:val="false"/>
          <w:i w:val="false"/>
          <w:color w:val="ff0000"/>
          <w:sz w:val="28"/>
        </w:rPr>
        <w:t>№ 1095</w:t>
      </w:r>
      <w:r>
        <w:rPr>
          <w:rFonts w:ascii="Times New Roman"/>
          <w:b w:val="false"/>
          <w:i w:val="false"/>
          <w:color w:val="ff0000"/>
          <w:sz w:val="28"/>
        </w:rPr>
        <w:t xml:space="preserve"> (01.01.2019 бастап қолданысқа енгізіледі) бұйрығымен.</w:t>
      </w:r>
    </w:p>
    <w:bookmarkStart w:name="z1413" w:id="871"/>
    <w:p>
      <w:pPr>
        <w:spacing w:after="0"/>
        <w:ind w:left="0"/>
        <w:jc w:val="left"/>
      </w:pPr>
      <w:r>
        <w:rPr>
          <w:rFonts w:ascii="Times New Roman"/>
          <w:b/>
          <w:i w:val="false"/>
          <w:color w:val="000000"/>
        </w:rPr>
        <w:t xml:space="preserve"> 1-тарау. Жалпы ережелер</w:t>
      </w:r>
    </w:p>
    <w:bookmarkEnd w:id="871"/>
    <w:bookmarkStart w:name="z1414" w:id="872"/>
    <w:p>
      <w:pPr>
        <w:spacing w:after="0"/>
        <w:ind w:left="0"/>
        <w:jc w:val="both"/>
      </w:pPr>
      <w:r>
        <w:rPr>
          <w:rFonts w:ascii="Times New Roman"/>
          <w:b w:val="false"/>
          <w:i w:val="false"/>
          <w:color w:val="000000"/>
          <w:sz w:val="28"/>
        </w:rPr>
        <w:t xml:space="preserve">
      1. Осы "Қол қойылатын бонус бойынша декларация (510.00-нысан)" салық есептілігін жасау қағидалары (бұдан әрі – Қағидалар) қол қойылатын бонус бойынша салықты есептеуге арналған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е (Салық кодексі) сәйкес әзірленген. Қол қойылатын бонус бойынша декларацияны жеке және заңды тұлғалар Қазақстан Республикасының заңнамасында белгіленген тәртіппен жасалған әрбір жер қойнауын пайдалануға арналған келісімшарт бойынша бөлек жасайды.</w:t>
      </w:r>
    </w:p>
    <w:bookmarkEnd w:id="872"/>
    <w:bookmarkStart w:name="z1415" w:id="873"/>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873"/>
    <w:bookmarkStart w:name="z1416" w:id="874"/>
    <w:p>
      <w:pPr>
        <w:spacing w:after="0"/>
        <w:ind w:left="0"/>
        <w:jc w:val="both"/>
      </w:pPr>
      <w:r>
        <w:rPr>
          <w:rFonts w:ascii="Times New Roman"/>
          <w:b w:val="false"/>
          <w:i w:val="false"/>
          <w:color w:val="000000"/>
          <w:sz w:val="28"/>
        </w:rPr>
        <w:t>
      3. Декларацияда соманың теріс мәні тиісті жолдың (бағанның) бірінші сол торкөзінде "–" белгісімен көрсетіледі.</w:t>
      </w:r>
    </w:p>
    <w:bookmarkEnd w:id="874"/>
    <w:p>
      <w:pPr>
        <w:spacing w:after="0"/>
        <w:ind w:left="0"/>
        <w:jc w:val="both"/>
      </w:pPr>
      <w:r>
        <w:rPr>
          <w:rFonts w:ascii="Times New Roman"/>
          <w:b w:val="false"/>
          <w:i w:val="false"/>
          <w:color w:val="000000"/>
          <w:sz w:val="28"/>
        </w:rPr>
        <w:t>
      4. Декларацияны жасау кезінде:</w:t>
      </w:r>
    </w:p>
    <w:bookmarkStart w:name="z1417" w:id="87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875"/>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418" w:id="876"/>
    <w:p>
      <w:pPr>
        <w:spacing w:after="0"/>
        <w:ind w:left="0"/>
        <w:jc w:val="both"/>
      </w:pPr>
      <w:r>
        <w:rPr>
          <w:rFonts w:ascii="Times New Roman"/>
          <w:b w:val="false"/>
          <w:i w:val="false"/>
          <w:color w:val="000000"/>
          <w:sz w:val="28"/>
        </w:rPr>
        <w:t xml:space="preserve">
      5. Салық төлеуші (салық агенті) декларацияны Салық кодексінің </w:t>
      </w:r>
      <w:r>
        <w:rPr>
          <w:rFonts w:ascii="Times New Roman"/>
          <w:b w:val="false"/>
          <w:i w:val="false"/>
          <w:color w:val="000000"/>
          <w:sz w:val="28"/>
        </w:rPr>
        <w:t>204-бабы</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876"/>
    <w:bookmarkStart w:name="z1419" w:id="877"/>
    <w:p>
      <w:pPr>
        <w:spacing w:after="0"/>
        <w:ind w:left="0"/>
        <w:jc w:val="both"/>
      </w:pPr>
      <w:r>
        <w:rPr>
          <w:rFonts w:ascii="Times New Roman"/>
          <w:b w:val="false"/>
          <w:i w:val="false"/>
          <w:color w:val="000000"/>
          <w:sz w:val="28"/>
        </w:rPr>
        <w:t>
      6. Декларацияны табыс ету кезінде:</w:t>
      </w:r>
    </w:p>
    <w:bookmarkEnd w:id="87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420" w:id="878"/>
    <w:p>
      <w:pPr>
        <w:spacing w:after="0"/>
        <w:ind w:left="0"/>
        <w:jc w:val="left"/>
      </w:pPr>
      <w:r>
        <w:rPr>
          <w:rFonts w:ascii="Times New Roman"/>
          <w:b/>
          <w:i w:val="false"/>
          <w:color w:val="000000"/>
        </w:rPr>
        <w:t xml:space="preserve"> 2-тарау. Декларацияны толтыру бойынша түсіндірме (510.00-нысан)</w:t>
      </w:r>
    </w:p>
    <w:bookmarkEnd w:id="878"/>
    <w:bookmarkStart w:name="z1421" w:id="879"/>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w:t>
      </w:r>
    </w:p>
    <w:bookmarkEnd w:id="879"/>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Бұл ретте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салықтық есептілік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жеке тұлғаның тегі, аты, әкесінің аты (болған кезде) немесе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"Кедендік декларацияларды толтыру үшін пайдаланыталын жіктеуіштер туралы" Кеден одағы комиссиясының 2010 жылғы 20 қыркүйектегі № 378 шешімімен бекітілген "Валюта жіктеуіші" деген 23-қосымшасына сәйкес валюта коды көрсетіледі;</w:t>
      </w:r>
    </w:p>
    <w:p>
      <w:pPr>
        <w:spacing w:after="0"/>
        <w:ind w:left="0"/>
        <w:jc w:val="both"/>
      </w:pPr>
      <w:r>
        <w:rPr>
          <w:rFonts w:ascii="Times New Roman"/>
          <w:b w:val="false"/>
          <w:i w:val="false"/>
          <w:color w:val="000000"/>
          <w:sz w:val="28"/>
        </w:rPr>
        <w:t>
      5)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Торкөздер Салық кодексінің 206-бабы 3-тармағының 4) тармақшасында көзделген декларация түрі тапсырылған жағдайда толтырылады;</w:t>
      </w:r>
    </w:p>
    <w:p>
      <w:pPr>
        <w:spacing w:after="0"/>
        <w:ind w:left="0"/>
        <w:jc w:val="both"/>
      </w:pPr>
      <w:r>
        <w:rPr>
          <w:rFonts w:ascii="Times New Roman"/>
          <w:b w:val="false"/>
          <w:i w:val="false"/>
          <w:color w:val="000000"/>
          <w:sz w:val="28"/>
        </w:rPr>
        <w:t>
      7) келісімшарттың/лицензияның және кен орнының атауы;</w:t>
      </w:r>
    </w:p>
    <w:p>
      <w:pPr>
        <w:spacing w:after="0"/>
        <w:ind w:left="0"/>
        <w:jc w:val="both"/>
      </w:pPr>
      <w:r>
        <w:rPr>
          <w:rFonts w:ascii="Times New Roman"/>
          <w:b w:val="false"/>
          <w:i w:val="false"/>
          <w:color w:val="000000"/>
          <w:sz w:val="28"/>
        </w:rPr>
        <w:t>
      8) пайдалы қазбаның коды – осы Қағидаларға қосымшаға сәйкес пайдалы қазба коды көрсетіледі (бұдан әрі – ПҚК);</w:t>
      </w:r>
    </w:p>
    <w:p>
      <w:pPr>
        <w:spacing w:after="0"/>
        <w:ind w:left="0"/>
        <w:jc w:val="both"/>
      </w:pPr>
      <w:r>
        <w:rPr>
          <w:rFonts w:ascii="Times New Roman"/>
          <w:b w:val="false"/>
          <w:i w:val="false"/>
          <w:color w:val="000000"/>
          <w:sz w:val="28"/>
        </w:rPr>
        <w:t>
      9) келісімшарттың жасалған күні – жер қойнауын пайдалануға арналған келісімшарттың жасалған күні көрсетіледі;</w:t>
      </w:r>
    </w:p>
    <w:p>
      <w:pPr>
        <w:spacing w:after="0"/>
        <w:ind w:left="0"/>
        <w:jc w:val="both"/>
      </w:pPr>
      <w:r>
        <w:rPr>
          <w:rFonts w:ascii="Times New Roman"/>
          <w:b w:val="false"/>
          <w:i w:val="false"/>
          <w:color w:val="000000"/>
          <w:sz w:val="28"/>
        </w:rPr>
        <w:t>
      10) келісімшарттың нөмірі – уәкілетті мемлекеттік органы берген жер қойнауын пайдалануға арналған келісімшарттың тіркеу нөмірі көрсетіледі;</w:t>
      </w:r>
    </w:p>
    <w:p>
      <w:pPr>
        <w:spacing w:after="0"/>
        <w:ind w:left="0"/>
        <w:jc w:val="both"/>
      </w:pPr>
      <w:r>
        <w:rPr>
          <w:rFonts w:ascii="Times New Roman"/>
          <w:b w:val="false"/>
          <w:i w:val="false"/>
          <w:color w:val="000000"/>
          <w:sz w:val="28"/>
        </w:rPr>
        <w:t>
      11) лицензия жасасқан күн – қатты пайдалы қазбаларды барлауға немесе өндіруге, геологиялық зерттеуге, жер қойнауын старатель және қолдану лицензиясының күні көрсетіледі;</w:t>
      </w:r>
    </w:p>
    <w:p>
      <w:pPr>
        <w:spacing w:after="0"/>
        <w:ind w:left="0"/>
        <w:jc w:val="both"/>
      </w:pPr>
      <w:r>
        <w:rPr>
          <w:rFonts w:ascii="Times New Roman"/>
          <w:b w:val="false"/>
          <w:i w:val="false"/>
          <w:color w:val="000000"/>
          <w:sz w:val="28"/>
        </w:rPr>
        <w:t>
      12) қатты пайдалы қазбаларды барлауға немесе өндіруге, геологиялық зерттеуге, жер қойнауын старатель және қолдану лицензиясының нөмірі көрсетіледі;</w:t>
      </w:r>
    </w:p>
    <w:p>
      <w:pPr>
        <w:spacing w:after="0"/>
        <w:ind w:left="0"/>
        <w:jc w:val="both"/>
      </w:pPr>
      <w:r>
        <w:rPr>
          <w:rFonts w:ascii="Times New Roman"/>
          <w:b w:val="false"/>
          <w:i w:val="false"/>
          <w:color w:val="000000"/>
          <w:sz w:val="28"/>
        </w:rPr>
        <w:t>
      13) ортақ қолданылатын автомобильді жолдарын, темір жолды және гидроғимараттарды жөндеудің және құрылыстың (қайта құру) кезінде қолданылатын, жер қойнауын пайдалану құқығын барлауға немесе кең таралған пайдалы қазбаларды өндіруге жазбаша рұқсат беру күні көрсетіледі;</w:t>
      </w:r>
    </w:p>
    <w:p>
      <w:pPr>
        <w:spacing w:after="0"/>
        <w:ind w:left="0"/>
        <w:jc w:val="both"/>
      </w:pPr>
      <w:r>
        <w:rPr>
          <w:rFonts w:ascii="Times New Roman"/>
          <w:b w:val="false"/>
          <w:i w:val="false"/>
          <w:color w:val="000000"/>
          <w:sz w:val="28"/>
        </w:rPr>
        <w:t>
      14) ортақ қолданылатын автомобильді жолдарын, темір жолды және гидроғимараттарды жөндеудің және құрылыстың (қайта құру) кезінде қолданылатын, жер қойнауын пайдалану құқығын барлауға немесе кең таралған пайдалы қазбаларды өндіруге жазбаша рұқсат беру нөмірі көрсетіледі;</w:t>
      </w:r>
    </w:p>
    <w:p>
      <w:pPr>
        <w:spacing w:after="0"/>
        <w:ind w:left="0"/>
        <w:jc w:val="both"/>
      </w:pPr>
      <w:r>
        <w:rPr>
          <w:rFonts w:ascii="Times New Roman"/>
          <w:b w:val="false"/>
          <w:i w:val="false"/>
          <w:color w:val="000000"/>
          <w:sz w:val="28"/>
        </w:rPr>
        <w:t>
      15) Қазақстан Республикасының жер қойнаулары мен жер қойнауларын пайдалану туралы заңнамасында белгіленген тәртіппен салық төлеушінің конкурс жеңімпаз деп жарияланған күні көрсетіледі;</w:t>
      </w:r>
    </w:p>
    <w:p>
      <w:pPr>
        <w:spacing w:after="0"/>
        <w:ind w:left="0"/>
        <w:jc w:val="both"/>
      </w:pPr>
      <w:r>
        <w:rPr>
          <w:rFonts w:ascii="Times New Roman"/>
          <w:b w:val="false"/>
          <w:i w:val="false"/>
          <w:color w:val="000000"/>
          <w:sz w:val="28"/>
        </w:rPr>
        <w:t>
      16) Қазақстан Республикасының жер қойнаулары мен жер қойнауларын пайдалану туралы заңнамасында белгіленген тәртіппен тікелей келіссөздер хаттамасына қол қойылған күн көрсетіледі;</w:t>
      </w:r>
    </w:p>
    <w:p>
      <w:pPr>
        <w:spacing w:after="0"/>
        <w:ind w:left="0"/>
        <w:jc w:val="both"/>
      </w:pPr>
      <w:r>
        <w:rPr>
          <w:rFonts w:ascii="Times New Roman"/>
          <w:b w:val="false"/>
          <w:i w:val="false"/>
          <w:color w:val="000000"/>
          <w:sz w:val="28"/>
        </w:rPr>
        <w:t>
      17) жер қойнауын пайдалану келісімшартына өзгерістер енгізу күні көрсетіледі.</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осындай кеңейтулер туралы жер қойнауын пайдалану келісімшартына өзгерістер енгізу күні келісімшарт аумағын кеңейту кезінде көрсетіледі;</w:t>
      </w:r>
    </w:p>
    <w:p>
      <w:pPr>
        <w:spacing w:after="0"/>
        <w:ind w:left="0"/>
        <w:jc w:val="both"/>
      </w:pPr>
      <w:r>
        <w:rPr>
          <w:rFonts w:ascii="Times New Roman"/>
          <w:b w:val="false"/>
          <w:i w:val="false"/>
          <w:color w:val="000000"/>
          <w:sz w:val="28"/>
        </w:rPr>
        <w:t>
      18) толықтырулар күні көрсетіледі.</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осындай кеңейтулер туралы жер қойнауын пайдалану келісімшартына оларға өзгерістер енгізу күні анықталған толықтырулар нөмірі келісімшарт аумағын кеңейту кезінде көрсетіледі;</w:t>
      </w:r>
    </w:p>
    <w:p>
      <w:pPr>
        <w:spacing w:after="0"/>
        <w:ind w:left="0"/>
        <w:jc w:val="both"/>
      </w:pPr>
      <w:r>
        <w:rPr>
          <w:rFonts w:ascii="Times New Roman"/>
          <w:b w:val="false"/>
          <w:i w:val="false"/>
          <w:color w:val="000000"/>
          <w:sz w:val="28"/>
        </w:rPr>
        <w:t>
      19) төлем түрі.</w:t>
      </w:r>
    </w:p>
    <w:p>
      <w:pPr>
        <w:spacing w:after="0"/>
        <w:ind w:left="0"/>
        <w:jc w:val="both"/>
      </w:pPr>
      <w:r>
        <w:rPr>
          <w:rFonts w:ascii="Times New Roman"/>
          <w:b w:val="false"/>
          <w:i w:val="false"/>
          <w:color w:val="000000"/>
          <w:sz w:val="28"/>
        </w:rPr>
        <w:t>
      Тиісті ұяшықтар белгіленеді.</w:t>
      </w:r>
    </w:p>
    <w:bookmarkStart w:name="z1422" w:id="880"/>
    <w:p>
      <w:pPr>
        <w:spacing w:after="0"/>
        <w:ind w:left="0"/>
        <w:jc w:val="both"/>
      </w:pPr>
      <w:r>
        <w:rPr>
          <w:rFonts w:ascii="Times New Roman"/>
          <w:b w:val="false"/>
          <w:i w:val="false"/>
          <w:color w:val="000000"/>
          <w:sz w:val="28"/>
        </w:rPr>
        <w:t>
      8. "Төлеуге қол қойылатын бонус" деген бөлімде:</w:t>
      </w:r>
    </w:p>
    <w:bookmarkEnd w:id="880"/>
    <w:p>
      <w:pPr>
        <w:spacing w:after="0"/>
        <w:ind w:left="0"/>
        <w:jc w:val="both"/>
      </w:pPr>
      <w:r>
        <w:rPr>
          <w:rFonts w:ascii="Times New Roman"/>
          <w:b w:val="false"/>
          <w:i w:val="false"/>
          <w:color w:val="000000"/>
          <w:sz w:val="28"/>
        </w:rPr>
        <w:t>
      "Бюджетке төлеуге қол қойылатын бонус" деген 510.00.001-жолда Салық кодексінің 726 және 727-баптарына сәйкес қол қойылатын бонус сомасы көрсетіледі.</w:t>
      </w:r>
    </w:p>
    <w:bookmarkStart w:name="z1423" w:id="881"/>
    <w:p>
      <w:pPr>
        <w:spacing w:after="0"/>
        <w:ind w:left="0"/>
        <w:jc w:val="both"/>
      </w:pPr>
      <w:r>
        <w:rPr>
          <w:rFonts w:ascii="Times New Roman"/>
          <w:b w:val="false"/>
          <w:i w:val="false"/>
          <w:color w:val="000000"/>
          <w:sz w:val="28"/>
        </w:rPr>
        <w:t>
      9. "Салық төлеушінің жауапкершілігі" деген бөлімде:</w:t>
      </w:r>
    </w:p>
    <w:bookmarkEnd w:id="881"/>
    <w:p>
      <w:pPr>
        <w:spacing w:after="0"/>
        <w:ind w:left="0"/>
        <w:jc w:val="both"/>
      </w:pPr>
      <w:r>
        <w:rPr>
          <w:rFonts w:ascii="Times New Roman"/>
          <w:b w:val="false"/>
          <w:i w:val="false"/>
          <w:color w:val="000000"/>
          <w:sz w:val="28"/>
        </w:rPr>
        <w:t>
      1) "Салық төлеушінің тегі, аты, әкесінің аты (ол болған кезде)" деген ашық жолда.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деген жолда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декларацияны қабылдау күні – Салық кодексінің 209-бабы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 қойылатын бонус бойынша</w:t>
            </w:r>
            <w:r>
              <w:br/>
            </w:r>
            <w:r>
              <w:rPr>
                <w:rFonts w:ascii="Times New Roman"/>
                <w:b w:val="false"/>
                <w:i w:val="false"/>
                <w:color w:val="000000"/>
                <w:sz w:val="20"/>
              </w:rPr>
              <w:t>декларация (510.00-нысан)"</w:t>
            </w:r>
            <w:r>
              <w:br/>
            </w:r>
            <w:r>
              <w:rPr>
                <w:rFonts w:ascii="Times New Roman"/>
                <w:b w:val="false"/>
                <w:i w:val="false"/>
                <w:color w:val="000000"/>
                <w:sz w:val="20"/>
              </w:rPr>
              <w:t>салық есептілігін жасау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Пайдалы қазбалардың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үшін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Алаптық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Пегматит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алюминий тотығы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кенге жатпайтын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суқұрамдас әйнек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тәріздес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аралас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жыныстары (балқуы ауыр және оңай балқитын саздар, суглинкалар, аргиллиттер, алевролиттер, сазды тақтатастар)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Мергельді-әкбор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опоктар,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Кварцты-алап шпат жыныстары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тұнбалы, атылған, метаморфияллық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(кварцтық, құрылыс, алап шпаттық)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36-қосымша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37-қосымша</w:t>
            </w:r>
          </w:p>
        </w:tc>
      </w:tr>
    </w:tbl>
    <w:bookmarkStart w:name="z618" w:id="882"/>
    <w:p>
      <w:pPr>
        <w:spacing w:after="0"/>
        <w:ind w:left="0"/>
        <w:jc w:val="left"/>
      </w:pPr>
      <w:r>
        <w:rPr>
          <w:rFonts w:ascii="Times New Roman"/>
          <w:b/>
          <w:i w:val="false"/>
          <w:color w:val="000000"/>
        </w:rPr>
        <w:t xml:space="preserve"> "Заттай нысандағы салықтық міндеттемені орындау туралы декларация (есеп) (531.00-нысан)" салық есептілігін жасау қағидалары 1-тарау. Жалпы ережелер</w:t>
      </w:r>
    </w:p>
    <w:bookmarkEnd w:id="882"/>
    <w:bookmarkStart w:name="z845" w:id="883"/>
    <w:p>
      <w:pPr>
        <w:spacing w:after="0"/>
        <w:ind w:left="0"/>
        <w:jc w:val="both"/>
      </w:pPr>
      <w:r>
        <w:rPr>
          <w:rFonts w:ascii="Times New Roman"/>
          <w:b w:val="false"/>
          <w:i w:val="false"/>
          <w:color w:val="000000"/>
          <w:sz w:val="28"/>
        </w:rPr>
        <w:t xml:space="preserve">
      1. Осы "Заттай нысандағы салықтық міндеттемені орындау туралы декларацияны (есепті) (531.00-нысан)"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772</w:t>
      </w:r>
      <w:r>
        <w:rPr>
          <w:rFonts w:ascii="Times New Roman"/>
          <w:b w:val="false"/>
          <w:i w:val="false"/>
          <w:color w:val="000000"/>
          <w:sz w:val="28"/>
        </w:rPr>
        <w:t xml:space="preserve"> және </w:t>
      </w:r>
      <w:r>
        <w:rPr>
          <w:rFonts w:ascii="Times New Roman"/>
          <w:b w:val="false"/>
          <w:i w:val="false"/>
          <w:color w:val="000000"/>
          <w:sz w:val="28"/>
        </w:rPr>
        <w:t>773 баптарына</w:t>
      </w:r>
      <w:r>
        <w:rPr>
          <w:rFonts w:ascii="Times New Roman"/>
          <w:b w:val="false"/>
          <w:i w:val="false"/>
          <w:color w:val="000000"/>
          <w:sz w:val="28"/>
        </w:rPr>
        <w:t xml:space="preserve"> сәйкес әзірленген және пайдалы қазбаларды өндіру салығы, экспортқа рента салығы, роялти және өнімді бөлу бойынша Қазақстан Республикасының үлесі жөніндегі "Заттай нысандағы салықтық міндеттемені орындау туралы декларация (есеп)" салық есептілігінің (бұдан әрі – декларация (есеп)) нысанын жасау тәртібін айқындайды.</w:t>
      </w:r>
    </w:p>
    <w:bookmarkEnd w:id="883"/>
    <w:p>
      <w:pPr>
        <w:spacing w:after="0"/>
        <w:ind w:left="0"/>
        <w:jc w:val="both"/>
      </w:pPr>
      <w:r>
        <w:rPr>
          <w:rFonts w:ascii="Times New Roman"/>
          <w:b w:val="false"/>
          <w:i w:val="false"/>
          <w:color w:val="000000"/>
          <w:sz w:val="28"/>
        </w:rPr>
        <w:t xml:space="preserve">
      Декларацияны (есепті) жер қойнауын пайдалануға арналған келісімшарттармен және Қазақстан Республикасы Президентімен бекітілген, жер қойнауын пайдалануға арналған келісімшарттармен, өнімді бөлу туралы келісімдермен (келісішарттармен) белгіленген, пайдалы қазбаларды өндіру салығы, экспортқа рента, роялти және өнімді бөлу бойынша Қазақстан Республикасының үлесін заттай нысанда төлеу бойынша салықтық міндетемелерді орындау есебіне пайдалы қазбаларды беруді жүзеге асыратын жер қойнауын пайдаланушымен, мұндай өткізуді жүзеге асыруға мемлекет атынан алуға уәкілетті тұлға арқылы немесе өз еркімен пайдалы қазбаларды өткізетін, мемлекет атынан алушымен толтырылады. </w:t>
      </w:r>
    </w:p>
    <w:bookmarkStart w:name="z846" w:id="884"/>
    <w:p>
      <w:pPr>
        <w:spacing w:after="0"/>
        <w:ind w:left="0"/>
        <w:jc w:val="both"/>
      </w:pPr>
      <w:r>
        <w:rPr>
          <w:rFonts w:ascii="Times New Roman"/>
          <w:b w:val="false"/>
          <w:i w:val="false"/>
          <w:color w:val="000000"/>
          <w:sz w:val="28"/>
        </w:rPr>
        <w:t>
      2. Декларация (есеп) декларацияның өзінен (531.00-нысан) және пайдалы қазбаларды өндіру салығы, экспортқа рента салығы, роялти және өнімді бөлу бойынша Қазақстан Республикасының үлесі жөніндегі заттай нысандағы салықтық міндеттемені орындау туралы ақпаратты егжей-тегжейлі көрсетуге арналған оған қосымшалардан (531.01-ден 531.03-ке дейінгі нысандар) тұрады.</w:t>
      </w:r>
    </w:p>
    <w:bookmarkEnd w:id="884"/>
    <w:bookmarkStart w:name="z847" w:id="885"/>
    <w:p>
      <w:pPr>
        <w:spacing w:after="0"/>
        <w:ind w:left="0"/>
        <w:jc w:val="both"/>
      </w:pPr>
      <w:r>
        <w:rPr>
          <w:rFonts w:ascii="Times New Roman"/>
          <w:b w:val="false"/>
          <w:i w:val="false"/>
          <w:color w:val="000000"/>
          <w:sz w:val="28"/>
        </w:rPr>
        <w:t>
      3. Декларацияны (есепті) толтыру кезінде түзетуге, өшіруге және тазалауға жол берілмейді.</w:t>
      </w:r>
    </w:p>
    <w:bookmarkEnd w:id="885"/>
    <w:bookmarkStart w:name="z848" w:id="886"/>
    <w:p>
      <w:pPr>
        <w:spacing w:after="0"/>
        <w:ind w:left="0"/>
        <w:jc w:val="both"/>
      </w:pPr>
      <w:r>
        <w:rPr>
          <w:rFonts w:ascii="Times New Roman"/>
          <w:b w:val="false"/>
          <w:i w:val="false"/>
          <w:color w:val="000000"/>
          <w:sz w:val="28"/>
        </w:rPr>
        <w:t>
      4. Декларацияға (есепке) қосымшалар оларда көрсетiлуге жататын деректер болмаған жағдайда жасалмайды.</w:t>
      </w:r>
    </w:p>
    <w:bookmarkEnd w:id="886"/>
    <w:bookmarkStart w:name="z849" w:id="887"/>
    <w:p>
      <w:pPr>
        <w:spacing w:after="0"/>
        <w:ind w:left="0"/>
        <w:jc w:val="both"/>
      </w:pPr>
      <w:r>
        <w:rPr>
          <w:rFonts w:ascii="Times New Roman"/>
          <w:b w:val="false"/>
          <w:i w:val="false"/>
          <w:color w:val="000000"/>
          <w:sz w:val="28"/>
        </w:rPr>
        <w:t>
      5. Декларацияның (есептің) жолдарын толтырған кезде декларацияның қосымшалары міндетті түрде жасалады.</w:t>
      </w:r>
    </w:p>
    <w:bookmarkEnd w:id="887"/>
    <w:bookmarkStart w:name="z850" w:id="888"/>
    <w:p>
      <w:pPr>
        <w:spacing w:after="0"/>
        <w:ind w:left="0"/>
        <w:jc w:val="both"/>
      </w:pPr>
      <w:r>
        <w:rPr>
          <w:rFonts w:ascii="Times New Roman"/>
          <w:b w:val="false"/>
          <w:i w:val="false"/>
          <w:color w:val="000000"/>
          <w:sz w:val="28"/>
        </w:rPr>
        <w:t>
      6. Қосымша парағындағы жолдардан көрсеткіштердің саны асып кеткен жағдайда, қосымшаның осындай парағы толтырылады.</w:t>
      </w:r>
    </w:p>
    <w:bookmarkEnd w:id="888"/>
    <w:bookmarkStart w:name="z851" w:id="889"/>
    <w:p>
      <w:pPr>
        <w:spacing w:after="0"/>
        <w:ind w:left="0"/>
        <w:jc w:val="both"/>
      </w:pPr>
      <w:r>
        <w:rPr>
          <w:rFonts w:ascii="Times New Roman"/>
          <w:b w:val="false"/>
          <w:i w:val="false"/>
          <w:color w:val="000000"/>
          <w:sz w:val="28"/>
        </w:rPr>
        <w:t>
      7. Осы Қағидаларда мынадай арифметикалық таңбалар қолданылады: "+" – қосу; "–"– алу; "х" – көбейту; "/" – бөлу; "=" – тең.</w:t>
      </w:r>
    </w:p>
    <w:bookmarkEnd w:id="889"/>
    <w:bookmarkStart w:name="z852" w:id="890"/>
    <w:p>
      <w:pPr>
        <w:spacing w:after="0"/>
        <w:ind w:left="0"/>
        <w:jc w:val="both"/>
      </w:pPr>
      <w:r>
        <w:rPr>
          <w:rFonts w:ascii="Times New Roman"/>
          <w:b w:val="false"/>
          <w:i w:val="false"/>
          <w:color w:val="000000"/>
          <w:sz w:val="28"/>
        </w:rPr>
        <w:t>
      8. Сомалардың теріс мәндері декларацияның тиісті жолының (бағанының) бірінші сол жақтағы торкөзінде "–" белгісімен белгіленеді.</w:t>
      </w:r>
    </w:p>
    <w:bookmarkEnd w:id="890"/>
    <w:bookmarkStart w:name="z853" w:id="891"/>
    <w:p>
      <w:pPr>
        <w:spacing w:after="0"/>
        <w:ind w:left="0"/>
        <w:jc w:val="both"/>
      </w:pPr>
      <w:r>
        <w:rPr>
          <w:rFonts w:ascii="Times New Roman"/>
          <w:b w:val="false"/>
          <w:i w:val="false"/>
          <w:color w:val="000000"/>
          <w:sz w:val="28"/>
        </w:rPr>
        <w:t>
      9. Декларацияны (есепті) жасау кезінде:</w:t>
      </w:r>
    </w:p>
    <w:bookmarkEnd w:id="89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854" w:id="892"/>
    <w:p>
      <w:pPr>
        <w:spacing w:after="0"/>
        <w:ind w:left="0"/>
        <w:jc w:val="both"/>
      </w:pPr>
      <w:r>
        <w:rPr>
          <w:rFonts w:ascii="Times New Roman"/>
          <w:b w:val="false"/>
          <w:i w:val="false"/>
          <w:color w:val="000000"/>
          <w:sz w:val="28"/>
        </w:rPr>
        <w:t xml:space="preserve">
      10. Салық төлеуші (салық агенті) декларацияны (есепті)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892"/>
    <w:bookmarkStart w:name="z855" w:id="893"/>
    <w:p>
      <w:pPr>
        <w:spacing w:after="0"/>
        <w:ind w:left="0"/>
        <w:jc w:val="both"/>
      </w:pPr>
      <w:r>
        <w:rPr>
          <w:rFonts w:ascii="Times New Roman"/>
          <w:b w:val="false"/>
          <w:i w:val="false"/>
          <w:color w:val="000000"/>
          <w:sz w:val="28"/>
        </w:rPr>
        <w:t>
      11. Декларацияны (есепті) табыс ету кезінде:</w:t>
      </w:r>
    </w:p>
    <w:bookmarkEnd w:id="89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856" w:id="894"/>
    <w:p>
      <w:pPr>
        <w:spacing w:after="0"/>
        <w:ind w:left="0"/>
        <w:jc w:val="both"/>
      </w:pPr>
      <w:r>
        <w:rPr>
          <w:rFonts w:ascii="Times New Roman"/>
          <w:b w:val="false"/>
          <w:i w:val="false"/>
          <w:color w:val="000000"/>
          <w:sz w:val="28"/>
        </w:rPr>
        <w:t>
      12. Декларацияға (есепке) қосымшалардың "Салық төлеуші туралы жалпы ақпарат" деген бөлімдерінде декларацияның (есептің) "Салық төлеуші туралы жалпы ақпарат" деген бөлімінде көрсетілген тиісті деректер көрсетіледі.</w:t>
      </w:r>
    </w:p>
    <w:bookmarkEnd w:id="894"/>
    <w:bookmarkStart w:name="z857" w:id="895"/>
    <w:p>
      <w:pPr>
        <w:spacing w:after="0"/>
        <w:ind w:left="0"/>
        <w:jc w:val="left"/>
      </w:pPr>
      <w:r>
        <w:rPr>
          <w:rFonts w:ascii="Times New Roman"/>
          <w:b/>
          <w:i w:val="false"/>
          <w:color w:val="000000"/>
        </w:rPr>
        <w:t xml:space="preserve"> 2-тарау. Декларацияны (есепті) толтыру бойынша түсіндірме (531.00-нысан)</w:t>
      </w:r>
    </w:p>
    <w:bookmarkEnd w:id="895"/>
    <w:bookmarkStart w:name="z858" w:id="896"/>
    <w:p>
      <w:pPr>
        <w:spacing w:after="0"/>
        <w:ind w:left="0"/>
        <w:jc w:val="both"/>
      </w:pPr>
      <w:r>
        <w:rPr>
          <w:rFonts w:ascii="Times New Roman"/>
          <w:b w:val="false"/>
          <w:i w:val="false"/>
          <w:color w:val="000000"/>
          <w:sz w:val="28"/>
        </w:rPr>
        <w:t>
      13. "Салық төлеуші туралы жалпы ақпарат" деген бөлімде салық төлеуші мынадай деректерді көрсетеді:</w:t>
      </w:r>
    </w:p>
    <w:bookmarkEnd w:id="896"/>
    <w:p>
      <w:pPr>
        <w:spacing w:after="0"/>
        <w:ind w:left="0"/>
        <w:jc w:val="both"/>
      </w:pPr>
      <w:r>
        <w:rPr>
          <w:rFonts w:ascii="Times New Roman"/>
          <w:b w:val="false"/>
          <w:i w:val="false"/>
          <w:color w:val="000000"/>
          <w:sz w:val="28"/>
        </w:rPr>
        <w:t>
      1) жер қойнауын пайдаланушының (уәкілетті тұлғаның), мемлекет атынан алушының бизнес-сәйкестендіру нөмірі (бұдан әрі – БСН);</w:t>
      </w:r>
    </w:p>
    <w:p>
      <w:pPr>
        <w:spacing w:after="0"/>
        <w:ind w:left="0"/>
        <w:jc w:val="both"/>
      </w:pPr>
      <w:r>
        <w:rPr>
          <w:rFonts w:ascii="Times New Roman"/>
          <w:b w:val="false"/>
          <w:i w:val="false"/>
          <w:color w:val="000000"/>
          <w:sz w:val="28"/>
        </w:rPr>
        <w:t>
      2) салық есептілігі тапсырылатын салық кезеңі – жер қойнауын пайдаланушымен – тиісті тоқсан;</w:t>
      </w:r>
    </w:p>
    <w:p>
      <w:pPr>
        <w:spacing w:after="0"/>
        <w:ind w:left="0"/>
        <w:jc w:val="both"/>
      </w:pPr>
      <w:r>
        <w:rPr>
          <w:rFonts w:ascii="Times New Roman"/>
          <w:b w:val="false"/>
          <w:i w:val="false"/>
          <w:color w:val="000000"/>
          <w:sz w:val="28"/>
        </w:rPr>
        <w:t xml:space="preserve">
      мемлекет атынан алушымен: </w:t>
      </w:r>
    </w:p>
    <w:p>
      <w:pPr>
        <w:spacing w:after="0"/>
        <w:ind w:left="0"/>
        <w:jc w:val="both"/>
      </w:pPr>
      <w:r>
        <w:rPr>
          <w:rFonts w:ascii="Times New Roman"/>
          <w:b w:val="false"/>
          <w:i w:val="false"/>
          <w:color w:val="000000"/>
          <w:sz w:val="28"/>
        </w:rPr>
        <w:t>
      есепті ұсынған кезде – тиісті тоқсан;</w:t>
      </w:r>
    </w:p>
    <w:p>
      <w:pPr>
        <w:spacing w:after="0"/>
        <w:ind w:left="0"/>
        <w:jc w:val="both"/>
      </w:pPr>
      <w:r>
        <w:rPr>
          <w:rFonts w:ascii="Times New Roman"/>
          <w:b w:val="false"/>
          <w:i w:val="false"/>
          <w:color w:val="000000"/>
          <w:sz w:val="28"/>
        </w:rPr>
        <w:t>
      декларацияны ұсынған кезде – тиісті жыл көрсетіледі;</w:t>
      </w:r>
    </w:p>
    <w:p>
      <w:pPr>
        <w:spacing w:after="0"/>
        <w:ind w:left="0"/>
        <w:jc w:val="both"/>
      </w:pPr>
      <w:r>
        <w:rPr>
          <w:rFonts w:ascii="Times New Roman"/>
          <w:b w:val="false"/>
          <w:i w:val="false"/>
          <w:color w:val="000000"/>
          <w:sz w:val="28"/>
        </w:rPr>
        <w:t>
      3) салық төлеушінің атауы – құрылтай құжаттарына сәйкес мемлекет атынан алушының, пайдалы қазбаларды өндіру салығы, экспортқа рента, роялти және өнімді бөлу бойынша Қазақстан Республикасының үлесін заттай нысанда төлеу бойынша салықтық міндеттемені орындау есебіне пайдалы қазбаларды беруді жүзеге асыратын жер қойнауын пайдаланушының толық атауын көрсетіледі;</w:t>
      </w:r>
    </w:p>
    <w:p>
      <w:pPr>
        <w:spacing w:after="0"/>
        <w:ind w:left="0"/>
        <w:jc w:val="both"/>
      </w:pPr>
      <w:r>
        <w:rPr>
          <w:rFonts w:ascii="Times New Roman"/>
          <w:b w:val="false"/>
          <w:i w:val="false"/>
          <w:color w:val="000000"/>
          <w:sz w:val="28"/>
        </w:rPr>
        <w:t>
      4) салық төлеушінің санаты.</w:t>
      </w:r>
    </w:p>
    <w:p>
      <w:pPr>
        <w:spacing w:after="0"/>
        <w:ind w:left="0"/>
        <w:jc w:val="both"/>
      </w:pPr>
      <w:r>
        <w:rPr>
          <w:rFonts w:ascii="Times New Roman"/>
          <w:b w:val="false"/>
          <w:i w:val="false"/>
          <w:color w:val="000000"/>
          <w:sz w:val="28"/>
        </w:rPr>
        <w:t>
      Егер салық төлеуші А және В жолында көрсетілген, санаттардың біріне жататын болса, торкөздер белгіленеді;</w:t>
      </w:r>
    </w:p>
    <w:p>
      <w:pPr>
        <w:spacing w:after="0"/>
        <w:ind w:left="0"/>
        <w:jc w:val="both"/>
      </w:pPr>
      <w:r>
        <w:rPr>
          <w:rFonts w:ascii="Times New Roman"/>
          <w:b w:val="false"/>
          <w:i w:val="false"/>
          <w:color w:val="000000"/>
          <w:sz w:val="28"/>
        </w:rPr>
        <w:t>
      5) ұсынылатын есептіліктің түрі.</w:t>
      </w:r>
    </w:p>
    <w:p>
      <w:pPr>
        <w:spacing w:after="0"/>
        <w:ind w:left="0"/>
        <w:jc w:val="both"/>
      </w:pPr>
      <w:r>
        <w:rPr>
          <w:rFonts w:ascii="Times New Roman"/>
          <w:b w:val="false"/>
          <w:i w:val="false"/>
          <w:color w:val="000000"/>
          <w:sz w:val="28"/>
        </w:rPr>
        <w:t xml:space="preserve">
      5 А торкөзі Салық кодексінің </w:t>
      </w:r>
      <w:r>
        <w:rPr>
          <w:rFonts w:ascii="Times New Roman"/>
          <w:b w:val="false"/>
          <w:i w:val="false"/>
          <w:color w:val="000000"/>
          <w:sz w:val="28"/>
        </w:rPr>
        <w:t>772 бабының</w:t>
      </w:r>
      <w:r>
        <w:rPr>
          <w:rFonts w:ascii="Times New Roman"/>
          <w:b w:val="false"/>
          <w:i w:val="false"/>
          <w:color w:val="000000"/>
          <w:sz w:val="28"/>
        </w:rPr>
        <w:t xml:space="preserve"> 2-тармағы 2) тармақшасымен көзделген заттай нысанда салықтарды төлеу бойынша салықтық міндеттемелерді орындау бойынша есепті ұсынған кезде мемлекет атынан алушымен толтыруға жатады;</w:t>
      </w:r>
    </w:p>
    <w:p>
      <w:pPr>
        <w:spacing w:after="0"/>
        <w:ind w:left="0"/>
        <w:jc w:val="both"/>
      </w:pPr>
      <w:r>
        <w:rPr>
          <w:rFonts w:ascii="Times New Roman"/>
          <w:b w:val="false"/>
          <w:i w:val="false"/>
          <w:color w:val="000000"/>
          <w:sz w:val="28"/>
        </w:rPr>
        <w:t>
      5 В торкөзі:</w:t>
      </w:r>
    </w:p>
    <w:p>
      <w:pPr>
        <w:spacing w:after="0"/>
        <w:ind w:left="0"/>
        <w:jc w:val="both"/>
      </w:pPr>
      <w:r>
        <w:rPr>
          <w:rFonts w:ascii="Times New Roman"/>
          <w:b w:val="false"/>
          <w:i w:val="false"/>
          <w:color w:val="000000"/>
          <w:sz w:val="28"/>
        </w:rPr>
        <w:t>
      жер қойнауын пайдаланушымен Салық кодексінің 722 бабының 2-тармағы 1) тармақшасымен көзделген, заттай нысандағы салықтарды төлеу бойынша салықтық міндеттемелерді орындау бойынша декларацияны ұсынған кезде;</w:t>
      </w:r>
    </w:p>
    <w:p>
      <w:pPr>
        <w:spacing w:after="0"/>
        <w:ind w:left="0"/>
        <w:jc w:val="both"/>
      </w:pPr>
      <w:r>
        <w:rPr>
          <w:rFonts w:ascii="Times New Roman"/>
          <w:b w:val="false"/>
          <w:i w:val="false"/>
          <w:color w:val="000000"/>
          <w:sz w:val="28"/>
        </w:rPr>
        <w:t>
      мемлекет атынан алушымен Салық кодексінің 722 бабының 2-тармағы 2) тармақшасымен көзделген, заттай нысандағы салықтарды төлеу бойынша салықтық міндеттемелерді орындау бойынша декларацияны ұсынған кезде толтырға жатады;</w:t>
      </w:r>
    </w:p>
    <w:p>
      <w:pPr>
        <w:spacing w:after="0"/>
        <w:ind w:left="0"/>
        <w:jc w:val="both"/>
      </w:pPr>
      <w:r>
        <w:rPr>
          <w:rFonts w:ascii="Times New Roman"/>
          <w:b w:val="false"/>
          <w:i w:val="false"/>
          <w:color w:val="000000"/>
          <w:sz w:val="28"/>
        </w:rPr>
        <w:t xml:space="preserve">
      6) декларацияның (есептің) түрі.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түріне декларацияны (есепті) жатқызуды ескере отырып, тиісті торкөздер белгіленеді;</w:t>
      </w:r>
    </w:p>
    <w:p>
      <w:pPr>
        <w:spacing w:after="0"/>
        <w:ind w:left="0"/>
        <w:jc w:val="both"/>
      </w:pPr>
      <w:r>
        <w:rPr>
          <w:rFonts w:ascii="Times New Roman"/>
          <w:b w:val="false"/>
          <w:i w:val="false"/>
          <w:color w:val="000000"/>
          <w:sz w:val="28"/>
        </w:rPr>
        <w:t>
      7) хабарламаның нөмірі және күні.</w:t>
      </w:r>
    </w:p>
    <w:p>
      <w:pPr>
        <w:spacing w:after="0"/>
        <w:ind w:left="0"/>
        <w:jc w:val="both"/>
      </w:pPr>
      <w:r>
        <w:rPr>
          <w:rFonts w:ascii="Times New Roman"/>
          <w:b w:val="false"/>
          <w:i w:val="false"/>
          <w:color w:val="000000"/>
          <w:sz w:val="28"/>
        </w:rPr>
        <w:t>
      Салық кодексінің 206-бабы 3-тармағының 4) тармақшасында көзделген декларация (есеп) түрін ұсынған жағдайда жолдар толтырылады;</w:t>
      </w:r>
    </w:p>
    <w:p>
      <w:pPr>
        <w:spacing w:after="0"/>
        <w:ind w:left="0"/>
        <w:jc w:val="both"/>
      </w:pPr>
      <w:r>
        <w:rPr>
          <w:rFonts w:ascii="Times New Roman"/>
          <w:b w:val="false"/>
          <w:i w:val="false"/>
          <w:color w:val="000000"/>
          <w:sz w:val="28"/>
        </w:rPr>
        <w:t>
      8) жер қойнауын пайдалануға арналған келісімшарт туралы мәліметтер – уәкілетті мемлекеттік органмен тағайындалған жер қойнауын пайдалануға арналған келісімшарттың тіркеу нөмірі және күні араб цифрларымен көрсетіледі;</w:t>
      </w:r>
    </w:p>
    <w:p>
      <w:pPr>
        <w:spacing w:after="0"/>
        <w:ind w:left="0"/>
        <w:jc w:val="both"/>
      </w:pPr>
      <w:r>
        <w:rPr>
          <w:rFonts w:ascii="Times New Roman"/>
          <w:b w:val="false"/>
          <w:i w:val="false"/>
          <w:color w:val="000000"/>
          <w:sz w:val="28"/>
        </w:rPr>
        <w:t>
      9)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Егер Қазақстан Республикасы Президентімен бекітілген, жер қойнауын пайдалануға арналған келісімшартта, өнімді бөлу туралы келісімдерде (келісімшарттарда) шетел валютасында салықтарды есептеу және төлеу көзделген болса, декларация (есеп) мұндай келісімдерде (келісімшарттарда) белгіленген валютада толтырылады;</w:t>
      </w:r>
    </w:p>
    <w:p>
      <w:pPr>
        <w:spacing w:after="0"/>
        <w:ind w:left="0"/>
        <w:jc w:val="both"/>
      </w:pPr>
      <w:r>
        <w:rPr>
          <w:rFonts w:ascii="Times New Roman"/>
          <w:b w:val="false"/>
          <w:i w:val="false"/>
          <w:color w:val="000000"/>
          <w:sz w:val="28"/>
        </w:rPr>
        <w:t xml:space="preserve">
      10) ұсынылған қосымшалар. </w:t>
      </w:r>
    </w:p>
    <w:p>
      <w:pPr>
        <w:spacing w:after="0"/>
        <w:ind w:left="0"/>
        <w:jc w:val="both"/>
      </w:pPr>
      <w:r>
        <w:rPr>
          <w:rFonts w:ascii="Times New Roman"/>
          <w:b w:val="false"/>
          <w:i w:val="false"/>
          <w:color w:val="000000"/>
          <w:sz w:val="28"/>
        </w:rPr>
        <w:t>
      Салық төлеушімен ұсынылған декларацияға (есепке) қосымшалардың нөмірі белгіленеді;</w:t>
      </w:r>
    </w:p>
    <w:p>
      <w:pPr>
        <w:spacing w:after="0"/>
        <w:ind w:left="0"/>
        <w:jc w:val="both"/>
      </w:pPr>
      <w:r>
        <w:rPr>
          <w:rFonts w:ascii="Times New Roman"/>
          <w:b w:val="false"/>
          <w:i w:val="false"/>
          <w:color w:val="000000"/>
          <w:sz w:val="28"/>
        </w:rPr>
        <w:t>
      11) жер қойнауын пайдаланушының (уәкілетті тұлғаның) БСН-і.</w:t>
      </w:r>
    </w:p>
    <w:p>
      <w:pPr>
        <w:spacing w:after="0"/>
        <w:ind w:left="0"/>
        <w:jc w:val="both"/>
      </w:pPr>
      <w:r>
        <w:rPr>
          <w:rFonts w:ascii="Times New Roman"/>
          <w:b w:val="false"/>
          <w:i w:val="false"/>
          <w:color w:val="000000"/>
          <w:sz w:val="28"/>
        </w:rPr>
        <w:t>
      Мемлекет атынан алушы - пайдалы қазбаларды өндіру салығы, экспортқа рента, роялти және өнімді бөлу бойынша Қазақстан Республикасының үлесін заттай нысанда төлеу бойынша салықтық міндетемелерді орындау есебіне пайдалы қазбаларды беруді жүзеге асыратын жер қойнауын пайдаланушының БСН көрсетеді;</w:t>
      </w:r>
    </w:p>
    <w:p>
      <w:pPr>
        <w:spacing w:after="0"/>
        <w:ind w:left="0"/>
        <w:jc w:val="both"/>
      </w:pPr>
      <w:r>
        <w:rPr>
          <w:rFonts w:ascii="Times New Roman"/>
          <w:b w:val="false"/>
          <w:i w:val="false"/>
          <w:color w:val="000000"/>
          <w:sz w:val="28"/>
        </w:rPr>
        <w:t>
      12) мемлекет атынан алушының БСН-і.</w:t>
      </w:r>
    </w:p>
    <w:p>
      <w:pPr>
        <w:spacing w:after="0"/>
        <w:ind w:left="0"/>
        <w:jc w:val="both"/>
      </w:pPr>
      <w:r>
        <w:rPr>
          <w:rFonts w:ascii="Times New Roman"/>
          <w:b w:val="false"/>
          <w:i w:val="false"/>
          <w:color w:val="000000"/>
          <w:sz w:val="28"/>
        </w:rPr>
        <w:t xml:space="preserve">
      Жер қойнауын пайдаланушы (уәкілетті тұлға) – Салық кодексінің </w:t>
      </w:r>
      <w:r>
        <w:rPr>
          <w:rFonts w:ascii="Times New Roman"/>
          <w:b w:val="false"/>
          <w:i w:val="false"/>
          <w:color w:val="000000"/>
          <w:sz w:val="28"/>
        </w:rPr>
        <w:t>722 бабымен</w:t>
      </w:r>
      <w:r>
        <w:rPr>
          <w:rFonts w:ascii="Times New Roman"/>
          <w:b w:val="false"/>
          <w:i w:val="false"/>
          <w:color w:val="000000"/>
          <w:sz w:val="28"/>
        </w:rPr>
        <w:t xml:space="preserve"> көзделген, Қазақстан Республикасы Президентімен бекітілген, жер қойнауын пайдалануға арналған келісімшарттармен, өнімді бөлу туралы келісімдермен (келісішарттармен) және (немесе) салық заңнамаларымен көзделген, салықтық міндеттемелер есебіне жер қойнауын пайдаланушымен заттай нысанда берілетін, пайдалы қазбаларды алушы ретінде мемлекеттің тапсырмасы бойынша және оның атынан әрекет ететін, мемлекет атынан алушының бизнес-сәйкестендіру нөмірін көрсетеді;</w:t>
      </w:r>
    </w:p>
    <w:p>
      <w:pPr>
        <w:spacing w:after="0"/>
        <w:ind w:left="0"/>
        <w:jc w:val="both"/>
      </w:pPr>
      <w:r>
        <w:rPr>
          <w:rFonts w:ascii="Times New Roman"/>
          <w:b w:val="false"/>
          <w:i w:val="false"/>
          <w:color w:val="000000"/>
          <w:sz w:val="28"/>
        </w:rPr>
        <w:t>
      13) Мемлекет атынан алушы 531.02, 531.03 нысанды Декларацияны толтырған кезде есепті кезеңдегі пайдалы қазбалар бойынша қорытынды деректерді көрсетуге тиіс (531.02 нысан бойынша F және N бағандары толтырылмайды).</w:t>
      </w:r>
    </w:p>
    <w:p>
      <w:pPr>
        <w:spacing w:after="0"/>
        <w:ind w:left="0"/>
        <w:jc w:val="both"/>
      </w:pPr>
      <w:r>
        <w:rPr>
          <w:rFonts w:ascii="Times New Roman"/>
          <w:b w:val="false"/>
          <w:i w:val="false"/>
          <w:color w:val="000000"/>
          <w:sz w:val="28"/>
        </w:rPr>
        <w:t>
      14."Салық төлеушінің жауапкершілігі" бөлімінде:</w:t>
      </w:r>
    </w:p>
    <w:p>
      <w:pPr>
        <w:spacing w:after="0"/>
        <w:ind w:left="0"/>
        <w:jc w:val="both"/>
      </w:pPr>
      <w:r>
        <w:rPr>
          <w:rFonts w:ascii="Times New Roman"/>
          <w:b w:val="false"/>
          <w:i w:val="false"/>
          <w:color w:val="000000"/>
          <w:sz w:val="28"/>
        </w:rPr>
        <w:t>
      1) "Басшысының тегі, аты, әкесінің аты (болған кезде) жолында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 (есепті) табыс ету күні – декларацияны (есепті) мемлекеттік кірістер органына тапсыру күні көрсетіледі;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(есепті) қабылдаған лауазымды тұлғаның тегі, аты, әкесінің аты (болған кезде)" жолында декларацияны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(есепті) қабылдау күні – Салық кодексінің </w:t>
      </w:r>
      <w:r>
        <w:rPr>
          <w:rFonts w:ascii="Times New Roman"/>
          <w:b w:val="false"/>
          <w:i w:val="false"/>
          <w:color w:val="000000"/>
          <w:sz w:val="28"/>
        </w:rPr>
        <w:t>206-бабы</w:t>
      </w:r>
      <w:r>
        <w:rPr>
          <w:rFonts w:ascii="Times New Roman"/>
          <w:b w:val="false"/>
          <w:i w:val="false"/>
          <w:color w:val="000000"/>
          <w:sz w:val="28"/>
        </w:rPr>
        <w:t xml:space="preserve"> 2-тармағына сәйкес декларацияның (есепті)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xml:space="preserve">
      Осы тармақтың 4), 5), 6) және 7) тармақшалары декларацияны (есепті) қағаз жеткізгіште қабылдаған мемлекеттік кірістер органының қызметкері толтырады. </w:t>
      </w:r>
    </w:p>
    <w:p>
      <w:pPr>
        <w:spacing w:after="0"/>
        <w:ind w:left="0"/>
        <w:jc w:val="left"/>
      </w:pPr>
      <w:r>
        <w:rPr>
          <w:rFonts w:ascii="Times New Roman"/>
          <w:b/>
          <w:i w:val="false"/>
          <w:color w:val="000000"/>
        </w:rPr>
        <w:t xml:space="preserve"> 3-тарау. Есептеу және төлеу (беру) бойынша мәліметтер – 531.01 нысанын толтыру бойынша түсіндірме</w:t>
      </w:r>
    </w:p>
    <w:p>
      <w:pPr>
        <w:spacing w:after="0"/>
        <w:ind w:left="0"/>
        <w:jc w:val="both"/>
      </w:pPr>
      <w:r>
        <w:rPr>
          <w:rFonts w:ascii="Times New Roman"/>
          <w:b w:val="false"/>
          <w:i w:val="false"/>
          <w:color w:val="000000"/>
          <w:sz w:val="28"/>
        </w:rPr>
        <w:t>
      15. Осы нысан заттай нысанда салықты төлеу бойынша салықтық міндеттемені орындау есебіне берілетін, пайдалы қазбалардың көлемдері туралы ақпаратты жер қойнауын пайдаланушымен (уәкілетті тұлғамен) толық көрсетуге арналған.</w:t>
      </w:r>
    </w:p>
    <w:p>
      <w:pPr>
        <w:spacing w:after="0"/>
        <w:ind w:left="0"/>
        <w:jc w:val="both"/>
      </w:pPr>
      <w:r>
        <w:rPr>
          <w:rFonts w:ascii="Times New Roman"/>
          <w:b w:val="false"/>
          <w:i w:val="false"/>
          <w:color w:val="000000"/>
          <w:sz w:val="28"/>
        </w:rPr>
        <w:t>
      16. "Есептеу және төлеу (беру) бойынша мәліметтер" бөлімінде: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21-тармағына сәйкес пайдалы қазбалар коды көрсетіледі;</w:t>
      </w:r>
    </w:p>
    <w:p>
      <w:pPr>
        <w:spacing w:after="0"/>
        <w:ind w:left="0"/>
        <w:jc w:val="both"/>
      </w:pPr>
      <w:r>
        <w:rPr>
          <w:rFonts w:ascii="Times New Roman"/>
          <w:b w:val="false"/>
          <w:i w:val="false"/>
          <w:color w:val="000000"/>
          <w:sz w:val="28"/>
        </w:rPr>
        <w:t>
      3) С бағанында пайдалы қазбаның атауы көрсетіледі;</w:t>
      </w:r>
    </w:p>
    <w:p>
      <w:pPr>
        <w:spacing w:after="0"/>
        <w:ind w:left="0"/>
        <w:jc w:val="both"/>
      </w:pPr>
      <w:r>
        <w:rPr>
          <w:rFonts w:ascii="Times New Roman"/>
          <w:b w:val="false"/>
          <w:i w:val="false"/>
          <w:color w:val="000000"/>
          <w:sz w:val="28"/>
        </w:rPr>
        <w:t>
      4) D бағанында пайдалы қазбаның өлшем бірліктері (тонна, текше метр, килограмм және басқалары) көрсетіледі;</w:t>
      </w:r>
    </w:p>
    <w:p>
      <w:pPr>
        <w:spacing w:after="0"/>
        <w:ind w:left="0"/>
        <w:jc w:val="both"/>
      </w:pPr>
      <w:r>
        <w:rPr>
          <w:rFonts w:ascii="Times New Roman"/>
          <w:b w:val="false"/>
          <w:i w:val="false"/>
          <w:color w:val="000000"/>
          <w:sz w:val="28"/>
        </w:rPr>
        <w:t>
      5) E бағанында өндіру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6) F бағанында заттай нысанда төлеуге жататын, салықтың мөлшері, пайызда көрсетіледі;</w:t>
      </w:r>
    </w:p>
    <w:p>
      <w:pPr>
        <w:spacing w:after="0"/>
        <w:ind w:left="0"/>
        <w:jc w:val="both"/>
      </w:pPr>
      <w:r>
        <w:rPr>
          <w:rFonts w:ascii="Times New Roman"/>
          <w:b w:val="false"/>
          <w:i w:val="false"/>
          <w:color w:val="000000"/>
          <w:sz w:val="28"/>
        </w:rPr>
        <w:t>
      7) G бағанында пайдалы қазбалар беруі салықтық міндеттеме орындау есебіне жүргізілетін, жер қойнауын пайдаланушының БСН-і көрсетіледі;</w:t>
      </w:r>
    </w:p>
    <w:p>
      <w:pPr>
        <w:spacing w:after="0"/>
        <w:ind w:left="0"/>
        <w:jc w:val="both"/>
      </w:pPr>
      <w:r>
        <w:rPr>
          <w:rFonts w:ascii="Times New Roman"/>
          <w:b w:val="false"/>
          <w:i w:val="false"/>
          <w:color w:val="000000"/>
          <w:sz w:val="28"/>
        </w:rPr>
        <w:t>
      8) Н бағанында Қазақстан Республикасы Президентімен бекітілген, жер қойнауын пайдалануға арналған келісімшартқа, өнімді бөлу туралы келісімдерге (келісімшарттарға) және (немесе) Қазақстан Республикасының салық заңнамаларына сәйкес беруге жататын, пайдалы қазбалардың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xml:space="preserve">
      9) I бағанында Салық кодексінің </w:t>
      </w:r>
      <w:r>
        <w:rPr>
          <w:rFonts w:ascii="Times New Roman"/>
          <w:b w:val="false"/>
          <w:i w:val="false"/>
          <w:color w:val="000000"/>
          <w:sz w:val="28"/>
        </w:rPr>
        <w:t>722 бабымен</w:t>
      </w:r>
      <w:r>
        <w:rPr>
          <w:rFonts w:ascii="Times New Roman"/>
          <w:b w:val="false"/>
          <w:i w:val="false"/>
          <w:color w:val="000000"/>
          <w:sz w:val="28"/>
        </w:rPr>
        <w:t xml:space="preserve"> көзделген, Қазақстан Республикасы Президентімен бекітілген, жер қойнауын пайдалануға арналған келісімшартқа, өнімді бөліу туралы келісімдерге (келісімшарттарға) сәйкес айқындалатын, пайдалы қазбалардың бірлігі үшін шартты баға көрсетіледі. Егер Салық кодексінің 722 бабымен көзделген, Қазақстан Республикасы Президентімен бекітілген, жер қойнауын пайдалануға арналған келісімшарттағы, өнімді бөлу туралы келісімдерде (келісімшарттарда) шартты бағаны айқындау тәртібі жоқ болса, мұндай шартты бағалар Қазақстан Республикасының салық төлеушісімен берілетін пайдалы қазбалардың көлемін және оның Қазақстан Республикасы Үкіметімен белгіленген ақшалай түрде айқындау тәртібіне сәйкес айқындалады. </w:t>
      </w:r>
    </w:p>
    <w:p>
      <w:pPr>
        <w:spacing w:after="0"/>
        <w:ind w:left="0"/>
        <w:jc w:val="both"/>
      </w:pPr>
      <w:r>
        <w:rPr>
          <w:rFonts w:ascii="Times New Roman"/>
          <w:b w:val="false"/>
          <w:i w:val="false"/>
          <w:color w:val="000000"/>
          <w:sz w:val="28"/>
        </w:rPr>
        <w:t>
      Осы тармақшаның бірінші азат жолымен көзделген шартты баға, мерзімінде орындалмаған салық міндеттемесінің орындалуын қамтамасыз ету тәсілдерін қолдану және (немесе) уақытылы орындамаған, орындаған заттай нысандағы салықтық міндеттемені, ақшалай түрде дербес шотында бейнелеу үшін қолданылады;</w:t>
      </w:r>
    </w:p>
    <w:p>
      <w:pPr>
        <w:spacing w:after="0"/>
        <w:ind w:left="0"/>
        <w:jc w:val="both"/>
      </w:pPr>
      <w:r>
        <w:rPr>
          <w:rFonts w:ascii="Times New Roman"/>
          <w:b w:val="false"/>
          <w:i w:val="false"/>
          <w:color w:val="000000"/>
          <w:sz w:val="28"/>
        </w:rPr>
        <w:t>
      10) J бағанында, H және I бағандарында көрсетілген мәндердің туындысы арқылы айқындалатын, есептік құны көрсетіледі.</w:t>
      </w:r>
    </w:p>
    <w:p>
      <w:pPr>
        <w:spacing w:after="0"/>
        <w:ind w:left="0"/>
        <w:jc w:val="both"/>
      </w:pPr>
      <w:r>
        <w:rPr>
          <w:rFonts w:ascii="Times New Roman"/>
          <w:b w:val="false"/>
          <w:i w:val="false"/>
          <w:color w:val="000000"/>
          <w:sz w:val="28"/>
        </w:rPr>
        <w:t>
      J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11) K бағанында нақты берілген, пайдалы қазбалардың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12) L бағанында, K және I бағандарында көрсетілген мәндердің туындысы арқылы айқындалатын, есептік құны көрсетіледі.</w:t>
      </w:r>
    </w:p>
    <w:p>
      <w:pPr>
        <w:spacing w:after="0"/>
        <w:ind w:left="0"/>
        <w:jc w:val="both"/>
      </w:pPr>
      <w:r>
        <w:rPr>
          <w:rFonts w:ascii="Times New Roman"/>
          <w:b w:val="false"/>
          <w:i w:val="false"/>
          <w:color w:val="000000"/>
          <w:sz w:val="28"/>
        </w:rPr>
        <w:t>
      L бағанының жиынтық шамасы 531.01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13) M бағанында міндеттемені орындау есебіне заттай нысанда пайдалы қазбалардың беруі жүзеге асырылатын, бюджеттік сыныптама коды көрсетіледі.</w:t>
      </w:r>
    </w:p>
    <w:p>
      <w:pPr>
        <w:spacing w:after="0"/>
        <w:ind w:left="0"/>
        <w:jc w:val="left"/>
      </w:pPr>
      <w:r>
        <w:rPr>
          <w:rFonts w:ascii="Times New Roman"/>
          <w:b/>
          <w:i w:val="false"/>
          <w:color w:val="000000"/>
        </w:rPr>
        <w:t xml:space="preserve"> 4-тарау. Қабылдау, өткізу және аудару бойынша мәліметтер – 531.02 нысанын толтыру бойынша түсіндірме</w:t>
      </w:r>
    </w:p>
    <w:p>
      <w:pPr>
        <w:spacing w:after="0"/>
        <w:ind w:left="0"/>
        <w:jc w:val="both"/>
      </w:pPr>
      <w:r>
        <w:rPr>
          <w:rFonts w:ascii="Times New Roman"/>
          <w:b w:val="false"/>
          <w:i w:val="false"/>
          <w:color w:val="000000"/>
          <w:sz w:val="28"/>
        </w:rPr>
        <w:t>
      17. Осы нысан заттай нысанда салықты төлеу бойынша салықтық міндеттемені орындау есебіне алынған және өткізілген пайдалы қазбалар туралы және мұндай пайдалы қазбаларды өткізуден алынған және бюджетке аударылған ақшалар туралы ақпаратты мемлекет атынан алушымен толық көрсету үшін арналған.</w:t>
      </w:r>
    </w:p>
    <w:p>
      <w:pPr>
        <w:spacing w:after="0"/>
        <w:ind w:left="0"/>
        <w:jc w:val="both"/>
      </w:pPr>
      <w:r>
        <w:rPr>
          <w:rFonts w:ascii="Times New Roman"/>
          <w:b w:val="false"/>
          <w:i w:val="false"/>
          <w:color w:val="000000"/>
          <w:sz w:val="28"/>
        </w:rPr>
        <w:t>
      18. "Қабылдау, өткізу және аудару бойынша мәліметтер" бөлімінде: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21-тармағына сәйкес пайдалы қазбалар коды көрсетіледі;</w:t>
      </w:r>
    </w:p>
    <w:p>
      <w:pPr>
        <w:spacing w:after="0"/>
        <w:ind w:left="0"/>
        <w:jc w:val="both"/>
      </w:pPr>
      <w:r>
        <w:rPr>
          <w:rFonts w:ascii="Times New Roman"/>
          <w:b w:val="false"/>
          <w:i w:val="false"/>
          <w:color w:val="000000"/>
          <w:sz w:val="28"/>
        </w:rPr>
        <w:t>
      3) С бағанында пайдалы қазбаның атауы көрсетіледі;</w:t>
      </w:r>
    </w:p>
    <w:p>
      <w:pPr>
        <w:spacing w:after="0"/>
        <w:ind w:left="0"/>
        <w:jc w:val="both"/>
      </w:pPr>
      <w:r>
        <w:rPr>
          <w:rFonts w:ascii="Times New Roman"/>
          <w:b w:val="false"/>
          <w:i w:val="false"/>
          <w:color w:val="000000"/>
          <w:sz w:val="28"/>
        </w:rPr>
        <w:t>
      4) D бағанында пайдалы қазбаның өлшем бірліктері (тонна, текше метр, килограмм және басқалары) көрсетіледі;</w:t>
      </w:r>
    </w:p>
    <w:p>
      <w:pPr>
        <w:spacing w:after="0"/>
        <w:ind w:left="0"/>
        <w:jc w:val="both"/>
      </w:pPr>
      <w:r>
        <w:rPr>
          <w:rFonts w:ascii="Times New Roman"/>
          <w:b w:val="false"/>
          <w:i w:val="false"/>
          <w:color w:val="000000"/>
          <w:sz w:val="28"/>
        </w:rPr>
        <w:t>
      5) E бағанында алуға жататын өндіру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722 бабымен</w:t>
      </w:r>
      <w:r>
        <w:rPr>
          <w:rFonts w:ascii="Times New Roman"/>
          <w:b w:val="false"/>
          <w:i w:val="false"/>
          <w:color w:val="000000"/>
          <w:sz w:val="28"/>
        </w:rPr>
        <w:t xml:space="preserve"> көзделген, Қазақстан Республикасы Президентімен бекітілген, жер қойнауын пайдалануға арналған келісімшартқа, өнімді бөліу туралы келісімдерге (келісімшарттарға) сәйкес айқындалатын, пайдалы қазбалардың бірлігі үшін шартты баға көрсетіледі. Егер Салық кодексінің 722 бабымен көзделген, Қазақстан Республикасы Президентімен бекітілген, жер қойнауын пайдалануға арналған келісімшарттарда, өнімді бөлу туралы келісімдерде (келісімшарттарда) шартты бағаны айқындау тәртібі жоқ болса, мұндай шартты бағалар Қазақстан Республикасының салық төлеушісімен берілетін пайдалы қазбалардың көлемін және оның Қазақстан Республикасы Үкіметімен белгіленген ақшалай түрде айқындау тәртібіне сәйкес айқындалады. </w:t>
      </w:r>
    </w:p>
    <w:p>
      <w:pPr>
        <w:spacing w:after="0"/>
        <w:ind w:left="0"/>
        <w:jc w:val="both"/>
      </w:pPr>
      <w:r>
        <w:rPr>
          <w:rFonts w:ascii="Times New Roman"/>
          <w:b w:val="false"/>
          <w:i w:val="false"/>
          <w:color w:val="000000"/>
          <w:sz w:val="28"/>
        </w:rPr>
        <w:t>
      Осы тармақшаның бірінші азат жолымен көзделген шартты баға, мерзімінде орындалмаған салық міндеттемесінің орындалуын қамтамасыз ету тәсілдерін қолдану және (немесе) уақытылы орындамаған, орындаған заттай нысандағы салықтық міндеттемені, ақшалай түрде дербес шотында бейнелеу үшін қолданылады.</w:t>
      </w:r>
    </w:p>
    <w:p>
      <w:pPr>
        <w:spacing w:after="0"/>
        <w:ind w:left="0"/>
        <w:jc w:val="both"/>
      </w:pPr>
      <w:r>
        <w:rPr>
          <w:rFonts w:ascii="Times New Roman"/>
          <w:b w:val="false"/>
          <w:i w:val="false"/>
          <w:color w:val="000000"/>
          <w:sz w:val="28"/>
        </w:rPr>
        <w:t>
      Декларацияны тапсырған кезде осы баған толтырылмайды;</w:t>
      </w:r>
    </w:p>
    <w:p>
      <w:pPr>
        <w:spacing w:after="0"/>
        <w:ind w:left="0"/>
        <w:jc w:val="both"/>
      </w:pPr>
      <w:r>
        <w:rPr>
          <w:rFonts w:ascii="Times New Roman"/>
          <w:b w:val="false"/>
          <w:i w:val="false"/>
          <w:color w:val="000000"/>
          <w:sz w:val="28"/>
        </w:rPr>
        <w:t>
      7) G бағанында, E және F бағандарында көрсетілген мәндердің туындысы арқылы айқындалатын, есептік құны көрсетіледі.</w:t>
      </w:r>
    </w:p>
    <w:p>
      <w:pPr>
        <w:spacing w:after="0"/>
        <w:ind w:left="0"/>
        <w:jc w:val="both"/>
      </w:pPr>
      <w:r>
        <w:rPr>
          <w:rFonts w:ascii="Times New Roman"/>
          <w:b w:val="false"/>
          <w:i w:val="false"/>
          <w:color w:val="000000"/>
          <w:sz w:val="28"/>
        </w:rPr>
        <w:t>
      G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8) H бағанында міндеттемені орындау есебіне заттай нысанда пайдалы қазбалардың беруі жүзеге асырылатын, бюджеттік сыныптама коды көрсетіледі;</w:t>
      </w:r>
    </w:p>
    <w:p>
      <w:pPr>
        <w:spacing w:after="0"/>
        <w:ind w:left="0"/>
        <w:jc w:val="both"/>
      </w:pPr>
      <w:r>
        <w:rPr>
          <w:rFonts w:ascii="Times New Roman"/>
          <w:b w:val="false"/>
          <w:i w:val="false"/>
          <w:color w:val="000000"/>
          <w:sz w:val="28"/>
        </w:rPr>
        <w:t>
      9) I бағанында есепті кезеңде нақты алынған пайдалы қазбалардың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10) J бағанында есепті кезеңдегі жоғалтудың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11) K бағанында технологиялық мұнайдың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12) L бағанында есепті кезеңде өткізуге жататын пайдалы қазбалардың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13) M бағанында есепті кезеңде нақты өткізілген пайдалы қазбалардың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14) N бағанында пайдалы қазбаның бірлігі үшін өткізу бағасы көрсетіледі.</w:t>
      </w:r>
    </w:p>
    <w:p>
      <w:pPr>
        <w:spacing w:after="0"/>
        <w:ind w:left="0"/>
        <w:jc w:val="both"/>
      </w:pPr>
      <w:r>
        <w:rPr>
          <w:rFonts w:ascii="Times New Roman"/>
          <w:b w:val="false"/>
          <w:i w:val="false"/>
          <w:color w:val="000000"/>
          <w:sz w:val="28"/>
        </w:rPr>
        <w:t>
      Декларацияны тапсырған кезде осы баған толтырылмайды;</w:t>
      </w:r>
    </w:p>
    <w:p>
      <w:pPr>
        <w:spacing w:after="0"/>
        <w:ind w:left="0"/>
        <w:jc w:val="both"/>
      </w:pPr>
      <w:r>
        <w:rPr>
          <w:rFonts w:ascii="Times New Roman"/>
          <w:b w:val="false"/>
          <w:i w:val="false"/>
          <w:color w:val="000000"/>
          <w:sz w:val="28"/>
        </w:rPr>
        <w:t>
      15) O бағанында, M және N бағандарында көрсетілген мәндердің туындысы арқылы айқындалатын, өткізуден түскен нақты түсім көрсетіледі.</w:t>
      </w:r>
    </w:p>
    <w:p>
      <w:pPr>
        <w:spacing w:after="0"/>
        <w:ind w:left="0"/>
        <w:jc w:val="both"/>
      </w:pPr>
      <w:r>
        <w:rPr>
          <w:rFonts w:ascii="Times New Roman"/>
          <w:b w:val="false"/>
          <w:i w:val="false"/>
          <w:color w:val="000000"/>
          <w:sz w:val="28"/>
        </w:rPr>
        <w:t>
      O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16) P бағанында мұндай пайдалы қазбаларды өткізумен байланысты, шығыстарды өтеумен, комиссиялық сыйақыны қоспағанда, заттай нысанда салықтарды төлеу бойынша салықтық міндеттемені орындау есебіне салық төлеушімен берілген, пайдалы қазбаларды өткізу бойынша көрсетілген қызметтер үшін нақты алынған комиссиялық сыйақы көрсетіледі.</w:t>
      </w:r>
    </w:p>
    <w:p>
      <w:pPr>
        <w:spacing w:after="0"/>
        <w:ind w:left="0"/>
        <w:jc w:val="both"/>
      </w:pPr>
      <w:r>
        <w:rPr>
          <w:rFonts w:ascii="Times New Roman"/>
          <w:b w:val="false"/>
          <w:i w:val="false"/>
          <w:color w:val="000000"/>
          <w:sz w:val="28"/>
        </w:rPr>
        <w:t>
      P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17) Q бағанында көліктік шығыстар көрсетіледі.</w:t>
      </w:r>
    </w:p>
    <w:p>
      <w:pPr>
        <w:spacing w:after="0"/>
        <w:ind w:left="0"/>
        <w:jc w:val="both"/>
      </w:pPr>
      <w:r>
        <w:rPr>
          <w:rFonts w:ascii="Times New Roman"/>
          <w:b w:val="false"/>
          <w:i w:val="false"/>
          <w:color w:val="000000"/>
          <w:sz w:val="28"/>
        </w:rPr>
        <w:t>
      Q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18) R бағанында өзге шығыстар көрсетіледі.</w:t>
      </w:r>
    </w:p>
    <w:p>
      <w:pPr>
        <w:spacing w:after="0"/>
        <w:ind w:left="0"/>
        <w:jc w:val="both"/>
      </w:pPr>
      <w:r>
        <w:rPr>
          <w:rFonts w:ascii="Times New Roman"/>
          <w:b w:val="false"/>
          <w:i w:val="false"/>
          <w:color w:val="000000"/>
          <w:sz w:val="28"/>
        </w:rPr>
        <w:t>
      R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both"/>
      </w:pPr>
      <w:r>
        <w:rPr>
          <w:rFonts w:ascii="Times New Roman"/>
          <w:b w:val="false"/>
          <w:i w:val="false"/>
          <w:color w:val="000000"/>
          <w:sz w:val="28"/>
        </w:rPr>
        <w:t>
      19) S бағанында, O бағанының сомасынан P бағанының, Q бағанының және R бағанының сомаларын азайту арқылы айқындалатын, төлеуге (аударуға) жататын сомасы көрсетіледі.</w:t>
      </w:r>
    </w:p>
    <w:p>
      <w:pPr>
        <w:spacing w:after="0"/>
        <w:ind w:left="0"/>
        <w:jc w:val="both"/>
      </w:pPr>
      <w:r>
        <w:rPr>
          <w:rFonts w:ascii="Times New Roman"/>
          <w:b w:val="false"/>
          <w:i w:val="false"/>
          <w:color w:val="000000"/>
          <w:sz w:val="28"/>
        </w:rPr>
        <w:t>
      S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p>
      <w:pPr>
        <w:spacing w:after="0"/>
        <w:ind w:left="0"/>
        <w:jc w:val="left"/>
      </w:pPr>
      <w:r>
        <w:rPr>
          <w:rFonts w:ascii="Times New Roman"/>
          <w:b/>
          <w:i w:val="false"/>
          <w:color w:val="000000"/>
        </w:rPr>
        <w:t xml:space="preserve"> 5-тарау. Қалдықтар бойынша мәліметтер - 531.03 нысанын толтыру бойынша түсіндірме</w:t>
      </w:r>
    </w:p>
    <w:p>
      <w:pPr>
        <w:spacing w:after="0"/>
        <w:ind w:left="0"/>
        <w:jc w:val="both"/>
      </w:pPr>
      <w:r>
        <w:rPr>
          <w:rFonts w:ascii="Times New Roman"/>
          <w:b w:val="false"/>
          <w:i w:val="false"/>
          <w:color w:val="000000"/>
          <w:sz w:val="28"/>
        </w:rPr>
        <w:t>
      19. Осы нысан есепті кезеңдегі пайдалы қазбалардың өткізілмеген қалдықтары туралы ақпаратты мемлекет атынан алушымен толық көрсету үшін арналған.</w:t>
      </w:r>
    </w:p>
    <w:p>
      <w:pPr>
        <w:spacing w:after="0"/>
        <w:ind w:left="0"/>
        <w:jc w:val="both"/>
      </w:pPr>
      <w:r>
        <w:rPr>
          <w:rFonts w:ascii="Times New Roman"/>
          <w:b w:val="false"/>
          <w:i w:val="false"/>
          <w:color w:val="000000"/>
          <w:sz w:val="28"/>
        </w:rPr>
        <w:t>
      20. "Қалдықтар бойынша мәліметтер" бөлімінде: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осы Қағидалардың 21-тармағына сәйкес пайдалы қазбалар коды көрсетіледі;</w:t>
      </w:r>
    </w:p>
    <w:p>
      <w:pPr>
        <w:spacing w:after="0"/>
        <w:ind w:left="0"/>
        <w:jc w:val="both"/>
      </w:pPr>
      <w:r>
        <w:rPr>
          <w:rFonts w:ascii="Times New Roman"/>
          <w:b w:val="false"/>
          <w:i w:val="false"/>
          <w:color w:val="000000"/>
          <w:sz w:val="28"/>
        </w:rPr>
        <w:t>
      3) С бағанында міндеттемені орындау есебіне заттай нысанда пайдалы қазбалардың беруі жүзеге асырылатын, бюджеттік сыныптама коды көрсетіледі;</w:t>
      </w:r>
    </w:p>
    <w:p>
      <w:pPr>
        <w:spacing w:after="0"/>
        <w:ind w:left="0"/>
        <w:jc w:val="both"/>
      </w:pPr>
      <w:r>
        <w:rPr>
          <w:rFonts w:ascii="Times New Roman"/>
          <w:b w:val="false"/>
          <w:i w:val="false"/>
          <w:color w:val="000000"/>
          <w:sz w:val="28"/>
        </w:rPr>
        <w:t>
      4) D бағанында пайдалы қазбаның өлшем бірліктері (тонна, текше метр, килограмм және басқалары) көрсетіледі;</w:t>
      </w:r>
    </w:p>
    <w:p>
      <w:pPr>
        <w:spacing w:after="0"/>
        <w:ind w:left="0"/>
        <w:jc w:val="both"/>
      </w:pPr>
      <w:r>
        <w:rPr>
          <w:rFonts w:ascii="Times New Roman"/>
          <w:b w:val="false"/>
          <w:i w:val="false"/>
          <w:color w:val="000000"/>
          <w:sz w:val="28"/>
        </w:rPr>
        <w:t>
      5) E бағанында есепті кезең басына пайдалы қазбалар қалдығының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Есепті тапсырған кезде өткен кезеңнің Есебінің F бағанының деректері көшіріледі. Декларацияны тапсырған кезде өткен кезеңнің Декларациясыеың F бағанының деректері көшіріледі;</w:t>
      </w:r>
    </w:p>
    <w:p>
      <w:pPr>
        <w:spacing w:after="0"/>
        <w:ind w:left="0"/>
        <w:jc w:val="both"/>
      </w:pPr>
      <w:r>
        <w:rPr>
          <w:rFonts w:ascii="Times New Roman"/>
          <w:b w:val="false"/>
          <w:i w:val="false"/>
          <w:color w:val="000000"/>
          <w:sz w:val="28"/>
        </w:rPr>
        <w:t>
      6) F бағанында есепті кезең аяғына пайдалы қазбалар қалдығының көлемі, D бағанында көрсетілген, өлшем бірліктерінде көрсетіледі.</w:t>
      </w:r>
    </w:p>
    <w:p>
      <w:pPr>
        <w:spacing w:after="0"/>
        <w:ind w:left="0"/>
        <w:jc w:val="both"/>
      </w:pPr>
      <w:r>
        <w:rPr>
          <w:rFonts w:ascii="Times New Roman"/>
          <w:b w:val="false"/>
          <w:i w:val="false"/>
          <w:color w:val="000000"/>
          <w:sz w:val="28"/>
        </w:rPr>
        <w:t>
      Есепті тапсырған кезде 531.03 нысанның E бағанын 531.02 нысанның L бағанына қосып 531.02 нысанның M бағанын азайту арқылы айқындалады. Декларацияны тапсырған кезде 531.03 нысанның E бағанын, 531.02 нысанның L бағанына қосып 531.02 нысанның M бағанын азайту арқылы айқындалады.</w:t>
      </w:r>
    </w:p>
    <w:p>
      <w:pPr>
        <w:spacing w:after="0"/>
        <w:ind w:left="0"/>
        <w:jc w:val="left"/>
      </w:pPr>
      <w:r>
        <w:rPr>
          <w:rFonts w:ascii="Times New Roman"/>
          <w:b/>
          <w:i w:val="false"/>
          <w:color w:val="000000"/>
        </w:rPr>
        <w:t xml:space="preserve"> 6-Тарау. Пайдалы қазбалар коды</w:t>
      </w:r>
    </w:p>
    <w:p>
      <w:pPr>
        <w:spacing w:after="0"/>
        <w:ind w:left="0"/>
        <w:jc w:val="both"/>
      </w:pPr>
      <w:r>
        <w:rPr>
          <w:rFonts w:ascii="Times New Roman"/>
          <w:b w:val="false"/>
          <w:i w:val="false"/>
          <w:color w:val="000000"/>
          <w:sz w:val="28"/>
        </w:rPr>
        <w:t>
      21. Декларацияны (есепті) толтыру кезінде мынадай пайдалы қазбалар кодтауды пайдалану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өндіретін өнеркәсіп үшін кенді емес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құрамында сазды топырағы бар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Әктасты-доломитті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өнеркәсiбiне арналған әктастары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жатпайтын басқа шикiзат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суы бар вулкандық шыны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жұмыр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жыныстар (баяу балқитын және тез балқитын саз, суглинка, аргиллит, алевролит, сазды тақта тастар)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Мергельді–бор жыныстары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опока,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Кварцты-дала шпатты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шөгiндi, атқылаудан кейiнгi және метаморфалық жыныстар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(құрылыс, кварц, кварцты-дала шпаты)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38-қосымша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39-қосымша</w:t>
            </w:r>
          </w:p>
        </w:tc>
      </w:tr>
    </w:tbl>
    <w:bookmarkStart w:name="z621" w:id="897"/>
    <w:p>
      <w:pPr>
        <w:spacing w:after="0"/>
        <w:ind w:left="0"/>
        <w:jc w:val="left"/>
      </w:pPr>
      <w:r>
        <w:rPr>
          <w:rFonts w:ascii="Times New Roman"/>
          <w:b/>
          <w:i w:val="false"/>
          <w:color w:val="000000"/>
        </w:rPr>
        <w:t xml:space="preserve"> "Үстеме пайда салығы бойынша декларация (540.00-нысан)" салық есептілігін жасау қағидалары 1-тарау. Жалпы ережелер</w:t>
      </w:r>
    </w:p>
    <w:bookmarkEnd w:id="897"/>
    <w:p>
      <w:pPr>
        <w:spacing w:after="0"/>
        <w:ind w:left="0"/>
        <w:jc w:val="both"/>
      </w:pPr>
      <w:r>
        <w:rPr>
          <w:rFonts w:ascii="Times New Roman"/>
          <w:b w:val="false"/>
          <w:i w:val="false"/>
          <w:color w:val="000000"/>
          <w:sz w:val="28"/>
        </w:rPr>
        <w:t>
      1. Осы "Үстеме пайда салығы бойынша декларация (540.00-нысан)" салық есептілігін жасау қағидалары "Салық және бюджетке төленетін басқа да міндетті төлемдер туралы" 2017 жылғы 25 желтоқсандағы Қазақстан Республикасының Кодексіне (Салық кодексі) сәйкес әзірленген және үстеме пайда салығын есептеуге арналған "Үстеме пайда салығы бойынша декларация" салық есептілігі нысанын (бұдан әрі – декларация) жасау тәртібін айқындайды. Үстеме пайда салығы бойынша декларацияны өнімді бөлу туралы келісімдер (келісімшарттар), кең таралған пайдалы қазбаларды, жерасты сулары мен емдік балшықты өндіруге арналған келісімшарттар, сондай-ақ барлауға және өндіруге байланысты емес жерасты құрылыстарын салуға және пайдалануға арналған келісімшарттар бойынша қызметті жүзеге асыратындарды қоспағанда, бұл келісімшарттар пайдалы қазбалардың басқа түрлерін өндіруді көздемеген жағдайда, жер қойнауын пайдаланушылар жер қойнауын пайдалануға арналған әрбір жеке келісімшарт бойынша жасалады.</w:t>
      </w:r>
    </w:p>
    <w:bookmarkStart w:name="z1216" w:id="898"/>
    <w:p>
      <w:pPr>
        <w:spacing w:after="0"/>
        <w:ind w:left="0"/>
        <w:jc w:val="both"/>
      </w:pPr>
      <w:r>
        <w:rPr>
          <w:rFonts w:ascii="Times New Roman"/>
          <w:b w:val="false"/>
          <w:i w:val="false"/>
          <w:color w:val="000000"/>
          <w:sz w:val="28"/>
        </w:rPr>
        <w:t>
      1-1. Осы Қағида 2018 жылғы салық есептілігін табыс ету бойынша міндеттемелерге қолданылады.</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Қаржы министрінің 20.12.2018 </w:t>
      </w:r>
      <w:r>
        <w:rPr>
          <w:rFonts w:ascii="Times New Roman"/>
          <w:b w:val="false"/>
          <w:i w:val="false"/>
          <w:color w:val="000000"/>
          <w:sz w:val="28"/>
        </w:rPr>
        <w:t>№ 1095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4. Сомалардың теріс мәндері декларацияның тиісті жолының бірінші сол жақ торкөзінде "–" белгісімен көрсетіледі.</w:t>
      </w:r>
    </w:p>
    <w:p>
      <w:pPr>
        <w:spacing w:after="0"/>
        <w:ind w:left="0"/>
        <w:jc w:val="both"/>
      </w:pPr>
      <w:r>
        <w:rPr>
          <w:rFonts w:ascii="Times New Roman"/>
          <w:b w:val="false"/>
          <w:i w:val="false"/>
          <w:color w:val="000000"/>
          <w:sz w:val="28"/>
        </w:rPr>
        <w:t>
      5. Декларацияны жасау кезінде:</w:t>
      </w:r>
    </w:p>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p>
      <w:pPr>
        <w:spacing w:after="0"/>
        <w:ind w:left="0"/>
        <w:jc w:val="both"/>
      </w:pPr>
      <w:r>
        <w:rPr>
          <w:rFonts w:ascii="Times New Roman"/>
          <w:b w:val="false"/>
          <w:i w:val="false"/>
          <w:color w:val="000000"/>
          <w:sz w:val="28"/>
        </w:rPr>
        <w:t>
      6. Декларацияға Салық кодексінің 204-бабы 2-тармағына сәйкес салық төлеуші (салық агенті) не оның өкілі салықтық нысандарды қағаз және (немесе) электрондық жеткізгіштерде қазақ және (немесе) орыс тілінде жасайды, қол қояды және (Қазақстан Республикасының заңнамасында белгіленген жағдайларда өзінің атауы жазылған мөрімен не оның өкілінің мөрімен куәландырылады.</w:t>
      </w:r>
    </w:p>
    <w:p>
      <w:pPr>
        <w:spacing w:after="0"/>
        <w:ind w:left="0"/>
        <w:jc w:val="both"/>
      </w:pPr>
      <w:r>
        <w:rPr>
          <w:rFonts w:ascii="Times New Roman"/>
          <w:b w:val="false"/>
          <w:i w:val="false"/>
          <w:color w:val="000000"/>
          <w:sz w:val="28"/>
        </w:rPr>
        <w:t>
      7. Декларацияны табыс ету кезінде:</w:t>
      </w:r>
    </w:p>
    <w:p>
      <w:pPr>
        <w:spacing w:after="0"/>
        <w:ind w:left="0"/>
        <w:jc w:val="both"/>
      </w:pPr>
      <w:r>
        <w:rPr>
          <w:rFonts w:ascii="Times New Roman"/>
          <w:b w:val="false"/>
          <w:i w:val="false"/>
          <w:color w:val="000000"/>
          <w:sz w:val="28"/>
        </w:rPr>
        <w:t xml:space="preserve">
      1) келу тәртібінде қағаз жеткізгіште – екі данада жасалады, декларацияны қабылдаған қызметкердің тегі, аты, әкесінің аты (болған кезде) белгісімен қолы койылып және мемлекеттік кірістер органының мөрiнiң (мөртабан) бедерi басылып бір данасы төлеушіге қайтарылады; </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xml:space="preserve">
      3) ақпаратты компьютерлік өңдеуге жол беретін электрондық нысанда – салық төлеуші салық есептілігінің мемлекеттік кірістер органдарының салық есептілігін қабылдау жүйесінің салық есептілігін қабылдағаны немесе қабылданбағаны туралы хабарлама алады. </w:t>
      </w:r>
    </w:p>
    <w:p>
      <w:pPr>
        <w:spacing w:after="0"/>
        <w:ind w:left="0"/>
        <w:jc w:val="left"/>
      </w:pPr>
      <w:r>
        <w:rPr>
          <w:rFonts w:ascii="Times New Roman"/>
          <w:b/>
          <w:i w:val="false"/>
          <w:color w:val="000000"/>
        </w:rPr>
        <w:t xml:space="preserve"> 2-тарау. Декларацияны (540.00-нысанын) толтыру бойынша түсіндірме</w:t>
      </w:r>
    </w:p>
    <w:p>
      <w:pPr>
        <w:spacing w:after="0"/>
        <w:ind w:left="0"/>
        <w:jc w:val="both"/>
      </w:pPr>
      <w:r>
        <w:rPr>
          <w:rFonts w:ascii="Times New Roman"/>
          <w:b w:val="false"/>
          <w:i w:val="false"/>
          <w:color w:val="000000"/>
          <w:sz w:val="28"/>
        </w:rPr>
        <w:t>
      8. 540.00-нысаны жер қойнауын пайдалануға арналған әрбір жеке келісімшарт бойынша салық кезеңі үшін төлеуге жататын үстеме пайда салығының сомасын көрсетуге арналған.</w:t>
      </w:r>
    </w:p>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w:t>
      </w:r>
    </w:p>
    <w:p>
      <w:pPr>
        <w:spacing w:after="0"/>
        <w:ind w:left="0"/>
        <w:jc w:val="both"/>
      </w:pPr>
      <w:r>
        <w:rPr>
          <w:rFonts w:ascii="Times New Roman"/>
          <w:b w:val="false"/>
          <w:i w:val="false"/>
          <w:color w:val="000000"/>
          <w:sz w:val="28"/>
        </w:rPr>
        <w:t xml:space="preserve">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 </w:t>
      </w:r>
    </w:p>
    <w:p>
      <w:pPr>
        <w:spacing w:after="0"/>
        <w:ind w:left="0"/>
        <w:jc w:val="both"/>
      </w:pPr>
      <w:r>
        <w:rPr>
          <w:rFonts w:ascii="Times New Roman"/>
          <w:b w:val="false"/>
          <w:i w:val="false"/>
          <w:color w:val="000000"/>
          <w:sz w:val="28"/>
        </w:rPr>
        <w:t>
      2) салық есептілігі табыс етілетін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xml:space="preserve">
      3) жеке тұлғаның тегі, аты, әкесінің аты (болған кезде) немесе құрылтай құжаттарына сәйкес заңды тұлғаның атауы көрсетіледі. </w:t>
      </w:r>
    </w:p>
    <w:p>
      <w:pPr>
        <w:spacing w:after="0"/>
        <w:ind w:left="0"/>
        <w:jc w:val="both"/>
      </w:pPr>
      <w:r>
        <w:rPr>
          <w:rFonts w:ascii="Times New Roman"/>
          <w:b w:val="false"/>
          <w:i w:val="false"/>
          <w:color w:val="000000"/>
          <w:sz w:val="28"/>
        </w:rPr>
        <w:t>
      Салық міндеттемесін сенімгерлікпен басқарушы орындаған жағдайда жолда сенімгерлікпен басқарушы заңды тұлғаның тіркеу нөмірі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3-тармағының 4) тармақшасында көзделген декларация түрін табыс еткен жағдайда толтырылады; </w:t>
      </w:r>
    </w:p>
    <w:p>
      <w:pPr>
        <w:spacing w:after="0"/>
        <w:ind w:left="0"/>
        <w:jc w:val="both"/>
      </w:pPr>
      <w:r>
        <w:rPr>
          <w:rFonts w:ascii="Times New Roman"/>
          <w:b w:val="false"/>
          <w:i w:val="false"/>
          <w:color w:val="000000"/>
          <w:sz w:val="28"/>
        </w:rPr>
        <w:t>
      6) "Кеден декларацияларын толтыру үшін пайдаланыталын жіктеуіштер туралы" Кеден одағы комиссиясының 2010 жылғы 20 қыркүйектегі № 378 шешімімен (бұдан әрі – шешім) бекітілген "Валюта жіктеуіші" 23-қосымшасына сәйкес валюта коды көрсетіледі;</w:t>
      </w:r>
    </w:p>
    <w:p>
      <w:pPr>
        <w:spacing w:after="0"/>
        <w:ind w:left="0"/>
        <w:jc w:val="both"/>
      </w:pPr>
      <w:r>
        <w:rPr>
          <w:rFonts w:ascii="Times New Roman"/>
          <w:b w:val="false"/>
          <w:i w:val="false"/>
          <w:color w:val="000000"/>
          <w:sz w:val="28"/>
        </w:rPr>
        <w:t xml:space="preserve">
      7) келісімшарт пен кен орнының атауы. </w:t>
      </w:r>
    </w:p>
    <w:p>
      <w:pPr>
        <w:spacing w:after="0"/>
        <w:ind w:left="0"/>
        <w:jc w:val="both"/>
      </w:pPr>
      <w:r>
        <w:rPr>
          <w:rFonts w:ascii="Times New Roman"/>
          <w:b w:val="false"/>
          <w:i w:val="false"/>
          <w:color w:val="000000"/>
          <w:sz w:val="28"/>
        </w:rPr>
        <w:t>
      8) уәкілетті мемлекеттік органмен жер қойнауын пайдалануға арналған келісімшартты жасасқан күн көрсетіледі;</w:t>
      </w:r>
    </w:p>
    <w:p>
      <w:pPr>
        <w:spacing w:after="0"/>
        <w:ind w:left="0"/>
        <w:jc w:val="both"/>
      </w:pPr>
      <w:r>
        <w:rPr>
          <w:rFonts w:ascii="Times New Roman"/>
          <w:b w:val="false"/>
          <w:i w:val="false"/>
          <w:color w:val="000000"/>
          <w:sz w:val="28"/>
        </w:rPr>
        <w:t>
      9) уәкілетті мемлекеттік орган берген жер қойнауын пайдалануға арналған келісімшарттың нөмірі - тіркеу нөмірі көрсетіледі;</w:t>
      </w:r>
    </w:p>
    <w:p>
      <w:pPr>
        <w:spacing w:after="0"/>
        <w:ind w:left="0"/>
        <w:jc w:val="both"/>
      </w:pPr>
      <w:r>
        <w:rPr>
          <w:rFonts w:ascii="Times New Roman"/>
          <w:b w:val="false"/>
          <w:i w:val="false"/>
          <w:color w:val="000000"/>
          <w:sz w:val="28"/>
        </w:rPr>
        <w:t>
      10) резидент емес.</w:t>
      </w:r>
    </w:p>
    <w:p>
      <w:pPr>
        <w:spacing w:after="0"/>
        <w:ind w:left="0"/>
        <w:jc w:val="both"/>
      </w:pPr>
      <w:r>
        <w:rPr>
          <w:rFonts w:ascii="Times New Roman"/>
          <w:b w:val="false"/>
          <w:i w:val="false"/>
          <w:color w:val="000000"/>
          <w:sz w:val="28"/>
        </w:rPr>
        <w:t>
      Декларацияны резидент емес табыс еткен кезде белгіленеді.</w:t>
      </w:r>
    </w:p>
    <w:p>
      <w:pPr>
        <w:spacing w:after="0"/>
        <w:ind w:left="0"/>
        <w:jc w:val="both"/>
      </w:pPr>
      <w:r>
        <w:rPr>
          <w:rFonts w:ascii="Times New Roman"/>
          <w:b w:val="false"/>
          <w:i w:val="false"/>
          <w:color w:val="000000"/>
          <w:sz w:val="28"/>
        </w:rPr>
        <w:t xml:space="preserve">
      10."Жер қойнауын пайдалануға арналған келісімшарт бойынша үстеме пайда салығы есептелді" бөлімінде: </w:t>
      </w:r>
    </w:p>
    <w:p>
      <w:pPr>
        <w:spacing w:after="0"/>
        <w:ind w:left="0"/>
        <w:jc w:val="both"/>
      </w:pPr>
      <w:r>
        <w:rPr>
          <w:rFonts w:ascii="Times New Roman"/>
          <w:b w:val="false"/>
          <w:i w:val="false"/>
          <w:color w:val="000000"/>
          <w:sz w:val="28"/>
        </w:rPr>
        <w:t xml:space="preserve">
      1) 540.00.001 жолында Салық кодексінде белгіленген тәртіппен үстеме пайда салығын есептеу жүргізілетін жер қойнауын пайдалануға арналған келісімшарт бойынша жылдық жиынтық табыстың сомасы көрсетіледі; </w:t>
      </w:r>
    </w:p>
    <w:p>
      <w:pPr>
        <w:spacing w:after="0"/>
        <w:ind w:left="0"/>
        <w:jc w:val="both"/>
      </w:pPr>
      <w:r>
        <w:rPr>
          <w:rFonts w:ascii="Times New Roman"/>
          <w:b w:val="false"/>
          <w:i w:val="false"/>
          <w:color w:val="000000"/>
          <w:sz w:val="28"/>
        </w:rPr>
        <w:t>
      2) 540.00.002 жолында үстеме табыс салығын есептеу мақсатында Салық кодексіне сәйкес айқындаған өтелімге жатпайтын іске асырылатын, шығарылатын, берілетін табыс сомасы көрсетіледі;</w:t>
      </w:r>
    </w:p>
    <w:p>
      <w:pPr>
        <w:spacing w:after="0"/>
        <w:ind w:left="0"/>
        <w:jc w:val="both"/>
      </w:pPr>
      <w:r>
        <w:rPr>
          <w:rFonts w:ascii="Times New Roman"/>
          <w:b w:val="false"/>
          <w:i w:val="false"/>
          <w:color w:val="000000"/>
          <w:sz w:val="28"/>
        </w:rPr>
        <w:t xml:space="preserve">
      3) 540.00.003 жолында Салық кодексінің 258-бабына сәйкес өтелетін активтердің жеке тобын құрайтын Салық кодексінің </w:t>
      </w:r>
      <w:r>
        <w:rPr>
          <w:rFonts w:ascii="Times New Roman"/>
          <w:b w:val="false"/>
          <w:i w:val="false"/>
          <w:color w:val="000000"/>
          <w:sz w:val="28"/>
        </w:rPr>
        <w:t>258-бабына</w:t>
      </w:r>
      <w:r>
        <w:rPr>
          <w:rFonts w:ascii="Times New Roman"/>
          <w:b w:val="false"/>
          <w:i w:val="false"/>
          <w:color w:val="000000"/>
          <w:sz w:val="28"/>
        </w:rPr>
        <w:t xml:space="preserve"> сәйкес түзетілетін шығындардан басқа сомалардың және табыстардың сомасы көрсетіледі </w:t>
      </w:r>
    </w:p>
    <w:p>
      <w:pPr>
        <w:spacing w:after="0"/>
        <w:ind w:left="0"/>
        <w:jc w:val="both"/>
      </w:pPr>
      <w:r>
        <w:rPr>
          <w:rFonts w:ascii="Times New Roman"/>
          <w:b w:val="false"/>
          <w:i w:val="false"/>
          <w:color w:val="000000"/>
          <w:sz w:val="28"/>
        </w:rPr>
        <w:t>
      4) 540.00.004 жолында үстеме табыс салығын есептеу мақсатында Салық кодексіне сәйкес айқындалатын бекітілген активтерді іске асырудың, шығарудың, жіберудің кіріс сомасы көрсетіледі;</w:t>
      </w:r>
    </w:p>
    <w:p>
      <w:pPr>
        <w:spacing w:after="0"/>
        <w:ind w:left="0"/>
        <w:jc w:val="both"/>
      </w:pPr>
      <w:r>
        <w:rPr>
          <w:rFonts w:ascii="Times New Roman"/>
          <w:b w:val="false"/>
          <w:i w:val="false"/>
          <w:color w:val="000000"/>
          <w:sz w:val="28"/>
        </w:rPr>
        <w:t xml:space="preserve">
      5) 540.00.005 жолында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жылдық жиынтық табыстың түзету сомасы көрсетіледі;</w:t>
      </w:r>
    </w:p>
    <w:p>
      <w:pPr>
        <w:spacing w:after="0"/>
        <w:ind w:left="0"/>
        <w:jc w:val="both"/>
      </w:pPr>
      <w:r>
        <w:rPr>
          <w:rFonts w:ascii="Times New Roman"/>
          <w:b w:val="false"/>
          <w:i w:val="false"/>
          <w:color w:val="000000"/>
          <w:sz w:val="28"/>
        </w:rPr>
        <w:t>
      6) 540.00.006 жолында Трансферттік баға белгілеу туралы заңға сәйкес 540.00.001 және 540.00.005 (540.00.001 + 540.00.005) жолдарының сомасы ретінде айқындалатын жылдық жиынтық табыстың түзету сомасы көрсетіледі;</w:t>
      </w:r>
    </w:p>
    <w:p>
      <w:pPr>
        <w:spacing w:after="0"/>
        <w:ind w:left="0"/>
        <w:jc w:val="both"/>
      </w:pPr>
      <w:r>
        <w:rPr>
          <w:rFonts w:ascii="Times New Roman"/>
          <w:b w:val="false"/>
          <w:i w:val="false"/>
          <w:color w:val="000000"/>
          <w:sz w:val="28"/>
        </w:rPr>
        <w:t>
      7) 540.00.007 жолында Салық кодексінің 758-бабы 1-тармағының 1) тармақшасына сәйкес шегерімге жатқызылған шығыстардың сомасы көрсетіледі;</w:t>
      </w:r>
    </w:p>
    <w:p>
      <w:pPr>
        <w:spacing w:after="0"/>
        <w:ind w:left="0"/>
        <w:jc w:val="both"/>
      </w:pPr>
      <w:r>
        <w:rPr>
          <w:rFonts w:ascii="Times New Roman"/>
          <w:b w:val="false"/>
          <w:i w:val="false"/>
          <w:color w:val="000000"/>
          <w:sz w:val="28"/>
        </w:rPr>
        <w:t>
      8) 540.00.008 жолында Салық кодексінің 758-бабы 1-тармағының 2) тармақшасына сәйкес шегерімге жатқызылған шығыстардың сомасы көрсетіледі;</w:t>
      </w:r>
    </w:p>
    <w:p>
      <w:pPr>
        <w:spacing w:after="0"/>
        <w:ind w:left="0"/>
        <w:jc w:val="both"/>
      </w:pPr>
      <w:r>
        <w:rPr>
          <w:rFonts w:ascii="Times New Roman"/>
          <w:b w:val="false"/>
          <w:i w:val="false"/>
          <w:color w:val="000000"/>
          <w:sz w:val="28"/>
        </w:rPr>
        <w:t xml:space="preserve">
      9) 540.00.009 жолында Салық кодексінің </w:t>
      </w:r>
      <w:r>
        <w:rPr>
          <w:rFonts w:ascii="Times New Roman"/>
          <w:b w:val="false"/>
          <w:i w:val="false"/>
          <w:color w:val="000000"/>
          <w:sz w:val="28"/>
        </w:rPr>
        <w:t>758-бабының</w:t>
      </w:r>
      <w:r>
        <w:rPr>
          <w:rFonts w:ascii="Times New Roman"/>
          <w:b w:val="false"/>
          <w:i w:val="false"/>
          <w:color w:val="000000"/>
          <w:sz w:val="28"/>
        </w:rPr>
        <w:t xml:space="preserve"> 2-тармағына сәйкес шегерімге жатқызуға жататын уақытылы шегерім сомасы көрсетіледі;</w:t>
      </w:r>
    </w:p>
    <w:p>
      <w:pPr>
        <w:spacing w:after="0"/>
        <w:ind w:left="0"/>
        <w:jc w:val="both"/>
      </w:pPr>
      <w:r>
        <w:rPr>
          <w:rFonts w:ascii="Times New Roman"/>
          <w:b w:val="false"/>
          <w:i w:val="false"/>
          <w:color w:val="000000"/>
          <w:sz w:val="28"/>
        </w:rPr>
        <w:t>
      10) 540.00.010 жолында 540.00.007, 540.00.008 және 540.00.009 (540.00.007 + 540.00.008 + 540.00.009) жолдарындағы үстеме пайда салығының мақсаты үшін барлық шегерімдер сомасы көрсетіледі;</w:t>
      </w:r>
    </w:p>
    <w:p>
      <w:pPr>
        <w:spacing w:after="0"/>
        <w:ind w:left="0"/>
        <w:jc w:val="both"/>
      </w:pPr>
      <w:r>
        <w:rPr>
          <w:rFonts w:ascii="Times New Roman"/>
          <w:b w:val="false"/>
          <w:i w:val="false"/>
          <w:color w:val="000000"/>
          <w:sz w:val="28"/>
        </w:rPr>
        <w:t>
      11) 540.00.011 жолында Трансферттік баға белгілеу туралы заңға сәйкес үстеме пайда салығын есептеу мақсатында шегерімдерді түзету сомасы көрсетіледі;</w:t>
      </w:r>
    </w:p>
    <w:p>
      <w:pPr>
        <w:spacing w:after="0"/>
        <w:ind w:left="0"/>
        <w:jc w:val="both"/>
      </w:pPr>
      <w:r>
        <w:rPr>
          <w:rFonts w:ascii="Times New Roman"/>
          <w:b w:val="false"/>
          <w:i w:val="false"/>
          <w:color w:val="000000"/>
          <w:sz w:val="28"/>
        </w:rPr>
        <w:t>
      12) 540.00.012 жолында 540.00.010 және 540.00.011 жолдарының сомасы ретінде айқындалатын Трансферттік баға белгілеу туралы заңға сәйкес түзетулерді есепке ала отырып үстеме пайда салығының мақсаттары үшін барлық шегерімдердің сомасы көрсетіледі;</w:t>
      </w:r>
    </w:p>
    <w:p>
      <w:pPr>
        <w:spacing w:after="0"/>
        <w:ind w:left="0"/>
        <w:jc w:val="both"/>
      </w:pPr>
      <w:r>
        <w:rPr>
          <w:rFonts w:ascii="Times New Roman"/>
          <w:b w:val="false"/>
          <w:i w:val="false"/>
          <w:color w:val="000000"/>
          <w:sz w:val="28"/>
        </w:rPr>
        <w:t>
      13) 540.00.013 жолында 540.00.006 және 540.00.012 (540.00.006 – 540.00.012) жолдарының айырмашылығы ретінде айқындалатын Салық кодексінің 756-бабына сәйкес есептелген салық салынатын табыстың сомасы көрсетіледі;</w:t>
      </w:r>
    </w:p>
    <w:p>
      <w:pPr>
        <w:spacing w:after="0"/>
        <w:ind w:left="0"/>
        <w:jc w:val="both"/>
      </w:pPr>
      <w:r>
        <w:rPr>
          <w:rFonts w:ascii="Times New Roman"/>
          <w:b w:val="false"/>
          <w:i w:val="false"/>
          <w:color w:val="000000"/>
          <w:sz w:val="28"/>
        </w:rPr>
        <w:t xml:space="preserve">
      14) 540.00.014 жолында Салық кодексінің </w:t>
      </w:r>
      <w:r>
        <w:rPr>
          <w:rFonts w:ascii="Times New Roman"/>
          <w:b w:val="false"/>
          <w:i w:val="false"/>
          <w:color w:val="000000"/>
          <w:sz w:val="28"/>
        </w:rPr>
        <w:t>756-бабының</w:t>
      </w:r>
      <w:r>
        <w:rPr>
          <w:rFonts w:ascii="Times New Roman"/>
          <w:b w:val="false"/>
          <w:i w:val="false"/>
          <w:color w:val="000000"/>
          <w:sz w:val="28"/>
        </w:rPr>
        <w:t xml:space="preserve"> 2-тарғына сәйкес үстеме пайда салығын есептеу мақсатында кейінгі салықтық кезеңі үшін шегерімдердің жылдық жалпы табыстың сомасынан асып кеткен сомасы көрсетіледі;</w:t>
      </w:r>
    </w:p>
    <w:p>
      <w:pPr>
        <w:spacing w:after="0"/>
        <w:ind w:left="0"/>
        <w:jc w:val="both"/>
      </w:pPr>
      <w:r>
        <w:rPr>
          <w:rFonts w:ascii="Times New Roman"/>
          <w:b w:val="false"/>
          <w:i w:val="false"/>
          <w:color w:val="000000"/>
          <w:sz w:val="28"/>
        </w:rPr>
        <w:t>
      15) 540.00.015 жолында 540.00.013 және 540.00.014 (540.00.013 – 540.00.014) жолдарының айырмасы ретінде айқындалатын, салық кезеңі үшін жылдық жиындық табыстың сомасынан үстеме табыс салығын есептеу мақсаты үшін шегерімдерді арттыру кейінгі салықтық кезеңдердегі аударымдарды ескере отырып салық салу табысының сомасы көрсетіледі;</w:t>
      </w:r>
    </w:p>
    <w:p>
      <w:pPr>
        <w:spacing w:after="0"/>
        <w:ind w:left="0"/>
        <w:jc w:val="both"/>
      </w:pPr>
      <w:r>
        <w:rPr>
          <w:rFonts w:ascii="Times New Roman"/>
          <w:b w:val="false"/>
          <w:i w:val="false"/>
          <w:color w:val="000000"/>
          <w:sz w:val="28"/>
        </w:rPr>
        <w:t>
      16) 540.00.016 жолында кейінгі салықтық кезеңдерге аударылуға жататын салық кезеңі үшін жылдық жиынтық табыстың сомасынан үстеме пайда салығын есептеу мақсаты үшін шегерімдерді арттыру көрсетіледі. Аталған жол 540.00.015 теріс мәнді болған кезде және үлгілік мәнде толтырылуға жатады;</w:t>
      </w:r>
    </w:p>
    <w:p>
      <w:pPr>
        <w:spacing w:after="0"/>
        <w:ind w:left="0"/>
        <w:jc w:val="both"/>
      </w:pPr>
      <w:r>
        <w:rPr>
          <w:rFonts w:ascii="Times New Roman"/>
          <w:b w:val="false"/>
          <w:i w:val="false"/>
          <w:color w:val="000000"/>
          <w:sz w:val="28"/>
        </w:rPr>
        <w:t xml:space="preserve">
      17) 540.00.017 жолында Салық кодексінің </w:t>
      </w:r>
      <w:r>
        <w:rPr>
          <w:rFonts w:ascii="Times New Roman"/>
          <w:b w:val="false"/>
          <w:i w:val="false"/>
          <w:color w:val="000000"/>
          <w:sz w:val="28"/>
        </w:rPr>
        <w:t>759-бабына</w:t>
      </w:r>
      <w:r>
        <w:rPr>
          <w:rFonts w:ascii="Times New Roman"/>
          <w:b w:val="false"/>
          <w:i w:val="false"/>
          <w:color w:val="000000"/>
          <w:sz w:val="28"/>
        </w:rPr>
        <w:t xml:space="preserve"> сәйкес үстеме табыс салығын есептеу жүзеге асырылатын жер қойнауын пайдалану бойынша келісімшарттағы келісімшарттық қызмет бойынша корпоративтік табыс салығының сомасы көрсетіледі; </w:t>
      </w:r>
    </w:p>
    <w:p>
      <w:pPr>
        <w:spacing w:after="0"/>
        <w:ind w:left="0"/>
        <w:jc w:val="both"/>
      </w:pPr>
      <w:r>
        <w:rPr>
          <w:rFonts w:ascii="Times New Roman"/>
          <w:b w:val="false"/>
          <w:i w:val="false"/>
          <w:color w:val="000000"/>
          <w:sz w:val="28"/>
        </w:rPr>
        <w:t xml:space="preserve">
      18) 540.00.018 жолында Салық кодексінің </w:t>
      </w:r>
      <w:r>
        <w:rPr>
          <w:rFonts w:ascii="Times New Roman"/>
          <w:b w:val="false"/>
          <w:i w:val="false"/>
          <w:color w:val="000000"/>
          <w:sz w:val="28"/>
        </w:rPr>
        <w:t>760-бабына</w:t>
      </w:r>
      <w:r>
        <w:rPr>
          <w:rFonts w:ascii="Times New Roman"/>
          <w:b w:val="false"/>
          <w:i w:val="false"/>
          <w:color w:val="000000"/>
          <w:sz w:val="28"/>
        </w:rPr>
        <w:t xml:space="preserve"> сәйкес келісімшарттағы қызмет бойынша таза табыс бойынша туындайтын таза табысқа салынатын салық сомасы көрсетіледі. Тұрақты мекеме арқылы жер қойнауын пайдалану бойынша келісімшарттағы қызметті жүзеге асыратын резидент емес толтырады; </w:t>
      </w:r>
    </w:p>
    <w:p>
      <w:pPr>
        <w:spacing w:after="0"/>
        <w:ind w:left="0"/>
        <w:jc w:val="both"/>
      </w:pPr>
      <w:r>
        <w:rPr>
          <w:rFonts w:ascii="Times New Roman"/>
          <w:b w:val="false"/>
          <w:i w:val="false"/>
          <w:color w:val="000000"/>
          <w:sz w:val="28"/>
        </w:rPr>
        <w:t>
      19) 540.00.019 жолында 540.00.015 жолы алу 540.00.017 жолы және алу 540.00.018 жолы (540.00.015 – 540.00.017 – 540.00.018) ретінде айқындалатын салық кезеңі үшін нақты алынған таза табыс сомасы көрсетіледі;</w:t>
      </w:r>
    </w:p>
    <w:p>
      <w:pPr>
        <w:spacing w:after="0"/>
        <w:ind w:left="0"/>
        <w:jc w:val="both"/>
      </w:pPr>
      <w:r>
        <w:rPr>
          <w:rFonts w:ascii="Times New Roman"/>
          <w:b w:val="false"/>
          <w:i w:val="false"/>
          <w:color w:val="000000"/>
          <w:sz w:val="28"/>
        </w:rPr>
        <w:t>
      20) 540.00.020 жолында 540.00.012 жолының және 25 пайыздың туындысы (540.00.012 х 25%) ретінде айқындалатын шегерімдердердің</w:t>
      </w:r>
    </w:p>
    <w:p>
      <w:pPr>
        <w:spacing w:after="0"/>
        <w:ind w:left="0"/>
        <w:jc w:val="both"/>
      </w:pPr>
      <w:r>
        <w:rPr>
          <w:rFonts w:ascii="Times New Roman"/>
          <w:b w:val="false"/>
          <w:i w:val="false"/>
          <w:color w:val="000000"/>
          <w:sz w:val="28"/>
        </w:rPr>
        <w:t>
      25 пайыздық сомасы көрсетіледі;</w:t>
      </w:r>
    </w:p>
    <w:p>
      <w:pPr>
        <w:spacing w:after="0"/>
        <w:ind w:left="0"/>
        <w:jc w:val="both"/>
      </w:pPr>
      <w:r>
        <w:rPr>
          <w:rFonts w:ascii="Times New Roman"/>
          <w:b w:val="false"/>
          <w:i w:val="false"/>
          <w:color w:val="000000"/>
          <w:sz w:val="28"/>
        </w:rPr>
        <w:t>
      21) 540.00.021 жолында 540.00.019 және 540.00.020 жолдарының айырмасы (540.00.019 – 540.00.020) ретінде айқындалатын шегерімдер сомасының 25 пайызынан асатын жер қойнауын пайдаланушының таза табысының бөлігі ретінде есептелетін үстеме пайда салығының салықтық базасы көрсетіледі. Егер жолдардың айырмасы теріс мәнде болса, нөлге тең мән көрсетіледі;</w:t>
      </w:r>
    </w:p>
    <w:p>
      <w:pPr>
        <w:spacing w:after="0"/>
        <w:ind w:left="0"/>
        <w:jc w:val="both"/>
      </w:pPr>
      <w:r>
        <w:rPr>
          <w:rFonts w:ascii="Times New Roman"/>
          <w:b w:val="false"/>
          <w:i w:val="false"/>
          <w:color w:val="000000"/>
          <w:sz w:val="28"/>
        </w:rPr>
        <w:t>
      22) 540.00.022 жолында деңгейлер бойынша үстеме пайда салығы сомасының есебі көрсетіледі, оның ішінде:</w:t>
      </w:r>
    </w:p>
    <w:p>
      <w:pPr>
        <w:spacing w:after="0"/>
        <w:ind w:left="0"/>
        <w:jc w:val="both"/>
      </w:pPr>
      <w:r>
        <w:rPr>
          <w:rFonts w:ascii="Times New Roman"/>
          <w:b w:val="false"/>
          <w:i w:val="false"/>
          <w:color w:val="000000"/>
          <w:sz w:val="28"/>
        </w:rPr>
        <w:t>
      540.00.022 А бағанында деңгейлер көрсетілген;</w:t>
      </w:r>
    </w:p>
    <w:p>
      <w:pPr>
        <w:spacing w:after="0"/>
        <w:ind w:left="0"/>
        <w:jc w:val="both"/>
      </w:pPr>
      <w:r>
        <w:rPr>
          <w:rFonts w:ascii="Times New Roman"/>
          <w:b w:val="false"/>
          <w:i w:val="false"/>
          <w:color w:val="000000"/>
          <w:sz w:val="28"/>
        </w:rPr>
        <w:t>
      540.00.022 В бағанында жылдық жиынтық табыстың шегерімдерге қатынасының жоғарғы шектерінің мәндері келтірілген;</w:t>
      </w:r>
    </w:p>
    <w:p>
      <w:pPr>
        <w:spacing w:after="0"/>
        <w:ind w:left="0"/>
        <w:jc w:val="both"/>
      </w:pPr>
      <w:r>
        <w:rPr>
          <w:rFonts w:ascii="Times New Roman"/>
          <w:b w:val="false"/>
          <w:i w:val="false"/>
          <w:color w:val="000000"/>
          <w:sz w:val="28"/>
        </w:rPr>
        <w:t xml:space="preserve">
      540.00.022 С бағанында Салық кодексінің </w:t>
      </w:r>
      <w:r>
        <w:rPr>
          <w:rFonts w:ascii="Times New Roman"/>
          <w:b w:val="false"/>
          <w:i w:val="false"/>
          <w:color w:val="000000"/>
          <w:sz w:val="28"/>
        </w:rPr>
        <w:t>758-бабына</w:t>
      </w:r>
      <w:r>
        <w:rPr>
          <w:rFonts w:ascii="Times New Roman"/>
          <w:b w:val="false"/>
          <w:i w:val="false"/>
          <w:color w:val="000000"/>
          <w:sz w:val="28"/>
        </w:rPr>
        <w:t xml:space="preserve"> сәйкес үстеме пайда салығы мақсатындағы шегерімдер көрсетіледі;</w:t>
      </w:r>
    </w:p>
    <w:p>
      <w:pPr>
        <w:spacing w:after="0"/>
        <w:ind w:left="0"/>
        <w:jc w:val="both"/>
      </w:pPr>
      <w:r>
        <w:rPr>
          <w:rFonts w:ascii="Times New Roman"/>
          <w:b w:val="false"/>
          <w:i w:val="false"/>
          <w:color w:val="000000"/>
          <w:sz w:val="28"/>
        </w:rPr>
        <w:t xml:space="preserve">
      540.00.022 D бағанында Салық кодексінің </w:t>
      </w:r>
      <w:r>
        <w:rPr>
          <w:rFonts w:ascii="Times New Roman"/>
          <w:b w:val="false"/>
          <w:i w:val="false"/>
          <w:color w:val="000000"/>
          <w:sz w:val="28"/>
        </w:rPr>
        <w:t>761-бабына</w:t>
      </w:r>
      <w:r>
        <w:rPr>
          <w:rFonts w:ascii="Times New Roman"/>
          <w:b w:val="false"/>
          <w:i w:val="false"/>
          <w:color w:val="000000"/>
          <w:sz w:val="28"/>
        </w:rPr>
        <w:t xml:space="preserve"> сәйкес белгіленген әрбір деңгей бойынша үстеме пайда салығы мақсатында таза табысты бөлудің шекті сомалары көрсетіледі;</w:t>
      </w:r>
    </w:p>
    <w:p>
      <w:pPr>
        <w:spacing w:after="0"/>
        <w:ind w:left="0"/>
        <w:jc w:val="both"/>
      </w:pPr>
      <w:r>
        <w:rPr>
          <w:rFonts w:ascii="Times New Roman"/>
          <w:b w:val="false"/>
          <w:i w:val="false"/>
          <w:color w:val="000000"/>
          <w:sz w:val="28"/>
        </w:rPr>
        <w:t>
      540.00.022 E бағанында мынадай тәртіпте есептелген Салық кодексінің 761-бабында көзделген бөлінген нақты таза табыс көрсетіледі;</w:t>
      </w:r>
    </w:p>
    <w:p>
      <w:pPr>
        <w:spacing w:after="0"/>
        <w:ind w:left="0"/>
        <w:jc w:val="both"/>
      </w:pPr>
      <w:r>
        <w:rPr>
          <w:rFonts w:ascii="Times New Roman"/>
          <w:b w:val="false"/>
          <w:i w:val="false"/>
          <w:color w:val="000000"/>
          <w:sz w:val="28"/>
        </w:rPr>
        <w:t>
      540.00.022 F бағанында Салық кодексінің 351-бабына сәйкес салық ставкалары пайызда келтірілген;</w:t>
      </w:r>
    </w:p>
    <w:p>
      <w:pPr>
        <w:spacing w:after="0"/>
        <w:ind w:left="0"/>
        <w:jc w:val="both"/>
      </w:pPr>
      <w:r>
        <w:rPr>
          <w:rFonts w:ascii="Times New Roman"/>
          <w:b w:val="false"/>
          <w:i w:val="false"/>
          <w:color w:val="000000"/>
          <w:sz w:val="28"/>
        </w:rPr>
        <w:t>
      540.00.022 G бағанында 540.00.022 Е бағындағы әрбір жолдың 540.00.022 F бағанындағы тиісті ставкасына туындысы ретінде жол-жолмен айқындалатын үстеме пайда салығының есептелген сомасы көрсетіледі;</w:t>
      </w:r>
    </w:p>
    <w:p>
      <w:pPr>
        <w:spacing w:after="0"/>
        <w:ind w:left="0"/>
        <w:jc w:val="both"/>
      </w:pPr>
      <w:r>
        <w:rPr>
          <w:rFonts w:ascii="Times New Roman"/>
          <w:b w:val="false"/>
          <w:i w:val="false"/>
          <w:color w:val="000000"/>
          <w:sz w:val="28"/>
        </w:rPr>
        <w:t>
      23) 540.00.023 жолында төленуге жататын үстеме пайда салығының есептелген сомасы көрсетіледі, ол 540.00.022 G бағанының жолдарының сомасы есебінде айқындалады.</w:t>
      </w:r>
    </w:p>
    <w:p>
      <w:pPr>
        <w:spacing w:after="0"/>
        <w:ind w:left="0"/>
        <w:jc w:val="both"/>
      </w:pPr>
      <w:r>
        <w:rPr>
          <w:rFonts w:ascii="Times New Roman"/>
          <w:b w:val="false"/>
          <w:i w:val="false"/>
          <w:color w:val="000000"/>
          <w:sz w:val="28"/>
        </w:rPr>
        <w:t>
      11."Салық төлеушінің жауапкершілігі" бөлімінде салық төлеуші мына мәліметтерді көрсетеді:</w:t>
      </w:r>
    </w:p>
    <w:p>
      <w:pPr>
        <w:spacing w:after="0"/>
        <w:ind w:left="0"/>
        <w:jc w:val="both"/>
      </w:pPr>
      <w:r>
        <w:rPr>
          <w:rFonts w:ascii="Times New Roman"/>
          <w:b w:val="false"/>
          <w:i w:val="false"/>
          <w:color w:val="000000"/>
          <w:sz w:val="28"/>
        </w:rPr>
        <w:t xml:space="preserve">
      1) "Салық төлеушінің тегі, аты, әкесінің аты (болған кезде)" жолында. </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 тапсырылған күн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w:t>
      </w:r>
      <w:r>
        <w:rPr>
          <w:rFonts w:ascii="Times New Roman"/>
          <w:b w:val="false"/>
          <w:i w:val="false"/>
          <w:color w:val="000000"/>
          <w:sz w:val="28"/>
        </w:rPr>
        <w:t>206-бабы</w:t>
      </w:r>
      <w:r>
        <w:rPr>
          <w:rFonts w:ascii="Times New Roman"/>
          <w:b w:val="false"/>
          <w:i w:val="false"/>
          <w:color w:val="000000"/>
          <w:sz w:val="28"/>
        </w:rPr>
        <w:t xml:space="preserve">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40-қосымша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41-қосымша</w:t>
            </w:r>
          </w:p>
        </w:tc>
      </w:tr>
    </w:tbl>
    <w:bookmarkStart w:name="z624" w:id="899"/>
    <w:p>
      <w:pPr>
        <w:spacing w:after="0"/>
        <w:ind w:left="0"/>
        <w:jc w:val="left"/>
      </w:pPr>
      <w:r>
        <w:rPr>
          <w:rFonts w:ascii="Times New Roman"/>
          <w:b/>
          <w:i w:val="false"/>
          <w:color w:val="000000"/>
        </w:rPr>
        <w:t xml:space="preserve"> "Тарихи шығындарды өтеу бойынша төлем жөніндегі декларация (560.00-нысан)" салық есептілігін жасау қағидалары 1-тарау. Жалпы ережелер</w:t>
      </w:r>
    </w:p>
    <w:bookmarkEnd w:id="899"/>
    <w:p>
      <w:pPr>
        <w:spacing w:after="0"/>
        <w:ind w:left="0"/>
        <w:jc w:val="both"/>
      </w:pPr>
      <w:r>
        <w:rPr>
          <w:rFonts w:ascii="Times New Roman"/>
          <w:b w:val="false"/>
          <w:i w:val="false"/>
          <w:color w:val="000000"/>
          <w:sz w:val="28"/>
        </w:rPr>
        <w:t xml:space="preserve">
      1. Осы "Тарихи шығындарды өтеу бойынша төлем жөніндегі декларация (560.00-нысан)" салық есептілігін жасау қағидалары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тарихи шығындарды өтеу бойынша төлемдерді есептеуге арналған "Тарихи шығындарды өтеу бойынша төлем жөніндегі декларация" салық есептілігі нысанын (бұдан әрі – декларация) жасау тәртібін айқындайды. Тарихи шығындарды өтеу бойынша төлем жөніндегі декларацияны жер қойнауын пайдалануға арналған келісімшарт жасалғанға дейін мемлекет тиiстi келісімшарт аумағын геологиялық зерттеуге және жайластыруға шығын шеккен пайдалы қазбалардың кен орындары бойынша Қазақстан Республикасының заңнамасында белгіленген тәртіппен жер қойнауын пайдалануға арналған келісімшарт жасасқан жер қойнауын пайдаланушылар жасайды.</w:t>
      </w:r>
    </w:p>
    <w:p>
      <w:pPr>
        <w:spacing w:after="0"/>
        <w:ind w:left="0"/>
        <w:jc w:val="both"/>
      </w:pPr>
      <w:r>
        <w:rPr>
          <w:rFonts w:ascii="Times New Roman"/>
          <w:b w:val="false"/>
          <w:i w:val="false"/>
          <w:color w:val="000000"/>
          <w:sz w:val="28"/>
        </w:rPr>
        <w:t>
      2. Декларацияны толтыру кезінде түзетуге, өшіруге және тазалауға жол берілмейді.</w:t>
      </w:r>
    </w:p>
    <w:p>
      <w:pPr>
        <w:spacing w:after="0"/>
        <w:ind w:left="0"/>
        <w:jc w:val="both"/>
      </w:pPr>
      <w:r>
        <w:rPr>
          <w:rFonts w:ascii="Times New Roman"/>
          <w:b w:val="false"/>
          <w:i w:val="false"/>
          <w:color w:val="000000"/>
          <w:sz w:val="28"/>
        </w:rPr>
        <w:t>
      3.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4. Сомалардың теріс мәндері декларацияның тиісті жолының бірінші сол жақ торкөзінде "–" белгісімен көрсетіледі.</w:t>
      </w:r>
    </w:p>
    <w:p>
      <w:pPr>
        <w:spacing w:after="0"/>
        <w:ind w:left="0"/>
        <w:jc w:val="both"/>
      </w:pPr>
      <w:r>
        <w:rPr>
          <w:rFonts w:ascii="Times New Roman"/>
          <w:b w:val="false"/>
          <w:i w:val="false"/>
          <w:color w:val="000000"/>
          <w:sz w:val="28"/>
        </w:rPr>
        <w:t>
      5. Декларацияны жасау кезінде:</w:t>
      </w:r>
    </w:p>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символдармен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түрде – нысандар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6. Декларацияға Салық кодексінің </w:t>
      </w:r>
      <w:r>
        <w:rPr>
          <w:rFonts w:ascii="Times New Roman"/>
          <w:b w:val="false"/>
          <w:i w:val="false"/>
          <w:color w:val="000000"/>
          <w:sz w:val="28"/>
        </w:rPr>
        <w:t>204-бабы</w:t>
      </w:r>
      <w:r>
        <w:rPr>
          <w:rFonts w:ascii="Times New Roman"/>
          <w:b w:val="false"/>
          <w:i w:val="false"/>
          <w:color w:val="000000"/>
          <w:sz w:val="28"/>
        </w:rPr>
        <w:t xml:space="preserve"> 2-тармағына сәйкес салық төлеуші (салық агенті) не оның өкілі салықтық нысандарды қағаз және (немесе) электрондық жеткізгіштерде қазақ және (немесе) орыс тілінде жасайды, қол қояды және (Қазақстан Республикасының заңнамасында белгіленген жағдайларда өзінің атауы жазылған мөрімен не оның өкілінің мөрімен куәландырылады.</w:t>
      </w:r>
    </w:p>
    <w:p>
      <w:pPr>
        <w:spacing w:after="0"/>
        <w:ind w:left="0"/>
        <w:jc w:val="both"/>
      </w:pPr>
      <w:r>
        <w:rPr>
          <w:rFonts w:ascii="Times New Roman"/>
          <w:b w:val="false"/>
          <w:i w:val="false"/>
          <w:color w:val="000000"/>
          <w:sz w:val="28"/>
        </w:rPr>
        <w:t>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декларацияны қабылдаған қызметкердің тегі, аты, әкесінің аты (болған кезде) белгісімен қолы койылып және мемлекеттік кірістер органының мөрiнiң (мөртабан) бедерi басылып бір данасы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есептілігінің мемлекеттік кірістер органдарының салық есептілігін қабылдау жүйесінің салық есептілігін қабылдағаны немесе қабылданбағаны туралы хабарлама алады.</w:t>
      </w:r>
    </w:p>
    <w:p>
      <w:pPr>
        <w:spacing w:after="0"/>
        <w:ind w:left="0"/>
        <w:jc w:val="left"/>
      </w:pPr>
      <w:r>
        <w:rPr>
          <w:rFonts w:ascii="Times New Roman"/>
          <w:b/>
          <w:i w:val="false"/>
          <w:color w:val="000000"/>
        </w:rPr>
        <w:t xml:space="preserve"> 2-тарау. Декларацияны (560.00-нысанын) толтыру бойынша түсіндірме</w:t>
      </w:r>
    </w:p>
    <w:p>
      <w:pPr>
        <w:spacing w:after="0"/>
        <w:ind w:left="0"/>
        <w:jc w:val="both"/>
      </w:pPr>
      <w:r>
        <w:rPr>
          <w:rFonts w:ascii="Times New Roman"/>
          <w:b w:val="false"/>
          <w:i w:val="false"/>
          <w:color w:val="000000"/>
          <w:sz w:val="28"/>
        </w:rPr>
        <w:t>
      7. Салық төлеуші туралы жалпы ақпарат" бөлімінде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Бұл ретте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салықтық есептілік кезеңі (араб сандарымен көрсетіледі);</w:t>
      </w:r>
    </w:p>
    <w:p>
      <w:pPr>
        <w:spacing w:after="0"/>
        <w:ind w:left="0"/>
        <w:jc w:val="both"/>
      </w:pPr>
      <w:r>
        <w:rPr>
          <w:rFonts w:ascii="Times New Roman"/>
          <w:b w:val="false"/>
          <w:i w:val="false"/>
          <w:color w:val="000000"/>
          <w:sz w:val="28"/>
        </w:rPr>
        <w:t>
      3) салық төлеушінің атауы құрылтай құжаттарына сәйкес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 4) тармақшасында көзделген декларация түрі тапсырылған жағдайда толтырылады;</w:t>
      </w:r>
    </w:p>
    <w:p>
      <w:pPr>
        <w:spacing w:after="0"/>
        <w:ind w:left="0"/>
        <w:jc w:val="both"/>
      </w:pPr>
      <w:r>
        <w:rPr>
          <w:rFonts w:ascii="Times New Roman"/>
          <w:b w:val="false"/>
          <w:i w:val="false"/>
          <w:color w:val="000000"/>
          <w:sz w:val="28"/>
        </w:rPr>
        <w:t>
      6)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8. "Тарихи шығындарды өтеу бойынша төлем" бөлімінде:</w:t>
      </w:r>
    </w:p>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бағанына уәкілетті мемлекеттік орган берген келісімшарттың тіркеу нөмірі мен жасасқан күні көрсетіледі;</w:t>
      </w:r>
    </w:p>
    <w:p>
      <w:pPr>
        <w:spacing w:after="0"/>
        <w:ind w:left="0"/>
        <w:jc w:val="both"/>
      </w:pPr>
      <w:r>
        <w:rPr>
          <w:rFonts w:ascii="Times New Roman"/>
          <w:b w:val="false"/>
          <w:i w:val="false"/>
          <w:color w:val="000000"/>
          <w:sz w:val="28"/>
        </w:rPr>
        <w:t>
      3) С бағанында "Бюджетке төленуі тиіс тарихи шығындарды өтеу бойынша төлем сомасы" Салық кодексінің 724-бабына сәйкес бюджетке төленуі тиіс тарихи шығындарды өтеу бойынша төлем сомасы көрсетіледі;</w:t>
      </w:r>
    </w:p>
    <w:p>
      <w:pPr>
        <w:spacing w:after="0"/>
        <w:ind w:left="0"/>
        <w:jc w:val="both"/>
      </w:pPr>
      <w:r>
        <w:rPr>
          <w:rFonts w:ascii="Times New Roman"/>
          <w:b w:val="false"/>
          <w:i w:val="false"/>
          <w:color w:val="000000"/>
          <w:sz w:val="28"/>
        </w:rPr>
        <w:t>
      9. "Салық төлеушінің жауапкершілігі" бөлімінде салық төлеуші мынадай деректерді көрсетеді:</w:t>
      </w:r>
    </w:p>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адамының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w:t>
      </w:r>
      <w:r>
        <w:rPr>
          <w:rFonts w:ascii="Times New Roman"/>
          <w:b w:val="false"/>
          <w:i w:val="false"/>
          <w:color w:val="000000"/>
          <w:sz w:val="28"/>
        </w:rPr>
        <w:t>209-бабы</w:t>
      </w:r>
      <w:r>
        <w:rPr>
          <w:rFonts w:ascii="Times New Roman"/>
          <w:b w:val="false"/>
          <w:i w:val="false"/>
          <w:color w:val="000000"/>
          <w:sz w:val="28"/>
        </w:rPr>
        <w:t xml:space="preserve"> 2-тармағына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 көрсетіледі.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42-қосымша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43-қосымша</w:t>
            </w:r>
          </w:p>
        </w:tc>
      </w:tr>
    </w:tbl>
    <w:bookmarkStart w:name="z627" w:id="900"/>
    <w:p>
      <w:pPr>
        <w:spacing w:after="0"/>
        <w:ind w:left="0"/>
        <w:jc w:val="left"/>
      </w:pPr>
      <w:r>
        <w:rPr>
          <w:rFonts w:ascii="Times New Roman"/>
          <w:b/>
          <w:i w:val="false"/>
          <w:color w:val="000000"/>
        </w:rPr>
        <w:t xml:space="preserve"> "Экспортқа рента салығы бойынша декларация (570.00-нысан)" салық есептілігін жасау қағидалары 1-тарау. Жалпы ережелер</w:t>
      </w:r>
    </w:p>
    <w:bookmarkEnd w:id="900"/>
    <w:bookmarkStart w:name="z859" w:id="901"/>
    <w:p>
      <w:pPr>
        <w:spacing w:after="0"/>
        <w:ind w:left="0"/>
        <w:jc w:val="both"/>
      </w:pPr>
      <w:r>
        <w:rPr>
          <w:rFonts w:ascii="Times New Roman"/>
          <w:b w:val="false"/>
          <w:i w:val="false"/>
          <w:color w:val="000000"/>
          <w:sz w:val="28"/>
        </w:rPr>
        <w:t xml:space="preserve">
      1. Осы "Экспортқа рента салығы бойынша декларация (570.00-нысан)" салық есептілігін жасау қағидалары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экспортқа рента салығын есептеуге арналған "Экспортқа рента салығы бойынша декларация" салық есептілігі нысанын (бұдан әрі – декларация) жасау тәртібін айқындайды. </w:t>
      </w:r>
    </w:p>
    <w:bookmarkEnd w:id="901"/>
    <w:bookmarkStart w:name="z860" w:id="902"/>
    <w:p>
      <w:pPr>
        <w:spacing w:after="0"/>
        <w:ind w:left="0"/>
        <w:jc w:val="both"/>
      </w:pPr>
      <w:r>
        <w:rPr>
          <w:rFonts w:ascii="Times New Roman"/>
          <w:b w:val="false"/>
          <w:i w:val="false"/>
          <w:color w:val="000000"/>
          <w:sz w:val="28"/>
        </w:rPr>
        <w:t xml:space="preserve">
      2. Экспортқа рента салығы бойынша декларацияны шикi мұнай, газ конденсатын, көмірді экспортқа өткізетін жеке және заңды тұлғалар жасайды. </w:t>
      </w:r>
    </w:p>
    <w:bookmarkEnd w:id="902"/>
    <w:bookmarkStart w:name="z861" w:id="903"/>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903"/>
    <w:bookmarkStart w:name="z862" w:id="904"/>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904"/>
    <w:bookmarkStart w:name="z863" w:id="905"/>
    <w:p>
      <w:pPr>
        <w:spacing w:after="0"/>
        <w:ind w:left="0"/>
        <w:jc w:val="both"/>
      </w:pPr>
      <w:r>
        <w:rPr>
          <w:rFonts w:ascii="Times New Roman"/>
          <w:b w:val="false"/>
          <w:i w:val="false"/>
          <w:color w:val="000000"/>
          <w:sz w:val="28"/>
        </w:rPr>
        <w:t>
      5. Сомалардың теріс мәндері декларацияның тиісті жолының бірінші сол жақ торкөзінде "–" белгісімен көрсетіледі.</w:t>
      </w:r>
    </w:p>
    <w:bookmarkEnd w:id="905"/>
    <w:bookmarkStart w:name="z864" w:id="906"/>
    <w:p>
      <w:pPr>
        <w:spacing w:after="0"/>
        <w:ind w:left="0"/>
        <w:jc w:val="both"/>
      </w:pPr>
      <w:r>
        <w:rPr>
          <w:rFonts w:ascii="Times New Roman"/>
          <w:b w:val="false"/>
          <w:i w:val="false"/>
          <w:color w:val="000000"/>
          <w:sz w:val="28"/>
        </w:rPr>
        <w:t>
      6. Декларацияны жасау кезінде:</w:t>
      </w:r>
    </w:p>
    <w:bookmarkEnd w:id="906"/>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7.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Start w:name="z865" w:id="907"/>
    <w:p>
      <w:pPr>
        <w:spacing w:after="0"/>
        <w:ind w:left="0"/>
        <w:jc w:val="both"/>
      </w:pPr>
      <w:r>
        <w:rPr>
          <w:rFonts w:ascii="Times New Roman"/>
          <w:b w:val="false"/>
          <w:i w:val="false"/>
          <w:color w:val="000000"/>
          <w:sz w:val="28"/>
        </w:rPr>
        <w:t>
      8. Декларацияны табыс ету кезінде:</w:t>
      </w:r>
    </w:p>
    <w:bookmarkEnd w:id="90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866" w:id="908"/>
    <w:p>
      <w:pPr>
        <w:spacing w:after="0"/>
        <w:ind w:left="0"/>
        <w:jc w:val="both"/>
      </w:pPr>
      <w:r>
        <w:rPr>
          <w:rFonts w:ascii="Times New Roman"/>
          <w:b w:val="false"/>
          <w:i w:val="false"/>
          <w:color w:val="000000"/>
          <w:sz w:val="28"/>
        </w:rPr>
        <w:t>
      9. Қосымшаның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908"/>
    <w:bookmarkStart w:name="z867" w:id="909"/>
    <w:p>
      <w:pPr>
        <w:spacing w:after="0"/>
        <w:ind w:left="0"/>
        <w:jc w:val="left"/>
      </w:pPr>
      <w:r>
        <w:rPr>
          <w:rFonts w:ascii="Times New Roman"/>
          <w:b/>
          <w:i w:val="false"/>
          <w:color w:val="000000"/>
        </w:rPr>
        <w:t xml:space="preserve"> 2-тарау. Декларацияны (570.00-нысанын) толтыру бойынша түсіндірме</w:t>
      </w:r>
    </w:p>
    <w:bookmarkEnd w:id="909"/>
    <w:bookmarkStart w:name="z868" w:id="910"/>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p>
    <w:bookmarkEnd w:id="910"/>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Бұл ретте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 жеке тұлғаның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 4) тармақшасында көзделген декларация түрі тапсырылған жағдайда толтырылады;</w:t>
      </w:r>
    </w:p>
    <w:p>
      <w:pPr>
        <w:spacing w:after="0"/>
        <w:ind w:left="0"/>
        <w:jc w:val="both"/>
      </w:pPr>
      <w:r>
        <w:rPr>
          <w:rFonts w:ascii="Times New Roman"/>
          <w:b w:val="false"/>
          <w:i w:val="false"/>
          <w:color w:val="000000"/>
          <w:sz w:val="28"/>
        </w:rPr>
        <w:t>
      6)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7) өлшем бірлігі – шикі мұнайдың, газ конденсатының, көмірдің өлшем бірлігі (тоннада, текше метр және т.б.) көрсетіледі.</w:t>
      </w:r>
    </w:p>
    <w:p>
      <w:pPr>
        <w:spacing w:after="0"/>
        <w:ind w:left="0"/>
        <w:jc w:val="both"/>
      </w:pPr>
      <w:r>
        <w:rPr>
          <w:rFonts w:ascii="Times New Roman"/>
          <w:b w:val="false"/>
          <w:i w:val="false"/>
          <w:color w:val="000000"/>
          <w:sz w:val="28"/>
        </w:rPr>
        <w:t>
      11. "Төленуге экспортқа рента салығы" деген бөлімде:</w:t>
      </w:r>
    </w:p>
    <w:p>
      <w:pPr>
        <w:spacing w:after="0"/>
        <w:ind w:left="0"/>
        <w:jc w:val="both"/>
      </w:pPr>
      <w:r>
        <w:rPr>
          <w:rFonts w:ascii="Times New Roman"/>
          <w:b w:val="false"/>
          <w:i w:val="false"/>
          <w:color w:val="000000"/>
          <w:sz w:val="28"/>
        </w:rPr>
        <w:t>
      1) 570.00.001 жолында салық кезеңі үшін экспортқа өткізілген шикi мұнайдың көлемі және шикі мұнай өнімдері көрсетіледі;</w:t>
      </w:r>
    </w:p>
    <w:p>
      <w:pPr>
        <w:spacing w:after="0"/>
        <w:ind w:left="0"/>
        <w:jc w:val="both"/>
      </w:pPr>
      <w:r>
        <w:rPr>
          <w:rFonts w:ascii="Times New Roman"/>
          <w:b w:val="false"/>
          <w:i w:val="false"/>
          <w:color w:val="000000"/>
          <w:sz w:val="28"/>
        </w:rPr>
        <w:t>
      2) 570.00.002 жолында Салық кодексінің 741-бабы 3-тармағына сәйкес шикi мұнайдың әлемдік бағасы және шикі мұнай өнімдері көрсетіледі;</w:t>
      </w:r>
    </w:p>
    <w:p>
      <w:pPr>
        <w:spacing w:after="0"/>
        <w:ind w:left="0"/>
        <w:jc w:val="both"/>
      </w:pPr>
      <w:r>
        <w:rPr>
          <w:rFonts w:ascii="Times New Roman"/>
          <w:b w:val="false"/>
          <w:i w:val="false"/>
          <w:color w:val="000000"/>
          <w:sz w:val="28"/>
        </w:rPr>
        <w:t>
      3) 570.00.003 жолында 570.00.001 және 570.00.002 (570.00.001 х 570.00.002) жолдарының туындысы ретінде айқындалатын экспортқа өткізілген шикi мұнай көлемінің құны және шикі мұнай өнімдері көрсетіледі;</w:t>
      </w:r>
    </w:p>
    <w:p>
      <w:pPr>
        <w:spacing w:after="0"/>
        <w:ind w:left="0"/>
        <w:jc w:val="both"/>
      </w:pPr>
      <w:r>
        <w:rPr>
          <w:rFonts w:ascii="Times New Roman"/>
          <w:b w:val="false"/>
          <w:i w:val="false"/>
          <w:color w:val="000000"/>
          <w:sz w:val="28"/>
        </w:rPr>
        <w:t>
      4) 570.00.004 жолында салық кезеңі үшін экспортқа өткізілген газ конденсатының көлемі көрсетіледі;</w:t>
      </w:r>
    </w:p>
    <w:p>
      <w:pPr>
        <w:spacing w:after="0"/>
        <w:ind w:left="0"/>
        <w:jc w:val="both"/>
      </w:pPr>
      <w:r>
        <w:rPr>
          <w:rFonts w:ascii="Times New Roman"/>
          <w:b w:val="false"/>
          <w:i w:val="false"/>
          <w:color w:val="000000"/>
          <w:sz w:val="28"/>
        </w:rPr>
        <w:t xml:space="preserve">
      5) 570.00.005 жолында Салық кодексінің </w:t>
      </w:r>
      <w:r>
        <w:rPr>
          <w:rFonts w:ascii="Times New Roman"/>
          <w:b w:val="false"/>
          <w:i w:val="false"/>
          <w:color w:val="000000"/>
          <w:sz w:val="28"/>
        </w:rPr>
        <w:t>741-бабы</w:t>
      </w:r>
      <w:r>
        <w:rPr>
          <w:rFonts w:ascii="Times New Roman"/>
          <w:b w:val="false"/>
          <w:i w:val="false"/>
          <w:color w:val="000000"/>
          <w:sz w:val="28"/>
        </w:rPr>
        <w:t xml:space="preserve"> 3-тармағына сәйкес газ конденсатының әлемдік бағасы көрсетіледі;</w:t>
      </w:r>
    </w:p>
    <w:p>
      <w:pPr>
        <w:spacing w:after="0"/>
        <w:ind w:left="0"/>
        <w:jc w:val="both"/>
      </w:pPr>
      <w:r>
        <w:rPr>
          <w:rFonts w:ascii="Times New Roman"/>
          <w:b w:val="false"/>
          <w:i w:val="false"/>
          <w:color w:val="000000"/>
          <w:sz w:val="28"/>
        </w:rPr>
        <w:t>
      6) 570.00.006 жолында 570.00.004 және 570.00.005 (570.00.004 х 570.00.005) жолдарының туындысы ретінде айқындалатын газ конденсатының экспортқа өткізілген көлемінің құны көрсетіледі;</w:t>
      </w:r>
    </w:p>
    <w:p>
      <w:pPr>
        <w:spacing w:after="0"/>
        <w:ind w:left="0"/>
        <w:jc w:val="both"/>
      </w:pPr>
      <w:r>
        <w:rPr>
          <w:rFonts w:ascii="Times New Roman"/>
          <w:b w:val="false"/>
          <w:i w:val="false"/>
          <w:color w:val="000000"/>
          <w:sz w:val="28"/>
        </w:rPr>
        <w:t>
      7) 570.00.007 жолында 570.00.003 және 570.00.006 (570.00.003 + 570.00.006) жолдарының сомасы ретінде айқындалатын экспортқа өткізілген шикі мұнай және шикі мұнай өнімдері, газ конденсаты көлемінің құны көрсетіледі;</w:t>
      </w:r>
    </w:p>
    <w:p>
      <w:pPr>
        <w:spacing w:after="0"/>
        <w:ind w:left="0"/>
        <w:jc w:val="both"/>
      </w:pPr>
      <w:r>
        <w:rPr>
          <w:rFonts w:ascii="Times New Roman"/>
          <w:b w:val="false"/>
          <w:i w:val="false"/>
          <w:color w:val="000000"/>
          <w:sz w:val="28"/>
        </w:rPr>
        <w:t xml:space="preserve">
      8) 570.00.008 жолында Салық кодексінің </w:t>
      </w:r>
      <w:r>
        <w:rPr>
          <w:rFonts w:ascii="Times New Roman"/>
          <w:b w:val="false"/>
          <w:i w:val="false"/>
          <w:color w:val="000000"/>
          <w:sz w:val="28"/>
        </w:rPr>
        <w:t>716-бабына</w:t>
      </w:r>
      <w:r>
        <w:rPr>
          <w:rFonts w:ascii="Times New Roman"/>
          <w:b w:val="false"/>
          <w:i w:val="false"/>
          <w:color w:val="000000"/>
          <w:sz w:val="28"/>
        </w:rPr>
        <w:t xml:space="preserve"> сәйкес шикі мұнай және шикі мұнай өнімдері мен газ конденсатының экспортқа рента салығының ставкасы көрсетіледі;</w:t>
      </w:r>
    </w:p>
    <w:p>
      <w:pPr>
        <w:spacing w:after="0"/>
        <w:ind w:left="0"/>
        <w:jc w:val="both"/>
      </w:pPr>
      <w:r>
        <w:rPr>
          <w:rFonts w:ascii="Times New Roman"/>
          <w:b w:val="false"/>
          <w:i w:val="false"/>
          <w:color w:val="000000"/>
          <w:sz w:val="28"/>
        </w:rPr>
        <w:t>
      9) 570.00.009 жолында 570.00.007 және 570.00.008 (570.00.007 х 570.00.008) жолдарының туындысы ретінде айқындалатын шикі мұнай және шикі мұнай өнімдері мен газ конденсатының экспортқа рента салығының сомасы көрсетіледі;</w:t>
      </w:r>
    </w:p>
    <w:p>
      <w:pPr>
        <w:spacing w:after="0"/>
        <w:ind w:left="0"/>
        <w:jc w:val="both"/>
      </w:pPr>
      <w:r>
        <w:rPr>
          <w:rFonts w:ascii="Times New Roman"/>
          <w:b w:val="false"/>
          <w:i w:val="false"/>
          <w:color w:val="000000"/>
          <w:sz w:val="28"/>
        </w:rPr>
        <w:t>
      10) 570.00.010 жолында салық кезеңі үшін экспортқа өткізілген көмір көлемі көрсетіледі;</w:t>
      </w:r>
    </w:p>
    <w:p>
      <w:pPr>
        <w:spacing w:after="0"/>
        <w:ind w:left="0"/>
        <w:jc w:val="both"/>
      </w:pPr>
      <w:r>
        <w:rPr>
          <w:rFonts w:ascii="Times New Roman"/>
          <w:b w:val="false"/>
          <w:i w:val="false"/>
          <w:color w:val="000000"/>
          <w:sz w:val="28"/>
        </w:rPr>
        <w:t>
      11) 570.00.011 жолында көмірдің нақты өткізу бағасы көрсетіледі;</w:t>
      </w:r>
    </w:p>
    <w:p>
      <w:pPr>
        <w:spacing w:after="0"/>
        <w:ind w:left="0"/>
        <w:jc w:val="both"/>
      </w:pPr>
      <w:r>
        <w:rPr>
          <w:rFonts w:ascii="Times New Roman"/>
          <w:b w:val="false"/>
          <w:i w:val="false"/>
          <w:color w:val="000000"/>
          <w:sz w:val="28"/>
        </w:rPr>
        <w:t xml:space="preserve">
      12) 570.00.012 жолында 570.00.010 және 570.00.011 (570.00.010 х 570.00.011) жолдарының туындысы ретінде айқындалатын көмірдің экспортқа өткізілген көлемінің құны көрсетіледі; </w:t>
      </w:r>
    </w:p>
    <w:p>
      <w:pPr>
        <w:spacing w:after="0"/>
        <w:ind w:left="0"/>
        <w:jc w:val="both"/>
      </w:pPr>
      <w:r>
        <w:rPr>
          <w:rFonts w:ascii="Times New Roman"/>
          <w:b w:val="false"/>
          <w:i w:val="false"/>
          <w:color w:val="000000"/>
          <w:sz w:val="28"/>
        </w:rPr>
        <w:t>
      13) 570.00.013 жолында "Трансферттік баға белгілеу туралы" 2008 жылғы 5 шілдедегі Қазақстан Республикасының Заңына (бұдан әрі – Трансферттік баға белгілеу туралы Заң) сәйкес айқындалған экспортқа өткізілген көмір құнының ауытқу сомасы көрсетіледі;</w:t>
      </w:r>
    </w:p>
    <w:p>
      <w:pPr>
        <w:spacing w:after="0"/>
        <w:ind w:left="0"/>
        <w:jc w:val="both"/>
      </w:pPr>
      <w:r>
        <w:rPr>
          <w:rFonts w:ascii="Times New Roman"/>
          <w:b w:val="false"/>
          <w:i w:val="false"/>
          <w:color w:val="000000"/>
          <w:sz w:val="28"/>
        </w:rPr>
        <w:t>
      14) 570.00.014 жолында 570.00.012 және 570.00.013 (570.00.012 + 570.00.013) жолдарының сомасы ретінде айқындалатын, Трансферттік баға белгілеу туралы Заңға сәйкес түзету ескеріле отырып, экспортқа өткізілген көмір көлемінің құны көрсетіледі;</w:t>
      </w:r>
    </w:p>
    <w:p>
      <w:pPr>
        <w:spacing w:after="0"/>
        <w:ind w:left="0"/>
        <w:jc w:val="both"/>
      </w:pPr>
      <w:r>
        <w:rPr>
          <w:rFonts w:ascii="Times New Roman"/>
          <w:b w:val="false"/>
          <w:i w:val="false"/>
          <w:color w:val="000000"/>
          <w:sz w:val="28"/>
        </w:rPr>
        <w:t>
      15) 570.00.015 жолында Салық кодексінің 716-бабына сәйкес көмірдің экспортқа рента салығының ставкасы көрсетіледі;</w:t>
      </w:r>
    </w:p>
    <w:p>
      <w:pPr>
        <w:spacing w:after="0"/>
        <w:ind w:left="0"/>
        <w:jc w:val="both"/>
      </w:pPr>
      <w:r>
        <w:rPr>
          <w:rFonts w:ascii="Times New Roman"/>
          <w:b w:val="false"/>
          <w:i w:val="false"/>
          <w:color w:val="000000"/>
          <w:sz w:val="28"/>
        </w:rPr>
        <w:t>
      16) 570.00.016 жолында 570.00.012 және 570.00.015 (570.00.012 х 570.00.015) жолдарының туындысы ретінде айқындалатын көмірдің экспортқа рента салығының сомасы көрсетіледі;</w:t>
      </w:r>
    </w:p>
    <w:p>
      <w:pPr>
        <w:spacing w:after="0"/>
        <w:ind w:left="0"/>
        <w:jc w:val="both"/>
      </w:pPr>
      <w:r>
        <w:rPr>
          <w:rFonts w:ascii="Times New Roman"/>
          <w:b w:val="false"/>
          <w:i w:val="false"/>
          <w:color w:val="000000"/>
          <w:sz w:val="28"/>
        </w:rPr>
        <w:t>
      17) 570.00.017 жолында 570.00.013 және 570.00.015 (570.00.013 х 570.00.0015) жолдарының туындысы ретінде айқындалатын көмірдің экспортқа рента салығының сомасы көрсетіледі;</w:t>
      </w:r>
    </w:p>
    <w:p>
      <w:pPr>
        <w:spacing w:after="0"/>
        <w:ind w:left="0"/>
        <w:jc w:val="both"/>
      </w:pPr>
      <w:r>
        <w:rPr>
          <w:rFonts w:ascii="Times New Roman"/>
          <w:b w:val="false"/>
          <w:i w:val="false"/>
          <w:color w:val="000000"/>
          <w:sz w:val="28"/>
        </w:rPr>
        <w:t xml:space="preserve">
      18) 570.00.018 жолында 570.00.009, 570.00.016 және 570.00.017 (570.00.009 + 570.00.016 + 570.00.017) жолдарының сомасы ретінде айқындалатын экспортқа рента салығының сомасы көрсетіледі. </w:t>
      </w:r>
    </w:p>
    <w:bookmarkStart w:name="z869" w:id="911"/>
    <w:p>
      <w:pPr>
        <w:spacing w:after="0"/>
        <w:ind w:left="0"/>
        <w:jc w:val="both"/>
      </w:pPr>
      <w:r>
        <w:rPr>
          <w:rFonts w:ascii="Times New Roman"/>
          <w:b w:val="false"/>
          <w:i w:val="false"/>
          <w:color w:val="000000"/>
          <w:sz w:val="28"/>
        </w:rPr>
        <w:t>
      12. "Салық төлеушінің жауапкершілігі" бөлімінде салық төлеуші мынадай деректерді көрсетеді:</w:t>
      </w:r>
    </w:p>
    <w:bookmarkEnd w:id="911"/>
    <w:p>
      <w:pPr>
        <w:spacing w:after="0"/>
        <w:ind w:left="0"/>
        <w:jc w:val="both"/>
      </w:pPr>
      <w:r>
        <w:rPr>
          <w:rFonts w:ascii="Times New Roman"/>
          <w:b w:val="false"/>
          <w:i w:val="false"/>
          <w:color w:val="000000"/>
          <w:sz w:val="28"/>
        </w:rPr>
        <w:t xml:space="preserve">
      1) "Салық төлеушінің тегі, аты, әкесінің аты (болған кезде)" жолында: </w:t>
      </w:r>
    </w:p>
    <w:p>
      <w:pPr>
        <w:spacing w:after="0"/>
        <w:ind w:left="0"/>
        <w:jc w:val="both"/>
      </w:pP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(болған кезде) көрсетіледі; </w:t>
      </w:r>
    </w:p>
    <w:p>
      <w:pPr>
        <w:spacing w:after="0"/>
        <w:ind w:left="0"/>
        <w:jc w:val="both"/>
      </w:pPr>
      <w:r>
        <w:rPr>
          <w:rFonts w:ascii="Times New Roman"/>
          <w:b w:val="false"/>
          <w:i w:val="false"/>
          <w:color w:val="000000"/>
          <w:sz w:val="28"/>
        </w:rPr>
        <w:t xml:space="preserve">
      декларацияны жеке тұлға табыс еткен кезде деректер жеке тұлғаның жеке басын куәландыратын құжаттарға сәйкес толтырылады; </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адамының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w:t>
      </w:r>
      <w:r>
        <w:rPr>
          <w:rFonts w:ascii="Times New Roman"/>
          <w:b w:val="false"/>
          <w:i w:val="false"/>
          <w:color w:val="000000"/>
          <w:sz w:val="28"/>
        </w:rPr>
        <w:t>209-бабы</w:t>
      </w:r>
      <w:r>
        <w:rPr>
          <w:rFonts w:ascii="Times New Roman"/>
          <w:b w:val="false"/>
          <w:i w:val="false"/>
          <w:color w:val="000000"/>
          <w:sz w:val="28"/>
        </w:rPr>
        <w:t xml:space="preserve"> 2-тармағына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беретін құжаттың тіркеу нөмірі көрсетіледі.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қағаз түрінде қабылданған нысанның мемлекеттік кіріс органдары жұмыскерлерімен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44-қосымша</w:t>
            </w:r>
          </w:p>
        </w:tc>
      </w:tr>
    </w:tbl>
    <w:p>
      <w:pPr>
        <w:spacing w:after="0"/>
        <w:ind w:left="0"/>
        <w:jc w:val="left"/>
      </w:pP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45-қосымша</w:t>
            </w:r>
          </w:p>
        </w:tc>
      </w:tr>
    </w:tbl>
    <w:bookmarkStart w:name="z630" w:id="912"/>
    <w:p>
      <w:pPr>
        <w:spacing w:after="0"/>
        <w:ind w:left="0"/>
        <w:jc w:val="left"/>
      </w:pPr>
      <w:r>
        <w:rPr>
          <w:rFonts w:ascii="Times New Roman"/>
          <w:b/>
          <w:i w:val="false"/>
          <w:color w:val="000000"/>
        </w:rPr>
        <w:t xml:space="preserve"> "Пайдалы қазбаларды өндiру салығы бойынша декларация (590.00-нысан)" салық есептілігін жасау қағидалары  1-тарау. Жалпы ережелер</w:t>
      </w:r>
    </w:p>
    <w:bookmarkEnd w:id="912"/>
    <w:bookmarkStart w:name="z870" w:id="913"/>
    <w:p>
      <w:pPr>
        <w:spacing w:after="0"/>
        <w:ind w:left="0"/>
        <w:jc w:val="both"/>
      </w:pPr>
      <w:r>
        <w:rPr>
          <w:rFonts w:ascii="Times New Roman"/>
          <w:b w:val="false"/>
          <w:i w:val="false"/>
          <w:color w:val="000000"/>
          <w:sz w:val="28"/>
        </w:rPr>
        <w:t xml:space="preserve">
      1. Осы "Пайдалы қазбаларды өндiру салығы бойынша декларация (590.00-нысан)" салық есептілігін жасау қағидалары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пайдалы қазбаларды өндіру салығын есептеуге арналған "Пайдалы қазбаларды өндiру салығы бойынша декларация" салық есептілігі нысанын (бұдан әрі – декларация) жасау тәртібін айқындайды. Декларацияны жасалған әрбір бөлек жер қойнауын пайдалануға арналған келісімшарт/лицензия шеңберінде техногендік минералды құралымдардан пайдалы қазбалар алуды қоса алғанда, мұнайды, минералды шикізатты, жерасты сулары мен емдік балшықты өндіруді жүзеге асыратын жер қойнауын пайдаланушылар жасайды.</w:t>
      </w:r>
    </w:p>
    <w:bookmarkEnd w:id="913"/>
    <w:bookmarkStart w:name="z871" w:id="914"/>
    <w:p>
      <w:pPr>
        <w:spacing w:after="0"/>
        <w:ind w:left="0"/>
        <w:jc w:val="both"/>
      </w:pPr>
      <w:r>
        <w:rPr>
          <w:rFonts w:ascii="Times New Roman"/>
          <w:b w:val="false"/>
          <w:i w:val="false"/>
          <w:color w:val="000000"/>
          <w:sz w:val="28"/>
        </w:rPr>
        <w:t>
      2. Декларация декларацияның өзінен (590.00-нысан) және пайдалы қазбаларды өндiру салығын төлеу бойынша салық міндеттемесін есептеу туралы ақпаратты егжей-тегжейлі көрсетуге арналған қосымшалардан (590.01-ден 590.04 нысандар) тұрады.</w:t>
      </w:r>
    </w:p>
    <w:bookmarkEnd w:id="914"/>
    <w:bookmarkStart w:name="z872" w:id="915"/>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915"/>
    <w:bookmarkStart w:name="z873" w:id="916"/>
    <w:p>
      <w:pPr>
        <w:spacing w:after="0"/>
        <w:ind w:left="0"/>
        <w:jc w:val="both"/>
      </w:pPr>
      <w:r>
        <w:rPr>
          <w:rFonts w:ascii="Times New Roman"/>
          <w:b w:val="false"/>
          <w:i w:val="false"/>
          <w:color w:val="000000"/>
          <w:sz w:val="28"/>
        </w:rPr>
        <w:t>
      4. Тиісті көрсеткіштерді ашуды талап ететін декларация жолдарын толтыру кезінде декларацияға қосымшалар міндетті тәртіпте жасалады.</w:t>
      </w:r>
    </w:p>
    <w:bookmarkEnd w:id="916"/>
    <w:bookmarkStart w:name="z874" w:id="917"/>
    <w:p>
      <w:pPr>
        <w:spacing w:after="0"/>
        <w:ind w:left="0"/>
        <w:jc w:val="both"/>
      </w:pPr>
      <w:r>
        <w:rPr>
          <w:rFonts w:ascii="Times New Roman"/>
          <w:b w:val="false"/>
          <w:i w:val="false"/>
          <w:color w:val="000000"/>
          <w:sz w:val="28"/>
        </w:rPr>
        <w:t>
      5. Декларацияға қосымшалар оларда көрсетiлуге жататын деректер болмаған жағдайда жасалмайды.</w:t>
      </w:r>
    </w:p>
    <w:bookmarkEnd w:id="917"/>
    <w:bookmarkStart w:name="z875" w:id="918"/>
    <w:p>
      <w:pPr>
        <w:spacing w:after="0"/>
        <w:ind w:left="0"/>
        <w:jc w:val="both"/>
      </w:pPr>
      <w:r>
        <w:rPr>
          <w:rFonts w:ascii="Times New Roman"/>
          <w:b w:val="false"/>
          <w:i w:val="false"/>
          <w:color w:val="000000"/>
          <w:sz w:val="28"/>
        </w:rPr>
        <w:t>
      6. Қосымша парағындағы жолдардан көрсеткіштердің саны асып кеткен жағдайда, қосымшаның осындай парағы толтырылады.</w:t>
      </w:r>
    </w:p>
    <w:bookmarkEnd w:id="918"/>
    <w:bookmarkStart w:name="z876" w:id="919"/>
    <w:p>
      <w:pPr>
        <w:spacing w:after="0"/>
        <w:ind w:left="0"/>
        <w:jc w:val="both"/>
      </w:pPr>
      <w:r>
        <w:rPr>
          <w:rFonts w:ascii="Times New Roman"/>
          <w:b w:val="false"/>
          <w:i w:val="false"/>
          <w:color w:val="000000"/>
          <w:sz w:val="28"/>
        </w:rPr>
        <w:t>
      7. Сомалардың теріс мәндері декларацияның тиісті жолының (бағанының) бірінші сол жақ торкөзінде "–"белгісімен көрсетіледі.</w:t>
      </w:r>
    </w:p>
    <w:bookmarkEnd w:id="919"/>
    <w:bookmarkStart w:name="z877" w:id="920"/>
    <w:p>
      <w:pPr>
        <w:spacing w:after="0"/>
        <w:ind w:left="0"/>
        <w:jc w:val="both"/>
      </w:pPr>
      <w:r>
        <w:rPr>
          <w:rFonts w:ascii="Times New Roman"/>
          <w:b w:val="false"/>
          <w:i w:val="false"/>
          <w:color w:val="000000"/>
          <w:sz w:val="28"/>
        </w:rPr>
        <w:t>
      8. Декларацияны жасау кезінде:</w:t>
      </w:r>
    </w:p>
    <w:bookmarkEnd w:id="92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878" w:id="921"/>
    <w:p>
      <w:pPr>
        <w:spacing w:after="0"/>
        <w:ind w:left="0"/>
        <w:jc w:val="both"/>
      </w:pPr>
      <w:r>
        <w:rPr>
          <w:rFonts w:ascii="Times New Roman"/>
          <w:b w:val="false"/>
          <w:i w:val="false"/>
          <w:color w:val="000000"/>
          <w:sz w:val="28"/>
        </w:rPr>
        <w:t>
      9.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921"/>
    <w:bookmarkStart w:name="z879" w:id="922"/>
    <w:p>
      <w:pPr>
        <w:spacing w:after="0"/>
        <w:ind w:left="0"/>
        <w:jc w:val="both"/>
      </w:pPr>
      <w:r>
        <w:rPr>
          <w:rFonts w:ascii="Times New Roman"/>
          <w:b w:val="false"/>
          <w:i w:val="false"/>
          <w:color w:val="000000"/>
          <w:sz w:val="28"/>
        </w:rPr>
        <w:t>
      10. Декларацияны табыс ету кезінде:</w:t>
      </w:r>
    </w:p>
    <w:bookmarkEnd w:id="92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880" w:id="923"/>
    <w:p>
      <w:pPr>
        <w:spacing w:after="0"/>
        <w:ind w:left="0"/>
        <w:jc w:val="both"/>
      </w:pPr>
      <w:r>
        <w:rPr>
          <w:rFonts w:ascii="Times New Roman"/>
          <w:b w:val="false"/>
          <w:i w:val="false"/>
          <w:color w:val="000000"/>
          <w:sz w:val="28"/>
        </w:rPr>
        <w:t>
      11. Қосымшалардың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923"/>
    <w:bookmarkStart w:name="z881" w:id="924"/>
    <w:p>
      <w:pPr>
        <w:spacing w:after="0"/>
        <w:ind w:left="0"/>
        <w:jc w:val="both"/>
      </w:pPr>
      <w:r>
        <w:rPr>
          <w:rFonts w:ascii="Times New Roman"/>
          <w:b w:val="false"/>
          <w:i w:val="false"/>
          <w:color w:val="000000"/>
          <w:sz w:val="28"/>
        </w:rPr>
        <w:t xml:space="preserve">
      12.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p>
    <w:bookmarkEnd w:id="924"/>
    <w:p>
      <w:pPr>
        <w:spacing w:after="0"/>
        <w:ind w:left="0"/>
        <w:jc w:val="both"/>
      </w:pPr>
      <w:r>
        <w:rPr>
          <w:rFonts w:ascii="Times New Roman"/>
          <w:b w:val="false"/>
          <w:i w:val="false"/>
          <w:color w:val="000000"/>
          <w:sz w:val="28"/>
        </w:rPr>
        <w:t xml:space="preserve">
      Ұлттық тізілімдер туралы заңның 3-бабы 4-тармағының </w:t>
      </w:r>
      <w:r>
        <w:rPr>
          <w:rFonts w:ascii="Times New Roman"/>
          <w:b w:val="false"/>
          <w:i w:val="false"/>
          <w:color w:val="000000"/>
          <w:sz w:val="28"/>
        </w:rPr>
        <w:t xml:space="preserve">4) тармақшасы </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(бұдан әрі – ЖСН (БСН)) міндетті түрде толтыруға жатады.</w:t>
      </w:r>
    </w:p>
    <w:bookmarkStart w:name="z882" w:id="925"/>
    <w:p>
      <w:pPr>
        <w:spacing w:after="0"/>
        <w:ind w:left="0"/>
        <w:jc w:val="left"/>
      </w:pPr>
      <w:r>
        <w:rPr>
          <w:rFonts w:ascii="Times New Roman"/>
          <w:b/>
          <w:i w:val="false"/>
          <w:color w:val="000000"/>
        </w:rPr>
        <w:t xml:space="preserve"> 2-тарау. Декларацияны (590.00-нысан) толтыру бойынша түсіндірме</w:t>
      </w:r>
    </w:p>
    <w:bookmarkEnd w:id="925"/>
    <w:bookmarkStart w:name="z883" w:id="926"/>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926"/>
    <w:p>
      <w:pPr>
        <w:spacing w:after="0"/>
        <w:ind w:left="0"/>
        <w:jc w:val="both"/>
      </w:pPr>
      <w:r>
        <w:rPr>
          <w:rFonts w:ascii="Times New Roman"/>
          <w:b w:val="false"/>
          <w:i w:val="false"/>
          <w:color w:val="000000"/>
          <w:sz w:val="28"/>
        </w:rPr>
        <w:t>
      1) салық төлеушінің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xml:space="preserve">
      2) салық есептілігі табыс етілетін салық кезеңі – ол декларация табыс етілетін есепті салық кезеңі (араб сандарымен көрсетіледі); </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жеке тұлғаның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xml:space="preserve">
      4) "Кеден декларацияларын толтыру үшін пайдаланыталын жіктеуіштер туралы" Кеден одағы комиссиясының 2010 жылғы 20 қыркүйектегі № 378 шешімімен бекітілген "Валюта жіктеуіші" 23-қосымшасына сәйкес валюта коды көрсетіледі; </w:t>
      </w:r>
    </w:p>
    <w:p>
      <w:pPr>
        <w:spacing w:after="0"/>
        <w:ind w:left="0"/>
        <w:jc w:val="both"/>
      </w:pPr>
      <w:r>
        <w:rPr>
          <w:rFonts w:ascii="Times New Roman"/>
          <w:b w:val="false"/>
          <w:i w:val="false"/>
          <w:color w:val="000000"/>
          <w:sz w:val="28"/>
        </w:rPr>
        <w:t>
      5)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декларацияны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 4) тармақшасында көзделген декларация түрін тапсырған жағдайда толтырылады;</w:t>
      </w:r>
    </w:p>
    <w:p>
      <w:pPr>
        <w:spacing w:after="0"/>
        <w:ind w:left="0"/>
        <w:jc w:val="both"/>
      </w:pPr>
      <w:r>
        <w:rPr>
          <w:rFonts w:ascii="Times New Roman"/>
          <w:b w:val="false"/>
          <w:i w:val="false"/>
          <w:color w:val="000000"/>
          <w:sz w:val="28"/>
        </w:rPr>
        <w:t>
      7) кен орны мен келісімшарттың/лицензияның атауы– жер қойнауын пайдалануға арналған келісімшарттың/лицензияның және кен орнының атауы көрсетіледі;</w:t>
      </w:r>
    </w:p>
    <w:p>
      <w:pPr>
        <w:spacing w:after="0"/>
        <w:ind w:left="0"/>
        <w:jc w:val="both"/>
      </w:pPr>
      <w:r>
        <w:rPr>
          <w:rFonts w:ascii="Times New Roman"/>
          <w:b w:val="false"/>
          <w:i w:val="false"/>
          <w:color w:val="000000"/>
          <w:sz w:val="28"/>
        </w:rPr>
        <w:t xml:space="preserve">
      8) келісімшарттың/лицензияның жасалған күні – жер қойнауын пайдалануға арналған келісімшарттың/лицензияның уәкілетті мемлекеттік органымен жасалған күні көрсетіледі; </w:t>
      </w:r>
    </w:p>
    <w:p>
      <w:pPr>
        <w:spacing w:after="0"/>
        <w:ind w:left="0"/>
        <w:jc w:val="both"/>
      </w:pPr>
      <w:r>
        <w:rPr>
          <w:rFonts w:ascii="Times New Roman"/>
          <w:b w:val="false"/>
          <w:i w:val="false"/>
          <w:color w:val="000000"/>
          <w:sz w:val="28"/>
        </w:rPr>
        <w:t xml:space="preserve">
      9) келісімшарттың/лицензияның нөмірі– жер қойнауын пайдалануға арналған келісімшарттың/лицензияның уәкілетті мемлекеттік орган берген тіркеу нөмірі көрсетіледі; </w:t>
      </w:r>
    </w:p>
    <w:p>
      <w:pPr>
        <w:spacing w:after="0"/>
        <w:ind w:left="0"/>
        <w:jc w:val="both"/>
      </w:pPr>
      <w:r>
        <w:rPr>
          <w:rFonts w:ascii="Times New Roman"/>
          <w:b w:val="false"/>
          <w:i w:val="false"/>
          <w:color w:val="000000"/>
          <w:sz w:val="28"/>
        </w:rPr>
        <w:t>
      10)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p>
      <w:pPr>
        <w:spacing w:after="0"/>
        <w:ind w:left="0"/>
        <w:jc w:val="both"/>
      </w:pPr>
      <w:r>
        <w:rPr>
          <w:rFonts w:ascii="Times New Roman"/>
          <w:b w:val="false"/>
          <w:i w:val="false"/>
          <w:color w:val="000000"/>
          <w:sz w:val="28"/>
        </w:rPr>
        <w:t xml:space="preserve">
      11) пайдалы қазбаларды өндіру салығы бойынша төмендетілген мөлшерлемені қолдану - Салық кодексінің </w:t>
      </w:r>
      <w:r>
        <w:rPr>
          <w:rFonts w:ascii="Times New Roman"/>
          <w:b w:val="false"/>
          <w:i w:val="false"/>
          <w:color w:val="000000"/>
          <w:sz w:val="28"/>
        </w:rPr>
        <w:t>720-бабы</w:t>
      </w:r>
      <w:r>
        <w:rPr>
          <w:rFonts w:ascii="Times New Roman"/>
          <w:b w:val="false"/>
          <w:i w:val="false"/>
          <w:color w:val="000000"/>
          <w:sz w:val="28"/>
        </w:rPr>
        <w:t xml:space="preserve"> 4-тармағында көзделген рентабельдігі төмен, тұтқырлығы жоғары, суландырылған, дебиттігі аз, өндірілген категорияларға жататын кен орындары (кен орындарының топтары, кен орындарының бөліктері) жағдайында тор көздер толтырылады.</w:t>
      </w:r>
    </w:p>
    <w:bookmarkStart w:name="z884" w:id="927"/>
    <w:p>
      <w:pPr>
        <w:spacing w:after="0"/>
        <w:ind w:left="0"/>
        <w:jc w:val="both"/>
      </w:pPr>
      <w:r>
        <w:rPr>
          <w:rFonts w:ascii="Times New Roman"/>
          <w:b w:val="false"/>
          <w:i w:val="false"/>
          <w:color w:val="000000"/>
          <w:sz w:val="28"/>
        </w:rPr>
        <w:t>
      14. "Төленуге жататын пайдалы қазбаларды өндіру салығы" ПҚӨС бөлімінде:</w:t>
      </w:r>
    </w:p>
    <w:bookmarkEnd w:id="927"/>
    <w:p>
      <w:pPr>
        <w:spacing w:after="0"/>
        <w:ind w:left="0"/>
        <w:jc w:val="both"/>
      </w:pPr>
      <w:r>
        <w:rPr>
          <w:rFonts w:ascii="Times New Roman"/>
          <w:b w:val="false"/>
          <w:i w:val="false"/>
          <w:color w:val="000000"/>
          <w:sz w:val="28"/>
        </w:rPr>
        <w:t>
      1) 590.00.001 жолында салық кезеңі үшін жер қойнауын пайдалануға арналған келісімшарт бойынша бюджетке төленетін ПҚӨС сомасы көрсетіледі.</w:t>
      </w:r>
    </w:p>
    <w:p>
      <w:pPr>
        <w:spacing w:after="0"/>
        <w:ind w:left="0"/>
        <w:jc w:val="both"/>
      </w:pPr>
      <w:r>
        <w:rPr>
          <w:rFonts w:ascii="Times New Roman"/>
          <w:b w:val="false"/>
          <w:i w:val="false"/>
          <w:color w:val="000000"/>
          <w:sz w:val="28"/>
        </w:rPr>
        <w:t>
      Осы жол декларацияға 590.01.078, 590.02 P, 590.03.044 және 590.04.007 қосымшаларының жолдары мен бағандарында түзетулерді ескере отырып көрсетілген, есептелген ПҚӨС сомасы ретінде айқындалады.</w:t>
      </w:r>
    </w:p>
    <w:bookmarkStart w:name="z885" w:id="928"/>
    <w:p>
      <w:pPr>
        <w:spacing w:after="0"/>
        <w:ind w:left="0"/>
        <w:jc w:val="both"/>
      </w:pPr>
      <w:r>
        <w:rPr>
          <w:rFonts w:ascii="Times New Roman"/>
          <w:b w:val="false"/>
          <w:i w:val="false"/>
          <w:color w:val="000000"/>
          <w:sz w:val="28"/>
        </w:rPr>
        <w:t>
      15. "Салық төлеушінің жауапкершілігі" бөлімінде салық төлеуші мынадай деректерді көрсетеді:</w:t>
      </w:r>
    </w:p>
    <w:bookmarkEnd w:id="928"/>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құжаттарына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 қабылдау күні – Салық кодексінің 206-бабы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bookmarkStart w:name="z886" w:id="929"/>
    <w:p>
      <w:pPr>
        <w:spacing w:after="0"/>
        <w:ind w:left="0"/>
        <w:jc w:val="left"/>
      </w:pPr>
      <w:r>
        <w:rPr>
          <w:rFonts w:ascii="Times New Roman"/>
          <w:b/>
          <w:i w:val="false"/>
          <w:color w:val="000000"/>
        </w:rPr>
        <w:t xml:space="preserve"> 3-тарау. Көмірсутектерге пайдалы қазбаларды өндiру салығын есептеу –590.01-нысанын толтыру бойынша түсіндірме</w:t>
      </w:r>
    </w:p>
    <w:bookmarkEnd w:id="929"/>
    <w:bookmarkStart w:name="z887" w:id="930"/>
    <w:p>
      <w:pPr>
        <w:spacing w:after="0"/>
        <w:ind w:left="0"/>
        <w:jc w:val="both"/>
      </w:pPr>
      <w:r>
        <w:rPr>
          <w:rFonts w:ascii="Times New Roman"/>
          <w:b w:val="false"/>
          <w:i w:val="false"/>
          <w:color w:val="000000"/>
          <w:sz w:val="28"/>
        </w:rPr>
        <w:t>
      16. "Салық төлеуші туралы жалпы ақпарат" бөлімінде:</w:t>
      </w:r>
    </w:p>
    <w:bookmarkEnd w:id="930"/>
    <w:p>
      <w:pPr>
        <w:spacing w:after="0"/>
        <w:ind w:left="0"/>
        <w:jc w:val="both"/>
      </w:pPr>
      <w:r>
        <w:rPr>
          <w:rFonts w:ascii="Times New Roman"/>
          <w:b w:val="false"/>
          <w:i w:val="false"/>
          <w:color w:val="000000"/>
          <w:sz w:val="28"/>
        </w:rPr>
        <w:t>
      1)"Қазақстан Республикасы Үкіметі қаулысының нөмірі" 5-жолда Салық кодексінің 720-бабы 4-тармағымен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нөмірі көрсетіледі;</w:t>
      </w:r>
    </w:p>
    <w:p>
      <w:pPr>
        <w:spacing w:after="0"/>
        <w:ind w:left="0"/>
        <w:jc w:val="both"/>
      </w:pPr>
      <w:r>
        <w:rPr>
          <w:rFonts w:ascii="Times New Roman"/>
          <w:b w:val="false"/>
          <w:i w:val="false"/>
          <w:color w:val="000000"/>
          <w:sz w:val="28"/>
        </w:rPr>
        <w:t xml:space="preserve">
      2)"Қазақстан Республикасы Үкіметі қаулысының күні" 6-жолда Салық кодексінің </w:t>
      </w:r>
      <w:r>
        <w:rPr>
          <w:rFonts w:ascii="Times New Roman"/>
          <w:b w:val="false"/>
          <w:i w:val="false"/>
          <w:color w:val="000000"/>
          <w:sz w:val="28"/>
        </w:rPr>
        <w:t>720-бабы</w:t>
      </w:r>
      <w:r>
        <w:rPr>
          <w:rFonts w:ascii="Times New Roman"/>
          <w:b w:val="false"/>
          <w:i w:val="false"/>
          <w:color w:val="000000"/>
          <w:sz w:val="28"/>
        </w:rPr>
        <w:t xml:space="preserve"> 4-тармағымен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күні көрсетіледі;</w:t>
      </w:r>
    </w:p>
    <w:bookmarkStart w:name="z888" w:id="931"/>
    <w:p>
      <w:pPr>
        <w:spacing w:after="0"/>
        <w:ind w:left="0"/>
        <w:jc w:val="both"/>
      </w:pPr>
      <w:r>
        <w:rPr>
          <w:rFonts w:ascii="Times New Roman"/>
          <w:b w:val="false"/>
          <w:i w:val="false"/>
          <w:color w:val="000000"/>
          <w:sz w:val="28"/>
        </w:rPr>
        <w:t>
      17. "Шикі мұнайға ПҚӨС есептеу" бөлімінде:</w:t>
      </w:r>
    </w:p>
    <w:bookmarkEnd w:id="931"/>
    <w:p>
      <w:pPr>
        <w:spacing w:after="0"/>
        <w:ind w:left="0"/>
        <w:jc w:val="both"/>
      </w:pPr>
      <w:r>
        <w:rPr>
          <w:rFonts w:ascii="Times New Roman"/>
          <w:b w:val="false"/>
          <w:i w:val="false"/>
          <w:color w:val="000000"/>
          <w:sz w:val="28"/>
        </w:rPr>
        <w:t xml:space="preserve">
      1) 590.01.001 жолында шикі мұнайдың жоспарланған жылдық көлемі,тоннада көрсетіледі; </w:t>
      </w:r>
    </w:p>
    <w:p>
      <w:pPr>
        <w:spacing w:after="0"/>
        <w:ind w:left="0"/>
        <w:jc w:val="both"/>
      </w:pPr>
      <w:r>
        <w:rPr>
          <w:rFonts w:ascii="Times New Roman"/>
          <w:b w:val="false"/>
          <w:i w:val="false"/>
          <w:color w:val="000000"/>
          <w:sz w:val="28"/>
        </w:rPr>
        <w:t>
      2) 590.01.002 жолында салық кезеңі үшін өндірілген шикi мұнайдың жалпы көлемі,тоннада көрсетіледі;</w:t>
      </w:r>
    </w:p>
    <w:p>
      <w:pPr>
        <w:spacing w:after="0"/>
        <w:ind w:left="0"/>
        <w:jc w:val="both"/>
      </w:pPr>
      <w:r>
        <w:rPr>
          <w:rFonts w:ascii="Times New Roman"/>
          <w:b w:val="false"/>
          <w:i w:val="false"/>
          <w:color w:val="000000"/>
          <w:sz w:val="28"/>
        </w:rPr>
        <w:t xml:space="preserve">
      3) 590.01.003 жолында салық кезеңі үшін мұнай өңдеу зауытына қайта өңдеу үшін өткізілген, өндірілген шикi мұнайдың көлемі,тоннада көрсетіледі; </w:t>
      </w:r>
    </w:p>
    <w:p>
      <w:pPr>
        <w:spacing w:after="0"/>
        <w:ind w:left="0"/>
        <w:jc w:val="both"/>
      </w:pPr>
      <w:r>
        <w:rPr>
          <w:rFonts w:ascii="Times New Roman"/>
          <w:b w:val="false"/>
          <w:i w:val="false"/>
          <w:color w:val="000000"/>
          <w:sz w:val="28"/>
        </w:rPr>
        <w:t xml:space="preserve">
      4) 590.01.004 жолында өткізілген өнімнің бірлігі үшін мұнай өңдеу зауытының нақты сатып алу бағасы көрсетіледі; </w:t>
      </w:r>
    </w:p>
    <w:p>
      <w:pPr>
        <w:spacing w:after="0"/>
        <w:ind w:left="0"/>
        <w:jc w:val="both"/>
      </w:pPr>
      <w:r>
        <w:rPr>
          <w:rFonts w:ascii="Times New Roman"/>
          <w:b w:val="false"/>
          <w:i w:val="false"/>
          <w:color w:val="000000"/>
          <w:sz w:val="28"/>
        </w:rPr>
        <w:t>
      5) 590.01.005 жолында 590.01.003 және 590.01.004 (590.01.003 х 590.01.004) жолдарының туындысы ретінде айқындалатын, мұнай өңдеу зауытына қайта өңдеу үшін өткізілген, өндірілген шикi мұнай көлемінің құны көрсетіледі;</w:t>
      </w:r>
    </w:p>
    <w:p>
      <w:pPr>
        <w:spacing w:after="0"/>
        <w:ind w:left="0"/>
        <w:jc w:val="both"/>
      </w:pPr>
      <w:r>
        <w:rPr>
          <w:rFonts w:ascii="Times New Roman"/>
          <w:b w:val="false"/>
          <w:i w:val="false"/>
          <w:color w:val="000000"/>
          <w:sz w:val="28"/>
        </w:rPr>
        <w:t xml:space="preserve">
      6) 590.01.006 жолында салық кезеңі үшін мұнай өңдеу зауытына қайта өңдеу үшін алыс-беріс шикізаты ретінде берілген, өндірілген шикi мұнайдың көлемі,тоннада көрсетіледі; </w:t>
      </w:r>
    </w:p>
    <w:p>
      <w:pPr>
        <w:spacing w:after="0"/>
        <w:ind w:left="0"/>
        <w:jc w:val="both"/>
      </w:pPr>
      <w:r>
        <w:rPr>
          <w:rFonts w:ascii="Times New Roman"/>
          <w:b w:val="false"/>
          <w:i w:val="false"/>
          <w:color w:val="000000"/>
          <w:sz w:val="28"/>
        </w:rPr>
        <w:t>
      7) 590.01.007 жолында салық кезеңі үшін өзінің өндірістік мұқтаждарына пайдаланылған, өндірілген шикi мұнайдың көлемі,тоннада көрсетіледі;</w:t>
      </w:r>
    </w:p>
    <w:p>
      <w:pPr>
        <w:spacing w:after="0"/>
        <w:ind w:left="0"/>
        <w:jc w:val="both"/>
      </w:pPr>
      <w:r>
        <w:rPr>
          <w:rFonts w:ascii="Times New Roman"/>
          <w:b w:val="false"/>
          <w:i w:val="false"/>
          <w:color w:val="000000"/>
          <w:sz w:val="28"/>
        </w:rPr>
        <w:t xml:space="preserve">
      8) 590.01.008 жолында халықаралық қаржы есептілігі стандарттарына және Қазақстан Республикасының бухгалтерлік есеп және қаржылық есептіліктуралы заңнамасына сәйкес айқындалатын, 20 пайызға ұлғайтылған, өнімнің бірлігі үшін өндірудің өндірістік өзіндік құны көрсетіледі; </w:t>
      </w:r>
    </w:p>
    <w:p>
      <w:pPr>
        <w:spacing w:after="0"/>
        <w:ind w:left="0"/>
        <w:jc w:val="both"/>
      </w:pPr>
      <w:r>
        <w:rPr>
          <w:rFonts w:ascii="Times New Roman"/>
          <w:b w:val="false"/>
          <w:i w:val="false"/>
          <w:color w:val="000000"/>
          <w:sz w:val="28"/>
        </w:rPr>
        <w:t>
      9) 590.01.09 жолында ((590.01.006 + 590.01.007) х 590.01.008) формуласы бойынша айқындалатын, мұнай өңдеу зауытына қайта өңдеу үшін алыс-беріс шикізаты ретінде берілген, және өзінің өндірістік мұқтаждарына пайдаланылған, өндірілген шикi мұнай көлемінің құны көрсетіледі;</w:t>
      </w:r>
    </w:p>
    <w:p>
      <w:pPr>
        <w:spacing w:after="0"/>
        <w:ind w:left="0"/>
        <w:jc w:val="both"/>
      </w:pPr>
      <w:r>
        <w:rPr>
          <w:rFonts w:ascii="Times New Roman"/>
          <w:b w:val="false"/>
          <w:i w:val="false"/>
          <w:color w:val="000000"/>
          <w:sz w:val="28"/>
        </w:rPr>
        <w:t>
      10) 590.01.010 жолында салық кезеңі үшін заттай түрде берілген, өндірілген шикі мұнайдың көлемі,тоннада көрсетіледі;</w:t>
      </w:r>
    </w:p>
    <w:p>
      <w:pPr>
        <w:spacing w:after="0"/>
        <w:ind w:left="0"/>
        <w:jc w:val="both"/>
      </w:pPr>
      <w:r>
        <w:rPr>
          <w:rFonts w:ascii="Times New Roman"/>
          <w:b w:val="false"/>
          <w:i w:val="false"/>
          <w:color w:val="000000"/>
          <w:sz w:val="28"/>
        </w:rPr>
        <w:t>
      11) 590.01.011 жолында Үкіметімен белгіленген тәртіпте айқындалатын, беру бағасы көрсетіледі;</w:t>
      </w:r>
    </w:p>
    <w:p>
      <w:pPr>
        <w:spacing w:after="0"/>
        <w:ind w:left="0"/>
        <w:jc w:val="both"/>
      </w:pPr>
      <w:r>
        <w:rPr>
          <w:rFonts w:ascii="Times New Roman"/>
          <w:b w:val="false"/>
          <w:i w:val="false"/>
          <w:color w:val="000000"/>
          <w:sz w:val="28"/>
        </w:rPr>
        <w:t>
      12) 590.01.012 жолында 590.01.010 және 590.01.011 (590.01.010 х 590.01.011) жолдарының туындысы ретінде айқындалатын, заттай түрде берілген, өндірілген шикі мұнай көлемінің құны көрсетіледі;</w:t>
      </w:r>
    </w:p>
    <w:p>
      <w:pPr>
        <w:spacing w:after="0"/>
        <w:ind w:left="0"/>
        <w:jc w:val="both"/>
      </w:pPr>
      <w:r>
        <w:rPr>
          <w:rFonts w:ascii="Times New Roman"/>
          <w:b w:val="false"/>
          <w:i w:val="false"/>
          <w:color w:val="000000"/>
          <w:sz w:val="28"/>
        </w:rPr>
        <w:t>
      13) 590.01.013 жолында салық кезеңі үшін 590.01.002, 590.01.003, 590.01.006, 590.01.007 және 590.01.010 (590.01.002 – 590.01.003 – 590.01.006 – 590.01.007 – 590.01.010) жолдарының айырмасы ретінде айқындалатын, өндірілген тауарлық шикi мұнайдың көлемі,тоннада көрсетіледі;</w:t>
      </w:r>
    </w:p>
    <w:p>
      <w:pPr>
        <w:spacing w:after="0"/>
        <w:ind w:left="0"/>
        <w:jc w:val="both"/>
      </w:pPr>
      <w:r>
        <w:rPr>
          <w:rFonts w:ascii="Times New Roman"/>
          <w:b w:val="false"/>
          <w:i w:val="false"/>
          <w:color w:val="000000"/>
          <w:sz w:val="28"/>
        </w:rPr>
        <w:t xml:space="preserve">
      14) 590.01.014 жолында Салық кодексінің 741-бабы 3-тармағына сәйкес айқындалатын, шикi мұнайға әлемдік баға көрсетіледі; </w:t>
      </w:r>
    </w:p>
    <w:p>
      <w:pPr>
        <w:spacing w:after="0"/>
        <w:ind w:left="0"/>
        <w:jc w:val="both"/>
      </w:pPr>
      <w:r>
        <w:rPr>
          <w:rFonts w:ascii="Times New Roman"/>
          <w:b w:val="false"/>
          <w:i w:val="false"/>
          <w:color w:val="000000"/>
          <w:sz w:val="28"/>
        </w:rPr>
        <w:t xml:space="preserve">
      15) 590.01.015 жолында 590.01.013 және 590.01.014 (590.01.013 х 590.01.014) жолдарының туындысы ретінде айқындалатын,өндірілген тауарлық шикі мұнай көлемінің құны көрсетіледі; </w:t>
      </w:r>
    </w:p>
    <w:p>
      <w:pPr>
        <w:spacing w:after="0"/>
        <w:ind w:left="0"/>
        <w:jc w:val="both"/>
      </w:pPr>
      <w:r>
        <w:rPr>
          <w:rFonts w:ascii="Times New Roman"/>
          <w:b w:val="false"/>
          <w:i w:val="false"/>
          <w:color w:val="000000"/>
          <w:sz w:val="28"/>
        </w:rPr>
        <w:t xml:space="preserve">
      16) 590.01.016 жолында Салық кодексінің 743-бабына сәйкес айқындалған, шикі мұнайға ПҚӨС мөлшерлемесі көрсетіледі; </w:t>
      </w:r>
    </w:p>
    <w:p>
      <w:pPr>
        <w:spacing w:after="0"/>
        <w:ind w:left="0"/>
        <w:jc w:val="both"/>
      </w:pPr>
      <w:r>
        <w:rPr>
          <w:rFonts w:ascii="Times New Roman"/>
          <w:b w:val="false"/>
          <w:i w:val="false"/>
          <w:color w:val="000000"/>
          <w:sz w:val="28"/>
        </w:rPr>
        <w:t xml:space="preserve">
      17) 590.01.017 жолында Салық кодексінің 743-бабына сәйкес айқындалған, төмендетуші коэффициенті ескерілген, шикі мұнайға ПҚӨС мөлшерлемесі көрсетіледі; </w:t>
      </w:r>
    </w:p>
    <w:p>
      <w:pPr>
        <w:spacing w:after="0"/>
        <w:ind w:left="0"/>
        <w:jc w:val="both"/>
      </w:pPr>
      <w:r>
        <w:rPr>
          <w:rFonts w:ascii="Times New Roman"/>
          <w:b w:val="false"/>
          <w:i w:val="false"/>
          <w:color w:val="000000"/>
          <w:sz w:val="28"/>
        </w:rPr>
        <w:t>
      18) 590.01.018 жолында (((590.01.005 + 590.01.009 + 590.01.012) х 590.01.017) + (590.01.015 х 590.01.016)) формуласы бойынша айқындалатын, шикі мұнайға ПҚӨС сомасы көрсетіледі.</w:t>
      </w:r>
    </w:p>
    <w:bookmarkStart w:name="z889" w:id="932"/>
    <w:p>
      <w:pPr>
        <w:spacing w:after="0"/>
        <w:ind w:left="0"/>
        <w:jc w:val="both"/>
      </w:pPr>
      <w:r>
        <w:rPr>
          <w:rFonts w:ascii="Times New Roman"/>
          <w:b w:val="false"/>
          <w:i w:val="false"/>
          <w:color w:val="000000"/>
          <w:sz w:val="28"/>
        </w:rPr>
        <w:t>
      18. "Газ конденсатына ПҚӨС есептеу" бөлімінде:</w:t>
      </w:r>
    </w:p>
    <w:bookmarkEnd w:id="932"/>
    <w:p>
      <w:pPr>
        <w:spacing w:after="0"/>
        <w:ind w:left="0"/>
        <w:jc w:val="both"/>
      </w:pPr>
      <w:r>
        <w:rPr>
          <w:rFonts w:ascii="Times New Roman"/>
          <w:b w:val="false"/>
          <w:i w:val="false"/>
          <w:color w:val="000000"/>
          <w:sz w:val="28"/>
        </w:rPr>
        <w:t xml:space="preserve">
      1) 590.01.019 жолында газ конденсатын өндірудің жоспарланған жылдық көлемі,тоннада көрсетіледі; </w:t>
      </w:r>
    </w:p>
    <w:p>
      <w:pPr>
        <w:spacing w:after="0"/>
        <w:ind w:left="0"/>
        <w:jc w:val="both"/>
      </w:pPr>
      <w:r>
        <w:rPr>
          <w:rFonts w:ascii="Times New Roman"/>
          <w:b w:val="false"/>
          <w:i w:val="false"/>
          <w:color w:val="000000"/>
          <w:sz w:val="28"/>
        </w:rPr>
        <w:t xml:space="preserve">
      2) 590.01.020 жолында салық кезеңі үшін өндірілген газ конденсатының жалпы көлемі,тоннада көрсетіледі; </w:t>
      </w:r>
    </w:p>
    <w:p>
      <w:pPr>
        <w:spacing w:after="0"/>
        <w:ind w:left="0"/>
        <w:jc w:val="both"/>
      </w:pPr>
      <w:r>
        <w:rPr>
          <w:rFonts w:ascii="Times New Roman"/>
          <w:b w:val="false"/>
          <w:i w:val="false"/>
          <w:color w:val="000000"/>
          <w:sz w:val="28"/>
        </w:rPr>
        <w:t>
      3) 590.01.021 жолында салық кезеңі үшін мұнай өңдеу зауытына қайта өңдеу үшін өткізілген, өндірілген газ конденсатының көлемі, тоннада көрсетіледі;</w:t>
      </w:r>
    </w:p>
    <w:p>
      <w:pPr>
        <w:spacing w:after="0"/>
        <w:ind w:left="0"/>
        <w:jc w:val="both"/>
      </w:pPr>
      <w:r>
        <w:rPr>
          <w:rFonts w:ascii="Times New Roman"/>
          <w:b w:val="false"/>
          <w:i w:val="false"/>
          <w:color w:val="000000"/>
          <w:sz w:val="28"/>
        </w:rPr>
        <w:t xml:space="preserve">
      4) 590.01.022 жолында өткізілген өнімнің бірлігі үшін мұнай өңдеу зауытының нақты сатып алу бағасы көрсетіледі; </w:t>
      </w:r>
    </w:p>
    <w:p>
      <w:pPr>
        <w:spacing w:after="0"/>
        <w:ind w:left="0"/>
        <w:jc w:val="both"/>
      </w:pPr>
      <w:r>
        <w:rPr>
          <w:rFonts w:ascii="Times New Roman"/>
          <w:b w:val="false"/>
          <w:i w:val="false"/>
          <w:color w:val="000000"/>
          <w:sz w:val="28"/>
        </w:rPr>
        <w:t xml:space="preserve">
      5) 590.01.023 жолында 590.01.021 және 590.01.022 (590.01.021 х 590.01.022) жолдарының туындысы ретінде айқындалатын, мұнай өңдеу зауытына қайта өңдеу үшін өткізілген, өндірілген газ конденсаты көлемінің құны көрсетіледі; </w:t>
      </w:r>
    </w:p>
    <w:p>
      <w:pPr>
        <w:spacing w:after="0"/>
        <w:ind w:left="0"/>
        <w:jc w:val="both"/>
      </w:pPr>
      <w:r>
        <w:rPr>
          <w:rFonts w:ascii="Times New Roman"/>
          <w:b w:val="false"/>
          <w:i w:val="false"/>
          <w:color w:val="000000"/>
          <w:sz w:val="28"/>
        </w:rPr>
        <w:t xml:space="preserve">
      6) 590.01.024 жолында салық кезеңі үшін мұнай өңдеу зауытына қайта өңдеу үшін алыс-беріс шикізаты ретінде берілген, өндірілген газ конденсатының көлемі, тоннада көрсетіледі; </w:t>
      </w:r>
    </w:p>
    <w:p>
      <w:pPr>
        <w:spacing w:after="0"/>
        <w:ind w:left="0"/>
        <w:jc w:val="both"/>
      </w:pPr>
      <w:r>
        <w:rPr>
          <w:rFonts w:ascii="Times New Roman"/>
          <w:b w:val="false"/>
          <w:i w:val="false"/>
          <w:color w:val="000000"/>
          <w:sz w:val="28"/>
        </w:rPr>
        <w:t xml:space="preserve">
      7) 590.01.025 жолында салық кезеңі үшін өзінің өндірістік мұқтаждарына пайдаланылған, газ конденсатының өндірілген көлемі, тоннада көрсетіледі; </w:t>
      </w:r>
    </w:p>
    <w:p>
      <w:pPr>
        <w:spacing w:after="0"/>
        <w:ind w:left="0"/>
        <w:jc w:val="both"/>
      </w:pPr>
      <w:r>
        <w:rPr>
          <w:rFonts w:ascii="Times New Roman"/>
          <w:b w:val="false"/>
          <w:i w:val="false"/>
          <w:color w:val="000000"/>
          <w:sz w:val="28"/>
        </w:rPr>
        <w:t xml:space="preserve">
      8) 590.01.026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пайызға ұлғайтылған, өнімнің бірлігі үшін өндірудің өндірістік өзіндік құны көрсетіледі; </w:t>
      </w:r>
    </w:p>
    <w:p>
      <w:pPr>
        <w:spacing w:after="0"/>
        <w:ind w:left="0"/>
        <w:jc w:val="both"/>
      </w:pPr>
      <w:r>
        <w:rPr>
          <w:rFonts w:ascii="Times New Roman"/>
          <w:b w:val="false"/>
          <w:i w:val="false"/>
          <w:color w:val="000000"/>
          <w:sz w:val="28"/>
        </w:rPr>
        <w:t xml:space="preserve">
      9) 590.01.027 жолында 590.01.024 және 590.01.025 жолдарын 590.01.026 жолына көбейту ((590.01.024 + 590.01.025) х 590.01.026) ретінде айқындалатын, өзінің өндірістік мұқтаждарына пайдаланылған және мұнай өңдеу зауытына алыс-беріс шикізаты ретінде берілген, өндірілген газ конденсаты көлемінің құны көрсетіледі; </w:t>
      </w:r>
    </w:p>
    <w:p>
      <w:pPr>
        <w:spacing w:after="0"/>
        <w:ind w:left="0"/>
        <w:jc w:val="both"/>
      </w:pPr>
      <w:r>
        <w:rPr>
          <w:rFonts w:ascii="Times New Roman"/>
          <w:b w:val="false"/>
          <w:i w:val="false"/>
          <w:color w:val="000000"/>
          <w:sz w:val="28"/>
        </w:rPr>
        <w:t xml:space="preserve">
      10) 590.01.028 жолында салық кезеңі үшін заттай түрде берілген, өндірілген газ конденсатының көлемі, тоннада көрсетіледі; </w:t>
      </w:r>
    </w:p>
    <w:p>
      <w:pPr>
        <w:spacing w:after="0"/>
        <w:ind w:left="0"/>
        <w:jc w:val="both"/>
      </w:pPr>
      <w:r>
        <w:rPr>
          <w:rFonts w:ascii="Times New Roman"/>
          <w:b w:val="false"/>
          <w:i w:val="false"/>
          <w:color w:val="000000"/>
          <w:sz w:val="28"/>
        </w:rPr>
        <w:t xml:space="preserve">
      11) 590.01.029 жолында Қазақстан Республикасының Үкіметімен белгіленген тәртіпте айқындалған, беру бағасы көрсетіледі; </w:t>
      </w:r>
    </w:p>
    <w:p>
      <w:pPr>
        <w:spacing w:after="0"/>
        <w:ind w:left="0"/>
        <w:jc w:val="both"/>
      </w:pPr>
      <w:r>
        <w:rPr>
          <w:rFonts w:ascii="Times New Roman"/>
          <w:b w:val="false"/>
          <w:i w:val="false"/>
          <w:color w:val="000000"/>
          <w:sz w:val="28"/>
        </w:rPr>
        <w:t xml:space="preserve">
      12) 590.01.030 жолында 590.01.028 және 590.01.029 (590.01.028 х 590.01.029) жолдарының туындысы ретінде айқындалатын, салық кезеңі үшін заттай түрде берілген, өндірілген газ конденсатының көлемі көрсетіледі; </w:t>
      </w:r>
    </w:p>
    <w:p>
      <w:pPr>
        <w:spacing w:after="0"/>
        <w:ind w:left="0"/>
        <w:jc w:val="both"/>
      </w:pPr>
      <w:r>
        <w:rPr>
          <w:rFonts w:ascii="Times New Roman"/>
          <w:b w:val="false"/>
          <w:i w:val="false"/>
          <w:color w:val="000000"/>
          <w:sz w:val="28"/>
        </w:rPr>
        <w:t xml:space="preserve">
      13) 590.01.031 жолында 590.01.020, 590.01.021, 590.01.024, 590.01.025 және 590.01.028 (590.01.020 – 590.01.021– 590.01.024 – 590.01.025 – 590.01.028) жолдарының айырмасы ретінде айқындалатын, салық кезеңі үшін өндірілген тауарлық газ конденсатының көлемі, тоннада көрсетіледі; </w:t>
      </w:r>
    </w:p>
    <w:p>
      <w:pPr>
        <w:spacing w:after="0"/>
        <w:ind w:left="0"/>
        <w:jc w:val="both"/>
      </w:pPr>
      <w:r>
        <w:rPr>
          <w:rFonts w:ascii="Times New Roman"/>
          <w:b w:val="false"/>
          <w:i w:val="false"/>
          <w:color w:val="000000"/>
          <w:sz w:val="28"/>
        </w:rPr>
        <w:t xml:space="preserve">
      14) 590.01.032 жолында Салық кодексінің 741-бабы 3-тармағына сәйкес айқындалатын, газ конденсатына әлемдік баға көрсетіледі; </w:t>
      </w:r>
    </w:p>
    <w:p>
      <w:pPr>
        <w:spacing w:after="0"/>
        <w:ind w:left="0"/>
        <w:jc w:val="both"/>
      </w:pPr>
      <w:r>
        <w:rPr>
          <w:rFonts w:ascii="Times New Roman"/>
          <w:b w:val="false"/>
          <w:i w:val="false"/>
          <w:color w:val="000000"/>
          <w:sz w:val="28"/>
        </w:rPr>
        <w:t xml:space="preserve">
      15) 590.01.033 жолында 590.01.031 және 590.01.032 (590.01.031 х 150.01.032) жолдарының туындысы ретінде айқындалатын, тауарлық газ конденсаты көлемінің құны көрсетіледі; </w:t>
      </w:r>
    </w:p>
    <w:p>
      <w:pPr>
        <w:spacing w:after="0"/>
        <w:ind w:left="0"/>
        <w:jc w:val="both"/>
      </w:pPr>
      <w:r>
        <w:rPr>
          <w:rFonts w:ascii="Times New Roman"/>
          <w:b w:val="false"/>
          <w:i w:val="false"/>
          <w:color w:val="000000"/>
          <w:sz w:val="28"/>
        </w:rPr>
        <w:t xml:space="preserve">
      16) 590.01.034 жолында Салық кодексінің 743-бабына сәйкес айқындалған, газ конденсатына ПҚӨС мөлшерлемесі көрсетіледі; </w:t>
      </w:r>
    </w:p>
    <w:p>
      <w:pPr>
        <w:spacing w:after="0"/>
        <w:ind w:left="0"/>
        <w:jc w:val="both"/>
      </w:pPr>
      <w:r>
        <w:rPr>
          <w:rFonts w:ascii="Times New Roman"/>
          <w:b w:val="false"/>
          <w:i w:val="false"/>
          <w:color w:val="000000"/>
          <w:sz w:val="28"/>
        </w:rPr>
        <w:t>
      17) 590.01.035 жолында Салық кодексінің 743-бабына сәйкес айқындалған, төмендетуші коэффициенті ескерілген, газ конденсатына ПҚӨС мөлшерлемесі көрсетіледі;</w:t>
      </w:r>
    </w:p>
    <w:p>
      <w:pPr>
        <w:spacing w:after="0"/>
        <w:ind w:left="0"/>
        <w:jc w:val="both"/>
      </w:pPr>
      <w:r>
        <w:rPr>
          <w:rFonts w:ascii="Times New Roman"/>
          <w:b w:val="false"/>
          <w:i w:val="false"/>
          <w:color w:val="000000"/>
          <w:sz w:val="28"/>
        </w:rPr>
        <w:t>
      18) 590.01.036 жолында (((590.01.023 + 590.01.027 + 590.01.030) х 590.01.035) + (590.01.033 х 590.01.034)) ретінде айқындалатын, газ конденсатына ПҚӨС сомасы көрсетіледі.</w:t>
      </w:r>
    </w:p>
    <w:bookmarkStart w:name="z890" w:id="933"/>
    <w:p>
      <w:pPr>
        <w:spacing w:after="0"/>
        <w:ind w:left="0"/>
        <w:jc w:val="both"/>
      </w:pPr>
      <w:r>
        <w:rPr>
          <w:rFonts w:ascii="Times New Roman"/>
          <w:b w:val="false"/>
          <w:i w:val="false"/>
          <w:color w:val="000000"/>
          <w:sz w:val="28"/>
        </w:rPr>
        <w:t>
      19. "Табиғи газға ПҚӨС есептеу" бөлімінде:</w:t>
      </w:r>
    </w:p>
    <w:bookmarkEnd w:id="933"/>
    <w:p>
      <w:pPr>
        <w:spacing w:after="0"/>
        <w:ind w:left="0"/>
        <w:jc w:val="both"/>
      </w:pPr>
      <w:r>
        <w:rPr>
          <w:rFonts w:ascii="Times New Roman"/>
          <w:b w:val="false"/>
          <w:i w:val="false"/>
          <w:color w:val="000000"/>
          <w:sz w:val="28"/>
        </w:rPr>
        <w:t xml:space="preserve">
      1) 590.01.037 жолында табиғи газдың жоспарланған жылдық өндіру көлемі, текше метрде көрсетіледі; </w:t>
      </w:r>
    </w:p>
    <w:p>
      <w:pPr>
        <w:spacing w:after="0"/>
        <w:ind w:left="0"/>
        <w:jc w:val="both"/>
      </w:pPr>
      <w:r>
        <w:rPr>
          <w:rFonts w:ascii="Times New Roman"/>
          <w:b w:val="false"/>
          <w:i w:val="false"/>
          <w:color w:val="000000"/>
          <w:sz w:val="28"/>
        </w:rPr>
        <w:t xml:space="preserve">
      2) 590.01.038 жолында жер қойнауына кері құйылатынтабиғи газды қоспағанда, салық кезеңi үшін өндірілген табиғи газдың жалпы көлемі, текше метрде көрсетіледі; </w:t>
      </w:r>
    </w:p>
    <w:p>
      <w:pPr>
        <w:spacing w:after="0"/>
        <w:ind w:left="0"/>
        <w:jc w:val="both"/>
      </w:pPr>
      <w:r>
        <w:rPr>
          <w:rFonts w:ascii="Times New Roman"/>
          <w:b w:val="false"/>
          <w:i w:val="false"/>
          <w:color w:val="000000"/>
          <w:sz w:val="28"/>
        </w:rPr>
        <w:t xml:space="preserve">
      3) 590.01.039 жолында Қазақстан Республикасының ішкі нарығында өткізілген, салық кезеңі үшін өндірілген табиғи газдың көлемі, текше метрде көрсетіледі; </w:t>
      </w:r>
    </w:p>
    <w:p>
      <w:pPr>
        <w:spacing w:after="0"/>
        <w:ind w:left="0"/>
        <w:jc w:val="both"/>
      </w:pPr>
      <w:r>
        <w:rPr>
          <w:rFonts w:ascii="Times New Roman"/>
          <w:b w:val="false"/>
          <w:i w:val="false"/>
          <w:color w:val="000000"/>
          <w:sz w:val="28"/>
        </w:rPr>
        <w:t xml:space="preserve">
      4) 590.01.040 жолында өткізілген өнімнің бірлігі үшін орташа өткізу бағасы көрсетіледі; </w:t>
      </w:r>
    </w:p>
    <w:p>
      <w:pPr>
        <w:spacing w:after="0"/>
        <w:ind w:left="0"/>
        <w:jc w:val="both"/>
      </w:pPr>
      <w:r>
        <w:rPr>
          <w:rFonts w:ascii="Times New Roman"/>
          <w:b w:val="false"/>
          <w:i w:val="false"/>
          <w:color w:val="000000"/>
          <w:sz w:val="28"/>
        </w:rPr>
        <w:t>
      5) 590.01.041 жолында 590.01.039 және 590.01.040 (590.01.039 х 590.01.040) жолдарының туындысы ретінде айқындалатын, Қазақстан Республикасының ішкі нарығына өткізілген, салық кезеңі үшін өндірілген табиғи газ көлемінің құны көрсетіледі;</w:t>
      </w:r>
    </w:p>
    <w:p>
      <w:pPr>
        <w:spacing w:after="0"/>
        <w:ind w:left="0"/>
        <w:jc w:val="both"/>
      </w:pPr>
      <w:r>
        <w:rPr>
          <w:rFonts w:ascii="Times New Roman"/>
          <w:b w:val="false"/>
          <w:i w:val="false"/>
          <w:color w:val="000000"/>
          <w:sz w:val="28"/>
        </w:rPr>
        <w:t xml:space="preserve">
      6) 590.01.042 жолында өзінің өндірістік мұқтаждарына пайдаланылған, салық кезеңі үшін өндірілген табиғи газдың көлемі, текше метрде көрсетіледі; </w:t>
      </w:r>
    </w:p>
    <w:p>
      <w:pPr>
        <w:spacing w:after="0"/>
        <w:ind w:left="0"/>
        <w:jc w:val="both"/>
      </w:pPr>
      <w:r>
        <w:rPr>
          <w:rFonts w:ascii="Times New Roman"/>
          <w:b w:val="false"/>
          <w:i w:val="false"/>
          <w:color w:val="000000"/>
          <w:sz w:val="28"/>
        </w:rPr>
        <w:t xml:space="preserve">
      7) 590.01.043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пайызға ұлғайтылған, өнімнің бірлігі үшін өндірудің өндірістік өзіндік құны көрсетіледі; </w:t>
      </w:r>
    </w:p>
    <w:p>
      <w:pPr>
        <w:spacing w:after="0"/>
        <w:ind w:left="0"/>
        <w:jc w:val="both"/>
      </w:pPr>
      <w:r>
        <w:rPr>
          <w:rFonts w:ascii="Times New Roman"/>
          <w:b w:val="false"/>
          <w:i w:val="false"/>
          <w:color w:val="000000"/>
          <w:sz w:val="28"/>
        </w:rPr>
        <w:t xml:space="preserve">
      8) 590.01.044 жолында 590.01.042 және 590.01.043 (590.01.042 х 590.01.043) жолдарының туындысы ретінде айқындалатын, өзінің өндірістік мұқтаждарына пайдаланылған, өндірілген табиғи газ көлемінің құны көрсетіледі; </w:t>
      </w:r>
    </w:p>
    <w:p>
      <w:pPr>
        <w:spacing w:after="0"/>
        <w:ind w:left="0"/>
        <w:jc w:val="both"/>
      </w:pPr>
      <w:r>
        <w:rPr>
          <w:rFonts w:ascii="Times New Roman"/>
          <w:b w:val="false"/>
          <w:i w:val="false"/>
          <w:color w:val="000000"/>
          <w:sz w:val="28"/>
        </w:rPr>
        <w:t xml:space="preserve">
      9) 590.01.045 жолында 590.01.038, 590.01.039 және 590.01.042 (590.01.038 – 590.01.039 – 590.01.042) жолдарының айырмасы ретінде айқындалатын, салық кезеңі үшін өндірілген тауарлық табиғи газдың көлемі, текше метрде көрсетіледі; </w:t>
      </w:r>
    </w:p>
    <w:p>
      <w:pPr>
        <w:spacing w:after="0"/>
        <w:ind w:left="0"/>
        <w:jc w:val="both"/>
      </w:pPr>
      <w:r>
        <w:rPr>
          <w:rFonts w:ascii="Times New Roman"/>
          <w:b w:val="false"/>
          <w:i w:val="false"/>
          <w:color w:val="000000"/>
          <w:sz w:val="28"/>
        </w:rPr>
        <w:t xml:space="preserve">
      10) 590.01.046 жолында Салық кодексінің 741-бабы 4-тармағына сәйкес айқындалатын, табиғи газға әлемдік баға көрсетіледі; </w:t>
      </w:r>
    </w:p>
    <w:p>
      <w:pPr>
        <w:spacing w:after="0"/>
        <w:ind w:left="0"/>
        <w:jc w:val="both"/>
      </w:pPr>
      <w:r>
        <w:rPr>
          <w:rFonts w:ascii="Times New Roman"/>
          <w:b w:val="false"/>
          <w:i w:val="false"/>
          <w:color w:val="000000"/>
          <w:sz w:val="28"/>
        </w:rPr>
        <w:t xml:space="preserve">
      11) 590.01.047 жолында 590.01.045 және 590.01.046 (590.01.045 х 590.01.046) жолдарының туындысы ретінде айқындалатын, салық кезеңі үшін өндірілген тауарлық табиғи газ көлемінің құны көрсетіледі; </w:t>
      </w:r>
    </w:p>
    <w:p>
      <w:pPr>
        <w:spacing w:after="0"/>
        <w:ind w:left="0"/>
        <w:jc w:val="both"/>
      </w:pPr>
      <w:r>
        <w:rPr>
          <w:rFonts w:ascii="Times New Roman"/>
          <w:b w:val="false"/>
          <w:i w:val="false"/>
          <w:color w:val="000000"/>
          <w:sz w:val="28"/>
        </w:rPr>
        <w:t xml:space="preserve">
      12) 590.01.048 жолында Салық кодексінің 743-бабына сәйкес айқындалатын, табиғи газға ПҚӨС мөлшерлемесі көрсетіледі; </w:t>
      </w:r>
    </w:p>
    <w:p>
      <w:pPr>
        <w:spacing w:after="0"/>
        <w:ind w:left="0"/>
        <w:jc w:val="both"/>
      </w:pPr>
      <w:r>
        <w:rPr>
          <w:rFonts w:ascii="Times New Roman"/>
          <w:b w:val="false"/>
          <w:i w:val="false"/>
          <w:color w:val="000000"/>
          <w:sz w:val="28"/>
        </w:rPr>
        <w:t xml:space="preserve">
      13) 590.01.049 жолында Салық кодексінің 743-бабына сәйкес айқындалған, ішкі нарықта табиғи газды өткізу кезіндегі ПҚӨС мөлшерлемесі көрсетіледі; </w:t>
      </w:r>
    </w:p>
    <w:p>
      <w:pPr>
        <w:spacing w:after="0"/>
        <w:ind w:left="0"/>
        <w:jc w:val="both"/>
      </w:pPr>
      <w:r>
        <w:rPr>
          <w:rFonts w:ascii="Times New Roman"/>
          <w:b w:val="false"/>
          <w:i w:val="false"/>
          <w:color w:val="000000"/>
          <w:sz w:val="28"/>
        </w:rPr>
        <w:t xml:space="preserve">
      14) 590.01.050 жолында 590.01.041 және 590.01.049 (590.01.041 х 590.01.049) ретінде айқындалатын, салық кезеңі үшін ішкі нарықта өткізілген табиғи газға ПҚӨС көрсетіледі; </w:t>
      </w:r>
    </w:p>
    <w:p>
      <w:pPr>
        <w:spacing w:after="0"/>
        <w:ind w:left="0"/>
        <w:jc w:val="both"/>
      </w:pPr>
      <w:r>
        <w:rPr>
          <w:rFonts w:ascii="Times New Roman"/>
          <w:b w:val="false"/>
          <w:i w:val="false"/>
          <w:color w:val="000000"/>
          <w:sz w:val="28"/>
        </w:rPr>
        <w:t>
      15) 590.01.051 жолында (590.01.050 + ((590.01.044 + 590.01.047) х 590.01.048))) жолдарының туындысы ретінде айқындалатын, табиғи газға ПҚӨС сомасы көрсетіледі.</w:t>
      </w:r>
    </w:p>
    <w:bookmarkStart w:name="z891" w:id="934"/>
    <w:p>
      <w:pPr>
        <w:spacing w:after="0"/>
        <w:ind w:left="0"/>
        <w:jc w:val="both"/>
      </w:pPr>
      <w:r>
        <w:rPr>
          <w:rFonts w:ascii="Times New Roman"/>
          <w:b w:val="false"/>
          <w:i w:val="false"/>
          <w:color w:val="000000"/>
          <w:sz w:val="28"/>
        </w:rPr>
        <w:t>
      20. "ПҚӨС түзету" бөлімінде:</w:t>
      </w:r>
    </w:p>
    <w:bookmarkEnd w:id="934"/>
    <w:p>
      <w:pPr>
        <w:spacing w:after="0"/>
        <w:ind w:left="0"/>
        <w:jc w:val="both"/>
      </w:pPr>
      <w:r>
        <w:rPr>
          <w:rFonts w:ascii="Times New Roman"/>
          <w:b w:val="false"/>
          <w:i w:val="false"/>
          <w:color w:val="000000"/>
          <w:sz w:val="28"/>
        </w:rPr>
        <w:t xml:space="preserve">
      Шикі мұнайға, газ конденсатына, табиғи газға ПҚӨС сомасын түзету Салық кодексінің </w:t>
      </w:r>
      <w:r>
        <w:rPr>
          <w:rFonts w:ascii="Times New Roman"/>
          <w:b w:val="false"/>
          <w:i w:val="false"/>
          <w:color w:val="000000"/>
          <w:sz w:val="28"/>
        </w:rPr>
        <w:t>742-бабы</w:t>
      </w:r>
      <w:r>
        <w:rPr>
          <w:rFonts w:ascii="Times New Roman"/>
          <w:b w:val="false"/>
          <w:i w:val="false"/>
          <w:color w:val="000000"/>
          <w:sz w:val="28"/>
        </w:rPr>
        <w:t xml:space="preserve"> 3-тармағына сәйкес жүргізіледі. </w:t>
      </w:r>
    </w:p>
    <w:p>
      <w:pPr>
        <w:spacing w:after="0"/>
        <w:ind w:left="0"/>
        <w:jc w:val="both"/>
      </w:pPr>
      <w:r>
        <w:rPr>
          <w:rFonts w:ascii="Times New Roman"/>
          <w:b w:val="false"/>
          <w:i w:val="false"/>
          <w:color w:val="000000"/>
          <w:sz w:val="28"/>
        </w:rPr>
        <w:t xml:space="preserve">
      1) 590.01.052 жолындаесепті күнтізбелік жыл нәтижесі бойынша әрбір жекелеген жер қойнауын пайдалануға арналған келісімшарт бойынша өндірілген шикі мұнайдың нақты көлемі, тоннада көрсетіледі; </w:t>
      </w:r>
    </w:p>
    <w:p>
      <w:pPr>
        <w:spacing w:after="0"/>
        <w:ind w:left="0"/>
        <w:jc w:val="both"/>
      </w:pPr>
      <w:r>
        <w:rPr>
          <w:rFonts w:ascii="Times New Roman"/>
          <w:b w:val="false"/>
          <w:i w:val="false"/>
          <w:color w:val="000000"/>
          <w:sz w:val="28"/>
        </w:rPr>
        <w:t xml:space="preserve">
      2) 590.01.053 жолында есепті жылдың 1–3-тоқсандары үшін шикі мұнайға есептелген ПҚӨС көрсетіледі; </w:t>
      </w:r>
    </w:p>
    <w:p>
      <w:pPr>
        <w:spacing w:after="0"/>
        <w:ind w:left="0"/>
        <w:jc w:val="both"/>
      </w:pPr>
      <w:r>
        <w:rPr>
          <w:rFonts w:ascii="Times New Roman"/>
          <w:b w:val="false"/>
          <w:i w:val="false"/>
          <w:color w:val="000000"/>
          <w:sz w:val="28"/>
        </w:rPr>
        <w:t>
      3) 590.01.054 жолында есепті жылдың 1–3-тоқсандары үшін мұнай өңдеу зауытына өткізілген, өндірілген шикі мұнай көлемінің құны көрсетіледі;</w:t>
      </w:r>
    </w:p>
    <w:p>
      <w:pPr>
        <w:spacing w:after="0"/>
        <w:ind w:left="0"/>
        <w:jc w:val="both"/>
      </w:pPr>
      <w:r>
        <w:rPr>
          <w:rFonts w:ascii="Times New Roman"/>
          <w:b w:val="false"/>
          <w:i w:val="false"/>
          <w:color w:val="000000"/>
          <w:sz w:val="28"/>
        </w:rPr>
        <w:t xml:space="preserve">
      4) 590.01.055 жолында есепті жылдың 1–3-тоқсандары үшін мұнай өңдеу зауытына өңдеу үшін алыс-беріс шикізаты ретінде берілген және өзінің өндірістік мұқтаждарына пайдаланылған, өндірілген шикі мұнай көлемінің құны көрсетіледі; </w:t>
      </w:r>
    </w:p>
    <w:p>
      <w:pPr>
        <w:spacing w:after="0"/>
        <w:ind w:left="0"/>
        <w:jc w:val="both"/>
      </w:pPr>
      <w:r>
        <w:rPr>
          <w:rFonts w:ascii="Times New Roman"/>
          <w:b w:val="false"/>
          <w:i w:val="false"/>
          <w:color w:val="000000"/>
          <w:sz w:val="28"/>
        </w:rPr>
        <w:t xml:space="preserve">
      5) 590.01.056 жолында есепті жылдың 1–3-тоқсандары үшін заттай түрде берілген, өндірілген шикі мұнай көлемінің құны көрсетіледі; </w:t>
      </w:r>
    </w:p>
    <w:p>
      <w:pPr>
        <w:spacing w:after="0"/>
        <w:ind w:left="0"/>
        <w:jc w:val="both"/>
      </w:pPr>
      <w:r>
        <w:rPr>
          <w:rFonts w:ascii="Times New Roman"/>
          <w:b w:val="false"/>
          <w:i w:val="false"/>
          <w:color w:val="000000"/>
          <w:sz w:val="28"/>
        </w:rPr>
        <w:t xml:space="preserve">
      6) 590.01.057 жолында есепті жылдың 1–3-тоқсандары үшін өндірілген тауарлық шикі мұнайкөлемінің құны көрсетіледі; </w:t>
      </w:r>
    </w:p>
    <w:p>
      <w:pPr>
        <w:spacing w:after="0"/>
        <w:ind w:left="0"/>
        <w:jc w:val="both"/>
      </w:pPr>
      <w:r>
        <w:rPr>
          <w:rFonts w:ascii="Times New Roman"/>
          <w:b w:val="false"/>
          <w:i w:val="false"/>
          <w:color w:val="000000"/>
          <w:sz w:val="28"/>
        </w:rPr>
        <w:t xml:space="preserve">
      7) 590.01.058 жолында есепті жылдың қорытындысы бойынша өндірілген мұнайдың нақты көлемі негізге алынып, Салық кодексінің </w:t>
      </w:r>
      <w:r>
        <w:rPr>
          <w:rFonts w:ascii="Times New Roman"/>
          <w:b w:val="false"/>
          <w:i w:val="false"/>
          <w:color w:val="000000"/>
          <w:sz w:val="28"/>
        </w:rPr>
        <w:t>743-бабына</w:t>
      </w:r>
      <w:r>
        <w:rPr>
          <w:rFonts w:ascii="Times New Roman"/>
          <w:b w:val="false"/>
          <w:i w:val="false"/>
          <w:color w:val="000000"/>
          <w:sz w:val="28"/>
        </w:rPr>
        <w:t xml:space="preserve"> сәйкес айқындалған, шикі мұнайға ПҚӨС мөлшерлемесі көрсетіледі; </w:t>
      </w:r>
    </w:p>
    <w:p>
      <w:pPr>
        <w:spacing w:after="0"/>
        <w:ind w:left="0"/>
        <w:jc w:val="both"/>
      </w:pPr>
      <w:r>
        <w:rPr>
          <w:rFonts w:ascii="Times New Roman"/>
          <w:b w:val="false"/>
          <w:i w:val="false"/>
          <w:color w:val="000000"/>
          <w:sz w:val="28"/>
        </w:rPr>
        <w:t xml:space="preserve">
      8) 590.01.059 жолында есепті жылдың қорытындысы бойынша өндірілген шикі мұнайдың нақты көлемі негізге алынып, Салық кодексінің 743-бабына сәйкес айқындалған, төмендету коэффициенті ескерілген, шикі мұнайға ПҚӨС мөлшерлемесі көрсетіледі; </w:t>
      </w:r>
    </w:p>
    <w:p>
      <w:pPr>
        <w:spacing w:after="0"/>
        <w:ind w:left="0"/>
        <w:jc w:val="both"/>
      </w:pPr>
      <w:r>
        <w:rPr>
          <w:rFonts w:ascii="Times New Roman"/>
          <w:b w:val="false"/>
          <w:i w:val="false"/>
          <w:color w:val="000000"/>
          <w:sz w:val="28"/>
        </w:rPr>
        <w:t xml:space="preserve">
      9) 590.01.060 жолында (((590.01.054 + 590.01.055 + 590.01.056) х 590.01.059) + (590.01.057 х 590.01.058)) формуласы бойынша айқындалатын, шикі мұнайға ПҚӨС көрсетіледі; </w:t>
      </w:r>
    </w:p>
    <w:p>
      <w:pPr>
        <w:spacing w:after="0"/>
        <w:ind w:left="0"/>
        <w:jc w:val="both"/>
      </w:pPr>
      <w:r>
        <w:rPr>
          <w:rFonts w:ascii="Times New Roman"/>
          <w:b w:val="false"/>
          <w:i w:val="false"/>
          <w:color w:val="000000"/>
          <w:sz w:val="28"/>
        </w:rPr>
        <w:t xml:space="preserve">
      10) 590.01.061 жолында 590.01.060 және 590.01.053 жолдарының айырмасы (590.01.060–590.01.053) ретінде айқындалатын,Салық кодексінің 335-бабы 3-тармағына сәйкес шикі мұнайға ПҚӨС түзету сомасы көрсетіледі; </w:t>
      </w:r>
    </w:p>
    <w:p>
      <w:pPr>
        <w:spacing w:after="0"/>
        <w:ind w:left="0"/>
        <w:jc w:val="both"/>
      </w:pPr>
      <w:r>
        <w:rPr>
          <w:rFonts w:ascii="Times New Roman"/>
          <w:b w:val="false"/>
          <w:i w:val="false"/>
          <w:color w:val="000000"/>
          <w:sz w:val="28"/>
        </w:rPr>
        <w:t>
      11) 590.01.062 жолында есепті жылдың қорытындысы бойынша әрбір жекелеген жер қойнауын пайдалануға арналған келісімшарт бойынша өндірілген газ конденсатының нақты көлемі, тоннада көрсетіледі;</w:t>
      </w:r>
    </w:p>
    <w:p>
      <w:pPr>
        <w:spacing w:after="0"/>
        <w:ind w:left="0"/>
        <w:jc w:val="both"/>
      </w:pPr>
      <w:r>
        <w:rPr>
          <w:rFonts w:ascii="Times New Roman"/>
          <w:b w:val="false"/>
          <w:i w:val="false"/>
          <w:color w:val="000000"/>
          <w:sz w:val="28"/>
        </w:rPr>
        <w:t xml:space="preserve">
      12) 590.01.063 жолында есепті жылдың 1–3-тоқсандары үшін газ конденсатына есептелген пайдалы қазбаларды өндіру салығы көрсетіледі; </w:t>
      </w:r>
    </w:p>
    <w:p>
      <w:pPr>
        <w:spacing w:after="0"/>
        <w:ind w:left="0"/>
        <w:jc w:val="both"/>
      </w:pPr>
      <w:r>
        <w:rPr>
          <w:rFonts w:ascii="Times New Roman"/>
          <w:b w:val="false"/>
          <w:i w:val="false"/>
          <w:color w:val="000000"/>
          <w:sz w:val="28"/>
        </w:rPr>
        <w:t xml:space="preserve">
      13) 590.01.064 жолында есепті жылдың 1–3-тоқсандары үшін мұнай өңдеу зауытына өткізілген, өндірілген газ конденсаты көлемінің құны көрсетіледі; </w:t>
      </w:r>
    </w:p>
    <w:p>
      <w:pPr>
        <w:spacing w:after="0"/>
        <w:ind w:left="0"/>
        <w:jc w:val="both"/>
      </w:pPr>
      <w:r>
        <w:rPr>
          <w:rFonts w:ascii="Times New Roman"/>
          <w:b w:val="false"/>
          <w:i w:val="false"/>
          <w:color w:val="000000"/>
          <w:sz w:val="28"/>
        </w:rPr>
        <w:t xml:space="preserve">
      14) 590.01.065 жолында есепті жылдың 1-3-тоқсандары үшін алыс-беріс шикізаты ретінде мұнай өңдеу зауытына қайта өңдеу үшін берілген және өзінің өндірістік мұқтаждарына пайдаланылған, өндірілген газ конденсаты көлемінің құны көрсетіледі; </w:t>
      </w:r>
    </w:p>
    <w:p>
      <w:pPr>
        <w:spacing w:after="0"/>
        <w:ind w:left="0"/>
        <w:jc w:val="both"/>
      </w:pPr>
      <w:r>
        <w:rPr>
          <w:rFonts w:ascii="Times New Roman"/>
          <w:b w:val="false"/>
          <w:i w:val="false"/>
          <w:color w:val="000000"/>
          <w:sz w:val="28"/>
        </w:rPr>
        <w:t xml:space="preserve">
      15) 590.01.066 жолындаесепті жылдың 1-3 тоқсандары үшін заттай түрде берілген, өндірілген газ конденсаты көлемінің құны көрсетіледі; </w:t>
      </w:r>
    </w:p>
    <w:p>
      <w:pPr>
        <w:spacing w:after="0"/>
        <w:ind w:left="0"/>
        <w:jc w:val="both"/>
      </w:pPr>
      <w:r>
        <w:rPr>
          <w:rFonts w:ascii="Times New Roman"/>
          <w:b w:val="false"/>
          <w:i w:val="false"/>
          <w:color w:val="000000"/>
          <w:sz w:val="28"/>
        </w:rPr>
        <w:t xml:space="preserve">
      16) 590.01.067 жолындаесепті жылдың 1-3-тоқсандары үшін өндірілген тауарлық газ конденсаты көлемінің құны көрсетіледі; </w:t>
      </w:r>
    </w:p>
    <w:p>
      <w:pPr>
        <w:spacing w:after="0"/>
        <w:ind w:left="0"/>
        <w:jc w:val="both"/>
      </w:pPr>
      <w:r>
        <w:rPr>
          <w:rFonts w:ascii="Times New Roman"/>
          <w:b w:val="false"/>
          <w:i w:val="false"/>
          <w:color w:val="000000"/>
          <w:sz w:val="28"/>
        </w:rPr>
        <w:t xml:space="preserve">
      17) 590.01.068 жолында есепті жылдың қорытындысы бойынша өндірілген газ конденсатының нақты көлемі негізге алынып, Салық кодексінің 743-бабында айқындалған, газ конденсатына ПҚӨС мөлшерлемесі көрсетіледі; </w:t>
      </w:r>
    </w:p>
    <w:p>
      <w:pPr>
        <w:spacing w:after="0"/>
        <w:ind w:left="0"/>
        <w:jc w:val="both"/>
      </w:pPr>
      <w:r>
        <w:rPr>
          <w:rFonts w:ascii="Times New Roman"/>
          <w:b w:val="false"/>
          <w:i w:val="false"/>
          <w:color w:val="000000"/>
          <w:sz w:val="28"/>
        </w:rPr>
        <w:t xml:space="preserve">
      18) 590.01.069 жолында есепті жылдың қорытындысы бойынша өндірілген газ конденсатының нақты көлемі негізге алынып, Салық кодексінің 743-бабында айқындалған, төмендету коэффициенті ескерілген, газ конденсатына ПҚӨС мөлшерлемесі көрсетіледі; </w:t>
      </w:r>
    </w:p>
    <w:p>
      <w:pPr>
        <w:spacing w:after="0"/>
        <w:ind w:left="0"/>
        <w:jc w:val="both"/>
      </w:pPr>
      <w:r>
        <w:rPr>
          <w:rFonts w:ascii="Times New Roman"/>
          <w:b w:val="false"/>
          <w:i w:val="false"/>
          <w:color w:val="000000"/>
          <w:sz w:val="28"/>
        </w:rPr>
        <w:t xml:space="preserve">
      19) 590.01.070 жолында (((590.01.064 + 590.01.065 + 590.01.066) х 590.01.069) + (590.01.067 х 590.01.068)) ретінде айқындалатын газ конденсатына ПҚӨС сомасы көрсетіледі; </w:t>
      </w:r>
    </w:p>
    <w:p>
      <w:pPr>
        <w:spacing w:after="0"/>
        <w:ind w:left="0"/>
        <w:jc w:val="both"/>
      </w:pPr>
      <w:r>
        <w:rPr>
          <w:rFonts w:ascii="Times New Roman"/>
          <w:b w:val="false"/>
          <w:i w:val="false"/>
          <w:color w:val="000000"/>
          <w:sz w:val="28"/>
        </w:rPr>
        <w:t>
      20) 590.01.071 жолында 590.01.070 және 590.01.063 жолдарының айырмасы (590.01.070 - 590.01.063) ретінде айқындалатын, Салық кодексінің 742-бабы 3-тармағына сәйкес газ конденсатына ПҚӨС түзету сомасы көрсетіледі;</w:t>
      </w:r>
    </w:p>
    <w:p>
      <w:pPr>
        <w:spacing w:after="0"/>
        <w:ind w:left="0"/>
        <w:jc w:val="both"/>
      </w:pPr>
      <w:r>
        <w:rPr>
          <w:rFonts w:ascii="Times New Roman"/>
          <w:b w:val="false"/>
          <w:i w:val="false"/>
          <w:color w:val="000000"/>
          <w:sz w:val="28"/>
        </w:rPr>
        <w:t>
      21) 590.01.072 жолында жер қойнауына кері құйылатын табиғи газды қоспағанда, есепті жылдың қорытындысы бойынша әрбір жекелеген жер қойнауын пайдалануға арналған келісімшарт бойынша, өндірілген табиғи газдың нақты көлемі, текше метрде көрсетіледі;</w:t>
      </w:r>
    </w:p>
    <w:p>
      <w:pPr>
        <w:spacing w:after="0"/>
        <w:ind w:left="0"/>
        <w:jc w:val="both"/>
      </w:pPr>
      <w:r>
        <w:rPr>
          <w:rFonts w:ascii="Times New Roman"/>
          <w:b w:val="false"/>
          <w:i w:val="false"/>
          <w:color w:val="000000"/>
          <w:sz w:val="28"/>
        </w:rPr>
        <w:t>
      22) 590.01.073 жолында есепті жылдың 1-3 тоқсандары үшін ішкі нарықта өткізілген, табиғи газға есептелген ПҚӨС көрсетіледі;</w:t>
      </w:r>
    </w:p>
    <w:p>
      <w:pPr>
        <w:spacing w:after="0"/>
        <w:ind w:left="0"/>
        <w:jc w:val="both"/>
      </w:pPr>
      <w:r>
        <w:rPr>
          <w:rFonts w:ascii="Times New Roman"/>
          <w:b w:val="false"/>
          <w:i w:val="false"/>
          <w:color w:val="000000"/>
          <w:sz w:val="28"/>
        </w:rPr>
        <w:t>
      23) 590.01.074 жолында есепті жылдың 1-3 тоқсандары үшін Қазақстан Республикасының ішкі нарығында өткізілген, өндірілген табиғи газ көлемінің құны көрсетіледі;</w:t>
      </w:r>
    </w:p>
    <w:p>
      <w:pPr>
        <w:spacing w:after="0"/>
        <w:ind w:left="0"/>
        <w:jc w:val="both"/>
      </w:pPr>
      <w:r>
        <w:rPr>
          <w:rFonts w:ascii="Times New Roman"/>
          <w:b w:val="false"/>
          <w:i w:val="false"/>
          <w:color w:val="000000"/>
          <w:sz w:val="28"/>
        </w:rPr>
        <w:t>
      24) 590.01.075 жолында есепті жылдың қорытындысы бойынша өндірілген газ конденсатының нақты көлемі негізге алынып, Салық кодексінің 743-бабында айқындалған, ішкі нарықта өткізілген табиғи газға ПҚӨС мөлшерлемесі көрсетіледі;</w:t>
      </w:r>
    </w:p>
    <w:p>
      <w:pPr>
        <w:spacing w:after="0"/>
        <w:ind w:left="0"/>
        <w:jc w:val="both"/>
      </w:pPr>
      <w:r>
        <w:rPr>
          <w:rFonts w:ascii="Times New Roman"/>
          <w:b w:val="false"/>
          <w:i w:val="false"/>
          <w:color w:val="000000"/>
          <w:sz w:val="28"/>
        </w:rPr>
        <w:t xml:space="preserve">
      25) 590.01.076 жолында 590.01.074 және 590.01.075 жолдарының туындысы (590.01.074 х 590.01.075) ретінде айқындалатын, ішкі нарықта өткізілген табиғи газға ПҚӨС сомасы көрсетіледі; </w:t>
      </w:r>
    </w:p>
    <w:p>
      <w:pPr>
        <w:spacing w:after="0"/>
        <w:ind w:left="0"/>
        <w:jc w:val="both"/>
      </w:pPr>
      <w:r>
        <w:rPr>
          <w:rFonts w:ascii="Times New Roman"/>
          <w:b w:val="false"/>
          <w:i w:val="false"/>
          <w:color w:val="000000"/>
          <w:sz w:val="28"/>
        </w:rPr>
        <w:t>
      26) 590.01.077 жолында 590.01.076 және 590.01.073 жолдарының айырмасы (590.01.076 – 590.01.073) ретінде айқындалатын, Салық кодексінің 742-бабы 3-тармағына сәйкес ішкі нарықта өткізілген табиғи газға ПҚӨС түзету сомасы көрсетіледі.</w:t>
      </w:r>
    </w:p>
    <w:bookmarkStart w:name="z892" w:id="935"/>
    <w:p>
      <w:pPr>
        <w:spacing w:after="0"/>
        <w:ind w:left="0"/>
        <w:jc w:val="both"/>
      </w:pPr>
      <w:r>
        <w:rPr>
          <w:rFonts w:ascii="Times New Roman"/>
          <w:b w:val="false"/>
          <w:i w:val="false"/>
          <w:color w:val="000000"/>
          <w:sz w:val="28"/>
        </w:rPr>
        <w:t xml:space="preserve">
      21."ПҚӨС" бөлімінде: </w:t>
      </w:r>
    </w:p>
    <w:bookmarkEnd w:id="935"/>
    <w:p>
      <w:pPr>
        <w:spacing w:after="0"/>
        <w:ind w:left="0"/>
        <w:jc w:val="both"/>
      </w:pPr>
      <w:r>
        <w:rPr>
          <w:rFonts w:ascii="Times New Roman"/>
          <w:b w:val="false"/>
          <w:i w:val="false"/>
          <w:color w:val="000000"/>
          <w:sz w:val="28"/>
        </w:rPr>
        <w:t>
      1) 590.01.078 жолында 590.01.018, 590.01.036, 590.01.051, 590.01.061, 590.01.071 және 590.01.077 жолдарының сомасы (590.01.018 + 590.01.036 + 590.01.051 + 590.01.061 + 590.01.071 + 590.01.077) ретінде айқындалатын, бюджетке төленуге жататын ПҚӨС сомасы көрсетіледі;</w:t>
      </w:r>
    </w:p>
    <w:p>
      <w:pPr>
        <w:spacing w:after="0"/>
        <w:ind w:left="0"/>
        <w:jc w:val="both"/>
      </w:pPr>
      <w:r>
        <w:rPr>
          <w:rFonts w:ascii="Times New Roman"/>
          <w:b w:val="false"/>
          <w:i w:val="false"/>
          <w:color w:val="000000"/>
          <w:sz w:val="28"/>
        </w:rPr>
        <w:t xml:space="preserve">
      590.01.078 жолының мәні 590.00-нысанының 590.00.001 жолына көшіріледі. </w:t>
      </w:r>
    </w:p>
    <w:bookmarkStart w:name="z893" w:id="936"/>
    <w:p>
      <w:pPr>
        <w:spacing w:after="0"/>
        <w:ind w:left="0"/>
        <w:jc w:val="left"/>
      </w:pPr>
      <w:r>
        <w:rPr>
          <w:rFonts w:ascii="Times New Roman"/>
          <w:b/>
          <w:i w:val="false"/>
          <w:color w:val="000000"/>
        </w:rPr>
        <w:t xml:space="preserve"> 4-тарау. Кең таралған пайдалы қазбаларды қоспағанда, минералды шикізатқа ПҚӨС есептеу – 590.02-нысанын толтыру бойынша түсіндірме</w:t>
      </w:r>
    </w:p>
    <w:bookmarkEnd w:id="936"/>
    <w:bookmarkStart w:name="z894" w:id="937"/>
    <w:p>
      <w:pPr>
        <w:spacing w:after="0"/>
        <w:ind w:left="0"/>
        <w:jc w:val="both"/>
      </w:pPr>
      <w:r>
        <w:rPr>
          <w:rFonts w:ascii="Times New Roman"/>
          <w:b w:val="false"/>
          <w:i w:val="false"/>
          <w:color w:val="000000"/>
          <w:sz w:val="28"/>
        </w:rPr>
        <w:t>
      22. 590.02-нысаны салық кезеңі үшін кең таралған пайдалы қазбаларды қоспағанда, минералдық шикізатқа ПҚӨС есептеу туралы ақпаратты егжей-тегжейлі көрсетуі үшін арналған.</w:t>
      </w:r>
    </w:p>
    <w:bookmarkEnd w:id="937"/>
    <w:bookmarkStart w:name="z895" w:id="938"/>
    <w:p>
      <w:pPr>
        <w:spacing w:after="0"/>
        <w:ind w:left="0"/>
        <w:jc w:val="both"/>
      </w:pPr>
      <w:r>
        <w:rPr>
          <w:rFonts w:ascii="Times New Roman"/>
          <w:b w:val="false"/>
          <w:i w:val="false"/>
          <w:color w:val="000000"/>
          <w:sz w:val="28"/>
        </w:rPr>
        <w:t>
      23. Салық төлеуші туралы жалпы ақпарат" бөлімінде:</w:t>
      </w:r>
    </w:p>
    <w:bookmarkEnd w:id="938"/>
    <w:p>
      <w:pPr>
        <w:spacing w:after="0"/>
        <w:ind w:left="0"/>
        <w:jc w:val="both"/>
      </w:pPr>
      <w:r>
        <w:rPr>
          <w:rFonts w:ascii="Times New Roman"/>
          <w:b w:val="false"/>
          <w:i w:val="false"/>
          <w:color w:val="000000"/>
          <w:sz w:val="28"/>
        </w:rPr>
        <w:t xml:space="preserve">
      1) "Қазақстан Республикасы Үкіметі қаулысының нөмірі" 5-жолда Салық кодексінің </w:t>
      </w:r>
      <w:r>
        <w:rPr>
          <w:rFonts w:ascii="Times New Roman"/>
          <w:b w:val="false"/>
          <w:i w:val="false"/>
          <w:color w:val="000000"/>
          <w:sz w:val="28"/>
        </w:rPr>
        <w:t>720-бабы</w:t>
      </w:r>
      <w:r>
        <w:rPr>
          <w:rFonts w:ascii="Times New Roman"/>
          <w:b w:val="false"/>
          <w:i w:val="false"/>
          <w:color w:val="000000"/>
          <w:sz w:val="28"/>
        </w:rPr>
        <w:t xml:space="preserve"> 4-тармағымен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нөмірі көрсетіледі;</w:t>
      </w:r>
    </w:p>
    <w:p>
      <w:pPr>
        <w:spacing w:after="0"/>
        <w:ind w:left="0"/>
        <w:jc w:val="both"/>
      </w:pPr>
      <w:r>
        <w:rPr>
          <w:rFonts w:ascii="Times New Roman"/>
          <w:b w:val="false"/>
          <w:i w:val="false"/>
          <w:color w:val="000000"/>
          <w:sz w:val="28"/>
        </w:rPr>
        <w:t>
      2) "Қазақстан Республикасы Үкіметі қаулысының күні" 6-жолда Салық кодексінің 720-бабы 4-тармағымен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күні көрсетіледі;</w:t>
      </w:r>
    </w:p>
    <w:bookmarkStart w:name="z896" w:id="939"/>
    <w:p>
      <w:pPr>
        <w:spacing w:after="0"/>
        <w:ind w:left="0"/>
        <w:jc w:val="both"/>
      </w:pPr>
      <w:r>
        <w:rPr>
          <w:rFonts w:ascii="Times New Roman"/>
          <w:b w:val="false"/>
          <w:i w:val="false"/>
          <w:color w:val="000000"/>
          <w:sz w:val="28"/>
        </w:rPr>
        <w:t>
      24. "Кең таралған пайдалы қазбаларды қоспағанда, минералды шикізаттың көлемі" бөлімінде:</w:t>
      </w:r>
    </w:p>
    <w:bookmarkEnd w:id="939"/>
    <w:p>
      <w:pPr>
        <w:spacing w:after="0"/>
        <w:ind w:left="0"/>
        <w:jc w:val="both"/>
      </w:pPr>
      <w:r>
        <w:rPr>
          <w:rFonts w:ascii="Times New Roman"/>
          <w:b w:val="false"/>
          <w:i w:val="false"/>
          <w:color w:val="000000"/>
          <w:sz w:val="28"/>
        </w:rPr>
        <w:t>
      590.02.001 жолында салық кезеңінде құрамында пайдалы қазбалары бар, өндірілген минералдық шикізаттың көлемі жер қойнауын зерттеу және қолдану бойынша уәкілетті органға табысталатын минералды шикізаттың қорларының есептілік және жинақ баланстарында қолданылатын өлшем бірлігінде көрсетіледі.</w:t>
      </w:r>
    </w:p>
    <w:bookmarkStart w:name="z897" w:id="940"/>
    <w:p>
      <w:pPr>
        <w:spacing w:after="0"/>
        <w:ind w:left="0"/>
        <w:jc w:val="both"/>
      </w:pPr>
      <w:r>
        <w:rPr>
          <w:rFonts w:ascii="Times New Roman"/>
          <w:b w:val="false"/>
          <w:i w:val="false"/>
          <w:color w:val="000000"/>
          <w:sz w:val="28"/>
        </w:rPr>
        <w:t>
      25. "Пайдалы қазбаларды өндіру салығын есептеу" бөлімінде:</w:t>
      </w:r>
    </w:p>
    <w:bookmarkEnd w:id="940"/>
    <w:p>
      <w:pPr>
        <w:spacing w:after="0"/>
        <w:ind w:left="0"/>
        <w:jc w:val="both"/>
      </w:pPr>
      <w:r>
        <w:rPr>
          <w:rFonts w:ascii="Times New Roman"/>
          <w:b w:val="false"/>
          <w:i w:val="false"/>
          <w:color w:val="000000"/>
          <w:sz w:val="28"/>
        </w:rPr>
        <w:t xml:space="preserve">
      1) "Минералдық шикізаттың атауы" бөлімінде өндірілген минералдық шикізаттың атауы көрсетіледі; </w:t>
      </w:r>
    </w:p>
    <w:p>
      <w:pPr>
        <w:spacing w:after="0"/>
        <w:ind w:left="0"/>
        <w:jc w:val="both"/>
      </w:pPr>
      <w:r>
        <w:rPr>
          <w:rFonts w:ascii="Times New Roman"/>
          <w:b w:val="false"/>
          <w:i w:val="false"/>
          <w:color w:val="000000"/>
          <w:sz w:val="28"/>
        </w:rPr>
        <w:t xml:space="preserve">
      2) А бағанында жолдың реттік нөмірі көрсетіледі; </w:t>
      </w:r>
    </w:p>
    <w:p>
      <w:pPr>
        <w:spacing w:after="0"/>
        <w:ind w:left="0"/>
        <w:jc w:val="both"/>
      </w:pPr>
      <w:r>
        <w:rPr>
          <w:rFonts w:ascii="Times New Roman"/>
          <w:b w:val="false"/>
          <w:i w:val="false"/>
          <w:color w:val="000000"/>
          <w:sz w:val="28"/>
        </w:rPr>
        <w:t xml:space="preserve">
      3) В бағанының жолдарында минералдық шикізаттың өтелген қорларының салық салынатын көлемініңқұрамындағы пайдалы қазбалардың атауы көрсетіледі; </w:t>
      </w:r>
    </w:p>
    <w:p>
      <w:pPr>
        <w:spacing w:after="0"/>
        <w:ind w:left="0"/>
        <w:jc w:val="both"/>
      </w:pPr>
      <w:r>
        <w:rPr>
          <w:rFonts w:ascii="Times New Roman"/>
          <w:b w:val="false"/>
          <w:i w:val="false"/>
          <w:color w:val="000000"/>
          <w:sz w:val="28"/>
        </w:rPr>
        <w:t xml:space="preserve">
      4) С бағанының жер қойнауын зерттеу және қолдану бойынша уәкілетті органға ұсынылатын минералды шикізаттың қорларын есептерінде және теңгерімнің жинақтарында қолданылатын бірлігі көрсетіледі; </w:t>
      </w:r>
    </w:p>
    <w:p>
      <w:pPr>
        <w:spacing w:after="0"/>
        <w:ind w:left="0"/>
        <w:jc w:val="both"/>
      </w:pPr>
      <w:r>
        <w:rPr>
          <w:rFonts w:ascii="Times New Roman"/>
          <w:b w:val="false"/>
          <w:i w:val="false"/>
          <w:color w:val="000000"/>
          <w:sz w:val="28"/>
        </w:rPr>
        <w:t xml:space="preserve">
      5) D бағанының жолдарында С бағанының өлшеу бірлігінде көрсетілген минералдық шикізаттың өтелген қорларының салық салынатын көлемінің құрамындағы пайдалы қазбалардың көлемі көрсетіледі; </w:t>
      </w:r>
    </w:p>
    <w:p>
      <w:pPr>
        <w:spacing w:after="0"/>
        <w:ind w:left="0"/>
        <w:jc w:val="both"/>
      </w:pPr>
      <w:r>
        <w:rPr>
          <w:rFonts w:ascii="Times New Roman"/>
          <w:b w:val="false"/>
          <w:i w:val="false"/>
          <w:color w:val="000000"/>
          <w:sz w:val="28"/>
        </w:rPr>
        <w:t>
      6) С бағанының өлшеу бірлігінде көрсетілген Е бағанының жолдарында әрі қарай қайта өңдеу үшін басқа заңды тұлғаға берілген, минералдық шикізаттың өтелген қорларының салық салынатын көлемінің құрамындағы басқа пайдалы қазбалар түрлерінің көлемі көрсетіледі;</w:t>
      </w:r>
    </w:p>
    <w:p>
      <w:pPr>
        <w:spacing w:after="0"/>
        <w:ind w:left="0"/>
        <w:jc w:val="both"/>
      </w:pPr>
      <w:r>
        <w:rPr>
          <w:rFonts w:ascii="Times New Roman"/>
          <w:b w:val="false"/>
          <w:i w:val="false"/>
          <w:color w:val="000000"/>
          <w:sz w:val="28"/>
        </w:rPr>
        <w:t>
      7) F бағанының жолдарында С бағанының өлшеу бірлігінде көрсетілген әрі қарай қайта өңдеу үшін бір заңды тұлға шеңберінде құрылымдық бөлімшеге берілген, минералдық шикізаттың өтелген қорларының салық салынатын көлемінің құрамындағы басқа пайдалы қазбалар түрлерінің көлемі көрсетіледі;</w:t>
      </w:r>
    </w:p>
    <w:p>
      <w:pPr>
        <w:spacing w:after="0"/>
        <w:ind w:left="0"/>
        <w:jc w:val="both"/>
      </w:pPr>
      <w:r>
        <w:rPr>
          <w:rFonts w:ascii="Times New Roman"/>
          <w:b w:val="false"/>
          <w:i w:val="false"/>
          <w:color w:val="000000"/>
          <w:sz w:val="28"/>
        </w:rPr>
        <w:t xml:space="preserve">
      8) G бағанының жолдарында С бағанының өлшеу бірлігінде көрсетілген өзінің өндірістік мұқтаждарына пайдаланылған, минералдық шикізаттың өтелген қорларының салық салынатын көлемінің құрамындағы басқа пайдалы қазбалар түрлерінің көлемі көрсетіледі; </w:t>
      </w:r>
    </w:p>
    <w:p>
      <w:pPr>
        <w:spacing w:after="0"/>
        <w:ind w:left="0"/>
        <w:jc w:val="both"/>
      </w:pPr>
      <w:r>
        <w:rPr>
          <w:rFonts w:ascii="Times New Roman"/>
          <w:b w:val="false"/>
          <w:i w:val="false"/>
          <w:color w:val="000000"/>
          <w:sz w:val="28"/>
        </w:rPr>
        <w:t xml:space="preserve">
      9) Н бағанының жолдарында Салық кодексінің 745-бабы 3-тармағына сәйкес айқындалатын, орташа биржалық бағасы көрсетіледі; </w:t>
      </w:r>
    </w:p>
    <w:p>
      <w:pPr>
        <w:spacing w:after="0"/>
        <w:ind w:left="0"/>
        <w:jc w:val="both"/>
      </w:pPr>
      <w:r>
        <w:rPr>
          <w:rFonts w:ascii="Times New Roman"/>
          <w:b w:val="false"/>
          <w:i w:val="false"/>
          <w:color w:val="000000"/>
          <w:sz w:val="28"/>
        </w:rPr>
        <w:t xml:space="preserve">
      10) I бағанының жолдарында Салық кодексінің </w:t>
      </w:r>
      <w:r>
        <w:rPr>
          <w:rFonts w:ascii="Times New Roman"/>
          <w:b w:val="false"/>
          <w:i w:val="false"/>
          <w:color w:val="000000"/>
          <w:sz w:val="28"/>
        </w:rPr>
        <w:t>745-бабы</w:t>
      </w:r>
      <w:r>
        <w:rPr>
          <w:rFonts w:ascii="Times New Roman"/>
          <w:b w:val="false"/>
          <w:i w:val="false"/>
          <w:color w:val="000000"/>
          <w:sz w:val="28"/>
        </w:rPr>
        <w:t xml:space="preserve"> 7-тармағына сәйкес айқындалатын, өткізудің орташа өлшемді бағасы көрсетіледі; </w:t>
      </w:r>
    </w:p>
    <w:p>
      <w:pPr>
        <w:spacing w:after="0"/>
        <w:ind w:left="0"/>
        <w:jc w:val="both"/>
      </w:pPr>
      <w:r>
        <w:rPr>
          <w:rFonts w:ascii="Times New Roman"/>
          <w:b w:val="false"/>
          <w:i w:val="false"/>
          <w:color w:val="000000"/>
          <w:sz w:val="28"/>
        </w:rPr>
        <w:t>
      11) J бағанының жолдарындахалықаралық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пайызға ұлғайтылған, пайдалы қазбалардың мұндай түрлеріне келетін, өндірудің және бастапқы қайта өңдеудің (байытудың) өндірістік өзіндік құны көрсетіледі;</w:t>
      </w:r>
    </w:p>
    <w:p>
      <w:pPr>
        <w:spacing w:after="0"/>
        <w:ind w:left="0"/>
        <w:jc w:val="both"/>
      </w:pPr>
      <w:r>
        <w:rPr>
          <w:rFonts w:ascii="Times New Roman"/>
          <w:b w:val="false"/>
          <w:i w:val="false"/>
          <w:color w:val="000000"/>
          <w:sz w:val="28"/>
        </w:rPr>
        <w:t>
      12) К бағанының жолдарында Салық кодексінің 745-бабына сәйкес есептелген салық базасы көрсетіледі;</w:t>
      </w:r>
    </w:p>
    <w:p>
      <w:pPr>
        <w:spacing w:after="0"/>
        <w:ind w:left="0"/>
        <w:jc w:val="both"/>
      </w:pPr>
      <w:r>
        <w:rPr>
          <w:rFonts w:ascii="Times New Roman"/>
          <w:b w:val="false"/>
          <w:i w:val="false"/>
          <w:color w:val="000000"/>
          <w:sz w:val="28"/>
        </w:rPr>
        <w:t xml:space="preserve">
      13) L бағанының жолдарында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–Трансферттік баға белгілеу туралы заң) сәйкес айқындалған, минералдық шикізаттыңқұрамындағы пайдалы қазбалардың өтелген қорларының салық салынатын көлемі құнының ауытқу сомасы көрсетіледі;</w:t>
      </w:r>
    </w:p>
    <w:p>
      <w:pPr>
        <w:spacing w:after="0"/>
        <w:ind w:left="0"/>
        <w:jc w:val="both"/>
      </w:pPr>
      <w:r>
        <w:rPr>
          <w:rFonts w:ascii="Times New Roman"/>
          <w:b w:val="false"/>
          <w:i w:val="false"/>
          <w:color w:val="000000"/>
          <w:sz w:val="28"/>
        </w:rPr>
        <w:t xml:space="preserve">
      14) М бағанының жолдарында Салық кодексінің </w:t>
      </w:r>
      <w:r>
        <w:rPr>
          <w:rFonts w:ascii="Times New Roman"/>
          <w:b w:val="false"/>
          <w:i w:val="false"/>
          <w:color w:val="000000"/>
          <w:sz w:val="28"/>
        </w:rPr>
        <w:t>746-бабына</w:t>
      </w:r>
      <w:r>
        <w:rPr>
          <w:rFonts w:ascii="Times New Roman"/>
          <w:b w:val="false"/>
          <w:i w:val="false"/>
          <w:color w:val="000000"/>
          <w:sz w:val="28"/>
        </w:rPr>
        <w:t xml:space="preserve"> сәйкес айқындалған салық мөлшерлемесі көрсетіледі; </w:t>
      </w:r>
    </w:p>
    <w:p>
      <w:pPr>
        <w:spacing w:after="0"/>
        <w:ind w:left="0"/>
        <w:jc w:val="both"/>
      </w:pPr>
      <w:r>
        <w:rPr>
          <w:rFonts w:ascii="Times New Roman"/>
          <w:b w:val="false"/>
          <w:i w:val="false"/>
          <w:color w:val="000000"/>
          <w:sz w:val="28"/>
        </w:rPr>
        <w:t xml:space="preserve">
      15) N бағанының жолдарында К және L бағандары мен М бағаны туындысының сомасы ((К + L) х М)) ретінде айқындалатын, есептелген пайдалы қазбаларды өндіру салығының сомасы көрсетіледі; </w:t>
      </w:r>
    </w:p>
    <w:p>
      <w:pPr>
        <w:spacing w:after="0"/>
        <w:ind w:left="0"/>
        <w:jc w:val="both"/>
      </w:pPr>
      <w:r>
        <w:rPr>
          <w:rFonts w:ascii="Times New Roman"/>
          <w:b w:val="false"/>
          <w:i w:val="false"/>
          <w:color w:val="000000"/>
          <w:sz w:val="28"/>
        </w:rPr>
        <w:t xml:space="preserve">
      16) О бағанының жолдарында Трансферттік баға белгілеу туралы заңның ережелерін ескере отырып, Салық кодексінің </w:t>
      </w:r>
      <w:r>
        <w:rPr>
          <w:rFonts w:ascii="Times New Roman"/>
          <w:b w:val="false"/>
          <w:i w:val="false"/>
          <w:color w:val="000000"/>
          <w:sz w:val="28"/>
        </w:rPr>
        <w:t>745-бабы</w:t>
      </w:r>
      <w:r>
        <w:rPr>
          <w:rFonts w:ascii="Times New Roman"/>
          <w:b w:val="false"/>
          <w:i w:val="false"/>
          <w:color w:val="000000"/>
          <w:sz w:val="28"/>
        </w:rPr>
        <w:t xml:space="preserve"> 3-тармағының 1) тармақшасына және Салық кодексінің 745-бабы 6-тармағының 3) тармақшасына сәйкес айқындалатын, салықты түзету көрсетіледі;</w:t>
      </w:r>
    </w:p>
    <w:p>
      <w:pPr>
        <w:spacing w:after="0"/>
        <w:ind w:left="0"/>
        <w:jc w:val="both"/>
      </w:pPr>
      <w:r>
        <w:rPr>
          <w:rFonts w:ascii="Times New Roman"/>
          <w:b w:val="false"/>
          <w:i w:val="false"/>
          <w:color w:val="000000"/>
          <w:sz w:val="28"/>
        </w:rPr>
        <w:t>
      17) Р бағанының жолдарында N және O бағандарының (N + O) сомасы ретінде айқындалатын, түзету ескерілгендегі ПҚӨС сомасы көрсетіледі.</w:t>
      </w:r>
    </w:p>
    <w:p>
      <w:pPr>
        <w:spacing w:after="0"/>
        <w:ind w:left="0"/>
        <w:jc w:val="both"/>
      </w:pPr>
      <w:r>
        <w:rPr>
          <w:rFonts w:ascii="Times New Roman"/>
          <w:b w:val="false"/>
          <w:i w:val="false"/>
          <w:color w:val="000000"/>
          <w:sz w:val="28"/>
        </w:rPr>
        <w:t>
      Р бағанының қорытынды сомасы 590.00-нысанының 590.00.001 жолына көшіріледі.</w:t>
      </w:r>
    </w:p>
    <w:bookmarkStart w:name="z898" w:id="941"/>
    <w:p>
      <w:pPr>
        <w:spacing w:after="0"/>
        <w:ind w:left="0"/>
        <w:jc w:val="left"/>
      </w:pPr>
      <w:r>
        <w:rPr>
          <w:rFonts w:ascii="Times New Roman"/>
          <w:b/>
          <w:i w:val="false"/>
          <w:color w:val="000000"/>
        </w:rPr>
        <w:t xml:space="preserve"> 5-тарау. Жер асты суларына ПҚӨС есептеу – 590.03-нысанын толтыру бойынша түсіндірме</w:t>
      </w:r>
    </w:p>
    <w:bookmarkEnd w:id="941"/>
    <w:bookmarkStart w:name="z899" w:id="942"/>
    <w:p>
      <w:pPr>
        <w:spacing w:after="0"/>
        <w:ind w:left="0"/>
        <w:jc w:val="both"/>
      </w:pPr>
      <w:r>
        <w:rPr>
          <w:rFonts w:ascii="Times New Roman"/>
          <w:b w:val="false"/>
          <w:i w:val="false"/>
          <w:color w:val="000000"/>
          <w:sz w:val="28"/>
        </w:rPr>
        <w:t>
      26. 590.03-нысаны жер асты суларына пайдалы қазбаларды өндiру салығын есептеу туралы ақпаратты егжей-тегжейлі көрсетуі үшін арналған.</w:t>
      </w:r>
    </w:p>
    <w:bookmarkEnd w:id="942"/>
    <w:bookmarkStart w:name="z900" w:id="943"/>
    <w:p>
      <w:pPr>
        <w:spacing w:after="0"/>
        <w:ind w:left="0"/>
        <w:jc w:val="both"/>
      </w:pPr>
      <w:r>
        <w:rPr>
          <w:rFonts w:ascii="Times New Roman"/>
          <w:b w:val="false"/>
          <w:i w:val="false"/>
          <w:color w:val="000000"/>
          <w:sz w:val="28"/>
        </w:rPr>
        <w:t>
      27. "Жер асты суларына ПҚӨС есептеу" бөлімінде:</w:t>
      </w:r>
    </w:p>
    <w:bookmarkEnd w:id="943"/>
    <w:p>
      <w:pPr>
        <w:spacing w:after="0"/>
        <w:ind w:left="0"/>
        <w:jc w:val="both"/>
      </w:pPr>
      <w:r>
        <w:rPr>
          <w:rFonts w:ascii="Times New Roman"/>
          <w:b w:val="false"/>
          <w:i w:val="false"/>
          <w:color w:val="000000"/>
          <w:sz w:val="28"/>
        </w:rPr>
        <w:t xml:space="preserve">
      1) 590.03.001 жолында салық кезеңі үшін өндірілген жер асты суларының жалпы көлемі, текше метрде көрсетіледі; </w:t>
      </w:r>
    </w:p>
    <w:p>
      <w:pPr>
        <w:spacing w:after="0"/>
        <w:ind w:left="0"/>
        <w:jc w:val="both"/>
      </w:pPr>
      <w:r>
        <w:rPr>
          <w:rFonts w:ascii="Times New Roman"/>
          <w:b w:val="false"/>
          <w:i w:val="false"/>
          <w:color w:val="000000"/>
          <w:sz w:val="28"/>
        </w:rPr>
        <w:t>
      2) 590.03.002 жолында Салық кодексінің 748-бабы 2-тармағымен көзделген кесте мөлшерлемесінің 1-жолында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 590.03.003 жолында 590.03.002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4) 590.03.004 жолында 590.03.002 және 590.03.003 жолдарының (590.03.002 х 590.003.003) туындысы ретінде айқындалатын, ПҚӨС сомасы көрсетіледі;</w:t>
      </w:r>
    </w:p>
    <w:p>
      <w:pPr>
        <w:spacing w:after="0"/>
        <w:ind w:left="0"/>
        <w:jc w:val="both"/>
      </w:pPr>
      <w:r>
        <w:rPr>
          <w:rFonts w:ascii="Times New Roman"/>
          <w:b w:val="false"/>
          <w:i w:val="false"/>
          <w:color w:val="000000"/>
          <w:sz w:val="28"/>
        </w:rPr>
        <w:t>
      5) 590.03.005 жолында Салық кодексінің 748-бабы 2-тармағы және 3-тармағымен көзделген мөлшерлеме кестесінің 2-жолында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6) 590.03.006 жолында 590.03.005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7) 590.03.007 жолында 590.03.005 және 590.003.006 жолдарының (590.03.005 х 590.003.006) туындысы ретінде айқындалатын, ПҚӨС сомасы көрсетіледі;</w:t>
      </w:r>
    </w:p>
    <w:p>
      <w:pPr>
        <w:spacing w:after="0"/>
        <w:ind w:left="0"/>
        <w:jc w:val="both"/>
      </w:pPr>
      <w:r>
        <w:rPr>
          <w:rFonts w:ascii="Times New Roman"/>
          <w:b w:val="false"/>
          <w:i w:val="false"/>
          <w:color w:val="000000"/>
          <w:sz w:val="28"/>
        </w:rPr>
        <w:t>
      8) 590.03.008 жолында Салық кодексінің 748-бабы 2-тармағы және 3-тармағымен көзделген мөлшерлеме кестесінің 3-жолында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9) 590.03.009 жолында 590.03.008 жолында көрсетілген көлемінің бірлігі үшін ПҚӨС мөлшері (мөлшерлемесі) көрсетіледі;</w:t>
      </w:r>
    </w:p>
    <w:p>
      <w:pPr>
        <w:spacing w:after="0"/>
        <w:ind w:left="0"/>
        <w:jc w:val="both"/>
      </w:pPr>
      <w:r>
        <w:rPr>
          <w:rFonts w:ascii="Times New Roman"/>
          <w:b w:val="false"/>
          <w:i w:val="false"/>
          <w:color w:val="000000"/>
          <w:sz w:val="28"/>
        </w:rPr>
        <w:t>
      10) 590.03.010 жолында 590.03.008 және 590.003.009 жолдарының (590.03.008 х 590.003.009) туындысы ретінде айқындалатын, ПҚӨС сомасы көрсетіледі;</w:t>
      </w:r>
    </w:p>
    <w:p>
      <w:pPr>
        <w:spacing w:after="0"/>
        <w:ind w:left="0"/>
        <w:jc w:val="both"/>
      </w:pPr>
      <w:r>
        <w:rPr>
          <w:rFonts w:ascii="Times New Roman"/>
          <w:b w:val="false"/>
          <w:i w:val="false"/>
          <w:color w:val="000000"/>
          <w:sz w:val="28"/>
        </w:rPr>
        <w:t>
      11) 590.03.011 жолында Салық кодексінің 748-бабы 2-тармағы және 3-тармағымен көзделген мөлшерлеме кестесінің 4-жолында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12) 590.03.012 жолында 590.03.011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13) 590.03.013 жолында 590.03.011 және 590.003.012 жолдарының (590.03.011 х 590.003.012) туындысы ретінде айқындалатын, ПҚӨС сомасы көрсетіледі;</w:t>
      </w:r>
    </w:p>
    <w:p>
      <w:pPr>
        <w:spacing w:after="0"/>
        <w:ind w:left="0"/>
        <w:jc w:val="both"/>
      </w:pPr>
      <w:r>
        <w:rPr>
          <w:rFonts w:ascii="Times New Roman"/>
          <w:b w:val="false"/>
          <w:i w:val="false"/>
          <w:color w:val="000000"/>
          <w:sz w:val="28"/>
        </w:rPr>
        <w:t>
      14) 590.03.014 жолында Салық кодексінің 748-бабы 2-тармағы және 3-тармағымен көзделген мөлшерлеме кестесінің 5-жолында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15) 590.03.015 жолында 590.03.014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16) 590.03.016 жолында 590.03.014 және 590.03.015 (590.03.014 х 590.003.015)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17) 590.03.017 жолында Салық кодексінің 748-бабы 2-тармағы және 3-тармағымен көзделген мөлшерлеме кестесінің 6-жолында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18) 590.03.018 жолында 590.03.017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19) 590.03.019 жолында 590.03.017 және 590.03.018 (590.03.017 х 590.003.018)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20) 590.03.020 жолында Салық кодексінің 748-бабы 2-тармағы және 3-тармағымен көзделген мөлшерлеме кестесінің 7-жолында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21) 590.03.021 жолында 590.03.020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22) 590.03.022 жолында 590.03.020 және 590.03.021 (590.03.020 х 590.003.021)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23) 590.03.023 жолында Салық кодексінің 748-бабы 2-тармағы және 3-тармағымен көзделген мөлшерлеме кестесінің 8-жолында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24) 590.03.024 жолында 590.03.023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25) 590.03.025 жолында 590.03.023 және 590.03.025 (590.03.023 х 590.003.025)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26) 590.03.026 жолында Салық кодексінің 748-бабы 2-тармағы және 3-тармағымен көзделген мөлшерлеме кестесінің 9-жолында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27) 590.03.027 жолында 590.03.026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28) 590.03.028 жолында 590.03.026 және 590.03.027 (590.03.026 х 590.003.027)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29) 590.03.029 жолында Салық кодексінің 748-бабы 2-тармағы және 3-тармағымен көзделген мөлшерлеме кестесінің 10-жолында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30) 590.03.030 жолында 590.03.029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31) 590.03.031 жолында 590.03.029 және 590.03.030 (590.03.029 х 590.003.030)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32) 590.03.032 жолында Салық кодексінің 748-бабы 2-тармағы және 3-тармағымен көзделген мөлшерлеме кестесінің 11-жолында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33) 590.03.033 жолында 590.03.032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34) 590.03.034 жолында 590.03.032 және 590.03.033 (590.03.032 х 590.003.033)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35) 590.03.035 жолында Салық кодексінің 748-бабы 2-тармағы және 3-тармағымен көзделген мөлшерлеме кестесінің 12-жолында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36) 590.03.036 жолында 590.03.035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37) 590.03.037 жолында 590.03.035 және 590.03.036 (590.03.035 х 590.003.036)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38) 590.03.038 жолында Салық кодексінің 748-бабы 2-тармағы және 3-тармағымен көзделген мөлшерлеме кестесінің 13-жолында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39) 590.03.039 жолында 590.03.038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40) 590.03.040 жолында 590.03.038 және 590.03.039 (590.03.038 х 590.003.039)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41) 590.03.041 жолында Салық кодексінің 748-бабы 2-тармағы және 3-тармағымен көзделген мөлшерлеме кестесінің 14-жолында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42) 590.03.042 жолында 590.03.041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43) 590.03.043 жолында 590.03.041 және 590.03.042 (590.03.041 х 590.003.042)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44) 590.03.014 жолында 590.03.004, 590.03.007, 590.03.010, 590.03.013, 590.03.016, 590.03.019, 590.03.022, 590.03.025, 590.03.028, 590.03.031, 590.03.034, 590.03.037, 590.03.040 және 590.03.043 (590.03.004+590.03.007+590.03.010+590.03.013+590.03.016 + 590.03.019 + 590.03.022 + 590.03.025 + 590.03.028 + 590.03.031 + 590.03.034 + 590.03.037 + 590.03.040 + 590.03.043) сомасы ретінде айқындалатын, жер асты суларына ПҚӨС сомасы көрсетіледі.</w:t>
      </w:r>
    </w:p>
    <w:p>
      <w:pPr>
        <w:spacing w:after="0"/>
        <w:ind w:left="0"/>
        <w:jc w:val="both"/>
      </w:pPr>
      <w:r>
        <w:rPr>
          <w:rFonts w:ascii="Times New Roman"/>
          <w:b w:val="false"/>
          <w:i w:val="false"/>
          <w:color w:val="000000"/>
          <w:sz w:val="28"/>
        </w:rPr>
        <w:t>
      590.03.0 044 жолының мәні 590.00.001 590.00-нысанының жолына көшіріледі.</w:t>
      </w:r>
    </w:p>
    <w:bookmarkStart w:name="z901" w:id="944"/>
    <w:p>
      <w:pPr>
        <w:spacing w:after="0"/>
        <w:ind w:left="0"/>
        <w:jc w:val="left"/>
      </w:pPr>
      <w:r>
        <w:rPr>
          <w:rFonts w:ascii="Times New Roman"/>
          <w:b/>
          <w:i w:val="false"/>
          <w:color w:val="000000"/>
        </w:rPr>
        <w:t xml:space="preserve"> 6-тарау. Кең таралған пайдалы қазбаларға және шипалы балшыққа ПҚӨС есептеу – 590.04-нысанын толтыру бойынша түсіндірме</w:t>
      </w:r>
    </w:p>
    <w:bookmarkEnd w:id="944"/>
    <w:bookmarkStart w:name="z902" w:id="945"/>
    <w:p>
      <w:pPr>
        <w:spacing w:after="0"/>
        <w:ind w:left="0"/>
        <w:jc w:val="both"/>
      </w:pPr>
      <w:r>
        <w:rPr>
          <w:rFonts w:ascii="Times New Roman"/>
          <w:b w:val="false"/>
          <w:i w:val="false"/>
          <w:color w:val="000000"/>
          <w:sz w:val="28"/>
        </w:rPr>
        <w:t>
      28. "Салық төлеуші туралы жалпы ақпарат" бөлімінде:</w:t>
      </w:r>
    </w:p>
    <w:bookmarkEnd w:id="945"/>
    <w:p>
      <w:pPr>
        <w:spacing w:after="0"/>
        <w:ind w:left="0"/>
        <w:jc w:val="both"/>
      </w:pPr>
      <w:r>
        <w:rPr>
          <w:rFonts w:ascii="Times New Roman"/>
          <w:b w:val="false"/>
          <w:i w:val="false"/>
          <w:color w:val="000000"/>
          <w:sz w:val="28"/>
        </w:rPr>
        <w:t>
      1) 5 жолында "Кең таралған пайдалы қазбалардың және шипалы балшықтардың атауы" Кең таралған пайдалы қазбалардың және шипалы балшықтардың атауы көрсетіледі;</w:t>
      </w:r>
    </w:p>
    <w:p>
      <w:pPr>
        <w:spacing w:after="0"/>
        <w:ind w:left="0"/>
        <w:jc w:val="both"/>
      </w:pPr>
      <w:r>
        <w:rPr>
          <w:rFonts w:ascii="Times New Roman"/>
          <w:b w:val="false"/>
          <w:i w:val="false"/>
          <w:color w:val="000000"/>
          <w:sz w:val="28"/>
        </w:rPr>
        <w:t>
      2) 6 жолында "Кең таралған пайдалы қазбалардың және шипалы балшықтардың қорларының өндірілген көлемінің өлшем бірліктері" жер қойнауын зерттеу және қолдану бойынша уәкілетті органға ұсынылатын минералды шикізаттың қорларын есептерінде және теңгерімнің жинақтарында қолданылатын өлшем бірліктері көрсетіледі.</w:t>
      </w:r>
    </w:p>
    <w:bookmarkStart w:name="z903" w:id="946"/>
    <w:p>
      <w:pPr>
        <w:spacing w:after="0"/>
        <w:ind w:left="0"/>
        <w:jc w:val="both"/>
      </w:pPr>
      <w:r>
        <w:rPr>
          <w:rFonts w:ascii="Times New Roman"/>
          <w:b w:val="false"/>
          <w:i w:val="false"/>
          <w:color w:val="000000"/>
          <w:sz w:val="28"/>
        </w:rPr>
        <w:t>
      29. "Негізгі құрылыс материалдарына ПҚӨС есептеу" бөлімінде:</w:t>
      </w:r>
    </w:p>
    <w:bookmarkEnd w:id="946"/>
    <w:p>
      <w:pPr>
        <w:spacing w:after="0"/>
        <w:ind w:left="0"/>
        <w:jc w:val="both"/>
      </w:pPr>
      <w:r>
        <w:rPr>
          <w:rFonts w:ascii="Times New Roman"/>
          <w:b w:val="false"/>
          <w:i w:val="false"/>
          <w:color w:val="000000"/>
          <w:sz w:val="28"/>
        </w:rPr>
        <w:t>
      1) 590.04.001 жолында кең таралған пайдалы қазбалардың өндірілген көлемі көрсетіледі;</w:t>
      </w:r>
    </w:p>
    <w:p>
      <w:pPr>
        <w:spacing w:after="0"/>
        <w:ind w:left="0"/>
        <w:jc w:val="both"/>
      </w:pPr>
      <w:r>
        <w:rPr>
          <w:rFonts w:ascii="Times New Roman"/>
          <w:b w:val="false"/>
          <w:i w:val="false"/>
          <w:color w:val="000000"/>
          <w:sz w:val="28"/>
        </w:rPr>
        <w:t>
      2) 590.04.002 жолында Салық кодексінің 748-бабында көзделген пайдалы қазбаларды өндіру көлемі бірлігіне ПҚӨС мөлшері (мөлшерлемесі) көрсетіледі;</w:t>
      </w:r>
    </w:p>
    <w:p>
      <w:pPr>
        <w:spacing w:after="0"/>
        <w:ind w:left="0"/>
        <w:jc w:val="both"/>
      </w:pPr>
      <w:r>
        <w:rPr>
          <w:rFonts w:ascii="Times New Roman"/>
          <w:b w:val="false"/>
          <w:i w:val="false"/>
          <w:color w:val="000000"/>
          <w:sz w:val="28"/>
        </w:rPr>
        <w:t>
      3) 590.04.003 жолында 590.04.001 және 590.04.002 (590.04.001 х 590.04.002) жолындарында шығарылған деп анықталатын кең таралған пайдалы қазбаларға ПҚӨС сомасы көрсетіледі.</w:t>
      </w:r>
    </w:p>
    <w:bookmarkStart w:name="z904" w:id="947"/>
    <w:p>
      <w:pPr>
        <w:spacing w:after="0"/>
        <w:ind w:left="0"/>
        <w:jc w:val="both"/>
      </w:pPr>
      <w:r>
        <w:rPr>
          <w:rFonts w:ascii="Times New Roman"/>
          <w:b w:val="false"/>
          <w:i w:val="false"/>
          <w:color w:val="000000"/>
          <w:sz w:val="28"/>
        </w:rPr>
        <w:t>
      30. "Шипалы балшықтарға ПҚӨС есептеу" бөлімінде:</w:t>
      </w:r>
    </w:p>
    <w:bookmarkEnd w:id="947"/>
    <w:p>
      <w:pPr>
        <w:spacing w:after="0"/>
        <w:ind w:left="0"/>
        <w:jc w:val="both"/>
      </w:pPr>
      <w:r>
        <w:rPr>
          <w:rFonts w:ascii="Times New Roman"/>
          <w:b w:val="false"/>
          <w:i w:val="false"/>
          <w:color w:val="000000"/>
          <w:sz w:val="28"/>
        </w:rPr>
        <w:t>
      1) 590.04.004 жолында өндірілген шипалы балшықтын көлемі көрсетіледі;</w:t>
      </w:r>
    </w:p>
    <w:p>
      <w:pPr>
        <w:spacing w:after="0"/>
        <w:ind w:left="0"/>
        <w:jc w:val="both"/>
      </w:pPr>
      <w:r>
        <w:rPr>
          <w:rFonts w:ascii="Times New Roman"/>
          <w:b w:val="false"/>
          <w:i w:val="false"/>
          <w:color w:val="000000"/>
          <w:sz w:val="28"/>
        </w:rPr>
        <w:t>
      2) 590.04.005 жолында Салық кодексінің 748-бабымен көзделген пайдалы қазбаларды өндірудің өлшем бірлігіне ПҚӨС мөлшері (мөлшерлемесі) көрсетіледі;</w:t>
      </w:r>
    </w:p>
    <w:p>
      <w:pPr>
        <w:spacing w:after="0"/>
        <w:ind w:left="0"/>
        <w:jc w:val="both"/>
      </w:pPr>
      <w:r>
        <w:rPr>
          <w:rFonts w:ascii="Times New Roman"/>
          <w:b w:val="false"/>
          <w:i w:val="false"/>
          <w:color w:val="000000"/>
          <w:sz w:val="28"/>
        </w:rPr>
        <w:t>
      3) 590.04.006 жолында 590.04.004 және 590.04.005 (590.04.004 х 590.04.005) жолдарында шығарылған деп анықталатын шипалы балшықтарға өндірілетін ПҚӨС сомасы көрсетіледі.</w:t>
      </w:r>
    </w:p>
    <w:p>
      <w:pPr>
        <w:spacing w:after="0"/>
        <w:ind w:left="0"/>
        <w:jc w:val="both"/>
      </w:pPr>
      <w:r>
        <w:rPr>
          <w:rFonts w:ascii="Times New Roman"/>
          <w:b w:val="false"/>
          <w:i w:val="false"/>
          <w:color w:val="000000"/>
          <w:sz w:val="28"/>
        </w:rPr>
        <w:t>
      31. "ПҚӨС есептеу" бөлімінде:</w:t>
      </w:r>
    </w:p>
    <w:p>
      <w:pPr>
        <w:spacing w:after="0"/>
        <w:ind w:left="0"/>
        <w:jc w:val="both"/>
      </w:pPr>
      <w:r>
        <w:rPr>
          <w:rFonts w:ascii="Times New Roman"/>
          <w:b w:val="false"/>
          <w:i w:val="false"/>
          <w:color w:val="000000"/>
          <w:sz w:val="28"/>
        </w:rPr>
        <w:t>
      1) 590.04.007 жолында 590.04.003 және 590.04.006 (590.04.003 + 590.04.006) жолдарының сомасы ретінде айқындалатын ПҚӨС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46-қосымша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47-қосымша</w:t>
            </w:r>
          </w:p>
        </w:tc>
      </w:tr>
    </w:tbl>
    <w:bookmarkStart w:name="z633" w:id="948"/>
    <w:p>
      <w:pPr>
        <w:spacing w:after="0"/>
        <w:ind w:left="0"/>
        <w:jc w:val="left"/>
      </w:pPr>
      <w:r>
        <w:rPr>
          <w:rFonts w:ascii="Times New Roman"/>
          <w:b/>
          <w:i w:val="false"/>
          <w:color w:val="000000"/>
        </w:rPr>
        <w:t xml:space="preserve"> "Жер қойнауын пайдалануға баламалы салық бойынша декларация (600.00-нысан)" салық есептілігін жасау қағидалары 1-тарау. Жалпы ережелер</w:t>
      </w:r>
    </w:p>
    <w:bookmarkEnd w:id="948"/>
    <w:bookmarkStart w:name="z905" w:id="949"/>
    <w:p>
      <w:pPr>
        <w:spacing w:after="0"/>
        <w:ind w:left="0"/>
        <w:jc w:val="both"/>
      </w:pPr>
      <w:r>
        <w:rPr>
          <w:rFonts w:ascii="Times New Roman"/>
          <w:b w:val="false"/>
          <w:i w:val="false"/>
          <w:color w:val="000000"/>
          <w:sz w:val="28"/>
        </w:rPr>
        <w:t xml:space="preserve">
      1. Осы "Жер қойнауын пайдалануға баламалы салық бойынша декларация 600.00-нысан" салық есептілігін жасау қағидалары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сәйкес әзірленген және жер қойнауын пайдалануға баламалы салық бойынша салығын есептеуге арналған "Жер қойнауын пайдалануға баламалы салығы бойынша декларация" салық есептілігі нысанын (бұдан әрі – декларация) жасау тәртібін айқындайды.</w:t>
      </w:r>
    </w:p>
    <w:bookmarkEnd w:id="949"/>
    <w:bookmarkStart w:name="z906" w:id="950"/>
    <w:p>
      <w:pPr>
        <w:spacing w:after="0"/>
        <w:ind w:left="0"/>
        <w:jc w:val="both"/>
      </w:pPr>
      <w:r>
        <w:rPr>
          <w:rFonts w:ascii="Times New Roman"/>
          <w:b w:val="false"/>
          <w:i w:val="false"/>
          <w:color w:val="000000"/>
          <w:sz w:val="28"/>
        </w:rPr>
        <w:t xml:space="preserve">
      2. Декларацияны Салық кодексінің </w:t>
      </w:r>
      <w:r>
        <w:rPr>
          <w:rFonts w:ascii="Times New Roman"/>
          <w:b w:val="false"/>
          <w:i w:val="false"/>
          <w:color w:val="000000"/>
          <w:sz w:val="28"/>
        </w:rPr>
        <w:t>766 бабындағы</w:t>
      </w:r>
      <w:r>
        <w:rPr>
          <w:rFonts w:ascii="Times New Roman"/>
          <w:b w:val="false"/>
          <w:i w:val="false"/>
          <w:color w:val="000000"/>
          <w:sz w:val="28"/>
        </w:rPr>
        <w:t xml:space="preserve"> көрсетілген жер қойнауын пайдаланушылар-заңды тұлғаларымен толтырылады.</w:t>
      </w:r>
    </w:p>
    <w:bookmarkEnd w:id="950"/>
    <w:bookmarkStart w:name="z907" w:id="951"/>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951"/>
    <w:bookmarkStart w:name="z908" w:id="952"/>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952"/>
    <w:bookmarkStart w:name="z909" w:id="953"/>
    <w:p>
      <w:pPr>
        <w:spacing w:after="0"/>
        <w:ind w:left="0"/>
        <w:jc w:val="both"/>
      </w:pPr>
      <w:r>
        <w:rPr>
          <w:rFonts w:ascii="Times New Roman"/>
          <w:b w:val="false"/>
          <w:i w:val="false"/>
          <w:color w:val="000000"/>
          <w:sz w:val="28"/>
        </w:rPr>
        <w:t>
      5. Осы Қағидаларда мынадай арифметикалық белгілер қолданылады: "+" – қосу; "–"– алу; "х" – көбейту; "/"– бөлу; "="– тең.</w:t>
      </w:r>
    </w:p>
    <w:bookmarkEnd w:id="953"/>
    <w:bookmarkStart w:name="z910" w:id="954"/>
    <w:p>
      <w:pPr>
        <w:spacing w:after="0"/>
        <w:ind w:left="0"/>
        <w:jc w:val="both"/>
      </w:pPr>
      <w:r>
        <w:rPr>
          <w:rFonts w:ascii="Times New Roman"/>
          <w:b w:val="false"/>
          <w:i w:val="false"/>
          <w:color w:val="000000"/>
          <w:sz w:val="28"/>
        </w:rPr>
        <w:t>
      6. Сомалардың теріс мәндері декларацияның тиісті жолының (бағанының) бірінші сол жақтағы торкөзінде "–" белгісімен белгіленеді.</w:t>
      </w:r>
    </w:p>
    <w:bookmarkEnd w:id="954"/>
    <w:bookmarkStart w:name="z911" w:id="955"/>
    <w:p>
      <w:pPr>
        <w:spacing w:after="0"/>
        <w:ind w:left="0"/>
        <w:jc w:val="both"/>
      </w:pPr>
      <w:r>
        <w:rPr>
          <w:rFonts w:ascii="Times New Roman"/>
          <w:b w:val="false"/>
          <w:i w:val="false"/>
          <w:color w:val="000000"/>
          <w:sz w:val="28"/>
        </w:rPr>
        <w:t>
      7. Декларацияны толтыру кезінде:</w:t>
      </w:r>
    </w:p>
    <w:bookmarkEnd w:id="95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912" w:id="956"/>
    <w:p>
      <w:pPr>
        <w:spacing w:after="0"/>
        <w:ind w:left="0"/>
        <w:jc w:val="both"/>
      </w:pPr>
      <w:r>
        <w:rPr>
          <w:rFonts w:ascii="Times New Roman"/>
          <w:b w:val="false"/>
          <w:i w:val="false"/>
          <w:color w:val="000000"/>
          <w:sz w:val="28"/>
        </w:rPr>
        <w:t xml:space="preserve">
      8.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956"/>
    <w:bookmarkStart w:name="z913" w:id="957"/>
    <w:p>
      <w:pPr>
        <w:spacing w:after="0"/>
        <w:ind w:left="0"/>
        <w:jc w:val="both"/>
      </w:pPr>
      <w:r>
        <w:rPr>
          <w:rFonts w:ascii="Times New Roman"/>
          <w:b w:val="false"/>
          <w:i w:val="false"/>
          <w:color w:val="000000"/>
          <w:sz w:val="28"/>
        </w:rPr>
        <w:t>
      9. Декларацияны табыс ету кезінде:</w:t>
      </w:r>
    </w:p>
    <w:bookmarkEnd w:id="95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914" w:id="958"/>
    <w:p>
      <w:pPr>
        <w:spacing w:after="0"/>
        <w:ind w:left="0"/>
        <w:jc w:val="left"/>
      </w:pPr>
      <w:r>
        <w:rPr>
          <w:rFonts w:ascii="Times New Roman"/>
          <w:b/>
          <w:i w:val="false"/>
          <w:color w:val="000000"/>
        </w:rPr>
        <w:t xml:space="preserve"> 2-тарау. Декларацияны толтыру бойынша түсіндірме (600.00-нысан)</w:t>
      </w:r>
    </w:p>
    <w:bookmarkEnd w:id="958"/>
    <w:bookmarkStart w:name="z915" w:id="959"/>
    <w:p>
      <w:pPr>
        <w:spacing w:after="0"/>
        <w:ind w:left="0"/>
        <w:jc w:val="both"/>
      </w:pPr>
      <w:r>
        <w:rPr>
          <w:rFonts w:ascii="Times New Roman"/>
          <w:b w:val="false"/>
          <w:i w:val="false"/>
          <w:color w:val="000000"/>
          <w:sz w:val="28"/>
        </w:rPr>
        <w:t>
      10. "Салық төлеуші туралы жалпы ақпарат" деген бөлімде салық төлеуші мынадай деректерді көрсетеді:</w:t>
      </w:r>
    </w:p>
    <w:bookmarkEnd w:id="959"/>
    <w:p>
      <w:pPr>
        <w:spacing w:after="0"/>
        <w:ind w:left="0"/>
        <w:jc w:val="both"/>
      </w:pPr>
      <w:r>
        <w:rPr>
          <w:rFonts w:ascii="Times New Roman"/>
          <w:b w:val="false"/>
          <w:i w:val="false"/>
          <w:color w:val="000000"/>
          <w:sz w:val="28"/>
        </w:rPr>
        <w:t>
      1) салық төлеушінің бизнес-сәйкестендіру нөмірі (бұдан әрі – БСН). Сенімгерлік басқарушымен салықтық мідеттемелер орындалған кезде жолда сенімгерлікпен басқарушының-салық төлеушінің БСН көрсетіліді;</w:t>
      </w:r>
    </w:p>
    <w:p>
      <w:pPr>
        <w:spacing w:after="0"/>
        <w:ind w:left="0"/>
        <w:jc w:val="both"/>
      </w:pPr>
      <w:r>
        <w:rPr>
          <w:rFonts w:ascii="Times New Roman"/>
          <w:b w:val="false"/>
          <w:i w:val="false"/>
          <w:color w:val="000000"/>
          <w:sz w:val="28"/>
        </w:rPr>
        <w:t>
      2)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құрылтай құжаттарына сәйкес салық төлеушінің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4) 2010 жылғы 20 қыркүйектегі "Кедендік деклорацияларды толтыру үшін қолданылатын іс жүргізушілер туралы" № 378 Кеден Комиссиясының Шешімімен бекітілген "Валюта іс жүсгіжушісінің" 23 қосымшасына сәйкес валюта коды көрсетіледі;</w:t>
      </w:r>
    </w:p>
    <w:p>
      <w:pPr>
        <w:spacing w:after="0"/>
        <w:ind w:left="0"/>
        <w:jc w:val="both"/>
      </w:pPr>
      <w:r>
        <w:rPr>
          <w:rFonts w:ascii="Times New Roman"/>
          <w:b w:val="false"/>
          <w:i w:val="false"/>
          <w:color w:val="000000"/>
          <w:sz w:val="28"/>
        </w:rPr>
        <w:t>
      5)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 4) тармақшасында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xml:space="preserve">
      7) келісімшарттың және кен орынның атауы – жер қойнауын пайдалануға және кен орнына келісімшарттың атауы; </w:t>
      </w:r>
    </w:p>
    <w:p>
      <w:pPr>
        <w:spacing w:after="0"/>
        <w:ind w:left="0"/>
        <w:jc w:val="both"/>
      </w:pPr>
      <w:r>
        <w:rPr>
          <w:rFonts w:ascii="Times New Roman"/>
          <w:b w:val="false"/>
          <w:i w:val="false"/>
          <w:color w:val="000000"/>
          <w:sz w:val="28"/>
        </w:rPr>
        <w:t>
      8) келісімшартты бекіту күні – уәкілеттік берген мемлекеттік органмен жер қойнауын пайдалануға келісімшартты бекіту күні;</w:t>
      </w:r>
    </w:p>
    <w:bookmarkStart w:name="z916" w:id="960"/>
    <w:p>
      <w:pPr>
        <w:spacing w:after="0"/>
        <w:ind w:left="0"/>
        <w:jc w:val="both"/>
      </w:pPr>
      <w:r>
        <w:rPr>
          <w:rFonts w:ascii="Times New Roman"/>
          <w:b w:val="false"/>
          <w:i w:val="false"/>
          <w:color w:val="000000"/>
          <w:sz w:val="28"/>
        </w:rPr>
        <w:t>
      11. "Жер қойнауын пайдалануға баламалы салық" бөлімінде:</w:t>
      </w:r>
    </w:p>
    <w:bookmarkEnd w:id="960"/>
    <w:p>
      <w:pPr>
        <w:spacing w:after="0"/>
        <w:ind w:left="0"/>
        <w:jc w:val="both"/>
      </w:pPr>
      <w:r>
        <w:rPr>
          <w:rFonts w:ascii="Times New Roman"/>
          <w:b w:val="false"/>
          <w:i w:val="false"/>
          <w:color w:val="000000"/>
          <w:sz w:val="28"/>
        </w:rPr>
        <w:t>
      1) 600.00.001 жолында жер қойнауын пайдалануға баламалы салықты есептеу мақсаты үшін жылдық жиынтық табыс көрсетіледі;</w:t>
      </w:r>
    </w:p>
    <w:p>
      <w:pPr>
        <w:spacing w:after="0"/>
        <w:ind w:left="0"/>
        <w:jc w:val="both"/>
      </w:pPr>
      <w:r>
        <w:rPr>
          <w:rFonts w:ascii="Times New Roman"/>
          <w:b w:val="false"/>
          <w:i w:val="false"/>
          <w:color w:val="000000"/>
          <w:sz w:val="28"/>
        </w:rPr>
        <w:t xml:space="preserve">
      2) 600.00.002 жолында Салық кодексінің </w:t>
      </w:r>
      <w:r>
        <w:rPr>
          <w:rFonts w:ascii="Times New Roman"/>
          <w:b w:val="false"/>
          <w:i w:val="false"/>
          <w:color w:val="000000"/>
          <w:sz w:val="28"/>
        </w:rPr>
        <w:t>287 бабымен</w:t>
      </w:r>
      <w:r>
        <w:rPr>
          <w:rFonts w:ascii="Times New Roman"/>
          <w:b w:val="false"/>
          <w:i w:val="false"/>
          <w:color w:val="000000"/>
          <w:sz w:val="28"/>
        </w:rPr>
        <w:t xml:space="preserve"> көзделген түзетулер есебімен жер қойнауын пайдалануға баламалы салықтын мақсаты үшін шегерімдер көрсетіледі;</w:t>
      </w:r>
    </w:p>
    <w:p>
      <w:pPr>
        <w:spacing w:after="0"/>
        <w:ind w:left="0"/>
        <w:jc w:val="both"/>
      </w:pPr>
      <w:r>
        <w:rPr>
          <w:rFonts w:ascii="Times New Roman"/>
          <w:b w:val="false"/>
          <w:i w:val="false"/>
          <w:color w:val="000000"/>
          <w:sz w:val="28"/>
        </w:rPr>
        <w:t>
      3) 600.00.003 жолында жер қойнауын пайдалануға баламалы салықтын мақсаты үшін жер қойнауын пайдалануға баламалы салықты және шегерімдерді есептеу мақсаты үшін жылдық жиынтық табыспен айырма ретінде анықталатын жер қойнауын пайдалануға баламалы салық салу обьектісі көрсетіліді.</w:t>
      </w:r>
    </w:p>
    <w:p>
      <w:pPr>
        <w:spacing w:after="0"/>
        <w:ind w:left="0"/>
        <w:jc w:val="both"/>
      </w:pPr>
      <w:r>
        <w:rPr>
          <w:rFonts w:ascii="Times New Roman"/>
          <w:b w:val="false"/>
          <w:i w:val="false"/>
          <w:color w:val="000000"/>
          <w:sz w:val="28"/>
        </w:rPr>
        <w:t xml:space="preserve">
      4) 600.00.004 жолында Салық кодексінің 768 бабына сәйкес жер қойнауын пайдалануға баламалы салықты есептеу үшін мөлшерлемесі көрсетіліді; </w:t>
      </w:r>
    </w:p>
    <w:p>
      <w:pPr>
        <w:spacing w:after="0"/>
        <w:ind w:left="0"/>
        <w:jc w:val="both"/>
      </w:pPr>
      <w:r>
        <w:rPr>
          <w:rFonts w:ascii="Times New Roman"/>
          <w:b w:val="false"/>
          <w:i w:val="false"/>
          <w:color w:val="000000"/>
          <w:sz w:val="28"/>
        </w:rPr>
        <w:t xml:space="preserve">
      5) 600.00.005 жолында Салық кодексінің 767 бабына сәйкес есептелген жер қойнауын пайдалануға баламалы салықтын сомасы көрсетіледі: </w:t>
      </w:r>
    </w:p>
    <w:bookmarkStart w:name="z917" w:id="961"/>
    <w:p>
      <w:pPr>
        <w:spacing w:after="0"/>
        <w:ind w:left="0"/>
        <w:jc w:val="both"/>
      </w:pPr>
      <w:r>
        <w:rPr>
          <w:rFonts w:ascii="Times New Roman"/>
          <w:b w:val="false"/>
          <w:i w:val="false"/>
          <w:color w:val="000000"/>
          <w:sz w:val="28"/>
        </w:rPr>
        <w:t>
      12. "Салық төлеушiнiң жауапкершiлiгi" деген бөлімде:</w:t>
      </w:r>
    </w:p>
    <w:bookmarkEnd w:id="961"/>
    <w:p>
      <w:pPr>
        <w:spacing w:after="0"/>
        <w:ind w:left="0"/>
        <w:jc w:val="both"/>
      </w:pPr>
      <w:r>
        <w:rPr>
          <w:rFonts w:ascii="Times New Roman"/>
          <w:b w:val="false"/>
          <w:i w:val="false"/>
          <w:color w:val="000000"/>
          <w:sz w:val="28"/>
        </w:rPr>
        <w:t>
      1) "Басшының тегі, аты, әкесінің аты (болған кезде)" жолда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2) декларация тапсырылған күні. </w:t>
      </w:r>
    </w:p>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xml:space="preserve">
      3) мемлекеттік кірістер органының коды. </w:t>
      </w:r>
    </w:p>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 қабылдау күні – Салық кодексінің 206-бабы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48-қосымша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49-қосымша</w:t>
            </w:r>
          </w:p>
        </w:tc>
      </w:tr>
    </w:tbl>
    <w:bookmarkStart w:name="z636" w:id="962"/>
    <w:p>
      <w:pPr>
        <w:spacing w:after="0"/>
        <w:ind w:left="0"/>
        <w:jc w:val="left"/>
      </w:pPr>
      <w:r>
        <w:rPr>
          <w:rFonts w:ascii="Times New Roman"/>
          <w:b/>
          <w:i w:val="false"/>
          <w:color w:val="000000"/>
        </w:rPr>
        <w:t xml:space="preserve">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 1-тарау. Жалпы ережелер</w:t>
      </w:r>
    </w:p>
    <w:bookmarkEnd w:id="962"/>
    <w:bookmarkStart w:name="z918" w:id="963"/>
    <w:p>
      <w:pPr>
        <w:spacing w:after="0"/>
        <w:ind w:left="0"/>
        <w:jc w:val="both"/>
      </w:pPr>
      <w:r>
        <w:rPr>
          <w:rFonts w:ascii="Times New Roman"/>
          <w:b w:val="false"/>
          <w:i w:val="false"/>
          <w:color w:val="000000"/>
          <w:sz w:val="28"/>
        </w:rPr>
        <w:t xml:space="preserve">
      1. Осы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Кодексіне (Салық Кодексі) сәйкес әзірленген және Салық кодексінің </w:t>
      </w:r>
      <w:r>
        <w:rPr>
          <w:rFonts w:ascii="Times New Roman"/>
          <w:b w:val="false"/>
          <w:i w:val="false"/>
          <w:color w:val="000000"/>
          <w:sz w:val="28"/>
        </w:rPr>
        <w:t>722-бабының</w:t>
      </w:r>
      <w:r>
        <w:rPr>
          <w:rFonts w:ascii="Times New Roman"/>
          <w:b w:val="false"/>
          <w:i w:val="false"/>
          <w:color w:val="000000"/>
          <w:sz w:val="28"/>
        </w:rPr>
        <w:t xml:space="preserve"> 1-тармағымен көзделінген салық режимінің тұрақтылығына Қазақстан Республикасы кепілдік берген, заңнамамен белгіленген тәртіпте Қазақстан Республикасымен жасалған келісімшарттар (бұдан әрі – келісімшарттар) бойынша жұмыс істейтін салық төлеушілердің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(бұдан әрі – есеп) жасау тәртібін айқындайды.</w:t>
      </w:r>
    </w:p>
    <w:bookmarkEnd w:id="963"/>
    <w:bookmarkStart w:name="z919" w:id="964"/>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964"/>
    <w:bookmarkStart w:name="z920" w:id="965"/>
    <w:p>
      <w:pPr>
        <w:spacing w:after="0"/>
        <w:ind w:left="0"/>
        <w:jc w:val="both"/>
      </w:pPr>
      <w:r>
        <w:rPr>
          <w:rFonts w:ascii="Times New Roman"/>
          <w:b w:val="false"/>
          <w:i w:val="false"/>
          <w:color w:val="000000"/>
          <w:sz w:val="28"/>
        </w:rPr>
        <w:t>
      3. Көрсеткіштер болмаған кезде тиісті торкөздері толтырылмайды.</w:t>
      </w:r>
    </w:p>
    <w:bookmarkEnd w:id="965"/>
    <w:bookmarkStart w:name="z921" w:id="966"/>
    <w:p>
      <w:pPr>
        <w:spacing w:after="0"/>
        <w:ind w:left="0"/>
        <w:jc w:val="both"/>
      </w:pPr>
      <w:r>
        <w:rPr>
          <w:rFonts w:ascii="Times New Roman"/>
          <w:b w:val="false"/>
          <w:i w:val="false"/>
          <w:color w:val="000000"/>
          <w:sz w:val="28"/>
        </w:rPr>
        <w:t>
      4. Сомалардың теріс мәндері тиісті жолдың (бағанның) бірінші сол торкөзінде "–" белгісімен көрсетіледі;</w:t>
      </w:r>
    </w:p>
    <w:bookmarkEnd w:id="966"/>
    <w:bookmarkStart w:name="z922" w:id="967"/>
    <w:p>
      <w:pPr>
        <w:spacing w:after="0"/>
        <w:ind w:left="0"/>
        <w:jc w:val="both"/>
      </w:pPr>
      <w:r>
        <w:rPr>
          <w:rFonts w:ascii="Times New Roman"/>
          <w:b w:val="false"/>
          <w:i w:val="false"/>
          <w:color w:val="000000"/>
          <w:sz w:val="28"/>
        </w:rPr>
        <w:t>
      5. Есепті жасау кезінде:</w:t>
      </w:r>
    </w:p>
    <w:bookmarkEnd w:id="967"/>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923" w:id="968"/>
    <w:p>
      <w:pPr>
        <w:spacing w:after="0"/>
        <w:ind w:left="0"/>
        <w:jc w:val="both"/>
      </w:pPr>
      <w:r>
        <w:rPr>
          <w:rFonts w:ascii="Times New Roman"/>
          <w:b w:val="false"/>
          <w:i w:val="false"/>
          <w:color w:val="000000"/>
          <w:sz w:val="28"/>
        </w:rPr>
        <w:t xml:space="preserve">
      6. Салық төлеуші (салық агенті) есепті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968"/>
    <w:bookmarkStart w:name="z924" w:id="969"/>
    <w:p>
      <w:pPr>
        <w:spacing w:after="0"/>
        <w:ind w:left="0"/>
        <w:jc w:val="both"/>
      </w:pPr>
      <w:r>
        <w:rPr>
          <w:rFonts w:ascii="Times New Roman"/>
          <w:b w:val="false"/>
          <w:i w:val="false"/>
          <w:color w:val="000000"/>
          <w:sz w:val="28"/>
        </w:rPr>
        <w:t>
      7. Есепті табыс ету кезінде:</w:t>
      </w:r>
    </w:p>
    <w:bookmarkEnd w:id="969"/>
    <w:p>
      <w:pPr>
        <w:spacing w:after="0"/>
        <w:ind w:left="0"/>
        <w:jc w:val="both"/>
      </w:pPr>
      <w:r>
        <w:rPr>
          <w:rFonts w:ascii="Times New Roman"/>
          <w:b w:val="false"/>
          <w:i w:val="false"/>
          <w:color w:val="000000"/>
          <w:sz w:val="28"/>
        </w:rPr>
        <w:t>
      1) келу тәртібінде қағаз жеткізгіште – екі данада жасалады, есепті қабылдаған қызметкердің тегі, аты, әкесінің аты (болған кезде) белгісімен қолы койылып және мемлекеттік кірістер органының мөрiнiң (мөртабан) бедерi басылып бір данасы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салық есептілігінің мемлекеттік кірістер органдарының салық есептілігін қабылдау жүйесінің салық есептілігін қабылдағаны немесе қабылданбағаны туралы хабарлама алады.</w:t>
      </w:r>
    </w:p>
    <w:bookmarkStart w:name="z925" w:id="970"/>
    <w:p>
      <w:pPr>
        <w:spacing w:after="0"/>
        <w:ind w:left="0"/>
        <w:jc w:val="left"/>
      </w:pPr>
      <w:r>
        <w:rPr>
          <w:rFonts w:ascii="Times New Roman"/>
          <w:b/>
          <w:i w:val="false"/>
          <w:color w:val="000000"/>
        </w:rPr>
        <w:t xml:space="preserve"> 2-тарау. Есепті (641.00-нысанын) толтыру бойынша түсіндірме</w:t>
      </w:r>
    </w:p>
    <w:bookmarkEnd w:id="970"/>
    <w:bookmarkStart w:name="z926" w:id="971"/>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w:t>
      </w:r>
    </w:p>
    <w:bookmarkEnd w:id="971"/>
    <w:p>
      <w:pPr>
        <w:spacing w:after="0"/>
        <w:ind w:left="0"/>
        <w:jc w:val="both"/>
      </w:pPr>
      <w:r>
        <w:rPr>
          <w:rFonts w:ascii="Times New Roman"/>
          <w:b w:val="false"/>
          <w:i w:val="false"/>
          <w:color w:val="000000"/>
          <w:sz w:val="28"/>
        </w:rPr>
        <w:t>
      1) балық төлеушінің бизнес-сәйкестендіру нөмірі (бұдан әрі – БСН);</w:t>
      </w:r>
    </w:p>
    <w:p>
      <w:pPr>
        <w:spacing w:after="0"/>
        <w:ind w:left="0"/>
        <w:jc w:val="both"/>
      </w:pPr>
      <w:r>
        <w:rPr>
          <w:rFonts w:ascii="Times New Roman"/>
          <w:b w:val="false"/>
          <w:i w:val="false"/>
          <w:color w:val="000000"/>
          <w:sz w:val="28"/>
        </w:rPr>
        <w:t>
      Бұл ретте салық міндеттемесін сенімгерлікпен басқарушы орындаған кезде жолда сенімгерлікпен басқарушының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есепті тапсырылатын салықтық есептілік кезеңі (араб сандарымен көрсетіледі). Есепті тоқсан есепті табыс ету үшін салық кезеңі болып табылады;</w:t>
      </w:r>
    </w:p>
    <w:p>
      <w:pPr>
        <w:spacing w:after="0"/>
        <w:ind w:left="0"/>
        <w:jc w:val="both"/>
      </w:pPr>
      <w:r>
        <w:rPr>
          <w:rFonts w:ascii="Times New Roman"/>
          <w:b w:val="false"/>
          <w:i w:val="false"/>
          <w:color w:val="000000"/>
          <w:sz w:val="28"/>
        </w:rPr>
        <w:t>
      3) салық төлеушінің атауы –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Тиісті торкөздер есепті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3-тармағының 4) тармақшасында көзделген есептің түрін тапсырған жағдайда толтырылады;</w:t>
      </w:r>
    </w:p>
    <w:p>
      <w:pPr>
        <w:spacing w:after="0"/>
        <w:ind w:left="0"/>
        <w:jc w:val="both"/>
      </w:pPr>
      <w:r>
        <w:rPr>
          <w:rFonts w:ascii="Times New Roman"/>
          <w:b w:val="false"/>
          <w:i w:val="false"/>
          <w:color w:val="000000"/>
          <w:sz w:val="28"/>
        </w:rPr>
        <w:t>
      6) келісімшарт деректемелері.</w:t>
      </w:r>
    </w:p>
    <w:p>
      <w:pPr>
        <w:spacing w:after="0"/>
        <w:ind w:left="0"/>
        <w:jc w:val="both"/>
      </w:pPr>
      <w:r>
        <w:rPr>
          <w:rFonts w:ascii="Times New Roman"/>
          <w:b w:val="false"/>
          <w:i w:val="false"/>
          <w:color w:val="000000"/>
          <w:sz w:val="28"/>
        </w:rPr>
        <w:t>
      6А жер қойнауын пайдалануға арналған келісімшарттың уәкілетті мемлекеттік орган берген тіркеу нөмірі көрсетіледі;</w:t>
      </w:r>
    </w:p>
    <w:p>
      <w:pPr>
        <w:spacing w:after="0"/>
        <w:ind w:left="0"/>
        <w:jc w:val="both"/>
      </w:pPr>
      <w:r>
        <w:rPr>
          <w:rFonts w:ascii="Times New Roman"/>
          <w:b w:val="false"/>
          <w:i w:val="false"/>
          <w:color w:val="000000"/>
          <w:sz w:val="28"/>
        </w:rPr>
        <w:t>
      6В уәкілетті мемлекеттік органмен жер қойнауын пайдалануға арналған келісімшартты жасасу күні көрсетіледі.</w:t>
      </w:r>
    </w:p>
    <w:p>
      <w:pPr>
        <w:spacing w:after="0"/>
        <w:ind w:left="0"/>
        <w:jc w:val="both"/>
      </w:pPr>
      <w:r>
        <w:rPr>
          <w:rFonts w:ascii="Times New Roman"/>
          <w:b w:val="false"/>
          <w:i w:val="false"/>
          <w:color w:val="000000"/>
          <w:sz w:val="28"/>
        </w:rPr>
        <w:t>
      Есеп әрбір келісімшарт бойынша бөлек жасалады.</w:t>
      </w:r>
    </w:p>
    <w:bookmarkStart w:name="z927" w:id="972"/>
    <w:p>
      <w:pPr>
        <w:spacing w:after="0"/>
        <w:ind w:left="0"/>
        <w:jc w:val="both"/>
      </w:pPr>
      <w:r>
        <w:rPr>
          <w:rFonts w:ascii="Times New Roman"/>
          <w:b w:val="false"/>
          <w:i w:val="false"/>
          <w:color w:val="000000"/>
          <w:sz w:val="28"/>
        </w:rPr>
        <w:t>
      9. "Жұмыспен қамтуға көмектесу қорына аударымдар" бөлімінде:</w:t>
      </w:r>
    </w:p>
    <w:bookmarkEnd w:id="972"/>
    <w:p>
      <w:pPr>
        <w:spacing w:after="0"/>
        <w:ind w:left="0"/>
        <w:jc w:val="both"/>
      </w:pPr>
      <w:r>
        <w:rPr>
          <w:rFonts w:ascii="Times New Roman"/>
          <w:b w:val="false"/>
          <w:i w:val="false"/>
          <w:color w:val="000000"/>
          <w:sz w:val="28"/>
        </w:rPr>
        <w:t>
      1) 641.00.001А, 641.00.001В, 641.00.001С жолдарында тиісінше есепті кезеңнің 1, 2 және 3-айлары үшін еңбек ақы төлеу қорының сомасы көрсетіледі.</w:t>
      </w:r>
    </w:p>
    <w:p>
      <w:pPr>
        <w:spacing w:after="0"/>
        <w:ind w:left="0"/>
        <w:jc w:val="both"/>
      </w:pPr>
      <w:r>
        <w:rPr>
          <w:rFonts w:ascii="Times New Roman"/>
          <w:b w:val="false"/>
          <w:i w:val="false"/>
          <w:color w:val="000000"/>
          <w:sz w:val="28"/>
        </w:rPr>
        <w:t>
      641.00.001D жолында 641.00.001А, 641.00.001В және 641.00.001С жолдарының сомасы ретінде айқындалатын есепті кезең үшін еңбекақы төлеу қорының сомасы көрсетіледі (641.00.001А + 641.00.001В + 641.00.001С).</w:t>
      </w:r>
    </w:p>
    <w:p>
      <w:pPr>
        <w:spacing w:after="0"/>
        <w:ind w:left="0"/>
        <w:jc w:val="both"/>
      </w:pPr>
      <w:r>
        <w:rPr>
          <w:rFonts w:ascii="Times New Roman"/>
          <w:b w:val="false"/>
          <w:i w:val="false"/>
          <w:color w:val="000000"/>
          <w:sz w:val="28"/>
        </w:rPr>
        <w:t>
      641.00.001Е жолында есепті кезең есебінің 641.00.001D және бұрынғы есепті кезең есебінің 641.00.001Е жолдарының сомасы ретінде айқындалатын жыл басынан бастап еңбекақы төлеу қорының сомасы көрсетіледі (641.00.001D + 641.00.001Е);</w:t>
      </w:r>
    </w:p>
    <w:p>
      <w:pPr>
        <w:spacing w:after="0"/>
        <w:ind w:left="0"/>
        <w:jc w:val="both"/>
      </w:pPr>
      <w:r>
        <w:rPr>
          <w:rFonts w:ascii="Times New Roman"/>
          <w:b w:val="false"/>
          <w:i w:val="false"/>
          <w:color w:val="000000"/>
          <w:sz w:val="28"/>
        </w:rPr>
        <w:t>
      2) 641.00.002А, 641.00.002В, 641.00.002С жолдарында тиісінше есепті кезеңнің 1, 2 және 3-айлары үшін жұмыспен қамтуға көмектесу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641.00.002D жолында 641.00.002А, 641.00.002В және 641.00.002С жолдарының сомасы ретінде айқындалатын есепті кезең үшін жұмыспен қамтуға көмектесу қорына аударымдар есептелмейтін төлемдер сомасы көрсетіледі (641.00.002А + 641.00.002В + 641.00.002С).</w:t>
      </w:r>
    </w:p>
    <w:p>
      <w:pPr>
        <w:spacing w:after="0"/>
        <w:ind w:left="0"/>
        <w:jc w:val="both"/>
      </w:pPr>
      <w:r>
        <w:rPr>
          <w:rFonts w:ascii="Times New Roman"/>
          <w:b w:val="false"/>
          <w:i w:val="false"/>
          <w:color w:val="000000"/>
          <w:sz w:val="28"/>
        </w:rPr>
        <w:t>
      641.00.002Е жолында есепті кезең есебінің 641.00.002D және бұрынғы есепті кезең есебінің 641.00.002Е жолдарының сомасы ретінде айқындалатын жыл басынан бастап жұмыспен қамтуға көмектесу қорына аударымдар есептелмейтін төлемдер сомасы көрсетіледі (641.00.002D + 641.00.002Е);</w:t>
      </w:r>
    </w:p>
    <w:p>
      <w:pPr>
        <w:spacing w:after="0"/>
        <w:ind w:left="0"/>
        <w:jc w:val="both"/>
      </w:pPr>
      <w:r>
        <w:rPr>
          <w:rFonts w:ascii="Times New Roman"/>
          <w:b w:val="false"/>
          <w:i w:val="false"/>
          <w:color w:val="000000"/>
          <w:sz w:val="28"/>
        </w:rPr>
        <w:t>
      3) 641.00.003А, 641.00.003В, 641.00.003С жолдарында 641.00.001 және 641.00.002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(641.00.001 – 641.00.002).</w:t>
      </w:r>
    </w:p>
    <w:p>
      <w:pPr>
        <w:spacing w:after="0"/>
        <w:ind w:left="0"/>
        <w:jc w:val="both"/>
      </w:pPr>
      <w:r>
        <w:rPr>
          <w:rFonts w:ascii="Times New Roman"/>
          <w:b w:val="false"/>
          <w:i w:val="false"/>
          <w:color w:val="000000"/>
          <w:sz w:val="28"/>
        </w:rPr>
        <w:t>
      641.00.003D жолында 641.00.003А, 641.00.003В және 641.00.003С жолдарының сомасы ретінде айқындалатын есепті кезең үшін еңбекке ақы төлеудің салық салынатын қорының сомасы көрсетіледі (641.00.003А + 641.00.003В + 641.00.003С).</w:t>
      </w:r>
    </w:p>
    <w:p>
      <w:pPr>
        <w:spacing w:after="0"/>
        <w:ind w:left="0"/>
        <w:jc w:val="both"/>
      </w:pPr>
      <w:r>
        <w:rPr>
          <w:rFonts w:ascii="Times New Roman"/>
          <w:b w:val="false"/>
          <w:i w:val="false"/>
          <w:color w:val="000000"/>
          <w:sz w:val="28"/>
        </w:rPr>
        <w:t>
      641.00.003Е жолында есепті кезең есебінің 641.00.003D және бұрынғы есепті кезең есебінің 641.00.003Е жолдарының сомасы ретінде айқындалатын жыл басынан бастап еңбекке ақы төлеудің салық салынатын қорының сомасы көрсетіледі (641.00.003D + 641.00.003Е);</w:t>
      </w:r>
    </w:p>
    <w:p>
      <w:pPr>
        <w:spacing w:after="0"/>
        <w:ind w:left="0"/>
        <w:jc w:val="both"/>
      </w:pPr>
      <w:r>
        <w:rPr>
          <w:rFonts w:ascii="Times New Roman"/>
          <w:b w:val="false"/>
          <w:i w:val="false"/>
          <w:color w:val="000000"/>
          <w:sz w:val="28"/>
        </w:rPr>
        <w:t>
      4) 641.00.004А, 641.00.004В, 641.00.004С жолдарында келісімшарттың жасалған күніне байланысты жұмыспен қамтуға жәрдемдесу қорына аударымдар ставкасы көрсетіледі;</w:t>
      </w:r>
    </w:p>
    <w:p>
      <w:pPr>
        <w:spacing w:after="0"/>
        <w:ind w:left="0"/>
        <w:jc w:val="both"/>
      </w:pPr>
      <w:r>
        <w:rPr>
          <w:rFonts w:ascii="Times New Roman"/>
          <w:b w:val="false"/>
          <w:i w:val="false"/>
          <w:color w:val="000000"/>
          <w:sz w:val="28"/>
        </w:rPr>
        <w:t>
      5) 641.00.005А, 641.00.005В, 641.00.005С жолдарында 641.00.003 және 641.00.004 жолдарының тиісті сомаларын көбейту жолымен есепті кезеңнің 1, 2 және 3-айлары үшін жұмыспен қамтуға көмектесу қорына аударымдардың сомалары көрсетіледі (641.00.003 х 641.00.004).</w:t>
      </w:r>
    </w:p>
    <w:p>
      <w:pPr>
        <w:spacing w:after="0"/>
        <w:ind w:left="0"/>
        <w:jc w:val="both"/>
      </w:pPr>
      <w:r>
        <w:rPr>
          <w:rFonts w:ascii="Times New Roman"/>
          <w:b w:val="false"/>
          <w:i w:val="false"/>
          <w:color w:val="000000"/>
          <w:sz w:val="28"/>
        </w:rPr>
        <w:t>
      641.00.005D жолында 641.00.005А, 641.00.005В және 641.00.005С жолдарының сомасы ретінде айқындалатын есепті кезең үшін жұмыспен қамтуға көмектесу қорына аударымдардың сомасы көрсетіледі (641.00.005А + 641.00.005В + 641.00.005С).</w:t>
      </w:r>
    </w:p>
    <w:p>
      <w:pPr>
        <w:spacing w:after="0"/>
        <w:ind w:left="0"/>
        <w:jc w:val="both"/>
      </w:pPr>
      <w:r>
        <w:rPr>
          <w:rFonts w:ascii="Times New Roman"/>
          <w:b w:val="false"/>
          <w:i w:val="false"/>
          <w:color w:val="000000"/>
          <w:sz w:val="28"/>
        </w:rPr>
        <w:t>
      641.00.005Е жолында есепті кезең есебінің 641.00.005D және бұрынғы есепті кезең есебінің 641.00.005Е жолдарының сомасы ретінде айқындалатын жыл басынан бастап жұмыспен қамтуға көмектесу қорына аударымдардың сомасы көрсетіледі (641.00.005D + 641.00.005Е).</w:t>
      </w:r>
    </w:p>
    <w:bookmarkStart w:name="z928" w:id="973"/>
    <w:p>
      <w:pPr>
        <w:spacing w:after="0"/>
        <w:ind w:left="0"/>
        <w:jc w:val="both"/>
      </w:pPr>
      <w:r>
        <w:rPr>
          <w:rFonts w:ascii="Times New Roman"/>
          <w:b w:val="false"/>
          <w:i w:val="false"/>
          <w:color w:val="000000"/>
          <w:sz w:val="28"/>
        </w:rPr>
        <w:t>
      10. "Міндетті медициналық сақтандыру қорына аударымдар" бөлімінде:</w:t>
      </w:r>
    </w:p>
    <w:bookmarkEnd w:id="973"/>
    <w:p>
      <w:pPr>
        <w:spacing w:after="0"/>
        <w:ind w:left="0"/>
        <w:jc w:val="both"/>
      </w:pPr>
      <w:r>
        <w:rPr>
          <w:rFonts w:ascii="Times New Roman"/>
          <w:b w:val="false"/>
          <w:i w:val="false"/>
          <w:color w:val="000000"/>
          <w:sz w:val="28"/>
        </w:rPr>
        <w:t>
      1) 641.00.006А, 641.00.006В, 641.00.006С жолдарында тиісінше есепті кезеңнің 1, 2 және 3-айлары үшін еңбекақы төлеу қорының сомасы көрсетіледі.</w:t>
      </w:r>
    </w:p>
    <w:p>
      <w:pPr>
        <w:spacing w:after="0"/>
        <w:ind w:left="0"/>
        <w:jc w:val="both"/>
      </w:pPr>
      <w:r>
        <w:rPr>
          <w:rFonts w:ascii="Times New Roman"/>
          <w:b w:val="false"/>
          <w:i w:val="false"/>
          <w:color w:val="000000"/>
          <w:sz w:val="28"/>
        </w:rPr>
        <w:t>
      641.00.006D жолында 641.00.006А, 641.00.006В және 641.00.006С жолдарының сомасы ретінде айқындалатын есепті кезең үшін еңбекақы төлеу қорының сомасы көрсетіледі (641.00.006А + 641.00.006В + 641.00.006С).</w:t>
      </w:r>
    </w:p>
    <w:p>
      <w:pPr>
        <w:spacing w:after="0"/>
        <w:ind w:left="0"/>
        <w:jc w:val="both"/>
      </w:pPr>
      <w:r>
        <w:rPr>
          <w:rFonts w:ascii="Times New Roman"/>
          <w:b w:val="false"/>
          <w:i w:val="false"/>
          <w:color w:val="000000"/>
          <w:sz w:val="28"/>
        </w:rPr>
        <w:t>
      641.00.006Е жолында есепті кезең есебінің 641.00.006D және бұрынғы есепті кезең есебінің 641.00.006Е жолдарының сомасы ретінде айқындалатын жыл басынан бастап еңбекақы төлеу қорының сомасы көрсетіледі (641.00.006D +641.00.006Е);</w:t>
      </w:r>
    </w:p>
    <w:p>
      <w:pPr>
        <w:spacing w:after="0"/>
        <w:ind w:left="0"/>
        <w:jc w:val="both"/>
      </w:pPr>
      <w:r>
        <w:rPr>
          <w:rFonts w:ascii="Times New Roman"/>
          <w:b w:val="false"/>
          <w:i w:val="false"/>
          <w:color w:val="000000"/>
          <w:sz w:val="28"/>
        </w:rPr>
        <w:t>
      2) 641.00.007А, 641.00.007В, 641.00.007С жолдарында тиісінше есепті кезеңнің 1, 2 және 3-айлары үшін міндетті медициналық сақтандыру қорына аударымдар есептелмейтін төлемдер сомасы көрсетіледі .</w:t>
      </w:r>
    </w:p>
    <w:p>
      <w:pPr>
        <w:spacing w:after="0"/>
        <w:ind w:left="0"/>
        <w:jc w:val="both"/>
      </w:pPr>
      <w:r>
        <w:rPr>
          <w:rFonts w:ascii="Times New Roman"/>
          <w:b w:val="false"/>
          <w:i w:val="false"/>
          <w:color w:val="000000"/>
          <w:sz w:val="28"/>
        </w:rPr>
        <w:t>
      641.00.007D жолында 641.00.007А, 641.00.007В және 641.00.007С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 (641.00.007А + 641.00.007В + 641.00.007С).</w:t>
      </w:r>
    </w:p>
    <w:p>
      <w:pPr>
        <w:spacing w:after="0"/>
        <w:ind w:left="0"/>
        <w:jc w:val="both"/>
      </w:pPr>
      <w:r>
        <w:rPr>
          <w:rFonts w:ascii="Times New Roman"/>
          <w:b w:val="false"/>
          <w:i w:val="false"/>
          <w:color w:val="000000"/>
          <w:sz w:val="28"/>
        </w:rPr>
        <w:t>
      641.00.007Е жолында есепті кезең есебінің 641.00.007D және бұрынғы есепті кезең есебінің 641.00.007Е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 (641.00.007D + 641.00.007Е).</w:t>
      </w:r>
    </w:p>
    <w:p>
      <w:pPr>
        <w:spacing w:after="0"/>
        <w:ind w:left="0"/>
        <w:jc w:val="both"/>
      </w:pPr>
      <w:r>
        <w:rPr>
          <w:rFonts w:ascii="Times New Roman"/>
          <w:b w:val="false"/>
          <w:i w:val="false"/>
          <w:color w:val="000000"/>
          <w:sz w:val="28"/>
        </w:rPr>
        <w:t>
      Міндетті медициналық сақтандыру қорына аударымдар есептелмейтін төлемдер тізбесі Қазақстан Республикасы Үкіметінің 1995 жылғы 22 желтоқсандағы № 1845 қаулысымен бекітілген Міндетті медициналық сақтандыруға сақтандыру төлемдерін алу және есепке алу тәртібі туралы Нұсқаулықтың 9-тармағында келтірілген;</w:t>
      </w:r>
    </w:p>
    <w:p>
      <w:pPr>
        <w:spacing w:after="0"/>
        <w:ind w:left="0"/>
        <w:jc w:val="both"/>
      </w:pPr>
      <w:r>
        <w:rPr>
          <w:rFonts w:ascii="Times New Roman"/>
          <w:b w:val="false"/>
          <w:i w:val="false"/>
          <w:color w:val="000000"/>
          <w:sz w:val="28"/>
        </w:rPr>
        <w:t>
      3) 641.00.008А, 641.00.008В, 641.00.008С жолдарында 641.00.006 және 641.00.007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(641.00.006 – 641.00.007).</w:t>
      </w:r>
    </w:p>
    <w:p>
      <w:pPr>
        <w:spacing w:after="0"/>
        <w:ind w:left="0"/>
        <w:jc w:val="both"/>
      </w:pPr>
      <w:r>
        <w:rPr>
          <w:rFonts w:ascii="Times New Roman"/>
          <w:b w:val="false"/>
          <w:i w:val="false"/>
          <w:color w:val="000000"/>
          <w:sz w:val="28"/>
        </w:rPr>
        <w:t>
      641.00.008D жолында 641.00.008А, 641.00.008В және 641.00.008С жолдарының сомасы ретінде айқындалатын есепті кезең үшін еңбекке ақы төлеудің салық салынатын қорының сомасы көрсетіледі (641.00.008А + 641.00.008В + 641.00.008С).</w:t>
      </w:r>
    </w:p>
    <w:p>
      <w:pPr>
        <w:spacing w:after="0"/>
        <w:ind w:left="0"/>
        <w:jc w:val="both"/>
      </w:pPr>
      <w:r>
        <w:rPr>
          <w:rFonts w:ascii="Times New Roman"/>
          <w:b w:val="false"/>
          <w:i w:val="false"/>
          <w:color w:val="000000"/>
          <w:sz w:val="28"/>
        </w:rPr>
        <w:t>
      641.00.008Е жолында есепті кезең есебінің 641.00.008D және бұрынғы есепті кезең есебінің 641.00.008Е жолдарының сомасы ретінде айқындалатын жыл басынан бастап еңбекке ақы төлеудің салық салынатын қорының сомасы көрсетіледі (641.00.008D + 641.00.008Е);</w:t>
      </w:r>
    </w:p>
    <w:p>
      <w:pPr>
        <w:spacing w:after="0"/>
        <w:ind w:left="0"/>
        <w:jc w:val="both"/>
      </w:pPr>
      <w:r>
        <w:rPr>
          <w:rFonts w:ascii="Times New Roman"/>
          <w:b w:val="false"/>
          <w:i w:val="false"/>
          <w:color w:val="000000"/>
          <w:sz w:val="28"/>
        </w:rPr>
        <w:t>
      4) 641.00.009А, 641.00.009В, 641.00.009С жолдарында келісімшарттың жасалған күніне байланысты міндетті медициналық сақтандыру қорына аударымдар ставкасы көрсетіледі;</w:t>
      </w:r>
    </w:p>
    <w:p>
      <w:pPr>
        <w:spacing w:after="0"/>
        <w:ind w:left="0"/>
        <w:jc w:val="both"/>
      </w:pPr>
      <w:r>
        <w:rPr>
          <w:rFonts w:ascii="Times New Roman"/>
          <w:b w:val="false"/>
          <w:i w:val="false"/>
          <w:color w:val="000000"/>
          <w:sz w:val="28"/>
        </w:rPr>
        <w:t>
      5) 641.00.010А, 641.00.010В, 641.00.010С жолдарында 641.00.008 және 641.00.009 жолдарының тиісті сомаларын көбейту жолымен есепті кезеңнің 1, 2 және 3-айлары үшін есептелген міндетті медициналық сақтандыру қорына аударымдар сомалары көрсетіледі (641.00.008 х 641.00.009).</w:t>
      </w:r>
    </w:p>
    <w:p>
      <w:pPr>
        <w:spacing w:after="0"/>
        <w:ind w:left="0"/>
        <w:jc w:val="both"/>
      </w:pPr>
      <w:r>
        <w:rPr>
          <w:rFonts w:ascii="Times New Roman"/>
          <w:b w:val="false"/>
          <w:i w:val="false"/>
          <w:color w:val="000000"/>
          <w:sz w:val="28"/>
        </w:rPr>
        <w:t>
      641.00.010D жолында 641.00.010А, 641.00.010В және 641.00.010С жолдарының сомасы ретінде айқындалатын есепті кезең үшін міндетті медициналық сақтандыру қорына аударымдардың сомасы көрсетіледі (641.00.010А + 641.00.010В + 641.00.010С).</w:t>
      </w:r>
    </w:p>
    <w:p>
      <w:pPr>
        <w:spacing w:after="0"/>
        <w:ind w:left="0"/>
        <w:jc w:val="both"/>
      </w:pPr>
      <w:r>
        <w:rPr>
          <w:rFonts w:ascii="Times New Roman"/>
          <w:b w:val="false"/>
          <w:i w:val="false"/>
          <w:color w:val="000000"/>
          <w:sz w:val="28"/>
        </w:rPr>
        <w:t>
      641.00.010Е жолында есепті кезең есебінің 641.00.010D және бұрынғы есепті кезең есебінің 641.00.010Е жолдарының сомасы ретінде айқындалатын жыл басынан бастап міндетті медициналық сақтандыру қорына аударымдардың сомасы көрсетіледі (641.00.010D + 641.00.010Е).</w:t>
      </w:r>
    </w:p>
    <w:bookmarkStart w:name="z929" w:id="974"/>
    <w:p>
      <w:pPr>
        <w:spacing w:after="0"/>
        <w:ind w:left="0"/>
        <w:jc w:val="both"/>
      </w:pPr>
      <w:r>
        <w:rPr>
          <w:rFonts w:ascii="Times New Roman"/>
          <w:b w:val="false"/>
          <w:i w:val="false"/>
          <w:color w:val="000000"/>
          <w:sz w:val="28"/>
        </w:rPr>
        <w:t>
      11. "Мемлекеттік әлеуметтік сақтандыру қорына аударымдар" бөлімінде:</w:t>
      </w:r>
    </w:p>
    <w:bookmarkEnd w:id="974"/>
    <w:p>
      <w:pPr>
        <w:spacing w:after="0"/>
        <w:ind w:left="0"/>
        <w:jc w:val="both"/>
      </w:pPr>
      <w:r>
        <w:rPr>
          <w:rFonts w:ascii="Times New Roman"/>
          <w:b w:val="false"/>
          <w:i w:val="false"/>
          <w:color w:val="000000"/>
          <w:sz w:val="28"/>
        </w:rPr>
        <w:t>
      1) 641.00.011А, 641.00.011В, 641.00.011С жолдарында тиісінше есепті кезеңнің 1, 2 және 3-айлары үшін еңбекақы төлеу қорының сомасы көрсетіледі.</w:t>
      </w:r>
    </w:p>
    <w:p>
      <w:pPr>
        <w:spacing w:after="0"/>
        <w:ind w:left="0"/>
        <w:jc w:val="both"/>
      </w:pPr>
      <w:r>
        <w:rPr>
          <w:rFonts w:ascii="Times New Roman"/>
          <w:b w:val="false"/>
          <w:i w:val="false"/>
          <w:color w:val="000000"/>
          <w:sz w:val="28"/>
        </w:rPr>
        <w:t>
      641.00.011D жолында 641.00.011А, 641.00.011В және 641.00.011С жолдарының сомасы ретінде айқындалатын есепті кезең үшін еңбекақы төлеу қорының сомасы көрсетіледі (641.00.011А + 641.00.011В + 641.00.011С).</w:t>
      </w:r>
    </w:p>
    <w:p>
      <w:pPr>
        <w:spacing w:after="0"/>
        <w:ind w:left="0"/>
        <w:jc w:val="both"/>
      </w:pPr>
      <w:r>
        <w:rPr>
          <w:rFonts w:ascii="Times New Roman"/>
          <w:b w:val="false"/>
          <w:i w:val="false"/>
          <w:color w:val="000000"/>
          <w:sz w:val="28"/>
        </w:rPr>
        <w:t>
      641.00.011Е жолында есепті кезең есебінің 641.00.011D және бұрынғы есепті кезең есебінің 641.00.011Е жолдарының сомасы ретінде айқындалатын жыл басынан бастап еңбекақы төлеу қорының сомасы көрсетіледі (641.00.011D + 641.00.011Е);</w:t>
      </w:r>
    </w:p>
    <w:p>
      <w:pPr>
        <w:spacing w:after="0"/>
        <w:ind w:left="0"/>
        <w:jc w:val="both"/>
      </w:pPr>
      <w:r>
        <w:rPr>
          <w:rFonts w:ascii="Times New Roman"/>
          <w:b w:val="false"/>
          <w:i w:val="false"/>
          <w:color w:val="000000"/>
          <w:sz w:val="28"/>
        </w:rPr>
        <w:t>
      2) 641.00.012А, 641.00.012В, 641.00.012С жолдарында тиісінше есепті кезеңнің 1, 2 және 3-айлары үшін мемлекеттік әлеуметтік сақтандыру қорына аударымдар есептелмейтін төлемдер сомасы көрсетіледі.</w:t>
      </w:r>
    </w:p>
    <w:p>
      <w:pPr>
        <w:spacing w:after="0"/>
        <w:ind w:left="0"/>
        <w:jc w:val="both"/>
      </w:pPr>
      <w:r>
        <w:rPr>
          <w:rFonts w:ascii="Times New Roman"/>
          <w:b w:val="false"/>
          <w:i w:val="false"/>
          <w:color w:val="000000"/>
          <w:sz w:val="28"/>
        </w:rPr>
        <w:t>
      641.00.012D жолында 641.00.012А, 641.00.012В және 641.00.012С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 (641.00.012А + 641.00.012В + 641.00.012С).</w:t>
      </w:r>
    </w:p>
    <w:p>
      <w:pPr>
        <w:spacing w:after="0"/>
        <w:ind w:left="0"/>
        <w:jc w:val="both"/>
      </w:pPr>
      <w:r>
        <w:rPr>
          <w:rFonts w:ascii="Times New Roman"/>
          <w:b w:val="false"/>
          <w:i w:val="false"/>
          <w:color w:val="000000"/>
          <w:sz w:val="28"/>
        </w:rPr>
        <w:t>
      641.00.012Е жолында есепті кезең есебінің 641.00.012D және бұрынғы есепті кезең есебінің 641.00.012Е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 (641.00.012D + 641.00.012Е).</w:t>
      </w:r>
    </w:p>
    <w:p>
      <w:pPr>
        <w:spacing w:after="0"/>
        <w:ind w:left="0"/>
        <w:jc w:val="both"/>
      </w:pPr>
      <w:r>
        <w:rPr>
          <w:rFonts w:ascii="Times New Roman"/>
          <w:b w:val="false"/>
          <w:i w:val="false"/>
          <w:color w:val="000000"/>
          <w:sz w:val="28"/>
        </w:rPr>
        <w:t>
      Мемлекеттік әлеуметтік сақтандыру қорына аударымдар есептелмейтін төлемдер тізбесі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 Қазақстан Республикасы Үкіметінің 1997 жылғы 26 наурыздағы № 419 қаулысында келтірілген;</w:t>
      </w:r>
    </w:p>
    <w:p>
      <w:pPr>
        <w:spacing w:after="0"/>
        <w:ind w:left="0"/>
        <w:jc w:val="both"/>
      </w:pPr>
      <w:r>
        <w:rPr>
          <w:rFonts w:ascii="Times New Roman"/>
          <w:b w:val="false"/>
          <w:i w:val="false"/>
          <w:color w:val="000000"/>
          <w:sz w:val="28"/>
        </w:rPr>
        <w:t>
      3) 641.00.013А, 641.00.013В, 641.00.013С жолдарында 641.00.011 және 641.00.012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(641.00.011 – 641.00.012).</w:t>
      </w:r>
    </w:p>
    <w:p>
      <w:pPr>
        <w:spacing w:after="0"/>
        <w:ind w:left="0"/>
        <w:jc w:val="both"/>
      </w:pPr>
      <w:r>
        <w:rPr>
          <w:rFonts w:ascii="Times New Roman"/>
          <w:b w:val="false"/>
          <w:i w:val="false"/>
          <w:color w:val="000000"/>
          <w:sz w:val="28"/>
        </w:rPr>
        <w:t>
      641.00.013D жолында 641.00.013А, 641.00.013В және 641.00.013С жолдарының сомасы ретінде айқындалатын есепті кезең үшін еңбекке ақы төлеудің салық салынатын қорының сомасы көрсетіледі (641.00.013А + 641.00.013В + 641.00.013С).</w:t>
      </w:r>
    </w:p>
    <w:p>
      <w:pPr>
        <w:spacing w:after="0"/>
        <w:ind w:left="0"/>
        <w:jc w:val="both"/>
      </w:pPr>
      <w:r>
        <w:rPr>
          <w:rFonts w:ascii="Times New Roman"/>
          <w:b w:val="false"/>
          <w:i w:val="false"/>
          <w:color w:val="000000"/>
          <w:sz w:val="28"/>
        </w:rPr>
        <w:t>
      641.00.013Е жолында есепті кезең есебінің 641.00.013D және бұрынғы есепті кезең есебінің 641.00.013Е жолдарының сомасы ретінде айқындалатын жыл басынан бастап еңбекке ақы төлеудің салық салынатын қорының сомасы көрсетіледі (641.00.013D + 641.00.013Е);</w:t>
      </w:r>
    </w:p>
    <w:p>
      <w:pPr>
        <w:spacing w:after="0"/>
        <w:ind w:left="0"/>
        <w:jc w:val="both"/>
      </w:pPr>
      <w:r>
        <w:rPr>
          <w:rFonts w:ascii="Times New Roman"/>
          <w:b w:val="false"/>
          <w:i w:val="false"/>
          <w:color w:val="000000"/>
          <w:sz w:val="28"/>
        </w:rPr>
        <w:t>
      4) 641.00.014А, 641.00.014В, 641.00.014С жолдарында келісімшарттың жасалған күніне байланысты мемлекеттік әлеуметтік сақтандыру қорына аударымдар ставкасы көрсетіледі;</w:t>
      </w:r>
    </w:p>
    <w:p>
      <w:pPr>
        <w:spacing w:after="0"/>
        <w:ind w:left="0"/>
        <w:jc w:val="both"/>
      </w:pPr>
      <w:r>
        <w:rPr>
          <w:rFonts w:ascii="Times New Roman"/>
          <w:b w:val="false"/>
          <w:i w:val="false"/>
          <w:color w:val="000000"/>
          <w:sz w:val="28"/>
        </w:rPr>
        <w:t>
      5) 641.00.015 А, 641.00.015 В, 641.00.015 С жолдарында 641.00.013 және 641.00.014 жолдарының тиісті сомаларын көбейту жолымен есепті кезеңнің 1, 2 және 3-айлары үшін есептелген мемлекеттік әлеуметтік сақтандыру қорына аударымдардың сомалары көрсетіледі (641.00.013 х 641.00.014).</w:t>
      </w:r>
    </w:p>
    <w:p>
      <w:pPr>
        <w:spacing w:after="0"/>
        <w:ind w:left="0"/>
        <w:jc w:val="both"/>
      </w:pPr>
      <w:r>
        <w:rPr>
          <w:rFonts w:ascii="Times New Roman"/>
          <w:b w:val="false"/>
          <w:i w:val="false"/>
          <w:color w:val="000000"/>
          <w:sz w:val="28"/>
        </w:rPr>
        <w:t>
      641.00.015 D жолында 641.00.015 А, 641.00.015 В және 641.00.015 С жолдарының сомасы ретінде айқындалатын есепті кезең үшін мемлекеттік әлеуметтік сақтандыру қорына аударымдардың сомасы көрсетіледі (641.00.015А + 641.00.015В + 641.00.015С).</w:t>
      </w:r>
    </w:p>
    <w:p>
      <w:pPr>
        <w:spacing w:after="0"/>
        <w:ind w:left="0"/>
        <w:jc w:val="both"/>
      </w:pPr>
      <w:r>
        <w:rPr>
          <w:rFonts w:ascii="Times New Roman"/>
          <w:b w:val="false"/>
          <w:i w:val="false"/>
          <w:color w:val="000000"/>
          <w:sz w:val="28"/>
        </w:rPr>
        <w:t>
      641.00.015Е жолында есепті кезең есебінің 641.00.015D және бұрынғы есепті кезең есебінің 641.00.015Е жолдарының сомасы ретінде айқындалатын жыл басынан бастап мемлекеттік әлеуметтік сақтандыру қорына аударымдардың сомасы көрсетіледі (641.00.015D +641.00.015Е).</w:t>
      </w:r>
    </w:p>
    <w:bookmarkStart w:name="z930" w:id="975"/>
    <w:p>
      <w:pPr>
        <w:spacing w:after="0"/>
        <w:ind w:left="0"/>
        <w:jc w:val="both"/>
      </w:pPr>
      <w:r>
        <w:rPr>
          <w:rFonts w:ascii="Times New Roman"/>
          <w:b w:val="false"/>
          <w:i w:val="false"/>
          <w:color w:val="000000"/>
          <w:sz w:val="28"/>
        </w:rPr>
        <w:t>
      12. "Зейнетақы төлеу жөніндегі мемлекеттік орталыққа міндетті зейнетақы жарналары" бөлімінде:</w:t>
      </w:r>
    </w:p>
    <w:bookmarkEnd w:id="975"/>
    <w:p>
      <w:pPr>
        <w:spacing w:after="0"/>
        <w:ind w:left="0"/>
        <w:jc w:val="both"/>
      </w:pPr>
      <w:r>
        <w:rPr>
          <w:rFonts w:ascii="Times New Roman"/>
          <w:b w:val="false"/>
          <w:i w:val="false"/>
          <w:color w:val="000000"/>
          <w:sz w:val="28"/>
        </w:rPr>
        <w:t>
      1) 641.00.016А, 641.00.016В, 641.00.016С жолдарында тиісінше есепті кезеңнің 1, 2 және 3-айлары үшін еңбекақы төлеу қорының сомасы көрсетіледі.</w:t>
      </w:r>
    </w:p>
    <w:p>
      <w:pPr>
        <w:spacing w:after="0"/>
        <w:ind w:left="0"/>
        <w:jc w:val="both"/>
      </w:pPr>
      <w:r>
        <w:rPr>
          <w:rFonts w:ascii="Times New Roman"/>
          <w:b w:val="false"/>
          <w:i w:val="false"/>
          <w:color w:val="000000"/>
          <w:sz w:val="28"/>
        </w:rPr>
        <w:t>
      641.00.016D жолында 641.00.016А, 641.00.016В және 641.00.016С жолдарының сомасы ретінде айқындалатын есепті кезең үшін еңбекақы төлеу қорының сомасы көрсетіледі (641.00.016А + 641.00.016В + 641.00.016С).</w:t>
      </w:r>
    </w:p>
    <w:p>
      <w:pPr>
        <w:spacing w:after="0"/>
        <w:ind w:left="0"/>
        <w:jc w:val="both"/>
      </w:pPr>
      <w:r>
        <w:rPr>
          <w:rFonts w:ascii="Times New Roman"/>
          <w:b w:val="false"/>
          <w:i w:val="false"/>
          <w:color w:val="000000"/>
          <w:sz w:val="28"/>
        </w:rPr>
        <w:t>
      641.00.016Е жолында есепті кезең есебінің 641.00.016D және бұрынғы есепті кезең есебінің 641.00.016Е жолдарының сомасы ретінде айқындалатын жыл басынан бастап еңбекақы төлеу қорының сомасы көрсетіледі (641.00.016D +641.00.016Е);</w:t>
      </w:r>
    </w:p>
    <w:p>
      <w:pPr>
        <w:spacing w:after="0"/>
        <w:ind w:left="0"/>
        <w:jc w:val="both"/>
      </w:pPr>
      <w:r>
        <w:rPr>
          <w:rFonts w:ascii="Times New Roman"/>
          <w:b w:val="false"/>
          <w:i w:val="false"/>
          <w:color w:val="000000"/>
          <w:sz w:val="28"/>
        </w:rPr>
        <w:t>
      2) 641.00.017А, 641.00.017В, 641.00.017С жолдарында тиісінше есепті кезеңнің 1, 2 және 3-айлары үшін зейнетақы төлеу жөніндегі мемлекеттік орталыққа міндетті зейнетақы жарналары есептелмейтін төлемдер сомасы көрсетіледі.</w:t>
      </w:r>
    </w:p>
    <w:p>
      <w:pPr>
        <w:spacing w:after="0"/>
        <w:ind w:left="0"/>
        <w:jc w:val="both"/>
      </w:pPr>
      <w:r>
        <w:rPr>
          <w:rFonts w:ascii="Times New Roman"/>
          <w:b w:val="false"/>
          <w:i w:val="false"/>
          <w:color w:val="000000"/>
          <w:sz w:val="28"/>
        </w:rPr>
        <w:t>
      641.00.017D жолында 641.00.017А, 641.00.017В және 641.00.017С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 (641.00.017А + 641.00.017В + 641.00.017С).</w:t>
      </w:r>
    </w:p>
    <w:p>
      <w:pPr>
        <w:spacing w:after="0"/>
        <w:ind w:left="0"/>
        <w:jc w:val="both"/>
      </w:pPr>
      <w:r>
        <w:rPr>
          <w:rFonts w:ascii="Times New Roman"/>
          <w:b w:val="false"/>
          <w:i w:val="false"/>
          <w:color w:val="000000"/>
          <w:sz w:val="28"/>
        </w:rPr>
        <w:t>
      641.00.017Е жолында есепті кезең есебінің 641.00.017D және бұрынғы есепті кезең есебінің 641.00.017Е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 (641.00.017D + 641.00.017Е).</w:t>
      </w:r>
    </w:p>
    <w:p>
      <w:pPr>
        <w:spacing w:after="0"/>
        <w:ind w:left="0"/>
        <w:jc w:val="both"/>
      </w:pPr>
      <w:r>
        <w:rPr>
          <w:rFonts w:ascii="Times New Roman"/>
          <w:b w:val="false"/>
          <w:i w:val="false"/>
          <w:color w:val="000000"/>
          <w:sz w:val="28"/>
        </w:rPr>
        <w:t xml:space="preserve">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Кабинетiнiң 1994 жылғы 6 қазандағы № 1120 қаулысымен бекітілген Қазақстан Республикасы зейнетақы қорының қаржылары бойынша өзара есеп айырысу, есепке алу және жұмсау операцияларын жүргiзу тәртiбiнің 11-тармағында келтірілген; </w:t>
      </w:r>
    </w:p>
    <w:p>
      <w:pPr>
        <w:spacing w:after="0"/>
        <w:ind w:left="0"/>
        <w:jc w:val="both"/>
      </w:pPr>
      <w:r>
        <w:rPr>
          <w:rFonts w:ascii="Times New Roman"/>
          <w:b w:val="false"/>
          <w:i w:val="false"/>
          <w:color w:val="000000"/>
          <w:sz w:val="28"/>
        </w:rPr>
        <w:t>
      3) 641.00.018А, 641.00.018В, 641.00.018С жолдарында 641.00.016 және 641.00.017 тиісті жолдарының айырмасы ретінде айқындалатын есепті кезеңнің 1, 2 және 3-айлары үшін еңбекке ақы төлеудің салық салынатын қорының сомасы көрсетіледі (641.00.016 – 641.00.017).</w:t>
      </w:r>
    </w:p>
    <w:p>
      <w:pPr>
        <w:spacing w:after="0"/>
        <w:ind w:left="0"/>
        <w:jc w:val="both"/>
      </w:pPr>
      <w:r>
        <w:rPr>
          <w:rFonts w:ascii="Times New Roman"/>
          <w:b w:val="false"/>
          <w:i w:val="false"/>
          <w:color w:val="000000"/>
          <w:sz w:val="28"/>
        </w:rPr>
        <w:t>
      641.00.018D жолында 641.00.018А, 641.00.018В және 641.00.018С жолдарының сомасы ретінде айқындалатын есепті кезең үшін еңбекке ақы төлеудің салық салынатын қорының сомасы көрсетіледі (641.00.018А + 641.00.018В + 641.00.018С).</w:t>
      </w:r>
    </w:p>
    <w:p>
      <w:pPr>
        <w:spacing w:after="0"/>
        <w:ind w:left="0"/>
        <w:jc w:val="both"/>
      </w:pPr>
      <w:r>
        <w:rPr>
          <w:rFonts w:ascii="Times New Roman"/>
          <w:b w:val="false"/>
          <w:i w:val="false"/>
          <w:color w:val="000000"/>
          <w:sz w:val="28"/>
        </w:rPr>
        <w:t>
      641.00.018Е жолында есепті кезең есебінің 641.00.018D және бұрынғы есепті кезең есебінің 641.00.018Е жолдарының сомасы ретінде айқындалатын жыл басынан бастап еңбекке ақы төлеудің салық салынатын қорының сомасы көрсетіледі (641.00.018D + 641.00.018Е);</w:t>
      </w:r>
    </w:p>
    <w:p>
      <w:pPr>
        <w:spacing w:after="0"/>
        <w:ind w:left="0"/>
        <w:jc w:val="both"/>
      </w:pPr>
      <w:r>
        <w:rPr>
          <w:rFonts w:ascii="Times New Roman"/>
          <w:b w:val="false"/>
          <w:i w:val="false"/>
          <w:color w:val="000000"/>
          <w:sz w:val="28"/>
        </w:rPr>
        <w:t>
      4) 641.00.019А, 641.00.019В, 641.00.019С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w:t>
      </w:r>
    </w:p>
    <w:p>
      <w:pPr>
        <w:spacing w:after="0"/>
        <w:ind w:left="0"/>
        <w:jc w:val="both"/>
      </w:pPr>
      <w:r>
        <w:rPr>
          <w:rFonts w:ascii="Times New Roman"/>
          <w:b w:val="false"/>
          <w:i w:val="false"/>
          <w:color w:val="000000"/>
          <w:sz w:val="28"/>
        </w:rPr>
        <w:t>
      5) 641.00.020А, 641.00.020В, 641.00.020С жолдарында 641.00.018 және 641.00.019 жолдарының тиісті сомаларын көбейту жолымен есепті кезеңнің 1, 2 және 3-айлары үшін есептелген зейнетақы төлеу жөніндегі мемлекеттік орталыққа міндетті зейнетақы жарналарының сомалары көрсетіледі (641.00.018 х 641.00.019).</w:t>
      </w:r>
    </w:p>
    <w:p>
      <w:pPr>
        <w:spacing w:after="0"/>
        <w:ind w:left="0"/>
        <w:jc w:val="both"/>
      </w:pPr>
      <w:r>
        <w:rPr>
          <w:rFonts w:ascii="Times New Roman"/>
          <w:b w:val="false"/>
          <w:i w:val="false"/>
          <w:color w:val="000000"/>
          <w:sz w:val="28"/>
        </w:rPr>
        <w:t>
      641.00.020D жолында 641.00.020А, 641.00.020В және 641.00.020С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 (641.00.020А + 641.00.020В + 641.00.020С).</w:t>
      </w:r>
    </w:p>
    <w:p>
      <w:pPr>
        <w:spacing w:after="0"/>
        <w:ind w:left="0"/>
        <w:jc w:val="both"/>
      </w:pPr>
      <w:r>
        <w:rPr>
          <w:rFonts w:ascii="Times New Roman"/>
          <w:b w:val="false"/>
          <w:i w:val="false"/>
          <w:color w:val="000000"/>
          <w:sz w:val="28"/>
        </w:rPr>
        <w:t>
      641.00.020Е жолында есепті кезең есебінің 641.00.020D және бұрынғы есепті кезең есебінің 641.00.020Е жолдарының сомасы ретінде айқындалатын жыл басынан бастап зейнетақы төлеу жөніндегі мемлекеттік орталыққа аударылатын міндетті зейнетақы жарналарының сомасы көрсетіледі (641.00.020D + 641.00.020Е).</w:t>
      </w:r>
    </w:p>
    <w:bookmarkStart w:name="z931" w:id="976"/>
    <w:p>
      <w:pPr>
        <w:spacing w:after="0"/>
        <w:ind w:left="0"/>
        <w:jc w:val="both"/>
      </w:pPr>
      <w:r>
        <w:rPr>
          <w:rFonts w:ascii="Times New Roman"/>
          <w:b w:val="false"/>
          <w:i w:val="false"/>
          <w:color w:val="000000"/>
          <w:sz w:val="28"/>
        </w:rPr>
        <w:t>
      13. "Автомобиль жолдарын пайдаланушылардың аударымдары" деген бөлімде:</w:t>
      </w:r>
    </w:p>
    <w:bookmarkEnd w:id="976"/>
    <w:p>
      <w:pPr>
        <w:spacing w:after="0"/>
        <w:ind w:left="0"/>
        <w:jc w:val="both"/>
      </w:pPr>
      <w:r>
        <w:rPr>
          <w:rFonts w:ascii="Times New Roman"/>
          <w:b w:val="false"/>
          <w:i w:val="false"/>
          <w:color w:val="000000"/>
          <w:sz w:val="28"/>
        </w:rPr>
        <w:t>
      1) 641.00.021А, 641.00.021В, 641.00.021С жолдарында "Трансферттік баға белгілеу туралы" Қазақстан Республикасының Заңына (бұдан әрі –Трансферттік баға белгілеу туралы Заң) сәйкес түзетуді есепке ала отырып, есепті кезеңнің тиісінше 1, 2 және 3-айлары үшін өткізілген өнім, орындалған жұмыс және көрсетілген қызметтің құны көрсетіледі;</w:t>
      </w:r>
    </w:p>
    <w:p>
      <w:pPr>
        <w:spacing w:after="0"/>
        <w:ind w:left="0"/>
        <w:jc w:val="both"/>
      </w:pPr>
      <w:r>
        <w:rPr>
          <w:rFonts w:ascii="Times New Roman"/>
          <w:b w:val="false"/>
          <w:i w:val="false"/>
          <w:color w:val="000000"/>
          <w:sz w:val="28"/>
        </w:rPr>
        <w:t>
      2) 641.00.021АI, 641.00.021ВI, 641.00.021СI есепті кезеңнің тиісінше 1, 2 және 3-айлары үшін нақты сату бағаларында өткізілген өнім, орындалған жұмыс және көрсетілген қызметтің нақты көлемдері көрсетіледі;</w:t>
      </w:r>
    </w:p>
    <w:p>
      <w:pPr>
        <w:spacing w:after="0"/>
        <w:ind w:left="0"/>
        <w:jc w:val="both"/>
      </w:pPr>
      <w:r>
        <w:rPr>
          <w:rFonts w:ascii="Times New Roman"/>
          <w:b w:val="false"/>
          <w:i w:val="false"/>
          <w:color w:val="000000"/>
          <w:sz w:val="28"/>
        </w:rPr>
        <w:t>
      3) 641.00.021АII, 641.00.021ВII, 641.00.021СII есепті кезеңнің тиісінше 1, 2 және 3-айлары үшін Трансферттік баға белгілеу туралы Заңына сәйкес айқындалатын, өткізілген өнім, орындалған жұмыс және көрсетілген қызметтің бағасының ауытқуы көрсетіледі.</w:t>
      </w:r>
    </w:p>
    <w:p>
      <w:pPr>
        <w:spacing w:after="0"/>
        <w:ind w:left="0"/>
        <w:jc w:val="both"/>
      </w:pPr>
      <w:r>
        <w:rPr>
          <w:rFonts w:ascii="Times New Roman"/>
          <w:b w:val="false"/>
          <w:i w:val="false"/>
          <w:color w:val="000000"/>
          <w:sz w:val="28"/>
        </w:rPr>
        <w:t>
      641.00.021D жолында 641.00.001АI, 641.00.021ВI және 641.00.021СI жодарының сомасы ретінде айқындалатын, есепті кезең үшін нақты сату бағаларында өткізілген өнімнің, жасалған жұмыстың және ұсынылған қызметтің нақты көлемі көрсетіледі.</w:t>
      </w:r>
    </w:p>
    <w:p>
      <w:pPr>
        <w:spacing w:after="0"/>
        <w:ind w:left="0"/>
        <w:jc w:val="both"/>
      </w:pPr>
      <w:r>
        <w:rPr>
          <w:rFonts w:ascii="Times New Roman"/>
          <w:b w:val="false"/>
          <w:i w:val="false"/>
          <w:color w:val="000000"/>
          <w:sz w:val="28"/>
        </w:rPr>
        <w:t>
      641.00.021 Е жолында есепті кезең есебінің 641.00.021D және бұрынғы есепті кезең есебінің 641.00.021Е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w:t>
      </w:r>
    </w:p>
    <w:p>
      <w:pPr>
        <w:spacing w:after="0"/>
        <w:ind w:left="0"/>
        <w:jc w:val="both"/>
      </w:pPr>
      <w:r>
        <w:rPr>
          <w:rFonts w:ascii="Times New Roman"/>
          <w:b w:val="false"/>
          <w:i w:val="false"/>
          <w:color w:val="000000"/>
          <w:sz w:val="28"/>
        </w:rPr>
        <w:t>
      Осы жолдар егер келісімшарт 1998 жылғы 8 маусымға дейін жасалған жағдайда толтырылады;</w:t>
      </w:r>
    </w:p>
    <w:p>
      <w:pPr>
        <w:spacing w:after="0"/>
        <w:ind w:left="0"/>
        <w:jc w:val="both"/>
      </w:pPr>
      <w:r>
        <w:rPr>
          <w:rFonts w:ascii="Times New Roman"/>
          <w:b w:val="false"/>
          <w:i w:val="false"/>
          <w:color w:val="000000"/>
          <w:sz w:val="28"/>
        </w:rPr>
        <w:t>
      4) 641.00.022А, 641.00.022В, 641.00.022С Трансферттік баға белгілеу туралы Заңына сәйкес есепті кезеңнің тиісінше 1, 2 және 3-айлары үшін жылдық жиынтық табыс көрсетіледі;</w:t>
      </w:r>
    </w:p>
    <w:p>
      <w:pPr>
        <w:spacing w:after="0"/>
        <w:ind w:left="0"/>
        <w:jc w:val="both"/>
      </w:pPr>
      <w:r>
        <w:rPr>
          <w:rFonts w:ascii="Times New Roman"/>
          <w:b w:val="false"/>
          <w:i w:val="false"/>
          <w:color w:val="000000"/>
          <w:sz w:val="28"/>
        </w:rPr>
        <w:t>
      5) 641.00.022АI, 641.00.022ВI, 641.00.022СI есепті кезеңнің тиісінше 1, 2 және 3-айлары үшін жылдық жиынтық табыс көрсетіледі;</w:t>
      </w:r>
    </w:p>
    <w:p>
      <w:pPr>
        <w:spacing w:after="0"/>
        <w:ind w:left="0"/>
        <w:jc w:val="both"/>
      </w:pPr>
      <w:r>
        <w:rPr>
          <w:rFonts w:ascii="Times New Roman"/>
          <w:b w:val="false"/>
          <w:i w:val="false"/>
          <w:color w:val="000000"/>
          <w:sz w:val="28"/>
        </w:rPr>
        <w:t>
      6) 641.00.022АII, 641.00.022ВII, 641.00.022СII жолдарында Трансферттік баға белгілеу туралы Заңына сәйкес есепті кезеңнің тиісінше 1, 2 және 3-айлары үшін тиісінше есепті кезеңнің 1, 2 және 3-айлары үшін жылдық жиынтық табысты түзету көрсетіледі.</w:t>
      </w:r>
    </w:p>
    <w:p>
      <w:pPr>
        <w:spacing w:after="0"/>
        <w:ind w:left="0"/>
        <w:jc w:val="both"/>
      </w:pPr>
      <w:r>
        <w:rPr>
          <w:rFonts w:ascii="Times New Roman"/>
          <w:b w:val="false"/>
          <w:i w:val="false"/>
          <w:color w:val="000000"/>
          <w:sz w:val="28"/>
        </w:rPr>
        <w:t>
      641.00.022D жолында 641.00.022АI, 641.00.022ВI және 641.00.022СI жодарының сомасы ретінде айқындалатын есепті кезең үшін жылдық жиынтық табыс көрсетіледі.</w:t>
      </w:r>
    </w:p>
    <w:p>
      <w:pPr>
        <w:spacing w:after="0"/>
        <w:ind w:left="0"/>
        <w:jc w:val="both"/>
      </w:pPr>
      <w:r>
        <w:rPr>
          <w:rFonts w:ascii="Times New Roman"/>
          <w:b w:val="false"/>
          <w:i w:val="false"/>
          <w:color w:val="000000"/>
          <w:sz w:val="28"/>
        </w:rPr>
        <w:t>
      641.00.022Е жолында есепті кезең есебінің 641.00.022D және бұрынғы есепті кезең есебінің 641.00.022Е жолдарының сомасы ретінде айқындалатын жыл басынан бастап жылдық жиынтық табыс көрсетіледі.</w:t>
      </w:r>
    </w:p>
    <w:p>
      <w:pPr>
        <w:spacing w:after="0"/>
        <w:ind w:left="0"/>
        <w:jc w:val="both"/>
      </w:pPr>
      <w:r>
        <w:rPr>
          <w:rFonts w:ascii="Times New Roman"/>
          <w:b w:val="false"/>
          <w:i w:val="false"/>
          <w:color w:val="000000"/>
          <w:sz w:val="28"/>
        </w:rPr>
        <w:t>
      Осы жолдар егер келісімшарт 1998 жылғы 8 маусымнан кейін жасалған жағдайда толтырылады;</w:t>
      </w:r>
    </w:p>
    <w:p>
      <w:pPr>
        <w:spacing w:after="0"/>
        <w:ind w:left="0"/>
        <w:jc w:val="both"/>
      </w:pPr>
      <w:r>
        <w:rPr>
          <w:rFonts w:ascii="Times New Roman"/>
          <w:b w:val="false"/>
          <w:i w:val="false"/>
          <w:color w:val="000000"/>
          <w:sz w:val="28"/>
        </w:rPr>
        <w:t>
      1) 641.00.023А, 641.00.023В, 641.00.023С жолдарында 641.00.021 немесе 641.00.022 жолдарында көрсетілген төлемдерді есептеу базасына байланысты автомобиль жолдарын пайдаланушылар аударымдарының ставкасы көрсетіледі;</w:t>
      </w:r>
    </w:p>
    <w:p>
      <w:pPr>
        <w:spacing w:after="0"/>
        <w:ind w:left="0"/>
        <w:jc w:val="both"/>
      </w:pPr>
      <w:r>
        <w:rPr>
          <w:rFonts w:ascii="Times New Roman"/>
          <w:b w:val="false"/>
          <w:i w:val="false"/>
          <w:color w:val="000000"/>
          <w:sz w:val="28"/>
        </w:rPr>
        <w:t>
      2) 641.00.024А, 641.00.024В, 641.00.024С жолдарында 641.00.021 және 641.00.023 немесе 641.00.022 және 641.00.023 жолдарының туындысы ретінде айқындалатын, Трансферттік баға белгілеу туралы Заңға сәйкес түзету ескеріле отырып, бюджетке аударуға жататын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3) 641.00.024АI, 641.00.024ВI, 641.00.024СI жолдарында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4) 641.00.024АII, 641.00.024ВII, 641.00.024СII жолдарында Трансферттік баға белгілеу туралы Заңға сәйкес айқындалатын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5) 641.00.024D жолында 641.00.024А, 641.00.024В және 641.00.024С жолдарының сомасы ретінде айқындалатын есепті кезең үшін автомобиль жолдарын пайдаланушылар аударымдарының сомасы көрсетіледі;</w:t>
      </w:r>
    </w:p>
    <w:p>
      <w:pPr>
        <w:spacing w:after="0"/>
        <w:ind w:left="0"/>
        <w:jc w:val="both"/>
      </w:pPr>
      <w:r>
        <w:rPr>
          <w:rFonts w:ascii="Times New Roman"/>
          <w:b w:val="false"/>
          <w:i w:val="false"/>
          <w:color w:val="000000"/>
          <w:sz w:val="28"/>
        </w:rPr>
        <w:t>
      6) 641.00.024Е жолында есепті кезең есебінің 641.00.024D және бұрынғы есепті кезең есебінің 641.00.024Е жолдарының сомасы ретінде айқындалатын жыл басынан бастап автомобиль жолдарын пайдаланушылар аударымдарының сомасы көрсетіледі.</w:t>
      </w:r>
    </w:p>
    <w:bookmarkStart w:name="z932" w:id="977"/>
    <w:p>
      <w:pPr>
        <w:spacing w:after="0"/>
        <w:ind w:left="0"/>
        <w:jc w:val="both"/>
      </w:pPr>
      <w:r>
        <w:rPr>
          <w:rFonts w:ascii="Times New Roman"/>
          <w:b w:val="false"/>
          <w:i w:val="false"/>
          <w:color w:val="000000"/>
          <w:sz w:val="28"/>
        </w:rPr>
        <w:t>
      14. "Әлеуметтік медициналық сақтандыру қорына аударымдар" бөлімінде:</w:t>
      </w:r>
    </w:p>
    <w:bookmarkEnd w:id="977"/>
    <w:p>
      <w:pPr>
        <w:spacing w:after="0"/>
        <w:ind w:left="0"/>
        <w:jc w:val="both"/>
      </w:pPr>
      <w:r>
        <w:rPr>
          <w:rFonts w:ascii="Times New Roman"/>
          <w:b w:val="false"/>
          <w:i w:val="false"/>
          <w:color w:val="000000"/>
          <w:sz w:val="28"/>
        </w:rPr>
        <w:t>
      1) 641.00.026А, 641.00.025В, 641.00.025С жолдарында Қазақстан Республикасының 2015 жылғы 16 қарашасындағы "Міндетті әлеуметтік медициналық сақтандыру туралы" Заңына сәйкес есептелетін әлеуметтік медициналық сақтандыру қорына есептілік кезеңнің 1, 2 және 3-айларына аударылатын сомалар көрсетіледі;</w:t>
      </w:r>
    </w:p>
    <w:p>
      <w:pPr>
        <w:spacing w:after="0"/>
        <w:ind w:left="0"/>
        <w:jc w:val="both"/>
      </w:pPr>
      <w:r>
        <w:rPr>
          <w:rFonts w:ascii="Times New Roman"/>
          <w:b w:val="false"/>
          <w:i w:val="false"/>
          <w:color w:val="000000"/>
          <w:sz w:val="28"/>
        </w:rPr>
        <w:t>
      2) 641.00.025D жолында 641.00.025А, 641.00.025В және 641.00.025С жолдарының сомасы ретінде айқындалатын есепті кезең үшін әлеуметтік медициналық сақтандыру қорына аударымдар сомасы көрсетіледі (641.00.026А + 641.00.026В + 641.00.026С).</w:t>
      </w:r>
    </w:p>
    <w:p>
      <w:pPr>
        <w:spacing w:after="0"/>
        <w:ind w:left="0"/>
        <w:jc w:val="both"/>
      </w:pPr>
      <w:r>
        <w:rPr>
          <w:rFonts w:ascii="Times New Roman"/>
          <w:b w:val="false"/>
          <w:i w:val="false"/>
          <w:color w:val="000000"/>
          <w:sz w:val="28"/>
        </w:rPr>
        <w:t>
      3) 641.00.025Е жолында есепті кезең есебінің 641.00.025D және бұрынғы есепті кезең есебінің 641.00.025Е жолдарының сомасы ретінде айқындалатын жыл басынан бастап әлеуметтік медициналық сақтандыру қорына аударымдардың сомасы көрсетіледі (641.00.025D + 641.00.025Е).</w:t>
      </w:r>
    </w:p>
    <w:p>
      <w:pPr>
        <w:spacing w:after="0"/>
        <w:ind w:left="0"/>
        <w:jc w:val="both"/>
      </w:pPr>
      <w:r>
        <w:rPr>
          <w:rFonts w:ascii="Times New Roman"/>
          <w:b w:val="false"/>
          <w:i w:val="false"/>
          <w:color w:val="000000"/>
          <w:sz w:val="28"/>
        </w:rPr>
        <w:t>
      Аталған бөлім әлеуметтік медициналық сақтандыру қорына есептелген сомаға бюджеттік емес қорларға аударымдарды төмендету механизмін іске асыру үшін анықтама ретінде қолданылады.</w:t>
      </w:r>
    </w:p>
    <w:bookmarkStart w:name="z933" w:id="978"/>
    <w:p>
      <w:pPr>
        <w:spacing w:after="0"/>
        <w:ind w:left="0"/>
        <w:jc w:val="both"/>
      </w:pPr>
      <w:r>
        <w:rPr>
          <w:rFonts w:ascii="Times New Roman"/>
          <w:b w:val="false"/>
          <w:i w:val="false"/>
          <w:color w:val="000000"/>
          <w:sz w:val="28"/>
        </w:rPr>
        <w:t>
      15. "Аударымдар сомасы – барлығы" бөлімінде:</w:t>
      </w:r>
    </w:p>
    <w:bookmarkEnd w:id="978"/>
    <w:p>
      <w:pPr>
        <w:spacing w:after="0"/>
        <w:ind w:left="0"/>
        <w:jc w:val="both"/>
      </w:pPr>
      <w:r>
        <w:rPr>
          <w:rFonts w:ascii="Times New Roman"/>
          <w:b w:val="false"/>
          <w:i w:val="false"/>
          <w:color w:val="000000"/>
          <w:sz w:val="28"/>
        </w:rPr>
        <w:t>
      1) 641.00.026А, 641.00.026В, 641.00.026С жолдарында 641.00.005, 641.00.010, 641.00.015, 641.00.020 және 641.00.024 жолдарының тиісті сомалары ретінде айқындалған жоғарыда аталған барлық қорларға әлеуметтік медициналық сақтандыру қорына аударымдарды алудан басқа аударымдардың сомалары көрсетіледі (641.00.005 + 641.00.010, 641.00.015 + 641.00.020 + 641.00.024) 641.00.025 алым жолы.</w:t>
      </w:r>
    </w:p>
    <w:p>
      <w:pPr>
        <w:spacing w:after="0"/>
        <w:ind w:left="0"/>
        <w:jc w:val="both"/>
      </w:pPr>
      <w:r>
        <w:rPr>
          <w:rFonts w:ascii="Times New Roman"/>
          <w:b w:val="false"/>
          <w:i w:val="false"/>
          <w:color w:val="000000"/>
          <w:sz w:val="28"/>
        </w:rPr>
        <w:t>
      2) 641.00.026D жолында 641.00.026А, 641.00.026В және 641.00.026С жолдарының сомасы ретінде айқындалатын есепті кезең үшін жоғарыда аталған барлық қорларға аударымдардың сомасы көрсетіледі (641.00.026А + 641.00.026В + 641.00.026С).</w:t>
      </w:r>
    </w:p>
    <w:p>
      <w:pPr>
        <w:spacing w:after="0"/>
        <w:ind w:left="0"/>
        <w:jc w:val="both"/>
      </w:pPr>
      <w:r>
        <w:rPr>
          <w:rFonts w:ascii="Times New Roman"/>
          <w:b w:val="false"/>
          <w:i w:val="false"/>
          <w:color w:val="000000"/>
          <w:sz w:val="28"/>
        </w:rPr>
        <w:t>
      3) 641.00.026Е жолында есепті кезең есебінің 641.00.026D және бұрынғы есепті кезең есебінің 641.00.026Е жолдарының сомасы ретінде айқындалатын жыл басынан бастап жоғарыда аталған барлық қорларға аударымдардың сомасы көрсетіледі (641.00.026D + 641.00.026Е).</w:t>
      </w:r>
    </w:p>
    <w:bookmarkStart w:name="z934" w:id="979"/>
    <w:p>
      <w:pPr>
        <w:spacing w:after="0"/>
        <w:ind w:left="0"/>
        <w:jc w:val="both"/>
      </w:pPr>
      <w:r>
        <w:rPr>
          <w:rFonts w:ascii="Times New Roman"/>
          <w:b w:val="false"/>
          <w:i w:val="false"/>
          <w:color w:val="000000"/>
          <w:sz w:val="28"/>
        </w:rPr>
        <w:t>
      16. "Салық төлеушінің жауапкершілігі" бөлімінде:</w:t>
      </w:r>
    </w:p>
    <w:bookmarkEnd w:id="979"/>
    <w:p>
      <w:pPr>
        <w:spacing w:after="0"/>
        <w:ind w:left="0"/>
        <w:jc w:val="both"/>
      </w:pPr>
      <w:r>
        <w:rPr>
          <w:rFonts w:ascii="Times New Roman"/>
          <w:b w:val="false"/>
          <w:i w:val="false"/>
          <w:color w:val="000000"/>
          <w:sz w:val="28"/>
        </w:rPr>
        <w:t>
      1) "Басшысының тегі, аты, әкесінің аты (болған кезде)" жолында.</w:t>
      </w:r>
    </w:p>
    <w:p>
      <w:pPr>
        <w:spacing w:after="0"/>
        <w:ind w:left="0"/>
        <w:jc w:val="both"/>
      </w:pPr>
      <w:r>
        <w:rPr>
          <w:rFonts w:ascii="Times New Roman"/>
          <w:b w:val="false"/>
          <w:i w:val="false"/>
          <w:color w:val="000000"/>
          <w:sz w:val="28"/>
        </w:rPr>
        <w:t>
      Есепті заңды тұлға тапсырған кезде басшының тегі, аты, әкесінің аты (болған кезде) құрылтай құжаттарына сәйкес көрсетіледі;</w:t>
      </w:r>
    </w:p>
    <w:p>
      <w:pPr>
        <w:spacing w:after="0"/>
        <w:ind w:left="0"/>
        <w:jc w:val="both"/>
      </w:pPr>
      <w:r>
        <w:rPr>
          <w:rFonts w:ascii="Times New Roman"/>
          <w:b w:val="false"/>
          <w:i w:val="false"/>
          <w:color w:val="000000"/>
          <w:sz w:val="28"/>
        </w:rPr>
        <w:t>
      2) есептің тапсырылған күні – есептің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"Есепті қабылдаған лауазымды тұлғаның тегі, аты, әкесінің аты (болған кезде)"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есепті қабылдау күні – Салық кодексінің </w:t>
      </w:r>
      <w:r>
        <w:rPr>
          <w:rFonts w:ascii="Times New Roman"/>
          <w:b w:val="false"/>
          <w:i w:val="false"/>
          <w:color w:val="000000"/>
          <w:sz w:val="28"/>
        </w:rPr>
        <w:t>206-бабы</w:t>
      </w:r>
      <w:r>
        <w:rPr>
          <w:rFonts w:ascii="Times New Roman"/>
          <w:b w:val="false"/>
          <w:i w:val="false"/>
          <w:color w:val="000000"/>
          <w:sz w:val="28"/>
        </w:rPr>
        <w:t xml:space="preserve"> 2-тармағына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есепті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50-қосымша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51-қосымша</w:t>
            </w:r>
          </w:p>
        </w:tc>
      </w:tr>
    </w:tbl>
    <w:bookmarkStart w:name="z639" w:id="980"/>
    <w:p>
      <w:pPr>
        <w:spacing w:after="0"/>
        <w:ind w:left="0"/>
        <w:jc w:val="left"/>
      </w:pPr>
      <w:r>
        <w:rPr>
          <w:rFonts w:ascii="Times New Roman"/>
          <w:b/>
          <w:i w:val="false"/>
          <w:color w:val="000000"/>
        </w:rPr>
        <w:t xml:space="preserve"> "Көлік құралдары салығы, жер салығы мен мүлік салығы бойынша декларация (700.00-нысан)" салық есептілігін жасау қағидалары 1-тарау. Жалпы ережелер</w:t>
      </w:r>
    </w:p>
    <w:bookmarkEnd w:id="980"/>
    <w:bookmarkStart w:name="z935" w:id="981"/>
    <w:p>
      <w:pPr>
        <w:spacing w:after="0"/>
        <w:ind w:left="0"/>
        <w:jc w:val="both"/>
      </w:pPr>
      <w:r>
        <w:rPr>
          <w:rFonts w:ascii="Times New Roman"/>
          <w:b w:val="false"/>
          <w:i w:val="false"/>
          <w:color w:val="000000"/>
          <w:sz w:val="28"/>
        </w:rPr>
        <w:t xml:space="preserve">
      1. Осы Қағидалар "Көлік құралдары салығы, жер салығы мен мүлік салығы бойынша декларация (700.00-нысан)" салық есептілігі жасау қағидалары (бұдан әрі – Қағидалар)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әзірленген және осы Қағидаларға қосымшаға сәйкес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декларация" салық есептілігін (бұдан әрі – декларация) жасау тәртібін айқындайды. Декларацияны Салық кодексінің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және </w:t>
      </w:r>
      <w:r>
        <w:rPr>
          <w:rFonts w:ascii="Times New Roman"/>
          <w:b w:val="false"/>
          <w:i w:val="false"/>
          <w:color w:val="000000"/>
          <w:sz w:val="28"/>
        </w:rPr>
        <w:t>517-баптарында</w:t>
      </w:r>
      <w:r>
        <w:rPr>
          <w:rFonts w:ascii="Times New Roman"/>
          <w:b w:val="false"/>
          <w:i w:val="false"/>
          <w:color w:val="000000"/>
          <w:sz w:val="28"/>
        </w:rPr>
        <w:t xml:space="preserve"> көрсетілген салық төлеушілер, сондай-ақ Салық кодексінің </w:t>
      </w:r>
      <w:r>
        <w:rPr>
          <w:rFonts w:ascii="Times New Roman"/>
          <w:b w:val="false"/>
          <w:i w:val="false"/>
          <w:color w:val="000000"/>
          <w:sz w:val="28"/>
        </w:rPr>
        <w:t>530-бабында</w:t>
      </w:r>
      <w:r>
        <w:rPr>
          <w:rFonts w:ascii="Times New Roman"/>
          <w:b w:val="false"/>
          <w:i w:val="false"/>
          <w:color w:val="000000"/>
          <w:sz w:val="28"/>
        </w:rPr>
        <w:t xml:space="preserve"> көрсетілген объектілер бойынша жеке нотариустар, жеке сот орындаушылары, адвокаттар, кәсіби медиаторлар, жер қойнауын пайдаланушылар, жеке кәсіпкерлер болып табылмайтын жеке тұлғалар толтырады.</w:t>
      </w:r>
    </w:p>
    <w:bookmarkEnd w:id="981"/>
    <w:bookmarkStart w:name="z936" w:id="982"/>
    <w:p>
      <w:pPr>
        <w:spacing w:after="0"/>
        <w:ind w:left="0"/>
        <w:jc w:val="both"/>
      </w:pPr>
      <w:r>
        <w:rPr>
          <w:rFonts w:ascii="Times New Roman"/>
          <w:b w:val="false"/>
          <w:i w:val="false"/>
          <w:color w:val="000000"/>
          <w:sz w:val="28"/>
        </w:rPr>
        <w:t>
      2. Декларация Декларацияның өзінен (700.00-нысан) және көлік құралдары салығын, жер салығын және мүлік салығын салуға байланысты объектілер туралы ақпаратты егжей-тегжейлі көрсетуге арналған оған қосымшалардан (700.01-ден 700.03-ге дейінгі нысандар) тұрады.</w:t>
      </w:r>
    </w:p>
    <w:bookmarkEnd w:id="982"/>
    <w:bookmarkStart w:name="z937" w:id="983"/>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983"/>
    <w:bookmarkStart w:name="z938" w:id="984"/>
    <w:p>
      <w:pPr>
        <w:spacing w:after="0"/>
        <w:ind w:left="0"/>
        <w:jc w:val="both"/>
      </w:pPr>
      <w:r>
        <w:rPr>
          <w:rFonts w:ascii="Times New Roman"/>
          <w:b w:val="false"/>
          <w:i w:val="false"/>
          <w:color w:val="000000"/>
          <w:sz w:val="28"/>
        </w:rPr>
        <w:t>
      4. Көрсеткіштер болмаған кезде Декларацияның тиісті торкөзі толтырылмайды.</w:t>
      </w:r>
    </w:p>
    <w:bookmarkEnd w:id="984"/>
    <w:bookmarkStart w:name="z939" w:id="985"/>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985"/>
    <w:bookmarkStart w:name="z940" w:id="986"/>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986"/>
    <w:bookmarkStart w:name="z941" w:id="987"/>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987"/>
    <w:bookmarkStart w:name="z942" w:id="988"/>
    <w:p>
      <w:pPr>
        <w:spacing w:after="0"/>
        <w:ind w:left="0"/>
        <w:jc w:val="both"/>
      </w:pPr>
      <w:r>
        <w:rPr>
          <w:rFonts w:ascii="Times New Roman"/>
          <w:b w:val="false"/>
          <w:i w:val="false"/>
          <w:color w:val="000000"/>
          <w:sz w:val="28"/>
        </w:rPr>
        <w:t>
      8. Осы Қағидаларда мынадай арифметикалық таңбалар қолданылады: "+"– қосу; "–"– алу; "х" – көбейту; "/" – бөлу; "="– тең.</w:t>
      </w:r>
    </w:p>
    <w:bookmarkEnd w:id="988"/>
    <w:bookmarkStart w:name="z943" w:id="989"/>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 белгісімен белгіленеді.</w:t>
      </w:r>
    </w:p>
    <w:bookmarkEnd w:id="989"/>
    <w:bookmarkStart w:name="z944" w:id="990"/>
    <w:p>
      <w:pPr>
        <w:spacing w:after="0"/>
        <w:ind w:left="0"/>
        <w:jc w:val="both"/>
      </w:pPr>
      <w:r>
        <w:rPr>
          <w:rFonts w:ascii="Times New Roman"/>
          <w:b w:val="false"/>
          <w:i w:val="false"/>
          <w:color w:val="000000"/>
          <w:sz w:val="28"/>
        </w:rPr>
        <w:t>
      10. Декларация жасау кезінде:</w:t>
      </w:r>
    </w:p>
    <w:bookmarkEnd w:id="99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945" w:id="991"/>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991"/>
    <w:bookmarkStart w:name="z946" w:id="992"/>
    <w:p>
      <w:pPr>
        <w:spacing w:after="0"/>
        <w:ind w:left="0"/>
        <w:jc w:val="both"/>
      </w:pPr>
      <w:r>
        <w:rPr>
          <w:rFonts w:ascii="Times New Roman"/>
          <w:b w:val="false"/>
          <w:i w:val="false"/>
          <w:color w:val="000000"/>
          <w:sz w:val="28"/>
        </w:rPr>
        <w:t>
      12. Декларацияны табыс ету кезінде:</w:t>
      </w:r>
    </w:p>
    <w:bookmarkEnd w:id="99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947" w:id="993"/>
    <w:p>
      <w:pPr>
        <w:spacing w:after="0"/>
        <w:ind w:left="0"/>
        <w:jc w:val="both"/>
      </w:pPr>
      <w:r>
        <w:rPr>
          <w:rFonts w:ascii="Times New Roman"/>
          <w:b w:val="false"/>
          <w:i w:val="false"/>
          <w:color w:val="000000"/>
          <w:sz w:val="28"/>
        </w:rPr>
        <w:t>
      13. Лизинг шарттары бойынша берілген (алынған) объектілер бойынша декларацияны және тиісті оған қосымшаларды лизинг алушы толтырады және тапсырады.</w:t>
      </w:r>
    </w:p>
    <w:bookmarkEnd w:id="993"/>
    <w:bookmarkStart w:name="z948" w:id="994"/>
    <w:p>
      <w:pPr>
        <w:spacing w:after="0"/>
        <w:ind w:left="0"/>
        <w:jc w:val="both"/>
      </w:pPr>
      <w:r>
        <w:rPr>
          <w:rFonts w:ascii="Times New Roman"/>
          <w:b w:val="false"/>
          <w:i w:val="false"/>
          <w:color w:val="000000"/>
          <w:sz w:val="28"/>
        </w:rPr>
        <w:t>
      14.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және тапсырады.</w:t>
      </w:r>
    </w:p>
    <w:bookmarkEnd w:id="994"/>
    <w:bookmarkStart w:name="z949" w:id="995"/>
    <w:p>
      <w:pPr>
        <w:spacing w:after="0"/>
        <w:ind w:left="0"/>
        <w:jc w:val="both"/>
      </w:pPr>
      <w:r>
        <w:rPr>
          <w:rFonts w:ascii="Times New Roman"/>
          <w:b w:val="false"/>
          <w:i w:val="false"/>
          <w:color w:val="000000"/>
          <w:sz w:val="28"/>
        </w:rPr>
        <w:t>
      15. Концессия шарты бойынша берілген мүлік салығы салынатын объектілер бойынша декларацияны концессионер толтырады және тапсырады.</w:t>
      </w:r>
    </w:p>
    <w:bookmarkEnd w:id="995"/>
    <w:bookmarkStart w:name="z950" w:id="996"/>
    <w:p>
      <w:pPr>
        <w:spacing w:after="0"/>
        <w:ind w:left="0"/>
        <w:jc w:val="both"/>
      </w:pPr>
      <w:r>
        <w:rPr>
          <w:rFonts w:ascii="Times New Roman"/>
          <w:b w:val="false"/>
          <w:i w:val="false"/>
          <w:color w:val="000000"/>
          <w:sz w:val="28"/>
        </w:rPr>
        <w:t>
      16. Декларацияға қосымшалардың (700.01-ден 700.03-ге дейінгі нысандар) "Салық төлеуші туралы жалпы ақпарат" бөлімінде осы декларацияның "Салық төлеуші туралы жалпы ақпарат" бөлімінде көрсетілген тиісті деректер көрсетіледі.</w:t>
      </w:r>
    </w:p>
    <w:bookmarkEnd w:id="996"/>
    <w:bookmarkStart w:name="z951" w:id="997"/>
    <w:p>
      <w:pPr>
        <w:spacing w:after="0"/>
        <w:ind w:left="0"/>
        <w:jc w:val="left"/>
      </w:pPr>
      <w:r>
        <w:rPr>
          <w:rFonts w:ascii="Times New Roman"/>
          <w:b/>
          <w:i w:val="false"/>
          <w:color w:val="000000"/>
        </w:rPr>
        <w:t xml:space="preserve"> 2-тарау. Декларацияны толтыру бойынша түсіндірме (700.00-нысан)</w:t>
      </w:r>
    </w:p>
    <w:bookmarkEnd w:id="997"/>
    <w:bookmarkStart w:name="z952" w:id="998"/>
    <w:p>
      <w:pPr>
        <w:spacing w:after="0"/>
        <w:ind w:left="0"/>
        <w:jc w:val="both"/>
      </w:pPr>
      <w:r>
        <w:rPr>
          <w:rFonts w:ascii="Times New Roman"/>
          <w:b w:val="false"/>
          <w:i w:val="false"/>
          <w:color w:val="000000"/>
          <w:sz w:val="28"/>
        </w:rPr>
        <w:t>
      17. "Салық төлеуші туралы жалпы ақпарат" бөлімінде салық төлеуші мынадай деректерді көрсетеді:</w:t>
      </w:r>
    </w:p>
    <w:bookmarkEnd w:id="998"/>
    <w:p>
      <w:pPr>
        <w:spacing w:after="0"/>
        <w:ind w:left="0"/>
        <w:jc w:val="both"/>
      </w:pPr>
      <w:r>
        <w:rPr>
          <w:rFonts w:ascii="Times New Roman"/>
          <w:b w:val="false"/>
          <w:i w:val="false"/>
          <w:color w:val="000000"/>
          <w:sz w:val="28"/>
        </w:rPr>
        <w:t>
      1) көлік құралы салығы бойынша, жер салығы және мүлік салығы бойынша төлеушінің жеке сәйкестендіру нөмірі (бизнес сәйкестендіру нөмірі) (бұдан әрі – ЖСН (БСН));</w:t>
      </w:r>
    </w:p>
    <w:p>
      <w:pPr>
        <w:spacing w:after="0"/>
        <w:ind w:left="0"/>
        <w:jc w:val="both"/>
      </w:pPr>
      <w:r>
        <w:rPr>
          <w:rFonts w:ascii="Times New Roman"/>
          <w:b w:val="false"/>
          <w:i w:val="false"/>
          <w:color w:val="000000"/>
          <w:sz w:val="28"/>
        </w:rPr>
        <w:t>
      2) салық есептілігі тапсырылатын салық кезеңі (жыл) - декларация тапсырылатын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 жеке басын куәландыратын құжаттарға сәйкес жеке тұлғаның тегі, аты, әкесінің аты (болған кезде).</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сенімгерлікпен басқарушы жеке тұлғаның тегі, аты, әкесінің аты (болған кезде)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3-тармағының 4) тармақшасында көзделген хабарлама бойынша қосымша декларация тапсырылған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D жолдарында көрсетілген бір немесе бірнеше санатқа жатқан жағдайда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басқарушының құрылтайшысы;</w:t>
      </w:r>
    </w:p>
    <w:p>
      <w:pPr>
        <w:spacing w:after="0"/>
        <w:ind w:left="0"/>
        <w:jc w:val="both"/>
      </w:pPr>
      <w:r>
        <w:rPr>
          <w:rFonts w:ascii="Times New Roman"/>
          <w:b w:val="false"/>
          <w:i w:val="false"/>
          <w:color w:val="000000"/>
          <w:sz w:val="28"/>
        </w:rPr>
        <w:t>
      С – Салық кодексінің 516 және 525-баптарына сәйкес дара кәсіпкер болып табылмайтын жеке тұлға, жеке практикамен айналысатын тұлға;</w:t>
      </w:r>
    </w:p>
    <w:p>
      <w:pPr>
        <w:spacing w:after="0"/>
        <w:ind w:left="0"/>
        <w:jc w:val="both"/>
      </w:pPr>
      <w:r>
        <w:rPr>
          <w:rFonts w:ascii="Times New Roman"/>
          <w:b w:val="false"/>
          <w:i w:val="false"/>
          <w:color w:val="000000"/>
          <w:sz w:val="28"/>
        </w:rPr>
        <w:t>
      D – Салық кодексінің 722-бабы 1-тармағына сәйкес 2009 жылдың 1 қаңтарына дейін салық режимінің тікелей тұрақтылығы көзделген, өнімді бөлу туралы келісім-шарты (шарт) бойынша жер қойнауын пайдаланушы;</w:t>
      </w:r>
    </w:p>
    <w:p>
      <w:pPr>
        <w:spacing w:after="0"/>
        <w:ind w:left="0"/>
        <w:jc w:val="both"/>
      </w:pPr>
      <w:r>
        <w:rPr>
          <w:rFonts w:ascii="Times New Roman"/>
          <w:b w:val="false"/>
          <w:i w:val="false"/>
          <w:color w:val="000000"/>
          <w:sz w:val="28"/>
        </w:rPr>
        <w:t>
      7) келісімшарт жасасқан күн және нөмірі.</w:t>
      </w:r>
    </w:p>
    <w:p>
      <w:pPr>
        <w:spacing w:after="0"/>
        <w:ind w:left="0"/>
        <w:jc w:val="both"/>
      </w:pPr>
      <w:r>
        <w:rPr>
          <w:rFonts w:ascii="Times New Roman"/>
          <w:b w:val="false"/>
          <w:i w:val="false"/>
          <w:color w:val="000000"/>
          <w:sz w:val="28"/>
        </w:rPr>
        <w:t>
      Егер 6 D жолы жер қойнауын пайдалануға арналған келісімшарттың нөмірі мен жасалған күні көрсетіле отырып, белгіленсе, жер қойнауын пайдаланушы толтырады;</w:t>
      </w:r>
    </w:p>
    <w:p>
      <w:pPr>
        <w:spacing w:after="0"/>
        <w:ind w:left="0"/>
        <w:jc w:val="both"/>
      </w:pPr>
      <w:r>
        <w:rPr>
          <w:rFonts w:ascii="Times New Roman"/>
          <w:b w:val="false"/>
          <w:i w:val="false"/>
          <w:color w:val="000000"/>
          <w:sz w:val="28"/>
        </w:rPr>
        <w:t>
      8) валюта коды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көрсетіледі;</w:t>
      </w:r>
    </w:p>
    <w:p>
      <w:pPr>
        <w:spacing w:after="0"/>
        <w:ind w:left="0"/>
        <w:jc w:val="both"/>
      </w:pPr>
      <w:r>
        <w:rPr>
          <w:rFonts w:ascii="Times New Roman"/>
          <w:b w:val="false"/>
          <w:i w:val="false"/>
          <w:color w:val="000000"/>
          <w:sz w:val="28"/>
        </w:rPr>
        <w:t>
      9) тапсырылған қосымшалар.</w:t>
      </w:r>
    </w:p>
    <w:p>
      <w:pPr>
        <w:spacing w:after="0"/>
        <w:ind w:left="0"/>
        <w:jc w:val="both"/>
      </w:pPr>
      <w:r>
        <w:rPr>
          <w:rFonts w:ascii="Times New Roman"/>
          <w:b w:val="false"/>
          <w:i w:val="false"/>
          <w:color w:val="000000"/>
          <w:sz w:val="28"/>
        </w:rPr>
        <w:t>
      Тапсырылған декларацияға қосымшалардың торкөздері белгіленеді;</w:t>
      </w:r>
    </w:p>
    <w:p>
      <w:pPr>
        <w:spacing w:after="0"/>
        <w:ind w:left="0"/>
        <w:jc w:val="both"/>
      </w:pPr>
      <w:r>
        <w:rPr>
          <w:rFonts w:ascii="Times New Roman"/>
          <w:b w:val="false"/>
          <w:i w:val="false"/>
          <w:color w:val="000000"/>
          <w:sz w:val="28"/>
        </w:rPr>
        <w:t>
      10) қосымшалар парағының саны.</w:t>
      </w:r>
    </w:p>
    <w:p>
      <w:pPr>
        <w:spacing w:after="0"/>
        <w:ind w:left="0"/>
        <w:jc w:val="both"/>
      </w:pPr>
      <w:r>
        <w:rPr>
          <w:rFonts w:ascii="Times New Roman"/>
          <w:b w:val="false"/>
          <w:i w:val="false"/>
          <w:color w:val="000000"/>
          <w:sz w:val="28"/>
        </w:rPr>
        <w:t>
      Мынадай нысандар бойынша тапсырылған декларацияға қосымшалардың парақтарының саны көрсетіледі (араб сандарымен көрсетіледі):</w:t>
      </w:r>
    </w:p>
    <w:p>
      <w:pPr>
        <w:spacing w:after="0"/>
        <w:ind w:left="0"/>
        <w:jc w:val="both"/>
      </w:pPr>
      <w:r>
        <w:rPr>
          <w:rFonts w:ascii="Times New Roman"/>
          <w:b w:val="false"/>
          <w:i w:val="false"/>
          <w:color w:val="000000"/>
          <w:sz w:val="28"/>
        </w:rPr>
        <w:t>
      А жолында – 700.01 қосымшасы бойынша;</w:t>
      </w:r>
    </w:p>
    <w:p>
      <w:pPr>
        <w:spacing w:after="0"/>
        <w:ind w:left="0"/>
        <w:jc w:val="both"/>
      </w:pPr>
      <w:r>
        <w:rPr>
          <w:rFonts w:ascii="Times New Roman"/>
          <w:b w:val="false"/>
          <w:i w:val="false"/>
          <w:color w:val="000000"/>
          <w:sz w:val="28"/>
        </w:rPr>
        <w:t>
      В жолында – 700.02 қосымшасы бойынша;</w:t>
      </w:r>
    </w:p>
    <w:p>
      <w:pPr>
        <w:spacing w:after="0"/>
        <w:ind w:left="0"/>
        <w:jc w:val="both"/>
      </w:pPr>
      <w:r>
        <w:rPr>
          <w:rFonts w:ascii="Times New Roman"/>
          <w:b w:val="false"/>
          <w:i w:val="false"/>
          <w:color w:val="000000"/>
          <w:sz w:val="28"/>
        </w:rPr>
        <w:t>
      С жолында – 700.03 қосымшасы бойынша.</w:t>
      </w:r>
    </w:p>
    <w:bookmarkStart w:name="z953" w:id="999"/>
    <w:p>
      <w:pPr>
        <w:spacing w:after="0"/>
        <w:ind w:left="0"/>
        <w:jc w:val="both"/>
      </w:pPr>
      <w:r>
        <w:rPr>
          <w:rFonts w:ascii="Times New Roman"/>
          <w:b w:val="false"/>
          <w:i w:val="false"/>
          <w:color w:val="000000"/>
          <w:sz w:val="28"/>
        </w:rPr>
        <w:t>
      18. "Көлік құралдары салығы" бөлімінде:</w:t>
      </w:r>
    </w:p>
    <w:bookmarkEnd w:id="999"/>
    <w:p>
      <w:pPr>
        <w:spacing w:after="0"/>
        <w:ind w:left="0"/>
        <w:jc w:val="both"/>
      </w:pPr>
      <w:r>
        <w:rPr>
          <w:rFonts w:ascii="Times New Roman"/>
          <w:b w:val="false"/>
          <w:i w:val="false"/>
          <w:color w:val="000000"/>
          <w:sz w:val="28"/>
        </w:rPr>
        <w:t>
      700.00.001-жолында салық кезеңі үшін есептелген салық сомасы барлығы көрсетіледі.</w:t>
      </w:r>
    </w:p>
    <w:bookmarkStart w:name="z954" w:id="1000"/>
    <w:p>
      <w:pPr>
        <w:spacing w:after="0"/>
        <w:ind w:left="0"/>
        <w:jc w:val="both"/>
      </w:pPr>
      <w:r>
        <w:rPr>
          <w:rFonts w:ascii="Times New Roman"/>
          <w:b w:val="false"/>
          <w:i w:val="false"/>
          <w:color w:val="000000"/>
          <w:sz w:val="28"/>
        </w:rPr>
        <w:t>
      19. "Жер салығы" бөлімінде:</w:t>
      </w:r>
    </w:p>
    <w:bookmarkEnd w:id="1000"/>
    <w:p>
      <w:pPr>
        <w:spacing w:after="0"/>
        <w:ind w:left="0"/>
        <w:jc w:val="both"/>
      </w:pPr>
      <w:r>
        <w:rPr>
          <w:rFonts w:ascii="Times New Roman"/>
          <w:b w:val="false"/>
          <w:i w:val="false"/>
          <w:color w:val="000000"/>
          <w:sz w:val="28"/>
        </w:rPr>
        <w:t>
      1) 700.00.002 I жолында 104302 бюджет сыныптамасы бойынша 700.02 нысанының Р бағанының "Есептелген салық сомасы, Барлығы" жолы бойынша айқындалатын, салық кезеңі үшін есептелген салық сомасы көрсетіледі;</w:t>
      </w:r>
    </w:p>
    <w:p>
      <w:pPr>
        <w:spacing w:after="0"/>
        <w:ind w:left="0"/>
        <w:jc w:val="both"/>
      </w:pPr>
      <w:r>
        <w:rPr>
          <w:rFonts w:ascii="Times New Roman"/>
          <w:b w:val="false"/>
          <w:i w:val="false"/>
          <w:color w:val="000000"/>
          <w:sz w:val="28"/>
        </w:rPr>
        <w:t>
      2) 700.00.002 II жолында 104302 бюджет сыныптамасы бойынша 700.02 нысанының S бағанының "Есептелген салық сомасы, Барлығы" жолы бойынша айқындалатын, салық кезеңі үшін есептелген салық сомасы көрсетіледі.</w:t>
      </w:r>
    </w:p>
    <w:p>
      <w:pPr>
        <w:spacing w:after="0"/>
        <w:ind w:left="0"/>
        <w:jc w:val="both"/>
      </w:pPr>
      <w:r>
        <w:rPr>
          <w:rFonts w:ascii="Times New Roman"/>
          <w:b w:val="false"/>
          <w:i w:val="false"/>
          <w:color w:val="000000"/>
          <w:sz w:val="28"/>
        </w:rPr>
        <w:t xml:space="preserve">
      3) 700.00.003-жолында Салық кодексінің </w:t>
      </w:r>
      <w:r>
        <w:rPr>
          <w:rFonts w:ascii="Times New Roman"/>
          <w:b w:val="false"/>
          <w:i w:val="false"/>
          <w:color w:val="000000"/>
          <w:sz w:val="28"/>
        </w:rPr>
        <w:t>510-бабы</w:t>
      </w:r>
      <w:r>
        <w:rPr>
          <w:rFonts w:ascii="Times New Roman"/>
          <w:b w:val="false"/>
          <w:i w:val="false"/>
          <w:color w:val="000000"/>
          <w:sz w:val="28"/>
        </w:rPr>
        <w:t xml:space="preserve"> 2 және 3-тармақтарына сәйкес салық мөлшерлемесінің төмендетілуі түріндегі салық жеңілдігінің коды көрсетіледі.</w:t>
      </w:r>
    </w:p>
    <w:p>
      <w:pPr>
        <w:spacing w:after="0"/>
        <w:ind w:left="0"/>
        <w:jc w:val="both"/>
      </w:pPr>
      <w:r>
        <w:rPr>
          <w:rFonts w:ascii="Times New Roman"/>
          <w:b w:val="false"/>
          <w:i w:val="false"/>
          <w:color w:val="000000"/>
          <w:sz w:val="28"/>
        </w:rPr>
        <w:t>
      4) 700.00.004-жолында салық жеңілдігінің сомасы көрсетіледі.</w:t>
      </w:r>
    </w:p>
    <w:bookmarkStart w:name="z955" w:id="1001"/>
    <w:p>
      <w:pPr>
        <w:spacing w:after="0"/>
        <w:ind w:left="0"/>
        <w:jc w:val="both"/>
      </w:pPr>
      <w:r>
        <w:rPr>
          <w:rFonts w:ascii="Times New Roman"/>
          <w:b w:val="false"/>
          <w:i w:val="false"/>
          <w:color w:val="000000"/>
          <w:sz w:val="28"/>
        </w:rPr>
        <w:t>
      20. "Мүлік салығы" бөлімінде:</w:t>
      </w:r>
    </w:p>
    <w:bookmarkEnd w:id="1001"/>
    <w:p>
      <w:pPr>
        <w:spacing w:after="0"/>
        <w:ind w:left="0"/>
        <w:jc w:val="both"/>
      </w:pPr>
      <w:r>
        <w:rPr>
          <w:rFonts w:ascii="Times New Roman"/>
          <w:b w:val="false"/>
          <w:i w:val="false"/>
          <w:color w:val="000000"/>
          <w:sz w:val="28"/>
        </w:rPr>
        <w:t>
      1) 700.00.005 I жолында Салық кодексінің 517-бабында көрсетілген салық төлеушілермен (104101 бюджеттік сыныптамасының коды бойынша барлық санаттағы) салық кезеңі үшін есептелген мүлік салығының сомасы көрсетіледі;</w:t>
      </w:r>
    </w:p>
    <w:p>
      <w:pPr>
        <w:spacing w:after="0"/>
        <w:ind w:left="0"/>
        <w:jc w:val="both"/>
      </w:pPr>
      <w:r>
        <w:rPr>
          <w:rFonts w:ascii="Times New Roman"/>
          <w:b w:val="false"/>
          <w:i w:val="false"/>
          <w:color w:val="000000"/>
          <w:sz w:val="28"/>
        </w:rPr>
        <w:t xml:space="preserve">
      2) 700.00.005 II 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төлеушілермен жалпыға бірдей белгіленген тәртіпте және Салық кодексінің 700-бабына сәйкес 70 пайызға төмендетіліп салық кезеңіне есептелген салық сомасы көрсетіледі; </w:t>
      </w:r>
    </w:p>
    <w:p>
      <w:pPr>
        <w:spacing w:after="0"/>
        <w:ind w:left="0"/>
        <w:jc w:val="both"/>
      </w:pPr>
      <w:r>
        <w:rPr>
          <w:rFonts w:ascii="Times New Roman"/>
          <w:b w:val="false"/>
          <w:i w:val="false"/>
          <w:color w:val="000000"/>
          <w:sz w:val="28"/>
        </w:rPr>
        <w:t>
      3) 104102 бюджеттік сыныптамасының коды бойынша 700.00.005 III жолында Салық кодексінің 530-бабында көрсетілген объектілер бойынша жеке нотариустармен, адвокаттармен, кәсіби медиаторлармен, жеке кәсіпкерлер болып табылмайтын жеке тұлғалармен салық кезеңі үшін есептелген, 700.03-нысанының "Мүлік салығын есептеу, 3-бөлімде көрсетілген тұлғаларды қоспағанда" 2-бөлімінің 700.03.001-жолының сомасы және 700.03-нысанының "Аудандық маңызы бар қалалар, ауылдар, кенттер, ауылдық округтер бойынша мүлік салығын есептеу" 3-бөлімінің С бағанының жиынтық сомасы ретінде айқындалатын, мүлік салығының жиынтық сомасы көрсетіледі;</w:t>
      </w:r>
    </w:p>
    <w:p>
      <w:pPr>
        <w:spacing w:after="0"/>
        <w:ind w:left="0"/>
        <w:jc w:val="both"/>
      </w:pPr>
      <w:r>
        <w:rPr>
          <w:rFonts w:ascii="Times New Roman"/>
          <w:b w:val="false"/>
          <w:i w:val="false"/>
          <w:color w:val="000000"/>
          <w:sz w:val="28"/>
        </w:rPr>
        <w:t>
      4) 700.00.006-жолында ағымдағы салық кезеңі үшін барлық тапсырылған 701.01-нысандар бойынша Жер салығы мен мүлік салығы бойынша ағымдағы төлемдердің есебінің (701.01) G бағанының 104101-жолдарын жиынтықтау арқылы айқындалатын салық кезеңі үшін есептелген ағымдағы төлемдердің сомасы көрсетіледі;</w:t>
      </w:r>
    </w:p>
    <w:p>
      <w:pPr>
        <w:spacing w:after="0"/>
        <w:ind w:left="0"/>
        <w:jc w:val="both"/>
      </w:pPr>
      <w:r>
        <w:rPr>
          <w:rFonts w:ascii="Times New Roman"/>
          <w:b w:val="false"/>
          <w:i w:val="false"/>
          <w:color w:val="000000"/>
          <w:sz w:val="28"/>
        </w:rPr>
        <w:t>
      5) егер әрбір бюджет сыныптамасының коды бойынша 700.00.005-жолында көрсетілген салық кезеңі үшін есептелген салық сомасы 700.00.006-жолында көрсетілген есептелген ағымдағы төлемдер сомасынан көп болған жағдайда, 700.00.007-жолында 700.00.005 және 700.00.006-жолдарының айырмасы (700.00.005 – 700.00.006) ретінде айқындалатын есептеуге салық сомасы көрсетіледі;</w:t>
      </w:r>
    </w:p>
    <w:p>
      <w:pPr>
        <w:spacing w:after="0"/>
        <w:ind w:left="0"/>
        <w:jc w:val="both"/>
      </w:pPr>
      <w:r>
        <w:rPr>
          <w:rFonts w:ascii="Times New Roman"/>
          <w:b w:val="false"/>
          <w:i w:val="false"/>
          <w:color w:val="000000"/>
          <w:sz w:val="28"/>
        </w:rPr>
        <w:t>
      6) егер 700.00.006-жолында көрсетілген салық кезеңі үшін есептелген ағымдағы төлемдер сомасы 700.00.005-жолында көрсетілген есептелген салық сомасынан көп болған жағдайда, 700.00.008-жолында 700.00.006 және 700.00.005-жолдарының айырмасы (700.00.006 - 700.00.005) ретінде айқындалатын, азайтуға салық сомасы көрсетіледі;</w:t>
      </w:r>
    </w:p>
    <w:p>
      <w:pPr>
        <w:spacing w:after="0"/>
        <w:ind w:left="0"/>
        <w:jc w:val="both"/>
      </w:pPr>
      <w:r>
        <w:rPr>
          <w:rFonts w:ascii="Times New Roman"/>
          <w:b w:val="false"/>
          <w:i w:val="false"/>
          <w:color w:val="000000"/>
          <w:sz w:val="28"/>
        </w:rPr>
        <w:t xml:space="preserve">
      7) 700.00.009-жолында Салық кодексінің </w:t>
      </w:r>
      <w:r>
        <w:rPr>
          <w:rFonts w:ascii="Times New Roman"/>
          <w:b w:val="false"/>
          <w:i w:val="false"/>
          <w:color w:val="000000"/>
          <w:sz w:val="28"/>
        </w:rPr>
        <w:t>521-бабы</w:t>
      </w:r>
      <w:r>
        <w:rPr>
          <w:rFonts w:ascii="Times New Roman"/>
          <w:b w:val="false"/>
          <w:i w:val="false"/>
          <w:color w:val="000000"/>
          <w:sz w:val="28"/>
        </w:rPr>
        <w:t xml:space="preserve"> 3, 5 және 6-тармақтарына сәйкес салық мөлшерлемесінің төмендетілуі түріндегі салық жеңілдігінің коды көрсетіледі.</w:t>
      </w:r>
    </w:p>
    <w:p>
      <w:pPr>
        <w:spacing w:after="0"/>
        <w:ind w:left="0"/>
        <w:jc w:val="both"/>
      </w:pPr>
      <w:r>
        <w:rPr>
          <w:rFonts w:ascii="Times New Roman"/>
          <w:b w:val="false"/>
          <w:i w:val="false"/>
          <w:color w:val="000000"/>
          <w:sz w:val="28"/>
        </w:rPr>
        <w:t>
      8) 700.00.010-жолында салық жеңілдігінің сомасы көрсетіледі.</w:t>
      </w:r>
    </w:p>
    <w:p>
      <w:pPr>
        <w:spacing w:after="0"/>
        <w:ind w:left="0"/>
        <w:jc w:val="both"/>
      </w:pPr>
      <w:r>
        <w:rPr>
          <w:rFonts w:ascii="Times New Roman"/>
          <w:b w:val="false"/>
          <w:i w:val="false"/>
          <w:color w:val="000000"/>
          <w:sz w:val="28"/>
        </w:rPr>
        <w:t>
      9) 700.00.0011-жолында инвестициялық салық преференциялары көрсетіледі.</w:t>
      </w:r>
    </w:p>
    <w:bookmarkStart w:name="z956" w:id="1002"/>
    <w:p>
      <w:pPr>
        <w:spacing w:after="0"/>
        <w:ind w:left="0"/>
        <w:jc w:val="both"/>
      </w:pPr>
      <w:r>
        <w:rPr>
          <w:rFonts w:ascii="Times New Roman"/>
          <w:b w:val="false"/>
          <w:i w:val="false"/>
          <w:color w:val="000000"/>
          <w:sz w:val="28"/>
        </w:rPr>
        <w:t>
      21. "Салық төлеушінің жауапкершілігі" бөлімінде:</w:t>
      </w:r>
    </w:p>
    <w:bookmarkEnd w:id="1002"/>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және өкім құжаттарына сәйкес салық төлеушінің (басшының) тегі, аты, әкесінің аты (болған кезде)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(болған кезде) қамтылуы тиіс.</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басқа жағдайларда пайда алушының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 беру күні – декларацияны мемлекеттік кірістер органына табыс еткен ағымдағы күн;</w:t>
      </w:r>
    </w:p>
    <w:p>
      <w:pPr>
        <w:spacing w:after="0"/>
        <w:ind w:left="0"/>
        <w:jc w:val="both"/>
      </w:pPr>
      <w:r>
        <w:rPr>
          <w:rFonts w:ascii="Times New Roman"/>
          <w:b w:val="false"/>
          <w:i w:val="false"/>
          <w:color w:val="000000"/>
          <w:sz w:val="28"/>
        </w:rPr>
        <w:t>
      3) салық салу объектісінің орналасқан және (немесе) тіркеу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w:t>
      </w:r>
      <w:r>
        <w:rPr>
          <w:rFonts w:ascii="Times New Roman"/>
          <w:b w:val="false"/>
          <w:i w:val="false"/>
          <w:color w:val="000000"/>
          <w:sz w:val="28"/>
        </w:rPr>
        <w:t>206-бабы</w:t>
      </w:r>
      <w:r>
        <w:rPr>
          <w:rFonts w:ascii="Times New Roman"/>
          <w:b w:val="false"/>
          <w:i w:val="false"/>
          <w:color w:val="000000"/>
          <w:sz w:val="28"/>
        </w:rPr>
        <w:t xml:space="preserve">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957" w:id="1003"/>
    <w:p>
      <w:pPr>
        <w:spacing w:after="0"/>
        <w:ind w:left="0"/>
        <w:jc w:val="left"/>
      </w:pPr>
      <w:r>
        <w:rPr>
          <w:rFonts w:ascii="Times New Roman"/>
          <w:b/>
          <w:i w:val="false"/>
          <w:color w:val="000000"/>
        </w:rPr>
        <w:t xml:space="preserve"> 3-тарау. Көлік құралдары салығы – 700.01-нысанын толтыру бойынша түсіндірме</w:t>
      </w:r>
    </w:p>
    <w:bookmarkEnd w:id="1003"/>
    <w:bookmarkStart w:name="z958" w:id="1004"/>
    <w:p>
      <w:pPr>
        <w:spacing w:after="0"/>
        <w:ind w:left="0"/>
        <w:jc w:val="both"/>
      </w:pPr>
      <w:r>
        <w:rPr>
          <w:rFonts w:ascii="Times New Roman"/>
          <w:b w:val="false"/>
          <w:i w:val="false"/>
          <w:color w:val="000000"/>
          <w:sz w:val="28"/>
        </w:rPr>
        <w:t>
      22. Аталған декларацияға қосымша салық төлеушілердің көлік құралдары салығын Салық кодексінің 13-бөліміне сәйкес есептеуге арналған. 700.01-нысаны салық кезеңі ағымындағы меншік құқығындағы, шаруашылық жүргізу құқығындағы, жедел басқару құқығындағы, сондай-ақ қаржы лизингі шарты бойынша берілген (алынған) жиынтық барлық көлік құралдары бойынша салық төлеушімен толтырылады. Қосымша жеке толтырылады:</w:t>
      </w:r>
    </w:p>
    <w:bookmarkEnd w:id="1004"/>
    <w:p>
      <w:pPr>
        <w:spacing w:after="0"/>
        <w:ind w:left="0"/>
        <w:jc w:val="both"/>
      </w:pPr>
      <w:r>
        <w:rPr>
          <w:rFonts w:ascii="Times New Roman"/>
          <w:b w:val="false"/>
          <w:i w:val="false"/>
          <w:color w:val="000000"/>
          <w:sz w:val="28"/>
        </w:rPr>
        <w:t>
      1) арнаулы салық режимі қолданылатын қызметте пайдаланылатын көлік құралдары бойынша;</w:t>
      </w:r>
    </w:p>
    <w:p>
      <w:pPr>
        <w:spacing w:after="0"/>
        <w:ind w:left="0"/>
        <w:jc w:val="both"/>
      </w:pPr>
      <w:r>
        <w:rPr>
          <w:rFonts w:ascii="Times New Roman"/>
          <w:b w:val="false"/>
          <w:i w:val="false"/>
          <w:color w:val="000000"/>
          <w:sz w:val="28"/>
        </w:rPr>
        <w:t>
      2) арнаулы салық режимі қолданылатын қызметте пайдаланылмайтын көлік құралдары бойынша бөлек жасалады.</w:t>
      </w:r>
    </w:p>
    <w:p>
      <w:pPr>
        <w:spacing w:after="0"/>
        <w:ind w:left="0"/>
        <w:jc w:val="both"/>
      </w:pPr>
      <w:r>
        <w:rPr>
          <w:rFonts w:ascii="Times New Roman"/>
          <w:b w:val="false"/>
          <w:i w:val="false"/>
          <w:color w:val="000000"/>
          <w:sz w:val="28"/>
        </w:rPr>
        <w:t>
      Салық төлеушілер заңды тұлғаның, оның құрылымдық бөлімшесінің орналасқан орны болып табылатын аудандық маңызы бар қалалар, кенттер, ауылдар, ауылдық округтер бойынша 700.01-нысанын жасаған кезде әрбір аудандық маңызы бар қала, кент, ауыл, ауылдық округ бойынша декларацияға жеке қосымша жасайды.</w:t>
      </w:r>
    </w:p>
    <w:bookmarkStart w:name="z959" w:id="1005"/>
    <w:p>
      <w:pPr>
        <w:spacing w:after="0"/>
        <w:ind w:left="0"/>
        <w:jc w:val="both"/>
      </w:pPr>
      <w:r>
        <w:rPr>
          <w:rFonts w:ascii="Times New Roman"/>
          <w:b w:val="false"/>
          <w:i w:val="false"/>
          <w:color w:val="000000"/>
          <w:sz w:val="28"/>
        </w:rPr>
        <w:t>
      23. Салық төлеуші туралы жалпы ақпарат" бөлімінде салық төлеуші мынадай деректерді көрсетеді:</w:t>
      </w:r>
    </w:p>
    <w:bookmarkEnd w:id="1005"/>
    <w:p>
      <w:pPr>
        <w:spacing w:after="0"/>
        <w:ind w:left="0"/>
        <w:jc w:val="both"/>
      </w:pPr>
      <w:r>
        <w:rPr>
          <w:rFonts w:ascii="Times New Roman"/>
          <w:b w:val="false"/>
          <w:i w:val="false"/>
          <w:color w:val="000000"/>
          <w:sz w:val="28"/>
        </w:rPr>
        <w:t>
      1) көлік құралдары салығын төлеушінің ЖСН/БСН;</w:t>
      </w:r>
    </w:p>
    <w:p>
      <w:pPr>
        <w:spacing w:after="0"/>
        <w:ind w:left="0"/>
        <w:jc w:val="both"/>
      </w:pPr>
      <w:r>
        <w:rPr>
          <w:rFonts w:ascii="Times New Roman"/>
          <w:b w:val="false"/>
          <w:i w:val="false"/>
          <w:color w:val="000000"/>
          <w:sz w:val="28"/>
        </w:rPr>
        <w:t>
      2) аудандық маңызы бар қалалар, ауылдар, кенттер, ауылдық округтер әкімдерінің аппараттарының БСН аудандық маңызы бар қалалар, ауылдар, кенттер, ауылдық округтер бойынша 400.01-нысанда жасаған жағдайда ғана толтырылады;</w:t>
      </w:r>
    </w:p>
    <w:p>
      <w:pPr>
        <w:spacing w:after="0"/>
        <w:ind w:left="0"/>
        <w:jc w:val="both"/>
      </w:pPr>
      <w:r>
        <w:rPr>
          <w:rFonts w:ascii="Times New Roman"/>
          <w:b w:val="false"/>
          <w:i w:val="false"/>
          <w:color w:val="000000"/>
          <w:sz w:val="28"/>
        </w:rPr>
        <w:t xml:space="preserve">
      3) 3 жолды Салық кодексінің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және </w:t>
      </w:r>
      <w:r>
        <w:rPr>
          <w:rFonts w:ascii="Times New Roman"/>
          <w:b w:val="false"/>
          <w:i w:val="false"/>
          <w:color w:val="000000"/>
          <w:sz w:val="28"/>
        </w:rPr>
        <w:t>701-баптарына</w:t>
      </w:r>
      <w:r>
        <w:rPr>
          <w:rFonts w:ascii="Times New Roman"/>
          <w:b w:val="false"/>
          <w:i w:val="false"/>
          <w:color w:val="000000"/>
          <w:sz w:val="28"/>
        </w:rPr>
        <w:t xml:space="preserve"> сәйкес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төлеушілер толтырады және көлік құралдарына қатысты қолданылатын салық салу режимінің түрі көрсетіледі:</w:t>
      </w:r>
    </w:p>
    <w:p>
      <w:pPr>
        <w:spacing w:after="0"/>
        <w:ind w:left="0"/>
        <w:jc w:val="both"/>
      </w:pPr>
      <w:r>
        <w:rPr>
          <w:rFonts w:ascii="Times New Roman"/>
          <w:b w:val="false"/>
          <w:i w:val="false"/>
          <w:color w:val="000000"/>
          <w:sz w:val="28"/>
        </w:rPr>
        <w:t>
      3 А торкөзін арнаулы салық режимі қолданылатын қызметте пайдаланылатын көлік құралдары бойынша салық төлеушілер белгілейді;</w:t>
      </w:r>
    </w:p>
    <w:p>
      <w:pPr>
        <w:spacing w:after="0"/>
        <w:ind w:left="0"/>
        <w:jc w:val="both"/>
      </w:pPr>
      <w:r>
        <w:rPr>
          <w:rFonts w:ascii="Times New Roman"/>
          <w:b w:val="false"/>
          <w:i w:val="false"/>
          <w:color w:val="000000"/>
          <w:sz w:val="28"/>
        </w:rPr>
        <w:t>
      3 В торкөзін арнаулы салық режимі қолданылатын қызметте пайдаланылмайтын көлік құралдары бойынша салық төлеушілер белгілейді.</w:t>
      </w:r>
    </w:p>
    <w:p>
      <w:pPr>
        <w:spacing w:after="0"/>
        <w:ind w:left="0"/>
        <w:jc w:val="both"/>
      </w:pPr>
      <w:r>
        <w:rPr>
          <w:rFonts w:ascii="Times New Roman"/>
          <w:b w:val="false"/>
          <w:i w:val="false"/>
          <w:color w:val="000000"/>
          <w:sz w:val="28"/>
        </w:rPr>
        <w:t>
      4) салық есептілігі тапсырылатын кезең (жыл) – салық есептілігі табыс етілетін есепті салық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20.12.2018 </w:t>
      </w:r>
      <w:r>
        <w:rPr>
          <w:rFonts w:ascii="Times New Roman"/>
          <w:b w:val="false"/>
          <w:i w:val="false"/>
          <w:color w:val="000000"/>
          <w:sz w:val="28"/>
        </w:rPr>
        <w:t>№ 1095</w:t>
      </w:r>
      <w:r>
        <w:rPr>
          <w:rFonts w:ascii="Times New Roman"/>
          <w:b w:val="false"/>
          <w:i w:val="false"/>
          <w:color w:val="ff0000"/>
          <w:sz w:val="28"/>
        </w:rPr>
        <w:t xml:space="preserve"> (01.01.2019 бастап қолданысқа енгізіледі) бұйрығымен. </w:t>
      </w:r>
      <w:r>
        <w:br/>
      </w:r>
      <w:r>
        <w:rPr>
          <w:rFonts w:ascii="Times New Roman"/>
          <w:b w:val="false"/>
          <w:i w:val="false"/>
          <w:color w:val="000000"/>
          <w:sz w:val="28"/>
        </w:rPr>
        <w:t>
</w:t>
      </w:r>
    </w:p>
    <w:bookmarkStart w:name="z960" w:id="1006"/>
    <w:p>
      <w:pPr>
        <w:spacing w:after="0"/>
        <w:ind w:left="0"/>
        <w:jc w:val="both"/>
      </w:pPr>
      <w:r>
        <w:rPr>
          <w:rFonts w:ascii="Times New Roman"/>
          <w:b w:val="false"/>
          <w:i w:val="false"/>
          <w:color w:val="000000"/>
          <w:sz w:val="28"/>
        </w:rPr>
        <w:t>
      24. "Көлік құралдары салығын есептеу" бөлімінде:</w:t>
      </w:r>
    </w:p>
    <w:bookmarkEnd w:id="1006"/>
    <w:p>
      <w:pPr>
        <w:spacing w:after="0"/>
        <w:ind w:left="0"/>
        <w:jc w:val="both"/>
      </w:pPr>
      <w:r>
        <w:rPr>
          <w:rFonts w:ascii="Times New Roman"/>
          <w:b w:val="false"/>
          <w:i w:val="false"/>
          <w:color w:val="000000"/>
          <w:sz w:val="28"/>
        </w:rPr>
        <w:t xml:space="preserve">
      1) "көлік құралдарының түріне (категориясына) қарай салық салу объектісі" А бағаны бойынша көлік құралдары көлік құралдарының түріне (категориясына) қарай бөлініп және Салық кодексінің </w:t>
      </w:r>
      <w:r>
        <w:rPr>
          <w:rFonts w:ascii="Times New Roman"/>
          <w:b w:val="false"/>
          <w:i w:val="false"/>
          <w:color w:val="000000"/>
          <w:sz w:val="28"/>
        </w:rPr>
        <w:t>492-бабында</w:t>
      </w:r>
      <w:r>
        <w:rPr>
          <w:rFonts w:ascii="Times New Roman"/>
          <w:b w:val="false"/>
          <w:i w:val="false"/>
          <w:color w:val="000000"/>
          <w:sz w:val="28"/>
        </w:rPr>
        <w:t xml:space="preserve"> анықталған көлік құралының мінездемесі мен салық мөлшерлемесіне қарай топтастырылып көрсетіледі;</w:t>
      </w:r>
    </w:p>
    <w:p>
      <w:pPr>
        <w:spacing w:after="0"/>
        <w:ind w:left="0"/>
        <w:jc w:val="both"/>
      </w:pPr>
      <w:r>
        <w:rPr>
          <w:rFonts w:ascii="Times New Roman"/>
          <w:b w:val="false"/>
          <w:i w:val="false"/>
          <w:color w:val="000000"/>
          <w:sz w:val="28"/>
        </w:rPr>
        <w:t>
      700.01.001-ден 700.01.004-ге дейінгі жолдарда "Жүк таситын, арнаулы автомобильдер (тіркемелерді есепке алмағанда)" 1 кіші бөлімі бойынша ақпарат көрсетіледі;</w:t>
      </w:r>
    </w:p>
    <w:p>
      <w:pPr>
        <w:spacing w:after="0"/>
        <w:ind w:left="0"/>
        <w:jc w:val="both"/>
      </w:pPr>
      <w:r>
        <w:rPr>
          <w:rFonts w:ascii="Times New Roman"/>
          <w:b w:val="false"/>
          <w:i w:val="false"/>
          <w:color w:val="000000"/>
          <w:sz w:val="28"/>
        </w:rPr>
        <w:t>
      700.01.005-жолда "Тракторлар, өздігінен жүретін ауыл шаруашылығы, мелиоративтік және жол-құрылыс машиналары мен механизмдері,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 2 кіші бөлімі бойынша ақпарат көрсетіледі;</w:t>
      </w:r>
    </w:p>
    <w:p>
      <w:pPr>
        <w:spacing w:after="0"/>
        <w:ind w:left="0"/>
        <w:jc w:val="both"/>
      </w:pPr>
      <w:r>
        <w:rPr>
          <w:rFonts w:ascii="Times New Roman"/>
          <w:b w:val="false"/>
          <w:i w:val="false"/>
          <w:color w:val="000000"/>
          <w:sz w:val="28"/>
        </w:rPr>
        <w:t>
      700.01.006-ден 700.01.008-ге дейінгі жолдарда "Автобустар" 3 кіші бөлімі бойынша ақпарат көрсетіледі;</w:t>
      </w:r>
    </w:p>
    <w:p>
      <w:pPr>
        <w:spacing w:after="0"/>
        <w:ind w:left="0"/>
        <w:jc w:val="both"/>
      </w:pPr>
      <w:r>
        <w:rPr>
          <w:rFonts w:ascii="Times New Roman"/>
          <w:b w:val="false"/>
          <w:i w:val="false"/>
          <w:color w:val="000000"/>
          <w:sz w:val="28"/>
        </w:rPr>
        <w:t>
      700.01.009-ден 700.01.010-ге дейінгі жолдарда "Мотоциклдер, мотороллерлер, мотошаналар, шағын кемелер" 4 кіші бөлімі бойынша ақпарат көрсетіледі;</w:t>
      </w:r>
    </w:p>
    <w:p>
      <w:pPr>
        <w:spacing w:after="0"/>
        <w:ind w:left="0"/>
        <w:jc w:val="both"/>
      </w:pPr>
      <w:r>
        <w:rPr>
          <w:rFonts w:ascii="Times New Roman"/>
          <w:b w:val="false"/>
          <w:i w:val="false"/>
          <w:color w:val="000000"/>
          <w:sz w:val="28"/>
        </w:rPr>
        <w:t>
      700.01.011-ден 700.01.014-ге дейінгі жолдарда "Катерлер, кемелер, буксирлер, баржалар, яхталар" 5 кіші бөлімі бойынша ақпарат көрсетіледі;</w:t>
      </w:r>
    </w:p>
    <w:p>
      <w:pPr>
        <w:spacing w:after="0"/>
        <w:ind w:left="0"/>
        <w:jc w:val="both"/>
      </w:pPr>
      <w:r>
        <w:rPr>
          <w:rFonts w:ascii="Times New Roman"/>
          <w:b w:val="false"/>
          <w:i w:val="false"/>
          <w:color w:val="000000"/>
          <w:sz w:val="28"/>
        </w:rPr>
        <w:t>
      700.01.015-ден 700.01.021-ге дейінгі жолдарда "Жеңіл автомобильдер" 6 кіші бөлімі бойынша ақпарат көрсетіледі;</w:t>
      </w:r>
    </w:p>
    <w:p>
      <w:pPr>
        <w:spacing w:after="0"/>
        <w:ind w:left="0"/>
        <w:jc w:val="both"/>
      </w:pPr>
      <w:r>
        <w:rPr>
          <w:rFonts w:ascii="Times New Roman"/>
          <w:b w:val="false"/>
          <w:i w:val="false"/>
          <w:color w:val="000000"/>
          <w:sz w:val="28"/>
        </w:rPr>
        <w:t>
      700.01.022-ден 700.01.026-ге дейінгі жолдарда "2013 жылдың 31 желтоқсанынан кейін Қазақстан Республикасының аумағына шеттен әкелінген немесе 2013 жылдың 31 желтоқсанынан кейін Қазақстан Республикасында шығарылған (дайындалған немесе жиналған) двигатель көлемі 3000 текше.см жоғары жеңіл автомобильдер" 6.1 кіші бөлім бойынша ақпарат көрсетіледі;</w:t>
      </w:r>
    </w:p>
    <w:p>
      <w:pPr>
        <w:spacing w:after="0"/>
        <w:ind w:left="0"/>
        <w:jc w:val="both"/>
      </w:pPr>
      <w:r>
        <w:rPr>
          <w:rFonts w:ascii="Times New Roman"/>
          <w:b w:val="false"/>
          <w:i w:val="false"/>
          <w:color w:val="000000"/>
          <w:sz w:val="28"/>
        </w:rPr>
        <w:t>
      700.01.027-ден 700.01.029-ге дейінгі жолдарда "1999 жылғы 1 сәуiрден кейiн Қазақстан Республикасының шегiнен тыс жерлерден сатып алынған ұшу аппараттарына" 7 кіші бөлімі бойынша ақпарат көрсетіледі;</w:t>
      </w:r>
    </w:p>
    <w:p>
      <w:pPr>
        <w:spacing w:after="0"/>
        <w:ind w:left="0"/>
        <w:jc w:val="both"/>
      </w:pPr>
      <w:r>
        <w:rPr>
          <w:rFonts w:ascii="Times New Roman"/>
          <w:b w:val="false"/>
          <w:i w:val="false"/>
          <w:color w:val="000000"/>
          <w:sz w:val="28"/>
        </w:rPr>
        <w:t>
      700.01.030-ден 700.01.032-ге дейінгі жолдарда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аппараттарына" 8 кіші бөлімі бойынша ақпарат көрсетіледі;</w:t>
      </w:r>
    </w:p>
    <w:p>
      <w:pPr>
        <w:spacing w:after="0"/>
        <w:ind w:left="0"/>
        <w:jc w:val="both"/>
      </w:pPr>
      <w:r>
        <w:rPr>
          <w:rFonts w:ascii="Times New Roman"/>
          <w:b w:val="false"/>
          <w:i w:val="false"/>
          <w:color w:val="000000"/>
          <w:sz w:val="28"/>
        </w:rPr>
        <w:t>
      700.01.033-жолда "Темір жол тартқыш және мотор-вагондық жылжымалы құрамдар" 9 кіші бөлімі бойынша ақпарат көрсетіледі;</w:t>
      </w:r>
    </w:p>
    <w:p>
      <w:pPr>
        <w:spacing w:after="0"/>
        <w:ind w:left="0"/>
        <w:jc w:val="both"/>
      </w:pPr>
      <w:r>
        <w:rPr>
          <w:rFonts w:ascii="Times New Roman"/>
          <w:b w:val="false"/>
          <w:i w:val="false"/>
          <w:color w:val="000000"/>
          <w:sz w:val="28"/>
        </w:rPr>
        <w:t>
      2) 700.01.001-ден 700.01.033-ге дейінгі жолдарда:</w:t>
      </w:r>
    </w:p>
    <w:p>
      <w:pPr>
        <w:spacing w:after="0"/>
        <w:ind w:left="0"/>
        <w:jc w:val="both"/>
      </w:pPr>
      <w:r>
        <w:rPr>
          <w:rFonts w:ascii="Times New Roman"/>
          <w:b w:val="false"/>
          <w:i w:val="false"/>
          <w:color w:val="000000"/>
          <w:sz w:val="28"/>
        </w:rPr>
        <w:t>
      В бағанында - жылына көлік құралдарының саны;</w:t>
      </w:r>
    </w:p>
    <w:p>
      <w:pPr>
        <w:spacing w:after="0"/>
        <w:ind w:left="0"/>
        <w:jc w:val="both"/>
      </w:pPr>
      <w:r>
        <w:rPr>
          <w:rFonts w:ascii="Times New Roman"/>
          <w:b w:val="false"/>
          <w:i w:val="false"/>
          <w:color w:val="000000"/>
          <w:sz w:val="28"/>
        </w:rPr>
        <w:t>
      С бағанында - нақты иелік ету кезеңі үшін салық сомасы көрсетіледі;</w:t>
      </w:r>
    </w:p>
    <w:p>
      <w:pPr>
        <w:spacing w:after="0"/>
        <w:ind w:left="0"/>
        <w:jc w:val="both"/>
      </w:pPr>
      <w:r>
        <w:rPr>
          <w:rFonts w:ascii="Times New Roman"/>
          <w:b w:val="false"/>
          <w:i w:val="false"/>
          <w:color w:val="000000"/>
          <w:sz w:val="28"/>
        </w:rPr>
        <w:t>
      D бағанында - жеңіл автомобильдердің қозғалтқыштың жиынтық асып кету көлемі/1999 жылғы 1 сәуiрден кейiн Қазақстан Республикасының шегiнен тыс жерлерден сатып алынған ұшу аппараттарының, 1999 жылғы 1 сәуiрге дейiн сатып алынған, сондай-ақ 1999 жылғы 1 сәуiрден кейiн сатып алынған және Қазақстан Республикасында 1999 жылғы 1 cәуipгe дейiн пайдалануда болған ұшу аппараттарынның, темір жол тартқыш және мотор-вагондық жылжымалы құрамдардың жиынтық қуаты бойынша анықтамалық ақпарат;</w:t>
      </w:r>
    </w:p>
    <w:p>
      <w:pPr>
        <w:spacing w:after="0"/>
        <w:ind w:left="0"/>
        <w:jc w:val="both"/>
      </w:pPr>
      <w:r>
        <w:rPr>
          <w:rFonts w:ascii="Times New Roman"/>
          <w:b w:val="false"/>
          <w:i w:val="false"/>
          <w:color w:val="000000"/>
          <w:sz w:val="28"/>
        </w:rPr>
        <w:t>
      Е бағанында – нақты иелік ету айларының жалпы саны бойынша анықтамалық ақпарат көрсетіледі.</w:t>
      </w:r>
    </w:p>
    <w:bookmarkStart w:name="z961" w:id="1007"/>
    <w:p>
      <w:pPr>
        <w:spacing w:after="0"/>
        <w:ind w:left="0"/>
        <w:jc w:val="both"/>
      </w:pPr>
      <w:r>
        <w:rPr>
          <w:rFonts w:ascii="Times New Roman"/>
          <w:b w:val="false"/>
          <w:i w:val="false"/>
          <w:color w:val="000000"/>
          <w:sz w:val="28"/>
        </w:rPr>
        <w:t>
      25. "Көлік құралдары салығы" 10 кіші бөлімі бойынша мынадай ақпарат көрсетіледі;</w:t>
      </w:r>
    </w:p>
    <w:bookmarkEnd w:id="1007"/>
    <w:p>
      <w:pPr>
        <w:spacing w:after="0"/>
        <w:ind w:left="0"/>
        <w:jc w:val="both"/>
      </w:pPr>
      <w:r>
        <w:rPr>
          <w:rFonts w:ascii="Times New Roman"/>
          <w:b w:val="false"/>
          <w:i w:val="false"/>
          <w:color w:val="000000"/>
          <w:sz w:val="28"/>
        </w:rPr>
        <w:t>
      1) 700.01.034-жолында 700.01.035 және 700.01.036-жолдарының сомасы (700.01.035 + 700.01.036) ретінде айқындалатын салық кезеңі үшін есептелген салық сомасы барлығы көрсетіледі;</w:t>
      </w:r>
    </w:p>
    <w:p>
      <w:pPr>
        <w:spacing w:after="0"/>
        <w:ind w:left="0"/>
        <w:jc w:val="both"/>
      </w:pPr>
      <w:r>
        <w:rPr>
          <w:rFonts w:ascii="Times New Roman"/>
          <w:b w:val="false"/>
          <w:i w:val="false"/>
          <w:color w:val="000000"/>
          <w:sz w:val="28"/>
        </w:rPr>
        <w:t>
      2) 700.01.035-жолында ауыл шаруашылығы өнімін, акваөсіру (балық өсіру шаруашылығы) өнімін өндірушілер және ауылшаруашылығы кооперативтері үшін арнаулы салық режимін қолданатын көлік құралы салығын төлеушілерді қоспағанда, көлік құралдары салығын төлеушілер салық кезеңі үшін есептеген, C бағанының 700.01.001-ден 700.01.033-ге дейінгі жолдардың арасындағы жолдар сомасы (700.01.001 + 700.01.002 + .... 700.01.033) ретінде айқындалатын салық сомасы көрсетіледі;</w:t>
      </w:r>
    </w:p>
    <w:p>
      <w:pPr>
        <w:spacing w:after="0"/>
        <w:ind w:left="0"/>
        <w:jc w:val="both"/>
      </w:pPr>
      <w:r>
        <w:rPr>
          <w:rFonts w:ascii="Times New Roman"/>
          <w:b w:val="false"/>
          <w:i w:val="false"/>
          <w:color w:val="000000"/>
          <w:sz w:val="28"/>
        </w:rPr>
        <w:t>
      3) егер 700.01.036-жолында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көлік құралы салығын төлеушілер салық кезеңі үшін жалпыға бірдей белгіленген тәртіпте есептеген және Салық кодексінің 700-бабына сәйкес 70 (жетпіс) пайызға азайтылған, C бағанының 700.01.001-ден 700.01.033-ге дейінгі жолдардың арасындағы жолдар сомасы (700.01.001 + 700.01.002 + .... 700.01.033) ретінде айқындалатын салық сомасы көрсетіледі;</w:t>
      </w:r>
    </w:p>
    <w:p>
      <w:pPr>
        <w:spacing w:after="0"/>
        <w:ind w:left="0"/>
        <w:jc w:val="both"/>
      </w:pPr>
      <w:r>
        <w:rPr>
          <w:rFonts w:ascii="Times New Roman"/>
          <w:b w:val="false"/>
          <w:i w:val="false"/>
          <w:color w:val="000000"/>
          <w:sz w:val="28"/>
        </w:rPr>
        <w:t>
      4) 700.01.037-жолында ағымдағы төлемдердің салық кезеңі үшін есептелген сомасы көрсетіледі. Аталған жолға 701.00 нысанының 701.00.001-жолының сомасы көшіріледі.</w:t>
      </w:r>
    </w:p>
    <w:p>
      <w:pPr>
        <w:spacing w:after="0"/>
        <w:ind w:left="0"/>
        <w:jc w:val="both"/>
      </w:pPr>
      <w:r>
        <w:rPr>
          <w:rFonts w:ascii="Times New Roman"/>
          <w:b w:val="false"/>
          <w:i w:val="false"/>
          <w:color w:val="000000"/>
          <w:sz w:val="28"/>
        </w:rPr>
        <w:t>
      Салық төлеушілер аудандық маңызы бар қалалар, ауылдар, кенттер, ауылдық округтер бойынша 700.01-нысанын жасаған кезде 700.01.037-жолына тиісті аудандық маңызы бар қалалар, ауылдар, кенттер, ауылдық округтер бойынша 701.00 нысанының С бағанынан ағымдағы төлемдердің салық кезеңі үшін есептелген сомасы көшіріледі.</w:t>
      </w:r>
    </w:p>
    <w:p>
      <w:pPr>
        <w:spacing w:after="0"/>
        <w:ind w:left="0"/>
        <w:jc w:val="both"/>
      </w:pPr>
      <w:r>
        <w:rPr>
          <w:rFonts w:ascii="Times New Roman"/>
          <w:b w:val="false"/>
          <w:i w:val="false"/>
          <w:color w:val="000000"/>
          <w:sz w:val="28"/>
        </w:rPr>
        <w:t>
      Бұл ретте 701.00 нысанының С бағанының мәні таңдалатын жолдар бойынша В бағанындағы аудандық маңызы бар қаланың, ауылдың, кенттің, ауылдық округтің әкім аппаратының БСН-і 700.01-нысанының 2-жолындағы аудандық маңызы бар қаланың, ауылдың, кенттің, ауылдық округтің әкім аппаратының БСН-іне сәйкес келуі тиіс;</w:t>
      </w:r>
    </w:p>
    <w:p>
      <w:pPr>
        <w:spacing w:after="0"/>
        <w:ind w:left="0"/>
        <w:jc w:val="both"/>
      </w:pPr>
      <w:r>
        <w:rPr>
          <w:rFonts w:ascii="Times New Roman"/>
          <w:b w:val="false"/>
          <w:i w:val="false"/>
          <w:color w:val="000000"/>
          <w:sz w:val="28"/>
        </w:rPr>
        <w:t>
      5) егер 700.01.034-жолында көрсетілген салық кезеңі үшін есептелген салық сомасы 700.01.037-жолында көрсетілген есептелген ағымдағы төлемдердің сомасынан көп болған жағдайда 700.01.038-жолында 700.01.034 және 700.01.037-жолдарының айырмасы (700.01.034 - 700.01.037) ретінде айқындалатын есептеуге салық сомасы көрсетіледі;</w:t>
      </w:r>
    </w:p>
    <w:p>
      <w:pPr>
        <w:spacing w:after="0"/>
        <w:ind w:left="0"/>
        <w:jc w:val="both"/>
      </w:pPr>
      <w:r>
        <w:rPr>
          <w:rFonts w:ascii="Times New Roman"/>
          <w:b w:val="false"/>
          <w:i w:val="false"/>
          <w:color w:val="000000"/>
          <w:sz w:val="28"/>
        </w:rPr>
        <w:t>
      6) егер 700.01.037-жолында көрсетілген салық кезеңі үшін есептелген ағымдағы төлемдер сомасы 700.01.034-жолында көрсетілген есептелген ағымдағы төлемдердің сомасынан көп болған жағдайда 700.01.039-жолында 700.01.037 және 700.01.034-жолдарының айырмасы (700.01.037 - 700.01.034) ретінде айқындалатын азайтуға салық сомасы көрсетіледі.</w:t>
      </w:r>
    </w:p>
    <w:bookmarkStart w:name="z962" w:id="1008"/>
    <w:p>
      <w:pPr>
        <w:spacing w:after="0"/>
        <w:ind w:left="0"/>
        <w:jc w:val="left"/>
      </w:pPr>
      <w:r>
        <w:rPr>
          <w:rFonts w:ascii="Times New Roman"/>
          <w:b/>
          <w:i w:val="false"/>
          <w:color w:val="000000"/>
        </w:rPr>
        <w:t xml:space="preserve"> 4-тарау. Жер салығы - 700.02-нысанын толтыру бойынша түсіндірме</w:t>
      </w:r>
    </w:p>
    <w:bookmarkEnd w:id="1008"/>
    <w:bookmarkStart w:name="z963" w:id="1009"/>
    <w:p>
      <w:pPr>
        <w:spacing w:after="0"/>
        <w:ind w:left="0"/>
        <w:jc w:val="both"/>
      </w:pPr>
      <w:r>
        <w:rPr>
          <w:rFonts w:ascii="Times New Roman"/>
          <w:b w:val="false"/>
          <w:i w:val="false"/>
          <w:color w:val="000000"/>
          <w:sz w:val="28"/>
        </w:rPr>
        <w:t>
      26. Бұл қосымша Салық кодексінің 14-бөліміне сәйкес салық төлеушілердің жер салығын есептеуіне арналған. 700.02-нысаны салық кезеңі ішінде меншік, тұрақты жер пайдалану, бастапқы тегін уақытша жер пайдалану құқығындағы жер учаскелері үшін жасалады.</w:t>
      </w:r>
    </w:p>
    <w:bookmarkEnd w:id="1009"/>
    <w:p>
      <w:pPr>
        <w:spacing w:after="0"/>
        <w:ind w:left="0"/>
        <w:jc w:val="both"/>
      </w:pPr>
      <w:r>
        <w:rPr>
          <w:rFonts w:ascii="Times New Roman"/>
          <w:b w:val="false"/>
          <w:i w:val="false"/>
          <w:color w:val="000000"/>
          <w:sz w:val="28"/>
        </w:rPr>
        <w:t xml:space="preserve">
      Салық төлеушілер аудандық маңызы бар қалаларда, кенттерде, ауылдарда, ауылдық округтерде орналасқан елді мекендердің жерлері бойынша 700.02-нысанын жасаған кезде әрбір аудандық маңызы бар қала, кент, ауыл, ауылдық округ бойынша декларацияға жеке қосымша жасайды. </w:t>
      </w:r>
    </w:p>
    <w:bookmarkStart w:name="z964" w:id="1010"/>
    <w:p>
      <w:pPr>
        <w:spacing w:after="0"/>
        <w:ind w:left="0"/>
        <w:jc w:val="both"/>
      </w:pPr>
      <w:r>
        <w:rPr>
          <w:rFonts w:ascii="Times New Roman"/>
          <w:b w:val="false"/>
          <w:i w:val="false"/>
          <w:color w:val="000000"/>
          <w:sz w:val="28"/>
        </w:rPr>
        <w:t>
      27. "Салық төлеуші туралы жалпы ақпарат" бөлімінде салық төлеуші мынадай деректерді көрсетеді:</w:t>
      </w:r>
    </w:p>
    <w:bookmarkEnd w:id="1010"/>
    <w:p>
      <w:pPr>
        <w:spacing w:after="0"/>
        <w:ind w:left="0"/>
        <w:jc w:val="both"/>
      </w:pPr>
      <w:r>
        <w:rPr>
          <w:rFonts w:ascii="Times New Roman"/>
          <w:b w:val="false"/>
          <w:i w:val="false"/>
          <w:color w:val="000000"/>
          <w:sz w:val="28"/>
        </w:rPr>
        <w:t>
      1) жер салығын төлеушінің ЖСН (БСН);</w:t>
      </w:r>
    </w:p>
    <w:p>
      <w:pPr>
        <w:spacing w:after="0"/>
        <w:ind w:left="0"/>
        <w:jc w:val="both"/>
      </w:pPr>
      <w:r>
        <w:rPr>
          <w:rFonts w:ascii="Times New Roman"/>
          <w:b w:val="false"/>
          <w:i w:val="false"/>
          <w:color w:val="000000"/>
          <w:sz w:val="28"/>
        </w:rPr>
        <w:t xml:space="preserve">
      2) құрылымдық бөлімшесі филиал, өкілдік болып табылатын заңды тұлғаның БСН. </w:t>
      </w:r>
    </w:p>
    <w:p>
      <w:pPr>
        <w:spacing w:after="0"/>
        <w:ind w:left="0"/>
        <w:jc w:val="both"/>
      </w:pPr>
      <w:r>
        <w:rPr>
          <w:rFonts w:ascii="Times New Roman"/>
          <w:b w:val="false"/>
          <w:i w:val="false"/>
          <w:color w:val="000000"/>
          <w:sz w:val="28"/>
        </w:rPr>
        <w:t>
      Бұл жол егер құрылымдық бөлімше дербес төлеуші болып танылған жағдайда толтырылады;</w:t>
      </w:r>
    </w:p>
    <w:p>
      <w:pPr>
        <w:spacing w:after="0"/>
        <w:ind w:left="0"/>
        <w:jc w:val="both"/>
      </w:pPr>
      <w:r>
        <w:rPr>
          <w:rFonts w:ascii="Times New Roman"/>
          <w:b w:val="false"/>
          <w:i w:val="false"/>
          <w:color w:val="000000"/>
          <w:sz w:val="28"/>
        </w:rPr>
        <w:t>
      3) салық кезеңі (жыл) – салық есептілігі табыс етілетін есепті салық кезеңі.</w:t>
      </w:r>
    </w:p>
    <w:p>
      <w:pPr>
        <w:spacing w:after="0"/>
        <w:ind w:left="0"/>
        <w:jc w:val="both"/>
      </w:pPr>
      <w:r>
        <w:rPr>
          <w:rFonts w:ascii="Times New Roman"/>
          <w:b w:val="false"/>
          <w:i w:val="false"/>
          <w:color w:val="000000"/>
          <w:sz w:val="28"/>
        </w:rPr>
        <w:t xml:space="preserve">
      4) аудандық маңызы бар қаланың, ауылдың, кенттің, ауылдық округтің әкім аппаратының БСН-і. Жол аудандық маңызы бар қалаларда, кенттерде, ауылдарда, ауылдық округтерде орналасқан елді мекендердің жерлері бойынша 700.02-нысанын жасаған кезінде толтырылады. </w:t>
      </w:r>
    </w:p>
    <w:bookmarkStart w:name="z965" w:id="1011"/>
    <w:p>
      <w:pPr>
        <w:spacing w:after="0"/>
        <w:ind w:left="0"/>
        <w:jc w:val="both"/>
      </w:pPr>
      <w:r>
        <w:rPr>
          <w:rFonts w:ascii="Times New Roman"/>
          <w:b w:val="false"/>
          <w:i w:val="false"/>
          <w:color w:val="000000"/>
          <w:sz w:val="28"/>
        </w:rPr>
        <w:t>
      28. "Жер салығын есептеу" бөлімі:</w:t>
      </w:r>
    </w:p>
    <w:bookmarkEnd w:id="1011"/>
    <w:p>
      <w:pPr>
        <w:spacing w:after="0"/>
        <w:ind w:left="0"/>
        <w:jc w:val="both"/>
      </w:pPr>
      <w:r>
        <w:rPr>
          <w:rFonts w:ascii="Times New Roman"/>
          <w:b w:val="false"/>
          <w:i w:val="false"/>
          <w:color w:val="000000"/>
          <w:sz w:val="28"/>
        </w:rPr>
        <w:t>
      1) А бағанында 00000001-жолымен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сәйкестендіру (құқық белгілеу) құжаттары негізінде жер учаскесінің кадастрлық нөмірі көрсетіледі</w:t>
      </w:r>
    </w:p>
    <w:p>
      <w:pPr>
        <w:spacing w:after="0"/>
        <w:ind w:left="0"/>
        <w:jc w:val="both"/>
      </w:pPr>
      <w:r>
        <w:rPr>
          <w:rFonts w:ascii="Times New Roman"/>
          <w:b w:val="false"/>
          <w:i w:val="false"/>
          <w:color w:val="000000"/>
          <w:sz w:val="28"/>
        </w:rPr>
        <w:t>
      3) С бағанында жер учаскесі ауданының өлшем бірлігі (гектарда, шаршы метрде) көрсетіледі;</w:t>
      </w:r>
    </w:p>
    <w:p>
      <w:pPr>
        <w:spacing w:after="0"/>
        <w:ind w:left="0"/>
        <w:jc w:val="both"/>
      </w:pPr>
      <w:r>
        <w:rPr>
          <w:rFonts w:ascii="Times New Roman"/>
          <w:b w:val="false"/>
          <w:i w:val="false"/>
          <w:color w:val="000000"/>
          <w:sz w:val="28"/>
        </w:rPr>
        <w:t>
      4) D бағанында жер учаскесіне сәйкестендіру (құқық белгілеу) құжаттарына сәйкес жер учаскесінің жалпы ауданы көрсетіледі. Салық кодексінің 499-бабы 3-тармағында айқындалған салық төлеушілер нақты иелігіндегі және пайдалануындағы жер учаскесінің жалпы ауданын көрсетеді;</w:t>
      </w:r>
    </w:p>
    <w:p>
      <w:pPr>
        <w:spacing w:after="0"/>
        <w:ind w:left="0"/>
        <w:jc w:val="both"/>
      </w:pPr>
      <w:r>
        <w:rPr>
          <w:rFonts w:ascii="Times New Roman"/>
          <w:b w:val="false"/>
          <w:i w:val="false"/>
          <w:color w:val="000000"/>
          <w:sz w:val="28"/>
        </w:rPr>
        <w:t>
      5) Е бағанында жерлердің санаттары көрсетіледі.</w:t>
      </w:r>
    </w:p>
    <w:p>
      <w:pPr>
        <w:spacing w:after="0"/>
        <w:ind w:left="0"/>
        <w:jc w:val="both"/>
      </w:pPr>
      <w:r>
        <w:rPr>
          <w:rFonts w:ascii="Times New Roman"/>
          <w:b w:val="false"/>
          <w:i w:val="false"/>
          <w:color w:val="000000"/>
          <w:sz w:val="28"/>
        </w:rPr>
        <w:t>
      A – елдi мекендердiң (қалалардың, кенттер мен ауылдық елдi мекендердiң) жерi;</w:t>
      </w:r>
    </w:p>
    <w:p>
      <w:pPr>
        <w:spacing w:after="0"/>
        <w:ind w:left="0"/>
        <w:jc w:val="both"/>
      </w:pPr>
      <w:r>
        <w:rPr>
          <w:rFonts w:ascii="Times New Roman"/>
          <w:b w:val="false"/>
          <w:i w:val="false"/>
          <w:color w:val="000000"/>
          <w:sz w:val="28"/>
        </w:rPr>
        <w:t>
      B – ауыл шаруашылығы мақсатындағы жер;</w:t>
      </w:r>
    </w:p>
    <w:p>
      <w:pPr>
        <w:spacing w:after="0"/>
        <w:ind w:left="0"/>
        <w:jc w:val="both"/>
      </w:pPr>
      <w:r>
        <w:rPr>
          <w:rFonts w:ascii="Times New Roman"/>
          <w:b w:val="false"/>
          <w:i w:val="false"/>
          <w:color w:val="000000"/>
          <w:sz w:val="28"/>
        </w:rPr>
        <w:t>
      C – өнеркәсiп, көлiк, байланыс, ғарыш қызметі, қорғаныс, ұлттық қауіпсіздік мұқтажына арналған жер және ауыл шаруашылығына арналмаған өзге де жер;</w:t>
      </w:r>
    </w:p>
    <w:p>
      <w:pPr>
        <w:spacing w:after="0"/>
        <w:ind w:left="0"/>
        <w:jc w:val="both"/>
      </w:pPr>
      <w:r>
        <w:rPr>
          <w:rFonts w:ascii="Times New Roman"/>
          <w:b w:val="false"/>
          <w:i w:val="false"/>
          <w:color w:val="000000"/>
          <w:sz w:val="28"/>
        </w:rPr>
        <w:t>
      D – орман қорының жерi;</w:t>
      </w:r>
    </w:p>
    <w:p>
      <w:pPr>
        <w:spacing w:after="0"/>
        <w:ind w:left="0"/>
        <w:jc w:val="both"/>
      </w:pPr>
      <w:r>
        <w:rPr>
          <w:rFonts w:ascii="Times New Roman"/>
          <w:b w:val="false"/>
          <w:i w:val="false"/>
          <w:color w:val="000000"/>
          <w:sz w:val="28"/>
        </w:rPr>
        <w:t>
      E – су қорының жерi;</w:t>
      </w:r>
    </w:p>
    <w:p>
      <w:pPr>
        <w:spacing w:after="0"/>
        <w:ind w:left="0"/>
        <w:jc w:val="both"/>
      </w:pPr>
      <w:r>
        <w:rPr>
          <w:rFonts w:ascii="Times New Roman"/>
          <w:b w:val="false"/>
          <w:i w:val="false"/>
          <w:color w:val="000000"/>
          <w:sz w:val="28"/>
        </w:rPr>
        <w:t>
      F – ерекше қорғалатын табиғи аумақтардың жерi, сауықтыру мақсатындағы, рекреациялық және тарихи-мәдени мақсаттағы жер.</w:t>
      </w:r>
    </w:p>
    <w:p>
      <w:pPr>
        <w:spacing w:after="0"/>
        <w:ind w:left="0"/>
        <w:jc w:val="both"/>
      </w:pPr>
      <w:r>
        <w:rPr>
          <w:rFonts w:ascii="Times New Roman"/>
          <w:b w:val="false"/>
          <w:i w:val="false"/>
          <w:color w:val="000000"/>
          <w:sz w:val="28"/>
        </w:rPr>
        <w:t>
      6) F бағанында Салық кодексінің 510-бабының 1-тармағына сәйкес салық кезеңі үшін жергілікті өкілдік органның шешімімен белгіленген жер салығының мөлшерлемесін арттыру немесе төмендету мөлшері (пайызбен) көрсетіледі;</w:t>
      </w:r>
    </w:p>
    <w:p>
      <w:pPr>
        <w:spacing w:after="0"/>
        <w:ind w:left="0"/>
        <w:jc w:val="both"/>
      </w:pPr>
      <w:r>
        <w:rPr>
          <w:rFonts w:ascii="Times New Roman"/>
          <w:b w:val="false"/>
          <w:i w:val="false"/>
          <w:color w:val="000000"/>
          <w:sz w:val="28"/>
        </w:rPr>
        <w:t>
      7) G бағанында Салық кодексінің 509-бабына сәйкес салық кезеңіне жергілікті өкілдік органның шешімдеріне сәйкес автотұрақтар, автожанармай құю станциялары, казино орналасқан жер учаскелеріне белгіленген жер салығының мөлшерлемесін арттыру мөлшері көрсетіледі;</w:t>
      </w:r>
    </w:p>
    <w:p>
      <w:pPr>
        <w:spacing w:after="0"/>
        <w:ind w:left="0"/>
        <w:jc w:val="both"/>
      </w:pPr>
      <w:r>
        <w:rPr>
          <w:rFonts w:ascii="Times New Roman"/>
          <w:b w:val="false"/>
          <w:i w:val="false"/>
          <w:color w:val="000000"/>
          <w:sz w:val="28"/>
        </w:rPr>
        <w:t>
      8) H бағанында тиісті салық төлеушілер үшін Салық кодексінің 510-бабының 2, 3-тармақтарында белгіленген коэффициент көрсетіледі;</w:t>
      </w:r>
    </w:p>
    <w:p>
      <w:pPr>
        <w:spacing w:after="0"/>
        <w:ind w:left="0"/>
        <w:jc w:val="both"/>
      </w:pPr>
      <w:r>
        <w:rPr>
          <w:rFonts w:ascii="Times New Roman"/>
          <w:b w:val="false"/>
          <w:i w:val="false"/>
          <w:color w:val="000000"/>
          <w:sz w:val="28"/>
        </w:rPr>
        <w:t xml:space="preserve">
      9) I бағанында арнайы экономикалық аймақ аумақтарында қызметін жүзеге асыратын салық төлеушілерге арналған Салық кодексінің 510-бабының 2-тармағының 2) тармақшасында белгіленген коэффициент көрсетіледі; </w:t>
      </w:r>
    </w:p>
    <w:p>
      <w:pPr>
        <w:spacing w:after="0"/>
        <w:ind w:left="0"/>
        <w:jc w:val="both"/>
      </w:pPr>
      <w:r>
        <w:rPr>
          <w:rFonts w:ascii="Times New Roman"/>
          <w:b w:val="false"/>
          <w:i w:val="false"/>
          <w:color w:val="000000"/>
          <w:sz w:val="28"/>
        </w:rPr>
        <w:t>
      10) J бағанында Салық кодексінің 510-бабының 4 және 5 тармақтарына сәйкес базалық мөлшерлемелерге коэффициент көрсетіледі;</w:t>
      </w:r>
    </w:p>
    <w:p>
      <w:pPr>
        <w:spacing w:after="0"/>
        <w:ind w:left="0"/>
        <w:jc w:val="both"/>
      </w:pPr>
      <w:r>
        <w:rPr>
          <w:rFonts w:ascii="Times New Roman"/>
          <w:b w:val="false"/>
          <w:i w:val="false"/>
          <w:color w:val="000000"/>
          <w:sz w:val="28"/>
        </w:rPr>
        <w:t>
      11) K бағанында жер салығының мөлшерлемесі көрсетіледі, оның ішінде F, G, H, I және J бағандарында көзделген базалық салық мөлшерлемесін түзетулерді ескере отырып;</w:t>
      </w:r>
    </w:p>
    <w:p>
      <w:pPr>
        <w:spacing w:after="0"/>
        <w:ind w:left="0"/>
        <w:jc w:val="both"/>
      </w:pPr>
      <w:r>
        <w:rPr>
          <w:rFonts w:ascii="Times New Roman"/>
          <w:b w:val="false"/>
          <w:i w:val="false"/>
          <w:color w:val="000000"/>
          <w:sz w:val="28"/>
        </w:rPr>
        <w:t>
      12) L бағанында салық кезеңіндегі нақты жер учаскесіне иелік ету немесе пайдалану кезеңінің айлар саны көрсетіледі;</w:t>
      </w:r>
    </w:p>
    <w:p>
      <w:pPr>
        <w:spacing w:after="0"/>
        <w:ind w:left="0"/>
        <w:jc w:val="both"/>
      </w:pPr>
      <w:r>
        <w:rPr>
          <w:rFonts w:ascii="Times New Roman"/>
          <w:b w:val="false"/>
          <w:i w:val="false"/>
          <w:color w:val="000000"/>
          <w:sz w:val="28"/>
        </w:rPr>
        <w:t>
      13) M бағанында уәкілетті мемлекеттік орган бекіткен жер салығының тиісті бюджет сыныптамасының коды көрсетіледі;</w:t>
      </w:r>
    </w:p>
    <w:p>
      <w:pPr>
        <w:spacing w:after="0"/>
        <w:ind w:left="0"/>
        <w:jc w:val="both"/>
      </w:pPr>
      <w:r>
        <w:rPr>
          <w:rFonts w:ascii="Times New Roman"/>
          <w:b w:val="false"/>
          <w:i w:val="false"/>
          <w:color w:val="000000"/>
          <w:sz w:val="28"/>
        </w:rPr>
        <w:t>
      14) N бағанында инвестициялық салық преференцияларының сомасы көрсетіледі;</w:t>
      </w:r>
    </w:p>
    <w:p>
      <w:pPr>
        <w:spacing w:after="0"/>
        <w:ind w:left="0"/>
        <w:jc w:val="both"/>
      </w:pPr>
      <w:r>
        <w:rPr>
          <w:rFonts w:ascii="Times New Roman"/>
          <w:b w:val="false"/>
          <w:i w:val="false"/>
          <w:color w:val="000000"/>
          <w:sz w:val="28"/>
        </w:rPr>
        <w:t>
      15) O бағанында D бағаны х K бағаны / 12 х L бағаны формуласы бойынша айқындалатын салық кезеңі үшін есептелген жер салығының сомасы көрсетіледі;</w:t>
      </w:r>
    </w:p>
    <w:p>
      <w:pPr>
        <w:spacing w:after="0"/>
        <w:ind w:left="0"/>
        <w:jc w:val="both"/>
      </w:pPr>
      <w:r>
        <w:rPr>
          <w:rFonts w:ascii="Times New Roman"/>
          <w:b w:val="false"/>
          <w:i w:val="false"/>
          <w:color w:val="000000"/>
          <w:sz w:val="28"/>
        </w:rPr>
        <w:t xml:space="preserve">
      16) P және S бағандарының "Есептелген салық сомасы, Барлығы" жолдарында салық кезеңі үшін есептелген және 700.02-нысанының М бағанында көрсетілген бюджет сыныптамасының кодтарына сәйкес 104302 және 104309 бюджет сыныптамасының коды бойынша жекелеп О бағанының жолдарын жиынтықтау арқылы айқындалатын жер салығының сомасы көрсетіледі; </w:t>
      </w:r>
    </w:p>
    <w:p>
      <w:pPr>
        <w:spacing w:after="0"/>
        <w:ind w:left="0"/>
        <w:jc w:val="both"/>
      </w:pPr>
      <w:r>
        <w:rPr>
          <w:rFonts w:ascii="Times New Roman"/>
          <w:b w:val="false"/>
          <w:i w:val="false"/>
          <w:color w:val="000000"/>
          <w:sz w:val="28"/>
        </w:rPr>
        <w:t>
      17) P және S бағандарының "Есептелген ағымдағы төлемдер сомасы" жолдарында жыл басына жер учаскесі бойынша салық төлеуші табыс еткен Жер салығы және мүлік салығы бойынша ағымдағы төлемдер есебі (701.01) G бағанының, тиісінше 104302 және 104309-жолының мәні қосу (алу) салық кезеңі ішінде бюджет сыныптамасының 104302 және 104309 кодтары бойынша салық міндеттемелері өзгерген кезде табыс етілген Жер салығы және мүлік салығы бойынша ағымдағы төлемдер есебінің (701.01) барлық нысандары бойынша G бағанының, тиісінше 104302 және 104309-жолының мәні ретінде айқындалатын салық кезеңі үшін есептелген ағымдағы төлемдер сомасы көрсетіледі;</w:t>
      </w:r>
    </w:p>
    <w:p>
      <w:pPr>
        <w:spacing w:after="0"/>
        <w:ind w:left="0"/>
        <w:jc w:val="both"/>
      </w:pPr>
      <w:r>
        <w:rPr>
          <w:rFonts w:ascii="Times New Roman"/>
          <w:b w:val="false"/>
          <w:i w:val="false"/>
          <w:color w:val="000000"/>
          <w:sz w:val="28"/>
        </w:rPr>
        <w:t>
      18) салық төлеушілер әрбір аудандық маңызы бар қала, кент, ауыл, ауылдық округ бойынша жеке толтырылатын, аудандық маңызы бар қалаларда, кенттерде, ауылдарда, ауылдық округтерде орналасқан елді мекендердің жерлері бойынша 700.02-нысанын жасаған кезде, Р бағанының "Есептелген ағымдағы төлемдер сомасы" жолында жыл басына аудандық маңызы бар қалаларда, кенттерде, ауылдарда, ауылдық округтерде орналасқан елді мекендердің жерлері бойынша бойынша салық төлеуші табыс еткен Жер салығы және мүлік салығы бойынша ағымдағы төлемдер есебіне (701.01) 1-қосымшаның G бағанының мәні қосу (алу) салық кезеңі ішінде бюджет сыныптамасының 104302 коды бойынша салық міндеттемелері өзгерген кезде табыс етілген Жер салығы және мүлік салығы бойынша ағымдағы төлемдер есебіне (701.01) 1-қосымшаның барлық нысандары бойынша G бағанының мәні ретінде айқындалатын тиісті аудандық маңызы бар қаланың, кенттің, ауылдың, ауылдық округтің салық кезеңі үшін есептелген ағымдағы төлемдер сомасы көрсетіледі.</w:t>
      </w:r>
    </w:p>
    <w:p>
      <w:pPr>
        <w:spacing w:after="0"/>
        <w:ind w:left="0"/>
        <w:jc w:val="both"/>
      </w:pPr>
      <w:r>
        <w:rPr>
          <w:rFonts w:ascii="Times New Roman"/>
          <w:b w:val="false"/>
          <w:i w:val="false"/>
          <w:color w:val="000000"/>
          <w:sz w:val="28"/>
        </w:rPr>
        <w:t>
      Жер салығы және мүлік салығы бойынша ағымдағы төлемдер есебіне (701.02) 1-қосымшаның G бағанындағы таңдалатын мән бойынша В бағанындағы аудандық маңызы бар қаланың, кенттің, ауылдың, ауылдық округтің әкім аппаратының БСН-і 700.02-нысанының 4-жолындағы аудандық маңызы бар қаланың, кенттің, ауылдың, ауылдық округтің әкім аппаратының БСН-не сәйкес келуі тиіс;</w:t>
      </w:r>
    </w:p>
    <w:p>
      <w:pPr>
        <w:spacing w:after="0"/>
        <w:ind w:left="0"/>
        <w:jc w:val="both"/>
      </w:pPr>
      <w:r>
        <w:rPr>
          <w:rFonts w:ascii="Times New Roman"/>
          <w:b w:val="false"/>
          <w:i w:val="false"/>
          <w:color w:val="000000"/>
          <w:sz w:val="28"/>
        </w:rPr>
        <w:t>
      19) егер де, бюджет сыныптамасының 104302 және 104309 кодтары бойынша Р және S жолдарында көрсетілген салық кезеңі үшін есептелген ағымдағы төлемдер сомасы, бюджет сыныптамасының 104302 және 104309 кодтары бойынша Р және S жолдарында салық кезеңі үшін есептелген жер салығының сомасынан көп болған жағдайда, онда бюджет сыныптамасының 104302 және 104309 кодтары бойынша Р және S тиісті жолдарында азайтуға жер салығының сомасы көрсетіледі, тиісінше Р бағанының "Есептелген ағымдағы төлемдер сомасы" және "Есептелген жер салығы, Барлығы" немесе S бағанының "Есептелген ағымдағы төлемдер сомасы" және "Есептелген жер салығы, Барлығы" жолдарының айырмасы ретінде анықталатын;</w:t>
      </w:r>
    </w:p>
    <w:p>
      <w:pPr>
        <w:spacing w:after="0"/>
        <w:ind w:left="0"/>
        <w:jc w:val="both"/>
      </w:pPr>
      <w:r>
        <w:rPr>
          <w:rFonts w:ascii="Times New Roman"/>
          <w:b w:val="false"/>
          <w:i w:val="false"/>
          <w:color w:val="000000"/>
          <w:sz w:val="28"/>
        </w:rPr>
        <w:t>
      20) егер де, 104302 және 104309 бюджеттік классификация кодтары бойынша Р және S бағандардың "Есептелген ағымдағы төлемдердің сомасы" жолында көрсетілген салық кезеңі үшін есептелген ағымдағы төлемдердің сомасы, 104302 және 104309 бюджеттік классификация кодтары бойынша Р және S бағандардың "Салық сомасын азайту" жолында көрсетілген салық кезеңі үшін есептелген ағымдағы төлемдердің сомасынан көп болса, 104302 және 104309 бюджеттік классификация кодтары бойынша Р және S бағандардың "Салық сомасын азайту" жолында, Р бағындағы "Есептелген ағымдық сомасы" және Р бағындағы "жер салығы сомасы" немесе S бағындағы "Есептелген ағымдық сомасы" және және S бағындағы "жер салығы сомасы" тиісінше анықтауымен айырма ретінде жер салығының сомасының азайтуы көрcетіледі.</w:t>
      </w:r>
    </w:p>
    <w:bookmarkStart w:name="z966" w:id="1012"/>
    <w:p>
      <w:pPr>
        <w:spacing w:after="0"/>
        <w:ind w:left="0"/>
        <w:jc w:val="left"/>
      </w:pPr>
      <w:r>
        <w:rPr>
          <w:rFonts w:ascii="Times New Roman"/>
          <w:b/>
          <w:i w:val="false"/>
          <w:color w:val="000000"/>
        </w:rPr>
        <w:t xml:space="preserve"> 5-тарау. 700.03-нысанды толтыру бойынша түсіндірме – Мүлік салығы</w:t>
      </w:r>
    </w:p>
    <w:bookmarkEnd w:id="1012"/>
    <w:bookmarkStart w:name="z967" w:id="1013"/>
    <w:p>
      <w:pPr>
        <w:spacing w:after="0"/>
        <w:ind w:left="0"/>
        <w:jc w:val="both"/>
      </w:pPr>
      <w:r>
        <w:rPr>
          <w:rFonts w:ascii="Times New Roman"/>
          <w:b w:val="false"/>
          <w:i w:val="false"/>
          <w:color w:val="000000"/>
          <w:sz w:val="28"/>
        </w:rPr>
        <w:t xml:space="preserve">
      29. 700.03-нысанды толтыруды Салық кодексінің </w:t>
      </w:r>
      <w:r>
        <w:rPr>
          <w:rFonts w:ascii="Times New Roman"/>
          <w:b w:val="false"/>
          <w:i w:val="false"/>
          <w:color w:val="000000"/>
          <w:sz w:val="28"/>
        </w:rPr>
        <w:t>530-бабында</w:t>
      </w:r>
      <w:r>
        <w:rPr>
          <w:rFonts w:ascii="Times New Roman"/>
          <w:b w:val="false"/>
          <w:i w:val="false"/>
          <w:color w:val="000000"/>
          <w:sz w:val="28"/>
        </w:rPr>
        <w:t xml:space="preserve"> көрсетілген объектілер бойынша жеке практикамен айналысатын адамдар, жеке кәсіпкерлер болып табылмайтын жеке тұлғалар жүзеге асырады.</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20.12.2018 </w:t>
      </w:r>
      <w:r>
        <w:rPr>
          <w:rFonts w:ascii="Times New Roman"/>
          <w:b w:val="false"/>
          <w:i w:val="false"/>
          <w:color w:val="000000"/>
          <w:sz w:val="28"/>
        </w:rPr>
        <w:t>№ 1095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968" w:id="1014"/>
    <w:p>
      <w:pPr>
        <w:spacing w:after="0"/>
        <w:ind w:left="0"/>
        <w:jc w:val="both"/>
      </w:pPr>
      <w:r>
        <w:rPr>
          <w:rFonts w:ascii="Times New Roman"/>
          <w:b w:val="false"/>
          <w:i w:val="false"/>
          <w:color w:val="000000"/>
          <w:sz w:val="28"/>
        </w:rPr>
        <w:t>
      30. "Салық төлеуші туралы жалпы ақпарат" 1-бөлімінде салық төлеуші мынадай деректерді көрсетеді:</w:t>
      </w:r>
    </w:p>
    <w:bookmarkEnd w:id="1014"/>
    <w:p>
      <w:pPr>
        <w:spacing w:after="0"/>
        <w:ind w:left="0"/>
        <w:jc w:val="both"/>
      </w:pPr>
      <w:r>
        <w:rPr>
          <w:rFonts w:ascii="Times New Roman"/>
          <w:b w:val="false"/>
          <w:i w:val="false"/>
          <w:color w:val="000000"/>
          <w:sz w:val="28"/>
        </w:rPr>
        <w:t>
      1) мүлік салығын төлеушінің 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 Бұл жол егер құрылымдық бөлімше дербес төлеуші болып танылған жағдайда толтырылады;</w:t>
      </w:r>
    </w:p>
    <w:p>
      <w:pPr>
        <w:spacing w:after="0"/>
        <w:ind w:left="0"/>
        <w:jc w:val="both"/>
      </w:pPr>
      <w:r>
        <w:rPr>
          <w:rFonts w:ascii="Times New Roman"/>
          <w:b w:val="false"/>
          <w:i w:val="false"/>
          <w:color w:val="000000"/>
          <w:sz w:val="28"/>
        </w:rPr>
        <w:t>
      3) салық есептілігі тапсырылатын кезең (жыл) - салық есептілігі табыс етілетін есепті салық кезеңі.</w:t>
      </w:r>
    </w:p>
    <w:bookmarkStart w:name="z969" w:id="1015"/>
    <w:p>
      <w:pPr>
        <w:spacing w:after="0"/>
        <w:ind w:left="0"/>
        <w:jc w:val="both"/>
      </w:pPr>
      <w:r>
        <w:rPr>
          <w:rFonts w:ascii="Times New Roman"/>
          <w:b w:val="false"/>
          <w:i w:val="false"/>
          <w:color w:val="000000"/>
          <w:sz w:val="28"/>
        </w:rPr>
        <w:t>
      31. "3-бөлімде көрсетілген тұлғаларды қоспағанда, мүлік салығын есептеу" 2-бөлімінде:</w:t>
      </w:r>
    </w:p>
    <w:bookmarkEnd w:id="1015"/>
    <w:p>
      <w:pPr>
        <w:spacing w:after="0"/>
        <w:ind w:left="0"/>
        <w:jc w:val="both"/>
      </w:pPr>
      <w:r>
        <w:rPr>
          <w:rFonts w:ascii="Times New Roman"/>
          <w:b w:val="false"/>
          <w:i w:val="false"/>
          <w:color w:val="000000"/>
          <w:sz w:val="28"/>
        </w:rPr>
        <w:t>
      1) 700.03.001-жолында Салық кодексінің 530-бабында көрсетілген объектілер бойынша жеке нотариустармен, адвокаттармен, кәсіби медиаторлармен, жер қойнауын пайдаланушылармен, жеке кәсіпкерлер болып табылмайтын жеке тұлғалармен салық кезеңі үшін есептелген 104102 бюджеттік сыныптамасының коды бойынша мүлік салығының сомасы көрсетіледі.</w:t>
      </w:r>
    </w:p>
    <w:bookmarkStart w:name="z970" w:id="1016"/>
    <w:p>
      <w:pPr>
        <w:spacing w:after="0"/>
        <w:ind w:left="0"/>
        <w:jc w:val="both"/>
      </w:pPr>
      <w:r>
        <w:rPr>
          <w:rFonts w:ascii="Times New Roman"/>
          <w:b w:val="false"/>
          <w:i w:val="false"/>
          <w:color w:val="000000"/>
          <w:sz w:val="28"/>
        </w:rPr>
        <w:t>
      32. "Аудандық маңызы бар қалалар, ауылдар, кенттер, ауылдық округтер бойынша мүлік салығын есептеу" 3-бөлімінде:</w:t>
      </w:r>
    </w:p>
    <w:bookmarkEnd w:id="1016"/>
    <w:p>
      <w:pPr>
        <w:spacing w:after="0"/>
        <w:ind w:left="0"/>
        <w:jc w:val="both"/>
      </w:pPr>
      <w:r>
        <w:rPr>
          <w:rFonts w:ascii="Times New Roman"/>
          <w:b w:val="false"/>
          <w:i w:val="false"/>
          <w:color w:val="000000"/>
          <w:sz w:val="28"/>
        </w:rPr>
        <w:t>
      1) А бағанында 00000001-жолымен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530-бабында</w:t>
      </w:r>
      <w:r>
        <w:rPr>
          <w:rFonts w:ascii="Times New Roman"/>
          <w:b w:val="false"/>
          <w:i w:val="false"/>
          <w:color w:val="000000"/>
          <w:sz w:val="28"/>
        </w:rPr>
        <w:t xml:space="preserve"> көрсетілген объектілер бойынша жеке нотариустармен, адвокаттармен, кәсіби медиаторлармен, жер қойнауын пайдаланушылармен, жеке кәсіпкерлер болып табылмайтын жеке тұлғалармен салық кезеңі үшін есептелген, 104102 бюджеттік сыныптамасының коды бойынша мүлік салығының сомасы аудандық маңызы бар қалалардың, ауылдардың, кенттердің, ауылдық округтердің қимасында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w:t>
            </w:r>
            <w:r>
              <w:br/>
            </w:r>
            <w:r>
              <w:rPr>
                <w:rFonts w:ascii="Times New Roman"/>
                <w:b w:val="false"/>
                <w:i w:val="false"/>
                <w:color w:val="000000"/>
                <w:sz w:val="20"/>
              </w:rPr>
              <w:t>жер салығы мен мүлік салығы</w:t>
            </w:r>
            <w:r>
              <w:br/>
            </w:r>
            <w:r>
              <w:rPr>
                <w:rFonts w:ascii="Times New Roman"/>
                <w:b w:val="false"/>
                <w:i w:val="false"/>
                <w:color w:val="000000"/>
                <w:sz w:val="20"/>
              </w:rPr>
              <w:t>бойынша декларация</w:t>
            </w:r>
            <w:r>
              <w:br/>
            </w:r>
            <w:r>
              <w:rPr>
                <w:rFonts w:ascii="Times New Roman"/>
                <w:b w:val="false"/>
                <w:i w:val="false"/>
                <w:color w:val="000000"/>
                <w:sz w:val="20"/>
              </w:rPr>
              <w:t xml:space="preserve">(700.00-нысан)" салық </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03.03.2023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Салықтық жеңілдіктер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290-бабы </w:t>
            </w:r>
            <w:r>
              <w:rPr>
                <w:rFonts w:ascii="Times New Roman"/>
                <w:b w:val="false"/>
                <w:i w:val="false"/>
                <w:color w:val="000000"/>
                <w:sz w:val="20"/>
              </w:rPr>
              <w:t>3-тармағында</w:t>
            </w:r>
            <w:r>
              <w:rPr>
                <w:rFonts w:ascii="Times New Roman"/>
                <w:b w:val="false"/>
                <w:i w:val="false"/>
                <w:color w:val="000000"/>
                <w:sz w:val="20"/>
              </w:rPr>
              <w:t xml:space="preserve"> және 291-бабының </w:t>
            </w:r>
            <w:r>
              <w:rPr>
                <w:rFonts w:ascii="Times New Roman"/>
                <w:b w:val="false"/>
                <w:i w:val="false"/>
                <w:color w:val="000000"/>
                <w:sz w:val="20"/>
              </w:rPr>
              <w:t>1-тармағында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аймақтар аумағында қызметін жүзеге асыратын ұйымдар – арнайы экономикалық аймақтар аумағында орналасқан және Салық кодексінің </w:t>
            </w:r>
            <w:r>
              <w:rPr>
                <w:rFonts w:ascii="Times New Roman"/>
                <w:b w:val="false"/>
                <w:i w:val="false"/>
                <w:color w:val="000000"/>
                <w:sz w:val="20"/>
              </w:rPr>
              <w:t>79-тарауында</w:t>
            </w:r>
            <w:r>
              <w:rPr>
                <w:rFonts w:ascii="Times New Roman"/>
                <w:b w:val="false"/>
                <w:i w:val="false"/>
                <w:color w:val="000000"/>
                <w:sz w:val="20"/>
              </w:rPr>
              <w:t xml:space="preserve"> белгіленген ережелерді ескере отырып, Салық кодексінің </w:t>
            </w:r>
            <w:r>
              <w:rPr>
                <w:rFonts w:ascii="Times New Roman"/>
                <w:b w:val="false"/>
                <w:i w:val="false"/>
                <w:color w:val="000000"/>
                <w:sz w:val="20"/>
              </w:rPr>
              <w:t>708-бабында</w:t>
            </w:r>
            <w:r>
              <w:rPr>
                <w:rFonts w:ascii="Times New Roman"/>
                <w:b w:val="false"/>
                <w:i w:val="false"/>
                <w:color w:val="000000"/>
                <w:sz w:val="20"/>
              </w:rPr>
              <w:t xml:space="preserve"> көрсетілген қызметтің басым түрлерін жүзеге асыру кезінде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басым жобаны іске асыратын ұйымдар – Салық кодексінің </w:t>
            </w:r>
            <w:r>
              <w:rPr>
                <w:rFonts w:ascii="Times New Roman"/>
                <w:b w:val="false"/>
                <w:i w:val="false"/>
                <w:color w:val="000000"/>
                <w:sz w:val="20"/>
              </w:rPr>
              <w:t>712-бабында</w:t>
            </w:r>
            <w:r>
              <w:rPr>
                <w:rFonts w:ascii="Times New Roman"/>
                <w:b w:val="false"/>
                <w:i w:val="false"/>
                <w:color w:val="000000"/>
                <w:sz w:val="20"/>
              </w:rPr>
              <w:t xml:space="preserve"> белгіленген ережелерді ескере отырып, инвестициялық басым жобаны іске асыру үшін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халықаралық мамандандырылған көрмені ұйымдастыру және өткізу жөніндегі қызметті жүзеге асыратын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мекемелері – осындай балаларды сауықтыру мекемелерінің балаларды сауықтыру жөніндегі өздерінің қызметінде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 түрi ормандарды өртке қарсы жайластыру, өртке, орман зиянкестерi мен ауруларына қарсы күрес, табиғи биологиялық ресурстардың өсімін молайту және ормандардың экологиялық әлеуетiн арттыру жөнiндегi жұмыстарды орындау болып табылатын мемлекеттiк кәсiпорындар – өздері осы қызметте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ұдайы молайту мақсатындағы мемлекеттiк кәсiпорындар – өздері балықты ұдайы молайту жөніндегі қызметте пайдаланатын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және туберкулез мекемелері жанындағы емдеу-өндірістік кәсіпорындары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парктер – Қазақстан Республикасының Кәсіпкерлік </w:t>
            </w:r>
            <w:r>
              <w:rPr>
                <w:rFonts w:ascii="Times New Roman"/>
                <w:b w:val="false"/>
                <w:i w:val="false"/>
                <w:color w:val="000000"/>
                <w:sz w:val="20"/>
              </w:rPr>
              <w:t>кодексінде</w:t>
            </w:r>
            <w:r>
              <w:rPr>
                <w:rFonts w:ascii="Times New Roman"/>
                <w:b w:val="false"/>
                <w:i w:val="false"/>
                <w:color w:val="000000"/>
                <w:sz w:val="20"/>
              </w:rPr>
              <w:t xml:space="preserve"> көзделген негізгі қызмет түрін жүзеге асыру үшін пайдаланылатын жер учаскелері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289-бабының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діни бірлестіктер мен коммерциялық емес ұйымдарды қоспағанда, Салық кодексінің 289-бабының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айқындалған коммерциялық емес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290-бабының </w:t>
            </w:r>
            <w:r>
              <w:rPr>
                <w:rFonts w:ascii="Times New Roman"/>
                <w:b w:val="false"/>
                <w:i w:val="false"/>
                <w:color w:val="000000"/>
                <w:sz w:val="20"/>
              </w:rPr>
              <w:t>2-тармағында</w:t>
            </w:r>
            <w:r>
              <w:rPr>
                <w:rFonts w:ascii="Times New Roman"/>
                <w:b w:val="false"/>
                <w:i w:val="false"/>
                <w:color w:val="000000"/>
                <w:sz w:val="20"/>
              </w:rPr>
              <w:t xml:space="preserve"> айқындалған заңды тұлғалар – Салық кодексінің 290-бабының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қызмет түрлерін жүзеге асырған кезде пайдаланылатын жер учаскелері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салығы,</w:t>
            </w:r>
            <w:r>
              <w:br/>
            </w:r>
            <w:r>
              <w:rPr>
                <w:rFonts w:ascii="Times New Roman"/>
                <w:b w:val="false"/>
                <w:i w:val="false"/>
                <w:color w:val="000000"/>
                <w:sz w:val="20"/>
              </w:rPr>
              <w:t>жер салығы мен мүлік</w:t>
            </w:r>
            <w:r>
              <w:br/>
            </w:r>
            <w:r>
              <w:rPr>
                <w:rFonts w:ascii="Times New Roman"/>
                <w:b w:val="false"/>
                <w:i w:val="false"/>
                <w:color w:val="000000"/>
                <w:sz w:val="20"/>
              </w:rPr>
              <w:t>салығы бойынша декларация</w:t>
            </w:r>
            <w:r>
              <w:br/>
            </w:r>
            <w:r>
              <w:rPr>
                <w:rFonts w:ascii="Times New Roman"/>
                <w:b w:val="false"/>
                <w:i w:val="false"/>
                <w:color w:val="000000"/>
                <w:sz w:val="20"/>
              </w:rPr>
              <w:t xml:space="preserve">(700.00-нысан)" салық </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Салықтық жеңілдіктер кодтары:</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03.03.2023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кодының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дiни бiрлестiктердi қоспағанда, Салық кодексінің </w:t>
            </w:r>
            <w:r>
              <w:rPr>
                <w:rFonts w:ascii="Times New Roman"/>
                <w:b w:val="false"/>
                <w:i w:val="false"/>
                <w:color w:val="000000"/>
                <w:sz w:val="20"/>
              </w:rPr>
              <w:t>289-бабында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290-бабында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 түрi кiтапханалық қызмет көрсету саласындағы жұмыстарды орындау (қызметтер көрсету) болып табылатын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меншіктегі және бюджет қаражаты есебiнен қаржыландырылатын су қоймаларының, су тораптарының объектiлерi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өндiрушi заңды тұлғалардың және шаруа немесе фермер қожалықтарының жерін суару үшiн пайдаланылатын гидромелиоративтік құрылыс объектiлерi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 объектілері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аймақтардың басқарушы компаниялары – тиісті объект бойынша салық міндеттемесі туындаған салық кезеңін қоса алғанда, он салық кезеңі ішінде салық салу объектілері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индустриалдық мұнай химиялық технопаркі" арнайы экономикалық аймақтардың басқарушы компаниялары – тиісті объект бойынша салық міндеттемесі туындаған салық кезеңін қоса алғанда, он салық кезеңі ішінде салық салу объектілері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әуеайлақтарындағы ұшу-қону жолақтарын және әуежайларының терминалдарын қоспағанда, әуеайлақтардағы ұшу-қону жолақтары және әуежайлардың терминалдары бойынша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кодексінде</w:t>
            </w:r>
            <w:r>
              <w:rPr>
                <w:rFonts w:ascii="Times New Roman"/>
                <w:b w:val="false"/>
                <w:i w:val="false"/>
                <w:color w:val="000000"/>
                <w:sz w:val="20"/>
              </w:rPr>
              <w:t xml:space="preserve"> көзделген негізгі қызмет түрін өздері жүзеге асырған кезде пайдаланатын объектілер бойынша технологиялық парктер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халықаралық мамандандырылған көрмені ұйымдастыру және өткізу жөніндегі қызметті жүзеге асыратын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291-бабының </w:t>
            </w:r>
            <w:r>
              <w:rPr>
                <w:rFonts w:ascii="Times New Roman"/>
                <w:b w:val="false"/>
                <w:i w:val="false"/>
                <w:color w:val="000000"/>
                <w:sz w:val="20"/>
              </w:rPr>
              <w:t>1-тармағында</w:t>
            </w:r>
            <w:r>
              <w:rPr>
                <w:rFonts w:ascii="Times New Roman"/>
                <w:b w:val="false"/>
                <w:i w:val="false"/>
                <w:color w:val="000000"/>
                <w:sz w:val="20"/>
              </w:rPr>
              <w:t xml:space="preserve"> айқындалған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79-тарауында</w:t>
            </w:r>
            <w:r>
              <w:rPr>
                <w:rFonts w:ascii="Times New Roman"/>
                <w:b w:val="false"/>
                <w:i w:val="false"/>
                <w:color w:val="000000"/>
                <w:sz w:val="20"/>
              </w:rPr>
              <w:t xml:space="preserve"> белгіленген ережелер ескеріле отырып, арнайы экономикалық аймақтар аумақтарында қызметін жүзеге асыратын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саласындағы басшылықты және салааралық үйлестіруді жүзеге асыратын уәкілетті мемлекеттік орган салық саясаты саласындағы уәкілетті органмен келісу бойынша бекіткен тізбеде айқындалған заңды тұлғалар –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52-қосымша</w:t>
            </w:r>
          </w:p>
          <w:p>
            <w:pPr>
              <w:spacing w:after="20"/>
              <w:ind w:left="2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7810500" cy="11442700"/>
                          </a:xfrm>
                          <a:prstGeom prst="rect">
                            <a:avLst/>
                          </a:prstGeom>
                        </pic:spPr>
                      </pic:pic>
                    </a:graphicData>
                  </a:graphic>
                </wp:inline>
              </w:drawing>
            </w:r>
          </w:p>
        </w:tc>
      </w:tr>
    </w:tbl>
    <w:p>
      <w:pPr>
        <w:spacing w:after="0"/>
        <w:ind w:left="0"/>
        <w:jc w:val="left"/>
      </w:pPr>
      <w:r>
        <w:br/>
      </w:r>
    </w:p>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53-қосымша</w:t>
            </w:r>
          </w:p>
        </w:tc>
      </w:tr>
    </w:tbl>
    <w:bookmarkStart w:name="z973" w:id="1017"/>
    <w:p>
      <w:pPr>
        <w:spacing w:after="0"/>
        <w:ind w:left="0"/>
        <w:jc w:val="left"/>
      </w:pPr>
      <w:r>
        <w:rPr>
          <w:rFonts w:ascii="Times New Roman"/>
          <w:b/>
          <w:i w:val="false"/>
          <w:color w:val="000000"/>
        </w:rPr>
        <w:t xml:space="preserve"> "Көлік құралы салығы бойынша ағымдағы төлемдер есебі (701.00-нысан)" салық есептілігін жасау қағидалары 1-тарау. Жалпы ережелер</w:t>
      </w:r>
    </w:p>
    <w:bookmarkEnd w:id="1017"/>
    <w:bookmarkStart w:name="z974" w:id="1018"/>
    <w:p>
      <w:pPr>
        <w:spacing w:after="0"/>
        <w:ind w:left="0"/>
        <w:jc w:val="both"/>
      </w:pPr>
      <w:r>
        <w:rPr>
          <w:rFonts w:ascii="Times New Roman"/>
          <w:b w:val="false"/>
          <w:i w:val="false"/>
          <w:color w:val="000000"/>
          <w:sz w:val="28"/>
        </w:rPr>
        <w:t xml:space="preserve">
      1. Осы "Көлік құралдары салығы бойынша ағымдағы төлемдер есебі (701.00-нысан)"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ағымдағы салық кезеңінің 1 шілдесіне дейін меншік құқығындағы, шаруашылықты жүргізу құқығындағы немесе жедел басқару құқығындағы көлік құралдары бойынша, сондай-ақ қаржы лизингі шарты бойынша берілген (алынған) көлік құралдары бойынша көлік құралы салығын есептеуге арналған "Көлік құралы салығы бойынша ағымдағы төлемдер есебі" салық есептілігі нысанын (бұдан әрі – есеп) жасау тәртібін айқындайды. Есепті Салық кодексінің 496-бабына сәйкес заңды тұлғалар толтырады.</w:t>
      </w:r>
    </w:p>
    <w:bookmarkEnd w:id="1018"/>
    <w:bookmarkStart w:name="z975" w:id="1019"/>
    <w:p>
      <w:pPr>
        <w:spacing w:after="0"/>
        <w:ind w:left="0"/>
        <w:jc w:val="both"/>
      </w:pPr>
      <w:r>
        <w:rPr>
          <w:rFonts w:ascii="Times New Roman"/>
          <w:b w:val="false"/>
          <w:i w:val="false"/>
          <w:color w:val="000000"/>
          <w:sz w:val="28"/>
        </w:rPr>
        <w:t>
      2. Есепті толтыру кезінде түзетуге, өшіруге және тазалауға жол берілмейді.</w:t>
      </w:r>
    </w:p>
    <w:bookmarkEnd w:id="1019"/>
    <w:bookmarkStart w:name="z976" w:id="1020"/>
    <w:p>
      <w:pPr>
        <w:spacing w:after="0"/>
        <w:ind w:left="0"/>
        <w:jc w:val="both"/>
      </w:pPr>
      <w:r>
        <w:rPr>
          <w:rFonts w:ascii="Times New Roman"/>
          <w:b w:val="false"/>
          <w:i w:val="false"/>
          <w:color w:val="000000"/>
          <w:sz w:val="28"/>
        </w:rPr>
        <w:t>
      3. Көрсеткіштер болмаған кезде есептің тиісті торкөздері толтырылмайды.</w:t>
      </w:r>
    </w:p>
    <w:bookmarkEnd w:id="1020"/>
    <w:bookmarkStart w:name="z977" w:id="1021"/>
    <w:p>
      <w:pPr>
        <w:spacing w:after="0"/>
        <w:ind w:left="0"/>
        <w:jc w:val="both"/>
      </w:pPr>
      <w:r>
        <w:rPr>
          <w:rFonts w:ascii="Times New Roman"/>
          <w:b w:val="false"/>
          <w:i w:val="false"/>
          <w:color w:val="000000"/>
          <w:sz w:val="28"/>
        </w:rPr>
        <w:t>
      4. Осы Қағидаларда мынадай арифметикалық таңбалар қолданылады: "+" – қосу; "–" – алу; "х" – көбейту; "/" – бөлу; "=" – тең.</w:t>
      </w:r>
    </w:p>
    <w:bookmarkEnd w:id="1021"/>
    <w:bookmarkStart w:name="z978" w:id="1022"/>
    <w:p>
      <w:pPr>
        <w:spacing w:after="0"/>
        <w:ind w:left="0"/>
        <w:jc w:val="both"/>
      </w:pPr>
      <w:r>
        <w:rPr>
          <w:rFonts w:ascii="Times New Roman"/>
          <w:b w:val="false"/>
          <w:i w:val="false"/>
          <w:color w:val="000000"/>
          <w:sz w:val="28"/>
        </w:rPr>
        <w:t>
      5. Сомалардың теріс мәндері тиісті жолдың бірінші сол жақ торкөзінде "–" белгісімен белгіленеді.</w:t>
      </w:r>
    </w:p>
    <w:bookmarkEnd w:id="1022"/>
    <w:bookmarkStart w:name="z979" w:id="1023"/>
    <w:p>
      <w:pPr>
        <w:spacing w:after="0"/>
        <w:ind w:left="0"/>
        <w:jc w:val="both"/>
      </w:pPr>
      <w:r>
        <w:rPr>
          <w:rFonts w:ascii="Times New Roman"/>
          <w:b w:val="false"/>
          <w:i w:val="false"/>
          <w:color w:val="000000"/>
          <w:sz w:val="28"/>
        </w:rPr>
        <w:t>
      6. Есепті жасау кезінде:</w:t>
      </w:r>
    </w:p>
    <w:bookmarkEnd w:id="102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7. Қаржы лизингі шарттары бойынша берілген (алынған) объектілер бойынша есепті лизинг алушы толтырады және табыс етеді.</w:t>
      </w:r>
    </w:p>
    <w:bookmarkStart w:name="z980" w:id="1024"/>
    <w:p>
      <w:pPr>
        <w:spacing w:after="0"/>
        <w:ind w:left="0"/>
        <w:jc w:val="both"/>
      </w:pPr>
      <w:r>
        <w:rPr>
          <w:rFonts w:ascii="Times New Roman"/>
          <w:b w:val="false"/>
          <w:i w:val="false"/>
          <w:color w:val="000000"/>
          <w:sz w:val="28"/>
        </w:rPr>
        <w:t xml:space="preserve">
      8. Салық төлеуші (салық агенті) есепті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024"/>
    <w:bookmarkStart w:name="z981" w:id="1025"/>
    <w:p>
      <w:pPr>
        <w:spacing w:after="0"/>
        <w:ind w:left="0"/>
        <w:jc w:val="both"/>
      </w:pPr>
      <w:r>
        <w:rPr>
          <w:rFonts w:ascii="Times New Roman"/>
          <w:b w:val="false"/>
          <w:i w:val="false"/>
          <w:color w:val="000000"/>
          <w:sz w:val="28"/>
        </w:rPr>
        <w:t>
      9. Есепті тапсырған кезде:</w:t>
      </w:r>
    </w:p>
    <w:bookmarkEnd w:id="102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982" w:id="1026"/>
    <w:p>
      <w:pPr>
        <w:spacing w:after="0"/>
        <w:ind w:left="0"/>
        <w:jc w:val="left"/>
      </w:pPr>
      <w:r>
        <w:rPr>
          <w:rFonts w:ascii="Times New Roman"/>
          <w:b/>
          <w:i w:val="false"/>
          <w:color w:val="000000"/>
        </w:rPr>
        <w:t xml:space="preserve"> 2-тарау. Есепті толтыру бойынша түсіндірме (701.00-нысан)</w:t>
      </w:r>
    </w:p>
    <w:bookmarkEnd w:id="1026"/>
    <w:bookmarkStart w:name="z983" w:id="1027"/>
    <w:p>
      <w:pPr>
        <w:spacing w:after="0"/>
        <w:ind w:left="0"/>
        <w:jc w:val="both"/>
      </w:pPr>
      <w:r>
        <w:rPr>
          <w:rFonts w:ascii="Times New Roman"/>
          <w:b w:val="false"/>
          <w:i w:val="false"/>
          <w:color w:val="000000"/>
          <w:sz w:val="28"/>
        </w:rPr>
        <w:t>
      10. "Салық төлеуші туралы жалпы ақпарат" деген бөлімде салық төлеуші мынадай деректерді көрсетеді:</w:t>
      </w:r>
    </w:p>
    <w:bookmarkEnd w:id="1027"/>
    <w:p>
      <w:pPr>
        <w:spacing w:after="0"/>
        <w:ind w:left="0"/>
        <w:jc w:val="both"/>
      </w:pPr>
      <w:r>
        <w:rPr>
          <w:rFonts w:ascii="Times New Roman"/>
          <w:b w:val="false"/>
          <w:i w:val="false"/>
          <w:color w:val="000000"/>
          <w:sz w:val="28"/>
        </w:rPr>
        <w:t>
      1) көлік құралы салығы бойынша төлеушінің бизнес сәйкестендіру нөмірі (бұдан әрі – БСН) көрсетіледі;</w:t>
      </w:r>
    </w:p>
    <w:p>
      <w:pPr>
        <w:spacing w:after="0"/>
        <w:ind w:left="0"/>
        <w:jc w:val="both"/>
      </w:pPr>
      <w:r>
        <w:rPr>
          <w:rFonts w:ascii="Times New Roman"/>
          <w:b w:val="false"/>
          <w:i w:val="false"/>
          <w:color w:val="000000"/>
          <w:sz w:val="28"/>
        </w:rPr>
        <w:t>
      2) салық кезеңі (жыл) – есеп берілетін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w:t>
      </w:r>
    </w:p>
    <w:p>
      <w:pPr>
        <w:spacing w:after="0"/>
        <w:ind w:left="0"/>
        <w:jc w:val="both"/>
      </w:pPr>
      <w:r>
        <w:rPr>
          <w:rFonts w:ascii="Times New Roman"/>
          <w:b w:val="false"/>
          <w:i w:val="false"/>
          <w:color w:val="000000"/>
          <w:sz w:val="28"/>
        </w:rPr>
        <w:t>
      Жеке тұлғаның тегі, аты, әкесінің аты (болған кезде) немесе құрылтай құжаттарына сәйкес заңды тұлғаның толық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 түріне Есепті жатқызумен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Торкөздер Салық кодексінің 206-бабы 3-тармағы 4) тармақшасында көзделген хабарлама бойынша қосымша Есепті табыс еткен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С-жолдарында көрсетілген бір немесе бірнеше санаттарға жатқан жағдайда толтырылады:</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ерекшеліктері ескеріле отырып, ауыл шаруашылығы өнімін өндірушілер және ауыл шаруашылығы кооперативтері үшін АСР қолданатын салық төлеуші;</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басқарушының құрылтайшысы;</w:t>
      </w:r>
    </w:p>
    <w:p>
      <w:pPr>
        <w:spacing w:after="0"/>
        <w:ind w:left="0"/>
        <w:jc w:val="both"/>
      </w:pPr>
      <w:r>
        <w:rPr>
          <w:rFonts w:ascii="Times New Roman"/>
          <w:b w:val="false"/>
          <w:i w:val="false"/>
          <w:color w:val="000000"/>
          <w:sz w:val="28"/>
        </w:rPr>
        <w:t>
      С – Салық кодексінің 40-бабына сәйкес сенімгерлік басқарушы;</w:t>
      </w:r>
    </w:p>
    <w:p>
      <w:pPr>
        <w:spacing w:after="0"/>
        <w:ind w:left="0"/>
        <w:jc w:val="both"/>
      </w:pPr>
      <w:r>
        <w:rPr>
          <w:rFonts w:ascii="Times New Roman"/>
          <w:b w:val="false"/>
          <w:i w:val="false"/>
          <w:color w:val="000000"/>
          <w:sz w:val="28"/>
        </w:rPr>
        <w:t>
      7) валюта коды – "Кедендік декларацияларды толтыру үшін пайдаланатын жіктеушілер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8) қосымшалар парағының саны – 701.00 есебіне тапсырылған қосымшалардың парақтарының саны көрсетіледі (араб сандарымен көрсетіледі).</w:t>
      </w:r>
    </w:p>
    <w:bookmarkStart w:name="z984" w:id="1028"/>
    <w:p>
      <w:pPr>
        <w:spacing w:after="0"/>
        <w:ind w:left="0"/>
        <w:jc w:val="both"/>
      </w:pPr>
      <w:r>
        <w:rPr>
          <w:rFonts w:ascii="Times New Roman"/>
          <w:b w:val="false"/>
          <w:i w:val="false"/>
          <w:color w:val="000000"/>
          <w:sz w:val="28"/>
        </w:rPr>
        <w:t>
      11. "Көлік құралдары салығы бойынша ағымдағы төлемдерді есептеу" деген бөлімде:</w:t>
      </w:r>
    </w:p>
    <w:bookmarkEnd w:id="1028"/>
    <w:p>
      <w:pPr>
        <w:spacing w:after="0"/>
        <w:ind w:left="0"/>
        <w:jc w:val="both"/>
      </w:pPr>
      <w:r>
        <w:rPr>
          <w:rFonts w:ascii="Times New Roman"/>
          <w:b w:val="false"/>
          <w:i w:val="false"/>
          <w:color w:val="000000"/>
          <w:sz w:val="28"/>
        </w:rPr>
        <w:t>
      701.00.001 жолында Салық кодексінің 494-бабында белгіленген мерзімде төлеуге тиісті салық төлеушімен есептелген, "3-бөлімде көрсетілген тұлғаларды қоспағанда, көлік құралы салығын есептеу" 2-бөлімінің 700.00.001-жолының және "Аудандық маңызы бар қалалар, ауылдар, кенттер, ауылдық округтер бойынша көлік құралы салығын есептеу" 3-бөлімінің С бағаны бойынша ағымдағы төлемдердің сомасы ретінде айқындалатын көлік құралдары салығы бойынша ағымдағы төлемдердің жалпы сомасы көрсетіледі.</w:t>
      </w:r>
    </w:p>
    <w:bookmarkStart w:name="z985" w:id="1029"/>
    <w:p>
      <w:pPr>
        <w:spacing w:after="0"/>
        <w:ind w:left="0"/>
        <w:jc w:val="both"/>
      </w:pPr>
      <w:r>
        <w:rPr>
          <w:rFonts w:ascii="Times New Roman"/>
          <w:b w:val="false"/>
          <w:i w:val="false"/>
          <w:color w:val="000000"/>
          <w:sz w:val="28"/>
        </w:rPr>
        <w:t>
      12. "Салық төлеушінің жауапкершілігі" деген бөлімде:</w:t>
      </w:r>
    </w:p>
    <w:bookmarkEnd w:id="1029"/>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салық төлеушінің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 тапсырған күн – мемлекеттік кірістер органына есепті тапсырған ағымдағы күн;</w:t>
      </w:r>
    </w:p>
    <w:p>
      <w:pPr>
        <w:spacing w:after="0"/>
        <w:ind w:left="0"/>
        <w:jc w:val="both"/>
      </w:pPr>
      <w:r>
        <w:rPr>
          <w:rFonts w:ascii="Times New Roman"/>
          <w:b w:val="false"/>
          <w:i w:val="false"/>
          <w:color w:val="000000"/>
          <w:sz w:val="28"/>
        </w:rPr>
        <w:t>
      3) мемлекеттік кірістер органының коды – салық салу объектісінің тіркеу орны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адамның тегі, аты, әкесінің аты (болған кезде)"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Есептің қабылдған күн – Салық кодексінің 209-бабы 2-тармағына сәйкес есепті табыс еткен күн;</w:t>
      </w:r>
    </w:p>
    <w:p>
      <w:pPr>
        <w:spacing w:after="0"/>
        <w:ind w:left="0"/>
        <w:jc w:val="both"/>
      </w:pPr>
      <w:r>
        <w:rPr>
          <w:rFonts w:ascii="Times New Roman"/>
          <w:b w:val="false"/>
          <w:i w:val="false"/>
          <w:color w:val="000000"/>
          <w:sz w:val="28"/>
        </w:rPr>
        <w:t>
      6) құжаттың кіріс нөмірі – мемлекеттік кірістер органы беретін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ұйымында қойылған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есепті қағаз жеткізгіште қабылдаған мемлекеттік кірістер органының қызметкері толтырады.</w:t>
      </w:r>
    </w:p>
    <w:bookmarkStart w:name="z986" w:id="1030"/>
    <w:p>
      <w:pPr>
        <w:spacing w:after="0"/>
        <w:ind w:left="0"/>
        <w:jc w:val="left"/>
      </w:pPr>
      <w:r>
        <w:rPr>
          <w:rFonts w:ascii="Times New Roman"/>
          <w:b/>
          <w:i w:val="false"/>
          <w:color w:val="000000"/>
        </w:rPr>
        <w:t xml:space="preserve"> 3-тарау. 701.00-нысанды толтыру бойынша түсіндірме Көлік құралы салығы бойынша ағымдағы төлемдер есебіне қосымша</w:t>
      </w:r>
    </w:p>
    <w:bookmarkEnd w:id="1030"/>
    <w:bookmarkStart w:name="z987" w:id="1031"/>
    <w:p>
      <w:pPr>
        <w:spacing w:after="0"/>
        <w:ind w:left="0"/>
        <w:jc w:val="both"/>
      </w:pPr>
      <w:r>
        <w:rPr>
          <w:rFonts w:ascii="Times New Roman"/>
          <w:b w:val="false"/>
          <w:i w:val="false"/>
          <w:color w:val="000000"/>
          <w:sz w:val="28"/>
        </w:rPr>
        <w:t>
      13. Бұл қосымша Салық кодексінің 13-бөліміне сәйкес көлік құралы салығы бойынша ағымдағы төлемдердің есептелген сомасын салық төлеушілердің толтыруына арналған.</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20.12.2018 </w:t>
      </w:r>
      <w:r>
        <w:rPr>
          <w:rFonts w:ascii="Times New Roman"/>
          <w:b w:val="false"/>
          <w:i w:val="false"/>
          <w:color w:val="000000"/>
          <w:sz w:val="28"/>
        </w:rPr>
        <w:t>№ 1095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988" w:id="1032"/>
    <w:p>
      <w:pPr>
        <w:spacing w:after="0"/>
        <w:ind w:left="0"/>
        <w:jc w:val="both"/>
      </w:pPr>
      <w:r>
        <w:rPr>
          <w:rFonts w:ascii="Times New Roman"/>
          <w:b w:val="false"/>
          <w:i w:val="false"/>
          <w:color w:val="000000"/>
          <w:sz w:val="28"/>
        </w:rPr>
        <w:t>
      14. "Салық төлеуші туралы жалпы ақпарат" 1-бөлімінде салық төлеуші мынадай деректерді көрсетеді:</w:t>
      </w:r>
    </w:p>
    <w:bookmarkEnd w:id="1032"/>
    <w:p>
      <w:pPr>
        <w:spacing w:after="0"/>
        <w:ind w:left="0"/>
        <w:jc w:val="both"/>
      </w:pPr>
      <w:r>
        <w:rPr>
          <w:rFonts w:ascii="Times New Roman"/>
          <w:b w:val="false"/>
          <w:i w:val="false"/>
          <w:color w:val="000000"/>
          <w:sz w:val="28"/>
        </w:rPr>
        <w:t>
      1) көлік құралдары салығын төлеушінің БСН;</w:t>
      </w:r>
    </w:p>
    <w:p>
      <w:pPr>
        <w:spacing w:after="0"/>
        <w:ind w:left="0"/>
        <w:jc w:val="both"/>
      </w:pPr>
      <w:r>
        <w:rPr>
          <w:rFonts w:ascii="Times New Roman"/>
          <w:b w:val="false"/>
          <w:i w:val="false"/>
          <w:color w:val="000000"/>
          <w:sz w:val="28"/>
        </w:rPr>
        <w:t>
      2) салық кезеңі (жыл) – салық есептілігі табыс етілетін есепті салық кезеңі;</w:t>
      </w:r>
    </w:p>
    <w:p>
      <w:pPr>
        <w:spacing w:after="0"/>
        <w:ind w:left="0"/>
        <w:jc w:val="both"/>
      </w:pPr>
      <w:r>
        <w:rPr>
          <w:rFonts w:ascii="Times New Roman"/>
          <w:b w:val="false"/>
          <w:i w:val="false"/>
          <w:color w:val="000000"/>
          <w:sz w:val="28"/>
        </w:rPr>
        <w:t>
      3) 3-жолды Салық кодексінің 698, 699 және 701-баптарына сәйкес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 толтырады және көлік құралына қатысты қолданылатын салық салу режимінің түрі көрсетіледі:</w:t>
      </w:r>
    </w:p>
    <w:p>
      <w:pPr>
        <w:spacing w:after="0"/>
        <w:ind w:left="0"/>
        <w:jc w:val="both"/>
      </w:pPr>
      <w:r>
        <w:rPr>
          <w:rFonts w:ascii="Times New Roman"/>
          <w:b w:val="false"/>
          <w:i w:val="false"/>
          <w:color w:val="000000"/>
          <w:sz w:val="28"/>
        </w:rPr>
        <w:t>
      3 А торкөзін арнаулы салық режимі қолданылатын қызметте пайдаланылмайтын көлік құралы бойынша салық төлеуші белгілейді;</w:t>
      </w:r>
    </w:p>
    <w:p>
      <w:pPr>
        <w:spacing w:after="0"/>
        <w:ind w:left="0"/>
        <w:jc w:val="both"/>
      </w:pPr>
      <w:r>
        <w:rPr>
          <w:rFonts w:ascii="Times New Roman"/>
          <w:b w:val="false"/>
          <w:i w:val="false"/>
          <w:color w:val="000000"/>
          <w:sz w:val="28"/>
        </w:rPr>
        <w:t>
      3 В торкөзін арнаулы салық режимі қолданылатын қызметте пайдаланылатын көлік құралы бойынша салық төлеуші белгілейді.</w:t>
      </w:r>
    </w:p>
    <w:bookmarkStart w:name="z989" w:id="1033"/>
    <w:p>
      <w:pPr>
        <w:spacing w:after="0"/>
        <w:ind w:left="0"/>
        <w:jc w:val="both"/>
      </w:pPr>
      <w:r>
        <w:rPr>
          <w:rFonts w:ascii="Times New Roman"/>
          <w:b w:val="false"/>
          <w:i w:val="false"/>
          <w:color w:val="000000"/>
          <w:sz w:val="28"/>
        </w:rPr>
        <w:t>
      15. "3-бөлімде көрсетілген тұлғаларды қоспағанда, көлік құралы салығын есептеу" деген 2-бөлімде:</w:t>
      </w:r>
    </w:p>
    <w:bookmarkEnd w:id="1033"/>
    <w:p>
      <w:pPr>
        <w:spacing w:after="0"/>
        <w:ind w:left="0"/>
        <w:jc w:val="both"/>
      </w:pPr>
      <w:r>
        <w:rPr>
          <w:rFonts w:ascii="Times New Roman"/>
          <w:b w:val="false"/>
          <w:i w:val="false"/>
          <w:color w:val="000000"/>
          <w:sz w:val="28"/>
        </w:rPr>
        <w:t>
      701.00.001 жолында Салық кодексінің 494-бабында белгіленген мерзімде төлеуге тиісті көлік құралдары салығы бойынша ағымдағы төлемдер салық төлеушімен есептелген жалпы сомасы көрсетіледі.</w:t>
      </w:r>
    </w:p>
    <w:bookmarkStart w:name="z990" w:id="1034"/>
    <w:p>
      <w:pPr>
        <w:spacing w:after="0"/>
        <w:ind w:left="0"/>
        <w:jc w:val="both"/>
      </w:pPr>
      <w:r>
        <w:rPr>
          <w:rFonts w:ascii="Times New Roman"/>
          <w:b w:val="false"/>
          <w:i w:val="false"/>
          <w:color w:val="000000"/>
          <w:sz w:val="28"/>
        </w:rPr>
        <w:t>
      16. "Аудандық маңызы бар қалалар, ауылдар, кенттер, ауылдық округтер бойынша көлік құралы салығын есептеу" 2-бөлімінде:</w:t>
      </w:r>
    </w:p>
    <w:bookmarkEnd w:id="1034"/>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БСН-і көрсетіледі;</w:t>
      </w:r>
    </w:p>
    <w:p>
      <w:pPr>
        <w:spacing w:after="0"/>
        <w:ind w:left="0"/>
        <w:jc w:val="both"/>
      </w:pPr>
      <w:r>
        <w:rPr>
          <w:rFonts w:ascii="Times New Roman"/>
          <w:b w:val="false"/>
          <w:i w:val="false"/>
          <w:color w:val="000000"/>
          <w:sz w:val="28"/>
        </w:rPr>
        <w:t>
      3) С бағанында төлеуге жататын ағымдағы төлемдер сомасы аудандық маңызы бар қалалардың, ауылдардың, кенттердің, ауылдық округтердің аралығында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20.12.2018 </w:t>
      </w:r>
      <w:r>
        <w:rPr>
          <w:rFonts w:ascii="Times New Roman"/>
          <w:b w:val="false"/>
          <w:i w:val="false"/>
          <w:color w:val="000000"/>
          <w:sz w:val="28"/>
        </w:rPr>
        <w:t>№ 1095</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54-қосымша</w:t>
            </w:r>
          </w:p>
        </w:tc>
      </w:tr>
    </w:tbl>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55-қосымша</w:t>
            </w:r>
          </w:p>
        </w:tc>
      </w:tr>
    </w:tbl>
    <w:bookmarkStart w:name="z644" w:id="1035"/>
    <w:p>
      <w:pPr>
        <w:spacing w:after="0"/>
        <w:ind w:left="0"/>
        <w:jc w:val="left"/>
      </w:pPr>
      <w:r>
        <w:rPr>
          <w:rFonts w:ascii="Times New Roman"/>
          <w:b/>
          <w:i w:val="false"/>
          <w:color w:val="000000"/>
        </w:rPr>
        <w:t xml:space="preserve"> "Жер салығы мен мүлік салығы бойынша ағымдағы төлемдер есебі (701.01-нысан)" салық есептілігін жасау қағидалары  1-тарау. Жалпы ережелер</w:t>
      </w:r>
    </w:p>
    <w:bookmarkEnd w:id="1035"/>
    <w:bookmarkStart w:name="z991" w:id="1036"/>
    <w:p>
      <w:pPr>
        <w:spacing w:after="0"/>
        <w:ind w:left="0"/>
        <w:jc w:val="both"/>
      </w:pPr>
      <w:r>
        <w:rPr>
          <w:rFonts w:ascii="Times New Roman"/>
          <w:b w:val="false"/>
          <w:i w:val="false"/>
          <w:color w:val="000000"/>
          <w:sz w:val="28"/>
        </w:rPr>
        <w:t xml:space="preserve">
      1. Осы "Жер салығы мен мүлік салығы бойынша ағымдағы төлемдер есебі (701.01-нысан)"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кезеңінің басында бар салық салу объектілері бойынша және салық кезеңі ішінде салық міндеттемелері өзгерген кезде жер салығы мен мүлік салығын есептеуге арналған "Жер салығы мен мүлік салығы бойынша ағымдағы төлемдердің есебі" салық есептілігі нысанын (бұдан әрі – есеп) жасау тәртібін айқындайды. Есепті Салық кодексінің </w:t>
      </w:r>
      <w:r>
        <w:rPr>
          <w:rFonts w:ascii="Times New Roman"/>
          <w:b w:val="false"/>
          <w:i w:val="false"/>
          <w:color w:val="000000"/>
          <w:sz w:val="28"/>
        </w:rPr>
        <w:t>498</w:t>
      </w:r>
      <w:r>
        <w:rPr>
          <w:rFonts w:ascii="Times New Roman"/>
          <w:b w:val="false"/>
          <w:i w:val="false"/>
          <w:color w:val="000000"/>
          <w:sz w:val="28"/>
        </w:rPr>
        <w:t xml:space="preserve"> және </w:t>
      </w:r>
      <w:r>
        <w:rPr>
          <w:rFonts w:ascii="Times New Roman"/>
          <w:b w:val="false"/>
          <w:i w:val="false"/>
          <w:color w:val="000000"/>
          <w:sz w:val="28"/>
        </w:rPr>
        <w:t>517-баптарында</w:t>
      </w:r>
      <w:r>
        <w:rPr>
          <w:rFonts w:ascii="Times New Roman"/>
          <w:b w:val="false"/>
          <w:i w:val="false"/>
          <w:color w:val="000000"/>
          <w:sz w:val="28"/>
        </w:rPr>
        <w:t xml:space="preserve"> көрсетілген жеке және заңды тұлғалар жасайды.</w:t>
      </w:r>
    </w:p>
    <w:bookmarkEnd w:id="1036"/>
    <w:bookmarkStart w:name="z992" w:id="1037"/>
    <w:p>
      <w:pPr>
        <w:spacing w:after="0"/>
        <w:ind w:left="0"/>
        <w:jc w:val="both"/>
      </w:pPr>
      <w:r>
        <w:rPr>
          <w:rFonts w:ascii="Times New Roman"/>
          <w:b w:val="false"/>
          <w:i w:val="false"/>
          <w:color w:val="000000"/>
          <w:sz w:val="28"/>
        </w:rPr>
        <w:t>
      2. Есепті толтыру кезінде түзетулерге, тазартуларға және өшіруге жол берілмейді.</w:t>
      </w:r>
    </w:p>
    <w:bookmarkEnd w:id="1037"/>
    <w:bookmarkStart w:name="z993" w:id="1038"/>
    <w:p>
      <w:pPr>
        <w:spacing w:after="0"/>
        <w:ind w:left="0"/>
        <w:jc w:val="both"/>
      </w:pPr>
      <w:r>
        <w:rPr>
          <w:rFonts w:ascii="Times New Roman"/>
          <w:b w:val="false"/>
          <w:i w:val="false"/>
          <w:color w:val="000000"/>
          <w:sz w:val="28"/>
        </w:rPr>
        <w:t>
      3. Көрсеткіштер болмаған кезде есептің тиісті торкөздері толтырылмайды.</w:t>
      </w:r>
    </w:p>
    <w:bookmarkEnd w:id="1038"/>
    <w:bookmarkStart w:name="z994" w:id="1039"/>
    <w:p>
      <w:pPr>
        <w:spacing w:after="0"/>
        <w:ind w:left="0"/>
        <w:jc w:val="both"/>
      </w:pPr>
      <w:r>
        <w:rPr>
          <w:rFonts w:ascii="Times New Roman"/>
          <w:b w:val="false"/>
          <w:i w:val="false"/>
          <w:color w:val="000000"/>
          <w:sz w:val="28"/>
        </w:rPr>
        <w:t>
      4. Осы Қағидаларда мынадай арифметикалық белгілер қолданылады: "+" – қосу; "–" – алу; "х" – көбейту; "/" – бөлу; "=" – тең.</w:t>
      </w:r>
    </w:p>
    <w:bookmarkEnd w:id="1039"/>
    <w:bookmarkStart w:name="z995" w:id="1040"/>
    <w:p>
      <w:pPr>
        <w:spacing w:after="0"/>
        <w:ind w:left="0"/>
        <w:jc w:val="both"/>
      </w:pPr>
      <w:r>
        <w:rPr>
          <w:rFonts w:ascii="Times New Roman"/>
          <w:b w:val="false"/>
          <w:i w:val="false"/>
          <w:color w:val="000000"/>
          <w:sz w:val="28"/>
        </w:rPr>
        <w:t>
      5. Сомалардың теріс мәндері есептің тиісті жолының (бағанының) бірінші сол жақтағы торкөзінде "–" белгісімен белгіленеді.</w:t>
      </w:r>
    </w:p>
    <w:bookmarkEnd w:id="1040"/>
    <w:bookmarkStart w:name="z996" w:id="1041"/>
    <w:p>
      <w:pPr>
        <w:spacing w:after="0"/>
        <w:ind w:left="0"/>
        <w:jc w:val="both"/>
      </w:pPr>
      <w:r>
        <w:rPr>
          <w:rFonts w:ascii="Times New Roman"/>
          <w:b w:val="false"/>
          <w:i w:val="false"/>
          <w:color w:val="000000"/>
          <w:sz w:val="28"/>
        </w:rPr>
        <w:t>
      6. Есепті жасау кезінде:</w:t>
      </w:r>
    </w:p>
    <w:bookmarkEnd w:id="1041"/>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997" w:id="1042"/>
    <w:p>
      <w:pPr>
        <w:spacing w:after="0"/>
        <w:ind w:left="0"/>
        <w:jc w:val="both"/>
      </w:pPr>
      <w:r>
        <w:rPr>
          <w:rFonts w:ascii="Times New Roman"/>
          <w:b w:val="false"/>
          <w:i w:val="false"/>
          <w:color w:val="000000"/>
          <w:sz w:val="28"/>
        </w:rPr>
        <w:t>
      7. Пайлық инвестициялық қор активтерінің құрамына кіретін объектілер бойынша есепті пайлық инвестициялық қордың басқарушы компаниясы толтырады және табыс етеді.</w:t>
      </w:r>
    </w:p>
    <w:bookmarkEnd w:id="1042"/>
    <w:bookmarkStart w:name="z998" w:id="1043"/>
    <w:p>
      <w:pPr>
        <w:spacing w:after="0"/>
        <w:ind w:left="0"/>
        <w:jc w:val="both"/>
      </w:pPr>
      <w:r>
        <w:rPr>
          <w:rFonts w:ascii="Times New Roman"/>
          <w:b w:val="false"/>
          <w:i w:val="false"/>
          <w:color w:val="000000"/>
          <w:sz w:val="28"/>
        </w:rPr>
        <w:t>
      8. Концессия шарты бойынша берілген объектілер бойынша есепті концессионер толтырады және табыс етеді.</w:t>
      </w:r>
    </w:p>
    <w:bookmarkEnd w:id="1043"/>
    <w:bookmarkStart w:name="z999" w:id="1044"/>
    <w:p>
      <w:pPr>
        <w:spacing w:after="0"/>
        <w:ind w:left="0"/>
        <w:jc w:val="both"/>
      </w:pPr>
      <w:r>
        <w:rPr>
          <w:rFonts w:ascii="Times New Roman"/>
          <w:b w:val="false"/>
          <w:i w:val="false"/>
          <w:color w:val="000000"/>
          <w:sz w:val="28"/>
        </w:rPr>
        <w:t xml:space="preserve">
      9. Салық төлеуші (салық агенті) есепті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044"/>
    <w:bookmarkStart w:name="z1000" w:id="1045"/>
    <w:p>
      <w:pPr>
        <w:spacing w:after="0"/>
        <w:ind w:left="0"/>
        <w:jc w:val="both"/>
      </w:pPr>
      <w:r>
        <w:rPr>
          <w:rFonts w:ascii="Times New Roman"/>
          <w:b w:val="false"/>
          <w:i w:val="false"/>
          <w:color w:val="000000"/>
          <w:sz w:val="28"/>
        </w:rPr>
        <w:t>
      10. Есепті тапсырған кезде:</w:t>
      </w:r>
    </w:p>
    <w:bookmarkEnd w:id="104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1001" w:id="1046"/>
    <w:p>
      <w:pPr>
        <w:spacing w:after="0"/>
        <w:ind w:left="0"/>
        <w:jc w:val="left"/>
      </w:pPr>
      <w:r>
        <w:rPr>
          <w:rFonts w:ascii="Times New Roman"/>
          <w:b/>
          <w:i w:val="false"/>
          <w:color w:val="000000"/>
        </w:rPr>
        <w:t xml:space="preserve"> 2-тарау. Есепті толтыру бойынша түсіндірме (701.01-нысан)</w:t>
      </w:r>
    </w:p>
    <w:bookmarkEnd w:id="1046"/>
    <w:bookmarkStart w:name="z1002" w:id="1047"/>
    <w:p>
      <w:pPr>
        <w:spacing w:after="0"/>
        <w:ind w:left="0"/>
        <w:jc w:val="both"/>
      </w:pPr>
      <w:r>
        <w:rPr>
          <w:rFonts w:ascii="Times New Roman"/>
          <w:b w:val="false"/>
          <w:i w:val="false"/>
          <w:color w:val="000000"/>
          <w:sz w:val="28"/>
        </w:rPr>
        <w:t>
      11. "Салық төлеуші туралы жалпы ақпарат" деген бөлімде салық төлеуші мынадай деректерді көрсетеді:</w:t>
      </w:r>
    </w:p>
    <w:bookmarkEnd w:id="1047"/>
    <w:p>
      <w:pPr>
        <w:spacing w:after="0"/>
        <w:ind w:left="0"/>
        <w:jc w:val="both"/>
      </w:pPr>
      <w:r>
        <w:rPr>
          <w:rFonts w:ascii="Times New Roman"/>
          <w:b w:val="false"/>
          <w:i w:val="false"/>
          <w:color w:val="000000"/>
          <w:sz w:val="28"/>
        </w:rPr>
        <w:t>
      1) жер салығы және мүлік салығы бойынша төлеушінің жеке сәйкестендіру нөмірі (бизнес сәйкестендіру нөмірі) (бұдан әрі – ЖСН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(жыл) – есеп берілетін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 – жеке тұлғаның тегі, аты, әкесінің аты (болған кезде) немесе құрылтай және өкім құжаттарына сәйкес заңды тұлғаның толық атауы көрсетіледі;</w:t>
      </w:r>
    </w:p>
    <w:p>
      <w:pPr>
        <w:spacing w:after="0"/>
        <w:ind w:left="0"/>
        <w:jc w:val="both"/>
      </w:pPr>
      <w:r>
        <w:rPr>
          <w:rFonts w:ascii="Times New Roman"/>
          <w:b w:val="false"/>
          <w:i w:val="false"/>
          <w:color w:val="000000"/>
          <w:sz w:val="28"/>
        </w:rPr>
        <w:t>
      4)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 түріне Есепті жатқызумен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Торкөздер Салық кодексінің 206-бабы 3-тармағы 4) тармақшасында көзделген хабарлама бойынша қосымша Есепті табыс еткен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С-жолдарында көрсетілген бір немесе бірнеше санаттарға жатқан жағдайда толтырылады;</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700-бабында</w:t>
      </w:r>
      <w:r>
        <w:rPr>
          <w:rFonts w:ascii="Times New Roman"/>
          <w:b w:val="false"/>
          <w:i w:val="false"/>
          <w:color w:val="000000"/>
          <w:sz w:val="28"/>
        </w:rPr>
        <w:t xml:space="preserve"> белгіленген ерекшеліктері ескеріле отырып, ауыл шаруашылығы өнімін өндірушілер және ауыл шаруашылығы кооперативтері үшін арнаулы салық режимі қолданатын салық төлеуші;</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басқарушының құрылтайшысы;</w:t>
      </w:r>
    </w:p>
    <w:p>
      <w:pPr>
        <w:spacing w:after="0"/>
        <w:ind w:left="0"/>
        <w:jc w:val="both"/>
      </w:pPr>
      <w:r>
        <w:rPr>
          <w:rFonts w:ascii="Times New Roman"/>
          <w:b w:val="false"/>
          <w:i w:val="false"/>
          <w:color w:val="000000"/>
          <w:sz w:val="28"/>
        </w:rPr>
        <w:t>
      С – Салық кодексінің 40-бабына сәйкес сенімгерлік басқарушы;</w:t>
      </w:r>
    </w:p>
    <w:p>
      <w:pPr>
        <w:spacing w:after="0"/>
        <w:ind w:left="0"/>
        <w:jc w:val="both"/>
      </w:pPr>
      <w:r>
        <w:rPr>
          <w:rFonts w:ascii="Times New Roman"/>
          <w:b w:val="false"/>
          <w:i w:val="false"/>
          <w:color w:val="000000"/>
          <w:sz w:val="28"/>
        </w:rPr>
        <w:t xml:space="preserve">
      D – Салық кодексінің </w:t>
      </w:r>
      <w:r>
        <w:rPr>
          <w:rFonts w:ascii="Times New Roman"/>
          <w:b w:val="false"/>
          <w:i w:val="false"/>
          <w:color w:val="000000"/>
          <w:sz w:val="28"/>
        </w:rPr>
        <w:t>722-бабы</w:t>
      </w:r>
      <w:r>
        <w:rPr>
          <w:rFonts w:ascii="Times New Roman"/>
          <w:b w:val="false"/>
          <w:i w:val="false"/>
          <w:color w:val="000000"/>
          <w:sz w:val="28"/>
        </w:rPr>
        <w:t xml:space="preserve"> 1-тармағына сәйкес 2009 жылдың 1 қаңтарына дейін салық режимінің тікелей тұрақтылық көзделген, өнімді бөлу туралы келісім-шарт (шарт) бойынша жер қойнауын пайдаланушы;</w:t>
      </w:r>
    </w:p>
    <w:p>
      <w:pPr>
        <w:spacing w:after="0"/>
        <w:ind w:left="0"/>
        <w:jc w:val="both"/>
      </w:pPr>
      <w:r>
        <w:rPr>
          <w:rFonts w:ascii="Times New Roman"/>
          <w:b w:val="false"/>
          <w:i w:val="false"/>
          <w:color w:val="000000"/>
          <w:sz w:val="28"/>
        </w:rPr>
        <w:t>
      7) шарттың нөмірі мен жасалған күні.</w:t>
      </w:r>
    </w:p>
    <w:p>
      <w:pPr>
        <w:spacing w:after="0"/>
        <w:ind w:left="0"/>
        <w:jc w:val="both"/>
      </w:pPr>
      <w:r>
        <w:rPr>
          <w:rFonts w:ascii="Times New Roman"/>
          <w:b w:val="false"/>
          <w:i w:val="false"/>
          <w:color w:val="000000"/>
          <w:sz w:val="28"/>
        </w:rPr>
        <w:t>
      Жер қойнауын пайдаланушымен толтырылады, егер 6D жолы жер қойнауын пайдалану шартының нөмірі мен жасалған күнін көрсету арқылы белгіленсе;</w:t>
      </w:r>
    </w:p>
    <w:p>
      <w:pPr>
        <w:spacing w:after="0"/>
        <w:ind w:left="0"/>
        <w:jc w:val="both"/>
      </w:pPr>
      <w:r>
        <w:rPr>
          <w:rFonts w:ascii="Times New Roman"/>
          <w:b w:val="false"/>
          <w:i w:val="false"/>
          <w:color w:val="000000"/>
          <w:sz w:val="28"/>
        </w:rPr>
        <w:t>
      8) валюта коды – "Кедендік декларацияларды толтыру үшін пайдаланатын жіктеушілер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9) қосымша парақтар саны – 701.01 есебінің қосымшасының парақтар саны көрсетіледі(араб сандарымен көрсетіледі). есебіне тапсырылған қосымшалардың парақтарының саны көрсетіледі (араб сандарымен көрсетіледі).</w:t>
      </w:r>
    </w:p>
    <w:bookmarkStart w:name="z1003" w:id="1048"/>
    <w:p>
      <w:pPr>
        <w:spacing w:after="0"/>
        <w:ind w:left="0"/>
        <w:jc w:val="both"/>
      </w:pPr>
      <w:r>
        <w:rPr>
          <w:rFonts w:ascii="Times New Roman"/>
          <w:b w:val="false"/>
          <w:i w:val="false"/>
          <w:color w:val="000000"/>
          <w:sz w:val="28"/>
        </w:rPr>
        <w:t>
      12. "Жер салығы және мүлік салығы бойынша ағымдағы төлемдерді есептеу" деген бөлімде:</w:t>
      </w:r>
    </w:p>
    <w:bookmarkEnd w:id="1048"/>
    <w:p>
      <w:pPr>
        <w:spacing w:after="0"/>
        <w:ind w:left="0"/>
        <w:jc w:val="both"/>
      </w:pPr>
      <w:r>
        <w:rPr>
          <w:rFonts w:ascii="Times New Roman"/>
          <w:b w:val="false"/>
          <w:i w:val="false"/>
          <w:color w:val="000000"/>
          <w:sz w:val="28"/>
        </w:rPr>
        <w:t>
      1) А бағанында жер салығы және мүлік салығының бюджет сыныптамасының тиісті кодтары көрсетіледі;</w:t>
      </w:r>
    </w:p>
    <w:p>
      <w:pPr>
        <w:spacing w:after="0"/>
        <w:ind w:left="0"/>
        <w:jc w:val="both"/>
      </w:pPr>
      <w:r>
        <w:rPr>
          <w:rFonts w:ascii="Times New Roman"/>
          <w:b w:val="false"/>
          <w:i w:val="false"/>
          <w:color w:val="000000"/>
          <w:sz w:val="28"/>
        </w:rPr>
        <w:t>
      2) В бағанында салықтардың атауы көрсетіледі;</w:t>
      </w:r>
    </w:p>
    <w:p>
      <w:pPr>
        <w:spacing w:after="0"/>
        <w:ind w:left="0"/>
        <w:jc w:val="both"/>
      </w:pPr>
      <w:r>
        <w:rPr>
          <w:rFonts w:ascii="Times New Roman"/>
          <w:b w:val="false"/>
          <w:i w:val="false"/>
          <w:color w:val="000000"/>
          <w:sz w:val="28"/>
        </w:rPr>
        <w:t>
      3) C, D, E, F, G бағандарында жер учаскелері және мүлік салығы бойынша ағымдағы төлемдердің жалпы сомасы көрсетіледі;</w:t>
      </w:r>
    </w:p>
    <w:p>
      <w:pPr>
        <w:spacing w:after="0"/>
        <w:ind w:left="0"/>
        <w:jc w:val="both"/>
      </w:pPr>
      <w:r>
        <w:rPr>
          <w:rFonts w:ascii="Times New Roman"/>
          <w:b w:val="false"/>
          <w:i w:val="false"/>
          <w:color w:val="000000"/>
          <w:sz w:val="28"/>
        </w:rPr>
        <w:t>
      4) салық кезеңінің басындағы салық салу объектісі бойынша есепті тапсыру кезінде С бағанында жер учаскесі және мүлікке сәйкес бюджет сыныптамасы кодының алдына салық кезеңінің 25 ақпанынан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С бағанында жер учаскесі және мүлікке сәйкес бюджет сыныптамасы кодының алдына салық кезеңінің 25 ақпанынан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5) салық кезеңінің басындағы салық салу объектісі бойынша есепті тапсыру кезінде D бағанында жер учаскесі және мүлікке сәйкес бюджет сыныптамасы кодының алдына салық кезеңінің 25 мамырынан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D бағанында жер учаскесі және мүлікке сәйкес бюджет сыныптамасы кодының алдына салық кезеңінің 25 мамырынан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6) салық кезеңінің басындағы салық салу объектісі бойынша есепті тапсыру кезінде E бағанында жер учаскесі және мүлікке сәйкес бюджет сыныптамасы кодының алдына салық кезеңінің 25 тамызынан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E бағанында жер учаскесі және мүлікке сәйкес бюджет сыныптамасы кодының алдына салық кезеңінің 25 тамызынан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7) салық кезеңінің басындағы салық салу объектісі бойынша есепті тапсыру кезінде F бағанында жер учаскесі және мүлікке сәйкес бюджет сыныптамасы кодының алдына салық кезеңінің 25 қарашадан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F бағанында жер учаскесі және мүлікке сәйкес бюджет сыныптамасы кодының алдына салық кезеңінің 25 қарашадан кешіктірмей төленуге (+), азайтуға (–) жататын ағымдағы төлемдер сомасы көрсетіледі;</w:t>
      </w:r>
    </w:p>
    <w:p>
      <w:pPr>
        <w:spacing w:after="0"/>
        <w:ind w:left="0"/>
        <w:jc w:val="both"/>
      </w:pPr>
      <w:r>
        <w:rPr>
          <w:rFonts w:ascii="Times New Roman"/>
          <w:b w:val="false"/>
          <w:i w:val="false"/>
          <w:color w:val="000000"/>
          <w:sz w:val="28"/>
        </w:rPr>
        <w:t>
      8) салық кезеңінің басындағы салық салу объектісі бойынша есепті тапсыру кезінде G бағанында алдағы салық кезеңі үшін төленуге жататын ағымдағы төлемдер сомасы көрсетіледі.</w:t>
      </w:r>
    </w:p>
    <w:p>
      <w:pPr>
        <w:spacing w:after="0"/>
        <w:ind w:left="0"/>
        <w:jc w:val="both"/>
      </w:pPr>
      <w:r>
        <w:rPr>
          <w:rFonts w:ascii="Times New Roman"/>
          <w:b w:val="false"/>
          <w:i w:val="false"/>
          <w:color w:val="000000"/>
          <w:sz w:val="28"/>
        </w:rPr>
        <w:t>
      Салық міндеттемесі өзгерген жағдайда есепті тапсырған кезде G бағанында жер учаскесі алдағы салық кезеңі үшін төленуге (+), азайтуға (–) жататын ағымдағы төлемдер сомасы көрсетіледі.</w:t>
      </w:r>
    </w:p>
    <w:bookmarkStart w:name="z1004" w:id="1049"/>
    <w:p>
      <w:pPr>
        <w:spacing w:after="0"/>
        <w:ind w:left="0"/>
        <w:jc w:val="both"/>
      </w:pPr>
      <w:r>
        <w:rPr>
          <w:rFonts w:ascii="Times New Roman"/>
          <w:b w:val="false"/>
          <w:i w:val="false"/>
          <w:color w:val="000000"/>
          <w:sz w:val="28"/>
        </w:rPr>
        <w:t>
      13. "Салық төлеушінің жауапкершілігі" деген бөлімде:</w:t>
      </w:r>
    </w:p>
    <w:bookmarkEnd w:id="1049"/>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салық төлеушінің (басшының) тегі, аты, әкесінің аты (болған кезде) көрсетіледі;</w:t>
      </w:r>
    </w:p>
    <w:p>
      <w:pPr>
        <w:spacing w:after="0"/>
        <w:ind w:left="0"/>
        <w:jc w:val="both"/>
      </w:pPr>
      <w:r>
        <w:rPr>
          <w:rFonts w:ascii="Times New Roman"/>
          <w:b w:val="false"/>
          <w:i w:val="false"/>
          <w:color w:val="000000"/>
          <w:sz w:val="28"/>
        </w:rPr>
        <w:t>
      2) есепті тапсырған күн- мемлекеттік кірістер органына есепті тапсырған ағымдағы күн;</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Салық салу объектісінің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адамының тегі, аты, әкесінің аты (болған кезде)"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есепті қабылдау күні – Салық кодексінің 206-бабы 2-тармағына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есепті қағаз жеткізгіште қабылдаған мемлекеттік кірістер органының қызметкері толтырады.</w:t>
      </w:r>
    </w:p>
    <w:bookmarkStart w:name="z1005" w:id="1050"/>
    <w:p>
      <w:pPr>
        <w:spacing w:after="0"/>
        <w:ind w:left="0"/>
        <w:jc w:val="left"/>
      </w:pPr>
      <w:r>
        <w:rPr>
          <w:rFonts w:ascii="Times New Roman"/>
          <w:b/>
          <w:i w:val="false"/>
          <w:color w:val="000000"/>
        </w:rPr>
        <w:t xml:space="preserve"> 3-тарау. 701.01-нысанды толтыру бойынша түсіндірме Жер салығы және мүлік салығы бойынша ағымдағы төлемдер есебіне қосымша</w:t>
      </w:r>
    </w:p>
    <w:bookmarkEnd w:id="1050"/>
    <w:bookmarkStart w:name="z1006" w:id="1051"/>
    <w:p>
      <w:pPr>
        <w:spacing w:after="0"/>
        <w:ind w:left="0"/>
        <w:jc w:val="both"/>
      </w:pPr>
      <w:r>
        <w:rPr>
          <w:rFonts w:ascii="Times New Roman"/>
          <w:b w:val="false"/>
          <w:i w:val="false"/>
          <w:color w:val="000000"/>
          <w:sz w:val="28"/>
        </w:rPr>
        <w:t>
      14. Жер салығы және мүлік салығы бойынша ағымдағы төлемдер салық есептілігіне қосымша аудандық маңызы бар қалаларда, ауылдарда, кенттерде, ауылдық округтерде орналасқан елді мекенді жерлері бойынша жер салығын есептеу үшін арналған. 701.01-нысан салық төлеушілермен аудандық маңызы бар қалалар, ауылдар, кенттер, ауылдық округ аралығында толтырылады. Бұл ретте бір жолда әрбір аудандық маңызы бар қалалардың, ауылдардың, кенттердің, ауылдық округтердің жер учаскелері бойынша жиынтық мәні көрсетіледі. Аталған қосымшада көрсетілген есептелген жер салығының ағымдағы сомалары Жер салығы бойынша ағымдағы төлемдер салық есептілігіне апарылмайды.</w:t>
      </w:r>
    </w:p>
    <w:bookmarkEnd w:id="1051"/>
    <w:bookmarkStart w:name="z1007" w:id="1052"/>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p>
    <w:bookmarkEnd w:id="1052"/>
    <w:p>
      <w:pPr>
        <w:spacing w:after="0"/>
        <w:ind w:left="0"/>
        <w:jc w:val="both"/>
      </w:pPr>
      <w:r>
        <w:rPr>
          <w:rFonts w:ascii="Times New Roman"/>
          <w:b w:val="false"/>
          <w:i w:val="false"/>
          <w:color w:val="000000"/>
          <w:sz w:val="28"/>
        </w:rPr>
        <w:t>
      1) жер салығын төлеушінің ЖСН (БСН);</w:t>
      </w:r>
    </w:p>
    <w:p>
      <w:pPr>
        <w:spacing w:after="0"/>
        <w:ind w:left="0"/>
        <w:jc w:val="both"/>
      </w:pPr>
      <w:r>
        <w:rPr>
          <w:rFonts w:ascii="Times New Roman"/>
          <w:b w:val="false"/>
          <w:i w:val="false"/>
          <w:color w:val="000000"/>
          <w:sz w:val="28"/>
        </w:rPr>
        <w:t>
      2) салық кезеңі (жыл) – салық есептілігі табыс етілетін есепті салық кезеңі.</w:t>
      </w:r>
    </w:p>
    <w:p>
      <w:pPr>
        <w:spacing w:after="0"/>
        <w:ind w:left="0"/>
        <w:jc w:val="both"/>
      </w:pPr>
      <w:r>
        <w:rPr>
          <w:rFonts w:ascii="Times New Roman"/>
          <w:b w:val="false"/>
          <w:i w:val="false"/>
          <w:color w:val="000000"/>
          <w:sz w:val="28"/>
        </w:rPr>
        <w:t>
      "Көрсеткіштер" бөлімінде:</w:t>
      </w:r>
    </w:p>
    <w:p>
      <w:pPr>
        <w:spacing w:after="0"/>
        <w:ind w:left="0"/>
        <w:jc w:val="both"/>
      </w:pPr>
      <w:r>
        <w:rPr>
          <w:rFonts w:ascii="Times New Roman"/>
          <w:b w:val="false"/>
          <w:i w:val="false"/>
          <w:color w:val="000000"/>
          <w:sz w:val="28"/>
        </w:rPr>
        <w:t>
      1) А бағанында реттік нөмірі көрсетіледі;</w:t>
      </w:r>
    </w:p>
    <w:p>
      <w:pPr>
        <w:spacing w:after="0"/>
        <w:ind w:left="0"/>
        <w:jc w:val="both"/>
      </w:pPr>
      <w:r>
        <w:rPr>
          <w:rFonts w:ascii="Times New Roman"/>
          <w:b w:val="false"/>
          <w:i w:val="false"/>
          <w:color w:val="000000"/>
          <w:sz w:val="28"/>
        </w:rPr>
        <w:t>
      2) В бағанында аудандық маңызы бар қаланың, ауылдың, кенттің, ауылдық округтің әкім аппаратының БСН-і көрсетіледі;</w:t>
      </w:r>
    </w:p>
    <w:p>
      <w:pPr>
        <w:spacing w:after="0"/>
        <w:ind w:left="0"/>
        <w:jc w:val="both"/>
      </w:pPr>
      <w:r>
        <w:rPr>
          <w:rFonts w:ascii="Times New Roman"/>
          <w:b w:val="false"/>
          <w:i w:val="false"/>
          <w:color w:val="000000"/>
          <w:sz w:val="28"/>
        </w:rPr>
        <w:t>
      3) C бағанында салық кезеңінің 25 ақпанынан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4) D бағанында салық кезеңінің 25 мамырынан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5) E бағанында салық кезеңінің 25 тамызынан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6) F бағанында салық кезеңінің 25 қарашасынан кешіктірмей төленуге жататын ағымдағы төлемдер сомасы көрсетіледі.</w:t>
      </w:r>
    </w:p>
    <w:p>
      <w:pPr>
        <w:spacing w:after="0"/>
        <w:ind w:left="0"/>
        <w:jc w:val="both"/>
      </w:pPr>
      <w:r>
        <w:rPr>
          <w:rFonts w:ascii="Times New Roman"/>
          <w:b w:val="false"/>
          <w:i w:val="false"/>
          <w:color w:val="000000"/>
          <w:sz w:val="28"/>
        </w:rPr>
        <w:t>
      7) G бағанында алдағы салық кезеңі үшін төленуге жататын ағымдағы төлемдер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56-қосымша</w:t>
            </w:r>
          </w:p>
        </w:tc>
      </w:tr>
    </w:tbl>
    <w:p>
      <w:pPr>
        <w:spacing w:after="0"/>
        <w:ind w:left="0"/>
        <w:jc w:val="both"/>
      </w:pPr>
      <w:r>
        <w:rPr>
          <w:rFonts w:ascii="Times New Roman"/>
          <w:b w:val="false"/>
          <w:i w:val="false"/>
          <w:color w:val="ff0000"/>
          <w:sz w:val="28"/>
        </w:rPr>
        <w:t xml:space="preserve">
      Ескерту. 56-қосымша жаңа редакцияда – ҚР Премьер-Министрінің Бірінші орынбасары – ҚР Қаржы министрінің 29.05.2019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57-қосымша</w:t>
            </w:r>
          </w:p>
        </w:tc>
      </w:tr>
    </w:tbl>
    <w:bookmarkStart w:name="z647" w:id="1053"/>
    <w:p>
      <w:pPr>
        <w:spacing w:after="0"/>
        <w:ind w:left="0"/>
        <w:jc w:val="left"/>
      </w:pPr>
      <w:r>
        <w:rPr>
          <w:rFonts w:ascii="Times New Roman"/>
          <w:b/>
          <w:i w:val="false"/>
          <w:color w:val="000000"/>
        </w:rPr>
        <w:t xml:space="preserve"> "Ойын бизнесі салығы және тіркелген салық бойынша декларацияны (710.00-нысан)" салық есептілігін жасау қағидалары 1-тарау. Жалпы ережелер</w:t>
      </w:r>
    </w:p>
    <w:bookmarkEnd w:id="1053"/>
    <w:bookmarkStart w:name="z1008" w:id="1054"/>
    <w:p>
      <w:pPr>
        <w:spacing w:after="0"/>
        <w:ind w:left="0"/>
        <w:jc w:val="both"/>
      </w:pPr>
      <w:r>
        <w:rPr>
          <w:rFonts w:ascii="Times New Roman"/>
          <w:b w:val="false"/>
          <w:i w:val="false"/>
          <w:color w:val="000000"/>
          <w:sz w:val="28"/>
        </w:rPr>
        <w:t>
      1. Осы "Ойын бизнесі салығы және тіркелген салық бойынша декларация (710.00-нысан)"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Кодексіне (Салық кодексі) сәйкес әзірленген және ойын бизнесі салығын және тіркелген салықты есептеуге арналған, сондай-ақ қосылған құн салығы бойынша "Ойын бизнесі салығы және тіркелген салық бойынша декларация" Салық есептілігі нысанын жасау (бұдан әрі - декларация) тәртібін айқындайды. Декларацияны:</w:t>
      </w:r>
    </w:p>
    <w:bookmarkEnd w:id="105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534-бабына</w:t>
      </w:r>
      <w:r>
        <w:rPr>
          <w:rFonts w:ascii="Times New Roman"/>
          <w:b w:val="false"/>
          <w:i w:val="false"/>
          <w:color w:val="000000"/>
          <w:sz w:val="28"/>
        </w:rPr>
        <w:t xml:space="preserve"> сәйкес ойын бизнесі саласында қызметті жүзеге асыратын, сондай-ақ қосылған құн салығын төлеуші болып табылатын заңды тұлғалар;</w:t>
      </w:r>
    </w:p>
    <w:p>
      <w:pPr>
        <w:spacing w:after="0"/>
        <w:ind w:left="0"/>
        <w:jc w:val="both"/>
      </w:pPr>
      <w:r>
        <w:rPr>
          <w:rFonts w:ascii="Times New Roman"/>
          <w:b w:val="false"/>
          <w:i w:val="false"/>
          <w:color w:val="000000"/>
          <w:sz w:val="28"/>
        </w:rPr>
        <w:t xml:space="preserve">
      уәкілетті ұйымдар, сондай-ақ Салық кодексінің </w:t>
      </w:r>
      <w:r>
        <w:rPr>
          <w:rFonts w:ascii="Times New Roman"/>
          <w:b w:val="false"/>
          <w:i w:val="false"/>
          <w:color w:val="000000"/>
          <w:sz w:val="28"/>
        </w:rPr>
        <w:t>544-бабына</w:t>
      </w:r>
      <w:r>
        <w:rPr>
          <w:rFonts w:ascii="Times New Roman"/>
          <w:b w:val="false"/>
          <w:i w:val="false"/>
          <w:color w:val="000000"/>
          <w:sz w:val="28"/>
        </w:rPr>
        <w:t xml:space="preserve"> сәйкес тіркелген салық салынатын қызмет көрсету бойынша қызметті жүзеге асыратын жеке кәсіпкерлер мен заңды тұлғалар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29.05.2019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9" w:id="1055"/>
    <w:p>
      <w:pPr>
        <w:spacing w:after="0"/>
        <w:ind w:left="0"/>
        <w:jc w:val="both"/>
      </w:pPr>
      <w:r>
        <w:rPr>
          <w:rFonts w:ascii="Times New Roman"/>
          <w:b w:val="false"/>
          <w:i w:val="false"/>
          <w:color w:val="000000"/>
          <w:sz w:val="28"/>
        </w:rPr>
        <w:t xml:space="preserve">
      2. Декларация декларацияның өзінен (710.00-нысан) және оған салық міндеттемесін есептеу туралы ақпаратты егжей-тегжейлі көрсетуге арналған қосымшалардан (710.01-нысан және 710.02-нысан) тұрады. </w:t>
      </w:r>
    </w:p>
    <w:bookmarkEnd w:id="1055"/>
    <w:bookmarkStart w:name="z1010" w:id="1056"/>
    <w:p>
      <w:pPr>
        <w:spacing w:after="0"/>
        <w:ind w:left="0"/>
        <w:jc w:val="both"/>
      </w:pPr>
      <w:r>
        <w:rPr>
          <w:rFonts w:ascii="Times New Roman"/>
          <w:b w:val="false"/>
          <w:i w:val="false"/>
          <w:color w:val="000000"/>
          <w:sz w:val="28"/>
        </w:rPr>
        <w:t>
      3. Декларацияны толтыру кезінде түзетулерге, тазартуларға және өшіруге жол берілмейді.</w:t>
      </w:r>
    </w:p>
    <w:bookmarkEnd w:id="1056"/>
    <w:bookmarkStart w:name="z1011" w:id="1057"/>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057"/>
    <w:bookmarkStart w:name="z1012" w:id="1058"/>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p>
    <w:bookmarkEnd w:id="1058"/>
    <w:bookmarkStart w:name="z1013" w:id="1059"/>
    <w:p>
      <w:pPr>
        <w:spacing w:after="0"/>
        <w:ind w:left="0"/>
        <w:jc w:val="both"/>
      </w:pPr>
      <w:r>
        <w:rPr>
          <w:rFonts w:ascii="Times New Roman"/>
          <w:b w:val="false"/>
          <w:i w:val="false"/>
          <w:color w:val="000000"/>
          <w:sz w:val="28"/>
        </w:rPr>
        <w:t>
      6. Декларацияға қосымша декларациядағы оларда көрсетілуге тиіс деректер болмаған жағдайда жасалмайды.</w:t>
      </w:r>
    </w:p>
    <w:bookmarkEnd w:id="1059"/>
    <w:bookmarkStart w:name="z1014" w:id="1060"/>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060"/>
    <w:bookmarkStart w:name="z1015" w:id="1061"/>
    <w:p>
      <w:pPr>
        <w:spacing w:after="0"/>
        <w:ind w:left="0"/>
        <w:jc w:val="both"/>
      </w:pPr>
      <w:r>
        <w:rPr>
          <w:rFonts w:ascii="Times New Roman"/>
          <w:b w:val="false"/>
          <w:i w:val="false"/>
          <w:color w:val="000000"/>
          <w:sz w:val="28"/>
        </w:rPr>
        <w:t>
      8. Осы Қағидаларда мынадай арифметикалық таңбалар қолданылады: "+"– қосу; "–" – алу; "х" – көбейту; "/" – бөлу; "=" – тең.</w:t>
      </w:r>
    </w:p>
    <w:bookmarkEnd w:id="1061"/>
    <w:bookmarkStart w:name="z1016" w:id="1062"/>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bookmarkEnd w:id="1062"/>
    <w:bookmarkStart w:name="z1017" w:id="1063"/>
    <w:p>
      <w:pPr>
        <w:spacing w:after="0"/>
        <w:ind w:left="0"/>
        <w:jc w:val="both"/>
      </w:pPr>
      <w:r>
        <w:rPr>
          <w:rFonts w:ascii="Times New Roman"/>
          <w:b w:val="false"/>
          <w:i w:val="false"/>
          <w:color w:val="000000"/>
          <w:sz w:val="28"/>
        </w:rPr>
        <w:t>
      10. Декларацияны жасау кезінде:</w:t>
      </w:r>
    </w:p>
    <w:bookmarkEnd w:id="1063"/>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 </w:t>
      </w:r>
    </w:p>
    <w:bookmarkStart w:name="z1018" w:id="1064"/>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064"/>
    <w:bookmarkStart w:name="z1019" w:id="1065"/>
    <w:p>
      <w:pPr>
        <w:spacing w:after="0"/>
        <w:ind w:left="0"/>
        <w:jc w:val="both"/>
      </w:pPr>
      <w:r>
        <w:rPr>
          <w:rFonts w:ascii="Times New Roman"/>
          <w:b w:val="false"/>
          <w:i w:val="false"/>
          <w:color w:val="000000"/>
          <w:sz w:val="28"/>
        </w:rPr>
        <w:t>
      12. Декларацияны табыс ету кезінде:</w:t>
      </w:r>
    </w:p>
    <w:bookmarkEnd w:id="106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1020" w:id="1066"/>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End w:id="1066"/>
    <w:bookmarkStart w:name="z1021" w:id="1067"/>
    <w:p>
      <w:pPr>
        <w:spacing w:after="0"/>
        <w:ind w:left="0"/>
        <w:jc w:val="left"/>
      </w:pPr>
      <w:r>
        <w:rPr>
          <w:rFonts w:ascii="Times New Roman"/>
          <w:b/>
          <w:i w:val="false"/>
          <w:color w:val="000000"/>
        </w:rPr>
        <w:t xml:space="preserve"> 2-тарау. Декларацияны толтыру бойынша түсіндірме (710.00-нысан)</w:t>
      </w:r>
    </w:p>
    <w:bookmarkEnd w:id="1067"/>
    <w:bookmarkStart w:name="z1022" w:id="1068"/>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1068"/>
    <w:p>
      <w:pPr>
        <w:spacing w:after="0"/>
        <w:ind w:left="0"/>
        <w:jc w:val="both"/>
      </w:pPr>
      <w:r>
        <w:rPr>
          <w:rFonts w:ascii="Times New Roman"/>
          <w:b w:val="false"/>
          <w:i w:val="false"/>
          <w:color w:val="000000"/>
          <w:sz w:val="28"/>
        </w:rPr>
        <w:t xml:space="preserve">
      1) салық төлеушінің жеке сәйкестендіру нөмірі (бизнес сәйкестендіру нөмірі); </w:t>
      </w:r>
    </w:p>
    <w:p>
      <w:pPr>
        <w:spacing w:after="0"/>
        <w:ind w:left="0"/>
        <w:jc w:val="both"/>
      </w:pPr>
      <w:r>
        <w:rPr>
          <w:rFonts w:ascii="Times New Roman"/>
          <w:b w:val="false"/>
          <w:i w:val="false"/>
          <w:color w:val="000000"/>
          <w:sz w:val="28"/>
        </w:rPr>
        <w:t>
      2) салық төлеушінің атауын – жеке басын куәландыратын құжаттарға сәйкес жеке тұлғаның тегі, аты, әкесінің аты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жеке басын куәландыратын құжаттарға сәйкес сенімгерлікпен басқарушы жеке тұлғаның тегі, аты, әкесінің аты (болған кезде) немесе сенімгерлік басқарушы-заңды тұлғаның құрылтай құжаттарына сәйкес атауы көрсетіледі;</w:t>
      </w:r>
    </w:p>
    <w:p>
      <w:pPr>
        <w:spacing w:after="0"/>
        <w:ind w:left="0"/>
        <w:jc w:val="both"/>
      </w:pPr>
      <w:r>
        <w:rPr>
          <w:rFonts w:ascii="Times New Roman"/>
          <w:b w:val="false"/>
          <w:i w:val="false"/>
          <w:color w:val="000000"/>
          <w:sz w:val="28"/>
        </w:rPr>
        <w:t>
      3) салық есептілігі табыс етілетін салық кезеңін – декларация табыс етілетін есепті салық кезеңін (араб сандарымен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А және В торкөздер Салық кодексінің 206-бабы 3-тармағының 4) тармақшасында көзделген декларация түрі табыс етілген жағдайда толтырылады;</w:t>
      </w:r>
    </w:p>
    <w:p>
      <w:pPr>
        <w:spacing w:after="0"/>
        <w:ind w:left="0"/>
        <w:jc w:val="both"/>
      </w:pPr>
      <w:r>
        <w:rPr>
          <w:rFonts w:ascii="Times New Roman"/>
          <w:b w:val="false"/>
          <w:i w:val="false"/>
          <w:color w:val="000000"/>
          <w:sz w:val="28"/>
        </w:rPr>
        <w:t>
      6) Салық кодексінің 40-бабына сәйкес салық төлеушінің бөлек санаттары.</w:t>
      </w:r>
    </w:p>
    <w:p>
      <w:pPr>
        <w:spacing w:after="0"/>
        <w:ind w:left="0"/>
        <w:jc w:val="both"/>
      </w:pPr>
      <w:r>
        <w:rPr>
          <w:rFonts w:ascii="Times New Roman"/>
          <w:b w:val="false"/>
          <w:i w:val="false"/>
          <w:color w:val="000000"/>
          <w:sz w:val="28"/>
        </w:rPr>
        <w:t>
      Торкөздер, егер төлеуші А немесе B жолда көрсетілген санаттардың біріне жататын болса белгіленеді;</w:t>
      </w:r>
    </w:p>
    <w:p>
      <w:pPr>
        <w:spacing w:after="0"/>
        <w:ind w:left="0"/>
        <w:jc w:val="both"/>
      </w:pPr>
      <w:r>
        <w:rPr>
          <w:rFonts w:ascii="Times New Roman"/>
          <w:b w:val="false"/>
          <w:i w:val="false"/>
          <w:color w:val="000000"/>
          <w:sz w:val="28"/>
        </w:rPr>
        <w:t>
      А –сенімгерлік басқарушы;</w:t>
      </w:r>
    </w:p>
    <w:p>
      <w:pPr>
        <w:spacing w:after="0"/>
        <w:ind w:left="0"/>
        <w:jc w:val="both"/>
      </w:pPr>
      <w:r>
        <w:rPr>
          <w:rFonts w:ascii="Times New Roman"/>
          <w:b w:val="false"/>
          <w:i w:val="false"/>
          <w:color w:val="000000"/>
          <w:sz w:val="28"/>
        </w:rPr>
        <w:t>
      В –сенімгерлік басқарушының құрылтайшысы;</w:t>
      </w:r>
    </w:p>
    <w:p>
      <w:pPr>
        <w:spacing w:after="0"/>
        <w:ind w:left="0"/>
        <w:jc w:val="both"/>
      </w:pPr>
      <w:r>
        <w:rPr>
          <w:rFonts w:ascii="Times New Roman"/>
          <w:b w:val="false"/>
          <w:i w:val="false"/>
          <w:color w:val="000000"/>
          <w:sz w:val="28"/>
        </w:rPr>
        <w:t>
      7) төлеушінің санаты.</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534-бабына</w:t>
      </w:r>
      <w:r>
        <w:rPr>
          <w:rFonts w:ascii="Times New Roman"/>
          <w:b w:val="false"/>
          <w:i w:val="false"/>
          <w:color w:val="000000"/>
          <w:sz w:val="28"/>
        </w:rPr>
        <w:t xml:space="preserve"> сәйкес ойын бизнесі салығының төлеушісі;</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544-бабына</w:t>
      </w:r>
      <w:r>
        <w:rPr>
          <w:rFonts w:ascii="Times New Roman"/>
          <w:b w:val="false"/>
          <w:i w:val="false"/>
          <w:color w:val="000000"/>
          <w:sz w:val="28"/>
        </w:rPr>
        <w:t xml:space="preserve"> сәйкес тіркелген салық төлеушісі;</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 бойынша тіркеу есебіне қою жүргізілген салық төлеуші.</w:t>
      </w:r>
    </w:p>
    <w:p>
      <w:pPr>
        <w:spacing w:after="0"/>
        <w:ind w:left="0"/>
        <w:jc w:val="both"/>
      </w:pPr>
      <w:r>
        <w:rPr>
          <w:rFonts w:ascii="Times New Roman"/>
          <w:b w:val="false"/>
          <w:i w:val="false"/>
          <w:color w:val="000000"/>
          <w:sz w:val="28"/>
        </w:rPr>
        <w:t>
      Егер салық төлеуші бір мезгілде ойын бизнесі салығын және тіркелген салық төлеушісі болып табылса А және В торкөздерінің екеуі де белгіленеді;</w:t>
      </w:r>
    </w:p>
    <w:p>
      <w:pPr>
        <w:spacing w:after="0"/>
        <w:ind w:left="0"/>
        <w:jc w:val="both"/>
      </w:pPr>
      <w:r>
        <w:rPr>
          <w:rFonts w:ascii="Times New Roman"/>
          <w:b w:val="false"/>
          <w:i w:val="false"/>
          <w:color w:val="000000"/>
          <w:sz w:val="28"/>
        </w:rPr>
        <w:t>
      8) "Кеден декларацияларын толтыру үшін пайдаланыталын жіктеуіштер туралы" Кеден одағы комиссиясының 2010 жылғы 20 қыркүйектегі № 378 шешімімен бекітілген "Валюта жіктеуіші" 23-қосымшасына сәйкес валюта коды;</w:t>
      </w:r>
    </w:p>
    <w:p>
      <w:pPr>
        <w:spacing w:after="0"/>
        <w:ind w:left="0"/>
        <w:jc w:val="both"/>
      </w:pPr>
      <w:r>
        <w:rPr>
          <w:rFonts w:ascii="Times New Roman"/>
          <w:b w:val="false"/>
          <w:i w:val="false"/>
          <w:color w:val="000000"/>
          <w:sz w:val="28"/>
        </w:rPr>
        <w:t>
      9) табыс етілген қосымшалардың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Премьер-Министрінің Бірінші орынбасары – ҚР Қаржы министрінің 29.05.2019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3" w:id="1069"/>
    <w:p>
      <w:pPr>
        <w:spacing w:after="0"/>
        <w:ind w:left="0"/>
        <w:jc w:val="both"/>
      </w:pPr>
      <w:r>
        <w:rPr>
          <w:rFonts w:ascii="Times New Roman"/>
          <w:b w:val="false"/>
          <w:i w:val="false"/>
          <w:color w:val="000000"/>
          <w:sz w:val="28"/>
        </w:rPr>
        <w:t>
      15. "Ойын бизнесі салығы" бөлімінде:</w:t>
      </w:r>
    </w:p>
    <w:bookmarkEnd w:id="1069"/>
    <w:p>
      <w:pPr>
        <w:spacing w:after="0"/>
        <w:ind w:left="0"/>
        <w:jc w:val="both"/>
      </w:pPr>
      <w:r>
        <w:rPr>
          <w:rFonts w:ascii="Times New Roman"/>
          <w:b w:val="false"/>
          <w:i w:val="false"/>
          <w:color w:val="000000"/>
          <w:sz w:val="28"/>
        </w:rPr>
        <w:t>
      1) 710.00.001 жолында барлық 710.01-нысандары бойынша 710.01.007 С жолынан көшірілетін салық кезеңі үшін бюджетке төленуге тиіс есептелген ойын бизнесі салығының жалпы сомасы көрсетіледі;</w:t>
      </w:r>
    </w:p>
    <w:p>
      <w:pPr>
        <w:spacing w:after="0"/>
        <w:ind w:left="0"/>
        <w:jc w:val="both"/>
      </w:pPr>
      <w:r>
        <w:rPr>
          <w:rFonts w:ascii="Times New Roman"/>
          <w:b w:val="false"/>
          <w:i w:val="false"/>
          <w:color w:val="000000"/>
          <w:sz w:val="28"/>
        </w:rPr>
        <w:t>
      2) 710.00.002 жолында барлық 710.01-нысандары бойынша 710.01.012 С жолынан көшірілетін салық кезеңі үшін бюджетке төленуге тиіс есептелген қосымша төлемнің жалпы сомасы көрсетіледі.</w:t>
      </w:r>
    </w:p>
    <w:bookmarkStart w:name="z1024" w:id="1070"/>
    <w:p>
      <w:pPr>
        <w:spacing w:after="0"/>
        <w:ind w:left="0"/>
        <w:jc w:val="both"/>
      </w:pPr>
      <w:r>
        <w:rPr>
          <w:rFonts w:ascii="Times New Roman"/>
          <w:b w:val="false"/>
          <w:i w:val="false"/>
          <w:color w:val="000000"/>
          <w:sz w:val="28"/>
        </w:rPr>
        <w:t>
      16. "Тіркелген салық" бөлімінде:</w:t>
      </w:r>
    </w:p>
    <w:bookmarkEnd w:id="1070"/>
    <w:p>
      <w:pPr>
        <w:spacing w:after="0"/>
        <w:ind w:left="0"/>
        <w:jc w:val="both"/>
      </w:pPr>
      <w:r>
        <w:rPr>
          <w:rFonts w:ascii="Times New Roman"/>
          <w:b w:val="false"/>
          <w:i w:val="false"/>
          <w:color w:val="000000"/>
          <w:sz w:val="28"/>
        </w:rPr>
        <w:t>
      710.00.003 жолында барлық 710.02-нысандары бойынша 710.02.009 С жолынан көшірілетін салық кезеңі үшін бюджетке төленуге тиіс есептелген ойын бизнесі салығының жалпы сомасы көрсетіледі;</w:t>
      </w:r>
    </w:p>
    <w:bookmarkStart w:name="z1025" w:id="1071"/>
    <w:p>
      <w:pPr>
        <w:spacing w:after="0"/>
        <w:ind w:left="0"/>
        <w:jc w:val="both"/>
      </w:pPr>
      <w:r>
        <w:rPr>
          <w:rFonts w:ascii="Times New Roman"/>
          <w:b w:val="false"/>
          <w:i w:val="false"/>
          <w:color w:val="000000"/>
          <w:sz w:val="28"/>
        </w:rPr>
        <w:t>
      17. "Салық төлеушiнiң жауапкершiлiгi" бөлімінде:</w:t>
      </w:r>
    </w:p>
    <w:bookmarkEnd w:id="1071"/>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жеке тұлға тапсырған жағдайда жолда салық төлеушінің тегі, аты, әкесінің аты (болған кезде) көрсетіледі, деректер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 тапсыру күні – декларацияны мемлекеттік кірістер органына ұсыну күні;</w:t>
      </w:r>
    </w:p>
    <w:p>
      <w:pPr>
        <w:spacing w:after="0"/>
        <w:ind w:left="0"/>
        <w:jc w:val="both"/>
      </w:pPr>
      <w:r>
        <w:rPr>
          <w:rFonts w:ascii="Times New Roman"/>
          <w:b w:val="false"/>
          <w:i w:val="false"/>
          <w:color w:val="000000"/>
          <w:sz w:val="28"/>
        </w:rPr>
        <w:t>
      3) мемлекеттік кірістер органының коды – жекелеген қызмет түрлерін жүзеге асыратын салық төлеуші ретінде тіркеу орны бойынша мемлекеттік кірістер органының коды;</w:t>
      </w:r>
    </w:p>
    <w:p>
      <w:pPr>
        <w:spacing w:after="0"/>
        <w:ind w:left="0"/>
        <w:jc w:val="both"/>
      </w:pPr>
      <w:r>
        <w:rPr>
          <w:rFonts w:ascii="Times New Roman"/>
          <w:b w:val="false"/>
          <w:i w:val="false"/>
          <w:color w:val="000000"/>
          <w:sz w:val="28"/>
        </w:rPr>
        <w:t>
      3-1) салық төлеушінің орналасқан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Бірінші орынбасары – ҚР Қаржы министрінің 29.05.2019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6" w:id="1072"/>
    <w:p>
      <w:pPr>
        <w:spacing w:after="0"/>
        <w:ind w:left="0"/>
        <w:jc w:val="left"/>
      </w:pPr>
      <w:r>
        <w:rPr>
          <w:rFonts w:ascii="Times New Roman"/>
          <w:b/>
          <w:i w:val="false"/>
          <w:color w:val="000000"/>
        </w:rPr>
        <w:t xml:space="preserve"> 3-тарау. 710.01-нысанын толтыру бойынша түсіндірме</w:t>
      </w:r>
    </w:p>
    <w:bookmarkEnd w:id="1072"/>
    <w:bookmarkStart w:name="z1027" w:id="1073"/>
    <w:p>
      <w:pPr>
        <w:spacing w:after="0"/>
        <w:ind w:left="0"/>
        <w:jc w:val="both"/>
      </w:pPr>
      <w:r>
        <w:rPr>
          <w:rFonts w:ascii="Times New Roman"/>
          <w:b w:val="false"/>
          <w:i w:val="false"/>
          <w:color w:val="000000"/>
          <w:sz w:val="28"/>
        </w:rPr>
        <w:t>
      18. 710.01-нысаны салық кезеңі үшін (тоқсан) Салық кодексінің 535-бабында айқындалған барлық салық салынатын объектілер (олар ол болған жағдайда) бойынша ойын бизнесі салығының есептелген сомасы туралы ақпараттарды көрсетуге арналған.</w:t>
      </w:r>
    </w:p>
    <w:bookmarkEnd w:id="1073"/>
    <w:bookmarkStart w:name="z1028" w:id="1074"/>
    <w:p>
      <w:pPr>
        <w:spacing w:after="0"/>
        <w:ind w:left="0"/>
        <w:jc w:val="both"/>
      </w:pPr>
      <w:r>
        <w:rPr>
          <w:rFonts w:ascii="Times New Roman"/>
          <w:b w:val="false"/>
          <w:i w:val="false"/>
          <w:color w:val="000000"/>
          <w:sz w:val="28"/>
        </w:rPr>
        <w:t>
      19. "Салық төлеуші туралы жалпы ақпарат" бөлімінде:</w:t>
      </w:r>
    </w:p>
    <w:bookmarkEnd w:id="1074"/>
    <w:p>
      <w:pPr>
        <w:spacing w:after="0"/>
        <w:ind w:left="0"/>
        <w:jc w:val="both"/>
      </w:pPr>
      <w:r>
        <w:rPr>
          <w:rFonts w:ascii="Times New Roman"/>
          <w:b w:val="false"/>
          <w:i w:val="false"/>
          <w:color w:val="000000"/>
          <w:sz w:val="28"/>
        </w:rPr>
        <w:t>
      1) 3 жолда мөлшері тиісті қаржы жылына белгіленетін АЕК – айлық есептік көрсеткіш көрсетіледі;</w:t>
      </w:r>
    </w:p>
    <w:p>
      <w:pPr>
        <w:spacing w:after="0"/>
        <w:ind w:left="0"/>
        <w:jc w:val="both"/>
      </w:pPr>
      <w:r>
        <w:rPr>
          <w:rFonts w:ascii="Times New Roman"/>
          <w:b w:val="false"/>
          <w:i w:val="false"/>
          <w:color w:val="000000"/>
          <w:sz w:val="28"/>
        </w:rPr>
        <w:t>
      2) 4 А торкөзі айдың 15-не дейін енгізілген толық ай пайдалануында болған және 15-нен кейін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3) 4 В торкөзі айдың 15-нен кейін енгізілген және 15-не дейін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Салық кезеңінде салық салу объектілерінің болуына қарай торкөздердің бірі ғана белгіленеді.</w:t>
      </w:r>
    </w:p>
    <w:p>
      <w:pPr>
        <w:spacing w:after="0"/>
        <w:ind w:left="0"/>
        <w:jc w:val="both"/>
      </w:pPr>
      <w:r>
        <w:rPr>
          <w:rFonts w:ascii="Times New Roman"/>
          <w:b w:val="false"/>
          <w:i w:val="false"/>
          <w:color w:val="000000"/>
          <w:sz w:val="28"/>
        </w:rPr>
        <w:t>
      Әрбір белгіленген торкөз бойынша 710.01-нысаны бойынша бөлек қосымша толтырылады.</w:t>
      </w:r>
    </w:p>
    <w:bookmarkStart w:name="z1029" w:id="1075"/>
    <w:p>
      <w:pPr>
        <w:spacing w:after="0"/>
        <w:ind w:left="0"/>
        <w:jc w:val="both"/>
      </w:pPr>
      <w:r>
        <w:rPr>
          <w:rFonts w:ascii="Times New Roman"/>
          <w:b w:val="false"/>
          <w:i w:val="false"/>
          <w:color w:val="000000"/>
          <w:sz w:val="28"/>
        </w:rPr>
        <w:t>
      20. "Бюджетке төленуге жататын ойын бизнесі салығын есептеу" бөлімі мынадай жолдардан тұрады: 710.01.001 – ойын үстелі, 710.01.002 – ойын автоматы, 710.01.003 – тотализатор кассасы, 710.01.004 – тотализатордың электронды кассасы, 710.01.005 – букмекерлік кеңсе кассасы, 710.01.006 – букмекерлік кеңсенің электронды кассасы, 710.01.007 – ойын бизнесі салығы – барлығы.</w:t>
      </w:r>
    </w:p>
    <w:bookmarkEnd w:id="1075"/>
    <w:p>
      <w:pPr>
        <w:spacing w:after="0"/>
        <w:ind w:left="0"/>
        <w:jc w:val="both"/>
      </w:pPr>
      <w:r>
        <w:rPr>
          <w:rFonts w:ascii="Times New Roman"/>
          <w:b w:val="false"/>
          <w:i w:val="false"/>
          <w:color w:val="000000"/>
          <w:sz w:val="28"/>
        </w:rPr>
        <w:t>
      Бұл жолдарда:</w:t>
      </w:r>
    </w:p>
    <w:p>
      <w:pPr>
        <w:spacing w:after="0"/>
        <w:ind w:left="0"/>
        <w:jc w:val="both"/>
      </w:pPr>
      <w:r>
        <w:rPr>
          <w:rFonts w:ascii="Times New Roman"/>
          <w:b w:val="false"/>
          <w:i w:val="false"/>
          <w:color w:val="000000"/>
          <w:sz w:val="28"/>
        </w:rPr>
        <w:t>
      1) А бағанында – салық кезеңінің әр айы үшін салық салынатын объектілердің саны көрсетіледі;</w:t>
      </w:r>
    </w:p>
    <w:p>
      <w:pPr>
        <w:spacing w:after="0"/>
        <w:ind w:left="0"/>
        <w:jc w:val="both"/>
      </w:pPr>
      <w:r>
        <w:rPr>
          <w:rFonts w:ascii="Times New Roman"/>
          <w:b w:val="false"/>
          <w:i w:val="false"/>
          <w:color w:val="000000"/>
          <w:sz w:val="28"/>
        </w:rPr>
        <w:t xml:space="preserve">
      2) В бағанында – Салық кодексінің </w:t>
      </w:r>
      <w:r>
        <w:rPr>
          <w:rFonts w:ascii="Times New Roman"/>
          <w:b w:val="false"/>
          <w:i w:val="false"/>
          <w:color w:val="000000"/>
          <w:sz w:val="28"/>
        </w:rPr>
        <w:t>536-бабына</w:t>
      </w:r>
      <w:r>
        <w:rPr>
          <w:rFonts w:ascii="Times New Roman"/>
          <w:b w:val="false"/>
          <w:i w:val="false"/>
          <w:color w:val="000000"/>
          <w:sz w:val="28"/>
        </w:rPr>
        <w:t xml:space="preserve"> сәйкес айқындалатын салық салынатын объектінің тиісті түріне қолданылатын ойын бизнесі салығының ставкасы теңгеде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 ретінде айқындалады.</w:t>
      </w:r>
    </w:p>
    <w:p>
      <w:pPr>
        <w:spacing w:after="0"/>
        <w:ind w:left="0"/>
        <w:jc w:val="both"/>
      </w:pPr>
      <w:r>
        <w:rPr>
          <w:rFonts w:ascii="Times New Roman"/>
          <w:b w:val="false"/>
          <w:i w:val="false"/>
          <w:color w:val="000000"/>
          <w:sz w:val="28"/>
        </w:rPr>
        <w:t>
      Айдың 15-нен кейін енгізілген және 15-не дейін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туындысының 1/2 ретінде айқындалады;</w:t>
      </w:r>
    </w:p>
    <w:p>
      <w:pPr>
        <w:spacing w:after="0"/>
        <w:ind w:left="0"/>
        <w:jc w:val="both"/>
      </w:pPr>
      <w:r>
        <w:rPr>
          <w:rFonts w:ascii="Times New Roman"/>
          <w:b w:val="false"/>
          <w:i w:val="false"/>
          <w:color w:val="000000"/>
          <w:sz w:val="28"/>
        </w:rPr>
        <w:t>
      3) С бағанында – А бағаны мен В бағаны тиісті жолдарының туындысы ретінде айқындалатын салық кезеңінің әр айы үшін салық салу объектісі бойынша теңгедегі ойын бизнесі салығының сомасы көрсетіледі.</w:t>
      </w:r>
    </w:p>
    <w:p>
      <w:pPr>
        <w:spacing w:after="0"/>
        <w:ind w:left="0"/>
        <w:jc w:val="both"/>
      </w:pPr>
      <w:r>
        <w:rPr>
          <w:rFonts w:ascii="Times New Roman"/>
          <w:b w:val="false"/>
          <w:i w:val="false"/>
          <w:color w:val="000000"/>
          <w:sz w:val="28"/>
        </w:rPr>
        <w:t>
      Мысалға, ойын үстелдері бойынша көрсетілген бағандар бойынша тиісті жолдарды толтыру былайша жүргізіледі.</w:t>
      </w:r>
    </w:p>
    <w:p>
      <w:pPr>
        <w:spacing w:after="0"/>
        <w:ind w:left="0"/>
        <w:jc w:val="both"/>
      </w:pPr>
      <w:r>
        <w:rPr>
          <w:rFonts w:ascii="Times New Roman"/>
          <w:b w:val="false"/>
          <w:i w:val="false"/>
          <w:color w:val="000000"/>
          <w:sz w:val="28"/>
        </w:rPr>
        <w:t>
      710.01.001 А жолында салық кезеңінің әр айы үшін ойын үстелдерінің саны көрсетіледі.</w:t>
      </w:r>
    </w:p>
    <w:p>
      <w:pPr>
        <w:spacing w:after="0"/>
        <w:ind w:left="0"/>
        <w:jc w:val="both"/>
      </w:pPr>
      <w:r>
        <w:rPr>
          <w:rFonts w:ascii="Times New Roman"/>
          <w:b w:val="false"/>
          <w:i w:val="false"/>
          <w:color w:val="000000"/>
          <w:sz w:val="28"/>
        </w:rPr>
        <w:t>
      710.01.001 В жолында былайша айқындалатын ойын үстелдеріне қолданылатын теңгедегі тиісті салық ставкасы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айдың 15-нен кейін шығарылған ойын үстелдері бойынша 1600 АЕК мөлшерінде белгіленген салық ставкасы мен тиісті қаржы жылына белгіленген АЕК мөлшері туындысы ретінде айқындалады (1660 х 1 АЕК);</w:t>
      </w:r>
    </w:p>
    <w:p>
      <w:pPr>
        <w:spacing w:after="0"/>
        <w:ind w:left="0"/>
        <w:jc w:val="both"/>
      </w:pPr>
      <w:r>
        <w:rPr>
          <w:rFonts w:ascii="Times New Roman"/>
          <w:b w:val="false"/>
          <w:i w:val="false"/>
          <w:color w:val="000000"/>
          <w:sz w:val="28"/>
        </w:rPr>
        <w:t>
      айдың 15-нен кейін енгізілген және айдың 15-не дейін шығарылған ойын үстелдері бойынша 1660 АЕК мөлшерінде бекітілген салық ставкасы мен тиісті қаржы жылына белгіленген АЕК мөлшері туындысының 1/2 ретінде айқындалады ((1660 х 1 АЕК) / 2).</w:t>
      </w:r>
    </w:p>
    <w:p>
      <w:pPr>
        <w:spacing w:after="0"/>
        <w:ind w:left="0"/>
        <w:jc w:val="both"/>
      </w:pPr>
      <w:r>
        <w:rPr>
          <w:rFonts w:ascii="Times New Roman"/>
          <w:b w:val="false"/>
          <w:i w:val="false"/>
          <w:color w:val="000000"/>
          <w:sz w:val="28"/>
        </w:rPr>
        <w:t>
      710.01.001 С жолында 710.01.001 А және 710.01.001 В жолдарының (710.01.001 А х 710.01.001 В) туындысы ретінде салық кезеңінің әр айы үшін ойын үстелдерінің санына тиісті салық ставкасын қолдану арқылы айқындалатын салық кезеңінің әр айы үшін салық сомасы көрсетіледі.</w:t>
      </w:r>
    </w:p>
    <w:p>
      <w:pPr>
        <w:spacing w:after="0"/>
        <w:ind w:left="0"/>
        <w:jc w:val="both"/>
      </w:pPr>
      <w:r>
        <w:rPr>
          <w:rFonts w:ascii="Times New Roman"/>
          <w:b w:val="false"/>
          <w:i w:val="false"/>
          <w:color w:val="000000"/>
          <w:sz w:val="28"/>
        </w:rPr>
        <w:t>
      Объектілердің өзге түрлері (ойын автоматтары, тотализатор кассалары, электронды тотализатор кассалары, букмекерлік кеңселердің электронды кассалары, букмекерлік кеңселердің кассалары) бойынша жолдарды толтыру ойын үстелдері бойынша толтыру сияқты жүргізіледі;</w:t>
      </w:r>
    </w:p>
    <w:p>
      <w:pPr>
        <w:spacing w:after="0"/>
        <w:ind w:left="0"/>
        <w:jc w:val="both"/>
      </w:pPr>
      <w:r>
        <w:rPr>
          <w:rFonts w:ascii="Times New Roman"/>
          <w:b w:val="false"/>
          <w:i w:val="false"/>
          <w:color w:val="000000"/>
          <w:sz w:val="28"/>
        </w:rPr>
        <w:t>
      4) 710.01.007 С жолында 710.01.001 С-ден 710.01.006 С-ға дейінгі жолдардың жиынтығымен айқындалатын салық кезеңі үшін бюджетке төлеуге жататын объектілердің барлық түрлері бойынша есептелген ойын бизнесі салығының жалпы сомасы көрсетіледі.</w:t>
      </w:r>
    </w:p>
    <w:bookmarkStart w:name="z1030" w:id="1076"/>
    <w:p>
      <w:pPr>
        <w:spacing w:after="0"/>
        <w:ind w:left="0"/>
        <w:jc w:val="both"/>
      </w:pPr>
      <w:r>
        <w:rPr>
          <w:rFonts w:ascii="Times New Roman"/>
          <w:b w:val="false"/>
          <w:i w:val="false"/>
          <w:color w:val="000000"/>
          <w:sz w:val="28"/>
        </w:rPr>
        <w:t xml:space="preserve">
      21. "Бюджетке төленуге жататын қосымша төлемдерді есептеу" бөлімі ойын бизнесі саласындағы қызметтен түскен табыстың Салық кодексінің </w:t>
      </w:r>
      <w:r>
        <w:rPr>
          <w:rFonts w:ascii="Times New Roman"/>
          <w:b w:val="false"/>
          <w:i w:val="false"/>
          <w:color w:val="000000"/>
          <w:sz w:val="28"/>
        </w:rPr>
        <w:t>539-бабы</w:t>
      </w:r>
      <w:r>
        <w:rPr>
          <w:rFonts w:ascii="Times New Roman"/>
          <w:b w:val="false"/>
          <w:i w:val="false"/>
          <w:color w:val="000000"/>
          <w:sz w:val="28"/>
        </w:rPr>
        <w:t xml:space="preserve"> 2-тармағында белгіленген шекті табыстан асып түскен жағдайда толтырылады.</w:t>
      </w:r>
    </w:p>
    <w:bookmarkEnd w:id="1076"/>
    <w:p>
      <w:pPr>
        <w:spacing w:after="0"/>
        <w:ind w:left="0"/>
        <w:jc w:val="both"/>
      </w:pPr>
      <w:r>
        <w:rPr>
          <w:rFonts w:ascii="Times New Roman"/>
          <w:b w:val="false"/>
          <w:i w:val="false"/>
          <w:color w:val="000000"/>
          <w:sz w:val="28"/>
        </w:rPr>
        <w:t>
      Бөлім мынадай жолдардан тұрады: 710.01.008 – казино, 710.01.009 – ойын автоматтар залы, 710.01.010 – тотализатор, 710.01.011 – букмекерлік кеңсе, 710.01.012 – қосымша төлемдер – барлығы, мұнда:</w:t>
      </w:r>
    </w:p>
    <w:p>
      <w:pPr>
        <w:spacing w:after="0"/>
        <w:ind w:left="0"/>
        <w:jc w:val="both"/>
      </w:pPr>
      <w:r>
        <w:rPr>
          <w:rFonts w:ascii="Times New Roman"/>
          <w:b w:val="false"/>
          <w:i w:val="false"/>
          <w:color w:val="000000"/>
          <w:sz w:val="28"/>
        </w:rPr>
        <w:t>
      1) А бағанында салық кезеңі үшін тиісті ойын бизнесі саласындағы қызметтен түскен табыстың нақты мөлшері көрсетіледі;</w:t>
      </w:r>
    </w:p>
    <w:p>
      <w:pPr>
        <w:spacing w:after="0"/>
        <w:ind w:left="0"/>
        <w:jc w:val="both"/>
      </w:pPr>
      <w:r>
        <w:rPr>
          <w:rFonts w:ascii="Times New Roman"/>
          <w:b w:val="false"/>
          <w:i w:val="false"/>
          <w:color w:val="000000"/>
          <w:sz w:val="28"/>
        </w:rPr>
        <w:t>
      2) В бағанында табыстың нақты мөлшері (А бағаны) мен Салық кодексінің 539-бабы 2-тармағында белгіленген табыстың шекті мөлшерінің сомасының оң айырмасы ретінде айқындалатын салық кезеңі үшін ойын бизнесі саласындағы қызметтің әрбір түрі бойынша табыстың шекті мөлшерінен асатын сома көрсетіледі;</w:t>
      </w:r>
    </w:p>
    <w:p>
      <w:pPr>
        <w:spacing w:after="0"/>
        <w:ind w:left="0"/>
        <w:jc w:val="both"/>
      </w:pPr>
      <w:r>
        <w:rPr>
          <w:rFonts w:ascii="Times New Roman"/>
          <w:b w:val="false"/>
          <w:i w:val="false"/>
          <w:color w:val="000000"/>
          <w:sz w:val="28"/>
        </w:rPr>
        <w:t>
      3) С бағанында табыстың шекті мөлшерінен асып кету сомасына Салық кодексініңнің 313-бабы 1-тармағында белгіленген мөлшердегі ставканы қолдану жолымен айқындалатын салық кезеңі үшін ойын бизнесі саласындағы қызметтің әрбір түрі бойынша есептелген қосымша төлем сомасы көрсетіледі;</w:t>
      </w:r>
    </w:p>
    <w:p>
      <w:pPr>
        <w:spacing w:after="0"/>
        <w:ind w:left="0"/>
        <w:jc w:val="both"/>
      </w:pPr>
      <w:r>
        <w:rPr>
          <w:rFonts w:ascii="Times New Roman"/>
          <w:b w:val="false"/>
          <w:i w:val="false"/>
          <w:color w:val="000000"/>
          <w:sz w:val="28"/>
        </w:rPr>
        <w:t>
      Мысалға, казино қызметі бойынша қосымша төлем есептеу былайша жүргізіледі.</w:t>
      </w:r>
    </w:p>
    <w:p>
      <w:pPr>
        <w:spacing w:after="0"/>
        <w:ind w:left="0"/>
        <w:jc w:val="both"/>
      </w:pPr>
      <w:r>
        <w:rPr>
          <w:rFonts w:ascii="Times New Roman"/>
          <w:b w:val="false"/>
          <w:i w:val="false"/>
          <w:color w:val="000000"/>
          <w:sz w:val="28"/>
        </w:rPr>
        <w:t>
      710.01.008 А жолында салық кезеңі үшін казино қызметінен түскен табыстың нақты мөлшері көрсетіледі.</w:t>
      </w:r>
    </w:p>
    <w:p>
      <w:pPr>
        <w:spacing w:after="0"/>
        <w:ind w:left="0"/>
        <w:jc w:val="both"/>
      </w:pPr>
      <w:r>
        <w:rPr>
          <w:rFonts w:ascii="Times New Roman"/>
          <w:b w:val="false"/>
          <w:i w:val="false"/>
          <w:color w:val="000000"/>
          <w:sz w:val="28"/>
        </w:rPr>
        <w:t>
      710.01.008 В жолында 710.01.008 А жолы мен 135000-еселенген мөлшердегі АЕК мөлшеріндегі казино қызметінен түсетін табыстың шекті мөлшерінің айырмасы ретінде айқындалатын салық кезеңі үшін казино қызметінен түскен табыстың шекті мөлшерінен асатын сома көрсетіледі.</w:t>
      </w:r>
    </w:p>
    <w:p>
      <w:pPr>
        <w:spacing w:after="0"/>
        <w:ind w:left="0"/>
        <w:jc w:val="both"/>
      </w:pPr>
      <w:r>
        <w:rPr>
          <w:rFonts w:ascii="Times New Roman"/>
          <w:b w:val="false"/>
          <w:i w:val="false"/>
          <w:color w:val="000000"/>
          <w:sz w:val="28"/>
        </w:rPr>
        <w:t>
      710.01.008 С жолында 710.01.008 В жолында көрсетілетін казино қызметінен түскен табыстың шекті мөлшерінен асатын сомаға сәйкес келетін пайыз мөлшеріндегі ставканы қолдану жолымен айқындалатын, бюджетке төленуге тиіс, салық кезеңі үшін есептелген қосымша төлем сомасы көрсетіледі.</w:t>
      </w:r>
    </w:p>
    <w:p>
      <w:pPr>
        <w:spacing w:after="0"/>
        <w:ind w:left="0"/>
        <w:jc w:val="both"/>
      </w:pPr>
      <w:r>
        <w:rPr>
          <w:rFonts w:ascii="Times New Roman"/>
          <w:b w:val="false"/>
          <w:i w:val="false"/>
          <w:color w:val="000000"/>
          <w:sz w:val="28"/>
        </w:rPr>
        <w:t>
      Ойын бизнесі саласындағы қызметтің өзге түрлері бойынша (ойын автоматтарының залдары, тотализаторлар, букмекерлік кеңселер) жолдарды толтыру казино қызметі бойынша толтырғанға ұқсас жүзеге асырылады;</w:t>
      </w:r>
    </w:p>
    <w:p>
      <w:pPr>
        <w:spacing w:after="0"/>
        <w:ind w:left="0"/>
        <w:jc w:val="both"/>
      </w:pPr>
      <w:r>
        <w:rPr>
          <w:rFonts w:ascii="Times New Roman"/>
          <w:b w:val="false"/>
          <w:i w:val="false"/>
          <w:color w:val="000000"/>
          <w:sz w:val="28"/>
        </w:rPr>
        <w:t>
      710.01.012 С жолында 710.01.008 С-дан 710.01.011 С-ға дейінгі жолдардың сомасы ретінде айқындалатын, салық кезеңі үшін бюджетке төленуге тиіс ойын бизнесі қызметінің барлық түрлері бойынша есептелген қосымша төлемнің жалпы сомасы көрсетіледі.</w:t>
      </w:r>
    </w:p>
    <w:bookmarkStart w:name="z1425" w:id="1077"/>
    <w:p>
      <w:pPr>
        <w:spacing w:after="0"/>
        <w:ind w:left="0"/>
        <w:jc w:val="both"/>
      </w:pPr>
      <w:r>
        <w:rPr>
          <w:rFonts w:ascii="Times New Roman"/>
          <w:b w:val="false"/>
          <w:i w:val="false"/>
          <w:color w:val="000000"/>
          <w:sz w:val="28"/>
        </w:rPr>
        <w:t>
      21-1. "Ойын бизнесі бойынша қосылған құн салығы" бөлімінде:</w:t>
      </w:r>
    </w:p>
    <w:bookmarkEnd w:id="1077"/>
    <w:p>
      <w:pPr>
        <w:spacing w:after="0"/>
        <w:ind w:left="0"/>
        <w:jc w:val="both"/>
      </w:pPr>
      <w:r>
        <w:rPr>
          <w:rFonts w:ascii="Times New Roman"/>
          <w:b w:val="false"/>
          <w:i w:val="false"/>
          <w:color w:val="000000"/>
          <w:sz w:val="28"/>
        </w:rPr>
        <w:t>
      710.01.013 жолында казино, ойын автоматтарының залдары, тотализаторлар және букмекерлік кеңселер қызметін көрсету бойынша қызметті жүзеге асыру нәтижесінде салық кезеңі үшін алынған кіріс мөлшерінде айқындалған салық салынатын айналым көрсетіледі;</w:t>
      </w:r>
    </w:p>
    <w:p>
      <w:pPr>
        <w:spacing w:after="0"/>
        <w:ind w:left="0"/>
        <w:jc w:val="both"/>
      </w:pPr>
      <w:r>
        <w:rPr>
          <w:rFonts w:ascii="Times New Roman"/>
          <w:b w:val="false"/>
          <w:i w:val="false"/>
          <w:color w:val="000000"/>
          <w:sz w:val="28"/>
        </w:rPr>
        <w:t>
      710.01.014 жолында 710.01.013 жолында көрсетілген салық салынатын айналым бойынша қосылған құн салығы көрсетіледі;</w:t>
      </w:r>
    </w:p>
    <w:p>
      <w:pPr>
        <w:spacing w:after="0"/>
        <w:ind w:left="0"/>
        <w:jc w:val="both"/>
      </w:pPr>
      <w:r>
        <w:rPr>
          <w:rFonts w:ascii="Times New Roman"/>
          <w:b w:val="false"/>
          <w:i w:val="false"/>
          <w:color w:val="000000"/>
          <w:sz w:val="28"/>
        </w:rPr>
        <w:t>
      710.01.015 жолында есепке жатқызуға рұқсат етілген және 710.01.014 жолында көрсетілген салық салынатын айналым бойынша қосылған құн салығынан 85 % мөлшерінде айқындалған қосылған құн салығы көрсетіледі;</w:t>
      </w:r>
    </w:p>
    <w:p>
      <w:pPr>
        <w:spacing w:after="0"/>
        <w:ind w:left="0"/>
        <w:jc w:val="both"/>
      </w:pPr>
      <w:r>
        <w:rPr>
          <w:rFonts w:ascii="Times New Roman"/>
          <w:b w:val="false"/>
          <w:i w:val="false"/>
          <w:color w:val="000000"/>
          <w:sz w:val="28"/>
        </w:rPr>
        <w:t>
      710.01.016 жолында 710.01.014 және 710.01.015 жолдарының айырмасы ретінде айқындалатын, есептелген қосылған құн салығының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21-1-тармақпен толықтырылды – ҚР Премьер-Министрінің Бірінші орынбасары – ҚР Қаржы министрінің 29.05.2019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1" w:id="1078"/>
    <w:p>
      <w:pPr>
        <w:spacing w:after="0"/>
        <w:ind w:left="0"/>
        <w:jc w:val="left"/>
      </w:pPr>
      <w:r>
        <w:rPr>
          <w:rFonts w:ascii="Times New Roman"/>
          <w:b/>
          <w:i w:val="false"/>
          <w:color w:val="000000"/>
        </w:rPr>
        <w:t xml:space="preserve"> 4-тарау. 710.02-нысанын жасау</w:t>
      </w:r>
    </w:p>
    <w:bookmarkEnd w:id="1078"/>
    <w:bookmarkStart w:name="z1032" w:id="1079"/>
    <w:p>
      <w:pPr>
        <w:spacing w:after="0"/>
        <w:ind w:left="0"/>
        <w:jc w:val="both"/>
      </w:pPr>
      <w:r>
        <w:rPr>
          <w:rFonts w:ascii="Times New Roman"/>
          <w:b w:val="false"/>
          <w:i w:val="false"/>
          <w:color w:val="000000"/>
          <w:sz w:val="28"/>
        </w:rPr>
        <w:t>
      22. 710.02 нысаны салық кезеңі үшін (тоқсан) Салық кодексінің 545-бабында айқындалған барлық салық салынатын объектілер (олар болған жағдайда) бойынша есептелген тіркелген салық сомасы туралы ақпараттарды көрсетуге арналған.</w:t>
      </w:r>
    </w:p>
    <w:bookmarkEnd w:id="1079"/>
    <w:bookmarkStart w:name="z1033" w:id="1080"/>
    <w:p>
      <w:pPr>
        <w:spacing w:after="0"/>
        <w:ind w:left="0"/>
        <w:jc w:val="both"/>
      </w:pPr>
      <w:r>
        <w:rPr>
          <w:rFonts w:ascii="Times New Roman"/>
          <w:b w:val="false"/>
          <w:i w:val="false"/>
          <w:color w:val="000000"/>
          <w:sz w:val="28"/>
        </w:rPr>
        <w:t>
      23. "Салық төлеуші туралы жалпы ақпарат" бөлімінде:</w:t>
      </w:r>
    </w:p>
    <w:bookmarkEnd w:id="1080"/>
    <w:p>
      <w:pPr>
        <w:spacing w:after="0"/>
        <w:ind w:left="0"/>
        <w:jc w:val="both"/>
      </w:pPr>
      <w:r>
        <w:rPr>
          <w:rFonts w:ascii="Times New Roman"/>
          <w:b w:val="false"/>
          <w:i w:val="false"/>
          <w:color w:val="000000"/>
          <w:sz w:val="28"/>
        </w:rPr>
        <w:t>
      1) 3 жолда мөлшері Республикалық бюджет туралы Заңымен тиісті қаржы жылына белгіленетін АЕК – айлық есептік көрсеткіш көрсетіледі;</w:t>
      </w:r>
    </w:p>
    <w:p>
      <w:pPr>
        <w:spacing w:after="0"/>
        <w:ind w:left="0"/>
        <w:jc w:val="both"/>
      </w:pPr>
      <w:r>
        <w:rPr>
          <w:rFonts w:ascii="Times New Roman"/>
          <w:b w:val="false"/>
          <w:i w:val="false"/>
          <w:color w:val="000000"/>
          <w:sz w:val="28"/>
        </w:rPr>
        <w:t>
      2) 4 А торкөзі айдың 15-не дейін енгізілген толық ай пайдалануында болған және 15-нен кейін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3) 4 В торкөзі айдың 15-нен кейін енгізілген және 15-не дейін шығарылған салық салу объектілері болған кезде белгіленеді.</w:t>
      </w:r>
    </w:p>
    <w:p>
      <w:pPr>
        <w:spacing w:after="0"/>
        <w:ind w:left="0"/>
        <w:jc w:val="both"/>
      </w:pPr>
      <w:r>
        <w:rPr>
          <w:rFonts w:ascii="Times New Roman"/>
          <w:b w:val="false"/>
          <w:i w:val="false"/>
          <w:color w:val="000000"/>
          <w:sz w:val="28"/>
        </w:rPr>
        <w:t>
      Салық кезеңінде салық салу объектілерінің болуына қарай торкөздердің бірі ғана белгіленеді.</w:t>
      </w:r>
    </w:p>
    <w:p>
      <w:pPr>
        <w:spacing w:after="0"/>
        <w:ind w:left="0"/>
        <w:jc w:val="both"/>
      </w:pPr>
      <w:r>
        <w:rPr>
          <w:rFonts w:ascii="Times New Roman"/>
          <w:b w:val="false"/>
          <w:i w:val="false"/>
          <w:color w:val="000000"/>
          <w:sz w:val="28"/>
        </w:rPr>
        <w:t>
      Әрбір белгіленген торкөз бойынша 720.02 - нысаны бойынша бөлек қосымша толтырылады.</w:t>
      </w:r>
    </w:p>
    <w:bookmarkStart w:name="z1034" w:id="1081"/>
    <w:p>
      <w:pPr>
        <w:spacing w:after="0"/>
        <w:ind w:left="0"/>
        <w:jc w:val="both"/>
      </w:pPr>
      <w:r>
        <w:rPr>
          <w:rFonts w:ascii="Times New Roman"/>
          <w:b w:val="false"/>
          <w:i w:val="false"/>
          <w:color w:val="000000"/>
          <w:sz w:val="28"/>
        </w:rPr>
        <w:t>
      24. "Бюджетке төленуге жататын тіркелген салықты есептеу" бөлімі мынадай жолдардан тұрады: 710.02.001 – бiр ойыншымен ойын өткiзуге арналған ұтыссыз ойын автоматы, 710.02.002 – бiреуден артық ойыншылардың қатысуымен ойын өткiзуге арналған ұтыссыз ойын автоматы, 710.02.003 – ойын өткізуге пайдаланылатын дербес компьютер, 710.02.004 – ойын жолы, 710.02.005 – карт, 710.02.006 – бильярд үстелі, 710.02.007 – уәкілетті ұйымның айырбас пункті, 710.02.008 – уәкілетті ұйымның арнайы аймақта орналасқан айырбастау пункті, 710.02.009 – тіркелген салық – барлығы.</w:t>
      </w:r>
    </w:p>
    <w:bookmarkEnd w:id="1081"/>
    <w:p>
      <w:pPr>
        <w:spacing w:after="0"/>
        <w:ind w:left="0"/>
        <w:jc w:val="both"/>
      </w:pPr>
      <w:r>
        <w:rPr>
          <w:rFonts w:ascii="Times New Roman"/>
          <w:b w:val="false"/>
          <w:i w:val="false"/>
          <w:color w:val="000000"/>
          <w:sz w:val="28"/>
        </w:rPr>
        <w:t>
      Бұл жолдарда:</w:t>
      </w:r>
    </w:p>
    <w:p>
      <w:pPr>
        <w:spacing w:after="0"/>
        <w:ind w:left="0"/>
        <w:jc w:val="both"/>
      </w:pPr>
      <w:r>
        <w:rPr>
          <w:rFonts w:ascii="Times New Roman"/>
          <w:b w:val="false"/>
          <w:i w:val="false"/>
          <w:color w:val="000000"/>
          <w:sz w:val="28"/>
        </w:rPr>
        <w:t>
      1) А бағанында – салық кезеңінің әр айы үшін салық салынатын объектілердің саны көрсетіледі;</w:t>
      </w:r>
    </w:p>
    <w:p>
      <w:pPr>
        <w:spacing w:after="0"/>
        <w:ind w:left="0"/>
        <w:jc w:val="both"/>
      </w:pPr>
      <w:r>
        <w:rPr>
          <w:rFonts w:ascii="Times New Roman"/>
          <w:b w:val="false"/>
          <w:i w:val="false"/>
          <w:color w:val="000000"/>
          <w:sz w:val="28"/>
        </w:rPr>
        <w:t>
      2) В бағанында – Салық кодексінің 546-бабына сәйкес айқындалатын салық салынатын объектінің тиісті түріне қолданылатын тіркелген салық ставкасы теңгеде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тиісті салық салу объектісі бойынша АЕК–те жергілікті өкілді орган белгілеген салық ставкасы мен "Салық төлеуші туралы жалпы ақпарат" бөлімінің "АЕК" торкөзінде көрсетілген АЕК мөлшерінің туындысы ретінде айқындалады.</w:t>
      </w:r>
    </w:p>
    <w:p>
      <w:pPr>
        <w:spacing w:after="0"/>
        <w:ind w:left="0"/>
        <w:jc w:val="both"/>
      </w:pPr>
      <w:r>
        <w:rPr>
          <w:rFonts w:ascii="Times New Roman"/>
          <w:b w:val="false"/>
          <w:i w:val="false"/>
          <w:color w:val="000000"/>
          <w:sz w:val="28"/>
        </w:rPr>
        <w:t>
      айдың 15-нен кейін пайдалануға енгізілген және 15-не дейін шығарылған салық салу объектілері бойынша теңгедегі салық ставкасы АЕК–те жергілікті өкілді орган белгіленген салық ставкасы мен "Салық төлеуші туралы жалпы ақпарат" бөлімінің "АЕК" торкөзінде көрсетілген АЕК мөлшерінің туындысының 1/2 ретінде айқындалады;</w:t>
      </w:r>
    </w:p>
    <w:p>
      <w:pPr>
        <w:spacing w:after="0"/>
        <w:ind w:left="0"/>
        <w:jc w:val="both"/>
      </w:pPr>
      <w:r>
        <w:rPr>
          <w:rFonts w:ascii="Times New Roman"/>
          <w:b w:val="false"/>
          <w:i w:val="false"/>
          <w:color w:val="000000"/>
          <w:sz w:val="28"/>
        </w:rPr>
        <w:t>
      3) С бағанында А бағаны мен В бағанының тиісті жолдарының туындысы ретінде айқындалатын салық кезеңінің әр айы үшін тіркелген салық сомасы көрсетіледі;</w:t>
      </w:r>
    </w:p>
    <w:p>
      <w:pPr>
        <w:spacing w:after="0"/>
        <w:ind w:left="0"/>
        <w:jc w:val="both"/>
      </w:pPr>
      <w:r>
        <w:rPr>
          <w:rFonts w:ascii="Times New Roman"/>
          <w:b w:val="false"/>
          <w:i w:val="false"/>
          <w:color w:val="000000"/>
          <w:sz w:val="28"/>
        </w:rPr>
        <w:t>
      Мысалға, бір ойыншымен ойын өткізуге арналған ұтыссыз ойын автоматтары бойынша көрсетілген бағандар бойынша тиісті жолдарды толтыру былайша жүргізіледі.</w:t>
      </w:r>
    </w:p>
    <w:p>
      <w:pPr>
        <w:spacing w:after="0"/>
        <w:ind w:left="0"/>
        <w:jc w:val="both"/>
      </w:pPr>
      <w:r>
        <w:rPr>
          <w:rFonts w:ascii="Times New Roman"/>
          <w:b w:val="false"/>
          <w:i w:val="false"/>
          <w:color w:val="000000"/>
          <w:sz w:val="28"/>
        </w:rPr>
        <w:t>
      710.02.001 А – жолында салық кезеңінің әр айы үшін тіркелген салық салынатын объектілердің – бір ойыншымен ойын өткізуге арналған ұтыссыз ойын автоматтарының саны көрсетіледі.</w:t>
      </w:r>
    </w:p>
    <w:p>
      <w:pPr>
        <w:spacing w:after="0"/>
        <w:ind w:left="0"/>
        <w:jc w:val="both"/>
      </w:pPr>
      <w:r>
        <w:rPr>
          <w:rFonts w:ascii="Times New Roman"/>
          <w:b w:val="false"/>
          <w:i w:val="false"/>
          <w:color w:val="000000"/>
          <w:sz w:val="28"/>
        </w:rPr>
        <w:t>
      710.02.001 В – жолында былайша айқындалатын бір ойыншымен ойын өткізуге арналған ұтыссыз ойын автоматтарына қолданылатын теңгедегі тиісті салық ставкасы көрсетіледі:</w:t>
      </w:r>
    </w:p>
    <w:p>
      <w:pPr>
        <w:spacing w:after="0"/>
        <w:ind w:left="0"/>
        <w:jc w:val="both"/>
      </w:pPr>
      <w:r>
        <w:rPr>
          <w:rFonts w:ascii="Times New Roman"/>
          <w:b w:val="false"/>
          <w:i w:val="false"/>
          <w:color w:val="000000"/>
          <w:sz w:val="28"/>
        </w:rPr>
        <w:t>
      айдың 15-не дейін енгізілген толық ай пайдалануында болған және айдың 15-нен кейін шығарылған бір ойыншымен ойын өткізуге арналған ұтыссыз ойын автоматтары бойынша салық ставкасы жергілікті өкілді орган белгілеген тіркелген салық ставкасы мен тиісті қаржы жылына белгіленген АЕК мөлшерінің туындысы ретінде айқындалады;</w:t>
      </w:r>
    </w:p>
    <w:p>
      <w:pPr>
        <w:spacing w:after="0"/>
        <w:ind w:left="0"/>
        <w:jc w:val="both"/>
      </w:pPr>
      <w:r>
        <w:rPr>
          <w:rFonts w:ascii="Times New Roman"/>
          <w:b w:val="false"/>
          <w:i w:val="false"/>
          <w:color w:val="000000"/>
          <w:sz w:val="28"/>
        </w:rPr>
        <w:t>
      айдың 15-нен кейін енгізілген және айдың 15-не дейін шығарылған ойын үстелдері бойынша бір ойыншымен ойын өткізуге арналған ұтыссыз ойын автоматтары бойынша белгіленген тіркелген салық ставкасы мен тиісті қаржы жылына белгіленген АЕК мөлшерінің туындысының 1/2 ретінде айқындалады.</w:t>
      </w:r>
    </w:p>
    <w:p>
      <w:pPr>
        <w:spacing w:after="0"/>
        <w:ind w:left="0"/>
        <w:jc w:val="both"/>
      </w:pPr>
      <w:r>
        <w:rPr>
          <w:rFonts w:ascii="Times New Roman"/>
          <w:b w:val="false"/>
          <w:i w:val="false"/>
          <w:color w:val="000000"/>
          <w:sz w:val="28"/>
        </w:rPr>
        <w:t>
      710.02.001 С жолында 710.02.001 А және 710.02.001 В жолдарының туындысы (710.02.001 А х 710.02.001 В) ретінде салық кезеңінің әр айы үшін бiр ойыншымен ойын өткiзуге арналған ұтыссыз ойын автоматының санына тиісті салық ставкаларын қолдану арқылы айқындалатын салық кезеңінің әр айы үшін салық сомасы көрсетіледі;</w:t>
      </w:r>
    </w:p>
    <w:p>
      <w:pPr>
        <w:spacing w:after="0"/>
        <w:ind w:left="0"/>
        <w:jc w:val="both"/>
      </w:pPr>
      <w:r>
        <w:rPr>
          <w:rFonts w:ascii="Times New Roman"/>
          <w:b w:val="false"/>
          <w:i w:val="false"/>
          <w:color w:val="000000"/>
          <w:sz w:val="28"/>
        </w:rPr>
        <w:t>
      Объектілердің өзге түрлері (бiреуден артық ойыншылардың қатысуымен ойын өткiзуге арналған, ұтыссыз ойын автоматтары, ойын өткізуге пайдаланылатын дербес компьютерлер, ойын жолдары, карттар, бильярд үстелдері, уәкілетті ұйымның айырбас пункті, уәкілетті ұйымның арнайы аймақта орналасқан айырбастау пункті) бойынша жолдарды толтыру бiр ойыншымен ойын өткiзуге арналған ұтыссыз ойын автоматтары бойынша жолдарды толтырғанға ұқсас жүзеге асырылады;</w:t>
      </w:r>
    </w:p>
    <w:p>
      <w:pPr>
        <w:spacing w:after="0"/>
        <w:ind w:left="0"/>
        <w:jc w:val="both"/>
      </w:pPr>
      <w:r>
        <w:rPr>
          <w:rFonts w:ascii="Times New Roman"/>
          <w:b w:val="false"/>
          <w:i w:val="false"/>
          <w:color w:val="000000"/>
          <w:sz w:val="28"/>
        </w:rPr>
        <w:t>
      710.02.009 С жолында 710.02.001 С жолынан бастап 710.02.008 С жолына дейінгі жолдардың жиынтығымен айқындалатын салық кезеңі үшін бюджетке төлеуге жататын объектілердің барлық түрлері бойынша есептелген тіркелген салықтың жалпы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58-қосымша</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59-қосымша</w:t>
            </w:r>
          </w:p>
        </w:tc>
      </w:tr>
    </w:tbl>
    <w:bookmarkStart w:name="z1035" w:id="1082"/>
    <w:p>
      <w:pPr>
        <w:spacing w:after="0"/>
        <w:ind w:left="0"/>
        <w:jc w:val="left"/>
      </w:pPr>
      <w:r>
        <w:rPr>
          <w:rFonts w:ascii="Times New Roman"/>
          <w:b/>
          <w:i w:val="false"/>
          <w:color w:val="000000"/>
        </w:rPr>
        <w:t xml:space="preserve"> "Жер учаскелерін пайдаланғаны үшін төлемақының ағымдағы төлемдер сомалар есебі (851.00-нысаны)" салық есептілігін жасау қағидалары 1-тарау. Жалпы ережелер</w:t>
      </w:r>
    </w:p>
    <w:bookmarkEnd w:id="1082"/>
    <w:bookmarkStart w:name="z1036" w:id="1083"/>
    <w:p>
      <w:pPr>
        <w:spacing w:after="0"/>
        <w:ind w:left="0"/>
        <w:jc w:val="both"/>
      </w:pPr>
      <w:r>
        <w:rPr>
          <w:rFonts w:ascii="Times New Roman"/>
          <w:b w:val="false"/>
          <w:i w:val="false"/>
          <w:color w:val="000000"/>
          <w:sz w:val="28"/>
        </w:rPr>
        <w:t xml:space="preserve">
      1. Осы "Жер учаскелерін пайдаланғаны үшін төлемақының ағымдағы төлемдер сомалар есебі (851.00-нысаны)"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жер учаскелерін пайдаланғаны үшін төлемақы есептеуге арналған "Жер учаскелерін пайдаланғаны үшін төлемақының ағымдағы төлемдер сомалар есебі" салық есептілігінің нысанын (бұдан әрі – есеп) жасау тәртібін айқындайды. Есепті дара кәсіпкер болып табылмайтын жеке тұлғаларды, сондай-ақ мүлік салығы бойынша салық базасы Салық кодексінің </w:t>
      </w:r>
      <w:r>
        <w:rPr>
          <w:rFonts w:ascii="Times New Roman"/>
          <w:b w:val="false"/>
          <w:i w:val="false"/>
          <w:color w:val="000000"/>
          <w:sz w:val="28"/>
        </w:rPr>
        <w:t>565-бабына</w:t>
      </w:r>
      <w:r>
        <w:rPr>
          <w:rFonts w:ascii="Times New Roman"/>
          <w:b w:val="false"/>
          <w:i w:val="false"/>
          <w:color w:val="000000"/>
          <w:sz w:val="28"/>
        </w:rPr>
        <w:t xml:space="preserve"> сәйкес есептелетін және (немесе) жеке тұрғын үй құрылысына бөлінген салық салынатын объектілер орналасқан жер учаскелері бойынша дара кәсіпкерлерді қоспағанда, Салық кодексінің </w:t>
      </w:r>
      <w:r>
        <w:rPr>
          <w:rFonts w:ascii="Times New Roman"/>
          <w:b w:val="false"/>
          <w:i w:val="false"/>
          <w:color w:val="000000"/>
          <w:sz w:val="28"/>
        </w:rPr>
        <w:t>529-бабында</w:t>
      </w:r>
      <w:r>
        <w:rPr>
          <w:rFonts w:ascii="Times New Roman"/>
          <w:b w:val="false"/>
          <w:i w:val="false"/>
          <w:color w:val="000000"/>
          <w:sz w:val="28"/>
        </w:rPr>
        <w:t xml:space="preserve"> айқындалған төлемақы төлеушілер жасайды.</w:t>
      </w:r>
    </w:p>
    <w:bookmarkEnd w:id="1083"/>
    <w:bookmarkStart w:name="z1037" w:id="1084"/>
    <w:p>
      <w:pPr>
        <w:spacing w:after="0"/>
        <w:ind w:left="0"/>
        <w:jc w:val="both"/>
      </w:pPr>
      <w:r>
        <w:rPr>
          <w:rFonts w:ascii="Times New Roman"/>
          <w:b w:val="false"/>
          <w:i w:val="false"/>
          <w:color w:val="000000"/>
          <w:sz w:val="28"/>
        </w:rPr>
        <w:t>
      2. Есеп есептің өзінен (851.00-нысан) және оған салық міндеттемесін есептеу туралы ақпаратты егжей-тегжейлі көрсетуге арналған қосымшадан (851.01– нысан) тұрады.</w:t>
      </w:r>
    </w:p>
    <w:bookmarkEnd w:id="1084"/>
    <w:bookmarkStart w:name="z1038" w:id="1085"/>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1085"/>
    <w:bookmarkStart w:name="z1039" w:id="1086"/>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1086"/>
    <w:bookmarkStart w:name="z1040" w:id="1087"/>
    <w:p>
      <w:pPr>
        <w:spacing w:after="0"/>
        <w:ind w:left="0"/>
        <w:jc w:val="both"/>
      </w:pPr>
      <w:r>
        <w:rPr>
          <w:rFonts w:ascii="Times New Roman"/>
          <w:b w:val="false"/>
          <w:i w:val="false"/>
          <w:color w:val="000000"/>
          <w:sz w:val="28"/>
        </w:rPr>
        <w:t>
      5. Есепке қосымша тиісті көрсеткіштерді ашуды талап ететін есептегі жолдар толтырылған кезде міндетті тәртіпте толтырылады.</w:t>
      </w:r>
    </w:p>
    <w:bookmarkEnd w:id="1087"/>
    <w:bookmarkStart w:name="z1041" w:id="1088"/>
    <w:p>
      <w:pPr>
        <w:spacing w:after="0"/>
        <w:ind w:left="0"/>
        <w:jc w:val="both"/>
      </w:pPr>
      <w:r>
        <w:rPr>
          <w:rFonts w:ascii="Times New Roman"/>
          <w:b w:val="false"/>
          <w:i w:val="false"/>
          <w:color w:val="000000"/>
          <w:sz w:val="28"/>
        </w:rPr>
        <w:t>
      6. Есепке қосымша онда көрсетілуге тиіс деректер болмаған жағдайда жасалмайды.</w:t>
      </w:r>
    </w:p>
    <w:bookmarkEnd w:id="1088"/>
    <w:bookmarkStart w:name="z1042" w:id="1089"/>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p>
    <w:bookmarkEnd w:id="1089"/>
    <w:bookmarkStart w:name="z1043" w:id="1090"/>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1090"/>
    <w:bookmarkStart w:name="z1044" w:id="1091"/>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bookmarkEnd w:id="1091"/>
    <w:bookmarkStart w:name="z1045" w:id="1092"/>
    <w:p>
      <w:pPr>
        <w:spacing w:after="0"/>
        <w:ind w:left="0"/>
        <w:jc w:val="both"/>
      </w:pPr>
      <w:r>
        <w:rPr>
          <w:rFonts w:ascii="Times New Roman"/>
          <w:b w:val="false"/>
          <w:i w:val="false"/>
          <w:color w:val="000000"/>
          <w:sz w:val="28"/>
        </w:rPr>
        <w:t>
      10. Есепті жасау кезінде:</w:t>
      </w:r>
    </w:p>
    <w:bookmarkEnd w:id="109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11. Салық төлеуші (салық агенті) есепті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Start w:name="z1046" w:id="1093"/>
    <w:p>
      <w:pPr>
        <w:spacing w:after="0"/>
        <w:ind w:left="0"/>
        <w:jc w:val="both"/>
      </w:pPr>
      <w:r>
        <w:rPr>
          <w:rFonts w:ascii="Times New Roman"/>
          <w:b w:val="false"/>
          <w:i w:val="false"/>
          <w:color w:val="000000"/>
          <w:sz w:val="28"/>
        </w:rPr>
        <w:t>
      12. Есепті тапсырған кезде:</w:t>
      </w:r>
    </w:p>
    <w:bookmarkEnd w:id="1093"/>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1047" w:id="1094"/>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1094"/>
    <w:bookmarkStart w:name="z1048" w:id="1095"/>
    <w:p>
      <w:pPr>
        <w:spacing w:after="0"/>
        <w:ind w:left="0"/>
        <w:jc w:val="left"/>
      </w:pPr>
      <w:r>
        <w:rPr>
          <w:rFonts w:ascii="Times New Roman"/>
          <w:b/>
          <w:i w:val="false"/>
          <w:color w:val="000000"/>
        </w:rPr>
        <w:t xml:space="preserve"> 2-тарау. Есепті толтыру бойынша түсіндірме (851.00-нысаны)</w:t>
      </w:r>
    </w:p>
    <w:bookmarkEnd w:id="1095"/>
    <w:bookmarkStart w:name="z1049" w:id="1096"/>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w:t>
      </w:r>
    </w:p>
    <w:bookmarkEnd w:id="1096"/>
    <w:p>
      <w:pPr>
        <w:spacing w:after="0"/>
        <w:ind w:left="0"/>
        <w:jc w:val="both"/>
      </w:pPr>
      <w:r>
        <w:rPr>
          <w:rFonts w:ascii="Times New Roman"/>
          <w:b w:val="false"/>
          <w:i w:val="false"/>
          <w:color w:val="000000"/>
          <w:sz w:val="28"/>
        </w:rPr>
        <w:t xml:space="preserve">
      1) жер учаскелерін пайдаланғаны үшін төлемақы төлеушінің жеке сәйкестендіру нөмірін (бизнес- сәйкестендіру нөмірін) (бұдан әрі – ЖСН (БСН)). </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w:t>
      </w:r>
    </w:p>
    <w:p>
      <w:pPr>
        <w:spacing w:after="0"/>
        <w:ind w:left="0"/>
        <w:jc w:val="both"/>
      </w:pPr>
      <w:r>
        <w:rPr>
          <w:rFonts w:ascii="Times New Roman"/>
          <w:b w:val="false"/>
          <w:i w:val="false"/>
          <w:color w:val="000000"/>
          <w:sz w:val="28"/>
        </w:rPr>
        <w:t>
      3) салық есептілігі табыс етілетін салық кезеңі (жыл) – есеп табыс етілетін есепті салық кезеңін (араб цифрымен көрсетіледі);</w:t>
      </w:r>
    </w:p>
    <w:p>
      <w:pPr>
        <w:spacing w:after="0"/>
        <w:ind w:left="0"/>
        <w:jc w:val="both"/>
      </w:pPr>
      <w:r>
        <w:rPr>
          <w:rFonts w:ascii="Times New Roman"/>
          <w:b w:val="false"/>
          <w:i w:val="false"/>
          <w:color w:val="000000"/>
          <w:sz w:val="28"/>
        </w:rPr>
        <w:t>
      4) салық төлеушінің атауы – жеке тұлғаның тегі, аты, әкесінің аты (болған кезде) немесе құрылтай құжаттарына сәйкес заңды тұлғаның (немесе заңды тұлғаның шешімі бойынша құрылымдық бөлімшенің) атауын.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p>
      <w:pPr>
        <w:spacing w:after="0"/>
        <w:ind w:left="0"/>
        <w:jc w:val="both"/>
      </w:pPr>
      <w:r>
        <w:rPr>
          <w:rFonts w:ascii="Times New Roman"/>
          <w:b w:val="false"/>
          <w:i w:val="false"/>
          <w:color w:val="000000"/>
          <w:sz w:val="28"/>
        </w:rPr>
        <w:t>
      5) есептің түрі.</w:t>
      </w:r>
    </w:p>
    <w:p>
      <w:pPr>
        <w:spacing w:after="0"/>
        <w:ind w:left="0"/>
        <w:jc w:val="both"/>
      </w:pPr>
      <w:r>
        <w:rPr>
          <w:rFonts w:ascii="Times New Roman"/>
          <w:b w:val="false"/>
          <w:i w:val="false"/>
          <w:color w:val="000000"/>
          <w:sz w:val="28"/>
        </w:rPr>
        <w:t xml:space="preserve">
      Тиісті торкөздер есептің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 түрлеріне жатқызылу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Жолдар Салық кодексінің 206-бабы 3-тармағының 4) тармақшасында көзделген есеп түрі тапсырылған жағдайда белгіленеді;</w:t>
      </w:r>
    </w:p>
    <w:p>
      <w:pPr>
        <w:spacing w:after="0"/>
        <w:ind w:left="0"/>
        <w:jc w:val="both"/>
      </w:pPr>
      <w:r>
        <w:rPr>
          <w:rFonts w:ascii="Times New Roman"/>
          <w:b w:val="false"/>
          <w:i w:val="false"/>
          <w:color w:val="000000"/>
          <w:sz w:val="28"/>
        </w:rPr>
        <w:t xml:space="preserve">
      7)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8) валюта коды –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кодын;</w:t>
      </w:r>
    </w:p>
    <w:p>
      <w:pPr>
        <w:spacing w:after="0"/>
        <w:ind w:left="0"/>
        <w:jc w:val="both"/>
      </w:pPr>
      <w:r>
        <w:rPr>
          <w:rFonts w:ascii="Times New Roman"/>
          <w:b w:val="false"/>
          <w:i w:val="false"/>
          <w:color w:val="000000"/>
          <w:sz w:val="28"/>
        </w:rPr>
        <w:t>
      9) парақтардың саны – табыс етілген қосымшалардың санын көрсетеді.</w:t>
      </w:r>
    </w:p>
    <w:bookmarkStart w:name="z1050" w:id="1097"/>
    <w:p>
      <w:pPr>
        <w:spacing w:after="0"/>
        <w:ind w:left="0"/>
        <w:jc w:val="both"/>
      </w:pPr>
      <w:r>
        <w:rPr>
          <w:rFonts w:ascii="Times New Roman"/>
          <w:b w:val="false"/>
          <w:i w:val="false"/>
          <w:color w:val="000000"/>
          <w:sz w:val="28"/>
        </w:rPr>
        <w:t>
      15. "Жер учаскелерін пайдаланғаны үшін бюджетке төленуге жататын төлемақы" деген бөлімде:</w:t>
      </w:r>
    </w:p>
    <w:bookmarkEnd w:id="1097"/>
    <w:p>
      <w:pPr>
        <w:spacing w:after="0"/>
        <w:ind w:left="0"/>
        <w:jc w:val="both"/>
      </w:pPr>
      <w:r>
        <w:rPr>
          <w:rFonts w:ascii="Times New Roman"/>
          <w:b w:val="false"/>
          <w:i w:val="false"/>
          <w:color w:val="000000"/>
          <w:sz w:val="28"/>
        </w:rPr>
        <w:t>
      1) 851.00.001 жолында 851.01-нысанының барлық қосымшалары бойынша 851.01.008 және 851.01.012 жолдарының сомасы ретінде айқындалатын, төлемақы төлеушілер есептеген, салық кезеңі үшін бюджетке төленуге тиіс барлық жер учаскелері бойынша жер учаскелерін пайдаланғаны үшін төлемақының жалпы сомасы көрсетіледі;</w:t>
      </w:r>
    </w:p>
    <w:p>
      <w:pPr>
        <w:spacing w:after="0"/>
        <w:ind w:left="0"/>
        <w:jc w:val="both"/>
      </w:pPr>
      <w:r>
        <w:rPr>
          <w:rFonts w:ascii="Times New Roman"/>
          <w:b w:val="false"/>
          <w:i w:val="false"/>
          <w:color w:val="000000"/>
          <w:sz w:val="28"/>
        </w:rPr>
        <w:t>
      2) 851.00.002 жолында Салық кодексінің 564-бабы 5-тармағында белгіленген мерзімдерде бюджетке төленуге тиіс жер учаскелерін пайдаланғаны үшін төлемақылардың есептелген ағымдағы төлемдерінің сомасы көрсетіледі:</w:t>
      </w:r>
    </w:p>
    <w:p>
      <w:pPr>
        <w:spacing w:after="0"/>
        <w:ind w:left="0"/>
        <w:jc w:val="both"/>
      </w:pPr>
      <w:r>
        <w:rPr>
          <w:rFonts w:ascii="Times New Roman"/>
          <w:b w:val="false"/>
          <w:i w:val="false"/>
          <w:color w:val="000000"/>
          <w:sz w:val="28"/>
        </w:rPr>
        <w:t>
      851.00.002 І жолында салық кезеңінің 25 ақпанынан кешіктірмейтін мерзімде төлеуге жер учаскелерін пайдаланғаны үшін төлемақының сомасы көрсетіледі;</w:t>
      </w:r>
    </w:p>
    <w:p>
      <w:pPr>
        <w:spacing w:after="0"/>
        <w:ind w:left="0"/>
        <w:jc w:val="both"/>
      </w:pPr>
      <w:r>
        <w:rPr>
          <w:rFonts w:ascii="Times New Roman"/>
          <w:b w:val="false"/>
          <w:i w:val="false"/>
          <w:color w:val="000000"/>
          <w:sz w:val="28"/>
        </w:rPr>
        <w:t>
      851.00.002 ІІ жолында салық кезеңінің 25 мамырынан кешіктірмейтін мерзімде төлеуге жер учаскелерін пайдаланғаны үшін төлемақының сомасы көрсетіледі;</w:t>
      </w:r>
    </w:p>
    <w:p>
      <w:pPr>
        <w:spacing w:after="0"/>
        <w:ind w:left="0"/>
        <w:jc w:val="both"/>
      </w:pPr>
      <w:r>
        <w:rPr>
          <w:rFonts w:ascii="Times New Roman"/>
          <w:b w:val="false"/>
          <w:i w:val="false"/>
          <w:color w:val="000000"/>
          <w:sz w:val="28"/>
        </w:rPr>
        <w:t>
      851.00.003 ІІІ жолында салық кезеңінің 25 тамызынан кешіктірмейтін мерзімде төлеуге жер учаскелерін пайдаланғаны үшін төлемақының сомасы көрсетіледі;</w:t>
      </w:r>
    </w:p>
    <w:p>
      <w:pPr>
        <w:spacing w:after="0"/>
        <w:ind w:left="0"/>
        <w:jc w:val="both"/>
      </w:pPr>
      <w:r>
        <w:rPr>
          <w:rFonts w:ascii="Times New Roman"/>
          <w:b w:val="false"/>
          <w:i w:val="false"/>
          <w:color w:val="000000"/>
          <w:sz w:val="28"/>
        </w:rPr>
        <w:t>
      851.00.002 IV жолында салық кезеңінің 25 қарашасынан кешіктірмейтін мерзімде төлеуге жер учаскелерін пайдаланғаны үшін төлемақының сомасы көрсетіледі.</w:t>
      </w:r>
    </w:p>
    <w:p>
      <w:pPr>
        <w:spacing w:after="0"/>
        <w:ind w:left="0"/>
        <w:jc w:val="both"/>
      </w:pPr>
      <w:r>
        <w:rPr>
          <w:rFonts w:ascii="Times New Roman"/>
          <w:b w:val="false"/>
          <w:i w:val="false"/>
          <w:color w:val="000000"/>
          <w:sz w:val="28"/>
        </w:rPr>
        <w:t>
      Жер учаскелерін пайдаланғаны үшін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p>
    <w:p>
      <w:pPr>
        <w:spacing w:after="0"/>
        <w:ind w:left="0"/>
        <w:jc w:val="both"/>
      </w:pPr>
      <w:r>
        <w:rPr>
          <w:rFonts w:ascii="Times New Roman"/>
          <w:b w:val="false"/>
          <w:i w:val="false"/>
          <w:color w:val="000000"/>
          <w:sz w:val="28"/>
        </w:rPr>
        <w:t xml:space="preserve">
      3) 851.00.003 жолында Салық кодексінің </w:t>
      </w:r>
      <w:r>
        <w:rPr>
          <w:rFonts w:ascii="Times New Roman"/>
          <w:b w:val="false"/>
          <w:i w:val="false"/>
          <w:color w:val="000000"/>
          <w:sz w:val="28"/>
        </w:rPr>
        <w:t>564-бабының</w:t>
      </w:r>
      <w:r>
        <w:rPr>
          <w:rFonts w:ascii="Times New Roman"/>
          <w:b w:val="false"/>
          <w:i w:val="false"/>
          <w:color w:val="000000"/>
          <w:sz w:val="28"/>
        </w:rPr>
        <w:t xml:space="preserve"> 6-тармағына сәйкес жер учаскелерін пайдаланғаны үшін төлемақы сомасы көрсетіледі. Бұл жол жаңа салық кезеңi басталғаннан кейiн уақытша өтеулі жер пайдалану шартының аяқталуы немесе оның бұзылуы бойынша толтырылады.</w:t>
      </w:r>
    </w:p>
    <w:bookmarkStart w:name="z1051" w:id="1098"/>
    <w:p>
      <w:pPr>
        <w:spacing w:after="0"/>
        <w:ind w:left="0"/>
        <w:jc w:val="both"/>
      </w:pPr>
      <w:r>
        <w:rPr>
          <w:rFonts w:ascii="Times New Roman"/>
          <w:b w:val="false"/>
          <w:i w:val="false"/>
          <w:color w:val="000000"/>
          <w:sz w:val="28"/>
        </w:rPr>
        <w:t>
      16. "Салық төлеушінің жауапкершілігі" деген бөлімде:</w:t>
      </w:r>
    </w:p>
    <w:bookmarkEnd w:id="1098"/>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есепті жеке тұлға тапсырған жағдайда, жолда жеке басын куәландыратын құжаттарға сәйкес төлемақы төлеушінің тегі, аты, әкесінің аты көрсетіледі;</w:t>
      </w:r>
    </w:p>
    <w:p>
      <w:pPr>
        <w:spacing w:after="0"/>
        <w:ind w:left="0"/>
        <w:jc w:val="both"/>
      </w:pPr>
      <w:r>
        <w:rPr>
          <w:rFonts w:ascii="Times New Roman"/>
          <w:b w:val="false"/>
          <w:i w:val="false"/>
          <w:color w:val="000000"/>
          <w:sz w:val="28"/>
        </w:rPr>
        <w:t>
      2) есептің тапсырылған күні - есептің мемлекеттік кірістер органына тапсырған күні;</w:t>
      </w:r>
    </w:p>
    <w:p>
      <w:pPr>
        <w:spacing w:after="0"/>
        <w:ind w:left="0"/>
        <w:jc w:val="both"/>
      </w:pPr>
      <w:r>
        <w:rPr>
          <w:rFonts w:ascii="Times New Roman"/>
          <w:b w:val="false"/>
          <w:i w:val="false"/>
          <w:color w:val="000000"/>
          <w:sz w:val="28"/>
        </w:rPr>
        <w:t>
      3) жер учаскесін пайдаланғаны үшін төлемақы алу обектісінің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тұлғаның тегі, аты, әкесінің аты (болған кезде)"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есепті қабылдау күні – Салық кодексінің 206-бабы 2-тармағына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есепті қағаз жеткізгіште қабылдаған мемлекеттік кірістер органының қызметкері толтырады.</w:t>
      </w:r>
    </w:p>
    <w:bookmarkStart w:name="z1052" w:id="1099"/>
    <w:p>
      <w:pPr>
        <w:spacing w:after="0"/>
        <w:ind w:left="0"/>
        <w:jc w:val="left"/>
      </w:pPr>
      <w:r>
        <w:rPr>
          <w:rFonts w:ascii="Times New Roman"/>
          <w:b/>
          <w:i w:val="false"/>
          <w:color w:val="000000"/>
        </w:rPr>
        <w:t xml:space="preserve"> 3-тарау. 851.01-нысанын толтыру бойынша түсіндірме</w:t>
      </w:r>
    </w:p>
    <w:bookmarkEnd w:id="1099"/>
    <w:bookmarkStart w:name="z1053" w:id="1100"/>
    <w:p>
      <w:pPr>
        <w:spacing w:after="0"/>
        <w:ind w:left="0"/>
        <w:jc w:val="both"/>
      </w:pPr>
      <w:r>
        <w:rPr>
          <w:rFonts w:ascii="Times New Roman"/>
          <w:b w:val="false"/>
          <w:i w:val="false"/>
          <w:color w:val="000000"/>
          <w:sz w:val="28"/>
        </w:rPr>
        <w:t>
      17. 851.01-нысан уақытша өтеулі жер пайдалану құқығындағы (жалдау) әрбір жер учаскесі бойынша салық кезеңі үшін жер учаскелерін пайдаланғаны үшін төлемақы сомаларын есептеу туралы ақпаратты көрсетуге арналған және әрбір жер учаскесі үшін бөлек толтырылады.</w:t>
      </w:r>
    </w:p>
    <w:bookmarkEnd w:id="1100"/>
    <w:bookmarkStart w:name="z1054" w:id="1101"/>
    <w:p>
      <w:pPr>
        <w:spacing w:after="0"/>
        <w:ind w:left="0"/>
        <w:jc w:val="both"/>
      </w:pPr>
      <w:r>
        <w:rPr>
          <w:rFonts w:ascii="Times New Roman"/>
          <w:b w:val="false"/>
          <w:i w:val="false"/>
          <w:color w:val="000000"/>
          <w:sz w:val="28"/>
        </w:rPr>
        <w:t>
      18. "Салық төлеуші туралы жалпы ақпарат"</w:t>
      </w:r>
    </w:p>
    <w:bookmarkEnd w:id="1101"/>
    <w:p>
      <w:pPr>
        <w:spacing w:after="0"/>
        <w:ind w:left="0"/>
        <w:jc w:val="both"/>
      </w:pPr>
      <w:r>
        <w:rPr>
          <w:rFonts w:ascii="Times New Roman"/>
          <w:b w:val="false"/>
          <w:i w:val="false"/>
          <w:color w:val="000000"/>
          <w:sz w:val="28"/>
        </w:rPr>
        <w:t>
      1) "Лицензия бекітілген күн" 4-жолда Қазақстан Республикасының жер қойнауы және жер қойнауын пайдалану туралы заңнамасына сәйкес берілген қатты пайдалы қазбаларды барлауға немесе өндіруге арналған лицензияның күні көрсетіледі;</w:t>
      </w:r>
    </w:p>
    <w:p>
      <w:pPr>
        <w:spacing w:after="0"/>
        <w:ind w:left="0"/>
        <w:jc w:val="both"/>
      </w:pPr>
      <w:r>
        <w:rPr>
          <w:rFonts w:ascii="Times New Roman"/>
          <w:b w:val="false"/>
          <w:i w:val="false"/>
          <w:color w:val="000000"/>
          <w:sz w:val="28"/>
        </w:rPr>
        <w:t>
      2) "Лицензияның нөмірі" 5-жолда Қазақстан Республикасының жер қойнауы және жер қойнауын пайдалану туралы заңнамасына сәйкес берілген қатты пайдалы қазбаларды барлауға немесе өндіруге арналған лицензияның нөмірі көрсетіледі;</w:t>
      </w:r>
    </w:p>
    <w:p>
      <w:pPr>
        <w:spacing w:after="0"/>
        <w:ind w:left="0"/>
        <w:jc w:val="both"/>
      </w:pPr>
      <w:r>
        <w:rPr>
          <w:rFonts w:ascii="Times New Roman"/>
          <w:b w:val="false"/>
          <w:i w:val="false"/>
          <w:color w:val="000000"/>
          <w:sz w:val="28"/>
        </w:rPr>
        <w:t>
      3) 6 жолда "Лицензияны қолдану мерзімі" қатты пайдалы қазбаларды барлауға немесе өндіруге арналған лицензияның берілген кезеңі көрсетіледі;</w:t>
      </w:r>
    </w:p>
    <w:p>
      <w:pPr>
        <w:spacing w:after="0"/>
        <w:ind w:left="0"/>
        <w:jc w:val="both"/>
      </w:pPr>
      <w:r>
        <w:rPr>
          <w:rFonts w:ascii="Times New Roman"/>
          <w:b w:val="false"/>
          <w:i w:val="false"/>
          <w:color w:val="000000"/>
          <w:sz w:val="28"/>
        </w:rPr>
        <w:t xml:space="preserve">
      4) 7 жолда "Лицензияның түрі" лицензияның түрі көрсетіледі: барлау немесе өндіру. </w:t>
      </w:r>
    </w:p>
    <w:bookmarkStart w:name="z1055" w:id="1102"/>
    <w:p>
      <w:pPr>
        <w:spacing w:after="0"/>
        <w:ind w:left="0"/>
        <w:jc w:val="both"/>
      </w:pPr>
      <w:r>
        <w:rPr>
          <w:rFonts w:ascii="Times New Roman"/>
          <w:b w:val="false"/>
          <w:i w:val="false"/>
          <w:color w:val="000000"/>
          <w:sz w:val="28"/>
        </w:rPr>
        <w:t>
      19. "Жер учаскелерін пайдаланғаны үшін төлемақыларды есептеу үшін мәліметтер" деген бөлімде:</w:t>
      </w:r>
    </w:p>
    <w:bookmarkEnd w:id="1102"/>
    <w:p>
      <w:pPr>
        <w:spacing w:after="0"/>
        <w:ind w:left="0"/>
        <w:jc w:val="both"/>
      </w:pPr>
      <w:r>
        <w:rPr>
          <w:rFonts w:ascii="Times New Roman"/>
          <w:b w:val="false"/>
          <w:i w:val="false"/>
          <w:color w:val="000000"/>
          <w:sz w:val="28"/>
        </w:rPr>
        <w:t>
      1) 851.01.001 жолында Қазақстан Республикасының жер заңнамасына сәйкес жер учаскесінің тиісті санаты белгіленеді;</w:t>
      </w:r>
    </w:p>
    <w:p>
      <w:pPr>
        <w:spacing w:after="0"/>
        <w:ind w:left="0"/>
        <w:jc w:val="both"/>
      </w:pPr>
      <w:r>
        <w:rPr>
          <w:rFonts w:ascii="Times New Roman"/>
          <w:b w:val="false"/>
          <w:i w:val="false"/>
          <w:color w:val="000000"/>
          <w:sz w:val="28"/>
        </w:rPr>
        <w:t>
      2) 851.01.002 жолында Қазақстан Республикасының жер заңнамасына сәйкес жер учаскесінің кадастрлық нөмірі көрсетіледі;</w:t>
      </w:r>
    </w:p>
    <w:p>
      <w:pPr>
        <w:spacing w:after="0"/>
        <w:ind w:left="0"/>
        <w:jc w:val="both"/>
      </w:pPr>
      <w:r>
        <w:rPr>
          <w:rFonts w:ascii="Times New Roman"/>
          <w:b w:val="false"/>
          <w:i w:val="false"/>
          <w:color w:val="000000"/>
          <w:sz w:val="28"/>
        </w:rPr>
        <w:t>
      3) 851.01.003 жолында жалға алу шартының қолданылу мерзiмi көрсетіледі;</w:t>
      </w:r>
    </w:p>
    <w:p>
      <w:pPr>
        <w:spacing w:after="0"/>
        <w:ind w:left="0"/>
        <w:jc w:val="both"/>
      </w:pPr>
      <w:r>
        <w:rPr>
          <w:rFonts w:ascii="Times New Roman"/>
          <w:b w:val="false"/>
          <w:i w:val="false"/>
          <w:color w:val="000000"/>
          <w:sz w:val="28"/>
        </w:rPr>
        <w:t>
      4) 851.01.004 жолында жер учаскесін нысаналы пайдаланудың тиісті түрі белгіленеді;</w:t>
      </w:r>
    </w:p>
    <w:p>
      <w:pPr>
        <w:spacing w:after="0"/>
        <w:ind w:left="0"/>
        <w:jc w:val="both"/>
      </w:pPr>
      <w:r>
        <w:rPr>
          <w:rFonts w:ascii="Times New Roman"/>
          <w:b w:val="false"/>
          <w:i w:val="false"/>
          <w:color w:val="000000"/>
          <w:sz w:val="28"/>
        </w:rPr>
        <w:t>
      5) 851.01.005 жолында салық кезеңінде жер учаскесін пайдаланған күндер саны көрсетіледі.</w:t>
      </w:r>
    </w:p>
    <w:bookmarkStart w:name="z1056" w:id="1103"/>
    <w:p>
      <w:pPr>
        <w:spacing w:after="0"/>
        <w:ind w:left="0"/>
        <w:jc w:val="both"/>
      </w:pPr>
      <w:r>
        <w:rPr>
          <w:rFonts w:ascii="Times New Roman"/>
          <w:b w:val="false"/>
          <w:i w:val="false"/>
          <w:color w:val="000000"/>
          <w:sz w:val="28"/>
        </w:rPr>
        <w:t>
      20. "Бюджетке төленуге тиіс жер учаскелерін пайдаланғаны үшін төлемақыны есептеу" деген бөлімде:</w:t>
      </w:r>
    </w:p>
    <w:bookmarkEnd w:id="1103"/>
    <w:p>
      <w:pPr>
        <w:spacing w:after="0"/>
        <w:ind w:left="0"/>
        <w:jc w:val="both"/>
      </w:pPr>
      <w:r>
        <w:rPr>
          <w:rFonts w:ascii="Times New Roman"/>
          <w:b w:val="false"/>
          <w:i w:val="false"/>
          <w:color w:val="000000"/>
          <w:sz w:val="28"/>
        </w:rPr>
        <w:t>
      1) 851.01.006 жолында 851.01.006 І (гектарда) және 851.01.006 ІІ (шаршы метрде) жолдарында белгіленген, тиісті өлшем бірлікте жер учаскесін жалға алу шартына сәйкес жер учаскесінің жалпы ауданы көрсетіледі;</w:t>
      </w:r>
    </w:p>
    <w:p>
      <w:pPr>
        <w:spacing w:after="0"/>
        <w:ind w:left="0"/>
        <w:jc w:val="both"/>
      </w:pPr>
      <w:r>
        <w:rPr>
          <w:rFonts w:ascii="Times New Roman"/>
          <w:b w:val="false"/>
          <w:i w:val="false"/>
          <w:color w:val="000000"/>
          <w:sz w:val="28"/>
        </w:rPr>
        <w:t>
      2) 851.01.007 жолында Қазақстан Республикасының жер заңнамасына сәйкес айқындалатын, жер учаскелерін пайдаланғаны үшін төлемақы ставкасының мөлшері көрсетіледі;</w:t>
      </w:r>
    </w:p>
    <w:p>
      <w:pPr>
        <w:spacing w:after="0"/>
        <w:ind w:left="0"/>
        <w:jc w:val="both"/>
      </w:pPr>
      <w:r>
        <w:rPr>
          <w:rFonts w:ascii="Times New Roman"/>
          <w:b w:val="false"/>
          <w:i w:val="false"/>
          <w:color w:val="000000"/>
          <w:sz w:val="28"/>
        </w:rPr>
        <w:t>
      3) 851.01.008 жолында 851.01.006 және 851.01.007 жолдарының туындысының 851.01.005 жолына көбейтілген 365-ке қатынасы ((851.01.006 х 851.01.007)/365 х 851.01.005) ретінде айқындалатын, салық кезеңінде жер учаскелерін пайдаланғаны үшін төлемақы төлеушілер есептеген бюджетке төлеуге жататын жер учаскелерін пайдаланғаны үшін төлемақының сомасы көрсетіледі.</w:t>
      </w:r>
    </w:p>
    <w:bookmarkStart w:name="z1057" w:id="1104"/>
    <w:p>
      <w:pPr>
        <w:spacing w:after="0"/>
        <w:ind w:left="0"/>
        <w:jc w:val="both"/>
      </w:pPr>
      <w:r>
        <w:rPr>
          <w:rFonts w:ascii="Times New Roman"/>
          <w:b w:val="false"/>
          <w:i w:val="false"/>
          <w:color w:val="000000"/>
          <w:sz w:val="28"/>
        </w:rPr>
        <w:t>
      21. "Қатты пайдалы қазбаларды барлауға немесе өндіруге арналған лицензияның негізінде жер қойнауы участкілерін алған тұлғалардың бюджетке төленуге тиіс жер учаскелерін пайдаланғаны үшін төлемақыны есептеуі" бөлігінде:</w:t>
      </w:r>
    </w:p>
    <w:bookmarkEnd w:id="1104"/>
    <w:p>
      <w:pPr>
        <w:spacing w:after="0"/>
        <w:ind w:left="0"/>
        <w:jc w:val="both"/>
      </w:pPr>
      <w:r>
        <w:rPr>
          <w:rFonts w:ascii="Times New Roman"/>
          <w:b w:val="false"/>
          <w:i w:val="false"/>
          <w:color w:val="000000"/>
          <w:sz w:val="28"/>
        </w:rPr>
        <w:t xml:space="preserve">
      1) 851.01.009 жолында Салық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айқындалатын төлемақы ставкасының мөлшері көрсетіледі;</w:t>
      </w:r>
    </w:p>
    <w:p>
      <w:pPr>
        <w:spacing w:after="0"/>
        <w:ind w:left="0"/>
        <w:jc w:val="both"/>
      </w:pPr>
      <w:r>
        <w:rPr>
          <w:rFonts w:ascii="Times New Roman"/>
          <w:b w:val="false"/>
          <w:i w:val="false"/>
          <w:color w:val="000000"/>
          <w:sz w:val="28"/>
        </w:rPr>
        <w:t>
      2) 851.01.010 жолында салық кезеңінің бірінші күніне республикалық бюджет туралы заңда белгіленген айлық есептік көрсеткіштің мөлшері көрсетіледі;</w:t>
      </w:r>
    </w:p>
    <w:p>
      <w:pPr>
        <w:spacing w:after="0"/>
        <w:ind w:left="0"/>
        <w:jc w:val="both"/>
      </w:pPr>
      <w:r>
        <w:rPr>
          <w:rFonts w:ascii="Times New Roman"/>
          <w:b w:val="false"/>
          <w:i w:val="false"/>
          <w:color w:val="000000"/>
          <w:sz w:val="28"/>
        </w:rPr>
        <w:t>
      3) 851.01.011 жолында қатты пайдалы қазбаларды барлауға немесе өндіруге арналған лицензияда көзделген жер қойнауы участкілерін құрайтын блоктардың немесе шаршы километрдің саны көрсетіледі;</w:t>
      </w:r>
    </w:p>
    <w:p>
      <w:pPr>
        <w:spacing w:after="0"/>
        <w:ind w:left="0"/>
        <w:jc w:val="both"/>
      </w:pPr>
      <w:r>
        <w:rPr>
          <w:rFonts w:ascii="Times New Roman"/>
          <w:b w:val="false"/>
          <w:i w:val="false"/>
          <w:color w:val="000000"/>
          <w:sz w:val="28"/>
        </w:rPr>
        <w:t>
      4) 851.01.012 жолында 851.01.009, 851.01.010 және 851.01.011 ((851.01.009 х 851.01.010)х851.01.011) жолдарының туынды қатынасы ретінде айқындалатын, қатты пайдалы қазбаларды барлауға немесе өндіруге арналған лицензияның негізінде жер қойнауы участкілерін алған тұлғалар салық кезеңінде есептеген бюджетке төлеуге жататын жер учаскелерін пайдаланғаны үшін төлемақының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60-қосымша</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61-қосымша</w:t>
            </w:r>
          </w:p>
        </w:tc>
      </w:tr>
    </w:tbl>
    <w:bookmarkStart w:name="z652" w:id="1105"/>
    <w:p>
      <w:pPr>
        <w:spacing w:after="0"/>
        <w:ind w:left="0"/>
        <w:jc w:val="left"/>
      </w:pPr>
      <w:r>
        <w:rPr>
          <w:rFonts w:ascii="Times New Roman"/>
          <w:b/>
          <w:i w:val="false"/>
          <w:color w:val="000000"/>
        </w:rPr>
        <w:t xml:space="preserve"> "Жер үсті көздерінің су ресурстарын пайдаланғаны үшін төлемақы бойынша декларация (860.00-нысан)" салық есептілігін жасау қағидалары 1-тарау. Жалпы ережелер</w:t>
      </w:r>
    </w:p>
    <w:bookmarkEnd w:id="1105"/>
    <w:bookmarkStart w:name="z1058" w:id="1106"/>
    <w:p>
      <w:pPr>
        <w:spacing w:after="0"/>
        <w:ind w:left="0"/>
        <w:jc w:val="both"/>
      </w:pPr>
      <w:r>
        <w:rPr>
          <w:rFonts w:ascii="Times New Roman"/>
          <w:b w:val="false"/>
          <w:i w:val="false"/>
          <w:color w:val="000000"/>
          <w:sz w:val="28"/>
        </w:rPr>
        <w:t xml:space="preserve">
      1. Осы "Жер үсті көздерінің су ресурстарын пайдаланғаны үшін төлемақы бойынша декларация (860.00-нысан)"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жер үсті көздерінің су ресурстарын пайдаланғаны үшін төлемақыны есептеуге арналған "Жер үсті көздерінің су ресурстарын пайдаланғаны үшін төлемақы бойынша декларация" салық есептілігі нысанын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567-бабында</w:t>
      </w:r>
      <w:r>
        <w:rPr>
          <w:rFonts w:ascii="Times New Roman"/>
          <w:b w:val="false"/>
          <w:i w:val="false"/>
          <w:color w:val="000000"/>
          <w:sz w:val="28"/>
        </w:rPr>
        <w:t xml:space="preserve"> айқындалған төлемақы төлеушілер жасайды.</w:t>
      </w:r>
    </w:p>
    <w:bookmarkEnd w:id="1106"/>
    <w:bookmarkStart w:name="z1059" w:id="1107"/>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572-бабына</w:t>
      </w:r>
      <w:r>
        <w:rPr>
          <w:rFonts w:ascii="Times New Roman"/>
          <w:b w:val="false"/>
          <w:i w:val="false"/>
          <w:color w:val="000000"/>
          <w:sz w:val="28"/>
        </w:rPr>
        <w:t xml:space="preserve"> сәйкес жасалады, декларацияның (860.00-нысан) өзінен және оған салық міндеттемесін есептеу туралы ақпаратты егжей-тегжейлі көрсетуге арналған қосымшадан (860.01-нысан) тұрады.</w:t>
      </w:r>
    </w:p>
    <w:bookmarkEnd w:id="1107"/>
    <w:bookmarkStart w:name="z1060" w:id="1108"/>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108"/>
    <w:bookmarkStart w:name="z1061" w:id="1109"/>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109"/>
    <w:bookmarkStart w:name="z1062" w:id="1110"/>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bookmarkEnd w:id="1110"/>
    <w:bookmarkStart w:name="z1063" w:id="1111"/>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bookmarkEnd w:id="1111"/>
    <w:bookmarkStart w:name="z1064" w:id="1112"/>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112"/>
    <w:bookmarkStart w:name="z1065" w:id="1113"/>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1113"/>
    <w:bookmarkStart w:name="z1066" w:id="111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114"/>
    <w:bookmarkStart w:name="z1067" w:id="1115"/>
    <w:p>
      <w:pPr>
        <w:spacing w:after="0"/>
        <w:ind w:left="0"/>
        <w:jc w:val="both"/>
      </w:pPr>
      <w:r>
        <w:rPr>
          <w:rFonts w:ascii="Times New Roman"/>
          <w:b w:val="false"/>
          <w:i w:val="false"/>
          <w:color w:val="000000"/>
          <w:sz w:val="28"/>
        </w:rPr>
        <w:t>
      10. Декларация жасау кезінде:</w:t>
      </w:r>
    </w:p>
    <w:bookmarkEnd w:id="111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 </w:t>
      </w:r>
    </w:p>
    <w:bookmarkStart w:name="z1068" w:id="1116"/>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116"/>
    <w:bookmarkStart w:name="z1069" w:id="1117"/>
    <w:p>
      <w:pPr>
        <w:spacing w:after="0"/>
        <w:ind w:left="0"/>
        <w:jc w:val="both"/>
      </w:pPr>
      <w:r>
        <w:rPr>
          <w:rFonts w:ascii="Times New Roman"/>
          <w:b w:val="false"/>
          <w:i w:val="false"/>
          <w:color w:val="000000"/>
          <w:sz w:val="28"/>
        </w:rPr>
        <w:t>
      12. Декларацияны табыс ету кезінде:</w:t>
      </w:r>
    </w:p>
    <w:bookmarkEnd w:id="111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1070" w:id="1118"/>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1118"/>
    <w:bookmarkStart w:name="z1071" w:id="1119"/>
    <w:p>
      <w:pPr>
        <w:spacing w:after="0"/>
        <w:ind w:left="0"/>
        <w:jc w:val="left"/>
      </w:pPr>
      <w:r>
        <w:rPr>
          <w:rFonts w:ascii="Times New Roman"/>
          <w:b/>
          <w:i w:val="false"/>
          <w:color w:val="000000"/>
        </w:rPr>
        <w:t xml:space="preserve"> 2-тарау. Декларацияны толтыру бойынша түсіндірме (860.00-нысан)</w:t>
      </w:r>
    </w:p>
    <w:bookmarkEnd w:id="1119"/>
    <w:bookmarkStart w:name="z1072" w:id="1120"/>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w:t>
      </w:r>
    </w:p>
    <w:bookmarkEnd w:id="1120"/>
    <w:p>
      <w:pPr>
        <w:spacing w:after="0"/>
        <w:ind w:left="0"/>
        <w:jc w:val="both"/>
      </w:pPr>
      <w:r>
        <w:rPr>
          <w:rFonts w:ascii="Times New Roman"/>
          <w:b w:val="false"/>
          <w:i w:val="false"/>
          <w:color w:val="000000"/>
          <w:sz w:val="28"/>
        </w:rPr>
        <w:t xml:space="preserve">
      1) жер үсті көздерінің су ресурстарын пайдаланғаны үшін төлемақы төлеушінің жеке сәйкестендіру нөмірін (бизнес-сәйкестендіру нөмірін); </w:t>
      </w:r>
    </w:p>
    <w:p>
      <w:pPr>
        <w:spacing w:after="0"/>
        <w:ind w:left="0"/>
        <w:jc w:val="both"/>
      </w:pPr>
      <w:r>
        <w:rPr>
          <w:rFonts w:ascii="Times New Roman"/>
          <w:b w:val="false"/>
          <w:i w:val="false"/>
          <w:color w:val="000000"/>
          <w:sz w:val="28"/>
        </w:rPr>
        <w:t>
      2) салық есептілігі табыс етілетін салық кезеңі (тоқсан,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атауы – жеке тұлғаның тегі, аты, әкесінің аты (болған кезде) немесе құрылтай құжаттарына сәйкес заңды тұлғаның атауы.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Тиісті торкөздер декларацияның Салық кодексінің 206-бабында көрсетілген салық есептілігі түрлеріне жатқызылуы ескеріле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3-тармағының 4) тармақшасында көзделген декларация түрі тапсырылған жағдайда белгіленеді; </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7) валюта коды –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кодын;</w:t>
      </w:r>
    </w:p>
    <w:p>
      <w:pPr>
        <w:spacing w:after="0"/>
        <w:ind w:left="0"/>
        <w:jc w:val="both"/>
      </w:pPr>
      <w:r>
        <w:rPr>
          <w:rFonts w:ascii="Times New Roman"/>
          <w:b w:val="false"/>
          <w:i w:val="false"/>
          <w:color w:val="000000"/>
          <w:sz w:val="28"/>
        </w:rPr>
        <w:t>
      8) қосымшалар саны – табыс етілген қосымшалардың санын көрсетеді.</w:t>
      </w:r>
    </w:p>
    <w:bookmarkStart w:name="z1073" w:id="1121"/>
    <w:p>
      <w:pPr>
        <w:spacing w:after="0"/>
        <w:ind w:left="0"/>
        <w:jc w:val="both"/>
      </w:pPr>
      <w:r>
        <w:rPr>
          <w:rFonts w:ascii="Times New Roman"/>
          <w:b w:val="false"/>
          <w:i w:val="false"/>
          <w:color w:val="000000"/>
          <w:sz w:val="28"/>
        </w:rPr>
        <w:t>
      15. "Бюджетке төлеуге жататын жер үсті көздерінің су ресурстарын пайдаланғаны үшін төлемақы" деген бөлімде:</w:t>
      </w:r>
    </w:p>
    <w:bookmarkEnd w:id="1121"/>
    <w:p>
      <w:pPr>
        <w:spacing w:after="0"/>
        <w:ind w:left="0"/>
        <w:jc w:val="both"/>
      </w:pPr>
      <w:r>
        <w:rPr>
          <w:rFonts w:ascii="Times New Roman"/>
          <w:b w:val="false"/>
          <w:i w:val="false"/>
          <w:color w:val="000000"/>
          <w:sz w:val="28"/>
        </w:rPr>
        <w:t>
      860.00.001 жолда белгіленген лимиттің шегінде (860.01-нысанының барлық қосымшалары бойынша 860.01.006 жол) және белгiленген лимиттен жоғары (860.01-нысанының барлық қосымшалары бойынша 860.01.007 жол) жер үсті көздерінің су ресурстарын пайдаланғаны үшін төлемақы сомасы ретінде айқындалатын, салық кезеңі үшін есептелген және бюджетке төлеуге жататын арнайы су пайдаланудың барлық түрлері бойынша жер үсті көздерінің су ресурстарын пайдаланғаны үшін төлемақының жалпы сомасы көрсетіледі;</w:t>
      </w:r>
    </w:p>
    <w:bookmarkStart w:name="z1074" w:id="1122"/>
    <w:p>
      <w:pPr>
        <w:spacing w:after="0"/>
        <w:ind w:left="0"/>
        <w:jc w:val="both"/>
      </w:pPr>
      <w:r>
        <w:rPr>
          <w:rFonts w:ascii="Times New Roman"/>
          <w:b w:val="false"/>
          <w:i w:val="false"/>
          <w:color w:val="000000"/>
          <w:sz w:val="28"/>
        </w:rPr>
        <w:t>
      16. "Салық төлеушiнiң жауапкершiлiгi" деген бөлімде:</w:t>
      </w:r>
    </w:p>
    <w:bookmarkEnd w:id="1122"/>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жеке тұлға тапсырған жағдайда, жолда жеке басын куәландыратын құжаттарға сәйкес төлемақы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 – мемлекеттік кірістер органына декларацияның тапсырған күні;</w:t>
      </w:r>
    </w:p>
    <w:p>
      <w:pPr>
        <w:spacing w:after="0"/>
        <w:ind w:left="0"/>
        <w:jc w:val="both"/>
      </w:pPr>
      <w:r>
        <w:rPr>
          <w:rFonts w:ascii="Times New Roman"/>
          <w:b w:val="false"/>
          <w:i w:val="false"/>
          <w:color w:val="000000"/>
          <w:sz w:val="28"/>
        </w:rPr>
        <w:t>
      3) мемлекеттік кірістер органының коды – рұқсат құжатында көрсетілген арнайы су пайдаланылатын жер бойынша мемлекеттік кірістер органының коды көрсетіледі;</w:t>
      </w:r>
    </w:p>
    <w:p>
      <w:pPr>
        <w:spacing w:after="0"/>
        <w:ind w:left="0"/>
        <w:jc w:val="both"/>
      </w:pPr>
      <w:r>
        <w:rPr>
          <w:rFonts w:ascii="Times New Roman"/>
          <w:b w:val="false"/>
          <w:i w:val="false"/>
          <w:color w:val="000000"/>
          <w:sz w:val="28"/>
        </w:rPr>
        <w:t xml:space="preserve">
      4) "Декларацияны куәландырған су қорын пайдалану және қорғау саласындағы өңірлік уәкілетті мемлекеттік органның лауазымды адамының тегі, аты, әкесінің аты (болған кезде)" жолында Салық кодексінің 572-бабы 4-тармағына сәйкес декларацияны куәландырған су қорын пайдалану және қорғау саласындағы өңірлік уәкілетті мемлекеттік органның лауазымды адамының тегі, аты, әкесінің аты (ол болған кезде) көрсетіледі; </w:t>
      </w:r>
    </w:p>
    <w:p>
      <w:pPr>
        <w:spacing w:after="0"/>
        <w:ind w:left="0"/>
        <w:jc w:val="both"/>
      </w:pPr>
      <w:r>
        <w:rPr>
          <w:rFonts w:ascii="Times New Roman"/>
          <w:b w:val="false"/>
          <w:i w:val="false"/>
          <w:color w:val="000000"/>
          <w:sz w:val="28"/>
        </w:rPr>
        <w:t>
      5) су қорын пайдалану және қорғау саласындағы өңірлік уәкілетті мемлекеттік органда декларацияның куәландырылған күні.</w:t>
      </w:r>
    </w:p>
    <w:p>
      <w:pPr>
        <w:spacing w:after="0"/>
        <w:ind w:left="0"/>
        <w:jc w:val="both"/>
      </w:pPr>
      <w:r>
        <w:rPr>
          <w:rFonts w:ascii="Times New Roman"/>
          <w:b w:val="false"/>
          <w:i w:val="false"/>
          <w:color w:val="000000"/>
          <w:sz w:val="28"/>
        </w:rPr>
        <w:t>
      6) жер үсті көздерінің су ресурстарын пайдаланғаны үшін төлемақы салу объектісі орналасқан жері бойынша су қорын пайдалану және қорғау саласындағы өңірлік уәкілетті мемлекеттік органның коды;</w:t>
      </w:r>
    </w:p>
    <w:p>
      <w:pPr>
        <w:spacing w:after="0"/>
        <w:ind w:left="0"/>
        <w:jc w:val="both"/>
      </w:pPr>
      <w:r>
        <w:rPr>
          <w:rFonts w:ascii="Times New Roman"/>
          <w:b w:val="false"/>
          <w:i w:val="false"/>
          <w:color w:val="000000"/>
          <w:sz w:val="28"/>
        </w:rPr>
        <w:t>
      7) "Декларацияны қабылдаған лауазымды адамының тегі, аты, әкесінің аты (ол болған кезде)"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8) декларацияның қабылданған күні – Салық кодексінің 209-бабы 2-тармағына сәйкес декларацияның табыс етілген күні;</w:t>
      </w:r>
    </w:p>
    <w:p>
      <w:pPr>
        <w:spacing w:after="0"/>
        <w:ind w:left="0"/>
        <w:jc w:val="both"/>
      </w:pPr>
      <w:r>
        <w:rPr>
          <w:rFonts w:ascii="Times New Roman"/>
          <w:b w:val="false"/>
          <w:i w:val="false"/>
          <w:color w:val="000000"/>
          <w:sz w:val="28"/>
        </w:rPr>
        <w:t>
      9)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10)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xml:space="preserve">
      Осы тармақтың 7), 8), 9) және 10) тарамақшаларын декларацияны қағаз жеткізгіште қабылдаған мемлекеттік кірістер органының қызметкері толтырады. </w:t>
      </w:r>
    </w:p>
    <w:bookmarkStart w:name="z1075" w:id="1123"/>
    <w:p>
      <w:pPr>
        <w:spacing w:after="0"/>
        <w:ind w:left="0"/>
        <w:jc w:val="left"/>
      </w:pPr>
      <w:r>
        <w:rPr>
          <w:rFonts w:ascii="Times New Roman"/>
          <w:b/>
          <w:i w:val="false"/>
          <w:color w:val="000000"/>
        </w:rPr>
        <w:t xml:space="preserve"> 3-тарау. 860.01-нысанын толтыру бойынша түсіндірме</w:t>
      </w:r>
    </w:p>
    <w:bookmarkEnd w:id="1123"/>
    <w:bookmarkStart w:name="z1076" w:id="1124"/>
    <w:p>
      <w:pPr>
        <w:spacing w:after="0"/>
        <w:ind w:left="0"/>
        <w:jc w:val="both"/>
      </w:pPr>
      <w:r>
        <w:rPr>
          <w:rFonts w:ascii="Times New Roman"/>
          <w:b w:val="false"/>
          <w:i w:val="false"/>
          <w:color w:val="000000"/>
          <w:sz w:val="28"/>
        </w:rPr>
        <w:t>
      17. 860.01-нысаны салық кезеңі (тоқсан) үшін әрбір арнайы су пайдалану түрі бойынша жер үсті көздерінің су ресурстарын пайдаланғаны үшін төлемақы сомаларын есептеу туралы ақпараттарды көрсетуге арналған және әрбір арнайы су пайдалану түрі бойынша бөлек толтырылады.</w:t>
      </w:r>
    </w:p>
    <w:bookmarkEnd w:id="1124"/>
    <w:bookmarkStart w:name="z1077" w:id="1125"/>
    <w:p>
      <w:pPr>
        <w:spacing w:after="0"/>
        <w:ind w:left="0"/>
        <w:jc w:val="both"/>
      </w:pPr>
      <w:r>
        <w:rPr>
          <w:rFonts w:ascii="Times New Roman"/>
          <w:b w:val="false"/>
          <w:i w:val="false"/>
          <w:color w:val="000000"/>
          <w:sz w:val="28"/>
        </w:rPr>
        <w:t>
      18. "Салық төлеуші туралы жалпы ақпарат" деген бөлімде:</w:t>
      </w:r>
    </w:p>
    <w:bookmarkEnd w:id="1125"/>
    <w:p>
      <w:pPr>
        <w:spacing w:after="0"/>
        <w:ind w:left="0"/>
        <w:jc w:val="both"/>
      </w:pPr>
      <w:r>
        <w:rPr>
          <w:rFonts w:ascii="Times New Roman"/>
          <w:b w:val="false"/>
          <w:i w:val="false"/>
          <w:color w:val="000000"/>
          <w:sz w:val="28"/>
        </w:rPr>
        <w:t xml:space="preserve">
      1) арнайы су пайдалануға рұқсат құжаты болған кезде А торкөзінде рұқсат құжатының берілген күні, В торкөзінде рұқсат құжатының нөмірі көрсетіледі; </w:t>
      </w:r>
    </w:p>
    <w:p>
      <w:pPr>
        <w:spacing w:after="0"/>
        <w:ind w:left="0"/>
        <w:jc w:val="both"/>
      </w:pPr>
      <w:r>
        <w:rPr>
          <w:rFonts w:ascii="Times New Roman"/>
          <w:b w:val="false"/>
          <w:i w:val="false"/>
          <w:color w:val="000000"/>
          <w:sz w:val="28"/>
        </w:rPr>
        <w:t xml:space="preserve">
      2) арнайы су пайдалану түрі. </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суды пайдаланудың өлшем бірлігі.</w:t>
      </w:r>
    </w:p>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пайдаланудың өлшем бірлігі белгіленеді.</w:t>
      </w:r>
    </w:p>
    <w:p>
      <w:pPr>
        <w:spacing w:after="0"/>
        <w:ind w:left="0"/>
        <w:jc w:val="both"/>
      </w:pPr>
      <w:r>
        <w:rPr>
          <w:rFonts w:ascii="Times New Roman"/>
          <w:b w:val="false"/>
          <w:i w:val="false"/>
          <w:color w:val="000000"/>
          <w:sz w:val="28"/>
        </w:rPr>
        <w:t>
      19. "Төлемақы есептеу үшін су пайдалану көлемі туралы мәліметтер" деген бөлімде 5-жолда көрсетілген су пайдалану өлшем бірліктерінде толтырылады:</w:t>
      </w:r>
    </w:p>
    <w:p>
      <w:pPr>
        <w:spacing w:after="0"/>
        <w:ind w:left="0"/>
        <w:jc w:val="both"/>
      </w:pPr>
      <w:r>
        <w:rPr>
          <w:rFonts w:ascii="Times New Roman"/>
          <w:b w:val="false"/>
          <w:i w:val="false"/>
          <w:color w:val="000000"/>
          <w:sz w:val="28"/>
        </w:rPr>
        <w:t>
      1) 860.01.001 І, 860.01.001 ІІ, 860.01.001 ІІІ жолдарында салық кезеңінің әрбір айы үшін белгіленген лимит (есепті салық кезеңі үшін есептен) көрсетіледі;</w:t>
      </w:r>
    </w:p>
    <w:p>
      <w:pPr>
        <w:spacing w:after="0"/>
        <w:ind w:left="0"/>
        <w:jc w:val="both"/>
      </w:pPr>
      <w:r>
        <w:rPr>
          <w:rFonts w:ascii="Times New Roman"/>
          <w:b w:val="false"/>
          <w:i w:val="false"/>
          <w:color w:val="000000"/>
          <w:sz w:val="28"/>
        </w:rPr>
        <w:t>
      2) 860.01.002 І, 860.01.002 ІІ, 860.01.002 ІІІ жолдарында салық кезеңінің әрбір айы үшін су пайдаланудың нақты көлемі көрсетіледі;</w:t>
      </w:r>
    </w:p>
    <w:p>
      <w:pPr>
        <w:spacing w:after="0"/>
        <w:ind w:left="0"/>
        <w:jc w:val="both"/>
      </w:pPr>
      <w:r>
        <w:rPr>
          <w:rFonts w:ascii="Times New Roman"/>
          <w:b w:val="false"/>
          <w:i w:val="false"/>
          <w:color w:val="000000"/>
          <w:sz w:val="28"/>
        </w:rPr>
        <w:t>
      3) 860.01.003 І, 860.01.003 ІІ, 860.01.003 ІІІ жолдарында 860.01.002 және 860.01.001 жолдарының әртүрлі түрінде есептелетін, салық кезеңінің әрбір айы үшін белгіленген лимиттен артық арнайы су пайдалану көлемі көрсетіледі.</w:t>
      </w:r>
    </w:p>
    <w:p>
      <w:pPr>
        <w:spacing w:after="0"/>
        <w:ind w:left="0"/>
        <w:jc w:val="both"/>
      </w:pPr>
      <w:r>
        <w:rPr>
          <w:rFonts w:ascii="Times New Roman"/>
          <w:b w:val="false"/>
          <w:i w:val="false"/>
          <w:color w:val="000000"/>
          <w:sz w:val="28"/>
        </w:rPr>
        <w:t>
      860.01.003 ІV жолында салық кезеңі (тоқсан) үшін белгіленген лимиттен жоғары арнайы су пайдалану көлемі көрсетіледі.</w:t>
      </w:r>
    </w:p>
    <w:bookmarkStart w:name="z1078" w:id="1126"/>
    <w:p>
      <w:pPr>
        <w:spacing w:after="0"/>
        <w:ind w:left="0"/>
        <w:jc w:val="both"/>
      </w:pPr>
      <w:r>
        <w:rPr>
          <w:rFonts w:ascii="Times New Roman"/>
          <w:b w:val="false"/>
          <w:i w:val="false"/>
          <w:color w:val="000000"/>
          <w:sz w:val="28"/>
        </w:rPr>
        <w:t>
      20. "Төлемақыны есептеу үшін белгіленген ставкалар туралы мәліметтер" деген бөлімде:</w:t>
      </w:r>
    </w:p>
    <w:bookmarkEnd w:id="1126"/>
    <w:p>
      <w:pPr>
        <w:spacing w:after="0"/>
        <w:ind w:left="0"/>
        <w:jc w:val="both"/>
      </w:pPr>
      <w:r>
        <w:rPr>
          <w:rFonts w:ascii="Times New Roman"/>
          <w:b w:val="false"/>
          <w:i w:val="false"/>
          <w:color w:val="000000"/>
          <w:sz w:val="28"/>
        </w:rPr>
        <w:t xml:space="preserve">
      1) 860.01.004 жолында Салық кодексінің </w:t>
      </w:r>
      <w:r>
        <w:rPr>
          <w:rFonts w:ascii="Times New Roman"/>
          <w:b w:val="false"/>
          <w:i w:val="false"/>
          <w:color w:val="000000"/>
          <w:sz w:val="28"/>
        </w:rPr>
        <w:t>569-бабы</w:t>
      </w:r>
      <w:r>
        <w:rPr>
          <w:rFonts w:ascii="Times New Roman"/>
          <w:b w:val="false"/>
          <w:i w:val="false"/>
          <w:color w:val="000000"/>
          <w:sz w:val="28"/>
        </w:rPr>
        <w:t xml:space="preserve"> 1-тармағына сәйкес облыстың (республикалық маңызы бар қаланың, астананың) жергілікті өкілді орган бекіткен белгіленген лимит шегінде жер үсті көздерінің су ресурстарын пайдаланғаны үшін төлемақы ставкасы көрсетіледі:</w:t>
      </w:r>
    </w:p>
    <w:p>
      <w:pPr>
        <w:spacing w:after="0"/>
        <w:ind w:left="0"/>
        <w:jc w:val="both"/>
      </w:pPr>
      <w:r>
        <w:rPr>
          <w:rFonts w:ascii="Times New Roman"/>
          <w:b w:val="false"/>
          <w:i w:val="false"/>
          <w:color w:val="000000"/>
          <w:sz w:val="28"/>
        </w:rPr>
        <w:t>
      2) 860.01.005 жолында Салық кодексінің 569-бабы 2-тармағына сәйкес белгіленген төлемақы ставкаларын (860.01.004) бес есеге ұлғайта отырып айқындалатын, белгіленген лимиттен жоғары жер үсті көздерінің су ресурстарын пайдаланғаны үшін төлемақы ставкасы көрсетіледі.</w:t>
      </w:r>
    </w:p>
    <w:bookmarkStart w:name="z1079" w:id="1127"/>
    <w:p>
      <w:pPr>
        <w:spacing w:after="0"/>
        <w:ind w:left="0"/>
        <w:jc w:val="both"/>
      </w:pPr>
      <w:r>
        <w:rPr>
          <w:rFonts w:ascii="Times New Roman"/>
          <w:b w:val="false"/>
          <w:i w:val="false"/>
          <w:color w:val="000000"/>
          <w:sz w:val="28"/>
        </w:rPr>
        <w:t>
      21. "Бюджетке төленуге жататын төлемақыны есептеу" деген бөлімде:</w:t>
      </w:r>
    </w:p>
    <w:bookmarkEnd w:id="1127"/>
    <w:p>
      <w:pPr>
        <w:spacing w:after="0"/>
        <w:ind w:left="0"/>
        <w:jc w:val="both"/>
      </w:pPr>
      <w:r>
        <w:rPr>
          <w:rFonts w:ascii="Times New Roman"/>
          <w:b w:val="false"/>
          <w:i w:val="false"/>
          <w:color w:val="000000"/>
          <w:sz w:val="28"/>
        </w:rPr>
        <w:t>
      1) 860.01.006 жолында бюджетке төленуге жататын салық кезеңі үшін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Егер салық кезеңі үшін белгіленген лимит салық кезеңінің әрбір айы үшін 2 мыңды, ал бірінші айда су пайдаланудың нақты көлемі 1 мың 800 болса, екінші айда 3 мың және үшінші айда 2 мыңды құраса, онда 860.01.006 жол былайша есептеледі:</w:t>
      </w:r>
    </w:p>
    <w:p>
      <w:pPr>
        <w:spacing w:after="0"/>
        <w:ind w:left="0"/>
        <w:jc w:val="both"/>
      </w:pPr>
      <w:r>
        <w:rPr>
          <w:rFonts w:ascii="Times New Roman"/>
          <w:b w:val="false"/>
          <w:i w:val="false"/>
          <w:color w:val="000000"/>
          <w:sz w:val="28"/>
        </w:rPr>
        <w:t>
      1) мың 800 х 860.01.004 + 2 мың х 860.01.004 + 2 мың х 860.01.004. Екінші айда белгіленген лимиттің 1 мыңнан асып кетуіне байланысты, белгіленген лимиттен жоғары төлемақы сомасы 860.01.007 жолда есептелетін және көрсетілетін болады;</w:t>
      </w:r>
    </w:p>
    <w:p>
      <w:pPr>
        <w:spacing w:after="0"/>
        <w:ind w:left="0"/>
        <w:jc w:val="both"/>
      </w:pPr>
      <w:r>
        <w:rPr>
          <w:rFonts w:ascii="Times New Roman"/>
          <w:b w:val="false"/>
          <w:i w:val="false"/>
          <w:color w:val="000000"/>
          <w:sz w:val="28"/>
        </w:rPr>
        <w:t>
      2) 860.01.007 жолда бюджетке төленуге жататын, салық кезеңі үшін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860.01.007 жолы 860.01.003 IV және 860.01.005 жолдарының туындысы (860.01.003 IV х 860.01.005) ретінде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62-қосымша</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63-қосымша</w:t>
            </w:r>
          </w:p>
        </w:tc>
      </w:tr>
    </w:tbl>
    <w:bookmarkStart w:name="z655" w:id="1128"/>
    <w:p>
      <w:pPr>
        <w:spacing w:after="0"/>
        <w:ind w:left="0"/>
        <w:jc w:val="left"/>
      </w:pPr>
      <w:r>
        <w:rPr>
          <w:rFonts w:ascii="Times New Roman"/>
          <w:b/>
          <w:i w:val="false"/>
          <w:color w:val="000000"/>
        </w:rPr>
        <w:t xml:space="preserve"> "Қоршаған ортаға эмиссия үшін төлемақы бойынша декларация (870.00-нысан)" салық есептілігін жасау қағидалары  1-тарау. Жалпы ережелер</w:t>
      </w:r>
    </w:p>
    <w:bookmarkEnd w:id="1128"/>
    <w:bookmarkStart w:name="z1080" w:id="1129"/>
    <w:p>
      <w:pPr>
        <w:spacing w:after="0"/>
        <w:ind w:left="0"/>
        <w:jc w:val="both"/>
      </w:pPr>
      <w:r>
        <w:rPr>
          <w:rFonts w:ascii="Times New Roman"/>
          <w:b w:val="false"/>
          <w:i w:val="false"/>
          <w:color w:val="000000"/>
          <w:sz w:val="28"/>
        </w:rPr>
        <w:t xml:space="preserve">
      1. Осы "Қоршаған ортаға эмиссия үшін төлемақы бойынша декларацияны (870.00-нысан)"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қоршаған ортаға эмиссия үшін төлемақыны есептеуге арналған "Қоршаған ортаға эмиссия үшін төлемақы бойынша декларация" салық есептілігі нысанын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574-бабында</w:t>
      </w:r>
      <w:r>
        <w:rPr>
          <w:rFonts w:ascii="Times New Roman"/>
          <w:b w:val="false"/>
          <w:i w:val="false"/>
          <w:color w:val="000000"/>
          <w:sz w:val="28"/>
        </w:rPr>
        <w:t xml:space="preserve"> белгіленген төлемақы төлеушілер жасайды.</w:t>
      </w:r>
    </w:p>
    <w:bookmarkEnd w:id="1129"/>
    <w:bookmarkStart w:name="z1081" w:id="1130"/>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579-бабына</w:t>
      </w:r>
      <w:r>
        <w:rPr>
          <w:rFonts w:ascii="Times New Roman"/>
          <w:b w:val="false"/>
          <w:i w:val="false"/>
          <w:color w:val="000000"/>
          <w:sz w:val="28"/>
        </w:rPr>
        <w:t xml:space="preserve"> сәйкес жасалады, декларацияның өзінен (870.00-нысан) және салық міндеттемесін есептеу туралы ақпаратты егжей-тегжейлі көрсетуге арналған оған қосымшадан (870.01 нысан) тұрады.</w:t>
      </w:r>
    </w:p>
    <w:bookmarkEnd w:id="1130"/>
    <w:bookmarkStart w:name="z1082" w:id="1131"/>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131"/>
    <w:bookmarkStart w:name="z1083" w:id="1132"/>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132"/>
    <w:bookmarkStart w:name="z1084" w:id="1133"/>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bookmarkEnd w:id="1133"/>
    <w:bookmarkStart w:name="z1085" w:id="1134"/>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bookmarkEnd w:id="1134"/>
    <w:bookmarkStart w:name="z1086" w:id="1135"/>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135"/>
    <w:bookmarkStart w:name="z1087" w:id="1136"/>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1136"/>
    <w:bookmarkStart w:name="z1088" w:id="1137"/>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137"/>
    <w:bookmarkStart w:name="z1089" w:id="1138"/>
    <w:p>
      <w:pPr>
        <w:spacing w:after="0"/>
        <w:ind w:left="0"/>
        <w:jc w:val="both"/>
      </w:pPr>
      <w:r>
        <w:rPr>
          <w:rFonts w:ascii="Times New Roman"/>
          <w:b w:val="false"/>
          <w:i w:val="false"/>
          <w:color w:val="000000"/>
          <w:sz w:val="28"/>
        </w:rPr>
        <w:t>
      10. Декларация жасау кезінде:</w:t>
      </w:r>
    </w:p>
    <w:bookmarkEnd w:id="113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090" w:id="1139"/>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139"/>
    <w:bookmarkStart w:name="z1091" w:id="1140"/>
    <w:p>
      <w:pPr>
        <w:spacing w:after="0"/>
        <w:ind w:left="0"/>
        <w:jc w:val="both"/>
      </w:pPr>
      <w:r>
        <w:rPr>
          <w:rFonts w:ascii="Times New Roman"/>
          <w:b w:val="false"/>
          <w:i w:val="false"/>
          <w:color w:val="000000"/>
          <w:sz w:val="28"/>
        </w:rPr>
        <w:t>
      12. Есепті табыс ету кезінде:</w:t>
      </w:r>
    </w:p>
    <w:bookmarkEnd w:id="114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1092" w:id="1141"/>
    <w:p>
      <w:pPr>
        <w:spacing w:after="0"/>
        <w:ind w:left="0"/>
        <w:jc w:val="both"/>
      </w:pPr>
      <w:r>
        <w:rPr>
          <w:rFonts w:ascii="Times New Roman"/>
          <w:b w:val="false"/>
          <w:i w:val="false"/>
          <w:color w:val="000000"/>
          <w:sz w:val="28"/>
        </w:rPr>
        <w:t>
      13.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1141"/>
    <w:bookmarkStart w:name="z1093" w:id="1142"/>
    <w:p>
      <w:pPr>
        <w:spacing w:after="0"/>
        <w:ind w:left="0"/>
        <w:jc w:val="left"/>
      </w:pPr>
      <w:r>
        <w:rPr>
          <w:rFonts w:ascii="Times New Roman"/>
          <w:b/>
          <w:i w:val="false"/>
          <w:color w:val="000000"/>
        </w:rPr>
        <w:t xml:space="preserve"> 2-тарау. Декларацияны толтыру бойынша түсіндірме (870.00-нысан)</w:t>
      </w:r>
    </w:p>
    <w:bookmarkEnd w:id="1142"/>
    <w:bookmarkStart w:name="z1094" w:id="1143"/>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мынадай деректерді: </w:t>
      </w:r>
    </w:p>
    <w:bookmarkEnd w:id="1143"/>
    <w:p>
      <w:pPr>
        <w:spacing w:after="0"/>
        <w:ind w:left="0"/>
        <w:jc w:val="both"/>
      </w:pPr>
      <w:r>
        <w:rPr>
          <w:rFonts w:ascii="Times New Roman"/>
          <w:b w:val="false"/>
          <w:i w:val="false"/>
          <w:color w:val="000000"/>
          <w:sz w:val="28"/>
        </w:rPr>
        <w:t xml:space="preserve">
      1) қоршаған ортаға эмиссия үшін төлемақы төлеушінің жеке сәйкестендіру нөмірін (бизнес-сәйкестендіру нөмірін) (бұдан әрі – ЖСН (БСН)); </w:t>
      </w:r>
    </w:p>
    <w:p>
      <w:pPr>
        <w:spacing w:after="0"/>
        <w:ind w:left="0"/>
        <w:jc w:val="both"/>
      </w:pPr>
      <w:r>
        <w:rPr>
          <w:rFonts w:ascii="Times New Roman"/>
          <w:b w:val="false"/>
          <w:i w:val="false"/>
          <w:color w:val="000000"/>
          <w:sz w:val="28"/>
        </w:rPr>
        <w:t xml:space="preserve">
      2) құрылымдық бөлімшесі филиал, өкілдік болып табылатын заңды тұлғаның БСН; </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табыс етілетін есепті салық кезеңін (араб сандарымен көрсетіледі);</w:t>
      </w:r>
    </w:p>
    <w:p>
      <w:pPr>
        <w:spacing w:after="0"/>
        <w:ind w:left="0"/>
        <w:jc w:val="both"/>
      </w:pPr>
      <w:r>
        <w:rPr>
          <w:rFonts w:ascii="Times New Roman"/>
          <w:b w:val="false"/>
          <w:i w:val="false"/>
          <w:color w:val="000000"/>
          <w:sz w:val="28"/>
        </w:rPr>
        <w:t>
      4) салық төлеушінің атауы – жеке тұлғаның тегі, аты, әкесінің атын (болған кезде) немесе құрылтай құжаттарына сәйкес заңды тұлғаның (немесе заңды тұлғаның шешімі бойынша құрылымдық бөлімшенің) атауын.</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p>
      <w:pPr>
        <w:spacing w:after="0"/>
        <w:ind w:left="0"/>
        <w:jc w:val="both"/>
      </w:pPr>
      <w:r>
        <w:rPr>
          <w:rFonts w:ascii="Times New Roman"/>
          <w:b w:val="false"/>
          <w:i w:val="false"/>
          <w:color w:val="000000"/>
          <w:sz w:val="28"/>
        </w:rPr>
        <w:t xml:space="preserve">
      5) декларация түрін. </w:t>
      </w:r>
    </w:p>
    <w:p>
      <w:pPr>
        <w:spacing w:after="0"/>
        <w:ind w:left="0"/>
        <w:jc w:val="both"/>
      </w:pPr>
      <w:r>
        <w:rPr>
          <w:rFonts w:ascii="Times New Roman"/>
          <w:b w:val="false"/>
          <w:i w:val="false"/>
          <w:color w:val="000000"/>
          <w:sz w:val="28"/>
        </w:rPr>
        <w:t>
      Тиісті торкөздер декларацияның Салық кодексінің 206-бабында көрсетілген салық есептілігі түрлеріне жатқызылуы ескеріле отырып, белгіленеді;</w:t>
      </w:r>
    </w:p>
    <w:p>
      <w:pPr>
        <w:spacing w:after="0"/>
        <w:ind w:left="0"/>
        <w:jc w:val="both"/>
      </w:pPr>
      <w:r>
        <w:rPr>
          <w:rFonts w:ascii="Times New Roman"/>
          <w:b w:val="false"/>
          <w:i w:val="false"/>
          <w:color w:val="000000"/>
          <w:sz w:val="28"/>
        </w:rPr>
        <w:t>
      6) хабарламаның нөмірі мен күнін.</w:t>
      </w:r>
    </w:p>
    <w:p>
      <w:pPr>
        <w:spacing w:after="0"/>
        <w:ind w:left="0"/>
        <w:jc w:val="both"/>
      </w:pPr>
      <w:r>
        <w:rPr>
          <w:rFonts w:ascii="Times New Roman"/>
          <w:b w:val="false"/>
          <w:i w:val="false"/>
          <w:color w:val="000000"/>
          <w:sz w:val="28"/>
        </w:rPr>
        <w:t xml:space="preserve">
      Жолдар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3-тармағының 4) тармақшасында көзделген декларация түрі тапсырылған жағдайда белгіленеді;</w:t>
      </w:r>
    </w:p>
    <w:p>
      <w:pPr>
        <w:spacing w:after="0"/>
        <w:ind w:left="0"/>
        <w:jc w:val="both"/>
      </w:pPr>
      <w:r>
        <w:rPr>
          <w:rFonts w:ascii="Times New Roman"/>
          <w:b w:val="false"/>
          <w:i w:val="false"/>
          <w:color w:val="000000"/>
          <w:sz w:val="28"/>
        </w:rPr>
        <w:t>
      7) салық төлеушінің жекелеген санатын.</w:t>
      </w:r>
    </w:p>
    <w:p>
      <w:pPr>
        <w:spacing w:after="0"/>
        <w:ind w:left="0"/>
        <w:jc w:val="both"/>
      </w:pPr>
      <w:r>
        <w:rPr>
          <w:rFonts w:ascii="Times New Roman"/>
          <w:b w:val="false"/>
          <w:i w:val="false"/>
          <w:color w:val="000000"/>
          <w:sz w:val="28"/>
        </w:rPr>
        <w:t>
      Торкөздер егер салық төлеуші А немесе В, С жолдарында көрсетілген санаттардың біріне жатқан жағдайда:</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басқарушының құрылтайшысы;</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579-бабына</w:t>
      </w:r>
      <w:r>
        <w:rPr>
          <w:rFonts w:ascii="Times New Roman"/>
          <w:b w:val="false"/>
          <w:i w:val="false"/>
          <w:color w:val="000000"/>
          <w:sz w:val="28"/>
        </w:rPr>
        <w:t xml:space="preserve"> сәйкес жылдық жиынтық көлемде төлем көлемі 100 айлық есептік көрсеткішке (АЕК) дейін болатын қоршаған ортаға эмиссия үшін төлемақы төлеуші белгіленеді;</w:t>
      </w:r>
    </w:p>
    <w:p>
      <w:pPr>
        <w:spacing w:after="0"/>
        <w:ind w:left="0"/>
        <w:jc w:val="both"/>
      </w:pPr>
      <w:r>
        <w:rPr>
          <w:rFonts w:ascii="Times New Roman"/>
          <w:b w:val="false"/>
          <w:i w:val="false"/>
          <w:color w:val="000000"/>
          <w:sz w:val="28"/>
        </w:rPr>
        <w:t>
      8)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кодын;</w:t>
      </w:r>
    </w:p>
    <w:p>
      <w:pPr>
        <w:spacing w:after="0"/>
        <w:ind w:left="0"/>
        <w:jc w:val="both"/>
      </w:pPr>
      <w:r>
        <w:rPr>
          <w:rFonts w:ascii="Times New Roman"/>
          <w:b w:val="false"/>
          <w:i w:val="false"/>
          <w:color w:val="000000"/>
          <w:sz w:val="28"/>
        </w:rPr>
        <w:t>
      9) қосымшалардың саны – табыс етілген қосымшалардың санын көрсетеді.</w:t>
      </w:r>
    </w:p>
    <w:bookmarkStart w:name="z1095" w:id="1144"/>
    <w:p>
      <w:pPr>
        <w:spacing w:after="0"/>
        <w:ind w:left="0"/>
        <w:jc w:val="both"/>
      </w:pPr>
      <w:r>
        <w:rPr>
          <w:rFonts w:ascii="Times New Roman"/>
          <w:b w:val="false"/>
          <w:i w:val="false"/>
          <w:color w:val="000000"/>
          <w:sz w:val="28"/>
        </w:rPr>
        <w:t>
      15. "Бюджетке төлеуге жататын қоршаған ортаға эмиссия үшін төлемақы" бөлімінде:</w:t>
      </w:r>
    </w:p>
    <w:bookmarkEnd w:id="1144"/>
    <w:p>
      <w:pPr>
        <w:spacing w:after="0"/>
        <w:ind w:left="0"/>
        <w:jc w:val="both"/>
      </w:pPr>
      <w:r>
        <w:rPr>
          <w:rFonts w:ascii="Times New Roman"/>
          <w:b w:val="false"/>
          <w:i w:val="false"/>
          <w:color w:val="000000"/>
          <w:sz w:val="28"/>
        </w:rPr>
        <w:t>
      870.00.001 жолда 870.01-нысанының барлық қосымшалары бойынша 870.01.011 жолдарының сомасы ретінде айқындалатын, арнаулы табиғат пайдаланудың барлық түрлері бойынша бюджетке төлеуге жататын салық кезеңі үшін белгіленген норматив шегіндегі есептелген қоршаған ортаға эмиссия үшін төлемақының жалпы сомасы көрсетіледі;</w:t>
      </w:r>
    </w:p>
    <w:p>
      <w:pPr>
        <w:spacing w:after="0"/>
        <w:ind w:left="0"/>
        <w:jc w:val="both"/>
      </w:pPr>
      <w:r>
        <w:rPr>
          <w:rFonts w:ascii="Times New Roman"/>
          <w:b w:val="false"/>
          <w:i w:val="false"/>
          <w:color w:val="000000"/>
          <w:sz w:val="28"/>
        </w:rPr>
        <w:t>
      870.00.002 жолда 870.01-нысанының барлық қосымшалары бойынша 870.01.012 жолдарының сомасы ретінде айқындалатын, арнаулы табиғат пайдаланудың барлық түрлері бойынша бюджетке төлеуге жататын салық кезеңі үшін белгіленген нормативтен жоғары есептелген қоршаған ортаға эмиссия үшін төлемақының жалпы сомасы көрсетіледі;</w:t>
      </w:r>
    </w:p>
    <w:p>
      <w:pPr>
        <w:spacing w:after="0"/>
        <w:ind w:left="0"/>
        <w:jc w:val="both"/>
      </w:pPr>
      <w:r>
        <w:rPr>
          <w:rFonts w:ascii="Times New Roman"/>
          <w:b w:val="false"/>
          <w:i w:val="false"/>
          <w:color w:val="000000"/>
          <w:sz w:val="28"/>
        </w:rPr>
        <w:t>
      870.00.003 жолда 870.00.001 және 870.00.002 жолдарының сомасы ретінде айқындалатын, арнаулы табиғат пайдаланудың барлық түрлері бойынша бюджетке төлеуге жататын салық кезеңі үшін есептелген қоршаған ортаға эмиссия үшін төлемақының жалпы сомасы көрсетіледі.</w:t>
      </w:r>
    </w:p>
    <w:bookmarkStart w:name="z1096" w:id="1145"/>
    <w:p>
      <w:pPr>
        <w:spacing w:after="0"/>
        <w:ind w:left="0"/>
        <w:jc w:val="both"/>
      </w:pPr>
      <w:r>
        <w:rPr>
          <w:rFonts w:ascii="Times New Roman"/>
          <w:b w:val="false"/>
          <w:i w:val="false"/>
          <w:color w:val="000000"/>
          <w:sz w:val="28"/>
        </w:rPr>
        <w:t>
      16. "Салық төлеушiнiң жауапкершiлiгi" бөлімінде:</w:t>
      </w:r>
    </w:p>
    <w:bookmarkEnd w:id="1145"/>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құжаттарына сәйкес басшының тегі, аты, әкесінің аты (ол болған кезде) көрсетіледі. Егер декларацияны жеке тұлға тапсырған жағдайда, жолда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тапсырған күні – мемлекеттік кірістер органына декларацияның тапсырылған күні;</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стационарлық ластау көздері бойынша – ластау объектісінің орналасқан орны бойынша;</w:t>
      </w:r>
    </w:p>
    <w:p>
      <w:pPr>
        <w:spacing w:after="0"/>
        <w:ind w:left="0"/>
        <w:jc w:val="both"/>
      </w:pPr>
      <w:r>
        <w:rPr>
          <w:rFonts w:ascii="Times New Roman"/>
          <w:b w:val="false"/>
          <w:i w:val="false"/>
          <w:color w:val="000000"/>
          <w:sz w:val="28"/>
        </w:rPr>
        <w:t xml:space="preserve">
      мемлекеттік тіркеуге жататын жылжымалы көздер бойынша – осындай тіркеуді жүргізу кезінде уәкілетті мемлекеттік орган айқындайтын жылжымалы көздерді тіркеу орны бойынша; </w:t>
      </w:r>
    </w:p>
    <w:p>
      <w:pPr>
        <w:spacing w:after="0"/>
        <w:ind w:left="0"/>
        <w:jc w:val="both"/>
      </w:pPr>
      <w:r>
        <w:rPr>
          <w:rFonts w:ascii="Times New Roman"/>
          <w:b w:val="false"/>
          <w:i w:val="false"/>
          <w:color w:val="000000"/>
          <w:sz w:val="28"/>
        </w:rPr>
        <w:t>
      мемлекеттік тіркеуге жатпайтын жылжымалы көздер бойынша – салық төлеушінің орналасқан орны бойынша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w:t>
      </w:r>
      <w:r>
        <w:rPr>
          <w:rFonts w:ascii="Times New Roman"/>
          <w:b w:val="false"/>
          <w:i w:val="false"/>
          <w:color w:val="000000"/>
          <w:sz w:val="28"/>
        </w:rPr>
        <w:t>206-бабы</w:t>
      </w:r>
      <w:r>
        <w:rPr>
          <w:rFonts w:ascii="Times New Roman"/>
          <w:b w:val="false"/>
          <w:i w:val="false"/>
          <w:color w:val="000000"/>
          <w:sz w:val="28"/>
        </w:rPr>
        <w:t xml:space="preserve">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xml:space="preserve">
      Осы тармақтың 4), 5), 6) және 7) тармақшалары декларацияны қағаз жеткізгіште қабылдаған мемлекеттік кірістер органының қызметкері толтырады. </w:t>
      </w:r>
    </w:p>
    <w:bookmarkStart w:name="z1097" w:id="1146"/>
    <w:p>
      <w:pPr>
        <w:spacing w:after="0"/>
        <w:ind w:left="0"/>
        <w:jc w:val="left"/>
      </w:pPr>
      <w:r>
        <w:rPr>
          <w:rFonts w:ascii="Times New Roman"/>
          <w:b/>
          <w:i w:val="false"/>
          <w:color w:val="000000"/>
        </w:rPr>
        <w:t xml:space="preserve"> 3-тарау. 870.01-нысанын толтыру бойынша түсіндірме</w:t>
      </w:r>
    </w:p>
    <w:bookmarkEnd w:id="1146"/>
    <w:bookmarkStart w:name="z1098" w:id="1147"/>
    <w:p>
      <w:pPr>
        <w:spacing w:after="0"/>
        <w:ind w:left="0"/>
        <w:jc w:val="both"/>
      </w:pPr>
      <w:r>
        <w:rPr>
          <w:rFonts w:ascii="Times New Roman"/>
          <w:b w:val="false"/>
          <w:i w:val="false"/>
          <w:color w:val="000000"/>
          <w:sz w:val="28"/>
        </w:rPr>
        <w:t>
      17. 870.01-нысаны салық кезеңі үшін арнайы табиғат пайдаланудың әрбір түрі бойынша қоршаған ортаға эмиссия үшін төлемақы сомасының есептелуі туралы ақпаратты көрсетуге арналған және ластаудың (арнаулы табиғат пайдаланудың) әрбір түрі үшін бөлек толтырылады.</w:t>
      </w:r>
    </w:p>
    <w:bookmarkEnd w:id="1147"/>
    <w:bookmarkStart w:name="z1099" w:id="1148"/>
    <w:p>
      <w:pPr>
        <w:spacing w:after="0"/>
        <w:ind w:left="0"/>
        <w:jc w:val="both"/>
      </w:pPr>
      <w:r>
        <w:rPr>
          <w:rFonts w:ascii="Times New Roman"/>
          <w:b w:val="false"/>
          <w:i w:val="false"/>
          <w:color w:val="000000"/>
          <w:sz w:val="28"/>
        </w:rPr>
        <w:t>
      18. "Салық төлеуші туралы жалпы ақпарат" бөлімінде:</w:t>
      </w:r>
    </w:p>
    <w:bookmarkEnd w:id="1148"/>
    <w:p>
      <w:pPr>
        <w:spacing w:after="0"/>
        <w:ind w:left="0"/>
        <w:jc w:val="both"/>
      </w:pPr>
      <w:r>
        <w:rPr>
          <w:rFonts w:ascii="Times New Roman"/>
          <w:b w:val="false"/>
          <w:i w:val="false"/>
          <w:color w:val="000000"/>
          <w:sz w:val="28"/>
        </w:rPr>
        <w:t xml:space="preserve">
      1) қоршаған ортаға эмиссияға экологиялық рұқсат болған кезде А торкөзінде рұқсаттың нөмірі көрсетіледі, В торкөзінде рұқсаттың берілген күні көрсетіледі, С торкөзінде объектілердің санаты (I, II, III, IV) көрсетіледі, D торкөзінде рұқсатты алған күні және рұқсаттың қолданыс мерзімінің нақты аяқталу күні көрсетіледі; </w:t>
      </w:r>
    </w:p>
    <w:p>
      <w:pPr>
        <w:spacing w:after="0"/>
        <w:ind w:left="0"/>
        <w:jc w:val="both"/>
      </w:pPr>
      <w:r>
        <w:rPr>
          <w:rFonts w:ascii="Times New Roman"/>
          <w:b w:val="false"/>
          <w:i w:val="false"/>
          <w:color w:val="000000"/>
          <w:sz w:val="28"/>
        </w:rPr>
        <w:t xml:space="preserve">
      2) арнаулы табиғат пайдаланудың түрі. </w:t>
      </w:r>
    </w:p>
    <w:p>
      <w:pPr>
        <w:spacing w:after="0"/>
        <w:ind w:left="0"/>
        <w:jc w:val="both"/>
      </w:pPr>
      <w:r>
        <w:rPr>
          <w:rFonts w:ascii="Times New Roman"/>
          <w:b w:val="false"/>
          <w:i w:val="false"/>
          <w:color w:val="000000"/>
          <w:sz w:val="28"/>
        </w:rPr>
        <w:t>
      Қазақстан Республикасының экологиялық заңнамасында белгіленген арнайы табиғат пайдаланудың түріне қарай бір торкөз белгіленеді;</w:t>
      </w:r>
    </w:p>
    <w:p>
      <w:pPr>
        <w:spacing w:after="0"/>
        <w:ind w:left="0"/>
        <w:jc w:val="both"/>
      </w:pPr>
      <w:r>
        <w:rPr>
          <w:rFonts w:ascii="Times New Roman"/>
          <w:b w:val="false"/>
          <w:i w:val="false"/>
          <w:color w:val="000000"/>
          <w:sz w:val="28"/>
        </w:rPr>
        <w:t>
      3) ластайтын заттың түрі – Салық кодексінің 576-бабы тиісті тармағының тармақшасының және тармақтың нөмірі әрі Қазақстан Республикасы Қоршаған ортаны қорғау Министрінің 2007 жылғы 31 мамырдағы № 169-ө бұйрығымен бекітілген Қалдықтар сыныптамасының 8-Қосымшаға сәйкес кәуіпті қалдықтарының коды.</w:t>
      </w:r>
    </w:p>
    <w:p>
      <w:pPr>
        <w:spacing w:after="0"/>
        <w:ind w:left="0"/>
        <w:jc w:val="both"/>
      </w:pPr>
      <w:r>
        <w:rPr>
          <w:rFonts w:ascii="Times New Roman"/>
          <w:b w:val="false"/>
          <w:i w:val="false"/>
          <w:color w:val="000000"/>
          <w:sz w:val="28"/>
        </w:rPr>
        <w:t>
      Мысалы, ауыл шаруашылығы өндірісінің қалдықтары бойынша 870.01 қосымшасын толтырған кезде бұл торкөзде Салық кодексінің 576-бабы 6-тармағының 1.3.6. жолы көрсетіледі. Бұл ретте, "Қалдықтар сыныптамасына сәйкес кәуіпті қалдықтарының коды" торкөз белгіленбейді.</w:t>
      </w:r>
    </w:p>
    <w:p>
      <w:pPr>
        <w:spacing w:after="0"/>
        <w:ind w:left="0"/>
        <w:jc w:val="both"/>
      </w:pPr>
      <w:r>
        <w:rPr>
          <w:rFonts w:ascii="Times New Roman"/>
          <w:b w:val="false"/>
          <w:i w:val="false"/>
          <w:color w:val="000000"/>
          <w:sz w:val="28"/>
        </w:rPr>
        <w:t>
      Мұнайшламы бойынша 870.01 қосымшасын толтырған кезде Салық кодексінің 576-бабы 6-тармағының 1.2.2-жолы көрсетіледі. Бұл ретте, қауіпті қалдықтар коды торкөзінде Қалдықтар сыныптамасына 8-қосымшаға сәйкес АЕ030 көрсетіледі;</w:t>
      </w:r>
    </w:p>
    <w:p>
      <w:pPr>
        <w:spacing w:after="0"/>
        <w:ind w:left="0"/>
        <w:jc w:val="both"/>
      </w:pPr>
      <w:r>
        <w:rPr>
          <w:rFonts w:ascii="Times New Roman"/>
          <w:b w:val="false"/>
          <w:i w:val="false"/>
          <w:color w:val="000000"/>
          <w:sz w:val="28"/>
        </w:rPr>
        <w:t>
      4) табиғатты пайдаланудың өлшем бірлігі.</w:t>
      </w:r>
    </w:p>
    <w:p>
      <w:pPr>
        <w:spacing w:after="0"/>
        <w:ind w:left="0"/>
        <w:jc w:val="both"/>
      </w:pPr>
      <w:r>
        <w:rPr>
          <w:rFonts w:ascii="Times New Roman"/>
          <w:b w:val="false"/>
          <w:i w:val="false"/>
          <w:color w:val="000000"/>
          <w:sz w:val="28"/>
        </w:rPr>
        <w:t>
      "Арнаулы табиғат пайдаланудың түрі" жолында көрсетілген арнаулы табиғат пайдалану жүргізілетін өлшем бірліктің тиісті торкөзі белгіленеді.</w:t>
      </w:r>
    </w:p>
    <w:bookmarkStart w:name="z1100" w:id="1149"/>
    <w:p>
      <w:pPr>
        <w:spacing w:after="0"/>
        <w:ind w:left="0"/>
        <w:jc w:val="both"/>
      </w:pPr>
      <w:r>
        <w:rPr>
          <w:rFonts w:ascii="Times New Roman"/>
          <w:b w:val="false"/>
          <w:i w:val="false"/>
          <w:color w:val="000000"/>
          <w:sz w:val="28"/>
        </w:rPr>
        <w:t>
      19. "Қоршаған ортаға эмиссия үшін төлемақы есептеу үшін 7-жолда көрсетілген өлшем бірліктерде ластау көлемдері туралы мәліметтер" бөлімінде:</w:t>
      </w:r>
    </w:p>
    <w:bookmarkEnd w:id="1149"/>
    <w:p>
      <w:pPr>
        <w:spacing w:after="0"/>
        <w:ind w:left="0"/>
        <w:jc w:val="both"/>
      </w:pPr>
      <w:r>
        <w:rPr>
          <w:rFonts w:ascii="Times New Roman"/>
          <w:b w:val="false"/>
          <w:i w:val="false"/>
          <w:color w:val="000000"/>
          <w:sz w:val="28"/>
        </w:rPr>
        <w:t>
      1) 870.01.001 жолында тоқсанның басына норматив қалдығы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p>
    <w:p>
      <w:pPr>
        <w:spacing w:after="0"/>
        <w:ind w:left="0"/>
        <w:jc w:val="both"/>
      </w:pPr>
      <w:r>
        <w:rPr>
          <w:rFonts w:ascii="Times New Roman"/>
          <w:b w:val="false"/>
          <w:i w:val="false"/>
          <w:color w:val="000000"/>
          <w:sz w:val="28"/>
        </w:rPr>
        <w:t>
      Декларация күнтізбелік жылдың бірінші тоқсаны үшін жасалған кезде 870.01.001 жолда белгіленген жылдық нормативтің шамасы көрсетіледі.</w:t>
      </w:r>
    </w:p>
    <w:p>
      <w:pPr>
        <w:spacing w:after="0"/>
        <w:ind w:left="0"/>
        <w:jc w:val="both"/>
      </w:pPr>
      <w:r>
        <w:rPr>
          <w:rFonts w:ascii="Times New Roman"/>
          <w:b w:val="false"/>
          <w:i w:val="false"/>
          <w:color w:val="000000"/>
          <w:sz w:val="28"/>
        </w:rPr>
        <w:t>
      Декларация күнтізбелік жылдың екінші – төртінші тоқсандары үшін жасалған кезде тоқсандар арасындағы айырма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Егер жылдық норматив 1 млн. 500 мың болып белгіленген болса және бірінші тоқсанда 500 мың мөлшерде норматив пайдаланылса, онда екінші тоқсанда 870.01.001 жолда белгіленген норматив пен бірінші тоқсанда пайдаланылған норматив арасындағы айырма, яғни 1 млн. көрсетіледі.</w:t>
      </w:r>
    </w:p>
    <w:p>
      <w:pPr>
        <w:spacing w:after="0"/>
        <w:ind w:left="0"/>
        <w:jc w:val="both"/>
      </w:pPr>
      <w:r>
        <w:rPr>
          <w:rFonts w:ascii="Times New Roman"/>
          <w:b w:val="false"/>
          <w:i w:val="false"/>
          <w:color w:val="000000"/>
          <w:sz w:val="28"/>
        </w:rPr>
        <w:t>
      Салық кезеңінің үшінші, төртінші тоқсандары үшін норматив қалдығы да осыған ұқсас айқындалады;</w:t>
      </w:r>
    </w:p>
    <w:p>
      <w:pPr>
        <w:spacing w:after="0"/>
        <w:ind w:left="0"/>
        <w:jc w:val="both"/>
      </w:pPr>
      <w:r>
        <w:rPr>
          <w:rFonts w:ascii="Times New Roman"/>
          <w:b w:val="false"/>
          <w:i w:val="false"/>
          <w:color w:val="000000"/>
          <w:sz w:val="28"/>
        </w:rPr>
        <w:t>
      2) 870.01.002 жолында қоршаған ортаға эмиссияға сатып алынған нормативтің көлемі көрсетіледі. Бұл жолды төлем көлемі 870.00 декларациясының 7 С жолында белгіленген жылдық жиынтық көлемінде 100 АЕК дейін болатын қоршаған ортаға эмиссия үшін төлемақы төлеушілер толтырады;</w:t>
      </w:r>
    </w:p>
    <w:p>
      <w:pPr>
        <w:spacing w:after="0"/>
        <w:ind w:left="0"/>
        <w:jc w:val="both"/>
      </w:pPr>
      <w:r>
        <w:rPr>
          <w:rFonts w:ascii="Times New Roman"/>
          <w:b w:val="false"/>
          <w:i w:val="false"/>
          <w:color w:val="000000"/>
          <w:sz w:val="28"/>
        </w:rPr>
        <w:t>
      3) 870.01.003 жолында белгіленген нормативтер шегінде салық кезеңі үшін қоршаған ортаға эмиссиялардың нақты көлемі көрсетіледі. Бұл ретте, 870.01.003 жолының мәні 870.01.002 жолының мәнінен аспайды;</w:t>
      </w:r>
    </w:p>
    <w:p>
      <w:pPr>
        <w:spacing w:after="0"/>
        <w:ind w:left="0"/>
        <w:jc w:val="both"/>
      </w:pPr>
      <w:r>
        <w:rPr>
          <w:rFonts w:ascii="Times New Roman"/>
          <w:b w:val="false"/>
          <w:i w:val="false"/>
          <w:color w:val="000000"/>
          <w:sz w:val="28"/>
        </w:rPr>
        <w:t>
      4) 870.01.004 жолында белгіленген нормативтерден жоғары (ол болған жағдайда) қоршаған ортаға эмиссиялардың нақты көлемі көрсетіледі.</w:t>
      </w:r>
    </w:p>
    <w:p>
      <w:pPr>
        <w:spacing w:after="0"/>
        <w:ind w:left="0"/>
        <w:jc w:val="both"/>
      </w:pPr>
      <w:r>
        <w:rPr>
          <w:rFonts w:ascii="Times New Roman"/>
          <w:b w:val="false"/>
          <w:i w:val="false"/>
          <w:color w:val="000000"/>
          <w:sz w:val="28"/>
        </w:rPr>
        <w:t>
      5) 870.01.005 жолында тоқсанның аясына норматив қалдығы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p>
    <w:bookmarkStart w:name="z1101" w:id="1150"/>
    <w:p>
      <w:pPr>
        <w:spacing w:after="0"/>
        <w:ind w:left="0"/>
        <w:jc w:val="both"/>
      </w:pPr>
      <w:r>
        <w:rPr>
          <w:rFonts w:ascii="Times New Roman"/>
          <w:b w:val="false"/>
          <w:i w:val="false"/>
          <w:color w:val="000000"/>
          <w:sz w:val="28"/>
        </w:rPr>
        <w:t>
      20. "Қоршаған ортаға эмиссия үшін төлемақы есептеу үшін белгіленген ставкалар туралы мәліметтер" бөлімінде:</w:t>
      </w:r>
    </w:p>
    <w:bookmarkEnd w:id="1150"/>
    <w:p>
      <w:pPr>
        <w:spacing w:after="0"/>
        <w:ind w:left="0"/>
        <w:jc w:val="both"/>
      </w:pPr>
      <w:r>
        <w:rPr>
          <w:rFonts w:ascii="Times New Roman"/>
          <w:b w:val="false"/>
          <w:i w:val="false"/>
          <w:color w:val="000000"/>
          <w:sz w:val="28"/>
        </w:rPr>
        <w:t>
      1) 870.01.006 жолында Салық кодексінің 576-бабына сәйкес белгіленген норматив шегінде қоршаған ортаға эмиссия үшін төлемақы ставкасы көрсетіледі.</w:t>
      </w:r>
    </w:p>
    <w:p>
      <w:pPr>
        <w:spacing w:after="0"/>
        <w:ind w:left="0"/>
        <w:jc w:val="both"/>
      </w:pPr>
      <w:r>
        <w:rPr>
          <w:rFonts w:ascii="Times New Roman"/>
          <w:b w:val="false"/>
          <w:i w:val="false"/>
          <w:color w:val="000000"/>
          <w:sz w:val="28"/>
        </w:rPr>
        <w:t>
      Мысалы, дизель отыны бойынша 870.01-қосымша толтырылған кезде Салық кодексінің 576-бабы 4-тармағының 2) тармақшасына сәйкес пайдаланылған отынның 1 тоннасы үшін 0,45 АЕК ставкасы қолданылады;</w:t>
      </w:r>
    </w:p>
    <w:p>
      <w:pPr>
        <w:spacing w:after="0"/>
        <w:ind w:left="0"/>
        <w:jc w:val="both"/>
      </w:pPr>
      <w:r>
        <w:rPr>
          <w:rFonts w:ascii="Times New Roman"/>
          <w:b w:val="false"/>
          <w:i w:val="false"/>
          <w:color w:val="000000"/>
          <w:sz w:val="28"/>
        </w:rPr>
        <w:t>
      2) 870.01.007 жолында Салық кодексінің 576-бабы 8-тармағына сәйкес жергілікті өкілді органдардың шешімі бойынша төлемақы ставкасының асып кету мөлшері көрсетіледі.</w:t>
      </w:r>
    </w:p>
    <w:p>
      <w:pPr>
        <w:spacing w:after="0"/>
        <w:ind w:left="0"/>
        <w:jc w:val="both"/>
      </w:pPr>
      <w:r>
        <w:rPr>
          <w:rFonts w:ascii="Times New Roman"/>
          <w:b w:val="false"/>
          <w:i w:val="false"/>
          <w:color w:val="000000"/>
          <w:sz w:val="28"/>
        </w:rPr>
        <w:t>
      3) 870.01.008 жолында 870.01.006 және 870.01.007 жолдарының туындысы ретінде айқындалатын жергілікті өкілді органдардың шешімі бойынша ставканың арту мөлшері ескеріле отырып, белгіленген норматив шегіндегі төлемақы ставкасы көрсетіледі;</w:t>
      </w:r>
    </w:p>
    <w:p>
      <w:pPr>
        <w:spacing w:after="0"/>
        <w:ind w:left="0"/>
        <w:jc w:val="both"/>
      </w:pPr>
      <w:r>
        <w:rPr>
          <w:rFonts w:ascii="Times New Roman"/>
          <w:b w:val="false"/>
          <w:i w:val="false"/>
          <w:color w:val="000000"/>
          <w:sz w:val="28"/>
        </w:rPr>
        <w:t>
      4) 870.01.009 жолында Салық кодексінің 577-бабы 2-тармағына сәйкес төлемақы төлеушілерге қолданылатын тиісті коэффициенттің торкөзі белгіленеді. Бұл ретте, Салық кодексінде салық төлеушілердің санатына қарай ставкілерге мынадай коэффициенттер белгіленген:</w:t>
      </w:r>
    </w:p>
    <w:p>
      <w:pPr>
        <w:spacing w:after="0"/>
        <w:ind w:left="0"/>
        <w:jc w:val="both"/>
      </w:pPr>
      <w:r>
        <w:rPr>
          <w:rFonts w:ascii="Times New Roman"/>
          <w:b w:val="false"/>
          <w:i w:val="false"/>
          <w:color w:val="000000"/>
          <w:sz w:val="28"/>
        </w:rPr>
        <w:t>
      коммуналдық қызметтер көрсету кезінде қалыптасқан эмиссия көлемі үшін табиғи монополия субъектілері мен Қазақстан Республикасының энергия өндіруші ұйымдары үшін:</w:t>
      </w:r>
    </w:p>
    <w:p>
      <w:pPr>
        <w:spacing w:after="0"/>
        <w:ind w:left="0"/>
        <w:jc w:val="both"/>
      </w:pPr>
      <w:r>
        <w:rPr>
          <w:rFonts w:ascii="Times New Roman"/>
          <w:b w:val="false"/>
          <w:i w:val="false"/>
          <w:color w:val="000000"/>
          <w:sz w:val="28"/>
        </w:rPr>
        <w:t>
      А торкөзінде стационарлық көздерден ластағыш заттардың шығарындылары үшін коэффициент көрсетіледі – 0,3;</w:t>
      </w:r>
    </w:p>
    <w:p>
      <w:pPr>
        <w:spacing w:after="0"/>
        <w:ind w:left="0"/>
        <w:jc w:val="both"/>
      </w:pPr>
      <w:r>
        <w:rPr>
          <w:rFonts w:ascii="Times New Roman"/>
          <w:b w:val="false"/>
          <w:i w:val="false"/>
          <w:color w:val="000000"/>
          <w:sz w:val="28"/>
        </w:rPr>
        <w:t>
      С торкөзінде ластағыш заттардың төгінділері үшін коэффициент көрсетіледі – 0,43;</w:t>
      </w:r>
    </w:p>
    <w:p>
      <w:pPr>
        <w:spacing w:after="0"/>
        <w:ind w:left="0"/>
        <w:jc w:val="both"/>
      </w:pPr>
      <w:r>
        <w:rPr>
          <w:rFonts w:ascii="Times New Roman"/>
          <w:b w:val="false"/>
          <w:i w:val="false"/>
          <w:color w:val="000000"/>
          <w:sz w:val="28"/>
        </w:rPr>
        <w:t>
      D торкөзінде күл мен күлшлактар қалдықтары бойынша өндіріс және тұтыну қалдықтарын орналастырғаны үшін коэффициент көрсетіледі – 0,05;</w:t>
      </w:r>
    </w:p>
    <w:p>
      <w:pPr>
        <w:spacing w:after="0"/>
        <w:ind w:left="0"/>
        <w:jc w:val="both"/>
      </w:pPr>
      <w:r>
        <w:rPr>
          <w:rFonts w:ascii="Times New Roman"/>
          <w:b w:val="false"/>
          <w:i w:val="false"/>
          <w:color w:val="000000"/>
          <w:sz w:val="28"/>
        </w:rPr>
        <w:t>
      тұрғылықты жері бойынша жеке тұлғалардан жиналған тұрмыстық қатты қалдықтардың көлемі үшін коммуналдық қалдықтарды орналастыруды жүзеге асыратын полигондар үшін:</w:t>
      </w:r>
    </w:p>
    <w:p>
      <w:pPr>
        <w:spacing w:after="0"/>
        <w:ind w:left="0"/>
        <w:jc w:val="both"/>
      </w:pPr>
      <w:r>
        <w:rPr>
          <w:rFonts w:ascii="Times New Roman"/>
          <w:b w:val="false"/>
          <w:i w:val="false"/>
          <w:color w:val="000000"/>
          <w:sz w:val="28"/>
        </w:rPr>
        <w:t>
      В торкөзінде коммуналдық қалдықтарды (тұрмыстық қатты қалдықтар, кәріздік немесе тазарту құрылыстары) орналастырғаны үшін коэффициент көрсетіледі – 0,2;</w:t>
      </w:r>
    </w:p>
    <w:p>
      <w:pPr>
        <w:spacing w:after="0"/>
        <w:ind w:left="0"/>
        <w:jc w:val="both"/>
      </w:pPr>
      <w:r>
        <w:rPr>
          <w:rFonts w:ascii="Times New Roman"/>
          <w:b w:val="false"/>
          <w:i w:val="false"/>
          <w:color w:val="000000"/>
          <w:sz w:val="28"/>
        </w:rPr>
        <w:t xml:space="preserve">
      5) 870.01.010 жолында 870.01.006 және 870.01.009 А (В, С немесе D) жолдарының туындысы (870.01.006 х 870.01.009 А (В, С немесе D) немесе 870.01.008 және 870.01.009 А (В, С немесе D) жолдарының туындысы (870.01.008 х 870.01.009 А (В,С немесе D) ретінде айқындалатын Салық кодексінің </w:t>
      </w:r>
      <w:r>
        <w:rPr>
          <w:rFonts w:ascii="Times New Roman"/>
          <w:b w:val="false"/>
          <w:i w:val="false"/>
          <w:color w:val="000000"/>
          <w:sz w:val="28"/>
        </w:rPr>
        <w:t>576-бабы</w:t>
      </w:r>
      <w:r>
        <w:rPr>
          <w:rFonts w:ascii="Times New Roman"/>
          <w:b w:val="false"/>
          <w:i w:val="false"/>
          <w:color w:val="000000"/>
          <w:sz w:val="28"/>
        </w:rPr>
        <w:t xml:space="preserve"> 8-тармағына сәйкес жергілікті органдардың шешімі бойынша төлемақы ставкаларының мөлшері және Салық кодексінің 577-бабы 2-тармағына сәйкес төлемақы төлеушілерге қолданылатын коэффициенттер ескеріле отырып, қоршаған ортаға эмиссия үшін төлемақы ставкасы көрсетіледі.</w:t>
      </w:r>
    </w:p>
    <w:bookmarkStart w:name="z1102" w:id="1151"/>
    <w:p>
      <w:pPr>
        <w:spacing w:after="0"/>
        <w:ind w:left="0"/>
        <w:jc w:val="both"/>
      </w:pPr>
      <w:r>
        <w:rPr>
          <w:rFonts w:ascii="Times New Roman"/>
          <w:b w:val="false"/>
          <w:i w:val="false"/>
          <w:color w:val="000000"/>
          <w:sz w:val="28"/>
        </w:rPr>
        <w:t>
      21. "Бюджетке төленуге тиіс қоршаған ортаға эмиссия үшін төлемақыны есептеу" бөлімінде:</w:t>
      </w:r>
    </w:p>
    <w:bookmarkEnd w:id="1151"/>
    <w:p>
      <w:pPr>
        <w:spacing w:after="0"/>
        <w:ind w:left="0"/>
        <w:jc w:val="both"/>
      </w:pPr>
      <w:r>
        <w:rPr>
          <w:rFonts w:ascii="Times New Roman"/>
          <w:b w:val="false"/>
          <w:i w:val="false"/>
          <w:color w:val="000000"/>
          <w:sz w:val="28"/>
        </w:rPr>
        <w:t>
      1) 870.01.011 жолында 870.01.003 және 870.01.006, немесе 870.01.003 және 870.01.008, немесе 870.01.003 және 870.01.010 жолдарының туындысы (870.01.003 х 870.01.006 (870.01.008 немесе 870.01.010)) ретінде айқындалатын салық кезеңі үшін белгіленген норматив шегінде қоршаған ортаға эмиссия үшін төлемақының есептелген сомасы.</w:t>
      </w:r>
    </w:p>
    <w:p>
      <w:pPr>
        <w:spacing w:after="0"/>
        <w:ind w:left="0"/>
        <w:jc w:val="both"/>
      </w:pPr>
      <w:r>
        <w:rPr>
          <w:rFonts w:ascii="Times New Roman"/>
          <w:b w:val="false"/>
          <w:i w:val="false"/>
          <w:color w:val="000000"/>
          <w:sz w:val="28"/>
        </w:rPr>
        <w:t>
      Егер Салық кодексінің 576-бабы 8-тармағына сәйкес жергілікті өкілді органдардың шешімі бойынша төлемақы ставкасы жоғарылатылған болса, онда 870.01.003 х 870.01.008 формуласы қолданылады.</w:t>
      </w:r>
    </w:p>
    <w:p>
      <w:pPr>
        <w:spacing w:after="0"/>
        <w:ind w:left="0"/>
        <w:jc w:val="both"/>
      </w:pPr>
      <w:r>
        <w:rPr>
          <w:rFonts w:ascii="Times New Roman"/>
          <w:b w:val="false"/>
          <w:i w:val="false"/>
          <w:color w:val="000000"/>
          <w:sz w:val="28"/>
        </w:rPr>
        <w:t>
      Егер төлемақы ставкасы Салық кодексінің 577-бабы 2-тармағына сәйкес коэффициенттері қолданыла отырып, норматив шегінде болса, онда 870.01.003 х 870.01.010 формуласы қолданылады.</w:t>
      </w:r>
    </w:p>
    <w:p>
      <w:pPr>
        <w:spacing w:after="0"/>
        <w:ind w:left="0"/>
        <w:jc w:val="both"/>
      </w:pPr>
      <w:r>
        <w:rPr>
          <w:rFonts w:ascii="Times New Roman"/>
          <w:b w:val="false"/>
          <w:i w:val="false"/>
          <w:color w:val="000000"/>
          <w:sz w:val="28"/>
        </w:rPr>
        <w:t>
      2) 870.01.012 жолында 870.01.004 және 870.01.006 немесе 870.01.004 және 870.01.008 жолдарының туындысы (870.01.004 х 870.01.006 (870.01.008 ) ретінде айқындалатын салық кезеңі үшін белгіленген норматив шегінде қоршаған ортаға эмиссия үшін төлемақының есептелген сомасы көрсетіледі.</w:t>
      </w:r>
    </w:p>
    <w:p>
      <w:pPr>
        <w:spacing w:after="0"/>
        <w:ind w:left="0"/>
        <w:jc w:val="both"/>
      </w:pPr>
      <w:r>
        <w:rPr>
          <w:rFonts w:ascii="Times New Roman"/>
          <w:b w:val="false"/>
          <w:i w:val="false"/>
          <w:color w:val="000000"/>
          <w:sz w:val="28"/>
        </w:rPr>
        <w:t xml:space="preserve">
      Егер Салық кодексінің </w:t>
      </w:r>
      <w:r>
        <w:rPr>
          <w:rFonts w:ascii="Times New Roman"/>
          <w:b w:val="false"/>
          <w:i w:val="false"/>
          <w:color w:val="000000"/>
          <w:sz w:val="28"/>
        </w:rPr>
        <w:t>576-бабы</w:t>
      </w:r>
      <w:r>
        <w:rPr>
          <w:rFonts w:ascii="Times New Roman"/>
          <w:b w:val="false"/>
          <w:i w:val="false"/>
          <w:color w:val="000000"/>
          <w:sz w:val="28"/>
        </w:rPr>
        <w:t xml:space="preserve"> 8-тармағына сәйкес жергілікті өкілді органдардың шешімі бойынша төлемақы ставкасы жоғарылатылған болса, онда 870.01.003 х 870.01.008 формуласы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64-қосымша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65-қосымша</w:t>
            </w:r>
          </w:p>
        </w:tc>
      </w:tr>
    </w:tbl>
    <w:bookmarkStart w:name="z658" w:id="1152"/>
    <w:p>
      <w:pPr>
        <w:spacing w:after="0"/>
        <w:ind w:left="0"/>
        <w:jc w:val="left"/>
      </w:pPr>
      <w:r>
        <w:rPr>
          <w:rFonts w:ascii="Times New Roman"/>
          <w:b/>
          <w:i w:val="false"/>
          <w:color w:val="000000"/>
        </w:rPr>
        <w:t xml:space="preserve"> "Жалға беру (пайдалану) шарттарының тізілімі (871.00-нысан)" салық есептілігін жасау қағидалары  1-тарау. Жалпы ережелер</w:t>
      </w:r>
    </w:p>
    <w:bookmarkEnd w:id="1152"/>
    <w:bookmarkStart w:name="z1103" w:id="1153"/>
    <w:p>
      <w:pPr>
        <w:spacing w:after="0"/>
        <w:ind w:left="0"/>
        <w:jc w:val="both"/>
      </w:pPr>
      <w:r>
        <w:rPr>
          <w:rFonts w:ascii="Times New Roman"/>
          <w:b w:val="false"/>
          <w:i w:val="false"/>
          <w:color w:val="000000"/>
          <w:sz w:val="28"/>
        </w:rPr>
        <w:t xml:space="preserve">
      1. Осы "Жалға беру (пайдалану) шарттарының тізілімі (871.00-нысан)"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сауда объектілерін, сауда объектілеріндегі, оның ішінде сауда базарларындағы сауда орындарын жалға (пайдалануға) беретін салық төлеушілер тапсыратын "Жалға беру (пайдалану) шарттары тізілімі" (бұдан әрі – тізілім) салық есептілігінің нысанын жасау тәртібін айқындайды. </w:t>
      </w:r>
    </w:p>
    <w:bookmarkEnd w:id="1153"/>
    <w:bookmarkStart w:name="z1104" w:id="1154"/>
    <w:p>
      <w:pPr>
        <w:spacing w:after="0"/>
        <w:ind w:left="0"/>
        <w:jc w:val="both"/>
      </w:pPr>
      <w:r>
        <w:rPr>
          <w:rFonts w:ascii="Times New Roman"/>
          <w:b w:val="false"/>
          <w:i w:val="false"/>
          <w:color w:val="000000"/>
          <w:sz w:val="28"/>
        </w:rPr>
        <w:t xml:space="preserve">
      2. Тізілім тізілімнің өзінен (871.00-нысан) және Салық кодексінің </w:t>
      </w:r>
      <w:r>
        <w:rPr>
          <w:rFonts w:ascii="Times New Roman"/>
          <w:b w:val="false"/>
          <w:i w:val="false"/>
          <w:color w:val="000000"/>
          <w:sz w:val="28"/>
        </w:rPr>
        <w:t>206-бабы</w:t>
      </w:r>
      <w:r>
        <w:rPr>
          <w:rFonts w:ascii="Times New Roman"/>
          <w:b w:val="false"/>
          <w:i w:val="false"/>
          <w:color w:val="000000"/>
          <w:sz w:val="28"/>
        </w:rPr>
        <w:t xml:space="preserve"> 2-тармағына сәйкес есепті кезең үшін сауда объектілерін, сауда объектілеріндегі, оның ішінде сауда базарларындағы сауда орындарын жалға (пайдалануға) беретін салық төлеушілердің жалға беру (пайдалануға) шарттары бойынша мәліметтерді көрсетуге арналған оған қосымшадан (871.01-нысан) тұрады.</w:t>
      </w:r>
    </w:p>
    <w:bookmarkEnd w:id="1154"/>
    <w:bookmarkStart w:name="z1105" w:id="1155"/>
    <w:p>
      <w:pPr>
        <w:spacing w:after="0"/>
        <w:ind w:left="0"/>
        <w:jc w:val="both"/>
      </w:pPr>
      <w:r>
        <w:rPr>
          <w:rFonts w:ascii="Times New Roman"/>
          <w:b w:val="false"/>
          <w:i w:val="false"/>
          <w:color w:val="000000"/>
          <w:sz w:val="28"/>
        </w:rPr>
        <w:t>
      3. Тізілімді толтыру кезінде түзетуге, өшіруге және тазалауға жол берілмейді.</w:t>
      </w:r>
    </w:p>
    <w:bookmarkEnd w:id="1155"/>
    <w:bookmarkStart w:name="z1106" w:id="1156"/>
    <w:p>
      <w:pPr>
        <w:spacing w:after="0"/>
        <w:ind w:left="0"/>
        <w:jc w:val="both"/>
      </w:pPr>
      <w:r>
        <w:rPr>
          <w:rFonts w:ascii="Times New Roman"/>
          <w:b w:val="false"/>
          <w:i w:val="false"/>
          <w:color w:val="000000"/>
          <w:sz w:val="28"/>
        </w:rPr>
        <w:t>
      4. Сомалардың теріс мәндері тізілімнің тиісті жолының (бағанының) бірінші сол жақтағы торкөзінде "–" белгісімен белгіленеді.</w:t>
      </w:r>
    </w:p>
    <w:bookmarkEnd w:id="1156"/>
    <w:bookmarkStart w:name="z1107" w:id="1157"/>
    <w:p>
      <w:pPr>
        <w:spacing w:after="0"/>
        <w:ind w:left="0"/>
        <w:jc w:val="both"/>
      </w:pPr>
      <w:r>
        <w:rPr>
          <w:rFonts w:ascii="Times New Roman"/>
          <w:b w:val="false"/>
          <w:i w:val="false"/>
          <w:color w:val="000000"/>
          <w:sz w:val="28"/>
        </w:rPr>
        <w:t>
      5. Көрсеткіштер болмаған кезде тізілімнің тиісті төркөздері толтырылмайды.</w:t>
      </w:r>
    </w:p>
    <w:bookmarkEnd w:id="1157"/>
    <w:bookmarkStart w:name="z1108" w:id="1158"/>
    <w:p>
      <w:pPr>
        <w:spacing w:after="0"/>
        <w:ind w:left="0"/>
        <w:jc w:val="both"/>
      </w:pPr>
      <w:r>
        <w:rPr>
          <w:rFonts w:ascii="Times New Roman"/>
          <w:b w:val="false"/>
          <w:i w:val="false"/>
          <w:color w:val="000000"/>
          <w:sz w:val="28"/>
        </w:rPr>
        <w:t>
      6. Тізілімге қосымша тізілімдегі тиісті көрсеткіштерді ашып көрсетуді талап ететін жолдарды толтыру кезінде жасалады.</w:t>
      </w:r>
    </w:p>
    <w:bookmarkEnd w:id="1158"/>
    <w:bookmarkStart w:name="z1109" w:id="1159"/>
    <w:p>
      <w:pPr>
        <w:spacing w:after="0"/>
        <w:ind w:left="0"/>
        <w:jc w:val="both"/>
      </w:pPr>
      <w:r>
        <w:rPr>
          <w:rFonts w:ascii="Times New Roman"/>
          <w:b w:val="false"/>
          <w:i w:val="false"/>
          <w:color w:val="000000"/>
          <w:sz w:val="28"/>
        </w:rPr>
        <w:t>
      7. Тізілімге қосымшаның парағында бар жолдардағы көрсеткіштердің саны асып кеткен жағдайда тізілімге қосымшаның осындай парағы қосымша толтырылады.</w:t>
      </w:r>
    </w:p>
    <w:bookmarkEnd w:id="1159"/>
    <w:bookmarkStart w:name="z1110" w:id="1160"/>
    <w:p>
      <w:pPr>
        <w:spacing w:after="0"/>
        <w:ind w:left="0"/>
        <w:jc w:val="both"/>
      </w:pPr>
      <w:r>
        <w:rPr>
          <w:rFonts w:ascii="Times New Roman"/>
          <w:b w:val="false"/>
          <w:i w:val="false"/>
          <w:color w:val="000000"/>
          <w:sz w:val="28"/>
        </w:rPr>
        <w:t>
      8. Тізілімді жасау кезінде:</w:t>
      </w:r>
    </w:p>
    <w:bookmarkEnd w:id="116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1111" w:id="1161"/>
    <w:p>
      <w:pPr>
        <w:spacing w:after="0"/>
        <w:ind w:left="0"/>
        <w:jc w:val="both"/>
      </w:pPr>
      <w:r>
        <w:rPr>
          <w:rFonts w:ascii="Times New Roman"/>
          <w:b w:val="false"/>
          <w:i w:val="false"/>
          <w:color w:val="000000"/>
          <w:sz w:val="28"/>
        </w:rPr>
        <w:t>
      9. Салық төлеуші (салық агенті) тізілімді Салық кодексінің 204-бабының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161"/>
    <w:bookmarkStart w:name="z1112" w:id="1162"/>
    <w:p>
      <w:pPr>
        <w:spacing w:after="0"/>
        <w:ind w:left="0"/>
        <w:jc w:val="both"/>
      </w:pPr>
      <w:r>
        <w:rPr>
          <w:rFonts w:ascii="Times New Roman"/>
          <w:b w:val="false"/>
          <w:i w:val="false"/>
          <w:color w:val="000000"/>
          <w:sz w:val="28"/>
        </w:rPr>
        <w:t>
      10. Тізілімді табыс ету кезінде:</w:t>
      </w:r>
    </w:p>
    <w:bookmarkEnd w:id="116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тізілімді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xml:space="preserve">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bookmarkStart w:name="z1113" w:id="1163"/>
    <w:p>
      <w:pPr>
        <w:spacing w:after="0"/>
        <w:ind w:left="0"/>
        <w:jc w:val="both"/>
      </w:pPr>
      <w:r>
        <w:rPr>
          <w:rFonts w:ascii="Times New Roman"/>
          <w:b w:val="false"/>
          <w:i w:val="false"/>
          <w:color w:val="000000"/>
          <w:sz w:val="28"/>
        </w:rPr>
        <w:t>
      11. Тізілімге "Салық төлеуші туралы және сауда объектісінің, оның ішінде сауда базары туралы жалпы ақпарат" қосымшаның бөлімінде "Салық төлеуші туралы жалпы ақпарат" бөлімінде көрсетілген тиісті деректер көрсетіледі.</w:t>
      </w:r>
    </w:p>
    <w:bookmarkEnd w:id="1163"/>
    <w:bookmarkStart w:name="z1114" w:id="1164"/>
    <w:p>
      <w:pPr>
        <w:spacing w:after="0"/>
        <w:ind w:left="0"/>
        <w:jc w:val="left"/>
      </w:pPr>
      <w:r>
        <w:rPr>
          <w:rFonts w:ascii="Times New Roman"/>
          <w:b/>
          <w:i w:val="false"/>
          <w:color w:val="000000"/>
        </w:rPr>
        <w:t xml:space="preserve"> 2-тарау. Тізілімді толтыру бойынша түсіндірме (871.00-нысан)</w:t>
      </w:r>
    </w:p>
    <w:bookmarkEnd w:id="1164"/>
    <w:bookmarkStart w:name="z1115" w:id="1165"/>
    <w:p>
      <w:pPr>
        <w:spacing w:after="0"/>
        <w:ind w:left="0"/>
        <w:jc w:val="both"/>
      </w:pPr>
      <w:r>
        <w:rPr>
          <w:rFonts w:ascii="Times New Roman"/>
          <w:b w:val="false"/>
          <w:i w:val="false"/>
          <w:color w:val="000000"/>
          <w:sz w:val="28"/>
        </w:rPr>
        <w:t xml:space="preserve">
      12. "Салық төлеуші туралы жалпы ақпарат" деген бөлімде: </w:t>
      </w:r>
    </w:p>
    <w:bookmarkEnd w:id="1165"/>
    <w:p>
      <w:pPr>
        <w:spacing w:after="0"/>
        <w:ind w:left="0"/>
        <w:jc w:val="both"/>
      </w:pPr>
      <w:r>
        <w:rPr>
          <w:rFonts w:ascii="Times New Roman"/>
          <w:b w:val="false"/>
          <w:i w:val="false"/>
          <w:color w:val="000000"/>
          <w:sz w:val="28"/>
        </w:rPr>
        <w:t xml:space="preserve">
      1) сауда объектілерін, сауда объектілеріндегі, оның ішінде сауда базарларындағы сауда орындарын жалға (пайдалануға) беретін салық төлеушілердің жеке сәйкестендіру нөмірін (бизнес- сәйкестендіру нөмірін) (бұдан әрі – ЖСН (БСН)); </w:t>
      </w:r>
    </w:p>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p>
      <w:pPr>
        <w:spacing w:after="0"/>
        <w:ind w:left="0"/>
        <w:jc w:val="both"/>
      </w:pPr>
      <w:r>
        <w:rPr>
          <w:rFonts w:ascii="Times New Roman"/>
          <w:b w:val="false"/>
          <w:i w:val="false"/>
          <w:color w:val="000000"/>
          <w:sz w:val="28"/>
        </w:rPr>
        <w:t>
      3) сауда объектілерін, сауда объектілеріндегі, оның ішінде сауда базарларындағы сауда орындарын жалға (пайдалануға) беретін салық төлеушінің тегі, аты, әкесінің аты (болған кезде) немесе атауы.</w:t>
      </w:r>
    </w:p>
    <w:p>
      <w:pPr>
        <w:spacing w:after="0"/>
        <w:ind w:left="0"/>
        <w:jc w:val="both"/>
      </w:pPr>
      <w:r>
        <w:rPr>
          <w:rFonts w:ascii="Times New Roman"/>
          <w:b w:val="false"/>
          <w:i w:val="false"/>
          <w:color w:val="000000"/>
          <w:sz w:val="28"/>
        </w:rPr>
        <w:t xml:space="preserve">
      4) Тізілімнің түрі. </w:t>
      </w:r>
    </w:p>
    <w:p>
      <w:pPr>
        <w:spacing w:after="0"/>
        <w:ind w:left="0"/>
        <w:jc w:val="both"/>
      </w:pPr>
      <w:r>
        <w:rPr>
          <w:rFonts w:ascii="Times New Roman"/>
          <w:b w:val="false"/>
          <w:i w:val="false"/>
          <w:color w:val="000000"/>
          <w:sz w:val="28"/>
        </w:rPr>
        <w:t xml:space="preserve">
      Тиісті торкөздер Салық кодексінің 206-бабында көрсетілген салық есептілігі түрлеріне тізілімнің жатқызылуы ескеріле отырып белгіленеді; </w:t>
      </w:r>
    </w:p>
    <w:p>
      <w:pPr>
        <w:spacing w:after="0"/>
        <w:ind w:left="0"/>
        <w:jc w:val="both"/>
      </w:pPr>
      <w:r>
        <w:rPr>
          <w:rFonts w:ascii="Times New Roman"/>
          <w:b w:val="false"/>
          <w:i w:val="false"/>
          <w:color w:val="000000"/>
          <w:sz w:val="28"/>
        </w:rPr>
        <w:t xml:space="preserve">
      5) хабарламаның нөмірі мен күні. А және В торкөздері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3-тармағының 4) тармақшасында көзделген хабарлама бойынша тізілімді тапсырған жағдайда толтырылады;</w:t>
      </w:r>
    </w:p>
    <w:p>
      <w:pPr>
        <w:spacing w:after="0"/>
        <w:ind w:left="0"/>
        <w:jc w:val="both"/>
      </w:pPr>
      <w:r>
        <w:rPr>
          <w:rFonts w:ascii="Times New Roman"/>
          <w:b w:val="false"/>
          <w:i w:val="false"/>
          <w:color w:val="000000"/>
          <w:sz w:val="28"/>
        </w:rPr>
        <w:t>
      6) валюта коды –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xml:space="preserve">
      7) табыс етілген қосымшалардың саны көрсетіледі. </w:t>
      </w:r>
    </w:p>
    <w:bookmarkStart w:name="z1116" w:id="1166"/>
    <w:p>
      <w:pPr>
        <w:spacing w:after="0"/>
        <w:ind w:left="0"/>
        <w:jc w:val="both"/>
      </w:pPr>
      <w:r>
        <w:rPr>
          <w:rFonts w:ascii="Times New Roman"/>
          <w:b w:val="false"/>
          <w:i w:val="false"/>
          <w:color w:val="000000"/>
          <w:sz w:val="28"/>
        </w:rPr>
        <w:t>
      13. "Сауда объектілері, оның ішінде сауда базарлары туралы мәліметтер" бөлімінде:</w:t>
      </w:r>
    </w:p>
    <w:bookmarkEnd w:id="1166"/>
    <w:p>
      <w:pPr>
        <w:spacing w:after="0"/>
        <w:ind w:left="0"/>
        <w:jc w:val="both"/>
      </w:pPr>
      <w:r>
        <w:rPr>
          <w:rFonts w:ascii="Times New Roman"/>
          <w:b w:val="false"/>
          <w:i w:val="false"/>
          <w:color w:val="000000"/>
          <w:sz w:val="28"/>
        </w:rPr>
        <w:t>
      1) 871.00.001 жолында сауда объектілерінің саны көрсетіледі;</w:t>
      </w:r>
    </w:p>
    <w:p>
      <w:pPr>
        <w:spacing w:after="0"/>
        <w:ind w:left="0"/>
        <w:jc w:val="both"/>
      </w:pPr>
      <w:r>
        <w:rPr>
          <w:rFonts w:ascii="Times New Roman"/>
          <w:b w:val="false"/>
          <w:i w:val="false"/>
          <w:color w:val="000000"/>
          <w:sz w:val="28"/>
        </w:rPr>
        <w:t>
      2) 871.00.002 жолында сауда объектілерін, сауда объектілеріндегі, оның ішінде сауда базарларындағы сауда орындарын жалға алушылардың жалпы саны көрсетіледі.</w:t>
      </w:r>
    </w:p>
    <w:p>
      <w:pPr>
        <w:spacing w:after="0"/>
        <w:ind w:left="0"/>
        <w:jc w:val="both"/>
      </w:pPr>
      <w:r>
        <w:rPr>
          <w:rFonts w:ascii="Times New Roman"/>
          <w:b w:val="false"/>
          <w:i w:val="false"/>
          <w:color w:val="000000"/>
          <w:sz w:val="28"/>
        </w:rPr>
        <w:t>
      А, В және С жолында "Сауда қызметін реттеу туралы" 2004 жылғы 12 сәуірдегі Қазақстан Республикасының Заңына (келесіде –Заң) сәйкес сауда қызметін жүзеге асыратын жеке кәсіпкер ретінде тіркелмеген жалға алушы-жеке тұлғалардың, дара кәсіпкерлердің және заңды тұлғалардың саны көрсетіледі.</w:t>
      </w:r>
    </w:p>
    <w:p>
      <w:pPr>
        <w:spacing w:after="0"/>
        <w:ind w:left="0"/>
        <w:jc w:val="both"/>
      </w:pPr>
      <w:r>
        <w:rPr>
          <w:rFonts w:ascii="Times New Roman"/>
          <w:b w:val="false"/>
          <w:i w:val="false"/>
          <w:color w:val="000000"/>
          <w:sz w:val="28"/>
        </w:rPr>
        <w:t>
      3) 871.00.003 жолында барлық 871.01 нысаны бойынша L жолының жиынтық сомасы ретінде айқындалатын жалға беру (пайдалану) шартына сәйкес төленуге жататын жалға беру төлемінің сомасы көрсетіледі;</w:t>
      </w:r>
    </w:p>
    <w:p>
      <w:pPr>
        <w:spacing w:after="0"/>
        <w:ind w:left="0"/>
        <w:jc w:val="both"/>
      </w:pPr>
      <w:r>
        <w:rPr>
          <w:rFonts w:ascii="Times New Roman"/>
          <w:b w:val="false"/>
          <w:i w:val="false"/>
          <w:color w:val="000000"/>
          <w:sz w:val="28"/>
        </w:rPr>
        <w:t>
      4) 871.00.004 жолында барлық 871.01 нысаны бойынша М жолының жиынтық сомасы ретінде айқындалатын нақты төленген жалға беру төлемінің сомасы көрсетіледі;</w:t>
      </w:r>
    </w:p>
    <w:p>
      <w:pPr>
        <w:spacing w:after="0"/>
        <w:ind w:left="0"/>
        <w:jc w:val="both"/>
      </w:pPr>
      <w:r>
        <w:rPr>
          <w:rFonts w:ascii="Times New Roman"/>
          <w:b w:val="false"/>
          <w:i w:val="false"/>
          <w:color w:val="000000"/>
          <w:sz w:val="28"/>
        </w:rPr>
        <w:t>
      5) 871.00.005 жолында барлық 871.01 нысаны бойынша N жолының жиынтық сомасы ретінде айқындалатын жалға беру (пайдалану) шартына сәйкеc төленуге жататын өтелетін шығыстардың сомасы көрсетіледі;</w:t>
      </w:r>
    </w:p>
    <w:p>
      <w:pPr>
        <w:spacing w:after="0"/>
        <w:ind w:left="0"/>
        <w:jc w:val="both"/>
      </w:pPr>
      <w:r>
        <w:rPr>
          <w:rFonts w:ascii="Times New Roman"/>
          <w:b w:val="false"/>
          <w:i w:val="false"/>
          <w:color w:val="000000"/>
          <w:sz w:val="28"/>
        </w:rPr>
        <w:t>
      6) 871.00.006 жолында барлығы 871.01 нысаны бойынша О жолының жиынтық сомасы ретінде айқындалатын нақты төленген өтелетін шығыстар сомасы көрсетіледі.</w:t>
      </w:r>
    </w:p>
    <w:bookmarkStart w:name="z1117" w:id="1167"/>
    <w:p>
      <w:pPr>
        <w:spacing w:after="0"/>
        <w:ind w:left="0"/>
        <w:jc w:val="both"/>
      </w:pPr>
      <w:r>
        <w:rPr>
          <w:rFonts w:ascii="Times New Roman"/>
          <w:b w:val="false"/>
          <w:i w:val="false"/>
          <w:color w:val="000000"/>
          <w:sz w:val="28"/>
        </w:rPr>
        <w:t xml:space="preserve">
      14. "Салық төлеушінің жауапкершілігі" бөлімінде: </w:t>
      </w:r>
    </w:p>
    <w:bookmarkEnd w:id="1167"/>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тізілімді жеке тұлға, оның ішінде дара кәсіпкер табыс еткен жағдайда, жолда салық төлеушінің тегі, аты, әкесінің аты (болған кезде) көрсетіледі, онда жеке басын куәландыратын құжаттарға сәйкес толтырылады.</w:t>
      </w:r>
    </w:p>
    <w:p>
      <w:pPr>
        <w:spacing w:after="0"/>
        <w:ind w:left="0"/>
        <w:jc w:val="both"/>
      </w:pPr>
      <w:r>
        <w:rPr>
          <w:rFonts w:ascii="Times New Roman"/>
          <w:b w:val="false"/>
          <w:i w:val="false"/>
          <w:color w:val="000000"/>
          <w:sz w:val="28"/>
        </w:rPr>
        <w:t>
      2) мемлекеттік кірістер органына тізілімді тапсырған күні;</w:t>
      </w:r>
    </w:p>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"Тізілімді қабылдаған лауазымды адамның тегі, аты, әкесінің аты (болған кезде)" жолында тізілімді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Салық кодексінің </w:t>
      </w:r>
      <w:r>
        <w:rPr>
          <w:rFonts w:ascii="Times New Roman"/>
          <w:b w:val="false"/>
          <w:i w:val="false"/>
          <w:color w:val="000000"/>
          <w:sz w:val="28"/>
        </w:rPr>
        <w:t>209-бабы</w:t>
      </w:r>
      <w:r>
        <w:rPr>
          <w:rFonts w:ascii="Times New Roman"/>
          <w:b w:val="false"/>
          <w:i w:val="false"/>
          <w:color w:val="000000"/>
          <w:sz w:val="28"/>
        </w:rPr>
        <w:t xml:space="preserve"> 2-тармағына сәйкес мемлекеттік кірістер органының лауазымды адамы тізілімді қабылданған күні көрсетіледі;</w:t>
      </w:r>
    </w:p>
    <w:p>
      <w:pPr>
        <w:spacing w:after="0"/>
        <w:ind w:left="0"/>
        <w:jc w:val="both"/>
      </w:pPr>
      <w:r>
        <w:rPr>
          <w:rFonts w:ascii="Times New Roman"/>
          <w:b w:val="false"/>
          <w:i w:val="false"/>
          <w:color w:val="000000"/>
          <w:sz w:val="28"/>
        </w:rPr>
        <w:t>
      6) мемлекеттік кірістер органы беретін құжаттың кіріс нөмірі;</w:t>
      </w:r>
    </w:p>
    <w:p>
      <w:pPr>
        <w:spacing w:after="0"/>
        <w:ind w:left="0"/>
        <w:jc w:val="both"/>
      </w:pPr>
      <w:r>
        <w:rPr>
          <w:rFonts w:ascii="Times New Roman"/>
          <w:b w:val="false"/>
          <w:i w:val="false"/>
          <w:color w:val="000000"/>
          <w:sz w:val="28"/>
        </w:rPr>
        <w:t>
      7)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7) тармақшаларын декларацияны қағаз жеткізгіште қабылдаған мемлекеттік кірістер органының қызметкері толтырады.</w:t>
      </w:r>
    </w:p>
    <w:bookmarkStart w:name="z1118" w:id="1168"/>
    <w:p>
      <w:pPr>
        <w:spacing w:after="0"/>
        <w:ind w:left="0"/>
        <w:jc w:val="left"/>
      </w:pPr>
      <w:r>
        <w:rPr>
          <w:rFonts w:ascii="Times New Roman"/>
          <w:b/>
          <w:i w:val="false"/>
          <w:color w:val="000000"/>
        </w:rPr>
        <w:t xml:space="preserve"> 3-тарау. 871.01-нысанын толтыру бойынша түсіндірме</w:t>
      </w:r>
    </w:p>
    <w:bookmarkEnd w:id="1168"/>
    <w:bookmarkStart w:name="z1119" w:id="1169"/>
    <w:p>
      <w:pPr>
        <w:spacing w:after="0"/>
        <w:ind w:left="0"/>
        <w:jc w:val="both"/>
      </w:pPr>
      <w:r>
        <w:rPr>
          <w:rFonts w:ascii="Times New Roman"/>
          <w:b w:val="false"/>
          <w:i w:val="false"/>
          <w:color w:val="000000"/>
          <w:sz w:val="28"/>
        </w:rPr>
        <w:t xml:space="preserve">
      15. 871.01- нысаны Салық кодексінің 206-бабы 2-тармағына сәйкес сауда объектілерін, сауда объектілеріндегі, оның ішінде сауда базарларындағы сауда орындарын жалға (пайдалануға) беретін салық төлеушілердің есепті кезең үшін жалға беру (пайдалануға) шарттары бойынша мынадай мәліметтерді көрсетуге арналған. </w:t>
      </w:r>
    </w:p>
    <w:bookmarkEnd w:id="1169"/>
    <w:p>
      <w:pPr>
        <w:spacing w:after="0"/>
        <w:ind w:left="0"/>
        <w:jc w:val="both"/>
      </w:pPr>
      <w:r>
        <w:rPr>
          <w:rFonts w:ascii="Times New Roman"/>
          <w:b w:val="false"/>
          <w:i w:val="false"/>
          <w:color w:val="000000"/>
          <w:sz w:val="28"/>
        </w:rPr>
        <w:t>
      Егер салық төлеушіде бірнеше сауда объектілері, оның ішінде сауда базарлары болса, 871.01- нысаны бойынша қосымша әрбір сауда объекті, оның ішінде сауда базары бойынша жеке толтырылады.</w:t>
      </w:r>
    </w:p>
    <w:bookmarkStart w:name="z1120" w:id="1170"/>
    <w:p>
      <w:pPr>
        <w:spacing w:after="0"/>
        <w:ind w:left="0"/>
        <w:jc w:val="both"/>
      </w:pPr>
      <w:r>
        <w:rPr>
          <w:rFonts w:ascii="Times New Roman"/>
          <w:b w:val="false"/>
          <w:i w:val="false"/>
          <w:color w:val="000000"/>
          <w:sz w:val="28"/>
        </w:rPr>
        <w:t>
      16. "Салық төлеуші туралы және сауда объектісі, оның ішінде сауда базары туралы жалпы ақпарат" бөлімінде:</w:t>
      </w:r>
    </w:p>
    <w:bookmarkEnd w:id="1170"/>
    <w:p>
      <w:pPr>
        <w:spacing w:after="0"/>
        <w:ind w:left="0"/>
        <w:jc w:val="both"/>
      </w:pPr>
      <w:r>
        <w:rPr>
          <w:rFonts w:ascii="Times New Roman"/>
          <w:b w:val="false"/>
          <w:i w:val="false"/>
          <w:color w:val="000000"/>
          <w:sz w:val="28"/>
        </w:rPr>
        <w:t xml:space="preserve">
      1) сауда объектілерін, сауда объектілеріндегі, оның ішінде сауда базарларындағы сауда орындарын жалға (пайдалануға) беретін салық төлеушілердің ЖСН (БСН); </w:t>
      </w:r>
    </w:p>
    <w:p>
      <w:pPr>
        <w:spacing w:after="0"/>
        <w:ind w:left="0"/>
        <w:jc w:val="both"/>
      </w:pPr>
      <w:r>
        <w:rPr>
          <w:rFonts w:ascii="Times New Roman"/>
          <w:b w:val="false"/>
          <w:i w:val="false"/>
          <w:color w:val="000000"/>
          <w:sz w:val="28"/>
        </w:rPr>
        <w:t>
      2) салық есептілігі табыс етілетін салық кезеңі (араб сандарымен көрсетіледі);</w:t>
      </w:r>
    </w:p>
    <w:p>
      <w:pPr>
        <w:spacing w:after="0"/>
        <w:ind w:left="0"/>
        <w:jc w:val="both"/>
      </w:pPr>
      <w:r>
        <w:rPr>
          <w:rFonts w:ascii="Times New Roman"/>
          <w:b w:val="false"/>
          <w:i w:val="false"/>
          <w:color w:val="000000"/>
          <w:sz w:val="28"/>
        </w:rPr>
        <w:t>
      3) сауда желісінің атауы.</w:t>
      </w:r>
    </w:p>
    <w:p>
      <w:pPr>
        <w:spacing w:after="0"/>
        <w:ind w:left="0"/>
        <w:jc w:val="both"/>
      </w:pPr>
      <w:r>
        <w:rPr>
          <w:rFonts w:ascii="Times New Roman"/>
          <w:b w:val="false"/>
          <w:i w:val="false"/>
          <w:color w:val="000000"/>
          <w:sz w:val="28"/>
        </w:rPr>
        <w:t>
      Егер сауда объектісі немесе сауда базары сауда желісіне кірген жағдайда толтырылады;</w:t>
      </w:r>
    </w:p>
    <w:p>
      <w:pPr>
        <w:spacing w:after="0"/>
        <w:ind w:left="0"/>
        <w:jc w:val="both"/>
      </w:pPr>
      <w:r>
        <w:rPr>
          <w:rFonts w:ascii="Times New Roman"/>
          <w:b w:val="false"/>
          <w:i w:val="false"/>
          <w:color w:val="000000"/>
          <w:sz w:val="28"/>
        </w:rPr>
        <w:t>
      4) сауда объектісінің атауы;</w:t>
      </w:r>
    </w:p>
    <w:p>
      <w:pPr>
        <w:spacing w:after="0"/>
        <w:ind w:left="0"/>
        <w:jc w:val="both"/>
      </w:pPr>
      <w:r>
        <w:rPr>
          <w:rFonts w:ascii="Times New Roman"/>
          <w:b w:val="false"/>
          <w:i w:val="false"/>
          <w:color w:val="000000"/>
          <w:sz w:val="28"/>
        </w:rPr>
        <w:t>
      5) сауда объектісінің санаты – Заңның 1-бабы 16-1 және 16-2 тармақшаларына сәйкес сәйкесінше торкөздер көрсетіледі;</w:t>
      </w:r>
    </w:p>
    <w:p>
      <w:pPr>
        <w:spacing w:after="0"/>
        <w:ind w:left="0"/>
        <w:jc w:val="both"/>
      </w:pPr>
      <w:r>
        <w:rPr>
          <w:rFonts w:ascii="Times New Roman"/>
          <w:b w:val="false"/>
          <w:i w:val="false"/>
          <w:color w:val="000000"/>
          <w:sz w:val="28"/>
        </w:rPr>
        <w:t>
      6) жалпы алаңы, шаршы метрде;</w:t>
      </w:r>
    </w:p>
    <w:p>
      <w:pPr>
        <w:spacing w:after="0"/>
        <w:ind w:left="0"/>
        <w:jc w:val="both"/>
      </w:pPr>
      <w:r>
        <w:rPr>
          <w:rFonts w:ascii="Times New Roman"/>
          <w:b w:val="false"/>
          <w:i w:val="false"/>
          <w:color w:val="000000"/>
          <w:sz w:val="28"/>
        </w:rPr>
        <w:t>
      7) сауда алаңы, шаршы метрде;</w:t>
      </w:r>
    </w:p>
    <w:p>
      <w:pPr>
        <w:spacing w:after="0"/>
        <w:ind w:left="0"/>
        <w:jc w:val="both"/>
      </w:pPr>
      <w:r>
        <w:rPr>
          <w:rFonts w:ascii="Times New Roman"/>
          <w:b w:val="false"/>
          <w:i w:val="false"/>
          <w:color w:val="000000"/>
          <w:sz w:val="28"/>
        </w:rPr>
        <w:t>
      8) жалға беруге арналған сауда орындарының саны;</w:t>
      </w:r>
    </w:p>
    <w:p>
      <w:pPr>
        <w:spacing w:after="0"/>
        <w:ind w:left="0"/>
        <w:jc w:val="both"/>
      </w:pPr>
      <w:r>
        <w:rPr>
          <w:rFonts w:ascii="Times New Roman"/>
          <w:b w:val="false"/>
          <w:i w:val="false"/>
          <w:color w:val="000000"/>
          <w:sz w:val="28"/>
        </w:rPr>
        <w:t>
      9) сауда объектісінің орналасқан жерінің мекен-жайы көрсетіледі.</w:t>
      </w:r>
    </w:p>
    <w:bookmarkStart w:name="z1121" w:id="1171"/>
    <w:p>
      <w:pPr>
        <w:spacing w:after="0"/>
        <w:ind w:left="0"/>
        <w:jc w:val="both"/>
      </w:pPr>
      <w:r>
        <w:rPr>
          <w:rFonts w:ascii="Times New Roman"/>
          <w:b w:val="false"/>
          <w:i w:val="false"/>
          <w:color w:val="000000"/>
          <w:sz w:val="28"/>
        </w:rPr>
        <w:t>
      17. "Жалға алушылар бойынша мәліметтер" бөлімінде:</w:t>
      </w:r>
    </w:p>
    <w:bookmarkEnd w:id="1171"/>
    <w:p>
      <w:pPr>
        <w:spacing w:after="0"/>
        <w:ind w:left="0"/>
        <w:jc w:val="both"/>
      </w:pPr>
      <w:r>
        <w:rPr>
          <w:rFonts w:ascii="Times New Roman"/>
          <w:b w:val="false"/>
          <w:i w:val="false"/>
          <w:color w:val="000000"/>
          <w:sz w:val="28"/>
        </w:rPr>
        <w:t>
      1) А бағанында кезекті реттік нөмірі;</w:t>
      </w:r>
    </w:p>
    <w:p>
      <w:pPr>
        <w:spacing w:after="0"/>
        <w:ind w:left="0"/>
        <w:jc w:val="both"/>
      </w:pPr>
      <w:r>
        <w:rPr>
          <w:rFonts w:ascii="Times New Roman"/>
          <w:b w:val="false"/>
          <w:i w:val="false"/>
          <w:color w:val="000000"/>
          <w:sz w:val="28"/>
        </w:rPr>
        <w:t>
      2) В бағанында сауда объектілерін, сауда объектілеріндегі, оның ішінде сауда базарларындағы сауда орындарын жалға (пайдалануға) алатын жалға алушының Т.А.Ә. немесе атауы көрсетіледі;</w:t>
      </w:r>
    </w:p>
    <w:p>
      <w:pPr>
        <w:spacing w:after="0"/>
        <w:ind w:left="0"/>
        <w:jc w:val="both"/>
      </w:pPr>
      <w:r>
        <w:rPr>
          <w:rFonts w:ascii="Times New Roman"/>
          <w:b w:val="false"/>
          <w:i w:val="false"/>
          <w:color w:val="000000"/>
          <w:sz w:val="28"/>
        </w:rPr>
        <w:t>
      3) С бағанында жалға алушылардың мынадай мәртебелерінің бірі көрсетіледі:</w:t>
      </w:r>
    </w:p>
    <w:p>
      <w:pPr>
        <w:spacing w:after="0"/>
        <w:ind w:left="0"/>
        <w:jc w:val="both"/>
      </w:pPr>
      <w:r>
        <w:rPr>
          <w:rFonts w:ascii="Times New Roman"/>
          <w:b w:val="false"/>
          <w:i w:val="false"/>
          <w:color w:val="000000"/>
          <w:sz w:val="28"/>
        </w:rPr>
        <w:t>
      1-саны, егер жалға алушы жеке кәсіпкер ретінде тіркелмеген жеке тұлға болса;</w:t>
      </w:r>
    </w:p>
    <w:p>
      <w:pPr>
        <w:spacing w:after="0"/>
        <w:ind w:left="0"/>
        <w:jc w:val="both"/>
      </w:pPr>
      <w:r>
        <w:rPr>
          <w:rFonts w:ascii="Times New Roman"/>
          <w:b w:val="false"/>
          <w:i w:val="false"/>
          <w:color w:val="000000"/>
          <w:sz w:val="28"/>
        </w:rPr>
        <w:t>
      2-саны, егер жалға алушы жеке кәсіпкер болса;</w:t>
      </w:r>
    </w:p>
    <w:p>
      <w:pPr>
        <w:spacing w:after="0"/>
        <w:ind w:left="0"/>
        <w:jc w:val="both"/>
      </w:pPr>
      <w:r>
        <w:rPr>
          <w:rFonts w:ascii="Times New Roman"/>
          <w:b w:val="false"/>
          <w:i w:val="false"/>
          <w:color w:val="000000"/>
          <w:sz w:val="28"/>
        </w:rPr>
        <w:t>
      3-саны, егер жалға алушы заңды тұлға болса.</w:t>
      </w:r>
    </w:p>
    <w:p>
      <w:pPr>
        <w:spacing w:after="0"/>
        <w:ind w:left="0"/>
        <w:jc w:val="both"/>
      </w:pPr>
      <w:r>
        <w:rPr>
          <w:rFonts w:ascii="Times New Roman"/>
          <w:b w:val="false"/>
          <w:i w:val="false"/>
          <w:color w:val="000000"/>
          <w:sz w:val="28"/>
        </w:rPr>
        <w:t>
      4) D бағанында жалға алушының ЖСН(БСН) көрсетіледі;</w:t>
      </w:r>
    </w:p>
    <w:p>
      <w:pPr>
        <w:spacing w:after="0"/>
        <w:ind w:left="0"/>
        <w:jc w:val="both"/>
      </w:pPr>
      <w:r>
        <w:rPr>
          <w:rFonts w:ascii="Times New Roman"/>
          <w:b w:val="false"/>
          <w:i w:val="false"/>
          <w:color w:val="000000"/>
          <w:sz w:val="28"/>
        </w:rPr>
        <w:t>
      5) Е бағанында жеке тұлғаның-жалға алушының жеке басын куәландыратын құжатының нөмірі көрсетіледі;</w:t>
      </w:r>
    </w:p>
    <w:p>
      <w:pPr>
        <w:spacing w:after="0"/>
        <w:ind w:left="0"/>
        <w:jc w:val="both"/>
      </w:pPr>
      <w:r>
        <w:rPr>
          <w:rFonts w:ascii="Times New Roman"/>
          <w:b w:val="false"/>
          <w:i w:val="false"/>
          <w:color w:val="000000"/>
          <w:sz w:val="28"/>
        </w:rPr>
        <w:t>
      6) F бағанында жалға алушының жеке басын куәландыратын құжаттың берілген күні көрсетіледі;</w:t>
      </w:r>
    </w:p>
    <w:p>
      <w:pPr>
        <w:spacing w:after="0"/>
        <w:ind w:left="0"/>
        <w:jc w:val="both"/>
      </w:pPr>
      <w:r>
        <w:rPr>
          <w:rFonts w:ascii="Times New Roman"/>
          <w:b w:val="false"/>
          <w:i w:val="false"/>
          <w:color w:val="000000"/>
          <w:sz w:val="28"/>
        </w:rPr>
        <w:t>
      7) G бағанында жалға беру (пайдалану) шартының нөмірі (ол болған кезде) көрсетіледі;</w:t>
      </w:r>
    </w:p>
    <w:p>
      <w:pPr>
        <w:spacing w:after="0"/>
        <w:ind w:left="0"/>
        <w:jc w:val="both"/>
      </w:pPr>
      <w:r>
        <w:rPr>
          <w:rFonts w:ascii="Times New Roman"/>
          <w:b w:val="false"/>
          <w:i w:val="false"/>
          <w:color w:val="000000"/>
          <w:sz w:val="28"/>
        </w:rPr>
        <w:t>
      8) H бағанында жалға беру (пайдалану) шартының жасалған күні көрсетіледі;</w:t>
      </w:r>
    </w:p>
    <w:p>
      <w:pPr>
        <w:spacing w:after="0"/>
        <w:ind w:left="0"/>
        <w:jc w:val="both"/>
      </w:pPr>
      <w:r>
        <w:rPr>
          <w:rFonts w:ascii="Times New Roman"/>
          <w:b w:val="false"/>
          <w:i w:val="false"/>
          <w:color w:val="000000"/>
          <w:sz w:val="28"/>
        </w:rPr>
        <w:t>
      9) І бағанында сауда орнының, сауда объектісінің мақсаты (мысалы: мейрамхана, кафе, аспаздық, өнеркәсіп тауарлар және басқалары) көрсетіледі;</w:t>
      </w:r>
    </w:p>
    <w:p>
      <w:pPr>
        <w:spacing w:after="0"/>
        <w:ind w:left="0"/>
        <w:jc w:val="both"/>
      </w:pPr>
      <w:r>
        <w:rPr>
          <w:rFonts w:ascii="Times New Roman"/>
          <w:b w:val="false"/>
          <w:i w:val="false"/>
          <w:color w:val="000000"/>
          <w:sz w:val="28"/>
        </w:rPr>
        <w:t>
      10) J бағанында сауда объектісіндегі сауда орнының орналасқан жері (мысалы: сауда объектісінің немесе орынның қатары, секторы және нөмірі) көрсетіледі;</w:t>
      </w:r>
    </w:p>
    <w:p>
      <w:pPr>
        <w:spacing w:after="0"/>
        <w:ind w:left="0"/>
        <w:jc w:val="both"/>
      </w:pPr>
      <w:r>
        <w:rPr>
          <w:rFonts w:ascii="Times New Roman"/>
          <w:b w:val="false"/>
          <w:i w:val="false"/>
          <w:color w:val="000000"/>
          <w:sz w:val="28"/>
        </w:rPr>
        <w:t xml:space="preserve">
      11) К бағанында сауда объектісінің немесе орнының жалға берудің (пайдалану) нақты кезеңі көрсетіледі; </w:t>
      </w:r>
    </w:p>
    <w:p>
      <w:pPr>
        <w:spacing w:after="0"/>
        <w:ind w:left="0"/>
        <w:jc w:val="both"/>
      </w:pPr>
      <w:r>
        <w:rPr>
          <w:rFonts w:ascii="Times New Roman"/>
          <w:b w:val="false"/>
          <w:i w:val="false"/>
          <w:color w:val="000000"/>
          <w:sz w:val="28"/>
        </w:rPr>
        <w:t>
      12) L бағанында жалға беру (пайдалану) шартына сәйкес төленуге жататын жалға беру төлемінің сомасы көрсетіледі;</w:t>
      </w:r>
    </w:p>
    <w:p>
      <w:pPr>
        <w:spacing w:after="0"/>
        <w:ind w:left="0"/>
        <w:jc w:val="both"/>
      </w:pPr>
      <w:r>
        <w:rPr>
          <w:rFonts w:ascii="Times New Roman"/>
          <w:b w:val="false"/>
          <w:i w:val="false"/>
          <w:color w:val="000000"/>
          <w:sz w:val="28"/>
        </w:rPr>
        <w:t>
      13) М бағанында нақты төленген жалға беру төлемінің сомасы көрсетіледі;</w:t>
      </w:r>
    </w:p>
    <w:p>
      <w:pPr>
        <w:spacing w:after="0"/>
        <w:ind w:left="0"/>
        <w:jc w:val="both"/>
      </w:pPr>
      <w:r>
        <w:rPr>
          <w:rFonts w:ascii="Times New Roman"/>
          <w:b w:val="false"/>
          <w:i w:val="false"/>
          <w:color w:val="000000"/>
          <w:sz w:val="28"/>
        </w:rPr>
        <w:t>
      14) N бағанында жалға беру (пайдалану) шартына сәйкеc төленуге жататын өтелетін шығыстар сомасы көрсетіледі;</w:t>
      </w:r>
    </w:p>
    <w:p>
      <w:pPr>
        <w:spacing w:after="0"/>
        <w:ind w:left="0"/>
        <w:jc w:val="both"/>
      </w:pPr>
      <w:r>
        <w:rPr>
          <w:rFonts w:ascii="Times New Roman"/>
          <w:b w:val="false"/>
          <w:i w:val="false"/>
          <w:color w:val="000000"/>
          <w:sz w:val="28"/>
        </w:rPr>
        <w:t>
      15) О бағанында нақты төленген өтелетін шығыстар сомасы көрсетіледі;</w:t>
      </w:r>
    </w:p>
    <w:p>
      <w:pPr>
        <w:spacing w:after="0"/>
        <w:ind w:left="0"/>
        <w:jc w:val="both"/>
      </w:pPr>
      <w:r>
        <w:rPr>
          <w:rFonts w:ascii="Times New Roman"/>
          <w:b w:val="false"/>
          <w:i w:val="false"/>
          <w:color w:val="000000"/>
          <w:sz w:val="28"/>
        </w:rPr>
        <w:t>
      0001 жолдың L, М, N және О бағандарында жалға беру (пайдалану) шартына сәйкес төленуге жататын жалға беру төлемінің сомасының,жалға беру төлемінің нақты төленген сомасының, жалға беру (пайдалану) шартына сәйкеc төленуге жататын өтелетін шығыстар сомасының және нақты төленген өтелетін шығыстар сомасының қорытынды мәні көрсетіледі.</w:t>
      </w:r>
    </w:p>
    <w:p>
      <w:pPr>
        <w:spacing w:after="0"/>
        <w:ind w:left="0"/>
        <w:jc w:val="both"/>
      </w:pPr>
      <w:r>
        <w:rPr>
          <w:rFonts w:ascii="Times New Roman"/>
          <w:b w:val="false"/>
          <w:i w:val="false"/>
          <w:color w:val="000000"/>
          <w:sz w:val="28"/>
        </w:rPr>
        <w:t xml:space="preserve">
      L бағанының 0001 жолдарының қорытынды шамасы 871.00.003 жолына көшіріледі. </w:t>
      </w:r>
    </w:p>
    <w:p>
      <w:pPr>
        <w:spacing w:after="0"/>
        <w:ind w:left="0"/>
        <w:jc w:val="both"/>
      </w:pPr>
      <w:r>
        <w:rPr>
          <w:rFonts w:ascii="Times New Roman"/>
          <w:b w:val="false"/>
          <w:i w:val="false"/>
          <w:color w:val="000000"/>
          <w:sz w:val="28"/>
        </w:rPr>
        <w:t xml:space="preserve">
      М бағанының 0001 жолдарының қорытынды шамасы 871.00.004 жолына көшіріледі. </w:t>
      </w:r>
    </w:p>
    <w:p>
      <w:pPr>
        <w:spacing w:after="0"/>
        <w:ind w:left="0"/>
        <w:jc w:val="both"/>
      </w:pPr>
      <w:r>
        <w:rPr>
          <w:rFonts w:ascii="Times New Roman"/>
          <w:b w:val="false"/>
          <w:i w:val="false"/>
          <w:color w:val="000000"/>
          <w:sz w:val="28"/>
        </w:rPr>
        <w:t xml:space="preserve">
      N бағанының 0001 жолдарының қорытынды шамасы 871.00.005 жолына көшіріледі. </w:t>
      </w:r>
    </w:p>
    <w:p>
      <w:pPr>
        <w:spacing w:after="0"/>
        <w:ind w:left="0"/>
        <w:jc w:val="both"/>
      </w:pPr>
      <w:r>
        <w:rPr>
          <w:rFonts w:ascii="Times New Roman"/>
          <w:b w:val="false"/>
          <w:i w:val="false"/>
          <w:color w:val="000000"/>
          <w:sz w:val="28"/>
        </w:rPr>
        <w:t>
      О бағанының 0001 жолдарының қорытынды шамасы 871.00.006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66-қосымша</w:t>
            </w:r>
          </w:p>
        </w:tc>
      </w:tr>
    </w:tbl>
    <w:p>
      <w:pPr>
        <w:spacing w:after="0"/>
        <w:ind w:left="0"/>
        <w:jc w:val="both"/>
      </w:pPr>
      <w:r>
        <w:rPr>
          <w:rFonts w:ascii="Times New Roman"/>
          <w:b w:val="false"/>
          <w:i w:val="false"/>
          <w:color w:val="ff0000"/>
          <w:sz w:val="28"/>
        </w:rPr>
        <w:t xml:space="preserve">
      Ескерту. 66-қосымша жаңа редакцияда – ҚР Премьер-Министрінің Бірінші орынбасары – ҚР Қаржы министрінің 13.11.2019 </w:t>
      </w:r>
      <w:r>
        <w:rPr>
          <w:rFonts w:ascii="Times New Roman"/>
          <w:b w:val="false"/>
          <w:i w:val="false"/>
          <w:color w:val="ff0000"/>
          <w:sz w:val="28"/>
        </w:rPr>
        <w:t>№ 1255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62484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339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45339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117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47117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260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48260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67-қосымша</w:t>
            </w:r>
          </w:p>
        </w:tc>
      </w:tr>
    </w:tbl>
    <w:bookmarkStart w:name="z661" w:id="1172"/>
    <w:p>
      <w:pPr>
        <w:spacing w:after="0"/>
        <w:ind w:left="0"/>
        <w:jc w:val="left"/>
      </w:pPr>
      <w:r>
        <w:rPr>
          <w:rFonts w:ascii="Times New Roman"/>
          <w:b/>
          <w:i w:val="false"/>
          <w:color w:val="000000"/>
        </w:rPr>
        <w:t xml:space="preserve"> "Шағын бизнес субъектілері үшін оңайлатылған декларация (910.00-нысан)" салық есептігін жасау қағидалары</w:t>
      </w:r>
    </w:p>
    <w:bookmarkEnd w:id="1172"/>
    <w:p>
      <w:pPr>
        <w:spacing w:after="0"/>
        <w:ind w:left="0"/>
        <w:jc w:val="both"/>
      </w:pPr>
      <w:r>
        <w:rPr>
          <w:rFonts w:ascii="Times New Roman"/>
          <w:b w:val="false"/>
          <w:i w:val="false"/>
          <w:color w:val="ff0000"/>
          <w:sz w:val="28"/>
        </w:rPr>
        <w:t xml:space="preserve">
      Ескерту. 67-қосымша жаңа редакцияда – ҚР Премьер-Министрінің Бірінші орынбасары – ҚР Қаржы министрінің 13.11.2019 </w:t>
      </w:r>
      <w:r>
        <w:rPr>
          <w:rFonts w:ascii="Times New Roman"/>
          <w:b w:val="false"/>
          <w:i w:val="false"/>
          <w:color w:val="ff0000"/>
          <w:sz w:val="28"/>
        </w:rPr>
        <w:t>№ 1255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26" w:id="1173"/>
    <w:p>
      <w:pPr>
        <w:spacing w:after="0"/>
        <w:ind w:left="0"/>
        <w:jc w:val="left"/>
      </w:pPr>
      <w:r>
        <w:rPr>
          <w:rFonts w:ascii="Times New Roman"/>
          <w:b/>
          <w:i w:val="false"/>
          <w:color w:val="000000"/>
        </w:rPr>
        <w:t xml:space="preserve"> 1-тарау. Жалпы ережелер</w:t>
      </w:r>
    </w:p>
    <w:bookmarkEnd w:id="1173"/>
    <w:bookmarkStart w:name="z1427" w:id="1174"/>
    <w:p>
      <w:pPr>
        <w:spacing w:after="0"/>
        <w:ind w:left="0"/>
        <w:jc w:val="both"/>
      </w:pPr>
      <w:r>
        <w:rPr>
          <w:rFonts w:ascii="Times New Roman"/>
          <w:b w:val="false"/>
          <w:i w:val="false"/>
          <w:color w:val="000000"/>
          <w:sz w:val="28"/>
        </w:rPr>
        <w:t xml:space="preserve">
      1. Осы "Шағын бизнес субъектілері үшін оңайлатылған декларация (910.00-нысан)" салық есептігін жасау қағидалары (бұдан әрі - Қағидалар)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(корпоративтік) табыс және әлеуметтік салығын, төлем көзінен ұсталатын жеке табыс салығын (бұдан әрі - ЖТС) және әлеуметтік төлемдерін есептеуге арналған "Шағын бизнес субъектілері үшін оңайлатылған декларация" салық есептілігі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bookmarkEnd w:id="1174"/>
    <w:bookmarkStart w:name="z1428" w:id="1175"/>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bookmarkEnd w:id="1175"/>
    <w:bookmarkStart w:name="z1429" w:id="1176"/>
    <w:p>
      <w:pPr>
        <w:spacing w:after="0"/>
        <w:ind w:left="0"/>
        <w:jc w:val="both"/>
      </w:pPr>
      <w:r>
        <w:rPr>
          <w:rFonts w:ascii="Times New Roman"/>
          <w:b w:val="false"/>
          <w:i w:val="false"/>
          <w:color w:val="000000"/>
          <w:sz w:val="28"/>
        </w:rPr>
        <w:t>
      3. Осы Қағидаларда мынадай арифметикалық белгілер қолданылады: "+" - қосу; "-" - алу; "х" - көбейту; "/" - бөлу; "=" - тең. Сомалардың теріс мәндері декларацияның тиісті жолының сол жақ бірінші торкөзінде "-" белгісімен көрсетіледі.</w:t>
      </w:r>
    </w:p>
    <w:bookmarkEnd w:id="1176"/>
    <w:bookmarkStart w:name="z1433" w:id="1177"/>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177"/>
    <w:bookmarkStart w:name="z1430" w:id="1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Декларация жасау кезінде:</w:t>
      </w:r>
    </w:p>
    <w:bookmarkEnd w:id="1178"/>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432" w:id="1179"/>
    <w:p>
      <w:pPr>
        <w:spacing w:after="0"/>
        <w:ind w:left="0"/>
        <w:jc w:val="both"/>
      </w:pPr>
      <w:r>
        <w:rPr>
          <w:rFonts w:ascii="Times New Roman"/>
          <w:b w:val="false"/>
          <w:i w:val="false"/>
          <w:color w:val="000000"/>
          <w:sz w:val="28"/>
        </w:rPr>
        <w:t xml:space="preserve">
      6. Салық төлеуші (салық агенті) декларацияны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1179"/>
    <w:bookmarkStart w:name="z1434" w:id="1180"/>
    <w:p>
      <w:pPr>
        <w:spacing w:after="0"/>
        <w:ind w:left="0"/>
        <w:jc w:val="both"/>
      </w:pPr>
      <w:r>
        <w:rPr>
          <w:rFonts w:ascii="Times New Roman"/>
          <w:b w:val="false"/>
          <w:i w:val="false"/>
          <w:color w:val="000000"/>
          <w:sz w:val="28"/>
        </w:rPr>
        <w:t>
      7. Декларацияны табыс ету кезінде:</w:t>
      </w:r>
    </w:p>
    <w:bookmarkEnd w:id="1180"/>
    <w:bookmarkStart w:name="z1435" w:id="118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(ол болған кезде) мен қойылған қолы және мөрдің (мөртабан) бедері белгісімен салық төлеушіге (салық агентіне) қайтарылады.</w:t>
      </w:r>
    </w:p>
    <w:bookmarkEnd w:id="1181"/>
    <w:bookmarkStart w:name="z1436" w:id="1182"/>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bookmarkEnd w:id="1182"/>
    <w:bookmarkStart w:name="z1437" w:id="1183"/>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End w:id="1183"/>
    <w:bookmarkStart w:name="z1438" w:id="1184"/>
    <w:p>
      <w:pPr>
        <w:spacing w:after="0"/>
        <w:ind w:left="0"/>
        <w:jc w:val="left"/>
      </w:pPr>
      <w:r>
        <w:rPr>
          <w:rFonts w:ascii="Times New Roman"/>
          <w:b/>
          <w:i w:val="false"/>
          <w:color w:val="000000"/>
        </w:rPr>
        <w:t xml:space="preserve"> 2-тарау. Декларацияны толтыру бойынша түсіндірме (910.00 - нысан)</w:t>
      </w:r>
    </w:p>
    <w:bookmarkEnd w:id="1184"/>
    <w:bookmarkStart w:name="z1439" w:id="1185"/>
    <w:p>
      <w:pPr>
        <w:spacing w:after="0"/>
        <w:ind w:left="0"/>
        <w:jc w:val="both"/>
      </w:pPr>
      <w:r>
        <w:rPr>
          <w:rFonts w:ascii="Times New Roman"/>
          <w:b w:val="false"/>
          <w:i w:val="false"/>
          <w:color w:val="000000"/>
          <w:sz w:val="28"/>
        </w:rPr>
        <w:t>
      8. "Салық төлеуші (салық агенті) туралы жалпы ақпарат" деген бөлімде салық төлеуші (салық агенті) мынадай деректерді көрсетеді:</w:t>
      </w:r>
    </w:p>
    <w:bookmarkEnd w:id="1185"/>
    <w:p>
      <w:pPr>
        <w:spacing w:after="0"/>
        <w:ind w:left="0"/>
        <w:jc w:val="both"/>
      </w:pPr>
      <w:r>
        <w:rPr>
          <w:rFonts w:ascii="Times New Roman"/>
          <w:b w:val="false"/>
          <w:i w:val="false"/>
          <w:color w:val="000000"/>
          <w:sz w:val="28"/>
        </w:rPr>
        <w:t xml:space="preserve">
      1) салық төлеушінің (салық агентінің) жеке сәйкестендіру (бизнес-сәйкестендіру) нөмірі (бұдан әрі - ЖСН (БСН)); </w:t>
      </w:r>
    </w:p>
    <w:p>
      <w:pPr>
        <w:spacing w:after="0"/>
        <w:ind w:left="0"/>
        <w:jc w:val="both"/>
      </w:pPr>
      <w:r>
        <w:rPr>
          <w:rFonts w:ascii="Times New Roman"/>
          <w:b w:val="false"/>
          <w:i w:val="false"/>
          <w:color w:val="000000"/>
          <w:sz w:val="28"/>
        </w:rPr>
        <w:t>
      2) дара кәсіпкердің тегі, аты, әкесінің аты (ол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bookmarkStart w:name="z1440" w:id="1186"/>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bookmarkEnd w:id="1186"/>
    <w:bookmarkStart w:name="z1441" w:id="1187"/>
    <w:p>
      <w:pPr>
        <w:spacing w:after="0"/>
        <w:ind w:left="0"/>
        <w:jc w:val="both"/>
      </w:pPr>
      <w:r>
        <w:rPr>
          <w:rFonts w:ascii="Times New Roman"/>
          <w:b w:val="false"/>
          <w:i w:val="false"/>
          <w:color w:val="000000"/>
          <w:sz w:val="28"/>
        </w:rPr>
        <w:t xml:space="preserve">
      4) салық төлеушінің бөлек санаттары. </w:t>
      </w:r>
    </w:p>
    <w:bookmarkEnd w:id="1187"/>
    <w:p>
      <w:pPr>
        <w:spacing w:after="0"/>
        <w:ind w:left="0"/>
        <w:jc w:val="both"/>
      </w:pPr>
      <w:r>
        <w:rPr>
          <w:rFonts w:ascii="Times New Roman"/>
          <w:b w:val="false"/>
          <w:i w:val="false"/>
          <w:color w:val="000000"/>
          <w:sz w:val="28"/>
        </w:rPr>
        <w:t>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 құрылтайшысы;</w:t>
      </w:r>
    </w:p>
    <w:p>
      <w:pPr>
        <w:spacing w:after="0"/>
        <w:ind w:left="0"/>
        <w:jc w:val="both"/>
      </w:pPr>
      <w:r>
        <w:rPr>
          <w:rFonts w:ascii="Times New Roman"/>
          <w:b w:val="false"/>
          <w:i w:val="false"/>
          <w:color w:val="000000"/>
          <w:sz w:val="28"/>
        </w:rPr>
        <w:t xml:space="preserve">
      С - "Бухгалтерлiк есепке алу мен қаржылық есеп беру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2-тармағына сәйкес бухгалтерлік есепті жүргізеді;</w:t>
      </w:r>
    </w:p>
    <w:p>
      <w:pPr>
        <w:spacing w:after="0"/>
        <w:ind w:left="0"/>
        <w:jc w:val="both"/>
      </w:pPr>
      <w:r>
        <w:rPr>
          <w:rFonts w:ascii="Times New Roman"/>
          <w:b w:val="false"/>
          <w:i w:val="false"/>
          <w:color w:val="000000"/>
          <w:sz w:val="28"/>
        </w:rPr>
        <w:t xml:space="preserve">
      D - "Бухгалтерлiк есепке алу мен қаржылық есеп беру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2-тармағына сәйкес бухгалтерлік есепті жүргізбейді; </w:t>
      </w:r>
    </w:p>
    <w:p>
      <w:pPr>
        <w:spacing w:after="0"/>
        <w:ind w:left="0"/>
        <w:jc w:val="both"/>
      </w:pPr>
      <w:r>
        <w:rPr>
          <w:rFonts w:ascii="Times New Roman"/>
          <w:b w:val="false"/>
          <w:i w:val="false"/>
          <w:color w:val="000000"/>
          <w:sz w:val="28"/>
        </w:rPr>
        <w:t>
      С және D торкөздері дара кәсіпкерлермен белгіленеді;</w:t>
      </w:r>
    </w:p>
    <w:bookmarkStart w:name="z1442" w:id="1188"/>
    <w:p>
      <w:pPr>
        <w:spacing w:after="0"/>
        <w:ind w:left="0"/>
        <w:jc w:val="both"/>
      </w:pPr>
      <w:r>
        <w:rPr>
          <w:rFonts w:ascii="Times New Roman"/>
          <w:b w:val="false"/>
          <w:i w:val="false"/>
          <w:color w:val="000000"/>
          <w:sz w:val="28"/>
        </w:rPr>
        <w:t xml:space="preserve">
      5) декларацияның түрі.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 түріне жатқызу есебімен белгіленеді;</w:t>
      </w:r>
    </w:p>
    <w:bookmarkEnd w:id="1188"/>
    <w:bookmarkStart w:name="z1443" w:id="1189"/>
    <w:p>
      <w:pPr>
        <w:spacing w:after="0"/>
        <w:ind w:left="0"/>
        <w:jc w:val="both"/>
      </w:pPr>
      <w:r>
        <w:rPr>
          <w:rFonts w:ascii="Times New Roman"/>
          <w:b w:val="false"/>
          <w:i w:val="false"/>
          <w:color w:val="000000"/>
          <w:sz w:val="28"/>
        </w:rPr>
        <w:t xml:space="preserve">
      6) Үш құрамдасты интеграцияланған жүйе. </w:t>
      </w:r>
    </w:p>
    <w:bookmarkEnd w:id="1189"/>
    <w:p>
      <w:pPr>
        <w:spacing w:after="0"/>
        <w:ind w:left="0"/>
        <w:jc w:val="both"/>
      </w:pPr>
      <w:r>
        <w:rPr>
          <w:rFonts w:ascii="Times New Roman"/>
          <w:b w:val="false"/>
          <w:i w:val="false"/>
          <w:color w:val="000000"/>
          <w:sz w:val="28"/>
        </w:rPr>
        <w:t xml:space="preserve">
      Егер салық төлеуші Салық кодексінің 687-бабы </w:t>
      </w:r>
      <w:r>
        <w:rPr>
          <w:rFonts w:ascii="Times New Roman"/>
          <w:b w:val="false"/>
          <w:i w:val="false"/>
          <w:color w:val="000000"/>
          <w:sz w:val="28"/>
        </w:rPr>
        <w:t>2-1-тармағына</w:t>
      </w:r>
      <w:r>
        <w:rPr>
          <w:rFonts w:ascii="Times New Roman"/>
          <w:b w:val="false"/>
          <w:i w:val="false"/>
          <w:color w:val="000000"/>
          <w:sz w:val="28"/>
        </w:rPr>
        <w:t xml:space="preserve"> сәйкес мемлекеттік кіріс органдарына деректерді тіркеу және беру функциясы бар бақылау - касса машинасын немесе үш құрамдасты интеграцияланған жүйесін тіркеуге қойған жағдайда торкөз белгіленеді</w:t>
      </w:r>
    </w:p>
    <w:p>
      <w:pPr>
        <w:spacing w:after="0"/>
        <w:ind w:left="0"/>
        <w:jc w:val="both"/>
      </w:pPr>
      <w:r>
        <w:rPr>
          <w:rFonts w:ascii="Times New Roman"/>
          <w:b w:val="false"/>
          <w:i w:val="false"/>
          <w:color w:val="000000"/>
          <w:sz w:val="28"/>
        </w:rPr>
        <w:t>
      А - үш құрамдасты интеграцияланған жүйе мен иесінің атауы көрсетіледі;</w:t>
      </w:r>
    </w:p>
    <w:p>
      <w:pPr>
        <w:spacing w:after="0"/>
        <w:ind w:left="0"/>
        <w:jc w:val="both"/>
      </w:pPr>
      <w:r>
        <w:rPr>
          <w:rFonts w:ascii="Times New Roman"/>
          <w:b w:val="false"/>
          <w:i w:val="false"/>
          <w:color w:val="000000"/>
          <w:sz w:val="28"/>
        </w:rPr>
        <w:t>
      В - тіркеу карточкасының нөмірі көрсетілелді;</w:t>
      </w:r>
    </w:p>
    <w:p>
      <w:pPr>
        <w:spacing w:after="0"/>
        <w:ind w:left="0"/>
        <w:jc w:val="both"/>
      </w:pPr>
      <w:r>
        <w:rPr>
          <w:rFonts w:ascii="Times New Roman"/>
          <w:b w:val="false"/>
          <w:i w:val="false"/>
          <w:color w:val="000000"/>
          <w:sz w:val="28"/>
        </w:rPr>
        <w:t>
      С - үш құрамдасты интеграцияланған жүйені тіркеуге қойылған күн көрсетіледі;</w:t>
      </w:r>
    </w:p>
    <w:bookmarkStart w:name="z1444" w:id="1190"/>
    <w:p>
      <w:pPr>
        <w:spacing w:after="0"/>
        <w:ind w:left="0"/>
        <w:jc w:val="both"/>
      </w:pPr>
      <w:r>
        <w:rPr>
          <w:rFonts w:ascii="Times New Roman"/>
          <w:b w:val="false"/>
          <w:i w:val="false"/>
          <w:color w:val="000000"/>
          <w:sz w:val="28"/>
        </w:rPr>
        <w:t xml:space="preserve">
      7) хабарламаның нөмірі мен күні. Торкөздер Салық кодексінің 206-бабы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декларация түрін табыс еткен жағдайда толтырылады;</w:t>
      </w:r>
    </w:p>
    <w:bookmarkEnd w:id="1190"/>
    <w:bookmarkStart w:name="z1445" w:id="1191"/>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bookmarkEnd w:id="1191"/>
    <w:bookmarkStart w:name="z1446" w:id="1192"/>
    <w:p>
      <w:pPr>
        <w:spacing w:after="0"/>
        <w:ind w:left="0"/>
        <w:jc w:val="both"/>
      </w:pPr>
      <w:r>
        <w:rPr>
          <w:rFonts w:ascii="Times New Roman"/>
          <w:b w:val="false"/>
          <w:i w:val="false"/>
          <w:color w:val="000000"/>
          <w:sz w:val="28"/>
        </w:rPr>
        <w:t>
      9) резиденттік белгісі.</w:t>
      </w:r>
    </w:p>
    <w:bookmarkEnd w:id="1192"/>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Start w:name="z1449" w:id="1193"/>
    <w:p>
      <w:pPr>
        <w:spacing w:after="0"/>
        <w:ind w:left="0"/>
        <w:jc w:val="both"/>
      </w:pPr>
      <w:r>
        <w:rPr>
          <w:rFonts w:ascii="Times New Roman"/>
          <w:b w:val="false"/>
          <w:i w:val="false"/>
          <w:color w:val="000000"/>
          <w:sz w:val="28"/>
        </w:rPr>
        <w:t>
      9. "Салықтарды есептеу" деген бөлімде:</w:t>
      </w:r>
    </w:p>
    <w:bookmarkEnd w:id="1193"/>
    <w:bookmarkStart w:name="z1447" w:id="1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910.00.001 жолында Салық кодексінің 681-бабы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жүргізілетін түзетулер ескеріле отырып, Салық кодексінің </w:t>
      </w:r>
      <w:r>
        <w:rPr>
          <w:rFonts w:ascii="Times New Roman"/>
          <w:b w:val="false"/>
          <w:i w:val="false"/>
          <w:color w:val="000000"/>
          <w:sz w:val="28"/>
        </w:rPr>
        <w:t>681-бабына</w:t>
      </w:r>
      <w:r>
        <w:rPr>
          <w:rFonts w:ascii="Times New Roman"/>
          <w:b w:val="false"/>
          <w:i w:val="false"/>
          <w:color w:val="000000"/>
          <w:sz w:val="28"/>
        </w:rPr>
        <w:t xml:space="preserve"> сәйкес айқындалған кіріс көрсетіледі.</w:t>
      </w:r>
    </w:p>
    <w:bookmarkEnd w:id="1194"/>
    <w:p>
      <w:pPr>
        <w:spacing w:after="0"/>
        <w:ind w:left="0"/>
        <w:jc w:val="both"/>
      </w:pPr>
      <w:r>
        <w:rPr>
          <w:rFonts w:ascii="Times New Roman"/>
          <w:b w:val="false"/>
          <w:i w:val="false"/>
          <w:color w:val="000000"/>
          <w:sz w:val="28"/>
        </w:rPr>
        <w:t>
      А жолында қолма-қол ақшасыз есеп айырысу кезінде алынған табыс көрсетіледі. Оның ішінде, I жолында үш құрамдасты интеграцияланған жүйені қолданғанда түскен табыс белгіленеді.</w:t>
      </w:r>
    </w:p>
    <w:p>
      <w:pPr>
        <w:spacing w:after="0"/>
        <w:ind w:left="0"/>
        <w:jc w:val="both"/>
      </w:pPr>
      <w:r>
        <w:rPr>
          <w:rFonts w:ascii="Times New Roman"/>
          <w:b w:val="false"/>
          <w:i w:val="false"/>
          <w:color w:val="000000"/>
          <w:sz w:val="28"/>
        </w:rPr>
        <w:t>
      В жолында қолма-қол ақшасыз есеп айырысу кезінде алынған табыс көрсетіледі.Оның ішінде, I жолында үш құрамдасты интеграцияланған жүйені қолданғанда түскен табыс белгіленеді;;</w:t>
      </w:r>
    </w:p>
    <w:bookmarkStart w:name="z1450" w:id="1195"/>
    <w:p>
      <w:pPr>
        <w:spacing w:after="0"/>
        <w:ind w:left="0"/>
        <w:jc w:val="both"/>
      </w:pPr>
      <w:r>
        <w:rPr>
          <w:rFonts w:ascii="Times New Roman"/>
          <w:b w:val="false"/>
          <w:i w:val="false"/>
          <w:color w:val="000000"/>
          <w:sz w:val="28"/>
        </w:rPr>
        <w:t xml:space="preserve">
      2) 910.00.002 жолында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табыс көрсетіледі; </w:t>
      </w:r>
    </w:p>
    <w:bookmarkEnd w:id="1195"/>
    <w:bookmarkStart w:name="z1451" w:id="1196"/>
    <w:p>
      <w:pPr>
        <w:spacing w:after="0"/>
        <w:ind w:left="0"/>
        <w:jc w:val="both"/>
      </w:pPr>
      <w:r>
        <w:rPr>
          <w:rFonts w:ascii="Times New Roman"/>
          <w:b w:val="false"/>
          <w:i w:val="false"/>
          <w:color w:val="000000"/>
          <w:sz w:val="28"/>
        </w:rPr>
        <w:t xml:space="preserve">
      3) 910.00.003 жолында: </w:t>
      </w:r>
    </w:p>
    <w:bookmarkEnd w:id="1196"/>
    <w:p>
      <w:pPr>
        <w:spacing w:after="0"/>
        <w:ind w:left="0"/>
        <w:jc w:val="both"/>
      </w:pPr>
      <w:r>
        <w:rPr>
          <w:rFonts w:ascii="Times New Roman"/>
          <w:b w:val="false"/>
          <w:i w:val="false"/>
          <w:color w:val="000000"/>
          <w:sz w:val="28"/>
        </w:rPr>
        <w:t>
      (А+В+С+D+E+F) / 6 ай формуласы бойынша айқындалатын салық кезеңі үшін қызметкерлердің орташа тізімдік саны көрсетіледі, мұнда А+В+С+D+E+F - салық кезеңінің әрбір айы үшін қызметкерлердің саны;</w:t>
      </w:r>
    </w:p>
    <w:p>
      <w:pPr>
        <w:spacing w:after="0"/>
        <w:ind w:left="0"/>
        <w:jc w:val="both"/>
      </w:pPr>
      <w:r>
        <w:rPr>
          <w:rFonts w:ascii="Times New Roman"/>
          <w:b w:val="false"/>
          <w:i w:val="false"/>
          <w:color w:val="000000"/>
          <w:sz w:val="28"/>
        </w:rPr>
        <w:t>
      910.00.003 А жолында қызметкерлердің-зейнеткерлердың орташа тізімдік саны көрсетіледі, 910.00.003 В жолында қызметкерлердің-мүгедектердің орташа тізімдік саны көрсетіледі.</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Start w:name="z1452" w:id="1197"/>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bookmarkEnd w:id="1197"/>
    <w:bookmarkStart w:name="z1453" w:id="1198"/>
    <w:p>
      <w:pPr>
        <w:spacing w:after="0"/>
        <w:ind w:left="0"/>
        <w:jc w:val="both"/>
      </w:pPr>
      <w:r>
        <w:rPr>
          <w:rFonts w:ascii="Times New Roman"/>
          <w:b w:val="false"/>
          <w:i w:val="false"/>
          <w:color w:val="000000"/>
          <w:sz w:val="28"/>
        </w:rPr>
        <w:t xml:space="preserve">
      5) 910.00.005 жолында: 910.00.001 х 3% формуласы бойынша айқындалатын, Салық кодексінің 687-бабы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мөлшерлемесі бойынша есептелген салықтардың сомасы көрсетіледі;</w:t>
      </w:r>
    </w:p>
    <w:bookmarkEnd w:id="1198"/>
    <w:bookmarkStart w:name="z1454" w:id="1199"/>
    <w:p>
      <w:pPr>
        <w:spacing w:after="0"/>
        <w:ind w:left="0"/>
        <w:jc w:val="both"/>
      </w:pPr>
      <w:r>
        <w:rPr>
          <w:rFonts w:ascii="Times New Roman"/>
          <w:b w:val="false"/>
          <w:i w:val="false"/>
          <w:color w:val="000000"/>
          <w:sz w:val="28"/>
        </w:rPr>
        <w:t xml:space="preserve">
      6) 910.00.006 жолында 910.00.005 (табыстан есептелген салықтардың сомасы х 910.00.003 (қызметкерлердің орташа тізімдік саны) х 1,5% (түзету пайызы) формуласы бойынша айқындалатын Салық кодексінің 687-бабының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салықтардың түзетілген сомасы көрсетіледі.</w:t>
      </w:r>
    </w:p>
    <w:bookmarkEnd w:id="1199"/>
    <w:p>
      <w:pPr>
        <w:spacing w:after="0"/>
        <w:ind w:left="0"/>
        <w:jc w:val="both"/>
      </w:pPr>
      <w:r>
        <w:rPr>
          <w:rFonts w:ascii="Times New Roman"/>
          <w:b w:val="false"/>
          <w:i w:val="false"/>
          <w:color w:val="000000"/>
          <w:sz w:val="28"/>
        </w:rPr>
        <w:t xml:space="preserve">
      Бұл жол егер салық кезеңінің қорытындысы бойынша бір қызметкердің орташа айлық есептік көрсеткіш Салық кодексінің 687-бабы </w:t>
      </w:r>
      <w:r>
        <w:rPr>
          <w:rFonts w:ascii="Times New Roman"/>
          <w:b w:val="false"/>
          <w:i w:val="false"/>
          <w:color w:val="000000"/>
          <w:sz w:val="28"/>
        </w:rPr>
        <w:t>2-тармағына</w:t>
      </w:r>
      <w:r>
        <w:rPr>
          <w:rFonts w:ascii="Times New Roman"/>
          <w:b w:val="false"/>
          <w:i w:val="false"/>
          <w:color w:val="000000"/>
          <w:sz w:val="28"/>
        </w:rPr>
        <w:t xml:space="preserve"> сәйкес дара кәсіпкерлерде кемінде 23 еселенген, заңды тұлғаларда кемінде 29 еселенген мөлшерін құраған жағдайда толтырылады;</w:t>
      </w:r>
    </w:p>
    <w:bookmarkStart w:name="z1455" w:id="1200"/>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bookmarkEnd w:id="1200"/>
    <w:bookmarkStart w:name="z1456" w:id="1201"/>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½ мөлшерінде бюджетке төленуге жататын жеке (корпоративтік) табыс салығының сомасы көрсетіледі;</w:t>
      </w:r>
    </w:p>
    <w:bookmarkEnd w:id="1201"/>
    <w:bookmarkStart w:name="z1457" w:id="1202"/>
    <w:p>
      <w:pPr>
        <w:spacing w:after="0"/>
        <w:ind w:left="0"/>
        <w:jc w:val="both"/>
      </w:pPr>
      <w:r>
        <w:rPr>
          <w:rFonts w:ascii="Times New Roman"/>
          <w:b w:val="false"/>
          <w:i w:val="false"/>
          <w:color w:val="000000"/>
          <w:sz w:val="28"/>
        </w:rPr>
        <w:t>
      9) 910.00.009 жолында: (910.00.007 х 0,5) - 910.00.013 VII - 910.00.020 VII)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½ мөлшеріндегі бюджетке төленуге жататын әлеуметтік салық сомасы көрсетіледі.</w:t>
      </w:r>
    </w:p>
    <w:bookmarkEnd w:id="1202"/>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688-бабы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p>
    <w:bookmarkStart w:name="z1458" w:id="1203"/>
    <w:p>
      <w:pPr>
        <w:spacing w:after="0"/>
        <w:ind w:left="0"/>
        <w:jc w:val="both"/>
      </w:pPr>
      <w:r>
        <w:rPr>
          <w:rFonts w:ascii="Times New Roman"/>
          <w:b w:val="false"/>
          <w:i w:val="false"/>
          <w:color w:val="000000"/>
          <w:sz w:val="28"/>
        </w:rPr>
        <w:t xml:space="preserve">
      10) 910.00.010 жолында Салық кодексінің 687-бабы </w:t>
      </w:r>
      <w:r>
        <w:rPr>
          <w:rFonts w:ascii="Times New Roman"/>
          <w:b w:val="false"/>
          <w:i w:val="false"/>
          <w:color w:val="000000"/>
          <w:sz w:val="28"/>
        </w:rPr>
        <w:t>2-1-тармағына</w:t>
      </w:r>
      <w:r>
        <w:rPr>
          <w:rFonts w:ascii="Times New Roman"/>
          <w:b w:val="false"/>
          <w:i w:val="false"/>
          <w:color w:val="000000"/>
          <w:sz w:val="28"/>
        </w:rPr>
        <w:t xml:space="preserve"> сәйкес дара кәсіпкермен ағымдағы күнтізбелік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bookmarkEnd w:id="1203"/>
    <w:bookmarkStart w:name="z1459" w:id="1204"/>
    <w:p>
      <w:pPr>
        <w:spacing w:after="0"/>
        <w:ind w:left="0"/>
        <w:jc w:val="both"/>
      </w:pPr>
      <w:r>
        <w:rPr>
          <w:rFonts w:ascii="Times New Roman"/>
          <w:b w:val="false"/>
          <w:i w:val="false"/>
          <w:color w:val="000000"/>
          <w:sz w:val="28"/>
        </w:rPr>
        <w:t xml:space="preserve">
      11) 910.00.011 жолында 910.00.008 - 910.00.010 формуласымен анықталған бюджетке төлеуге жататын жеке (корпоративті) табыс салығы көрсетіледі. </w:t>
      </w:r>
    </w:p>
    <w:bookmarkEnd w:id="1204"/>
    <w:bookmarkStart w:name="z1463" w:id="1205"/>
    <w:p>
      <w:pPr>
        <w:spacing w:after="0"/>
        <w:ind w:left="0"/>
        <w:jc w:val="both"/>
      </w:pPr>
      <w:r>
        <w:rPr>
          <w:rFonts w:ascii="Times New Roman"/>
          <w:b w:val="false"/>
          <w:i w:val="false"/>
          <w:color w:val="000000"/>
          <w:sz w:val="28"/>
        </w:rPr>
        <w:t>
      10. "Дара кәсіпкерлер үшін әлеуметтік төлемдерді есептеу" бөлімінде:</w:t>
      </w:r>
    </w:p>
    <w:bookmarkEnd w:id="1205"/>
    <w:bookmarkStart w:name="z1460" w:id="1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910.00.012 I жолынан бастап 911.00.012 VI дейінгі жолдарда есепті кезеңнің әрбір айына арналған Міндетті әлеуметтік сақтандыру туралы заңға сәйкес дара кәсіпкер үшін әлеуметтік аударымдар есептелетін кіріс көрсетіледі.</w:t>
      </w:r>
    </w:p>
    <w:bookmarkEnd w:id="1206"/>
    <w:p>
      <w:pPr>
        <w:spacing w:after="0"/>
        <w:ind w:left="0"/>
        <w:jc w:val="both"/>
      </w:pPr>
      <w:r>
        <w:rPr>
          <w:rFonts w:ascii="Times New Roman"/>
          <w:b w:val="false"/>
          <w:i w:val="false"/>
          <w:color w:val="000000"/>
          <w:sz w:val="28"/>
        </w:rPr>
        <w:t>
      910.00.012 VII жолы 910.00.012 I жолынан бастап 910.00.012 VI дейінгі жолдардың сомасы ретінде айқындалатын жарты жылдыққа арналған кірістің жиынтық сомасын көрсету үшін арналған;</w:t>
      </w:r>
    </w:p>
    <w:bookmarkStart w:name="z1464" w:id="1207"/>
    <w:p>
      <w:pPr>
        <w:spacing w:after="0"/>
        <w:ind w:left="0"/>
        <w:jc w:val="both"/>
      </w:pPr>
      <w:r>
        <w:rPr>
          <w:rFonts w:ascii="Times New Roman"/>
          <w:b w:val="false"/>
          <w:i w:val="false"/>
          <w:color w:val="000000"/>
          <w:sz w:val="28"/>
        </w:rPr>
        <w:t>
      2) 910.00.013 I жолынан бастап 910.00.013 VI дейінгі жолдарда есепті кезеңнің әрбір айына арналған Міндетті әлеуметтік сақтандыру туралы заңға сәйкес есептелінген дара кәсіпкер үшін әлеуметтік аударымдардың сомасы көрсетіледі.</w:t>
      </w:r>
    </w:p>
    <w:bookmarkEnd w:id="1207"/>
    <w:p>
      <w:pPr>
        <w:spacing w:after="0"/>
        <w:ind w:left="0"/>
        <w:jc w:val="both"/>
      </w:pPr>
      <w:r>
        <w:rPr>
          <w:rFonts w:ascii="Times New Roman"/>
          <w:b w:val="false"/>
          <w:i w:val="false"/>
          <w:color w:val="000000"/>
          <w:sz w:val="28"/>
        </w:rPr>
        <w:t>
      910.00.013 VII жолы 910.00.013 I жолынан бастап 910.00.013 VI дейінгі жолдардың сомасы ретінде айқындалатын жарты жылдыққа арналған әлеуметтік аударымдардың жиынтық сомасын көрсету үшін арналған;</w:t>
      </w:r>
    </w:p>
    <w:bookmarkStart w:name="z1465" w:id="1208"/>
    <w:p>
      <w:pPr>
        <w:spacing w:after="0"/>
        <w:ind w:left="0"/>
        <w:jc w:val="both"/>
      </w:pPr>
      <w:r>
        <w:rPr>
          <w:rFonts w:ascii="Times New Roman"/>
          <w:b w:val="false"/>
          <w:i w:val="false"/>
          <w:color w:val="000000"/>
          <w:sz w:val="28"/>
        </w:rPr>
        <w:t xml:space="preserve">
      3) 910.00.014 I жолынан бастап 910.00.14 VI дейінгі жолдарда есепті кезеңнің әрбір айына арналған дара кәсіпкер үшін міндетті зейнетақы жарналары есептелетін кіріс көрсетіледі. </w:t>
      </w:r>
    </w:p>
    <w:bookmarkEnd w:id="1208"/>
    <w:p>
      <w:pPr>
        <w:spacing w:after="0"/>
        <w:ind w:left="0"/>
        <w:jc w:val="both"/>
      </w:pPr>
      <w:r>
        <w:rPr>
          <w:rFonts w:ascii="Times New Roman"/>
          <w:b w:val="false"/>
          <w:i w:val="false"/>
          <w:color w:val="000000"/>
          <w:sz w:val="28"/>
        </w:rPr>
        <w:t>
      910.00.014 VII жолы 910.00.014 I жолынан бастап 910.00.014 VI дейінгі жолдардың сомасы ретінде айқындалатын жарты жылдыққа арналған кірістің жиынтық сомасын көрсету үшін арналған;</w:t>
      </w:r>
    </w:p>
    <w:bookmarkStart w:name="z1466" w:id="1209"/>
    <w:p>
      <w:pPr>
        <w:spacing w:after="0"/>
        <w:ind w:left="0"/>
        <w:jc w:val="both"/>
      </w:pPr>
      <w:r>
        <w:rPr>
          <w:rFonts w:ascii="Times New Roman"/>
          <w:b w:val="false"/>
          <w:i w:val="false"/>
          <w:color w:val="000000"/>
          <w:sz w:val="28"/>
        </w:rPr>
        <w:t>
      4) 910.00.015 I жолынан бастап 910.00.015 VI дейінгі жолдарда есепті кезеңнің әрбір айына арналған дара кәсіпкер үшін міндетті зейнетақы жарналарының сомасы көрсетіледі.</w:t>
      </w:r>
    </w:p>
    <w:bookmarkEnd w:id="1209"/>
    <w:p>
      <w:pPr>
        <w:spacing w:after="0"/>
        <w:ind w:left="0"/>
        <w:jc w:val="both"/>
      </w:pPr>
      <w:r>
        <w:rPr>
          <w:rFonts w:ascii="Times New Roman"/>
          <w:b w:val="false"/>
          <w:i w:val="false"/>
          <w:color w:val="000000"/>
          <w:sz w:val="28"/>
        </w:rPr>
        <w:t>
      910.00.015 VII жолы 910.00.015 I жолынан бастап 910.00.015 VI дейінгі жолдардың сомасы ретінде айқындалатын жарты жылдыққа арналған міндетті зейнетақы жарналарының жиынтық сомасын көрсету үшін арналған;</w:t>
      </w:r>
    </w:p>
    <w:bookmarkStart w:name="z1467" w:id="1210"/>
    <w:p>
      <w:pPr>
        <w:spacing w:after="0"/>
        <w:ind w:left="0"/>
        <w:jc w:val="both"/>
      </w:pPr>
      <w:r>
        <w:rPr>
          <w:rFonts w:ascii="Times New Roman"/>
          <w:b w:val="false"/>
          <w:i w:val="false"/>
          <w:color w:val="000000"/>
          <w:sz w:val="28"/>
        </w:rPr>
        <w:t xml:space="preserve">
      5) 910.00.016 I жолынан бастап 910.00.016 VI дейінгі жолдарда "Міндетті әлеуметтік медициналық сақтандыру туралы" Қазақстан Республикасының 2015 жылғы 16 қарашадағы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bookmarkEnd w:id="1210"/>
    <w:p>
      <w:pPr>
        <w:spacing w:after="0"/>
        <w:ind w:left="0"/>
        <w:jc w:val="both"/>
      </w:pPr>
      <w:r>
        <w:rPr>
          <w:rFonts w:ascii="Times New Roman"/>
          <w:b w:val="false"/>
          <w:i w:val="false"/>
          <w:color w:val="000000"/>
          <w:sz w:val="28"/>
        </w:rPr>
        <w:t xml:space="preserve">
      910.00.016 VII жолы 910.00.016 I жолынан бастап 910.00.016 VI дейінгі жолдардың сомасы ретінде айқындалатын жарты жылдыққа арналған дара кәсіпкер үшін міндетті әлеуметтік медициналық сақтандыру жарналарының жиынтық сомасын көрсету үшін арналған. </w:t>
      </w:r>
    </w:p>
    <w:p>
      <w:pPr>
        <w:spacing w:after="0"/>
        <w:ind w:left="0"/>
        <w:jc w:val="both"/>
      </w:pPr>
      <w:r>
        <w:rPr>
          <w:rFonts w:ascii="Times New Roman"/>
          <w:b w:val="false"/>
          <w:i w:val="false"/>
          <w:color w:val="000000"/>
          <w:sz w:val="28"/>
        </w:rPr>
        <w:t>
      910.00.016 I жолынан бастап 910.00.016 VII дейінгі жолдары Міндетті әлеуметтік медициналық сақтандыру туралы заңға сәйкес 2020 жылғы 1 қантардан бастап толтырылуға жатады;</w:t>
      </w:r>
    </w:p>
    <w:p>
      <w:pPr>
        <w:spacing w:after="0"/>
        <w:ind w:left="0"/>
        <w:jc w:val="both"/>
      </w:pPr>
      <w:r>
        <w:rPr>
          <w:rFonts w:ascii="Times New Roman"/>
          <w:b w:val="false"/>
          <w:i w:val="false"/>
          <w:color w:val="000000"/>
          <w:sz w:val="28"/>
        </w:rPr>
        <w:t>
      Мысалы, 2019 жыл үшін жоғарыда көрсетілген жолдарды толтыру былайша жүргізіледі:</w:t>
      </w:r>
    </w:p>
    <w:bookmarkStart w:name="z1468" w:id="1211"/>
    <w:p>
      <w:pPr>
        <w:spacing w:after="0"/>
        <w:ind w:left="0"/>
        <w:jc w:val="both"/>
      </w:pPr>
      <w:r>
        <w:rPr>
          <w:rFonts w:ascii="Times New Roman"/>
          <w:b w:val="false"/>
          <w:i w:val="false"/>
          <w:color w:val="000000"/>
          <w:sz w:val="28"/>
        </w:rPr>
        <w:t>
      1) 910.00.001 жолы бойынша дара кәсіпкердің салық кезеңі үшін табысы 55 000 000 теңгені құрады;</w:t>
      </w:r>
    </w:p>
    <w:bookmarkEnd w:id="1211"/>
    <w:bookmarkStart w:name="z1469" w:id="1212"/>
    <w:p>
      <w:pPr>
        <w:spacing w:after="0"/>
        <w:ind w:left="0"/>
        <w:jc w:val="both"/>
      </w:pPr>
      <w:r>
        <w:rPr>
          <w:rFonts w:ascii="Times New Roman"/>
          <w:b w:val="false"/>
          <w:i w:val="false"/>
          <w:color w:val="000000"/>
          <w:sz w:val="28"/>
        </w:rPr>
        <w:t>
      2) 910.00.002 жолы бойынша Трансферттік баға белгілеу туралы заңға сәйкес айқындалатын табыс жоқ;</w:t>
      </w:r>
    </w:p>
    <w:bookmarkEnd w:id="1212"/>
    <w:bookmarkStart w:name="z1470" w:id="1213"/>
    <w:p>
      <w:pPr>
        <w:spacing w:after="0"/>
        <w:ind w:left="0"/>
        <w:jc w:val="both"/>
      </w:pPr>
      <w:r>
        <w:rPr>
          <w:rFonts w:ascii="Times New Roman"/>
          <w:b w:val="false"/>
          <w:i w:val="false"/>
          <w:color w:val="000000"/>
          <w:sz w:val="28"/>
        </w:rPr>
        <w:t>
      3) 910.00.003 жолы бойынша қызметкерлердің орташа тізімдік саны 24 адамды құрады, ол былайша айқындалды:</w:t>
      </w:r>
    </w:p>
    <w:bookmarkEnd w:id="1213"/>
    <w:p>
      <w:pPr>
        <w:spacing w:after="0"/>
        <w:ind w:left="0"/>
        <w:jc w:val="both"/>
      </w:pPr>
      <w:r>
        <w:rPr>
          <w:rFonts w:ascii="Times New Roman"/>
          <w:b w:val="false"/>
          <w:i w:val="false"/>
          <w:color w:val="000000"/>
          <w:sz w:val="28"/>
        </w:rPr>
        <w:t>
      ((25+25+25+25+22+22) / 6 ай), мұнда 25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bookmarkStart w:name="z1471" w:id="1214"/>
    <w:p>
      <w:pPr>
        <w:spacing w:after="0"/>
        <w:ind w:left="0"/>
        <w:jc w:val="both"/>
      </w:pPr>
      <w:r>
        <w:rPr>
          <w:rFonts w:ascii="Times New Roman"/>
          <w:b w:val="false"/>
          <w:i w:val="false"/>
          <w:color w:val="000000"/>
          <w:sz w:val="28"/>
        </w:rPr>
        <w:t xml:space="preserve">
      4) 910.00.004 жолы бойынша салық кезеңі үшін бір қызметкерге орташа айлық еңбекақы 69 750 теңгені құрады, мұнда: </w:t>
      </w:r>
    </w:p>
    <w:bookmarkEnd w:id="1214"/>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1 743 750 теңге (323 750 теңге + 1 120 000 теңге + 300 000 теңге), оның ішінде:</w:t>
      </w:r>
    </w:p>
    <w:p>
      <w:pPr>
        <w:spacing w:after="0"/>
        <w:ind w:left="0"/>
        <w:jc w:val="both"/>
      </w:pPr>
      <w:r>
        <w:rPr>
          <w:rFonts w:ascii="Times New Roman"/>
          <w:b w:val="false"/>
          <w:i w:val="false"/>
          <w:color w:val="000000"/>
          <w:sz w:val="28"/>
        </w:rPr>
        <w:t>
      бес адамның еңбекақысы 64 750 теңгеден 323 750 теңге (5 х 64 750 теңге) құрады;</w:t>
      </w:r>
    </w:p>
    <w:p>
      <w:pPr>
        <w:spacing w:after="0"/>
        <w:ind w:left="0"/>
        <w:jc w:val="both"/>
      </w:pPr>
      <w:r>
        <w:rPr>
          <w:rFonts w:ascii="Times New Roman"/>
          <w:b w:val="false"/>
          <w:i w:val="false"/>
          <w:color w:val="000000"/>
          <w:sz w:val="28"/>
        </w:rPr>
        <w:t>
      он алты адамның еңбекақысы 70 000 теңгеден 1 120 000 теңге (16 х 70 000 теңге) құрады;</w:t>
      </w:r>
    </w:p>
    <w:p>
      <w:pPr>
        <w:spacing w:after="0"/>
        <w:ind w:left="0"/>
        <w:jc w:val="both"/>
      </w:pPr>
      <w:r>
        <w:rPr>
          <w:rFonts w:ascii="Times New Roman"/>
          <w:b w:val="false"/>
          <w:i w:val="false"/>
          <w:color w:val="000000"/>
          <w:sz w:val="28"/>
        </w:rPr>
        <w:t>
      төрт адамның еңбекақысы 75 000 теңгеден 300 000 теңге (4 х 75 000 теңге) құрады.</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64 750 теңге (1 743 750 / 25 адам) құрады.</w:t>
      </w:r>
    </w:p>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p>
      <w:pPr>
        <w:spacing w:after="0"/>
        <w:ind w:left="0"/>
        <w:jc w:val="both"/>
      </w:pPr>
      <w:r>
        <w:rPr>
          <w:rFonts w:ascii="Times New Roman"/>
          <w:b w:val="false"/>
          <w:i w:val="false"/>
          <w:color w:val="000000"/>
          <w:sz w:val="28"/>
        </w:rPr>
        <w:t>
      Бір қызметкерге салық кезеңінің екінші айында орташа еңбекақы сомасы - 64 700, үшіншіде - 67 350, төтінші және бесінші айларында - 65 700 ден, алтыншы айда - 65 200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66 400 теңгені (69 750 теңге + 64 700 теңге + 67 350 теңге + 65 700 теңге + 65 700 теңге + 65 200 теңге)/6 ай құрады.</w:t>
      </w:r>
    </w:p>
    <w:p>
      <w:pPr>
        <w:spacing w:after="0"/>
        <w:ind w:left="0"/>
        <w:jc w:val="both"/>
      </w:pPr>
      <w:r>
        <w:rPr>
          <w:rFonts w:ascii="Times New Roman"/>
          <w:b w:val="false"/>
          <w:i w:val="false"/>
          <w:color w:val="000000"/>
          <w:sz w:val="28"/>
        </w:rPr>
        <w:t xml:space="preserve">
      Бұл мысалда, 2018 жылға арналған Қазақстан Республикасының "2019 -2021 жылдарға арналған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(бұдан әрі - Республикалық бюджет туралы Заң) белгіленген айлық есептік көрсеткіш 23 еселенген ең төменгі мөлшері 58 075 теңгені (23 х 2 525) құрады.</w:t>
      </w:r>
    </w:p>
    <w:p>
      <w:pPr>
        <w:spacing w:after="0"/>
        <w:ind w:left="0"/>
        <w:jc w:val="both"/>
      </w:pPr>
      <w:r>
        <w:rPr>
          <w:rFonts w:ascii="Times New Roman"/>
          <w:b w:val="false"/>
          <w:i w:val="false"/>
          <w:color w:val="000000"/>
          <w:sz w:val="28"/>
        </w:rPr>
        <w:t xml:space="preserve">
      Салық кезеңінің қорытындысы бойынша бір қызметкерге орташа айлық еңбекақы айлық есептік көрсеткіш 23 еселенген мөлшерінен (69 750 теңге) асқандықтан, Салық кодексінің 687-бабы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қызметкерлердің орташа тізімдік санын ескере отырып, салық кезеңіне есептелген салық сомасына түзету жүргізіледі;</w:t>
      </w:r>
    </w:p>
    <w:bookmarkStart w:name="z1472" w:id="1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910.00.005 жолы бойынша Салық кодексінің 687-бабы 1-тармағына сәйкес есептелген салық сомасы 1 650 000 теңге (55 000 000 теңге х 3%) құрайды;</w:t>
      </w:r>
    </w:p>
    <w:bookmarkEnd w:id="1215"/>
    <w:bookmarkStart w:name="z1474" w:id="1216"/>
    <w:p>
      <w:pPr>
        <w:spacing w:after="0"/>
        <w:ind w:left="0"/>
        <w:jc w:val="both"/>
      </w:pPr>
      <w:r>
        <w:rPr>
          <w:rFonts w:ascii="Times New Roman"/>
          <w:b w:val="false"/>
          <w:i w:val="false"/>
          <w:color w:val="000000"/>
          <w:sz w:val="28"/>
        </w:rPr>
        <w:t>
      6) 910.00.006 жолы бойынша Салық кодексінің 687-бабы 2-тармағына сәйкес салық сомасын түзету 594 000 теңгені құрады, 1 650 000 теңге х 24 адам х 1,5%, = 594 000, мұндағы 1,5 % - қызметкерлердің орташа тізімдік санын ескере отырып әрбір, қызметкер үшін салық сомасын түзету проценті;</w:t>
      </w:r>
    </w:p>
    <w:bookmarkEnd w:id="1216"/>
    <w:bookmarkStart w:name="z1475" w:id="1217"/>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1 056 000 теңге құрайды (1 650 000 теңге - 594 000 теңге);</w:t>
      </w:r>
    </w:p>
    <w:bookmarkEnd w:id="1217"/>
    <w:bookmarkStart w:name="z1476" w:id="1218"/>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528 00 теңгені құрайды (1 056 000 теңге х 0,5);</w:t>
      </w:r>
    </w:p>
    <w:bookmarkEnd w:id="1218"/>
    <w:bookmarkStart w:name="z1477" w:id="1219"/>
    <w:p>
      <w:pPr>
        <w:spacing w:after="0"/>
        <w:ind w:left="0"/>
        <w:jc w:val="both"/>
      </w:pPr>
      <w:r>
        <w:rPr>
          <w:rFonts w:ascii="Times New Roman"/>
          <w:b w:val="false"/>
          <w:i w:val="false"/>
          <w:color w:val="000000"/>
          <w:sz w:val="28"/>
        </w:rPr>
        <w:t xml:space="preserve">
      9) 910.00.009 жолы бойынша салық кезеңі үшін бюджетке төлеуге жататын, есептелген әлеуметтік салық сомасы әлеуметтік салығы (910.00.007 х 0,5) дара кәсіпкер үшін әлеуметтік аударымдар сомасына (910.00.013 VII) азайту қызметкерлер үшін әлеуметтік аударымдар сомасы (910.00.021 VII) азайу кезінде 355 190 тенгені ((1 056 000 х 0,5) - 22 150 - 150 660) құрады; </w:t>
      </w:r>
    </w:p>
    <w:bookmarkEnd w:id="1219"/>
    <w:bookmarkStart w:name="z1478" w:id="1220"/>
    <w:p>
      <w:pPr>
        <w:spacing w:after="0"/>
        <w:ind w:left="0"/>
        <w:jc w:val="both"/>
      </w:pPr>
      <w:r>
        <w:rPr>
          <w:rFonts w:ascii="Times New Roman"/>
          <w:b w:val="false"/>
          <w:i w:val="false"/>
          <w:color w:val="000000"/>
          <w:sz w:val="28"/>
        </w:rPr>
        <w:t xml:space="preserve">
      10) 910.00.010 жолында Салық кодексінің 687-бабының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дара кәсіпкермен бюджетке төлеуге жататын күнтізбелік бір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bookmarkEnd w:id="1220"/>
    <w:bookmarkStart w:name="z1479" w:id="1221"/>
    <w:p>
      <w:pPr>
        <w:spacing w:after="0"/>
        <w:ind w:left="0"/>
        <w:jc w:val="both"/>
      </w:pPr>
      <w:r>
        <w:rPr>
          <w:rFonts w:ascii="Times New Roman"/>
          <w:b w:val="false"/>
          <w:i w:val="false"/>
          <w:color w:val="000000"/>
          <w:sz w:val="28"/>
        </w:rPr>
        <w:t xml:space="preserve">
      11) 910.00.011 жолында салық кезені үшін бюджетке төленуге жататын жеке (корпоративті) табыс салығының соммасы 468 000 тенгені (528 000 тенге - 60 000 тенге) құрады. Егерде Салық кодексінің 687-бабының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мемлекеттік кіріс органдарына деректерді тіркеу және беру функциясы бар бақылау-касса машинасын немесе үш құрамдасты интеграцияланған жүйесін тіркеуге қойғанда, жеке (корпоративті) табыс салығының соммасын есептеген кезде салықты төмендету (күнтізбелік жылдың екінші тоқсаны үшін) жүргізіледі;</w:t>
      </w:r>
    </w:p>
    <w:bookmarkEnd w:id="1221"/>
    <w:bookmarkStart w:name="z1480" w:id="1222"/>
    <w:p>
      <w:pPr>
        <w:spacing w:after="0"/>
        <w:ind w:left="0"/>
        <w:jc w:val="both"/>
      </w:pPr>
      <w:r>
        <w:rPr>
          <w:rFonts w:ascii="Times New Roman"/>
          <w:b w:val="false"/>
          <w:i w:val="false"/>
          <w:color w:val="000000"/>
          <w:sz w:val="28"/>
        </w:rPr>
        <w:t xml:space="preserve">
      12) 910.00.012 жолы бойынша дара кәсіпкер үшін әлеуметтік аударымдар есептелетін кірістің сомасы 1 785 000 теңгені құрады (297 500 теңге х 6 ай), мұнда 297 500 теңге - әлеуметтік аударымдар есептелетін айлық кірістің шекті сомасы; </w:t>
      </w:r>
    </w:p>
    <w:bookmarkEnd w:id="1222"/>
    <w:bookmarkStart w:name="z1481" w:id="1223"/>
    <w:p>
      <w:pPr>
        <w:spacing w:after="0"/>
        <w:ind w:left="0"/>
        <w:jc w:val="both"/>
      </w:pPr>
      <w:r>
        <w:rPr>
          <w:rFonts w:ascii="Times New Roman"/>
          <w:b w:val="false"/>
          <w:i w:val="false"/>
          <w:color w:val="000000"/>
          <w:sz w:val="28"/>
        </w:rPr>
        <w:t>
      13) 910.00.013 жолы бойынша дара кәсіпкер үшін әлеуметтік аударымдар сомасы 62 475 теңге (1 785 000 х 3,5%), мұнда 3,5% - 2019 жылғы әлеуметтік аударымдардың мөлшерлемесі;</w:t>
      </w:r>
    </w:p>
    <w:bookmarkEnd w:id="1223"/>
    <w:bookmarkStart w:name="z1482" w:id="1224"/>
    <w:p>
      <w:pPr>
        <w:spacing w:after="0"/>
        <w:ind w:left="0"/>
        <w:jc w:val="both"/>
      </w:pPr>
      <w:r>
        <w:rPr>
          <w:rFonts w:ascii="Times New Roman"/>
          <w:b w:val="false"/>
          <w:i w:val="false"/>
          <w:color w:val="000000"/>
          <w:sz w:val="28"/>
        </w:rPr>
        <w:t xml:space="preserve">
      14) 910.00.014 жолы бойынша дара кәсіпкер үшін "Зейнетақымен қамсыздандыру туралы" Қазақстан Республикасының 2013 жылғы 21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Зейнетақымен қамсыздандыру туралы заңы) сәйкес міндетті зейнетақы жарналарынан есептелген кірістің сомасы 255 000 теңгені құрады (42 500 теңге х 6 ай), мұнда 42 500 теңге - 2019 жылға арналған Республикалық бюджет туралы Қазақстан Республикасының заңымен белгіленген ең төменгі еңбекақының мөлшері;</w:t>
      </w:r>
    </w:p>
    <w:bookmarkEnd w:id="1224"/>
    <w:bookmarkStart w:name="z1483" w:id="1225"/>
    <w:p>
      <w:pPr>
        <w:spacing w:after="0"/>
        <w:ind w:left="0"/>
        <w:jc w:val="both"/>
      </w:pPr>
      <w:r>
        <w:rPr>
          <w:rFonts w:ascii="Times New Roman"/>
          <w:b w:val="false"/>
          <w:i w:val="false"/>
          <w:color w:val="000000"/>
          <w:sz w:val="28"/>
        </w:rPr>
        <w:t>
      15) 910.00.015 жолы бойынша дара кәсіпкер үшін міндетті зейнетақы жарналарының сомасы 25 500 теңгені құрады (255 000 х 10%), мұнда 10% - міндетті зейнетақы жарналарының мөлшерлемесі.</w:t>
      </w:r>
    </w:p>
    <w:bookmarkEnd w:id="1225"/>
    <w:bookmarkStart w:name="z1484" w:id="1226"/>
    <w:p>
      <w:pPr>
        <w:spacing w:after="0"/>
        <w:ind w:left="0"/>
        <w:jc w:val="both"/>
      </w:pPr>
      <w:r>
        <w:rPr>
          <w:rFonts w:ascii="Times New Roman"/>
          <w:b w:val="false"/>
          <w:i w:val="false"/>
          <w:color w:val="000000"/>
          <w:sz w:val="28"/>
        </w:rPr>
        <w:t>
      11. "Жеке тұлғалардың ЖТС және әлеуметтік төлемдерін есептеу" деген бөлімде:</w:t>
      </w:r>
    </w:p>
    <w:bookmarkEnd w:id="1226"/>
    <w:bookmarkStart w:name="z1485" w:id="1227"/>
    <w:p>
      <w:pPr>
        <w:spacing w:after="0"/>
        <w:ind w:left="0"/>
        <w:jc w:val="both"/>
      </w:pPr>
      <w:r>
        <w:rPr>
          <w:rFonts w:ascii="Times New Roman"/>
          <w:b w:val="false"/>
          <w:i w:val="false"/>
          <w:color w:val="000000"/>
          <w:sz w:val="28"/>
        </w:rPr>
        <w:t>
      1) 910.00.017 I жолынан бастап 910.00.017 VI дейінгі жолдарында есепті кезеңнің әрбір айына арналған жеке тұлғаларға төленген, Қазақстан Республикасы азаматтарының табысынан есепке жатқызылған және бюджетке аударуға жататын ЖТС сомасы көрсетіледі.</w:t>
      </w:r>
    </w:p>
    <w:bookmarkEnd w:id="1227"/>
    <w:p>
      <w:pPr>
        <w:spacing w:after="0"/>
        <w:ind w:left="0"/>
        <w:jc w:val="both"/>
      </w:pPr>
      <w:r>
        <w:rPr>
          <w:rFonts w:ascii="Times New Roman"/>
          <w:b w:val="false"/>
          <w:i w:val="false"/>
          <w:color w:val="000000"/>
          <w:sz w:val="28"/>
        </w:rPr>
        <w:t>
      910.00.017 VII жолы 910.00.017 I жолынан бастап 910.00.017 VI дейінгі жолдардың сомасы ретінде айқындалатын жарты жылдыққа арналған Қазақстан Республикасы азаматтарының табысынан есепке жатқызылған ЖТС жиынтық сомасын көрсету үшін арналған;</w:t>
      </w:r>
    </w:p>
    <w:bookmarkStart w:name="z1486" w:id="1228"/>
    <w:p>
      <w:pPr>
        <w:spacing w:after="0"/>
        <w:ind w:left="0"/>
        <w:jc w:val="both"/>
      </w:pPr>
      <w:r>
        <w:rPr>
          <w:rFonts w:ascii="Times New Roman"/>
          <w:b w:val="false"/>
          <w:i w:val="false"/>
          <w:color w:val="000000"/>
          <w:sz w:val="28"/>
        </w:rPr>
        <w:t>
      2) 910.00.018 I жолынан бастап 910.00.018 VI дейінгі жолдарында есепті кезеңнің әрбір айына арналған жеке тұлғаларға төленген, шетелдіктер мен азаматтығы жоқ тұлғалардың табысынан есепке жатқызылған және бюджетке аударуға жататын ЖТС сомасы көрсетіледі.</w:t>
      </w:r>
    </w:p>
    <w:bookmarkEnd w:id="1228"/>
    <w:p>
      <w:pPr>
        <w:spacing w:after="0"/>
        <w:ind w:left="0"/>
        <w:jc w:val="both"/>
      </w:pPr>
      <w:r>
        <w:rPr>
          <w:rFonts w:ascii="Times New Roman"/>
          <w:b w:val="false"/>
          <w:i w:val="false"/>
          <w:color w:val="000000"/>
          <w:sz w:val="28"/>
        </w:rPr>
        <w:t>
      910.00.018 VII жолы 910.00.018 I жолынан бастап 910.00.018 VI дейінгі жолдардың сомасы ретінде айқындалатын жарты жылдыққа арналған шетелдіктер мен азаматтығы жоқ тұлғалардың табысынан есепке жатқызылған ЖТС жиынтық сомасын көрсету үшін арналған;</w:t>
      </w:r>
    </w:p>
    <w:bookmarkStart w:name="z1487" w:id="1229"/>
    <w:p>
      <w:pPr>
        <w:spacing w:after="0"/>
        <w:ind w:left="0"/>
        <w:jc w:val="both"/>
      </w:pPr>
      <w:r>
        <w:rPr>
          <w:rFonts w:ascii="Times New Roman"/>
          <w:b w:val="false"/>
          <w:i w:val="false"/>
          <w:color w:val="000000"/>
          <w:sz w:val="28"/>
        </w:rPr>
        <w:t>
      3) 910.00.019 I жолынан бастап 910.00.019 VI дейінгі жолдарда есепті кезеңнің әрбір айына арналған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bookmarkEnd w:id="1229"/>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табыс Республикалық бюджет туралы заңмен белгіленген ең төменгі еңбек ақының он есе мөлшерінен артық болмауы керек.</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және тиісті қаржы жылының 1 қаңтарында қолданыста болатын ең төменгі жалақы мөлшерiнен кем болса, онда әлеуметтік аударымдар ең төменгі жалақы мөлшері негізге алына отырып есептеледі, аударылады.</w:t>
      </w:r>
    </w:p>
    <w:p>
      <w:pPr>
        <w:spacing w:after="0"/>
        <w:ind w:left="0"/>
        <w:jc w:val="both"/>
      </w:pPr>
      <w:r>
        <w:rPr>
          <w:rFonts w:ascii="Times New Roman"/>
          <w:b w:val="false"/>
          <w:i w:val="false"/>
          <w:color w:val="000000"/>
          <w:sz w:val="28"/>
        </w:rPr>
        <w:t>
      910.00.019 VII жолы 910.00.019 I жолынан бастап 910.00.019 VI дейінгі жолдардың сомасы ретінде айқындалатын жарты жылдыққа арналған әлеуметтік аударымдарды есептеуге қабылданған жеке тұлғалар табысының жиынтық сомасын көрсету үшін арналған;</w:t>
      </w:r>
    </w:p>
    <w:bookmarkStart w:name="z1488" w:id="1230"/>
    <w:p>
      <w:pPr>
        <w:spacing w:after="0"/>
        <w:ind w:left="0"/>
        <w:jc w:val="both"/>
      </w:pPr>
      <w:r>
        <w:rPr>
          <w:rFonts w:ascii="Times New Roman"/>
          <w:b w:val="false"/>
          <w:i w:val="false"/>
          <w:color w:val="000000"/>
          <w:sz w:val="28"/>
        </w:rPr>
        <w:t>
      4) 910.00.020 I жолынан бастап 910.00.020 VI дейінгі жолдарда есепті кезеңнің әрбір айына арналған әлеуметтік аударымдардың сомасы көрсетіледі.</w:t>
      </w:r>
    </w:p>
    <w:bookmarkEnd w:id="1230"/>
    <w:p>
      <w:pPr>
        <w:spacing w:after="0"/>
        <w:ind w:left="0"/>
        <w:jc w:val="both"/>
      </w:pPr>
      <w:r>
        <w:rPr>
          <w:rFonts w:ascii="Times New Roman"/>
          <w:b w:val="false"/>
          <w:i w:val="false"/>
          <w:color w:val="000000"/>
          <w:sz w:val="28"/>
        </w:rPr>
        <w:t>
      910.00.021 VII жолы 910.00.020 I жолынан бастап 910.00.020 VI дейінгі жолдардың сомасы ретінде айқындалатын жарты жылдыққа арналған әлеуметтік аударымдарының жиынтық сомасын көрсету үшін арналған;</w:t>
      </w:r>
    </w:p>
    <w:bookmarkStart w:name="z1489" w:id="1231"/>
    <w:p>
      <w:pPr>
        <w:spacing w:after="0"/>
        <w:ind w:left="0"/>
        <w:jc w:val="both"/>
      </w:pPr>
      <w:r>
        <w:rPr>
          <w:rFonts w:ascii="Times New Roman"/>
          <w:b w:val="false"/>
          <w:i w:val="false"/>
          <w:color w:val="000000"/>
          <w:sz w:val="28"/>
        </w:rPr>
        <w:t>
      5) 910.00.021 I жолынан бастап 910.00.021 VI дейінгі жолдарда есепті кезеңнің әрбір айына арналған міндетті зейнетақы жарнасы ұсталатын (есептелетін) жеке тұлғаларға есептелген табыстардың сомасы көрсетіледі.</w:t>
      </w:r>
    </w:p>
    <w:bookmarkEnd w:id="1231"/>
    <w:p>
      <w:pPr>
        <w:spacing w:after="0"/>
        <w:ind w:left="0"/>
        <w:jc w:val="both"/>
      </w:pPr>
      <w:r>
        <w:rPr>
          <w:rFonts w:ascii="Times New Roman"/>
          <w:b w:val="false"/>
          <w:i w:val="false"/>
          <w:color w:val="000000"/>
          <w:sz w:val="28"/>
        </w:rPr>
        <w:t>
      910.00.021 VII жолы 910.00.021 I жолынан бастап 910.00.021 VI дейінгі жолдардардың сомасы ретінде айқындалатын жарты жылдыққа арналған міндетті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табыс тиісті қаржы жылына арналған республикалық бюджет туралы заңда белгіленген ең төмен жалақының 75 еселенген мөлшерінен аспауға тиiс;</w:t>
      </w:r>
    </w:p>
    <w:bookmarkStart w:name="z1490" w:id="1232"/>
    <w:p>
      <w:pPr>
        <w:spacing w:after="0"/>
        <w:ind w:left="0"/>
        <w:jc w:val="both"/>
      </w:pPr>
      <w:r>
        <w:rPr>
          <w:rFonts w:ascii="Times New Roman"/>
          <w:b w:val="false"/>
          <w:i w:val="false"/>
          <w:color w:val="000000"/>
          <w:sz w:val="28"/>
        </w:rPr>
        <w:t>
      6) 910.00.022 I жолынан бастап 910.00.022 VI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міндетті зейнетақы жарнасының сомасы көрсетіледі.</w:t>
      </w:r>
    </w:p>
    <w:bookmarkEnd w:id="1232"/>
    <w:p>
      <w:pPr>
        <w:spacing w:after="0"/>
        <w:ind w:left="0"/>
        <w:jc w:val="both"/>
      </w:pPr>
      <w:r>
        <w:rPr>
          <w:rFonts w:ascii="Times New Roman"/>
          <w:b w:val="false"/>
          <w:i w:val="false"/>
          <w:color w:val="000000"/>
          <w:sz w:val="28"/>
        </w:rPr>
        <w:t>
      910.00.022 VII жолы 910.00.022 I жолынан бастап 910.00.022 VI дейінгі жолдардың сомасы ретінде айқындалатын жарты жылдыққа арналған міндетті зейнетақы жарнасының жиынтық сомасын көрсету үшін арналған;</w:t>
      </w:r>
    </w:p>
    <w:bookmarkStart w:name="z1491" w:id="1233"/>
    <w:p>
      <w:pPr>
        <w:spacing w:after="0"/>
        <w:ind w:left="0"/>
        <w:jc w:val="both"/>
      </w:pPr>
      <w:r>
        <w:rPr>
          <w:rFonts w:ascii="Times New Roman"/>
          <w:b w:val="false"/>
          <w:i w:val="false"/>
          <w:color w:val="000000"/>
          <w:sz w:val="28"/>
        </w:rPr>
        <w:t>
      7) 910.00.023 I жолынан бастап 910.00.023 VI дейінгі есепті кезеңнің әрбір айына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сомасы көрсетіледі.</w:t>
      </w:r>
    </w:p>
    <w:bookmarkEnd w:id="1233"/>
    <w:p>
      <w:pPr>
        <w:spacing w:after="0"/>
        <w:ind w:left="0"/>
        <w:jc w:val="both"/>
      </w:pPr>
      <w:r>
        <w:rPr>
          <w:rFonts w:ascii="Times New Roman"/>
          <w:b w:val="false"/>
          <w:i w:val="false"/>
          <w:color w:val="000000"/>
          <w:sz w:val="28"/>
        </w:rPr>
        <w:t>
      910.00.023 VII жолы 910.00.023 I жолынан бастап 910.00.023 VI дейінгі жолдардың сомасы ретінде айқындалатын жарты жылдыққа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жиынтық сомасын көрсету үшін арналған;</w:t>
      </w:r>
    </w:p>
    <w:bookmarkStart w:name="z1492" w:id="1234"/>
    <w:p>
      <w:pPr>
        <w:spacing w:after="0"/>
        <w:ind w:left="0"/>
        <w:jc w:val="both"/>
      </w:pPr>
      <w:r>
        <w:rPr>
          <w:rFonts w:ascii="Times New Roman"/>
          <w:b w:val="false"/>
          <w:i w:val="false"/>
          <w:color w:val="000000"/>
          <w:sz w:val="28"/>
        </w:rPr>
        <w:t>
      8) 910.00.024 I жолынан бастап 910.00.024 VI дейінгі жолдарда есепті кезеңнің әрбір айына арналған міндетті кәсіптік зейнетақы жарнасының сомасы көрсетіледі.</w:t>
      </w:r>
    </w:p>
    <w:bookmarkEnd w:id="1234"/>
    <w:p>
      <w:pPr>
        <w:spacing w:after="0"/>
        <w:ind w:left="0"/>
        <w:jc w:val="both"/>
      </w:pPr>
      <w:r>
        <w:rPr>
          <w:rFonts w:ascii="Times New Roman"/>
          <w:b w:val="false"/>
          <w:i w:val="false"/>
          <w:color w:val="000000"/>
          <w:sz w:val="28"/>
        </w:rPr>
        <w:t>
      910.00.024 VII жолы 910.00.024 I жолынан бастап 910.00.024 VI дейінгі жолдардың сомасы ретінде айқындалатын жарты жылдыққа арналған міндетті кәсіптік зейнетақы жарнасының жиынтық сомасын көрсету үшін арналған;</w:t>
      </w:r>
    </w:p>
    <w:bookmarkStart w:name="z1493" w:id="1235"/>
    <w:p>
      <w:pPr>
        <w:spacing w:after="0"/>
        <w:ind w:left="0"/>
        <w:jc w:val="both"/>
      </w:pPr>
      <w:r>
        <w:rPr>
          <w:rFonts w:ascii="Times New Roman"/>
          <w:b w:val="false"/>
          <w:i w:val="false"/>
          <w:color w:val="000000"/>
          <w:sz w:val="28"/>
        </w:rPr>
        <w:t>
      9) 910.00.025 I жолынан бастап 910.00.025 VI дейінгі жолдарда есепті кезеңнің әрбір айына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сомасы көрсетіледі.</w:t>
      </w:r>
    </w:p>
    <w:bookmarkEnd w:id="1235"/>
    <w:p>
      <w:pPr>
        <w:spacing w:after="0"/>
        <w:ind w:left="0"/>
        <w:jc w:val="both"/>
      </w:pPr>
      <w:r>
        <w:rPr>
          <w:rFonts w:ascii="Times New Roman"/>
          <w:b w:val="false"/>
          <w:i w:val="false"/>
          <w:color w:val="000000"/>
          <w:sz w:val="28"/>
        </w:rPr>
        <w:t>
      910.00.025 VII жолы 910.00.025 I жолынан бастап 910.00.025 VI дейінгі жолдардың сомасы ретінде айқындалатын жарты жылдыққа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табыстарының жиынтық сомасын көрсету үшін арналған;</w:t>
      </w:r>
    </w:p>
    <w:bookmarkStart w:name="z1494" w:id="1236"/>
    <w:p>
      <w:pPr>
        <w:spacing w:after="0"/>
        <w:ind w:left="0"/>
        <w:jc w:val="both"/>
      </w:pPr>
      <w:r>
        <w:rPr>
          <w:rFonts w:ascii="Times New Roman"/>
          <w:b w:val="false"/>
          <w:i w:val="false"/>
          <w:color w:val="000000"/>
          <w:sz w:val="28"/>
        </w:rPr>
        <w:t>
      10) 910.00.026 I жолынан бастап 910.00.026 VI дейінгі жолдарда есепті кезеңнің әрбір айына арналған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bookmarkEnd w:id="1236"/>
    <w:p>
      <w:pPr>
        <w:spacing w:after="0"/>
        <w:ind w:left="0"/>
        <w:jc w:val="both"/>
      </w:pPr>
      <w:r>
        <w:rPr>
          <w:rFonts w:ascii="Times New Roman"/>
          <w:b w:val="false"/>
          <w:i w:val="false"/>
          <w:color w:val="000000"/>
          <w:sz w:val="28"/>
        </w:rPr>
        <w:t>
      910.00.026 VII жолы 910.00.026 I жолынан бастап 910.00.026 VI дейінгі жолдардың сомасы ретінде айқындалатын жарты жылдыққа арналған міндетті әлеуметтік медициналық сақтандыру жарналары мен аударымдарының жиынтық сомасын көрсету үшін арналған.</w:t>
      </w:r>
    </w:p>
    <w:bookmarkStart w:name="z1495" w:id="1237"/>
    <w:p>
      <w:pPr>
        <w:spacing w:after="0"/>
        <w:ind w:left="0"/>
        <w:jc w:val="both"/>
      </w:pPr>
      <w:r>
        <w:rPr>
          <w:rFonts w:ascii="Times New Roman"/>
          <w:b w:val="false"/>
          <w:i w:val="false"/>
          <w:color w:val="000000"/>
          <w:sz w:val="28"/>
        </w:rPr>
        <w:t>
      12. "Қорлар бойынша деректер":</w:t>
      </w:r>
    </w:p>
    <w:bookmarkEnd w:id="1237"/>
    <w:p>
      <w:pPr>
        <w:spacing w:after="0"/>
        <w:ind w:left="0"/>
        <w:jc w:val="both"/>
      </w:pPr>
      <w:r>
        <w:rPr>
          <w:rFonts w:ascii="Times New Roman"/>
          <w:b w:val="false"/>
          <w:i w:val="false"/>
          <w:color w:val="000000"/>
          <w:sz w:val="28"/>
        </w:rPr>
        <w:t>
      910.00.027 жолында қорлардың құны көрсетіледі:</w:t>
      </w:r>
    </w:p>
    <w:p>
      <w:pPr>
        <w:spacing w:after="0"/>
        <w:ind w:left="0"/>
        <w:jc w:val="both"/>
      </w:pPr>
      <w:r>
        <w:rPr>
          <w:rFonts w:ascii="Times New Roman"/>
          <w:b w:val="false"/>
          <w:i w:val="false"/>
          <w:color w:val="000000"/>
          <w:sz w:val="28"/>
        </w:rPr>
        <w:t>
      А - жолында толық салық кезен басындағы қорлардың құны көрсетіледі;</w:t>
      </w:r>
    </w:p>
    <w:p>
      <w:pPr>
        <w:spacing w:after="0"/>
        <w:ind w:left="0"/>
        <w:jc w:val="both"/>
      </w:pPr>
      <w:r>
        <w:rPr>
          <w:rFonts w:ascii="Times New Roman"/>
          <w:b w:val="false"/>
          <w:i w:val="false"/>
          <w:color w:val="000000"/>
          <w:sz w:val="28"/>
        </w:rPr>
        <w:t>
      В - жолында толық салық кезен соңындағы қорлардың құны көрсетіледі;</w:t>
      </w:r>
    </w:p>
    <w:p>
      <w:pPr>
        <w:spacing w:after="0"/>
        <w:ind w:left="0"/>
        <w:jc w:val="both"/>
      </w:pPr>
      <w:r>
        <w:rPr>
          <w:rFonts w:ascii="Times New Roman"/>
          <w:b w:val="false"/>
          <w:i w:val="false"/>
          <w:color w:val="000000"/>
          <w:sz w:val="28"/>
        </w:rPr>
        <w:t>
      С - жолында толық алынған қорлар, жұмыстар, қызметтердің құны көрсетіледі;</w:t>
      </w:r>
    </w:p>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bookmarkStart w:name="z1496" w:id="1238"/>
    <w:p>
      <w:pPr>
        <w:spacing w:after="0"/>
        <w:ind w:left="0"/>
        <w:jc w:val="both"/>
      </w:pPr>
      <w:r>
        <w:rPr>
          <w:rFonts w:ascii="Times New Roman"/>
          <w:b w:val="false"/>
          <w:i w:val="false"/>
          <w:color w:val="000000"/>
          <w:sz w:val="28"/>
        </w:rPr>
        <w:t>
      13. "Аудандық маңызы бар қаланың, ауылдың, кенттің, ауылдық округтiң әкім аппаратының БСН" деген бөлімде:</w:t>
      </w:r>
    </w:p>
    <w:bookmarkEnd w:id="1238"/>
    <w:bookmarkStart w:name="z1497" w:id="1239"/>
    <w:p>
      <w:pPr>
        <w:spacing w:after="0"/>
        <w:ind w:left="0"/>
        <w:jc w:val="both"/>
      </w:pPr>
      <w:r>
        <w:rPr>
          <w:rFonts w:ascii="Times New Roman"/>
          <w:b w:val="false"/>
          <w:i w:val="false"/>
          <w:color w:val="000000"/>
          <w:sz w:val="28"/>
        </w:rPr>
        <w:t>
      1) 910.00.028 жолында дара кәсіпкердің орналасқан жері бойынша аудандық маңызы бар қаланың, ауылдың, кенттің, ауылдық округтiң әкім аппаратының БСН көрсетіледі.</w:t>
      </w:r>
    </w:p>
    <w:bookmarkEnd w:id="1239"/>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bookmarkStart w:name="z1498" w:id="1240"/>
    <w:p>
      <w:pPr>
        <w:spacing w:after="0"/>
        <w:ind w:left="0"/>
        <w:jc w:val="both"/>
      </w:pPr>
      <w:r>
        <w:rPr>
          <w:rFonts w:ascii="Times New Roman"/>
          <w:b w:val="false"/>
          <w:i w:val="false"/>
          <w:color w:val="000000"/>
          <w:sz w:val="28"/>
        </w:rPr>
        <w:t>
      14. "Салық төлеушінің (салық агентінің) жауапкершілігі" деген бөлімде:</w:t>
      </w:r>
    </w:p>
    <w:bookmarkEnd w:id="1240"/>
    <w:bookmarkStart w:name="z1499" w:id="1241"/>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және жарлық құжаттарына сәйкес басшының тегі, аты, әкесінің аты (ол болған кезде) көрсетіледі.</w:t>
      </w:r>
    </w:p>
    <w:bookmarkEnd w:id="1241"/>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bookmarkStart w:name="z1500" w:id="1242"/>
    <w:p>
      <w:pPr>
        <w:spacing w:after="0"/>
        <w:ind w:left="0"/>
        <w:jc w:val="both"/>
      </w:pPr>
      <w:r>
        <w:rPr>
          <w:rFonts w:ascii="Times New Roman"/>
          <w:b w:val="false"/>
          <w:i w:val="false"/>
          <w:color w:val="000000"/>
          <w:sz w:val="28"/>
        </w:rPr>
        <w:t>
      2) декларацияның мемлекеттік кірістер органына тапсырылған күні;</w:t>
      </w:r>
    </w:p>
    <w:bookmarkEnd w:id="1242"/>
    <w:bookmarkStart w:name="z1501" w:id="1243"/>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w:t>
      </w:r>
    </w:p>
    <w:bookmarkEnd w:id="1243"/>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bookmarkStart w:name="z1502" w:id="1244"/>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bookmarkEnd w:id="1244"/>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bookmarkStart w:name="z1503" w:id="1245"/>
    <w:p>
      <w:pPr>
        <w:spacing w:after="0"/>
        <w:ind w:left="0"/>
        <w:jc w:val="both"/>
      </w:pPr>
      <w:r>
        <w:rPr>
          <w:rFonts w:ascii="Times New Roman"/>
          <w:b w:val="false"/>
          <w:i w:val="false"/>
          <w:color w:val="000000"/>
          <w:sz w:val="28"/>
        </w:rPr>
        <w:t>
      5) "Декларацияны қабылдаған лауазымды адамының тегі, аты, әкесінің аты (ол болған кезде)" жолында декларацияны қабылдаған мемлекеттік кірістер органы қызметкерінің тегі, аты, әкесінің аты (ол болған кезде) көрсетіледі;</w:t>
      </w:r>
    </w:p>
    <w:bookmarkEnd w:id="1245"/>
    <w:bookmarkStart w:name="z1504" w:id="1246"/>
    <w:p>
      <w:pPr>
        <w:spacing w:after="0"/>
        <w:ind w:left="0"/>
        <w:jc w:val="both"/>
      </w:pPr>
      <w:r>
        <w:rPr>
          <w:rFonts w:ascii="Times New Roman"/>
          <w:b w:val="false"/>
          <w:i w:val="false"/>
          <w:color w:val="000000"/>
          <w:sz w:val="28"/>
        </w:rPr>
        <w:t xml:space="preserve">
      6)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лауазымды адам Декларацияны қабылдаған күн;</w:t>
      </w:r>
    </w:p>
    <w:bookmarkEnd w:id="1246"/>
    <w:bookmarkStart w:name="z1505" w:id="1247"/>
    <w:p>
      <w:pPr>
        <w:spacing w:after="0"/>
        <w:ind w:left="0"/>
        <w:jc w:val="both"/>
      </w:pPr>
      <w:r>
        <w:rPr>
          <w:rFonts w:ascii="Times New Roman"/>
          <w:b w:val="false"/>
          <w:i w:val="false"/>
          <w:color w:val="000000"/>
          <w:sz w:val="28"/>
        </w:rPr>
        <w:t>
      7) мемлекеттік кірістер органы беретін декларацияның кіріс нөмірі;</w:t>
      </w:r>
    </w:p>
    <w:bookmarkEnd w:id="1247"/>
    <w:bookmarkStart w:name="z1506" w:id="1248"/>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bookmarkEnd w:id="1248"/>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68-қосымша</w:t>
            </w:r>
          </w:p>
        </w:tc>
      </w:tr>
    </w:tbl>
    <w:p>
      <w:pPr>
        <w:spacing w:after="0"/>
        <w:ind w:left="0"/>
        <w:jc w:val="both"/>
      </w:pPr>
      <w:r>
        <w:rPr>
          <w:rFonts w:ascii="Times New Roman"/>
          <w:b w:val="false"/>
          <w:i w:val="false"/>
          <w:color w:val="ff0000"/>
          <w:sz w:val="28"/>
        </w:rPr>
        <w:t xml:space="preserve">
      Ескерту. 68-қосымша жаңа редакцияда – ҚР Премьер-Министрінің Бірінші орынбасары – ҚР Қаржы министрінің 13.11.2019 </w:t>
      </w:r>
      <w:r>
        <w:rPr>
          <w:rFonts w:ascii="Times New Roman"/>
          <w:b w:val="false"/>
          <w:i w:val="false"/>
          <w:color w:val="ff0000"/>
          <w:sz w:val="28"/>
        </w:rPr>
        <w:t>№ 1255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66040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197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52197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97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5397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69-қосымша</w:t>
            </w:r>
          </w:p>
        </w:tc>
      </w:tr>
    </w:tbl>
    <w:bookmarkStart w:name="z664" w:id="1249"/>
    <w:p>
      <w:pPr>
        <w:spacing w:after="0"/>
        <w:ind w:left="0"/>
        <w:jc w:val="left"/>
      </w:pPr>
      <w:r>
        <w:rPr>
          <w:rFonts w:ascii="Times New Roman"/>
          <w:b/>
          <w:i w:val="false"/>
          <w:color w:val="000000"/>
        </w:rPr>
        <w:t xml:space="preserve"> "Патент құнын есептеу (911.00-нысан)" салық есептілігін жасау қағидалары</w:t>
      </w:r>
    </w:p>
    <w:bookmarkEnd w:id="1249"/>
    <w:p>
      <w:pPr>
        <w:spacing w:after="0"/>
        <w:ind w:left="0"/>
        <w:jc w:val="both"/>
      </w:pPr>
      <w:r>
        <w:rPr>
          <w:rFonts w:ascii="Times New Roman"/>
          <w:b w:val="false"/>
          <w:i w:val="false"/>
          <w:color w:val="ff0000"/>
          <w:sz w:val="28"/>
        </w:rPr>
        <w:t xml:space="preserve">
      Ескерту. 69-қосымша жаңа редакцияда – ҚР Премьер-Министрінің Бірінші орынбасары – ҚР Қаржы министрінің 13.11.2019 </w:t>
      </w:r>
      <w:r>
        <w:rPr>
          <w:rFonts w:ascii="Times New Roman"/>
          <w:b w:val="false"/>
          <w:i w:val="false"/>
          <w:color w:val="ff0000"/>
          <w:sz w:val="28"/>
        </w:rPr>
        <w:t>№ 1255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07" w:id="1250"/>
    <w:p>
      <w:pPr>
        <w:spacing w:after="0"/>
        <w:ind w:left="0"/>
        <w:jc w:val="left"/>
      </w:pPr>
      <w:r>
        <w:rPr>
          <w:rFonts w:ascii="Times New Roman"/>
          <w:b/>
          <w:i w:val="false"/>
          <w:color w:val="000000"/>
        </w:rPr>
        <w:t xml:space="preserve"> 1-тарау. Жалпы ережелер</w:t>
      </w:r>
    </w:p>
    <w:bookmarkEnd w:id="1250"/>
    <w:bookmarkStart w:name="z1508" w:id="1251"/>
    <w:p>
      <w:pPr>
        <w:spacing w:after="0"/>
        <w:ind w:left="0"/>
        <w:jc w:val="both"/>
      </w:pPr>
      <w:r>
        <w:rPr>
          <w:rFonts w:ascii="Times New Roman"/>
          <w:b w:val="false"/>
          <w:i w:val="false"/>
          <w:color w:val="000000"/>
          <w:sz w:val="28"/>
        </w:rPr>
        <w:t xml:space="preserve">
      1. Осы "Патент құнын есептеу (911.00-нысан)"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"Патент құнын есептеу"-ге арналған патент алу үшін салық есептілігі нысанын (есепті) (бұдан әрі - есеп) жасау тәртібін айқындайды. Патент құнына жеке табыс салығы (төлем көзінен ұсталатын жеке табыс салығын қоспағанда) және әлеуметтік төлемдер кіреді. Есепті патент негізіндегі арнаулы салық режимін қолданатын дара кәсіпкерлер жасайды.</w:t>
      </w:r>
    </w:p>
    <w:bookmarkEnd w:id="1251"/>
    <w:bookmarkStart w:name="z1509" w:id="1252"/>
    <w:p>
      <w:pPr>
        <w:spacing w:after="0"/>
        <w:ind w:left="0"/>
        <w:jc w:val="both"/>
      </w:pPr>
      <w:r>
        <w:rPr>
          <w:rFonts w:ascii="Times New Roman"/>
          <w:b w:val="false"/>
          <w:i w:val="false"/>
          <w:color w:val="000000"/>
          <w:sz w:val="28"/>
        </w:rPr>
        <w:t xml:space="preserve">
      2. Есеп есептің өзінен (911.00-нысан) және патент негізіндегі арнаулы салық режимін қолдану үшін қажетті ақпаратты көрсетуге арналған қосымшадан (911.01-нысан) тұрады. </w:t>
      </w:r>
    </w:p>
    <w:bookmarkEnd w:id="1252"/>
    <w:bookmarkStart w:name="z1510" w:id="1253"/>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1253"/>
    <w:bookmarkStart w:name="z1511" w:id="1254"/>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1254"/>
    <w:bookmarkStart w:name="z1512" w:id="1255"/>
    <w:p>
      <w:pPr>
        <w:spacing w:after="0"/>
        <w:ind w:left="0"/>
        <w:jc w:val="both"/>
      </w:pPr>
      <w:r>
        <w:rPr>
          <w:rFonts w:ascii="Times New Roman"/>
          <w:b w:val="false"/>
          <w:i w:val="false"/>
          <w:color w:val="000000"/>
          <w:sz w:val="28"/>
        </w:rPr>
        <w:t>
      5. Есепке қосымша есепте тиісті көрсеткіштерді ашуды талап ететін жолдар толтырылған кезде міндетті тәртіпте жасалады.</w:t>
      </w:r>
    </w:p>
    <w:bookmarkEnd w:id="1255"/>
    <w:bookmarkStart w:name="z1513" w:id="1256"/>
    <w:p>
      <w:pPr>
        <w:spacing w:after="0"/>
        <w:ind w:left="0"/>
        <w:jc w:val="both"/>
      </w:pPr>
      <w:r>
        <w:rPr>
          <w:rFonts w:ascii="Times New Roman"/>
          <w:b w:val="false"/>
          <w:i w:val="false"/>
          <w:color w:val="000000"/>
          <w:sz w:val="28"/>
        </w:rPr>
        <w:t>
      6. Есепке қосымшалардың парағында бар жолдардағы көрсеткіштердің саны асып кеткен жағдайда есепке қосымшаның осындай парағы қосымша толтырылады.</w:t>
      </w:r>
    </w:p>
    <w:bookmarkEnd w:id="1256"/>
    <w:bookmarkStart w:name="z1514" w:id="1257"/>
    <w:p>
      <w:pPr>
        <w:spacing w:after="0"/>
        <w:ind w:left="0"/>
        <w:jc w:val="both"/>
      </w:pPr>
      <w:r>
        <w:rPr>
          <w:rFonts w:ascii="Times New Roman"/>
          <w:b w:val="false"/>
          <w:i w:val="false"/>
          <w:color w:val="000000"/>
          <w:sz w:val="28"/>
        </w:rPr>
        <w:t>
      7. Осы Қағидаларда мынадай арифметикалық таңбалар қолданылады: "-" - алу; "х" - көбейту.</w:t>
      </w:r>
    </w:p>
    <w:bookmarkEnd w:id="1257"/>
    <w:bookmarkStart w:name="z1515" w:id="1258"/>
    <w:p>
      <w:pPr>
        <w:spacing w:after="0"/>
        <w:ind w:left="0"/>
        <w:jc w:val="both"/>
      </w:pPr>
      <w:r>
        <w:rPr>
          <w:rFonts w:ascii="Times New Roman"/>
          <w:b w:val="false"/>
          <w:i w:val="false"/>
          <w:color w:val="000000"/>
          <w:sz w:val="28"/>
        </w:rPr>
        <w:t>
      8. Соманың теріс мәні есептің тиісті жолының (бағанының) бірінші сол жақтағы торкөзінде "-" белгісімен белгіленеді.</w:t>
      </w:r>
    </w:p>
    <w:bookmarkEnd w:id="1258"/>
    <w:bookmarkStart w:name="z1516" w:id="1259"/>
    <w:p>
      <w:pPr>
        <w:spacing w:after="0"/>
        <w:ind w:left="0"/>
        <w:jc w:val="both"/>
      </w:pPr>
      <w:r>
        <w:rPr>
          <w:rFonts w:ascii="Times New Roman"/>
          <w:b w:val="false"/>
          <w:i w:val="false"/>
          <w:color w:val="000000"/>
          <w:sz w:val="28"/>
        </w:rPr>
        <w:t>
      9. Есепті жасау кезінде:</w:t>
      </w:r>
    </w:p>
    <w:bookmarkEnd w:id="1259"/>
    <w:bookmarkStart w:name="z1517" w:id="1260"/>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p>
    <w:bookmarkEnd w:id="1260"/>
    <w:bookmarkStart w:name="z1518" w:id="1261"/>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End w:id="1261"/>
    <w:bookmarkStart w:name="z1519" w:id="1262"/>
    <w:p>
      <w:pPr>
        <w:spacing w:after="0"/>
        <w:ind w:left="0"/>
        <w:jc w:val="both"/>
      </w:pPr>
      <w:r>
        <w:rPr>
          <w:rFonts w:ascii="Times New Roman"/>
          <w:b w:val="false"/>
          <w:i w:val="false"/>
          <w:color w:val="000000"/>
          <w:sz w:val="28"/>
        </w:rPr>
        <w:t xml:space="preserve">
      10. Салық төлеуші (салық агенті) есепті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1262"/>
    <w:bookmarkStart w:name="z1520" w:id="1263"/>
    <w:p>
      <w:pPr>
        <w:spacing w:after="0"/>
        <w:ind w:left="0"/>
        <w:jc w:val="both"/>
      </w:pPr>
      <w:r>
        <w:rPr>
          <w:rFonts w:ascii="Times New Roman"/>
          <w:b w:val="false"/>
          <w:i w:val="false"/>
          <w:color w:val="000000"/>
          <w:sz w:val="28"/>
        </w:rPr>
        <w:t>
      11. Есепті табыс ету кезінде:</w:t>
      </w:r>
    </w:p>
    <w:bookmarkEnd w:id="1263"/>
    <w:bookmarkStart w:name="z1521" w:id="126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(ол болған кезде) мен қойылған қолы және мөрдің бедері (штемпелі) белгісімен салық төлеушіге қайтарылады;</w:t>
      </w:r>
    </w:p>
    <w:bookmarkEnd w:id="1264"/>
    <w:bookmarkStart w:name="z1522" w:id="1265"/>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де байланыс ұйымының хабарламасын алады;</w:t>
      </w:r>
    </w:p>
    <w:bookmarkEnd w:id="1265"/>
    <w:bookmarkStart w:name="z1523" w:id="1266"/>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End w:id="1266"/>
    <w:bookmarkStart w:name="z1524" w:id="1267"/>
    <w:p>
      <w:pPr>
        <w:spacing w:after="0"/>
        <w:ind w:left="0"/>
        <w:jc w:val="both"/>
      </w:pPr>
      <w:r>
        <w:rPr>
          <w:rFonts w:ascii="Times New Roman"/>
          <w:b w:val="false"/>
          <w:i w:val="false"/>
          <w:color w:val="000000"/>
          <w:sz w:val="28"/>
        </w:rPr>
        <w:t>
      12. "Салық төлеуші туралы жалпы ақпарат" бөлімдерінде қосымшалар есептің "Салық төлеуші туралы жалпы ақпарат" бөлімінде көрсетілген тиісті деректері көрсетіледі.</w:t>
      </w:r>
    </w:p>
    <w:bookmarkEnd w:id="1267"/>
    <w:bookmarkStart w:name="z1525" w:id="1268"/>
    <w:p>
      <w:pPr>
        <w:spacing w:after="0"/>
        <w:ind w:left="0"/>
        <w:jc w:val="left"/>
      </w:pPr>
      <w:r>
        <w:rPr>
          <w:rFonts w:ascii="Times New Roman"/>
          <w:b/>
          <w:i w:val="false"/>
          <w:color w:val="000000"/>
        </w:rPr>
        <w:t xml:space="preserve"> 2-тарау. Есепті толтыру бойынша түсіндірме (911.00-нысан)</w:t>
      </w:r>
    </w:p>
    <w:bookmarkEnd w:id="1268"/>
    <w:bookmarkStart w:name="z1526" w:id="1269"/>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1269"/>
    <w:bookmarkStart w:name="z1527" w:id="1270"/>
    <w:p>
      <w:pPr>
        <w:spacing w:after="0"/>
        <w:ind w:left="0"/>
        <w:jc w:val="both"/>
      </w:pPr>
      <w:r>
        <w:rPr>
          <w:rFonts w:ascii="Times New Roman"/>
          <w:b w:val="false"/>
          <w:i w:val="false"/>
          <w:color w:val="000000"/>
          <w:sz w:val="28"/>
        </w:rPr>
        <w:t>
      1) салық төлеушінің жеке сәйкестендіру нөмірі (бұдан әрі - ЖСН);</w:t>
      </w:r>
    </w:p>
    <w:bookmarkEnd w:id="1270"/>
    <w:bookmarkStart w:name="z1528" w:id="1271"/>
    <w:p>
      <w:pPr>
        <w:spacing w:after="0"/>
        <w:ind w:left="0"/>
        <w:jc w:val="both"/>
      </w:pPr>
      <w:r>
        <w:rPr>
          <w:rFonts w:ascii="Times New Roman"/>
          <w:b w:val="false"/>
          <w:i w:val="false"/>
          <w:color w:val="000000"/>
          <w:sz w:val="28"/>
        </w:rPr>
        <w:t>
      2) дара кәсіпкердің тегі, аты, әкесінің аты (ол болған кезде) немесе атауы.</w:t>
      </w:r>
    </w:p>
    <w:bookmarkEnd w:id="1271"/>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bookmarkStart w:name="z1529" w:id="1272"/>
    <w:p>
      <w:pPr>
        <w:spacing w:after="0"/>
        <w:ind w:left="0"/>
        <w:jc w:val="both"/>
      </w:pPr>
      <w:r>
        <w:rPr>
          <w:rFonts w:ascii="Times New Roman"/>
          <w:b w:val="false"/>
          <w:i w:val="false"/>
          <w:color w:val="000000"/>
          <w:sz w:val="28"/>
        </w:rPr>
        <w:t>
      3) салық есептілігі (есеп) табысетілетін салық кезеңі (араб сандарымен көрсетіледі);</w:t>
      </w:r>
    </w:p>
    <w:bookmarkEnd w:id="1272"/>
    <w:bookmarkStart w:name="z1530" w:id="1273"/>
    <w:p>
      <w:pPr>
        <w:spacing w:after="0"/>
        <w:ind w:left="0"/>
        <w:jc w:val="both"/>
      </w:pPr>
      <w:r>
        <w:rPr>
          <w:rFonts w:ascii="Times New Roman"/>
          <w:b w:val="false"/>
          <w:i w:val="false"/>
          <w:color w:val="000000"/>
          <w:sz w:val="28"/>
        </w:rPr>
        <w:t xml:space="preserve">
      4) есеп түрі. Тиісті торкөздер есептің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1273"/>
    <w:bookmarkStart w:name="z1531" w:id="1274"/>
    <w:p>
      <w:pPr>
        <w:spacing w:after="0"/>
        <w:ind w:left="0"/>
        <w:jc w:val="both"/>
      </w:pPr>
      <w:r>
        <w:rPr>
          <w:rFonts w:ascii="Times New Roman"/>
          <w:b w:val="false"/>
          <w:i w:val="false"/>
          <w:color w:val="000000"/>
          <w:sz w:val="28"/>
        </w:rPr>
        <w:t xml:space="preserve">
      5) хабарламаның нөмірі мен күні. Торкөздер Салық кодексінің 206-бабы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хабарлама бойынша табыс етілген жағдайда белгіленеді;</w:t>
      </w:r>
    </w:p>
    <w:bookmarkEnd w:id="1274"/>
    <w:bookmarkStart w:name="z1532" w:id="1275"/>
    <w:p>
      <w:pPr>
        <w:spacing w:after="0"/>
        <w:ind w:left="0"/>
        <w:jc w:val="both"/>
      </w:pPr>
      <w:r>
        <w:rPr>
          <w:rFonts w:ascii="Times New Roman"/>
          <w:b w:val="false"/>
          <w:i w:val="false"/>
          <w:color w:val="000000"/>
          <w:sz w:val="28"/>
        </w:rPr>
        <w:t>
      6) салық төлеушінің бөлек санаттары. Торкөздер егер салық төлеуші А немесе В, C немесе D торкөздерінде көрсетілген санаттардың біріне жатқан жағдайда белгіленеді;</w:t>
      </w:r>
    </w:p>
    <w:bookmarkEnd w:id="1275"/>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xml:space="preserve">
      В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 құрылтайшысы;</w:t>
      </w:r>
    </w:p>
    <w:p>
      <w:pPr>
        <w:spacing w:after="0"/>
        <w:ind w:left="0"/>
        <w:jc w:val="both"/>
      </w:pPr>
      <w:r>
        <w:rPr>
          <w:rFonts w:ascii="Times New Roman"/>
          <w:b w:val="false"/>
          <w:i w:val="false"/>
          <w:color w:val="000000"/>
          <w:sz w:val="28"/>
        </w:rPr>
        <w:t xml:space="preserve">
      С - "Бухгалтерлік есеп пен қаржылық есептілік туралы" Қазақстан Республикасы 2007 жылғы 28 ақпандағы Заңының (бұдан әрі - "Бухгалтерлік есеп пен қаржылық есептілік туралы" Заңы) </w:t>
      </w:r>
      <w:r>
        <w:rPr>
          <w:rFonts w:ascii="Times New Roman"/>
          <w:b w:val="false"/>
          <w:i w:val="false"/>
          <w:color w:val="000000"/>
          <w:sz w:val="28"/>
        </w:rPr>
        <w:t>2-бабы</w:t>
      </w:r>
      <w:r>
        <w:rPr>
          <w:rFonts w:ascii="Times New Roman"/>
          <w:b w:val="false"/>
          <w:i w:val="false"/>
          <w:color w:val="000000"/>
          <w:sz w:val="28"/>
        </w:rPr>
        <w:t xml:space="preserve"> 2-тармағына сәйкес бухгалтерлік есепті жүргізеді;</w:t>
      </w:r>
    </w:p>
    <w:p>
      <w:pPr>
        <w:spacing w:after="0"/>
        <w:ind w:left="0"/>
        <w:jc w:val="both"/>
      </w:pPr>
      <w:r>
        <w:rPr>
          <w:rFonts w:ascii="Times New Roman"/>
          <w:b w:val="false"/>
          <w:i w:val="false"/>
          <w:color w:val="000000"/>
          <w:sz w:val="28"/>
        </w:rPr>
        <w:t xml:space="preserve">
      D - "Бухгалтерлік есеп пен қаржылық есептілік туралы" Заңының </w:t>
      </w:r>
      <w:r>
        <w:rPr>
          <w:rFonts w:ascii="Times New Roman"/>
          <w:b w:val="false"/>
          <w:i w:val="false"/>
          <w:color w:val="000000"/>
          <w:sz w:val="28"/>
        </w:rPr>
        <w:t>2-бабы</w:t>
      </w:r>
      <w:r>
        <w:rPr>
          <w:rFonts w:ascii="Times New Roman"/>
          <w:b w:val="false"/>
          <w:i w:val="false"/>
          <w:color w:val="000000"/>
          <w:sz w:val="28"/>
        </w:rPr>
        <w:t xml:space="preserve"> 2-тармағына сәйкес бухгалтерлік есепті жүргізбейді; </w:t>
      </w:r>
    </w:p>
    <w:bookmarkStart w:name="z1533" w:id="1276"/>
    <w:p>
      <w:pPr>
        <w:spacing w:after="0"/>
        <w:ind w:left="0"/>
        <w:jc w:val="both"/>
      </w:pPr>
      <w:r>
        <w:rPr>
          <w:rFonts w:ascii="Times New Roman"/>
          <w:b w:val="false"/>
          <w:i w:val="false"/>
          <w:color w:val="000000"/>
          <w:sz w:val="28"/>
        </w:rPr>
        <w:t xml:space="preserve">
      7) үш құрамдасты интеграцияланған жүйе. </w:t>
      </w:r>
    </w:p>
    <w:bookmarkEnd w:id="1276"/>
    <w:p>
      <w:pPr>
        <w:spacing w:after="0"/>
        <w:ind w:left="0"/>
        <w:jc w:val="both"/>
      </w:pPr>
      <w:r>
        <w:rPr>
          <w:rFonts w:ascii="Times New Roman"/>
          <w:b w:val="false"/>
          <w:i w:val="false"/>
          <w:color w:val="000000"/>
          <w:sz w:val="28"/>
        </w:rPr>
        <w:t xml:space="preserve">
      Егер салық төлеуші Салық кодексінің 686-бабы </w:t>
      </w:r>
      <w:r>
        <w:rPr>
          <w:rFonts w:ascii="Times New Roman"/>
          <w:b w:val="false"/>
          <w:i w:val="false"/>
          <w:color w:val="000000"/>
          <w:sz w:val="28"/>
        </w:rPr>
        <w:t>2-1-тармағына</w:t>
      </w:r>
      <w:r>
        <w:rPr>
          <w:rFonts w:ascii="Times New Roman"/>
          <w:b w:val="false"/>
          <w:i w:val="false"/>
          <w:color w:val="000000"/>
          <w:sz w:val="28"/>
        </w:rPr>
        <w:t xml:space="preserve"> сәйкес мемлекеттік кіріс органдарына деректерді тіркеу және беру функциясы бар бақылау-касса машинасын немесе үш құрамдасты интеграцияланған жүйесін тіркеуге қойған жағдайда торкөз белгіленеді</w:t>
      </w:r>
    </w:p>
    <w:p>
      <w:pPr>
        <w:spacing w:after="0"/>
        <w:ind w:left="0"/>
        <w:jc w:val="both"/>
      </w:pPr>
      <w:r>
        <w:rPr>
          <w:rFonts w:ascii="Times New Roman"/>
          <w:b w:val="false"/>
          <w:i w:val="false"/>
          <w:color w:val="000000"/>
          <w:sz w:val="28"/>
        </w:rPr>
        <w:t>
      А - Үш құрамдасты интеграцияланған жүйенің және иесінің атауы көрсетіледі;</w:t>
      </w:r>
    </w:p>
    <w:p>
      <w:pPr>
        <w:spacing w:after="0"/>
        <w:ind w:left="0"/>
        <w:jc w:val="both"/>
      </w:pPr>
      <w:r>
        <w:rPr>
          <w:rFonts w:ascii="Times New Roman"/>
          <w:b w:val="false"/>
          <w:i w:val="false"/>
          <w:color w:val="000000"/>
          <w:sz w:val="28"/>
        </w:rPr>
        <w:t>
      В - Тіркеу карточкасының нөмірі көрсетілелді;</w:t>
      </w:r>
    </w:p>
    <w:p>
      <w:pPr>
        <w:spacing w:after="0"/>
        <w:ind w:left="0"/>
        <w:jc w:val="both"/>
      </w:pPr>
      <w:r>
        <w:rPr>
          <w:rFonts w:ascii="Times New Roman"/>
          <w:b w:val="false"/>
          <w:i w:val="false"/>
          <w:color w:val="000000"/>
          <w:sz w:val="28"/>
        </w:rPr>
        <w:t>
      С - Үш құрамдасты интеграцияланған жүйені тіркеуге қойылған күн көрсетіледі;</w:t>
      </w:r>
    </w:p>
    <w:bookmarkStart w:name="z1534" w:id="1277"/>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bookmarkEnd w:id="1277"/>
    <w:bookmarkStart w:name="z1535" w:id="1278"/>
    <w:p>
      <w:pPr>
        <w:spacing w:after="0"/>
        <w:ind w:left="0"/>
        <w:jc w:val="both"/>
      </w:pPr>
      <w:r>
        <w:rPr>
          <w:rFonts w:ascii="Times New Roman"/>
          <w:b w:val="false"/>
          <w:i w:val="false"/>
          <w:color w:val="000000"/>
          <w:sz w:val="28"/>
        </w:rPr>
        <w:t>
      9) торкөз есеп электронды түрде табыс етілген кезде белгіленеді;</w:t>
      </w:r>
    </w:p>
    <w:bookmarkEnd w:id="1278"/>
    <w:bookmarkStart w:name="z1536" w:id="1279"/>
    <w:p>
      <w:pPr>
        <w:spacing w:after="0"/>
        <w:ind w:left="0"/>
        <w:jc w:val="both"/>
      </w:pPr>
      <w:r>
        <w:rPr>
          <w:rFonts w:ascii="Times New Roman"/>
          <w:b w:val="false"/>
          <w:i w:val="false"/>
          <w:color w:val="000000"/>
          <w:sz w:val="28"/>
        </w:rPr>
        <w:t>
      10) табыс етілген қосымшалардың саны.</w:t>
      </w:r>
    </w:p>
    <w:bookmarkEnd w:id="1279"/>
    <w:bookmarkStart w:name="z1537" w:id="1280"/>
    <w:p>
      <w:pPr>
        <w:spacing w:after="0"/>
        <w:ind w:left="0"/>
        <w:jc w:val="both"/>
      </w:pPr>
      <w:r>
        <w:rPr>
          <w:rFonts w:ascii="Times New Roman"/>
          <w:b w:val="false"/>
          <w:i w:val="false"/>
          <w:color w:val="000000"/>
          <w:sz w:val="28"/>
        </w:rPr>
        <w:t>
      14. "Патент құнын есептеу" бөлімінде:</w:t>
      </w:r>
    </w:p>
    <w:bookmarkEnd w:id="1280"/>
    <w:bookmarkStart w:name="z1538" w:id="1281"/>
    <w:p>
      <w:pPr>
        <w:spacing w:after="0"/>
        <w:ind w:left="0"/>
        <w:jc w:val="both"/>
      </w:pPr>
      <w:r>
        <w:rPr>
          <w:rFonts w:ascii="Times New Roman"/>
          <w:b w:val="false"/>
          <w:i w:val="false"/>
          <w:color w:val="000000"/>
          <w:sz w:val="28"/>
        </w:rPr>
        <w:t xml:space="preserve">
      1) 911.00.001 жолында Салық кодексінің көрсетілген 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жүргізілетін түзетулер ескеріле отырып, Салық кодексінің </w:t>
      </w:r>
      <w:r>
        <w:rPr>
          <w:rFonts w:ascii="Times New Roman"/>
          <w:b w:val="false"/>
          <w:i w:val="false"/>
          <w:color w:val="000000"/>
          <w:sz w:val="28"/>
        </w:rPr>
        <w:t>681-бабына</w:t>
      </w:r>
      <w:r>
        <w:rPr>
          <w:rFonts w:ascii="Times New Roman"/>
          <w:b w:val="false"/>
          <w:i w:val="false"/>
          <w:color w:val="000000"/>
          <w:sz w:val="28"/>
        </w:rPr>
        <w:t xml:space="preserve"> сәйкес айқындалған сауда саласында қызметті жүзеге асыруды қоспағанда, дара кәсіпкердің кірістері сомасы көрсетіледі;</w:t>
      </w:r>
    </w:p>
    <w:bookmarkEnd w:id="1281"/>
    <w:bookmarkStart w:name="z1539" w:id="1282"/>
    <w:p>
      <w:pPr>
        <w:spacing w:after="0"/>
        <w:ind w:left="0"/>
        <w:jc w:val="both"/>
      </w:pPr>
      <w:r>
        <w:rPr>
          <w:rFonts w:ascii="Times New Roman"/>
          <w:b w:val="false"/>
          <w:i w:val="false"/>
          <w:color w:val="000000"/>
          <w:sz w:val="28"/>
        </w:rPr>
        <w:t xml:space="preserve">
      2) 911.00.002 жолында Салық кодексінің 681-бабы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жүргізілетін түзетулер ескеріле отырып, Салық кодексінің </w:t>
      </w:r>
      <w:r>
        <w:rPr>
          <w:rFonts w:ascii="Times New Roman"/>
          <w:b w:val="false"/>
          <w:i w:val="false"/>
          <w:color w:val="000000"/>
          <w:sz w:val="28"/>
        </w:rPr>
        <w:t>681-бабына</w:t>
      </w:r>
      <w:r>
        <w:rPr>
          <w:rFonts w:ascii="Times New Roman"/>
          <w:b w:val="false"/>
          <w:i w:val="false"/>
          <w:color w:val="000000"/>
          <w:sz w:val="28"/>
        </w:rPr>
        <w:t xml:space="preserve"> сәйкес айқындалған сауда саласында қызметті жүзеге асыруды қоспағанда, дара кәсіпкердің кірістері сомасы көрсетіледі:</w:t>
      </w:r>
    </w:p>
    <w:bookmarkEnd w:id="1282"/>
    <w:p>
      <w:pPr>
        <w:spacing w:after="0"/>
        <w:ind w:left="0"/>
        <w:jc w:val="both"/>
      </w:pPr>
      <w:r>
        <w:rPr>
          <w:rFonts w:ascii="Times New Roman"/>
          <w:b w:val="false"/>
          <w:i w:val="false"/>
          <w:color w:val="000000"/>
          <w:sz w:val="28"/>
        </w:rPr>
        <w:t>
      А - қолма-қол ақшасыз есеп айырысу жолымен алынған кірістер;</w:t>
      </w:r>
    </w:p>
    <w:p>
      <w:pPr>
        <w:spacing w:after="0"/>
        <w:ind w:left="0"/>
        <w:jc w:val="both"/>
      </w:pPr>
      <w:r>
        <w:rPr>
          <w:rFonts w:ascii="Times New Roman"/>
          <w:b w:val="false"/>
          <w:i w:val="false"/>
          <w:color w:val="000000"/>
          <w:sz w:val="28"/>
        </w:rPr>
        <w:t>
      В - қолма-қол ақшамен есеп айырысу жолымен алынған кірістер;</w:t>
      </w:r>
    </w:p>
    <w:bookmarkStart w:name="z1540" w:id="1283"/>
    <w:p>
      <w:pPr>
        <w:spacing w:after="0"/>
        <w:ind w:left="0"/>
        <w:jc w:val="both"/>
      </w:pPr>
      <w:r>
        <w:rPr>
          <w:rFonts w:ascii="Times New Roman"/>
          <w:b w:val="false"/>
          <w:i w:val="false"/>
          <w:color w:val="000000"/>
          <w:sz w:val="28"/>
        </w:rPr>
        <w:t>
      3) 911.00.003 жолында ((911.00.001 + 911.00.002 А) х 1 %) формуласы бойынша айқындалатын, есептелген жеке табыс салығы сомасы көрсетіледі. Бұл ретте есептелген салық сомасы 1 теңгеге дейін дөңгелектенуі тиіс: 50 және одан көп тиындағы сома бір теңге ретінде қабылданады, 50 тиыннан төмен сома есепке қабылданбайды;</w:t>
      </w:r>
    </w:p>
    <w:bookmarkEnd w:id="1283"/>
    <w:bookmarkStart w:name="z1541" w:id="1284"/>
    <w:p>
      <w:pPr>
        <w:spacing w:after="0"/>
        <w:ind w:left="0"/>
        <w:jc w:val="both"/>
      </w:pPr>
      <w:r>
        <w:rPr>
          <w:rFonts w:ascii="Times New Roman"/>
          <w:b w:val="false"/>
          <w:i w:val="false"/>
          <w:color w:val="000000"/>
          <w:sz w:val="28"/>
        </w:rPr>
        <w:t xml:space="preserve">
      4) 911.00.004 жолында: 911.00.002 В х 2 % формуласы бойынша айқындалатын, есептелген жеке табыс салығы сомасы көрсетіледі. </w:t>
      </w:r>
    </w:p>
    <w:bookmarkEnd w:id="1284"/>
    <w:p>
      <w:pPr>
        <w:spacing w:after="0"/>
        <w:ind w:left="0"/>
        <w:jc w:val="both"/>
      </w:pPr>
      <w:r>
        <w:rPr>
          <w:rFonts w:ascii="Times New Roman"/>
          <w:b w:val="false"/>
          <w:i w:val="false"/>
          <w:color w:val="000000"/>
          <w:sz w:val="28"/>
        </w:rPr>
        <w:t>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p>
    <w:bookmarkStart w:name="z1542" w:id="1285"/>
    <w:p>
      <w:pPr>
        <w:spacing w:after="0"/>
        <w:ind w:left="0"/>
        <w:jc w:val="both"/>
      </w:pPr>
      <w:r>
        <w:rPr>
          <w:rFonts w:ascii="Times New Roman"/>
          <w:b w:val="false"/>
          <w:i w:val="false"/>
          <w:color w:val="000000"/>
          <w:sz w:val="28"/>
        </w:rPr>
        <w:t xml:space="preserve">
      5) 911.00.005 жолында Салық кодексінің 686-бабының </w:t>
      </w:r>
      <w:r>
        <w:rPr>
          <w:rFonts w:ascii="Times New Roman"/>
          <w:b w:val="false"/>
          <w:i w:val="false"/>
          <w:color w:val="000000"/>
          <w:sz w:val="28"/>
        </w:rPr>
        <w:t>2-1-тармағына</w:t>
      </w:r>
      <w:r>
        <w:rPr>
          <w:rFonts w:ascii="Times New Roman"/>
          <w:b w:val="false"/>
          <w:i w:val="false"/>
          <w:color w:val="000000"/>
          <w:sz w:val="28"/>
        </w:rPr>
        <w:t xml:space="preserve"> сәйкес күнтізбелік бір жылға жеке табыс салық соммасын төмендету (60 000 тенге соммасына, бірақ есептелген жеке табыс салық соммасының 50 пайызынан артық болмауы тиіс) көрсетіледі.</w:t>
      </w:r>
    </w:p>
    <w:bookmarkEnd w:id="1285"/>
    <w:p>
      <w:pPr>
        <w:spacing w:after="0"/>
        <w:ind w:left="0"/>
        <w:jc w:val="both"/>
      </w:pPr>
      <w:r>
        <w:rPr>
          <w:rFonts w:ascii="Times New Roman"/>
          <w:b w:val="false"/>
          <w:i w:val="false"/>
          <w:color w:val="000000"/>
          <w:sz w:val="28"/>
        </w:rPr>
        <w:t>
      Мемлекеттік кіріс органдарына деректерді тіркеу және беру функциясы бар бақылау-касса машинасын немесе үш құрамдасты интеграцияланған жүйесін тіркеуге алғаш рет қойған кезеңде соңғы кезекті немесе қосымша патент құнының есептілігінде жеке табыс салығының соммасын есептеген кезде салықты төмендету жалпы толық салық кезеңі үшін бір мезетте жүзеге асырылады;</w:t>
      </w:r>
    </w:p>
    <w:bookmarkStart w:name="z1543" w:id="1286"/>
    <w:p>
      <w:pPr>
        <w:spacing w:after="0"/>
        <w:ind w:left="0"/>
        <w:jc w:val="both"/>
      </w:pPr>
      <w:r>
        <w:rPr>
          <w:rFonts w:ascii="Times New Roman"/>
          <w:b w:val="false"/>
          <w:i w:val="false"/>
          <w:color w:val="000000"/>
          <w:sz w:val="28"/>
        </w:rPr>
        <w:t>
      6) 911.00.006 жолында (911.00.003+911.00.004) - 911.00.005 формуласы бойынша айқындалатын, есептелген жеке табыс салығы сомасы көрсетіледі.</w:t>
      </w:r>
    </w:p>
    <w:bookmarkEnd w:id="1286"/>
    <w:bookmarkStart w:name="z1544" w:id="1287"/>
    <w:p>
      <w:pPr>
        <w:spacing w:after="0"/>
        <w:ind w:left="0"/>
        <w:jc w:val="both"/>
      </w:pPr>
      <w:r>
        <w:rPr>
          <w:rFonts w:ascii="Times New Roman"/>
          <w:b w:val="false"/>
          <w:i w:val="false"/>
          <w:color w:val="000000"/>
          <w:sz w:val="28"/>
        </w:rPr>
        <w:t xml:space="preserve">
      7) 911.00.007 жолында "Міндетті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сәйкес есептелген Мемлекеттік әлеуметтік сақтандыру қорына әлеуметтік аударымдар сомасы көрсетіледі;</w:t>
      </w:r>
    </w:p>
    <w:bookmarkEnd w:id="1287"/>
    <w:bookmarkStart w:name="z1545" w:id="1288"/>
    <w:p>
      <w:pPr>
        <w:spacing w:after="0"/>
        <w:ind w:left="0"/>
        <w:jc w:val="both"/>
      </w:pPr>
      <w:r>
        <w:rPr>
          <w:rFonts w:ascii="Times New Roman"/>
          <w:b w:val="false"/>
          <w:i w:val="false"/>
          <w:color w:val="000000"/>
          <w:sz w:val="28"/>
        </w:rPr>
        <w:t>
      8) 911.00.008 жолында Қазақстан Республикасының Зейнетақымен қамсыздандыру туралы заңнамасында белгіленген тәртіпте айқындалатын жинақтаушы зейнетақы қорларына міндетті зейнетақы жарналарын есептеу үшін мәлімделген табыс көрсетіледі;</w:t>
      </w:r>
    </w:p>
    <w:bookmarkEnd w:id="1288"/>
    <w:bookmarkStart w:name="z1546" w:id="1289"/>
    <w:p>
      <w:pPr>
        <w:spacing w:after="0"/>
        <w:ind w:left="0"/>
        <w:jc w:val="both"/>
      </w:pPr>
      <w:r>
        <w:rPr>
          <w:rFonts w:ascii="Times New Roman"/>
          <w:b w:val="false"/>
          <w:i w:val="false"/>
          <w:color w:val="000000"/>
          <w:sz w:val="28"/>
        </w:rPr>
        <w:t>
      9) 911.00.009 жолында Қазақстан Республикасының зейнетақы заңнамасында белгіленген тәртіпте айқындалатын жинақтаушы зейнетақы қорларына міндетті зейнетақы жарналарының сомасы көрсетіледі;</w:t>
      </w:r>
    </w:p>
    <w:bookmarkEnd w:id="1289"/>
    <w:bookmarkStart w:name="z1547" w:id="1290"/>
    <w:p>
      <w:pPr>
        <w:spacing w:after="0"/>
        <w:ind w:left="0"/>
        <w:jc w:val="both"/>
      </w:pPr>
      <w:r>
        <w:rPr>
          <w:rFonts w:ascii="Times New Roman"/>
          <w:b w:val="false"/>
          <w:i w:val="false"/>
          <w:color w:val="000000"/>
          <w:sz w:val="28"/>
        </w:rPr>
        <w:t xml:space="preserve">
      10) 911.00.010 жолында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жарналарының сомасы көрсетіледі. </w:t>
      </w:r>
    </w:p>
    <w:bookmarkEnd w:id="1290"/>
    <w:bookmarkStart w:name="z1548" w:id="1291"/>
    <w:p>
      <w:pPr>
        <w:spacing w:after="0"/>
        <w:ind w:left="0"/>
        <w:jc w:val="both"/>
      </w:pPr>
      <w:r>
        <w:rPr>
          <w:rFonts w:ascii="Times New Roman"/>
          <w:b w:val="false"/>
          <w:i w:val="false"/>
          <w:color w:val="000000"/>
          <w:sz w:val="28"/>
        </w:rPr>
        <w:t>
      11) 911.00.011 жолында дара кәсіпкердің орналасқан жері бойынша аудандық маңызы бар қаланың, ауылдың, кенттің, ауылдық округтiң әкім аппаратының БСН көрсетіледі.</w:t>
      </w:r>
    </w:p>
    <w:bookmarkEnd w:id="1291"/>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bookmarkStart w:name="z1549" w:id="1292"/>
    <w:p>
      <w:pPr>
        <w:spacing w:after="0"/>
        <w:ind w:left="0"/>
        <w:jc w:val="both"/>
      </w:pPr>
      <w:r>
        <w:rPr>
          <w:rFonts w:ascii="Times New Roman"/>
          <w:b w:val="false"/>
          <w:i w:val="false"/>
          <w:color w:val="000000"/>
          <w:sz w:val="28"/>
        </w:rPr>
        <w:t>
      15. "Қорлар бойынша деректер":</w:t>
      </w:r>
    </w:p>
    <w:bookmarkEnd w:id="1292"/>
    <w:p>
      <w:pPr>
        <w:spacing w:after="0"/>
        <w:ind w:left="0"/>
        <w:jc w:val="both"/>
      </w:pPr>
      <w:r>
        <w:rPr>
          <w:rFonts w:ascii="Times New Roman"/>
          <w:b w:val="false"/>
          <w:i w:val="false"/>
          <w:color w:val="000000"/>
          <w:sz w:val="28"/>
        </w:rPr>
        <w:t>
      911.00.012 жолында қорлардың құны көрсетіледі:</w:t>
      </w:r>
    </w:p>
    <w:p>
      <w:pPr>
        <w:spacing w:after="0"/>
        <w:ind w:left="0"/>
        <w:jc w:val="both"/>
      </w:pPr>
      <w:r>
        <w:rPr>
          <w:rFonts w:ascii="Times New Roman"/>
          <w:b w:val="false"/>
          <w:i w:val="false"/>
          <w:color w:val="000000"/>
          <w:sz w:val="28"/>
        </w:rPr>
        <w:t>
      А - жолында толық салық кезен басындағы қорлардың құны көрсетіледі;</w:t>
      </w:r>
    </w:p>
    <w:p>
      <w:pPr>
        <w:spacing w:after="0"/>
        <w:ind w:left="0"/>
        <w:jc w:val="both"/>
      </w:pPr>
      <w:r>
        <w:rPr>
          <w:rFonts w:ascii="Times New Roman"/>
          <w:b w:val="false"/>
          <w:i w:val="false"/>
          <w:color w:val="000000"/>
          <w:sz w:val="28"/>
        </w:rPr>
        <w:t>
      В - жолында толық салық кезен соңындағы қорлардың құны көрсетіледі;</w:t>
      </w:r>
    </w:p>
    <w:p>
      <w:pPr>
        <w:spacing w:after="0"/>
        <w:ind w:left="0"/>
        <w:jc w:val="both"/>
      </w:pPr>
      <w:r>
        <w:rPr>
          <w:rFonts w:ascii="Times New Roman"/>
          <w:b w:val="false"/>
          <w:i w:val="false"/>
          <w:color w:val="000000"/>
          <w:sz w:val="28"/>
        </w:rPr>
        <w:t>
      С - жолында толық алынған қорлар, жұмыстар, қызметтердің құны көрсетіледі;</w:t>
      </w:r>
    </w:p>
    <w:p>
      <w:pPr>
        <w:spacing w:after="0"/>
        <w:ind w:left="0"/>
        <w:jc w:val="both"/>
      </w:pPr>
      <w:r>
        <w:rPr>
          <w:rFonts w:ascii="Times New Roman"/>
          <w:b w:val="false"/>
          <w:i w:val="false"/>
          <w:color w:val="000000"/>
          <w:sz w:val="28"/>
        </w:rPr>
        <w:t>
      Бұл жол тек үш құрамдасты интеграцияланған жүйені қолданған жағдайда толтырылады.</w:t>
      </w:r>
    </w:p>
    <w:bookmarkStart w:name="z1550" w:id="1293"/>
    <w:p>
      <w:pPr>
        <w:spacing w:after="0"/>
        <w:ind w:left="0"/>
        <w:jc w:val="both"/>
      </w:pPr>
      <w:r>
        <w:rPr>
          <w:rFonts w:ascii="Times New Roman"/>
          <w:b w:val="false"/>
          <w:i w:val="false"/>
          <w:color w:val="000000"/>
          <w:sz w:val="28"/>
        </w:rPr>
        <w:t xml:space="preserve">
      16. Есеп электрондық түрде берілген кезде "Патент құнын төлеу туралы мәліметтер" бөлімінде 911.00.013 А, 911.00.013 В, 911.00.013 С, 911.00.013 D, 911.00.013 Е жолдарында Салық кодексінің </w:t>
      </w:r>
      <w:r>
        <w:rPr>
          <w:rFonts w:ascii="Times New Roman"/>
          <w:b w:val="false"/>
          <w:i w:val="false"/>
          <w:color w:val="000000"/>
          <w:sz w:val="28"/>
        </w:rPr>
        <w:t>685-бабына</w:t>
      </w:r>
      <w:r>
        <w:rPr>
          <w:rFonts w:ascii="Times New Roman"/>
          <w:b w:val="false"/>
          <w:i w:val="false"/>
          <w:color w:val="000000"/>
          <w:sz w:val="28"/>
        </w:rPr>
        <w:t xml:space="preserve"> сәйкес төленген жеке табыс салығы, әлеуметтік аударымдар, міндетті зейнетақы жарналары мен міндетті әлеуметтік медициналық сақтандыруға жарналары бойынша мәліметтер (төлемнің атауы, БСК (бюджет сыныптамасының коды), төлем құжатының нөмірі, төленген күні, сомасы) көрсетіледі.</w:t>
      </w:r>
    </w:p>
    <w:bookmarkEnd w:id="1293"/>
    <w:bookmarkStart w:name="z1551" w:id="1294"/>
    <w:p>
      <w:pPr>
        <w:spacing w:after="0"/>
        <w:ind w:left="0"/>
        <w:jc w:val="both"/>
      </w:pPr>
      <w:r>
        <w:rPr>
          <w:rFonts w:ascii="Times New Roman"/>
          <w:b w:val="false"/>
          <w:i w:val="false"/>
          <w:color w:val="000000"/>
          <w:sz w:val="28"/>
        </w:rPr>
        <w:t>
      17. "Салық заңнамасы бұзылған жағдайда қызметін тоқтату туралы салық төлеушіге хабарлама" бөлімінде егер патенттiң қолданылу мерзiмi аяқталған күннен бастап алпыс күнтізбелік күн ішінде кезекті патент құнының Есеп-қисабын немесе салық есептілігін табыс етуді тоқтата тұру (ұзарту, қайта бастау) туралы салықтық өтінішін табыс етпегенде немесе қызметті тоқтата тұру мерзімі аяқталғаннан бастап, оның қызметі, дара кәсіпкер ретінде Салық кодексімен белгіленген оңайлатылған түрде тоқтатылатын болатындығымен таныстым және келісемін деген көрсетіледі.</w:t>
      </w:r>
    </w:p>
    <w:bookmarkEnd w:id="1294"/>
    <w:bookmarkStart w:name="z1552" w:id="1295"/>
    <w:p>
      <w:pPr>
        <w:spacing w:after="0"/>
        <w:ind w:left="0"/>
        <w:jc w:val="both"/>
      </w:pPr>
      <w:r>
        <w:rPr>
          <w:rFonts w:ascii="Times New Roman"/>
          <w:b w:val="false"/>
          <w:i w:val="false"/>
          <w:color w:val="000000"/>
          <w:sz w:val="28"/>
        </w:rPr>
        <w:t>
      18. "Салық төлеушiнiң жауапкершiлiгi" бөлімінде:</w:t>
      </w:r>
    </w:p>
    <w:bookmarkEnd w:id="1295"/>
    <w:bookmarkStart w:name="z1553" w:id="1296"/>
    <w:p>
      <w:pPr>
        <w:spacing w:after="0"/>
        <w:ind w:left="0"/>
        <w:jc w:val="both"/>
      </w:pPr>
      <w:r>
        <w:rPr>
          <w:rFonts w:ascii="Times New Roman"/>
          <w:b w:val="false"/>
          <w:i w:val="false"/>
          <w:color w:val="000000"/>
          <w:sz w:val="28"/>
        </w:rPr>
        <w:t>
      1) "Салық төлеушінің аты-жөні" жолында жеке басын куәландыратын құжаттарға сәйкес дара кәсіпкердің тегі, аты, әкесінің аты (ол болған кезде);</w:t>
      </w:r>
    </w:p>
    <w:bookmarkEnd w:id="1296"/>
    <w:bookmarkStart w:name="z1554" w:id="1297"/>
    <w:p>
      <w:pPr>
        <w:spacing w:after="0"/>
        <w:ind w:left="0"/>
        <w:jc w:val="both"/>
      </w:pPr>
      <w:r>
        <w:rPr>
          <w:rFonts w:ascii="Times New Roman"/>
          <w:b w:val="false"/>
          <w:i w:val="false"/>
          <w:color w:val="000000"/>
          <w:sz w:val="28"/>
        </w:rPr>
        <w:t>
      2) есептің мемлекеттік кірістер органына тапсырған күні;</w:t>
      </w:r>
    </w:p>
    <w:bookmarkEnd w:id="1297"/>
    <w:bookmarkStart w:name="z1555" w:id="1298"/>
    <w:p>
      <w:pPr>
        <w:spacing w:after="0"/>
        <w:ind w:left="0"/>
        <w:jc w:val="both"/>
      </w:pPr>
      <w:r>
        <w:rPr>
          <w:rFonts w:ascii="Times New Roman"/>
          <w:b w:val="false"/>
          <w:i w:val="false"/>
          <w:color w:val="000000"/>
          <w:sz w:val="28"/>
        </w:rPr>
        <w:t>
      3) орналасқан жері бойынша мемлекеттік кірістер органының коды көрсетіледі.</w:t>
      </w:r>
    </w:p>
    <w:bookmarkEnd w:id="1298"/>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bookmarkStart w:name="z1556" w:id="1299"/>
    <w:p>
      <w:pPr>
        <w:spacing w:after="0"/>
        <w:ind w:left="0"/>
        <w:jc w:val="both"/>
      </w:pPr>
      <w:r>
        <w:rPr>
          <w:rFonts w:ascii="Times New Roman"/>
          <w:b w:val="false"/>
          <w:i w:val="false"/>
          <w:color w:val="000000"/>
          <w:sz w:val="28"/>
        </w:rPr>
        <w:t>
      4) тұрғылықты жері бойынша мемлекеттік кірістер органының коды.</w:t>
      </w:r>
    </w:p>
    <w:bookmarkEnd w:id="1299"/>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bookmarkStart w:name="z1557" w:id="1300"/>
    <w:p>
      <w:pPr>
        <w:spacing w:after="0"/>
        <w:ind w:left="0"/>
        <w:jc w:val="both"/>
      </w:pPr>
      <w:r>
        <w:rPr>
          <w:rFonts w:ascii="Times New Roman"/>
          <w:b w:val="false"/>
          <w:i w:val="false"/>
          <w:color w:val="000000"/>
          <w:sz w:val="28"/>
        </w:rPr>
        <w:t>
      5) "Есепті қабылдаған лауазымды адамның аты-жөні" жолында Есепті қабылдаған мемлекеттік кірістер органы қызметкерінің тегі, аты, әкесінің аты (ол болған кезде) көрсетіледі;</w:t>
      </w:r>
    </w:p>
    <w:bookmarkEnd w:id="1300"/>
    <w:bookmarkStart w:name="z1558" w:id="1301"/>
    <w:p>
      <w:pPr>
        <w:spacing w:after="0"/>
        <w:ind w:left="0"/>
        <w:jc w:val="both"/>
      </w:pPr>
      <w:r>
        <w:rPr>
          <w:rFonts w:ascii="Times New Roman"/>
          <w:b w:val="false"/>
          <w:i w:val="false"/>
          <w:color w:val="000000"/>
          <w:sz w:val="28"/>
        </w:rPr>
        <w:t xml:space="preserve">
      6)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кірістер органы қызметкерімен есептің қабылданған күні көрсетіледі;</w:t>
      </w:r>
    </w:p>
    <w:bookmarkEnd w:id="1301"/>
    <w:bookmarkStart w:name="z1559" w:id="1302"/>
    <w:p>
      <w:pPr>
        <w:spacing w:after="0"/>
        <w:ind w:left="0"/>
        <w:jc w:val="both"/>
      </w:pPr>
      <w:r>
        <w:rPr>
          <w:rFonts w:ascii="Times New Roman"/>
          <w:b w:val="false"/>
          <w:i w:val="false"/>
          <w:color w:val="000000"/>
          <w:sz w:val="28"/>
        </w:rPr>
        <w:t>
      7) мемлекеттік кірістер органы берген Есептің кіріс нөмірі көрсетіледі;</w:t>
      </w:r>
    </w:p>
    <w:bookmarkEnd w:id="1302"/>
    <w:bookmarkStart w:name="z1560" w:id="1303"/>
    <w:p>
      <w:pPr>
        <w:spacing w:after="0"/>
        <w:ind w:left="0"/>
        <w:jc w:val="both"/>
      </w:pPr>
      <w:r>
        <w:rPr>
          <w:rFonts w:ascii="Times New Roman"/>
          <w:b w:val="false"/>
          <w:i w:val="false"/>
          <w:color w:val="000000"/>
          <w:sz w:val="28"/>
        </w:rPr>
        <w:t>
      8) пошта штемпелінің күні.</w:t>
      </w:r>
    </w:p>
    <w:bookmarkEnd w:id="1303"/>
    <w:bookmarkStart w:name="z1561" w:id="1304"/>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304"/>
    <w:p>
      <w:pPr>
        <w:spacing w:after="0"/>
        <w:ind w:left="0"/>
        <w:jc w:val="both"/>
      </w:pPr>
      <w:r>
        <w:rPr>
          <w:rFonts w:ascii="Times New Roman"/>
          <w:b w:val="false"/>
          <w:i w:val="false"/>
          <w:color w:val="000000"/>
          <w:sz w:val="28"/>
        </w:rPr>
        <w:t xml:space="preserve">
      Осы тармақтың 5), 6), 7) және 8) тармақшаларын декларацияны қағаз жеткізгіште қабылдаған мемлекеттік кірістер органының қызметкері толтырады. </w:t>
      </w:r>
    </w:p>
    <w:bookmarkStart w:name="z1562" w:id="1305"/>
    <w:p>
      <w:pPr>
        <w:spacing w:after="0"/>
        <w:ind w:left="0"/>
        <w:jc w:val="left"/>
      </w:pPr>
      <w:r>
        <w:rPr>
          <w:rFonts w:ascii="Times New Roman"/>
          <w:b/>
          <w:i w:val="false"/>
          <w:color w:val="000000"/>
        </w:rPr>
        <w:t xml:space="preserve"> 3-тарау. 911.01-нысанын толтыру бойынша түсіндірме</w:t>
      </w:r>
    </w:p>
    <w:bookmarkEnd w:id="1305"/>
    <w:bookmarkStart w:name="z1563" w:id="1306"/>
    <w:p>
      <w:pPr>
        <w:spacing w:after="0"/>
        <w:ind w:left="0"/>
        <w:jc w:val="both"/>
      </w:pPr>
      <w:r>
        <w:rPr>
          <w:rFonts w:ascii="Times New Roman"/>
          <w:b w:val="false"/>
          <w:i w:val="false"/>
          <w:color w:val="000000"/>
          <w:sz w:val="28"/>
        </w:rPr>
        <w:t>
      19. 911.01 нысаны патент алу үшін қажетті ақпаратты көрсетуге арналған және дара кәсіпкермен міндетті тәртіпте толтыруы тиіс.</w:t>
      </w:r>
    </w:p>
    <w:bookmarkEnd w:id="1306"/>
    <w:bookmarkStart w:name="z1564" w:id="1307"/>
    <w:p>
      <w:pPr>
        <w:spacing w:after="0"/>
        <w:ind w:left="0"/>
        <w:jc w:val="both"/>
      </w:pPr>
      <w:r>
        <w:rPr>
          <w:rFonts w:ascii="Times New Roman"/>
          <w:b w:val="false"/>
          <w:i w:val="false"/>
          <w:color w:val="000000"/>
          <w:sz w:val="28"/>
        </w:rPr>
        <w:t>
      20. "Патент туралы мәліметтер" бөлімінде:</w:t>
      </w:r>
    </w:p>
    <w:bookmarkEnd w:id="1307"/>
    <w:bookmarkStart w:name="z1565" w:id="1308"/>
    <w:p>
      <w:pPr>
        <w:spacing w:after="0"/>
        <w:ind w:left="0"/>
        <w:jc w:val="both"/>
      </w:pPr>
      <w:r>
        <w:rPr>
          <w:rFonts w:ascii="Times New Roman"/>
          <w:b w:val="false"/>
          <w:i w:val="false"/>
          <w:color w:val="000000"/>
          <w:sz w:val="28"/>
        </w:rPr>
        <w:t>
      1) 911.01.001 жолында патент негізіндегі арнаулы салық режимін қолданатын мерзімі көрсетіледі;</w:t>
      </w:r>
    </w:p>
    <w:bookmarkEnd w:id="1308"/>
    <w:bookmarkStart w:name="z1566" w:id="1309"/>
    <w:p>
      <w:pPr>
        <w:spacing w:after="0"/>
        <w:ind w:left="0"/>
        <w:jc w:val="both"/>
      </w:pPr>
      <w:r>
        <w:rPr>
          <w:rFonts w:ascii="Times New Roman"/>
          <w:b w:val="false"/>
          <w:i w:val="false"/>
          <w:color w:val="000000"/>
          <w:sz w:val="28"/>
        </w:rPr>
        <w:t>
      2) 911.01.002 жолында жүзеге асырылып жатқан кәсіпкерлік қызметтің түрі көрсетіледі;</w:t>
      </w:r>
    </w:p>
    <w:bookmarkEnd w:id="1309"/>
    <w:bookmarkStart w:name="z1567" w:id="1310"/>
    <w:p>
      <w:pPr>
        <w:spacing w:after="0"/>
        <w:ind w:left="0"/>
        <w:jc w:val="both"/>
      </w:pPr>
      <w:r>
        <w:rPr>
          <w:rFonts w:ascii="Times New Roman"/>
          <w:b w:val="false"/>
          <w:i w:val="false"/>
          <w:color w:val="000000"/>
          <w:sz w:val="28"/>
        </w:rPr>
        <w:t>
      3) 911.01.003 А, 911.01.003 В, 911.01.003 С, 911.01.003 D, 911.01.003 Е, 911.01.003 F жолдарында кәсіпкерлік қызметті жүзеге асыру орны (облыс, қала немесе аудан, кент немесе ауыл, көшенің атауы, үй және пәтер нөмірі (болған жағдайда)) көрсетіледі.</w:t>
      </w:r>
    </w:p>
    <w:bookmarkEnd w:id="1310"/>
    <w:p>
      <w:pPr>
        <w:spacing w:after="0"/>
        <w:ind w:left="0"/>
        <w:jc w:val="both"/>
      </w:pPr>
      <w:r>
        <w:rPr>
          <w:rFonts w:ascii="Times New Roman"/>
          <w:b w:val="false"/>
          <w:i w:val="false"/>
          <w:color w:val="000000"/>
          <w:sz w:val="28"/>
        </w:rPr>
        <w:t>
      911.01.003 G жолында коммерциялық жылжымайтын мүлiк объектiлерiнің, сондай-ақ сауда объектілерінің атауы, коммерциялық жылжымайтын мүлiк объектiлерінде, сондай-ақ сауда объектілерінде кәсіпкерлік қызметті жүзеге асыру кезінде бөлімнің нөмірі немесе атауы көрсетіледі. Кәсіпкерлік қызметті автомобильмен жолаушылар және жүк тасымалдау саласында жүзеге асырған жағдайда 911.01.003 G жолында нөмірі мен жүру бағыты көрсетіледі;</w:t>
      </w:r>
    </w:p>
    <w:bookmarkStart w:name="z1568" w:id="1311"/>
    <w:p>
      <w:pPr>
        <w:spacing w:after="0"/>
        <w:ind w:left="0"/>
        <w:jc w:val="both"/>
      </w:pPr>
      <w:r>
        <w:rPr>
          <w:rFonts w:ascii="Times New Roman"/>
          <w:b w:val="false"/>
          <w:i w:val="false"/>
          <w:color w:val="000000"/>
          <w:sz w:val="28"/>
        </w:rPr>
        <w:t>
      4) мүлікті жалға беру бойынша қызметін әртүрлі елді мекендерде жүзеге асырған жағдайда қосымша мына жолдар толтырылады:</w:t>
      </w:r>
    </w:p>
    <w:bookmarkEnd w:id="1311"/>
    <w:p>
      <w:pPr>
        <w:spacing w:after="0"/>
        <w:ind w:left="0"/>
        <w:jc w:val="both"/>
      </w:pPr>
      <w:r>
        <w:rPr>
          <w:rFonts w:ascii="Times New Roman"/>
          <w:b w:val="false"/>
          <w:i w:val="false"/>
          <w:color w:val="000000"/>
          <w:sz w:val="28"/>
        </w:rPr>
        <w:t>
      911.01.004 - жүзеге асырылатын қызмет түрі;</w:t>
      </w:r>
    </w:p>
    <w:p>
      <w:pPr>
        <w:spacing w:after="0"/>
        <w:ind w:left="0"/>
        <w:jc w:val="both"/>
      </w:pPr>
      <w:r>
        <w:rPr>
          <w:rFonts w:ascii="Times New Roman"/>
          <w:b w:val="false"/>
          <w:i w:val="false"/>
          <w:color w:val="000000"/>
          <w:sz w:val="28"/>
        </w:rPr>
        <w:t>
      911.01.005 - дара кәсіпкер орналасқан (тіркеу) орнынан бөлек кәсіпкерлік қызметті жүзеге асырудың өзге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70-қосымша</w:t>
            </w:r>
          </w:p>
        </w:tc>
      </w:tr>
    </w:tbl>
    <w:p>
      <w:pPr>
        <w:spacing w:after="0"/>
        <w:ind w:left="0"/>
        <w:jc w:val="left"/>
      </w:pP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71-қосымша</w:t>
            </w:r>
          </w:p>
        </w:tc>
      </w:tr>
    </w:tbl>
    <w:bookmarkStart w:name="z667" w:id="1312"/>
    <w:p>
      <w:pPr>
        <w:spacing w:after="0"/>
        <w:ind w:left="0"/>
        <w:jc w:val="left"/>
      </w:pPr>
      <w:r>
        <w:rPr>
          <w:rFonts w:ascii="Times New Roman"/>
          <w:b/>
          <w:i w:val="false"/>
          <w:color w:val="000000"/>
        </w:rPr>
        <w:t xml:space="preserve"> "Тіркелген шегерім пайдаланыла отырып, арнаулы салық режимiн қолданатын салық төлеушілер үшін декларация (912.00-нысан)" салық есептілігін жасау қағидалары  1-тарау. Жалпы ережелер</w:t>
      </w:r>
    </w:p>
    <w:bookmarkEnd w:id="1312"/>
    <w:bookmarkStart w:name="z1153" w:id="1313"/>
    <w:p>
      <w:pPr>
        <w:spacing w:after="0"/>
        <w:ind w:left="0"/>
        <w:jc w:val="both"/>
      </w:pPr>
      <w:r>
        <w:rPr>
          <w:rFonts w:ascii="Times New Roman"/>
          <w:b w:val="false"/>
          <w:i w:val="false"/>
          <w:color w:val="000000"/>
          <w:sz w:val="28"/>
        </w:rPr>
        <w:t xml:space="preserve">
      1. Осы "Тіркелген шегерім пайдаланыла отырып, арнаулы салық режимiн қолданатын салық төлеушілер үшін декларация (912.00-нысан)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тіркелген шегерім пайдаланыла отырып арнаулы салық режимiн қолданатын салық төлеушілер үшін салық есептілігі нысанын (декларация) (бұдан әрі – декларация) жасау тәртібін айқындайды. Декларацияны резидент заңды тұлғалар және дара кәсіпкерлер жасайды.</w:t>
      </w:r>
    </w:p>
    <w:bookmarkEnd w:id="1313"/>
    <w:bookmarkStart w:name="z1154" w:id="1314"/>
    <w:p>
      <w:pPr>
        <w:spacing w:after="0"/>
        <w:ind w:left="0"/>
        <w:jc w:val="both"/>
      </w:pPr>
      <w:r>
        <w:rPr>
          <w:rFonts w:ascii="Times New Roman"/>
          <w:b w:val="false"/>
          <w:i w:val="false"/>
          <w:color w:val="000000"/>
          <w:sz w:val="28"/>
        </w:rPr>
        <w:t>
      2. Декларация декларацияның өзінен (912.00-нысан) және салық міндеттемесінің есептелуі туралы ақпаратты егжей-тегжейлі көрсетуге арналған оған қосымшалардан (912.01-ден 912.02-ге дейінгі нысандар) тұрады.</w:t>
      </w:r>
    </w:p>
    <w:bookmarkEnd w:id="1314"/>
    <w:bookmarkStart w:name="z1155" w:id="1315"/>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315"/>
    <w:bookmarkStart w:name="z1156" w:id="1316"/>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316"/>
    <w:bookmarkStart w:name="z1157" w:id="1317"/>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толтырылады.</w:t>
      </w:r>
    </w:p>
    <w:bookmarkEnd w:id="1317"/>
    <w:bookmarkStart w:name="z1158" w:id="1318"/>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кезде жасалмайды.</w:t>
      </w:r>
    </w:p>
    <w:bookmarkEnd w:id="1318"/>
    <w:bookmarkStart w:name="z1159" w:id="1319"/>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319"/>
    <w:bookmarkStart w:name="z1160" w:id="1320"/>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тең.</w:t>
      </w:r>
    </w:p>
    <w:bookmarkEnd w:id="1320"/>
    <w:bookmarkStart w:name="z1161" w:id="1321"/>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321"/>
    <w:bookmarkStart w:name="z1162" w:id="1322"/>
    <w:p>
      <w:pPr>
        <w:spacing w:after="0"/>
        <w:ind w:left="0"/>
        <w:jc w:val="both"/>
      </w:pPr>
      <w:r>
        <w:rPr>
          <w:rFonts w:ascii="Times New Roman"/>
          <w:b w:val="false"/>
          <w:i w:val="false"/>
          <w:color w:val="000000"/>
          <w:sz w:val="28"/>
        </w:rPr>
        <w:t>
      10. Декларацияны жасау кезінде:</w:t>
      </w:r>
    </w:p>
    <w:bookmarkEnd w:id="1322"/>
    <w:p>
      <w:pPr>
        <w:spacing w:after="0"/>
        <w:ind w:left="0"/>
        <w:jc w:val="both"/>
      </w:pPr>
      <w:r>
        <w:rPr>
          <w:rFonts w:ascii="Times New Roman"/>
          <w:b w:val="false"/>
          <w:i w:val="false"/>
          <w:color w:val="000000"/>
          <w:sz w:val="28"/>
        </w:rPr>
        <w:t>
      1) Декларацияны жасау кезінде:</w:t>
      </w:r>
    </w:p>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163" w:id="1323"/>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1323"/>
    <w:bookmarkStart w:name="z1164" w:id="1324"/>
    <w:p>
      <w:pPr>
        <w:spacing w:after="0"/>
        <w:ind w:left="0"/>
        <w:jc w:val="both"/>
      </w:pPr>
      <w:r>
        <w:rPr>
          <w:rFonts w:ascii="Times New Roman"/>
          <w:b w:val="false"/>
          <w:i w:val="false"/>
          <w:color w:val="000000"/>
          <w:sz w:val="28"/>
        </w:rPr>
        <w:t>
      12. Декларацияны табыс ету кезінде:</w:t>
      </w:r>
    </w:p>
    <w:bookmarkEnd w:id="132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хабарламасы бар тапсырыс хатпен пошта арқылы қағаз жеткізгіште – салық төлеуші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бөліміндегі көрсетілген тиісті деректер көрсетіледі.</w:t>
      </w:r>
    </w:p>
    <w:bookmarkStart w:name="z1165" w:id="1325"/>
    <w:p>
      <w:pPr>
        <w:spacing w:after="0"/>
        <w:ind w:left="0"/>
        <w:jc w:val="left"/>
      </w:pPr>
      <w:r>
        <w:rPr>
          <w:rFonts w:ascii="Times New Roman"/>
          <w:b/>
          <w:i w:val="false"/>
          <w:color w:val="000000"/>
        </w:rPr>
        <w:t xml:space="preserve"> 2-тарау. Декларацияны толтыру бойынша түсіндірме (912.00-нысан)</w:t>
      </w:r>
    </w:p>
    <w:bookmarkEnd w:id="1325"/>
    <w:bookmarkStart w:name="z1166" w:id="1326"/>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1326"/>
    <w:p>
      <w:pPr>
        <w:spacing w:after="0"/>
        <w:ind w:left="0"/>
        <w:jc w:val="both"/>
      </w:pPr>
      <w:r>
        <w:rPr>
          <w:rFonts w:ascii="Times New Roman"/>
          <w:b w:val="false"/>
          <w:i w:val="false"/>
          <w:color w:val="000000"/>
          <w:sz w:val="28"/>
        </w:rPr>
        <w:t>
      1) салық төлеушінің жеке сәйкестендіру (бизнес-сәйкестендіру) нөмірі (бұдан әрі – ЖСН (БСН));</w:t>
      </w:r>
    </w:p>
    <w:p>
      <w:pPr>
        <w:spacing w:after="0"/>
        <w:ind w:left="0"/>
        <w:jc w:val="both"/>
      </w:pPr>
      <w:r>
        <w:rPr>
          <w:rFonts w:ascii="Times New Roman"/>
          <w:b w:val="false"/>
          <w:i w:val="false"/>
          <w:color w:val="000000"/>
          <w:sz w:val="28"/>
        </w:rPr>
        <w:t>
      2) салық төлеушінің Т.А.Ә. немесе атауы – құрылтай құжаттарына сәйкес заңды тұлғаның немесе дара кәсіпкердің атауы Т.А.Ә. көрсетіледі;</w:t>
      </w:r>
    </w:p>
    <w:p>
      <w:pPr>
        <w:spacing w:after="0"/>
        <w:ind w:left="0"/>
        <w:jc w:val="both"/>
      </w:pPr>
      <w:r>
        <w:rPr>
          <w:rFonts w:ascii="Times New Roman"/>
          <w:b w:val="false"/>
          <w:i w:val="false"/>
          <w:color w:val="000000"/>
          <w:sz w:val="28"/>
        </w:rPr>
        <w:t>
      3) салық есептілігі тапсырылатын салық кезеңі (жыл)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салық төлеушінің ұйымдық-құқықтық нысаны ;</w:t>
      </w:r>
    </w:p>
    <w:p>
      <w:pPr>
        <w:spacing w:after="0"/>
        <w:ind w:left="0"/>
        <w:jc w:val="both"/>
      </w:pPr>
      <w:r>
        <w:rPr>
          <w:rFonts w:ascii="Times New Roman"/>
          <w:b w:val="false"/>
          <w:i w:val="false"/>
          <w:color w:val="000000"/>
          <w:sz w:val="28"/>
        </w:rPr>
        <w:t>
      5) декларация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w:t>
      </w:r>
      <w:r>
        <w:rPr>
          <w:rFonts w:ascii="Times New Roman"/>
          <w:b w:val="false"/>
          <w:i w:val="false"/>
          <w:color w:val="000000"/>
          <w:sz w:val="28"/>
        </w:rPr>
        <w:t>206-бабы</w:t>
      </w:r>
      <w:r>
        <w:rPr>
          <w:rFonts w:ascii="Times New Roman"/>
          <w:b w:val="false"/>
          <w:i w:val="false"/>
          <w:color w:val="000000"/>
          <w:sz w:val="28"/>
        </w:rPr>
        <w:t xml:space="preserve">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(бұдан әрі – 378 шешім)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8) тиісті торкөзде табыс етілген қосымшалардың саны көрсетіледі.</w:t>
      </w:r>
    </w:p>
    <w:bookmarkStart w:name="z1167" w:id="1327"/>
    <w:p>
      <w:pPr>
        <w:spacing w:after="0"/>
        <w:ind w:left="0"/>
        <w:jc w:val="both"/>
      </w:pPr>
      <w:r>
        <w:rPr>
          <w:rFonts w:ascii="Times New Roman"/>
          <w:b w:val="false"/>
          <w:i w:val="false"/>
          <w:color w:val="000000"/>
          <w:sz w:val="28"/>
        </w:rPr>
        <w:t>
      15. "Жылдық жиынтық кіріс" деген бөлімде:</w:t>
      </w:r>
    </w:p>
    <w:bookmarkEnd w:id="1327"/>
    <w:p>
      <w:pPr>
        <w:spacing w:after="0"/>
        <w:ind w:left="0"/>
        <w:jc w:val="both"/>
      </w:pPr>
      <w:r>
        <w:rPr>
          <w:rFonts w:ascii="Times New Roman"/>
          <w:b w:val="false"/>
          <w:i w:val="false"/>
          <w:color w:val="000000"/>
          <w:sz w:val="28"/>
        </w:rPr>
        <w:t xml:space="preserve">
      1) 912.00.001 жолда Салық кодексінің </w:t>
      </w:r>
      <w:r>
        <w:rPr>
          <w:rFonts w:ascii="Times New Roman"/>
          <w:b w:val="false"/>
          <w:i w:val="false"/>
          <w:color w:val="000000"/>
          <w:sz w:val="28"/>
        </w:rPr>
        <w:t>690</w:t>
      </w:r>
      <w:r>
        <w:rPr>
          <w:rFonts w:ascii="Times New Roman"/>
          <w:b w:val="false"/>
          <w:i w:val="false"/>
          <w:color w:val="000000"/>
          <w:sz w:val="28"/>
        </w:rPr>
        <w:t xml:space="preserve"> және </w:t>
      </w:r>
      <w:r>
        <w:rPr>
          <w:rFonts w:ascii="Times New Roman"/>
          <w:b w:val="false"/>
          <w:i w:val="false"/>
          <w:color w:val="000000"/>
          <w:sz w:val="28"/>
        </w:rPr>
        <w:t>691-баптарына</w:t>
      </w:r>
      <w:r>
        <w:rPr>
          <w:rFonts w:ascii="Times New Roman"/>
          <w:b w:val="false"/>
          <w:i w:val="false"/>
          <w:color w:val="000000"/>
          <w:sz w:val="28"/>
        </w:rPr>
        <w:t xml:space="preserve"> сәйкес айқындалатын, өткізуден түскен кіріс сомасы көрсетіледі;</w:t>
      </w:r>
    </w:p>
    <w:p>
      <w:pPr>
        <w:spacing w:after="0"/>
        <w:ind w:left="0"/>
        <w:jc w:val="both"/>
      </w:pPr>
      <w:r>
        <w:rPr>
          <w:rFonts w:ascii="Times New Roman"/>
          <w:b w:val="false"/>
          <w:i w:val="false"/>
          <w:color w:val="000000"/>
          <w:sz w:val="28"/>
        </w:rPr>
        <w:t>
      2) 912.00.002 жолда заңды тұлғалардың құн өсімінен түсетін кіріс сомасы көрсетіледі;</w:t>
      </w:r>
    </w:p>
    <w:p>
      <w:pPr>
        <w:spacing w:after="0"/>
        <w:ind w:left="0"/>
        <w:jc w:val="both"/>
      </w:pPr>
      <w:r>
        <w:rPr>
          <w:rFonts w:ascii="Times New Roman"/>
          <w:b w:val="false"/>
          <w:i w:val="false"/>
          <w:color w:val="000000"/>
          <w:sz w:val="28"/>
        </w:rPr>
        <w:t>
      3) 912.00.003 жолда Салық кодексіне сәйкес жылдық жиынтық кіріске енгізілетін салық төлеушінің өзге де кірістері көрсетіледі;</w:t>
      </w:r>
    </w:p>
    <w:p>
      <w:pPr>
        <w:spacing w:after="0"/>
        <w:ind w:left="0"/>
        <w:jc w:val="both"/>
      </w:pPr>
      <w:r>
        <w:rPr>
          <w:rFonts w:ascii="Times New Roman"/>
          <w:b w:val="false"/>
          <w:i w:val="false"/>
          <w:color w:val="000000"/>
          <w:sz w:val="28"/>
        </w:rPr>
        <w:t>
      4) 912.00.004 жолда жылдық жиынтық кірістің жалпы сомасы көрсетіледі. 912.00.001 + 912.00.002 + 912.00.003 ретінде айқындалады;</w:t>
      </w:r>
    </w:p>
    <w:bookmarkStart w:name="z1168" w:id="1328"/>
    <w:p>
      <w:pPr>
        <w:spacing w:after="0"/>
        <w:ind w:left="0"/>
        <w:jc w:val="both"/>
      </w:pPr>
      <w:r>
        <w:rPr>
          <w:rFonts w:ascii="Times New Roman"/>
          <w:b w:val="false"/>
          <w:i w:val="false"/>
          <w:color w:val="000000"/>
          <w:sz w:val="28"/>
        </w:rPr>
        <w:t>
      16. "Шегерімдер" деген бөлімде:</w:t>
      </w:r>
    </w:p>
    <w:bookmarkEnd w:id="1328"/>
    <w:p>
      <w:pPr>
        <w:spacing w:after="0"/>
        <w:ind w:left="0"/>
        <w:jc w:val="both"/>
      </w:pPr>
      <w:r>
        <w:rPr>
          <w:rFonts w:ascii="Times New Roman"/>
          <w:b w:val="false"/>
          <w:i w:val="false"/>
          <w:color w:val="000000"/>
          <w:sz w:val="28"/>
        </w:rPr>
        <w:t xml:space="preserve">
      1) 912.00.005 жолда Салық кодексінің </w:t>
      </w:r>
      <w:r>
        <w:rPr>
          <w:rFonts w:ascii="Times New Roman"/>
          <w:b w:val="false"/>
          <w:i w:val="false"/>
          <w:color w:val="000000"/>
          <w:sz w:val="28"/>
        </w:rPr>
        <w:t>692-бабы</w:t>
      </w:r>
      <w:r>
        <w:rPr>
          <w:rFonts w:ascii="Times New Roman"/>
          <w:b w:val="false"/>
          <w:i w:val="false"/>
          <w:color w:val="000000"/>
          <w:sz w:val="28"/>
        </w:rPr>
        <w:t xml:space="preserve"> 2-тармағының 1) тармақшасына сәйкес шегерімге жатқызылатын өткізілген (жұмсалған) тауарлардың өзіндік құны көрсетіледі. 912.00.005 I - 912.00.005 II + 912.00.005 III + 912.00.005 IV + 912.00.005 V – 912.00.005 VI– 912.00.005 VII ретінде айқындалады;</w:t>
      </w:r>
    </w:p>
    <w:p>
      <w:pPr>
        <w:spacing w:after="0"/>
        <w:ind w:left="0"/>
        <w:jc w:val="both"/>
      </w:pPr>
      <w:r>
        <w:rPr>
          <w:rFonts w:ascii="Times New Roman"/>
          <w:b w:val="false"/>
          <w:i w:val="false"/>
          <w:color w:val="000000"/>
          <w:sz w:val="28"/>
        </w:rPr>
        <w:t>
      912.00.005 I жолда салық кезеңінің басына тауарлардың баланстық құны көрсетіледі. Аталған жол салық кезеңінің басына бухгалтерлік теңгерім бойынша айқындалған деректерге сәйкес толтырылады. Өзінің бастапқы декларациясын табыс ететін салық төлеушіде салық кезеңінің басында тауарлар болмауы мүмкін;</w:t>
      </w:r>
    </w:p>
    <w:p>
      <w:pPr>
        <w:spacing w:after="0"/>
        <w:ind w:left="0"/>
        <w:jc w:val="both"/>
      </w:pPr>
      <w:r>
        <w:rPr>
          <w:rFonts w:ascii="Times New Roman"/>
          <w:b w:val="false"/>
          <w:i w:val="false"/>
          <w:color w:val="000000"/>
          <w:sz w:val="28"/>
        </w:rPr>
        <w:t>
      912.00.005 II жол салық кезеңінің соңына бухгалтерлік теңгерім деректеріне сәйкес толтырылады. Салық кезеңінің ішінде салық төлеуші табыс еткен тарату декларациясында 912.00.005 II жолы тарату балансы деректерінің негізінде толтырылады;</w:t>
      </w:r>
    </w:p>
    <w:p>
      <w:pPr>
        <w:spacing w:after="0"/>
        <w:ind w:left="0"/>
        <w:jc w:val="both"/>
      </w:pPr>
      <w:r>
        <w:rPr>
          <w:rFonts w:ascii="Times New Roman"/>
          <w:b w:val="false"/>
          <w:i w:val="false"/>
          <w:color w:val="000000"/>
          <w:sz w:val="28"/>
        </w:rPr>
        <w:t>
      912.00.005 III жолда салық төлеуші салық кезеңінің барысында келіп түскен, оның ішінде сатып алынған, бірігу жолымен қайта құру нәтижесінде жарғылық капиталға салым ретінде қайтарымсыз алынған, сондай-ақ өзге де негіздердер бойынша келіп түскен тауарлардың құны көрсетіледі;</w:t>
      </w:r>
    </w:p>
    <w:p>
      <w:pPr>
        <w:spacing w:after="0"/>
        <w:ind w:left="0"/>
        <w:jc w:val="both"/>
      </w:pPr>
      <w:r>
        <w:rPr>
          <w:rFonts w:ascii="Times New Roman"/>
          <w:b w:val="false"/>
          <w:i w:val="false"/>
          <w:color w:val="000000"/>
          <w:sz w:val="28"/>
        </w:rPr>
        <w:t>
      912.00.005 IV жолда шегерімге жатқызылатын қызметкерлердің есептелген табыстары мен жеке тұлғаларға өзге де төлемдер бойынша шығыстардың сомасы көрсетіледі;</w:t>
      </w:r>
    </w:p>
    <w:p>
      <w:pPr>
        <w:spacing w:after="0"/>
        <w:ind w:left="0"/>
        <w:jc w:val="both"/>
      </w:pPr>
      <w:r>
        <w:rPr>
          <w:rFonts w:ascii="Times New Roman"/>
          <w:b w:val="false"/>
          <w:i w:val="false"/>
          <w:color w:val="000000"/>
          <w:sz w:val="28"/>
        </w:rPr>
        <w:t>
      912.00.005 V 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p>
      <w:pPr>
        <w:spacing w:after="0"/>
        <w:ind w:left="0"/>
        <w:jc w:val="both"/>
      </w:pPr>
      <w:r>
        <w:rPr>
          <w:rFonts w:ascii="Times New Roman"/>
          <w:b w:val="false"/>
          <w:i w:val="false"/>
          <w:color w:val="000000"/>
          <w:sz w:val="28"/>
        </w:rPr>
        <w:t>
      912.00.005 VІ жолда алдағы кезеңдердің шығыстары ретінде танылатын жұмыстар мен қызметтердің құны, ТМҚ өзіндік құны көрсетіледі және кейінгі салық кезеңдерінде шегерімдерге жатқызылуы тиіс;</w:t>
      </w:r>
    </w:p>
    <w:p>
      <w:pPr>
        <w:spacing w:after="0"/>
        <w:ind w:left="0"/>
        <w:jc w:val="both"/>
      </w:pPr>
      <w:r>
        <w:rPr>
          <w:rFonts w:ascii="Times New Roman"/>
          <w:b w:val="false"/>
          <w:i w:val="false"/>
          <w:color w:val="000000"/>
          <w:sz w:val="28"/>
        </w:rPr>
        <w:t>
      912.00.005 VII жолында шегерімдерге жатқылмайтын тауарларды сатып алу шығыстары көрсетіледі.</w:t>
      </w:r>
    </w:p>
    <w:p>
      <w:pPr>
        <w:spacing w:after="0"/>
        <w:ind w:left="0"/>
        <w:jc w:val="both"/>
      </w:pPr>
      <w:r>
        <w:rPr>
          <w:rFonts w:ascii="Times New Roman"/>
          <w:b w:val="false"/>
          <w:i w:val="false"/>
          <w:color w:val="000000"/>
          <w:sz w:val="28"/>
        </w:rPr>
        <w:t>
      2) 912.00.006 жолда Салық кодексінің 692-бабы 2-тармағының 4) тармақшасына сәйкес қызметтік іссапарлар кезінде өтемақылардың сомасы көрсетіледі;</w:t>
      </w:r>
    </w:p>
    <w:p>
      <w:pPr>
        <w:spacing w:after="0"/>
        <w:ind w:left="0"/>
        <w:jc w:val="both"/>
      </w:pPr>
      <w:r>
        <w:rPr>
          <w:rFonts w:ascii="Times New Roman"/>
          <w:b w:val="false"/>
          <w:i w:val="false"/>
          <w:color w:val="000000"/>
          <w:sz w:val="28"/>
        </w:rPr>
        <w:t xml:space="preserve">
      3) 912.00.007 жолда Салық кодексінің </w:t>
      </w:r>
      <w:r>
        <w:rPr>
          <w:rFonts w:ascii="Times New Roman"/>
          <w:b w:val="false"/>
          <w:i w:val="false"/>
          <w:color w:val="000000"/>
          <w:sz w:val="28"/>
        </w:rPr>
        <w:t>692-бабы</w:t>
      </w:r>
      <w:r>
        <w:rPr>
          <w:rFonts w:ascii="Times New Roman"/>
          <w:b w:val="false"/>
          <w:i w:val="false"/>
          <w:color w:val="000000"/>
          <w:sz w:val="28"/>
        </w:rPr>
        <w:t xml:space="preserve"> 2-тармағының 3) тармақшасына сәйкес салық және бюджетке төленетін басқа да міндетті төлемдер бойынша шегерім сомасы көрсетіледі;</w:t>
      </w:r>
    </w:p>
    <w:p>
      <w:pPr>
        <w:spacing w:after="0"/>
        <w:ind w:left="0"/>
        <w:jc w:val="both"/>
      </w:pPr>
      <w:r>
        <w:rPr>
          <w:rFonts w:ascii="Times New Roman"/>
          <w:b w:val="false"/>
          <w:i w:val="false"/>
          <w:color w:val="000000"/>
          <w:sz w:val="28"/>
        </w:rPr>
        <w:t>
      4) 912.00.008 жолда егер жеке тұлға ретінде, оның ішінде салық агентінде қолданбаса, Салық кодексінің 342-бабына сәйкес дара кәсіпкердің салық шегерімдері көрсетіледі;</w:t>
      </w:r>
    </w:p>
    <w:p>
      <w:pPr>
        <w:spacing w:after="0"/>
        <w:ind w:left="0"/>
        <w:jc w:val="both"/>
      </w:pPr>
      <w:r>
        <w:rPr>
          <w:rFonts w:ascii="Times New Roman"/>
          <w:b w:val="false"/>
          <w:i w:val="false"/>
          <w:color w:val="000000"/>
          <w:sz w:val="28"/>
        </w:rPr>
        <w:t>
      912.00.008 I жолда Қазақстан Республикасының зейнетақымен қамсыздандыру туралы заңнамасында белгіленген мөлшерде міндетті зейнетақы жарналары түріндегі салық шегерімі көрсетіледі;</w:t>
      </w:r>
    </w:p>
    <w:p>
      <w:pPr>
        <w:spacing w:after="0"/>
        <w:ind w:left="0"/>
        <w:jc w:val="both"/>
      </w:pPr>
      <w:r>
        <w:rPr>
          <w:rFonts w:ascii="Times New Roman"/>
          <w:b w:val="false"/>
          <w:i w:val="false"/>
          <w:color w:val="000000"/>
          <w:sz w:val="28"/>
        </w:rPr>
        <w:t>
      912.00.008 II жолда міндетті әлеуметтік медициналық сақтандыру жарналары бойынша салық шегерімі көрсетіледі;</w:t>
      </w:r>
    </w:p>
    <w:p>
      <w:pPr>
        <w:spacing w:after="0"/>
        <w:ind w:left="0"/>
        <w:jc w:val="both"/>
      </w:pPr>
      <w:r>
        <w:rPr>
          <w:rFonts w:ascii="Times New Roman"/>
          <w:b w:val="false"/>
          <w:i w:val="false"/>
          <w:color w:val="000000"/>
          <w:sz w:val="28"/>
        </w:rPr>
        <w:t xml:space="preserve">
      912.00.008 III жолда Салық кодексінің </w:t>
      </w:r>
      <w:r>
        <w:rPr>
          <w:rFonts w:ascii="Times New Roman"/>
          <w:b w:val="false"/>
          <w:i w:val="false"/>
          <w:color w:val="000000"/>
          <w:sz w:val="28"/>
        </w:rPr>
        <w:t>346-бабында</w:t>
      </w:r>
      <w:r>
        <w:rPr>
          <w:rFonts w:ascii="Times New Roman"/>
          <w:b w:val="false"/>
          <w:i w:val="false"/>
          <w:color w:val="000000"/>
          <w:sz w:val="28"/>
        </w:rPr>
        <w:t xml:space="preserve"> көзделген стандартты салық шегерімдері көрсетіледі;</w:t>
      </w:r>
    </w:p>
    <w:p>
      <w:pPr>
        <w:spacing w:after="0"/>
        <w:ind w:left="0"/>
        <w:jc w:val="both"/>
      </w:pPr>
      <w:r>
        <w:rPr>
          <w:rFonts w:ascii="Times New Roman"/>
          <w:b w:val="false"/>
          <w:i w:val="false"/>
          <w:color w:val="000000"/>
          <w:sz w:val="28"/>
        </w:rPr>
        <w:t>
      912.00.008 IV жолда көп балалы отбасыларға арналған салық шегерімдері көрсетіледі;</w:t>
      </w:r>
    </w:p>
    <w:p>
      <w:pPr>
        <w:spacing w:after="0"/>
        <w:ind w:left="0"/>
        <w:jc w:val="both"/>
      </w:pPr>
      <w:r>
        <w:rPr>
          <w:rFonts w:ascii="Times New Roman"/>
          <w:b w:val="false"/>
          <w:i w:val="false"/>
          <w:color w:val="000000"/>
          <w:sz w:val="28"/>
        </w:rPr>
        <w:t>
      912.00.008 V жолда ерікті зейнетақы жарналары бойынша салық шегерімі, оқытуға салық шегерімі, медицинаға салық шегерімі, сыйақылар бойынша салық шегерімін қамтитын өзге де салық шегерімдері көрсетіледі.</w:t>
      </w:r>
    </w:p>
    <w:p>
      <w:pPr>
        <w:spacing w:after="0"/>
        <w:ind w:left="0"/>
        <w:jc w:val="both"/>
      </w:pPr>
      <w:r>
        <w:rPr>
          <w:rFonts w:ascii="Times New Roman"/>
          <w:b w:val="false"/>
          <w:i w:val="false"/>
          <w:color w:val="000000"/>
          <w:sz w:val="28"/>
        </w:rPr>
        <w:t>
      5) 912.00.009 жолда тіркелген шегерімдерді есепке алмай, 912.00.005-ден 912.00.008-ге дейінгі жолдардың сомасы ретінде айқындалатын шегерімдердің жалпы сомасы көрсетіледі.</w:t>
      </w:r>
    </w:p>
    <w:p>
      <w:pPr>
        <w:spacing w:after="0"/>
        <w:ind w:left="0"/>
        <w:jc w:val="both"/>
      </w:pPr>
      <w:r>
        <w:rPr>
          <w:rFonts w:ascii="Times New Roman"/>
          <w:b w:val="false"/>
          <w:i w:val="false"/>
          <w:color w:val="000000"/>
          <w:sz w:val="28"/>
        </w:rPr>
        <w:t>
      6) 912.00.010 жолда (912.00.009/ (912.00.004 + 912.00.014 I)) х 100 формуласы бойынша айқындалатын жылдық жиынтық кірістен шегерімдердің үлес салмағы (%) көрсетіледі;</w:t>
      </w:r>
    </w:p>
    <w:p>
      <w:pPr>
        <w:spacing w:after="0"/>
        <w:ind w:left="0"/>
        <w:jc w:val="both"/>
      </w:pPr>
      <w:r>
        <w:rPr>
          <w:rFonts w:ascii="Times New Roman"/>
          <w:b w:val="false"/>
          <w:i w:val="false"/>
          <w:color w:val="000000"/>
          <w:sz w:val="28"/>
        </w:rPr>
        <w:t xml:space="preserve">
      7) 912.00.011 жолда Салық кодексінің </w:t>
      </w:r>
      <w:r>
        <w:rPr>
          <w:rFonts w:ascii="Times New Roman"/>
          <w:b w:val="false"/>
          <w:i w:val="false"/>
          <w:color w:val="000000"/>
          <w:sz w:val="28"/>
        </w:rPr>
        <w:t>693-бабында</w:t>
      </w:r>
      <w:r>
        <w:rPr>
          <w:rFonts w:ascii="Times New Roman"/>
          <w:b w:val="false"/>
          <w:i w:val="false"/>
          <w:color w:val="000000"/>
          <w:sz w:val="28"/>
        </w:rPr>
        <w:t xml:space="preserve"> белгілінген шектегі тіркелген шегерімнің пайызы көрсетіледі;</w:t>
      </w:r>
    </w:p>
    <w:p>
      <w:pPr>
        <w:spacing w:after="0"/>
        <w:ind w:left="0"/>
        <w:jc w:val="both"/>
      </w:pPr>
      <w:r>
        <w:rPr>
          <w:rFonts w:ascii="Times New Roman"/>
          <w:b w:val="false"/>
          <w:i w:val="false"/>
          <w:color w:val="000000"/>
          <w:sz w:val="28"/>
        </w:rPr>
        <w:t>
      8) 912.00.012 жолда ((912.00.004 + 912.00.014 I) х 912.00.011)/100 формуласы бойынша айқындалатын тіркелген шегерімнің сомасы көрсетіледі;</w:t>
      </w:r>
    </w:p>
    <w:p>
      <w:pPr>
        <w:spacing w:after="0"/>
        <w:ind w:left="0"/>
        <w:jc w:val="both"/>
      </w:pPr>
      <w:r>
        <w:rPr>
          <w:rFonts w:ascii="Times New Roman"/>
          <w:b w:val="false"/>
          <w:i w:val="false"/>
          <w:color w:val="000000"/>
          <w:sz w:val="28"/>
        </w:rPr>
        <w:t>
      9) 912.00.013 жолда тіркелген шегерімдерді есепке ала отырып, шегерімдердің жалпы сомасы көрсетіледі (912.00.09+912.00.012).</w:t>
      </w:r>
    </w:p>
    <w:bookmarkStart w:name="z1169" w:id="1329"/>
    <w:p>
      <w:pPr>
        <w:spacing w:after="0"/>
        <w:ind w:left="0"/>
        <w:jc w:val="both"/>
      </w:pPr>
      <w:r>
        <w:rPr>
          <w:rFonts w:ascii="Times New Roman"/>
          <w:b w:val="false"/>
          <w:i w:val="false"/>
          <w:color w:val="000000"/>
          <w:sz w:val="28"/>
        </w:rPr>
        <w:t>
      17. "Салық кодексіне сәйкес кірістер мен шегерімдерді түзету" деген бөлімде:</w:t>
      </w:r>
    </w:p>
    <w:bookmarkEnd w:id="1329"/>
    <w:p>
      <w:pPr>
        <w:spacing w:after="0"/>
        <w:ind w:left="0"/>
        <w:jc w:val="both"/>
      </w:pPr>
      <w:r>
        <w:rPr>
          <w:rFonts w:ascii="Times New Roman"/>
          <w:b w:val="false"/>
          <w:i w:val="false"/>
          <w:color w:val="000000"/>
          <w:sz w:val="28"/>
        </w:rPr>
        <w:t xml:space="preserve">
      912.00.014 жолда Салық кодексінің </w:t>
      </w:r>
      <w:r>
        <w:rPr>
          <w:rFonts w:ascii="Times New Roman"/>
          <w:b w:val="false"/>
          <w:i w:val="false"/>
          <w:color w:val="000000"/>
          <w:sz w:val="28"/>
        </w:rPr>
        <w:t>691-бабына</w:t>
      </w:r>
      <w:r>
        <w:rPr>
          <w:rFonts w:ascii="Times New Roman"/>
          <w:b w:val="false"/>
          <w:i w:val="false"/>
          <w:color w:val="000000"/>
          <w:sz w:val="28"/>
        </w:rPr>
        <w:t xml:space="preserve"> сәйкес айқындалатын, кірістер мен шегерімдердің түзету сомасы көрсетіледі. 912.00.014 I және 912.00.014 II (912.00.014 I - 912.00.014 II) жолдарының айырмасы ретінде айқындалады:</w:t>
      </w:r>
    </w:p>
    <w:p>
      <w:pPr>
        <w:spacing w:after="0"/>
        <w:ind w:left="0"/>
        <w:jc w:val="both"/>
      </w:pPr>
      <w:r>
        <w:rPr>
          <w:rFonts w:ascii="Times New Roman"/>
          <w:b w:val="false"/>
          <w:i w:val="false"/>
          <w:color w:val="000000"/>
          <w:sz w:val="28"/>
        </w:rPr>
        <w:t>
      912.00.014 І жолда Салық кодексінің 691-бабына сәйкес айқындалатын табыстардың түзету сомасы көрсетіледі;</w:t>
      </w:r>
    </w:p>
    <w:p>
      <w:pPr>
        <w:spacing w:after="0"/>
        <w:ind w:left="0"/>
        <w:jc w:val="both"/>
      </w:pPr>
      <w:r>
        <w:rPr>
          <w:rFonts w:ascii="Times New Roman"/>
          <w:b w:val="false"/>
          <w:i w:val="false"/>
          <w:color w:val="000000"/>
          <w:sz w:val="28"/>
        </w:rPr>
        <w:t xml:space="preserve">
      912.00.014 ІІ жолда Салық кодексінің </w:t>
      </w:r>
      <w:r>
        <w:rPr>
          <w:rFonts w:ascii="Times New Roman"/>
          <w:b w:val="false"/>
          <w:i w:val="false"/>
          <w:color w:val="000000"/>
          <w:sz w:val="28"/>
        </w:rPr>
        <w:t>692-бабының</w:t>
      </w:r>
      <w:r>
        <w:rPr>
          <w:rFonts w:ascii="Times New Roman"/>
          <w:b w:val="false"/>
          <w:i w:val="false"/>
          <w:color w:val="000000"/>
          <w:sz w:val="28"/>
        </w:rPr>
        <w:t xml:space="preserve"> 7-тармағына сәйкес айқындалатын шегерімдердің түзету сомасы көрсетіледі.</w:t>
      </w:r>
    </w:p>
    <w:bookmarkStart w:name="z1170" w:id="1330"/>
    <w:p>
      <w:pPr>
        <w:spacing w:after="0"/>
        <w:ind w:left="0"/>
        <w:jc w:val="both"/>
      </w:pPr>
      <w:r>
        <w:rPr>
          <w:rFonts w:ascii="Times New Roman"/>
          <w:b w:val="false"/>
          <w:i w:val="false"/>
          <w:color w:val="000000"/>
          <w:sz w:val="28"/>
        </w:rPr>
        <w:t>
      18. "Салық салынатын кірісті есептеу" деген бөлімде:</w:t>
      </w:r>
    </w:p>
    <w:bookmarkEnd w:id="1330"/>
    <w:p>
      <w:pPr>
        <w:spacing w:after="0"/>
        <w:ind w:left="0"/>
        <w:jc w:val="both"/>
      </w:pPr>
      <w:r>
        <w:rPr>
          <w:rFonts w:ascii="Times New Roman"/>
          <w:b w:val="false"/>
          <w:i w:val="false"/>
          <w:color w:val="000000"/>
          <w:sz w:val="28"/>
        </w:rPr>
        <w:t>
      1) 912.00.015 жолда салық салынатын кіріс (залал) көрсетіледі. 912.00.004 - 912.00.013 + 912.00.014 ретінде айқындалады;</w:t>
      </w:r>
    </w:p>
    <w:p>
      <w:pPr>
        <w:spacing w:after="0"/>
        <w:ind w:left="0"/>
        <w:jc w:val="both"/>
      </w:pPr>
      <w:r>
        <w:rPr>
          <w:rFonts w:ascii="Times New Roman"/>
          <w:b w:val="false"/>
          <w:i w:val="false"/>
          <w:color w:val="000000"/>
          <w:sz w:val="28"/>
        </w:rPr>
        <w:t xml:space="preserve">
      2) 912.00.016 жолда Салық кодексінің </w:t>
      </w:r>
      <w:r>
        <w:rPr>
          <w:rFonts w:ascii="Times New Roman"/>
          <w:b w:val="false"/>
          <w:i w:val="false"/>
          <w:color w:val="000000"/>
          <w:sz w:val="28"/>
        </w:rPr>
        <w:t>694-бабына</w:t>
      </w:r>
      <w:r>
        <w:rPr>
          <w:rFonts w:ascii="Times New Roman"/>
          <w:b w:val="false"/>
          <w:i w:val="false"/>
          <w:color w:val="000000"/>
          <w:sz w:val="28"/>
        </w:rPr>
        <w:t xml:space="preserve"> сәйкес салық салынатын кірісінің азайту сомасы көрсетіледі; </w:t>
      </w:r>
    </w:p>
    <w:p>
      <w:pPr>
        <w:spacing w:after="0"/>
        <w:ind w:left="0"/>
        <w:jc w:val="both"/>
      </w:pPr>
      <w:r>
        <w:rPr>
          <w:rFonts w:ascii="Times New Roman"/>
          <w:b w:val="false"/>
          <w:i w:val="false"/>
          <w:color w:val="000000"/>
          <w:sz w:val="28"/>
        </w:rPr>
        <w:t>
      3) 912.00.017 жолда Салық кодексінің 694-бабына сәйкес есептелген азайтуды есепке ала отырып, салық салынатын кіріс көрсетіледі. 912.00.015 және 912.00.016 (912.00.015 – 912.00.016) жолдарының айырмасы ретінде айқындалады. Егер 912.00.016 жолы 912.00.015 жолынан артық болса, 912.00.017 жолда нөл көрсетіледі;</w:t>
      </w:r>
    </w:p>
    <w:bookmarkStart w:name="z1171" w:id="1331"/>
    <w:p>
      <w:pPr>
        <w:spacing w:after="0"/>
        <w:ind w:left="0"/>
        <w:jc w:val="both"/>
      </w:pPr>
      <w:r>
        <w:rPr>
          <w:rFonts w:ascii="Times New Roman"/>
          <w:b w:val="false"/>
          <w:i w:val="false"/>
          <w:color w:val="000000"/>
          <w:sz w:val="28"/>
        </w:rPr>
        <w:t>
      19. "Заңды тұлғалар үшін салық міндеттемесінің есебі" деген бөлімде:</w:t>
      </w:r>
    </w:p>
    <w:bookmarkEnd w:id="1331"/>
    <w:p>
      <w:pPr>
        <w:spacing w:after="0"/>
        <w:ind w:left="0"/>
        <w:jc w:val="both"/>
      </w:pPr>
      <w:r>
        <w:rPr>
          <w:rFonts w:ascii="Times New Roman"/>
          <w:b w:val="false"/>
          <w:i w:val="false"/>
          <w:color w:val="000000"/>
          <w:sz w:val="28"/>
        </w:rPr>
        <w:t xml:space="preserve">
      1) 912.00.018 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корпоративтік табыс салығының (бұдан әрі – КТС) мөлшерлемесі пайызда көрсетіледі. Егер салық төлеуші 20 және 10 пайыз мөлшерінде мөлшерлемелерді бір мезгілде пайдаланған жағдайда, 912.00.018 жолы толтырылмайды; </w:t>
      </w:r>
    </w:p>
    <w:p>
      <w:pPr>
        <w:spacing w:after="0"/>
        <w:ind w:left="0"/>
        <w:jc w:val="both"/>
      </w:pPr>
      <w:r>
        <w:rPr>
          <w:rFonts w:ascii="Times New Roman"/>
          <w:b w:val="false"/>
          <w:i w:val="false"/>
          <w:color w:val="000000"/>
          <w:sz w:val="28"/>
        </w:rPr>
        <w:t>
      2) 912.00.019 жолда салық салынатын кірістен КТС сомасы көрсетіледі. 912.00.017 және 912.00.018 (912.00.017 x 912.00.018) жолдарының туындысы ретінде айқындалады. Егер салық төлеуші 20 және 10 пайыз мөлшерінде мөлшерлемелерді бір мезгілде пайдаланған жағдайда, 912.00.019 жолда бөлек салық есебі деректерінің негізінде айқындалған КТС сомасы көрсетіледі;</w:t>
      </w:r>
    </w:p>
    <w:p>
      <w:pPr>
        <w:spacing w:after="0"/>
        <w:ind w:left="0"/>
        <w:jc w:val="both"/>
      </w:pPr>
      <w:r>
        <w:rPr>
          <w:rFonts w:ascii="Times New Roman"/>
          <w:b w:val="false"/>
          <w:i w:val="false"/>
          <w:color w:val="000000"/>
          <w:sz w:val="28"/>
        </w:rPr>
        <w:t xml:space="preserve">
      3) 912.00.020 жолда Салық кодексінің </w:t>
      </w:r>
      <w:r>
        <w:rPr>
          <w:rFonts w:ascii="Times New Roman"/>
          <w:b w:val="false"/>
          <w:i w:val="false"/>
          <w:color w:val="000000"/>
          <w:sz w:val="28"/>
        </w:rPr>
        <w:t>695-бабына</w:t>
      </w:r>
      <w:r>
        <w:rPr>
          <w:rFonts w:ascii="Times New Roman"/>
          <w:b w:val="false"/>
          <w:i w:val="false"/>
          <w:color w:val="000000"/>
          <w:sz w:val="28"/>
        </w:rPr>
        <w:t xml:space="preserve"> сәйкес салық кезеңі үшін есептелген КТС сомасы көрсетіледі. 912.00.019, 912.00.020 I, 912.00.020 II, 912.00.020 III, 912.00.020 IV (912.00.019 – 912.00.020 I – 912.00.020 II – 912.00.020 III - 912.00.020 IV) жолдарының айырмасы ретінде айқындалады. Егер алынған айырма нөлден төмен болса, онда 912.00.020 жолда нөл көрсетіледі:</w:t>
      </w:r>
    </w:p>
    <w:p>
      <w:pPr>
        <w:spacing w:after="0"/>
        <w:ind w:left="0"/>
        <w:jc w:val="both"/>
      </w:pPr>
      <w:r>
        <w:rPr>
          <w:rFonts w:ascii="Times New Roman"/>
          <w:b w:val="false"/>
          <w:i w:val="false"/>
          <w:color w:val="000000"/>
          <w:sz w:val="28"/>
        </w:rPr>
        <w:t xml:space="preserve">
      912.00.020 I 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КТС төлеу кезінде ескерілетін,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табыс салығының ұқсас түрлерінің сомасы көрсетіледі;</w:t>
      </w:r>
    </w:p>
    <w:p>
      <w:pPr>
        <w:spacing w:after="0"/>
        <w:ind w:left="0"/>
        <w:jc w:val="both"/>
      </w:pPr>
      <w:r>
        <w:rPr>
          <w:rFonts w:ascii="Times New Roman"/>
          <w:b w:val="false"/>
          <w:i w:val="false"/>
          <w:color w:val="000000"/>
          <w:sz w:val="28"/>
        </w:rPr>
        <w:t xml:space="preserve">
      912.00.020 II жолда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төленуге жататын КТС сомасына азайтылған, салық кезеңінде ұтыс түріндегі кірістен төлем көзінен ұсталған КТС сомасы көрсетіледі;</w:t>
      </w:r>
    </w:p>
    <w:p>
      <w:pPr>
        <w:spacing w:after="0"/>
        <w:ind w:left="0"/>
        <w:jc w:val="both"/>
      </w:pPr>
      <w:r>
        <w:rPr>
          <w:rFonts w:ascii="Times New Roman"/>
          <w:b w:val="false"/>
          <w:i w:val="false"/>
          <w:color w:val="000000"/>
          <w:sz w:val="28"/>
        </w:rPr>
        <w:t>
      912.00.020 III жолда Салық кодексінің 302-бабы 3-тармағына сәйкес алдыңғы салық кезеңдерінде сыйақы, дивидендтер түріндегі кірістен төлем көзінен ұсталған және ауыстырылған КТС сомасы көрсетіледі;</w:t>
      </w:r>
    </w:p>
    <w:p>
      <w:pPr>
        <w:spacing w:after="0"/>
        <w:ind w:left="0"/>
        <w:jc w:val="both"/>
      </w:pPr>
      <w:r>
        <w:rPr>
          <w:rFonts w:ascii="Times New Roman"/>
          <w:b w:val="false"/>
          <w:i w:val="false"/>
          <w:color w:val="000000"/>
          <w:sz w:val="28"/>
        </w:rPr>
        <w:t xml:space="preserve">
      912.00.020 IV жолда Салық кодексінің </w:t>
      </w:r>
      <w:r>
        <w:rPr>
          <w:rFonts w:ascii="Times New Roman"/>
          <w:b w:val="false"/>
          <w:i w:val="false"/>
          <w:color w:val="000000"/>
          <w:sz w:val="28"/>
        </w:rPr>
        <w:t>302-бабы</w:t>
      </w:r>
      <w:r>
        <w:rPr>
          <w:rFonts w:ascii="Times New Roman"/>
          <w:b w:val="false"/>
          <w:i w:val="false"/>
          <w:color w:val="000000"/>
          <w:sz w:val="28"/>
        </w:rPr>
        <w:t xml:space="preserve"> 2-тармағына сәйкес бюджетке төленуге жататын КТС сомасына азайтылған, салық кезеңінде сыйақы, дивидендтер түріндегі кірістен төлем көзінен ұсталған КТС сомасы көрсетіледі;</w:t>
      </w:r>
    </w:p>
    <w:bookmarkStart w:name="z1172" w:id="1332"/>
    <w:p>
      <w:pPr>
        <w:spacing w:after="0"/>
        <w:ind w:left="0"/>
        <w:jc w:val="both"/>
      </w:pPr>
      <w:r>
        <w:rPr>
          <w:rFonts w:ascii="Times New Roman"/>
          <w:b w:val="false"/>
          <w:i w:val="false"/>
          <w:color w:val="000000"/>
          <w:sz w:val="28"/>
        </w:rPr>
        <w:t>
      20. "Дара кәсіпкерлер үшін салық міндеттемесінің есебі" деген бөлімде:</w:t>
      </w:r>
    </w:p>
    <w:bookmarkEnd w:id="1332"/>
    <w:p>
      <w:pPr>
        <w:spacing w:after="0"/>
        <w:ind w:left="0"/>
        <w:jc w:val="both"/>
      </w:pPr>
      <w:r>
        <w:rPr>
          <w:rFonts w:ascii="Times New Roman"/>
          <w:b w:val="false"/>
          <w:i w:val="false"/>
          <w:color w:val="000000"/>
          <w:sz w:val="28"/>
        </w:rPr>
        <w:t xml:space="preserve">
      1) 912.00.021 жолда Салық кодексінің </w:t>
      </w:r>
      <w:r>
        <w:rPr>
          <w:rFonts w:ascii="Times New Roman"/>
          <w:b w:val="false"/>
          <w:i w:val="false"/>
          <w:color w:val="000000"/>
          <w:sz w:val="28"/>
        </w:rPr>
        <w:t>320-бабына</w:t>
      </w:r>
      <w:r>
        <w:rPr>
          <w:rFonts w:ascii="Times New Roman"/>
          <w:b w:val="false"/>
          <w:i w:val="false"/>
          <w:color w:val="000000"/>
          <w:sz w:val="28"/>
        </w:rPr>
        <w:t xml:space="preserve"> 1-тармағына сәйкес ЖТС мөлшерлемесі пайызда көрсетіледі.</w:t>
      </w:r>
    </w:p>
    <w:p>
      <w:pPr>
        <w:spacing w:after="0"/>
        <w:ind w:left="0"/>
        <w:jc w:val="both"/>
      </w:pPr>
      <w:r>
        <w:rPr>
          <w:rFonts w:ascii="Times New Roman"/>
          <w:b w:val="false"/>
          <w:i w:val="false"/>
          <w:color w:val="000000"/>
          <w:sz w:val="28"/>
        </w:rPr>
        <w:t xml:space="preserve">
      2) 912.00.022 жолда Салық кодексінің </w:t>
      </w:r>
      <w:r>
        <w:rPr>
          <w:rFonts w:ascii="Times New Roman"/>
          <w:b w:val="false"/>
          <w:i w:val="false"/>
          <w:color w:val="000000"/>
          <w:sz w:val="28"/>
        </w:rPr>
        <w:t>696-бабына</w:t>
      </w:r>
      <w:r>
        <w:rPr>
          <w:rFonts w:ascii="Times New Roman"/>
          <w:b w:val="false"/>
          <w:i w:val="false"/>
          <w:color w:val="000000"/>
          <w:sz w:val="28"/>
        </w:rPr>
        <w:t xml:space="preserve"> сәйкес салық кезеңі үшін есептелген ЖТС сомасы көрсетіледі. 912.00.017 және 912.00.021 (912.00.017 x 912.00.021) жолдарының туындысы ретінде айқындалады.</w:t>
      </w:r>
    </w:p>
    <w:p>
      <w:pPr>
        <w:spacing w:after="0"/>
        <w:ind w:left="0"/>
        <w:jc w:val="both"/>
      </w:pPr>
      <w:r>
        <w:rPr>
          <w:rFonts w:ascii="Times New Roman"/>
          <w:b w:val="false"/>
          <w:i w:val="false"/>
          <w:color w:val="000000"/>
          <w:sz w:val="28"/>
        </w:rPr>
        <w:t>
      3) 912.00.023 жолында дара кәсіпкердің орналасқан жері бойынша аудандық маңызы бар қаланың, ауылдың, кенттің, ауылдық округтiң әкім аппаратының БСН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орыны болып танылады.</w:t>
      </w:r>
    </w:p>
    <w:bookmarkStart w:name="z1173" w:id="1333"/>
    <w:p>
      <w:pPr>
        <w:spacing w:after="0"/>
        <w:ind w:left="0"/>
        <w:jc w:val="both"/>
      </w:pPr>
      <w:r>
        <w:rPr>
          <w:rFonts w:ascii="Times New Roman"/>
          <w:b w:val="false"/>
          <w:i w:val="false"/>
          <w:color w:val="000000"/>
          <w:sz w:val="28"/>
        </w:rPr>
        <w:t>
      21. "Салық төлеушiнiң жауапкершiлiгi" деген бөлімде:</w:t>
      </w:r>
    </w:p>
    <w:bookmarkEnd w:id="1333"/>
    <w:p>
      <w:pPr>
        <w:spacing w:after="0"/>
        <w:ind w:left="0"/>
        <w:jc w:val="both"/>
      </w:pPr>
      <w:r>
        <w:rPr>
          <w:rFonts w:ascii="Times New Roman"/>
          <w:b w:val="false"/>
          <w:i w:val="false"/>
          <w:color w:val="000000"/>
          <w:sz w:val="28"/>
        </w:rPr>
        <w:t>
      1) "Салық төлеушінің (басшының) тегі, аты, әкесінің аты (болған кезде)" жолда салық төлеушінің (басшының)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тапсырған күні – декларацияның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салық төлеушінің тіркелген жері бойынша мемлекеттік кірістер органының коды;</w:t>
      </w:r>
    </w:p>
    <w:p>
      <w:pPr>
        <w:spacing w:after="0"/>
        <w:ind w:left="0"/>
        <w:jc w:val="both"/>
      </w:pPr>
      <w:r>
        <w:rPr>
          <w:rFonts w:ascii="Times New Roman"/>
          <w:b w:val="false"/>
          <w:i w:val="false"/>
          <w:color w:val="000000"/>
          <w:sz w:val="28"/>
        </w:rPr>
        <w:t xml:space="preserve">
      4) "Декларацияны қабылдаған лауазымды адамның тегі, аты, әкесінің аты (болған кезде)" жолда декларацияны қабылдаған мемлекеттік кірістер органы қызметкерінің тегі, аты, әкесінің аты (болған кезде) көрсетіледі; </w:t>
      </w:r>
    </w:p>
    <w:p>
      <w:pPr>
        <w:spacing w:after="0"/>
        <w:ind w:left="0"/>
        <w:jc w:val="both"/>
      </w:pPr>
      <w:r>
        <w:rPr>
          <w:rFonts w:ascii="Times New Roman"/>
          <w:b w:val="false"/>
          <w:i w:val="false"/>
          <w:color w:val="000000"/>
          <w:sz w:val="28"/>
        </w:rPr>
        <w:t xml:space="preserve">
      5) декларацияның қабылданған күні – Салық кодексінің </w:t>
      </w:r>
      <w:r>
        <w:rPr>
          <w:rFonts w:ascii="Times New Roman"/>
          <w:b w:val="false"/>
          <w:i w:val="false"/>
          <w:color w:val="000000"/>
          <w:sz w:val="28"/>
        </w:rPr>
        <w:t>209-бабы</w:t>
      </w:r>
      <w:r>
        <w:rPr>
          <w:rFonts w:ascii="Times New Roman"/>
          <w:b w:val="false"/>
          <w:i w:val="false"/>
          <w:color w:val="000000"/>
          <w:sz w:val="28"/>
        </w:rPr>
        <w:t xml:space="preserve"> 2-тармағына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bookmarkStart w:name="z1174" w:id="1334"/>
    <w:p>
      <w:pPr>
        <w:spacing w:after="0"/>
        <w:ind w:left="0"/>
        <w:jc w:val="left"/>
      </w:pPr>
      <w:r>
        <w:rPr>
          <w:rFonts w:ascii="Times New Roman"/>
          <w:b/>
          <w:i w:val="false"/>
          <w:color w:val="000000"/>
        </w:rPr>
        <w:t xml:space="preserve"> 3-тарау. 912.01-нысанын толтыру бойынша түсіндірме - ҚҚС төлеушi болып табылмайтын салық төлеушiлердiң өткізілген тауарлар бойынша шығыстары</w:t>
      </w:r>
    </w:p>
    <w:bookmarkEnd w:id="1334"/>
    <w:bookmarkStart w:name="z1175" w:id="1335"/>
    <w:p>
      <w:pPr>
        <w:spacing w:after="0"/>
        <w:ind w:left="0"/>
        <w:jc w:val="both"/>
      </w:pPr>
      <w:r>
        <w:rPr>
          <w:rFonts w:ascii="Times New Roman"/>
          <w:b w:val="false"/>
          <w:i w:val="false"/>
          <w:color w:val="000000"/>
          <w:sz w:val="28"/>
        </w:rPr>
        <w:t xml:space="preserve">
      22. Бұл нысанды ҚҚС төлеуші болып табылмайтын тұлғалар толтырады. Нысанда сатып алынған тауарлар туралы мәліметтер көрсетіледі. </w:t>
      </w:r>
    </w:p>
    <w:bookmarkEnd w:id="1335"/>
    <w:bookmarkStart w:name="z1176" w:id="1336"/>
    <w:p>
      <w:pPr>
        <w:spacing w:after="0"/>
        <w:ind w:left="0"/>
        <w:jc w:val="both"/>
      </w:pPr>
      <w:r>
        <w:rPr>
          <w:rFonts w:ascii="Times New Roman"/>
          <w:b w:val="false"/>
          <w:i w:val="false"/>
          <w:color w:val="000000"/>
          <w:sz w:val="28"/>
        </w:rPr>
        <w:t>
      23. "Шығыстар" бөлімінде:</w:t>
      </w:r>
    </w:p>
    <w:bookmarkEnd w:id="133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салық төлеуші контрагенттің ЖСН (БСН) көрсетіледі;</w:t>
      </w:r>
    </w:p>
    <w:p>
      <w:pPr>
        <w:spacing w:after="0"/>
        <w:ind w:left="0"/>
        <w:jc w:val="both"/>
      </w:pPr>
      <w:r>
        <w:rPr>
          <w:rFonts w:ascii="Times New Roman"/>
          <w:b w:val="false"/>
          <w:i w:val="false"/>
          <w:color w:val="000000"/>
          <w:sz w:val="28"/>
        </w:rPr>
        <w:t>
      3) C бағанында бейрезидент-контрагенттің резиденттік елінің коды көрсетіледі. Ел кодын толтыру кезінде 378 шешімге 22 "Әлем елдерінің жіктеуіші" қосымшаға сәйкес елдерді кодтауды пайдалану қажет;</w:t>
      </w:r>
    </w:p>
    <w:p>
      <w:pPr>
        <w:spacing w:after="0"/>
        <w:ind w:left="0"/>
        <w:jc w:val="both"/>
      </w:pPr>
      <w:r>
        <w:rPr>
          <w:rFonts w:ascii="Times New Roman"/>
          <w:b w:val="false"/>
          <w:i w:val="false"/>
          <w:color w:val="000000"/>
          <w:sz w:val="28"/>
        </w:rPr>
        <w:t>
      4) D бағанында бейрезидент-контрагенттің резиденттік еліндегі салықтық тіркеу нөмірі көрсетіледі. Баған С бағанында резиденттік елінің коды көрсетілген кезде толтырылады;</w:t>
      </w:r>
    </w:p>
    <w:p>
      <w:pPr>
        <w:spacing w:after="0"/>
        <w:ind w:left="0"/>
        <w:jc w:val="both"/>
      </w:pPr>
      <w:r>
        <w:rPr>
          <w:rFonts w:ascii="Times New Roman"/>
          <w:b w:val="false"/>
          <w:i w:val="false"/>
          <w:color w:val="000000"/>
          <w:sz w:val="28"/>
        </w:rPr>
        <w:t>
      5) E бағанында сатып алынған тауарлардың құны көрсетіледі.</w:t>
      </w:r>
    </w:p>
    <w:bookmarkStart w:name="z1177" w:id="1337"/>
    <w:p>
      <w:pPr>
        <w:spacing w:after="0"/>
        <w:ind w:left="0"/>
        <w:jc w:val="left"/>
      </w:pPr>
      <w:r>
        <w:rPr>
          <w:rFonts w:ascii="Times New Roman"/>
          <w:b/>
          <w:i w:val="false"/>
          <w:color w:val="000000"/>
        </w:rPr>
        <w:t xml:space="preserve"> 4-тарау.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912.02-нысанын жасау (912.02 - нысан)</w:t>
      </w:r>
    </w:p>
    <w:bookmarkEnd w:id="1337"/>
    <w:bookmarkStart w:name="z1178" w:id="1338"/>
    <w:p>
      <w:pPr>
        <w:spacing w:after="0"/>
        <w:ind w:left="0"/>
        <w:jc w:val="both"/>
      </w:pPr>
      <w:r>
        <w:rPr>
          <w:rFonts w:ascii="Times New Roman"/>
          <w:b w:val="false"/>
          <w:i w:val="false"/>
          <w:color w:val="000000"/>
          <w:sz w:val="28"/>
        </w:rPr>
        <w:t xml:space="preserve">
      24. Бұл нысан Салық кодексінің </w:t>
      </w:r>
      <w:r>
        <w:rPr>
          <w:rFonts w:ascii="Times New Roman"/>
          <w:b w:val="false"/>
          <w:i w:val="false"/>
          <w:color w:val="000000"/>
          <w:sz w:val="28"/>
        </w:rPr>
        <w:t>313-бабының</w:t>
      </w:r>
      <w:r>
        <w:rPr>
          <w:rFonts w:ascii="Times New Roman"/>
          <w:b w:val="false"/>
          <w:i w:val="false"/>
          <w:color w:val="000000"/>
          <w:sz w:val="28"/>
        </w:rPr>
        <w:t xml:space="preserve"> 1 және 2-тармақтарына сәйкес оған қатысты әр түрлі мөлшерлемелерді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мәліметті көрсетуге арналған.</w:t>
      </w:r>
    </w:p>
    <w:bookmarkEnd w:id="1338"/>
    <w:p>
      <w:pPr>
        <w:spacing w:after="0"/>
        <w:ind w:left="0"/>
        <w:jc w:val="both"/>
      </w:pPr>
      <w:r>
        <w:rPr>
          <w:rFonts w:ascii="Times New Roman"/>
          <w:b w:val="false"/>
          <w:i w:val="false"/>
          <w:color w:val="000000"/>
          <w:sz w:val="28"/>
        </w:rPr>
        <w:t>
      Аталған нысанды толтыру:</w:t>
      </w:r>
    </w:p>
    <w:p>
      <w:pPr>
        <w:spacing w:after="0"/>
        <w:ind w:left="0"/>
        <w:jc w:val="both"/>
      </w:pPr>
      <w:r>
        <w:rPr>
          <w:rFonts w:ascii="Times New Roman"/>
          <w:b w:val="false"/>
          <w:i w:val="false"/>
          <w:color w:val="000000"/>
          <w:sz w:val="28"/>
        </w:rPr>
        <w:t xml:space="preserve">
      1) қызмет түрлерінің әрбір белгісі бойынша бөлек; </w:t>
      </w:r>
    </w:p>
    <w:p>
      <w:pPr>
        <w:spacing w:after="0"/>
        <w:ind w:left="0"/>
        <w:jc w:val="both"/>
      </w:pPr>
      <w:r>
        <w:rPr>
          <w:rFonts w:ascii="Times New Roman"/>
          <w:b w:val="false"/>
          <w:i w:val="false"/>
          <w:color w:val="000000"/>
          <w:sz w:val="28"/>
        </w:rPr>
        <w:t xml:space="preserve">
      2) оған сәйкес сенімгерлікпен басқарушыға корпоративтік табыс салығын есептеу, төлеу және ол бойынша салық есептілігін табыс ету міндеттемесі жүктелген сенімгерлікпен басқару шарты бойынша қызмет жүзеге асырылған жағдайда – сенімгерлікпен басқару шарты бойынша сенімгерлікпен басқарушының салық міндеттемесі мен сенімгерлікпен басқару шарты бойынша сенімгерлікпен басқару құрылтайшысының салық міндеттемесі бойынша бөлек жүзеге асырылады. </w:t>
      </w:r>
    </w:p>
    <w:p>
      <w:pPr>
        <w:spacing w:after="0"/>
        <w:ind w:left="0"/>
        <w:jc w:val="both"/>
      </w:pPr>
      <w:r>
        <w:rPr>
          <w:rFonts w:ascii="Times New Roman"/>
          <w:b w:val="false"/>
          <w:i w:val="false"/>
          <w:color w:val="000000"/>
          <w:sz w:val="28"/>
        </w:rPr>
        <w:t>
      Бұл ретте салық төлеуші 912.02-нысанды көп дегенде екі данасын толтырады.</w:t>
      </w:r>
    </w:p>
    <w:p>
      <w:pPr>
        <w:spacing w:after="0"/>
        <w:ind w:left="0"/>
        <w:jc w:val="both"/>
      </w:pPr>
      <w:r>
        <w:rPr>
          <w:rFonts w:ascii="Times New Roman"/>
          <w:b w:val="false"/>
          <w:i w:val="false"/>
          <w:color w:val="000000"/>
          <w:sz w:val="28"/>
        </w:rPr>
        <w:t>
      3-жолда әр түрлі мөлшерлемелерді көздейтін қызметі түрлерінің тиісті торкөзі белгіленеді:</w:t>
      </w:r>
    </w:p>
    <w:p>
      <w:pPr>
        <w:spacing w:after="0"/>
        <w:ind w:left="0"/>
        <w:jc w:val="both"/>
      </w:pPr>
      <w:r>
        <w:rPr>
          <w:rFonts w:ascii="Times New Roman"/>
          <w:b w:val="false"/>
          <w:i w:val="false"/>
          <w:color w:val="000000"/>
          <w:sz w:val="28"/>
        </w:rPr>
        <w:t xml:space="preserve">
      1-белгі - Салық кодексінің </w:t>
      </w:r>
      <w:r>
        <w:rPr>
          <w:rFonts w:ascii="Times New Roman"/>
          <w:b w:val="false"/>
          <w:i w:val="false"/>
          <w:color w:val="000000"/>
          <w:sz w:val="28"/>
        </w:rPr>
        <w:t>313-бабы</w:t>
      </w:r>
      <w:r>
        <w:rPr>
          <w:rFonts w:ascii="Times New Roman"/>
          <w:b w:val="false"/>
          <w:i w:val="false"/>
          <w:color w:val="000000"/>
          <w:sz w:val="28"/>
        </w:rPr>
        <w:t xml:space="preserve"> 1-тармағында көзделген мөлшерлеме бойынша корпоративтік табыс салығын есептеумен Салық кодексінің </w:t>
      </w:r>
      <w:r>
        <w:rPr>
          <w:rFonts w:ascii="Times New Roman"/>
          <w:b w:val="false"/>
          <w:i w:val="false"/>
          <w:color w:val="000000"/>
          <w:sz w:val="28"/>
        </w:rPr>
        <w:t>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және </w:t>
      </w:r>
      <w:r>
        <w:rPr>
          <w:rFonts w:ascii="Times New Roman"/>
          <w:b w:val="false"/>
          <w:i w:val="false"/>
          <w:color w:val="000000"/>
          <w:sz w:val="28"/>
        </w:rPr>
        <w:t>696-баптарына</w:t>
      </w:r>
      <w:r>
        <w:rPr>
          <w:rFonts w:ascii="Times New Roman"/>
          <w:b w:val="false"/>
          <w:i w:val="false"/>
          <w:color w:val="000000"/>
          <w:sz w:val="28"/>
        </w:rPr>
        <w:t xml:space="preserve"> сәйкес арнайы салық режимі қолданылатын қызмет түрлері;</w:t>
      </w:r>
    </w:p>
    <w:p>
      <w:pPr>
        <w:spacing w:after="0"/>
        <w:ind w:left="0"/>
        <w:jc w:val="both"/>
      </w:pPr>
      <w:r>
        <w:rPr>
          <w:rFonts w:ascii="Times New Roman"/>
          <w:b w:val="false"/>
          <w:i w:val="false"/>
          <w:color w:val="000000"/>
          <w:sz w:val="28"/>
        </w:rPr>
        <w:t xml:space="preserve">
      2-белгі - Салық кодексінің 313-бабы 2-тармағында көзделген мөлшерлеме бойынша корпоративтік табыс салығын есептеумен Салық кодексінің </w:t>
      </w:r>
      <w:r>
        <w:rPr>
          <w:rFonts w:ascii="Times New Roman"/>
          <w:b w:val="false"/>
          <w:i w:val="false"/>
          <w:color w:val="000000"/>
          <w:sz w:val="28"/>
        </w:rPr>
        <w:t>690</w:t>
      </w:r>
      <w:r>
        <w:rPr>
          <w:rFonts w:ascii="Times New Roman"/>
          <w:b w:val="false"/>
          <w:i w:val="false"/>
          <w:color w:val="000000"/>
          <w:sz w:val="28"/>
        </w:rPr>
        <w:t>-</w:t>
      </w:r>
      <w:r>
        <w:rPr>
          <w:rFonts w:ascii="Times New Roman"/>
          <w:b w:val="false"/>
          <w:i w:val="false"/>
          <w:color w:val="000000"/>
          <w:sz w:val="28"/>
        </w:rPr>
        <w:t>696-баптарына</w:t>
      </w:r>
      <w:r>
        <w:rPr>
          <w:rFonts w:ascii="Times New Roman"/>
          <w:b w:val="false"/>
          <w:i w:val="false"/>
          <w:color w:val="000000"/>
          <w:sz w:val="28"/>
        </w:rPr>
        <w:t xml:space="preserve"> сәйкес арнайы салық режимі қолданылатын қызмет түрлері;</w:t>
      </w:r>
    </w:p>
    <w:bookmarkStart w:name="z1179" w:id="1339"/>
    <w:p>
      <w:pPr>
        <w:spacing w:after="0"/>
        <w:ind w:left="0"/>
        <w:jc w:val="both"/>
      </w:pPr>
      <w:r>
        <w:rPr>
          <w:rFonts w:ascii="Times New Roman"/>
          <w:b w:val="false"/>
          <w:i w:val="false"/>
          <w:color w:val="000000"/>
          <w:sz w:val="28"/>
        </w:rPr>
        <w:t>
      25. "Көрсеткіштер" деген бөлімде:</w:t>
      </w:r>
    </w:p>
    <w:bookmarkEnd w:id="1339"/>
    <w:p>
      <w:pPr>
        <w:spacing w:after="0"/>
        <w:ind w:left="0"/>
        <w:jc w:val="both"/>
      </w:pPr>
      <w:r>
        <w:rPr>
          <w:rFonts w:ascii="Times New Roman"/>
          <w:b w:val="false"/>
          <w:i w:val="false"/>
          <w:color w:val="000000"/>
          <w:sz w:val="28"/>
        </w:rPr>
        <w:t>
      1) 912.02.001 жолда жылдық жиынтық кіріс көрсетіледі;</w:t>
      </w:r>
    </w:p>
    <w:p>
      <w:pPr>
        <w:spacing w:after="0"/>
        <w:ind w:left="0"/>
        <w:jc w:val="both"/>
      </w:pPr>
      <w:r>
        <w:rPr>
          <w:rFonts w:ascii="Times New Roman"/>
          <w:b w:val="false"/>
          <w:i w:val="false"/>
          <w:color w:val="000000"/>
          <w:sz w:val="28"/>
        </w:rPr>
        <w:t xml:space="preserve">
      912.02.001 I жолда Салық кодексінің </w:t>
      </w:r>
      <w:r>
        <w:rPr>
          <w:rFonts w:ascii="Times New Roman"/>
          <w:b w:val="false"/>
          <w:i w:val="false"/>
          <w:color w:val="000000"/>
          <w:sz w:val="28"/>
        </w:rPr>
        <w:t>690</w:t>
      </w:r>
      <w:r>
        <w:rPr>
          <w:rFonts w:ascii="Times New Roman"/>
          <w:b w:val="false"/>
          <w:i w:val="false"/>
          <w:color w:val="000000"/>
          <w:sz w:val="28"/>
        </w:rPr>
        <w:t xml:space="preserve"> және </w:t>
      </w:r>
      <w:r>
        <w:rPr>
          <w:rFonts w:ascii="Times New Roman"/>
          <w:b w:val="false"/>
          <w:i w:val="false"/>
          <w:color w:val="000000"/>
          <w:sz w:val="28"/>
        </w:rPr>
        <w:t>691-баптарына</w:t>
      </w:r>
      <w:r>
        <w:rPr>
          <w:rFonts w:ascii="Times New Roman"/>
          <w:b w:val="false"/>
          <w:i w:val="false"/>
          <w:color w:val="000000"/>
          <w:sz w:val="28"/>
        </w:rPr>
        <w:t xml:space="preserve"> сәйкес айқындалатын, өткізуден түскен кіріс көрсетіледі;</w:t>
      </w:r>
    </w:p>
    <w:p>
      <w:pPr>
        <w:spacing w:after="0"/>
        <w:ind w:left="0"/>
        <w:jc w:val="both"/>
      </w:pPr>
      <w:r>
        <w:rPr>
          <w:rFonts w:ascii="Times New Roman"/>
          <w:b w:val="false"/>
          <w:i w:val="false"/>
          <w:color w:val="000000"/>
          <w:sz w:val="28"/>
        </w:rPr>
        <w:t>
      2) 912.02.002 жолда тіркелген шегерімдерді есепке алмағанда, шегерімдердің жалпы сомасы көрсетіледі;</w:t>
      </w:r>
    </w:p>
    <w:p>
      <w:pPr>
        <w:spacing w:after="0"/>
        <w:ind w:left="0"/>
        <w:jc w:val="both"/>
      </w:pPr>
      <w:r>
        <w:rPr>
          <w:rFonts w:ascii="Times New Roman"/>
          <w:b w:val="false"/>
          <w:i w:val="false"/>
          <w:color w:val="000000"/>
          <w:sz w:val="28"/>
        </w:rPr>
        <w:t xml:space="preserve">
      912.02.002 I жолда Салық кодексінің </w:t>
      </w:r>
      <w:r>
        <w:rPr>
          <w:rFonts w:ascii="Times New Roman"/>
          <w:b w:val="false"/>
          <w:i w:val="false"/>
          <w:color w:val="000000"/>
          <w:sz w:val="28"/>
        </w:rPr>
        <w:t>692-бабы</w:t>
      </w:r>
      <w:r>
        <w:rPr>
          <w:rFonts w:ascii="Times New Roman"/>
          <w:b w:val="false"/>
          <w:i w:val="false"/>
          <w:color w:val="000000"/>
          <w:sz w:val="28"/>
        </w:rPr>
        <w:t xml:space="preserve"> 2-тармағының 1) тармақшасына сәйкес шегерімге жатқызылатын өткізілген (жұмсалған) тауарлардың өзіндік құны көрсетіледі</w:t>
      </w:r>
    </w:p>
    <w:p>
      <w:pPr>
        <w:spacing w:after="0"/>
        <w:ind w:left="0"/>
        <w:jc w:val="both"/>
      </w:pPr>
      <w:r>
        <w:rPr>
          <w:rFonts w:ascii="Times New Roman"/>
          <w:b w:val="false"/>
          <w:i w:val="false"/>
          <w:color w:val="000000"/>
          <w:sz w:val="28"/>
        </w:rPr>
        <w:t>
      3) 912.02.003 жолда (912.02.002/ (912.02.001 + 912.02.007 I)) х 100) формуласы бойынша айқындалатын жылдық жиынтық кірістен шегерімдердің үлес салмағы (%) көрсетіледі;</w:t>
      </w:r>
    </w:p>
    <w:p>
      <w:pPr>
        <w:spacing w:after="0"/>
        <w:ind w:left="0"/>
        <w:jc w:val="both"/>
      </w:pPr>
      <w:r>
        <w:rPr>
          <w:rFonts w:ascii="Times New Roman"/>
          <w:b w:val="false"/>
          <w:i w:val="false"/>
          <w:color w:val="000000"/>
          <w:sz w:val="28"/>
        </w:rPr>
        <w:t xml:space="preserve">
      4) 912.02.004 жолда Салық кодексінің </w:t>
      </w:r>
      <w:r>
        <w:rPr>
          <w:rFonts w:ascii="Times New Roman"/>
          <w:b w:val="false"/>
          <w:i w:val="false"/>
          <w:color w:val="000000"/>
          <w:sz w:val="28"/>
        </w:rPr>
        <w:t>693-бабымен</w:t>
      </w:r>
      <w:r>
        <w:rPr>
          <w:rFonts w:ascii="Times New Roman"/>
          <w:b w:val="false"/>
          <w:i w:val="false"/>
          <w:color w:val="000000"/>
          <w:sz w:val="28"/>
        </w:rPr>
        <w:t xml:space="preserve"> белгілінген шекте тіркелген шегерімнің пайызы көрсетіледі;</w:t>
      </w:r>
    </w:p>
    <w:p>
      <w:pPr>
        <w:spacing w:after="0"/>
        <w:ind w:left="0"/>
        <w:jc w:val="both"/>
      </w:pPr>
      <w:r>
        <w:rPr>
          <w:rFonts w:ascii="Times New Roman"/>
          <w:b w:val="false"/>
          <w:i w:val="false"/>
          <w:color w:val="000000"/>
          <w:sz w:val="28"/>
        </w:rPr>
        <w:t>
      5) 912.02.005 жолда ((912.02.001 + 912.02.007 I) х 912.02.004)/100) формуласы бойынша айқындалатын тіркелген шегерімнің сомасы көрсетіледі.</w:t>
      </w:r>
    </w:p>
    <w:p>
      <w:pPr>
        <w:spacing w:after="0"/>
        <w:ind w:left="0"/>
        <w:jc w:val="both"/>
      </w:pPr>
      <w:r>
        <w:rPr>
          <w:rFonts w:ascii="Times New Roman"/>
          <w:b w:val="false"/>
          <w:i w:val="false"/>
          <w:color w:val="000000"/>
          <w:sz w:val="28"/>
        </w:rPr>
        <w:t xml:space="preserve">
      Бұл ретте тіркелген шегерімді қолданған жағдайда, шегерімге жатқызылатын шығыстардың жалпы сомасы 912.02 нысан бойынша Салық кодексінің </w:t>
      </w:r>
      <w:r>
        <w:rPr>
          <w:rFonts w:ascii="Times New Roman"/>
          <w:b w:val="false"/>
          <w:i w:val="false"/>
          <w:color w:val="000000"/>
          <w:sz w:val="28"/>
        </w:rPr>
        <w:t>691-бабының</w:t>
      </w:r>
      <w:r>
        <w:rPr>
          <w:rFonts w:ascii="Times New Roman"/>
          <w:b w:val="false"/>
          <w:i w:val="false"/>
          <w:color w:val="000000"/>
          <w:sz w:val="28"/>
        </w:rPr>
        <w:t xml:space="preserve"> 4-тармағында көзделген түзетулер ескеріле отырып, жалпы жылдық жиынтық кіріс сомасының 70 пайызынан аспауға тиіс.</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1. Салық кодексінің 313-бабы 1-тармағында көзделген мөлшерлеме бойынша корпоративтік табыс салығын есептеумен Салық кодексінің 690, 691, 692, 693, 694, 695 және 696-баптарына сәйкес арнайы салық режимі қолданылатын қызмет түрлері бойынша:</w:t>
      </w:r>
    </w:p>
    <w:p>
      <w:pPr>
        <w:spacing w:after="0"/>
        <w:ind w:left="0"/>
        <w:jc w:val="both"/>
      </w:pPr>
      <w:r>
        <w:rPr>
          <w:rFonts w:ascii="Times New Roman"/>
          <w:b w:val="false"/>
          <w:i w:val="false"/>
          <w:color w:val="000000"/>
          <w:sz w:val="28"/>
        </w:rPr>
        <w:t>
      – Салық кодексінің 691-бабының 4-тармағында көзделген түзетулер ескеріле отырып, жылдық жиынтық кіріс – 40 млн. теңге;</w:t>
      </w:r>
    </w:p>
    <w:p>
      <w:pPr>
        <w:spacing w:after="0"/>
        <w:ind w:left="0"/>
        <w:jc w:val="both"/>
      </w:pPr>
      <w:r>
        <w:rPr>
          <w:rFonts w:ascii="Times New Roman"/>
          <w:b w:val="false"/>
          <w:i w:val="false"/>
          <w:color w:val="000000"/>
          <w:sz w:val="28"/>
        </w:rPr>
        <w:t>
      – шегерімдер сомасы – 30 млн. теңге (жылдық жиынтық кіріс сомасының 75 пайызы);</w:t>
      </w:r>
    </w:p>
    <w:p>
      <w:pPr>
        <w:spacing w:after="0"/>
        <w:ind w:left="0"/>
        <w:jc w:val="both"/>
      </w:pPr>
      <w:r>
        <w:rPr>
          <w:rFonts w:ascii="Times New Roman"/>
          <w:b w:val="false"/>
          <w:i w:val="false"/>
          <w:color w:val="000000"/>
          <w:sz w:val="28"/>
        </w:rPr>
        <w:t>
      – тіркелген шегерімдер қолданбайды.</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313-бабы</w:t>
      </w:r>
      <w:r>
        <w:rPr>
          <w:rFonts w:ascii="Times New Roman"/>
          <w:b w:val="false"/>
          <w:i w:val="false"/>
          <w:color w:val="000000"/>
          <w:sz w:val="28"/>
        </w:rPr>
        <w:t xml:space="preserve"> 2-тармағында көзделген мөлшерлеме бойынша корпоративтік табыс салығын есептеумен Салық кодексінің </w:t>
      </w:r>
      <w:r>
        <w:rPr>
          <w:rFonts w:ascii="Times New Roman"/>
          <w:b w:val="false"/>
          <w:i w:val="false"/>
          <w:color w:val="000000"/>
          <w:sz w:val="28"/>
        </w:rPr>
        <w:t>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және </w:t>
      </w:r>
      <w:r>
        <w:rPr>
          <w:rFonts w:ascii="Times New Roman"/>
          <w:b w:val="false"/>
          <w:i w:val="false"/>
          <w:color w:val="000000"/>
          <w:sz w:val="28"/>
        </w:rPr>
        <w:t>696-баптарында</w:t>
      </w:r>
      <w:r>
        <w:rPr>
          <w:rFonts w:ascii="Times New Roman"/>
          <w:b w:val="false"/>
          <w:i w:val="false"/>
          <w:color w:val="000000"/>
          <w:sz w:val="28"/>
        </w:rPr>
        <w:t xml:space="preserve"> көзделген арнайы салық режимі таралатын қызмет түрлері:</w:t>
      </w:r>
    </w:p>
    <w:p>
      <w:pPr>
        <w:spacing w:after="0"/>
        <w:ind w:left="0"/>
        <w:jc w:val="both"/>
      </w:pPr>
      <w:r>
        <w:rPr>
          <w:rFonts w:ascii="Times New Roman"/>
          <w:b w:val="false"/>
          <w:i w:val="false"/>
          <w:color w:val="000000"/>
          <w:sz w:val="28"/>
        </w:rPr>
        <w:t xml:space="preserve">
      – Салық кодексінің </w:t>
      </w:r>
      <w:r>
        <w:rPr>
          <w:rFonts w:ascii="Times New Roman"/>
          <w:b w:val="false"/>
          <w:i w:val="false"/>
          <w:color w:val="000000"/>
          <w:sz w:val="28"/>
        </w:rPr>
        <w:t>691-бабының</w:t>
      </w:r>
      <w:r>
        <w:rPr>
          <w:rFonts w:ascii="Times New Roman"/>
          <w:b w:val="false"/>
          <w:i w:val="false"/>
          <w:color w:val="000000"/>
          <w:sz w:val="28"/>
        </w:rPr>
        <w:t xml:space="preserve"> 4-тармағында көзделген түзетулер ескеріле отырып, жылдық жиынтық кіріс – 60 млн. теңге;</w:t>
      </w:r>
    </w:p>
    <w:p>
      <w:pPr>
        <w:spacing w:after="0"/>
        <w:ind w:left="0"/>
        <w:jc w:val="both"/>
      </w:pPr>
      <w:r>
        <w:rPr>
          <w:rFonts w:ascii="Times New Roman"/>
          <w:b w:val="false"/>
          <w:i w:val="false"/>
          <w:color w:val="000000"/>
          <w:sz w:val="28"/>
        </w:rPr>
        <w:t>
      – шегерімдердің сомасы – 30 млн. теңге (жылдық жиынтық кіріс сомасының 50 пайызы);</w:t>
      </w:r>
    </w:p>
    <w:p>
      <w:pPr>
        <w:spacing w:after="0"/>
        <w:ind w:left="0"/>
        <w:jc w:val="both"/>
      </w:pPr>
      <w:r>
        <w:rPr>
          <w:rFonts w:ascii="Times New Roman"/>
          <w:b w:val="false"/>
          <w:i w:val="false"/>
          <w:color w:val="000000"/>
          <w:sz w:val="28"/>
        </w:rPr>
        <w:t>
      – бұл ретте тіркелген шегерімдер сомасы 10 млн. теңгеден аспайды (шығыстар 30 млн. теңге + 30 млн. теңге/ түзетулер ескеріле отырып, жылдық жиынтық кіріс = 40 млн. тенге + 60 млн. тенге*100, 70 тең немесе одан аз болуы тиіс)</w:t>
      </w:r>
    </w:p>
    <w:p>
      <w:pPr>
        <w:spacing w:after="0"/>
        <w:ind w:left="0"/>
        <w:jc w:val="both"/>
      </w:pPr>
      <w:r>
        <w:rPr>
          <w:rFonts w:ascii="Times New Roman"/>
          <w:b w:val="false"/>
          <w:i w:val="false"/>
          <w:color w:val="000000"/>
          <w:sz w:val="28"/>
        </w:rPr>
        <w:t>
      6) 912.02.006 жолда тіркелген шегерімдерді есепке ала отырып, шегерімдердің жалпы сомасы көрсетіледі (912.02.02+912.02.005).</w:t>
      </w:r>
    </w:p>
    <w:p>
      <w:pPr>
        <w:spacing w:after="0"/>
        <w:ind w:left="0"/>
        <w:jc w:val="both"/>
      </w:pPr>
      <w:r>
        <w:rPr>
          <w:rFonts w:ascii="Times New Roman"/>
          <w:b w:val="false"/>
          <w:i w:val="false"/>
          <w:color w:val="000000"/>
          <w:sz w:val="28"/>
        </w:rPr>
        <w:t xml:space="preserve">
      7) 912.02.007 жолда Салық кодексінің </w:t>
      </w:r>
      <w:r>
        <w:rPr>
          <w:rFonts w:ascii="Times New Roman"/>
          <w:b w:val="false"/>
          <w:i w:val="false"/>
          <w:color w:val="000000"/>
          <w:sz w:val="28"/>
        </w:rPr>
        <w:t>691-бабына</w:t>
      </w:r>
      <w:r>
        <w:rPr>
          <w:rFonts w:ascii="Times New Roman"/>
          <w:b w:val="false"/>
          <w:i w:val="false"/>
          <w:color w:val="000000"/>
          <w:sz w:val="28"/>
        </w:rPr>
        <w:t xml:space="preserve"> сәйкес айқындалатын, кірістер мен шегерімдерді түзету сомасы көрсетіледі. 912.02.007 I және 912.02.007 II (912.02.007 I - 912.02.007 II) жолдарының айырмасы ретінде айқындалады:</w:t>
      </w:r>
    </w:p>
    <w:p>
      <w:pPr>
        <w:spacing w:after="0"/>
        <w:ind w:left="0"/>
        <w:jc w:val="both"/>
      </w:pPr>
      <w:r>
        <w:rPr>
          <w:rFonts w:ascii="Times New Roman"/>
          <w:b w:val="false"/>
          <w:i w:val="false"/>
          <w:color w:val="000000"/>
          <w:sz w:val="28"/>
        </w:rPr>
        <w:t>
      912.02.007 І жолда Салық кодексінің 691-бабына сәйкес айқындалатын кірістерді түзетудің сомасы көрсетіледі;</w:t>
      </w:r>
    </w:p>
    <w:p>
      <w:pPr>
        <w:spacing w:after="0"/>
        <w:ind w:left="0"/>
        <w:jc w:val="both"/>
      </w:pPr>
      <w:r>
        <w:rPr>
          <w:rFonts w:ascii="Times New Roman"/>
          <w:b w:val="false"/>
          <w:i w:val="false"/>
          <w:color w:val="000000"/>
          <w:sz w:val="28"/>
        </w:rPr>
        <w:t xml:space="preserve">
      912.02.007 ІІ жолда Салық кодексінің </w:t>
      </w:r>
      <w:r>
        <w:rPr>
          <w:rFonts w:ascii="Times New Roman"/>
          <w:b w:val="false"/>
          <w:i w:val="false"/>
          <w:color w:val="000000"/>
          <w:sz w:val="28"/>
        </w:rPr>
        <w:t>692-бабы</w:t>
      </w:r>
      <w:r>
        <w:rPr>
          <w:rFonts w:ascii="Times New Roman"/>
          <w:b w:val="false"/>
          <w:i w:val="false"/>
          <w:color w:val="000000"/>
          <w:sz w:val="28"/>
        </w:rPr>
        <w:t xml:space="preserve"> 7-тармағына сәйкес айқындалатын шегерімдерді түзетудің сомасы көрсетіледі.</w:t>
      </w:r>
    </w:p>
    <w:p>
      <w:pPr>
        <w:spacing w:after="0"/>
        <w:ind w:left="0"/>
        <w:jc w:val="both"/>
      </w:pPr>
      <w:r>
        <w:rPr>
          <w:rFonts w:ascii="Times New Roman"/>
          <w:b w:val="false"/>
          <w:i w:val="false"/>
          <w:color w:val="000000"/>
          <w:sz w:val="28"/>
        </w:rPr>
        <w:t>
      8) 912.02.008 жолда салық салынатын кіріс (залал) көрсетіледі. 912.02.001 - 912.02.006 + 912.02.007 ретінде айқындалады;</w:t>
      </w:r>
    </w:p>
    <w:p>
      <w:pPr>
        <w:spacing w:after="0"/>
        <w:ind w:left="0"/>
        <w:jc w:val="both"/>
      </w:pPr>
      <w:r>
        <w:rPr>
          <w:rFonts w:ascii="Times New Roman"/>
          <w:b w:val="false"/>
          <w:i w:val="false"/>
          <w:color w:val="000000"/>
          <w:sz w:val="28"/>
        </w:rPr>
        <w:t xml:space="preserve">
      9) 912.02.009 жолда Салық кодексінің </w:t>
      </w:r>
      <w:r>
        <w:rPr>
          <w:rFonts w:ascii="Times New Roman"/>
          <w:b w:val="false"/>
          <w:i w:val="false"/>
          <w:color w:val="000000"/>
          <w:sz w:val="28"/>
        </w:rPr>
        <w:t>694-бабына</w:t>
      </w:r>
      <w:r>
        <w:rPr>
          <w:rFonts w:ascii="Times New Roman"/>
          <w:b w:val="false"/>
          <w:i w:val="false"/>
          <w:color w:val="000000"/>
          <w:sz w:val="28"/>
        </w:rPr>
        <w:t xml:space="preserve"> сәйкес салық салынатын кірісті азайту сомасы көрсетіледі;</w:t>
      </w:r>
    </w:p>
    <w:p>
      <w:pPr>
        <w:spacing w:after="0"/>
        <w:ind w:left="0"/>
        <w:jc w:val="both"/>
      </w:pPr>
      <w:r>
        <w:rPr>
          <w:rFonts w:ascii="Times New Roman"/>
          <w:b w:val="false"/>
          <w:i w:val="false"/>
          <w:color w:val="000000"/>
          <w:sz w:val="28"/>
        </w:rPr>
        <w:t>
      10) 912.02.010 жолда Салық кодексінің 694-бабына сәйкес есептелген азайтуды есепке ала отырып, салық салынатын кіріс көрсетіледі. 912.02.008 және 912.02.009 жолдарының айырмасы ретінде анықталады (912.02.008 - 912.02.009). Егер 912.02.009 жолы 912.02.008 жолынан артық болған жағдайда, онда 912.02.010 жолда нөл көрсетіледі;</w:t>
      </w:r>
    </w:p>
    <w:p>
      <w:pPr>
        <w:spacing w:after="0"/>
        <w:ind w:left="0"/>
        <w:jc w:val="both"/>
      </w:pPr>
      <w:r>
        <w:rPr>
          <w:rFonts w:ascii="Times New Roman"/>
          <w:b w:val="false"/>
          <w:i w:val="false"/>
          <w:color w:val="000000"/>
          <w:sz w:val="28"/>
        </w:rPr>
        <w:t xml:space="preserve">
      11) 912.02.011 жолда Салық кодексінің </w:t>
      </w:r>
      <w:r>
        <w:rPr>
          <w:rFonts w:ascii="Times New Roman"/>
          <w:b w:val="false"/>
          <w:i w:val="false"/>
          <w:color w:val="000000"/>
          <w:sz w:val="28"/>
        </w:rPr>
        <w:t>313-бабына</w:t>
      </w:r>
      <w:r>
        <w:rPr>
          <w:rFonts w:ascii="Times New Roman"/>
          <w:b w:val="false"/>
          <w:i w:val="false"/>
          <w:color w:val="000000"/>
          <w:sz w:val="28"/>
        </w:rPr>
        <w:t xml:space="preserve"> сәйкес КТС мөлшерлемесі пайызда көрсетіледі;</w:t>
      </w:r>
    </w:p>
    <w:p>
      <w:pPr>
        <w:spacing w:after="0"/>
        <w:ind w:left="0"/>
        <w:jc w:val="both"/>
      </w:pPr>
      <w:r>
        <w:rPr>
          <w:rFonts w:ascii="Times New Roman"/>
          <w:b w:val="false"/>
          <w:i w:val="false"/>
          <w:color w:val="000000"/>
          <w:sz w:val="28"/>
        </w:rPr>
        <w:t>
      12) 912.02.012 жолда салық салынатын кірістен КТС сомасы көрсетіледі. 912.02.010 және 912.02.011 (912.02.010 x 912.02.011) жолдарының туындысы ретінде айқындалады;</w:t>
      </w:r>
    </w:p>
    <w:p>
      <w:pPr>
        <w:spacing w:after="0"/>
        <w:ind w:left="0"/>
        <w:jc w:val="both"/>
      </w:pPr>
      <w:r>
        <w:rPr>
          <w:rFonts w:ascii="Times New Roman"/>
          <w:b w:val="false"/>
          <w:i w:val="false"/>
          <w:color w:val="000000"/>
          <w:sz w:val="28"/>
        </w:rPr>
        <w:t xml:space="preserve">
      13) 912.02.013 жолда Салық кодексінің </w:t>
      </w:r>
      <w:r>
        <w:rPr>
          <w:rFonts w:ascii="Times New Roman"/>
          <w:b w:val="false"/>
          <w:i w:val="false"/>
          <w:color w:val="000000"/>
          <w:sz w:val="28"/>
        </w:rPr>
        <w:t>695-бабына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912.02.012, 912.02.013 I, 912.02.013 II, 912.02.013 III, 912.02.013 IV(912.02.012- 912.02.013 I - 912.02.013 II - 912.02.013 III - 912.02.013 IV) жолдарының айырмасы ретінде айқындалады. Егер алынған айырма нөлден төмен болса, онда 912.02.013 жолда нөл көрсетіледі:</w:t>
      </w:r>
    </w:p>
    <w:p>
      <w:pPr>
        <w:spacing w:after="0"/>
        <w:ind w:left="0"/>
        <w:jc w:val="both"/>
      </w:pPr>
      <w:r>
        <w:rPr>
          <w:rFonts w:ascii="Times New Roman"/>
          <w:b w:val="false"/>
          <w:i w:val="false"/>
          <w:color w:val="000000"/>
          <w:sz w:val="28"/>
        </w:rPr>
        <w:t xml:space="preserve">
      912.02.013 I жолда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табыс салығының ұқсас түрлерінің сомасы көрсетіледі;</w:t>
      </w:r>
    </w:p>
    <w:p>
      <w:pPr>
        <w:spacing w:after="0"/>
        <w:ind w:left="0"/>
        <w:jc w:val="both"/>
      </w:pPr>
      <w:r>
        <w:rPr>
          <w:rFonts w:ascii="Times New Roman"/>
          <w:b w:val="false"/>
          <w:i w:val="false"/>
          <w:color w:val="000000"/>
          <w:sz w:val="28"/>
        </w:rPr>
        <w:t>
      912.02.013 II жолда Салық кодексінің 302-бабы 2-тармағына сәйкес бюджетке төленуге жататын корпоративтік табыс салығының сомасына азайтылған, салық кезеңінде ұтыс түріндегі кірістен төлем көзінен ұсталған корпоративтік табыс салығының сомасы көрсетіледі;</w:t>
      </w:r>
    </w:p>
    <w:p>
      <w:pPr>
        <w:spacing w:after="0"/>
        <w:ind w:left="0"/>
        <w:jc w:val="both"/>
      </w:pPr>
      <w:r>
        <w:rPr>
          <w:rFonts w:ascii="Times New Roman"/>
          <w:b w:val="false"/>
          <w:i w:val="false"/>
          <w:color w:val="000000"/>
          <w:sz w:val="28"/>
        </w:rPr>
        <w:t xml:space="preserve">
      912.02.013 III жолда Салық кодексінің </w:t>
      </w:r>
      <w:r>
        <w:rPr>
          <w:rFonts w:ascii="Times New Roman"/>
          <w:b w:val="false"/>
          <w:i w:val="false"/>
          <w:color w:val="000000"/>
          <w:sz w:val="28"/>
        </w:rPr>
        <w:t>302-бабы</w:t>
      </w:r>
      <w:r>
        <w:rPr>
          <w:rFonts w:ascii="Times New Roman"/>
          <w:b w:val="false"/>
          <w:i w:val="false"/>
          <w:color w:val="000000"/>
          <w:sz w:val="28"/>
        </w:rPr>
        <w:t xml:space="preserve"> 3-тармағына сәйкес алдыңғы салық кезеңдерінде сыйақы, дивидендтер түріндегі кірістен төлем көзінен ұсталған және ауыстырылған корпоративтік табыс салығының сомасы көрсетіледі;</w:t>
      </w:r>
    </w:p>
    <w:p>
      <w:pPr>
        <w:spacing w:after="0"/>
        <w:ind w:left="0"/>
        <w:jc w:val="both"/>
      </w:pPr>
      <w:r>
        <w:rPr>
          <w:rFonts w:ascii="Times New Roman"/>
          <w:b w:val="false"/>
          <w:i w:val="false"/>
          <w:color w:val="000000"/>
          <w:sz w:val="28"/>
        </w:rPr>
        <w:t>
      912.02.013 IV жолда Салық кодексінің 302-бабы 2-тармағына сәйкес бюджетке төленуге жататын корпоративтік табыс салығының сомасына азайтылған, салық кезеңінде сыйақы, дивидендтер түріндегі кірістен төлем көзінен ұсталған корпоративтік табыс салығының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72-қосымша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166 бұйрығына</w:t>
            </w:r>
            <w:r>
              <w:br/>
            </w:r>
            <w:r>
              <w:rPr>
                <w:rFonts w:ascii="Times New Roman"/>
                <w:b w:val="false"/>
                <w:i w:val="false"/>
                <w:color w:val="000000"/>
                <w:sz w:val="20"/>
              </w:rPr>
              <w:t>73-қосымша</w:t>
            </w:r>
          </w:p>
        </w:tc>
      </w:tr>
    </w:tbl>
    <w:bookmarkStart w:name="z670" w:id="1340"/>
    <w:p>
      <w:pPr>
        <w:spacing w:after="0"/>
        <w:ind w:left="0"/>
        <w:jc w:val="left"/>
      </w:pPr>
      <w:r>
        <w:rPr>
          <w:rFonts w:ascii="Times New Roman"/>
          <w:b/>
          <w:i w:val="false"/>
          <w:color w:val="000000"/>
        </w:rPr>
        <w:t xml:space="preserve"> "Бірыңғай жер салығын төлеушілерге арналған декларация (920.00-нысан)" салық есептілігін жасау қағидалары 1-тарау. Жалпы ережелер</w:t>
      </w:r>
    </w:p>
    <w:bookmarkEnd w:id="1340"/>
    <w:bookmarkStart w:name="z1180" w:id="1341"/>
    <w:p>
      <w:pPr>
        <w:spacing w:after="0"/>
        <w:ind w:left="0"/>
        <w:jc w:val="both"/>
      </w:pPr>
      <w:r>
        <w:rPr>
          <w:rFonts w:ascii="Times New Roman"/>
          <w:b w:val="false"/>
          <w:i w:val="false"/>
          <w:color w:val="000000"/>
          <w:sz w:val="28"/>
        </w:rPr>
        <w:t xml:space="preserve">
      1. Осы "Бірыңғай жер салығын төлеушілерге арналған (декларацияны) (920.00-нысан)" салық есептілігін жасау қағидалары (бұдан әрі – Қағидалар)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бірыңғай жер салығын (бұдан әрі – БЖС), төлем көзінен ұсталатын жеке табыс салығын, жер үстi көздерiнiң су ресурстарын пайдаланғаны үшiн төлемақыны, сондай-ақ әлеуметтік төлемдерін есептеуге арналған "Бірыңғай жер салығын төлеушілерге арналған декларация"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bookmarkEnd w:id="1341"/>
    <w:bookmarkStart w:name="z1181" w:id="1342"/>
    <w:p>
      <w:pPr>
        <w:spacing w:after="0"/>
        <w:ind w:left="0"/>
        <w:jc w:val="both"/>
      </w:pPr>
      <w:r>
        <w:rPr>
          <w:rFonts w:ascii="Times New Roman"/>
          <w:b w:val="false"/>
          <w:i w:val="false"/>
          <w:color w:val="000000"/>
          <w:sz w:val="28"/>
        </w:rPr>
        <w:t>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920.05-ке дейінгі нысандар) тұрады.</w:t>
      </w:r>
    </w:p>
    <w:bookmarkEnd w:id="1342"/>
    <w:bookmarkStart w:name="z1182" w:id="1343"/>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1343"/>
    <w:bookmarkStart w:name="z1183" w:id="1344"/>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344"/>
    <w:bookmarkStart w:name="z1184" w:id="1345"/>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345"/>
    <w:bookmarkStart w:name="z1185" w:id="1346"/>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346"/>
    <w:bookmarkStart w:name="z1186" w:id="1347"/>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347"/>
    <w:bookmarkStart w:name="z1187" w:id="1348"/>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1348"/>
    <w:bookmarkStart w:name="z1188" w:id="1349"/>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349"/>
    <w:bookmarkStart w:name="z1189" w:id="1350"/>
    <w:p>
      <w:pPr>
        <w:spacing w:after="0"/>
        <w:ind w:left="0"/>
        <w:jc w:val="both"/>
      </w:pPr>
      <w:r>
        <w:rPr>
          <w:rFonts w:ascii="Times New Roman"/>
          <w:b w:val="false"/>
          <w:i w:val="false"/>
          <w:color w:val="000000"/>
          <w:sz w:val="28"/>
        </w:rPr>
        <w:t>
      10. Декларация жасау кезінде:</w:t>
      </w:r>
    </w:p>
    <w:bookmarkEnd w:id="1350"/>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190" w:id="1351"/>
    <w:p>
      <w:pPr>
        <w:spacing w:after="0"/>
        <w:ind w:left="0"/>
        <w:jc w:val="both"/>
      </w:pPr>
      <w:r>
        <w:rPr>
          <w:rFonts w:ascii="Times New Roman"/>
          <w:b w:val="false"/>
          <w:i w:val="false"/>
          <w:color w:val="000000"/>
          <w:sz w:val="28"/>
        </w:rPr>
        <w:t xml:space="preserve">
      11. Декларацияны Салық кодексінің </w:t>
      </w:r>
      <w:r>
        <w:rPr>
          <w:rFonts w:ascii="Times New Roman"/>
          <w:b w:val="false"/>
          <w:i w:val="false"/>
          <w:color w:val="000000"/>
          <w:sz w:val="28"/>
        </w:rPr>
        <w:t>204-бабының</w:t>
      </w:r>
      <w:r>
        <w:rPr>
          <w:rFonts w:ascii="Times New Roman"/>
          <w:b w:val="false"/>
          <w:i w:val="false"/>
          <w:color w:val="000000"/>
          <w:sz w:val="28"/>
        </w:rPr>
        <w:t xml:space="preserve"> 2-тармағына сәйкес салық төлеуші (салық агенті) не оның өкілі қағаз және (немесе) электрондық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1351"/>
    <w:bookmarkStart w:name="z1191" w:id="1352"/>
    <w:p>
      <w:pPr>
        <w:spacing w:after="0"/>
        <w:ind w:left="0"/>
        <w:jc w:val="both"/>
      </w:pPr>
      <w:r>
        <w:rPr>
          <w:rFonts w:ascii="Times New Roman"/>
          <w:b w:val="false"/>
          <w:i w:val="false"/>
          <w:color w:val="000000"/>
          <w:sz w:val="28"/>
        </w:rPr>
        <w:t>
      12. Декларацияны табыс ету кезінде:</w:t>
      </w:r>
    </w:p>
    <w:bookmarkEnd w:id="1352"/>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Start w:name="z1192" w:id="1353"/>
    <w:p>
      <w:pPr>
        <w:spacing w:after="0"/>
        <w:ind w:left="0"/>
        <w:jc w:val="both"/>
      </w:pPr>
      <w:r>
        <w:rPr>
          <w:rFonts w:ascii="Times New Roman"/>
          <w:b w:val="false"/>
          <w:i w:val="false"/>
          <w:color w:val="000000"/>
          <w:sz w:val="28"/>
        </w:rPr>
        <w:t>
      13. Қосымшаның "Салық төлеуші (салық агенті)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353"/>
    <w:bookmarkStart w:name="z1193" w:id="1354"/>
    <w:p>
      <w:pPr>
        <w:spacing w:after="0"/>
        <w:ind w:left="0"/>
        <w:jc w:val="left"/>
      </w:pPr>
      <w:r>
        <w:rPr>
          <w:rFonts w:ascii="Times New Roman"/>
          <w:b/>
          <w:i w:val="false"/>
          <w:color w:val="000000"/>
        </w:rPr>
        <w:t xml:space="preserve"> 2-тарау. Декларацияны толтыру бойынша түсіндірме (920.00-нысан)</w:t>
      </w:r>
    </w:p>
    <w:bookmarkEnd w:id="1354"/>
    <w:bookmarkStart w:name="z1194" w:id="1355"/>
    <w:p>
      <w:pPr>
        <w:spacing w:after="0"/>
        <w:ind w:left="0"/>
        <w:jc w:val="both"/>
      </w:pPr>
      <w:r>
        <w:rPr>
          <w:rFonts w:ascii="Times New Roman"/>
          <w:b w:val="false"/>
          <w:i w:val="false"/>
          <w:color w:val="000000"/>
          <w:sz w:val="28"/>
        </w:rPr>
        <w:t>
      14. "Салық төлеуші (салық агенті) туралы жалпы ақпарат" деген бөлімде салық төлеуші (салық агенті) мынадай деректерді көрсетеді:</w:t>
      </w:r>
    </w:p>
    <w:bookmarkEnd w:id="1355"/>
    <w:p>
      <w:pPr>
        <w:spacing w:after="0"/>
        <w:ind w:left="0"/>
        <w:jc w:val="both"/>
      </w:pPr>
      <w:r>
        <w:rPr>
          <w:rFonts w:ascii="Times New Roman"/>
          <w:b w:val="false"/>
          <w:i w:val="false"/>
          <w:color w:val="000000"/>
          <w:sz w:val="28"/>
        </w:rPr>
        <w:t>
      1) салық төлеушінің жеке сәйкестендіру (бизнес-сәйкестендіру) нөмірі (бұдан әрі – ЖСН (БСН));</w:t>
      </w:r>
    </w:p>
    <w:p>
      <w:pPr>
        <w:spacing w:after="0"/>
        <w:ind w:left="0"/>
        <w:jc w:val="both"/>
      </w:pPr>
      <w:r>
        <w:rPr>
          <w:rFonts w:ascii="Times New Roman"/>
          <w:b w:val="false"/>
          <w:i w:val="false"/>
          <w:color w:val="000000"/>
          <w:sz w:val="28"/>
        </w:rPr>
        <w:t>
      2) салық төлеушінің атауы – жеке тұлғаның тегі, аты, әкесінің аты (болған кезде) және шаруа немесе фермер қожалығының атауы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декларация түрі. Тиісті торкөздер Салық кодексінің 206-бабында көрсетілген салық есептілігінің түрлеріне декларацияны жатқызу ескеріле отырып, белгіленеді;</w:t>
      </w:r>
    </w:p>
    <w:p>
      <w:pPr>
        <w:spacing w:after="0"/>
        <w:ind w:left="0"/>
        <w:jc w:val="both"/>
      </w:pPr>
      <w:r>
        <w:rPr>
          <w:rFonts w:ascii="Times New Roman"/>
          <w:b w:val="false"/>
          <w:i w:val="false"/>
          <w:color w:val="000000"/>
          <w:sz w:val="28"/>
        </w:rPr>
        <w:t>
      5) хабарламаның нөмірі мен күні. А немесе В торкөздері Салық кодексінің 206-бабы 3-тармағының 4) тармақшасында көзделген декларация түрін табыс еткен жағдайда толтырылады;</w:t>
      </w:r>
    </w:p>
    <w:p>
      <w:pPr>
        <w:spacing w:after="0"/>
        <w:ind w:left="0"/>
        <w:jc w:val="both"/>
      </w:pPr>
      <w:r>
        <w:rPr>
          <w:rFonts w:ascii="Times New Roman"/>
          <w:b w:val="false"/>
          <w:i w:val="false"/>
          <w:color w:val="000000"/>
          <w:sz w:val="28"/>
        </w:rPr>
        <w:t>
      6) Салық кодексінің 40 бабына сәйкес салық төлеушінің бөлек санаттары.</w:t>
      </w:r>
    </w:p>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 құрылтайшысы;</w:t>
      </w:r>
    </w:p>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8) тиісті торкөзде табыс етілген қосымшалардың саны.</w:t>
      </w:r>
    </w:p>
    <w:bookmarkStart w:name="z1195" w:id="1356"/>
    <w:p>
      <w:pPr>
        <w:spacing w:after="0"/>
        <w:ind w:left="0"/>
        <w:jc w:val="both"/>
      </w:pPr>
      <w:r>
        <w:rPr>
          <w:rFonts w:ascii="Times New Roman"/>
          <w:b w:val="false"/>
          <w:i w:val="false"/>
          <w:color w:val="000000"/>
          <w:sz w:val="28"/>
        </w:rPr>
        <w:t>
      15. "БЖС есептеу" деген бөлімде:</w:t>
      </w:r>
    </w:p>
    <w:bookmarkEnd w:id="1356"/>
    <w:p>
      <w:pPr>
        <w:spacing w:after="0"/>
        <w:ind w:left="0"/>
        <w:jc w:val="both"/>
      </w:pPr>
      <w:r>
        <w:rPr>
          <w:rFonts w:ascii="Times New Roman"/>
          <w:b w:val="false"/>
          <w:i w:val="false"/>
          <w:color w:val="000000"/>
          <w:sz w:val="28"/>
        </w:rPr>
        <w:t>
      1) 920.00.001 А жолында салық кезеңі үшін бүкіл Қазақстан Республикасы бойынша шаруа немесе фермер қожалығында бар егiстiктердің ауданы көрсетіледі.</w:t>
      </w:r>
    </w:p>
    <w:p>
      <w:pPr>
        <w:spacing w:after="0"/>
        <w:ind w:left="0"/>
        <w:jc w:val="both"/>
      </w:pPr>
      <w:r>
        <w:rPr>
          <w:rFonts w:ascii="Times New Roman"/>
          <w:b w:val="false"/>
          <w:i w:val="false"/>
          <w:color w:val="000000"/>
          <w:sz w:val="28"/>
        </w:rPr>
        <w:t>
      920.00.001 В жолында салық кезеңі үшін бүкіл Қазақстан Республикасы бойынша шаруа немесе фермер қожалығында бар жайылымдардың, табиғи шабындықтар мен басқа да жер учаскелерінің жиынтық ауданы көрсетіледі.</w:t>
      </w:r>
    </w:p>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2) 920.00.002 А жолында салық кезеңі үшін бүкіл Қазақстан Республикасы бойынша шаруа немесе фермер қожалығында бар егістіктердің жиынтық бағалау құны көрсетіледі.</w:t>
      </w:r>
    </w:p>
    <w:p>
      <w:pPr>
        <w:spacing w:after="0"/>
        <w:ind w:left="0"/>
        <w:jc w:val="both"/>
      </w:pPr>
      <w:r>
        <w:rPr>
          <w:rFonts w:ascii="Times New Roman"/>
          <w:b w:val="false"/>
          <w:i w:val="false"/>
          <w:color w:val="000000"/>
          <w:sz w:val="28"/>
        </w:rPr>
        <w:t>
      920.00.002 В жолында салық кезеңі үшін бүкіл Қазақстан Республикасы бойынша шаруа немесе фермер қожалығында бар жайылымдардың, табиғи шабындықтар мен басқа да жер учаскелерінің жиынтық бағалау құны көрсетіледі.</w:t>
      </w:r>
    </w:p>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3) 920.00.003 А жолында салық кезеңі үшін бүкіл Қазақстан Республикасы бойынша шаруа немесе фермер қожалығында бар егістіктер бойынша БЖС-ның есептелген сомасы көрсетіледі.</w:t>
      </w:r>
    </w:p>
    <w:p>
      <w:pPr>
        <w:spacing w:after="0"/>
        <w:ind w:left="0"/>
        <w:jc w:val="both"/>
      </w:pPr>
      <w:r>
        <w:rPr>
          <w:rFonts w:ascii="Times New Roman"/>
          <w:b w:val="false"/>
          <w:i w:val="false"/>
          <w:color w:val="000000"/>
          <w:sz w:val="28"/>
        </w:rPr>
        <w:t>
      920.00.003 В жолында салық кезеңі үшін бүкіл Қазақстан Республикасы бойынша шаруа немесе фермер қожалығында бар жайылымдар, табиғи шабындықтар мен басқа да жер учаскелері бойынша есептелген БЖС-ның сомасы көрсетіледі;</w:t>
      </w:r>
    </w:p>
    <w:p>
      <w:pPr>
        <w:spacing w:after="0"/>
        <w:ind w:left="0"/>
        <w:jc w:val="both"/>
      </w:pPr>
      <w:r>
        <w:rPr>
          <w:rFonts w:ascii="Times New Roman"/>
          <w:b w:val="false"/>
          <w:i w:val="false"/>
          <w:color w:val="000000"/>
          <w:sz w:val="28"/>
        </w:rPr>
        <w:t>
      4) 920.00.004 жолында 920.00.004 А және 920.00.004 В жолдарының сомасы ретінде айқындалатын, салық кезеңі үшін шаруа немесе фермер қожалығында бар егістіктер мен жайылым, табиғи шабындық және басқа да жер учаскелерінің орналасқан орны бойынша есептелген БЖС сомасының жалпы сомасы көрсетіледі.</w:t>
      </w:r>
    </w:p>
    <w:p>
      <w:pPr>
        <w:spacing w:after="0"/>
        <w:ind w:left="0"/>
        <w:jc w:val="both"/>
      </w:pPr>
      <w:r>
        <w:rPr>
          <w:rFonts w:ascii="Times New Roman"/>
          <w:b w:val="false"/>
          <w:i w:val="false"/>
          <w:color w:val="000000"/>
          <w:sz w:val="28"/>
        </w:rPr>
        <w:t>
      920.00.004 А жолында 920.01 барлық нысандары бойынша 920.01.007 жолының сомасы ретінде айқындалатын, салық кезеңі үшін егістіктің орналасқан орны бойынша есептелген БЖС-ның сомасы көрсетіледі.</w:t>
      </w:r>
    </w:p>
    <w:p>
      <w:pPr>
        <w:spacing w:after="0"/>
        <w:ind w:left="0"/>
        <w:jc w:val="both"/>
      </w:pPr>
      <w:r>
        <w:rPr>
          <w:rFonts w:ascii="Times New Roman"/>
          <w:b w:val="false"/>
          <w:i w:val="false"/>
          <w:color w:val="000000"/>
          <w:sz w:val="28"/>
        </w:rPr>
        <w:t>
      920.00.004 В жолында 920.01 барлық нысандары бойынша 920.01.015 жолының сомасы ретінде айқындалатын, салық кезеңі үшін егістіктің, табиғи шабындықтар мен басқа да жер учаскелерінің орналасқан орны бойынша есептелген БЖС-ның сомасы көрсетіледі;</w:t>
      </w:r>
    </w:p>
    <w:p>
      <w:pPr>
        <w:spacing w:after="0"/>
        <w:ind w:left="0"/>
        <w:jc w:val="both"/>
      </w:pPr>
      <w:r>
        <w:rPr>
          <w:rFonts w:ascii="Times New Roman"/>
          <w:b w:val="false"/>
          <w:i w:val="false"/>
          <w:color w:val="000000"/>
          <w:sz w:val="28"/>
        </w:rPr>
        <w:t>
      5) 920.00.005 жолында 920.00.005 А және 920.00.005 В жолдарының сомасы ретінде айқындалатын, салық кезеңі үшін шаруа немесе фермер қожалығында бар егістіктер мен жайылым, табиғи шабындық және басқа да жер учаскелерінің орналасқан орны бойынша, Салық кодексінің 704-бабының 3-тармағына сәйкес түзету есепке алғанда, БЖС сомасының жалпы сомасы көрсетіледі.</w:t>
      </w:r>
    </w:p>
    <w:p>
      <w:pPr>
        <w:spacing w:after="0"/>
        <w:ind w:left="0"/>
        <w:jc w:val="both"/>
      </w:pPr>
      <w:r>
        <w:rPr>
          <w:rFonts w:ascii="Times New Roman"/>
          <w:b w:val="false"/>
          <w:i w:val="false"/>
          <w:color w:val="000000"/>
          <w:sz w:val="28"/>
        </w:rPr>
        <w:t>
      920.00.005 А жолында 920.01 барлық нысандары бойынша 920.01.008 жолының сомасы ретінде айқындалатын, салық кезеңі үшін егістіктің орналасқан орны бойынша, Салық кодексінің 704-бабының 3-тармағына сәйкес түзету есепке алғанда, БЖС-ның сомасы көрсетіледі.</w:t>
      </w:r>
    </w:p>
    <w:p>
      <w:pPr>
        <w:spacing w:after="0"/>
        <w:ind w:left="0"/>
        <w:jc w:val="both"/>
      </w:pPr>
      <w:r>
        <w:rPr>
          <w:rFonts w:ascii="Times New Roman"/>
          <w:b w:val="false"/>
          <w:i w:val="false"/>
          <w:color w:val="000000"/>
          <w:sz w:val="28"/>
        </w:rPr>
        <w:t>
      920.00.005 В жолында 920.01 барлық нысандары бойынша 920.01.016 жолының сомасы ретінде айқындалатын, салық кезеңі үшін егістіктің, табиғи шабындықтар мен басқа да жер учаскелерінің орналасқан орны бойынша, Салық кодексінің 704-бабының 3-тармағына сәйкес түзету есепке алғанда, БЖС-ның сомасы көрсетіледі;</w:t>
      </w:r>
    </w:p>
    <w:p>
      <w:pPr>
        <w:spacing w:after="0"/>
        <w:ind w:left="0"/>
        <w:jc w:val="both"/>
      </w:pPr>
      <w:r>
        <w:rPr>
          <w:rFonts w:ascii="Times New Roman"/>
          <w:b w:val="false"/>
          <w:i w:val="false"/>
          <w:color w:val="000000"/>
          <w:sz w:val="28"/>
        </w:rPr>
        <w:t>
      6) 920.00.006 А жолында ағымдағы салық кезеңінің 1 қаңтарынан бастап 1 қазанға дейін салық кезеңі үшін және ағымдағы салық кезеңі үшін 10 қарашасынан кешіктірмей, жер учаскелерінің орналасқан орны бойынша бюджетке төлеуге жататын, Салық кодексінің 704-бабының 3-тармағына сәйкес түзету есепке алғанда, БЖС-ның есептелген сомасы көрсетіледі.</w:t>
      </w:r>
    </w:p>
    <w:p>
      <w:pPr>
        <w:spacing w:after="0"/>
        <w:ind w:left="0"/>
        <w:jc w:val="both"/>
      </w:pPr>
      <w:r>
        <w:rPr>
          <w:rFonts w:ascii="Times New Roman"/>
          <w:b w:val="false"/>
          <w:i w:val="false"/>
          <w:color w:val="000000"/>
          <w:sz w:val="28"/>
        </w:rPr>
        <w:t>
      920.00.006 В жолында салық кезеңінің 1 қазанынан 31 желтоқсанына дейін салық кезеңі үшін есептелген және есепті салық кезеңінен кейінгі салық кезеңінің 10 сәуірінен кешіктірмейтін мерзімде жер учаскелерінің орналасқан орны бойынша бюджетке төлеуге жататын, Салық кодексінің 704- бабы 3-тармағына сәйкес түзету есепке алғанда, БЖС-ның сомасы көрсетіледі.16. "Салық төлеушінің (салық агентінің) жауапкершілігі" деген бөлімде:</w:t>
      </w:r>
    </w:p>
    <w:p>
      <w:pPr>
        <w:spacing w:after="0"/>
        <w:ind w:left="0"/>
        <w:jc w:val="both"/>
      </w:pPr>
      <w:r>
        <w:rPr>
          <w:rFonts w:ascii="Times New Roman"/>
          <w:b w:val="false"/>
          <w:i w:val="false"/>
          <w:color w:val="000000"/>
          <w:sz w:val="28"/>
        </w:rPr>
        <w:t>
      1) "Салық төлеушінің (басшысының) Т.А.Ә." жолында құрылтай құжаттарына сәйкес басшының Т.А.Ә.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жер учаскелерінің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6) декларацияның қабылданған күні – Салық кодексінің 209-бабының 2-тармағына сәйкес декларация табыс етілген күн;</w:t>
      </w:r>
    </w:p>
    <w:p>
      <w:pPr>
        <w:spacing w:after="0"/>
        <w:ind w:left="0"/>
        <w:jc w:val="both"/>
      </w:pPr>
      <w:r>
        <w:rPr>
          <w:rFonts w:ascii="Times New Roman"/>
          <w:b w:val="false"/>
          <w:i w:val="false"/>
          <w:color w:val="000000"/>
          <w:sz w:val="28"/>
        </w:rPr>
        <w:t>
      7)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8) тармақшаларын декларацияны қағаз жеткізгіште қабылдаған мемлекеттік кірістер органының қызметкері толтырады.</w:t>
      </w:r>
    </w:p>
    <w:bookmarkStart w:name="z1196" w:id="1357"/>
    <w:p>
      <w:pPr>
        <w:spacing w:after="0"/>
        <w:ind w:left="0"/>
        <w:jc w:val="left"/>
      </w:pPr>
      <w:r>
        <w:rPr>
          <w:rFonts w:ascii="Times New Roman"/>
          <w:b/>
          <w:i w:val="false"/>
          <w:color w:val="000000"/>
        </w:rPr>
        <w:t xml:space="preserve"> 3-тарау. Бірыңғай жер салығы – 920.01-нысанын толтыру бойынша түсіндірме </w:t>
      </w:r>
    </w:p>
    <w:bookmarkEnd w:id="1357"/>
    <w:bookmarkStart w:name="z1197" w:id="1358"/>
    <w:p>
      <w:pPr>
        <w:spacing w:after="0"/>
        <w:ind w:left="0"/>
        <w:jc w:val="both"/>
      </w:pPr>
      <w:r>
        <w:rPr>
          <w:rFonts w:ascii="Times New Roman"/>
          <w:b w:val="false"/>
          <w:i w:val="false"/>
          <w:color w:val="000000"/>
          <w:sz w:val="28"/>
        </w:rPr>
        <w:t>
      17. 920.01-нысаны салық кезеңі үшін:</w:t>
      </w:r>
    </w:p>
    <w:bookmarkEnd w:id="1358"/>
    <w:p>
      <w:pPr>
        <w:spacing w:after="0"/>
        <w:ind w:left="0"/>
        <w:jc w:val="both"/>
      </w:pPr>
      <w:r>
        <w:rPr>
          <w:rFonts w:ascii="Times New Roman"/>
          <w:b w:val="false"/>
          <w:i w:val="false"/>
          <w:color w:val="000000"/>
          <w:sz w:val="28"/>
        </w:rPr>
        <w:t>
      жеке меншік, алғашқы жер пайдалану оның ішінде жалға берілген жер учаскесі бойынша құқығындағы;</w:t>
      </w:r>
    </w:p>
    <w:p>
      <w:pPr>
        <w:spacing w:after="0"/>
        <w:ind w:left="0"/>
        <w:jc w:val="both"/>
      </w:pPr>
      <w:r>
        <w:rPr>
          <w:rFonts w:ascii="Times New Roman"/>
          <w:b w:val="false"/>
          <w:i w:val="false"/>
          <w:color w:val="000000"/>
          <w:sz w:val="28"/>
        </w:rPr>
        <w:t>
      қайталама жер пайдалану құқығындағы әрбір жер учаскесі бойынша БЖС есептеу туралы ақпаратты көрсетуге арналған.</w:t>
      </w:r>
    </w:p>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920.01-нысаны бойынша бөлек қосымша толтырылады.</w:t>
      </w:r>
    </w:p>
    <w:bookmarkStart w:name="z1198" w:id="1359"/>
    <w:p>
      <w:pPr>
        <w:spacing w:after="0"/>
        <w:ind w:left="0"/>
        <w:jc w:val="both"/>
      </w:pPr>
      <w:r>
        <w:rPr>
          <w:rFonts w:ascii="Times New Roman"/>
          <w:b w:val="false"/>
          <w:i w:val="false"/>
          <w:color w:val="000000"/>
          <w:sz w:val="28"/>
        </w:rPr>
        <w:t>
      18. "Салық төлеуші туралы жалпы ақпарат" деген бөлімде 3-жолда жер учаскесіне құқықтың тиісті түріне сәйкес торкөз толтырылады.</w:t>
      </w:r>
    </w:p>
    <w:bookmarkEnd w:id="1359"/>
    <w:bookmarkStart w:name="z1199" w:id="1360"/>
    <w:p>
      <w:pPr>
        <w:spacing w:after="0"/>
        <w:ind w:left="0"/>
        <w:jc w:val="both"/>
      </w:pPr>
      <w:r>
        <w:rPr>
          <w:rFonts w:ascii="Times New Roman"/>
          <w:b w:val="false"/>
          <w:i w:val="false"/>
          <w:color w:val="000000"/>
          <w:sz w:val="28"/>
        </w:rPr>
        <w:t>
      19. "Егістік бойынша БЖС есептеу" деген бөлімде:</w:t>
      </w:r>
    </w:p>
    <w:bookmarkEnd w:id="1360"/>
    <w:p>
      <w:pPr>
        <w:spacing w:after="0"/>
        <w:ind w:left="0"/>
        <w:jc w:val="both"/>
      </w:pPr>
      <w:r>
        <w:rPr>
          <w:rFonts w:ascii="Times New Roman"/>
          <w:b w:val="false"/>
          <w:i w:val="false"/>
          <w:color w:val="000000"/>
          <w:sz w:val="28"/>
        </w:rPr>
        <w:t>
      1) 920.01.001 жолында егістікті нақты пайдалану жүргізілетін орын бойынша мемлекеттік кірістер органының коды көрсетіледі;</w:t>
      </w:r>
    </w:p>
    <w:p>
      <w:pPr>
        <w:spacing w:after="0"/>
        <w:ind w:left="0"/>
        <w:jc w:val="both"/>
      </w:pPr>
      <w:r>
        <w:rPr>
          <w:rFonts w:ascii="Times New Roman"/>
          <w:b w:val="false"/>
          <w:i w:val="false"/>
          <w:color w:val="000000"/>
          <w:sz w:val="28"/>
        </w:rPr>
        <w:t>
      2) 920.01.002 жолында Қазақстан Республикасының жер заңнамасына сәйкес егістіктің кадастрлық нөмірі көрсетіледі;</w:t>
      </w:r>
    </w:p>
    <w:p>
      <w:pPr>
        <w:spacing w:after="0"/>
        <w:ind w:left="0"/>
        <w:jc w:val="both"/>
      </w:pPr>
      <w:r>
        <w:rPr>
          <w:rFonts w:ascii="Times New Roman"/>
          <w:b w:val="false"/>
          <w:i w:val="false"/>
          <w:color w:val="000000"/>
          <w:sz w:val="28"/>
        </w:rPr>
        <w:t>
      3) 920.01.003 жолында егістіктің ауданы гектарда көрсетіледі.</w:t>
      </w:r>
    </w:p>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4) 920.01.004 жолында жер учаскесінің бағалау құнын айқындау актісінің деректеріне сәйкес егістіктің бағалау құны көрсетіледі.</w:t>
      </w:r>
    </w:p>
    <w:p>
      <w:pPr>
        <w:spacing w:after="0"/>
        <w:ind w:left="0"/>
        <w:jc w:val="both"/>
      </w:pPr>
      <w:r>
        <w:rPr>
          <w:rFonts w:ascii="Times New Roman"/>
          <w:b w:val="false"/>
          <w:i w:val="false"/>
          <w:color w:val="000000"/>
          <w:sz w:val="28"/>
        </w:rPr>
        <w:t>
      Бұл акті болмаған жағдайда, 920.01.004 жолында Салық кодексінің 703-бабы екінші бөліміне сәйкес 1 гектар жердiң аудан бойынша орташа бағалау құны негiзге алына отырып айқындалған егістіктің бағалау құны көрсетіледі.</w:t>
      </w:r>
    </w:p>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5) 920.01.005 жолында салық кезеңі ішінде егістікті пайдалану (иелік ету) айының саны немесе арнаулы салық режимін қолдану кезеңі көрсетіледі;</w:t>
      </w:r>
    </w:p>
    <w:p>
      <w:pPr>
        <w:spacing w:after="0"/>
        <w:ind w:left="0"/>
        <w:jc w:val="both"/>
      </w:pPr>
      <w:r>
        <w:rPr>
          <w:rFonts w:ascii="Times New Roman"/>
          <w:b w:val="false"/>
          <w:i w:val="false"/>
          <w:color w:val="000000"/>
          <w:sz w:val="28"/>
        </w:rPr>
        <w:t>
      6) 920.01.006 жолында (920.01.003/920.00.001 А х 100) формуласы бойынша айқындалатын егістіктің жиынтық ауданынан жер учаскесінің үлес салмағы көрсетіледі.</w:t>
      </w:r>
    </w:p>
    <w:p>
      <w:pPr>
        <w:spacing w:after="0"/>
        <w:ind w:left="0"/>
        <w:jc w:val="both"/>
      </w:pPr>
      <w:r>
        <w:rPr>
          <w:rFonts w:ascii="Times New Roman"/>
          <w:b w:val="false"/>
          <w:i w:val="false"/>
          <w:color w:val="000000"/>
          <w:sz w:val="28"/>
        </w:rPr>
        <w:t>
      Егер үдлес салмағының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7) 920.01.007 жолында ((920.00.003А х 920.01.006)/12х920.01.005) формуласы бойынша айқындалатын салық кезеңі үшін бюджетке төлеуге жататын егістік бойынша есептелген БЖС-ның сомасы көрсетіледі.</w:t>
      </w:r>
    </w:p>
    <w:p>
      <w:pPr>
        <w:spacing w:after="0"/>
        <w:ind w:left="0"/>
        <w:jc w:val="both"/>
      </w:pPr>
      <w:r>
        <w:rPr>
          <w:rFonts w:ascii="Times New Roman"/>
          <w:b w:val="false"/>
          <w:i w:val="false"/>
          <w:color w:val="000000"/>
          <w:sz w:val="28"/>
        </w:rPr>
        <w:t>
      2017 жылға (салық кезеңі) бюджетке төленуге жататын егістік бойынша бірыңғай жер салығының сомасын есептеу мысалдары.</w:t>
      </w:r>
    </w:p>
    <w:p>
      <w:pPr>
        <w:spacing w:after="0"/>
        <w:ind w:left="0"/>
        <w:jc w:val="both"/>
      </w:pPr>
      <w:r>
        <w:rPr>
          <w:rFonts w:ascii="Times New Roman"/>
          <w:b w:val="false"/>
          <w:i w:val="false"/>
          <w:color w:val="000000"/>
          <w:sz w:val="28"/>
        </w:rPr>
        <w:t>
      1-мысал. Егер бірыңғай жер салығын төлеушіде Қазақстан Республикасы бойынша ауыл шаруашылығы дақылдарының егiстiгiне пайдаланылатын бір "егістік" жер учаскесі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жылы жер учаскесін пайдаланудың нақты кезеңі (айлар)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700га (жиынтық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Жиынтық ауданы (700 га) негізге алына отырып, Салық кодексінің 704-бабы 1-тармағына сәйкес БЖС-ның мөлшерлемесі:</w:t>
      </w:r>
    </w:p>
    <w:p>
      <w:pPr>
        <w:spacing w:after="0"/>
        <w:ind w:left="0"/>
        <w:jc w:val="both"/>
      </w:pPr>
      <w:r>
        <w:rPr>
          <w:rFonts w:ascii="Times New Roman"/>
          <w:b w:val="false"/>
          <w:i w:val="false"/>
          <w:color w:val="000000"/>
          <w:sz w:val="28"/>
        </w:rPr>
        <w:t>
      500 гектардан жиынтық бағалау құнының 0,15% + 500 гектардан асатын гектарлардан жиынтық бағалау құнының 0,3% құрайды. Есептейміз:</w:t>
      </w:r>
    </w:p>
    <w:p>
      <w:pPr>
        <w:spacing w:after="0"/>
        <w:ind w:left="0"/>
        <w:jc w:val="both"/>
      </w:pPr>
      <w:r>
        <w:rPr>
          <w:rFonts w:ascii="Times New Roman"/>
          <w:b w:val="false"/>
          <w:i w:val="false"/>
          <w:color w:val="000000"/>
          <w:sz w:val="28"/>
        </w:rPr>
        <w:t>
      500 гектардан жиынтық бағалау құны: 15 млн. теңге ((21 млн. теңге х 500 га) / 700 га);</w:t>
      </w:r>
    </w:p>
    <w:p>
      <w:pPr>
        <w:spacing w:after="0"/>
        <w:ind w:left="0"/>
        <w:jc w:val="both"/>
      </w:pPr>
      <w:r>
        <w:rPr>
          <w:rFonts w:ascii="Times New Roman"/>
          <w:b w:val="false"/>
          <w:i w:val="false"/>
          <w:color w:val="000000"/>
          <w:sz w:val="28"/>
        </w:rPr>
        <w:t>
      500 гектардан асатын гектарлардан жиынтық бағалау құны: 6,0 млн. теңге ((21 млн. теңге х (700 га – 500 га)) / 700 га), мұнда (700 га – 500 га) – асып кетуі;</w:t>
      </w:r>
    </w:p>
    <w:p>
      <w:pPr>
        <w:spacing w:after="0"/>
        <w:ind w:left="0"/>
        <w:jc w:val="both"/>
      </w:pPr>
      <w:r>
        <w:rPr>
          <w:rFonts w:ascii="Times New Roman"/>
          <w:b w:val="false"/>
          <w:i w:val="false"/>
          <w:color w:val="000000"/>
          <w:sz w:val="28"/>
        </w:rPr>
        <w:t>
      жер учаскесінің орналасқан жері бойынша 2017 жыл үшін бюджетке төлеуге жататын БЖС-ның сомасы: 20,3 мың теңге ((0,15% х 15 млн. теңге) + (0,3% х 6,0 млн. теңге)/12*6, мұнда 6- жер учаскесін пайдаланудың нақты кезеңі).</w:t>
      </w:r>
    </w:p>
    <w:p>
      <w:pPr>
        <w:spacing w:after="0"/>
        <w:ind w:left="0"/>
        <w:jc w:val="both"/>
      </w:pPr>
      <w:r>
        <w:rPr>
          <w:rFonts w:ascii="Times New Roman"/>
          <w:b w:val="false"/>
          <w:i w:val="false"/>
          <w:color w:val="000000"/>
          <w:sz w:val="28"/>
        </w:rPr>
        <w:t>
      2-мысал. Егер БЖС төлеушіде Қазақстан Республикасының бір өңірінің түрі аудандарында ауыл шаруашылығы дақылдарының егiстiгiне пайдаланылатын екі "егістік" жер учаскесі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жер учаскесін пайдаланудың нақты кезеңі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жалпы ауданынан жер учаскесі ауданының үлес салмағы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(800/2000)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(1200/2000)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млн. теңге (жиынтық бағалау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жер учаскесінің жиынтық ауданы (2 000 га) негізге алына отырып, Салық кодексінің 704-бабының 1-тармағына сәйкес БЖС-ның мөлшерлемесі: 1500 гектардан жиынтық бағалау құнының 0,45% + 1500 гектардан асатын гектарлардан бағалау құнының 0, 6 % құрайды. Есептейміз:</w:t>
      </w:r>
    </w:p>
    <w:p>
      <w:pPr>
        <w:spacing w:after="0"/>
        <w:ind w:left="0"/>
        <w:jc w:val="both"/>
      </w:pPr>
      <w:r>
        <w:rPr>
          <w:rFonts w:ascii="Times New Roman"/>
          <w:b w:val="false"/>
          <w:i w:val="false"/>
          <w:color w:val="000000"/>
          <w:sz w:val="28"/>
        </w:rPr>
        <w:t>
      1 500 гектардан жиынтық бағалау құны: 30,0 млн. теңге ((40,0 млн. теңге х 1 500 га) / 2 000 га);</w:t>
      </w:r>
    </w:p>
    <w:p>
      <w:pPr>
        <w:spacing w:after="0"/>
        <w:ind w:left="0"/>
        <w:jc w:val="both"/>
      </w:pPr>
      <w:r>
        <w:rPr>
          <w:rFonts w:ascii="Times New Roman"/>
          <w:b w:val="false"/>
          <w:i w:val="false"/>
          <w:color w:val="000000"/>
          <w:sz w:val="28"/>
        </w:rPr>
        <w:t>
      1 500 гектардан асатын гектарлардан жиынтық бағалау құны: 10,0 млн. теңге ((40,0 млн. теңге х (2 000 га – 1 500 га)) / 2 000 га), мұнда (2 000 га – 1 500 га) – асып кетуі;</w:t>
      </w:r>
    </w:p>
    <w:p>
      <w:pPr>
        <w:spacing w:after="0"/>
        <w:ind w:left="0"/>
        <w:jc w:val="both"/>
      </w:pPr>
      <w:r>
        <w:rPr>
          <w:rFonts w:ascii="Times New Roman"/>
          <w:b w:val="false"/>
          <w:i w:val="false"/>
          <w:color w:val="000000"/>
          <w:sz w:val="28"/>
        </w:rPr>
        <w:t>
      жер учаскесін пайдаланудың нақты кезеңін есепке алмағанда, БЖС төлеушіде бар екі жер учаскесі бойынша 2017 жыл үшін бюджетке төлеуге жататын бірыңғай жер салығының сомасы: 195 мың теңге ((0,45 % х 30,0 млн. теңге) + (0, 6 % х 10,0 млн. теңге)).</w:t>
      </w:r>
    </w:p>
    <w:p>
      <w:pPr>
        <w:spacing w:after="0"/>
        <w:ind w:left="0"/>
        <w:jc w:val="both"/>
      </w:pPr>
      <w:r>
        <w:rPr>
          <w:rFonts w:ascii="Times New Roman"/>
          <w:b w:val="false"/>
          <w:i w:val="false"/>
          <w:color w:val="000000"/>
          <w:sz w:val="28"/>
        </w:rPr>
        <w:t>
      Салық кодексінің 706 және 707-баптарына сәйкес мемлекеттік кірістер органына 920.00-нысаны бойынша декларацияны тапсыру және БЖС төлеу жер учаскелерінің орналасқан орны бойынша жүргізілетіндіктен, жер учаскесін пайдаланудың нақты кезеңін есепке ала отырып, БЖС-ның есептелген жалпы сомасынан (195 мың теңге) әрбір жер учаскесінің орналасқан орны бойынша бюджетке төлеуге жататын БЖС-ның сомасын есептейміз:</w:t>
      </w:r>
    </w:p>
    <w:p>
      <w:pPr>
        <w:spacing w:after="0"/>
        <w:ind w:left="0"/>
        <w:jc w:val="both"/>
      </w:pPr>
      <w:r>
        <w:rPr>
          <w:rFonts w:ascii="Times New Roman"/>
          <w:b w:val="false"/>
          <w:i w:val="false"/>
          <w:color w:val="000000"/>
          <w:sz w:val="28"/>
        </w:rPr>
        <w:t>
      2017 жыл үшін ауданы 800 гектар болатын жер учаскесі бойынша Ақмола облысы Есіл ауданының бюджетіне төлеуге жататын БЖС-ның сомасы: 58,5 мың теңге (195,5 мың теңге х 40 %)/12*9, мұнда 40% - жер учаскелерінің жалпы ауданынан жер учаскесінің ауданынын үлес салмағы, 9 - жер учаскесін пайдаланудың нақты кезеңі;</w:t>
      </w:r>
    </w:p>
    <w:p>
      <w:pPr>
        <w:spacing w:after="0"/>
        <w:ind w:left="0"/>
        <w:jc w:val="both"/>
      </w:pPr>
      <w:r>
        <w:rPr>
          <w:rFonts w:ascii="Times New Roman"/>
          <w:b w:val="false"/>
          <w:i w:val="false"/>
          <w:color w:val="000000"/>
          <w:sz w:val="28"/>
        </w:rPr>
        <w:t>
      2017 жыл үшін ауданы 1 200 гектар болатын жер учаскесі бойынша Ақмола облысы Жақсы ауданының бюджетіне төлеуге жататын бірыңғай жер салығының сомасы: 117,0 мың теңге (195 мың теңге х 60 %), мұнда 60 % - жер учаскелерінің жалпы ауданынан жер учаскелері ауданының үлес салмағы (1 200 га/2 000 га х 100)).</w:t>
      </w:r>
    </w:p>
    <w:p>
      <w:pPr>
        <w:spacing w:after="0"/>
        <w:ind w:left="0"/>
        <w:jc w:val="both"/>
      </w:pPr>
      <w:r>
        <w:rPr>
          <w:rFonts w:ascii="Times New Roman"/>
          <w:b w:val="false"/>
          <w:i w:val="false"/>
          <w:color w:val="000000"/>
          <w:sz w:val="28"/>
        </w:rPr>
        <w:t>
      3-мысал. Егер БЖС төлеушіде Қазақстан Республикасының түрлі өңірлерінде ауыл шаруашылығы дақылдарының егiстiгiне пайдаланылатын үш "егістік" жер учаскесі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жер учаскесін пайдаланудың нақты кезеңі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жалпы ауданынан жер учаскелері ауданының үлес салмағы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Қамысты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 (1600/3500)*100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(700/3500)*100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 (1200/3500)*100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 млн. теңге (жиынтық бағалау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учаскесінің жиынтық ауданы (3 500 га) негізге алына отырып, Салық кодексінің 704-бабы 1-тармағына сәйкес БЖС-ның мөлшерлемесі: 3000 гектардан жиынтық бағалау құнының 0, 6% + 3000 гектардан асатын гектарлардан жиынтық бағалау құнының 0,75% құрайды. Есептейміз:</w:t>
      </w:r>
    </w:p>
    <w:p>
      <w:pPr>
        <w:spacing w:after="0"/>
        <w:ind w:left="0"/>
        <w:jc w:val="both"/>
      </w:pPr>
      <w:r>
        <w:rPr>
          <w:rFonts w:ascii="Times New Roman"/>
          <w:b w:val="false"/>
          <w:i w:val="false"/>
          <w:color w:val="000000"/>
          <w:sz w:val="28"/>
        </w:rPr>
        <w:t xml:space="preserve">
      3000 гектардан жиынтық бағалау құны: 93,4 млн. теңге ((109,0 млн. теңге х 3 000 га)/3 500); </w:t>
      </w:r>
    </w:p>
    <w:p>
      <w:pPr>
        <w:spacing w:after="0"/>
        <w:ind w:left="0"/>
        <w:jc w:val="both"/>
      </w:pPr>
      <w:r>
        <w:rPr>
          <w:rFonts w:ascii="Times New Roman"/>
          <w:b w:val="false"/>
          <w:i w:val="false"/>
          <w:color w:val="000000"/>
          <w:sz w:val="28"/>
        </w:rPr>
        <w:t>
      3000 гектардан асатын гектарлардан жиынтық бағалау құны: 15,6 млн. теңге ((109,0 млн. теңге х (3 500 га – 3 000 га)) / 3 500 га), мұнда (3 500 га – 3 000 га)– асып кетуі;</w:t>
      </w:r>
    </w:p>
    <w:p>
      <w:pPr>
        <w:spacing w:after="0"/>
        <w:ind w:left="0"/>
        <w:jc w:val="both"/>
      </w:pPr>
      <w:r>
        <w:rPr>
          <w:rFonts w:ascii="Times New Roman"/>
          <w:b w:val="false"/>
          <w:i w:val="false"/>
          <w:color w:val="000000"/>
          <w:sz w:val="28"/>
        </w:rPr>
        <w:t xml:space="preserve">
      жер учаскесін пайдаланудың нақты кезеңін есепке алмағанда, БЖС төлеушіде бар үш жер учаскесі бойынша 2017 жыл үшін бюджетке төлеуге жататын БЖС-ның сомасы: 677,3 мың теңге ((0, 6 % х 93,4 млн. теңге) + (0,75 % х 15,6 млн. теңге)). </w:t>
      </w:r>
    </w:p>
    <w:p>
      <w:pPr>
        <w:spacing w:after="0"/>
        <w:ind w:left="0"/>
        <w:jc w:val="both"/>
      </w:pPr>
      <w:r>
        <w:rPr>
          <w:rFonts w:ascii="Times New Roman"/>
          <w:b w:val="false"/>
          <w:i w:val="false"/>
          <w:color w:val="000000"/>
          <w:sz w:val="28"/>
        </w:rPr>
        <w:t>
      Салық кодексінің 706 және 707-баптарына сәйкес мемлекеттік кірістер органдарына 920.00-нысаны бойынша декларацияны тапсыру және БЖС төлеу жер учаскелерінің орналасқан орны бойынша жүргізілетіндіктен, жер учаскесін пайдаланудың нақты кезеңін есепке алып, БЖС-ның есептелген жалпы сомасынан (677,3 мың. теңге) әрбір жер учаскесінің орналасқан орны бойынша бюджетке төлеуге жататын БЖС-ның сомасын есептейміз:</w:t>
      </w:r>
    </w:p>
    <w:p>
      <w:pPr>
        <w:spacing w:after="0"/>
        <w:ind w:left="0"/>
        <w:jc w:val="both"/>
      </w:pPr>
      <w:r>
        <w:rPr>
          <w:rFonts w:ascii="Times New Roman"/>
          <w:b w:val="false"/>
          <w:i w:val="false"/>
          <w:color w:val="000000"/>
          <w:sz w:val="28"/>
        </w:rPr>
        <w:t>
      2017 жыл үшін ауданы 1 600 гектар болатын жер учаскесі бойынша Қостанай облысының (Қамысты ауданы) бюджетіне төлеуге жататын БЖС-ның сомасы: 206,4 мың теңге (677,3 мың теңге х 45,7 %)/12*8, мұнда 45,7% - жер учаскелерінің жалпы ауданынан жер учаскесі ауданының үлес салмағы, 8 - жер учаскесін пайдаланудың нақты кезеңі;</w:t>
      </w:r>
    </w:p>
    <w:p>
      <w:pPr>
        <w:spacing w:after="0"/>
        <w:ind w:left="0"/>
        <w:jc w:val="both"/>
      </w:pPr>
      <w:r>
        <w:rPr>
          <w:rFonts w:ascii="Times New Roman"/>
          <w:b w:val="false"/>
          <w:i w:val="false"/>
          <w:color w:val="000000"/>
          <w:sz w:val="28"/>
        </w:rPr>
        <w:t>
      2017 жыл үшін ауданы 700 гектар болатын жер учаскесі бойынша Солтүстік Қазақстан облысының (Шал ақын ауданы) бюджетіне төлеуге жататын БЖС-ның сомасы: 67,7 мың теңге (677,3 мың теңге х 20 %)/12*6, мұнда 20% - жер учаскелерінің жалпы ауданынан жер учаскесі ауданының үлес салмағы, 6 - жер учаскесін пайдаланудың нақты кезеңі;</w:t>
      </w:r>
    </w:p>
    <w:p>
      <w:pPr>
        <w:spacing w:after="0"/>
        <w:ind w:left="0"/>
        <w:jc w:val="both"/>
      </w:pPr>
      <w:r>
        <w:rPr>
          <w:rFonts w:ascii="Times New Roman"/>
          <w:b w:val="false"/>
          <w:i w:val="false"/>
          <w:color w:val="000000"/>
          <w:sz w:val="28"/>
        </w:rPr>
        <w:t>
      2017 жыл үшін ауданы 1200 гектар болатын жер учаскесі бойынша Ақмола облысының (Жақсы ауданы) бюджетіне төлеуге жататын бірыңғай жер салығының сомасы: 232,3 мың теңге (677,3 мың теңге х 34,3 %), мұнда 34,3% - жер учаскелерінің жалпы ауданынан жер учаскесі ауданының үлес салмағы.</w:t>
      </w:r>
    </w:p>
    <w:p>
      <w:pPr>
        <w:spacing w:after="0"/>
        <w:ind w:left="0"/>
        <w:jc w:val="both"/>
      </w:pPr>
      <w:r>
        <w:rPr>
          <w:rFonts w:ascii="Times New Roman"/>
          <w:b w:val="false"/>
          <w:i w:val="false"/>
          <w:color w:val="000000"/>
          <w:sz w:val="28"/>
        </w:rPr>
        <w:t>
      4-мысал. Егер БЖС төлеушіде Қазақстан Республикасының түрлі өңірлерінде ауыл шаруашылығы дақылдарының егiстiгiне пайдаланылатын үш "егістік" жер учаскесі болған жағдайда, бұл ретте арнаулы салық режимін нақты қолдану кезеңі 9 ай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жер учаскесін пайдаланудың нақты кезеңі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жалпы ауданынан жер учаскесі ауданының үлес салмағы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Қамысты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(1600/3500)*100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(700/3500)*100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(1200/3500)*100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 млн. теңге (жиынтық бағалау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жер учаскесінің жиынтық ауданы (3 500 га) негізге алына отырып, Салық кодексінің 704-бабы 1-тармағына сәйкес БЖС-ның мөлшерлемесі: 3000 гектардан жиынтық бағалау құнының 0, 6% + 3000 гектардан асатын гектарлардан жиынтық бағалау құнының 0,75% құрайды. Есептейміз:</w:t>
      </w:r>
    </w:p>
    <w:p>
      <w:pPr>
        <w:spacing w:after="0"/>
        <w:ind w:left="0"/>
        <w:jc w:val="both"/>
      </w:pPr>
      <w:r>
        <w:rPr>
          <w:rFonts w:ascii="Times New Roman"/>
          <w:b w:val="false"/>
          <w:i w:val="false"/>
          <w:color w:val="000000"/>
          <w:sz w:val="28"/>
        </w:rPr>
        <w:t xml:space="preserve">
      3000 гектардан жиынтық бағалау құны: 93,4 млн. теңге ((109,0 млн. теңге х 3 000 га)/3 500); </w:t>
      </w:r>
    </w:p>
    <w:p>
      <w:pPr>
        <w:spacing w:after="0"/>
        <w:ind w:left="0"/>
        <w:jc w:val="both"/>
      </w:pPr>
      <w:r>
        <w:rPr>
          <w:rFonts w:ascii="Times New Roman"/>
          <w:b w:val="false"/>
          <w:i w:val="false"/>
          <w:color w:val="000000"/>
          <w:sz w:val="28"/>
        </w:rPr>
        <w:t>
      3000 гектардан асатын гектарлардан жиынтық бағалау құны: 15,6 млн. теңге ((109,0 млн. теңге х (3 500 га – 3 000 га)) / 3 500 га), мұнда (3 500 га – 3 000 га)– асып кетуі;</w:t>
      </w:r>
    </w:p>
    <w:p>
      <w:pPr>
        <w:spacing w:after="0"/>
        <w:ind w:left="0"/>
        <w:jc w:val="both"/>
      </w:pPr>
      <w:r>
        <w:rPr>
          <w:rFonts w:ascii="Times New Roman"/>
          <w:b w:val="false"/>
          <w:i w:val="false"/>
          <w:color w:val="000000"/>
          <w:sz w:val="28"/>
        </w:rPr>
        <w:t xml:space="preserve">
      жер учаскесін пайдаланудың нақты кезеңін есепке алмағанда, БЖС төлеушіде бар үш жер учаскесі бойынша 2017 жыл үшін бюджетке төлеуге жататын бірыңғай жер салығының сомасы: 677,3 мың теңге ((0, 6 % х 93,4 млн. теңге) + (0,75 % х 15,6 млн. теңге)). </w:t>
      </w:r>
    </w:p>
    <w:p>
      <w:pPr>
        <w:spacing w:after="0"/>
        <w:ind w:left="0"/>
        <w:jc w:val="both"/>
      </w:pPr>
      <w:r>
        <w:rPr>
          <w:rFonts w:ascii="Times New Roman"/>
          <w:b w:val="false"/>
          <w:i w:val="false"/>
          <w:color w:val="000000"/>
          <w:sz w:val="28"/>
        </w:rPr>
        <w:t>
      Салық кодексінің 706 және 707-баптарына сәйкес мемлекеттік кірістер органдарына 920.00-нысаны бойынша декларацияны тапсыру және БЖС төлеу жер учаскелерінің орналасқан орны бойынша жүргізілетіндіктен, жер учаскесін пайдаланудың нақты кезеңін есепке ала отырып, БЖС-ның есептелген жалпы сомасынан (677,3 мың. теңге) әрбір жер учаскесінің орналасқан орны бойынша бюджетке төлеуге жататын БЖС-ның сомасын есептейміз:</w:t>
      </w:r>
    </w:p>
    <w:p>
      <w:pPr>
        <w:spacing w:after="0"/>
        <w:ind w:left="0"/>
        <w:jc w:val="both"/>
      </w:pPr>
      <w:r>
        <w:rPr>
          <w:rFonts w:ascii="Times New Roman"/>
          <w:b w:val="false"/>
          <w:i w:val="false"/>
          <w:color w:val="000000"/>
          <w:sz w:val="28"/>
        </w:rPr>
        <w:t>
      2017 жыл үшін ауданы 1 600 гектар болатын жер учаскесі бойынша Қостанай облысының (Қамысты ауданы) бюджетіне төлеуге жататын БЖС-ның сомасы: 206,4 мың теңге (677,3 мың теңге х 45,7 %)/12*8, мұнда 45,7% - жер учаскелерінің жалпы ауданынан жер учаскесі ауданының үлес салмағы, 8 - жер учаскесін пайдаланудың нақты кезеңі;</w:t>
      </w:r>
    </w:p>
    <w:p>
      <w:pPr>
        <w:spacing w:after="0"/>
        <w:ind w:left="0"/>
        <w:jc w:val="both"/>
      </w:pPr>
      <w:r>
        <w:rPr>
          <w:rFonts w:ascii="Times New Roman"/>
          <w:b w:val="false"/>
          <w:i w:val="false"/>
          <w:color w:val="000000"/>
          <w:sz w:val="28"/>
        </w:rPr>
        <w:t>
      2017 жыл үшін ауданы 700 гектар болатын жер учаскесі бойынша Солтүстік Қазақстан облысының (Шал ақын ауданы) бюджетіне төлеуге жататын БЖС-ның сомасы: 67,7 мың теңге (677,3 мың теңге х 20 %)/12*6, мұнда 20% - жер учаскелерінің жалпы ауданынан жер учаскесі ауданының үлес салмағы, 6 - жер учаскесін пайдаланудың нақты кезеңі;</w:t>
      </w:r>
    </w:p>
    <w:p>
      <w:pPr>
        <w:spacing w:after="0"/>
        <w:ind w:left="0"/>
        <w:jc w:val="both"/>
      </w:pPr>
      <w:r>
        <w:rPr>
          <w:rFonts w:ascii="Times New Roman"/>
          <w:b w:val="false"/>
          <w:i w:val="false"/>
          <w:color w:val="000000"/>
          <w:sz w:val="28"/>
        </w:rPr>
        <w:t>
      2017 жыл үшін ауданы 1200 гектар болатын жер учаскесі бойынша Ақмола облысының (Жақсы ауданы) бюджетіне төлеуге жататын БЖС-ның сомасы: 174,2 мың теңге (677,3 мың теңге х 34,3 %)/12*9, мұнда 34,3% - жер учаскелерінің жалпы ауданынан жер учаскесі ауданының үлес салмағы, 9 - арнаулы салық режимін нақты қолдану кезеңі.</w:t>
      </w:r>
    </w:p>
    <w:p>
      <w:pPr>
        <w:spacing w:after="0"/>
        <w:ind w:left="0"/>
        <w:jc w:val="both"/>
      </w:pPr>
      <w:r>
        <w:rPr>
          <w:rFonts w:ascii="Times New Roman"/>
          <w:b w:val="false"/>
          <w:i w:val="false"/>
          <w:color w:val="000000"/>
          <w:sz w:val="28"/>
        </w:rPr>
        <w:t>
      8) 920.01.008 жолында Салық кодексінің 704-бабы 3-тармағына сәйкес жергілікті өкілді органның шешімімен белгіленген салық мөлшерлемесін түзетуді есепке алғанда, салық кезеңі үшін бюджетке төлеуге жататын егістік бойынша БЖС-ның сомасы көрсетіледі;</w:t>
      </w:r>
    </w:p>
    <w:p>
      <w:pPr>
        <w:spacing w:after="0"/>
        <w:ind w:left="0"/>
        <w:jc w:val="both"/>
      </w:pPr>
      <w:r>
        <w:rPr>
          <w:rFonts w:ascii="Times New Roman"/>
          <w:b w:val="false"/>
          <w:i w:val="false"/>
          <w:color w:val="000000"/>
          <w:sz w:val="28"/>
        </w:rPr>
        <w:t xml:space="preserve">
      20. "Жайылымдар, табиғи шабындықтар және басқа да жер учаскелері бойынша БЖС есептеу" деген бөлімде: </w:t>
      </w:r>
    </w:p>
    <w:p>
      <w:pPr>
        <w:spacing w:after="0"/>
        <w:ind w:left="0"/>
        <w:jc w:val="both"/>
      </w:pPr>
      <w:r>
        <w:rPr>
          <w:rFonts w:ascii="Times New Roman"/>
          <w:b w:val="false"/>
          <w:i w:val="false"/>
          <w:color w:val="000000"/>
          <w:sz w:val="28"/>
        </w:rPr>
        <w:t>
      1) 920.01.009 жолында жер учаскесін нақты пайдалану жүргізілетін орын бойынша мемлекеттік кірістер органының коды көрсетіледі;</w:t>
      </w:r>
    </w:p>
    <w:p>
      <w:pPr>
        <w:spacing w:after="0"/>
        <w:ind w:left="0"/>
        <w:jc w:val="both"/>
      </w:pPr>
      <w:r>
        <w:rPr>
          <w:rFonts w:ascii="Times New Roman"/>
          <w:b w:val="false"/>
          <w:i w:val="false"/>
          <w:color w:val="000000"/>
          <w:sz w:val="28"/>
        </w:rPr>
        <w:t>
      2) 920.01.010 жолында Қазақстан Республикасының жер заңнамасына сәйкес жер учаскесінің кадастрлық нөмірі көрсетіледі;</w:t>
      </w:r>
    </w:p>
    <w:p>
      <w:pPr>
        <w:spacing w:after="0"/>
        <w:ind w:left="0"/>
        <w:jc w:val="both"/>
      </w:pPr>
      <w:r>
        <w:rPr>
          <w:rFonts w:ascii="Times New Roman"/>
          <w:b w:val="false"/>
          <w:i w:val="false"/>
          <w:color w:val="000000"/>
          <w:sz w:val="28"/>
        </w:rPr>
        <w:t>
      3) 920.01.011 жолында жер учаскесінің ауданы гектарда көрсетіледі.</w:t>
      </w:r>
    </w:p>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4) 920.01.012 жолында жер учаскесінің бағалау құнын айқындау актісінің деректеріне сәйкес жер учаскесінің бағалау құны көрсетіледі.</w:t>
      </w:r>
    </w:p>
    <w:p>
      <w:pPr>
        <w:spacing w:after="0"/>
        <w:ind w:left="0"/>
        <w:jc w:val="both"/>
      </w:pPr>
      <w:r>
        <w:rPr>
          <w:rFonts w:ascii="Times New Roman"/>
          <w:b w:val="false"/>
          <w:i w:val="false"/>
          <w:color w:val="000000"/>
          <w:sz w:val="28"/>
        </w:rPr>
        <w:t>
      Бұл акті болмаған жағдайда, бұл жолда Салық кодексінің 703-бабының екінші бөліміне сәйкес 1 гектар жердiң аудан бойынша орташа бағалау құны негiзге алына отырып айқындалған жер учаскесінің бағалау құны көрсетіледі.</w:t>
      </w:r>
    </w:p>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5) 920.01.013 жолында салық кезеңі ішінде жер учаскесін пайдалану (иелік ету) немесе арнаулы салық режимін қолдану кезеңінің айының саны көрсетіледі;</w:t>
      </w:r>
    </w:p>
    <w:p>
      <w:pPr>
        <w:spacing w:after="0"/>
        <w:ind w:left="0"/>
        <w:jc w:val="both"/>
      </w:pPr>
      <w:r>
        <w:rPr>
          <w:rFonts w:ascii="Times New Roman"/>
          <w:b w:val="false"/>
          <w:i w:val="false"/>
          <w:color w:val="000000"/>
          <w:sz w:val="28"/>
        </w:rPr>
        <w:t>
      6) 920.01.014 жолында (920.01.011/920.00.001 В х 100) формуласы бойынша айқындалатын жайылымдардың, табиғи шабындықтар мен басқа да жер учаскелерінің жиынтық ауданынан жер учаскесінің үлес салмағы көрсетіледі.</w:t>
      </w:r>
    </w:p>
    <w:p>
      <w:pPr>
        <w:spacing w:after="0"/>
        <w:ind w:left="0"/>
        <w:jc w:val="both"/>
      </w:pPr>
      <w:r>
        <w:rPr>
          <w:rFonts w:ascii="Times New Roman"/>
          <w:b w:val="false"/>
          <w:i w:val="false"/>
          <w:color w:val="000000"/>
          <w:sz w:val="28"/>
        </w:rPr>
        <w:t>
      Егер үдлес салмағының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7) 920.01.015 жолында ((920.00.003 В х 920.01.014)/12х920.01.013) формуласы бойынша айқындалатын, салық кезеңі үшін бюджетке төлеуге жататын жайылымдар, табиғи шабындықтар мен басқа да жер учаскелері бойынша есептелген БЖС-ның сомасы көрсетіледі.</w:t>
      </w:r>
    </w:p>
    <w:p>
      <w:pPr>
        <w:spacing w:after="0"/>
        <w:ind w:left="0"/>
        <w:jc w:val="both"/>
      </w:pPr>
      <w:r>
        <w:rPr>
          <w:rFonts w:ascii="Times New Roman"/>
          <w:b w:val="false"/>
          <w:i w:val="false"/>
          <w:color w:val="000000"/>
          <w:sz w:val="28"/>
        </w:rPr>
        <w:t>
      Егер бірыңғай жер салығын төлеушіде Қазақстан Республикасының түрлі өңірлерінде шабындыққа немесе жануарларды жаюға жүйелі пайдаланатын екі жер учаскесі болған жағдайда, 2017 жыл үшін (салық кезеңі) бюджетке төлеуге жататын БЖС сомасын есептеу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жер учаскесін пайдаланудың нақты кезеңі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жалпы ауданынан жер учаскесі ауданының үлес салмағы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63 %(1200/1900)*100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(700/1900)*100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млн. теңге (жиынтық бағалау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жер учаскесінің жиынтық ауданы (1 900 га) негізге алына отырып, Салық кодексінің 704-бабы 1-тармағына сәйкес БЖС-ның мөлшерлемесі: жер учаскелерінің жиынтық бағалау құнына 0,2% құрайды. Есептейміз:</w:t>
      </w:r>
    </w:p>
    <w:p>
      <w:pPr>
        <w:spacing w:after="0"/>
        <w:ind w:left="0"/>
        <w:jc w:val="both"/>
      </w:pPr>
      <w:r>
        <w:rPr>
          <w:rFonts w:ascii="Times New Roman"/>
          <w:b w:val="false"/>
          <w:i w:val="false"/>
          <w:color w:val="000000"/>
          <w:sz w:val="28"/>
        </w:rPr>
        <w:t>
      жер учаскесін пайдаланудың нақты кезеңін есепке алмағанда, БЖС төлеушіде бар екі жер учаскесі бойынша 2017 жыл үшін бюджетке төлеуге жататын БЖС-ның сомасы: 90,0 мың теңге (0,2 % х 45 млн. теңге).</w:t>
      </w:r>
    </w:p>
    <w:p>
      <w:pPr>
        <w:spacing w:after="0"/>
        <w:ind w:left="0"/>
        <w:jc w:val="both"/>
      </w:pPr>
      <w:r>
        <w:rPr>
          <w:rFonts w:ascii="Times New Roman"/>
          <w:b w:val="false"/>
          <w:i w:val="false"/>
          <w:color w:val="000000"/>
          <w:sz w:val="28"/>
        </w:rPr>
        <w:t>
      Салық кодексінің 706 және 707-баптарына сәйкес мемлекеттік кірістер органдарына 920.00-нысаны бойынша декларацияны тапсыру және БЖС төлеу жер учаскелерінің орналасқан орны бойынша жүргізілетіндіктен, жер учаскесін пайдаланудың нақты кезеңін есепке ала отырып, БЖС-ның есептелген жалпы сомасынан (90,0 мың теңге) әрбір жер учаскесінің орналасқан орны бойынша бюджетке төлеуге жататын БЖС-ның сомасын есептейміз:</w:t>
      </w:r>
    </w:p>
    <w:p>
      <w:pPr>
        <w:spacing w:after="0"/>
        <w:ind w:left="0"/>
        <w:jc w:val="both"/>
      </w:pPr>
      <w:r>
        <w:rPr>
          <w:rFonts w:ascii="Times New Roman"/>
          <w:b w:val="false"/>
          <w:i w:val="false"/>
          <w:color w:val="000000"/>
          <w:sz w:val="28"/>
        </w:rPr>
        <w:t>
      2017 жыл үшін ауданы 1 200 гектар болатын жер учаскесі бойынша Ақмола облысының (Жақсы ауданы) бюджетіне төлеуге жататын БЖС-ның сомасы: 56,7 мың теңге (90,0 мың теңге х 63 %), мұнда 63% - жер учаскелерінің жалпы ауданынан жер учаскесі ауданының үлес салмағы ;</w:t>
      </w:r>
    </w:p>
    <w:p>
      <w:pPr>
        <w:spacing w:after="0"/>
        <w:ind w:left="0"/>
        <w:jc w:val="both"/>
      </w:pPr>
      <w:r>
        <w:rPr>
          <w:rFonts w:ascii="Times New Roman"/>
          <w:b w:val="false"/>
          <w:i w:val="false"/>
          <w:color w:val="000000"/>
          <w:sz w:val="28"/>
        </w:rPr>
        <w:t>
      2017 жыл үшін ауданы 700 гектар болатын жер учаскесі бойынша Солтүстік Қазақстан облысының (Шал ақын ауданы) бюджетке төлеуге жататын БЖС-ның сомасы: 16,6 мың теңге (90,0 мың теңге х 37 %)/12х6, мұнда 37% - жер учаскелерінің жалпы ауданынан жер учаскесі ауданының үлес салмағы, 6 - жер учаскесін пайдаланудың нақты кезеңі.</w:t>
      </w:r>
    </w:p>
    <w:p>
      <w:pPr>
        <w:spacing w:after="0"/>
        <w:ind w:left="0"/>
        <w:jc w:val="both"/>
      </w:pPr>
      <w:r>
        <w:rPr>
          <w:rFonts w:ascii="Times New Roman"/>
          <w:b w:val="false"/>
          <w:i w:val="false"/>
          <w:color w:val="000000"/>
          <w:sz w:val="28"/>
        </w:rPr>
        <w:t>
      8) 920.01.016 жолында Салық кодексінің 704-бабы 3-тармағына сәйкес жергілікті өкілді органның шешімімен белгіленген салық мөлшерлемесін түзетуді есепке алғанда, салық кезеңі үшін бюджетке төлеуге жататын жайылымдар, табиғи шабындықтар мен басқа да жер учаскелері бойынша бірыңғай жер салығының сомасы көрсетіледі;</w:t>
      </w:r>
    </w:p>
    <w:bookmarkStart w:name="z1200" w:id="1361"/>
    <w:p>
      <w:pPr>
        <w:spacing w:after="0"/>
        <w:ind w:left="0"/>
        <w:jc w:val="left"/>
      </w:pPr>
      <w:r>
        <w:rPr>
          <w:rFonts w:ascii="Times New Roman"/>
          <w:b/>
          <w:i w:val="false"/>
          <w:color w:val="000000"/>
        </w:rPr>
        <w:t xml:space="preserve"> 4-тарау. Жер үсті көздерінің су ресурстарын пайдаланғаны үшін төлемақы – 920.02-нысанын толтыру бойынша түсіндірме</w:t>
      </w:r>
    </w:p>
    <w:bookmarkEnd w:id="1361"/>
    <w:bookmarkStart w:name="z1201" w:id="1362"/>
    <w:p>
      <w:pPr>
        <w:spacing w:after="0"/>
        <w:ind w:left="0"/>
        <w:jc w:val="both"/>
      </w:pPr>
      <w:r>
        <w:rPr>
          <w:rFonts w:ascii="Times New Roman"/>
          <w:b w:val="false"/>
          <w:i w:val="false"/>
          <w:color w:val="000000"/>
          <w:sz w:val="28"/>
        </w:rPr>
        <w:t>
      21. 920.02-нысан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End w:id="1362"/>
    <w:bookmarkStart w:name="z1202" w:id="1363"/>
    <w:p>
      <w:pPr>
        <w:spacing w:after="0"/>
        <w:ind w:left="0"/>
        <w:jc w:val="both"/>
      </w:pPr>
      <w:r>
        <w:rPr>
          <w:rFonts w:ascii="Times New Roman"/>
          <w:b w:val="false"/>
          <w:i w:val="false"/>
          <w:color w:val="000000"/>
          <w:sz w:val="28"/>
        </w:rPr>
        <w:t>
      22. "Салық төлеуші туралы жалпы ақпарат" деген бөлімде:</w:t>
      </w:r>
    </w:p>
    <w:bookmarkEnd w:id="1363"/>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p>
      <w:pPr>
        <w:spacing w:after="0"/>
        <w:ind w:left="0"/>
        <w:jc w:val="both"/>
      </w:pPr>
      <w:r>
        <w:rPr>
          <w:rFonts w:ascii="Times New Roman"/>
          <w:b w:val="false"/>
          <w:i w:val="false"/>
          <w:color w:val="000000"/>
          <w:sz w:val="28"/>
        </w:rPr>
        <w:t>
      2) 4-жолда арнайы су пайдалану түрі көрсетіледі;</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6-жолда су пайдалануды өлшеу бірлігі.</w:t>
      </w:r>
    </w:p>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 өлшеу бірлігінің тиісті торкөзі белгіленеді.</w:t>
      </w:r>
    </w:p>
    <w:bookmarkStart w:name="z1203" w:id="1364"/>
    <w:p>
      <w:pPr>
        <w:spacing w:after="0"/>
        <w:ind w:left="0"/>
        <w:jc w:val="both"/>
      </w:pPr>
      <w:r>
        <w:rPr>
          <w:rFonts w:ascii="Times New Roman"/>
          <w:b w:val="false"/>
          <w:i w:val="false"/>
          <w:color w:val="000000"/>
          <w:sz w:val="28"/>
        </w:rPr>
        <w:t>
      23. "Төлемақы есептеу үшін су пайдалану көлемі туралы мәліметтер" деген бөлімде 6-жолда көрсетілген су пайдаланудың өлшем бірлігінде толтырылады.</w:t>
      </w:r>
    </w:p>
    <w:bookmarkEnd w:id="1364"/>
    <w:p>
      <w:pPr>
        <w:spacing w:after="0"/>
        <w:ind w:left="0"/>
        <w:jc w:val="both"/>
      </w:pPr>
      <w:r>
        <w:rPr>
          <w:rFonts w:ascii="Times New Roman"/>
          <w:b w:val="false"/>
          <w:i w:val="false"/>
          <w:color w:val="000000"/>
          <w:sz w:val="28"/>
        </w:rPr>
        <w:t>
      1) 920.02.001 жолында белгіленген су пайдалану лимиті көрсетіледі;</w:t>
      </w:r>
    </w:p>
    <w:p>
      <w:pPr>
        <w:spacing w:after="0"/>
        <w:ind w:left="0"/>
        <w:jc w:val="both"/>
      </w:pPr>
      <w:r>
        <w:rPr>
          <w:rFonts w:ascii="Times New Roman"/>
          <w:b w:val="false"/>
          <w:i w:val="false"/>
          <w:color w:val="000000"/>
          <w:sz w:val="28"/>
        </w:rPr>
        <w:t>
      2) 920.02.002 жолында салық кезеңі үшін белгіленген лимит шегінде арнайы су пайдаланудың нақты көлемі көрсетіледі;</w:t>
      </w:r>
    </w:p>
    <w:p>
      <w:pPr>
        <w:spacing w:after="0"/>
        <w:ind w:left="0"/>
        <w:jc w:val="both"/>
      </w:pPr>
      <w:r>
        <w:rPr>
          <w:rFonts w:ascii="Times New Roman"/>
          <w:b w:val="false"/>
          <w:i w:val="false"/>
          <w:color w:val="000000"/>
          <w:sz w:val="28"/>
        </w:rPr>
        <w:t>
      3) 920.02.003 жолында салық кезеңі үшін белгіленген лимиттен жоғары арнайы су пайдаланудың нақты көлемі көрсетіледі.</w:t>
      </w:r>
    </w:p>
    <w:bookmarkStart w:name="z1204" w:id="1365"/>
    <w:p>
      <w:pPr>
        <w:spacing w:after="0"/>
        <w:ind w:left="0"/>
        <w:jc w:val="both"/>
      </w:pPr>
      <w:r>
        <w:rPr>
          <w:rFonts w:ascii="Times New Roman"/>
          <w:b w:val="false"/>
          <w:i w:val="false"/>
          <w:color w:val="000000"/>
          <w:sz w:val="28"/>
        </w:rPr>
        <w:t>
      24. "Жер үсті көздерінің су ресурстарын пайдаланғаны үшін төлемақы есептеу үшін белгіленген ставкалар туралы мәліметтер" деген бөлімде:</w:t>
      </w:r>
    </w:p>
    <w:bookmarkEnd w:id="1365"/>
    <w:p>
      <w:pPr>
        <w:spacing w:after="0"/>
        <w:ind w:left="0"/>
        <w:jc w:val="both"/>
      </w:pPr>
      <w:r>
        <w:rPr>
          <w:rFonts w:ascii="Times New Roman"/>
          <w:b w:val="false"/>
          <w:i w:val="false"/>
          <w:color w:val="000000"/>
          <w:sz w:val="28"/>
        </w:rPr>
        <w:t>
      1) 920.02.004 жолында Салық кодексінің 569-бабының бірінші бөлігіне сәйкес облыстың (республикалық маңызы бар қаланың, астананың) жергілікті өкілді органы белгілеген лимит шегінде жер үсті көздерінің су ресурстарын пайдаланғаны үшін төлемақы мөлшерлемесі көрсетіледі;</w:t>
      </w:r>
    </w:p>
    <w:p>
      <w:pPr>
        <w:spacing w:after="0"/>
        <w:ind w:left="0"/>
        <w:jc w:val="both"/>
      </w:pPr>
      <w:r>
        <w:rPr>
          <w:rFonts w:ascii="Times New Roman"/>
          <w:b w:val="false"/>
          <w:i w:val="false"/>
          <w:color w:val="000000"/>
          <w:sz w:val="28"/>
        </w:rPr>
        <w:t>
      2) 920.02.005 жолында Салық кодексінің 569-бабының екінші бөлігіне сәйкес белгіленген төлемақы мөлшерлемесі (920.02.004) бес есеге ұлғайта отырып айқындалатын жер үсті көздерінің су ресурстарын белгіленген лимиттен жоғары пайдаланғаны үшін төлемақы мөлшерлемесі көрсетіледі.</w:t>
      </w:r>
    </w:p>
    <w:bookmarkStart w:name="z1205" w:id="1366"/>
    <w:p>
      <w:pPr>
        <w:spacing w:after="0"/>
        <w:ind w:left="0"/>
        <w:jc w:val="both"/>
      </w:pPr>
      <w:r>
        <w:rPr>
          <w:rFonts w:ascii="Times New Roman"/>
          <w:b w:val="false"/>
          <w:i w:val="false"/>
          <w:color w:val="000000"/>
          <w:sz w:val="28"/>
        </w:rPr>
        <w:t>
      25. "Бюджетке төленуі тиіс жер үсті көздерінің су ресурстарын пайдаланғаны үшін төлемақыны есептеу" деген бөлімде:</w:t>
      </w:r>
    </w:p>
    <w:bookmarkEnd w:id="1366"/>
    <w:p>
      <w:pPr>
        <w:spacing w:after="0"/>
        <w:ind w:left="0"/>
        <w:jc w:val="both"/>
      </w:pPr>
      <w:r>
        <w:rPr>
          <w:rFonts w:ascii="Times New Roman"/>
          <w:b w:val="false"/>
          <w:i w:val="false"/>
          <w:color w:val="000000"/>
          <w:sz w:val="28"/>
        </w:rPr>
        <w:t>
      1) 920.02.006 жолында 920.02.002 және 920.02.004 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2) 920.02.007 жолында 920.02.003 және 920.02.005 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3) 920.02.008 жолында белгіленген лимит шегінде (920.02.006) және белгіленген лимиттен жоғары (920.02.007)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p>
      <w:pPr>
        <w:spacing w:after="0"/>
        <w:ind w:left="0"/>
        <w:jc w:val="both"/>
      </w:pPr>
      <w:r>
        <w:rPr>
          <w:rFonts w:ascii="Times New Roman"/>
          <w:b w:val="false"/>
          <w:i w:val="false"/>
          <w:color w:val="000000"/>
          <w:sz w:val="28"/>
        </w:rPr>
        <w:t>
      920.02.008 А жолында ағымдағы салық кезеңінің 10 қарашасынан кешіктірмей бюджетке төлеуге жататын салық кезеңінің 1 қаңтарынан бастап 1 қазанына дейінгі кезең үшін есетелген төлемақы сомасы көрсетіледі.</w:t>
      </w:r>
    </w:p>
    <w:p>
      <w:pPr>
        <w:spacing w:after="0"/>
        <w:ind w:left="0"/>
        <w:jc w:val="both"/>
      </w:pPr>
      <w:r>
        <w:rPr>
          <w:rFonts w:ascii="Times New Roman"/>
          <w:b w:val="false"/>
          <w:i w:val="false"/>
          <w:color w:val="000000"/>
          <w:sz w:val="28"/>
        </w:rPr>
        <w:t>
      920.02.008 В жолында есепті салық кезеңінен кейінгі салық кезеңінің 10 сәуірінен кешіктірмей бюджетке төлеуге жататын салық кезеңінің 1 қазанынан бастап 31 желтоқсанына дейінгі кезеңі үшін есептелген төлемақы сомасы көрсетіледі.</w:t>
      </w:r>
    </w:p>
    <w:bookmarkStart w:name="z1206" w:id="1367"/>
    <w:p>
      <w:pPr>
        <w:spacing w:after="0"/>
        <w:ind w:left="0"/>
        <w:jc w:val="left"/>
      </w:pPr>
      <w:r>
        <w:rPr>
          <w:rFonts w:ascii="Times New Roman"/>
          <w:b/>
          <w:i w:val="false"/>
          <w:color w:val="000000"/>
        </w:rPr>
        <w:t xml:space="preserve"> 5-тарау. Жеке тұлғалардың ЖТС және әлеуметтік төлемдері – 920.03-нысанын толтыру бойынша түсіндірме</w:t>
      </w:r>
    </w:p>
    <w:bookmarkEnd w:id="1367"/>
    <w:bookmarkStart w:name="z1207" w:id="1368"/>
    <w:p>
      <w:pPr>
        <w:spacing w:after="0"/>
        <w:ind w:left="0"/>
        <w:jc w:val="both"/>
      </w:pPr>
      <w:r>
        <w:rPr>
          <w:rFonts w:ascii="Times New Roman"/>
          <w:b w:val="false"/>
          <w:i w:val="false"/>
          <w:color w:val="000000"/>
          <w:sz w:val="28"/>
        </w:rPr>
        <w:t>
      26. "Жеке тұлғалардың ЖТС және әлеуметтік төлемдерін есептеу" бөлімінде:</w:t>
      </w:r>
    </w:p>
    <w:bookmarkEnd w:id="1368"/>
    <w:p>
      <w:pPr>
        <w:spacing w:after="0"/>
        <w:ind w:left="0"/>
        <w:jc w:val="both"/>
      </w:pPr>
      <w:r>
        <w:rPr>
          <w:rFonts w:ascii="Times New Roman"/>
          <w:b w:val="false"/>
          <w:i w:val="false"/>
          <w:color w:val="000000"/>
          <w:sz w:val="28"/>
        </w:rPr>
        <w:t>
      1) 920.03.001 жолының A бағанында әрбір айы үшін:</w:t>
      </w:r>
    </w:p>
    <w:p>
      <w:pPr>
        <w:spacing w:after="0"/>
        <w:ind w:left="0"/>
        <w:jc w:val="both"/>
      </w:pPr>
      <w:r>
        <w:rPr>
          <w:rFonts w:ascii="Times New Roman"/>
          <w:b w:val="false"/>
          <w:i w:val="false"/>
          <w:color w:val="000000"/>
          <w:sz w:val="28"/>
        </w:rPr>
        <w:t>
      Салық кодексінің 36-тарауының 1-параграфына сәйкес салық агенті есептеген салық кезеңінің әрбір айы үшін төлем көзіне салынатын кірістердің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A бағанының көрсеткіштерін қосумен айқындалатын төлем көзіне салынатын кірістердің қорытынды сомасы көрсетіледі;</w:t>
      </w:r>
    </w:p>
    <w:p>
      <w:pPr>
        <w:spacing w:after="0"/>
        <w:ind w:left="0"/>
        <w:jc w:val="both"/>
      </w:pPr>
      <w:r>
        <w:rPr>
          <w:rFonts w:ascii="Times New Roman"/>
          <w:b w:val="false"/>
          <w:i w:val="false"/>
          <w:color w:val="000000"/>
          <w:sz w:val="28"/>
        </w:rPr>
        <w:t>
      2) 920.03.001 жолының В бағанында әрбір айы үшін:</w:t>
      </w:r>
    </w:p>
    <w:p>
      <w:pPr>
        <w:spacing w:after="0"/>
        <w:ind w:left="0"/>
        <w:jc w:val="both"/>
      </w:pPr>
      <w:r>
        <w:rPr>
          <w:rFonts w:ascii="Times New Roman"/>
          <w:b w:val="false"/>
          <w:i w:val="false"/>
          <w:color w:val="000000"/>
          <w:sz w:val="28"/>
        </w:rPr>
        <w:t>
      жеке тұлғаларға есептелген табыстардан есептелген салық кезеңінің әрбір айы үшін ЖТС-ның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В бағанының көрсеткіштерін қосумен айқындалатын жеке тұлғаларға есептелген кірістерден есептелген ЖТС-ның қорытынды сомасы көрсетіледі;</w:t>
      </w:r>
    </w:p>
    <w:p>
      <w:pPr>
        <w:spacing w:after="0"/>
        <w:ind w:left="0"/>
        <w:jc w:val="both"/>
      </w:pPr>
      <w:r>
        <w:rPr>
          <w:rFonts w:ascii="Times New Roman"/>
          <w:b w:val="false"/>
          <w:i w:val="false"/>
          <w:color w:val="000000"/>
          <w:sz w:val="28"/>
        </w:rPr>
        <w:t>
      3) 920.03.001 жолының С бағанында әрбір айы үшін:</w:t>
      </w:r>
    </w:p>
    <w:p>
      <w:pPr>
        <w:spacing w:after="0"/>
        <w:ind w:left="0"/>
        <w:jc w:val="both"/>
      </w:pPr>
      <w:r>
        <w:rPr>
          <w:rFonts w:ascii="Times New Roman"/>
          <w:b w:val="false"/>
          <w:i w:val="false"/>
          <w:color w:val="000000"/>
          <w:sz w:val="28"/>
        </w:rPr>
        <w:t>
      Міндетті және ерікті зейнетақыны жарналарын, сақтандыру сыйлықақыларын және ЖТС есепке алмағанда, айдың соңына салық агенті жеке тұлғаларға есептеген, бірақ төлемеген кірістер бойынша салық кезеңінің әрбір айы үшін берешек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С бағанының көрсеткіштерін қосумен айқындалатын міндетті және ерікті зейнетақыны жарналарын, сақтандыру сыйлықақыларын және ЖТС есепке алмағанда, айдың соңына салық агенті жеке тұлғаларға есептеген, бірақ төлемеген кірістер бойынша берешектердің қорытынды сомасы көрсетіледі;</w:t>
      </w:r>
    </w:p>
    <w:p>
      <w:pPr>
        <w:spacing w:after="0"/>
        <w:ind w:left="0"/>
        <w:jc w:val="both"/>
      </w:pPr>
      <w:r>
        <w:rPr>
          <w:rFonts w:ascii="Times New Roman"/>
          <w:b w:val="false"/>
          <w:i w:val="false"/>
          <w:color w:val="000000"/>
          <w:sz w:val="28"/>
        </w:rPr>
        <w:t>
      4) 920.03.001 жолының D бағанында әрбір айы үшін:</w:t>
      </w:r>
    </w:p>
    <w:p>
      <w:pPr>
        <w:spacing w:after="0"/>
        <w:ind w:left="0"/>
        <w:jc w:val="both"/>
      </w:pPr>
      <w:r>
        <w:rPr>
          <w:rFonts w:ascii="Times New Roman"/>
          <w:b w:val="false"/>
          <w:i w:val="false"/>
          <w:color w:val="000000"/>
          <w:sz w:val="28"/>
        </w:rPr>
        <w:t>
      Жеке тұлғаларға төленген салық кезеңінің әрбір айы үшін кірістердің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D бағанының көрсеткіштерін қосумен айқындалатын жеке тұлғаларға төленген кірістердің қорытынды сомасы көрсетіледі;</w:t>
      </w:r>
    </w:p>
    <w:p>
      <w:pPr>
        <w:spacing w:after="0"/>
        <w:ind w:left="0"/>
        <w:jc w:val="both"/>
      </w:pPr>
      <w:r>
        <w:rPr>
          <w:rFonts w:ascii="Times New Roman"/>
          <w:b w:val="false"/>
          <w:i w:val="false"/>
          <w:color w:val="000000"/>
          <w:sz w:val="28"/>
        </w:rPr>
        <w:t>
      5) 920.03.001 жолының E бағанында әрбір айы үшін:</w:t>
      </w:r>
    </w:p>
    <w:p>
      <w:pPr>
        <w:spacing w:after="0"/>
        <w:ind w:left="0"/>
        <w:jc w:val="both"/>
      </w:pPr>
      <w:r>
        <w:rPr>
          <w:rFonts w:ascii="Times New Roman"/>
          <w:b w:val="false"/>
          <w:i w:val="false"/>
          <w:color w:val="000000"/>
          <w:sz w:val="28"/>
        </w:rPr>
        <w:t>
      Жеке тұлғаларға – Қазақстан Республикасы азаматтарына төленген кірістерден алынатын және бюджетке аударуға жататын салық кезеңінің әрбір айы үшін есептелген ЖТС-ның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E бағанының көрсеткіштерін қосумен айқындалатын жеке тұлғаларға – Қазақстан Республикасы азаматтарына төленген кірістерден алынатын және бюджетке аударуға жататын есептелген ЖТС-ның қорытынды сомасы көрсетіледі;</w:t>
      </w:r>
    </w:p>
    <w:p>
      <w:pPr>
        <w:spacing w:after="0"/>
        <w:ind w:left="0"/>
        <w:jc w:val="both"/>
      </w:pPr>
      <w:r>
        <w:rPr>
          <w:rFonts w:ascii="Times New Roman"/>
          <w:b w:val="false"/>
          <w:i w:val="false"/>
          <w:color w:val="000000"/>
          <w:sz w:val="28"/>
        </w:rPr>
        <w:t>
      6) 920.03.001 жолының F бағанында әрбір айы үшін:</w:t>
      </w:r>
    </w:p>
    <w:p>
      <w:pPr>
        <w:spacing w:after="0"/>
        <w:ind w:left="0"/>
        <w:jc w:val="both"/>
      </w:pPr>
      <w:r>
        <w:rPr>
          <w:rFonts w:ascii="Times New Roman"/>
          <w:b w:val="false"/>
          <w:i w:val="false"/>
          <w:color w:val="000000"/>
          <w:sz w:val="28"/>
        </w:rPr>
        <w:t>
      Салық кодексінің 217, 219-баптарына сәйкес Қазақстан Республикасының резиденті және бейрезиденті болып табылатын жеке тұлғаларға – шетелдіктер мен азаматтығы жоқ тұлғаларға төленген кірістерден алынатын және бюджетке аударуға жататын салық кезеңінің әрбір айы үшін есептелген ЖТС-ның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F бағанының көрсеткіштерін қосумен айқындалатын Салық кодексінің 217, 219-баптарына сәйкес Қазақстан Республикасының резиденті және бейрезиденті болып табылатын жеке тұлғаларға – шетелдіктер мен азаматтығы жоқ тұлғаларға төленген кірістерден алынатын және бюджетке аударуға жататын есептелген ЖТС-ның қорытынды сомасы көрсетіледі;</w:t>
      </w:r>
    </w:p>
    <w:p>
      <w:pPr>
        <w:spacing w:after="0"/>
        <w:ind w:left="0"/>
        <w:jc w:val="both"/>
      </w:pPr>
      <w:r>
        <w:rPr>
          <w:rFonts w:ascii="Times New Roman"/>
          <w:b w:val="false"/>
          <w:i w:val="false"/>
          <w:color w:val="000000"/>
          <w:sz w:val="28"/>
        </w:rPr>
        <w:t>
      7) 920.03.001 жолының G бағанында әрбір айы үшін:</w:t>
      </w:r>
    </w:p>
    <w:p>
      <w:pPr>
        <w:spacing w:after="0"/>
        <w:ind w:left="0"/>
        <w:jc w:val="both"/>
      </w:pPr>
      <w:r>
        <w:rPr>
          <w:rFonts w:ascii="Times New Roman"/>
          <w:b w:val="false"/>
          <w:i w:val="false"/>
          <w:color w:val="000000"/>
          <w:sz w:val="28"/>
        </w:rPr>
        <w:t>
      "Міндетті әлеуметтік сақтандыру туралы" 2003 жылғы 25 сәуірдегі Қазақстан Республикасының Заңына (бұдан әрі – Міндетті әлеуметтік сақтандыру туралы Заңы) сәйкес кірістер түрінде жеке тұлғаларға төленетін салық кезеңінің әрбір айы үшін жұмыс берушінің шығыстары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G бағанының көрсеткіштерін қосумен айқындалатын Міндетті әлеуметтік сақтандыру туралы Заңына сәйкес кірістер түрінде жеке тұлғаларға төленетін жұмыс берушінің шығыстарының қорытынды сомасы көрсетіледі;</w:t>
      </w:r>
    </w:p>
    <w:p>
      <w:pPr>
        <w:spacing w:after="0"/>
        <w:ind w:left="0"/>
        <w:jc w:val="both"/>
      </w:pPr>
      <w:r>
        <w:rPr>
          <w:rFonts w:ascii="Times New Roman"/>
          <w:b w:val="false"/>
          <w:i w:val="false"/>
          <w:color w:val="000000"/>
          <w:sz w:val="28"/>
        </w:rPr>
        <w:t>
      8) 920.03.001 жолының H бағанында әрбір айы үшін:</w:t>
      </w:r>
    </w:p>
    <w:p>
      <w:pPr>
        <w:spacing w:after="0"/>
        <w:ind w:left="0"/>
        <w:jc w:val="both"/>
      </w:pPr>
      <w:r>
        <w:rPr>
          <w:rFonts w:ascii="Times New Roman"/>
          <w:b w:val="false"/>
          <w:i w:val="false"/>
          <w:color w:val="000000"/>
          <w:sz w:val="28"/>
        </w:rPr>
        <w:t>
      Міндетті әлеуметтік сақтандыру туралы Заңына сәйкес салық кезеңінің әрбір айы үшін есептелген әлеуметтік аударымдардың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H бағанының көрсеткіштерін қосумен айқындалатын Міндетті әлеуметтік сақтандыру туралы Заңына сәйкес есептелген әлеуметтік аударымдардың қорытынды сомасы көрсетіледі;</w:t>
      </w:r>
    </w:p>
    <w:p>
      <w:pPr>
        <w:spacing w:after="0"/>
        <w:ind w:left="0"/>
        <w:jc w:val="both"/>
      </w:pPr>
      <w:r>
        <w:rPr>
          <w:rFonts w:ascii="Times New Roman"/>
          <w:b w:val="false"/>
          <w:i w:val="false"/>
          <w:color w:val="000000"/>
          <w:sz w:val="28"/>
        </w:rPr>
        <w:t>
      9) 920.03.001 жолының I бағанында әрбір айы үшін:</w:t>
      </w:r>
    </w:p>
    <w:p>
      <w:pPr>
        <w:spacing w:after="0"/>
        <w:ind w:left="0"/>
        <w:jc w:val="both"/>
      </w:pPr>
      <w:r>
        <w:rPr>
          <w:rFonts w:ascii="Times New Roman"/>
          <w:b w:val="false"/>
          <w:i w:val="false"/>
          <w:color w:val="000000"/>
          <w:sz w:val="28"/>
        </w:rPr>
        <w:t>
      Қазақстан Республикасының зейнетақы заңнамасына сәйкес міндетті зейнетақы жарналары ұсталатын (есептелетін) жеке тұлғаларға есептелген салық кезеңінің әрбір айы үшін кірістердің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I бағанының көрсеткіштерін қосумен айқындалатын міндетті зейнетақы жарналары ұсталатын (есептелетін) жеке тұлғаларға есептелген кірістердің қорытынды сомасы көрсетіледі;</w:t>
      </w:r>
    </w:p>
    <w:p>
      <w:pPr>
        <w:spacing w:after="0"/>
        <w:ind w:left="0"/>
        <w:jc w:val="both"/>
      </w:pPr>
      <w:r>
        <w:rPr>
          <w:rFonts w:ascii="Times New Roman"/>
          <w:b w:val="false"/>
          <w:i w:val="false"/>
          <w:color w:val="000000"/>
          <w:sz w:val="28"/>
        </w:rPr>
        <w:t>
      10) 920.03.001 жолының J бағанында әрбір айы үшін:</w:t>
      </w:r>
    </w:p>
    <w:p>
      <w:pPr>
        <w:spacing w:after="0"/>
        <w:ind w:left="0"/>
        <w:jc w:val="both"/>
      </w:pPr>
      <w:r>
        <w:rPr>
          <w:rFonts w:ascii="Times New Roman"/>
          <w:b w:val="false"/>
          <w:i w:val="false"/>
          <w:color w:val="000000"/>
          <w:sz w:val="28"/>
        </w:rPr>
        <w:t>
      Жеке тұлғалардың төленген кірістерінен есептелген және Қазақстан Республикасының зейнетақы заңнамасына сәйкес жинақтаушы зейнетақы қорларына аударуға жататын салық кезеңінің әрбір айы үшін міндетті зейнетақы жарналарының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J бағанының көрсеткіштерін қосумен айқындалатын жеке тұлғалардың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11) 920.03.001 жолының К бағанында әрбір айы үшін:</w:t>
      </w:r>
    </w:p>
    <w:p>
      <w:pPr>
        <w:spacing w:after="0"/>
        <w:ind w:left="0"/>
        <w:jc w:val="both"/>
      </w:pPr>
      <w:r>
        <w:rPr>
          <w:rFonts w:ascii="Times New Roman"/>
          <w:b w:val="false"/>
          <w:i w:val="false"/>
          <w:color w:val="000000"/>
          <w:sz w:val="28"/>
        </w:rPr>
        <w:t>
      "Міндетті әлеуметтік медициналық сақтандыру туралы" 2015 жылғы 16 қарашадағы Қазақстан Республикасының Заңына (бұдан әрі – Міндетті әлеуметтік медициналық сақтандыру туралы заңы) сәйкес әлеуметтік медициналық сақтандыру қорына аударуға жататын міндетті әлеуметтік медициналық сақтандыруға жарналар және аударымдар есептелетін салық кезеңінің әрбір айы үшін жеке тұлғаларға есептелген кірістердің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К бағанының көрсеткіштерін қосумен айқындалатын Міндетті әлеуметтік медициналық сақтандыру туралы Заңына сәйкес әлеуметтік медициналық сақтандыру қорына аударуға жататын міндетті әлеуметтік медициналық сақтандыруға жарналар және аударымдар есептелетін жеке тұлғаларға есептелген кірістердің қорытынды сомасы көрсетіледі;</w:t>
      </w:r>
    </w:p>
    <w:p>
      <w:pPr>
        <w:spacing w:after="0"/>
        <w:ind w:left="0"/>
        <w:jc w:val="both"/>
      </w:pPr>
      <w:r>
        <w:rPr>
          <w:rFonts w:ascii="Times New Roman"/>
          <w:b w:val="false"/>
          <w:i w:val="false"/>
          <w:color w:val="000000"/>
          <w:sz w:val="28"/>
        </w:rPr>
        <w:t>
      12) 920.03.001 жолының L бағанында әрбір айы үшін:</w:t>
      </w:r>
    </w:p>
    <w:p>
      <w:pPr>
        <w:spacing w:after="0"/>
        <w:ind w:left="0"/>
        <w:jc w:val="both"/>
      </w:pPr>
      <w:r>
        <w:rPr>
          <w:rFonts w:ascii="Times New Roman"/>
          <w:b w:val="false"/>
          <w:i w:val="false"/>
          <w:color w:val="000000"/>
          <w:sz w:val="28"/>
        </w:rPr>
        <w:t>
      Жеке тұлғалардың төленген кірістерден есептелген және Міндетті әлеуметтік медициналық сақтандыру туралы заңына сәйкес әлеуметтік медициналық сақтандыру қорына аударуға жататын салық кезеңінің әрбір айы үшін міндетті әлеуметтік медициналық сақтандыруға жарналардың және аударымдардың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920.03.001 жолы L бағанының көрсеткіштерін қосумен айқындалатын жеке тұлғалардың төленген кірістерінен есептелген және әлеуметтік медициналық сақтандыру қорына аударуға жататын міндетті әлеуметтік медициналық сақтандыруға жарналардың және аударымдардың қорытынды сомасы көрсетіледі;</w:t>
      </w:r>
    </w:p>
    <w:p>
      <w:pPr>
        <w:spacing w:after="0"/>
        <w:ind w:left="0"/>
        <w:jc w:val="both"/>
      </w:pPr>
      <w:r>
        <w:rPr>
          <w:rFonts w:ascii="Times New Roman"/>
          <w:b w:val="false"/>
          <w:i w:val="false"/>
          <w:color w:val="000000"/>
          <w:sz w:val="28"/>
        </w:rPr>
        <w:t>
      13) 920.03.001 жолының M бағанында салық кезеңінің әрбір айы үшін шаруашылық қызметкерлерінің саны көрсетіледі.</w:t>
      </w:r>
    </w:p>
    <w:bookmarkStart w:name="z1208" w:id="1369"/>
    <w:p>
      <w:pPr>
        <w:spacing w:after="0"/>
        <w:ind w:left="0"/>
        <w:jc w:val="left"/>
      </w:pPr>
      <w:r>
        <w:rPr>
          <w:rFonts w:ascii="Times New Roman"/>
          <w:b/>
          <w:i w:val="false"/>
          <w:color w:val="000000"/>
        </w:rPr>
        <w:t xml:space="preserve"> 6-тарау. Шаруашылық басшысы мен кәмелетке толғандарды қоса алғанда, оның мүшелері үшін әлеуметтік төлемдері – 920.04-нысанын толтыру бойынша түсіндірме</w:t>
      </w:r>
    </w:p>
    <w:bookmarkEnd w:id="1369"/>
    <w:bookmarkStart w:name="z1209" w:id="1370"/>
    <w:p>
      <w:pPr>
        <w:spacing w:after="0"/>
        <w:ind w:left="0"/>
        <w:jc w:val="both"/>
      </w:pPr>
      <w:r>
        <w:rPr>
          <w:rFonts w:ascii="Times New Roman"/>
          <w:b w:val="false"/>
          <w:i w:val="false"/>
          <w:color w:val="000000"/>
          <w:sz w:val="28"/>
        </w:rPr>
        <w:t>
      27. "Шаруашылық басшысы мен кәмелетке толғандарды қоса алғанда, оның мүшелері үшін әлеуметтік төлемдерін есептеу" деген бөлімде:</w:t>
      </w:r>
    </w:p>
    <w:bookmarkEnd w:id="1370"/>
    <w:p>
      <w:pPr>
        <w:spacing w:after="0"/>
        <w:ind w:left="0"/>
        <w:jc w:val="both"/>
      </w:pPr>
      <w:r>
        <w:rPr>
          <w:rFonts w:ascii="Times New Roman"/>
          <w:b w:val="false"/>
          <w:i w:val="false"/>
          <w:color w:val="000000"/>
          <w:sz w:val="28"/>
        </w:rPr>
        <w:t>
      1) 920.04.001 жолының A бағанында әрбір айы үшін:</w:t>
      </w:r>
    </w:p>
    <w:p>
      <w:pPr>
        <w:spacing w:after="0"/>
        <w:ind w:left="0"/>
        <w:jc w:val="both"/>
      </w:pPr>
      <w:r>
        <w:rPr>
          <w:rFonts w:ascii="Times New Roman"/>
          <w:b w:val="false"/>
          <w:i w:val="false"/>
          <w:color w:val="000000"/>
          <w:sz w:val="28"/>
        </w:rPr>
        <w:t>
      Міндетті әлеуметтік сақтандыру туралы заңына сәйкес әлеуметтік аударымдар есептелетін шаруашылық басшысы мен мүшелерінің салық кезеңінің әрбір айы үшін кірістердің сомасы;</w:t>
      </w:r>
    </w:p>
    <w:p>
      <w:pPr>
        <w:spacing w:after="0"/>
        <w:ind w:left="0"/>
        <w:jc w:val="both"/>
      </w:pPr>
      <w:r>
        <w:rPr>
          <w:rFonts w:ascii="Times New Roman"/>
          <w:b w:val="false"/>
          <w:i w:val="false"/>
          <w:color w:val="000000"/>
          <w:sz w:val="28"/>
        </w:rPr>
        <w:t>
      "Барлығы" жолында , салық кезеңінің барлық айлары үшін 920.04.001 жолы A бағанының көрсеткіштерін қосумен айқындалатын әлеуметтік аударымдар есептелетін шаруашылық басшысы мен мүшелерінің кірістердің қорытынды сомасы көрсетіледі;</w:t>
      </w:r>
    </w:p>
    <w:p>
      <w:pPr>
        <w:spacing w:after="0"/>
        <w:ind w:left="0"/>
        <w:jc w:val="both"/>
      </w:pPr>
      <w:r>
        <w:rPr>
          <w:rFonts w:ascii="Times New Roman"/>
          <w:b w:val="false"/>
          <w:i w:val="false"/>
          <w:color w:val="000000"/>
          <w:sz w:val="28"/>
        </w:rPr>
        <w:t>
      2) 920.04.001 жолының В бағанында әрбір айы үшін:</w:t>
      </w:r>
    </w:p>
    <w:p>
      <w:pPr>
        <w:spacing w:after="0"/>
        <w:ind w:left="0"/>
        <w:jc w:val="both"/>
      </w:pPr>
      <w:r>
        <w:rPr>
          <w:rFonts w:ascii="Times New Roman"/>
          <w:b w:val="false"/>
          <w:i w:val="false"/>
          <w:color w:val="000000"/>
          <w:sz w:val="28"/>
        </w:rPr>
        <w:t>
      Міндетті әлеуметтік сақтандыру туралы заңына сәйкес айқындалатын шаруашылық басшысы мен мүшелеріне салық кезеңінің әрбір айы үшін әлеуметтік аударымдардың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920.04.001 жолы В бағанының көрсеткіштерін қосумен айқындалатын шаруашылық басшысы мен мүшелеріне әлеуметтік аударымдардың қорытынды сомасы көрсетіледі;</w:t>
      </w:r>
    </w:p>
    <w:p>
      <w:pPr>
        <w:spacing w:after="0"/>
        <w:ind w:left="0"/>
        <w:jc w:val="both"/>
      </w:pPr>
      <w:r>
        <w:rPr>
          <w:rFonts w:ascii="Times New Roman"/>
          <w:b w:val="false"/>
          <w:i w:val="false"/>
          <w:color w:val="000000"/>
          <w:sz w:val="28"/>
        </w:rPr>
        <w:t>
      3) 920.04.001 жолының С бағанында әрбір айы үшін:</w:t>
      </w:r>
    </w:p>
    <w:p>
      <w:pPr>
        <w:spacing w:after="0"/>
        <w:ind w:left="0"/>
        <w:jc w:val="both"/>
      </w:pPr>
      <w:r>
        <w:rPr>
          <w:rFonts w:ascii="Times New Roman"/>
          <w:b w:val="false"/>
          <w:i w:val="false"/>
          <w:color w:val="000000"/>
          <w:sz w:val="28"/>
        </w:rPr>
        <w:t>
      Қазақстан Республикасының зейнетақы заңнамасына сәйкес міндетті зейнетақы жарналары ұсталатын (есептелетін) шаруашылық басшысы мен мүшелеріне есептелген салық кезеңінің әрбір айы үшін кірістердің сомасы;</w:t>
      </w:r>
    </w:p>
    <w:p>
      <w:pPr>
        <w:spacing w:after="0"/>
        <w:ind w:left="0"/>
        <w:jc w:val="both"/>
      </w:pPr>
      <w:r>
        <w:rPr>
          <w:rFonts w:ascii="Times New Roman"/>
          <w:b w:val="false"/>
          <w:i w:val="false"/>
          <w:color w:val="000000"/>
          <w:sz w:val="28"/>
        </w:rPr>
        <w:t>
      "Барлығы" жолында есептелген, салық кезеңінің барлық айлары үшін 920.04.001 жолы С бағанының көрсеткіштерін қосумен айқындалатын міндетті зейнетақы жарналары ұсталатын (есептелетін) шаруашылық басшысы мен мүшелеріне есептелген кірістердің қорытынды сомасы көрсетіледі;</w:t>
      </w:r>
    </w:p>
    <w:p>
      <w:pPr>
        <w:spacing w:after="0"/>
        <w:ind w:left="0"/>
        <w:jc w:val="both"/>
      </w:pPr>
      <w:r>
        <w:rPr>
          <w:rFonts w:ascii="Times New Roman"/>
          <w:b w:val="false"/>
          <w:i w:val="false"/>
          <w:color w:val="000000"/>
          <w:sz w:val="28"/>
        </w:rPr>
        <w:t>
      4) 920.04.001 жолының D бағанында әрбір айы үшін:</w:t>
      </w:r>
    </w:p>
    <w:p>
      <w:pPr>
        <w:spacing w:after="0"/>
        <w:ind w:left="0"/>
        <w:jc w:val="both"/>
      </w:pPr>
      <w:r>
        <w:rPr>
          <w:rFonts w:ascii="Times New Roman"/>
          <w:b w:val="false"/>
          <w:i w:val="false"/>
          <w:color w:val="000000"/>
          <w:sz w:val="28"/>
        </w:rPr>
        <w:t>
      Шаруашылық басшысы мен мүшелерінің төленген табыстарынан есептелген және Қазақстан Республикасының зейнетақы заңнамасына сәйкес жинақтаушы зейнетақы қорларына аударуға жататын салық кезеңінің әрбір айы үшін міндетті зейнетақы жарналарының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920.04.001 жолы D бағанының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5) 920.04.001 жолының Е бағанында әрбір айы үшін:</w:t>
      </w:r>
    </w:p>
    <w:p>
      <w:pPr>
        <w:spacing w:after="0"/>
        <w:ind w:left="0"/>
        <w:jc w:val="both"/>
      </w:pPr>
      <w:r>
        <w:rPr>
          <w:rFonts w:ascii="Times New Roman"/>
          <w:b w:val="false"/>
          <w:i w:val="false"/>
          <w:color w:val="000000"/>
          <w:sz w:val="28"/>
        </w:rPr>
        <w:t>
      Шаруашылық басшысы мен мүшелері үшін есептелген және Міндетті әлеуметтік медициналық сақтандыру туралы заңына сәйкес әлеуметтік медициналық сақтандыру қорына аударуға жататын салық кезеңінің әрбір айы үшін міндетті әлеуметтік медициналық сақтандыру жарналарының сомасы;</w:t>
      </w:r>
    </w:p>
    <w:p>
      <w:pPr>
        <w:spacing w:after="0"/>
        <w:ind w:left="0"/>
        <w:jc w:val="both"/>
      </w:pPr>
      <w:r>
        <w:rPr>
          <w:rFonts w:ascii="Times New Roman"/>
          <w:b w:val="false"/>
          <w:i w:val="false"/>
          <w:color w:val="000000"/>
          <w:sz w:val="28"/>
        </w:rPr>
        <w:t>
      "Барлығы" жолында салық кезеңінің барлық айлары үшін 920.04.001 жолы Е бағанының көрсеткіштерін қосумен айқындалатын шаруашылық басшысы мен мүшелері үшін есептелген және әлеуметтік медициналық сақтандыру қорына аударуға жататын міндетті әлеуметтік медициналық сақтандыру жарналарының қорытынды сомасы көрсетіледі;</w:t>
      </w:r>
    </w:p>
    <w:p>
      <w:pPr>
        <w:spacing w:after="0"/>
        <w:ind w:left="0"/>
        <w:jc w:val="both"/>
      </w:pPr>
      <w:r>
        <w:rPr>
          <w:rFonts w:ascii="Times New Roman"/>
          <w:b w:val="false"/>
          <w:i w:val="false"/>
          <w:color w:val="000000"/>
          <w:sz w:val="28"/>
        </w:rPr>
        <w:t>
      6) 920.04.001 жолының F бағанында салық кезеңінің әрбір айы үшін шаруашылық басшысын және кәмелетке толған мүшелерін қоса алғанда, шаруашылық мүшелерінің саны көрсетіледі.</w:t>
      </w:r>
    </w:p>
    <w:bookmarkStart w:name="z1210" w:id="1371"/>
    <w:p>
      <w:pPr>
        <w:spacing w:after="0"/>
        <w:ind w:left="0"/>
        <w:jc w:val="left"/>
      </w:pPr>
      <w:r>
        <w:rPr>
          <w:rFonts w:ascii="Times New Roman"/>
          <w:b/>
          <w:i w:val="false"/>
          <w:color w:val="000000"/>
        </w:rPr>
        <w:t xml:space="preserve"> 7-тарау. Көлік құралдары бойынша мәліметтер – 920.05-нысанын толтыру бойынша түсіндірме</w:t>
      </w:r>
    </w:p>
    <w:bookmarkEnd w:id="1371"/>
    <w:bookmarkStart w:name="z1211" w:id="1372"/>
    <w:p>
      <w:pPr>
        <w:spacing w:after="0"/>
        <w:ind w:left="0"/>
        <w:jc w:val="both"/>
      </w:pPr>
      <w:r>
        <w:rPr>
          <w:rFonts w:ascii="Times New Roman"/>
          <w:b w:val="false"/>
          <w:i w:val="false"/>
          <w:color w:val="000000"/>
          <w:sz w:val="28"/>
        </w:rPr>
        <w:t>
      28. Салық кодексінің 490-бабы 3-тармағына сәйкес шаруа немесе фермер қожалықтары үшін арнаулы салық режимін қолданатын шаруа немесе фермер қожалығының басшысы және (немесе) мүшелері көлік құралы салығын төлеушілер болып табылмайтын көлік құралдары бойынша мәліметтер көрсетіледі.</w:t>
      </w:r>
    </w:p>
    <w:bookmarkEnd w:id="137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көлік құралдарының атауы (маркасы, моделі) көрсетіледі;</w:t>
      </w:r>
    </w:p>
    <w:p>
      <w:pPr>
        <w:spacing w:after="0"/>
        <w:ind w:left="0"/>
        <w:jc w:val="both"/>
      </w:pPr>
      <w:r>
        <w:rPr>
          <w:rFonts w:ascii="Times New Roman"/>
          <w:b w:val="false"/>
          <w:i w:val="false"/>
          <w:color w:val="000000"/>
          <w:sz w:val="28"/>
        </w:rPr>
        <w:t>
      3) С бағанында көлік құралдарының шығарған жылы көрсетіледі;</w:t>
      </w:r>
    </w:p>
    <w:p>
      <w:pPr>
        <w:spacing w:after="0"/>
        <w:ind w:left="0"/>
        <w:jc w:val="both"/>
      </w:pPr>
      <w:r>
        <w:rPr>
          <w:rFonts w:ascii="Times New Roman"/>
          <w:b w:val="false"/>
          <w:i w:val="false"/>
          <w:color w:val="000000"/>
          <w:sz w:val="28"/>
        </w:rPr>
        <w:t>
      4) D бағанында көлік құралдарының жүк көтергіштігі көрсетіледі;</w:t>
      </w:r>
    </w:p>
    <w:p>
      <w:pPr>
        <w:spacing w:after="0"/>
        <w:ind w:left="0"/>
        <w:jc w:val="both"/>
      </w:pPr>
      <w:r>
        <w:rPr>
          <w:rFonts w:ascii="Times New Roman"/>
          <w:b w:val="false"/>
          <w:i w:val="false"/>
          <w:color w:val="000000"/>
          <w:sz w:val="28"/>
        </w:rPr>
        <w:t>
      5) E бағанында көлік құралдары двигателінің көлемі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header.xml" Type="http://schemas.openxmlformats.org/officeDocument/2006/relationships/header" Id="rId4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