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0d6621" w14:textId="c0d662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2018 жылғы 12 ақпандағы № 166 бұйрығы. Қазақстан Республикасының Әділет министрлігінде 2018 жылғы 28 ақпанда № 16448 болып тіркелді. Күші жойылды - Қазақстан Республикасы Қаржы министрінің 2024 жылғы 24 желтоқсандағы № 869 бұйрығымен</w:t>
      </w:r>
    </w:p>
    <w:p>
      <w:pPr>
        <w:spacing w:after="0"/>
        <w:ind w:left="0"/>
        <w:jc w:val="both"/>
      </w:pPr>
      <w:r>
        <w:rPr>
          <w:rFonts w:ascii="Times New Roman"/>
          <w:b w:val="false"/>
          <w:i w:val="false"/>
          <w:color w:val="ff0000"/>
          <w:sz w:val="28"/>
        </w:rPr>
        <w:t xml:space="preserve">
      Ескерту. Күші жойылды - ҚР Қаржы министрінің 24.12.2024 </w:t>
      </w:r>
      <w:r>
        <w:rPr>
          <w:rFonts w:ascii="Times New Roman"/>
          <w:b w:val="false"/>
          <w:i w:val="false"/>
          <w:color w:val="ff0000"/>
          <w:sz w:val="28"/>
        </w:rPr>
        <w:t>№ 869</w:t>
      </w:r>
      <w:r>
        <w:rPr>
          <w:rFonts w:ascii="Times New Roman"/>
          <w:b w:val="false"/>
          <w:i w:val="false"/>
          <w:color w:val="ff0000"/>
          <w:sz w:val="28"/>
        </w:rPr>
        <w:t xml:space="preserve"> (01.01.2025 бастап қолданысқа енгiзiледi) бұйрығымен.</w:t>
      </w:r>
    </w:p>
    <w:bookmarkStart w:name="z1" w:id="0"/>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 Кодексінің (Салық кодексі) 206-бабының </w:t>
      </w:r>
      <w:r>
        <w:rPr>
          <w:rFonts w:ascii="Times New Roman"/>
          <w:b w:val="false"/>
          <w:i w:val="false"/>
          <w:color w:val="000000"/>
          <w:sz w:val="28"/>
        </w:rPr>
        <w:t>2-тармағына</w:t>
      </w:r>
      <w:r>
        <w:rPr>
          <w:rFonts w:ascii="Times New Roman"/>
          <w:b w:val="false"/>
          <w:i w:val="false"/>
          <w:color w:val="000000"/>
          <w:sz w:val="28"/>
        </w:rPr>
        <w:t xml:space="preserve"> сәйкес </w:t>
      </w:r>
      <w:r>
        <w:rPr>
          <w:rFonts w:ascii="Times New Roman"/>
          <w:b/>
          <w:i w:val="false"/>
          <w:color w:val="000000"/>
          <w:sz w:val="28"/>
        </w:rPr>
        <w:t>БҰЙЫРАМЫН:</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Премьер-Министрінің орынбасары - Қаржы министрінің 03.03.2023 </w:t>
      </w:r>
      <w:r>
        <w:rPr>
          <w:rFonts w:ascii="Times New Roman"/>
          <w:b w:val="false"/>
          <w:i w:val="false"/>
          <w:color w:val="00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1"/>
    <w:p>
      <w:pPr>
        <w:spacing w:after="0"/>
        <w:ind w:left="0"/>
        <w:jc w:val="both"/>
      </w:pPr>
      <w:r>
        <w:rPr>
          <w:rFonts w:ascii="Times New Roman"/>
          <w:b w:val="false"/>
          <w:i w:val="false"/>
          <w:color w:val="000000"/>
          <w:sz w:val="28"/>
        </w:rPr>
        <w:t xml:space="preserve">
      1. Қоса беріліп отырған: </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дейінгі кезең үшін төленуі тиіс корпоративтік табыс салығы бойынша аванстық төлемдер сомасы есебінің нысаны (101.01-нысан);</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дейінгі кезең үшін төлеуі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ұсталатын корпоративтік табыс салығы бойынша есеп нысаны (101.03-нысан);</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ұсталатын корпоративтік табыс салығы бойынша есеп (101.03-нысан)" салық есептілігін жасау қағидалары;</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(150.00-нысан);</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корпоративтік табыс салығы бойынша және үстеме пайда салығы бойынша декларацияның нысаны (150.00-нысан);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"Корпоративтік табыс салығы бойынша және үстеме пайда салығы бойынша декларация (150.00-нысан)" салық есептілігін жасау қағидалары;</w:t>
      </w:r>
    </w:p>
    <w:bookmarkStart w:name="z1569" w:id="2"/>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bookmarkEnd w:id="2"/>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15-1) осы бұйрыққа </w:t>
      </w:r>
      <w:r>
        <w:rPr>
          <w:rFonts w:ascii="Times New Roman"/>
          <w:b w:val="false"/>
          <w:i w:val="false"/>
          <w:color w:val="000000"/>
          <w:sz w:val="28"/>
        </w:rPr>
        <w:t>15-1-қосымшаға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15-2) осы бұйрыққа </w:t>
      </w:r>
      <w:r>
        <w:rPr>
          <w:rFonts w:ascii="Times New Roman"/>
          <w:b w:val="false"/>
          <w:i w:val="false"/>
          <w:color w:val="000000"/>
          <w:sz w:val="28"/>
        </w:rPr>
        <w:t>15-2-қосымшаға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жеке табыс салығы және мүлік бойынша декларацияның нысаны (230.00-нысан);</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"Жеке табыс салығы және мүлік бойынша декларация (230.00-нысан)" салық есептілігін жасау қағидалары;</w:t>
      </w:r>
    </w:p>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23-1) осы бұйрыққа </w:t>
      </w:r>
      <w:r>
        <w:rPr>
          <w:rFonts w:ascii="Times New Roman"/>
          <w:b w:val="false"/>
          <w:i w:val="false"/>
          <w:color w:val="000000"/>
          <w:sz w:val="28"/>
        </w:rPr>
        <w:t>23-1-қосымшаға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23-2) осы бұйрыққа </w:t>
      </w:r>
      <w:r>
        <w:rPr>
          <w:rFonts w:ascii="Times New Roman"/>
          <w:b w:val="false"/>
          <w:i w:val="false"/>
          <w:color w:val="000000"/>
          <w:sz w:val="28"/>
        </w:rPr>
        <w:t>23-2-қосымшаға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декларацияның нысаны (320.00-нысан);</w:t>
      </w:r>
    </w:p>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"Импортталған тауарлар бойынша жанама салықтар жөніндегі декларация (320.00-нысан)" салық есептілігін жасау қағидалары;</w:t>
      </w:r>
    </w:p>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w:t>
      </w:r>
    </w:p>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w:t>
      </w:r>
    </w:p>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 (500.00-нысан)" салық есептілігін жасау қағидалары;</w:t>
      </w:r>
    </w:p>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w:t>
      </w:r>
    </w:p>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35-1) осы бұйрыққа </w:t>
      </w:r>
      <w:r>
        <w:rPr>
          <w:rFonts w:ascii="Times New Roman"/>
          <w:b w:val="false"/>
          <w:i w:val="false"/>
          <w:color w:val="000000"/>
          <w:sz w:val="28"/>
        </w:rPr>
        <w:t>35-1-қосымшаға</w:t>
      </w:r>
      <w:r>
        <w:rPr>
          <w:rFonts w:ascii="Times New Roman"/>
          <w:b w:val="false"/>
          <w:i w:val="false"/>
          <w:color w:val="000000"/>
          <w:sz w:val="28"/>
        </w:rPr>
        <w:t xml:space="preserve"> сәйкес қол қойылатын бонус бойынша декларацияның нысаны (510.00-нысан);</w:t>
      </w:r>
    </w:p>
    <w:p>
      <w:pPr>
        <w:spacing w:after="0"/>
        <w:ind w:left="0"/>
        <w:jc w:val="both"/>
      </w:pPr>
      <w:r>
        <w:rPr>
          <w:rFonts w:ascii="Times New Roman"/>
          <w:b w:val="false"/>
          <w:i w:val="false"/>
          <w:color w:val="000000"/>
          <w:sz w:val="28"/>
        </w:rPr>
        <w:t xml:space="preserve">
      35-2) осы бұйрыққа </w:t>
      </w:r>
      <w:r>
        <w:rPr>
          <w:rFonts w:ascii="Times New Roman"/>
          <w:b w:val="false"/>
          <w:i w:val="false"/>
          <w:color w:val="000000"/>
          <w:sz w:val="28"/>
        </w:rPr>
        <w:t>35-2-қосымшаға</w:t>
      </w:r>
      <w:r>
        <w:rPr>
          <w:rFonts w:ascii="Times New Roman"/>
          <w:b w:val="false"/>
          <w:i w:val="false"/>
          <w:color w:val="000000"/>
          <w:sz w:val="28"/>
        </w:rPr>
        <w:t xml:space="preserve"> сәйкес "Қол қойылатын бонус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w:t>
      </w:r>
    </w:p>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"Заттай нысандағы салықтық міндеттемені орындау туралы декларация (есеп) (531.00-нысан)" салық есептілігін жасау қағидалары;</w:t>
      </w:r>
    </w:p>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үстеме пайда салығы бойынша декларацияның нысаны (540.00-нысан);</w:t>
      </w:r>
    </w:p>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"Үстеме пайда салығы бойынша декларация (540.00-нысан)" салық есептілігін жасау қағидалары;</w:t>
      </w:r>
    </w:p>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w:t>
      </w:r>
    </w:p>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"Тарихи шығындарды өтеу бойынша төлем жөніндегі декларация (560.00-нысан)" салық есептілігін жасау қағидалары;</w:t>
      </w:r>
    </w:p>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жер қойнауын пайдалануға баламалы салығы бойынша декларацияның нысаны (600.00-нысан);</w:t>
      </w:r>
    </w:p>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"Жер қойнауын пайдалануға баламалы салығы бойынша декларация (600.00-нысан)" салық есептілігін жасау қағидалары;</w:t>
      </w:r>
    </w:p>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w:t>
      </w:r>
    </w:p>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w:t>
      </w:r>
    </w:p>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бойынша ағымдағы төлемдердің есебі (701.00-нысан)" салық есептілігін жасау қағидалары;</w:t>
      </w:r>
    </w:p>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"Жер салығы мен мүлік салығы бойынша ағымдағы төлемдердің есебі (701.01-нысан)" салық есептілігін жасау қағидалары;</w:t>
      </w:r>
    </w:p>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w:t>
      </w:r>
    </w:p>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"Ойын бизнесі салығы және тіркелген салық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w:t>
      </w:r>
    </w:p>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 (860.00-нысан)" салық есептілігін жасау қағидалары;</w:t>
      </w:r>
    </w:p>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w:t>
      </w:r>
    </w:p>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"Қоршаған ортаға эмиссия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77" w:id="3"/>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(А.М. Теңгебаев) заңнамада белгіленген тәртіппен:</w:t>
      </w:r>
    </w:p>
    <w:bookmarkEnd w:id="3"/>
    <w:bookmarkStart w:name="z78" w:id="4"/>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bookmarkEnd w:id="4"/>
    <w:bookmarkStart w:name="z79" w:id="5"/>
    <w:p>
      <w:pPr>
        <w:spacing w:after="0"/>
        <w:ind w:left="0"/>
        <w:jc w:val="both"/>
      </w:pPr>
      <w:r>
        <w:rPr>
          <w:rFonts w:ascii="Times New Roman"/>
          <w:b w:val="false"/>
          <w:i w:val="false"/>
          <w:color w:val="000000"/>
          <w:sz w:val="28"/>
        </w:rPr>
        <w:t>
      2) осы бұйрық мемлекеттік тіркелген күннен бастап күнтізбелік он күн ішінде оның қазақ және орыс тілдеріндегі қағаз және электрондық түрдегі көшірмелерін Қазақстан Республикасы нормативтік құқықтық актілерінің эталондық бақылау банкіне ресми жариялау және енгізу үшін"Қазақстан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жолдауды;</w:t>
      </w:r>
    </w:p>
    <w:bookmarkEnd w:id="5"/>
    <w:bookmarkStart w:name="z80" w:id="6"/>
    <w:p>
      <w:pPr>
        <w:spacing w:after="0"/>
        <w:ind w:left="0"/>
        <w:jc w:val="both"/>
      </w:pPr>
      <w:r>
        <w:rPr>
          <w:rFonts w:ascii="Times New Roman"/>
          <w:b w:val="false"/>
          <w:i w:val="false"/>
          <w:color w:val="000000"/>
          <w:sz w:val="28"/>
        </w:rPr>
        <w:t>
      3) осы бұйрықтың Қазақстан Республикасы Қаржы министрлігінің интернет-ресурсында орналастырылуын;</w:t>
      </w:r>
    </w:p>
    <w:bookmarkEnd w:id="6"/>
    <w:bookmarkStart w:name="z81" w:id="7"/>
    <w:p>
      <w:pPr>
        <w:spacing w:after="0"/>
        <w:ind w:left="0"/>
        <w:jc w:val="both"/>
      </w:pPr>
      <w:r>
        <w:rPr>
          <w:rFonts w:ascii="Times New Roman"/>
          <w:b w:val="false"/>
          <w:i w:val="false"/>
          <w:color w:val="000000"/>
          <w:sz w:val="28"/>
        </w:rPr>
        <w:t>
      4) осы бұйрық Қазақстан Республикасының Әділет министрлігінде мемлекеттік тіркелгеннен кейін он жұмыс күні ішінде осы тармақтың 1), 2) және 3)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End w:id="7"/>
    <w:bookmarkStart w:name="z82" w:id="8"/>
    <w:p>
      <w:pPr>
        <w:spacing w:after="0"/>
        <w:ind w:left="0"/>
        <w:jc w:val="both"/>
      </w:pPr>
      <w:r>
        <w:rPr>
          <w:rFonts w:ascii="Times New Roman"/>
          <w:b w:val="false"/>
          <w:i w:val="false"/>
          <w:color w:val="000000"/>
          <w:sz w:val="28"/>
        </w:rPr>
        <w:t>
      3. Осы бұйрық алғашқы ресми жарияланған күнінен кейін күнтізбелік он күн өткеннен соң қолданысқа енгізіледі.</w:t>
      </w:r>
    </w:p>
    <w:bookmarkEnd w:id="8"/>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p>
          <w:p>
            <w:pPr>
              <w:spacing w:after="20"/>
              <w:ind w:left="20"/>
              <w:jc w:val="both"/>
            </w:pPr>
          </w:p>
          <w:p>
            <w:pPr>
              <w:spacing w:after="20"/>
              <w:ind w:left="20"/>
              <w:jc w:val="both"/>
            </w:pPr>
            <w:r>
              <w:rPr>
                <w:rFonts w:ascii="Times New Roman"/>
                <w:b w:val="false"/>
                <w:i/>
                <w:color w:val="000000"/>
                <w:sz w:val="20"/>
              </w:rPr>
              <w:t xml:space="preserve">Қаржы министрі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xml:space="preserve">№ 166 бұйрығына </w:t>
            </w:r>
            <w:r>
              <w:br/>
            </w:r>
            <w:r>
              <w:rPr>
                <w:rFonts w:ascii="Times New Roman"/>
                <w:b w:val="false"/>
                <w:i w:val="false"/>
                <w:color w:val="000000"/>
                <w:sz w:val="20"/>
              </w:rPr>
              <w:t>1-қосымша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48895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49149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2-қосымша</w:t>
            </w:r>
          </w:p>
        </w:tc>
      </w:tr>
    </w:tbl>
    <w:bookmarkStart w:name="z85" w:id="9"/>
    <w:p>
      <w:pPr>
        <w:spacing w:after="0"/>
        <w:ind w:left="0"/>
        <w:jc w:val="left"/>
      </w:pPr>
      <w:r>
        <w:rPr>
          <w:rFonts w:ascii="Times New Roman"/>
          <w:b/>
          <w:i w:val="false"/>
          <w:color w:val="000000"/>
        </w:rPr>
        <w:t xml:space="preserve"> "Корпоративтік табыс салығы бойынша декларация (100.00-нысан)"</w:t>
      </w:r>
      <w:r>
        <w:br/>
      </w:r>
      <w:r>
        <w:rPr>
          <w:rFonts w:ascii="Times New Roman"/>
          <w:b/>
          <w:i w:val="false"/>
          <w:color w:val="000000"/>
        </w:rPr>
        <w:t>салық есептілігін жасау қағидалары 1-Тарау. Жалпы ережелер</w:t>
      </w:r>
    </w:p>
    <w:bookmarkEnd w:id="9"/>
    <w:bookmarkStart w:name="z86" w:id="10"/>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корпоративтік табыс салығын есептеуге (бұдан әрі – КТС) арналған "Корпоративтік табыс салығы бойынша декларация салық есептілігі нысанын (бұдан әрі – декларация) жасау тәртібін айқындайды. Декларацияны:</w:t>
      </w:r>
    </w:p>
    <w:bookmarkEnd w:id="10"/>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орта білім беретін мемлекеттік оқу орындары;</w:t>
      </w:r>
    </w:p>
    <w:p>
      <w:pPr>
        <w:spacing w:after="0"/>
        <w:ind w:left="0"/>
        <w:jc w:val="both"/>
      </w:pPr>
      <w:r>
        <w:rPr>
          <w:rFonts w:ascii="Times New Roman"/>
          <w:b w:val="false"/>
          <w:i w:val="false"/>
          <w:color w:val="000000"/>
          <w:sz w:val="28"/>
        </w:rPr>
        <w:t>
      110.00 немесе 150.00-нысандары бойынша декларация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bookmarkStart w:name="z87" w:id="11"/>
    <w:p>
      <w:pPr>
        <w:spacing w:after="0"/>
        <w:ind w:left="0"/>
        <w:jc w:val="both"/>
      </w:pPr>
      <w:r>
        <w:rPr>
          <w:rFonts w:ascii="Times New Roman"/>
          <w:b w:val="false"/>
          <w:i w:val="false"/>
          <w:color w:val="000000"/>
          <w:sz w:val="28"/>
        </w:rPr>
        <w:t>
      2. Декларация декларацияның өзінен (100.00-нысан) және салық міндеттемесін есептеу туралы ақпаратты егжей-тегжейлі көрсетуге арналған оған қосымшалардан (100.01-ден 100.11-ге дейінгі нысандар) тұрады.</w:t>
      </w:r>
    </w:p>
    <w:bookmarkEnd w:id="11"/>
    <w:bookmarkStart w:name="z88" w:id="1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2"/>
    <w:bookmarkStart w:name="z89" w:id="1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
    <w:bookmarkStart w:name="z90" w:id="1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4"/>
    <w:bookmarkStart w:name="z91" w:id="1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5"/>
    <w:bookmarkStart w:name="z92" w:id="1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6"/>
    <w:bookmarkStart w:name="z93" w:id="17"/>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алу; "х" – көбейту; "/"– бөлу; "="– тең.</w:t>
      </w:r>
    </w:p>
    <w:bookmarkEnd w:id="17"/>
    <w:bookmarkStart w:name="z94" w:id="1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8"/>
    <w:bookmarkStart w:name="z95" w:id="19"/>
    <w:p>
      <w:pPr>
        <w:spacing w:after="0"/>
        <w:ind w:left="0"/>
        <w:jc w:val="both"/>
      </w:pPr>
      <w:r>
        <w:rPr>
          <w:rFonts w:ascii="Times New Roman"/>
          <w:b w:val="false"/>
          <w:i w:val="false"/>
          <w:color w:val="000000"/>
          <w:sz w:val="28"/>
        </w:rPr>
        <w:t>
      10. Декларацияны жасау кезінде:</w:t>
      </w:r>
    </w:p>
    <w:bookmarkEnd w:id="1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96" w:id="20"/>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0"/>
    <w:bookmarkStart w:name="z97" w:id="21"/>
    <w:p>
      <w:pPr>
        <w:spacing w:after="0"/>
        <w:ind w:left="0"/>
        <w:jc w:val="both"/>
      </w:pPr>
      <w:r>
        <w:rPr>
          <w:rFonts w:ascii="Times New Roman"/>
          <w:b w:val="false"/>
          <w:i w:val="false"/>
          <w:color w:val="000000"/>
          <w:sz w:val="28"/>
        </w:rPr>
        <w:t>
      12. Декларацияны табыс ету кезінде:</w:t>
      </w:r>
    </w:p>
    <w:bookmarkEnd w:id="2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8" w:id="22"/>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22"/>
    <w:bookmarkStart w:name="z99" w:id="23"/>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23"/>
    <w:bookmarkStart w:name="z100" w:id="2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2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валюта коды осы Қағидалардың 51-тармағына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101" w:id="25"/>
    <w:p>
      <w:pPr>
        <w:spacing w:after="0"/>
        <w:ind w:left="0"/>
        <w:jc w:val="both"/>
      </w:pPr>
      <w:r>
        <w:rPr>
          <w:rFonts w:ascii="Times New Roman"/>
          <w:b w:val="false"/>
          <w:i w:val="false"/>
          <w:color w:val="000000"/>
          <w:sz w:val="28"/>
        </w:rPr>
        <w:t>
      15. "Жылдық жиынтық табыс" деген бөлімде:</w:t>
      </w:r>
    </w:p>
    <w:bookmarkEnd w:id="25"/>
    <w:p>
      <w:pPr>
        <w:spacing w:after="0"/>
        <w:ind w:left="0"/>
        <w:jc w:val="both"/>
      </w:pPr>
      <w:r>
        <w:rPr>
          <w:rFonts w:ascii="Times New Roman"/>
          <w:b w:val="false"/>
          <w:i w:val="false"/>
          <w:color w:val="000000"/>
          <w:sz w:val="28"/>
        </w:rPr>
        <w:t>
      1) 100.00.001-жолда Салық кодексінің 227-бабына сәйкес айқындалатын, өткізуден түскен табыс сомасы, сондай-ақ Салық кодексінің 231-бабына сәйкес айқындалатын сақтандыру, қайта сақтандыру ұйымдарының табыс сомасы көрсетіледі;</w:t>
      </w:r>
    </w:p>
    <w:p>
      <w:pPr>
        <w:spacing w:after="0"/>
        <w:ind w:left="0"/>
        <w:jc w:val="both"/>
      </w:pPr>
      <w:r>
        <w:rPr>
          <w:rFonts w:ascii="Times New Roman"/>
          <w:b w:val="false"/>
          <w:i w:val="false"/>
          <w:color w:val="000000"/>
          <w:sz w:val="28"/>
        </w:rPr>
        <w:t>
      2) 100.00.002-жолда Салық кодексінің 228-бабына сәйкес құн өсімінен түсетін табыс сомасы Салық кодексінің 300-бабының ережелерін есепке ала отырып көрсетіледі;</w:t>
      </w:r>
    </w:p>
    <w:p>
      <w:pPr>
        <w:spacing w:after="0"/>
        <w:ind w:left="0"/>
        <w:jc w:val="both"/>
      </w:pPr>
      <w:r>
        <w:rPr>
          <w:rFonts w:ascii="Times New Roman"/>
          <w:b w:val="false"/>
          <w:i w:val="false"/>
          <w:color w:val="000000"/>
          <w:sz w:val="28"/>
        </w:rPr>
        <w:t>
      3) 100.00.003-жолда Салық кодексінің 232-бабына сәйкес айқындалатын провизиялардың (резервтердің) мөлшерлерін азайтудан түсетін табыстың сомасы көрсетіледі. Бұл жол 100.00.003 I жолын да қамтиды:</w:t>
      </w:r>
    </w:p>
    <w:p>
      <w:pPr>
        <w:spacing w:after="0"/>
        <w:ind w:left="0"/>
        <w:jc w:val="both"/>
      </w:pPr>
      <w:r>
        <w:rPr>
          <w:rFonts w:ascii="Times New Roman"/>
          <w:b w:val="false"/>
          <w:i w:val="false"/>
          <w:color w:val="000000"/>
          <w:sz w:val="28"/>
        </w:rPr>
        <w:t>
      100.00.003 I жолда Салық кодексінің 232-бабы 1-тармағына сәйкес айқындалатын провизиялардың (резервтердің) мөлшерлерін азайтудан түсетін табыстың сомасы көрсетіледі;</w:t>
      </w:r>
    </w:p>
    <w:p>
      <w:pPr>
        <w:spacing w:after="0"/>
        <w:ind w:left="0"/>
        <w:jc w:val="both"/>
      </w:pPr>
      <w:r>
        <w:rPr>
          <w:rFonts w:ascii="Times New Roman"/>
          <w:b w:val="false"/>
          <w:i w:val="false"/>
          <w:color w:val="000000"/>
          <w:sz w:val="28"/>
        </w:rPr>
        <w:t>
      4) 100.00.004-жолда Салық кодексіне сәйкес жылдық жиынтық табысқа енгізілетін салық төлеушінің өзге де табыстарының сомасы, сондай-ақ Салық кодексінің 289-бабы 2-тармағында көрсетілген коммерциялық емес ұйымның табыстары көрсетіледі;</w:t>
      </w:r>
    </w:p>
    <w:p>
      <w:pPr>
        <w:spacing w:after="0"/>
        <w:ind w:left="0"/>
        <w:jc w:val="both"/>
      </w:pPr>
      <w:r>
        <w:rPr>
          <w:rFonts w:ascii="Times New Roman"/>
          <w:b w:val="false"/>
          <w:i w:val="false"/>
          <w:color w:val="000000"/>
          <w:sz w:val="28"/>
        </w:rPr>
        <w:t>
      5) 100.00.005-жолда жылдық жиынтық табыстың жалпы сомасы көрсетіледі. 100.00.001 + 100.00.002 + 100.00.003 + 100.00.004 ретінде айқындалады;</w:t>
      </w:r>
    </w:p>
    <w:p>
      <w:pPr>
        <w:spacing w:after="0"/>
        <w:ind w:left="0"/>
        <w:jc w:val="both"/>
      </w:pPr>
      <w:r>
        <w:rPr>
          <w:rFonts w:ascii="Times New Roman"/>
          <w:b w:val="false"/>
          <w:i w:val="false"/>
          <w:color w:val="000000"/>
          <w:sz w:val="28"/>
        </w:rPr>
        <w:t>
      6) 100.00.006-жолда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7) 100.00.007-жолда Салық кодексінің 241-бабы 3-тармағына сәйкес жүзеге асырылатын, жылдық жиынтық табысты түзетудің сомасы көрсетіледі. Бұл жолдың мәні теріс мәнге ие болуы мүмкін;</w:t>
      </w:r>
    </w:p>
    <w:p>
      <w:pPr>
        <w:spacing w:after="0"/>
        <w:ind w:left="0"/>
        <w:jc w:val="both"/>
      </w:pPr>
      <w:r>
        <w:rPr>
          <w:rFonts w:ascii="Times New Roman"/>
          <w:b w:val="false"/>
          <w:i w:val="false"/>
          <w:color w:val="000000"/>
          <w:sz w:val="28"/>
        </w:rPr>
        <w:t>
      8) 100.00.008-жолда 100.00.007-жолына ұлғайтылған (егер бұл жолдың мәні оң болған кезде) немесе 100.00.007-жолына азайтылған (егер бұл жолдың мәні теріс болған кезде) (100.00.005 – 100.00.006) + (–) 100.00.007), 100.00.005 және 100.00.006-жолдарының айырмашылығы ретінде айқындалып, түзетулерді есепке ала отырып жылдық жиынтық табыс сомасы көрсетіледі.</w:t>
      </w:r>
    </w:p>
    <w:bookmarkStart w:name="z102" w:id="26"/>
    <w:p>
      <w:pPr>
        <w:spacing w:after="0"/>
        <w:ind w:left="0"/>
        <w:jc w:val="both"/>
      </w:pPr>
      <w:r>
        <w:rPr>
          <w:rFonts w:ascii="Times New Roman"/>
          <w:b w:val="false"/>
          <w:i w:val="false"/>
          <w:color w:val="000000"/>
          <w:sz w:val="28"/>
        </w:rPr>
        <w:t>
      16. "Шегерімдер" деген бөлімде:</w:t>
      </w:r>
    </w:p>
    <w:bookmarkEnd w:id="26"/>
    <w:p>
      <w:pPr>
        <w:spacing w:after="0"/>
        <w:ind w:left="0"/>
        <w:jc w:val="both"/>
      </w:pPr>
      <w:r>
        <w:rPr>
          <w:rFonts w:ascii="Times New Roman"/>
          <w:b w:val="false"/>
          <w:i w:val="false"/>
          <w:color w:val="000000"/>
          <w:sz w:val="28"/>
        </w:rPr>
        <w:t>
      1) 100.00.009-жолда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 100.00.009 I – 100.00.009 II + 100.00.009 III + 100.00.009 IV + 100.00.009 V – 100.00.009 VI – 100.00.009 VII – 100.00.009 VIII – 100.00.009 IX ретінде айқындалады;</w:t>
      </w:r>
    </w:p>
    <w:p>
      <w:pPr>
        <w:spacing w:after="0"/>
        <w:ind w:left="0"/>
        <w:jc w:val="both"/>
      </w:pPr>
      <w:r>
        <w:rPr>
          <w:rFonts w:ascii="Times New Roman"/>
          <w:b w:val="false"/>
          <w:i w:val="false"/>
          <w:color w:val="000000"/>
          <w:sz w:val="28"/>
        </w:rPr>
        <w:t>
      100.00.009 I жолда салық кезеңінің басындағы қорлардың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алғашқы декларациясын табыс еткен салық төлеушіде салық кезеңінің басына қорлар болуы мүмкін емес;</w:t>
      </w:r>
    </w:p>
    <w:p>
      <w:pPr>
        <w:spacing w:after="0"/>
        <w:ind w:left="0"/>
        <w:jc w:val="both"/>
      </w:pPr>
      <w:r>
        <w:rPr>
          <w:rFonts w:ascii="Times New Roman"/>
          <w:b w:val="false"/>
          <w:i w:val="false"/>
          <w:color w:val="000000"/>
          <w:sz w:val="28"/>
        </w:rPr>
        <w:t>
      100.00.009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100.00.009 II жолы жою балансындағы деректерінің негізінде толтырылады;</w:t>
      </w:r>
    </w:p>
    <w:p>
      <w:pPr>
        <w:spacing w:after="0"/>
        <w:ind w:left="0"/>
        <w:jc w:val="both"/>
      </w:pPr>
      <w:r>
        <w:rPr>
          <w:rFonts w:ascii="Times New Roman"/>
          <w:b w:val="false"/>
          <w:i w:val="false"/>
          <w:color w:val="000000"/>
          <w:sz w:val="28"/>
        </w:rPr>
        <w:t>
      100.00.009 III жолда:</w:t>
      </w:r>
    </w:p>
    <w:p>
      <w:pPr>
        <w:spacing w:after="0"/>
        <w:ind w:left="0"/>
        <w:jc w:val="both"/>
      </w:pPr>
      <w:r>
        <w:rPr>
          <w:rFonts w:ascii="Times New Roman"/>
          <w:b w:val="false"/>
          <w:i w:val="false"/>
          <w:color w:val="000000"/>
          <w:sz w:val="28"/>
        </w:rPr>
        <w:t>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100.00.009 III А бастап 100.00.009 III H дейінгі (100.00.009 III А + 100.00.009 III B + 100.00.009 III C + 100.00.009 III D + 100.00.009 III E +100.00.009 III F + 100.00.009 III G + 100.00.009 III H) жолдарының мәндерін қосумен айқындалады:</w:t>
      </w:r>
    </w:p>
    <w:p>
      <w:pPr>
        <w:spacing w:after="0"/>
        <w:ind w:left="0"/>
        <w:jc w:val="both"/>
      </w:pPr>
      <w:r>
        <w:rPr>
          <w:rFonts w:ascii="Times New Roman"/>
          <w:b w:val="false"/>
          <w:i w:val="false"/>
          <w:color w:val="000000"/>
          <w:sz w:val="28"/>
        </w:rPr>
        <w:t>
      100.00.009 III 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100.00.009 III B жолда қаржылық қызметтердің құны көрсетіледі;</w:t>
      </w:r>
    </w:p>
    <w:p>
      <w:pPr>
        <w:spacing w:after="0"/>
        <w:ind w:left="0"/>
        <w:jc w:val="both"/>
      </w:pPr>
      <w:r>
        <w:rPr>
          <w:rFonts w:ascii="Times New Roman"/>
          <w:b w:val="false"/>
          <w:i w:val="false"/>
          <w:color w:val="000000"/>
          <w:sz w:val="28"/>
        </w:rPr>
        <w:t>
      100.00.009 III C жолда жарнамалық қызметтердің құны көрсетіледі;</w:t>
      </w:r>
    </w:p>
    <w:p>
      <w:pPr>
        <w:spacing w:after="0"/>
        <w:ind w:left="0"/>
        <w:jc w:val="both"/>
      </w:pPr>
      <w:r>
        <w:rPr>
          <w:rFonts w:ascii="Times New Roman"/>
          <w:b w:val="false"/>
          <w:i w:val="false"/>
          <w:color w:val="000000"/>
          <w:sz w:val="28"/>
        </w:rPr>
        <w:t>
      100.00.009 III D жолда консультация қызметтердің құны көрсетіледі;</w:t>
      </w:r>
    </w:p>
    <w:p>
      <w:pPr>
        <w:spacing w:after="0"/>
        <w:ind w:left="0"/>
        <w:jc w:val="both"/>
      </w:pPr>
      <w:r>
        <w:rPr>
          <w:rFonts w:ascii="Times New Roman"/>
          <w:b w:val="false"/>
          <w:i w:val="false"/>
          <w:color w:val="000000"/>
          <w:sz w:val="28"/>
        </w:rPr>
        <w:t>
      100.00.009 III Е жолда маркетинг қызметтердің құны көрсетіледі;</w:t>
      </w:r>
    </w:p>
    <w:p>
      <w:pPr>
        <w:spacing w:after="0"/>
        <w:ind w:left="0"/>
        <w:jc w:val="both"/>
      </w:pPr>
      <w:r>
        <w:rPr>
          <w:rFonts w:ascii="Times New Roman"/>
          <w:b w:val="false"/>
          <w:i w:val="false"/>
          <w:color w:val="000000"/>
          <w:sz w:val="28"/>
        </w:rPr>
        <w:t>
      100.00.009 III F жолда дизайнерлік қызметтердің құны көрсетіледі;</w:t>
      </w:r>
    </w:p>
    <w:p>
      <w:pPr>
        <w:spacing w:after="0"/>
        <w:ind w:left="0"/>
        <w:jc w:val="both"/>
      </w:pPr>
      <w:r>
        <w:rPr>
          <w:rFonts w:ascii="Times New Roman"/>
          <w:b w:val="false"/>
          <w:i w:val="false"/>
          <w:color w:val="000000"/>
          <w:sz w:val="28"/>
        </w:rPr>
        <w:t>
      100.00.009 III G жолда инжиниринг қызметтердің құны көрсетіледі;</w:t>
      </w:r>
    </w:p>
    <w:p>
      <w:pPr>
        <w:spacing w:after="0"/>
        <w:ind w:left="0"/>
        <w:jc w:val="both"/>
      </w:pPr>
      <w:r>
        <w:rPr>
          <w:rFonts w:ascii="Times New Roman"/>
          <w:b w:val="false"/>
          <w:i w:val="false"/>
          <w:color w:val="000000"/>
          <w:sz w:val="28"/>
        </w:rPr>
        <w:t>
      100.00.009 III Н жолда есепті салық кезеңі ішінде сатып алған өзге де жұмыстар мен қызметтер құны көрсетіледі. Бұл жол декларацияның</w:t>
      </w:r>
    </w:p>
    <w:p>
      <w:pPr>
        <w:spacing w:after="0"/>
        <w:ind w:left="0"/>
        <w:jc w:val="both"/>
      </w:pPr>
      <w:r>
        <w:rPr>
          <w:rFonts w:ascii="Times New Roman"/>
          <w:b w:val="false"/>
          <w:i w:val="false"/>
          <w:color w:val="000000"/>
          <w:sz w:val="28"/>
        </w:rPr>
        <w:t>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100.00.009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100.00.009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VI 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VII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100.00.009 V III жолда 100.00.009 VII жолы бойынша көрсетілетін құнды қоспағанда, Салық кодексінің 264-бабы 1) – 20) тармақшаларының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5-тармағына сәйкес шегерімдерге жатқызуға жатпайтын шығыстардың сомасы көрсетіледі. Бұдан басқа, осы жол бойынша декларацияның 100.00.010 – 100.00.019-жолдары бойынша шегерімдерге жатқызылуы тиісқорлардың өзіндік құны көрсетіледі;</w:t>
      </w:r>
    </w:p>
    <w:p>
      <w:pPr>
        <w:spacing w:after="0"/>
        <w:ind w:left="0"/>
        <w:jc w:val="both"/>
      </w:pPr>
      <w:r>
        <w:rPr>
          <w:rFonts w:ascii="Times New Roman"/>
          <w:b w:val="false"/>
          <w:i w:val="false"/>
          <w:color w:val="000000"/>
          <w:sz w:val="28"/>
        </w:rPr>
        <w:t>
      100.00.009 ІX 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2) 100.00.010-жолда Салық кодексінің 243-бабы 7-тармағына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100.00.011-жолда Салық кодексінің 243-бабы 9-тармағымен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100.00.012-жолда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100.00.013-жолда Салық кодексінің 246-бабына сәйкес айқындалған сыйақылар бойынша шегерім сомасы көрсетіледі; </w:t>
      </w:r>
    </w:p>
    <w:p>
      <w:pPr>
        <w:spacing w:after="0"/>
        <w:ind w:left="0"/>
        <w:jc w:val="both"/>
      </w:pPr>
      <w:r>
        <w:rPr>
          <w:rFonts w:ascii="Times New Roman"/>
          <w:b w:val="false"/>
          <w:i w:val="false"/>
          <w:color w:val="000000"/>
          <w:sz w:val="28"/>
        </w:rPr>
        <w:t xml:space="preserve">
      6) 100.00.014-жолда Салық кодексінің 245-бабына сәйкес айқындалған өкілдік шығыстардың шегерім сомасы көрсетіледі; </w:t>
      </w:r>
    </w:p>
    <w:p>
      <w:pPr>
        <w:spacing w:after="0"/>
        <w:ind w:left="0"/>
        <w:jc w:val="both"/>
      </w:pPr>
      <w:r>
        <w:rPr>
          <w:rFonts w:ascii="Times New Roman"/>
          <w:b w:val="false"/>
          <w:i w:val="false"/>
          <w:color w:val="000000"/>
          <w:sz w:val="28"/>
        </w:rPr>
        <w:t>
      7) 100.00.015-жолда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100.00.016-жолда Салық кодексінің 263-бабына сәйкес айқындалған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9) 100.00.017-жолда Салық кодексінің 265, 266, 267, 268, 269, 270, 271, 272 және 273-баптарына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xml:space="preserve">
      10) 100.00.018-жолда: </w:t>
      </w:r>
    </w:p>
    <w:p>
      <w:pPr>
        <w:spacing w:after="0"/>
        <w:ind w:left="0"/>
        <w:jc w:val="both"/>
      </w:pPr>
      <w:r>
        <w:rPr>
          <w:rFonts w:ascii="Times New Roman"/>
          <w:b w:val="false"/>
          <w:i w:val="false"/>
          <w:color w:val="000000"/>
          <w:sz w:val="28"/>
        </w:rPr>
        <w:t>
      Салық кодексінің 274, 275 және 276-баптарына сәйкес айқындалған;</w:t>
      </w:r>
    </w:p>
    <w:p>
      <w:pPr>
        <w:spacing w:after="0"/>
        <w:ind w:left="0"/>
        <w:jc w:val="both"/>
      </w:pPr>
      <w:r>
        <w:rPr>
          <w:rFonts w:ascii="Times New Roman"/>
          <w:b w:val="false"/>
          <w:i w:val="false"/>
          <w:color w:val="000000"/>
          <w:sz w:val="28"/>
        </w:rPr>
        <w:t>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кодексіне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11) 100.00.019-жолда Салық кодексінің 250-бабына сәйкес шегерімге жатқызылатын шығыстар сомасы көрсетіледі. Аталған жол 100.00.019 I жолын да қамтиды:</w:t>
      </w:r>
    </w:p>
    <w:p>
      <w:pPr>
        <w:spacing w:after="0"/>
        <w:ind w:left="0"/>
        <w:jc w:val="both"/>
      </w:pPr>
      <w:r>
        <w:rPr>
          <w:rFonts w:ascii="Times New Roman"/>
          <w:b w:val="false"/>
          <w:i w:val="false"/>
          <w:color w:val="000000"/>
          <w:sz w:val="28"/>
        </w:rPr>
        <w:t>
      100.00.019 I жолда Салық кодексінің 250-бабы 1-тармағына сәйкес айқындалатын шегерім сомасы көрсетіледі;</w:t>
      </w:r>
    </w:p>
    <w:p>
      <w:pPr>
        <w:spacing w:after="0"/>
        <w:ind w:left="0"/>
        <w:jc w:val="both"/>
      </w:pPr>
      <w:r>
        <w:rPr>
          <w:rFonts w:ascii="Times New Roman"/>
          <w:b w:val="false"/>
          <w:i w:val="false"/>
          <w:color w:val="000000"/>
          <w:sz w:val="28"/>
        </w:rPr>
        <w:t>
      12) 100.00.020-жолда Салық кодексіне сәйкес шегерімге жатқызылатын өзге де шығыстар сомасы көрсетіледі. Аталған жол бойынша мынадай шегерімдер көрсетіледі:</w:t>
      </w:r>
    </w:p>
    <w:p>
      <w:pPr>
        <w:spacing w:after="0"/>
        <w:ind w:left="0"/>
        <w:jc w:val="both"/>
      </w:pPr>
      <w:r>
        <w:rPr>
          <w:rFonts w:ascii="Times New Roman"/>
          <w:b w:val="false"/>
          <w:i w:val="false"/>
          <w:color w:val="000000"/>
          <w:sz w:val="28"/>
        </w:rPr>
        <w:t>
      Салық кодексінің 244-бабына сәйкес шегерімге жатқызылатын қызметтік іссапарлар кезінде өтемақылар;</w:t>
      </w:r>
    </w:p>
    <w:p>
      <w:pPr>
        <w:spacing w:after="0"/>
        <w:ind w:left="0"/>
        <w:jc w:val="both"/>
      </w:pPr>
      <w:r>
        <w:rPr>
          <w:rFonts w:ascii="Times New Roman"/>
          <w:b w:val="false"/>
          <w:i w:val="false"/>
          <w:color w:val="000000"/>
          <w:sz w:val="28"/>
        </w:rPr>
        <w:t>
      Салық кодексінің 247-бабына сәйкес шегерімге жатқызылатын төленген күмәнді талаптар;</w:t>
      </w:r>
    </w:p>
    <w:p>
      <w:pPr>
        <w:spacing w:after="0"/>
        <w:ind w:left="0"/>
        <w:jc w:val="both"/>
      </w:pPr>
      <w:r>
        <w:rPr>
          <w:rFonts w:ascii="Times New Roman"/>
          <w:b w:val="false"/>
          <w:i w:val="false"/>
          <w:color w:val="000000"/>
          <w:sz w:val="28"/>
        </w:rPr>
        <w:t>
      Салық кодексінің 252, 258 және 261-баптарына сәйкес шегерімге жатқызылатын жер қойнауын пайдаланушылардың шығыстары;</w:t>
      </w:r>
    </w:p>
    <w:p>
      <w:pPr>
        <w:spacing w:after="0"/>
        <w:ind w:left="0"/>
        <w:jc w:val="both"/>
      </w:pPr>
      <w:r>
        <w:rPr>
          <w:rFonts w:ascii="Times New Roman"/>
          <w:b w:val="false"/>
          <w:i w:val="false"/>
          <w:color w:val="000000"/>
          <w:sz w:val="28"/>
        </w:rPr>
        <w:t>
      Салық кодексінің 256-бабына сәйкес шегерімге жатқызылатын кепілдік беру жүйелеріне қатысушылардың жарналары;</w:t>
      </w:r>
    </w:p>
    <w:p>
      <w:pPr>
        <w:spacing w:after="0"/>
        <w:ind w:left="0"/>
        <w:jc w:val="both"/>
      </w:pPr>
      <w:r>
        <w:rPr>
          <w:rFonts w:ascii="Times New Roman"/>
          <w:b w:val="false"/>
          <w:i w:val="false"/>
          <w:color w:val="000000"/>
          <w:sz w:val="28"/>
        </w:rPr>
        <w:t>
      Салық кодексінің 262-бабына сәйкес шегерімге жатқызылатын теріс бағамдық айырма сомасының оң бағамдық айырма сомасынан асып кетуі;</w:t>
      </w:r>
    </w:p>
    <w:p>
      <w:pPr>
        <w:spacing w:after="0"/>
        <w:ind w:left="0"/>
        <w:jc w:val="both"/>
      </w:pPr>
      <w:r>
        <w:rPr>
          <w:rFonts w:ascii="Times New Roman"/>
          <w:b w:val="false"/>
          <w:i w:val="false"/>
          <w:color w:val="000000"/>
          <w:sz w:val="28"/>
        </w:rPr>
        <w:t>
      100.03-нысанының 3G бағанында көрсетілген бейрезиденттің басқару және әкімшілік шығыстары;</w:t>
      </w:r>
    </w:p>
    <w:p>
      <w:pPr>
        <w:spacing w:after="0"/>
        <w:ind w:left="0"/>
        <w:jc w:val="both"/>
      </w:pPr>
      <w:r>
        <w:rPr>
          <w:rFonts w:ascii="Times New Roman"/>
          <w:b w:val="false"/>
          <w:i w:val="false"/>
          <w:color w:val="000000"/>
          <w:sz w:val="28"/>
        </w:rPr>
        <w:t>
      осы баптың 1-тармағының 4) тармақшасын қоспағанда, Салық кодексінің 249-бабына сәйкес шегерімдерге жататын шығыстар;</w:t>
      </w:r>
    </w:p>
    <w:p>
      <w:pPr>
        <w:spacing w:after="0"/>
        <w:ind w:left="0"/>
        <w:jc w:val="both"/>
      </w:pPr>
      <w:r>
        <w:rPr>
          <w:rFonts w:ascii="Times New Roman"/>
          <w:b w:val="false"/>
          <w:i w:val="false"/>
          <w:color w:val="000000"/>
          <w:sz w:val="28"/>
        </w:rPr>
        <w:t>
      Салық кодексіне сәйкес салық төлеушінің шегерімге жатқызылатын және 100.00.009 – 100.00.019-жолдарында көрсетілмеген басқа да шығыстары;</w:t>
      </w:r>
    </w:p>
    <w:p>
      <w:pPr>
        <w:spacing w:after="0"/>
        <w:ind w:left="0"/>
        <w:jc w:val="both"/>
      </w:pPr>
      <w:r>
        <w:rPr>
          <w:rFonts w:ascii="Times New Roman"/>
          <w:b w:val="false"/>
          <w:i w:val="false"/>
          <w:color w:val="000000"/>
          <w:sz w:val="28"/>
        </w:rPr>
        <w:t>
      13) 100.00.021-жолда шегерімдердіңқорытынды сомасы көрсетіледі. Аталған жолға 100.00.021 І жолының немесе 100.00.021 ІІ немесе 100.00.021 ІІІ жолының мәні көшіріледі. Егер 100.00.021 ІІ жол толтырылса, 100.00.021 ІІ жолдың мәні көшіріледі. Егер 11-жол белгіленсе, 100.00.021 ІІІ жолдың мәні көшіріледі. Өзге жағдайларда 100.00.021 І жол көшіріледі:</w:t>
      </w:r>
    </w:p>
    <w:p>
      <w:pPr>
        <w:spacing w:after="0"/>
        <w:ind w:left="0"/>
        <w:jc w:val="both"/>
      </w:pPr>
      <w:r>
        <w:rPr>
          <w:rFonts w:ascii="Times New Roman"/>
          <w:b w:val="false"/>
          <w:i w:val="false"/>
          <w:color w:val="000000"/>
          <w:sz w:val="28"/>
        </w:rPr>
        <w:t>
      100.00.021 І жолда 100.00.009 – 100.00.020-жолдардың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100.00.009 – 100.00.020-жолдарда жалпыға бiрдей белгiленген тәртiппен салық салуға жататын табыстар бойынша шығыстар сомасы көрсетіледі;</w:t>
      </w:r>
    </w:p>
    <w:p>
      <w:pPr>
        <w:spacing w:after="0"/>
        <w:ind w:left="0"/>
        <w:jc w:val="both"/>
      </w:pPr>
      <w:r>
        <w:rPr>
          <w:rFonts w:ascii="Times New Roman"/>
          <w:b w:val="false"/>
          <w:i w:val="false"/>
          <w:color w:val="000000"/>
          <w:sz w:val="28"/>
        </w:rPr>
        <w:t>
      100.00.021 ІІ жолда коммерциялық емес ұйымдардың Салық кодексінің 289-бабына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100.00.021 ІІІ жолда Қазақстан Республикасының шегінен тыс тұрақты мекеме(-лері)сі бар резиденттер шегерімге жатқызуы тиіс шығыстардың сомасы көрсетіледі. 100.00.021 I жолының және 100.05-нысанның I бағанының қорытынды мәнінің айырмасы ретінде айқындалады.</w:t>
      </w:r>
    </w:p>
    <w:bookmarkStart w:name="z103" w:id="27"/>
    <w:p>
      <w:pPr>
        <w:spacing w:after="0"/>
        <w:ind w:left="0"/>
        <w:jc w:val="both"/>
      </w:pPr>
      <w:r>
        <w:rPr>
          <w:rFonts w:ascii="Times New Roman"/>
          <w:b w:val="false"/>
          <w:i w:val="false"/>
          <w:color w:val="000000"/>
          <w:sz w:val="28"/>
        </w:rPr>
        <w:t>
      17. "Салық кодексіне сәйкес табыстар мен шегерімдерді түзету" деген бөлімде:</w:t>
      </w:r>
    </w:p>
    <w:bookmarkEnd w:id="27"/>
    <w:p>
      <w:pPr>
        <w:spacing w:after="0"/>
        <w:ind w:left="0"/>
        <w:jc w:val="both"/>
      </w:pPr>
      <w:r>
        <w:rPr>
          <w:rFonts w:ascii="Times New Roman"/>
          <w:b w:val="false"/>
          <w:i w:val="false"/>
          <w:color w:val="000000"/>
          <w:sz w:val="28"/>
        </w:rPr>
        <w:t>
      100.00.022-жолда Салық кодексінің 286 және 287-баптарына сәйкес айқындалатын, табыстар мен шегерімдерді түзетудің сомасы көрсетіледі. 100.00.022 I және 100.00.022 II (100.00.022 I – 100.00.022 II) жолдарының айырмасы ретінде айқындалады:</w:t>
      </w:r>
    </w:p>
    <w:p>
      <w:pPr>
        <w:spacing w:after="0"/>
        <w:ind w:left="0"/>
        <w:jc w:val="both"/>
      </w:pPr>
      <w:r>
        <w:rPr>
          <w:rFonts w:ascii="Times New Roman"/>
          <w:b w:val="false"/>
          <w:i w:val="false"/>
          <w:color w:val="000000"/>
          <w:sz w:val="28"/>
        </w:rPr>
        <w:t>
      100.00.022 І жолда Салық кодексінің 286 және 287-баптарына сәйкес айқындалатын табыстарды түзетудің сомасы көрсетіледі;</w:t>
      </w:r>
    </w:p>
    <w:p>
      <w:pPr>
        <w:spacing w:after="0"/>
        <w:ind w:left="0"/>
        <w:jc w:val="both"/>
      </w:pPr>
      <w:r>
        <w:rPr>
          <w:rFonts w:ascii="Times New Roman"/>
          <w:b w:val="false"/>
          <w:i w:val="false"/>
          <w:color w:val="000000"/>
          <w:sz w:val="28"/>
        </w:rPr>
        <w:t>
      100.00.022 ІІ жолда Салық кодексінің 286 және 287-баптарына сәйкес айқындалатын шегерімдерді түзетудің сомасы көрсетіледі.</w:t>
      </w:r>
    </w:p>
    <w:bookmarkStart w:name="z104" w:id="28"/>
    <w:p>
      <w:pPr>
        <w:spacing w:after="0"/>
        <w:ind w:left="0"/>
        <w:jc w:val="both"/>
      </w:pPr>
      <w:r>
        <w:rPr>
          <w:rFonts w:ascii="Times New Roman"/>
          <w:b w:val="false"/>
          <w:i w:val="false"/>
          <w:color w:val="000000"/>
          <w:sz w:val="28"/>
        </w:rPr>
        <w:t>
      18.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 мен шегерімдерді түзету" деген бөлімде:</w:t>
      </w:r>
    </w:p>
    <w:bookmarkEnd w:id="28"/>
    <w:p>
      <w:pPr>
        <w:spacing w:after="0"/>
        <w:ind w:left="0"/>
        <w:jc w:val="both"/>
      </w:pPr>
      <w:r>
        <w:rPr>
          <w:rFonts w:ascii="Times New Roman"/>
          <w:b w:val="false"/>
          <w:i w:val="false"/>
          <w:color w:val="000000"/>
          <w:sz w:val="28"/>
        </w:rPr>
        <w:t>
      100.00.023-жолда Трансферттік баға белгілеу туралы Заңға сәйкес айқындалатын табыстарды түзетудің сомасы көрсетіледі;</w:t>
      </w:r>
    </w:p>
    <w:p>
      <w:pPr>
        <w:spacing w:after="0"/>
        <w:ind w:left="0"/>
        <w:jc w:val="both"/>
      </w:pPr>
      <w:r>
        <w:rPr>
          <w:rFonts w:ascii="Times New Roman"/>
          <w:b w:val="false"/>
          <w:i w:val="false"/>
          <w:color w:val="000000"/>
          <w:sz w:val="28"/>
        </w:rPr>
        <w:t>
      100.00.024-жолда Трансферттік баға белгілеу туралы Заңға сәйкес айқындалатын шегерімдерді түзетудің сомасы көрсетіледі.</w:t>
      </w:r>
    </w:p>
    <w:bookmarkStart w:name="z105" w:id="29"/>
    <w:p>
      <w:pPr>
        <w:spacing w:after="0"/>
        <w:ind w:left="0"/>
        <w:jc w:val="both"/>
      </w:pPr>
      <w:r>
        <w:rPr>
          <w:rFonts w:ascii="Times New Roman"/>
          <w:b w:val="false"/>
          <w:i w:val="false"/>
          <w:color w:val="000000"/>
          <w:sz w:val="28"/>
        </w:rPr>
        <w:t>
      19. "Салық салынатын табысты есептеу" деген бөлімде:</w:t>
      </w:r>
    </w:p>
    <w:bookmarkEnd w:id="29"/>
    <w:p>
      <w:pPr>
        <w:spacing w:after="0"/>
        <w:ind w:left="0"/>
        <w:jc w:val="both"/>
      </w:pPr>
      <w:r>
        <w:rPr>
          <w:rFonts w:ascii="Times New Roman"/>
          <w:b w:val="false"/>
          <w:i w:val="false"/>
          <w:color w:val="000000"/>
          <w:sz w:val="28"/>
        </w:rPr>
        <w:t>
      1) 100.00.025-жолда салық салынатын табыс (залал) сомасы көрсетіледі. 100.00.008 – 100.00.021 + 100.00.022 + 100.00.023 – 100.00.024 ретінде айқындалады;</w:t>
      </w:r>
    </w:p>
    <w:p>
      <w:pPr>
        <w:spacing w:after="0"/>
        <w:ind w:left="0"/>
        <w:jc w:val="both"/>
      </w:pPr>
      <w:r>
        <w:rPr>
          <w:rFonts w:ascii="Times New Roman"/>
          <w:b w:val="false"/>
          <w:i w:val="false"/>
          <w:color w:val="000000"/>
          <w:sz w:val="28"/>
        </w:rPr>
        <w:t>
      2) 100.00.026-жолда салық төлеуші-резидент Қазақстан Республикасынан тыс жерлердегі көздерден алған табыстарының сомасы көрсетіледі. Аталған жолға 100.05-нысанының Ғ бағанының қорытынды мәні көшіріледі.</w:t>
      </w:r>
    </w:p>
    <w:p>
      <w:pPr>
        <w:spacing w:after="0"/>
        <w:ind w:left="0"/>
        <w:jc w:val="both"/>
      </w:pPr>
      <w:r>
        <w:rPr>
          <w:rFonts w:ascii="Times New Roman"/>
          <w:b w:val="false"/>
          <w:i w:val="false"/>
          <w:color w:val="000000"/>
          <w:sz w:val="28"/>
        </w:rPr>
        <w:t>
      100.00.026-жол анықтамалық сипатқа ие;</w:t>
      </w:r>
    </w:p>
    <w:p>
      <w:pPr>
        <w:spacing w:after="0"/>
        <w:ind w:left="0"/>
        <w:jc w:val="both"/>
      </w:pPr>
      <w:r>
        <w:rPr>
          <w:rFonts w:ascii="Times New Roman"/>
          <w:b w:val="false"/>
          <w:i w:val="false"/>
          <w:color w:val="000000"/>
          <w:sz w:val="28"/>
        </w:rPr>
        <w:t>
      3) 100.00.027-жолда Салық кодексінің 2-бабы 5-тармағына сәйкес халықаралық шарттарға сәйкес салық салудан босатылуы тиіс табыс сомасы көрсетіледі. Аталған жолға 100.04-нысанының Е бағанының қорытынды мәні көшіріледі;</w:t>
      </w:r>
    </w:p>
    <w:p>
      <w:pPr>
        <w:spacing w:after="0"/>
        <w:ind w:left="0"/>
        <w:jc w:val="both"/>
      </w:pPr>
      <w:r>
        <w:rPr>
          <w:rFonts w:ascii="Times New Roman"/>
          <w:b w:val="false"/>
          <w:i w:val="false"/>
          <w:color w:val="000000"/>
          <w:sz w:val="28"/>
        </w:rPr>
        <w:t>
      4) 100.00.028-жолда халықаралық салық салу ерекшелігін ескере отырып, салық салынатын табыс (шығын) сомасы көрсетіледі. 100.00.028-жолы (100.00.025 – 100.00.027) 100.00.025-жолын алып тастаумен 100.00.027-жолының айырмасы ретінде айқындалады;</w:t>
      </w:r>
    </w:p>
    <w:p>
      <w:pPr>
        <w:spacing w:after="0"/>
        <w:ind w:left="0"/>
        <w:jc w:val="both"/>
      </w:pPr>
      <w:r>
        <w:rPr>
          <w:rFonts w:ascii="Times New Roman"/>
          <w:b w:val="false"/>
          <w:i w:val="false"/>
          <w:color w:val="000000"/>
          <w:sz w:val="28"/>
        </w:rPr>
        <w:t>
      5) 100.00.029-жолда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6) 100.00.030-жолда БШК және БШК ТМ жиынтық пайдасын ескере отырып, салық салынатын табыс (шығын) сомасы көрсетіледі. 100.00.030-жол 100.00.028 және 100.00.029-жолдардың сомасы ретінде айқындалады (100.00.028+100.00.029).</w:t>
      </w:r>
    </w:p>
    <w:p>
      <w:pPr>
        <w:spacing w:after="0"/>
        <w:ind w:left="0"/>
        <w:jc w:val="both"/>
      </w:pPr>
      <w:r>
        <w:rPr>
          <w:rFonts w:ascii="Times New Roman"/>
          <w:b w:val="false"/>
          <w:i w:val="false"/>
          <w:color w:val="000000"/>
          <w:sz w:val="28"/>
        </w:rPr>
        <w:t>
      7) 100.00.031-жолда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 көрсетіледі;</w:t>
      </w:r>
    </w:p>
    <w:p>
      <w:pPr>
        <w:spacing w:after="0"/>
        <w:ind w:left="0"/>
        <w:jc w:val="both"/>
      </w:pPr>
      <w:r>
        <w:rPr>
          <w:rFonts w:ascii="Times New Roman"/>
          <w:b w:val="false"/>
          <w:i w:val="false"/>
          <w:color w:val="000000"/>
          <w:sz w:val="28"/>
        </w:rPr>
        <w:t>
      8) 100.00.032-жолда Салық кодексінің 300-бабы 1-тармағына сәйкес көшірілуі тиіс шығын көрсетіледі. Егер 100.00.030-жолының теріс мәні болса, 100.00.032-жолы 100.00.030, 100.00.031-жолдарының және 100.02.008 І жолы модулінің сомасы ретінде айқындалады. Егер 100.00.030-жолының оң мәні болса, 100.00.032-жолына 100.00.031 және 100.02.008 I жолдарының сомасы көшіріледі;</w:t>
      </w:r>
    </w:p>
    <w:p>
      <w:pPr>
        <w:spacing w:after="0"/>
        <w:ind w:left="0"/>
        <w:jc w:val="both"/>
      </w:pPr>
      <w:r>
        <w:rPr>
          <w:rFonts w:ascii="Times New Roman"/>
          <w:b w:val="false"/>
          <w:i w:val="false"/>
          <w:color w:val="000000"/>
          <w:sz w:val="28"/>
        </w:rPr>
        <w:t>
      9) 100.00.033-жолда Салық кодексінің 288-бабына сәйкес салық салу табысын кеміту сомасы көрсетіледі. 100.00.033-жолы 100.00.033 I және 100.00.033 II жолдарын өзіне қосады.</w:t>
      </w:r>
    </w:p>
    <w:p>
      <w:pPr>
        <w:spacing w:after="0"/>
        <w:ind w:left="0"/>
        <w:jc w:val="both"/>
      </w:pPr>
      <w:r>
        <w:rPr>
          <w:rFonts w:ascii="Times New Roman"/>
          <w:b w:val="false"/>
          <w:i w:val="false"/>
          <w:color w:val="000000"/>
          <w:sz w:val="28"/>
        </w:rPr>
        <w:t>
      100.00.033 І жолда Салық кодексінің 288-бабы 1-тармағының 1) және 2) тармақшаларына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100.00.033 ІІ жолда Салық кодексінің 288-бабы 1-тармағының 4) тармақшасына сәйкес салық төлеуші салық салу табысын кемітуге құқылы шығыстар көрсетіледі;</w:t>
      </w:r>
    </w:p>
    <w:p>
      <w:pPr>
        <w:spacing w:after="0"/>
        <w:ind w:left="0"/>
        <w:jc w:val="both"/>
      </w:pPr>
      <w:r>
        <w:rPr>
          <w:rFonts w:ascii="Times New Roman"/>
          <w:b w:val="false"/>
          <w:i w:val="false"/>
          <w:color w:val="000000"/>
          <w:sz w:val="28"/>
        </w:rPr>
        <w:t>
      10) 100.00.034-жолда Салық кодексінің 288-бабына сәйкес есептелген азайтуды ескере отырып салық салынатын табыс көрсетіледі. 100.00.030 және 100.00.033-жолдарының айырмасы ретінде анықталады (100.00.033 – 100.00.030). Егер 100.00.033-жол 100.00.030-жолдан артық болса, 100.00.034-жолда нөл көрсетіледі;</w:t>
      </w:r>
    </w:p>
    <w:p>
      <w:pPr>
        <w:spacing w:after="0"/>
        <w:ind w:left="0"/>
        <w:jc w:val="both"/>
      </w:pPr>
      <w:r>
        <w:rPr>
          <w:rFonts w:ascii="Times New Roman"/>
          <w:b w:val="false"/>
          <w:i w:val="false"/>
          <w:color w:val="000000"/>
          <w:sz w:val="28"/>
        </w:rPr>
        <w:t>
      11) 100.00.035-жолда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12) 100.00.036-жолда алдыңғы салық кезеңінен көшірілген залалдарды есепке ала отырып салық салынатын табыс көрсетіледі. Егер 100.00.034-жолда оң мән көрсетілген жағдайда, толтырылады. 100.00.034 және 100.00.035-жолдарының айырмасы ретінде айқындалады (100.00.034 – 100.00.035). Егер 100.00.035-жол 100.00.034-жолдан артық болса, 100.00.036-жолда нөл көрсетіледі.</w:t>
      </w:r>
    </w:p>
    <w:bookmarkStart w:name="z106" w:id="30"/>
    <w:p>
      <w:pPr>
        <w:spacing w:after="0"/>
        <w:ind w:left="0"/>
        <w:jc w:val="both"/>
      </w:pPr>
      <w:r>
        <w:rPr>
          <w:rFonts w:ascii="Times New Roman"/>
          <w:b w:val="false"/>
          <w:i w:val="false"/>
          <w:color w:val="000000"/>
          <w:sz w:val="28"/>
        </w:rPr>
        <w:t>
      20. "Салық міндеттемесінің есебі" деген бөлімде:</w:t>
      </w:r>
    </w:p>
    <w:bookmarkEnd w:id="30"/>
    <w:p>
      <w:pPr>
        <w:spacing w:after="0"/>
        <w:ind w:left="0"/>
        <w:jc w:val="both"/>
      </w:pPr>
      <w:r>
        <w:rPr>
          <w:rFonts w:ascii="Times New Roman"/>
          <w:b w:val="false"/>
          <w:i w:val="false"/>
          <w:color w:val="000000"/>
          <w:sz w:val="28"/>
        </w:rPr>
        <w:t>
      1) 100.00.037-жолда Салық кодексінің 313-бабына сәйкес КТС ставкасы пайызда көрсетіледі. Егер салық төлеуші 20 және 10 % мөлшерінде ставкалардын бір мезгілде қолданатын болса, онда 100.00.037-жол толтырылмайды;</w:t>
      </w:r>
    </w:p>
    <w:p>
      <w:pPr>
        <w:spacing w:after="0"/>
        <w:ind w:left="0"/>
        <w:jc w:val="both"/>
      </w:pPr>
      <w:r>
        <w:rPr>
          <w:rFonts w:ascii="Times New Roman"/>
          <w:b w:val="false"/>
          <w:i w:val="false"/>
          <w:color w:val="000000"/>
          <w:sz w:val="28"/>
        </w:rPr>
        <w:t>
      2) 100.00.038-жолда салық салынатын табыстың КТС сомасы көрсетіледі. 100.00.036 және 100.00.037-жолдарының (100.00.036 х 100.00.037) туындысы ретінде айқындалады. Егер салық төлеуші 20 және 10 % мөлшерінде ставкаларын бір мезгілде қолданатын болса, онда 100.00.038-жолда бөлек салық есебі деректерінің негізінде анықталған КТС сомасы көрсетіледі;</w:t>
      </w:r>
    </w:p>
    <w:p>
      <w:pPr>
        <w:spacing w:after="0"/>
        <w:ind w:left="0"/>
        <w:jc w:val="both"/>
      </w:pPr>
      <w:r>
        <w:rPr>
          <w:rFonts w:ascii="Times New Roman"/>
          <w:b w:val="false"/>
          <w:i w:val="false"/>
          <w:color w:val="000000"/>
          <w:sz w:val="28"/>
        </w:rPr>
        <w:t>
      3) 100.00.039-жолда Салық кодексінің 302-бабы 1-тармағына сәйкес салық кезеңі ішінде есептелген КТС сомасы көрсетіледі.100.00.038, 100.00.039 I, 100.00.039 II, 100.00.039 III, 100.00.039 IV, 100.00.039 V, 100.00.039 VI, 100.00.039 VII (100.00.038 – 100.00.039 I – 100.00.039 II – 100.00.039 III – 100.00.039 IV – 100.00.039 V – 100.00.039 VI – 100.00.039 VII) жолдарының айырмасы ретінде айқындалады. Егер алынған айырма нөлден төмен болса, онда 100.00.039-жолда нөл көрсетіледі:</w:t>
      </w:r>
    </w:p>
    <w:p>
      <w:pPr>
        <w:spacing w:after="0"/>
        <w:ind w:left="0"/>
        <w:jc w:val="both"/>
      </w:pPr>
      <w:r>
        <w:rPr>
          <w:rFonts w:ascii="Times New Roman"/>
          <w:b w:val="false"/>
          <w:i w:val="false"/>
          <w:color w:val="000000"/>
          <w:sz w:val="28"/>
        </w:rPr>
        <w:t>
      100.00.039 I жолда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100.00.039 II жолда Салық кодексінің 303-бабы 4-тармағына сәйкес есептелген БШК-ың немесе БШК ТМ-нің қаржылық пайдасынан шетелдік табыс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100.00.039 III жолда Салық кодексінің 302-бабы 2-тармағына сәйкес бюджетке төленуі тиіс КТС сомасына кемітілетін салық кезеңінде ұтыс түріндегі табыстан төлем көзінен ұсталған КТС сомасы көрсетіледі;</w:t>
      </w:r>
    </w:p>
    <w:p>
      <w:pPr>
        <w:spacing w:after="0"/>
        <w:ind w:left="0"/>
        <w:jc w:val="both"/>
      </w:pPr>
      <w:r>
        <w:rPr>
          <w:rFonts w:ascii="Times New Roman"/>
          <w:b w:val="false"/>
          <w:i w:val="false"/>
          <w:color w:val="000000"/>
          <w:sz w:val="28"/>
        </w:rPr>
        <w:t>
      100.00.039 IV жолда алдыңғы салық кезеңдерінде сыйақы түріндегі табыстан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100.00.039 V жолда бюджетке төленуі тиіс КТС сомасына кемітілетін, Салық кодексінің 302-бабы 2-тармағына сәйкес сыйақы түріндегі табыстан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100.00.039 VI жолда Салық кодексінің 653-бабына сәйкес табыстың төлем көзінен ұсталған КТС сомасы көрсетіледі;</w:t>
      </w:r>
    </w:p>
    <w:p>
      <w:pPr>
        <w:spacing w:after="0"/>
        <w:ind w:left="0"/>
        <w:jc w:val="both"/>
      </w:pPr>
      <w:r>
        <w:rPr>
          <w:rFonts w:ascii="Times New Roman"/>
          <w:b w:val="false"/>
          <w:i w:val="false"/>
          <w:color w:val="000000"/>
          <w:sz w:val="28"/>
        </w:rPr>
        <w:t>
      100.00.039 VII жолда Салық кодексінің 302-бабы 1-тармағының 1) немесе 2) тармақшаларына сәйкес салық кезеңінде табысынан Қазақстан Республикасының төлем көзінен ұсталған КТС немесеҚазақстан Республикасындағы көздерден БШК-ның салық салынатын табысынан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100.00.040-жолда азайтуды есепке ала отырып, салық кезеңі үшін есептелген КТС сомасы көрсетіледі. 100.00.039 – 100.00.040 I ретінде айқындалады.</w:t>
      </w:r>
    </w:p>
    <w:p>
      <w:pPr>
        <w:spacing w:after="0"/>
        <w:ind w:left="0"/>
        <w:jc w:val="both"/>
      </w:pPr>
      <w:r>
        <w:rPr>
          <w:rFonts w:ascii="Times New Roman"/>
          <w:b w:val="false"/>
          <w:i w:val="false"/>
          <w:color w:val="000000"/>
          <w:sz w:val="28"/>
        </w:rPr>
        <w:t>
      100.00.040 І 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100.00.041-жолда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100.00.036 және 100.00.038-жолдарының (100.00.036 – 100.00.038) айырмасы ретінде айқындалады;</w:t>
      </w:r>
    </w:p>
    <w:p>
      <w:pPr>
        <w:spacing w:after="0"/>
        <w:ind w:left="0"/>
        <w:jc w:val="both"/>
      </w:pPr>
      <w:r>
        <w:rPr>
          <w:rFonts w:ascii="Times New Roman"/>
          <w:b w:val="false"/>
          <w:i w:val="false"/>
          <w:color w:val="000000"/>
          <w:sz w:val="28"/>
        </w:rPr>
        <w:t>
      6) 100.00.042-жолда таза табысқа КТС сомасы көрсетіледі:</w:t>
      </w:r>
    </w:p>
    <w:p>
      <w:pPr>
        <w:spacing w:after="0"/>
        <w:ind w:left="0"/>
        <w:jc w:val="both"/>
      </w:pPr>
      <w:r>
        <w:rPr>
          <w:rFonts w:ascii="Times New Roman"/>
          <w:b w:val="false"/>
          <w:i w:val="false"/>
          <w:color w:val="000000"/>
          <w:sz w:val="28"/>
        </w:rPr>
        <w:t>
      100.00.042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ставка бойынша есептелген таза табысқа КТС сомасы көрсетіледі (100.00.038 х 15%).</w:t>
      </w:r>
    </w:p>
    <w:p>
      <w:pPr>
        <w:spacing w:after="0"/>
        <w:ind w:left="0"/>
        <w:jc w:val="both"/>
      </w:pPr>
      <w:r>
        <w:rPr>
          <w:rFonts w:ascii="Times New Roman"/>
          <w:b w:val="false"/>
          <w:i w:val="false"/>
          <w:color w:val="000000"/>
          <w:sz w:val="28"/>
        </w:rPr>
        <w:t>
      100.00.042 ІІ жолда халықаралық шартта көзделген ставка бойынша Салық кодексінің 670-бабына сәйкес есептелген таза табысқа КТС сомасы көрсетіледі. Егер салық төлеуші таза табысқа КТС қатысты халықаралық шарт ережесін қолданса, таза табысқа КТС ставкасы көрсетіледі;</w:t>
      </w:r>
    </w:p>
    <w:p>
      <w:pPr>
        <w:spacing w:after="0"/>
        <w:ind w:left="0"/>
        <w:jc w:val="both"/>
      </w:pPr>
      <w:r>
        <w:rPr>
          <w:rFonts w:ascii="Times New Roman"/>
          <w:b w:val="false"/>
          <w:i w:val="false"/>
          <w:color w:val="000000"/>
          <w:sz w:val="28"/>
        </w:rPr>
        <w:t>
      100.00.042 ІІІ жол егер 100.00.042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100.00.042 ІV жол егер 100.00.042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100.00.043-жолда есептелген корпоративтік табыс салығының жиынтық сомасы көрсетіледі. 100.00.040 + 100.00.042 I + 100.00.042 II жолдары ретінде айқындалады.</w:t>
      </w:r>
    </w:p>
    <w:bookmarkStart w:name="z107" w:id="31"/>
    <w:p>
      <w:pPr>
        <w:spacing w:after="0"/>
        <w:ind w:left="0"/>
        <w:jc w:val="both"/>
      </w:pPr>
      <w:r>
        <w:rPr>
          <w:rFonts w:ascii="Times New Roman"/>
          <w:b w:val="false"/>
          <w:i w:val="false"/>
          <w:color w:val="000000"/>
          <w:sz w:val="28"/>
        </w:rPr>
        <w:t>
      21.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31"/>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Салық кодексiнiң 194-бабына сәйкес салық және бюджетке төленетін басқа да міндетті төлемдер сомасын есептеу, төлеу немесе ұстау, сондай-ақ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үшін салықтық нысандарды жасау және табыс ету жөніндегі салық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сенімгерлікпен басқару шарты шеңберінде жүзеге асыратын сенімгерлікпен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мәнін қолданбайды.</w:t>
      </w:r>
    </w:p>
    <w:bookmarkStart w:name="z108" w:id="32"/>
    <w:p>
      <w:pPr>
        <w:spacing w:after="0"/>
        <w:ind w:left="0"/>
        <w:jc w:val="both"/>
      </w:pPr>
      <w:r>
        <w:rPr>
          <w:rFonts w:ascii="Times New Roman"/>
          <w:b w:val="false"/>
          <w:i w:val="false"/>
          <w:color w:val="000000"/>
          <w:sz w:val="28"/>
        </w:rPr>
        <w:t>
      22. "Салық төлеушiнiң жауапкершiлiгi" деген бөлімде:</w:t>
      </w:r>
    </w:p>
    <w:bookmarkEnd w:id="32"/>
    <w:p>
      <w:pPr>
        <w:spacing w:after="0"/>
        <w:ind w:left="0"/>
        <w:jc w:val="both"/>
      </w:pPr>
      <w:r>
        <w:rPr>
          <w:rFonts w:ascii="Times New Roman"/>
          <w:b w:val="false"/>
          <w:i w:val="false"/>
          <w:color w:val="000000"/>
          <w:sz w:val="28"/>
        </w:rPr>
        <w:t>
      1) "Басшының тегі, аты, әкесінің аты (болған кезде)" деген ашық 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bookmarkStart w:name="z109" w:id="33"/>
    <w:p>
      <w:pPr>
        <w:spacing w:after="0"/>
        <w:ind w:left="0"/>
        <w:jc w:val="left"/>
      </w:pPr>
      <w:r>
        <w:rPr>
          <w:rFonts w:ascii="Times New Roman"/>
          <w:b/>
          <w:i w:val="false"/>
          <w:color w:val="000000"/>
        </w:rPr>
        <w:t xml:space="preserve"> 3-Тарау. 100.01 – нысанын толтыру бойынша түсіндірме – Сатылған тауарлар, орындалған жұмыстар, көрсетілген қызметтер бойынша қосылған құны салығын төлеушi болып табылмайтын салық төлеушiлердiң шығыстары</w:t>
      </w:r>
    </w:p>
    <w:bookmarkEnd w:id="33"/>
    <w:bookmarkStart w:name="z110" w:id="34"/>
    <w:p>
      <w:pPr>
        <w:spacing w:after="0"/>
        <w:ind w:left="0"/>
        <w:jc w:val="both"/>
      </w:pPr>
      <w:r>
        <w:rPr>
          <w:rFonts w:ascii="Times New Roman"/>
          <w:b w:val="false"/>
          <w:i w:val="false"/>
          <w:color w:val="000000"/>
          <w:sz w:val="28"/>
        </w:rPr>
        <w:t>
      23.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4"/>
    <w:bookmarkStart w:name="z111" w:id="35"/>
    <w:p>
      <w:pPr>
        <w:spacing w:after="0"/>
        <w:ind w:left="0"/>
        <w:jc w:val="both"/>
      </w:pPr>
      <w:r>
        <w:rPr>
          <w:rFonts w:ascii="Times New Roman"/>
          <w:b w:val="false"/>
          <w:i w:val="false"/>
          <w:color w:val="000000"/>
          <w:sz w:val="28"/>
        </w:rPr>
        <w:t>
      24. "Шығыстар" деген бөлімде:</w:t>
      </w:r>
    </w:p>
    <w:bookmarkEnd w:id="3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"2" – егер шығындар (шығыстар) тек салық салуы Салық кодексінің 697, 698, 699, 700 және 701-баптарына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шегермедерге жатпаса.</w:t>
      </w:r>
    </w:p>
    <w:bookmarkStart w:name="z112" w:id="36"/>
    <w:p>
      <w:pPr>
        <w:spacing w:after="0"/>
        <w:ind w:left="0"/>
        <w:jc w:val="left"/>
      </w:pPr>
      <w:r>
        <w:rPr>
          <w:rFonts w:ascii="Times New Roman"/>
          <w:b/>
          <w:i w:val="false"/>
          <w:color w:val="000000"/>
        </w:rPr>
        <w:t xml:space="preserve"> 4-Тарау. 100.02 – нысанын толтыру бойынша түсіндірме- Тіркелген активтер бойынша шегерімдер</w:t>
      </w:r>
    </w:p>
    <w:bookmarkEnd w:id="36"/>
    <w:bookmarkStart w:name="z113" w:id="37"/>
    <w:p>
      <w:pPr>
        <w:spacing w:after="0"/>
        <w:ind w:left="0"/>
        <w:jc w:val="both"/>
      </w:pPr>
      <w:r>
        <w:rPr>
          <w:rFonts w:ascii="Times New Roman"/>
          <w:b w:val="false"/>
          <w:i w:val="false"/>
          <w:color w:val="000000"/>
          <w:sz w:val="28"/>
        </w:rPr>
        <w:t>
      25. Бұл нысан Салық кодексінің 265, 266, 267, 268, 269, 270, 271, 272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Ітоптың тіркелген активтерін шығарудан залалды айқындауға арналған.</w:t>
      </w:r>
    </w:p>
    <w:bookmarkEnd w:id="37"/>
    <w:bookmarkStart w:name="z114" w:id="38"/>
    <w:p>
      <w:pPr>
        <w:spacing w:after="0"/>
        <w:ind w:left="0"/>
        <w:jc w:val="both"/>
      </w:pPr>
      <w:r>
        <w:rPr>
          <w:rFonts w:ascii="Times New Roman"/>
          <w:b w:val="false"/>
          <w:i w:val="false"/>
          <w:color w:val="000000"/>
          <w:sz w:val="28"/>
        </w:rPr>
        <w:t>
      26. "Тіркелген активтер бойынша шегерімдер" деген бөлімде:</w:t>
      </w:r>
    </w:p>
    <w:bookmarkEnd w:id="38"/>
    <w:p>
      <w:pPr>
        <w:spacing w:after="0"/>
        <w:ind w:left="0"/>
        <w:jc w:val="both"/>
      </w:pPr>
      <w:r>
        <w:rPr>
          <w:rFonts w:ascii="Times New Roman"/>
          <w:b w:val="false"/>
          <w:i w:val="false"/>
          <w:color w:val="000000"/>
          <w:sz w:val="28"/>
        </w:rPr>
        <w:t>
      1) 100.02.001-жолда салық кезеңнің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6) 100.02.006-жолда Салық кодексінің 271-бабы 2 және 3-тармақтарына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(кіші топтың) құндық теңгерімінің жалпы сомасы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12) 100.02.012-жолда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both"/>
      </w:pPr>
      <w:r>
        <w:rPr>
          <w:rFonts w:ascii="Times New Roman"/>
          <w:b w:val="false"/>
          <w:i w:val="false"/>
          <w:color w:val="000000"/>
          <w:sz w:val="28"/>
        </w:rPr>
        <w:t>
      100.02.008 І жолы 100.02.030-жолын айқындау кезінде ескеріледі.</w:t>
      </w:r>
    </w:p>
    <w:p>
      <w:pPr>
        <w:spacing w:after="0"/>
        <w:ind w:left="0"/>
        <w:jc w:val="both"/>
      </w:pPr>
      <w:r>
        <w:rPr>
          <w:rFonts w:ascii="Times New Roman"/>
          <w:b w:val="false"/>
          <w:i w:val="false"/>
          <w:color w:val="000000"/>
          <w:sz w:val="28"/>
        </w:rPr>
        <w:t>
      100.02.011 және 100.02.012-жолдарының сомасы 100.00.017-жолына көшіріледі.</w:t>
      </w:r>
    </w:p>
    <w:bookmarkStart w:name="z115" w:id="39"/>
    <w:p>
      <w:pPr>
        <w:spacing w:after="0"/>
        <w:ind w:left="0"/>
        <w:jc w:val="left"/>
      </w:pPr>
      <w:r>
        <w:rPr>
          <w:rFonts w:ascii="Times New Roman"/>
          <w:b/>
          <w:i w:val="false"/>
          <w:color w:val="000000"/>
        </w:rPr>
        <w:t xml:space="preserve"> 5-Тарау. 100.03 – нысанын толтыру бойынша түсіндірме – Бейрезиденттің басқарушылық және жалпы әкімшілік шығыстары</w:t>
      </w:r>
    </w:p>
    <w:bookmarkEnd w:id="39"/>
    <w:bookmarkStart w:name="z116" w:id="40"/>
    <w:p>
      <w:pPr>
        <w:spacing w:after="0"/>
        <w:ind w:left="0"/>
        <w:jc w:val="both"/>
      </w:pPr>
      <w:r>
        <w:rPr>
          <w:rFonts w:ascii="Times New Roman"/>
          <w:b w:val="false"/>
          <w:i w:val="false"/>
          <w:color w:val="000000"/>
          <w:sz w:val="28"/>
        </w:rPr>
        <w:t>
      27. Бұл нысан Салық кодексінің 662, 663, 664 және 665-баптарына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40"/>
    <w:bookmarkStart w:name="z117" w:id="41"/>
    <w:p>
      <w:pPr>
        <w:spacing w:after="0"/>
        <w:ind w:left="0"/>
        <w:jc w:val="both"/>
      </w:pPr>
      <w:r>
        <w:rPr>
          <w:rFonts w:ascii="Times New Roman"/>
          <w:b w:val="false"/>
          <w:i w:val="false"/>
          <w:color w:val="000000"/>
          <w:sz w:val="28"/>
        </w:rPr>
        <w:t>
      28. "Қосымша ақпарат" деген бөлімде:</w:t>
      </w:r>
    </w:p>
    <w:bookmarkEnd w:id="41"/>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118" w:id="42"/>
    <w:p>
      <w:pPr>
        <w:spacing w:after="0"/>
        <w:ind w:left="0"/>
        <w:jc w:val="both"/>
      </w:pPr>
      <w:r>
        <w:rPr>
          <w:rFonts w:ascii="Times New Roman"/>
          <w:b w:val="false"/>
          <w:i w:val="false"/>
          <w:color w:val="000000"/>
          <w:sz w:val="28"/>
        </w:rPr>
        <w:t>
      29. "Шығыстар" деген бөлімде:</w:t>
      </w:r>
    </w:p>
    <w:bookmarkEnd w:id="4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p>
      <w:pPr>
        <w:spacing w:after="0"/>
        <w:ind w:left="0"/>
        <w:jc w:val="both"/>
      </w:pPr>
      <w:r>
        <w:rPr>
          <w:rFonts w:ascii="Times New Roman"/>
          <w:b w:val="false"/>
          <w:i w:val="false"/>
          <w:color w:val="000000"/>
          <w:sz w:val="28"/>
        </w:rPr>
        <w:t>
      3G бағанының мәні 100.00.020-жолына қосылады.</w:t>
      </w:r>
    </w:p>
    <w:bookmarkStart w:name="z119" w:id="43"/>
    <w:p>
      <w:pPr>
        <w:spacing w:after="0"/>
        <w:ind w:left="0"/>
        <w:jc w:val="left"/>
      </w:pPr>
      <w:r>
        <w:rPr>
          <w:rFonts w:ascii="Times New Roman"/>
          <w:b/>
          <w:i w:val="false"/>
          <w:color w:val="000000"/>
        </w:rPr>
        <w:t xml:space="preserve"> 6-Тарау. 100.04-нысанын толтыру бойынша түсіндірме – Халықаралық шарттарға сәйкес салық салудан босатылуы тиіс табыс</w:t>
      </w:r>
    </w:p>
    <w:bookmarkEnd w:id="43"/>
    <w:bookmarkStart w:name="z120" w:id="44"/>
    <w:p>
      <w:pPr>
        <w:spacing w:after="0"/>
        <w:ind w:left="0"/>
        <w:jc w:val="both"/>
      </w:pPr>
      <w:r>
        <w:rPr>
          <w:rFonts w:ascii="Times New Roman"/>
          <w:b w:val="false"/>
          <w:i w:val="false"/>
          <w:color w:val="000000"/>
          <w:sz w:val="28"/>
        </w:rPr>
        <w:t>
      30. Бұл нысан Қазақстан Республикасы жасаған халықаралық шарттарға сәйкес салық салудан босатылуы тиіс табысты айқындауға арналған. Салық кодексінің 2-бабы 5-тармағына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44"/>
    <w:bookmarkStart w:name="z121" w:id="45"/>
    <w:p>
      <w:pPr>
        <w:spacing w:after="0"/>
        <w:ind w:left="0"/>
        <w:jc w:val="both"/>
      </w:pPr>
      <w:r>
        <w:rPr>
          <w:rFonts w:ascii="Times New Roman"/>
          <w:b w:val="false"/>
          <w:i w:val="false"/>
          <w:color w:val="000000"/>
          <w:sz w:val="28"/>
        </w:rPr>
        <w:t>
      31. "Көрсеткіштер" деген бөлімде:</w:t>
      </w:r>
    </w:p>
    <w:bookmarkEnd w:id="4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табысқа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22" w:id="46"/>
    <w:p>
      <w:pPr>
        <w:spacing w:after="0"/>
        <w:ind w:left="0"/>
        <w:jc w:val="left"/>
      </w:pPr>
      <w:r>
        <w:rPr>
          <w:rFonts w:ascii="Times New Roman"/>
          <w:b/>
          <w:i w:val="false"/>
          <w:color w:val="000000"/>
        </w:rPr>
        <w:t xml:space="preserve"> 7-Тарау. 100.05-нысанын толтыру бойынша түсіндірме – Төленген шетелдік салық пен есепке жатқызу сомасынан шетел көздерінен алынған табыстар</w:t>
      </w:r>
    </w:p>
    <w:bookmarkEnd w:id="46"/>
    <w:bookmarkStart w:name="z123" w:id="47"/>
    <w:p>
      <w:pPr>
        <w:spacing w:after="0"/>
        <w:ind w:left="0"/>
        <w:jc w:val="both"/>
      </w:pPr>
      <w:r>
        <w:rPr>
          <w:rFonts w:ascii="Times New Roman"/>
          <w:b w:val="false"/>
          <w:i w:val="false"/>
          <w:color w:val="000000"/>
          <w:sz w:val="28"/>
        </w:rPr>
        <w:t>
      32. Бұл форма шетелдік көздерден алынған табыстарын, оның ішінде Салық кодексінің 225 – 240-баптарына сәйкес салық салу жеңілдіктері бар елдердегі көздерден алынған табыстарын, сондай-ақ төленген шетелдік салықтығы және оларды есепке жатқызу сомаларын анықтауға арналған.</w:t>
      </w:r>
    </w:p>
    <w:bookmarkEnd w:id="47"/>
    <w:bookmarkStart w:name="z124" w:id="48"/>
    <w:p>
      <w:pPr>
        <w:spacing w:after="0"/>
        <w:ind w:left="0"/>
        <w:jc w:val="both"/>
      </w:pPr>
      <w:r>
        <w:rPr>
          <w:rFonts w:ascii="Times New Roman"/>
          <w:b w:val="false"/>
          <w:i w:val="false"/>
          <w:color w:val="000000"/>
          <w:sz w:val="28"/>
        </w:rPr>
        <w:t>
      33. "Көрсеткіштер" деген бөлімде:</w:t>
      </w:r>
    </w:p>
    <w:bookmarkEnd w:id="4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52-тармағына сәйкес елдің коды көрсетіледі. Осы бағанда табысты төлейтін (тұрақты мекемемен байланысты емес қызметтен табыс есептелген жағдайда) бейрезиденттің резиденттік елінің коды, не табыс көзі –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Қағидалардың 50-тармағының 2) тармақшасына сәйкес шетелдік көздерден салық төлеуші-резидент есептеген Е бағанында көрсетілген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бір шетел мемлекетінде түрлі табыс түрлерін есептеген жағдайда, онда бұл бағанда осындай шет мемлекет көздерінен есептелген табыстардың әрбір түрі жеке көрсетіледі;</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табыс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табыстарды түрлі валютамен есептеген жағдайда, онда бұл бағанда әрбір валюта бойынша есептелген табыс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табыстар сомасы Салық кодексінің 225-240-баптарына сәйкес Қазақстан Республикасында салық салуға жататын есепті салық кезеңі ішінде салық төлеуші-резидент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табыстар,</w:t>
      </w:r>
    </w:p>
    <w:p>
      <w:pPr>
        <w:spacing w:after="0"/>
        <w:ind w:left="0"/>
        <w:jc w:val="both"/>
      </w:pPr>
      <w:r>
        <w:rPr>
          <w:rFonts w:ascii="Times New Roman"/>
          <w:b w:val="false"/>
          <w:i w:val="false"/>
          <w:color w:val="000000"/>
          <w:sz w:val="28"/>
        </w:rPr>
        <w:t>
      шет мемлекетте тұрақты мекеме арқылы қызметтен түскен табыстар,</w:t>
      </w:r>
    </w:p>
    <w:p>
      <w:pPr>
        <w:spacing w:after="0"/>
        <w:ind w:left="0"/>
        <w:jc w:val="both"/>
      </w:pPr>
      <w:r>
        <w:rPr>
          <w:rFonts w:ascii="Times New Roman"/>
          <w:b w:val="false"/>
          <w:i w:val="false"/>
          <w:color w:val="000000"/>
          <w:sz w:val="28"/>
        </w:rPr>
        <w:t>
      жеңілдікті салық салынатын мемлекеттегі көздерден салық төлеуші- резидент есептеген, осы тармақта көрсетілген табыстарды қоса, шетел валютада көрсетіледі.</w:t>
      </w:r>
    </w:p>
    <w:p>
      <w:pPr>
        <w:spacing w:after="0"/>
        <w:ind w:left="0"/>
        <w:jc w:val="both"/>
      </w:pPr>
      <w:r>
        <w:rPr>
          <w:rFonts w:ascii="Times New Roman"/>
          <w:b w:val="false"/>
          <w:i w:val="false"/>
          <w:color w:val="000000"/>
          <w:sz w:val="28"/>
        </w:rPr>
        <w:t>
      Егер салық төлеуші – резидент бір шет мемлекеттен бірнеше көздерден бір валютамен табыстың бір түрін есептеген жағдайда,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анықталған, валюта айырбастаудың нарықты қбағамын қолдана отырып, ұлттық валютада қайта есептелген Е бағанында көрсетілген табыстар сомасы көрсетіледі;</w:t>
      </w:r>
    </w:p>
    <w:p>
      <w:pPr>
        <w:spacing w:after="0"/>
        <w:ind w:left="0"/>
        <w:jc w:val="both"/>
      </w:pPr>
      <w:r>
        <w:rPr>
          <w:rFonts w:ascii="Times New Roman"/>
          <w:b w:val="false"/>
          <w:i w:val="false"/>
          <w:color w:val="000000"/>
          <w:sz w:val="28"/>
        </w:rPr>
        <w:t>
      7) G бағанында, соның ішінде жеңілдікті салық салынатын мемлекеттегі көздерден салық төлеуші-резидент есептеген, Салық кодексінің 225-240-баптарына сәйкес есептелген, осындай табыстарды қоса, шет мемлекеттегі тұрақты мекеме арқылы қызметтен есептелген табыстың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анықталған, валюта айырбастаудың нарықтық бағамын қолдана отырып, ұлттық валютада қайта есептелген G бағанында көрсетілген табыстар сомасы көрсетіледі;</w:t>
      </w:r>
    </w:p>
    <w:p>
      <w:pPr>
        <w:spacing w:after="0"/>
        <w:ind w:left="0"/>
        <w:jc w:val="both"/>
      </w:pPr>
      <w:r>
        <w:rPr>
          <w:rFonts w:ascii="Times New Roman"/>
          <w:b w:val="false"/>
          <w:i w:val="false"/>
          <w:color w:val="000000"/>
          <w:sz w:val="28"/>
        </w:rPr>
        <w:t>
      9) I бағанында Салық кодексінің 303-бабы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табыстармен шетелдік табыс салығының сомасы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жатқызылғансомасының мөлшері мынадай шамалардан тұратын:</w:t>
      </w:r>
    </w:p>
    <w:p>
      <w:pPr>
        <w:spacing w:after="0"/>
        <w:ind w:left="0"/>
        <w:jc w:val="both"/>
      </w:pPr>
      <w:r>
        <w:rPr>
          <w:rFonts w:ascii="Times New Roman"/>
          <w:b w:val="false"/>
          <w:i w:val="false"/>
          <w:color w:val="000000"/>
          <w:sz w:val="28"/>
        </w:rPr>
        <w:t>
      салық төлеуші-резидент Қазақстан Республикасының шегінен тыс жерлердегі көздерден алған табыстардан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табыстардан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Республикасының шегінен тыс жерлердегі көздерден алынған табыстардан корпоративтік табыс салығы сомасының ең азын білдіреді.</w:t>
      </w:r>
    </w:p>
    <w:p>
      <w:pPr>
        <w:spacing w:after="0"/>
        <w:ind w:left="0"/>
        <w:jc w:val="both"/>
      </w:pPr>
      <w:r>
        <w:rPr>
          <w:rFonts w:ascii="Times New Roman"/>
          <w:b w:val="false"/>
          <w:i w:val="false"/>
          <w:color w:val="000000"/>
          <w:sz w:val="28"/>
        </w:rPr>
        <w:t>
      10) J бағанында тұрақты мекеме арқылы шет мемлекетте қызметтен салық төлеуші-резидент көтерген Салық Кодексінің 242-273-баптарына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салық төлеуші- резиденттің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табыстары түрлерінің кодына сәйкес келетін F бағаны жолдарының қорытынды мәні100.00.001-жолына көшіріледі.</w:t>
      </w:r>
    </w:p>
    <w:p>
      <w:pPr>
        <w:spacing w:after="0"/>
        <w:ind w:left="0"/>
        <w:jc w:val="both"/>
      </w:pPr>
      <w:r>
        <w:rPr>
          <w:rFonts w:ascii="Times New Roman"/>
          <w:b w:val="false"/>
          <w:i w:val="false"/>
          <w:color w:val="000000"/>
          <w:sz w:val="28"/>
        </w:rPr>
        <w:t>
      "2060" табыстар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табыстар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100.00.026-жолына көшіріледі.</w:t>
      </w:r>
    </w:p>
    <w:p>
      <w:pPr>
        <w:spacing w:after="0"/>
        <w:ind w:left="0"/>
        <w:jc w:val="both"/>
      </w:pPr>
      <w:r>
        <w:rPr>
          <w:rFonts w:ascii="Times New Roman"/>
          <w:b w:val="false"/>
          <w:i w:val="false"/>
          <w:color w:val="000000"/>
          <w:sz w:val="28"/>
        </w:rPr>
        <w:t>
      I бағанының қорытынды мәні 100.00.0 039 I жолына көшіріледі.</w:t>
      </w:r>
    </w:p>
    <w:bookmarkStart w:name="z125" w:id="49"/>
    <w:p>
      <w:pPr>
        <w:spacing w:after="0"/>
        <w:ind w:left="0"/>
        <w:jc w:val="left"/>
      </w:pPr>
      <w:r>
        <w:rPr>
          <w:rFonts w:ascii="Times New Roman"/>
          <w:b/>
          <w:i w:val="false"/>
          <w:color w:val="000000"/>
        </w:rPr>
        <w:t xml:space="preserve"> 8-Тарау. 100.06 – нысанын толтыру бойынша түсіндірме – Бөлек есепке алуды жүргізуді көздейтін қызмет түрлері бойынша корпоративтік табыс салығын есептеужөніндегі салық салу объектілері және (немесе) салық салуға байланысты объектілер туралы</w:t>
      </w:r>
    </w:p>
    <w:bookmarkEnd w:id="49"/>
    <w:bookmarkStart w:name="z126" w:id="50"/>
    <w:p>
      <w:pPr>
        <w:spacing w:after="0"/>
        <w:ind w:left="0"/>
        <w:jc w:val="both"/>
      </w:pPr>
      <w:r>
        <w:rPr>
          <w:rFonts w:ascii="Times New Roman"/>
          <w:b w:val="false"/>
          <w:i w:val="false"/>
          <w:color w:val="000000"/>
          <w:sz w:val="28"/>
        </w:rPr>
        <w:t>
      34. Бұл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50"/>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КТС бойынша есептеу, төлеу және салық есептілігін табыс ету міндеттемесі жүктелген сенімгерлікпен басқару шарты бойынша қызмет жүзеге асырылған жағдайда – сенімгерлікпен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табыстары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табыстары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bookmarkStart w:name="z127" w:id="51"/>
    <w:p>
      <w:pPr>
        <w:spacing w:after="0"/>
        <w:ind w:left="0"/>
        <w:jc w:val="both"/>
      </w:pPr>
      <w:r>
        <w:rPr>
          <w:rFonts w:ascii="Times New Roman"/>
          <w:b w:val="false"/>
          <w:i w:val="false"/>
          <w:color w:val="000000"/>
          <w:sz w:val="28"/>
        </w:rPr>
        <w:t>
      35. "Көрсеткіштер" деген бөлімде:</w:t>
      </w:r>
    </w:p>
    <w:bookmarkEnd w:id="51"/>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100.06.001 I жолда Салық кодексінің 227-бабына сәйкес айқындалатын, өткізуден түскен табыс көрсетіледі;</w:t>
      </w:r>
    </w:p>
    <w:p>
      <w:pPr>
        <w:spacing w:after="0"/>
        <w:ind w:left="0"/>
        <w:jc w:val="both"/>
      </w:pPr>
      <w:r>
        <w:rPr>
          <w:rFonts w:ascii="Times New Roman"/>
          <w:b w:val="false"/>
          <w:i w:val="false"/>
          <w:color w:val="000000"/>
          <w:sz w:val="28"/>
        </w:rPr>
        <w:t>
      2) 100.06.002-жолда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3) 100.06.003-жолда Салық кодексінің 241-бабы 2-тармағына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100.06.005 І жолда Салық кодексінің 242-бабы 1-тармағына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100.06.005 ІІ жолда Салық кодексінің 265-273-баптарына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6) 100.06.006-жолда Салық кодексінің 286 және 287-баптарына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8) 100.06.008-жолда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табыс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салық төлеуші Қазақстан Республикасынан тыс көздерден алған табыстар сомасы көрсетіледі. 100.06.011-жол анықтамалық сипатқа ие;</w:t>
      </w:r>
    </w:p>
    <w:p>
      <w:pPr>
        <w:spacing w:after="0"/>
        <w:ind w:left="0"/>
        <w:jc w:val="both"/>
      </w:pPr>
      <w:r>
        <w:rPr>
          <w:rFonts w:ascii="Times New Roman"/>
          <w:b w:val="false"/>
          <w:i w:val="false"/>
          <w:color w:val="000000"/>
          <w:sz w:val="28"/>
        </w:rPr>
        <w:t>
      12) 100.06.012-жолда Салық кодексінің 2-бабы 5-тармағына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табыс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15) 100.06.015-жолда БШК және БШК ТМ жиынтық пайдасын есепке ала отырып, салық салынатын табыс (шығын) сомасы көрсетіледі. 100.06.015-жол 100.06.013 және 100.06.014-жолдардың сомасы ретінде айқындалады (100.06.013+100.06.014).</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17) 100.06.017-жолда Салық кодексінің 300-бабы 1-тармағына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18) 100.06.018-жолда Салық кодексінің 288-бабына сәйкес салық салу табысын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табыс көрсетіледі. 100.06.015 және 100.06.018-жолдарының айырмасы ретінде анықталады (100.06.015 – 100.06.018). Егер 100.06.018-жолы 100.06.015-жолынан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табыс көрсетіледі.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22) 100.06.022-жолда Салық кодексінің 313-бабына сәйкес КТС мөлшерлемесі пайызда көрсетіледі;</w:t>
      </w:r>
    </w:p>
    <w:p>
      <w:pPr>
        <w:spacing w:after="0"/>
        <w:ind w:left="0"/>
        <w:jc w:val="both"/>
      </w:pPr>
      <w:r>
        <w:rPr>
          <w:rFonts w:ascii="Times New Roman"/>
          <w:b w:val="false"/>
          <w:i w:val="false"/>
          <w:color w:val="000000"/>
          <w:sz w:val="28"/>
        </w:rPr>
        <w:t>
      23) 100.06.023-жолда салық салынатын табыстың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24) 100.06.024-жолда Салық кодексінің 302-бабы 1-тармағына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100.06.024 I жолда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w:t>
      </w:r>
    </w:p>
    <w:p>
      <w:pPr>
        <w:spacing w:after="0"/>
        <w:ind w:left="0"/>
        <w:jc w:val="both"/>
      </w:pPr>
      <w:r>
        <w:rPr>
          <w:rFonts w:ascii="Times New Roman"/>
          <w:b w:val="false"/>
          <w:i w:val="false"/>
          <w:color w:val="000000"/>
          <w:sz w:val="28"/>
        </w:rPr>
        <w:t>
      100.06.024 II жолда Салық кодексінің 303-бабы 4-тармағына сәйкес есептелген БШК-ың қаржылық пайдасынан шетелдік табыс салығының сомасы көрсетіледі;</w:t>
      </w:r>
    </w:p>
    <w:p>
      <w:pPr>
        <w:spacing w:after="0"/>
        <w:ind w:left="0"/>
        <w:jc w:val="both"/>
      </w:pPr>
      <w:r>
        <w:rPr>
          <w:rFonts w:ascii="Times New Roman"/>
          <w:b w:val="false"/>
          <w:i w:val="false"/>
          <w:color w:val="000000"/>
          <w:sz w:val="28"/>
        </w:rPr>
        <w:t>
      100.06.024 III жолда Салық кодексінің 302-бабы 2-тармағына сәйкес бюджетке төленуі тиіс КТС сомасына кемітілетін салық кезеңінде ұтыс түріндегі табыстан төлем көзінен ұсталған КТС сомасы көрсетіледі;</w:t>
      </w:r>
    </w:p>
    <w:p>
      <w:pPr>
        <w:spacing w:after="0"/>
        <w:ind w:left="0"/>
        <w:jc w:val="both"/>
      </w:pPr>
      <w:r>
        <w:rPr>
          <w:rFonts w:ascii="Times New Roman"/>
          <w:b w:val="false"/>
          <w:i w:val="false"/>
          <w:color w:val="000000"/>
          <w:sz w:val="28"/>
        </w:rPr>
        <w:t>
      100.06.024 IV жолда алдыңғы салық кезеңдерінде сыйақы түріндегі табыстан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табыстан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100.06.024 VI жолда Салық кодексінің 653-бабына сәйкес табыстың төлем көзінен ұсталған КТС сомасы көрсетіледі;</w:t>
      </w:r>
    </w:p>
    <w:p>
      <w:pPr>
        <w:spacing w:after="0"/>
        <w:ind w:left="0"/>
        <w:jc w:val="both"/>
      </w:pPr>
      <w:r>
        <w:rPr>
          <w:rFonts w:ascii="Times New Roman"/>
          <w:b w:val="false"/>
          <w:i w:val="false"/>
          <w:color w:val="000000"/>
          <w:sz w:val="28"/>
        </w:rPr>
        <w:t>
      100.06.024 VII жолда Салық кодексінің 302-бабы 1-тармағының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 міндеттемесін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 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26) 100.06.026-жолда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табысқа КТС сомасы көрсетіледі:</w:t>
      </w:r>
    </w:p>
    <w:p>
      <w:pPr>
        <w:spacing w:after="0"/>
        <w:ind w:left="0"/>
        <w:jc w:val="both"/>
      </w:pPr>
      <w:r>
        <w:rPr>
          <w:rFonts w:ascii="Times New Roman"/>
          <w:b w:val="false"/>
          <w:i w:val="false"/>
          <w:color w:val="000000"/>
          <w:sz w:val="28"/>
        </w:rPr>
        <w:t>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табысқа КТС сомасы көрсетіледі (100.06.026 х 15%).</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табысқа КТС сомасы көрсетіледі. Егер салық төлеуші таза табысқа КТС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есептелген КТС жиынтық сомасы көрсетіледі. Осы жол 100.06.025 + 100.06.027 I + 100.06.027 II ретінде айқындалады.</w:t>
      </w:r>
    </w:p>
    <w:bookmarkStart w:name="z128" w:id="52"/>
    <w:p>
      <w:pPr>
        <w:spacing w:after="0"/>
        <w:ind w:left="0"/>
        <w:jc w:val="left"/>
      </w:pPr>
      <w:r>
        <w:rPr>
          <w:rFonts w:ascii="Times New Roman"/>
          <w:b/>
          <w:i w:val="false"/>
          <w:color w:val="000000"/>
        </w:rPr>
        <w:t xml:space="preserve"> 9-Тарау. 100.07 – нысанын толтыру бойынша түсіндірме – Жылдық қаржылық есептіліктің құрамдауыштары туралы мәліметтер</w:t>
      </w:r>
    </w:p>
    <w:bookmarkEnd w:id="52"/>
    <w:bookmarkStart w:name="z129" w:id="53"/>
    <w:p>
      <w:pPr>
        <w:spacing w:after="0"/>
        <w:ind w:left="0"/>
        <w:jc w:val="both"/>
      </w:pPr>
      <w:r>
        <w:rPr>
          <w:rFonts w:ascii="Times New Roman"/>
          <w:b w:val="false"/>
          <w:i w:val="false"/>
          <w:color w:val="000000"/>
          <w:sz w:val="28"/>
        </w:rPr>
        <w:t>
      36. Бұл нысанды халықаралық стандарттарға және бухгалтерлік есеп және қаржылық есептілік бойынша Қазақстан Республикасының заңнамасынасәйкес есепті салық кезеңі үшін дайындалған бухгалтерлік есептің деректері негізінде (осы Қағидалардың 1-тармағының төртінші абзацында көрсетілген жер қойнауын пайдаланушыларды қоспағанда) салық төлеуші толтырады.</w:t>
      </w:r>
    </w:p>
    <w:bookmarkEnd w:id="53"/>
    <w:bookmarkStart w:name="z130" w:id="54"/>
    <w:p>
      <w:pPr>
        <w:spacing w:after="0"/>
        <w:ind w:left="0"/>
        <w:jc w:val="left"/>
      </w:pPr>
      <w:r>
        <w:rPr>
          <w:rFonts w:ascii="Times New Roman"/>
          <w:b/>
          <w:i w:val="false"/>
          <w:color w:val="000000"/>
        </w:rPr>
        <w:t xml:space="preserve"> 10-Тарау. 100.08 – нысанын толтыру бойынша түсіндірме – Филиалдың немесе өкілдіктің қызметін қамтамасыз ету үшін бейрезидент – заңды тұлғадан алынған активтер</w:t>
      </w:r>
    </w:p>
    <w:bookmarkEnd w:id="54"/>
    <w:bookmarkStart w:name="z131" w:id="55"/>
    <w:p>
      <w:pPr>
        <w:spacing w:after="0"/>
        <w:ind w:left="0"/>
        <w:jc w:val="both"/>
      </w:pPr>
      <w:r>
        <w:rPr>
          <w:rFonts w:ascii="Times New Roman"/>
          <w:b w:val="false"/>
          <w:i w:val="false"/>
          <w:color w:val="000000"/>
          <w:sz w:val="28"/>
        </w:rPr>
        <w:t>
      37. Бұл нысан филиалдың немесе өкілдіктің қызметін қамтамасыз ету үшін, бейрезидент-заңды тұлғадан алынған активтердің кірісін және шығысын көрсетуге арналған.</w:t>
      </w:r>
    </w:p>
    <w:bookmarkEnd w:id="55"/>
    <w:bookmarkStart w:name="z132" w:id="56"/>
    <w:p>
      <w:pPr>
        <w:spacing w:after="0"/>
        <w:ind w:left="0"/>
        <w:jc w:val="both"/>
      </w:pPr>
      <w:r>
        <w:rPr>
          <w:rFonts w:ascii="Times New Roman"/>
          <w:b w:val="false"/>
          <w:i w:val="false"/>
          <w:color w:val="000000"/>
          <w:sz w:val="28"/>
        </w:rPr>
        <w:t>
      38. "Жалпы мәлімет" деген бөлімде:</w:t>
      </w:r>
    </w:p>
    <w:bookmarkEnd w:id="56"/>
    <w:p>
      <w:pPr>
        <w:spacing w:after="0"/>
        <w:ind w:left="0"/>
        <w:jc w:val="both"/>
      </w:pPr>
      <w:r>
        <w:rPr>
          <w:rFonts w:ascii="Times New Roman"/>
          <w:b w:val="false"/>
          <w:i w:val="false"/>
          <w:color w:val="000000"/>
          <w:sz w:val="28"/>
        </w:rPr>
        <w:t>
      1) 1-бағанда Қазақстан Республикасындағы бейрезидент-заңды тұлғаның филиалының немесе өкілдіктің БСН көрсетіледі;</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39.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 салық есептілігі 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40.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3) 100.08.003 В жолда жалға алу төлемақы шығыстары;</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5) 100.08.003 D жолда материалдық емес активтерді сатып алуға шығыстар;</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8) 100.08.004-жолда мынадай формула бойынша айқындалатын пайдаланылмаған активтердің қалдығы көрсетіледі: 100.08.001 – жолы + 100.08.002-жолы – 100.08.003-жолы.</w:t>
      </w:r>
    </w:p>
    <w:bookmarkStart w:name="z133" w:id="57"/>
    <w:p>
      <w:pPr>
        <w:spacing w:after="0"/>
        <w:ind w:left="0"/>
        <w:jc w:val="left"/>
      </w:pPr>
      <w:r>
        <w:rPr>
          <w:rFonts w:ascii="Times New Roman"/>
          <w:b/>
          <w:i w:val="false"/>
          <w:color w:val="000000"/>
        </w:rPr>
        <w:t xml:space="preserve"> 11-Тарау. 100.09 – нысанды толтыру бойынша түсіндірме – Бақыланатын шетелдік компанияның қаржылық кірістеріне салық салу</w:t>
      </w:r>
    </w:p>
    <w:bookmarkEnd w:id="57"/>
    <w:bookmarkStart w:name="z134" w:id="58"/>
    <w:p>
      <w:pPr>
        <w:spacing w:after="0"/>
        <w:ind w:left="0"/>
        <w:jc w:val="both"/>
      </w:pPr>
      <w:r>
        <w:rPr>
          <w:rFonts w:ascii="Times New Roman"/>
          <w:b w:val="false"/>
          <w:i w:val="false"/>
          <w:color w:val="000000"/>
          <w:sz w:val="28"/>
        </w:rPr>
        <w:t>
      41. Бұл форма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кірістер немесе ПҮ БШК қаржылық кірістер сомасы, БШК қаржылық кірістер немесе ТМ БШК қаржылық кірістермен кіріске салық туралы ақпараттарды көрсетуге арналған.</w:t>
      </w:r>
    </w:p>
    <w:bookmarkEnd w:id="58"/>
    <w:p>
      <w:pPr>
        <w:spacing w:after="0"/>
        <w:ind w:left="0"/>
        <w:jc w:val="both"/>
      </w:pPr>
      <w:r>
        <w:rPr>
          <w:rFonts w:ascii="Times New Roman"/>
          <w:b w:val="false"/>
          <w:i w:val="false"/>
          <w:color w:val="000000"/>
          <w:sz w:val="28"/>
        </w:rPr>
        <w:t>
      Осы қосымшада Салық кодексінің 296-бабына сәйкес Қазақстан Республикасында салық салынудан босатылуға жататын, Салық Кодексінің 296-бабының 2-тармағында анықталған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135" w:id="59"/>
    <w:p>
      <w:pPr>
        <w:spacing w:after="0"/>
        <w:ind w:left="0"/>
        <w:jc w:val="both"/>
      </w:pPr>
      <w:r>
        <w:rPr>
          <w:rFonts w:ascii="Times New Roman"/>
          <w:b w:val="false"/>
          <w:i w:val="false"/>
          <w:color w:val="000000"/>
          <w:sz w:val="28"/>
        </w:rPr>
        <w:t>
      42. "БШК немесе ТМ БШК туралы ақпарат" деген бөлімде:</w:t>
      </w:r>
    </w:p>
    <w:bookmarkEnd w:id="5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БШК және ТМ БШК анықтамасы Салық кодексінің 294-бабында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7-тармағына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7) G бағанында Салық кодексінің 297-бабы 2 және 3-тармақтарына сәйкес анықталған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4-тармағына сәйкес БШК қаржылық пайдасынан немесе ТМ БШК қаржылық пайдасынан шетел валютасымен, резидент – салық төлеушінің растайтын құжаттары болған кезде Салық кодексінің 297-бабы 10-тармағында анықталған, азайтылған сомасы көрсетіледі. </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9) I бағанында БШК немесе ТМ БШК қаржылық пайдасының сомасы салық салынғанға дейін азайтылған есеппен, G және H бағаны арасындағы айырмашылық ретінде анықталатын, шетелдік валютада көрсетіледі; </w:t>
      </w:r>
    </w:p>
    <w:p>
      <w:pPr>
        <w:spacing w:after="0"/>
        <w:ind w:left="0"/>
        <w:jc w:val="both"/>
      </w:pPr>
      <w:r>
        <w:rPr>
          <w:rFonts w:ascii="Times New Roman"/>
          <w:b w:val="false"/>
          <w:i w:val="false"/>
          <w:color w:val="000000"/>
          <w:sz w:val="28"/>
        </w:rPr>
        <w:t>
      10) J бағанында Салық кодексінің 297-бабы 5-тармағына сәйкес түзету коэффиценттерді қолдана отырып, түзетілген І бағанында көрсетілген қаржылық пайданың оң шамасы көрсетіледі. Егер резидент-салық төлеуші Салық кодексінің 297-бабы 5-тармағын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xml:space="preserve">
      егер қаржылық пайдасы Салық кодексінің 297-бабы 5-тарамағына сәйкес түзету коэффиценттерді қолдана отырып түзетілген, І-бағанында көрсетілген жағдайда, J және E (J бағаны x E бағаны) бағандарының туындысы ретінде; </w:t>
      </w:r>
    </w:p>
    <w:p>
      <w:pPr>
        <w:spacing w:after="0"/>
        <w:ind w:left="0"/>
        <w:jc w:val="both"/>
      </w:pPr>
      <w:r>
        <w:rPr>
          <w:rFonts w:ascii="Times New Roman"/>
          <w:b w:val="false"/>
          <w:i w:val="false"/>
          <w:color w:val="000000"/>
          <w:sz w:val="28"/>
        </w:rPr>
        <w:t>
      егер резидент-салық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4-тармағының 12) тармақшасының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4-тармағының 12) тармақшасының екінші абзацына сәйкес айқындалған тиімді мөлшерлемені қолданып) есептелген және резидент-салық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303-бабының 4-тармағына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16) P бағанында Қазақстан Республикасында БШК көздерінен алынған кірістер, ұлттық валютада көрсетіледі; </w:t>
      </w:r>
    </w:p>
    <w:p>
      <w:pPr>
        <w:spacing w:after="0"/>
        <w:ind w:left="0"/>
        <w:jc w:val="both"/>
      </w:pPr>
      <w:r>
        <w:rPr>
          <w:rFonts w:ascii="Times New Roman"/>
          <w:b w:val="false"/>
          <w:i w:val="false"/>
          <w:color w:val="000000"/>
          <w:sz w:val="28"/>
        </w:rPr>
        <w:t xml:space="preserve">
      17) Q бағанында Салық кодексінің 302-бабының 1-тармағының 1) немесе 2) тармақшаларына сәйкес шегерімге жататын, Салық кодексінің 302-бабының 1-тармағының үшінші бөлігінде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 </w:t>
      </w:r>
    </w:p>
    <w:p>
      <w:pPr>
        <w:spacing w:after="0"/>
        <w:ind w:left="0"/>
        <w:jc w:val="both"/>
      </w:pPr>
      <w:r>
        <w:rPr>
          <w:rFonts w:ascii="Times New Roman"/>
          <w:b w:val="false"/>
          <w:i w:val="false"/>
          <w:color w:val="000000"/>
          <w:sz w:val="28"/>
        </w:rPr>
        <w:t>
      P және Q бағандары резидент-салық төлеуші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бағанының қорытынды мәні, 100.00.029-жолына көшіріледі.</w:t>
      </w:r>
    </w:p>
    <w:p>
      <w:pPr>
        <w:spacing w:after="0"/>
        <w:ind w:left="0"/>
        <w:jc w:val="both"/>
      </w:pPr>
      <w:r>
        <w:rPr>
          <w:rFonts w:ascii="Times New Roman"/>
          <w:b w:val="false"/>
          <w:i w:val="false"/>
          <w:color w:val="000000"/>
          <w:sz w:val="28"/>
        </w:rPr>
        <w:t>
      O бағанының қорытынды мәні, 100.00.039 II-жолына көшіріледі.</w:t>
      </w:r>
    </w:p>
    <w:p>
      <w:pPr>
        <w:spacing w:after="0"/>
        <w:ind w:left="0"/>
        <w:jc w:val="both"/>
      </w:pPr>
      <w:r>
        <w:rPr>
          <w:rFonts w:ascii="Times New Roman"/>
          <w:b w:val="false"/>
          <w:i w:val="false"/>
          <w:color w:val="000000"/>
          <w:sz w:val="28"/>
        </w:rPr>
        <w:t>
      Q бағанының қорытынды мәні 100.00.039 VII-жолына көшіріледі.</w:t>
      </w:r>
    </w:p>
    <w:bookmarkStart w:name="z136" w:id="60"/>
    <w:p>
      <w:pPr>
        <w:spacing w:after="0"/>
        <w:ind w:left="0"/>
        <w:jc w:val="left"/>
      </w:pPr>
      <w:r>
        <w:rPr>
          <w:rFonts w:ascii="Times New Roman"/>
          <w:b/>
          <w:i w:val="false"/>
          <w:color w:val="000000"/>
        </w:rPr>
        <w:t xml:space="preserve"> 12-Тарау. 100.10-нысанын толтыру бойынша түсіндірме – Коммерциялық емес ұйымдарға салық салу</w:t>
      </w:r>
    </w:p>
    <w:bookmarkEnd w:id="60"/>
    <w:bookmarkStart w:name="z137" w:id="61"/>
    <w:p>
      <w:pPr>
        <w:spacing w:after="0"/>
        <w:ind w:left="0"/>
        <w:jc w:val="both"/>
      </w:pPr>
      <w:r>
        <w:rPr>
          <w:rFonts w:ascii="Times New Roman"/>
          <w:b w:val="false"/>
          <w:i w:val="false"/>
          <w:color w:val="000000"/>
          <w:sz w:val="28"/>
        </w:rPr>
        <w:t>
      43. Аталған нысан Салық кодексінің 289-бабы 1-тармағының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2-тармағында көрсетілген кірістер бойынша коммерциялық емес ұйымдардың салық салу объектісі туралы мәліметтерін көрсетуге арналған.</w:t>
      </w:r>
    </w:p>
    <w:bookmarkEnd w:id="61"/>
    <w:bookmarkStart w:name="z138" w:id="62"/>
    <w:p>
      <w:pPr>
        <w:spacing w:after="0"/>
        <w:ind w:left="0"/>
        <w:jc w:val="both"/>
      </w:pPr>
      <w:r>
        <w:rPr>
          <w:rFonts w:ascii="Times New Roman"/>
          <w:b w:val="false"/>
          <w:i w:val="false"/>
          <w:color w:val="000000"/>
          <w:sz w:val="28"/>
        </w:rPr>
        <w:t>
      44. "Табыстар" деген бөлімде:</w:t>
      </w:r>
    </w:p>
    <w:bookmarkEnd w:id="62"/>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2) 100.10.002-жолда грант түрінде алған кірістердің сомасы көрсетіледі;</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10) 100.10.010-жолда мемлекеттік әлеуметтік тапсырысты жүзеге асыруға арналған шарт бойынша алынған кірістің сомасы көрсетіледі;</w:t>
      </w:r>
    </w:p>
    <w:p>
      <w:pPr>
        <w:spacing w:after="0"/>
        <w:ind w:left="0"/>
        <w:jc w:val="both"/>
      </w:pPr>
      <w:r>
        <w:rPr>
          <w:rFonts w:ascii="Times New Roman"/>
          <w:b w:val="false"/>
          <w:i w:val="false"/>
          <w:color w:val="000000"/>
          <w:sz w:val="28"/>
        </w:rPr>
        <w:t>
      11) 100.10.011-жолда 100.10.001-ден 100.10.010-ге дейінгі жолдардың сомасы ретінде айқындалатын кірістердің жалпы сомасы көрсетіледі. Бұл жол 100.00.004-жолына кіреді;</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139" w:id="63"/>
    <w:p>
      <w:pPr>
        <w:spacing w:after="0"/>
        <w:ind w:left="0"/>
        <w:jc w:val="both"/>
      </w:pPr>
      <w:r>
        <w:rPr>
          <w:rFonts w:ascii="Times New Roman"/>
          <w:b w:val="false"/>
          <w:i w:val="false"/>
          <w:color w:val="000000"/>
          <w:sz w:val="28"/>
        </w:rPr>
        <w:t>
      45. "Шығыстар" деген бөлімде:</w:t>
      </w:r>
    </w:p>
    <w:bookmarkEnd w:id="63"/>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 жолында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 жолында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100.10.014 ІII жолында жалға алуға арналған шығыстардың сомасы көрсетіледі;</w:t>
      </w:r>
    </w:p>
    <w:p>
      <w:pPr>
        <w:spacing w:after="0"/>
        <w:ind w:left="0"/>
        <w:jc w:val="both"/>
      </w:pPr>
      <w:r>
        <w:rPr>
          <w:rFonts w:ascii="Times New Roman"/>
          <w:b w:val="false"/>
          <w:i w:val="false"/>
          <w:color w:val="000000"/>
          <w:sz w:val="28"/>
        </w:rPr>
        <w:t>
      100.10.014 IV жолында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 жолында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 жолында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 жолында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100.10.014 VIII жолында адвокаттық қызметтерге арналған шығыстардың сомасы көрсетіледі;</w:t>
      </w:r>
    </w:p>
    <w:p>
      <w:pPr>
        <w:spacing w:after="0"/>
        <w:ind w:left="0"/>
        <w:jc w:val="both"/>
      </w:pPr>
      <w:r>
        <w:rPr>
          <w:rFonts w:ascii="Times New Roman"/>
          <w:b w:val="false"/>
          <w:i w:val="false"/>
          <w:color w:val="000000"/>
          <w:sz w:val="28"/>
        </w:rPr>
        <w:t>
      100.10.014 IX жолында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 жолында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100.10.014 XІ жолында салық және бюджетке төленетін басқа да міндетті төлемдер, айыппұлдар және өсімпұлдар сомасы көрсетіледі;</w:t>
      </w:r>
    </w:p>
    <w:p>
      <w:pPr>
        <w:spacing w:after="0"/>
        <w:ind w:left="0"/>
        <w:jc w:val="both"/>
      </w:pPr>
      <w:r>
        <w:rPr>
          <w:rFonts w:ascii="Times New Roman"/>
          <w:b w:val="false"/>
          <w:i w:val="false"/>
          <w:color w:val="000000"/>
          <w:sz w:val="28"/>
        </w:rPr>
        <w:t>
      100.10.014 XІІ жолында Салық кодексінің 243-бабы 11-тармағына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міндетті әлеуметтік медициналық сақтандыру туралы Қазақстан Республикасының заңнамасына сәйкес әлеуметтік медициналық сақтандыру қорына төленген, аударымдар сомасы көрсетіледі;</w:t>
      </w:r>
    </w:p>
    <w:p>
      <w:pPr>
        <w:spacing w:after="0"/>
        <w:ind w:left="0"/>
        <w:jc w:val="both"/>
      </w:pPr>
      <w:r>
        <w:rPr>
          <w:rFonts w:ascii="Times New Roman"/>
          <w:b w:val="false"/>
          <w:i w:val="false"/>
          <w:color w:val="000000"/>
          <w:sz w:val="28"/>
        </w:rPr>
        <w:t>
      100.10.014 XІІI жолында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 жолында сақтандыруға кеткен шығыстар сомасы көрсетіледі;</w:t>
      </w:r>
    </w:p>
    <w:p>
      <w:pPr>
        <w:spacing w:after="0"/>
        <w:ind w:left="0"/>
        <w:jc w:val="both"/>
      </w:pPr>
      <w:r>
        <w:rPr>
          <w:rFonts w:ascii="Times New Roman"/>
          <w:b w:val="false"/>
          <w:i w:val="false"/>
          <w:color w:val="000000"/>
          <w:sz w:val="28"/>
        </w:rPr>
        <w:t>
      100.10.014 XV жолында жарнамаға кеткен шығыстардың сомасы көрсетіледі;</w:t>
      </w:r>
    </w:p>
    <w:p>
      <w:pPr>
        <w:spacing w:after="0"/>
        <w:ind w:left="0"/>
        <w:jc w:val="both"/>
      </w:pPr>
      <w:r>
        <w:rPr>
          <w:rFonts w:ascii="Times New Roman"/>
          <w:b w:val="false"/>
          <w:i w:val="false"/>
          <w:color w:val="000000"/>
          <w:sz w:val="28"/>
        </w:rPr>
        <w:t>
      100.10.014 XVІ жолында өзге де шығыстардың сомасы көрсетіледі</w:t>
      </w:r>
    </w:p>
    <w:p>
      <w:pPr>
        <w:spacing w:after="0"/>
        <w:ind w:left="0"/>
        <w:jc w:val="both"/>
      </w:pPr>
      <w:r>
        <w:rPr>
          <w:rFonts w:ascii="Times New Roman"/>
          <w:b w:val="false"/>
          <w:i w:val="false"/>
          <w:color w:val="000000"/>
          <w:sz w:val="28"/>
        </w:rPr>
        <w:t>
      100.10.014 XVІІ жолында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 жолында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 жолында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100.10.014 ІXXA жолында бронь үшін шығыстардың төленуін қоса, іссапар орнына және кері жол жүруге арналған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ІXXB жолында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 жолында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 жолында өкілдік шығыстарының сомасы көрсетіледі;</w:t>
      </w:r>
    </w:p>
    <w:p>
      <w:pPr>
        <w:spacing w:after="0"/>
        <w:ind w:left="0"/>
        <w:jc w:val="both"/>
      </w:pPr>
      <w:r>
        <w:rPr>
          <w:rFonts w:ascii="Times New Roman"/>
          <w:b w:val="false"/>
          <w:i w:val="false"/>
          <w:color w:val="000000"/>
          <w:sz w:val="28"/>
        </w:rPr>
        <w:t>
      100.10.014 XXI жолында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 жолында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4) 100.10.017-жолда шарт талаптарына сәйкес салық төлеуші салық кезеңі үшін төлеген (төлеуге жататын) сыйақының сомасы көрсетіледі;</w:t>
      </w:r>
    </w:p>
    <w:p>
      <w:pPr>
        <w:spacing w:after="0"/>
        <w:ind w:left="0"/>
        <w:jc w:val="both"/>
      </w:pPr>
      <w:r>
        <w:rPr>
          <w:rFonts w:ascii="Times New Roman"/>
          <w:b w:val="false"/>
          <w:i w:val="false"/>
          <w:color w:val="000000"/>
          <w:sz w:val="28"/>
        </w:rPr>
        <w:t>
      5) 100.10.018-жолда қайырымдылық көмек түріндегі шығыстардың сомасы көрсетіледі;</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140" w:id="64"/>
    <w:p>
      <w:pPr>
        <w:spacing w:after="0"/>
        <w:ind w:left="0"/>
        <w:jc w:val="both"/>
      </w:pPr>
      <w:r>
        <w:rPr>
          <w:rFonts w:ascii="Times New Roman"/>
          <w:b w:val="false"/>
          <w:i w:val="false"/>
          <w:color w:val="000000"/>
          <w:sz w:val="28"/>
        </w:rPr>
        <w:t>
      46. "Салық кодексінің 289-бабы 2-тармағында көрсетілмеген кірістердің үлес салмағын негiзге ала отырып шегерімдер есептеу" деген бөлімде:</w:t>
      </w:r>
    </w:p>
    <w:bookmarkEnd w:id="64"/>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100.10.023-жолында көзделмеген қызметтен кірістер болған жағдайда, коммерциялық емес ұйымдардың және 100.00.021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100.10.026-жолдың шамасы 100.00.021 II жолына көшіріледі.</w:t>
      </w:r>
    </w:p>
    <w:bookmarkStart w:name="z141" w:id="65"/>
    <w:p>
      <w:pPr>
        <w:spacing w:after="0"/>
        <w:ind w:left="0"/>
        <w:jc w:val="both"/>
      </w:pPr>
      <w:r>
        <w:rPr>
          <w:rFonts w:ascii="Times New Roman"/>
          <w:b w:val="false"/>
          <w:i w:val="false"/>
          <w:color w:val="000000"/>
          <w:sz w:val="28"/>
        </w:rPr>
        <w:t>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65"/>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100.00.021 І жолының сомасы көшіріледі.</w:t>
      </w:r>
    </w:p>
    <w:bookmarkStart w:name="z142" w:id="66"/>
    <w:p>
      <w:pPr>
        <w:spacing w:after="0"/>
        <w:ind w:left="0"/>
        <w:jc w:val="left"/>
      </w:pPr>
      <w:r>
        <w:rPr>
          <w:rFonts w:ascii="Times New Roman"/>
          <w:b/>
          <w:i w:val="false"/>
          <w:color w:val="000000"/>
        </w:rPr>
        <w:t xml:space="preserve"> 13-Тарау. 100.11-нысанын толтыру бойынша түсіндірме – Өтеусіз алынған (берілген) мүлік (қайырымдылық көмек, демеушілік көмек, ақша және басқа мүлік), мүшелік және кіру жарналары</w:t>
      </w:r>
    </w:p>
    <w:bookmarkEnd w:id="66"/>
    <w:bookmarkStart w:name="z143" w:id="67"/>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bookmarkEnd w:id="67"/>
    <w:bookmarkStart w:name="z144" w:id="68"/>
    <w:p>
      <w:pPr>
        <w:spacing w:after="0"/>
        <w:ind w:left="0"/>
        <w:jc w:val="both"/>
      </w:pPr>
      <w:r>
        <w:rPr>
          <w:rFonts w:ascii="Times New Roman"/>
          <w:b w:val="false"/>
          <w:i w:val="false"/>
          <w:color w:val="000000"/>
          <w:sz w:val="28"/>
        </w:rPr>
        <w:t>
      49. "Есеп" деген бөлімде:</w:t>
      </w:r>
    </w:p>
    <w:bookmarkEnd w:id="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2007 жылғы 12 қаңтардағы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мүшелік не кіру жарналарын алған (төлеген)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алынған (төленген) мүшелік не кіру жарналарының коды көрсетіледі. Декларацияны толтыру кезінде өтеусіз алынған (берілген) мүлік түрлерінің, алынған (төленген) мүшелік не кіру жарналарының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кіру жарналары;</w:t>
      </w:r>
    </w:p>
    <w:p>
      <w:pPr>
        <w:spacing w:after="0"/>
        <w:ind w:left="0"/>
        <w:jc w:val="both"/>
      </w:pPr>
      <w:r>
        <w:rPr>
          <w:rFonts w:ascii="Times New Roman"/>
          <w:b w:val="false"/>
          <w:i w:val="false"/>
          <w:color w:val="000000"/>
          <w:sz w:val="28"/>
        </w:rPr>
        <w:t>
      5 – мүшелік жарналар;</w:t>
      </w:r>
    </w:p>
    <w:p>
      <w:pPr>
        <w:spacing w:after="0"/>
        <w:ind w:left="0"/>
        <w:jc w:val="both"/>
      </w:pPr>
      <w:r>
        <w:rPr>
          <w:rFonts w:ascii="Times New Roman"/>
          <w:b w:val="false"/>
          <w:i w:val="false"/>
          <w:color w:val="000000"/>
          <w:sz w:val="28"/>
        </w:rPr>
        <w:t>
      6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алынған мүшелік не кіру жарналарының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төленген мүшелік не кіру жарналарының сомасы (құны) көрсетіледі.</w:t>
      </w:r>
    </w:p>
    <w:bookmarkStart w:name="z145" w:id="69"/>
    <w:p>
      <w:pPr>
        <w:spacing w:after="0"/>
        <w:ind w:left="0"/>
        <w:jc w:val="left"/>
      </w:pPr>
      <w:r>
        <w:rPr>
          <w:rFonts w:ascii="Times New Roman"/>
          <w:b/>
          <w:i w:val="false"/>
          <w:color w:val="000000"/>
        </w:rPr>
        <w:t xml:space="preserve"> 14-Тарау. Кірістер, валюталар, елдер, халықаралық келісімдер, мүлік түрлерінің кодтары</w:t>
      </w:r>
    </w:p>
    <w:bookmarkEnd w:id="69"/>
    <w:bookmarkStart w:name="z146" w:id="70"/>
    <w:p>
      <w:pPr>
        <w:spacing w:after="0"/>
        <w:ind w:left="0"/>
        <w:jc w:val="both"/>
      </w:pPr>
      <w:r>
        <w:rPr>
          <w:rFonts w:ascii="Times New Roman"/>
          <w:b w:val="false"/>
          <w:i w:val="false"/>
          <w:color w:val="000000"/>
          <w:sz w:val="28"/>
        </w:rPr>
        <w:t>
      50. Декларацияны толтыру кезінде мынадай табыс түрлерінің кодтауы пайдаланылады:</w:t>
      </w:r>
    </w:p>
    <w:bookmarkEnd w:id="70"/>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"Жеңілдікті салық салынатын мемлекеттердің тізбесін бекіту туралы" Қазақстан Республикасы Қаржы министрінің 2014 жылғы 29 желтоқсандағы № 595 бұйрығының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"Жеңілдікті салық салынатын мемлекеттердің тізбесін бекіту туралы" Қазақстан Республикасы Қаржы министрінің 2014 жылғы 29 желтоқсандағы № 595 бұйрығының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пайлық инвестициялық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2040 – Салық кодексінің 294-бабына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2060 – өткізу кезінде құнның өсуінен алынған кіріс;</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 - 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 – 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 – 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bookmarkStart w:name="z147" w:id="71"/>
    <w:p>
      <w:pPr>
        <w:spacing w:after="0"/>
        <w:ind w:left="0"/>
        <w:jc w:val="both"/>
      </w:pPr>
      <w:r>
        <w:rPr>
          <w:rFonts w:ascii="Times New Roman"/>
          <w:b w:val="false"/>
          <w:i w:val="false"/>
          <w:color w:val="000000"/>
          <w:sz w:val="28"/>
        </w:rPr>
        <w:t>
      51.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71"/>
    <w:bookmarkStart w:name="z148" w:id="72"/>
    <w:p>
      <w:pPr>
        <w:spacing w:after="0"/>
        <w:ind w:left="0"/>
        <w:jc w:val="both"/>
      </w:pPr>
      <w:r>
        <w:rPr>
          <w:rFonts w:ascii="Times New Roman"/>
          <w:b w:val="false"/>
          <w:i w:val="false"/>
          <w:color w:val="000000"/>
          <w:sz w:val="28"/>
        </w:rPr>
        <w:t>
      52.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72"/>
    <w:bookmarkStart w:name="z149" w:id="73"/>
    <w:p>
      <w:pPr>
        <w:spacing w:after="0"/>
        <w:ind w:left="0"/>
        <w:jc w:val="both"/>
      </w:pPr>
      <w:r>
        <w:rPr>
          <w:rFonts w:ascii="Times New Roman"/>
          <w:b w:val="false"/>
          <w:i w:val="false"/>
          <w:color w:val="000000"/>
          <w:sz w:val="28"/>
        </w:rPr>
        <w:t>
      53. Декларацияны толтыру кезінде халықаралық шарт (келісім) түрлерінің мынадай кодтауын пайдалану қажет:</w:t>
      </w:r>
    </w:p>
    <w:bookmarkEnd w:id="73"/>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150" w:id="74"/>
    <w:p>
      <w:pPr>
        <w:spacing w:after="0"/>
        <w:ind w:left="0"/>
        <w:jc w:val="both"/>
      </w:pPr>
      <w:r>
        <w:rPr>
          <w:rFonts w:ascii="Times New Roman"/>
          <w:b w:val="false"/>
          <w:i w:val="false"/>
          <w:color w:val="000000"/>
          <w:sz w:val="28"/>
        </w:rPr>
        <w:t>
      54. Мүлік кодын толтыру кезінде мына кодтауды пайдалану қажет:</w:t>
      </w:r>
    </w:p>
    <w:bookmarkEnd w:id="74"/>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xml:space="preserve">№ 166 бұйрығына </w:t>
            </w:r>
            <w:r>
              <w:br/>
            </w:r>
            <w:r>
              <w:rPr>
                <w:rFonts w:ascii="Times New Roman"/>
                <w:b w:val="false"/>
                <w:i w:val="false"/>
                <w:color w:val="000000"/>
                <w:sz w:val="20"/>
              </w:rPr>
              <w:t xml:space="preserve">5-қосымша </w:t>
            </w:r>
          </w:p>
        </w:tc>
      </w:tr>
    </w:tbl>
    <w:bookmarkStart w:name="z154" w:id="75"/>
    <w:p>
      <w:pPr>
        <w:spacing w:after="0"/>
        <w:ind w:left="0"/>
        <w:jc w:val="left"/>
      </w:pPr>
      <w:r>
        <w:rPr>
          <w:rFonts w:ascii="Times New Roman"/>
          <w:b/>
          <w:i w:val="false"/>
          <w:color w:val="000000"/>
        </w:rPr>
        <w:t xml:space="preserve">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1-тарау. Жалпы ережелер</w:t>
      </w:r>
    </w:p>
    <w:bookmarkEnd w:id="75"/>
    <w:bookmarkStart w:name="z155" w:id="76"/>
    <w:p>
      <w:pPr>
        <w:spacing w:after="0"/>
        <w:ind w:left="0"/>
        <w:jc w:val="both"/>
      </w:pPr>
      <w:r>
        <w:rPr>
          <w:rFonts w:ascii="Times New Roman"/>
          <w:b w:val="false"/>
          <w:i w:val="false"/>
          <w:color w:val="000000"/>
          <w:sz w:val="28"/>
        </w:rPr>
        <w:t xml:space="preserve">
      1. Осы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Кодексіне сәйкес әзірленген және Салық кодексінің </w:t>
      </w:r>
      <w:r>
        <w:rPr>
          <w:rFonts w:ascii="Times New Roman"/>
          <w:b w:val="false"/>
          <w:i w:val="false"/>
          <w:color w:val="000000"/>
          <w:sz w:val="28"/>
        </w:rPr>
        <w:t xml:space="preserve">305-бабына </w:t>
      </w:r>
      <w:r>
        <w:rPr>
          <w:rFonts w:ascii="Times New Roman"/>
          <w:b w:val="false"/>
          <w:i w:val="false"/>
          <w:color w:val="000000"/>
          <w:sz w:val="28"/>
        </w:rPr>
        <w:t xml:space="preserve"> сәйкес корпоративтік табыс салығы (бұдан әрі – КТС) бойынша аванстық төлемдерді есептеу және төлеу міндеттілігі жүктелген КТС төлеушілердің мынадай салық есептілігі нысандарын жасау тәртібін айқындайды:</w:t>
      </w:r>
    </w:p>
    <w:bookmarkEnd w:id="76"/>
    <w:p>
      <w:pPr>
        <w:spacing w:after="0"/>
        <w:ind w:left="0"/>
        <w:jc w:val="both"/>
      </w:pPr>
      <w:r>
        <w:rPr>
          <w:rFonts w:ascii="Times New Roman"/>
          <w:b w:val="false"/>
          <w:i w:val="false"/>
          <w:color w:val="000000"/>
          <w:sz w:val="28"/>
        </w:rPr>
        <w:t>
      декларация тапсырғанға дейін төленуі тиіс КТС бойынша аванстық төлемдер сомасының есебі (101.01-нысан) (декларация тапсырылғанға дейінгі есеп);</w:t>
      </w:r>
    </w:p>
    <w:p>
      <w:pPr>
        <w:spacing w:after="0"/>
        <w:ind w:left="0"/>
        <w:jc w:val="both"/>
      </w:pPr>
      <w:r>
        <w:rPr>
          <w:rFonts w:ascii="Times New Roman"/>
          <w:b w:val="false"/>
          <w:i w:val="false"/>
          <w:color w:val="000000"/>
          <w:sz w:val="28"/>
        </w:rPr>
        <w:t>
      декларация тапсырғаннан кейін төленуі тиіс КТС бойынша аванстық төлемдер сомасының есебі (101.02-нысан) (декларация тапсырылғаннан кейінгі есеп).</w:t>
      </w:r>
    </w:p>
    <w:bookmarkStart w:name="z156" w:id="77"/>
    <w:p>
      <w:pPr>
        <w:spacing w:after="0"/>
        <w:ind w:left="0"/>
        <w:jc w:val="both"/>
      </w:pPr>
      <w:r>
        <w:rPr>
          <w:rFonts w:ascii="Times New Roman"/>
          <w:b w:val="false"/>
          <w:i w:val="false"/>
          <w:color w:val="000000"/>
          <w:sz w:val="28"/>
        </w:rPr>
        <w:t>
      2. Декларация тапсырылғанға дейінгі және декларация тапсырылғаннан кейінгі есептерді толтыру кезінде түзетулерге, өшіруге және тазалауға жол берілмейді.</w:t>
      </w:r>
    </w:p>
    <w:bookmarkEnd w:id="77"/>
    <w:bookmarkStart w:name="z157" w:id="78"/>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78"/>
    <w:bookmarkStart w:name="z158" w:id="79"/>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79"/>
    <w:bookmarkStart w:name="z159" w:id="80"/>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көрсетіледі.</w:t>
      </w:r>
    </w:p>
    <w:bookmarkEnd w:id="80"/>
    <w:bookmarkStart w:name="z160" w:id="81"/>
    <w:p>
      <w:pPr>
        <w:spacing w:after="0"/>
        <w:ind w:left="0"/>
        <w:jc w:val="both"/>
      </w:pPr>
      <w:r>
        <w:rPr>
          <w:rFonts w:ascii="Times New Roman"/>
          <w:b w:val="false"/>
          <w:i w:val="false"/>
          <w:color w:val="000000"/>
          <w:sz w:val="28"/>
        </w:rPr>
        <w:t>
      6. Декларация тапсырылғанға дейінгі және тапсырылғаннан кейінгі есептерді жасау кезінде:</w:t>
      </w:r>
    </w:p>
    <w:bookmarkEnd w:id="81"/>
    <w:p>
      <w:pPr>
        <w:spacing w:after="0"/>
        <w:ind w:left="0"/>
        <w:jc w:val="both"/>
      </w:pPr>
      <w:r>
        <w:rPr>
          <w:rFonts w:ascii="Times New Roman"/>
          <w:b w:val="false"/>
          <w:i w:val="false"/>
          <w:color w:val="000000"/>
          <w:sz w:val="28"/>
        </w:rPr>
        <w:t>
      1) қағаз тасымалдағышта – есеп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 xml:space="preserve">208-бабына </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Декларация тапсырылғанға дейінгі және тапсырылғаннан кейінгі есепке салық төлеуші (салық агенті) не оның өкілі Салық кодексінің </w:t>
      </w:r>
      <w:r>
        <w:rPr>
          <w:rFonts w:ascii="Times New Roman"/>
          <w:b w:val="false"/>
          <w:i w:val="false"/>
          <w:color w:val="000000"/>
          <w:sz w:val="28"/>
        </w:rPr>
        <w:t xml:space="preserve">204-бабы </w:t>
      </w:r>
      <w:r>
        <w:rPr>
          <w:rFonts w:ascii="Times New Roman"/>
          <w:b w:val="false"/>
          <w:i w:val="false"/>
          <w:color w:val="000000"/>
          <w:sz w:val="28"/>
        </w:rPr>
        <w:t xml:space="preserve"> 2-тармағына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161" w:id="82"/>
    <w:p>
      <w:pPr>
        <w:spacing w:after="0"/>
        <w:ind w:left="0"/>
        <w:jc w:val="both"/>
      </w:pPr>
      <w:r>
        <w:rPr>
          <w:rFonts w:ascii="Times New Roman"/>
          <w:b w:val="false"/>
          <w:i w:val="false"/>
          <w:color w:val="000000"/>
          <w:sz w:val="28"/>
        </w:rPr>
        <w:t>
      8. Декларация тапсырылғанға дейінгі және тапсырылғаннан кейінгі есептерді берген кезде:</w:t>
      </w:r>
    </w:p>
    <w:bookmarkEnd w:id="82"/>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162" w:id="83"/>
    <w:p>
      <w:pPr>
        <w:spacing w:after="0"/>
        <w:ind w:left="0"/>
        <w:jc w:val="left"/>
      </w:pPr>
      <w:r>
        <w:rPr>
          <w:rFonts w:ascii="Times New Roman"/>
          <w:b/>
          <w:i w:val="false"/>
          <w:color w:val="000000"/>
        </w:rPr>
        <w:t xml:space="preserve"> 2-тарау. Декларация тапсырылғанға дейiнгi есепті толтыру бойынша түсіндірме (101.01-нысан)</w:t>
      </w:r>
    </w:p>
    <w:bookmarkEnd w:id="83"/>
    <w:bookmarkStart w:name="z163" w:id="84"/>
    <w:p>
      <w:pPr>
        <w:spacing w:after="0"/>
        <w:ind w:left="0"/>
        <w:jc w:val="both"/>
      </w:pPr>
      <w:r>
        <w:rPr>
          <w:rFonts w:ascii="Times New Roman"/>
          <w:b w:val="false"/>
          <w:i w:val="false"/>
          <w:color w:val="000000"/>
          <w:sz w:val="28"/>
        </w:rPr>
        <w:t>
      9. "Салық төлеуші туралы жалпы ақпарат" деген бөлімде салық төлеуші мынадай деректерді көрсетеді:</w:t>
      </w:r>
    </w:p>
    <w:bookmarkEnd w:id="8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табыс етілетін салық кезеңі – декларация тапсырылғанға дейінгі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Сенімгерлік басқарушы салық міндеттемесін заңды тұлғаның мүлігін сенімгерлік басқару шартына сәйкес орындаған кезде – сенімгерлік басқарушы жолда құрылтай құжаттарына сәй кес өзінің атауын көрсетеді;</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Тиісті торкөздер декларация тапсырылғанға дейiнгi есепті Салық кодексінің 206-бабында көрсетілген салық есептілігі түрлеріне жатқызуын ескере отырып белгіленеді;</w:t>
      </w:r>
    </w:p>
    <w:p>
      <w:pPr>
        <w:spacing w:after="0"/>
        <w:ind w:left="0"/>
        <w:jc w:val="both"/>
      </w:pPr>
      <w:r>
        <w:rPr>
          <w:rFonts w:ascii="Times New Roman"/>
          <w:b w:val="false"/>
          <w:i w:val="false"/>
          <w:color w:val="000000"/>
          <w:sz w:val="28"/>
        </w:rPr>
        <w:t>
      5) салық төлеушінің жекелеген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жатқызылған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697</w:t>
      </w:r>
      <w:r>
        <w:rPr>
          <w:rFonts w:ascii="Times New Roman"/>
          <w:b w:val="false"/>
          <w:i w:val="false"/>
          <w:color w:val="000000"/>
          <w:sz w:val="28"/>
        </w:rPr>
        <w:t>-</w:t>
      </w:r>
      <w:r>
        <w:rPr>
          <w:rFonts w:ascii="Times New Roman"/>
          <w:b w:val="false"/>
          <w:i w:val="false"/>
          <w:color w:val="000000"/>
          <w:sz w:val="28"/>
        </w:rPr>
        <w:t xml:space="preserve">701-баптарына </w:t>
      </w:r>
      <w:r>
        <w:rPr>
          <w:rFonts w:ascii="Times New Roman"/>
          <w:b w:val="false"/>
          <w:i w:val="false"/>
          <w:color w:val="000000"/>
          <w:sz w:val="28"/>
        </w:rPr>
        <w:t xml:space="preserve"> сәйкес арнаулы салық режимін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 xml:space="preserve">40-бабына </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 xml:space="preserve">40-бабына </w:t>
      </w:r>
      <w:r>
        <w:rPr>
          <w:rFonts w:ascii="Times New Roman"/>
          <w:b w:val="false"/>
          <w:i w:val="false"/>
          <w:color w:val="000000"/>
          <w:sz w:val="28"/>
        </w:rPr>
        <w:t xml:space="preserve"> сәйкес сенімгерлік басқару құрылтайшысы;</w:t>
      </w:r>
    </w:p>
    <w:p>
      <w:pPr>
        <w:spacing w:after="0"/>
        <w:ind w:left="0"/>
        <w:jc w:val="both"/>
      </w:pPr>
      <w:r>
        <w:rPr>
          <w:rFonts w:ascii="Times New Roman"/>
          <w:b w:val="false"/>
          <w:i w:val="false"/>
          <w:color w:val="000000"/>
          <w:sz w:val="28"/>
        </w:rPr>
        <w:t>
      6) валюта коды.</w:t>
      </w:r>
    </w:p>
    <w:p>
      <w:pPr>
        <w:spacing w:after="0"/>
        <w:ind w:left="0"/>
        <w:jc w:val="both"/>
      </w:pPr>
      <w:r>
        <w:rPr>
          <w:rFonts w:ascii="Times New Roman"/>
          <w:b w:val="false"/>
          <w:i w:val="false"/>
          <w:color w:val="000000"/>
          <w:sz w:val="28"/>
        </w:rPr>
        <w:t>
      "Кедендік декларацияларды толтыру үшін пайдаланылатын жіктеуіштер туралы" Кеден одағы комиссиясының 2010 жылғы 20 қыркүйектегі № 378 шешімімен (бұдан әрі – шешім 378)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тапсырылғанға дейiнгi есепті Қазақстан Республикасының бейрезидент салық төлеуші жасаған жағдайда толтырылады, бұл ретте:</w:t>
      </w:r>
    </w:p>
    <w:p>
      <w:pPr>
        <w:spacing w:after="0"/>
        <w:ind w:left="0"/>
        <w:jc w:val="both"/>
      </w:pPr>
      <w:r>
        <w:rPr>
          <w:rFonts w:ascii="Times New Roman"/>
          <w:b w:val="false"/>
          <w:i w:val="false"/>
          <w:color w:val="000000"/>
          <w:sz w:val="28"/>
        </w:rPr>
        <w:t>
      А жолында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бейрезиденттің салықтық тіркеу нөмірі көрсетіледі.</w:t>
      </w:r>
    </w:p>
    <w:bookmarkStart w:name="z164" w:id="85"/>
    <w:p>
      <w:pPr>
        <w:spacing w:after="0"/>
        <w:ind w:left="0"/>
        <w:jc w:val="both"/>
      </w:pPr>
      <w:r>
        <w:rPr>
          <w:rFonts w:ascii="Times New Roman"/>
          <w:b w:val="false"/>
          <w:i w:val="false"/>
          <w:color w:val="000000"/>
          <w:sz w:val="28"/>
        </w:rPr>
        <w:t>
      10.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тапсырылғанға дейінгі бірыңғай есепті жасайды.</w:t>
      </w:r>
    </w:p>
    <w:bookmarkEnd w:id="85"/>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 xml:space="preserve">701-баптарына </w:t>
      </w:r>
      <w:r>
        <w:rPr>
          <w:rFonts w:ascii="Times New Roman"/>
          <w:b w:val="false"/>
          <w:i w:val="false"/>
          <w:color w:val="000000"/>
          <w:sz w:val="28"/>
        </w:rPr>
        <w:t xml:space="preserve"> сәйкес арнаулы салық режимін қолданған кезде декларация тапсырылғанға дейінгі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декларацияны тапсырылғанға дейінгі бірыңғай есепті жасайды.</w:t>
      </w:r>
    </w:p>
    <w:bookmarkStart w:name="z165" w:id="86"/>
    <w:p>
      <w:pPr>
        <w:spacing w:after="0"/>
        <w:ind w:left="0"/>
        <w:jc w:val="both"/>
      </w:pPr>
      <w:r>
        <w:rPr>
          <w:rFonts w:ascii="Times New Roman"/>
          <w:b w:val="false"/>
          <w:i w:val="false"/>
          <w:color w:val="000000"/>
          <w:sz w:val="28"/>
        </w:rPr>
        <w:t xml:space="preserve">
      11.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1)тармақшасына сәйкес КТС бойынша аванстық төлемдер сомасының есебі" деген бөлімі алдыңғы салық кезеңінде КТС бойынша аванстық төлемдерді есептеген және төлеген салық төлеуші толтырады.</w:t>
      </w:r>
    </w:p>
    <w:bookmarkEnd w:id="86"/>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101.01.001-жолда алдыңғы салық кезеңі үшін аванстық төлемдер сомаларының есептерінде салық төлеуші есептеген КТС бойынша аванстық төлемдердің жалпы сомасы көрсетіледі;</w:t>
      </w:r>
    </w:p>
    <w:p>
      <w:pPr>
        <w:spacing w:after="0"/>
        <w:ind w:left="0"/>
        <w:jc w:val="both"/>
      </w:pPr>
      <w:r>
        <w:rPr>
          <w:rFonts w:ascii="Times New Roman"/>
          <w:b w:val="false"/>
          <w:i w:val="false"/>
          <w:color w:val="000000"/>
          <w:sz w:val="28"/>
        </w:rPr>
        <w:t>
      2) 101.01.002-жолда алдыңғы салық кезеңі үшін аванстық төлемдер сомаларының есебінде есептелген аванстық төлемдердің жалпы сомасының төрттен бір бөлігі ретінде айқындалатын, декларация тапсырылғанға дейiнгi кезең үшін төленуі тиіс КТС бойынша аванстық төлемдер сомасы көрсетіледі;</w:t>
      </w:r>
    </w:p>
    <w:p>
      <w:pPr>
        <w:spacing w:after="0"/>
        <w:ind w:left="0"/>
        <w:jc w:val="both"/>
      </w:pPr>
      <w:r>
        <w:rPr>
          <w:rFonts w:ascii="Times New Roman"/>
          <w:b w:val="false"/>
          <w:i w:val="false"/>
          <w:color w:val="000000"/>
          <w:sz w:val="28"/>
        </w:rPr>
        <w:t>
      3) 101.01.003-жолда есепті салық кезеңінің қаңтар, ақпан, наурыз айлары үшін ай сайынғы аванстық төлемдер сомасы көрсетіледі. 101.01.002-жолының үштен бір бөлігі ретінде айқындалады (101.01.002/3).</w:t>
      </w:r>
    </w:p>
    <w:bookmarkStart w:name="z166" w:id="87"/>
    <w:p>
      <w:pPr>
        <w:spacing w:after="0"/>
        <w:ind w:left="0"/>
        <w:jc w:val="both"/>
      </w:pPr>
      <w:r>
        <w:rPr>
          <w:rFonts w:ascii="Times New Roman"/>
          <w:b w:val="false"/>
          <w:i w:val="false"/>
          <w:color w:val="000000"/>
          <w:sz w:val="28"/>
        </w:rPr>
        <w:t xml:space="preserve">
      12.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2)тармақшасына сәйкес КТС бойынша аванстық төлемдер сомасының есебі" деген бөлімі алдыңғы салық кезеңінде КТС бойынша аванстық төлемдерді есептемеген және төлемеген салық төлеуші толтырады.</w:t>
      </w:r>
    </w:p>
    <w:bookmarkEnd w:id="87"/>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101.01.004-жолда Салық кодексінің 302-бабы 1-тармағына сәйкес есепті салық кезеңі үшін болжаммен есептелетін КТС сомасы көрсетіледі;</w:t>
      </w:r>
    </w:p>
    <w:p>
      <w:pPr>
        <w:spacing w:after="0"/>
        <w:ind w:left="0"/>
        <w:jc w:val="both"/>
      </w:pPr>
      <w:r>
        <w:rPr>
          <w:rFonts w:ascii="Times New Roman"/>
          <w:b w:val="false"/>
          <w:i w:val="false"/>
          <w:color w:val="000000"/>
          <w:sz w:val="28"/>
        </w:rPr>
        <w:t>
      2) 101.01.005-жолда Салық кодексінің 652-бабына сәйкес есепті салық кезеңі үшін болжаммен есептелетін КТС сомасы көрсетіледі;</w:t>
      </w:r>
    </w:p>
    <w:p>
      <w:pPr>
        <w:spacing w:after="0"/>
        <w:ind w:left="0"/>
        <w:jc w:val="both"/>
      </w:pPr>
      <w:r>
        <w:rPr>
          <w:rFonts w:ascii="Times New Roman"/>
          <w:b w:val="false"/>
          <w:i w:val="false"/>
          <w:color w:val="000000"/>
          <w:sz w:val="28"/>
        </w:rPr>
        <w:t>
      3) 101.01.006-жолда декларация тапсырылғанға дейiнгi кезең үшін төленуі тиіс КТС бойынша аванстық төлемдер сомасы көрсетіледі. 101.01.004 және 101.01.005-жолдар ((101.01.004 + 101.01.005)/4) сомасының төрттен бір бөлігі ретінде айқындалады;</w:t>
      </w:r>
    </w:p>
    <w:p>
      <w:pPr>
        <w:spacing w:after="0"/>
        <w:ind w:left="0"/>
        <w:jc w:val="both"/>
      </w:pPr>
      <w:r>
        <w:rPr>
          <w:rFonts w:ascii="Times New Roman"/>
          <w:b w:val="false"/>
          <w:i w:val="false"/>
          <w:color w:val="000000"/>
          <w:sz w:val="28"/>
        </w:rPr>
        <w:t>
      4) 101.01.007-жолды салық салынуы Салық кодексінің 697, 698, 699, 700 және 701-баптарына сәйкес қызмет түрлерін жүзеге асыратын және 5-жолдың "А" торкөзін белгілеген салық төлеушілер толтырады.</w:t>
      </w:r>
    </w:p>
    <w:p>
      <w:pPr>
        <w:spacing w:after="0"/>
        <w:ind w:left="0"/>
        <w:jc w:val="both"/>
      </w:pPr>
      <w:r>
        <w:rPr>
          <w:rFonts w:ascii="Times New Roman"/>
          <w:b w:val="false"/>
          <w:i w:val="false"/>
          <w:color w:val="000000"/>
          <w:sz w:val="28"/>
        </w:rPr>
        <w:t>
      Бұл жолда КТС бойынша аванстық төлемдердің азайтылған сомасының төрттен бір бөлігі мынадай тәртіпте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арнаулы салық режимі шеңберінде ғана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((101.01.004/4) х 70%);</w:t>
      </w:r>
    </w:p>
    <w:p>
      <w:pPr>
        <w:spacing w:after="0"/>
        <w:ind w:left="0"/>
        <w:jc w:val="both"/>
      </w:pPr>
      <w:r>
        <w:rPr>
          <w:rFonts w:ascii="Times New Roman"/>
          <w:b w:val="false"/>
          <w:i w:val="false"/>
          <w:color w:val="000000"/>
          <w:sz w:val="28"/>
        </w:rPr>
        <w:t>
      егер салық төлеуші бір мезгілде салық салу Салық кодексінің 697, 698, 699, 700 және 701-баптарына сәйкес жүзеге асырылатын қызмет түрлерін, сондай-ақ салық салу жалпыға бірдей белгіленген тәртіпте жүргізілетін қызмет түрлерін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w:t>
      </w:r>
    </w:p>
    <w:p>
      <w:pPr>
        <w:spacing w:after="0"/>
        <w:ind w:left="0"/>
        <w:jc w:val="both"/>
      </w:pPr>
      <w:r>
        <w:rPr>
          <w:rFonts w:ascii="Times New Roman"/>
          <w:b w:val="false"/>
          <w:i w:val="false"/>
          <w:color w:val="000000"/>
          <w:sz w:val="28"/>
        </w:rPr>
        <w:t>
      5) 101.01.008-жолда декларация тапсырылғанға дейiнгi кезең үшін төленуі тиіс КТС бойынша аванстық төлемдердің қорытынды сомасы көрсетіледі.</w:t>
      </w:r>
    </w:p>
    <w:p>
      <w:pPr>
        <w:spacing w:after="0"/>
        <w:ind w:left="0"/>
        <w:jc w:val="both"/>
      </w:pPr>
      <w:r>
        <w:rPr>
          <w:rFonts w:ascii="Times New Roman"/>
          <w:b w:val="false"/>
          <w:i w:val="false"/>
          <w:color w:val="000000"/>
          <w:sz w:val="28"/>
        </w:rPr>
        <w:t>
      Егер 5-жолдың "А" торкөзі белгіленген жағдайда, бұл жол 101.01.007-жолын (101.01.006 – 101.01.007) ескере отырып айқындалады. Егер 5-жолдың "А" торкөзі белгіленбеген жағдайда, бұл жолға 101.01.006-жолының мәні көшіріледі.</w:t>
      </w:r>
    </w:p>
    <w:p>
      <w:pPr>
        <w:spacing w:after="0"/>
        <w:ind w:left="0"/>
        <w:jc w:val="both"/>
      </w:pPr>
      <w:r>
        <w:rPr>
          <w:rFonts w:ascii="Times New Roman"/>
          <w:b w:val="false"/>
          <w:i w:val="false"/>
          <w:color w:val="000000"/>
          <w:sz w:val="28"/>
        </w:rPr>
        <w:t>
      6) 101.01.009-жолда салық кезеңінің қаңтар, ақпан, наурыз айлары үшін ай сайынғы аванстық төлемдер сомасы көрсетіледі 101.01.008-жолының үштен бір бөлігі ретінде айқындалады (101.01.008/3).</w:t>
      </w:r>
    </w:p>
    <w:bookmarkStart w:name="z167" w:id="88"/>
    <w:p>
      <w:pPr>
        <w:spacing w:after="0"/>
        <w:ind w:left="0"/>
        <w:jc w:val="both"/>
      </w:pPr>
      <w:r>
        <w:rPr>
          <w:rFonts w:ascii="Times New Roman"/>
          <w:b w:val="false"/>
          <w:i w:val="false"/>
          <w:color w:val="000000"/>
          <w:sz w:val="28"/>
        </w:rPr>
        <w:t>
      13. "Салық төлеушiнiң жауапкершiлiгi" деген бөлімде:</w:t>
      </w:r>
    </w:p>
    <w:bookmarkEnd w:id="88"/>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берілген күні – мемлекеттік кірістер органына декларация тапсырылғанға дейінгі есепті берген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тапсырылғанға дейiнгi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декларация тапсырылғанға дейінгі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 тапсырылғанға дейiнгi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Start w:name="z168" w:id="89"/>
    <w:p>
      <w:pPr>
        <w:spacing w:after="0"/>
        <w:ind w:left="0"/>
        <w:jc w:val="left"/>
      </w:pPr>
      <w:r>
        <w:rPr>
          <w:rFonts w:ascii="Times New Roman"/>
          <w:b/>
          <w:i w:val="false"/>
          <w:color w:val="000000"/>
        </w:rPr>
        <w:t xml:space="preserve"> 3-тарау. Декларация тапсырылғаннан кейiнгі есепті толтыру бойынша түсіндірме (101.02-нысан)</w:t>
      </w:r>
    </w:p>
    <w:bookmarkEnd w:id="89"/>
    <w:bookmarkStart w:name="z169" w:id="9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90"/>
    <w:p>
      <w:pPr>
        <w:spacing w:after="0"/>
        <w:ind w:left="0"/>
        <w:jc w:val="both"/>
      </w:pPr>
      <w:r>
        <w:rPr>
          <w:rFonts w:ascii="Times New Roman"/>
          <w:b w:val="false"/>
          <w:i w:val="false"/>
          <w:color w:val="000000"/>
          <w:sz w:val="28"/>
        </w:rPr>
        <w:t>
      1) салық төлеушінің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тапсырылғаннан кейінгі есепті салық кезеңі үшін тапсырылатын есеп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декларация тапсырылғаннан кейiнгi есепті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хабарлама бойынша декларация тапсырылғаннан кейiнгi қосымша есеп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жатызылған жағдайда, белгіленеді;</w:t>
      </w:r>
    </w:p>
    <w:p>
      <w:pPr>
        <w:spacing w:after="0"/>
        <w:ind w:left="0"/>
        <w:jc w:val="both"/>
      </w:pPr>
      <w:r>
        <w:rPr>
          <w:rFonts w:ascii="Times New Roman"/>
          <w:b w:val="false"/>
          <w:i w:val="false"/>
          <w:color w:val="000000"/>
          <w:sz w:val="28"/>
        </w:rPr>
        <w:t>
      7) валюта коды 378 шешімге "Валюталар жіктеуіші" деген 23-қосымшасына сәйкес валюта коды;</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9)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тапсырылғаннан кейiнгi есепті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А-жолында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бейрезиденттің салықтық тіркеу нөмірі көрсетіледі.</w:t>
      </w:r>
    </w:p>
    <w:bookmarkStart w:name="z170" w:id="91"/>
    <w:p>
      <w:pPr>
        <w:spacing w:after="0"/>
        <w:ind w:left="0"/>
        <w:jc w:val="both"/>
      </w:pPr>
      <w:r>
        <w:rPr>
          <w:rFonts w:ascii="Times New Roman"/>
          <w:b w:val="false"/>
          <w:i w:val="false"/>
          <w:color w:val="000000"/>
          <w:sz w:val="28"/>
        </w:rPr>
        <w:t>
      15.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тапсырылғаннан кейінгі бірыңғай мемлекеттік кірістер органына декларация тапсырылғанға дейінгі есепті жасайды.</w:t>
      </w:r>
    </w:p>
    <w:bookmarkEnd w:id="91"/>
    <w:p>
      <w:pPr>
        <w:spacing w:after="0"/>
        <w:ind w:left="0"/>
        <w:jc w:val="both"/>
      </w:pPr>
      <w:r>
        <w:rPr>
          <w:rFonts w:ascii="Times New Roman"/>
          <w:b w:val="false"/>
          <w:i w:val="false"/>
          <w:color w:val="000000"/>
          <w:sz w:val="28"/>
        </w:rPr>
        <w:t>
      Салық төлеуші Салық кодексінің 697, 698, 699, 700 және 701-баптарына сәйкес арнаулы салық режимін қолданған кезде декларация тапсырылғаннан кейінгі бірыңғай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 тапсырғаннан кейін бірыңғай есеп жасайды.</w:t>
      </w:r>
    </w:p>
    <w:bookmarkStart w:name="z171" w:id="92"/>
    <w:p>
      <w:pPr>
        <w:spacing w:after="0"/>
        <w:ind w:left="0"/>
        <w:jc w:val="both"/>
      </w:pPr>
      <w:r>
        <w:rPr>
          <w:rFonts w:ascii="Times New Roman"/>
          <w:b w:val="false"/>
          <w:i w:val="false"/>
          <w:color w:val="000000"/>
          <w:sz w:val="28"/>
        </w:rPr>
        <w:t>
      16. "Алдыңғы салық кезеңі үшін КТС есептелген сомасы" деген бөлімде:</w:t>
      </w:r>
    </w:p>
    <w:bookmarkEnd w:id="92"/>
    <w:p>
      <w:pPr>
        <w:spacing w:after="0"/>
        <w:ind w:left="0"/>
        <w:jc w:val="both"/>
      </w:pPr>
      <w:r>
        <w:rPr>
          <w:rFonts w:ascii="Times New Roman"/>
          <w:b w:val="false"/>
          <w:i w:val="false"/>
          <w:color w:val="000000"/>
          <w:sz w:val="28"/>
        </w:rPr>
        <w:t>
      1) 101.02.001 жолда 101.02.001 I және 101.02.001 II жолдарының сомасы ретінде айқындалған алдыңғы салық кезеңі үшін есептелген КТС сомасы көрсетіледі;</w:t>
      </w:r>
    </w:p>
    <w:p>
      <w:pPr>
        <w:spacing w:after="0"/>
        <w:ind w:left="0"/>
        <w:jc w:val="both"/>
      </w:pPr>
      <w:r>
        <w:rPr>
          <w:rFonts w:ascii="Times New Roman"/>
          <w:b w:val="false"/>
          <w:i w:val="false"/>
          <w:color w:val="000000"/>
          <w:sz w:val="28"/>
        </w:rPr>
        <w:t>
      2) 101.02.001 I жолда Салық кодексінің 139-бабы 1-тармағына сәйкес алдыңғы салық кезеңі үшін есептелген КТС сомасы көрсетіледі;</w:t>
      </w:r>
    </w:p>
    <w:p>
      <w:pPr>
        <w:spacing w:after="0"/>
        <w:ind w:left="0"/>
        <w:jc w:val="both"/>
      </w:pPr>
      <w:r>
        <w:rPr>
          <w:rFonts w:ascii="Times New Roman"/>
          <w:b w:val="false"/>
          <w:i w:val="false"/>
          <w:color w:val="000000"/>
          <w:sz w:val="28"/>
        </w:rPr>
        <w:t>
      3) 101.02.001 II жолда Салық кодексінің 652-бабына сәйкес алдыңғы салық кезеңі үшін есептелген таза табысқа КТС сомасы көрсетіледі;</w:t>
      </w:r>
    </w:p>
    <w:bookmarkStart w:name="z172" w:id="93"/>
    <w:p>
      <w:pPr>
        <w:spacing w:after="0"/>
        <w:ind w:left="0"/>
        <w:jc w:val="both"/>
      </w:pPr>
      <w:r>
        <w:rPr>
          <w:rFonts w:ascii="Times New Roman"/>
          <w:b w:val="false"/>
          <w:i w:val="false"/>
          <w:color w:val="000000"/>
          <w:sz w:val="28"/>
        </w:rPr>
        <w:t xml:space="preserve">
      17. "Салық кодексінің </w:t>
      </w:r>
      <w:r>
        <w:rPr>
          <w:rFonts w:ascii="Times New Roman"/>
          <w:b w:val="false"/>
          <w:i w:val="false"/>
          <w:color w:val="000000"/>
          <w:sz w:val="28"/>
        </w:rPr>
        <w:t xml:space="preserve">305-бабы </w:t>
      </w:r>
      <w:r>
        <w:rPr>
          <w:rFonts w:ascii="Times New Roman"/>
          <w:b w:val="false"/>
          <w:i w:val="false"/>
          <w:color w:val="000000"/>
          <w:sz w:val="28"/>
        </w:rPr>
        <w:t xml:space="preserve"> 5-тармағының 3)тармақшасына сәйкес КТС бойынша аванстық төлемдер сомасының есебі" деген бөлімде:</w:t>
      </w:r>
    </w:p>
    <w:bookmarkEnd w:id="93"/>
    <w:p>
      <w:pPr>
        <w:spacing w:after="0"/>
        <w:ind w:left="0"/>
        <w:jc w:val="both"/>
      </w:pPr>
      <w:r>
        <w:rPr>
          <w:rFonts w:ascii="Times New Roman"/>
          <w:b w:val="false"/>
          <w:i w:val="false"/>
          <w:color w:val="000000"/>
          <w:sz w:val="28"/>
        </w:rPr>
        <w:t>
      1) 101.02.002-жолда декларацияны тапсырғаннан кейiнгi кезең үшін төленуі тиіс және 101.02.001-жолда алдыңғы салық кезеңі үшін (3/4 * 101.02.001) КТС сомасының төрттен үш мөлшерінде айқындалған КТС бойынша аванстық төлемдер сомасы көрсетіледі;</w:t>
      </w:r>
    </w:p>
    <w:p>
      <w:pPr>
        <w:spacing w:after="0"/>
        <w:ind w:left="0"/>
        <w:jc w:val="both"/>
      </w:pPr>
      <w:r>
        <w:rPr>
          <w:rFonts w:ascii="Times New Roman"/>
          <w:b w:val="false"/>
          <w:i w:val="false"/>
          <w:color w:val="000000"/>
          <w:sz w:val="28"/>
        </w:rPr>
        <w:t xml:space="preserve">
      2) 101.02.003-жолды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алдыңғы салық кезеңінде арнаулы салық режимін қолданған салық төлеуші толтырады, және бұл ретте:</w:t>
      </w:r>
    </w:p>
    <w:p>
      <w:pPr>
        <w:spacing w:after="0"/>
        <w:ind w:left="0"/>
        <w:jc w:val="both"/>
      </w:pPr>
      <w:r>
        <w:rPr>
          <w:rFonts w:ascii="Times New Roman"/>
          <w:b w:val="false"/>
          <w:i w:val="false"/>
          <w:color w:val="000000"/>
          <w:sz w:val="28"/>
        </w:rPr>
        <w:t>
      осындай режимді есепті салық кезеңінде қолданады;</w:t>
      </w:r>
    </w:p>
    <w:p>
      <w:pPr>
        <w:spacing w:after="0"/>
        <w:ind w:left="0"/>
        <w:jc w:val="both"/>
      </w:pPr>
      <w:r>
        <w:rPr>
          <w:rFonts w:ascii="Times New Roman"/>
          <w:b w:val="false"/>
          <w:i w:val="false"/>
          <w:color w:val="000000"/>
          <w:sz w:val="28"/>
        </w:rPr>
        <w:t>
      осы есепті толтырған кезде 6-жолдың "А" торкөзі белгіледі.</w:t>
      </w:r>
    </w:p>
    <w:p>
      <w:pPr>
        <w:spacing w:after="0"/>
        <w:ind w:left="0"/>
        <w:jc w:val="both"/>
      </w:pPr>
      <w:r>
        <w:rPr>
          <w:rFonts w:ascii="Times New Roman"/>
          <w:b w:val="false"/>
          <w:i w:val="false"/>
          <w:color w:val="000000"/>
          <w:sz w:val="28"/>
        </w:rPr>
        <w:t xml:space="preserve">
      Бұл жолда Салық кодексінің </w:t>
      </w:r>
      <w:r>
        <w:rPr>
          <w:rFonts w:ascii="Times New Roman"/>
          <w:b w:val="false"/>
          <w:i w:val="false"/>
          <w:color w:val="000000"/>
          <w:sz w:val="28"/>
        </w:rPr>
        <w:t>700-бабына</w:t>
      </w:r>
      <w:r>
        <w:rPr>
          <w:rFonts w:ascii="Times New Roman"/>
          <w:b w:val="false"/>
          <w:i w:val="false"/>
          <w:color w:val="000000"/>
          <w:sz w:val="28"/>
        </w:rPr>
        <w:t xml:space="preserve"> сәйкес аванстық төлемдердің азайтылған сомасының төртен үш бөлігі көрсетіледі, ол мынадай тәртіппен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АСР шеңберінде жүзеге асырған жағдайда – Салық кодексінің 302-бабы 1-тармағына сәйкес алдыңғы салық кезеңіүшін есептелген КТС сомасынан 70 (жетпіс) пайыздық мөлшерінде ((101.02.001 І х 3/4) х 70%);</w:t>
      </w:r>
    </w:p>
    <w:p>
      <w:pPr>
        <w:spacing w:after="0"/>
        <w:ind w:left="0"/>
        <w:jc w:val="both"/>
      </w:pPr>
      <w:r>
        <w:rPr>
          <w:rFonts w:ascii="Times New Roman"/>
          <w:b w:val="false"/>
          <w:i w:val="false"/>
          <w:color w:val="000000"/>
          <w:sz w:val="28"/>
        </w:rPr>
        <w:t xml:space="preserve">
      егер салық төлеуші бір мезгілде алдыңғы салық кезеңінде салық салуы Салық кодексінің 697, 698, 699, 700 және 701-баптарына сәйкес қызмет түрлерін, сондай-ақ салық салу жалпыға бірдей белгіленген тәртіптегі қызмет түрлерін жүзеге асырған жағдайда – салық салу Салық кодексінің 697, 698, 699, 700 және 701-баптарына сәйкес қызмет түрлері бойынша алған салық салынатын табыспен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алдыңғы салық кезеңінің қорытындысы бойынша есептелетін КТС сомасынан 70 (жетпіс) пайыздық мөлшерінде;</w:t>
      </w:r>
    </w:p>
    <w:p>
      <w:pPr>
        <w:spacing w:after="0"/>
        <w:ind w:left="0"/>
        <w:jc w:val="both"/>
      </w:pPr>
      <w:r>
        <w:rPr>
          <w:rFonts w:ascii="Times New Roman"/>
          <w:b w:val="false"/>
          <w:i w:val="false"/>
          <w:color w:val="000000"/>
          <w:sz w:val="28"/>
        </w:rPr>
        <w:t>
      3) 101.02.004-жолда есепті салық кезеңінің 2, 3 және 4-тоқсандары үшін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Егер 6-жолдың "А" торкөзі белгіленген жағдайда 101.02.004-жолы 101.02.003-жолдары есептеле отырып айқындалады ((101.02.001 I – 101.02.003 + 101.02.001 II)/9).</w:t>
      </w:r>
    </w:p>
    <w:p>
      <w:pPr>
        <w:spacing w:after="0"/>
        <w:ind w:left="0"/>
        <w:jc w:val="both"/>
      </w:pPr>
      <w:r>
        <w:rPr>
          <w:rFonts w:ascii="Times New Roman"/>
          <w:b w:val="false"/>
          <w:i w:val="false"/>
          <w:color w:val="000000"/>
          <w:sz w:val="28"/>
        </w:rPr>
        <w:t>
      Егер 6-жолдың "А" торкөзі белгіленбеген жағдайда, 100.00.004-жолы 100.00.002-жолының тоғыздан бірі ретінде айқындалады (100.02.002/9).</w:t>
      </w:r>
    </w:p>
    <w:bookmarkStart w:name="z173" w:id="94"/>
    <w:p>
      <w:pPr>
        <w:spacing w:after="0"/>
        <w:ind w:left="0"/>
        <w:jc w:val="both"/>
      </w:pPr>
      <w:r>
        <w:rPr>
          <w:rFonts w:ascii="Times New Roman"/>
          <w:b w:val="false"/>
          <w:i w:val="false"/>
          <w:color w:val="000000"/>
          <w:sz w:val="28"/>
        </w:rPr>
        <w:t>
      18. "Салық кодексінің 305-бабы 5-тармағының 4)тармақшасына сәйкес КТС бойынша аванстық төлемдер сомасының есебі" деген бөлімінде:</w:t>
      </w:r>
    </w:p>
    <w:bookmarkEnd w:id="94"/>
    <w:p>
      <w:pPr>
        <w:spacing w:after="0"/>
        <w:ind w:left="0"/>
        <w:jc w:val="both"/>
      </w:pPr>
      <w:r>
        <w:rPr>
          <w:rFonts w:ascii="Times New Roman"/>
          <w:b w:val="false"/>
          <w:i w:val="false"/>
          <w:color w:val="000000"/>
          <w:sz w:val="28"/>
        </w:rPr>
        <w:t>
      1) 101.02.005-жолда Салық кодексінің 302-бабы 1-тармағына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xml:space="preserve">
      2) 101.02.006-жолда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3) 101.02.007-жолда есепті салық кезеңі үшін болжамды КТС сомасының төрттен үші ретінде есептелген, декларация тапсырылғаннан кейiн төленуі тиіс КТС бойынша аванстық төлемдер сомасы көрсетіледі ((101.02.005 + 101.02.006) х (3/4));</w:t>
      </w:r>
    </w:p>
    <w:p>
      <w:pPr>
        <w:spacing w:after="0"/>
        <w:ind w:left="0"/>
        <w:jc w:val="both"/>
      </w:pPr>
      <w:r>
        <w:rPr>
          <w:rFonts w:ascii="Times New Roman"/>
          <w:b w:val="false"/>
          <w:i w:val="false"/>
          <w:color w:val="000000"/>
          <w:sz w:val="28"/>
        </w:rPr>
        <w:t>
      4) 101.02.008-жолды қызметін Салық кодексінің 697, 698, 699, 700 және 701-баптарына сәйкес арнаулы салық режимі шеңберінде жүзеге асыратын және 6-жолдың "А" торкөзін белгілеген салық төлеуші толтырады.</w:t>
      </w:r>
    </w:p>
    <w:p>
      <w:pPr>
        <w:spacing w:after="0"/>
        <w:ind w:left="0"/>
        <w:jc w:val="both"/>
      </w:pPr>
      <w:r>
        <w:rPr>
          <w:rFonts w:ascii="Times New Roman"/>
          <w:b w:val="false"/>
          <w:i w:val="false"/>
          <w:color w:val="000000"/>
          <w:sz w:val="28"/>
        </w:rPr>
        <w:t>
      Бұл жолда мынадай тәртіпте айқындалатын КТС бойынша аванстық төлемдерді кеміту сомасы көрсетіледі:</w:t>
      </w:r>
    </w:p>
    <w:p>
      <w:pPr>
        <w:spacing w:after="0"/>
        <w:ind w:left="0"/>
        <w:jc w:val="both"/>
      </w:pPr>
      <w:r>
        <w:rPr>
          <w:rFonts w:ascii="Times New Roman"/>
          <w:b w:val="false"/>
          <w:i w:val="false"/>
          <w:color w:val="000000"/>
          <w:sz w:val="28"/>
        </w:rPr>
        <w:t xml:space="preserve">
      егер салық төлеуші қызметін тек Салық кодексінің 697, 698, 699, 700 және 701-баптарына сәйкес арнаулы салық режимі шеңберінде жүзеге асырған жағдайда –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кезеңінің қорытындысы бойынша болжаммен есептелетін КТС сомасының 70 (жетпіс) пайыздық мөлшерінде айқындалады (101.02.005 х 70%)*3/4);</w:t>
      </w:r>
    </w:p>
    <w:p>
      <w:pPr>
        <w:spacing w:after="0"/>
        <w:ind w:left="0"/>
        <w:jc w:val="both"/>
      </w:pPr>
      <w:r>
        <w:rPr>
          <w:rFonts w:ascii="Times New Roman"/>
          <w:b w:val="false"/>
          <w:i w:val="false"/>
          <w:color w:val="000000"/>
          <w:sz w:val="28"/>
        </w:rPr>
        <w:t>
      егер салық төлеуші қызметін Салық кодексінің 697, 698, 699, 700 және 701-баптарына сәйкес арнаулы салық режимі шеңберінде және салық салуы жалпыға бірдей белгіленген тәртіпте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1-тармағына сәйкес есепті салық кезеңінің қорытындысы бойынша болжаммен есептелетін КТС сомасының 70 (жетпіс) пайыздық мөлшерінде айқындалатын соманың төрттен үші мөлшерінде;</w:t>
      </w:r>
    </w:p>
    <w:p>
      <w:pPr>
        <w:spacing w:after="0"/>
        <w:ind w:left="0"/>
        <w:jc w:val="both"/>
      </w:pPr>
      <w:r>
        <w:rPr>
          <w:rFonts w:ascii="Times New Roman"/>
          <w:b w:val="false"/>
          <w:i w:val="false"/>
          <w:color w:val="000000"/>
          <w:sz w:val="28"/>
        </w:rPr>
        <w:t>
      5) 101.02.009-жолда есепті салық кезеңінің 2, 3 және 4-тоқсандары ішінде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Егер 6-жолдың "А" торкөзі белгіленген жағдайда 101.02.009-жолы 101.02.008- жолы ескеріле отырып (101.02.007 – 101.02.008)/9) айқындалады.</w:t>
      </w:r>
    </w:p>
    <w:p>
      <w:pPr>
        <w:spacing w:after="0"/>
        <w:ind w:left="0"/>
        <w:jc w:val="both"/>
      </w:pPr>
      <w:r>
        <w:rPr>
          <w:rFonts w:ascii="Times New Roman"/>
          <w:b w:val="false"/>
          <w:i w:val="false"/>
          <w:color w:val="000000"/>
          <w:sz w:val="28"/>
        </w:rPr>
        <w:t>
      Егер 6-жолдың "А" торкөзі белгіленбеген жағдайда 101.02.009-жолы 101.02.007-жолының тоғыздан бірі ретінде (101.02.007/9) айқындалады.</w:t>
      </w:r>
    </w:p>
    <w:bookmarkStart w:name="z174" w:id="95"/>
    <w:p>
      <w:pPr>
        <w:spacing w:after="0"/>
        <w:ind w:left="0"/>
        <w:jc w:val="both"/>
      </w:pPr>
      <w:r>
        <w:rPr>
          <w:rFonts w:ascii="Times New Roman"/>
          <w:b w:val="false"/>
          <w:i w:val="false"/>
          <w:color w:val="000000"/>
          <w:sz w:val="28"/>
        </w:rPr>
        <w:t xml:space="preserve">
      19. Салық төлеуші есепті салық кезеңі ішінде Салық кодексінің </w:t>
      </w:r>
      <w:r>
        <w:rPr>
          <w:rFonts w:ascii="Times New Roman"/>
          <w:b w:val="false"/>
          <w:i w:val="false"/>
          <w:color w:val="000000"/>
          <w:sz w:val="28"/>
        </w:rPr>
        <w:t>305-бабы</w:t>
      </w:r>
      <w:r>
        <w:rPr>
          <w:rFonts w:ascii="Times New Roman"/>
          <w:b w:val="false"/>
          <w:i w:val="false"/>
          <w:color w:val="000000"/>
          <w:sz w:val="28"/>
        </w:rPr>
        <w:t xml:space="preserve"> 7-тармағына сәйкес декларация тапсырылғаннан кейін есептің 101.02.004 немесе 101.02.009-жолдарында түзету сомаларын көрсете отырып, КТС бойынша аванстық төлемдерді төлеу мерзімдері басталмаған, есепті салық кезеңінің айлары үшін есепті салық кезеңі ішіндегі табыстың болжамды сомасының негізінде декларация тапсырылғаннан кейін қосымша есепті табыс етуге құқылы.</w:t>
      </w:r>
    </w:p>
    <w:bookmarkEnd w:id="95"/>
    <w:p>
      <w:pPr>
        <w:spacing w:after="0"/>
        <w:ind w:left="0"/>
        <w:jc w:val="both"/>
      </w:pPr>
      <w:r>
        <w:rPr>
          <w:rFonts w:ascii="Times New Roman"/>
          <w:b w:val="false"/>
          <w:i w:val="false"/>
          <w:color w:val="000000"/>
          <w:sz w:val="28"/>
        </w:rPr>
        <w:t>
      Декларация тапсырылғаннан кейiнгі қосымша есептерде көрсетілген түзетулер ескерілген, декларация тапсырылғаннан кейiнгi кезең үшін төленуі тиіс КТС бойынша аванстық төлемдер сомасы теріс мәнде бола алмайды.</w:t>
      </w:r>
    </w:p>
    <w:bookmarkStart w:name="z175" w:id="96"/>
    <w:p>
      <w:pPr>
        <w:spacing w:after="0"/>
        <w:ind w:left="0"/>
        <w:jc w:val="both"/>
      </w:pPr>
      <w:r>
        <w:rPr>
          <w:rFonts w:ascii="Times New Roman"/>
          <w:b w:val="false"/>
          <w:i w:val="false"/>
          <w:color w:val="000000"/>
          <w:sz w:val="28"/>
        </w:rPr>
        <w:t>
      20. "Салық төлеушiнiң жауапкершiлiгi" деген бөлімде:</w:t>
      </w:r>
    </w:p>
    <w:bookmarkEnd w:id="9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күнідекларация тапсырылғаннан кейінгі есептің мемлекеттік кірістер органына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тапсырылғаннан кейiнгi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декларация тапсырылғаннан кейiн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7-қосымша</w:t>
            </w:r>
          </w:p>
        </w:tc>
      </w:tr>
    </w:tbl>
    <w:bookmarkStart w:name="z178" w:id="97"/>
    <w:p>
      <w:pPr>
        <w:spacing w:after="0"/>
        <w:ind w:left="0"/>
        <w:jc w:val="left"/>
      </w:pPr>
      <w:r>
        <w:rPr>
          <w:rFonts w:ascii="Times New Roman"/>
          <w:b/>
          <w:i w:val="false"/>
          <w:color w:val="000000"/>
        </w:rPr>
        <w:t xml:space="preserve"> "Резиденттің табысынан төлем көзінен ұсталатын корпоративтік табыс салығы бойынша есеп (101.03-нысан)" салық есептілігін жасау қағидалары  1-тарау. Жалпы ережелер</w:t>
      </w:r>
    </w:p>
    <w:bookmarkEnd w:id="97"/>
    <w:bookmarkStart w:name="z179" w:id="98"/>
    <w:p>
      <w:pPr>
        <w:spacing w:after="0"/>
        <w:ind w:left="0"/>
        <w:jc w:val="both"/>
      </w:pPr>
      <w:r>
        <w:rPr>
          <w:rFonts w:ascii="Times New Roman"/>
          <w:b w:val="false"/>
          <w:i w:val="false"/>
          <w:color w:val="000000"/>
          <w:sz w:val="28"/>
        </w:rPr>
        <w:t xml:space="preserve">
      1. Осы "Резиденттің табысынан төлем көзінен ұсталатын корпоративтік табыс салығы бойынша есеп (101.03-нысан)" салық есептілігін жасау қағидалары (бұдан әрі – Қағидалар) "Салық және бюджетке төленетін басқа да міндетті төлемдер туралы" (Салық кодексі) 2017 жылғы 25 желтоқсандағы Қазақстан Республикасының Кодексіне сәйкес әзірленген және салық агенті Салық кодексінің </w:t>
      </w:r>
      <w:r>
        <w:rPr>
          <w:rFonts w:ascii="Times New Roman"/>
          <w:b w:val="false"/>
          <w:i w:val="false"/>
          <w:color w:val="000000"/>
          <w:sz w:val="28"/>
        </w:rPr>
        <w:t xml:space="preserve">307-бабында </w:t>
      </w:r>
      <w:r>
        <w:rPr>
          <w:rFonts w:ascii="Times New Roman"/>
          <w:b w:val="false"/>
          <w:i w:val="false"/>
          <w:color w:val="000000"/>
          <w:sz w:val="28"/>
        </w:rPr>
        <w:t xml:space="preserve"> көрсетілген резиденттерге табыстарын төлеу кезінде төлем көзінен ұсталатын корпоративтік табыс салығын(бұдан әрі – КТС) есептеу және уақтылы төлеуге, төлем көзінен салық салынатын табыстарды көрсетуге арналған КТС бойынша салық есептілігінің (есептің) (бұдан әрі – есеп) нысанын жасау тәртібін айқындайды, есепті Салық кодексінің </w:t>
      </w:r>
      <w:r>
        <w:rPr>
          <w:rFonts w:ascii="Times New Roman"/>
          <w:b w:val="false"/>
          <w:i w:val="false"/>
          <w:color w:val="000000"/>
          <w:sz w:val="28"/>
        </w:rPr>
        <w:t>308-бабына</w:t>
      </w:r>
      <w:r>
        <w:rPr>
          <w:rFonts w:ascii="Times New Roman"/>
          <w:b w:val="false"/>
          <w:i w:val="false"/>
          <w:color w:val="000000"/>
          <w:sz w:val="28"/>
        </w:rPr>
        <w:t xml:space="preserve"> сәйкес салық агенті жасайды.</w:t>
      </w:r>
    </w:p>
    <w:bookmarkEnd w:id="98"/>
    <w:bookmarkStart w:name="z180" w:id="99"/>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9"/>
    <w:bookmarkStart w:name="z181" w:id="100"/>
    <w:p>
      <w:pPr>
        <w:spacing w:after="0"/>
        <w:ind w:left="0"/>
        <w:jc w:val="both"/>
      </w:pPr>
      <w:r>
        <w:rPr>
          <w:rFonts w:ascii="Times New Roman"/>
          <w:b w:val="false"/>
          <w:i w:val="false"/>
          <w:color w:val="000000"/>
          <w:sz w:val="28"/>
        </w:rPr>
        <w:t>
      3. Көрсеткіштер болмаған кезде тиісті торкөздер толтырылмайды.</w:t>
      </w:r>
    </w:p>
    <w:bookmarkEnd w:id="100"/>
    <w:bookmarkStart w:name="z182" w:id="101"/>
    <w:p>
      <w:pPr>
        <w:spacing w:after="0"/>
        <w:ind w:left="0"/>
        <w:jc w:val="both"/>
      </w:pPr>
      <w:r>
        <w:rPr>
          <w:rFonts w:ascii="Times New Roman"/>
          <w:b w:val="false"/>
          <w:i w:val="false"/>
          <w:color w:val="000000"/>
          <w:sz w:val="28"/>
        </w:rPr>
        <w:t>
      4. Осы Қағидаларда арифметикалық белгілер қолданылады: "+" – қосу; "–" – алу; "х" – көбейту; "/" – бөлу; "=" – тең.</w:t>
      </w:r>
    </w:p>
    <w:bookmarkEnd w:id="101"/>
    <w:bookmarkStart w:name="z183" w:id="102"/>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2"/>
    <w:bookmarkStart w:name="z184" w:id="103"/>
    <w:p>
      <w:pPr>
        <w:spacing w:after="0"/>
        <w:ind w:left="0"/>
        <w:jc w:val="both"/>
      </w:pPr>
      <w:r>
        <w:rPr>
          <w:rFonts w:ascii="Times New Roman"/>
          <w:b w:val="false"/>
          <w:i w:val="false"/>
          <w:color w:val="000000"/>
          <w:sz w:val="28"/>
        </w:rPr>
        <w:t>
      6. Есеп жасау кезінде:</w:t>
      </w:r>
    </w:p>
    <w:bookmarkEnd w:id="10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85" w:id="104"/>
    <w:p>
      <w:pPr>
        <w:spacing w:after="0"/>
        <w:ind w:left="0"/>
        <w:jc w:val="both"/>
      </w:pPr>
      <w:r>
        <w:rPr>
          <w:rFonts w:ascii="Times New Roman"/>
          <w:b w:val="false"/>
          <w:i w:val="false"/>
          <w:color w:val="000000"/>
          <w:sz w:val="28"/>
        </w:rPr>
        <w:t>
      7. Есепке салық агенті не оның өкілі қол қояды және Салық кодексінің 204-бабы 2-тармағына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4"/>
    <w:bookmarkStart w:name="z186" w:id="105"/>
    <w:p>
      <w:pPr>
        <w:spacing w:after="0"/>
        <w:ind w:left="0"/>
        <w:jc w:val="both"/>
      </w:pPr>
      <w:r>
        <w:rPr>
          <w:rFonts w:ascii="Times New Roman"/>
          <w:b w:val="false"/>
          <w:i w:val="false"/>
          <w:color w:val="000000"/>
          <w:sz w:val="28"/>
        </w:rPr>
        <w:t>
      8. Есепті табыс ету кезінде:</w:t>
      </w:r>
    </w:p>
    <w:bookmarkEnd w:id="105"/>
    <w:p>
      <w:pPr>
        <w:spacing w:after="0"/>
        <w:ind w:left="0"/>
        <w:jc w:val="both"/>
      </w:pPr>
      <w:r>
        <w:rPr>
          <w:rFonts w:ascii="Times New Roman"/>
          <w:b w:val="false"/>
          <w:i w:val="false"/>
          <w:color w:val="000000"/>
          <w:sz w:val="28"/>
        </w:rPr>
        <w:t>
      1) келу тәртібінде қағаз тасымалдағышта– екі данада жасалады, бір данасы декларацияны және мөр бедерін (мөртабанды) қабылдап алған мемлекеттік кірістер органы қызметкерінің тегін, атын, әкесінің атын (болған кезде) және қолын көрсете отырып салық агентіне қайтарылады;</w:t>
      </w:r>
    </w:p>
    <w:p>
      <w:pPr>
        <w:spacing w:after="0"/>
        <w:ind w:left="0"/>
        <w:jc w:val="both"/>
      </w:pPr>
      <w:r>
        <w:rPr>
          <w:rFonts w:ascii="Times New Roman"/>
          <w:b w:val="false"/>
          <w:i w:val="false"/>
          <w:color w:val="000000"/>
          <w:sz w:val="28"/>
        </w:rPr>
        <w:t xml:space="preserve">
      2) пошта арқылы хабарламасы бар тапсырыс хатпен қағаз тасымалдағышта – салық агенті пошта немесе өзге байланыс ұйымының хабарламасын алады; </w:t>
      </w:r>
    </w:p>
    <w:p>
      <w:pPr>
        <w:spacing w:after="0"/>
        <w:ind w:left="0"/>
        <w:jc w:val="both"/>
      </w:pPr>
      <w:r>
        <w:rPr>
          <w:rFonts w:ascii="Times New Roman"/>
          <w:b w:val="false"/>
          <w:i w:val="false"/>
          <w:color w:val="000000"/>
          <w:sz w:val="28"/>
        </w:rPr>
        <w:t>
      3) ақпаратты компьютермен өңдеуге жол беретін электрондынысанда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87" w:id="106"/>
    <w:p>
      <w:pPr>
        <w:spacing w:after="0"/>
        <w:ind w:left="0"/>
        <w:jc w:val="left"/>
      </w:pPr>
      <w:r>
        <w:rPr>
          <w:rFonts w:ascii="Times New Roman"/>
          <w:b/>
          <w:i w:val="false"/>
          <w:color w:val="000000"/>
        </w:rPr>
        <w:t xml:space="preserve"> 2-тарау. Есепті толтыру жөніндегі түсіндірме (101.03-нысан)</w:t>
      </w:r>
    </w:p>
    <w:bookmarkEnd w:id="106"/>
    <w:bookmarkStart w:name="z188" w:id="107"/>
    <w:p>
      <w:pPr>
        <w:spacing w:after="0"/>
        <w:ind w:left="0"/>
        <w:jc w:val="both"/>
      </w:pPr>
      <w:r>
        <w:rPr>
          <w:rFonts w:ascii="Times New Roman"/>
          <w:b w:val="false"/>
          <w:i w:val="false"/>
          <w:color w:val="000000"/>
          <w:sz w:val="28"/>
        </w:rPr>
        <w:t xml:space="preserve">
      9. "Салық агенті туралы жалпы ақпарат" деген бөлімде салық агенті мынадай деректерді көрсетеді: </w:t>
      </w:r>
    </w:p>
    <w:bookmarkEnd w:id="107"/>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есеп тапсырылатын есепті салық кезеңінің тоқсаны (араб сандарымен көрсетіледі);</w:t>
      </w:r>
    </w:p>
    <w:p>
      <w:pPr>
        <w:spacing w:after="0"/>
        <w:ind w:left="0"/>
        <w:jc w:val="both"/>
      </w:pPr>
      <w:r>
        <w:rPr>
          <w:rFonts w:ascii="Times New Roman"/>
          <w:b w:val="false"/>
          <w:i w:val="false"/>
          <w:color w:val="000000"/>
          <w:sz w:val="28"/>
        </w:rPr>
        <w:t>
      3) салық агентінің атауы – құрылтайшы құжаттарға сәйкес заңды тұлғаның не жеке тұлғаның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206-бабында көрсетілген салық есептілігінің түрлеріне жатқызу ескеріле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4)тармақшасында көзделген есеп түрін табыс еткен жағдайда толтырылады;</w:t>
      </w:r>
    </w:p>
    <w:p>
      <w:pPr>
        <w:spacing w:after="0"/>
        <w:ind w:left="0"/>
        <w:jc w:val="both"/>
      </w:pPr>
      <w:r>
        <w:rPr>
          <w:rFonts w:ascii="Times New Roman"/>
          <w:b w:val="false"/>
          <w:i w:val="false"/>
          <w:color w:val="000000"/>
          <w:sz w:val="28"/>
        </w:rPr>
        <w:t>
      6) валюта коды – "Кедендік декларацияларды толтыру үшін пайдаланылатын жіктеуіштер туралы" Кеден одағы комиссиясының2010 жылғы 20 қыркүйектегі № 378 шешімімен (бұдан әрі – шешім 378)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резиденті болып табылатын салық агенті белгілейді;</w:t>
      </w:r>
    </w:p>
    <w:p>
      <w:pPr>
        <w:spacing w:after="0"/>
        <w:ind w:left="0"/>
        <w:jc w:val="both"/>
      </w:pPr>
      <w:r>
        <w:rPr>
          <w:rFonts w:ascii="Times New Roman"/>
          <w:b w:val="false"/>
          <w:i w:val="false"/>
          <w:color w:val="000000"/>
          <w:sz w:val="28"/>
        </w:rPr>
        <w:t>
      В торкөзін Қазақстан Республикасының резиденті емес болып табылатын салық агенті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есеп Қазақстан Республикасының резиденті емес салық агенті жасаған жағдайда толтырылады, бұл ретте:</w:t>
      </w:r>
    </w:p>
    <w:p>
      <w:pPr>
        <w:spacing w:after="0"/>
        <w:ind w:left="0"/>
        <w:jc w:val="both"/>
      </w:pPr>
      <w:r>
        <w:rPr>
          <w:rFonts w:ascii="Times New Roman"/>
          <w:b w:val="false"/>
          <w:i w:val="false"/>
          <w:color w:val="000000"/>
          <w:sz w:val="28"/>
        </w:rPr>
        <w:t>
      А-жолында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салықтық тіркеу нөмірі көрсетіледі.</w:t>
      </w:r>
    </w:p>
    <w:bookmarkStart w:name="z189" w:id="108"/>
    <w:p>
      <w:pPr>
        <w:spacing w:after="0"/>
        <w:ind w:left="0"/>
        <w:jc w:val="both"/>
      </w:pPr>
      <w:r>
        <w:rPr>
          <w:rFonts w:ascii="Times New Roman"/>
          <w:b w:val="false"/>
          <w:i w:val="false"/>
          <w:color w:val="000000"/>
          <w:sz w:val="28"/>
        </w:rPr>
        <w:t>
      10. "Есеп" деген бөлімде:</w:t>
      </w:r>
    </w:p>
    <w:bookmarkEnd w:id="108"/>
    <w:p>
      <w:pPr>
        <w:spacing w:after="0"/>
        <w:ind w:left="0"/>
        <w:jc w:val="both"/>
      </w:pPr>
      <w:r>
        <w:rPr>
          <w:rFonts w:ascii="Times New Roman"/>
          <w:b w:val="false"/>
          <w:i w:val="false"/>
          <w:color w:val="000000"/>
          <w:sz w:val="28"/>
        </w:rPr>
        <w:t>
      1) 101.03.001 І, 101.03.001 ІІ және 101.03.001 ІІІ жолдары салық кезеңінің әр айы үшін салық агенті төлеген төлем көзінен ұсталатын табыстардың сомаларын көрсетуге арналған. 101.03.001 IV жолы 101.03.001 І, 101.03.001 ІІ және 101.03.001 ІІІ жолдарының сомасы ретінде айқындалатын салық кезеңі үшін төленген төлем көзінен салық салынатын табыстардың жиынтық сомасын көрсетуге арналған;</w:t>
      </w:r>
    </w:p>
    <w:p>
      <w:pPr>
        <w:spacing w:after="0"/>
        <w:ind w:left="0"/>
        <w:jc w:val="both"/>
      </w:pPr>
      <w:r>
        <w:rPr>
          <w:rFonts w:ascii="Times New Roman"/>
          <w:b w:val="false"/>
          <w:i w:val="false"/>
          <w:color w:val="000000"/>
          <w:sz w:val="28"/>
        </w:rPr>
        <w:t>
      2) 101.03.002 І, 101.03.002 ІІ және 101.03.002 ІІІ жолдары төлем көзінен ұсталатын және салық кезеңінің әр айы үшін бюджетке төленуі тиіс КТС сомасын көрсетуге арналған. 101.03.002 IV жолы 101.03.002 І, 101.03.002 ІІ және 101.03.002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11. "Салық агентiнiң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кодысалық агентінің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есептің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8-қосымша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48768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49149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49149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9-қосымша</w:t>
            </w:r>
          </w:p>
        </w:tc>
      </w:tr>
    </w:tbl>
    <w:bookmarkStart w:name="z192" w:id="109"/>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 1-тарау. Жалпы ережелер</w:t>
      </w:r>
    </w:p>
    <w:bookmarkEnd w:id="109"/>
    <w:bookmarkStart w:name="z193" w:id="110"/>
    <w:p>
      <w:pPr>
        <w:spacing w:after="0"/>
        <w:ind w:left="0"/>
        <w:jc w:val="both"/>
      </w:pPr>
      <w:r>
        <w:rPr>
          <w:rFonts w:ascii="Times New Roman"/>
          <w:b w:val="false"/>
          <w:i w:val="false"/>
          <w:color w:val="000000"/>
          <w:sz w:val="28"/>
        </w:rPr>
        <w:t xml:space="preserve">
      1. Осы "Бейрезиденттің табысынан төлем көзінен ұсталатын корпоративтік табыс салығы бойынша есеп (101.04-нысан)" салық есептілігін жасау қағидалары (бұдан әрі – Қағидалар) "Салық және бюджетке төленетін басқа да міндетті төлемдер туралы" (Салық кодексі) 2017 жылғы25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бейрезиденттің табысынан төлем көзінен ұсталатын корпоративтік табыс салығы сомаларын есептеуге, сондай-ақ халықаралық шарт ережелеріне сәйкес салық салудан босатылатын табыстардың сомаларын, шартты банк салымында орналастырылған сомаларды көрсетуге арналған корпоративтік табыс салығы бойынша салық есептілігі нысанын (есепті) (бұдан әрі – есеп) жасау тәртібін айқындайды.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bookmarkEnd w:id="110"/>
    <w:bookmarkStart w:name="z194" w:id="111"/>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bookmarkEnd w:id="111"/>
    <w:bookmarkStart w:name="z195" w:id="112"/>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112"/>
    <w:bookmarkStart w:name="z196" w:id="113"/>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13"/>
    <w:bookmarkStart w:name="z197" w:id="114"/>
    <w:p>
      <w:pPr>
        <w:spacing w:after="0"/>
        <w:ind w:left="0"/>
        <w:jc w:val="both"/>
      </w:pPr>
      <w:r>
        <w:rPr>
          <w:rFonts w:ascii="Times New Roman"/>
          <w:b w:val="false"/>
          <w:i w:val="false"/>
          <w:color w:val="000000"/>
          <w:sz w:val="28"/>
        </w:rPr>
        <w:t>
      5. Есепке қосымша есептегі тиісті көрсеткіштерді көрсетуді талап ететін жолдарды толтыру кезінде міндетті тәртіпте жасалады.</w:t>
      </w:r>
    </w:p>
    <w:bookmarkEnd w:id="114"/>
    <w:bookmarkStart w:name="z198" w:id="115"/>
    <w:p>
      <w:pPr>
        <w:spacing w:after="0"/>
        <w:ind w:left="0"/>
        <w:jc w:val="both"/>
      </w:pPr>
      <w:r>
        <w:rPr>
          <w:rFonts w:ascii="Times New Roman"/>
          <w:b w:val="false"/>
          <w:i w:val="false"/>
          <w:color w:val="000000"/>
          <w:sz w:val="28"/>
        </w:rPr>
        <w:t>
      6. Есепке қосымша онда көрсетілуі тиіс деректер болмаған кезде жасалмайды.</w:t>
      </w:r>
    </w:p>
    <w:bookmarkEnd w:id="115"/>
    <w:bookmarkStart w:name="z199" w:id="116"/>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16"/>
    <w:bookmarkStart w:name="z200" w:id="117"/>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17"/>
    <w:bookmarkStart w:name="z201" w:id="118"/>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18"/>
    <w:bookmarkStart w:name="z202" w:id="119"/>
    <w:p>
      <w:pPr>
        <w:spacing w:after="0"/>
        <w:ind w:left="0"/>
        <w:jc w:val="both"/>
      </w:pPr>
      <w:r>
        <w:rPr>
          <w:rFonts w:ascii="Times New Roman"/>
          <w:b w:val="false"/>
          <w:i w:val="false"/>
          <w:color w:val="000000"/>
          <w:sz w:val="28"/>
        </w:rPr>
        <w:t>
      10. Есеп жасау кезінде:</w:t>
      </w:r>
    </w:p>
    <w:bookmarkEnd w:id="119"/>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203" w:id="120"/>
    <w:p>
      <w:pPr>
        <w:spacing w:after="0"/>
        <w:ind w:left="0"/>
        <w:jc w:val="both"/>
      </w:pPr>
      <w:r>
        <w:rPr>
          <w:rFonts w:ascii="Times New Roman"/>
          <w:b w:val="false"/>
          <w:i w:val="false"/>
          <w:color w:val="000000"/>
          <w:sz w:val="28"/>
        </w:rPr>
        <w:t xml:space="preserve">
      11. Есепке салық агенті не оның өкілі қол қояды және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қазақ және (немесе) орыс тілдерінде қағаз және (немесе) электрондық тасымалдағышта салық төлеушінің (салық агентінің) не оның өкілінің мөрімен (Қазақстан Республикасының заңнамасында белгіленген жағдайларда мөрмен не электрондық цифрлық қолтаңбамен) куәландырылады.</w:t>
      </w:r>
    </w:p>
    <w:bookmarkEnd w:id="120"/>
    <w:bookmarkStart w:name="z204" w:id="121"/>
    <w:p>
      <w:pPr>
        <w:spacing w:after="0"/>
        <w:ind w:left="0"/>
        <w:jc w:val="both"/>
      </w:pPr>
      <w:r>
        <w:rPr>
          <w:rFonts w:ascii="Times New Roman"/>
          <w:b w:val="false"/>
          <w:i w:val="false"/>
          <w:color w:val="000000"/>
          <w:sz w:val="28"/>
        </w:rPr>
        <w:t>
      12. Есепті табыс ету кезінде:</w:t>
      </w:r>
    </w:p>
    <w:bookmarkEnd w:id="121"/>
    <w:p>
      <w:pPr>
        <w:spacing w:after="0"/>
        <w:ind w:left="0"/>
        <w:jc w:val="both"/>
      </w:pPr>
      <w:r>
        <w:rPr>
          <w:rFonts w:ascii="Times New Roman"/>
          <w:b w:val="false"/>
          <w:i w:val="false"/>
          <w:color w:val="000000"/>
          <w:sz w:val="28"/>
        </w:rPr>
        <w:t>
      1) келу тәртібінде қағаз тасымалдағышта – екі данада жасалады, бір данасы есепті қабылдаған мемлекеттік кірістер органы қызметкерінің тегін, атын, әкесінің атын (ол болған кезде) және қолын көрсете және мөр (мөртабан) бедерін қоя отырып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тасымалдағышта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205" w:id="122"/>
    <w:p>
      <w:pPr>
        <w:spacing w:after="0"/>
        <w:ind w:left="0"/>
        <w:jc w:val="both"/>
      </w:pPr>
      <w:r>
        <w:rPr>
          <w:rFonts w:ascii="Times New Roman"/>
          <w:b w:val="false"/>
          <w:i w:val="false"/>
          <w:color w:val="000000"/>
          <w:sz w:val="28"/>
        </w:rPr>
        <w:t>
      13. Есепке қосымшаның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bookmarkEnd w:id="122"/>
    <w:bookmarkStart w:name="z206" w:id="123"/>
    <w:p>
      <w:pPr>
        <w:spacing w:after="0"/>
        <w:ind w:left="0"/>
        <w:jc w:val="left"/>
      </w:pPr>
      <w:r>
        <w:rPr>
          <w:rFonts w:ascii="Times New Roman"/>
          <w:b/>
          <w:i w:val="false"/>
          <w:color w:val="000000"/>
        </w:rPr>
        <w:t xml:space="preserve"> 2-тарау. Есепті толтыру бойынша түсіндірме (101.04)</w:t>
      </w:r>
    </w:p>
    <w:bookmarkEnd w:id="123"/>
    <w:bookmarkStart w:name="z207" w:id="124"/>
    <w:p>
      <w:pPr>
        <w:spacing w:after="0"/>
        <w:ind w:left="0"/>
        <w:jc w:val="both"/>
      </w:pPr>
      <w:r>
        <w:rPr>
          <w:rFonts w:ascii="Times New Roman"/>
          <w:b w:val="false"/>
          <w:i w:val="false"/>
          <w:color w:val="000000"/>
          <w:sz w:val="28"/>
        </w:rPr>
        <w:t>
      14. "Салық агенті туралы жалпы ақпарат" деген бөлімде салық агенті мынадай деректерді көрсетеді:</w:t>
      </w:r>
    </w:p>
    <w:bookmarkEnd w:id="124"/>
    <w:p>
      <w:pPr>
        <w:spacing w:after="0"/>
        <w:ind w:left="0"/>
        <w:jc w:val="both"/>
      </w:pPr>
      <w:r>
        <w:rPr>
          <w:rFonts w:ascii="Times New Roman"/>
          <w:b w:val="false"/>
          <w:i w:val="false"/>
          <w:color w:val="000000"/>
          <w:sz w:val="28"/>
        </w:rPr>
        <w:t>
      1) салық төлеушінің жеке сәйкестендіру нөмірі(бизнес-сәйкестендіру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есеп түрін табыс еткен жағдайда толтырылады.</w:t>
      </w:r>
    </w:p>
    <w:bookmarkStart w:name="z208" w:id="125"/>
    <w:p>
      <w:pPr>
        <w:spacing w:after="0"/>
        <w:ind w:left="0"/>
        <w:jc w:val="both"/>
      </w:pPr>
      <w:r>
        <w:rPr>
          <w:rFonts w:ascii="Times New Roman"/>
          <w:b w:val="false"/>
          <w:i w:val="false"/>
          <w:color w:val="000000"/>
          <w:sz w:val="28"/>
        </w:rPr>
        <w:t>
      15. "Есептік көрсеткіштер" деген бөлімде:</w:t>
      </w:r>
    </w:p>
    <w:bookmarkEnd w:id="125"/>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2) 101.04.002 І, 101.04.002 ІІ және 101.04.002 ІІІ жолдары Салық кодексінің 647-бабы 1-тармағының 1) тармақшасына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бейрезиденттерге төленбеген табыстардың сомасын көрсетуге арналған. 101.04.003-жолы есепке қосымшаның деректері негізінде толтырылады. </w:t>
      </w:r>
    </w:p>
    <w:p>
      <w:pPr>
        <w:spacing w:after="0"/>
        <w:ind w:left="0"/>
        <w:jc w:val="both"/>
      </w:pPr>
      <w:r>
        <w:rPr>
          <w:rFonts w:ascii="Times New Roman"/>
          <w:b w:val="false"/>
          <w:i w:val="false"/>
          <w:color w:val="000000"/>
          <w:sz w:val="28"/>
        </w:rPr>
        <w:t>
      Бейрезиденттердің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4) 101.04.004-жолы бейрезиденттің есептелген, бірақ төленбеген, салық агенті шегерімге жатқызған, Салық кодексінің 647-бабы 1-тармағының </w:t>
      </w:r>
      <w:r>
        <w:rPr>
          <w:rFonts w:ascii="Times New Roman"/>
          <w:b w:val="false"/>
          <w:i w:val="false"/>
          <w:color w:val="000000"/>
          <w:sz w:val="28"/>
        </w:rPr>
        <w:t xml:space="preserve">2) тармақшасына </w:t>
      </w:r>
      <w:r>
        <w:rPr>
          <w:rFonts w:ascii="Times New Roman"/>
          <w:b w:val="false"/>
          <w:i w:val="false"/>
          <w:color w:val="000000"/>
          <w:sz w:val="28"/>
        </w:rPr>
        <w:t xml:space="preserve">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деректері негізінде толтырылады;</w:t>
      </w:r>
    </w:p>
    <w:p>
      <w:pPr>
        <w:spacing w:after="0"/>
        <w:ind w:left="0"/>
        <w:jc w:val="both"/>
      </w:pPr>
      <w:r>
        <w:rPr>
          <w:rFonts w:ascii="Times New Roman"/>
          <w:b w:val="false"/>
          <w:i w:val="false"/>
          <w:color w:val="000000"/>
          <w:sz w:val="28"/>
        </w:rPr>
        <w:t>
      5) 101.04.005 І, 101.04.005 ІІ, 101.04.005 ІІІ жолдары Салық көдексінің 644-бабы 1-тармағының 5) тармақшасына сәйкес салық кезеңінің әр айы үшін есептелген табыс сомасын көрсетуге арналған және есепке қосымшаның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 xml:space="preserve">3) тармақшасына </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bookmarkStart w:name="z209" w:id="126"/>
    <w:p>
      <w:pPr>
        <w:spacing w:after="0"/>
        <w:ind w:left="0"/>
        <w:jc w:val="both"/>
      </w:pPr>
      <w:r>
        <w:rPr>
          <w:rFonts w:ascii="Times New Roman"/>
          <w:b w:val="false"/>
          <w:i w:val="false"/>
          <w:color w:val="000000"/>
          <w:sz w:val="28"/>
        </w:rPr>
        <w:t>
      16. "Салық агентiнiң жауапкершiлiгi" деген бөлімде:</w:t>
      </w:r>
    </w:p>
    <w:bookmarkEnd w:id="12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p>
      <w:pPr>
        <w:spacing w:after="0"/>
        <w:ind w:left="0"/>
        <w:jc w:val="both"/>
      </w:pPr>
      <w:r>
        <w:rPr>
          <w:rFonts w:ascii="Times New Roman"/>
          <w:b w:val="false"/>
          <w:i w:val="false"/>
          <w:color w:val="000000"/>
          <w:sz w:val="28"/>
        </w:rPr>
        <w:t>
      17.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бейрезидентке табысты төлеу жүргізген тоқсанның айы көрсетіледі. </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уәкілетті орган бекіткен тізбеге енгізілген жеңілдетілген салық салуы бар мемлекеттерден басқа, елдердің кодтауын пайдалану қажет. Уәкілетті орган бекіткен тізбеге енгізілген жеңілдетілген салық салуы бар мемлекеттер үшін ел кодын толтырған кезде елдің коды ретінде бұйрыққа сәйкес осындай мемлекеттердің реттік нөмірін пайдаланылады;</w:t>
      </w:r>
    </w:p>
    <w:p>
      <w:pPr>
        <w:spacing w:after="0"/>
        <w:ind w:left="0"/>
        <w:jc w:val="both"/>
      </w:pPr>
      <w:r>
        <w:rPr>
          <w:rFonts w:ascii="Times New Roman"/>
          <w:b w:val="false"/>
          <w:i w:val="false"/>
          <w:color w:val="000000"/>
          <w:sz w:val="28"/>
        </w:rPr>
        <w:t xml:space="preserve">
      5) Е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6) F бағанында Салық кодексінің 644-бабына сәйкес Қазақстан Республикасындағы көздерден бейрезидент алған осы Қағидалардың19-тармағына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9) І бағанында халықаралық шартта немесе Салық кодексінің646-бабында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10) J бағанында Салық кодексінің 647-бабына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Салық кодекстің 314-бабында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12) L бағанында халықаралық шартта немесе Салық кодексінің646-бабында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13) М бағанында Салық кодексінің 647-бабына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 xml:space="preserve">5) тармақшасына </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15) О бағанында халықаралық шартта немесе Салық кодексінің 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кодексінің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bookmarkStart w:name="z210" w:id="127"/>
    <w:p>
      <w:pPr>
        <w:spacing w:after="0"/>
        <w:ind w:left="0"/>
        <w:jc w:val="left"/>
      </w:pPr>
      <w:r>
        <w:rPr>
          <w:rFonts w:ascii="Times New Roman"/>
          <w:b/>
          <w:i w:val="false"/>
          <w:color w:val="000000"/>
        </w:rPr>
        <w:t xml:space="preserve"> 3-тарау. Табыс түрлерінің кодтары</w:t>
      </w:r>
    </w:p>
    <w:bookmarkEnd w:id="127"/>
    <w:bookmarkStart w:name="z211" w:id="128"/>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128"/>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 </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bookmarkStart w:name="z212" w:id="129"/>
    <w:p>
      <w:pPr>
        <w:spacing w:after="0"/>
        <w:ind w:left="0"/>
        <w:jc w:val="left"/>
      </w:pPr>
      <w:r>
        <w:rPr>
          <w:rFonts w:ascii="Times New Roman"/>
          <w:b/>
          <w:i w:val="false"/>
          <w:color w:val="000000"/>
        </w:rPr>
        <w:t xml:space="preserve"> 4-тарау. Халықаралық шарт (келісім) түрлерінің кодтары</w:t>
      </w:r>
    </w:p>
    <w:bookmarkEnd w:id="129"/>
    <w:bookmarkStart w:name="z213" w:id="130"/>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 қажет:</w:t>
      </w:r>
    </w:p>
    <w:bookmarkEnd w:id="13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10-қосымша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20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4902200" cy="720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49022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11-қосымша</w:t>
            </w:r>
          </w:p>
        </w:tc>
      </w:tr>
    </w:tbl>
    <w:bookmarkStart w:name="z216" w:id="131"/>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 1-тарау. Жалпы ережелер</w:t>
      </w:r>
    </w:p>
    <w:bookmarkEnd w:id="131"/>
    <w:bookmarkStart w:name="z217" w:id="132"/>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2017 жылғы 25 желтоқсанындағы Қазақстан Республикасының Кодексіне (Салық Кодексі) сәйкес әзірленген және корпопативтік табыс салығын (бұдан әрі – КТС) есептеуге арналған КТС бойынша салық есептілігі нысанын (декларация) (бұдан әрі – декларация) жасау тәртібін айқындайды. Декларацияны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w:t>
      </w:r>
    </w:p>
    <w:bookmarkEnd w:id="132"/>
    <w:bookmarkStart w:name="z218" w:id="133"/>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110.11-ға дейінгі нысандар) тұрады.</w:t>
      </w:r>
    </w:p>
    <w:bookmarkEnd w:id="133"/>
    <w:bookmarkStart w:name="z219" w:id="13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34"/>
    <w:bookmarkStart w:name="z220" w:id="13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5"/>
    <w:bookmarkStart w:name="z221" w:id="136"/>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136"/>
    <w:bookmarkStart w:name="z222" w:id="137"/>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137"/>
    <w:bookmarkStart w:name="z223" w:id="138"/>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138"/>
    <w:bookmarkStart w:name="z224" w:id="139"/>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bookmarkEnd w:id="139"/>
    <w:bookmarkStart w:name="z225" w:id="14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0"/>
    <w:bookmarkStart w:name="z226" w:id="141"/>
    <w:p>
      <w:pPr>
        <w:spacing w:after="0"/>
        <w:ind w:left="0"/>
        <w:jc w:val="both"/>
      </w:pPr>
      <w:r>
        <w:rPr>
          <w:rFonts w:ascii="Times New Roman"/>
          <w:b w:val="false"/>
          <w:i w:val="false"/>
          <w:color w:val="000000"/>
          <w:sz w:val="28"/>
        </w:rPr>
        <w:t>
      10. Декларацияны толтыру кезінде:</w:t>
      </w:r>
    </w:p>
    <w:bookmarkEnd w:id="14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27" w:id="14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2"/>
    <w:bookmarkStart w:name="z228" w:id="143"/>
    <w:p>
      <w:pPr>
        <w:spacing w:after="0"/>
        <w:ind w:left="0"/>
        <w:jc w:val="both"/>
      </w:pPr>
      <w:r>
        <w:rPr>
          <w:rFonts w:ascii="Times New Roman"/>
          <w:b w:val="false"/>
          <w:i w:val="false"/>
          <w:color w:val="000000"/>
          <w:sz w:val="28"/>
        </w:rPr>
        <w:t>
      12. Декларацияны табыс ету кезінде:</w:t>
      </w:r>
    </w:p>
    <w:bookmarkEnd w:id="14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229" w:id="144"/>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44"/>
    <w:bookmarkStart w:name="z230" w:id="145"/>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bookmarkEnd w:id="145"/>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bookmarkStart w:name="z231" w:id="146"/>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146"/>
    <w:bookmarkStart w:name="z232" w:id="147"/>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w:t>
      </w:r>
    </w:p>
    <w:bookmarkEnd w:id="147"/>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құрылтайгысы;</w:t>
      </w:r>
    </w:p>
    <w:p>
      <w:pPr>
        <w:spacing w:after="0"/>
        <w:ind w:left="0"/>
        <w:jc w:val="both"/>
      </w:pPr>
      <w:r>
        <w:rPr>
          <w:rFonts w:ascii="Times New Roman"/>
          <w:b w:val="false"/>
          <w:i w:val="false"/>
          <w:color w:val="000000"/>
          <w:sz w:val="28"/>
        </w:rPr>
        <w:t xml:space="preserve">
      7) осы Қағиданың </w:t>
      </w:r>
      <w:r>
        <w:rPr>
          <w:rFonts w:ascii="Times New Roman"/>
          <w:b w:val="false"/>
          <w:i w:val="false"/>
          <w:color w:val="000000"/>
          <w:sz w:val="28"/>
        </w:rPr>
        <w:t>66-тармағына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233" w:id="148"/>
    <w:p>
      <w:pPr>
        <w:spacing w:after="0"/>
        <w:ind w:left="0"/>
        <w:jc w:val="both"/>
      </w:pPr>
      <w:r>
        <w:rPr>
          <w:rFonts w:ascii="Times New Roman"/>
          <w:b w:val="false"/>
          <w:i w:val="false"/>
          <w:color w:val="000000"/>
          <w:sz w:val="28"/>
        </w:rPr>
        <w:t>
      16. "Жылдық жиынтық табыс" деген бөлімде:</w:t>
      </w:r>
    </w:p>
    <w:bookmarkEnd w:id="148"/>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табыс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табыс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табыс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табыс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табыс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табыс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табысқа енгізілетін, кәсіпкерлік қызметті шектеуге немесе тоқтатуға келісім бергені үшін алынған табыс көрсетіледі;</w:t>
      </w:r>
    </w:p>
    <w:p>
      <w:pPr>
        <w:spacing w:after="0"/>
        <w:ind w:left="0"/>
        <w:jc w:val="both"/>
      </w:pPr>
      <w:r>
        <w:rPr>
          <w:rFonts w:ascii="Times New Roman"/>
          <w:b w:val="false"/>
          <w:i w:val="false"/>
          <w:color w:val="000000"/>
          <w:sz w:val="28"/>
        </w:rPr>
        <w:t>
      8) 110.00.008 жолында 110.01.008 және 110.02.007 (110.01.008 + 110.02.007) жолдарының сомасы ретінде айқындалатын, Салық кодексінің 92-бабына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табыс көрсетіледі;</w:t>
      </w:r>
    </w:p>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табысқа енгізілетін, қызметкерлерді қоғамдық тамақтандыруды, мектепке дейінгі тәрбие және оқыту, балаларды, қарттар мен мүгедектерді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табыстар көрсетіледі;</w:t>
      </w:r>
    </w:p>
    <w:p>
      <w:pPr>
        <w:spacing w:after="0"/>
        <w:ind w:left="0"/>
        <w:jc w:val="both"/>
      </w:pPr>
      <w:r>
        <w:rPr>
          <w:rFonts w:ascii="Times New Roman"/>
          <w:b w:val="false"/>
          <w:i w:val="false"/>
          <w:color w:val="000000"/>
          <w:sz w:val="28"/>
        </w:rPr>
        <w:t>
      18) 110.00.018 жолында 110.01.011 жолында көрсетілген сома көшірілетін, ислам банкінде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табысқа енгізілетін салық төлеушінің басқа да табыстары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табысты түзетудің жалпы сомасы көрсетіледі;</w:t>
      </w:r>
    </w:p>
    <w:p>
      <w:pPr>
        <w:spacing w:after="0"/>
        <w:ind w:left="0"/>
        <w:jc w:val="both"/>
      </w:pPr>
      <w:r>
        <w:rPr>
          <w:rFonts w:ascii="Times New Roman"/>
          <w:b w:val="false"/>
          <w:i w:val="false"/>
          <w:color w:val="000000"/>
          <w:sz w:val="28"/>
        </w:rPr>
        <w:t>
      24) 110.00.024 жолында 110.01.015 жолда көрсетілген сома көшірілетін, ТМҚ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табыс көрсетіледі.</w:t>
      </w:r>
    </w:p>
    <w:bookmarkStart w:name="z234" w:id="149"/>
    <w:p>
      <w:pPr>
        <w:spacing w:after="0"/>
        <w:ind w:left="0"/>
        <w:jc w:val="both"/>
      </w:pPr>
      <w:r>
        <w:rPr>
          <w:rFonts w:ascii="Times New Roman"/>
          <w:b w:val="false"/>
          <w:i w:val="false"/>
          <w:color w:val="000000"/>
          <w:sz w:val="28"/>
        </w:rPr>
        <w:t>
      17. "Шегерімдер" деген бөлімде:</w:t>
      </w:r>
    </w:p>
    <w:bookmarkEnd w:id="149"/>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110.00.028 жолында 110.01.019 жолда көрсетілген Салық кодексінің 243-бабы 9-тармағымен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17) 110.00.042 жолында 110.02.029 жолында көрсетілген сома көшірілетін, Салық кодексінің 274-256-баптарына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bookmarkStart w:name="z235" w:id="150"/>
    <w:p>
      <w:pPr>
        <w:spacing w:after="0"/>
        <w:ind w:left="0"/>
        <w:jc w:val="both"/>
      </w:pPr>
      <w:r>
        <w:rPr>
          <w:rFonts w:ascii="Times New Roman"/>
          <w:b w:val="false"/>
          <w:i w:val="false"/>
          <w:color w:val="000000"/>
          <w:sz w:val="28"/>
        </w:rPr>
        <w:t>
      18. "Салық кодексіне сәйкес табыстар мен шығыстарды түзету" деген бөлімде:</w:t>
      </w:r>
    </w:p>
    <w:bookmarkEnd w:id="150"/>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110.00.046 I және 110.00.046 II (110.00.046 I – 110.00.046 II) жолдарының айырмасы ретінде айқындалады:</w:t>
      </w:r>
    </w:p>
    <w:p>
      <w:pPr>
        <w:spacing w:after="0"/>
        <w:ind w:left="0"/>
        <w:jc w:val="both"/>
      </w:pPr>
      <w:r>
        <w:rPr>
          <w:rFonts w:ascii="Times New Roman"/>
          <w:b w:val="false"/>
          <w:i w:val="false"/>
          <w:color w:val="000000"/>
          <w:sz w:val="28"/>
        </w:rPr>
        <w:t>
      2) 110.00.045 I жолында 110.02.033 I жолының мәні көшіріледі, Салық кодексінің 286, 287-баптарына сәйкес жүргізілетін табыстарды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19. "Трансферттік баға белгілеу туралы заңына сәйкес жүргізілетін табыстар мен шегерімдерді түзету" деген бөлімде:</w:t>
      </w:r>
    </w:p>
    <w:p>
      <w:pPr>
        <w:spacing w:after="0"/>
        <w:ind w:left="0"/>
        <w:jc w:val="both"/>
      </w:pPr>
      <w:r>
        <w:rPr>
          <w:rFonts w:ascii="Times New Roman"/>
          <w:b w:val="false"/>
          <w:i w:val="false"/>
          <w:color w:val="000000"/>
          <w:sz w:val="28"/>
        </w:rPr>
        <w:t>
      1) 110.00.046 жолында 110.01.039 және 110.02. 033 (110.01.039 + 110.02.033) жолдарының сомасы ретінде айқындалатын, "Трансферттік баға белгілеу туралы" 2008 жылғы 5 шілдедегі Қазақстан Республикасының Заңына (бұдан әрі – Трансферттік баға белгілеу туралы заң)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110.00.047 жолында Трансферттік баға белгілеу туралы заңына сәйкес жүргізілетін шегерімдерді түзетудің сомасы көрсетіледі. 110.01.040 және 110.02.034 (110.01.040 + 110.02.034) жолдарының сомасы ретінде айқындалады.</w:t>
      </w:r>
    </w:p>
    <w:bookmarkStart w:name="z236" w:id="151"/>
    <w:p>
      <w:pPr>
        <w:spacing w:after="0"/>
        <w:ind w:left="0"/>
        <w:jc w:val="both"/>
      </w:pPr>
      <w:r>
        <w:rPr>
          <w:rFonts w:ascii="Times New Roman"/>
          <w:b w:val="false"/>
          <w:i w:val="false"/>
          <w:color w:val="000000"/>
          <w:sz w:val="28"/>
        </w:rPr>
        <w:t>
      20. "Салық салынатын табыс есебі" бөлімінде:</w:t>
      </w:r>
    </w:p>
    <w:bookmarkEnd w:id="151"/>
    <w:p>
      <w:pPr>
        <w:spacing w:after="0"/>
        <w:ind w:left="0"/>
        <w:jc w:val="both"/>
      </w:pPr>
      <w:r>
        <w:rPr>
          <w:rFonts w:ascii="Times New Roman"/>
          <w:b w:val="false"/>
          <w:i w:val="false"/>
          <w:color w:val="000000"/>
          <w:sz w:val="28"/>
        </w:rPr>
        <w:t>
      1) 110.00.048 жолында салық салынатын табыс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тұрақты мекемелерінің бақыланатын шетелдік компанияның (бұдан әрі – ТМ БШК) пайданың жиынтық жалпы сомасы және салық салуда жеңілдігі бар мемлекеттік жалпы пайда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табыс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110.02.039 (110.01.046 + 110.02.039)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салу табысын кеміту сомасы көрсетіледі. 110.01.048 және 110.02.043 (110.01.048 + 110.02.043)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110.02.045 (110.01.049 + 110.02.045)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табыс көрсетіледі. 110.01.050 және 110.02.046 (110.01.050 + 110.02.046) жолдарының сомасы ретінде айқындалады;</w:t>
      </w:r>
    </w:p>
    <w:p>
      <w:pPr>
        <w:spacing w:after="0"/>
        <w:ind w:left="0"/>
        <w:jc w:val="both"/>
      </w:pPr>
      <w:r>
        <w:rPr>
          <w:rFonts w:ascii="Times New Roman"/>
          <w:b w:val="false"/>
          <w:i w:val="false"/>
          <w:color w:val="000000"/>
          <w:sz w:val="28"/>
        </w:rPr>
        <w:t>
      10) 110.02.057 жолында КТС-ның есептелген сомасы көрсетіледі. 110.01.056 және 110.02.053 (110.01.056 + 110.02.053) жолдарының сомасы ретінде айқындалады.</w:t>
      </w:r>
    </w:p>
    <w:bookmarkStart w:name="z237" w:id="152"/>
    <w:p>
      <w:pPr>
        <w:spacing w:after="0"/>
        <w:ind w:left="0"/>
        <w:jc w:val="both"/>
      </w:pPr>
      <w:r>
        <w:rPr>
          <w:rFonts w:ascii="Times New Roman"/>
          <w:b w:val="false"/>
          <w:i w:val="false"/>
          <w:color w:val="000000"/>
          <w:sz w:val="28"/>
        </w:rPr>
        <w:t>
      21. "Салық төлеушiнiң жауапкершiлiгi" деген бөлімде:</w:t>
      </w:r>
    </w:p>
    <w:bookmarkEnd w:id="152"/>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38" w:id="153"/>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153"/>
    <w:bookmarkStart w:name="z239" w:id="154"/>
    <w:p>
      <w:pPr>
        <w:spacing w:after="0"/>
        <w:ind w:left="0"/>
        <w:jc w:val="both"/>
      </w:pPr>
      <w:r>
        <w:rPr>
          <w:rFonts w:ascii="Times New Roman"/>
          <w:b w:val="false"/>
          <w:i w:val="false"/>
          <w:color w:val="000000"/>
          <w:sz w:val="28"/>
        </w:rPr>
        <w:t>
      22. "Жылдық жиынтық табыс" деген бөлімде:</w:t>
      </w:r>
    </w:p>
    <w:bookmarkEnd w:id="154"/>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табыс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табыстардың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5) 110.01.005 жолында келісімшарт қызметін жүзеге асыру үшін бұрын пайдаланылған мүлікті жалға беруден табыстың жиынтық сомасы көрсетіледі;</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табыстың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табыстың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табыстардың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табыстан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табысты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16) 110.01.016 жолында сыйлықақылар бойынша табыстың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табыстардың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табыстардың сомасы көрсетіледі;</w:t>
      </w:r>
    </w:p>
    <w:p>
      <w:pPr>
        <w:spacing w:after="0"/>
        <w:ind w:left="0"/>
        <w:jc w:val="both"/>
      </w:pPr>
      <w:r>
        <w:rPr>
          <w:rFonts w:ascii="Times New Roman"/>
          <w:b w:val="false"/>
          <w:i w:val="false"/>
          <w:color w:val="000000"/>
          <w:sz w:val="28"/>
        </w:rPr>
        <w:t>
      22) 110.01.022 жолында 110.06.012 жолы салық төлеуші алуға тиіс (алған) декларацияның 110.01.001 бастап 110.01.021 дейінгі жолдарында көрсетілмеген басқа табыстардың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бойынша) жолдарының сомасын қосумен айқындалатын жылдық жиынтық табыстың жалпы сомасы көрсетіледі.</w:t>
      </w:r>
    </w:p>
    <w:bookmarkStart w:name="z240" w:id="155"/>
    <w:p>
      <w:pPr>
        <w:spacing w:after="0"/>
        <w:ind w:left="0"/>
        <w:jc w:val="both"/>
      </w:pPr>
      <w:r>
        <w:rPr>
          <w:rFonts w:ascii="Times New Roman"/>
          <w:b w:val="false"/>
          <w:i w:val="false"/>
          <w:color w:val="000000"/>
          <w:sz w:val="28"/>
        </w:rPr>
        <w:t>
      23. "Жылдық жиынтық табысты түзету" деген бөлімде:</w:t>
      </w:r>
    </w:p>
    <w:bookmarkEnd w:id="155"/>
    <w:p>
      <w:pPr>
        <w:spacing w:after="0"/>
        <w:ind w:left="0"/>
        <w:jc w:val="both"/>
      </w:pPr>
      <w:r>
        <w:rPr>
          <w:rFonts w:ascii="Times New Roman"/>
          <w:b w:val="false"/>
          <w:i w:val="false"/>
          <w:color w:val="000000"/>
          <w:sz w:val="28"/>
        </w:rPr>
        <w:t>
      1) 110.01.024 жолында 110.01.024 А – 110.01.024 L (110.01.024 А бастап + 110.01.024 L) бойынша) жолдарының сомасын қосумен айқындалатын қолданылатын салық заңнамасының ережелеріне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табыс сомасы көрсетіледі.</w:t>
      </w:r>
    </w:p>
    <w:bookmarkStart w:name="z241" w:id="156"/>
    <w:p>
      <w:pPr>
        <w:spacing w:after="0"/>
        <w:ind w:left="0"/>
        <w:jc w:val="both"/>
      </w:pPr>
      <w:r>
        <w:rPr>
          <w:rFonts w:ascii="Times New Roman"/>
          <w:b w:val="false"/>
          <w:i w:val="false"/>
          <w:color w:val="000000"/>
          <w:sz w:val="28"/>
        </w:rPr>
        <w:t>
      24. "Шегерімдер" деген бөлімде:</w:t>
      </w:r>
    </w:p>
    <w:bookmarkEnd w:id="156"/>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табыс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5) 110.01.030 жолында шегерімге жатқызылатын кен орындарын әзірлеу салдарларын жою қорына аударымдар сомасы көрсетіледі;</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18) 110.01.037 F жолында инвестициялық салық преференциялары бойынша шегерімдерге жатқызылатын негізгі құралдардың құны көрсетіледі;</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Start w:name="z242" w:id="157"/>
    <w:p>
      <w:pPr>
        <w:spacing w:after="0"/>
        <w:ind w:left="0"/>
        <w:jc w:val="both"/>
      </w:pPr>
      <w:r>
        <w:rPr>
          <w:rFonts w:ascii="Times New Roman"/>
          <w:b w:val="false"/>
          <w:i w:val="false"/>
          <w:color w:val="000000"/>
          <w:sz w:val="28"/>
        </w:rPr>
        <w:t>
      25. "Трансферттік баға белгілеу туралы заңына сәйкес табыстар мен шегерімдерді түзету" деген бөлімде:</w:t>
      </w:r>
    </w:p>
    <w:bookmarkEnd w:id="157"/>
    <w:p>
      <w:pPr>
        <w:spacing w:after="0"/>
        <w:ind w:left="0"/>
        <w:jc w:val="both"/>
      </w:pPr>
      <w:r>
        <w:rPr>
          <w:rFonts w:ascii="Times New Roman"/>
          <w:b w:val="false"/>
          <w:i w:val="false"/>
          <w:color w:val="000000"/>
          <w:sz w:val="28"/>
        </w:rPr>
        <w:t>
      1) 110.01.039 жолында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bookmarkStart w:name="z243" w:id="158"/>
    <w:p>
      <w:pPr>
        <w:spacing w:after="0"/>
        <w:ind w:left="0"/>
        <w:jc w:val="both"/>
      </w:pPr>
      <w:r>
        <w:rPr>
          <w:rFonts w:ascii="Times New Roman"/>
          <w:b w:val="false"/>
          <w:i w:val="false"/>
          <w:color w:val="000000"/>
          <w:sz w:val="28"/>
        </w:rPr>
        <w:t>
      26. "Салық салынатын табыстың есебі" деген бөлімде:</w:t>
      </w:r>
    </w:p>
    <w:bookmarkEnd w:id="158"/>
    <w:p>
      <w:pPr>
        <w:spacing w:after="0"/>
        <w:ind w:left="0"/>
        <w:jc w:val="both"/>
      </w:pPr>
      <w:r>
        <w:rPr>
          <w:rFonts w:ascii="Times New Roman"/>
          <w:b w:val="false"/>
          <w:i w:val="false"/>
          <w:color w:val="000000"/>
          <w:sz w:val="28"/>
        </w:rPr>
        <w:t>
      1) 110.01.041 жолында 110.01.025, 110.01.038 және 110.01.040 жолдарының айырмасы және 110.01.039 жолы қосымша ретінде айқындалатын салық салынатын табыстың (залалдың) сомасы көрсетіледі (110.01.025 – 110.01.038 + 110.01.039 – 110.01.040);</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табыс сомасы, салық төлеушіге тиесілі акциялар немесе қатысу үлесі, егер тек осындай табыс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табыстың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табыстың (залалдың) жиынтық сомасы көрсетіледі;</w:t>
      </w:r>
    </w:p>
    <w:p>
      <w:pPr>
        <w:spacing w:after="0"/>
        <w:ind w:left="0"/>
        <w:jc w:val="both"/>
      </w:pPr>
      <w:r>
        <w:rPr>
          <w:rFonts w:ascii="Times New Roman"/>
          <w:b w:val="false"/>
          <w:i w:val="false"/>
          <w:color w:val="000000"/>
          <w:sz w:val="28"/>
        </w:rPr>
        <w:t>
      7) 110.01.045 жолында, 110.01.044 жолында залал шеккен кезде, Салық кодексінің 275-бабының сәйкес көшіруге жатпайтын, Салық кодексінің 257-бабына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табыстан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табыстан (табысқа) алынып тастайтын (енгізілетін) шығыстардың (табыстардың)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15) 110.01.048 D жолында қолданыста болған салық заңнамасына байланысты Қазақстан Республикасының заңнамасына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мүгедектердің еңбегін пайдаланатын салық төлеушілер толтырады.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жолында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жолында сәйкес пайдаланудың үш жылдық кезеңінің аяқталуына дейін тіркелген активтерді сату кезінде бұрын шегерімге жатқызылған амортизациялық аударымдар сомасы көрсетіледі.</w:t>
      </w:r>
    </w:p>
    <w:p>
      <w:pPr>
        <w:spacing w:after="0"/>
        <w:ind w:left="0"/>
        <w:jc w:val="both"/>
      </w:pPr>
      <w:r>
        <w:rPr>
          <w:rFonts w:ascii="Times New Roman"/>
          <w:b w:val="false"/>
          <w:i w:val="false"/>
          <w:color w:val="000000"/>
          <w:sz w:val="28"/>
        </w:rPr>
        <w:t>
      19) бұл жолда сондай-ақ технологиялық жабдықтың құны, шегерімге жатқызылған іске асыру кезінде жабдықтарды үш жылдық кезеңінен аяқталуына дейінгі пайдалануын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табыстың үш (екі) пайызынан кемінің сомасын құраса (110.01.044), онда салық салынатын табыстан алып тастауға жүргізілген шығыстардың нақты сомасы жатады. Егер сома салық салынатын табыстың үш (екі) пайызынан астамын құраған жағдайда, онда салық салынатын табыстың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20)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21) 110.01.050 жолында 110.01.044, 110.01.048 және 110.01.049 жолдарының айырмасы ретінде айқындалатын шеккен залалдар мен түзетулерді ескеріп салық салынатын табыс көрсетіледі. Егер 110.01.046 жолда көрсетілген сома бұрынғы екі жолдың айырмасынан үлкен болса, онда осы жолдың шамасы теріс болады.</w:t>
      </w:r>
    </w:p>
    <w:bookmarkStart w:name="z244" w:id="159"/>
    <w:p>
      <w:pPr>
        <w:spacing w:after="0"/>
        <w:ind w:left="0"/>
        <w:jc w:val="both"/>
      </w:pPr>
      <w:r>
        <w:rPr>
          <w:rFonts w:ascii="Times New Roman"/>
          <w:b w:val="false"/>
          <w:i w:val="false"/>
          <w:color w:val="000000"/>
          <w:sz w:val="28"/>
        </w:rPr>
        <w:t>
      27. "Салық міндеттемелерінің есебі" деген бөлімде:</w:t>
      </w:r>
    </w:p>
    <w:bookmarkEnd w:id="159"/>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Қазақстан Республикасынан тысқары жерде төленген және Салық кодексінің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табыс бойынша табыс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табысы көрсетіледі;</w:t>
      </w:r>
    </w:p>
    <w:p>
      <w:pPr>
        <w:spacing w:after="0"/>
        <w:ind w:left="0"/>
        <w:jc w:val="both"/>
      </w:pPr>
      <w:r>
        <w:rPr>
          <w:rFonts w:ascii="Times New Roman"/>
          <w:b w:val="false"/>
          <w:i w:val="false"/>
          <w:color w:val="000000"/>
          <w:sz w:val="28"/>
        </w:rPr>
        <w:t>
      5) 110.01.055 жолында таза табысқа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табысқа КТС сомасы көрсетіледі;</w:t>
      </w:r>
    </w:p>
    <w:p>
      <w:pPr>
        <w:spacing w:after="0"/>
        <w:ind w:left="0"/>
        <w:jc w:val="both"/>
      </w:pPr>
      <w:r>
        <w:rPr>
          <w:rFonts w:ascii="Times New Roman"/>
          <w:b w:val="false"/>
          <w:i w:val="false"/>
          <w:color w:val="000000"/>
          <w:sz w:val="28"/>
        </w:rPr>
        <w:t>
      110.01.055 ІІ жолында 110.01.054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245" w:id="16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160"/>
    <w:bookmarkStart w:name="z246" w:id="161"/>
    <w:p>
      <w:pPr>
        <w:spacing w:after="0"/>
        <w:ind w:left="0"/>
        <w:jc w:val="both"/>
      </w:pPr>
      <w:r>
        <w:rPr>
          <w:rFonts w:ascii="Times New Roman"/>
          <w:b w:val="false"/>
          <w:i w:val="false"/>
          <w:color w:val="000000"/>
          <w:sz w:val="28"/>
        </w:rPr>
        <w:t>
      28. Бұл нысан жер қойнауын пайдаланушының Салық кодексінің ның ережелерін ескере отырып, келісімшарттан тыс қызмет бойынша КТС бойынша салық салу объектілері және (немесе) салық салуға байланысты объектілер туралы ақпаратты көрсетуіне арналған.</w:t>
      </w:r>
    </w:p>
    <w:bookmarkEnd w:id="16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bookmarkStart w:name="z247" w:id="162"/>
    <w:p>
      <w:pPr>
        <w:spacing w:after="0"/>
        <w:ind w:left="0"/>
        <w:jc w:val="both"/>
      </w:pPr>
      <w:r>
        <w:rPr>
          <w:rFonts w:ascii="Times New Roman"/>
          <w:b w:val="false"/>
          <w:i w:val="false"/>
          <w:color w:val="000000"/>
          <w:sz w:val="28"/>
        </w:rPr>
        <w:t>
      29. "Жылдық жиынтық табыс" деген бөлімде:</w:t>
      </w:r>
    </w:p>
    <w:bookmarkEnd w:id="162"/>
    <w:p>
      <w:pPr>
        <w:spacing w:after="0"/>
        <w:ind w:left="0"/>
        <w:jc w:val="both"/>
      </w:pPr>
      <w:r>
        <w:rPr>
          <w:rFonts w:ascii="Times New Roman"/>
          <w:b w:val="false"/>
          <w:i w:val="false"/>
          <w:color w:val="000000"/>
          <w:sz w:val="28"/>
        </w:rPr>
        <w:t>
      1) 110.02.001 жолында Салық кодексінің 227-бабына сәйкес өткізуден түскен табыс көрсетіледі;</w:t>
      </w:r>
    </w:p>
    <w:p>
      <w:pPr>
        <w:spacing w:after="0"/>
        <w:ind w:left="0"/>
        <w:jc w:val="both"/>
      </w:pPr>
      <w:r>
        <w:rPr>
          <w:rFonts w:ascii="Times New Roman"/>
          <w:b w:val="false"/>
          <w:i w:val="false"/>
          <w:color w:val="000000"/>
          <w:sz w:val="28"/>
        </w:rPr>
        <w:t>
      2) 110.02.002 жолында Салық кодексінің 228-бабына сәйкес құн өсімінен түсетін табыс көрсетіледі;</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4) 110.02.004 жолында Салық кодексінің 229-бабына сәйкес міндеттемелерді есептен шығарудан табыс көрсетіледі;</w:t>
      </w:r>
    </w:p>
    <w:p>
      <w:pPr>
        <w:spacing w:after="0"/>
        <w:ind w:left="0"/>
        <w:jc w:val="both"/>
      </w:pPr>
      <w:r>
        <w:rPr>
          <w:rFonts w:ascii="Times New Roman"/>
          <w:b w:val="false"/>
          <w:i w:val="false"/>
          <w:color w:val="000000"/>
          <w:sz w:val="28"/>
        </w:rPr>
        <w:t>
      5) 110.02.005 жолында Салық кодексінің 230-бабына сәйкес күмәнді міндеттемелер бойынша табыс көрсетіледі;</w:t>
      </w:r>
    </w:p>
    <w:p>
      <w:pPr>
        <w:spacing w:after="0"/>
        <w:ind w:left="0"/>
        <w:jc w:val="both"/>
      </w:pPr>
      <w:r>
        <w:rPr>
          <w:rFonts w:ascii="Times New Roman"/>
          <w:b w:val="false"/>
          <w:i w:val="false"/>
          <w:color w:val="000000"/>
          <w:sz w:val="28"/>
        </w:rPr>
        <w:t>
      6) 110.02.006 жолында Салық кодексінің 233-бабына сәйкес талап ету құқығын беруден түскен табыс көрсетіледі;</w:t>
      </w:r>
    </w:p>
    <w:p>
      <w:pPr>
        <w:spacing w:after="0"/>
        <w:ind w:left="0"/>
        <w:jc w:val="both"/>
      </w:pPr>
      <w:r>
        <w:rPr>
          <w:rFonts w:ascii="Times New Roman"/>
          <w:b w:val="false"/>
          <w:i w:val="false"/>
          <w:color w:val="000000"/>
          <w:sz w:val="28"/>
        </w:rPr>
        <w:t>
      7) 110.02.007 жолында Салық кодексінің 234-бабына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8) 110.02.008 жолында Салық кодексінің 226-бабы 1-тармағының 13) тармақшасына сәйкес жылдық жиынтық табысқа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9) 110.02.009 жолында Салық кодексінің 226-бабы 1-тармағының 17) және19) тармақшаларына сәйкес жылдық жиынтық табысқа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16) тармақшасына сәйкес жылдық жиынтық табысқа енгізілетін дивидендтер көрсетіледі;</w:t>
      </w:r>
    </w:p>
    <w:p>
      <w:pPr>
        <w:spacing w:after="0"/>
        <w:ind w:left="0"/>
        <w:jc w:val="both"/>
      </w:pPr>
      <w:r>
        <w:rPr>
          <w:rFonts w:ascii="Times New Roman"/>
          <w:b w:val="false"/>
          <w:i w:val="false"/>
          <w:color w:val="000000"/>
          <w:sz w:val="28"/>
        </w:rPr>
        <w:t>
      10) 110.02.010 жолында Салық кодексінің 226-бабы 1-тармағының 18) тармақшасына сәйкес жылдық жиынтық табысқа енгізілетін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11) 110.02.011 жолында ислам банкінде орналастырылған инвестициялық депозит бойынша Салық кодексінің 226-бабы 1-тармағының 22) тармақшасына сәйкес айқындалатын табыс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табысқа қосылатын салық төлеушінің басқа да табысы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14) 110.02.014 жолында Салық кодексінің 241-бабына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табыс көрсетіледі.</w:t>
      </w:r>
    </w:p>
    <w:bookmarkStart w:name="z248" w:id="163"/>
    <w:p>
      <w:pPr>
        <w:spacing w:after="0"/>
        <w:ind w:left="0"/>
        <w:jc w:val="both"/>
      </w:pPr>
      <w:r>
        <w:rPr>
          <w:rFonts w:ascii="Times New Roman"/>
          <w:b w:val="false"/>
          <w:i w:val="false"/>
          <w:color w:val="000000"/>
          <w:sz w:val="28"/>
        </w:rPr>
        <w:t>
      30. "Шегерімдер" деген бөлімде:</w:t>
      </w:r>
    </w:p>
    <w:bookmarkEnd w:id="163"/>
    <w:p>
      <w:pPr>
        <w:spacing w:after="0"/>
        <w:ind w:left="0"/>
        <w:jc w:val="both"/>
      </w:pPr>
      <w:r>
        <w:rPr>
          <w:rFonts w:ascii="Times New Roman"/>
          <w:b w:val="false"/>
          <w:i w:val="false"/>
          <w:color w:val="000000"/>
          <w:sz w:val="28"/>
        </w:rPr>
        <w:t>
      1) 110.02.017 жолында Салық кодексінің 242-бабының 1-тармағына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ТМҚ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табыстар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ТМҚ,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w:t>
      </w:r>
    </w:p>
    <w:p>
      <w:pPr>
        <w:spacing w:after="0"/>
        <w:ind w:left="0"/>
        <w:jc w:val="both"/>
      </w:pPr>
      <w:r>
        <w:rPr>
          <w:rFonts w:ascii="Times New Roman"/>
          <w:b w:val="false"/>
          <w:i w:val="false"/>
          <w:color w:val="000000"/>
          <w:sz w:val="28"/>
        </w:rPr>
        <w:t>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ТМҚ құны көрсетіледі;</w:t>
      </w:r>
    </w:p>
    <w:p>
      <w:pPr>
        <w:spacing w:after="0"/>
        <w:ind w:left="0"/>
        <w:jc w:val="both"/>
      </w:pPr>
      <w:r>
        <w:rPr>
          <w:rFonts w:ascii="Times New Roman"/>
          <w:b w:val="false"/>
          <w:i w:val="false"/>
          <w:color w:val="000000"/>
          <w:sz w:val="28"/>
        </w:rPr>
        <w:t>
      110.02.017 IІІ B жолында қаржылық қызмет көрсетулердің құны көрсетіледі;</w:t>
      </w:r>
    </w:p>
    <w:p>
      <w:pPr>
        <w:spacing w:after="0"/>
        <w:ind w:left="0"/>
        <w:jc w:val="both"/>
      </w:pPr>
      <w:r>
        <w:rPr>
          <w:rFonts w:ascii="Times New Roman"/>
          <w:b w:val="false"/>
          <w:i w:val="false"/>
          <w:color w:val="000000"/>
          <w:sz w:val="28"/>
        </w:rPr>
        <w:t>
      110.02.017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110.02.017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110.02.017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 Салық кодексінің 110-бабына сәйкес шегерімге жатқызылатын жұмыскерлерідің есептелген табыстары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110.02.023 жолы бойынша көрсетілетін және Салық кодексінің 319-бабы 2-тармағының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Салық кодексінің 273-бабының 3-тармағына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ТМҚ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2) 110.02.018 жолында Салық кодексінің 243-бабының 7-тармағына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110.02.019 жолында Салық кодексінің 243-бабының 9-тармағына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110.02.021 жолында Салық кодексінің 246-бабына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110.02.022 жолында Салық кодексінің 244-бабына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110.02.023 жолында Салық кодексінің 229-бабына сәйкес шегерімге жатқызылатын төленген күмәнді міндеттемелер, оның ішінде Салық кодексінің 229-бабының 2-тармағына сәйкес шегерімге жатқызылатын Салық кодексінің 247-бабының 2-тармағына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8) 110.02.024 жолында Салық кодексінің 248-бабына сәйкес шегерімге жатқызылатын күмәнді талаптар көрсетіледі;</w:t>
      </w:r>
    </w:p>
    <w:p>
      <w:pPr>
        <w:spacing w:after="0"/>
        <w:ind w:left="0"/>
        <w:jc w:val="both"/>
      </w:pPr>
      <w:r>
        <w:rPr>
          <w:rFonts w:ascii="Times New Roman"/>
          <w:b w:val="false"/>
          <w:i w:val="false"/>
          <w:color w:val="000000"/>
          <w:sz w:val="28"/>
        </w:rPr>
        <w:t>
      9) 110.02.025 жолында жинақтаушы сақтандыру шарттары бойынша сақтандыру сыйлықақыларды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10) 110.02.026 жолында Салық кодексінің 262-бабына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11) 110.02.027 жолында Салық кодексінің 114-бабына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12) 110.02.028 жолында Салық кодексінің 116-122-баптарына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13) 110.02.029 жолында Салық кодексінің 274-276-баптарына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110.02.031 жолында шегерімге жатқызылуы тиіс сома көрсетіледі;</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+ 110.02. 030 бойынша сома) жолдары сомасының айырмасы ретінде айқындалады;</w:t>
      </w:r>
    </w:p>
    <w:p>
      <w:pPr>
        <w:spacing w:after="0"/>
        <w:ind w:left="0"/>
        <w:jc w:val="both"/>
      </w:pPr>
      <w:r>
        <w:rPr>
          <w:rFonts w:ascii="Times New Roman"/>
          <w:b w:val="false"/>
          <w:i w:val="false"/>
          <w:color w:val="000000"/>
          <w:sz w:val="28"/>
        </w:rPr>
        <w:t>
      110.02.031 ІІ жолында коммерциялық емес ұйымдардың Салық кодексінің 289-бабына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110.02.031 ІІІ жолында Қазақстан Республикасының шегінен тыс тұрақты мекемесі (лері) бар резиденттер шегерімге жатқызуы тиіс шығыстар сомасы көрсетіледі.</w:t>
      </w:r>
    </w:p>
    <w:bookmarkStart w:name="z249" w:id="164"/>
    <w:p>
      <w:pPr>
        <w:spacing w:after="0"/>
        <w:ind w:left="0"/>
        <w:jc w:val="both"/>
      </w:pPr>
      <w:r>
        <w:rPr>
          <w:rFonts w:ascii="Times New Roman"/>
          <w:b w:val="false"/>
          <w:i w:val="false"/>
          <w:color w:val="000000"/>
          <w:sz w:val="28"/>
        </w:rPr>
        <w:t>
      31. "Табыстар мен шегерімдерді түзету" деген бөлімде:</w:t>
      </w:r>
    </w:p>
    <w:bookmarkEnd w:id="164"/>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110.02. 032 ІІ жолында Салық кодексінің 286 және 287-баптарына сәйкес жүргізілетін шегерімдерді түзетулердің сомасы көрсетіледі.</w:t>
      </w:r>
    </w:p>
    <w:bookmarkStart w:name="z250" w:id="165"/>
    <w:p>
      <w:pPr>
        <w:spacing w:after="0"/>
        <w:ind w:left="0"/>
        <w:jc w:val="both"/>
      </w:pPr>
      <w:r>
        <w:rPr>
          <w:rFonts w:ascii="Times New Roman"/>
          <w:b w:val="false"/>
          <w:i w:val="false"/>
          <w:color w:val="000000"/>
          <w:sz w:val="28"/>
        </w:rPr>
        <w:t>
      32. "Трансферттік баға белгілеу туралы заңына сәйкес табыстар мен шегерімдерді түзету" деген бөлімде:</w:t>
      </w:r>
    </w:p>
    <w:bookmarkEnd w:id="165"/>
    <w:p>
      <w:pPr>
        <w:spacing w:after="0"/>
        <w:ind w:left="0"/>
        <w:jc w:val="both"/>
      </w:pPr>
      <w:r>
        <w:rPr>
          <w:rFonts w:ascii="Times New Roman"/>
          <w:b w:val="false"/>
          <w:i w:val="false"/>
          <w:color w:val="000000"/>
          <w:sz w:val="28"/>
        </w:rPr>
        <w:t>
      1) 110.02.033 жолында Трансферттік баға белгілеу туралы заңына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2) 110.02.034 жолында Трансферттік баға белгілеу туралы заңына сәйкес жүргізілетін шегерімдерді түзетулердің сомасы көрсетіледі.</w:t>
      </w:r>
    </w:p>
    <w:bookmarkStart w:name="z251" w:id="166"/>
    <w:p>
      <w:pPr>
        <w:spacing w:after="0"/>
        <w:ind w:left="0"/>
        <w:jc w:val="both"/>
      </w:pPr>
      <w:r>
        <w:rPr>
          <w:rFonts w:ascii="Times New Roman"/>
          <w:b w:val="false"/>
          <w:i w:val="false"/>
          <w:color w:val="000000"/>
          <w:sz w:val="28"/>
        </w:rPr>
        <w:t>
      33. "Салық салынатын табыс есебі" деген бөлімде:</w:t>
      </w:r>
    </w:p>
    <w:bookmarkEnd w:id="166"/>
    <w:p>
      <w:pPr>
        <w:spacing w:after="0"/>
        <w:ind w:left="0"/>
        <w:jc w:val="both"/>
      </w:pPr>
      <w:r>
        <w:rPr>
          <w:rFonts w:ascii="Times New Roman"/>
          <w:b w:val="false"/>
          <w:i w:val="false"/>
          <w:color w:val="000000"/>
          <w:sz w:val="28"/>
        </w:rPr>
        <w:t>
      1) 110.02.035 жолында салық салынатын табыс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табыстар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 жолында Салық кодексінің 212 және 213-баптарына 2-бабының 5-тармағына сәйкес халықаралық шарттарға сәйкес салық салудан босатылуға жататын табыстың сомасы көрсетіледі;</w:t>
      </w:r>
    </w:p>
    <w:p>
      <w:pPr>
        <w:spacing w:after="0"/>
        <w:ind w:left="0"/>
        <w:jc w:val="both"/>
      </w:pPr>
      <w:r>
        <w:rPr>
          <w:rFonts w:ascii="Times New Roman"/>
          <w:b w:val="false"/>
          <w:i w:val="false"/>
          <w:color w:val="000000"/>
          <w:sz w:val="28"/>
        </w:rPr>
        <w:t>
      4) 110.02.038 жолында халықаралық салық салу ерекшелігі есепке ала отырып, салық салынатын табыс (шығын)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5) 110.02.039 жолында Салық кодексінің 297-бабына сәйкес анықталатын БШК және БШК ТМ жиынтық табысының жалпы сомасы көрсетіледі, аталған жолға 110.10 нысанының L бағанының қортынды жолында көрсетілген сома көшіріледі;</w:t>
      </w:r>
    </w:p>
    <w:p>
      <w:pPr>
        <w:spacing w:after="0"/>
        <w:ind w:left="0"/>
        <w:jc w:val="both"/>
      </w:pPr>
      <w:r>
        <w:rPr>
          <w:rFonts w:ascii="Times New Roman"/>
          <w:b w:val="false"/>
          <w:i w:val="false"/>
          <w:color w:val="000000"/>
          <w:sz w:val="28"/>
        </w:rPr>
        <w:t>
      6) 110.02.040 жолында БШК және БШК ТМ жиынтық табысының сомасын ескере отырып, салық салынатын табыстың (шығынның) сомасы көрсетіледі; 110.02.040 жолы 110.02.038 және 110.02.039 жолдарының сомасы ретінде анықталды;</w:t>
      </w:r>
    </w:p>
    <w:p>
      <w:pPr>
        <w:spacing w:after="0"/>
        <w:ind w:left="0"/>
        <w:jc w:val="both"/>
      </w:pPr>
      <w:r>
        <w:rPr>
          <w:rFonts w:ascii="Times New Roman"/>
          <w:b w:val="false"/>
          <w:i w:val="false"/>
          <w:color w:val="000000"/>
          <w:sz w:val="28"/>
        </w:rPr>
        <w:t>
      7) 110.02.041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8) 110.02.042 жолында Салық кодексінің 300-бабының 1-тармағына сәйкес көшіруге жататын шығындар көрсетіледі;</w:t>
      </w:r>
    </w:p>
    <w:p>
      <w:pPr>
        <w:spacing w:after="0"/>
        <w:ind w:left="0"/>
        <w:jc w:val="both"/>
      </w:pPr>
      <w:r>
        <w:rPr>
          <w:rFonts w:ascii="Times New Roman"/>
          <w:b w:val="false"/>
          <w:i w:val="false"/>
          <w:color w:val="000000"/>
          <w:sz w:val="28"/>
        </w:rPr>
        <w:t>
      9) 110.02.043 жолында Салық кодексінің 288-бабына сәйкес салық салынатын табысты төмендету сомасы көрсетіледі. 110.02.043 жолы 110.02.043 I және 110.02.043 II жолдарын қамтиды;</w:t>
      </w:r>
    </w:p>
    <w:p>
      <w:pPr>
        <w:spacing w:after="0"/>
        <w:ind w:left="0"/>
        <w:jc w:val="both"/>
      </w:pPr>
      <w:r>
        <w:rPr>
          <w:rFonts w:ascii="Times New Roman"/>
          <w:b w:val="false"/>
          <w:i w:val="false"/>
          <w:color w:val="000000"/>
          <w:sz w:val="28"/>
        </w:rPr>
        <w:t>
      10) 110.02.043 I жолында Салық кодексінің 288-бабың 1-тармағының 1) және 2) тармашаларына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11) 110.02.043 II жолында Салық кодексінің 288-бабы 1-тармағының 4) тармашасына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12) 110.02.044 жолында Салық кодексінің 288-бабына сәйкес жүргізілетін төмендетуді ескере отырып, салық салынатын табыс көрсетіледі. 110.02.040 және 110.02.043 жолдарының айырмашылығы ретінде анықталады. Егер 110.02.043 жолы 110.02.040 жолынан артық болған жағдайда, 110.02.044 жолында нөл көрсетіледі;</w:t>
      </w:r>
    </w:p>
    <w:p>
      <w:pPr>
        <w:spacing w:after="0"/>
        <w:ind w:left="0"/>
        <w:jc w:val="both"/>
      </w:pPr>
      <w:r>
        <w:rPr>
          <w:rFonts w:ascii="Times New Roman"/>
          <w:b w:val="false"/>
          <w:i w:val="false"/>
          <w:color w:val="000000"/>
          <w:sz w:val="28"/>
        </w:rPr>
        <w:t>
      13) 110.02.045 жолында алдыңғы салық кезеңдерінен аударылған шығындар көрсетіліді;</w:t>
      </w:r>
    </w:p>
    <w:p>
      <w:pPr>
        <w:spacing w:after="0"/>
        <w:ind w:left="0"/>
        <w:jc w:val="both"/>
      </w:pPr>
      <w:r>
        <w:rPr>
          <w:rFonts w:ascii="Times New Roman"/>
          <w:b w:val="false"/>
          <w:i w:val="false"/>
          <w:color w:val="000000"/>
          <w:sz w:val="28"/>
        </w:rPr>
        <w:t>
      14) 110.02.046 жолында көшірілген шығындарды есепке ала отырып, салық салынатық табыс көрсетіледі. Егер 110.02.044 жолында оң нәтиже көрсетілген жағдайда толтырылады. 110.02.044 және 110.02.045 жолдарының айырмашылығы ретінде анықталады. Егер 110.02.045 жолы 110.02.044 жолынан артық болса, 110.02.046 жолында нөл көрсетіледі;</w:t>
      </w:r>
    </w:p>
    <w:bookmarkStart w:name="z252" w:id="167"/>
    <w:p>
      <w:pPr>
        <w:spacing w:after="0"/>
        <w:ind w:left="0"/>
        <w:jc w:val="both"/>
      </w:pPr>
      <w:r>
        <w:rPr>
          <w:rFonts w:ascii="Times New Roman"/>
          <w:b w:val="false"/>
          <w:i w:val="false"/>
          <w:color w:val="000000"/>
          <w:sz w:val="28"/>
        </w:rPr>
        <w:t>
      34. "Салық міндеттемесінің есебі" деген бөлімде:</w:t>
      </w:r>
    </w:p>
    <w:bookmarkEnd w:id="167"/>
    <w:p>
      <w:pPr>
        <w:spacing w:after="0"/>
        <w:ind w:left="0"/>
        <w:jc w:val="both"/>
      </w:pPr>
      <w:r>
        <w:rPr>
          <w:rFonts w:ascii="Times New Roman"/>
          <w:b w:val="false"/>
          <w:i w:val="false"/>
          <w:color w:val="000000"/>
          <w:sz w:val="28"/>
        </w:rPr>
        <w:t xml:space="preserve">
      1) 110.02.047 жолында Салық кодексінің 313-бабына сәйкес КТС мөлшерлемесі пайызбен көрсетіледі; </w:t>
      </w:r>
    </w:p>
    <w:p>
      <w:pPr>
        <w:spacing w:after="0"/>
        <w:ind w:left="0"/>
        <w:jc w:val="both"/>
      </w:pPr>
      <w:r>
        <w:rPr>
          <w:rFonts w:ascii="Times New Roman"/>
          <w:b w:val="false"/>
          <w:i w:val="false"/>
          <w:color w:val="000000"/>
          <w:sz w:val="28"/>
        </w:rPr>
        <w:t>
      2) 110.02.048 жолында салық салынатын табыстың КТС сомасы көрсетіледі. 110.02.046 және 110.02.047 жолдарын жүргізу ретінде анықталады.</w:t>
      </w:r>
    </w:p>
    <w:p>
      <w:pPr>
        <w:spacing w:after="0"/>
        <w:ind w:left="0"/>
        <w:jc w:val="both"/>
      </w:pPr>
      <w:r>
        <w:rPr>
          <w:rFonts w:ascii="Times New Roman"/>
          <w:b w:val="false"/>
          <w:i w:val="false"/>
          <w:color w:val="000000"/>
          <w:sz w:val="28"/>
        </w:rPr>
        <w:t>
      3) 110.02.049 жолында Салық кодексінің 302-бабының 1-тармағына сәйкес салық кезеңіне есептелген КТС сомасы көрсетіледі. 110.02.048, 110.02.049I, 110.02.049II, 110.02.049III, 110.02.049IV, 110.02.049V, 110.02.049VI, 110.02.049VII жолдарының айырмашылығы ретінде анықталады. Егер алынған айырмашылық нөлден аз болса, онда 110.02.049 жолында нөл көрсетіледі:</w:t>
      </w:r>
    </w:p>
    <w:p>
      <w:pPr>
        <w:spacing w:after="0"/>
        <w:ind w:left="0"/>
        <w:jc w:val="both"/>
      </w:pPr>
      <w:r>
        <w:rPr>
          <w:rFonts w:ascii="Times New Roman"/>
          <w:b w:val="false"/>
          <w:i w:val="false"/>
          <w:color w:val="000000"/>
          <w:sz w:val="28"/>
        </w:rPr>
        <w:t>
      4) 110.02.049 I жолында Салық кодексінің 303-бабына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5) 110.02.049 II жолында Салық кодексінің 303-бабының 4-тармағына сәйкес есептелген БШК немесе БШК ТМ қаржылық табысынан шетелдік табыс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6) 110.02.049 III жолында Салық кодексінің 302-бабының 2-тармағына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7) 110.02.049 IV жолында Салық кодексінің 302-бабының 3-тармағына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9) 110.02.049 VI жолында Салық кодексінің 653-бабына сәйкес төлем көзінен ұсталған КТС сомасы көрсетіледі;</w:t>
      </w:r>
    </w:p>
    <w:p>
      <w:pPr>
        <w:spacing w:after="0"/>
        <w:ind w:left="0"/>
        <w:jc w:val="both"/>
      </w:pPr>
      <w:r>
        <w:rPr>
          <w:rFonts w:ascii="Times New Roman"/>
          <w:b w:val="false"/>
          <w:i w:val="false"/>
          <w:color w:val="000000"/>
          <w:sz w:val="28"/>
        </w:rPr>
        <w:t>
      10) 110.02.049 VII жолында Салық кодексінің 302-бабының 1-тармағының 1) немесе 2) тармақшасына сәйкес Қазақстан Республикасының БШК салық салынатын кірістер көздерінен немесе салық кезеңінде Қазақстан Республикасында төлем көздерінен ұсталған кірістің КТС-ның сомасы көрсетіледі. Аталған жолға 110.10 нысаны Q бағанының қорытынды мәні көшіріледі;</w:t>
      </w:r>
    </w:p>
    <w:p>
      <w:pPr>
        <w:spacing w:after="0"/>
        <w:ind w:left="0"/>
        <w:jc w:val="both"/>
      </w:pPr>
      <w:r>
        <w:rPr>
          <w:rFonts w:ascii="Times New Roman"/>
          <w:b w:val="false"/>
          <w:i w:val="false"/>
          <w:color w:val="000000"/>
          <w:sz w:val="28"/>
        </w:rPr>
        <w:t>
      11) 110.02.050 жолында төмендеу есебімен салық кезеңіне КТС есептелген сомасы көрсетіледі. 110.02.049 – 110.02.050 I жолдары ретінде айқындалады;</w:t>
      </w:r>
    </w:p>
    <w:p>
      <w:pPr>
        <w:spacing w:after="0"/>
        <w:ind w:left="0"/>
        <w:jc w:val="both"/>
      </w:pPr>
      <w:r>
        <w:rPr>
          <w:rFonts w:ascii="Times New Roman"/>
          <w:b w:val="false"/>
          <w:i w:val="false"/>
          <w:color w:val="000000"/>
          <w:sz w:val="28"/>
        </w:rPr>
        <w:t>
      12) 110.02.050 І жолында Қазақстан Республикасы салық заңнамасына сәйкес салық кезеңіне КТС төмендету сомасы көрсетіледі;</w:t>
      </w:r>
    </w:p>
    <w:p>
      <w:pPr>
        <w:spacing w:after="0"/>
        <w:ind w:left="0"/>
        <w:jc w:val="both"/>
      </w:pPr>
      <w:r>
        <w:rPr>
          <w:rFonts w:ascii="Times New Roman"/>
          <w:b w:val="false"/>
          <w:i w:val="false"/>
          <w:color w:val="000000"/>
          <w:sz w:val="28"/>
        </w:rPr>
        <w:t>
      13) 110.02.051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табысы көрсетіледі. 110.02.046 және 110.02.048 жолдарының айырмасы ретінде айқындалады;</w:t>
      </w:r>
    </w:p>
    <w:p>
      <w:pPr>
        <w:spacing w:after="0"/>
        <w:ind w:left="0"/>
        <w:jc w:val="both"/>
      </w:pPr>
      <w:r>
        <w:rPr>
          <w:rFonts w:ascii="Times New Roman"/>
          <w:b w:val="false"/>
          <w:i w:val="false"/>
          <w:color w:val="000000"/>
          <w:sz w:val="28"/>
        </w:rPr>
        <w:t>
      14) 110.02.052 жолында таза табысқа КТС сомасы көрсетіледі:</w:t>
      </w:r>
    </w:p>
    <w:p>
      <w:pPr>
        <w:spacing w:after="0"/>
        <w:ind w:left="0"/>
        <w:jc w:val="both"/>
      </w:pPr>
      <w:r>
        <w:rPr>
          <w:rFonts w:ascii="Times New Roman"/>
          <w:b w:val="false"/>
          <w:i w:val="false"/>
          <w:color w:val="000000"/>
          <w:sz w:val="28"/>
        </w:rPr>
        <w:t>
      15) 110.02.052 І жолында 110.02.051 жолынан 15% ретінде айқындалатын 15 пайыздық мөлшерлеме бойынша Салық кодексінің 652-бабы 1-тармағына сәйкес есептелген таза табысқа КТС сомасы көрсетіледі;</w:t>
      </w:r>
    </w:p>
    <w:p>
      <w:pPr>
        <w:spacing w:after="0"/>
        <w:ind w:left="0"/>
        <w:jc w:val="both"/>
      </w:pPr>
      <w:r>
        <w:rPr>
          <w:rFonts w:ascii="Times New Roman"/>
          <w:b w:val="false"/>
          <w:i w:val="false"/>
          <w:color w:val="000000"/>
          <w:sz w:val="28"/>
        </w:rPr>
        <w:t>
      16) 110.02.052 ІІ жолында Салық кодексінің 666-бабына сәйкес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17) 110.02.052 ІІІ жолы егер 110.02.053 II жолы толтырылған жағдайда толтырылады. Бұл жолға осы Қағидалардың 67-тармағына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18) 110.02.052 ІV жолы егер 110.02.053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19) 110.02.053 жолында есептелген КТС жиынтық сомасы көрсетіледі. (110.02.050 + 110.02.052 I немесе 110.02.052 II) жолдарының сомасы ретінде айқындалады. Осы жолдың мәні 110.00.057 жолына көшіріледі.</w:t>
      </w:r>
    </w:p>
    <w:bookmarkStart w:name="z253" w:id="168"/>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168"/>
    <w:bookmarkStart w:name="z254" w:id="169"/>
    <w:p>
      <w:pPr>
        <w:spacing w:after="0"/>
        <w:ind w:left="0"/>
        <w:jc w:val="both"/>
      </w:pPr>
      <w:r>
        <w:rPr>
          <w:rFonts w:ascii="Times New Roman"/>
          <w:b w:val="false"/>
          <w:i w:val="false"/>
          <w:color w:val="000000"/>
          <w:sz w:val="28"/>
        </w:rPr>
        <w:t>
      35. Осы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bookmarkEnd w:id="169"/>
    <w:bookmarkStart w:name="z255" w:id="170"/>
    <w:p>
      <w:pPr>
        <w:spacing w:after="0"/>
        <w:ind w:left="0"/>
        <w:jc w:val="both"/>
      </w:pPr>
      <w:r>
        <w:rPr>
          <w:rFonts w:ascii="Times New Roman"/>
          <w:b w:val="false"/>
          <w:i w:val="false"/>
          <w:color w:val="000000"/>
          <w:sz w:val="28"/>
        </w:rPr>
        <w:t>
      36. "Салық төлеуші туралы жалпы ақпарат" деген бөлімде салық төлеуші мынадай деректерді көрсетеді:</w:t>
      </w:r>
    </w:p>
    <w:bookmarkEnd w:id="170"/>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3) Халықаралық шартты жасасқан елдің коды. Осы Қағидалардың 66-тармағына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Start w:name="z256" w:id="171"/>
    <w:p>
      <w:pPr>
        <w:spacing w:after="0"/>
        <w:ind w:left="0"/>
        <w:jc w:val="both"/>
      </w:pPr>
      <w:r>
        <w:rPr>
          <w:rFonts w:ascii="Times New Roman"/>
          <w:b w:val="false"/>
          <w:i w:val="false"/>
          <w:color w:val="000000"/>
          <w:sz w:val="28"/>
        </w:rPr>
        <w:t>
      37.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71"/>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p>
      <w:pPr>
        <w:spacing w:after="0"/>
        <w:ind w:left="0"/>
        <w:jc w:val="both"/>
      </w:pPr>
      <w:r>
        <w:rPr>
          <w:rFonts w:ascii="Times New Roman"/>
          <w:b w:val="false"/>
          <w:i w:val="false"/>
          <w:color w:val="000000"/>
          <w:sz w:val="28"/>
        </w:rPr>
        <w:t xml:space="preserve">
      38.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p>
      <w:pPr>
        <w:spacing w:after="0"/>
        <w:ind w:left="0"/>
        <w:jc w:val="both"/>
      </w:pPr>
      <w:r>
        <w:rPr>
          <w:rFonts w:ascii="Times New Roman"/>
          <w:b w:val="false"/>
          <w:i w:val="false"/>
          <w:color w:val="000000"/>
          <w:sz w:val="28"/>
        </w:rPr>
        <w:t>
      39. "Шығыстар" деген бөлімде:</w:t>
      </w:r>
    </w:p>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табыс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110.03.003В жолда бейрезиденттің Қазақстан Республикасындағы көздерден табыс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p>
      <w:pPr>
        <w:spacing w:after="0"/>
        <w:ind w:left="0"/>
        <w:jc w:val="both"/>
      </w:pPr>
      <w:r>
        <w:rPr>
          <w:rFonts w:ascii="Times New Roman"/>
          <w:b w:val="false"/>
          <w:i w:val="false"/>
          <w:color w:val="000000"/>
          <w:sz w:val="28"/>
        </w:rPr>
        <w:t>
      110.03.003 жолының шамасы 110.04.006 жолына көшіріледі.</w:t>
      </w:r>
    </w:p>
    <w:bookmarkStart w:name="z257" w:id="172"/>
    <w:p>
      <w:pPr>
        <w:spacing w:after="0"/>
        <w:ind w:left="0"/>
        <w:jc w:val="left"/>
      </w:pPr>
      <w:r>
        <w:rPr>
          <w:rFonts w:ascii="Times New Roman"/>
          <w:b/>
          <w:i w:val="false"/>
          <w:color w:val="000000"/>
        </w:rPr>
        <w:t xml:space="preserve"> 6-тарау. Сатылған тауарлар (жұмыстар, қызметтер) бойынша шығыстар – 110.04-нысанын толтыру бойынша түсіндірме</w:t>
      </w:r>
    </w:p>
    <w:bookmarkEnd w:id="172"/>
    <w:bookmarkStart w:name="z258" w:id="173"/>
    <w:p>
      <w:pPr>
        <w:spacing w:after="0"/>
        <w:ind w:left="0"/>
        <w:jc w:val="both"/>
      </w:pPr>
      <w:r>
        <w:rPr>
          <w:rFonts w:ascii="Times New Roman"/>
          <w:b w:val="false"/>
          <w:i w:val="false"/>
          <w:color w:val="000000"/>
          <w:sz w:val="28"/>
        </w:rPr>
        <w:t>
      40. Бұл нысан шегерімге жатқызылуға тиіс сатылған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табысқа (табыстан) енгізуге (алып тастауға) жататын активтерді бағалау әдісінің өзгеруінен түскен табыс (залал) сомасын айқындауға арналған.</w:t>
      </w:r>
    </w:p>
    <w:bookmarkEnd w:id="173"/>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ТМҚ құнын көрсетуге міндетті.</w:t>
      </w:r>
    </w:p>
    <w:bookmarkStart w:name="z259" w:id="174"/>
    <w:p>
      <w:pPr>
        <w:spacing w:after="0"/>
        <w:ind w:left="0"/>
        <w:jc w:val="both"/>
      </w:pPr>
      <w:r>
        <w:rPr>
          <w:rFonts w:ascii="Times New Roman"/>
          <w:b w:val="false"/>
          <w:i w:val="false"/>
          <w:color w:val="000000"/>
          <w:sz w:val="28"/>
        </w:rPr>
        <w:t>
      41. "Шығыстар" деген бөлімде:</w:t>
      </w:r>
    </w:p>
    <w:bookmarkEnd w:id="174"/>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ТМҚ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p>
      <w:pPr>
        <w:spacing w:after="0"/>
        <w:ind w:left="0"/>
        <w:jc w:val="both"/>
      </w:pPr>
      <w:r>
        <w:rPr>
          <w:rFonts w:ascii="Times New Roman"/>
          <w:b w:val="false"/>
          <w:i w:val="false"/>
          <w:color w:val="000000"/>
          <w:sz w:val="28"/>
        </w:rPr>
        <w:t>
      11) 110.04.005 F жолында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13) 110.04.006 жолында Салық кодексінің 195-197-баптарына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14) 110.04.007 жолында сатылған тауарлар (жұмыстар, қызметтер) бойынша шығысқа қосылған ТМҚ және басқа да шығыстардың жиынтық сомасы, (110.04.001 – 110.04.002) және 110.04.003 – 110.04.006 аралығындағы жолдардың сомасы көрсетіледі;</w:t>
      </w:r>
    </w:p>
    <w:p>
      <w:pPr>
        <w:spacing w:after="0"/>
        <w:ind w:left="0"/>
        <w:jc w:val="both"/>
      </w:pPr>
      <w:r>
        <w:rPr>
          <w:rFonts w:ascii="Times New Roman"/>
          <w:b w:val="false"/>
          <w:i w:val="false"/>
          <w:color w:val="000000"/>
          <w:sz w:val="28"/>
        </w:rPr>
        <w:t>
      15) 110.04.008 жолында Салық кодексінің 113-бабына сәйкес жөндеу жұмыстарын жүргізу үшін пайдаланылған ТМҚ,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ТМҚ,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ТМҚ, жұмыстар мен қызметтердің құны көрсетіледі;</w:t>
      </w:r>
    </w:p>
    <w:p>
      <w:pPr>
        <w:spacing w:after="0"/>
        <w:ind w:left="0"/>
        <w:jc w:val="both"/>
      </w:pPr>
      <w:r>
        <w:rPr>
          <w:rFonts w:ascii="Times New Roman"/>
          <w:b w:val="false"/>
          <w:i w:val="false"/>
          <w:color w:val="000000"/>
          <w:sz w:val="28"/>
        </w:rPr>
        <w:t>
      18) 110.04.011 жолында салық кезеңінің соңына алдағы кезеңдердің шығыстарының сомасы көрсетіледі;</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ТМҚ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ТМҚ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ТМҚ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260" w:id="175"/>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175"/>
    <w:bookmarkStart w:name="z261" w:id="176"/>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176"/>
    <w:bookmarkStart w:name="z262" w:id="177"/>
    <w:p>
      <w:pPr>
        <w:spacing w:after="0"/>
        <w:ind w:left="0"/>
        <w:jc w:val="both"/>
      </w:pPr>
      <w:r>
        <w:rPr>
          <w:rFonts w:ascii="Times New Roman"/>
          <w:b w:val="false"/>
          <w:i w:val="false"/>
          <w:color w:val="000000"/>
          <w:sz w:val="28"/>
        </w:rPr>
        <w:t>
      43. "Геологиялық зерттеуге, барлауға және табиғи ресурстарды өндіруге дайындық жұмыстарына шығыстар" деген бөлімде:</w:t>
      </w:r>
    </w:p>
    <w:bookmarkEnd w:id="177"/>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8) 110.05.006 жолында өндірілген пайдалы қазбаларды сату бойынша шығыстардан басқа Салық кодексінің 101-бабының 1-тармағына сәйкес шегерімге жатқызылатын өзге шығыстар көрсетіледі;</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табыстар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табыстан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bookmarkStart w:name="z263" w:id="178"/>
    <w:p>
      <w:pPr>
        <w:spacing w:after="0"/>
        <w:ind w:left="0"/>
        <w:jc w:val="both"/>
      </w:pPr>
      <w:r>
        <w:rPr>
          <w:rFonts w:ascii="Times New Roman"/>
          <w:b w:val="false"/>
          <w:i w:val="false"/>
          <w:color w:val="000000"/>
          <w:sz w:val="28"/>
        </w:rPr>
        <w:t>
      44. "Негізгі құралдар мен материалдық емес активтер сатып алуға жұмсалған шығыстар" деген бөлімде:</w:t>
      </w:r>
    </w:p>
    <w:bookmarkEnd w:id="178"/>
    <w:p>
      <w:pPr>
        <w:spacing w:after="0"/>
        <w:ind w:left="0"/>
        <w:jc w:val="both"/>
      </w:pPr>
      <w:r>
        <w:rPr>
          <w:rFonts w:ascii="Times New Roman"/>
          <w:b w:val="false"/>
          <w:i w:val="false"/>
          <w:color w:val="000000"/>
          <w:sz w:val="28"/>
        </w:rPr>
        <w:t>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bookmarkStart w:name="z264" w:id="179"/>
    <w:p>
      <w:pPr>
        <w:spacing w:after="0"/>
        <w:ind w:left="0"/>
        <w:jc w:val="both"/>
      </w:pPr>
      <w:r>
        <w:rPr>
          <w:rFonts w:ascii="Times New Roman"/>
          <w:b w:val="false"/>
          <w:i w:val="false"/>
          <w:color w:val="000000"/>
          <w:sz w:val="28"/>
        </w:rPr>
        <w:t>
      45.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179"/>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Start w:name="z265" w:id="180"/>
    <w:p>
      <w:pPr>
        <w:spacing w:after="0"/>
        <w:ind w:left="0"/>
        <w:jc w:val="both"/>
      </w:pPr>
      <w:r>
        <w:rPr>
          <w:rFonts w:ascii="Times New Roman"/>
          <w:b w:val="false"/>
          <w:i w:val="false"/>
          <w:color w:val="000000"/>
          <w:sz w:val="28"/>
        </w:rPr>
        <w:t>
      46.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 нормаларына сәйкес жер қойнауын пайдаланушылар толтырады:</w:t>
      </w:r>
    </w:p>
    <w:bookmarkEnd w:id="180"/>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110.05.013 жолының шамасы 110.05.013 жолы бойынша теріс мән көрсетілген жағдайда 110.01.021 жолына көшіріледі.</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266" w:id="181"/>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181"/>
    <w:bookmarkStart w:name="z267" w:id="182"/>
    <w:p>
      <w:pPr>
        <w:spacing w:after="0"/>
        <w:ind w:left="0"/>
        <w:jc w:val="both"/>
      </w:pPr>
      <w:r>
        <w:rPr>
          <w:rFonts w:ascii="Times New Roman"/>
          <w:b w:val="false"/>
          <w:i w:val="false"/>
          <w:color w:val="000000"/>
          <w:sz w:val="28"/>
        </w:rPr>
        <w:t>
      47.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182"/>
    <w:bookmarkStart w:name="z268" w:id="183"/>
    <w:p>
      <w:pPr>
        <w:spacing w:after="0"/>
        <w:ind w:left="0"/>
        <w:jc w:val="both"/>
      </w:pPr>
      <w:r>
        <w:rPr>
          <w:rFonts w:ascii="Times New Roman"/>
          <w:b w:val="false"/>
          <w:i w:val="false"/>
          <w:color w:val="000000"/>
          <w:sz w:val="28"/>
        </w:rPr>
        <w:t>
      48. "Ғимараттар, құрылыстар" деген бөлімде:</w:t>
      </w:r>
    </w:p>
    <w:bookmarkEnd w:id="183"/>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Start w:name="z269" w:id="184"/>
    <w:p>
      <w:pPr>
        <w:spacing w:after="0"/>
        <w:ind w:left="0"/>
        <w:jc w:val="both"/>
      </w:pPr>
      <w:r>
        <w:rPr>
          <w:rFonts w:ascii="Times New Roman"/>
          <w:b w:val="false"/>
          <w:i w:val="false"/>
          <w:color w:val="000000"/>
          <w:sz w:val="28"/>
        </w:rPr>
        <w:t>
      49. "Құрылыстар" бөлімінде:</w:t>
      </w:r>
    </w:p>
    <w:bookmarkEnd w:id="184"/>
    <w:p>
      <w:pPr>
        <w:spacing w:after="0"/>
        <w:ind w:left="0"/>
        <w:jc w:val="both"/>
      </w:pPr>
      <w:r>
        <w:rPr>
          <w:rFonts w:ascii="Times New Roman"/>
          <w:b w:val="false"/>
          <w:i w:val="false"/>
          <w:color w:val="000000"/>
          <w:sz w:val="28"/>
        </w:rPr>
        <w:t>
      110.06.002 жолы ғимараттар бойынша шегерімдерді көрсетуге арналған.</w:t>
      </w:r>
    </w:p>
    <w:bookmarkStart w:name="z270" w:id="185"/>
    <w:p>
      <w:pPr>
        <w:spacing w:after="0"/>
        <w:ind w:left="0"/>
        <w:jc w:val="both"/>
      </w:pPr>
      <w:r>
        <w:rPr>
          <w:rFonts w:ascii="Times New Roman"/>
          <w:b w:val="false"/>
          <w:i w:val="false"/>
          <w:color w:val="000000"/>
          <w:sz w:val="28"/>
        </w:rPr>
        <w:t>
      50. "Негізгі құралдардың қалған кіші топтары" деген бөлімде:</w:t>
      </w:r>
    </w:p>
    <w:bookmarkEnd w:id="185"/>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Start w:name="z271" w:id="186"/>
    <w:p>
      <w:pPr>
        <w:spacing w:after="0"/>
        <w:ind w:left="0"/>
        <w:jc w:val="both"/>
      </w:pPr>
      <w:r>
        <w:rPr>
          <w:rFonts w:ascii="Times New Roman"/>
          <w:b w:val="false"/>
          <w:i w:val="false"/>
          <w:color w:val="000000"/>
          <w:sz w:val="28"/>
        </w:rPr>
        <w:t>
      51. "Негізгі құралдар бойынша барлығы" деген бөлімде:</w:t>
      </w:r>
    </w:p>
    <w:bookmarkEnd w:id="186"/>
    <w:p>
      <w:pPr>
        <w:spacing w:after="0"/>
        <w:ind w:left="0"/>
        <w:jc w:val="both"/>
      </w:pPr>
      <w:r>
        <w:rPr>
          <w:rFonts w:ascii="Times New Roman"/>
          <w:b w:val="false"/>
          <w:i w:val="false"/>
          <w:color w:val="000000"/>
          <w:sz w:val="28"/>
        </w:rPr>
        <w:t>
      110.06.004 жолы негізгі құралдар бойынша шегерімдердің жиынтық сомаларын көрсетуге арналған. 110.19.001, 110.19.002, 110.19.003 тиісті жолдарының сомасы ретінде айқындалады.</w:t>
      </w:r>
    </w:p>
    <w:bookmarkStart w:name="z272" w:id="187"/>
    <w:p>
      <w:pPr>
        <w:spacing w:after="0"/>
        <w:ind w:left="0"/>
        <w:jc w:val="both"/>
      </w:pPr>
      <w:r>
        <w:rPr>
          <w:rFonts w:ascii="Times New Roman"/>
          <w:b w:val="false"/>
          <w:i w:val="false"/>
          <w:color w:val="000000"/>
          <w:sz w:val="28"/>
        </w:rPr>
        <w:t>
      52.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187"/>
    <w:bookmarkStart w:name="z273" w:id="188"/>
    <w:p>
      <w:pPr>
        <w:spacing w:after="0"/>
        <w:ind w:left="0"/>
        <w:jc w:val="both"/>
      </w:pPr>
      <w:r>
        <w:rPr>
          <w:rFonts w:ascii="Times New Roman"/>
          <w:b w:val="false"/>
          <w:i w:val="false"/>
          <w:color w:val="000000"/>
          <w:sz w:val="28"/>
        </w:rPr>
        <w:t>
      53. "Материалдық емес активтер" деген бөлімде:</w:t>
      </w:r>
    </w:p>
    <w:bookmarkEnd w:id="188"/>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салық және бюджетке төленетін басқа да міндетті төлемдер туралы заңнамалық актісі мен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3) 110.06.005 С жолында есепті салық кезеңі ішінде сатып алынған, тегін алынған, сондай-ақ жарғылық капиталға салымы ретінде түскен және жылдық жиынтық табыс алу үшін пайдаланылатын материалдық емес активтердің құны көрсетіледі. Бұл бағанда, сондай-ақ Салық кодексінің 271-бабына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7) 110.06.005 G жолында Салық кодексінің 272-бабына сәйкес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активтері жойылса,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пайыздарда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Start w:name="z274" w:id="189"/>
    <w:p>
      <w:pPr>
        <w:spacing w:after="0"/>
        <w:ind w:left="0"/>
        <w:jc w:val="both"/>
      </w:pPr>
      <w:r>
        <w:rPr>
          <w:rFonts w:ascii="Times New Roman"/>
          <w:b w:val="false"/>
          <w:i w:val="false"/>
          <w:color w:val="000000"/>
          <w:sz w:val="28"/>
        </w:rPr>
        <w:t>
      54. "Өзгелері" деген бөлімде:</w:t>
      </w:r>
    </w:p>
    <w:bookmarkEnd w:id="189"/>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275" w:id="190"/>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190"/>
    <w:bookmarkStart w:name="z276" w:id="191"/>
    <w:p>
      <w:pPr>
        <w:spacing w:after="0"/>
        <w:ind w:left="0"/>
        <w:jc w:val="both"/>
      </w:pPr>
      <w:r>
        <w:rPr>
          <w:rFonts w:ascii="Times New Roman"/>
          <w:b w:val="false"/>
          <w:i w:val="false"/>
          <w:color w:val="000000"/>
          <w:sz w:val="28"/>
        </w:rPr>
        <w:t>
      55.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табыс алу үшін пайдаланылатын тіркелген активтер бойынша амортизациялық аударымдарды айқындауға арналған.</w:t>
      </w:r>
    </w:p>
    <w:bookmarkEnd w:id="191"/>
    <w:p>
      <w:pPr>
        <w:spacing w:after="0"/>
        <w:ind w:left="0"/>
        <w:jc w:val="both"/>
      </w:pPr>
      <w:r>
        <w:rPr>
          <w:rFonts w:ascii="Times New Roman"/>
          <w:b w:val="false"/>
          <w:i w:val="false"/>
          <w:color w:val="000000"/>
          <w:sz w:val="28"/>
        </w:rPr>
        <w:t>
      Есептелген амортизациялық аударымдарын салық төлеуші шегерімге жатқызған кезде, осы нысан үш жыл ішінде жиынтық жылдық табыс алу мақсатында тіркелген активтерді пайдалануды растау үшін келесі үш салық кезеңіне беріледі.</w:t>
      </w:r>
    </w:p>
    <w:bookmarkStart w:name="z277" w:id="192"/>
    <w:p>
      <w:pPr>
        <w:spacing w:after="0"/>
        <w:ind w:left="0"/>
        <w:jc w:val="both"/>
      </w:pPr>
      <w:r>
        <w:rPr>
          <w:rFonts w:ascii="Times New Roman"/>
          <w:b w:val="false"/>
          <w:i w:val="false"/>
          <w:color w:val="000000"/>
          <w:sz w:val="28"/>
        </w:rPr>
        <w:t>
      56. "Алғаш рет пайдалануға енгізілген тіркелген активтер бойынша амортизациялық аударымдар" бөлімінде:</w:t>
      </w:r>
    </w:p>
    <w:bookmarkEnd w:id="192"/>
    <w:p>
      <w:pPr>
        <w:spacing w:after="0"/>
        <w:ind w:left="0"/>
        <w:jc w:val="both"/>
      </w:pPr>
      <w:r>
        <w:rPr>
          <w:rFonts w:ascii="Times New Roman"/>
          <w:b w:val="false"/>
          <w:i w:val="false"/>
          <w:color w:val="000000"/>
          <w:sz w:val="28"/>
        </w:rPr>
        <w:t>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278" w:id="193"/>
    <w:p>
      <w:pPr>
        <w:spacing w:after="0"/>
        <w:ind w:left="0"/>
        <w:jc w:val="left"/>
      </w:pPr>
      <w:r>
        <w:rPr>
          <w:rFonts w:ascii="Times New Roman"/>
          <w:b/>
          <w:i w:val="false"/>
          <w:color w:val="000000"/>
        </w:rPr>
        <w:t xml:space="preserve"> 10-тарау. Салық салуда жеңілдігі бар елде алынған табыс – 110.08-нысанын толтыру бойынша түсіндірме</w:t>
      </w:r>
    </w:p>
    <w:bookmarkEnd w:id="193"/>
    <w:bookmarkStart w:name="z279" w:id="194"/>
    <w:p>
      <w:pPr>
        <w:spacing w:after="0"/>
        <w:ind w:left="0"/>
        <w:jc w:val="both"/>
      </w:pPr>
      <w:r>
        <w:rPr>
          <w:rFonts w:ascii="Times New Roman"/>
          <w:b w:val="false"/>
          <w:i w:val="false"/>
          <w:color w:val="000000"/>
          <w:sz w:val="28"/>
        </w:rPr>
        <w:t xml:space="preserve">
      57. Осы нысан резидент-салық төлеушінің Салық кодексінің </w:t>
      </w:r>
      <w:r>
        <w:rPr>
          <w:rFonts w:ascii="Times New Roman"/>
          <w:b w:val="false"/>
          <w:i w:val="false"/>
          <w:color w:val="000000"/>
          <w:sz w:val="28"/>
        </w:rPr>
        <w:t>281-бабына</w:t>
      </w:r>
      <w:r>
        <w:rPr>
          <w:rFonts w:ascii="Times New Roman"/>
          <w:b w:val="false"/>
          <w:i w:val="false"/>
          <w:color w:val="000000"/>
          <w:sz w:val="28"/>
        </w:rPr>
        <w:t xml:space="preserve"> сәйкес резидент салық төлеушінің салық салынатын табысына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 Салық салуда жеңілдігі бар елді айқындау көзделген.</w:t>
      </w:r>
    </w:p>
    <w:bookmarkEnd w:id="194"/>
    <w:bookmarkStart w:name="z280" w:id="195"/>
    <w:p>
      <w:pPr>
        <w:spacing w:after="0"/>
        <w:ind w:left="0"/>
        <w:jc w:val="both"/>
      </w:pPr>
      <w:r>
        <w:rPr>
          <w:rFonts w:ascii="Times New Roman"/>
          <w:b w:val="false"/>
          <w:i w:val="false"/>
          <w:color w:val="000000"/>
          <w:sz w:val="28"/>
        </w:rPr>
        <w:t>
      58. "Есептік көрсеткіштер" деген бөлімде:</w:t>
      </w:r>
    </w:p>
    <w:bookmarkEnd w:id="19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66-тармағына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65-тармағына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281" w:id="196"/>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196"/>
    <w:bookmarkStart w:name="z282" w:id="197"/>
    <w:p>
      <w:pPr>
        <w:spacing w:after="0"/>
        <w:ind w:left="0"/>
        <w:jc w:val="both"/>
      </w:pPr>
      <w:r>
        <w:rPr>
          <w:rFonts w:ascii="Times New Roman"/>
          <w:b w:val="false"/>
          <w:i w:val="false"/>
          <w:color w:val="000000"/>
          <w:sz w:val="28"/>
        </w:rPr>
        <w:t>
      59. Осы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табыстарды айқындауға арналған. Жер қойнауын пайдаланушы 110.09-нысанын толтырған жағдайда, 110.06-нысанын толтырмайды.</w:t>
      </w:r>
    </w:p>
    <w:bookmarkEnd w:id="197"/>
    <w:bookmarkStart w:name="z283" w:id="198"/>
    <w:p>
      <w:pPr>
        <w:spacing w:after="0"/>
        <w:ind w:left="0"/>
        <w:jc w:val="both"/>
      </w:pPr>
      <w:r>
        <w:rPr>
          <w:rFonts w:ascii="Times New Roman"/>
          <w:b w:val="false"/>
          <w:i w:val="false"/>
          <w:color w:val="000000"/>
          <w:sz w:val="28"/>
        </w:rPr>
        <w:t>
      60. "Есептік көрсеткіштер" деген бөлімде:</w:t>
      </w:r>
    </w:p>
    <w:bookmarkEnd w:id="19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Start w:name="z284" w:id="199"/>
    <w:p>
      <w:pPr>
        <w:spacing w:after="0"/>
        <w:ind w:left="0"/>
        <w:jc w:val="both"/>
      </w:pPr>
      <w:r>
        <w:rPr>
          <w:rFonts w:ascii="Times New Roman"/>
          <w:b w:val="false"/>
          <w:i w:val="false"/>
          <w:color w:val="000000"/>
          <w:sz w:val="28"/>
        </w:rPr>
        <w:t>
      61. Бұл форма есепке жатқызуға жататын БШК қаржылық кірісінің немесе БШК қаржылық кірісінің, БШК қаржылық кірісіне немесе БШК қаржылық кірісіне салық және БШК табысынан төленетін көзден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199"/>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2-тармағында анықталған резидент–салық төлеушіде растайтын құжаттар болған кезде, БШК қаржылық пайдасы немесе ТМ БШК қаржылық пайдасы көрсетуге жатпайды.</w:t>
      </w:r>
    </w:p>
    <w:bookmarkStart w:name="z285" w:id="200"/>
    <w:p>
      <w:pPr>
        <w:spacing w:after="0"/>
        <w:ind w:left="0"/>
        <w:jc w:val="both"/>
      </w:pPr>
      <w:r>
        <w:rPr>
          <w:rFonts w:ascii="Times New Roman"/>
          <w:b w:val="false"/>
          <w:i w:val="false"/>
          <w:color w:val="000000"/>
          <w:sz w:val="28"/>
        </w:rPr>
        <w:t>
      62. "БШК немесе ТМ БШК туралы ақпарат" бөлімінде:</w:t>
      </w:r>
    </w:p>
    <w:bookmarkEnd w:id="20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294-бабында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67-тармағына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Қағиданың 66-тармағына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 xml:space="preserve">3-тармақтарына </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сәйкесБШКқаржылық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 xml:space="preserve">10-тармағында </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xml:space="preserve">
      Егер резидент-салық төлеуші Салық Кодексінің 297-бабы </w:t>
      </w:r>
      <w:r>
        <w:rPr>
          <w:rFonts w:ascii="Times New Roman"/>
          <w:b w:val="false"/>
          <w:i w:val="false"/>
          <w:color w:val="000000"/>
          <w:sz w:val="28"/>
        </w:rPr>
        <w:t>4-тармағын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БШК немесе БШК ТМ қаржылық пайдасының сомасы салық салынғанға дейін азайтылған есеппен, G және H бағандары (G бағаны - және H бағаны) арасындағы айырмашылық ретінде анықталатын, шетелдік валютада көрсетіледі;</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 xml:space="preserve">15-тармағына </w:t>
      </w:r>
      <w:r>
        <w:rPr>
          <w:rFonts w:ascii="Times New Roman"/>
          <w:b w:val="false"/>
          <w:i w:val="false"/>
          <w:color w:val="000000"/>
          <w:sz w:val="28"/>
        </w:rPr>
        <w:t xml:space="preserve"> сәйкес түзету коэффиценттерді қолдана отырып, түзетілген I бағанда көрсетілген қаржылық пайданың оң шамасы көрсетіледі. Егер резидент-салық төлеуші Салық Кодексінің 297-бабы </w:t>
      </w:r>
      <w:r>
        <w:rPr>
          <w:rFonts w:ascii="Times New Roman"/>
          <w:b w:val="false"/>
          <w:i w:val="false"/>
          <w:color w:val="000000"/>
          <w:sz w:val="28"/>
        </w:rPr>
        <w:t xml:space="preserve">5-тармағын </w:t>
      </w:r>
      <w:r>
        <w:rPr>
          <w:rFonts w:ascii="Times New Roman"/>
          <w:b w:val="false"/>
          <w:i w:val="false"/>
          <w:color w:val="000000"/>
          <w:sz w:val="28"/>
        </w:rPr>
        <w:t xml:space="preserve">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егер қаржылық пайдасы Салық Кодексінің 297-бабы 5-тарамағына сәйкес түзету коэффиценттерді қолдана отырып түзетілген, І бағанында көрсетілген жағдайда, J және E (J бағаны x E бағаны) бағандарының туындысы ретінде;</w:t>
      </w:r>
    </w:p>
    <w:p>
      <w:pPr>
        <w:spacing w:after="0"/>
        <w:ind w:left="0"/>
        <w:jc w:val="both"/>
      </w:pPr>
      <w:r>
        <w:rPr>
          <w:rFonts w:ascii="Times New Roman"/>
          <w:b w:val="false"/>
          <w:i w:val="false"/>
          <w:color w:val="000000"/>
          <w:sz w:val="28"/>
        </w:rPr>
        <w:t xml:space="preserve">
      егер резидент-салық төлеуші Салық Кодексінің 297-бабы </w:t>
      </w:r>
      <w:r>
        <w:rPr>
          <w:rFonts w:ascii="Times New Roman"/>
          <w:b w:val="false"/>
          <w:i w:val="false"/>
          <w:color w:val="000000"/>
          <w:sz w:val="28"/>
        </w:rPr>
        <w:t>5-тармағын</w:t>
      </w:r>
      <w:r>
        <w:rPr>
          <w:rFonts w:ascii="Times New Roman"/>
          <w:b w:val="false"/>
          <w:i w:val="false"/>
          <w:color w:val="000000"/>
          <w:sz w:val="28"/>
        </w:rPr>
        <w:t xml:space="preserve">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сомасы, резидент-салық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Егер БШК немесе БШК ТМ қаржылық пайдасы салық салғанға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 беру мерзімінде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16) P бағанында Қазақстан Республикасында БШК көздерінен алынған кірістер, ұлттық валютада көрсетіледі;</w:t>
      </w:r>
    </w:p>
    <w:p>
      <w:pPr>
        <w:spacing w:after="0"/>
        <w:ind w:left="0"/>
        <w:jc w:val="both"/>
      </w:pPr>
      <w:r>
        <w:rPr>
          <w:rFonts w:ascii="Times New Roman"/>
          <w:b w:val="false"/>
          <w:i w:val="false"/>
          <w:color w:val="000000"/>
          <w:sz w:val="28"/>
        </w:rPr>
        <w:t>
      17) Q бағанында Салық Кодекстің 302-бабының 1-тармағының 1) немесе 2) тармақшаларына сәйкес шегерімге жататын, Салық Кодекстің 302-бабының 1-тармағының үшінші тармақшасында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w:t>
      </w:r>
    </w:p>
    <w:p>
      <w:pPr>
        <w:spacing w:after="0"/>
        <w:ind w:left="0"/>
        <w:jc w:val="both"/>
      </w:pPr>
      <w:r>
        <w:rPr>
          <w:rFonts w:ascii="Times New Roman"/>
          <w:b w:val="false"/>
          <w:i w:val="false"/>
          <w:color w:val="000000"/>
          <w:sz w:val="28"/>
        </w:rPr>
        <w:t>
      P бағанында, Q резидент – салық төлеуші Салық Кодекстің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p>
      <w:pPr>
        <w:spacing w:after="0"/>
        <w:ind w:left="0"/>
        <w:jc w:val="both"/>
      </w:pPr>
      <w:r>
        <w:rPr>
          <w:rFonts w:ascii="Times New Roman"/>
          <w:b w:val="false"/>
          <w:i w:val="false"/>
          <w:color w:val="000000"/>
          <w:sz w:val="28"/>
        </w:rPr>
        <w:t>
      Q бағаны жолдарының қорытынды мәні 110.02.049 VII жолына көшіріледі.</w:t>
      </w:r>
    </w:p>
    <w:bookmarkStart w:name="z286" w:id="201"/>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01"/>
    <w:p>
      <w:pPr>
        <w:spacing w:after="0"/>
        <w:ind w:left="0"/>
        <w:jc w:val="both"/>
      </w:pPr>
      <w:r>
        <w:rPr>
          <w:rFonts w:ascii="Times New Roman"/>
          <w:b w:val="false"/>
          <w:i w:val="false"/>
          <w:color w:val="000000"/>
          <w:sz w:val="28"/>
        </w:rPr>
        <w:t>
      63.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Start w:name="z287" w:id="202"/>
    <w:p>
      <w:pPr>
        <w:spacing w:after="0"/>
        <w:ind w:left="0"/>
        <w:jc w:val="both"/>
      </w:pPr>
      <w:r>
        <w:rPr>
          <w:rFonts w:ascii="Times New Roman"/>
          <w:b w:val="false"/>
          <w:i w:val="false"/>
          <w:color w:val="000000"/>
          <w:sz w:val="28"/>
        </w:rPr>
        <w:t>
      64. "Көрсеткіштер" бөлімінде:</w:t>
      </w:r>
    </w:p>
    <w:bookmarkEnd w:id="2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66-тармағына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xml:space="preserve">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 </w:t>
      </w:r>
    </w:p>
    <w:p>
      <w:pPr>
        <w:spacing w:after="0"/>
        <w:ind w:left="0"/>
        <w:jc w:val="both"/>
      </w:pPr>
      <w:r>
        <w:rPr>
          <w:rFonts w:ascii="Times New Roman"/>
          <w:b w:val="false"/>
          <w:i w:val="false"/>
          <w:color w:val="000000"/>
          <w:sz w:val="28"/>
        </w:rPr>
        <w:t>
      4) D бағанында осы Қағидалардың 65-тармағына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түрлерінің кодтарының түрлері көрсетіледі:</w:t>
      </w:r>
    </w:p>
    <w:p>
      <w:pPr>
        <w:spacing w:after="0"/>
        <w:ind w:left="0"/>
        <w:jc w:val="both"/>
      </w:pPr>
      <w:r>
        <w:rPr>
          <w:rFonts w:ascii="Times New Roman"/>
          <w:b w:val="false"/>
          <w:i w:val="false"/>
          <w:color w:val="000000"/>
          <w:sz w:val="28"/>
        </w:rPr>
        <w:t>
      1 – E және F бағандарында көрсетілген кіріс,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E және F бағандарында көрсетілген кіріс,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xml:space="preserve">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табыс салығының сомасы; </w:t>
      </w:r>
    </w:p>
    <w:p>
      <w:pPr>
        <w:spacing w:after="0"/>
        <w:ind w:left="0"/>
        <w:jc w:val="both"/>
      </w:pPr>
      <w:r>
        <w:rPr>
          <w:rFonts w:ascii="Times New Roman"/>
          <w:b w:val="false"/>
          <w:i w:val="false"/>
          <w:color w:val="000000"/>
          <w:sz w:val="28"/>
        </w:rPr>
        <w:t>
      Қазақстан Республикасының салық заңнамасына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xml:space="preserve">
      басқа кіріс түрлерінің кодтарына сай келетін қорытынды шамалары 110.01.022 жолына ауыстырылады; </w:t>
      </w:r>
    </w:p>
    <w:p>
      <w:pPr>
        <w:spacing w:after="0"/>
        <w:ind w:left="0"/>
        <w:jc w:val="both"/>
      </w:pPr>
      <w:r>
        <w:rPr>
          <w:rFonts w:ascii="Times New Roman"/>
          <w:b w:val="false"/>
          <w:i w:val="false"/>
          <w:color w:val="000000"/>
          <w:sz w:val="28"/>
        </w:rPr>
        <w:t xml:space="preserve">
      14) F бағаны жолдарының қызмет түрінің "2" кодына және: </w:t>
      </w:r>
    </w:p>
    <w:p>
      <w:pPr>
        <w:spacing w:after="0"/>
        <w:ind w:left="0"/>
        <w:jc w:val="both"/>
      </w:pPr>
      <w:r>
        <w:rPr>
          <w:rFonts w:ascii="Times New Roman"/>
          <w:b w:val="false"/>
          <w:i w:val="false"/>
          <w:color w:val="000000"/>
          <w:sz w:val="28"/>
        </w:rPr>
        <w:t xml:space="preserve">
      "2010", "2020", "2030", "2040", "2050", "2170", "2190" кірістер түрлерінің кодтарына сай келетін қорытынды шамалары 110.02.001 жолына; </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xml:space="preserve">
      16) қызмет түрінің кодына сәйкес келетін J бағаны жолдарының қорытынды мәні: </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p>
      <w:pPr>
        <w:spacing w:after="0"/>
        <w:ind w:left="0"/>
        <w:jc w:val="both"/>
      </w:pPr>
      <w:r>
        <w:rPr>
          <w:rFonts w:ascii="Times New Roman"/>
          <w:b w:val="false"/>
          <w:i w:val="false"/>
          <w:color w:val="000000"/>
          <w:sz w:val="28"/>
        </w:rPr>
        <w:t xml:space="preserve">
      14-тартау. Табыстардың, валюталардың, елдердің, халықаралық келісімдер түрлерінің кодтары </w:t>
      </w:r>
    </w:p>
    <w:p>
      <w:pPr>
        <w:spacing w:after="0"/>
        <w:ind w:left="0"/>
        <w:jc w:val="both"/>
      </w:pPr>
      <w:r>
        <w:rPr>
          <w:rFonts w:ascii="Times New Roman"/>
          <w:b w:val="false"/>
          <w:i w:val="false"/>
          <w:color w:val="000000"/>
          <w:sz w:val="28"/>
        </w:rPr>
        <w:t>
      65. Декларация толтыру кезінде мынадай табыс түрлерін кодтауды пайдалану қажет.</w:t>
      </w:r>
    </w:p>
    <w:p>
      <w:pPr>
        <w:spacing w:after="0"/>
        <w:ind w:left="0"/>
        <w:jc w:val="both"/>
      </w:pPr>
      <w:r>
        <w:rPr>
          <w:rFonts w:ascii="Times New Roman"/>
          <w:b w:val="false"/>
          <w:i w:val="false"/>
          <w:color w:val="000000"/>
          <w:sz w:val="28"/>
        </w:rPr>
        <w:t>
      1) Қазақстан Республикасындағы көздерден табыстар: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уәкілетті органмен бекіткен "Жеңілдікті салық салынатын мемлекеттердiң тiзбесiн бекiту туралы" Қазақстан Республикасы Қаржы министрінің 2014 жылғы 29 желтоқсандағы № 595 бұйрығымен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 </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табыстардың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xml:space="preserve">
      2060 – іске асыру кезінде құн өсімінен түсетін табыстар: </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both"/>
      </w:pPr>
      <w:r>
        <w:rPr>
          <w:rFonts w:ascii="Times New Roman"/>
          <w:b w:val="false"/>
          <w:i w:val="false"/>
          <w:color w:val="000000"/>
          <w:sz w:val="28"/>
        </w:rPr>
        <w:t>
      66.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шешім) бекітілген "Валюталар жіктеуіші" 23-қосымшасына сәйкес валюталардың кодын пайдалану қажет.</w:t>
      </w:r>
    </w:p>
    <w:p>
      <w:pPr>
        <w:spacing w:after="0"/>
        <w:ind w:left="0"/>
        <w:jc w:val="both"/>
      </w:pPr>
      <w:r>
        <w:rPr>
          <w:rFonts w:ascii="Times New Roman"/>
          <w:b w:val="false"/>
          <w:i w:val="false"/>
          <w:color w:val="000000"/>
          <w:sz w:val="28"/>
        </w:rPr>
        <w:t>
      67. Ел кодын толтыру кезінде шешімнің "Әлем елдерінің жіктеушісі" 22-қосымшасына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12-қосымша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13-қосымша</w:t>
            </w:r>
          </w:p>
        </w:tc>
      </w:tr>
    </w:tbl>
    <w:bookmarkStart w:name="z290" w:id="203"/>
    <w:p>
      <w:pPr>
        <w:spacing w:after="0"/>
        <w:ind w:left="0"/>
        <w:jc w:val="left"/>
      </w:pPr>
      <w:r>
        <w:rPr>
          <w:rFonts w:ascii="Times New Roman"/>
          <w:b/>
          <w:i w:val="false"/>
          <w:color w:val="000000"/>
        </w:rPr>
        <w:t xml:space="preserve"> "Корпоративтік табыс салығы бойынша декларация (150.00-нысан)"</w:t>
      </w:r>
      <w:r>
        <w:br/>
      </w:r>
      <w:r>
        <w:rPr>
          <w:rFonts w:ascii="Times New Roman"/>
          <w:b/>
          <w:i w:val="false"/>
          <w:color w:val="000000"/>
        </w:rPr>
        <w:t>салық есептілігін жасау қағидалары  1-тарау. Жалпы ережелер</w:t>
      </w:r>
    </w:p>
    <w:bookmarkEnd w:id="203"/>
    <w:p>
      <w:pPr>
        <w:spacing w:after="0"/>
        <w:ind w:left="0"/>
        <w:jc w:val="both"/>
      </w:pPr>
      <w:r>
        <w:rPr>
          <w:rFonts w:ascii="Times New Roman"/>
          <w:b w:val="false"/>
          <w:i w:val="false"/>
          <w:color w:val="000000"/>
          <w:sz w:val="28"/>
        </w:rPr>
        <w:t xml:space="preserve">
      1. Осы "Корпоративтік табыс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"Корпоративтік табыс салығы бойынша декларация" (бұдан әрі – КТС) есептеуге арналған КТС бойынша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 кестесіне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bookmarkStart w:name="z1212" w:id="204"/>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2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291" w:id="205"/>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150.11-ге дейінгі нысандар) тұрады.</w:t>
      </w:r>
    </w:p>
    <w:bookmarkEnd w:id="205"/>
    <w:bookmarkStart w:name="z292" w:id="20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06"/>
    <w:bookmarkStart w:name="z293" w:id="20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07"/>
    <w:bookmarkStart w:name="z294" w:id="20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08"/>
    <w:bookmarkStart w:name="z295" w:id="20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09"/>
    <w:bookmarkStart w:name="z296" w:id="210"/>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10"/>
    <w:bookmarkStart w:name="z297" w:id="211"/>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11"/>
    <w:bookmarkStart w:name="z298" w:id="21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12"/>
    <w:bookmarkStart w:name="z299" w:id="213"/>
    <w:p>
      <w:pPr>
        <w:spacing w:after="0"/>
        <w:ind w:left="0"/>
        <w:jc w:val="both"/>
      </w:pPr>
      <w:r>
        <w:rPr>
          <w:rFonts w:ascii="Times New Roman"/>
          <w:b w:val="false"/>
          <w:i w:val="false"/>
          <w:color w:val="000000"/>
          <w:sz w:val="28"/>
        </w:rPr>
        <w:t>
      10. Декларацияны жасау кезінде:</w:t>
      </w:r>
    </w:p>
    <w:bookmarkEnd w:id="21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00" w:id="214"/>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14"/>
    <w:bookmarkStart w:name="z301" w:id="215"/>
    <w:p>
      <w:pPr>
        <w:spacing w:after="0"/>
        <w:ind w:left="0"/>
        <w:jc w:val="both"/>
      </w:pPr>
      <w:r>
        <w:rPr>
          <w:rFonts w:ascii="Times New Roman"/>
          <w:b w:val="false"/>
          <w:i w:val="false"/>
          <w:color w:val="000000"/>
          <w:sz w:val="28"/>
        </w:rPr>
        <w:t>
      12. Декларацияны табыс ету кезінде:</w:t>
      </w:r>
    </w:p>
    <w:bookmarkEnd w:id="21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02" w:id="21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16"/>
    <w:bookmarkStart w:name="z303" w:id="217"/>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17"/>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304" w:id="218"/>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18"/>
    <w:bookmarkStart w:name="z305" w:id="219"/>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19"/>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57-тармағына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58-тармағына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306" w:id="220"/>
    <w:p>
      <w:pPr>
        <w:spacing w:after="0"/>
        <w:ind w:left="0"/>
        <w:jc w:val="both"/>
      </w:pPr>
      <w:r>
        <w:rPr>
          <w:rFonts w:ascii="Times New Roman"/>
          <w:b w:val="false"/>
          <w:i w:val="false"/>
          <w:color w:val="000000"/>
          <w:sz w:val="28"/>
        </w:rPr>
        <w:t>
      16. "Жылдық жиынтық табыс" деген бөлімде:</w:t>
      </w:r>
    </w:p>
    <w:bookmarkEnd w:id="220"/>
    <w:p>
      <w:pPr>
        <w:spacing w:after="0"/>
        <w:ind w:left="0"/>
        <w:jc w:val="both"/>
      </w:pPr>
      <w:r>
        <w:rPr>
          <w:rFonts w:ascii="Times New Roman"/>
          <w:b w:val="false"/>
          <w:i w:val="false"/>
          <w:color w:val="000000"/>
          <w:sz w:val="28"/>
        </w:rPr>
        <w:t>
      1) 150.00.001 жолында Салық кодексінің 227-бабына сәйкес өткізуден түскен табыс көрсетіледі;</w:t>
      </w:r>
    </w:p>
    <w:p>
      <w:pPr>
        <w:spacing w:after="0"/>
        <w:ind w:left="0"/>
        <w:jc w:val="both"/>
      </w:pPr>
      <w:r>
        <w:rPr>
          <w:rFonts w:ascii="Times New Roman"/>
          <w:b w:val="false"/>
          <w:i w:val="false"/>
          <w:color w:val="000000"/>
          <w:sz w:val="28"/>
        </w:rPr>
        <w:t>
      2) 150.00.002 жолында Салық кодексінің 228-бабына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4) 150.00.004 жолында Салық кодексінің 229-бабына сәйкес міндеттемелерді есептен шығарудан табыс көрсетіледі;</w:t>
      </w:r>
    </w:p>
    <w:p>
      <w:pPr>
        <w:spacing w:after="0"/>
        <w:ind w:left="0"/>
        <w:jc w:val="both"/>
      </w:pPr>
      <w:r>
        <w:rPr>
          <w:rFonts w:ascii="Times New Roman"/>
          <w:b w:val="false"/>
          <w:i w:val="false"/>
          <w:color w:val="000000"/>
          <w:sz w:val="28"/>
        </w:rPr>
        <w:t>
      5) 150.00.005 жолында Салық кодексінің 230-бабына сәйкес күмәнді міндеттемелер бойынша табыс көрсетіледі;</w:t>
      </w:r>
    </w:p>
    <w:p>
      <w:pPr>
        <w:spacing w:after="0"/>
        <w:ind w:left="0"/>
        <w:jc w:val="both"/>
      </w:pPr>
      <w:r>
        <w:rPr>
          <w:rFonts w:ascii="Times New Roman"/>
          <w:b w:val="false"/>
          <w:i w:val="false"/>
          <w:color w:val="000000"/>
          <w:sz w:val="28"/>
        </w:rPr>
        <w:t>
      6) 150.00.006 жолында Салық кодексінің 233-бабына сәйкес талап ету құқығын беруден түскен табыс көрсетіледі;</w:t>
      </w:r>
    </w:p>
    <w:p>
      <w:pPr>
        <w:spacing w:after="0"/>
        <w:ind w:left="0"/>
        <w:jc w:val="both"/>
      </w:pPr>
      <w:r>
        <w:rPr>
          <w:rFonts w:ascii="Times New Roman"/>
          <w:b w:val="false"/>
          <w:i w:val="false"/>
          <w:color w:val="000000"/>
          <w:sz w:val="28"/>
        </w:rPr>
        <w:t>
      7) 150.00.007 жолында Салық кодексінің 234-бабына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8) 150.00.008 жолында Салық кодексінің 235-бабына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9) 150.00.009 жолында Салық кодексінің 236-бабына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10) 150.00.010 жолында Салық кодексінің 252-бабына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11) 150.00.011 жолында Салық кодексінің 226-бабы 1-тармағының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12) 150.00.012 жолында Салық кодексінің 226-бабы 1-тармағының 16) тармақшасына сәйкес жылдық жиынтық кіріске енгізілген дивидендтер және Салық кодексінің 226-бабы 1-тармағының 19) және 17) тармақшаларына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13) 150.00.013 жолында Салық кодексінің 226-бабы 1-тармағының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14) 150.00.014 жолында Салық кодексінің 226-бабы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17) 150.00.017 жолында Салық кодексінің 241-бабына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жолы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Start w:name="z307" w:id="221"/>
    <w:p>
      <w:pPr>
        <w:spacing w:after="0"/>
        <w:ind w:left="0"/>
        <w:jc w:val="both"/>
      </w:pPr>
      <w:r>
        <w:rPr>
          <w:rFonts w:ascii="Times New Roman"/>
          <w:b w:val="false"/>
          <w:i w:val="false"/>
          <w:color w:val="000000"/>
          <w:sz w:val="28"/>
        </w:rPr>
        <w:t>
      17. "Шегерімдер" деген бөлімде:</w:t>
      </w:r>
    </w:p>
    <w:bookmarkEnd w:id="221"/>
    <w:p>
      <w:pPr>
        <w:spacing w:after="0"/>
        <w:ind w:left="0"/>
        <w:jc w:val="both"/>
      </w:pPr>
      <w:r>
        <w:rPr>
          <w:rFonts w:ascii="Times New Roman"/>
          <w:b w:val="false"/>
          <w:i w:val="false"/>
          <w:color w:val="000000"/>
          <w:sz w:val="28"/>
        </w:rPr>
        <w:t>
      1) 150.00.020 жолында 150.00.020 I – 150.00.020 II + 150.00.020 III + 150.00.020 IV + 150.00.020 V - 150.00.020 VI – 150.00.020 VII - 150.00.020 VIII – 150.00.020 IX ретінде айқындалатын,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150.00.020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150.00.026 жолы бойынша көрсетілетін және Салық кодексінің 319-бабы 2-тармағының </w:t>
      </w:r>
      <w:r>
        <w:rPr>
          <w:rFonts w:ascii="Times New Roman"/>
          <w:b w:val="false"/>
          <w:i w:val="false"/>
          <w:color w:val="000000"/>
          <w:sz w:val="28"/>
        </w:rPr>
        <w:t xml:space="preserve">4) тармақшасында </w:t>
      </w:r>
      <w:r>
        <w:rPr>
          <w:rFonts w:ascii="Times New Roman"/>
          <w:b w:val="false"/>
          <w:i w:val="false"/>
          <w:color w:val="000000"/>
          <w:sz w:val="28"/>
        </w:rPr>
        <w:t xml:space="preserve">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VIII жолында 150.00.020 VI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243-бабының </w:t>
      </w:r>
      <w:r>
        <w:rPr>
          <w:rFonts w:ascii="Times New Roman"/>
          <w:b w:val="false"/>
          <w:i w:val="false"/>
          <w:color w:val="000000"/>
          <w:sz w:val="28"/>
        </w:rPr>
        <w:t xml:space="preserve">11-тармағына </w:t>
      </w:r>
      <w:r>
        <w:rPr>
          <w:rFonts w:ascii="Times New Roman"/>
          <w:b w:val="false"/>
          <w:i w:val="false"/>
          <w:color w:val="000000"/>
          <w:sz w:val="28"/>
        </w:rPr>
        <w:t xml:space="preserve"> сәйкес шегерімге жатқызылатын, әлеуметтік сақтандырудың Мемлекеттік қорына есептелген әлеуметтік есептеулер бойынша салық төлеушілердің шығындар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261-бабы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 xml:space="preserve">5-тармағына </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xml:space="preserve">
      150.00.040 ІІ жолында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308" w:id="222"/>
    <w:p>
      <w:pPr>
        <w:spacing w:after="0"/>
        <w:ind w:left="0"/>
        <w:jc w:val="both"/>
      </w:pPr>
      <w:r>
        <w:rPr>
          <w:rFonts w:ascii="Times New Roman"/>
          <w:b w:val="false"/>
          <w:i w:val="false"/>
          <w:color w:val="000000"/>
          <w:sz w:val="28"/>
        </w:rPr>
        <w:t>
      18. "Кірістер мен шегерімдерді түзету" деген бөлімде:</w:t>
      </w:r>
    </w:p>
    <w:bookmarkEnd w:id="222"/>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150.00.041 ІІ жолында Салық кодексінің 286 және 287-баптарына сәйкес жүргізілетін шегерімдерді түзетулердің сомасы көрсетіледі.</w:t>
      </w:r>
    </w:p>
    <w:bookmarkStart w:name="z309" w:id="223"/>
    <w:p>
      <w:pPr>
        <w:spacing w:after="0"/>
        <w:ind w:left="0"/>
        <w:jc w:val="both"/>
      </w:pPr>
      <w:r>
        <w:rPr>
          <w:rFonts w:ascii="Times New Roman"/>
          <w:b w:val="false"/>
          <w:i w:val="false"/>
          <w:color w:val="000000"/>
          <w:sz w:val="28"/>
        </w:rPr>
        <w:t>
      19. "Трансферттік баға белгілеу туралы заңға сәйкес кірістер мен шегерімдерді түзету" деген бөлімде:</w:t>
      </w:r>
    </w:p>
    <w:bookmarkEnd w:id="223"/>
    <w:p>
      <w:pPr>
        <w:spacing w:after="0"/>
        <w:ind w:left="0"/>
        <w:jc w:val="both"/>
      </w:pPr>
      <w:r>
        <w:rPr>
          <w:rFonts w:ascii="Times New Roman"/>
          <w:b w:val="false"/>
          <w:i w:val="false"/>
          <w:color w:val="000000"/>
          <w:sz w:val="28"/>
        </w:rPr>
        <w:t>
      1) 150.00.042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bookmarkStart w:name="z310" w:id="224"/>
    <w:p>
      <w:pPr>
        <w:spacing w:after="0"/>
        <w:ind w:left="0"/>
        <w:jc w:val="both"/>
      </w:pPr>
      <w:r>
        <w:rPr>
          <w:rFonts w:ascii="Times New Roman"/>
          <w:b w:val="false"/>
          <w:i w:val="false"/>
          <w:color w:val="000000"/>
          <w:sz w:val="28"/>
        </w:rPr>
        <w:t>
      20. "Салық салынатын кірісті есептеу" деген бөлімде:</w:t>
      </w:r>
    </w:p>
    <w:bookmarkEnd w:id="224"/>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 – салық төлеушінің Қазақстан Республикасынан тыс көздерден алған кірістерінің сомасы көрсетіледі. 150.00.043 және 150.02.036 жолдары сомасы ретінде анықталады. 150.00.044 жол анықтамалық сипатқа ие.</w:t>
      </w:r>
    </w:p>
    <w:p>
      <w:pPr>
        <w:spacing w:after="0"/>
        <w:ind w:left="0"/>
        <w:jc w:val="both"/>
      </w:pPr>
      <w:r>
        <w:rPr>
          <w:rFonts w:ascii="Times New Roman"/>
          <w:b w:val="false"/>
          <w:i w:val="false"/>
          <w:color w:val="000000"/>
          <w:sz w:val="28"/>
        </w:rPr>
        <w:t>
      3) 150.00.046 жолында халықаралық салық салу ерекшелігін есепке ала отырып, салық салынатын кіріс (залал) сомасы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5) 150.00.048 жолында Салық кодексінің 297 бабына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300-бабы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I және 150.00.052 II жолдары кіреді:</w:t>
      </w:r>
    </w:p>
    <w:p>
      <w:pPr>
        <w:spacing w:after="0"/>
        <w:ind w:left="0"/>
        <w:jc w:val="both"/>
      </w:pPr>
      <w:r>
        <w:rPr>
          <w:rFonts w:ascii="Times New Roman"/>
          <w:b w:val="false"/>
          <w:i w:val="false"/>
          <w:color w:val="000000"/>
          <w:sz w:val="28"/>
        </w:rPr>
        <w:t xml:space="preserve">
      150.00.052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II жолында Салық кодексінің 288-бабы 1-тармағының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10) 150.00.053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bookmarkStart w:name="z311" w:id="225"/>
    <w:p>
      <w:pPr>
        <w:spacing w:after="0"/>
        <w:ind w:left="0"/>
        <w:jc w:val="both"/>
      </w:pPr>
      <w:r>
        <w:rPr>
          <w:rFonts w:ascii="Times New Roman"/>
          <w:b w:val="false"/>
          <w:i w:val="false"/>
          <w:color w:val="000000"/>
          <w:sz w:val="28"/>
        </w:rPr>
        <w:t>
      21. "Салық міндеттемесінің есебі" деген бөлімде:</w:t>
      </w:r>
    </w:p>
    <w:bookmarkEnd w:id="225"/>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салық кезеңі үшін есептелген КТС-ның сомасы көрсетіледі. 150.01.056 және 150.02.049 жолдарының сомасы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150.00.058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VII және 150.02.049 VII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567-бабы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I жолында 150.00.052 х 15% жолының туындысы ретінде айқындалатын 15 пайыздық мөлшерлеме бойынша Салық кодексінің 652-бабы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III жолы егер 150.00.060 ІІ жолы толтырылған жағдайда толтырылады. Бұл жолға осы Қағидалардың 58-тармағына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IV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bookmarkStart w:name="z312" w:id="226"/>
    <w:p>
      <w:pPr>
        <w:spacing w:after="0"/>
        <w:ind w:left="0"/>
        <w:jc w:val="both"/>
      </w:pPr>
      <w:r>
        <w:rPr>
          <w:rFonts w:ascii="Times New Roman"/>
          <w:b w:val="false"/>
          <w:i w:val="false"/>
          <w:color w:val="000000"/>
          <w:sz w:val="28"/>
        </w:rPr>
        <w:t>
      22. "Салық төлеушiнiң жауапкершiлiгi" деген бөлімде:</w:t>
      </w:r>
    </w:p>
    <w:bookmarkEnd w:id="226"/>
    <w:p>
      <w:pPr>
        <w:spacing w:after="0"/>
        <w:ind w:left="0"/>
        <w:jc w:val="both"/>
      </w:pPr>
      <w:r>
        <w:rPr>
          <w:rFonts w:ascii="Times New Roman"/>
          <w:b w:val="false"/>
          <w:i w:val="false"/>
          <w:color w:val="000000"/>
          <w:sz w:val="28"/>
        </w:rPr>
        <w:t>
      1) "Басшының тегі, аты, әкесінің аты (болған кезде)" жолында басшының Т.А.Ә.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584-бабы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313" w:id="227"/>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227"/>
    <w:bookmarkStart w:name="z314" w:id="228"/>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228"/>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315" w:id="229"/>
    <w:p>
      <w:pPr>
        <w:spacing w:after="0"/>
        <w:ind w:left="0"/>
        <w:jc w:val="both"/>
      </w:pPr>
      <w:r>
        <w:rPr>
          <w:rFonts w:ascii="Times New Roman"/>
          <w:b w:val="false"/>
          <w:i w:val="false"/>
          <w:color w:val="000000"/>
          <w:sz w:val="28"/>
        </w:rPr>
        <w:t>
      24. "Салық төлеуші туралы жалпы ақпарат" деген бөлімде салық төлеуші мынадай деректерді көрсетеді:</w:t>
      </w:r>
    </w:p>
    <w:bookmarkEnd w:id="229"/>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316" w:id="230"/>
    <w:p>
      <w:pPr>
        <w:spacing w:after="0"/>
        <w:ind w:left="0"/>
        <w:jc w:val="both"/>
      </w:pPr>
      <w:r>
        <w:rPr>
          <w:rFonts w:ascii="Times New Roman"/>
          <w:b w:val="false"/>
          <w:i w:val="false"/>
          <w:color w:val="000000"/>
          <w:sz w:val="28"/>
        </w:rPr>
        <w:t>
      25. "Жылдық жиынтық кіріс" деген бөлімде:</w:t>
      </w:r>
    </w:p>
    <w:bookmarkEnd w:id="230"/>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10) 150.01.010 жолында егер бұл сомалар шегерімге жатқызылмаған болса, Салық кодексінің 226-бабы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 xml:space="preserve">16) тармақшасына </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 xml:space="preserve">19) тармақшаларына </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 xml:space="preserve">18) тармақшасына </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 xml:space="preserve">22) тармақшасына </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241-бабының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317" w:id="231"/>
    <w:p>
      <w:pPr>
        <w:spacing w:after="0"/>
        <w:ind w:left="0"/>
        <w:jc w:val="both"/>
      </w:pPr>
      <w:r>
        <w:rPr>
          <w:rFonts w:ascii="Times New Roman"/>
          <w:b w:val="false"/>
          <w:i w:val="false"/>
          <w:color w:val="000000"/>
          <w:sz w:val="28"/>
        </w:rPr>
        <w:t>
      26. "Шегерімдер" деген бөлімде:</w:t>
      </w:r>
    </w:p>
    <w:bookmarkEnd w:id="231"/>
    <w:p>
      <w:pPr>
        <w:spacing w:after="0"/>
        <w:ind w:left="0"/>
        <w:jc w:val="both"/>
      </w:pPr>
      <w:r>
        <w:rPr>
          <w:rFonts w:ascii="Times New Roman"/>
          <w:b w:val="false"/>
          <w:i w:val="false"/>
          <w:color w:val="000000"/>
          <w:sz w:val="28"/>
        </w:rPr>
        <w:t>
      1) 150.01.019 жолында 150.01.019 I – 150.01.019 II + 150.01.019 III + 150.01.019 IV + 150.01.019 V – 150.01.019 VI – 150.01.019 VII – 150.01.019 VIII – 150.01.019 IX ретінде айқындалатын, Салық кодексінің 100-бабы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150.01.019 IV жолында: </w:t>
      </w:r>
    </w:p>
    <w:p>
      <w:pPr>
        <w:spacing w:after="0"/>
        <w:ind w:left="0"/>
        <w:jc w:val="both"/>
      </w:pPr>
      <w:r>
        <w:rPr>
          <w:rFonts w:ascii="Times New Roman"/>
          <w:b w:val="false"/>
          <w:i w:val="false"/>
          <w:color w:val="000000"/>
          <w:sz w:val="28"/>
        </w:rPr>
        <w:t>
      150.01.025 жолы бойынша көрсетілетін және Салық кодексінің 319-бабы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150.01.019 VIII жолында 150.01.019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 </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 xml:space="preserve">11-тармағына </w:t>
      </w:r>
      <w:r>
        <w:rPr>
          <w:rFonts w:ascii="Times New Roman"/>
          <w:b w:val="false"/>
          <w:i w:val="false"/>
          <w:color w:val="000000"/>
          <w:sz w:val="28"/>
        </w:rPr>
        <w:t xml:space="preserve"> сәйкес шегерімге жатқызылатын Мемлекеттік әлеуметтік сақтандыру қорына салық төлеушінің есептеген әлеуметтік аударымдар бойынша шығындарының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асып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273-бабының </w:t>
      </w:r>
      <w:r>
        <w:rPr>
          <w:rFonts w:ascii="Times New Roman"/>
          <w:b w:val="false"/>
          <w:i w:val="false"/>
          <w:color w:val="000000"/>
          <w:sz w:val="28"/>
        </w:rPr>
        <w:t xml:space="preserve">5-тармағына </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318" w:id="232"/>
    <w:p>
      <w:pPr>
        <w:spacing w:after="0"/>
        <w:ind w:left="0"/>
        <w:jc w:val="both"/>
      </w:pPr>
      <w:r>
        <w:rPr>
          <w:rFonts w:ascii="Times New Roman"/>
          <w:b w:val="false"/>
          <w:i w:val="false"/>
          <w:color w:val="000000"/>
          <w:sz w:val="28"/>
        </w:rPr>
        <w:t>
      27. "Кірістер мен шегерімдерді түзету" деген бөлімде:</w:t>
      </w:r>
    </w:p>
    <w:bookmarkEnd w:id="232"/>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bookmarkStart w:name="z319" w:id="233"/>
    <w:p>
      <w:pPr>
        <w:spacing w:after="0"/>
        <w:ind w:left="0"/>
        <w:jc w:val="both"/>
      </w:pPr>
      <w:r>
        <w:rPr>
          <w:rFonts w:ascii="Times New Roman"/>
          <w:b w:val="false"/>
          <w:i w:val="false"/>
          <w:color w:val="000000"/>
          <w:sz w:val="28"/>
        </w:rPr>
        <w:t>
      28. "Трансферттік баға белгілеу туралы заңға сәйкес кірістер мен шегерімдерді түзету" деген бөлімде:</w:t>
      </w:r>
    </w:p>
    <w:bookmarkEnd w:id="233"/>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320" w:id="234"/>
    <w:p>
      <w:pPr>
        <w:spacing w:after="0"/>
        <w:ind w:left="0"/>
        <w:jc w:val="both"/>
      </w:pPr>
      <w:r>
        <w:rPr>
          <w:rFonts w:ascii="Times New Roman"/>
          <w:b w:val="false"/>
          <w:i w:val="false"/>
          <w:color w:val="000000"/>
          <w:sz w:val="28"/>
        </w:rPr>
        <w:t>
      29. "Салық салынатын кірісті есептеу" деген бөлімде:</w:t>
      </w:r>
    </w:p>
    <w:bookmarkEnd w:id="234"/>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 xml:space="preserve">669-баптарына </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1-топтың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300-бабы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150.01.050 жолы 150.01.050 I және 150.01.050 II жолдарын қамтиды;</w:t>
      </w:r>
    </w:p>
    <w:p>
      <w:pPr>
        <w:spacing w:after="0"/>
        <w:ind w:left="0"/>
        <w:jc w:val="both"/>
      </w:pPr>
      <w:r>
        <w:rPr>
          <w:rFonts w:ascii="Times New Roman"/>
          <w:b w:val="false"/>
          <w:i w:val="false"/>
          <w:color w:val="000000"/>
          <w:sz w:val="28"/>
        </w:rPr>
        <w:t xml:space="preserve">
      150.01.050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II жолында Салық кодексінің 288-бабы 1-тармағының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10) 150.01.051 жолында Салық кодексінің 288-бабына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321" w:id="235"/>
    <w:p>
      <w:pPr>
        <w:spacing w:after="0"/>
        <w:ind w:left="0"/>
        <w:jc w:val="both"/>
      </w:pPr>
      <w:r>
        <w:rPr>
          <w:rFonts w:ascii="Times New Roman"/>
          <w:b w:val="false"/>
          <w:i w:val="false"/>
          <w:color w:val="000000"/>
          <w:sz w:val="28"/>
        </w:rPr>
        <w:t>
      30. "Салық міндеттемесінің есебі" деген бөлімде:</w:t>
      </w:r>
    </w:p>
    <w:bookmarkEnd w:id="235"/>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салық кезеңіне есептелген КТС сомасы көрсетіледі. 150.01.055, 150.01.056 I, 150.01.056 II, 150.01.056 III, 150.01.056 IV, 150.01.056 V, 150.01.056 VI, 150.01.056 VII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 xml:space="preserve">4-тармағына </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150.08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150.01.056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652-бабы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 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I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150.01.059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III жолы егер 150.01.059 ІІ жолы толтырылған жағдайда толтырылады. Бұл жолға осы Қағидалардың 58-тармағына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IV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I және 150.01.059 II жолдарының сомасы ретінде айқындалады. Бұл жолдың мәні 150.00.062 жолға көшіріледі.</w:t>
      </w:r>
    </w:p>
    <w:bookmarkStart w:name="z322" w:id="236"/>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236"/>
    <w:bookmarkStart w:name="z323" w:id="237"/>
    <w:p>
      <w:pPr>
        <w:spacing w:after="0"/>
        <w:ind w:left="0"/>
        <w:jc w:val="both"/>
      </w:pPr>
      <w:r>
        <w:rPr>
          <w:rFonts w:ascii="Times New Roman"/>
          <w:b w:val="false"/>
          <w:i w:val="false"/>
          <w:color w:val="000000"/>
          <w:sz w:val="28"/>
        </w:rPr>
        <w:t xml:space="preserve">
      31. Бұл нысан жер қойнауын пайдаланушының Салық кодексінің </w:t>
      </w:r>
      <w:r>
        <w:rPr>
          <w:rFonts w:ascii="Times New Roman"/>
          <w:b w:val="false"/>
          <w:i w:val="false"/>
          <w:color w:val="000000"/>
          <w:sz w:val="28"/>
        </w:rPr>
        <w:t xml:space="preserve">723-бабы </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237"/>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324" w:id="238"/>
    <w:p>
      <w:pPr>
        <w:spacing w:after="0"/>
        <w:ind w:left="0"/>
        <w:jc w:val="both"/>
      </w:pPr>
      <w:r>
        <w:rPr>
          <w:rFonts w:ascii="Times New Roman"/>
          <w:b w:val="false"/>
          <w:i w:val="false"/>
          <w:color w:val="000000"/>
          <w:sz w:val="28"/>
        </w:rPr>
        <w:t>
      32. "Жылдық жиынтық кіріс" деген бөлімде:</w:t>
      </w:r>
    </w:p>
    <w:bookmarkEnd w:id="238"/>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 xml:space="preserve">13) тармақшасына </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 xml:space="preserve">16) тармақшасына </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 xml:space="preserve">19) тармақшаларына </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 xml:space="preserve">18) тармақшасына </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 xml:space="preserve">22) тармақшасына </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14) 150.02.014 жолында Салық кодексінің 241-бабының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150.02.015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325" w:id="239"/>
    <w:p>
      <w:pPr>
        <w:spacing w:after="0"/>
        <w:ind w:left="0"/>
        <w:jc w:val="both"/>
      </w:pPr>
      <w:r>
        <w:rPr>
          <w:rFonts w:ascii="Times New Roman"/>
          <w:b w:val="false"/>
          <w:i w:val="false"/>
          <w:color w:val="000000"/>
          <w:sz w:val="28"/>
        </w:rPr>
        <w:t>
      33. "Шегерімдер" деген бөлімде:</w:t>
      </w:r>
    </w:p>
    <w:bookmarkEnd w:id="239"/>
    <w:p>
      <w:pPr>
        <w:spacing w:after="0"/>
        <w:ind w:left="0"/>
        <w:jc w:val="both"/>
      </w:pPr>
      <w:r>
        <w:rPr>
          <w:rFonts w:ascii="Times New Roman"/>
          <w:b w:val="false"/>
          <w:i w:val="false"/>
          <w:color w:val="000000"/>
          <w:sz w:val="28"/>
        </w:rPr>
        <w:t>
      1) 150.02.017 жолда 150.02.017 I – 150.02.017 II + 150.02.017 III + 150.02.017 IV + 150.02.017 V – 150.02.017 VI – 150.02.017 VII – 150.02.017 VIII – 150.02.017 IX ретінде айқындалатын, Салық кодексінің 100-бабы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xml:space="preserve">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 </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xml:space="preserve">
      150.02.017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150.02.017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150.02.017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150.02.017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150.02.017 IV жолында Салық кодексінің </w:t>
      </w:r>
      <w:r>
        <w:rPr>
          <w:rFonts w:ascii="Times New Roman"/>
          <w:b w:val="false"/>
          <w:i w:val="false"/>
          <w:color w:val="000000"/>
          <w:sz w:val="28"/>
        </w:rPr>
        <w:t xml:space="preserve">257-бабына </w:t>
      </w:r>
      <w:r>
        <w:rPr>
          <w:rFonts w:ascii="Times New Roman"/>
          <w:b w:val="false"/>
          <w:i w:val="false"/>
          <w:color w:val="000000"/>
          <w:sz w:val="28"/>
        </w:rPr>
        <w:t xml:space="preserve"> сәйкес жұмыскерлердің есептелген кірістер бойынша шегерімге жататын жұмыскерлердің кірістерін есептеу және жеке тұлғаларға басқа төлемдер бойынша шығындар көрсетіледі: </w:t>
      </w:r>
    </w:p>
    <w:p>
      <w:pPr>
        <w:spacing w:after="0"/>
        <w:ind w:left="0"/>
        <w:jc w:val="both"/>
      </w:pPr>
      <w:r>
        <w:rPr>
          <w:rFonts w:ascii="Times New Roman"/>
          <w:b w:val="false"/>
          <w:i w:val="false"/>
          <w:color w:val="000000"/>
          <w:sz w:val="28"/>
        </w:rPr>
        <w:t xml:space="preserve">
      150.02.023 жолы бойынша көрсетілетін және Салық кодексінің 319-бабы </w:t>
      </w:r>
      <w:r>
        <w:rPr>
          <w:rFonts w:ascii="Times New Roman"/>
          <w:b w:val="false"/>
          <w:i w:val="false"/>
          <w:color w:val="000000"/>
          <w:sz w:val="28"/>
        </w:rPr>
        <w:t xml:space="preserve">2-тармағының </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150.02.017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 xml:space="preserve">7-тармағына </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 xml:space="preserve">9-тармағында </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4) 150.02.020 жолында жолында Салық кодексінің 243-бабы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229-бабына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 </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II Салық кодексіне сәйкес коммерциялық емес кәсіпорынның шегерімге жататын шығындар сомасы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326" w:id="240"/>
    <w:p>
      <w:pPr>
        <w:spacing w:after="0"/>
        <w:ind w:left="0"/>
        <w:jc w:val="both"/>
      </w:pPr>
      <w:r>
        <w:rPr>
          <w:rFonts w:ascii="Times New Roman"/>
          <w:b w:val="false"/>
          <w:i w:val="false"/>
          <w:color w:val="000000"/>
          <w:sz w:val="28"/>
        </w:rPr>
        <w:t>
      34. "Кірістер мен шегерімдерді түзету" деген бөлімде:</w:t>
      </w:r>
    </w:p>
    <w:bookmarkEnd w:id="240"/>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327" w:id="241"/>
    <w:p>
      <w:pPr>
        <w:spacing w:after="0"/>
        <w:ind w:left="0"/>
        <w:jc w:val="both"/>
      </w:pPr>
      <w:r>
        <w:rPr>
          <w:rFonts w:ascii="Times New Roman"/>
          <w:b w:val="false"/>
          <w:i w:val="false"/>
          <w:color w:val="000000"/>
          <w:sz w:val="28"/>
        </w:rPr>
        <w:t>
      35. "Трансферттік баға белгілеу туралы заңға сәйкес кірістер мен шегерімдерді түзету" деген бөлімде:</w:t>
      </w:r>
    </w:p>
    <w:bookmarkEnd w:id="241"/>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bookmarkStart w:name="z328" w:id="242"/>
    <w:p>
      <w:pPr>
        <w:spacing w:after="0"/>
        <w:ind w:left="0"/>
        <w:jc w:val="both"/>
      </w:pPr>
      <w:r>
        <w:rPr>
          <w:rFonts w:ascii="Times New Roman"/>
          <w:b w:val="false"/>
          <w:i w:val="false"/>
          <w:color w:val="000000"/>
          <w:sz w:val="28"/>
        </w:rPr>
        <w:t>
      36. "Салық салынатын кірісті есептеу" деген бөлімде:</w:t>
      </w:r>
    </w:p>
    <w:bookmarkEnd w:id="242"/>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xml:space="preserve">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 </w:t>
      </w:r>
    </w:p>
    <w:p>
      <w:pPr>
        <w:spacing w:after="0"/>
        <w:ind w:left="0"/>
        <w:jc w:val="both"/>
      </w:pPr>
      <w:r>
        <w:rPr>
          <w:rFonts w:ascii="Times New Roman"/>
          <w:b w:val="false"/>
          <w:i w:val="false"/>
          <w:color w:val="000000"/>
          <w:sz w:val="28"/>
        </w:rPr>
        <w:t xml:space="preserve">
      3) 150.02.037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2-тармағына,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1-тармағына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w:t>
      </w:r>
    </w:p>
    <w:p>
      <w:pPr>
        <w:spacing w:after="0"/>
        <w:ind w:left="0"/>
        <w:jc w:val="both"/>
      </w:pPr>
      <w:r>
        <w:rPr>
          <w:rFonts w:ascii="Times New Roman"/>
          <w:b w:val="false"/>
          <w:i w:val="false"/>
          <w:color w:val="000000"/>
          <w:sz w:val="28"/>
        </w:rPr>
        <w:t xml:space="preserve">
      9) 150.02.043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I және 150.00.043 II жолдары кіреді:</w:t>
      </w:r>
    </w:p>
    <w:p>
      <w:pPr>
        <w:spacing w:after="0"/>
        <w:ind w:left="0"/>
        <w:jc w:val="both"/>
      </w:pPr>
      <w:r>
        <w:rPr>
          <w:rFonts w:ascii="Times New Roman"/>
          <w:b w:val="false"/>
          <w:i w:val="false"/>
          <w:color w:val="000000"/>
          <w:sz w:val="28"/>
        </w:rPr>
        <w:t>
      150.02.043 I жолында Салық кодексінің 288-бабы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150.02.043 II жолында Салық кодексінің 288-бабы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329" w:id="243"/>
    <w:p>
      <w:pPr>
        <w:spacing w:after="0"/>
        <w:ind w:left="0"/>
        <w:jc w:val="both"/>
      </w:pPr>
      <w:r>
        <w:rPr>
          <w:rFonts w:ascii="Times New Roman"/>
          <w:b w:val="false"/>
          <w:i w:val="false"/>
          <w:color w:val="000000"/>
          <w:sz w:val="28"/>
        </w:rPr>
        <w:t>
      37. "Салық міндеттемесінің есебі" деген бөлімде:</w:t>
      </w:r>
    </w:p>
    <w:bookmarkEnd w:id="243"/>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 </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КТС-ның сомасы көрсетіледі. 150.02.048, 150.02.049I, 150.02.049II, 150.02.049III, 150.02.049IV, 150.02.049V, 150.02.049VI, 150.02.049VII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150.02.049 I жолында Салық кодексінің 303-бабына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II жолында Салық кодексінің 303-бабы 4-тармағына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III жолында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IV жолында Салық кодексінің 302-бабы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VI жолында Салық кодексінің 653-бабына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VII жолында Салық кодексінің 302-бабы 1-тармағының 1) және 2) тармақшаларына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150.00.050 жолында азайтуды есепке ала отырып, салық кезеңі үшін КТС сомасы көрсетіледі. 150.02.049 – 150.02.050 I жолы ретінде анықталады;</w:t>
      </w:r>
    </w:p>
    <w:p>
      <w:pPr>
        <w:spacing w:after="0"/>
        <w:ind w:left="0"/>
        <w:jc w:val="both"/>
      </w:pPr>
      <w:r>
        <w:rPr>
          <w:rFonts w:ascii="Times New Roman"/>
          <w:b w:val="false"/>
          <w:i w:val="false"/>
          <w:color w:val="000000"/>
          <w:sz w:val="28"/>
        </w:rPr>
        <w:t>
      150.00.050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150.00.051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150.00.052 жолында таза кіріске КТС-ның сомасы көрсетіледі:</w:t>
      </w:r>
    </w:p>
    <w:p>
      <w:pPr>
        <w:spacing w:after="0"/>
        <w:ind w:left="0"/>
        <w:jc w:val="both"/>
      </w:pPr>
      <w:r>
        <w:rPr>
          <w:rFonts w:ascii="Times New Roman"/>
          <w:b w:val="false"/>
          <w:i w:val="false"/>
          <w:color w:val="000000"/>
          <w:sz w:val="28"/>
        </w:rPr>
        <w:t>
      150.00.052 I жолында 150.00.051 жолынан 15% ретінде айқындалатын 15% мөлшерлеме бойынша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150.00.052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150.02.061 ІІ жолына көшіріледі;</w:t>
      </w:r>
    </w:p>
    <w:p>
      <w:pPr>
        <w:spacing w:after="0"/>
        <w:ind w:left="0"/>
        <w:jc w:val="both"/>
      </w:pPr>
      <w:r>
        <w:rPr>
          <w:rFonts w:ascii="Times New Roman"/>
          <w:b w:val="false"/>
          <w:i w:val="false"/>
          <w:color w:val="000000"/>
          <w:sz w:val="28"/>
        </w:rPr>
        <w:t>
      150.00.052 III жолы егер 150.00.053 ІІ жолы толтырылған жағдайда толтырылады. Бұл жолға осы Қағидалардың 57-тармағына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150.00.052 IV жолы егер 150.01.053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150.00.053 жолында есептелген КТС-ның жиынтық сомасы көрсетіледі. (150.02.050 + 150.02.052 I немесе 150.02.052II) ретінде айқындалады. Бұл жолдың мәні 150.00.062 жолына көшіріледі.</w:t>
      </w:r>
    </w:p>
    <w:bookmarkStart w:name="z330" w:id="244"/>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150.04-нысанын толтыру бойынша түсіндірме</w:t>
      </w:r>
    </w:p>
    <w:bookmarkEnd w:id="244"/>
    <w:bookmarkStart w:name="z331" w:id="245"/>
    <w:p>
      <w:pPr>
        <w:spacing w:after="0"/>
        <w:ind w:left="0"/>
        <w:jc w:val="both"/>
      </w:pPr>
      <w:r>
        <w:rPr>
          <w:rFonts w:ascii="Times New Roman"/>
          <w:b w:val="false"/>
          <w:i w:val="false"/>
          <w:color w:val="000000"/>
          <w:sz w:val="28"/>
        </w:rPr>
        <w:t xml:space="preserve">
      38.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245"/>
    <w:bookmarkStart w:name="z332" w:id="246"/>
    <w:p>
      <w:pPr>
        <w:spacing w:after="0"/>
        <w:ind w:left="0"/>
        <w:jc w:val="both"/>
      </w:pPr>
      <w:r>
        <w:rPr>
          <w:rFonts w:ascii="Times New Roman"/>
          <w:b w:val="false"/>
          <w:i w:val="false"/>
          <w:color w:val="000000"/>
          <w:sz w:val="28"/>
        </w:rPr>
        <w:t>
      39. "Көрсеткіштер" деген бөлімде:</w:t>
      </w:r>
    </w:p>
    <w:bookmarkEnd w:id="24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11) К бағанында Салық кодексінің 258-бабына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 С-тан К-ға дейінгі жолдар сомасы ретінде анықталады.</w:t>
      </w:r>
    </w:p>
    <w:p>
      <w:pPr>
        <w:spacing w:after="0"/>
        <w:ind w:left="0"/>
        <w:jc w:val="both"/>
      </w:pPr>
      <w:r>
        <w:rPr>
          <w:rFonts w:ascii="Times New Roman"/>
          <w:b w:val="false"/>
          <w:i w:val="false"/>
          <w:color w:val="000000"/>
          <w:sz w:val="28"/>
        </w:rPr>
        <w:t>
      13) М бағанында Салық кодексінің 241-бабына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бағанында салық кезеңiнiң басына жиналған шығындар тобының құн балансы көрсетiледi ;</w:t>
      </w:r>
    </w:p>
    <w:p>
      <w:pPr>
        <w:spacing w:after="0"/>
        <w:ind w:left="0"/>
        <w:jc w:val="both"/>
      </w:pPr>
      <w:r>
        <w:rPr>
          <w:rFonts w:ascii="Times New Roman"/>
          <w:b w:val="false"/>
          <w:i w:val="false"/>
          <w:color w:val="000000"/>
          <w:sz w:val="28"/>
        </w:rPr>
        <w:t>
      19) S бағанында Салық кордексінің 266-бабы 2-тармағының 1) тармақшасында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N бағанын алып тастағанда L, K және M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22) V бағанында Салық кодексiнiң 258-бабы 1-тармағында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көрсетіледі;</w:t>
      </w:r>
    </w:p>
    <w:p>
      <w:pPr>
        <w:spacing w:after="0"/>
        <w:ind w:left="0"/>
        <w:jc w:val="both"/>
      </w:pPr>
      <w:r>
        <w:rPr>
          <w:rFonts w:ascii="Times New Roman"/>
          <w:b w:val="false"/>
          <w:i w:val="false"/>
          <w:color w:val="000000"/>
          <w:sz w:val="28"/>
        </w:rPr>
        <w:t>
      26) Z бағанында барлауға арналған келісімшарттан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жатқызылатын сома көрсетiледi. X, Y және Z бағандарының сомасы ретінде айқындалады;</w:t>
      </w:r>
    </w:p>
    <w:p>
      <w:pPr>
        <w:spacing w:after="0"/>
        <w:ind w:left="0"/>
        <w:jc w:val="both"/>
      </w:pPr>
      <w:r>
        <w:rPr>
          <w:rFonts w:ascii="Times New Roman"/>
          <w:b w:val="false"/>
          <w:i w:val="false"/>
          <w:color w:val="000000"/>
          <w:sz w:val="28"/>
        </w:rPr>
        <w:t>
      28) AB бағанында шығындардың алдағы салық кезеңіне көшірілетін шығындардың сомасы көрсетiледi. U және X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333" w:id="247"/>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247"/>
    <w:bookmarkStart w:name="z334" w:id="248"/>
    <w:p>
      <w:pPr>
        <w:spacing w:after="0"/>
        <w:ind w:left="0"/>
        <w:jc w:val="both"/>
      </w:pPr>
      <w:r>
        <w:rPr>
          <w:rFonts w:ascii="Times New Roman"/>
          <w:b w:val="false"/>
          <w:i w:val="false"/>
          <w:color w:val="000000"/>
          <w:sz w:val="28"/>
        </w:rPr>
        <w:t>
      40.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248"/>
    <w:bookmarkStart w:name="z335" w:id="249"/>
    <w:p>
      <w:pPr>
        <w:spacing w:after="0"/>
        <w:ind w:left="0"/>
        <w:jc w:val="both"/>
      </w:pPr>
      <w:r>
        <w:rPr>
          <w:rFonts w:ascii="Times New Roman"/>
          <w:b w:val="false"/>
          <w:i w:val="false"/>
          <w:color w:val="000000"/>
          <w:sz w:val="28"/>
        </w:rPr>
        <w:t>
      41. "Шығыстар" деген бөлімде:</w:t>
      </w:r>
    </w:p>
    <w:bookmarkEnd w:id="24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бизнес-сәйкестендіру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59-тармағына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D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xml:space="preserve">
      7) G бағанында қызмет түрінің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"2" – егер шығыстар (шығындар) салық салынуы Салық кодексінің 697, 698, 699, 700 және 701-баптарына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336" w:id="250"/>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250"/>
    <w:bookmarkStart w:name="z337" w:id="251"/>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кейінгі салық кезеңдеріне көшірілетін I-топтың тіркелген активтерін шығарудан залалды айқындауға арналған.</w:t>
      </w:r>
    </w:p>
    <w:bookmarkEnd w:id="251"/>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w:t>
      </w:r>
      <w:r>
        <w:rPr>
          <w:rFonts w:ascii="Times New Roman"/>
          <w:b w:val="false"/>
          <w:i w:val="false"/>
          <w:color w:val="000000"/>
          <w:sz w:val="28"/>
        </w:rPr>
        <w:t>272-бабы</w:t>
      </w:r>
      <w:r>
        <w:rPr>
          <w:rFonts w:ascii="Times New Roman"/>
          <w:b w:val="false"/>
          <w:i w:val="false"/>
          <w:color w:val="000000"/>
          <w:sz w:val="28"/>
        </w:rPr>
        <w:t xml:space="preserve"> 5-тармағына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338" w:id="252"/>
    <w:p>
      <w:pPr>
        <w:spacing w:after="0"/>
        <w:ind w:left="0"/>
        <w:jc w:val="both"/>
      </w:pPr>
      <w:r>
        <w:rPr>
          <w:rFonts w:ascii="Times New Roman"/>
          <w:b w:val="false"/>
          <w:i w:val="false"/>
          <w:color w:val="000000"/>
          <w:sz w:val="28"/>
        </w:rPr>
        <w:t>
      43. "Жалпы және жанама тікрелген активтер бойынша шегерімдер" деген бөлімде:</w:t>
      </w:r>
    </w:p>
    <w:bookmarkEnd w:id="252"/>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150.05.001 І жолында Салық кодексінің 267-бабы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ІІІ жолында Салық кодексінің 267-бабы 7-тармағына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150.05.002 І жолында Салық кодексінің 268-бабына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150.05.003 І жолында Салық кодексінің 270-бабына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ІІІ жолында Салық кодексінің 270-бабына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4) 150.05.004 жолында Салық кодексінің 272-бабы 2-тармағына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150.05.005 І жолында Салық кодексінің 267-бабы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6) 150.05.006 жолында Салық кодексінің 271-бабы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w:t>
      </w:r>
    </w:p>
    <w:p>
      <w:pPr>
        <w:spacing w:after="0"/>
        <w:ind w:left="0"/>
        <w:jc w:val="both"/>
      </w:pPr>
      <w:r>
        <w:rPr>
          <w:rFonts w:ascii="Times New Roman"/>
          <w:b w:val="false"/>
          <w:i w:val="false"/>
          <w:color w:val="000000"/>
          <w:sz w:val="28"/>
        </w:rPr>
        <w:t>
      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150.05.007 жолында Салық кодексінің 271-бабы 7-тармағына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150.05.008 жолында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құрайтын салық кезеңінің соңына топтардың (кіші топтардың) құндық теңгерімі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150.05.009 І жолында Салық кодексінің 273-бабы 4-тармағына сәйкес шегерімге жатқызылатын 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жалпы және жанама тіркелген активтері бойынша Республикалық бюджет туралы заңында белгіленген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272-бабы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12) 150.05.012 жолында Салық кодексінің 272-бабы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339" w:id="253"/>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253"/>
    <w:bookmarkStart w:name="z340" w:id="254"/>
    <w:p>
      <w:pPr>
        <w:spacing w:after="0"/>
        <w:ind w:left="0"/>
        <w:jc w:val="both"/>
      </w:pPr>
      <w:r>
        <w:rPr>
          <w:rFonts w:ascii="Times New Roman"/>
          <w:b w:val="false"/>
          <w:i w:val="false"/>
          <w:color w:val="000000"/>
          <w:sz w:val="28"/>
        </w:rPr>
        <w:t xml:space="preserve">
      44.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254"/>
    <w:bookmarkStart w:name="z341" w:id="255"/>
    <w:p>
      <w:pPr>
        <w:spacing w:after="0"/>
        <w:ind w:left="0"/>
        <w:jc w:val="both"/>
      </w:pPr>
      <w:r>
        <w:rPr>
          <w:rFonts w:ascii="Times New Roman"/>
          <w:b w:val="false"/>
          <w:i w:val="false"/>
          <w:color w:val="000000"/>
          <w:sz w:val="28"/>
        </w:rPr>
        <w:t>
      45. "Қосымша ақпарат" деген бөлімде:</w:t>
      </w:r>
    </w:p>
    <w:bookmarkEnd w:id="255"/>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w:t>
      </w:r>
    </w:p>
    <w:p>
      <w:pPr>
        <w:spacing w:after="0"/>
        <w:ind w:left="0"/>
        <w:jc w:val="both"/>
      </w:pPr>
      <w:r>
        <w:rPr>
          <w:rFonts w:ascii="Times New Roman"/>
          <w:b w:val="false"/>
          <w:i w:val="false"/>
          <w:color w:val="000000"/>
          <w:sz w:val="28"/>
        </w:rPr>
        <w:t>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w:t>
      </w:r>
    </w:p>
    <w:p>
      <w:pPr>
        <w:spacing w:after="0"/>
        <w:ind w:left="0"/>
        <w:jc w:val="both"/>
      </w:pPr>
      <w:r>
        <w:rPr>
          <w:rFonts w:ascii="Times New Roman"/>
          <w:b w:val="false"/>
          <w:i w:val="false"/>
          <w:color w:val="000000"/>
          <w:sz w:val="28"/>
        </w:rPr>
        <w:t>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57-тармағына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bookmarkStart w:name="z342" w:id="256"/>
    <w:p>
      <w:pPr>
        <w:spacing w:after="0"/>
        <w:ind w:left="0"/>
        <w:jc w:val="both"/>
      </w:pPr>
      <w:r>
        <w:rPr>
          <w:rFonts w:ascii="Times New Roman"/>
          <w:b w:val="false"/>
          <w:i w:val="false"/>
          <w:color w:val="000000"/>
          <w:sz w:val="28"/>
        </w:rPr>
        <w:t>
      46. "Шығыстар" деген бөлімде:</w:t>
      </w:r>
    </w:p>
    <w:bookmarkEnd w:id="25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343" w:id="257"/>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257"/>
    <w:bookmarkStart w:name="z344" w:id="258"/>
    <w:p>
      <w:pPr>
        <w:spacing w:after="0"/>
        <w:ind w:left="0"/>
        <w:jc w:val="both"/>
      </w:pPr>
      <w:r>
        <w:rPr>
          <w:rFonts w:ascii="Times New Roman"/>
          <w:b w:val="false"/>
          <w:i w:val="false"/>
          <w:color w:val="000000"/>
          <w:sz w:val="28"/>
        </w:rPr>
        <w:t>
      47.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258"/>
    <w:bookmarkStart w:name="z345" w:id="259"/>
    <w:p>
      <w:pPr>
        <w:spacing w:after="0"/>
        <w:ind w:left="0"/>
        <w:jc w:val="both"/>
      </w:pPr>
      <w:r>
        <w:rPr>
          <w:rFonts w:ascii="Times New Roman"/>
          <w:b w:val="false"/>
          <w:i w:val="false"/>
          <w:color w:val="000000"/>
          <w:sz w:val="28"/>
        </w:rPr>
        <w:t>
      48. "КТС сомасының есебі" деген бөлімде:</w:t>
      </w:r>
    </w:p>
    <w:bookmarkEnd w:id="259"/>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346" w:id="260"/>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формасын толтыру бойынша түсіндірме</w:t>
      </w:r>
    </w:p>
    <w:bookmarkEnd w:id="260"/>
    <w:bookmarkStart w:name="z347" w:id="261"/>
    <w:p>
      <w:pPr>
        <w:spacing w:after="0"/>
        <w:ind w:left="0"/>
        <w:jc w:val="both"/>
      </w:pPr>
      <w:r>
        <w:rPr>
          <w:rFonts w:ascii="Times New Roman"/>
          <w:b w:val="false"/>
          <w:i w:val="false"/>
          <w:color w:val="000000"/>
          <w:sz w:val="28"/>
        </w:rPr>
        <w:t xml:space="preserve">
      49.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 баптарына</w:t>
      </w:r>
      <w:r>
        <w:rPr>
          <w:rFonts w:ascii="Times New Roman"/>
          <w:b w:val="false"/>
          <w:i w:val="false"/>
          <w:color w:val="000000"/>
          <w:sz w:val="28"/>
        </w:rPr>
        <w:t xml:space="preserve"> сәйкес оларды есепке алу сомаларын айқындауға арналған. Бұл қосымшада КИК қаржылық пайдасы мен ПУ КИК қаржылық пайдасы көрсетілмейді.</w:t>
      </w:r>
    </w:p>
    <w:bookmarkEnd w:id="261"/>
    <w:bookmarkStart w:name="z348" w:id="262"/>
    <w:p>
      <w:pPr>
        <w:spacing w:after="0"/>
        <w:ind w:left="0"/>
        <w:jc w:val="both"/>
      </w:pPr>
      <w:r>
        <w:rPr>
          <w:rFonts w:ascii="Times New Roman"/>
          <w:b w:val="false"/>
          <w:i w:val="false"/>
          <w:color w:val="000000"/>
          <w:sz w:val="28"/>
        </w:rPr>
        <w:t>
      50. "Көрсеткіштер" бөлімінде:</w:t>
      </w:r>
    </w:p>
    <w:bookmarkEnd w:id="26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58-тармағына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56-тармағының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57-тармағына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5) Е бағанында Салық кодексінің 225-240-баптарына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 :</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225-240-баптарына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алуға жататын, Салық кодексінің 303-бабының 1-3-тармақтарының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3) Қазақстан Республикасында осы Кодексінің 320-бабында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алған, шегерімге жатқызылған және Салық кодексінің 242-273 баптарына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Республикасының шегінен тыс жерлердегі тұрақты мекемелері шегерімге жатқызған, Салық кодексінің 242-бабына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xml:space="preserve">
      13) F бағаны жолдарының қорытынды мәні "1" қызмет түрінің сәйкес келетін кодына және: </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xml:space="preserve">
      14) F бағаны жолдарының қорытынды мәні "2" қызмет түрінің сәйкес келетін кодына және: </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xml:space="preserve">
      F бағаны 150.00.045 жолына көшіріледі; </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349" w:id="263"/>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263"/>
    <w:bookmarkStart w:name="z350" w:id="264"/>
    <w:p>
      <w:pPr>
        <w:spacing w:after="0"/>
        <w:ind w:left="0"/>
        <w:jc w:val="both"/>
      </w:pPr>
      <w:r>
        <w:rPr>
          <w:rFonts w:ascii="Times New Roman"/>
          <w:b w:val="false"/>
          <w:i w:val="false"/>
          <w:color w:val="000000"/>
          <w:sz w:val="28"/>
        </w:rPr>
        <w:t xml:space="preserve">
      51. Бұл нысан Салық кодексінің 2-бабы 5-тармағына,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264"/>
    <w:bookmarkStart w:name="z351" w:id="265"/>
    <w:p>
      <w:pPr>
        <w:spacing w:after="0"/>
        <w:ind w:left="0"/>
        <w:jc w:val="both"/>
      </w:pPr>
      <w:r>
        <w:rPr>
          <w:rFonts w:ascii="Times New Roman"/>
          <w:b w:val="false"/>
          <w:i w:val="false"/>
          <w:color w:val="000000"/>
          <w:sz w:val="28"/>
        </w:rPr>
        <w:t>
      52. "Көрсеткіштер" деген бөлімде:</w:t>
      </w:r>
    </w:p>
    <w:bookmarkEnd w:id="26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59-тармағына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58-тармағына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352" w:id="266"/>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266"/>
    <w:bookmarkStart w:name="z353" w:id="267"/>
    <w:p>
      <w:pPr>
        <w:spacing w:after="0"/>
        <w:ind w:left="0"/>
        <w:jc w:val="both"/>
      </w:pPr>
      <w:r>
        <w:rPr>
          <w:rFonts w:ascii="Times New Roman"/>
          <w:b w:val="false"/>
          <w:i w:val="false"/>
          <w:color w:val="000000"/>
          <w:sz w:val="28"/>
        </w:rPr>
        <w:t>
      53. Бұл форма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кірісінен төленген корпоративтік табыс салығының сомалары туралы ақпаратты көрсетуге арналған.</w:t>
      </w:r>
    </w:p>
    <w:bookmarkEnd w:id="267"/>
    <w:p>
      <w:pPr>
        <w:spacing w:after="0"/>
        <w:ind w:left="0"/>
        <w:jc w:val="both"/>
      </w:pPr>
      <w:r>
        <w:rPr>
          <w:rFonts w:ascii="Times New Roman"/>
          <w:b w:val="false"/>
          <w:i w:val="false"/>
          <w:color w:val="000000"/>
          <w:sz w:val="28"/>
        </w:rPr>
        <w:t>
      Егер салық төлеуші-резидентте Салық кодексінің 296-бабының 2-тармағында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354" w:id="268"/>
    <w:p>
      <w:pPr>
        <w:spacing w:after="0"/>
        <w:ind w:left="0"/>
        <w:jc w:val="both"/>
      </w:pPr>
      <w:r>
        <w:rPr>
          <w:rFonts w:ascii="Times New Roman"/>
          <w:b w:val="false"/>
          <w:i w:val="false"/>
          <w:color w:val="000000"/>
          <w:sz w:val="28"/>
        </w:rPr>
        <w:t>
      54. "БШК немесе БШК ТМ туралы ақпарат" бөлімінде:</w:t>
      </w:r>
    </w:p>
    <w:bookmarkEnd w:id="2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әр БШК немесе әр БШК ТМ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осы Ережелердің 58-тармағына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294-бабына, 297-бабының 7-тармағына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58-тармағына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Салық кодексінің 297-бабының 2 және 3-тармағына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9) I бағанында салық төлеуші – резидентте Салық кодексінің 297-бабының 10-тармағында анықталған растама құжаттары болған жағдайда Салық кодексінің 297-бабының 4-тармағына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 – 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297-бабының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5-тармағын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297-бабының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 – 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13) M бағанында L бағанында көрсетілген, Қазақстан Республикасында салық салынуы тиіс және Салық кодексінің 297-бабының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14) N бағанында салық төлеуші-резидентте Салық кодексінің 303-бабының 4-тармағында көрсетілген растама құжаттар болса Салық содексінің 303-бабының 4-тармағына сәйкес (Салық кодексінің 294-бабының 4-тармағының 12) тармақшасының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294-бабына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18) R бағанында салық төлеуші-резидентте Салық кодексінің 302-бабының 1-тармағының үшінші бөлігінде көрсетілген растама құжаттар болған жағдайда Салық кодексінің 302-бабының 1-тармағының 1) немесе 2) тармақшасына сәйкес шегерілуі тиіс, Q бағанында көрсетілген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VII жолына көшіріледі.</w:t>
      </w:r>
    </w:p>
    <w:bookmarkStart w:name="z355" w:id="269"/>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269"/>
    <w:bookmarkStart w:name="z356" w:id="270"/>
    <w:p>
      <w:pPr>
        <w:spacing w:after="0"/>
        <w:ind w:left="0"/>
        <w:jc w:val="both"/>
      </w:pPr>
      <w:r>
        <w:rPr>
          <w:rFonts w:ascii="Times New Roman"/>
          <w:b w:val="false"/>
          <w:i w:val="false"/>
          <w:color w:val="000000"/>
          <w:sz w:val="28"/>
        </w:rPr>
        <w:t>
      55.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бухалтерлік есептің деректері негізінде толтырады.</w:t>
      </w:r>
    </w:p>
    <w:bookmarkEnd w:id="270"/>
    <w:bookmarkStart w:name="z357" w:id="271"/>
    <w:p>
      <w:pPr>
        <w:spacing w:after="0"/>
        <w:ind w:left="0"/>
        <w:jc w:val="left"/>
      </w:pPr>
      <w:r>
        <w:rPr>
          <w:rFonts w:ascii="Times New Roman"/>
          <w:b/>
          <w:i w:val="false"/>
          <w:color w:val="000000"/>
        </w:rPr>
        <w:t xml:space="preserve"> 14-тарау. Кірістердің, валюталардың, елдердің, халықаралық келісімдер түрлерінің кодтары</w:t>
      </w:r>
    </w:p>
    <w:bookmarkEnd w:id="271"/>
    <w:bookmarkStart w:name="z358" w:id="272"/>
    <w:p>
      <w:pPr>
        <w:spacing w:after="0"/>
        <w:ind w:left="0"/>
        <w:jc w:val="both"/>
      </w:pPr>
      <w:r>
        <w:rPr>
          <w:rFonts w:ascii="Times New Roman"/>
          <w:b w:val="false"/>
          <w:i w:val="false"/>
          <w:color w:val="000000"/>
          <w:sz w:val="28"/>
        </w:rPr>
        <w:t>
      56. Декларацияны толтыру кезінде кіріс түрлерінің мынадай кодтарын пайдаланылады:</w:t>
      </w:r>
    </w:p>
    <w:bookmarkEnd w:id="272"/>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57.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Start w:name="z359" w:id="273"/>
    <w:p>
      <w:pPr>
        <w:spacing w:after="0"/>
        <w:ind w:left="0"/>
        <w:jc w:val="both"/>
      </w:pPr>
      <w:r>
        <w:rPr>
          <w:rFonts w:ascii="Times New Roman"/>
          <w:b w:val="false"/>
          <w:i w:val="false"/>
          <w:color w:val="000000"/>
          <w:sz w:val="28"/>
        </w:rPr>
        <w:t>
      58. Ел кодын толтыру кезінде 378 шешіммен бекітілген "Әлем елдерінің жіктеушісі" 22-қосымшаға сәйкес елдердің кодын пайдалану қажет.</w:t>
      </w:r>
    </w:p>
    <w:bookmarkEnd w:id="273"/>
    <w:bookmarkStart w:name="z360" w:id="274"/>
    <w:p>
      <w:pPr>
        <w:spacing w:after="0"/>
        <w:ind w:left="0"/>
        <w:jc w:val="both"/>
      </w:pPr>
      <w:r>
        <w:rPr>
          <w:rFonts w:ascii="Times New Roman"/>
          <w:b w:val="false"/>
          <w:i w:val="false"/>
          <w:color w:val="000000"/>
          <w:sz w:val="28"/>
        </w:rPr>
        <w:t>
      59. Декларацияны толтыру кезінде халықаралық шарт (келісім) түрлерінің мынадай кодталуын пайдалану керек:</w:t>
      </w:r>
    </w:p>
    <w:bookmarkEnd w:id="274"/>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13-1-қосымша</w:t>
            </w:r>
          </w:p>
        </w:tc>
      </w:tr>
    </w:tbl>
    <w:p>
      <w:pPr>
        <w:spacing w:after="0"/>
        <w:ind w:left="0"/>
        <w:jc w:val="both"/>
      </w:pPr>
      <w:r>
        <w:rPr>
          <w:rFonts w:ascii="Times New Roman"/>
          <w:b w:val="false"/>
          <w:i w:val="false"/>
          <w:color w:val="ff0000"/>
          <w:sz w:val="28"/>
        </w:rPr>
        <w:t xml:space="preserve">
      Ескерту. Бұйрық 13-1-қосымшамен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49022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48768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49022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13-2-қосымша</w:t>
            </w:r>
          </w:p>
        </w:tc>
      </w:tr>
    </w:tbl>
    <w:bookmarkStart w:name="z1219" w:id="275"/>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w:t>
      </w:r>
    </w:p>
    <w:bookmarkEnd w:id="275"/>
    <w:p>
      <w:pPr>
        <w:spacing w:after="0"/>
        <w:ind w:left="0"/>
        <w:jc w:val="both"/>
      </w:pPr>
      <w:r>
        <w:rPr>
          <w:rFonts w:ascii="Times New Roman"/>
          <w:b w:val="false"/>
          <w:i w:val="false"/>
          <w:color w:val="ff0000"/>
          <w:sz w:val="28"/>
        </w:rPr>
        <w:t xml:space="preserve">
      Ескерту. Бұйрық 13-2-қосымшамен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i w:val="false"/>
          <w:color w:val="000000"/>
        </w:rPr>
        <w:t xml:space="preserve"> 1-тарау. Жалпы ережелер</w:t>
      </w:r>
    </w:p>
    <w:bookmarkStart w:name="z1220" w:id="276"/>
    <w:p>
      <w:pPr>
        <w:spacing w:after="0"/>
        <w:ind w:left="0"/>
        <w:jc w:val="both"/>
      </w:pPr>
      <w:r>
        <w:rPr>
          <w:rFonts w:ascii="Times New Roman"/>
          <w:b w:val="false"/>
          <w:i w:val="false"/>
          <w:color w:val="000000"/>
          <w:sz w:val="28"/>
        </w:rPr>
        <w:t xml:space="preserve">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bookmarkEnd w:id="276"/>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bookmarkStart w:name="z1221" w:id="277"/>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150.12-ге дейінгі нысандар) тұрады.</w:t>
      </w:r>
    </w:p>
    <w:bookmarkEnd w:id="277"/>
    <w:bookmarkStart w:name="z1222" w:id="27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78"/>
    <w:bookmarkStart w:name="z1223" w:id="27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79"/>
    <w:bookmarkStart w:name="z1224" w:id="28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80"/>
    <w:bookmarkStart w:name="z1225" w:id="28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81"/>
    <w:bookmarkStart w:name="z1226" w:id="282"/>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82"/>
    <w:bookmarkStart w:name="z1227" w:id="28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83"/>
    <w:bookmarkStart w:name="z1228" w:id="28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84"/>
    <w:bookmarkStart w:name="z1229" w:id="285"/>
    <w:p>
      <w:pPr>
        <w:spacing w:after="0"/>
        <w:ind w:left="0"/>
        <w:jc w:val="both"/>
      </w:pPr>
      <w:r>
        <w:rPr>
          <w:rFonts w:ascii="Times New Roman"/>
          <w:b w:val="false"/>
          <w:i w:val="false"/>
          <w:color w:val="000000"/>
          <w:sz w:val="28"/>
        </w:rPr>
        <w:t>
      10. Декларацияны жасау кезінде:</w:t>
      </w:r>
    </w:p>
    <w:bookmarkEnd w:id="285"/>
    <w:bookmarkStart w:name="z1230" w:id="28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286"/>
    <w:bookmarkStart w:name="z1231" w:id="287"/>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End w:id="287"/>
    <w:bookmarkStart w:name="z1232" w:id="28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88"/>
    <w:bookmarkStart w:name="z1233" w:id="289"/>
    <w:p>
      <w:pPr>
        <w:spacing w:after="0"/>
        <w:ind w:left="0"/>
        <w:jc w:val="both"/>
      </w:pPr>
      <w:r>
        <w:rPr>
          <w:rFonts w:ascii="Times New Roman"/>
          <w:b w:val="false"/>
          <w:i w:val="false"/>
          <w:color w:val="000000"/>
          <w:sz w:val="28"/>
        </w:rPr>
        <w:t>
      12. Декларацияны табыс ету кезінде:</w:t>
      </w:r>
    </w:p>
    <w:bookmarkEnd w:id="28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234" w:id="29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90"/>
    <w:bookmarkStart w:name="z1235" w:id="291"/>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91"/>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1236" w:id="292"/>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92"/>
    <w:bookmarkStart w:name="z1237" w:id="293"/>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93"/>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60-тармағына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61-тармағына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1238" w:id="294"/>
    <w:p>
      <w:pPr>
        <w:spacing w:after="0"/>
        <w:ind w:left="0"/>
        <w:jc w:val="both"/>
      </w:pPr>
      <w:r>
        <w:rPr>
          <w:rFonts w:ascii="Times New Roman"/>
          <w:b w:val="false"/>
          <w:i w:val="false"/>
          <w:color w:val="000000"/>
          <w:sz w:val="28"/>
        </w:rPr>
        <w:t>
      16. "Жылдық жиынтық табыс" деген бөлімде:</w:t>
      </w:r>
    </w:p>
    <w:bookmarkEnd w:id="294"/>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16) тармақшасына сәйкес жылдық жиынтық кіріске енгізілген дивидендтер және Салық кодексінің 226-бабы 1-тармағының 19) және 17) тармақшаларына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w:t>
      </w:r>
      <w:r>
        <w:rPr>
          <w:rFonts w:ascii="Times New Roman"/>
          <w:b w:val="false"/>
          <w:i w:val="false"/>
          <w:color w:val="000000"/>
          <w:sz w:val="28"/>
        </w:rPr>
        <w:t>1-тармағының</w:t>
      </w:r>
      <w:r>
        <w:rPr>
          <w:rFonts w:ascii="Times New Roman"/>
          <w:b w:val="false"/>
          <w:i w:val="false"/>
          <w:color w:val="000000"/>
          <w:sz w:val="28"/>
        </w:rPr>
        <w:t xml:space="preserve">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1-тармағына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bookmarkStart w:name="z1239" w:id="295"/>
    <w:p>
      <w:pPr>
        <w:spacing w:after="0"/>
        <w:ind w:left="0"/>
        <w:jc w:val="both"/>
      </w:pPr>
      <w:r>
        <w:rPr>
          <w:rFonts w:ascii="Times New Roman"/>
          <w:b w:val="false"/>
          <w:i w:val="false"/>
          <w:color w:val="000000"/>
          <w:sz w:val="28"/>
        </w:rPr>
        <w:t>
      17. "Шегерімдер" деген бөлімде:</w:t>
      </w:r>
    </w:p>
    <w:bookmarkEnd w:id="295"/>
    <w:p>
      <w:pPr>
        <w:spacing w:after="0"/>
        <w:ind w:left="0"/>
        <w:jc w:val="both"/>
      </w:pPr>
      <w:r>
        <w:rPr>
          <w:rFonts w:ascii="Times New Roman"/>
          <w:b w:val="false"/>
          <w:i w:val="false"/>
          <w:color w:val="000000"/>
          <w:sz w:val="28"/>
        </w:rPr>
        <w:t>
      1) 150.00.020 жолында 150.00.020 І – 150.00.020 ІІ + 150.00.020 ІІІ + 150.00.020 ІV + 150.00.020 V - 150.00.020 VІ – 150.00.020 VІІ - 150.00.020 VІІІ – 150.00.020 ІX ретінде айқындалатын, Салық кодексінің 242-бабы 1-тармағына сәйкес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150.00.020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ІІ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ІІ жолы жою балансының негізінде толтырылады;</w:t>
      </w:r>
    </w:p>
    <w:p>
      <w:pPr>
        <w:spacing w:after="0"/>
        <w:ind w:left="0"/>
        <w:jc w:val="both"/>
      </w:pPr>
      <w:r>
        <w:rPr>
          <w:rFonts w:ascii="Times New Roman"/>
          <w:b w:val="false"/>
          <w:i w:val="false"/>
          <w:color w:val="000000"/>
          <w:sz w:val="28"/>
        </w:rPr>
        <w:t>
      150.00.020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ІІІ А бастап 150.00.020 ІІІ H дейінгі жолдардың сомасы ретінде айқындалады:</w:t>
      </w:r>
    </w:p>
    <w:p>
      <w:pPr>
        <w:spacing w:after="0"/>
        <w:ind w:left="0"/>
        <w:jc w:val="both"/>
      </w:pPr>
      <w:r>
        <w:rPr>
          <w:rFonts w:ascii="Times New Roman"/>
          <w:b w:val="false"/>
          <w:i w:val="false"/>
          <w:color w:val="000000"/>
          <w:sz w:val="28"/>
        </w:rPr>
        <w:t>
      150.00.020 ІІІ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ІІІ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ІV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150.00.026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VІІІ жолында 150.00.020 VІ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9-тармағында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тәжірибелік-конструкторлық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көрсетіледі;</w:t>
      </w:r>
    </w:p>
    <w:p>
      <w:pPr>
        <w:spacing w:after="0"/>
        <w:ind w:left="0"/>
        <w:jc w:val="both"/>
      </w:pPr>
      <w:r>
        <w:rPr>
          <w:rFonts w:ascii="Times New Roman"/>
          <w:b w:val="false"/>
          <w:i w:val="false"/>
          <w:color w:val="000000"/>
          <w:sz w:val="28"/>
        </w:rPr>
        <w:t xml:space="preserve">
      14) 150.00.033 жолында Салық кодексінің </w:t>
      </w:r>
      <w:r>
        <w:rPr>
          <w:rFonts w:ascii="Times New Roman"/>
          <w:b w:val="false"/>
          <w:i w:val="false"/>
          <w:color w:val="000000"/>
          <w:sz w:val="28"/>
        </w:rPr>
        <w:t>261-бабы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150.00.040 ІІ жолында коммерциялық емес ұйымдардың Салық кодексінің 289-бабына сәйкес шегерімге жатқызылатын шығыстарының сомасы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1240" w:id="296"/>
    <w:p>
      <w:pPr>
        <w:spacing w:after="0"/>
        <w:ind w:left="0"/>
        <w:jc w:val="both"/>
      </w:pPr>
      <w:r>
        <w:rPr>
          <w:rFonts w:ascii="Times New Roman"/>
          <w:b w:val="false"/>
          <w:i w:val="false"/>
          <w:color w:val="000000"/>
          <w:sz w:val="28"/>
        </w:rPr>
        <w:t>
      18. "Кірістер мен шегерімдерді түзету" деген бөлімде:</w:t>
      </w:r>
    </w:p>
    <w:bookmarkEnd w:id="296"/>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xml:space="preserve">
      150.00.041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150.00.041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241" w:id="297"/>
    <w:p>
      <w:pPr>
        <w:spacing w:after="0"/>
        <w:ind w:left="0"/>
        <w:jc w:val="both"/>
      </w:pPr>
      <w:r>
        <w:rPr>
          <w:rFonts w:ascii="Times New Roman"/>
          <w:b w:val="false"/>
          <w:i w:val="false"/>
          <w:color w:val="000000"/>
          <w:sz w:val="28"/>
        </w:rPr>
        <w:t>
      19. "Трансферттік баға белгілеу туралы заңға сәйкес кірістер мен шегерімдерді түзету" деген бөлімде:</w:t>
      </w:r>
    </w:p>
    <w:bookmarkEnd w:id="297"/>
    <w:p>
      <w:pPr>
        <w:spacing w:after="0"/>
        <w:ind w:left="0"/>
        <w:jc w:val="both"/>
      </w:pPr>
      <w:r>
        <w:rPr>
          <w:rFonts w:ascii="Times New Roman"/>
          <w:b w:val="false"/>
          <w:i w:val="false"/>
          <w:color w:val="000000"/>
          <w:sz w:val="28"/>
        </w:rPr>
        <w:t>
      1) 150.00.042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bookmarkStart w:name="z1242" w:id="298"/>
    <w:p>
      <w:pPr>
        <w:spacing w:after="0"/>
        <w:ind w:left="0"/>
        <w:jc w:val="both"/>
      </w:pPr>
      <w:r>
        <w:rPr>
          <w:rFonts w:ascii="Times New Roman"/>
          <w:b w:val="false"/>
          <w:i w:val="false"/>
          <w:color w:val="000000"/>
          <w:sz w:val="28"/>
        </w:rPr>
        <w:t>
      20. "Салық салынатын кірісті есептеу" деген бөлімде:</w:t>
      </w:r>
    </w:p>
    <w:bookmarkEnd w:id="298"/>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 150.00.045 жол анықтамалық сипатқа ие;</w:t>
      </w:r>
    </w:p>
    <w:p>
      <w:pPr>
        <w:spacing w:after="0"/>
        <w:ind w:left="0"/>
        <w:jc w:val="both"/>
      </w:pPr>
      <w:r>
        <w:rPr>
          <w:rFonts w:ascii="Times New Roman"/>
          <w:b w:val="false"/>
          <w:i w:val="false"/>
          <w:color w:val="000000"/>
          <w:sz w:val="28"/>
        </w:rPr>
        <w:t>
      3) 150.00.046 жолында халықаралық салық салу ерекшелігін есепке ала отырып, салық салынатын кіріс (залал) сомасы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І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І және 150.00.052 ІІ жолдары кіреді:</w:t>
      </w:r>
    </w:p>
    <w:p>
      <w:pPr>
        <w:spacing w:after="0"/>
        <w:ind w:left="0"/>
        <w:jc w:val="both"/>
      </w:pPr>
      <w:r>
        <w:rPr>
          <w:rFonts w:ascii="Times New Roman"/>
          <w:b w:val="false"/>
          <w:i w:val="false"/>
          <w:color w:val="000000"/>
          <w:sz w:val="28"/>
        </w:rPr>
        <w:t xml:space="preserve">
      150.00.052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10) 150.00.053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bookmarkStart w:name="z1243" w:id="299"/>
    <w:p>
      <w:pPr>
        <w:spacing w:after="0"/>
        <w:ind w:left="0"/>
        <w:jc w:val="both"/>
      </w:pPr>
      <w:r>
        <w:rPr>
          <w:rFonts w:ascii="Times New Roman"/>
          <w:b w:val="false"/>
          <w:i w:val="false"/>
          <w:color w:val="000000"/>
          <w:sz w:val="28"/>
        </w:rPr>
        <w:t>
      21. "Салық міндеттемесінің есебі" деген бөлімде:</w:t>
      </w:r>
    </w:p>
    <w:bookmarkEnd w:id="299"/>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w:t>
      </w:r>
      <w:r>
        <w:rPr>
          <w:rFonts w:ascii="Times New Roman"/>
          <w:b w:val="false"/>
          <w:i w:val="false"/>
          <w:color w:val="000000"/>
          <w:sz w:val="28"/>
        </w:rPr>
        <w:t>302-бабының</w:t>
      </w:r>
      <w:r>
        <w:rPr>
          <w:rFonts w:ascii="Times New Roman"/>
          <w:b w:val="false"/>
          <w:i w:val="false"/>
          <w:color w:val="000000"/>
          <w:sz w:val="28"/>
        </w:rPr>
        <w:t xml:space="preserve"> 1-тармағына сәйкес салық кезеңі үшін есептелген КТС-ның сомасы көрсетіледі.</w:t>
      </w:r>
    </w:p>
    <w:p>
      <w:pPr>
        <w:spacing w:after="0"/>
        <w:ind w:left="0"/>
        <w:jc w:val="both"/>
      </w:pPr>
      <w:r>
        <w:rPr>
          <w:rFonts w:ascii="Times New Roman"/>
          <w:b w:val="false"/>
          <w:i w:val="false"/>
          <w:color w:val="000000"/>
          <w:sz w:val="28"/>
        </w:rPr>
        <w:t>
      150.00.057 – 150.00.058 І – 150.00.058 ІІ – 150.00.058 ІІІ – 150.00.058 ІV – 150.00.058 V – 150.00.058 VІ – 150.00.058 VІІ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І және 150.02.049 І жолдарының сомасы ретінде айқындалады;</w:t>
      </w:r>
    </w:p>
    <w:p>
      <w:pPr>
        <w:spacing w:after="0"/>
        <w:ind w:left="0"/>
        <w:jc w:val="both"/>
      </w:pPr>
      <w:r>
        <w:rPr>
          <w:rFonts w:ascii="Times New Roman"/>
          <w:b w:val="false"/>
          <w:i w:val="false"/>
          <w:color w:val="000000"/>
          <w:sz w:val="28"/>
        </w:rPr>
        <w:t xml:space="preserve">
      150.00.058 ІІ жолында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4-тармағына сәйкес есептелген БШК және БШК ТМ қаржылық пайдасынан шетел табыс салығының сомасы көрсетіледі. 150.01.056 ІІ және 150.02.049 ІІ жолдарының сомасы ретінде айқындалады;</w:t>
      </w:r>
    </w:p>
    <w:p>
      <w:pPr>
        <w:spacing w:after="0"/>
        <w:ind w:left="0"/>
        <w:jc w:val="both"/>
      </w:pPr>
      <w:r>
        <w:rPr>
          <w:rFonts w:ascii="Times New Roman"/>
          <w:b w:val="false"/>
          <w:i w:val="false"/>
          <w:color w:val="000000"/>
          <w:sz w:val="28"/>
        </w:rPr>
        <w:t xml:space="preserve">
      150.00.058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ІV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150.00.058 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1-тармағының 1) және 2) тармақшаларына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VІІ және 150.02.049 VІІ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І жолында 150.00.060 х 15% жолының туындысы ретінде айқындалатын 15 пайыздық мөлшерлеме бойынша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ІІІ жолы егер 150.00.060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ІV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p>
      <w:pPr>
        <w:spacing w:after="0"/>
        <w:ind w:left="0"/>
        <w:jc w:val="both"/>
      </w:pPr>
      <w:r>
        <w:rPr>
          <w:rFonts w:ascii="Times New Roman"/>
          <w:b w:val="false"/>
          <w:i w:val="false"/>
          <w:color w:val="000000"/>
          <w:sz w:val="28"/>
        </w:rPr>
        <w:t>
      8) 150.00.063 жолында 150.12.022 жолдарының мәні ретінде айқындалатын, есептелген ҮПС-ның жиынтық сомасы көрсетіледі.</w:t>
      </w:r>
    </w:p>
    <w:bookmarkStart w:name="z1244" w:id="300"/>
    <w:p>
      <w:pPr>
        <w:spacing w:after="0"/>
        <w:ind w:left="0"/>
        <w:jc w:val="both"/>
      </w:pPr>
      <w:r>
        <w:rPr>
          <w:rFonts w:ascii="Times New Roman"/>
          <w:b w:val="false"/>
          <w:i w:val="false"/>
          <w:color w:val="000000"/>
          <w:sz w:val="28"/>
        </w:rPr>
        <w:t>
      22. "Салық төлеушінің жауапкершілігі" деген бөлімде:</w:t>
      </w:r>
    </w:p>
    <w:bookmarkEnd w:id="300"/>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584-бабы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245" w:id="301"/>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301"/>
    <w:bookmarkStart w:name="z1246" w:id="302"/>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302"/>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1247" w:id="303"/>
    <w:p>
      <w:pPr>
        <w:spacing w:after="0"/>
        <w:ind w:left="0"/>
        <w:jc w:val="both"/>
      </w:pPr>
      <w:r>
        <w:rPr>
          <w:rFonts w:ascii="Times New Roman"/>
          <w:b w:val="false"/>
          <w:i w:val="false"/>
          <w:color w:val="000000"/>
          <w:sz w:val="28"/>
        </w:rPr>
        <w:t>
      24. "Салық төлеуші туралы жалпы ақпарат" деген бөлімде салық төлеуші мынадай деректерді көрсетеді:</w:t>
      </w:r>
    </w:p>
    <w:bookmarkEnd w:id="303"/>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1248" w:id="304"/>
    <w:p>
      <w:pPr>
        <w:spacing w:after="0"/>
        <w:ind w:left="0"/>
        <w:jc w:val="both"/>
      </w:pPr>
      <w:r>
        <w:rPr>
          <w:rFonts w:ascii="Times New Roman"/>
          <w:b w:val="false"/>
          <w:i w:val="false"/>
          <w:color w:val="000000"/>
          <w:sz w:val="28"/>
        </w:rPr>
        <w:t>
      25. "Жылдық жиынтық кіріс" деген бөлімде:</w:t>
      </w:r>
    </w:p>
    <w:bookmarkEnd w:id="304"/>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xml:space="preserve">
      2) 150.01.002 жолында жер қойнауын пайдалануға арналған келісімшарт аясында қолданылатын, амортизациялауға жатпайтын активтерді өткізуден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xml:space="preserve">
      10) 150.01.010 жолында егер бұл сомалар шегерімге жатқызылмаған болса,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16) тармақшасына сәйкес жылдық жиынтық кіріске енгізілетін дивидендтер және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17) және 19) тармақшаларына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18) тармақшасына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1-тармағына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w:t>
      </w:r>
      <w:r>
        <w:rPr>
          <w:rFonts w:ascii="Times New Roman"/>
          <w:b w:val="false"/>
          <w:i w:val="false"/>
          <w:color w:val="000000"/>
          <w:sz w:val="28"/>
        </w:rPr>
        <w:t>241-бабы</w:t>
      </w:r>
      <w:r>
        <w:rPr>
          <w:rFonts w:ascii="Times New Roman"/>
          <w:b w:val="false"/>
          <w:i w:val="false"/>
          <w:color w:val="000000"/>
          <w:sz w:val="28"/>
        </w:rPr>
        <w:t xml:space="preserve"> 3-тармағына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1249" w:id="305"/>
    <w:p>
      <w:pPr>
        <w:spacing w:after="0"/>
        <w:ind w:left="0"/>
        <w:jc w:val="both"/>
      </w:pPr>
      <w:r>
        <w:rPr>
          <w:rFonts w:ascii="Times New Roman"/>
          <w:b w:val="false"/>
          <w:i w:val="false"/>
          <w:color w:val="000000"/>
          <w:sz w:val="28"/>
        </w:rPr>
        <w:t>
      26. "Шегерімдер" деген бөлімде:</w:t>
      </w:r>
    </w:p>
    <w:bookmarkEnd w:id="305"/>
    <w:p>
      <w:pPr>
        <w:spacing w:after="0"/>
        <w:ind w:left="0"/>
        <w:jc w:val="both"/>
      </w:pPr>
      <w:r>
        <w:rPr>
          <w:rFonts w:ascii="Times New Roman"/>
          <w:b w:val="false"/>
          <w:i w:val="false"/>
          <w:color w:val="000000"/>
          <w:sz w:val="28"/>
        </w:rPr>
        <w:t xml:space="preserve">
      1) 150.01.019 жолында 150.01.019 І – 150.01.019 ІІ + 150.01.019 ІІІ + 150.01.019 ІV + 150.01.019 V – 150.01.019 VІ – 150.01.019 VІІ – 150.01.019 VІІІ – 150.01.019 ІX ретінде айқындалатын,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шегерімге жатқызылатын (жұмсалған) тауарлардың, жұмыстар, қызмет көрсетулердің құны көрсетіледі:</w:t>
      </w:r>
    </w:p>
    <w:p>
      <w:pPr>
        <w:spacing w:after="0"/>
        <w:ind w:left="0"/>
        <w:jc w:val="both"/>
      </w:pPr>
      <w:r>
        <w:rPr>
          <w:rFonts w:ascii="Times New Roman"/>
          <w:b w:val="false"/>
          <w:i w:val="false"/>
          <w:color w:val="000000"/>
          <w:sz w:val="28"/>
        </w:rPr>
        <w:t>
      150.01.019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ІІ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ІІ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ІІІ А бастап 150.01.019 ІІІ H дейінгі жолдар мәндерінің сомасы ретінде айқындалады:</w:t>
      </w:r>
    </w:p>
    <w:p>
      <w:pPr>
        <w:spacing w:after="0"/>
        <w:ind w:left="0"/>
        <w:jc w:val="both"/>
      </w:pPr>
      <w:r>
        <w:rPr>
          <w:rFonts w:ascii="Times New Roman"/>
          <w:b w:val="false"/>
          <w:i w:val="false"/>
          <w:color w:val="000000"/>
          <w:sz w:val="28"/>
        </w:rPr>
        <w:t>
      150.01.019 ІІІ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ІІІ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ІV жолында:</w:t>
      </w:r>
    </w:p>
    <w:p>
      <w:pPr>
        <w:spacing w:after="0"/>
        <w:ind w:left="0"/>
        <w:jc w:val="both"/>
      </w:pPr>
      <w:r>
        <w:rPr>
          <w:rFonts w:ascii="Times New Roman"/>
          <w:b w:val="false"/>
          <w:i w:val="false"/>
          <w:color w:val="000000"/>
          <w:sz w:val="28"/>
        </w:rPr>
        <w:t xml:space="preserve">
      150.01.025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белгіленген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257-бабында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VІІІ жолында 150.01.019 VІ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9-тармағында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w:t>
      </w:r>
    </w:p>
    <w:p>
      <w:pPr>
        <w:spacing w:after="0"/>
        <w:ind w:left="0"/>
        <w:jc w:val="both"/>
      </w:pPr>
      <w:r>
        <w:rPr>
          <w:rFonts w:ascii="Times New Roman"/>
          <w:b w:val="false"/>
          <w:i w:val="false"/>
          <w:color w:val="000000"/>
          <w:sz w:val="28"/>
        </w:rPr>
        <w:t>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көрсетіледі.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w:t>
      </w:r>
      <w:r>
        <w:rPr>
          <w:rFonts w:ascii="Times New Roman"/>
          <w:b w:val="false"/>
          <w:i w:val="false"/>
          <w:color w:val="000000"/>
          <w:sz w:val="28"/>
        </w:rPr>
        <w:t>261-бабының</w:t>
      </w:r>
      <w:r>
        <w:rPr>
          <w:rFonts w:ascii="Times New Roman"/>
          <w:b w:val="false"/>
          <w:i w:val="false"/>
          <w:color w:val="000000"/>
          <w:sz w:val="28"/>
        </w:rPr>
        <w:t xml:space="preserve"> 1-тармағына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5-тармағына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1250" w:id="306"/>
    <w:p>
      <w:pPr>
        <w:spacing w:after="0"/>
        <w:ind w:left="0"/>
        <w:jc w:val="both"/>
      </w:pPr>
      <w:r>
        <w:rPr>
          <w:rFonts w:ascii="Times New Roman"/>
          <w:b w:val="false"/>
          <w:i w:val="false"/>
          <w:color w:val="000000"/>
          <w:sz w:val="28"/>
        </w:rPr>
        <w:t>
      27. "Кірістер мен шегерімдерді түзету" деген бөлімде:</w:t>
      </w:r>
    </w:p>
    <w:bookmarkEnd w:id="306"/>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xml:space="preserve">
      150.01.039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xml:space="preserve">
      150.01.039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251" w:id="307"/>
    <w:p>
      <w:pPr>
        <w:spacing w:after="0"/>
        <w:ind w:left="0"/>
        <w:jc w:val="both"/>
      </w:pPr>
      <w:r>
        <w:rPr>
          <w:rFonts w:ascii="Times New Roman"/>
          <w:b w:val="false"/>
          <w:i w:val="false"/>
          <w:color w:val="000000"/>
          <w:sz w:val="28"/>
        </w:rPr>
        <w:t>
      28. "Трансферттік баға белгілеу туралы заңға сәйкес кірістер мен шегерімдерді түзету" деген бөлімде:</w:t>
      </w:r>
    </w:p>
    <w:bookmarkEnd w:id="307"/>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1252" w:id="308"/>
    <w:p>
      <w:pPr>
        <w:spacing w:after="0"/>
        <w:ind w:left="0"/>
        <w:jc w:val="both"/>
      </w:pPr>
      <w:r>
        <w:rPr>
          <w:rFonts w:ascii="Times New Roman"/>
          <w:b w:val="false"/>
          <w:i w:val="false"/>
          <w:color w:val="000000"/>
          <w:sz w:val="28"/>
        </w:rPr>
        <w:t>
      29. "Салық салынатын кірісті есептеу" деген бөлімде:</w:t>
      </w:r>
    </w:p>
    <w:bookmarkEnd w:id="308"/>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5 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І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150.01.050 жолы 150.01.050 І және 150.01.050 ІІ жолдарын қамтиды:</w:t>
      </w:r>
    </w:p>
    <w:p>
      <w:pPr>
        <w:spacing w:after="0"/>
        <w:ind w:left="0"/>
        <w:jc w:val="both"/>
      </w:pPr>
      <w:r>
        <w:rPr>
          <w:rFonts w:ascii="Times New Roman"/>
          <w:b w:val="false"/>
          <w:i w:val="false"/>
          <w:color w:val="000000"/>
          <w:sz w:val="28"/>
        </w:rPr>
        <w:t xml:space="preserve">
      150.01.050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10) 150.01.051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1253" w:id="309"/>
    <w:p>
      <w:pPr>
        <w:spacing w:after="0"/>
        <w:ind w:left="0"/>
        <w:jc w:val="both"/>
      </w:pPr>
      <w:r>
        <w:rPr>
          <w:rFonts w:ascii="Times New Roman"/>
          <w:b w:val="false"/>
          <w:i w:val="false"/>
          <w:color w:val="000000"/>
          <w:sz w:val="28"/>
        </w:rPr>
        <w:t>
      30. "Салық міндеттемесінің есебі" деген бөлімде:</w:t>
      </w:r>
    </w:p>
    <w:bookmarkEnd w:id="309"/>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 сомасы көрсетіледі. 150.01.055, 150.01.056 І, 150.01.056 ІІ, 150.01.056 ІІІ, 150.01.056 ІV, 150.01.056 V, 150.01.056 VІ, 150.01.056 VІІ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ІІ жолында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4-тармағына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ІV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150.01.056 V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1-тармағының 1) және 2) тармақшаларына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мекемесі арқылы қызметінен түскен бейрезидент-заңды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І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150.01.059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ІІІ жолы егер 150.01.059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ІV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І және 150.01.059 ІІ жолдарының сомасы ретінде айқындалады. Бұл жолдың мәні 150.00.062 жолға көшіріледі.</w:t>
      </w:r>
    </w:p>
    <w:bookmarkStart w:name="z1254" w:id="310"/>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310"/>
    <w:bookmarkStart w:name="z1255" w:id="311"/>
    <w:p>
      <w:pPr>
        <w:spacing w:after="0"/>
        <w:ind w:left="0"/>
        <w:jc w:val="both"/>
      </w:pPr>
      <w:r>
        <w:rPr>
          <w:rFonts w:ascii="Times New Roman"/>
          <w:b w:val="false"/>
          <w:i w:val="false"/>
          <w:color w:val="000000"/>
          <w:sz w:val="28"/>
        </w:rPr>
        <w:t xml:space="preserve">
      31.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311"/>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1256" w:id="312"/>
    <w:p>
      <w:pPr>
        <w:spacing w:after="0"/>
        <w:ind w:left="0"/>
        <w:jc w:val="both"/>
      </w:pPr>
      <w:r>
        <w:rPr>
          <w:rFonts w:ascii="Times New Roman"/>
          <w:b w:val="false"/>
          <w:i w:val="false"/>
          <w:color w:val="000000"/>
          <w:sz w:val="28"/>
        </w:rPr>
        <w:t>
      32. "Жылдық жиынтық кіріс" деген бөлімде:</w:t>
      </w:r>
    </w:p>
    <w:bookmarkEnd w:id="312"/>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13) тармақшасына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16) тармақшасына сәйкес жылдық жиынтық кіріске енгізілген дивидендтер және Салық кодексінің 226-бабы 1-тармағының 17) және</w:t>
      </w:r>
    </w:p>
    <w:p>
      <w:pPr>
        <w:spacing w:after="0"/>
        <w:ind w:left="0"/>
        <w:jc w:val="both"/>
      </w:pPr>
      <w:r>
        <w:rPr>
          <w:rFonts w:ascii="Times New Roman"/>
          <w:b w:val="false"/>
          <w:i w:val="false"/>
          <w:color w:val="000000"/>
          <w:sz w:val="28"/>
        </w:rPr>
        <w:t>
      19) тармақшаларына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18) тармақшасына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w:t>
      </w:r>
      <w:r>
        <w:rPr>
          <w:rFonts w:ascii="Times New Roman"/>
          <w:b w:val="false"/>
          <w:i w:val="false"/>
          <w:color w:val="000000"/>
          <w:sz w:val="28"/>
        </w:rPr>
        <w:t>226-бабы</w:t>
      </w:r>
      <w:r>
        <w:rPr>
          <w:rFonts w:ascii="Times New Roman"/>
          <w:b w:val="false"/>
          <w:i w:val="false"/>
          <w:color w:val="000000"/>
          <w:sz w:val="28"/>
        </w:rPr>
        <w:t xml:space="preserve"> 1-тармағының 22) тармақшасына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w:t>
      </w:r>
      <w:r>
        <w:rPr>
          <w:rFonts w:ascii="Times New Roman"/>
          <w:b w:val="false"/>
          <w:i w:val="false"/>
          <w:color w:val="000000"/>
          <w:sz w:val="28"/>
        </w:rPr>
        <w:t>241-бабының</w:t>
      </w:r>
      <w:r>
        <w:rPr>
          <w:rFonts w:ascii="Times New Roman"/>
          <w:b w:val="false"/>
          <w:i w:val="false"/>
          <w:color w:val="000000"/>
          <w:sz w:val="28"/>
        </w:rPr>
        <w:t xml:space="preserve">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w:t>
      </w:r>
      <w:r>
        <w:rPr>
          <w:rFonts w:ascii="Times New Roman"/>
          <w:b w:val="false"/>
          <w:i w:val="false"/>
          <w:color w:val="000000"/>
          <w:sz w:val="28"/>
        </w:rPr>
        <w:t>241-бабының</w:t>
      </w:r>
      <w:r>
        <w:rPr>
          <w:rFonts w:ascii="Times New Roman"/>
          <w:b w:val="false"/>
          <w:i w:val="false"/>
          <w:color w:val="000000"/>
          <w:sz w:val="28"/>
        </w:rPr>
        <w:t xml:space="preserve"> 3-тармағына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1257" w:id="313"/>
    <w:p>
      <w:pPr>
        <w:spacing w:after="0"/>
        <w:ind w:left="0"/>
        <w:jc w:val="both"/>
      </w:pPr>
      <w:r>
        <w:rPr>
          <w:rFonts w:ascii="Times New Roman"/>
          <w:b w:val="false"/>
          <w:i w:val="false"/>
          <w:color w:val="000000"/>
          <w:sz w:val="28"/>
        </w:rPr>
        <w:t>
      33. "Шегерімдер" деген бөлімде:</w:t>
      </w:r>
    </w:p>
    <w:bookmarkEnd w:id="313"/>
    <w:p>
      <w:pPr>
        <w:spacing w:after="0"/>
        <w:ind w:left="0"/>
        <w:jc w:val="both"/>
      </w:pPr>
      <w:r>
        <w:rPr>
          <w:rFonts w:ascii="Times New Roman"/>
          <w:b w:val="false"/>
          <w:i w:val="false"/>
          <w:color w:val="000000"/>
          <w:sz w:val="28"/>
        </w:rPr>
        <w:t>
      1) 150.02.017 жолда 150.02.017 І – 150.02.017 ІІ + 150.02.017 ІІІ + 150.02.017 ІV + 150.02.017 V – 150.02.017 VІ – 150.02.017 VІІ – 150.02.017 VІІІ – 150.02.017 ІX ретінде айқындалатын, Салық кодексінің 242-бабы 1-тармағына сәйкес шегерімге жатқызылатын өткізілген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150.02.017 І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ІІ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ІІ жолы жою балансының негізінде толтырылады;</w:t>
      </w:r>
    </w:p>
    <w:p>
      <w:pPr>
        <w:spacing w:after="0"/>
        <w:ind w:left="0"/>
        <w:jc w:val="both"/>
      </w:pPr>
      <w:r>
        <w:rPr>
          <w:rFonts w:ascii="Times New Roman"/>
          <w:b w:val="false"/>
          <w:i w:val="false"/>
          <w:color w:val="000000"/>
          <w:sz w:val="28"/>
        </w:rPr>
        <w:t>
      150.02.017 ІІІ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ІІІ А бастап 150.02.017 ІІІ H дейінгі жолдар мәндерінің сомасы ретінде айқындалады:</w:t>
      </w:r>
    </w:p>
    <w:p>
      <w:pPr>
        <w:spacing w:after="0"/>
        <w:ind w:left="0"/>
        <w:jc w:val="both"/>
      </w:pPr>
      <w:r>
        <w:rPr>
          <w:rFonts w:ascii="Times New Roman"/>
          <w:b w:val="false"/>
          <w:i w:val="false"/>
          <w:color w:val="000000"/>
          <w:sz w:val="28"/>
        </w:rPr>
        <w:t>
      150.02.017 ІІІ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ІІІ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ІІІ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ІІІ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ІІІ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ІІІ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ІІІ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ІІІ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xml:space="preserve">
      150.02.017 ІV жолында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жұмыскерлердің есептелген кірістер бойынша шегерімге жататын жұмыскерлердің кірістерін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xml:space="preserve">
      150.02.023 жолы бойынша көрсетілетін және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150.02.017 VІ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VІІ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150.02.017 VІІІ жолында 150.02.017 VІ жолы бойынша көрсетілетін құнды қоспағанда, Салық кодексінің </w:t>
      </w:r>
      <w:r>
        <w:rPr>
          <w:rFonts w:ascii="Times New Roman"/>
          <w:b w:val="false"/>
          <w:i w:val="false"/>
          <w:color w:val="000000"/>
          <w:sz w:val="28"/>
        </w:rPr>
        <w:t>264-бабының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w:t>
      </w:r>
      <w:r>
        <w:rPr>
          <w:rFonts w:ascii="Times New Roman"/>
          <w:b w:val="false"/>
          <w:i w:val="false"/>
          <w:color w:val="000000"/>
          <w:sz w:val="28"/>
        </w:rPr>
        <w:t>243-бабының</w:t>
      </w:r>
      <w:r>
        <w:rPr>
          <w:rFonts w:ascii="Times New Roman"/>
          <w:b w:val="false"/>
          <w:i w:val="false"/>
          <w:color w:val="000000"/>
          <w:sz w:val="28"/>
        </w:rPr>
        <w:t xml:space="preserve"> 9-тармағында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11-тармағына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w:t>
      </w:r>
      <w:r>
        <w:rPr>
          <w:rFonts w:ascii="Times New Roman"/>
          <w:b w:val="false"/>
          <w:i w:val="false"/>
          <w:color w:val="000000"/>
          <w:sz w:val="28"/>
        </w:rPr>
        <w:t>243-бабы</w:t>
      </w:r>
      <w:r>
        <w:rPr>
          <w:rFonts w:ascii="Times New Roman"/>
          <w:b w:val="false"/>
          <w:i w:val="false"/>
          <w:color w:val="000000"/>
          <w:sz w:val="28"/>
        </w:rPr>
        <w:t xml:space="preserve"> 12-тармағына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273-баптарына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І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ІІ Салық кодексіне сәйкес коммерциялық емес кәсіпорынның шегерімге жататын шығындар сомасы көрсетіледі;</w:t>
      </w:r>
    </w:p>
    <w:p>
      <w:pPr>
        <w:spacing w:after="0"/>
        <w:ind w:left="0"/>
        <w:jc w:val="both"/>
      </w:pPr>
      <w:r>
        <w:rPr>
          <w:rFonts w:ascii="Times New Roman"/>
          <w:b w:val="false"/>
          <w:i w:val="false"/>
          <w:color w:val="000000"/>
          <w:sz w:val="28"/>
        </w:rPr>
        <w:t>
      150.02.031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1258" w:id="314"/>
    <w:p>
      <w:pPr>
        <w:spacing w:after="0"/>
        <w:ind w:left="0"/>
        <w:jc w:val="both"/>
      </w:pPr>
      <w:r>
        <w:rPr>
          <w:rFonts w:ascii="Times New Roman"/>
          <w:b w:val="false"/>
          <w:i w:val="false"/>
          <w:color w:val="000000"/>
          <w:sz w:val="28"/>
        </w:rPr>
        <w:t>
      34. "Кірістер мен шегерімдерді түзету" деген бөлімде:</w:t>
      </w:r>
    </w:p>
    <w:bookmarkEnd w:id="314"/>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1259" w:id="315"/>
    <w:p>
      <w:pPr>
        <w:spacing w:after="0"/>
        <w:ind w:left="0"/>
        <w:jc w:val="both"/>
      </w:pPr>
      <w:r>
        <w:rPr>
          <w:rFonts w:ascii="Times New Roman"/>
          <w:b w:val="false"/>
          <w:i w:val="false"/>
          <w:color w:val="000000"/>
          <w:sz w:val="28"/>
        </w:rPr>
        <w:t>
      35. "Трансферттік баға белгілеу туралы заңға сәйкес кірістер мен шегерімдерді түзету" деген бөлімде:</w:t>
      </w:r>
    </w:p>
    <w:bookmarkEnd w:id="315"/>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36. "Салық салынатын кірісті есептеу" деген бөлімде:</w:t>
      </w:r>
    </w:p>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xml:space="preserve">
      3) 150.02.037 жолында Салық кодексінің </w:t>
      </w:r>
      <w:r>
        <w:rPr>
          <w:rFonts w:ascii="Times New Roman"/>
          <w:b w:val="false"/>
          <w:i w:val="false"/>
          <w:color w:val="000000"/>
          <w:sz w:val="28"/>
        </w:rPr>
        <w:t>2-бабы</w:t>
      </w:r>
      <w:r>
        <w:rPr>
          <w:rFonts w:ascii="Times New Roman"/>
          <w:b w:val="false"/>
          <w:i w:val="false"/>
          <w:color w:val="000000"/>
          <w:sz w:val="28"/>
        </w:rPr>
        <w:t xml:space="preserve"> 2-тармағына,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1-тармағына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І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көшірілуі тиіс залал көрсетіледі; Егер 150.02.040 жолы теріс мәнге ие болса, 150.02.040 және 150.02.041 жолдарының модулі ретінде 150.02.042 жолы анықталады. Егер 150.02.040 жолдары оң мәнге ие болса, онда 150.02.042 жолы 150.02.041 жолы мәніне ауысады;</w:t>
      </w:r>
    </w:p>
    <w:p>
      <w:pPr>
        <w:spacing w:after="0"/>
        <w:ind w:left="0"/>
        <w:jc w:val="both"/>
      </w:pPr>
      <w:r>
        <w:rPr>
          <w:rFonts w:ascii="Times New Roman"/>
          <w:b w:val="false"/>
          <w:i w:val="false"/>
          <w:color w:val="000000"/>
          <w:sz w:val="28"/>
        </w:rPr>
        <w:t xml:space="preserve">
      9) 150.02.043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І және 150.00.043 ІІ жолдары кіреді:</w:t>
      </w:r>
    </w:p>
    <w:p>
      <w:pPr>
        <w:spacing w:after="0"/>
        <w:ind w:left="0"/>
        <w:jc w:val="both"/>
      </w:pPr>
      <w:r>
        <w:rPr>
          <w:rFonts w:ascii="Times New Roman"/>
          <w:b w:val="false"/>
          <w:i w:val="false"/>
          <w:color w:val="000000"/>
          <w:sz w:val="28"/>
        </w:rPr>
        <w:t xml:space="preserve">
      150.02.043 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1) және 2) тармақшаларына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150.02.043 ІІ жолында Салық кодексінің </w:t>
      </w:r>
      <w:r>
        <w:rPr>
          <w:rFonts w:ascii="Times New Roman"/>
          <w:b w:val="false"/>
          <w:i w:val="false"/>
          <w:color w:val="000000"/>
          <w:sz w:val="28"/>
        </w:rPr>
        <w:t>288-бабы</w:t>
      </w:r>
      <w:r>
        <w:rPr>
          <w:rFonts w:ascii="Times New Roman"/>
          <w:b w:val="false"/>
          <w:i w:val="false"/>
          <w:color w:val="000000"/>
          <w:sz w:val="28"/>
        </w:rPr>
        <w:t xml:space="preserve"> 1-тармағының 4) тармақшасына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1260" w:id="316"/>
    <w:p>
      <w:pPr>
        <w:spacing w:after="0"/>
        <w:ind w:left="0"/>
        <w:jc w:val="both"/>
      </w:pPr>
      <w:r>
        <w:rPr>
          <w:rFonts w:ascii="Times New Roman"/>
          <w:b w:val="false"/>
          <w:i w:val="false"/>
          <w:color w:val="000000"/>
          <w:sz w:val="28"/>
        </w:rPr>
        <w:t>
      37. "Салық міндеттемесінің есебі" деген бөлімде:</w:t>
      </w:r>
    </w:p>
    <w:bookmarkEnd w:id="316"/>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кезеңіне есептелген КТС-ның сомасы көрсетіледі. 150.02.048, 150.02.049 І, 150.02.049 ІІ, 150.02.049 ІІІ, 150.02.049 ІV, 150.02.049 V, 150.02.049 VІ, 150.02.049VІІ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І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150.02.049 ІІ жолында Салық кодексінің 303-бабы 4-тармағына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ІІІ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ІV жолында Салық кодексінің 302-бабы 3-тармағына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VІ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150.02.049 VІІ жолында Салық кодексінің 302-бабы 1-тармағының 1) және 2) тармақшаларына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150.00.050 жолында азайтуды есепке ала отырып, салық кезеңі үшін КТС сомасы көрсетіледі. 150.02.049 – 150.02.050 І жолы ретінде анықталады:</w:t>
      </w:r>
    </w:p>
    <w:p>
      <w:pPr>
        <w:spacing w:after="0"/>
        <w:ind w:left="0"/>
        <w:jc w:val="both"/>
      </w:pPr>
      <w:r>
        <w:rPr>
          <w:rFonts w:ascii="Times New Roman"/>
          <w:b w:val="false"/>
          <w:i w:val="false"/>
          <w:color w:val="000000"/>
          <w:sz w:val="28"/>
        </w:rPr>
        <w:t>
      150.00.050 І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150.00.051 жолында Салық кодексінің </w:t>
      </w:r>
      <w:r>
        <w:rPr>
          <w:rFonts w:ascii="Times New Roman"/>
          <w:b w:val="false"/>
          <w:i w:val="false"/>
          <w:color w:val="000000"/>
          <w:sz w:val="28"/>
        </w:rPr>
        <w:t>652-бабы</w:t>
      </w:r>
      <w:r>
        <w:rPr>
          <w:rFonts w:ascii="Times New Roman"/>
          <w:b w:val="false"/>
          <w:i w:val="false"/>
          <w:color w:val="000000"/>
          <w:sz w:val="28"/>
        </w:rPr>
        <w:t xml:space="preserve"> 1-тармағына сәйкес Қазақстан Республикасындағы тұрақты мекеме арқылы қызметінен түскен бейрезидент-заңды тұлғаның таза кірісі көрсетіледі;</w:t>
      </w:r>
    </w:p>
    <w:p>
      <w:pPr>
        <w:spacing w:after="0"/>
        <w:ind w:left="0"/>
        <w:jc w:val="both"/>
      </w:pPr>
      <w:r>
        <w:rPr>
          <w:rFonts w:ascii="Times New Roman"/>
          <w:b w:val="false"/>
          <w:i w:val="false"/>
          <w:color w:val="000000"/>
          <w:sz w:val="28"/>
        </w:rPr>
        <w:t>
      6) 150.00.052 жолында таза кіріске КТС-ның сомасы көрсетіледі:</w:t>
      </w:r>
    </w:p>
    <w:p>
      <w:pPr>
        <w:spacing w:after="0"/>
        <w:ind w:left="0"/>
        <w:jc w:val="both"/>
      </w:pPr>
      <w:r>
        <w:rPr>
          <w:rFonts w:ascii="Times New Roman"/>
          <w:b w:val="false"/>
          <w:i w:val="false"/>
          <w:color w:val="000000"/>
          <w:sz w:val="28"/>
        </w:rPr>
        <w:t>
      150.00.052 І жолында 150.00.051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150.00.061 І жолына ауыстырылады;</w:t>
      </w:r>
    </w:p>
    <w:p>
      <w:pPr>
        <w:spacing w:after="0"/>
        <w:ind w:left="0"/>
        <w:jc w:val="both"/>
      </w:pPr>
      <w:r>
        <w:rPr>
          <w:rFonts w:ascii="Times New Roman"/>
          <w:b w:val="false"/>
          <w:i w:val="false"/>
          <w:color w:val="000000"/>
          <w:sz w:val="28"/>
        </w:rPr>
        <w:t>
      150.00.052 ІІ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150.02.061 ІІ жолына көшіріледі;</w:t>
      </w:r>
    </w:p>
    <w:p>
      <w:pPr>
        <w:spacing w:after="0"/>
        <w:ind w:left="0"/>
        <w:jc w:val="both"/>
      </w:pPr>
      <w:r>
        <w:rPr>
          <w:rFonts w:ascii="Times New Roman"/>
          <w:b w:val="false"/>
          <w:i w:val="false"/>
          <w:color w:val="000000"/>
          <w:sz w:val="28"/>
        </w:rPr>
        <w:t>
      150.00.052 ІІІ жолы егер 150.00.053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150.00.052 ІV жолы егер 150.01.053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150.00.053 жолында есептелген КТС-ның жиынтық сомасы көрсетіледі. (150.02.050 + 150.02.052 І немесе 150.02.052 ІІ) ретінде айқындалады. Бұл жолдың мәні 150.00.062 жолына көшіріледі.</w:t>
      </w:r>
    </w:p>
    <w:bookmarkStart w:name="z1261" w:id="317"/>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өндіруге дайындық жұмыстарына арналған шығыстар және жер қойнауын пайдаланушының басқа да шығыстары – 150.03-нысанын толтыру бойынша түсіндірме</w:t>
      </w:r>
    </w:p>
    <w:bookmarkEnd w:id="317"/>
    <w:bookmarkStart w:name="z1262" w:id="318"/>
    <w:p>
      <w:pPr>
        <w:spacing w:after="0"/>
        <w:ind w:left="0"/>
        <w:jc w:val="both"/>
      </w:pPr>
      <w:r>
        <w:rPr>
          <w:rFonts w:ascii="Times New Roman"/>
          <w:b w:val="false"/>
          <w:i w:val="false"/>
          <w:color w:val="000000"/>
          <w:sz w:val="28"/>
        </w:rPr>
        <w:t xml:space="preserve">
      38.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318"/>
    <w:bookmarkStart w:name="z1263" w:id="319"/>
    <w:p>
      <w:pPr>
        <w:spacing w:after="0"/>
        <w:ind w:left="0"/>
        <w:jc w:val="both"/>
      </w:pPr>
      <w:r>
        <w:rPr>
          <w:rFonts w:ascii="Times New Roman"/>
          <w:b w:val="false"/>
          <w:i w:val="false"/>
          <w:color w:val="000000"/>
          <w:sz w:val="28"/>
        </w:rPr>
        <w:t>
      39. "Көрсеткіштер" деген бөлімде:</w:t>
      </w:r>
    </w:p>
    <w:bookmarkEnd w:id="31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xml:space="preserve">
      11) К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w:t>
      </w:r>
    </w:p>
    <w:p>
      <w:pPr>
        <w:spacing w:after="0"/>
        <w:ind w:left="0"/>
        <w:jc w:val="both"/>
      </w:pPr>
      <w:r>
        <w:rPr>
          <w:rFonts w:ascii="Times New Roman"/>
          <w:b w:val="false"/>
          <w:i w:val="false"/>
          <w:color w:val="000000"/>
          <w:sz w:val="28"/>
        </w:rPr>
        <w:t>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өндіруге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кезеңінің басына жиналған шығындар тобының құн балансы көрсетіледі;</w:t>
      </w:r>
    </w:p>
    <w:p>
      <w:pPr>
        <w:spacing w:after="0"/>
        <w:ind w:left="0"/>
        <w:jc w:val="both"/>
      </w:pPr>
      <w:r>
        <w:rPr>
          <w:rFonts w:ascii="Times New Roman"/>
          <w:b w:val="false"/>
          <w:i w:val="false"/>
          <w:color w:val="000000"/>
          <w:sz w:val="28"/>
        </w:rPr>
        <w:t xml:space="preserve">
      19) S бағанында Салық кордексінің </w:t>
      </w:r>
      <w:r>
        <w:rPr>
          <w:rFonts w:ascii="Times New Roman"/>
          <w:b w:val="false"/>
          <w:i w:val="false"/>
          <w:color w:val="000000"/>
          <w:sz w:val="28"/>
        </w:rPr>
        <w:t>266-бабы</w:t>
      </w:r>
      <w:r>
        <w:rPr>
          <w:rFonts w:ascii="Times New Roman"/>
          <w:b w:val="false"/>
          <w:i w:val="false"/>
          <w:color w:val="000000"/>
          <w:sz w:val="28"/>
        </w:rPr>
        <w:t xml:space="preserve"> 2-тармағының 1) тармақшасында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кезеңінің ішінде жиналған шығыстар тобынан шығарылған активтердің құны көрсетіледі;</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N бағанын алып тастағанда L, K және M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xml:space="preserve">
      22) V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айқындалған амортизацияның шекті нормасы 25 пайыз мөлшерінде көрсетілген;</w:t>
      </w:r>
    </w:p>
    <w:p>
      <w:pPr>
        <w:spacing w:after="0"/>
        <w:ind w:left="0"/>
        <w:jc w:val="both"/>
      </w:pPr>
      <w:r>
        <w:rPr>
          <w:rFonts w:ascii="Times New Roman"/>
          <w:b w:val="false"/>
          <w:i w:val="false"/>
          <w:color w:val="000000"/>
          <w:sz w:val="28"/>
        </w:rPr>
        <w:t>
      23) W бағанында V бағаны көрcетілген амортизацияның шекті нормасынан аспауы тиіс амортизацияның қолданылатын нормасы көрсетіледі;</w:t>
      </w:r>
    </w:p>
    <w:p>
      <w:pPr>
        <w:spacing w:after="0"/>
        <w:ind w:left="0"/>
        <w:jc w:val="both"/>
      </w:pPr>
      <w:r>
        <w:rPr>
          <w:rFonts w:ascii="Times New Roman"/>
          <w:b w:val="false"/>
          <w:i w:val="false"/>
          <w:color w:val="000000"/>
          <w:sz w:val="28"/>
        </w:rPr>
        <w:t>
      24) Х бағанында шегерімге жатқызылатын сома көрсетіледі.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кодексінің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көрсетіледі;</w:t>
      </w:r>
    </w:p>
    <w:p>
      <w:pPr>
        <w:spacing w:after="0"/>
        <w:ind w:left="0"/>
        <w:jc w:val="both"/>
      </w:pPr>
      <w:r>
        <w:rPr>
          <w:rFonts w:ascii="Times New Roman"/>
          <w:b w:val="false"/>
          <w:i w:val="false"/>
          <w:color w:val="000000"/>
          <w:sz w:val="28"/>
        </w:rPr>
        <w:t>
      26) Z бағанында барлауға арналған келісімшарттан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жатқызылатын сома көрсетіледі. X, Y және Z бағандарының сомасы ретінде айқындалады;</w:t>
      </w:r>
    </w:p>
    <w:p>
      <w:pPr>
        <w:spacing w:after="0"/>
        <w:ind w:left="0"/>
        <w:jc w:val="both"/>
      </w:pPr>
      <w:r>
        <w:rPr>
          <w:rFonts w:ascii="Times New Roman"/>
          <w:b w:val="false"/>
          <w:i w:val="false"/>
          <w:color w:val="000000"/>
          <w:sz w:val="28"/>
        </w:rPr>
        <w:t>
      28) AB бағанында шығындардың алдағы салық кезеңіне көшірілетін шығындардың сомасы көрсетіледі. U және X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1264" w:id="320"/>
    <w:p>
      <w:pPr>
        <w:spacing w:after="0"/>
        <w:ind w:left="0"/>
        <w:jc w:val="left"/>
      </w:pPr>
      <w:r>
        <w:rPr>
          <w:rFonts w:ascii="Times New Roman"/>
          <w:b/>
          <w:i w:val="false"/>
          <w:color w:val="000000"/>
        </w:rPr>
        <w:t xml:space="preserve"> 6-тарау. ҚҚС төлеуші болып табылмайтын салық төлеушілердің өткізілген тауарлар, орындалған жұмыстар, көрсетілген қызметтер бойынша шығыстары – 150.04-нысанын толтыру бойынша түсіндірме</w:t>
      </w:r>
    </w:p>
    <w:bookmarkEnd w:id="320"/>
    <w:bookmarkStart w:name="z1265" w:id="321"/>
    <w:p>
      <w:pPr>
        <w:spacing w:after="0"/>
        <w:ind w:left="0"/>
        <w:jc w:val="both"/>
      </w:pPr>
      <w:r>
        <w:rPr>
          <w:rFonts w:ascii="Times New Roman"/>
          <w:b w:val="false"/>
          <w:i w:val="false"/>
          <w:color w:val="000000"/>
          <w:sz w:val="28"/>
        </w:rPr>
        <w:t>
      40.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21"/>
    <w:bookmarkStart w:name="z1266" w:id="322"/>
    <w:p>
      <w:pPr>
        <w:spacing w:after="0"/>
        <w:ind w:left="0"/>
        <w:jc w:val="both"/>
      </w:pPr>
      <w:r>
        <w:rPr>
          <w:rFonts w:ascii="Times New Roman"/>
          <w:b w:val="false"/>
          <w:i w:val="false"/>
          <w:color w:val="000000"/>
          <w:sz w:val="28"/>
        </w:rPr>
        <w:t>
      41. "Шығыстар" деген бөлімде:</w:t>
      </w:r>
    </w:p>
    <w:bookmarkEnd w:id="32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61-тармағына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xml:space="preserve">
      "2" – егер шығыстар (шығындар)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1267" w:id="323"/>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23"/>
    <w:bookmarkStart w:name="z1268" w:id="324"/>
    <w:p>
      <w:pPr>
        <w:spacing w:after="0"/>
        <w:ind w:left="0"/>
        <w:jc w:val="both"/>
      </w:pPr>
      <w:r>
        <w:rPr>
          <w:rFonts w:ascii="Times New Roman"/>
          <w:b w:val="false"/>
          <w:i w:val="false"/>
          <w:color w:val="000000"/>
          <w:sz w:val="28"/>
        </w:rPr>
        <w:t xml:space="preserve">
      42.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w:t>
      </w:r>
      <w:r>
        <w:rPr>
          <w:rFonts w:ascii="Times New Roman"/>
          <w:b w:val="false"/>
          <w:i w:val="false"/>
          <w:color w:val="000000"/>
          <w:sz w:val="28"/>
        </w:rPr>
        <w:t>300-бабы</w:t>
      </w:r>
      <w:r>
        <w:rPr>
          <w:rFonts w:ascii="Times New Roman"/>
          <w:b w:val="false"/>
          <w:i w:val="false"/>
          <w:color w:val="000000"/>
          <w:sz w:val="28"/>
        </w:rPr>
        <w:t xml:space="preserve"> 1-тармағына сәйкес кейінгі салық кезеңдеріне көшірілетін І топтың тіркелген активтерін шығарудан залалды айқындауға арналған.</w:t>
      </w:r>
    </w:p>
    <w:bookmarkEnd w:id="324"/>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w:t>
      </w:r>
      <w:r>
        <w:rPr>
          <w:rFonts w:ascii="Times New Roman"/>
          <w:b w:val="false"/>
          <w:i w:val="false"/>
          <w:color w:val="000000"/>
          <w:sz w:val="28"/>
        </w:rPr>
        <w:t>272-бабы</w:t>
      </w:r>
      <w:r>
        <w:rPr>
          <w:rFonts w:ascii="Times New Roman"/>
          <w:b w:val="false"/>
          <w:i w:val="false"/>
          <w:color w:val="000000"/>
          <w:sz w:val="28"/>
        </w:rPr>
        <w:t xml:space="preserve"> 5-тармағына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1269" w:id="325"/>
    <w:p>
      <w:pPr>
        <w:spacing w:after="0"/>
        <w:ind w:left="0"/>
        <w:jc w:val="both"/>
      </w:pPr>
      <w:r>
        <w:rPr>
          <w:rFonts w:ascii="Times New Roman"/>
          <w:b w:val="false"/>
          <w:i w:val="false"/>
          <w:color w:val="000000"/>
          <w:sz w:val="28"/>
        </w:rPr>
        <w:t>
      43. "Жалпы және жанама тіркелген активтер бойынша шегерімдер" деген бөлімде:</w:t>
      </w:r>
    </w:p>
    <w:bookmarkEnd w:id="325"/>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150.05.001 І жолында Салық кодексінің </w:t>
      </w:r>
      <w:r>
        <w:rPr>
          <w:rFonts w:ascii="Times New Roman"/>
          <w:b w:val="false"/>
          <w:i w:val="false"/>
          <w:color w:val="000000"/>
          <w:sz w:val="28"/>
        </w:rPr>
        <w:t>267-бабы</w:t>
      </w:r>
      <w:r>
        <w:rPr>
          <w:rFonts w:ascii="Times New Roman"/>
          <w:b w:val="false"/>
          <w:i w:val="false"/>
          <w:color w:val="000000"/>
          <w:sz w:val="28"/>
        </w:rPr>
        <w:t xml:space="preserve">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ІІІ жолында Салық кодексінің 267-бабы 7-тармағына сәйкес анықталған салық кезеңінің басына ІІІ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ІІІ жолында Салық кодексінің 270-бабына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w:t>
      </w:r>
      <w:r>
        <w:rPr>
          <w:rFonts w:ascii="Times New Roman"/>
          <w:b w:val="false"/>
          <w:i w:val="false"/>
          <w:color w:val="000000"/>
          <w:sz w:val="28"/>
        </w:rPr>
        <w:t>272-бабы</w:t>
      </w:r>
      <w:r>
        <w:rPr>
          <w:rFonts w:ascii="Times New Roman"/>
          <w:b w:val="false"/>
          <w:i w:val="false"/>
          <w:color w:val="000000"/>
          <w:sz w:val="28"/>
        </w:rPr>
        <w:t xml:space="preserve"> 2-тармағына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150.05.005 І жолында Салық кодексінің </w:t>
      </w:r>
      <w:r>
        <w:rPr>
          <w:rFonts w:ascii="Times New Roman"/>
          <w:b w:val="false"/>
          <w:i w:val="false"/>
          <w:color w:val="000000"/>
          <w:sz w:val="28"/>
        </w:rPr>
        <w:t>267-бабы</w:t>
      </w:r>
      <w:r>
        <w:rPr>
          <w:rFonts w:ascii="Times New Roman"/>
          <w:b w:val="false"/>
          <w:i w:val="false"/>
          <w:color w:val="000000"/>
          <w:sz w:val="28"/>
        </w:rPr>
        <w:t xml:space="preserve">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150.05.006 жолында Салық кодексінің </w:t>
      </w:r>
      <w:r>
        <w:rPr>
          <w:rFonts w:ascii="Times New Roman"/>
          <w:b w:val="false"/>
          <w:i w:val="false"/>
          <w:color w:val="000000"/>
          <w:sz w:val="28"/>
        </w:rPr>
        <w:t>271-бабы</w:t>
      </w:r>
      <w:r>
        <w:rPr>
          <w:rFonts w:ascii="Times New Roman"/>
          <w:b w:val="false"/>
          <w:i w:val="false"/>
          <w:color w:val="000000"/>
          <w:sz w:val="28"/>
        </w:rPr>
        <w:t xml:space="preserve">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w:t>
      </w:r>
    </w:p>
    <w:p>
      <w:pPr>
        <w:spacing w:after="0"/>
        <w:ind w:left="0"/>
        <w:jc w:val="both"/>
      </w:pPr>
      <w:r>
        <w:rPr>
          <w:rFonts w:ascii="Times New Roman"/>
          <w:b w:val="false"/>
          <w:i w:val="false"/>
          <w:color w:val="000000"/>
          <w:sz w:val="28"/>
        </w:rPr>
        <w:t>
      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150.05.007 жолында Салық кодексінің 271-бабы 7-тармағына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w:t>
      </w:r>
      <w:r>
        <w:rPr>
          <w:rFonts w:ascii="Times New Roman"/>
          <w:b w:val="false"/>
          <w:i w:val="false"/>
          <w:color w:val="000000"/>
          <w:sz w:val="28"/>
        </w:rPr>
        <w:t>273-бабы</w:t>
      </w:r>
      <w:r>
        <w:rPr>
          <w:rFonts w:ascii="Times New Roman"/>
          <w:b w:val="false"/>
          <w:i w:val="false"/>
          <w:color w:val="000000"/>
          <w:sz w:val="28"/>
        </w:rPr>
        <w:t xml:space="preserve">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құрайтын салық кезеңінің соңына топтардың (кіші топтардың) құндық теңгерімі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150.05.009 І жолында Салық кодексінің 273-бабы 4-тармағына сәйкес шегерімге жатқызылатын 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жалпы және жанама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жанама тіркелген активтері бойынша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10) 150.05.010 жолында қызметкерлердің есептелген табыстары бойынша шығыстарды қоспағанда, Салық кодексінің </w:t>
      </w:r>
      <w:r>
        <w:rPr>
          <w:rFonts w:ascii="Times New Roman"/>
          <w:b w:val="false"/>
          <w:i w:val="false"/>
          <w:color w:val="000000"/>
          <w:sz w:val="28"/>
        </w:rPr>
        <w:t>272-бабы</w:t>
      </w:r>
      <w:r>
        <w:rPr>
          <w:rFonts w:ascii="Times New Roman"/>
          <w:b w:val="false"/>
          <w:i w:val="false"/>
          <w:color w:val="000000"/>
          <w:sz w:val="28"/>
        </w:rPr>
        <w:t xml:space="preserve">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w:t>
      </w:r>
    </w:p>
    <w:p>
      <w:pPr>
        <w:spacing w:after="0"/>
        <w:ind w:left="0"/>
        <w:jc w:val="both"/>
      </w:pPr>
      <w:r>
        <w:rPr>
          <w:rFonts w:ascii="Times New Roman"/>
          <w:b w:val="false"/>
          <w:i w:val="false"/>
          <w:color w:val="000000"/>
          <w:sz w:val="28"/>
        </w:rPr>
        <w:t>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ІІ, 150.05.007 ІІ, 150.05.008 ІІ, 150.05.009 ІІ, 150.05.010 ІІ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ІІІ, 150.05.007 ІІІ, 150.05.008 ІІІ, 150.05.009 ІІІ, 150.05.010 ІІІ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ІV, 150.05.007 ІV, 150.05.008 ІV, 150.05.009 ІV, 150.05.010 ІV жолдарының сомасы ретінде айқындалады;</w:t>
      </w:r>
    </w:p>
    <w:p>
      <w:pPr>
        <w:spacing w:after="0"/>
        <w:ind w:left="0"/>
        <w:jc w:val="both"/>
      </w:pPr>
      <w:r>
        <w:rPr>
          <w:rFonts w:ascii="Times New Roman"/>
          <w:b w:val="false"/>
          <w:i w:val="false"/>
          <w:color w:val="000000"/>
          <w:sz w:val="28"/>
        </w:rPr>
        <w:t>
      12) 150.05.012 жолында Салық кодексінің 272-бабы 4-тармағына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1270" w:id="326"/>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26"/>
    <w:bookmarkStart w:name="z1271" w:id="327"/>
    <w:p>
      <w:pPr>
        <w:spacing w:after="0"/>
        <w:ind w:left="0"/>
        <w:jc w:val="both"/>
      </w:pPr>
      <w:r>
        <w:rPr>
          <w:rFonts w:ascii="Times New Roman"/>
          <w:b w:val="false"/>
          <w:i w:val="false"/>
          <w:color w:val="000000"/>
          <w:sz w:val="28"/>
        </w:rPr>
        <w:t xml:space="preserve">
      44.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327"/>
    <w:bookmarkStart w:name="z1272" w:id="328"/>
    <w:p>
      <w:pPr>
        <w:spacing w:after="0"/>
        <w:ind w:left="0"/>
        <w:jc w:val="both"/>
      </w:pPr>
      <w:r>
        <w:rPr>
          <w:rFonts w:ascii="Times New Roman"/>
          <w:b w:val="false"/>
          <w:i w:val="false"/>
          <w:color w:val="000000"/>
          <w:sz w:val="28"/>
        </w:rPr>
        <w:t>
      45. "Қосымша ақпарат" деген бөлімде:</w:t>
      </w:r>
    </w:p>
    <w:bookmarkEnd w:id="328"/>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60-тармағына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bookmarkStart w:name="z1273" w:id="329"/>
    <w:p>
      <w:pPr>
        <w:spacing w:after="0"/>
        <w:ind w:left="0"/>
        <w:jc w:val="both"/>
      </w:pPr>
      <w:r>
        <w:rPr>
          <w:rFonts w:ascii="Times New Roman"/>
          <w:b w:val="false"/>
          <w:i w:val="false"/>
          <w:color w:val="000000"/>
          <w:sz w:val="28"/>
        </w:rPr>
        <w:t>
      46. "Шығыстар" деген бөлімде:</w:t>
      </w:r>
    </w:p>
    <w:bookmarkEnd w:id="32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1274" w:id="330"/>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30"/>
    <w:bookmarkStart w:name="z1275" w:id="331"/>
    <w:p>
      <w:pPr>
        <w:spacing w:after="0"/>
        <w:ind w:left="0"/>
        <w:jc w:val="both"/>
      </w:pPr>
      <w:r>
        <w:rPr>
          <w:rFonts w:ascii="Times New Roman"/>
          <w:b w:val="false"/>
          <w:i w:val="false"/>
          <w:color w:val="000000"/>
          <w:sz w:val="28"/>
        </w:rPr>
        <w:t>
      47.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331"/>
    <w:bookmarkStart w:name="z1276" w:id="332"/>
    <w:p>
      <w:pPr>
        <w:spacing w:after="0"/>
        <w:ind w:left="0"/>
        <w:jc w:val="both"/>
      </w:pPr>
      <w:r>
        <w:rPr>
          <w:rFonts w:ascii="Times New Roman"/>
          <w:b w:val="false"/>
          <w:i w:val="false"/>
          <w:color w:val="000000"/>
          <w:sz w:val="28"/>
        </w:rPr>
        <w:t>
      48. "КТС сомасының есебі" деген бөлімде:</w:t>
      </w:r>
    </w:p>
    <w:bookmarkEnd w:id="332"/>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1277" w:id="333"/>
    <w:p>
      <w:pPr>
        <w:spacing w:after="0"/>
        <w:ind w:left="0"/>
        <w:jc w:val="left"/>
      </w:pPr>
      <w:r>
        <w:rPr>
          <w:rFonts w:ascii="Times New Roman"/>
          <w:b/>
          <w:i w:val="false"/>
          <w:color w:val="000000"/>
        </w:rPr>
        <w:t xml:space="preserve"> 10-тарау. Жеңілдікті салық салынатын елдерде тіркелген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33"/>
    <w:bookmarkStart w:name="z1278" w:id="334"/>
    <w:p>
      <w:pPr>
        <w:spacing w:after="0"/>
        <w:ind w:left="0"/>
        <w:jc w:val="both"/>
      </w:pPr>
      <w:r>
        <w:rPr>
          <w:rFonts w:ascii="Times New Roman"/>
          <w:b w:val="false"/>
          <w:i w:val="false"/>
          <w:color w:val="000000"/>
          <w:sz w:val="28"/>
        </w:rPr>
        <w:t>
      49.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225-240-баптарына сәйкес оларды есепке алу сомаларын айқындауға арналған. Бұл қосымшада БШК қаржылық пайдасы мен БШК ТМ қаржылық пайдасы көрсетілмейді.</w:t>
      </w:r>
    </w:p>
    <w:bookmarkEnd w:id="334"/>
    <w:bookmarkStart w:name="z1279" w:id="335"/>
    <w:p>
      <w:pPr>
        <w:spacing w:after="0"/>
        <w:ind w:left="0"/>
        <w:jc w:val="both"/>
      </w:pPr>
      <w:r>
        <w:rPr>
          <w:rFonts w:ascii="Times New Roman"/>
          <w:b w:val="false"/>
          <w:i w:val="false"/>
          <w:color w:val="000000"/>
          <w:sz w:val="28"/>
        </w:rPr>
        <w:t>
      50. "Көрсеткіштер" бөлімінде:</w:t>
      </w:r>
    </w:p>
    <w:bookmarkEnd w:id="33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61-тармағына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59-тармағының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60-тармағына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төлеуші-резиденттің бір шет мемлекетте бірнеше көздерден бір валютада, бір кіріс түрін алуға жататын жағдайда, онда бұл бағанда осындай шет мемлекетте алынуға жататын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225-240-баптарына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І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w:t>
      </w:r>
      <w:r>
        <w:rPr>
          <w:rFonts w:ascii="Times New Roman"/>
          <w:b w:val="false"/>
          <w:i w:val="false"/>
          <w:color w:val="000000"/>
          <w:sz w:val="28"/>
        </w:rPr>
        <w:t>303-бабы</w:t>
      </w:r>
      <w:r>
        <w:rPr>
          <w:rFonts w:ascii="Times New Roman"/>
          <w:b w:val="false"/>
          <w:i w:val="false"/>
          <w:color w:val="000000"/>
          <w:sz w:val="28"/>
        </w:rPr>
        <w:t xml:space="preserve"> 1-3-тармағының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xml:space="preserve">
      12) L бағанында салық төлеуші-резиденттің Қазақстан Республикасының шегінен тыс жерлердегі тұрақты мекемелері шегерімге жатқызған,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1280" w:id="336"/>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36"/>
    <w:bookmarkStart w:name="z1281" w:id="337"/>
    <w:p>
      <w:pPr>
        <w:spacing w:after="0"/>
        <w:ind w:left="0"/>
        <w:jc w:val="both"/>
      </w:pPr>
      <w:r>
        <w:rPr>
          <w:rFonts w:ascii="Times New Roman"/>
          <w:b w:val="false"/>
          <w:i w:val="false"/>
          <w:color w:val="000000"/>
          <w:sz w:val="28"/>
        </w:rPr>
        <w:t>
      51. Бұл нысан Салық кодексінің 2-бабы 5-тармағына, 666 және 669-баптарына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337"/>
    <w:bookmarkStart w:name="z1282" w:id="338"/>
    <w:p>
      <w:pPr>
        <w:spacing w:after="0"/>
        <w:ind w:left="0"/>
        <w:jc w:val="both"/>
      </w:pPr>
      <w:r>
        <w:rPr>
          <w:rFonts w:ascii="Times New Roman"/>
          <w:b w:val="false"/>
          <w:i w:val="false"/>
          <w:color w:val="000000"/>
          <w:sz w:val="28"/>
        </w:rPr>
        <w:t>
      52. "Көрсеткіштер" деген бөлімде:</w:t>
      </w:r>
    </w:p>
    <w:bookmarkEnd w:id="33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62-тармағына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61-тармағына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283" w:id="339"/>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39"/>
    <w:bookmarkStart w:name="z1284" w:id="340"/>
    <w:p>
      <w:pPr>
        <w:spacing w:after="0"/>
        <w:ind w:left="0"/>
        <w:jc w:val="both"/>
      </w:pPr>
      <w:r>
        <w:rPr>
          <w:rFonts w:ascii="Times New Roman"/>
          <w:b w:val="false"/>
          <w:i w:val="false"/>
          <w:color w:val="000000"/>
          <w:sz w:val="28"/>
        </w:rPr>
        <w:t>
      53.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кірісінен төленген корпоративтік табыс салығының сомалары туралы ақпаратты көрсетуге арналған.</w:t>
      </w:r>
    </w:p>
    <w:bookmarkEnd w:id="340"/>
    <w:p>
      <w:pPr>
        <w:spacing w:after="0"/>
        <w:ind w:left="0"/>
        <w:jc w:val="both"/>
      </w:pPr>
      <w:r>
        <w:rPr>
          <w:rFonts w:ascii="Times New Roman"/>
          <w:b w:val="false"/>
          <w:i w:val="false"/>
          <w:color w:val="000000"/>
          <w:sz w:val="28"/>
        </w:rPr>
        <w:t>
      Егер салық төлеуші-резидентте Салық кодексінің 296-бабының 2-тармағында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1285" w:id="341"/>
    <w:p>
      <w:pPr>
        <w:spacing w:after="0"/>
        <w:ind w:left="0"/>
        <w:jc w:val="both"/>
      </w:pPr>
      <w:r>
        <w:rPr>
          <w:rFonts w:ascii="Times New Roman"/>
          <w:b w:val="false"/>
          <w:i w:val="false"/>
          <w:color w:val="000000"/>
          <w:sz w:val="28"/>
        </w:rPr>
        <w:t>
      54. "БШК немесе БШК ТМ туралы ақпарат" бөлімінде:</w:t>
      </w:r>
    </w:p>
    <w:bookmarkEnd w:id="3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Ережелердің 61-тармағына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w:t>
      </w:r>
      <w:r>
        <w:rPr>
          <w:rFonts w:ascii="Times New Roman"/>
          <w:b w:val="false"/>
          <w:i w:val="false"/>
          <w:color w:val="000000"/>
          <w:sz w:val="28"/>
        </w:rPr>
        <w:t>297-бабының</w:t>
      </w:r>
      <w:r>
        <w:rPr>
          <w:rFonts w:ascii="Times New Roman"/>
          <w:b w:val="false"/>
          <w:i w:val="false"/>
          <w:color w:val="000000"/>
          <w:sz w:val="28"/>
        </w:rPr>
        <w:t xml:space="preserve"> 7-тармағына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60-тармағына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w:t>
      </w:r>
      <w:r>
        <w:rPr>
          <w:rFonts w:ascii="Times New Roman"/>
          <w:b w:val="false"/>
          <w:i w:val="false"/>
          <w:color w:val="000000"/>
          <w:sz w:val="28"/>
        </w:rPr>
        <w:t>297-бабының</w:t>
      </w:r>
      <w:r>
        <w:rPr>
          <w:rFonts w:ascii="Times New Roman"/>
          <w:b w:val="false"/>
          <w:i w:val="false"/>
          <w:color w:val="000000"/>
          <w:sz w:val="28"/>
        </w:rPr>
        <w:t xml:space="preserve"> 2 және 3-тармағына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9) І бағанында салық төлеуші-резидентте Салық кодексінің 297-бабының 10-тармағында анықталған растама құжаттары болған жағдайда Салық кодексінің 297-бабының 4-тармағына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5-тармағын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13) M бағанында L бағанында көрсетілген, Қазақстан Республикасында салық салынуы тиіс және Салық кодексінің 297-бабының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w:t>
      </w:r>
      <w:r>
        <w:rPr>
          <w:rFonts w:ascii="Times New Roman"/>
          <w:b w:val="false"/>
          <w:i w:val="false"/>
          <w:color w:val="000000"/>
          <w:sz w:val="28"/>
        </w:rPr>
        <w:t>303-бабының</w:t>
      </w:r>
      <w:r>
        <w:rPr>
          <w:rFonts w:ascii="Times New Roman"/>
          <w:b w:val="false"/>
          <w:i w:val="false"/>
          <w:color w:val="000000"/>
          <w:sz w:val="28"/>
        </w:rPr>
        <w:t xml:space="preserve"> 4-тармағында көрсетілген растама құжаттар болса Салық кодексінің 303-бабының 4-тармағына сәйкес (Салық кодексінің </w:t>
      </w:r>
      <w:r>
        <w:rPr>
          <w:rFonts w:ascii="Times New Roman"/>
          <w:b w:val="false"/>
          <w:i w:val="false"/>
          <w:color w:val="000000"/>
          <w:sz w:val="28"/>
        </w:rPr>
        <w:t>294-бабының</w:t>
      </w:r>
      <w:r>
        <w:rPr>
          <w:rFonts w:ascii="Times New Roman"/>
          <w:b w:val="false"/>
          <w:i w:val="false"/>
          <w:color w:val="000000"/>
          <w:sz w:val="28"/>
        </w:rPr>
        <w:t xml:space="preserve"> 4-тармағының 12) тармақшасының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294-бабына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w:t>
      </w:r>
    </w:p>
    <w:p>
      <w:pPr>
        <w:spacing w:after="0"/>
        <w:ind w:left="0"/>
        <w:jc w:val="both"/>
      </w:pPr>
      <w:r>
        <w:rPr>
          <w:rFonts w:ascii="Times New Roman"/>
          <w:b w:val="false"/>
          <w:i w:val="false"/>
          <w:color w:val="000000"/>
          <w:sz w:val="28"/>
        </w:rPr>
        <w:t>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18) R бағанында салық төлеуші-резидентте Салық кодексінің 302-бабы 1-тармағының үшінші бөлігінде көрсетілген растама құжаттар болған жағдайда Салық кодексінің 302-бабы 1-тармағының 1) немесе 2) тармақшасына сәйкес шегерілуі тиіс, Q бағанында көрсетілген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ІІ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ІІ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VІІ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VІІ жолына көшіріледі.</w:t>
      </w:r>
    </w:p>
    <w:bookmarkStart w:name="z1286" w:id="342"/>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42"/>
    <w:bookmarkStart w:name="z1287" w:id="343"/>
    <w:p>
      <w:pPr>
        <w:spacing w:after="0"/>
        <w:ind w:left="0"/>
        <w:jc w:val="both"/>
      </w:pPr>
      <w:r>
        <w:rPr>
          <w:rFonts w:ascii="Times New Roman"/>
          <w:b w:val="false"/>
          <w:i w:val="false"/>
          <w:color w:val="000000"/>
          <w:sz w:val="28"/>
        </w:rPr>
        <w:t>
      55.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End w:id="343"/>
    <w:bookmarkStart w:name="z1288" w:id="344"/>
    <w:p>
      <w:pPr>
        <w:spacing w:after="0"/>
        <w:ind w:left="0"/>
        <w:jc w:val="left"/>
      </w:pPr>
      <w:r>
        <w:rPr>
          <w:rFonts w:ascii="Times New Roman"/>
          <w:b/>
          <w:i w:val="false"/>
          <w:color w:val="000000"/>
        </w:rPr>
        <w:t xml:space="preserve"> 14-тарау. Жер қойнауын пайдалануға арналған әрбір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44"/>
    <w:bookmarkStart w:name="z1289" w:id="345"/>
    <w:p>
      <w:pPr>
        <w:spacing w:after="0"/>
        <w:ind w:left="0"/>
        <w:jc w:val="both"/>
      </w:pPr>
      <w:r>
        <w:rPr>
          <w:rFonts w:ascii="Times New Roman"/>
          <w:b w:val="false"/>
          <w:i w:val="false"/>
          <w:color w:val="000000"/>
          <w:sz w:val="28"/>
        </w:rPr>
        <w:t xml:space="preserve">
      56.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bookmarkEnd w:id="345"/>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1290" w:id="346"/>
    <w:p>
      <w:pPr>
        <w:spacing w:after="0"/>
        <w:ind w:left="0"/>
        <w:jc w:val="both"/>
      </w:pPr>
      <w:r>
        <w:rPr>
          <w:rFonts w:ascii="Times New Roman"/>
          <w:b w:val="false"/>
          <w:i w:val="false"/>
          <w:color w:val="000000"/>
          <w:sz w:val="28"/>
        </w:rPr>
        <w:t>
      57. "Салық төлеуші туралы жалпы ақпарат" деген бөлімде салық төлеуші мынадай деректерді көрсетеді:</w:t>
      </w:r>
    </w:p>
    <w:bookmarkEnd w:id="346"/>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1291" w:id="347"/>
    <w:p>
      <w:pPr>
        <w:spacing w:after="0"/>
        <w:ind w:left="0"/>
        <w:jc w:val="both"/>
      </w:pPr>
      <w:r>
        <w:rPr>
          <w:rFonts w:ascii="Times New Roman"/>
          <w:b w:val="false"/>
          <w:i w:val="false"/>
          <w:color w:val="000000"/>
          <w:sz w:val="28"/>
        </w:rPr>
        <w:t>
      58. "Жер қойнауын пайдалануға арналған келісімшарт бойынша үстеме пайда салығын есептеу" бөлімінде:</w:t>
      </w:r>
    </w:p>
    <w:bookmarkEnd w:id="347"/>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амортизацияға жататын активтердің жеке тобын құрайтын Салық кодексінің 258-бабына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w:t>
      </w:r>
      <w:r>
        <w:rPr>
          <w:rFonts w:ascii="Times New Roman"/>
          <w:b w:val="false"/>
          <w:i w:val="false"/>
          <w:color w:val="000000"/>
          <w:sz w:val="28"/>
        </w:rPr>
        <w:t>758-бабы</w:t>
      </w:r>
      <w:r>
        <w:rPr>
          <w:rFonts w:ascii="Times New Roman"/>
          <w:b w:val="false"/>
          <w:i w:val="false"/>
          <w:color w:val="000000"/>
          <w:sz w:val="28"/>
        </w:rPr>
        <w:t xml:space="preserve"> 1-тармағының 1) тармақшасына сәйкес шегерімге жататын шығыстардың сомасы көрсетіледі;</w:t>
      </w:r>
    </w:p>
    <w:p>
      <w:pPr>
        <w:spacing w:after="0"/>
        <w:ind w:left="0"/>
        <w:jc w:val="both"/>
      </w:pPr>
      <w:r>
        <w:rPr>
          <w:rFonts w:ascii="Times New Roman"/>
          <w:b w:val="false"/>
          <w:i w:val="false"/>
          <w:color w:val="000000"/>
          <w:sz w:val="28"/>
        </w:rPr>
        <w:t>
      8) 150.12.008 жолында Салық кодексінің 758-бабы 1-тармағының 2) тармақшасына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w:t>
      </w:r>
      <w:r>
        <w:rPr>
          <w:rFonts w:ascii="Times New Roman"/>
          <w:b w:val="false"/>
          <w:i w:val="false"/>
          <w:color w:val="000000"/>
          <w:sz w:val="28"/>
        </w:rPr>
        <w:t>756-бабы</w:t>
      </w:r>
      <w:r>
        <w:rPr>
          <w:rFonts w:ascii="Times New Roman"/>
          <w:b w:val="false"/>
          <w:i w:val="false"/>
          <w:color w:val="000000"/>
          <w:sz w:val="28"/>
        </w:rPr>
        <w:t xml:space="preserve"> 2-тармағына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корпоративтік табыс салығының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bookmarkStart w:name="z1292" w:id="348"/>
    <w:p>
      <w:pPr>
        <w:spacing w:after="0"/>
        <w:ind w:left="0"/>
        <w:jc w:val="left"/>
      </w:pPr>
      <w:r>
        <w:rPr>
          <w:rFonts w:ascii="Times New Roman"/>
          <w:b/>
          <w:i w:val="false"/>
          <w:color w:val="000000"/>
        </w:rPr>
        <w:t xml:space="preserve"> 15-тарау. Кірістердің, валюталардың, елдердің, халықаралық келісімдер түрлерінің кодтары</w:t>
      </w:r>
    </w:p>
    <w:bookmarkEnd w:id="348"/>
    <w:bookmarkStart w:name="z1293" w:id="349"/>
    <w:p>
      <w:pPr>
        <w:spacing w:after="0"/>
        <w:ind w:left="0"/>
        <w:jc w:val="both"/>
      </w:pPr>
      <w:r>
        <w:rPr>
          <w:rFonts w:ascii="Times New Roman"/>
          <w:b w:val="false"/>
          <w:i w:val="false"/>
          <w:color w:val="000000"/>
          <w:sz w:val="28"/>
        </w:rPr>
        <w:t>
      59. Декларацияны толтыру кезінде кіріс түрлерінің мынадай кодтарын пайдаланылады:</w:t>
      </w:r>
    </w:p>
    <w:bookmarkEnd w:id="34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тіркелген тұлғаның жұмыстардың, қызметтердің нақты орындалған, көрсетілген жеріне қарамастан, оларды орындаудан, көрсетуден түсетін кірістері, сондай-ақ Салық кодексінің 644-бабында белгіленген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тіркелген тұлғаның кірісі келесіде шарттардың бірін орындауда:</w:t>
      </w:r>
    </w:p>
    <w:p>
      <w:pPr>
        <w:spacing w:after="0"/>
        <w:ind w:left="0"/>
        <w:jc w:val="both"/>
      </w:pPr>
      <w:r>
        <w:rPr>
          <w:rFonts w:ascii="Times New Roman"/>
          <w:b w:val="false"/>
          <w:i w:val="false"/>
          <w:color w:val="000000"/>
          <w:sz w:val="28"/>
        </w:rPr>
        <w:t>
      авансты (алдын ала төлем) төлеген күннен бастап екі жылдық кезең өткеннен кейінгі бейрезидентімен қанағаттанбағаны;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644-бабы</w:t>
      </w:r>
      <w:r>
        <w:rPr>
          <w:rFonts w:ascii="Times New Roman"/>
          <w:b w:val="false"/>
          <w:i w:val="false"/>
          <w:color w:val="000000"/>
          <w:sz w:val="28"/>
        </w:rPr>
        <w:t xml:space="preserve"> 1-тармағының 5) тармақшасында өзгеше көзделмесе, авансты (алдын ала төлем) төлеген күннен бастап екі жылдық кезең өткеннен кейінгі авансты (алдын ала төлемді) төлеген тұлға таратылған кезде таратудың салықтық есептілігін ұсынған күнге бейрезидентімен қанағаттанбағаны;</w:t>
      </w:r>
    </w:p>
    <w:p>
      <w:pPr>
        <w:spacing w:after="0"/>
        <w:ind w:left="0"/>
        <w:jc w:val="both"/>
      </w:pPr>
      <w:r>
        <w:rPr>
          <w:rFonts w:ascii="Times New Roman"/>
          <w:b w:val="false"/>
          <w:i w:val="false"/>
          <w:color w:val="000000"/>
          <w:sz w:val="28"/>
        </w:rPr>
        <w:t>
      1060 – Қазақстан Республикасының заңдарына сәйкес мемлекеттік тіркеуге жататын құқығы немесе келісім шартына кіретін Қазақстан Республикасының аумағындағы мүлікті өткізу кезіндегі құн өсімінен түсетін кіріс:</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гонорарлары және (немесе) басқару органының (директорлар кеңесінің немесе өзге де органның) мүшелері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ішінде жұмыстарды, көрсетілетін қызметтерді өтеусіз алған немесе мұрагерлік түріндегі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міндеттемелерді есептен шығарудан түсетін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60.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p>
      <w:pPr>
        <w:spacing w:after="0"/>
        <w:ind w:left="0"/>
        <w:jc w:val="both"/>
      </w:pPr>
      <w:r>
        <w:rPr>
          <w:rFonts w:ascii="Times New Roman"/>
          <w:b w:val="false"/>
          <w:i w:val="false"/>
          <w:color w:val="000000"/>
          <w:sz w:val="28"/>
        </w:rPr>
        <w:t>
      61. Ел кодын толтыру кезінде 378 шешіммен бекітілген "Әлем елдерінің жіктеушісі" 22-қосымшаға сәйкес елдердің кодын пайдалану қажет.</w:t>
      </w:r>
    </w:p>
    <w:p>
      <w:pPr>
        <w:spacing w:after="0"/>
        <w:ind w:left="0"/>
        <w:jc w:val="both"/>
      </w:pPr>
      <w:r>
        <w:rPr>
          <w:rFonts w:ascii="Times New Roman"/>
          <w:b w:val="false"/>
          <w:i w:val="false"/>
          <w:color w:val="000000"/>
          <w:sz w:val="28"/>
        </w:rPr>
        <w:t>
      62.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14-қосымша</w:t>
            </w:r>
          </w:p>
        </w:tc>
      </w:tr>
    </w:tbl>
    <w:p>
      <w:pPr>
        <w:spacing w:after="0"/>
        <w:ind w:left="0"/>
        <w:jc w:val="left"/>
      </w:pP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48768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49149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49022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49149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15-қосымша</w:t>
            </w:r>
          </w:p>
        </w:tc>
      </w:tr>
    </w:tbl>
    <w:bookmarkStart w:name="z363" w:id="350"/>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 1-тарау. Жалпы ережелер</w:t>
      </w:r>
    </w:p>
    <w:bookmarkEnd w:id="350"/>
    <w:bookmarkStart w:name="z364" w:id="351"/>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және 2003 жылғы 25 сәуірдегі "Міндетті әлеуметтік сақтандыру туралы" (бұдан әрі – Міндетті әлеуметтік сақтандыру туралы </w:t>
      </w:r>
      <w:r>
        <w:rPr>
          <w:rFonts w:ascii="Times New Roman"/>
          <w:b w:val="false"/>
          <w:i w:val="false"/>
          <w:color w:val="000000"/>
          <w:sz w:val="28"/>
        </w:rPr>
        <w:t>заңы</w:t>
      </w:r>
      <w:r>
        <w:rPr>
          <w:rFonts w:ascii="Times New Roman"/>
          <w:b w:val="false"/>
          <w:i w:val="false"/>
          <w:color w:val="000000"/>
          <w:sz w:val="28"/>
        </w:rPr>
        <w:t xml:space="preserve">), 2013 жылғы 21 маусымдағы "Қазақстан Республикасында зейнетақымен қамсыздандыру туралы" (бұдан әрі – Зейнетақымен қамсыздандыру туралы </w:t>
      </w:r>
      <w:r>
        <w:rPr>
          <w:rFonts w:ascii="Times New Roman"/>
          <w:b w:val="false"/>
          <w:i w:val="false"/>
          <w:color w:val="000000"/>
          <w:sz w:val="28"/>
        </w:rPr>
        <w:t>заңы</w:t>
      </w:r>
      <w:r>
        <w:rPr>
          <w:rFonts w:ascii="Times New Roman"/>
          <w:b w:val="false"/>
          <w:i w:val="false"/>
          <w:color w:val="000000"/>
          <w:sz w:val="28"/>
        </w:rPr>
        <w:t xml:space="preserve">), 2015 жылғы 16 қарашадағы "Міндетті әлеуметтік медициналық сақтандыру туралы" Қазақстан Республикасының </w:t>
      </w:r>
      <w:r>
        <w:rPr>
          <w:rFonts w:ascii="Times New Roman"/>
          <w:b w:val="false"/>
          <w:i w:val="false"/>
          <w:color w:val="000000"/>
          <w:sz w:val="28"/>
        </w:rPr>
        <w:t>Заңдарына</w:t>
      </w:r>
      <w:r>
        <w:rPr>
          <w:rFonts w:ascii="Times New Roman"/>
          <w:b w:val="false"/>
          <w:i w:val="false"/>
          <w:color w:val="000000"/>
          <w:sz w:val="28"/>
        </w:rPr>
        <w:t xml:space="preserve"> (бұдан әрі – Міндетті әлеуметтік медициналық сақтандыру туралы заңы) сәйкес әзірленген.</w:t>
      </w:r>
    </w:p>
    <w:bookmarkEnd w:id="351"/>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міндетті кәсiптiк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әлеуметтiк аударымдар (бұдан әрі – әлеуметтік аударымдар) және міндетті әлеуметтік медициналық сақтандыруға (бұдан әрі– МӘМС)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xml:space="preserve">
      Декларацияны Салық кодексінің 8-бөлімінің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36-тарауларына</w:t>
      </w:r>
      <w:r>
        <w:rPr>
          <w:rFonts w:ascii="Times New Roman"/>
          <w:b w:val="false"/>
          <w:i w:val="false"/>
          <w:color w:val="000000"/>
          <w:sz w:val="28"/>
        </w:rPr>
        <w:t xml:space="preserve">, 19-бөлімінің </w:t>
      </w:r>
      <w:r>
        <w:rPr>
          <w:rFonts w:ascii="Times New Roman"/>
          <w:b w:val="false"/>
          <w:i w:val="false"/>
          <w:color w:val="000000"/>
          <w:sz w:val="28"/>
        </w:rPr>
        <w:t>74-тарауына</w:t>
      </w:r>
      <w:r>
        <w:rPr>
          <w:rFonts w:ascii="Times New Roman"/>
          <w:b w:val="false"/>
          <w:i w:val="false"/>
          <w:color w:val="000000"/>
          <w:sz w:val="28"/>
        </w:rPr>
        <w:t xml:space="preserve">, </w:t>
      </w:r>
      <w:r>
        <w:rPr>
          <w:rFonts w:ascii="Times New Roman"/>
          <w:b w:val="false"/>
          <w:i w:val="false"/>
          <w:color w:val="000000"/>
          <w:sz w:val="28"/>
        </w:rPr>
        <w:t>12-бөліміне</w:t>
      </w:r>
      <w:r>
        <w:rPr>
          <w:rFonts w:ascii="Times New Roman"/>
          <w:b w:val="false"/>
          <w:i w:val="false"/>
          <w:color w:val="000000"/>
          <w:sz w:val="28"/>
        </w:rPr>
        <w:t xml:space="preserve">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Зейнетақымен қамсыздандыру туралы заңына сәйкес міндетті зейнетақы жарналарын, міндетті кәсіптік зейнетақы жарналарын төлеу жөніндегі агенттері, Міндетті әлеуметтік сақтандыру туралы заңға сәйкес әлеуметтік аударымдарды төлеушілер, Міндетті әлеуметтік медициналық сақтандыру туралы заңға сәйкес әлеуметтік аударымдарды төлеушілер, оның ішінде Зейнетақымен қамсыздандыру туралы және Міндетті әлеуметтік сақтандыру туралы заңдарында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дара кәсіпкерлер (шаруа немесе фермер қожалықтары үшін арнаулы салық режимдерін қолданатындарды қоспағанда), жеке практикамен аналысатын тұлғалар жасайды.</w:t>
      </w:r>
    </w:p>
    <w:p>
      <w:pPr>
        <w:spacing w:after="0"/>
        <w:ind w:left="0"/>
        <w:jc w:val="both"/>
      </w:pPr>
      <w:r>
        <w:rPr>
          <w:rFonts w:ascii="Times New Roman"/>
          <w:b w:val="false"/>
          <w:i w:val="false"/>
          <w:color w:val="000000"/>
          <w:sz w:val="28"/>
        </w:rPr>
        <w:t xml:space="preserve">
      Салық кодексінің 482-бабының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жүргізілетін қызметті жүзеге асыратын салық төлеуші декларацияны Салық кодексінің 207-бабының 1-тармағына сәйкес әрбір қызмет түрі бойынша бөлек табыс етеді.</w:t>
      </w:r>
    </w:p>
    <w:bookmarkStart w:name="z1213" w:id="352"/>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3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365" w:id="353"/>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200.04-ке дейінгі нысандар) тұрады.</w:t>
      </w:r>
    </w:p>
    <w:bookmarkEnd w:id="353"/>
    <w:bookmarkStart w:name="z366" w:id="35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54"/>
    <w:bookmarkStart w:name="z367" w:id="355"/>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355"/>
    <w:bookmarkStart w:name="z368" w:id="356"/>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356"/>
    <w:bookmarkStart w:name="z369" w:id="357"/>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357"/>
    <w:bookmarkStart w:name="z370" w:id="35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358"/>
    <w:bookmarkStart w:name="z371" w:id="359"/>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359"/>
    <w:bookmarkStart w:name="z372" w:id="36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360"/>
    <w:bookmarkStart w:name="z373" w:id="361"/>
    <w:p>
      <w:pPr>
        <w:spacing w:after="0"/>
        <w:ind w:left="0"/>
        <w:jc w:val="both"/>
      </w:pPr>
      <w:r>
        <w:rPr>
          <w:rFonts w:ascii="Times New Roman"/>
          <w:b w:val="false"/>
          <w:i w:val="false"/>
          <w:color w:val="000000"/>
          <w:sz w:val="28"/>
        </w:rPr>
        <w:t>
      10. Декларация жасау кезінде:</w:t>
      </w:r>
    </w:p>
    <w:bookmarkEnd w:id="36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74" w:id="362"/>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62"/>
    <w:bookmarkStart w:name="z375" w:id="363"/>
    <w:p>
      <w:pPr>
        <w:spacing w:after="0"/>
        <w:ind w:left="0"/>
        <w:jc w:val="both"/>
      </w:pPr>
      <w:r>
        <w:rPr>
          <w:rFonts w:ascii="Times New Roman"/>
          <w:b w:val="false"/>
          <w:i w:val="false"/>
          <w:color w:val="000000"/>
          <w:sz w:val="28"/>
        </w:rPr>
        <w:t>
      12. Декларацияны табыс ету кезінде:</w:t>
      </w:r>
    </w:p>
    <w:bookmarkEnd w:id="36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76" w:id="36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364"/>
    <w:bookmarkStart w:name="z377" w:id="365"/>
    <w:p>
      <w:pPr>
        <w:spacing w:after="0"/>
        <w:ind w:left="0"/>
        <w:jc w:val="left"/>
      </w:pPr>
      <w:r>
        <w:rPr>
          <w:rFonts w:ascii="Times New Roman"/>
          <w:b/>
          <w:i w:val="false"/>
          <w:color w:val="000000"/>
        </w:rPr>
        <w:t xml:space="preserve"> 2-Тарау. Декларацияны толтыру бойынша толтыру бойынша түсіндірме (200.00-нысан)</w:t>
      </w:r>
    </w:p>
    <w:bookmarkEnd w:id="365"/>
    <w:bookmarkStart w:name="z378" w:id="366"/>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мынадай деректерді:</w:t>
      </w:r>
    </w:p>
    <w:bookmarkEnd w:id="366"/>
    <w:p>
      <w:pPr>
        <w:spacing w:after="0"/>
        <w:ind w:left="0"/>
        <w:jc w:val="both"/>
      </w:pPr>
      <w:r>
        <w:rPr>
          <w:rFonts w:ascii="Times New Roman"/>
          <w:b w:val="false"/>
          <w:i w:val="false"/>
          <w:color w:val="000000"/>
          <w:sz w:val="28"/>
        </w:rPr>
        <w:t>
      1) салық төлеушінің жеке сәйкестендіру нөмірін (бизнес-сәйкетендіру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тоқсанды (араб цифрымен көрсетіледі);</w:t>
      </w:r>
    </w:p>
    <w:p>
      <w:pPr>
        <w:spacing w:after="0"/>
        <w:ind w:left="0"/>
        <w:jc w:val="both"/>
      </w:pPr>
      <w:r>
        <w:rPr>
          <w:rFonts w:ascii="Times New Roman"/>
          <w:b w:val="false"/>
          <w:i w:val="false"/>
          <w:color w:val="000000"/>
          <w:sz w:val="28"/>
        </w:rPr>
        <w:t>
      3) салық агентінің атауы/салымшының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атауын.</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атауын;</w:t>
      </w:r>
    </w:p>
    <w:p>
      <w:pPr>
        <w:spacing w:after="0"/>
        <w:ind w:left="0"/>
        <w:jc w:val="both"/>
      </w:pPr>
      <w:r>
        <w:rPr>
          <w:rFonts w:ascii="Times New Roman"/>
          <w:b w:val="false"/>
          <w:i w:val="false"/>
          <w:color w:val="000000"/>
          <w:sz w:val="28"/>
        </w:rPr>
        <w:t>
      4) декларацияның түрін.</w:t>
      </w:r>
    </w:p>
    <w:p>
      <w:pPr>
        <w:spacing w:after="0"/>
        <w:ind w:left="0"/>
        <w:jc w:val="both"/>
      </w:pPr>
      <w:r>
        <w:rPr>
          <w:rFonts w:ascii="Times New Roman"/>
          <w:b w:val="false"/>
          <w:i w:val="false"/>
          <w:color w:val="000000"/>
          <w:sz w:val="28"/>
        </w:rPr>
        <w:t>
      Салық кодексінің 206-бабында көрсетілген салық есептілігінің түрлеріне декларацияны жатқызу ескеріле отырып, тиісті торкөздер белгіленеді;</w:t>
      </w:r>
    </w:p>
    <w:p>
      <w:pPr>
        <w:spacing w:after="0"/>
        <w:ind w:left="0"/>
        <w:jc w:val="both"/>
      </w:pPr>
      <w:r>
        <w:rPr>
          <w:rFonts w:ascii="Times New Roman"/>
          <w:b w:val="false"/>
          <w:i w:val="false"/>
          <w:color w:val="000000"/>
          <w:sz w:val="28"/>
        </w:rPr>
        <w:t>
      5) хабарламаның нөмірі мен күнін.</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Егер салық төлеуші А, B, C және D жолдарында көрсетілген санаттардың біріне жатқан жағдайда торкөз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355-бабына</w:t>
      </w:r>
      <w:r>
        <w:rPr>
          <w:rFonts w:ascii="Times New Roman"/>
          <w:b w:val="false"/>
          <w:i w:val="false"/>
          <w:color w:val="000000"/>
          <w:sz w:val="28"/>
        </w:rPr>
        <w:t xml:space="preserve"> сәйкес ауыл шаруашылығы өнімдерін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падалана отырып, арнаулы салық режимін қолданатын салық төлеуші Егер 6 В бағанын белгілеген салық төлеуші бір мезгілде 6 А, 6 С немесе 6 D бағанына жатқан жағдайда, онда тиісінше 6 В мен 6 А, 6 В мен 6 С немесе 6 D бағандарының екеуін де белгілейді;</w:t>
      </w:r>
    </w:p>
    <w:p>
      <w:pPr>
        <w:spacing w:after="0"/>
        <w:ind w:left="0"/>
        <w:jc w:val="both"/>
      </w:pPr>
      <w:r>
        <w:rPr>
          <w:rFonts w:ascii="Times New Roman"/>
          <w:b w:val="false"/>
          <w:i w:val="false"/>
          <w:color w:val="000000"/>
          <w:sz w:val="28"/>
        </w:rPr>
        <w:t>
      7) резиденттік белгісін.</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8) қызметкерлердің (адам) саны - есепті тоқсанда табыстар есептелген қызметкерлердің санын;</w:t>
      </w:r>
    </w:p>
    <w:p>
      <w:pPr>
        <w:spacing w:after="0"/>
        <w:ind w:left="0"/>
        <w:jc w:val="both"/>
      </w:pPr>
      <w:r>
        <w:rPr>
          <w:rFonts w:ascii="Times New Roman"/>
          <w:b w:val="false"/>
          <w:i w:val="false"/>
          <w:color w:val="000000"/>
          <w:sz w:val="28"/>
        </w:rPr>
        <w:t>
      9)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бөлімшелерінің бар-жоғын.</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жағдайда тиісті торкөз белгіленеді. Торкөздердің бірі міндетті түрде толтырылуы тиіс;</w:t>
      </w:r>
    </w:p>
    <w:p>
      <w:pPr>
        <w:spacing w:after="0"/>
        <w:ind w:left="0"/>
        <w:jc w:val="both"/>
      </w:pPr>
      <w:r>
        <w:rPr>
          <w:rFonts w:ascii="Times New Roman"/>
          <w:b w:val="false"/>
          <w:i w:val="false"/>
          <w:color w:val="000000"/>
          <w:sz w:val="28"/>
        </w:rPr>
        <w:t>
      10) табыс етілген қосымшаларды.</w:t>
      </w:r>
    </w:p>
    <w:p>
      <w:pPr>
        <w:spacing w:after="0"/>
        <w:ind w:left="0"/>
        <w:jc w:val="both"/>
      </w:pPr>
      <w:r>
        <w:rPr>
          <w:rFonts w:ascii="Times New Roman"/>
          <w:b w:val="false"/>
          <w:i w:val="false"/>
          <w:color w:val="000000"/>
          <w:sz w:val="28"/>
        </w:rPr>
        <w:t>
      Табыс етiлген қосымшалардың торкөздерi белгiленедi;</w:t>
      </w:r>
    </w:p>
    <w:p>
      <w:pPr>
        <w:spacing w:after="0"/>
        <w:ind w:left="0"/>
        <w:jc w:val="both"/>
      </w:pPr>
      <w:r>
        <w:rPr>
          <w:rFonts w:ascii="Times New Roman"/>
          <w:b w:val="false"/>
          <w:i w:val="false"/>
          <w:color w:val="000000"/>
          <w:sz w:val="28"/>
        </w:rPr>
        <w:t>
      11) 200.03 қосымшаларының санын.</w:t>
      </w:r>
    </w:p>
    <w:p>
      <w:pPr>
        <w:spacing w:after="0"/>
        <w:ind w:left="0"/>
        <w:jc w:val="both"/>
      </w:pPr>
      <w:r>
        <w:rPr>
          <w:rFonts w:ascii="Times New Roman"/>
          <w:b w:val="false"/>
          <w:i w:val="false"/>
          <w:color w:val="000000"/>
          <w:sz w:val="28"/>
        </w:rPr>
        <w:t>
      Резидент заңды тұлғаның ЖТС бойынша салық агенттері және әлеуметтік салық бойынша дербес төлеушілер болып танылмаған құрылымдық бөлімшелерінің санына сәйкес келетін 200.03 қосымшаларының саны көрсетіледі;</w:t>
      </w:r>
    </w:p>
    <w:p>
      <w:pPr>
        <w:spacing w:after="0"/>
        <w:ind w:left="0"/>
        <w:jc w:val="both"/>
      </w:pPr>
      <w:r>
        <w:rPr>
          <w:rFonts w:ascii="Times New Roman"/>
          <w:b w:val="false"/>
          <w:i w:val="false"/>
          <w:color w:val="000000"/>
          <w:sz w:val="28"/>
        </w:rPr>
        <w:t>
      12) 200.04 қосымшаларының санын көрсетеді.</w:t>
      </w:r>
    </w:p>
    <w:p>
      <w:pPr>
        <w:spacing w:after="0"/>
        <w:ind w:left="0"/>
        <w:jc w:val="both"/>
      </w:pPr>
      <w:r>
        <w:rPr>
          <w:rFonts w:ascii="Times New Roman"/>
          <w:b w:val="false"/>
          <w:i w:val="false"/>
          <w:color w:val="000000"/>
          <w:sz w:val="28"/>
        </w:rPr>
        <w:t>
      Салық кодексімен белгіленген тәртіпте Қазақстан Республикасымен жасасқан келісімшарттар санына сәйкес келетін 200.04 қосымшаларының саны көрсетіледі.</w:t>
      </w:r>
    </w:p>
    <w:bookmarkStart w:name="z379" w:id="367"/>
    <w:p>
      <w:pPr>
        <w:spacing w:after="0"/>
        <w:ind w:left="0"/>
        <w:jc w:val="both"/>
      </w:pPr>
      <w:r>
        <w:rPr>
          <w:rFonts w:ascii="Times New Roman"/>
          <w:b w:val="false"/>
          <w:i w:val="false"/>
          <w:color w:val="000000"/>
          <w:sz w:val="28"/>
        </w:rPr>
        <w:t>
      15. "Есептік көрсеткіштер" деген бөлімде:</w:t>
      </w:r>
    </w:p>
    <w:bookmarkEnd w:id="367"/>
    <w:p>
      <w:pPr>
        <w:spacing w:after="0"/>
        <w:ind w:left="0"/>
        <w:jc w:val="both"/>
      </w:pPr>
      <w:r>
        <w:rPr>
          <w:rFonts w:ascii="Times New Roman"/>
          <w:b w:val="false"/>
          <w:i w:val="false"/>
          <w:color w:val="000000"/>
          <w:sz w:val="28"/>
        </w:rPr>
        <w:t>
      1) 200.00.001 I, 200.00.001 II және 200.00.001 III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ЖТС-ның сомасын қоспағанда, салық агенті үшін (оның ішінде Салық кодексінің 353-бабынасәйкес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200.00.003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дара кәсіпкерлер (шаруа немесе фермер қожалықтарына үшін, патент негізінде арнаулы салық режимдерiн қолданатындарды қоспағанда), жеке практикамен айналысатын тұлғалар есепті тоқсанның әрбір айы үшін БЖЗҚ өз пайдасына аударуға жататын міндетті зейнетақы жарналарының сомаларын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тоқсанда міндетті зейнетақы жарналарының сомасын көрсетуге арналған;</w:t>
      </w:r>
    </w:p>
    <w:p>
      <w:pPr>
        <w:spacing w:after="0"/>
        <w:ind w:left="0"/>
        <w:jc w:val="both"/>
      </w:pPr>
      <w:r>
        <w:rPr>
          <w:rFonts w:ascii="Times New Roman"/>
          <w:b w:val="false"/>
          <w:i w:val="false"/>
          <w:color w:val="000000"/>
          <w:sz w:val="28"/>
        </w:rPr>
        <w:t>
      5) 200.00.005 І, 200.00.005 ІІ және 200.00.005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Салық кодексінің 485-бабының 1-тармағына сәйкес есепті тоқсанның әрбір айы үшін есептелген және Міндетті әлеуметтік сақтандыру туралы заңға сәйкес есептелген әлеуметтік аударымдардың сомасына азайтылған әлеуметтік салық сомасын көрсетуге арналған.</w:t>
      </w:r>
    </w:p>
    <w:p>
      <w:pPr>
        <w:spacing w:after="0"/>
        <w:ind w:left="0"/>
        <w:jc w:val="both"/>
      </w:pPr>
      <w:r>
        <w:rPr>
          <w:rFonts w:ascii="Times New Roman"/>
          <w:b w:val="false"/>
          <w:i w:val="false"/>
          <w:color w:val="000000"/>
          <w:sz w:val="28"/>
        </w:rPr>
        <w:t xml:space="preserve">
      Бұл ретте 200.00.005 I, 200.00.005 II, 200.00.005 III және 200.00.005 IV жолдарының сомасы тиісінше 200.03.003 I, 200.03.003 II, 200.03.003 III және 200.03.003 IV жолдарына енгізілмейді. </w:t>
      </w:r>
    </w:p>
    <w:p>
      <w:pPr>
        <w:spacing w:after="0"/>
        <w:ind w:left="0"/>
        <w:jc w:val="both"/>
      </w:pPr>
      <w:r>
        <w:rPr>
          <w:rFonts w:ascii="Times New Roman"/>
          <w:b w:val="false"/>
          <w:i w:val="false"/>
          <w:color w:val="000000"/>
          <w:sz w:val="28"/>
        </w:rPr>
        <w:t>
      Бұл жолдарды ауыл шаруашылығы өнімдерін, өндірушілер және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тиіс әлеуметтік салықтың есептелуі әрбір жұмысшы бойынша жүргізіледі.</w:t>
      </w:r>
    </w:p>
    <w:p>
      <w:pPr>
        <w:spacing w:after="0"/>
        <w:ind w:left="0"/>
        <w:jc w:val="both"/>
      </w:pPr>
      <w:r>
        <w:rPr>
          <w:rFonts w:ascii="Times New Roman"/>
          <w:b w:val="false"/>
          <w:i w:val="false"/>
          <w:color w:val="000000"/>
          <w:sz w:val="28"/>
        </w:rPr>
        <w:t xml:space="preserve">
      200.00.005 IV жолы 200.00.005 I, 200.00.005 II және 200.00.005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6) декларацияны ауыл шаруашылығы өнімдерін, өндірушілер мен ауыл шаруашылығы кооперативтері арнаулы салық режимін қолданатын салық төлеушілер табыс етілген жағдайда бюджетке аударылуға жататын әлеуметтік салықтың сомасы Салық кодексінің 700-бабында белгіленген ерекшеліктер ескеріле отырып, 200.00.006 жолында көрсетіледі (6 В торкөзін толтырған жағдайда).</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есептелген әлеуметтік салықтың сомасын көрсетуге арналған.</w:t>
      </w:r>
    </w:p>
    <w:p>
      <w:pPr>
        <w:spacing w:after="0"/>
        <w:ind w:left="0"/>
        <w:jc w:val="both"/>
      </w:pPr>
      <w:r>
        <w:rPr>
          <w:rFonts w:ascii="Times New Roman"/>
          <w:b w:val="false"/>
          <w:i w:val="false"/>
          <w:color w:val="000000"/>
          <w:sz w:val="28"/>
        </w:rPr>
        <w:t xml:space="preserve">
      200.00.006 IV жолы 200.00.006 I, 200.00.006 II және 200.00.006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xml:space="preserve">
      7) 200.00.007 І, 200.00.007 ІІ және 200.00.007 ІІІ жолдары салық төлеуші есепті тоқсанның әрбір айында өзі үшін және есепті тоқсанның әрбір айында әрбір үшін төленетін, Салық кодексінің 485-бабының 2-тармағына сәйкес есептелген, бюджетке төлеуге тиіс әлеуметтік салықтың сомасын көрсетуге арналған. </w:t>
      </w:r>
    </w:p>
    <w:p>
      <w:pPr>
        <w:spacing w:after="0"/>
        <w:ind w:left="0"/>
        <w:jc w:val="both"/>
      </w:pPr>
      <w:r>
        <w:rPr>
          <w:rFonts w:ascii="Times New Roman"/>
          <w:b w:val="false"/>
          <w:i w:val="false"/>
          <w:color w:val="000000"/>
          <w:sz w:val="28"/>
        </w:rPr>
        <w:t xml:space="preserve">
      200.00.007 IV жолы 200.00.007 I, 200.00.007 II және 200.00.007 III жолдарының сомасы ретінде айқындалатын, есепті тоқсан үшін салықтың қорытынды сомасын көрсетуге арналған; </w:t>
      </w:r>
    </w:p>
    <w:p>
      <w:pPr>
        <w:spacing w:after="0"/>
        <w:ind w:left="0"/>
        <w:jc w:val="both"/>
      </w:pPr>
      <w:r>
        <w:rPr>
          <w:rFonts w:ascii="Times New Roman"/>
          <w:b w:val="false"/>
          <w:i w:val="false"/>
          <w:color w:val="000000"/>
          <w:sz w:val="28"/>
        </w:rPr>
        <w:t>
      8) 200.00.008 І, 200.00.008 ІІ және 200.00.008 ІІІ жолдары осы нысанға 200.03 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тоқсанның әрбір айы үшін есептелген және Міндетті әлеуметтік сақтандыру туралы заңына сәйкес есептелген әлеуметтік аударымдардың сомасын көрсетуге арналған.</w:t>
      </w:r>
    </w:p>
    <w:p>
      <w:pPr>
        <w:spacing w:after="0"/>
        <w:ind w:left="0"/>
        <w:jc w:val="both"/>
      </w:pPr>
      <w:r>
        <w:rPr>
          <w:rFonts w:ascii="Times New Roman"/>
          <w:b w:val="false"/>
          <w:i w:val="false"/>
          <w:color w:val="000000"/>
          <w:sz w:val="28"/>
        </w:rPr>
        <w:t xml:space="preserve">
      200.00.008 IV жолы 200.00.008 I, 200.00.008 II және 200.00.008 III жолдарының сомасы ретінде айқындалатын, есепті тоқсан үшін әлеуметтік аударымдардың қорытынды сомасын көрсетуге арналған; </w:t>
      </w:r>
    </w:p>
    <w:p>
      <w:pPr>
        <w:spacing w:after="0"/>
        <w:ind w:left="0"/>
        <w:jc w:val="both"/>
      </w:pPr>
      <w:r>
        <w:rPr>
          <w:rFonts w:ascii="Times New Roman"/>
          <w:b w:val="false"/>
          <w:i w:val="false"/>
          <w:color w:val="000000"/>
          <w:sz w:val="28"/>
        </w:rPr>
        <w:t>
      9) 200.00.009 I, 200.00.009 II және 200.00.009 III жолдары дара кәсіпкерлердің (шаруа немесе фермер қожалықтары үшін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әлеуметтік аударымдардың сомасын көрсетуіне арналған.</w:t>
      </w:r>
    </w:p>
    <w:p>
      <w:pPr>
        <w:spacing w:after="0"/>
        <w:ind w:left="0"/>
        <w:jc w:val="both"/>
      </w:pPr>
      <w:r>
        <w:rPr>
          <w:rFonts w:ascii="Times New Roman"/>
          <w:b w:val="false"/>
          <w:i w:val="false"/>
          <w:color w:val="000000"/>
          <w:sz w:val="28"/>
        </w:rPr>
        <w:t xml:space="preserve">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 </w:t>
      </w:r>
    </w:p>
    <w:p>
      <w:pPr>
        <w:spacing w:after="0"/>
        <w:ind w:left="0"/>
        <w:jc w:val="both"/>
      </w:pPr>
      <w:r>
        <w:rPr>
          <w:rFonts w:ascii="Times New Roman"/>
          <w:b w:val="false"/>
          <w:i w:val="false"/>
          <w:color w:val="000000"/>
          <w:sz w:val="28"/>
        </w:rPr>
        <w:t>
      10) 200.00.010 I, 200.00.010 II және 200.00.010 III жолдары Міндетті әлеуметтік медициналық сақтандыру туралы заңына сәйкес МӘМС аударымдарының сомасын көрсетуіне арналған.</w:t>
      </w:r>
    </w:p>
    <w:p>
      <w:pPr>
        <w:spacing w:after="0"/>
        <w:ind w:left="0"/>
        <w:jc w:val="both"/>
      </w:pPr>
      <w:r>
        <w:rPr>
          <w:rFonts w:ascii="Times New Roman"/>
          <w:b w:val="false"/>
          <w:i w:val="false"/>
          <w:color w:val="000000"/>
          <w:sz w:val="28"/>
        </w:rPr>
        <w:t>
      200.00.010 I, 200.00.010 II, 200.00.010 III, 200.00.010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11) 200.00.011 I, 200.00.011 II және 200.00.011 III жолдары Міндетті әлеуметтік медициналық сақтандыру туралы заңға сәйкес МӘМС жарнасының сомасын көрсетуге арналған .</w:t>
      </w:r>
    </w:p>
    <w:p>
      <w:pPr>
        <w:spacing w:after="0"/>
        <w:ind w:left="0"/>
        <w:jc w:val="both"/>
      </w:pPr>
      <w:r>
        <w:rPr>
          <w:rFonts w:ascii="Times New Roman"/>
          <w:b w:val="false"/>
          <w:i w:val="false"/>
          <w:color w:val="000000"/>
          <w:sz w:val="28"/>
        </w:rPr>
        <w:t>
      200.00.011 I, 200.00.011 II, 200.00.011 III және 200.00.011 IV жолдары Міндетті әлеуметтік медициналық сақтандыру туралы заңға сәйкес 2017 жылғы 1 шілдеден бастап толтырылуға жатады.</w:t>
      </w:r>
    </w:p>
    <w:bookmarkStart w:name="z380" w:id="368"/>
    <w:p>
      <w:pPr>
        <w:spacing w:after="0"/>
        <w:ind w:left="0"/>
        <w:jc w:val="both"/>
      </w:pPr>
      <w:r>
        <w:rPr>
          <w:rFonts w:ascii="Times New Roman"/>
          <w:b w:val="false"/>
          <w:i w:val="false"/>
          <w:color w:val="000000"/>
          <w:sz w:val="28"/>
        </w:rPr>
        <w:t>
      16. "Салық төлеушінің жауапкершілігі" деген бөлімде:</w:t>
      </w:r>
    </w:p>
    <w:bookmarkEnd w:id="368"/>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адвокат, жекеше нотариус, жеке сот орындаушысы, кәсіби медиаторлар табыс еткен болса,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381" w:id="369"/>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толтыру бойынша түсіндірме</w:t>
      </w:r>
    </w:p>
    <w:bookmarkEnd w:id="369"/>
    <w:bookmarkStart w:name="z382" w:id="370"/>
    <w:p>
      <w:pPr>
        <w:spacing w:after="0"/>
        <w:ind w:left="0"/>
        <w:jc w:val="both"/>
      </w:pPr>
      <w:r>
        <w:rPr>
          <w:rFonts w:ascii="Times New Roman"/>
          <w:b w:val="false"/>
          <w:i w:val="false"/>
          <w:color w:val="000000"/>
          <w:sz w:val="28"/>
        </w:rPr>
        <w:t>
      17. "Жеке табыс салығы" деген бөлімде:</w:t>
      </w:r>
    </w:p>
    <w:bookmarkEnd w:id="370"/>
    <w:p>
      <w:pPr>
        <w:spacing w:after="0"/>
        <w:ind w:left="0"/>
        <w:jc w:val="both"/>
      </w:pPr>
      <w:r>
        <w:rPr>
          <w:rFonts w:ascii="Times New Roman"/>
          <w:b w:val="false"/>
          <w:i w:val="false"/>
          <w:color w:val="000000"/>
          <w:sz w:val="28"/>
        </w:rPr>
        <w:t>
      1) 200.01.001 I, 200.01.001 II және 200.01.001 III жолдары салық агентінің салық тоқсанының әрбір айы үшін жеке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 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341-бабында көрсетілген табыстардың сомасын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200.00.001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сыйақылар, ұтыстар түріндегі табыстар сомасын көрсетуге арналған;</w:t>
      </w:r>
    </w:p>
    <w:p>
      <w:pPr>
        <w:spacing w:after="0"/>
        <w:ind w:left="0"/>
        <w:jc w:val="both"/>
      </w:pPr>
      <w:r>
        <w:rPr>
          <w:rFonts w:ascii="Times New Roman"/>
          <w:b w:val="false"/>
          <w:i w:val="false"/>
          <w:color w:val="000000"/>
          <w:sz w:val="28"/>
        </w:rPr>
        <w:t>
      2) 200.01.002 I, 200.01.002 II және 200.01.002 III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200.01.002 IV жол 200.01.002 I, 200.01.002 II және 200.01.002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200.001.003 жол міндетті, ерікті зейнетақы және міндетті, кәсіптік зейнетақы жарналарын, сақтандыру сыйақыларын және ЖТС есепке алмағанда, салық агентінің есептелген, бірақ есепті тоқсан соңында жеке тұлғаларға төленбеген табыстар бойынша берешектер сомасын көрсетуге арналған;</w:t>
      </w:r>
    </w:p>
    <w:p>
      <w:pPr>
        <w:spacing w:after="0"/>
        <w:ind w:left="0"/>
        <w:jc w:val="both"/>
      </w:pPr>
      <w:r>
        <w:rPr>
          <w:rFonts w:ascii="Times New Roman"/>
          <w:b w:val="false"/>
          <w:i w:val="false"/>
          <w:color w:val="000000"/>
          <w:sz w:val="28"/>
        </w:rPr>
        <w:t>
      4) 200.01.004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6) 200.01.006 I, 200.01.006 II және 200.01.006 III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200.01.006 IV жолы 200.01.006 I, 200.01.006 II және 200.01.006 III жолдарының сомасы ретінде айқындалатын, есепті тоқсан үшін табыстардың қорытынды сомасын көрсетуге арналған.</w:t>
      </w:r>
    </w:p>
    <w:bookmarkStart w:name="z383" w:id="371"/>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371"/>
    <w:p>
      <w:pPr>
        <w:spacing w:after="0"/>
        <w:ind w:left="0"/>
        <w:jc w:val="both"/>
      </w:pPr>
      <w:r>
        <w:rPr>
          <w:rFonts w:ascii="Times New Roman"/>
          <w:b w:val="false"/>
          <w:i w:val="false"/>
          <w:color w:val="000000"/>
          <w:sz w:val="28"/>
        </w:rPr>
        <w:t>
      1) 200.01.007 I, 200.01.007 II және 200.01.007 III жолдар Зейнетақымен қамсыздандыру туралы заңға сәйкес есепті тоқсанның әрбір айы үшін міндетті зейнетақы жарналары ұсталатын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200.01.008 I, 200.01.008 II және 200.01.008 III жолдар Қазақстан Республикасының зейнетақы заңнамасына сәйкес есепті тоқсанның әрбір айы үшін міндетті кәсіптік зейнетақы жарналары есепке жазылған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3) 200.01.009 I, 200.01.009 II және 200.01.009 III жолдары дара кәсіпкерлер (шаруа немесе фермер қожалықтарына арналған,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200.01.009 IV жол 201.01.009 I, 201.01.009 II және 201.01.009 III жолдарының сомасы ретiнде айқындалатын есепті тоқсан үшін мәлiмдейтін табыстың қорытынды сомасын көрсетуге арналған.</w:t>
      </w:r>
    </w:p>
    <w:bookmarkStart w:name="z384" w:id="372"/>
    <w:p>
      <w:pPr>
        <w:spacing w:after="0"/>
        <w:ind w:left="0"/>
        <w:jc w:val="both"/>
      </w:pPr>
      <w:r>
        <w:rPr>
          <w:rFonts w:ascii="Times New Roman"/>
          <w:b w:val="false"/>
          <w:i w:val="false"/>
          <w:color w:val="000000"/>
          <w:sz w:val="28"/>
        </w:rPr>
        <w:t xml:space="preserve">
      19. "Мүгедек қызметкерлердің саны және еңбекақыларын төлеу бойынша шығыстар" деген бөлімде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w:t>
      </w:r>
    </w:p>
    <w:bookmarkEnd w:id="372"/>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200.01.010 I, 200.01.010 II және 200.01.010 III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200.01.011 I, 200.01.011 II және 200.01.011 III жолдары есепті тоқсанның әрбір айы үшін мүгедек қызметкерлер санының жұмыскерлердің жалпы санындағы үлес салмағын көрсетуге арналған;</w:t>
      </w:r>
    </w:p>
    <w:p>
      <w:pPr>
        <w:spacing w:after="0"/>
        <w:ind w:left="0"/>
        <w:jc w:val="both"/>
      </w:pPr>
      <w:r>
        <w:rPr>
          <w:rFonts w:ascii="Times New Roman"/>
          <w:b w:val="false"/>
          <w:i w:val="false"/>
          <w:color w:val="000000"/>
          <w:sz w:val="28"/>
        </w:rPr>
        <w:t>
      3) 200.01.012 I, 200.01.012 II және 200.01.012 III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Start w:name="z386" w:id="373"/>
    <w:p>
      <w:pPr>
        <w:spacing w:after="0"/>
        <w:ind w:left="0"/>
        <w:jc w:val="both"/>
      </w:pPr>
      <w:r>
        <w:rPr>
          <w:rFonts w:ascii="Times New Roman"/>
          <w:b w:val="false"/>
          <w:i w:val="false"/>
          <w:color w:val="000000"/>
          <w:sz w:val="28"/>
        </w:rPr>
        <w:t xml:space="preserve">
      20. "Салық кодексінің 485-бабының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Қазақстан Республикасында тұрақты мекеме арқылы қызметін жүзеге асыратын бейрезиденттер толтырады.</w:t>
      </w:r>
    </w:p>
    <w:bookmarkEnd w:id="37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І, 200.01.013 ІІ және 200.01.013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200.01.013 IV жолы 200.01.013 I, 200.01.013 II және 200.01.013 III жолдарының сомасы ретінде айқындалатын, есепті тоқсан үшін табыстардың қорытынды сомасын көрсетуге арналған.</w:t>
      </w:r>
    </w:p>
    <w:bookmarkStart w:name="z385" w:id="374"/>
    <w:p>
      <w:pPr>
        <w:spacing w:after="0"/>
        <w:ind w:left="0"/>
        <w:jc w:val="both"/>
      </w:pPr>
      <w:r>
        <w:rPr>
          <w:rFonts w:ascii="Times New Roman"/>
          <w:b w:val="false"/>
          <w:i w:val="false"/>
          <w:color w:val="000000"/>
          <w:sz w:val="28"/>
        </w:rPr>
        <w:t>
      21. "Әлеуметтік аударымдар" деген бөлімде:</w:t>
      </w:r>
    </w:p>
    <w:bookmarkEnd w:id="374"/>
    <w:p>
      <w:pPr>
        <w:spacing w:after="0"/>
        <w:ind w:left="0"/>
        <w:jc w:val="both"/>
      </w:pPr>
      <w:r>
        <w:rPr>
          <w:rFonts w:ascii="Times New Roman"/>
          <w:b w:val="false"/>
          <w:i w:val="false"/>
          <w:color w:val="000000"/>
          <w:sz w:val="28"/>
        </w:rPr>
        <w:t>
      1) 200.01.014 І, 200.01.014 ІІ және 200.01.014 ІІІ жолдары Міндетті әлеуметтік сақтандыру туралы заңға сәйкес салық кезңінің әрбір айында әскери қызметшілердің, ішкі істер органдарының қызметкерлерінің, Қазақстан Республикасы Ішкі істер министрлігінің Қылмыстық-атқару жүйесі комитетінің және Төтенше жағдайлар комитетінің, Қазақстан Республикасының Мемлекеттік қызмет істері және сыбайлас жемқорлыққа қарсы агенттігінің жемқорлық іс-әрекетке қарсы ұлттық бюросы, жеке тұлғаның ақшалай табысы түрінде төленетін жұмыс берушінің шығыстарын қоса отырып, жеке тұлғаларға табыс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Бұл ретте, әлеуметтік аударымдар әлеуметтік аударымдарды есептеу объектісінен Міндетті әлеуметтік сақтандыру туралы заңымен белгіленген мөлшерде жүргізіледі. Әлеуметтік аударымдарды есептеу үшін қабылданатын ай сайынғы табыс Қазақстан Республикасының Республикалық бюджет туралы заңында белгіленген ең төменгі еңбек ақының он еселенген мөлшерінен асып кетпеуі тиіс.</w:t>
      </w:r>
    </w:p>
    <w:p>
      <w:pPr>
        <w:spacing w:after="0"/>
        <w:ind w:left="0"/>
        <w:jc w:val="both"/>
      </w:pPr>
      <w:r>
        <w:rPr>
          <w:rFonts w:ascii="Times New Roman"/>
          <w:b w:val="false"/>
          <w:i w:val="false"/>
          <w:color w:val="000000"/>
          <w:sz w:val="28"/>
        </w:rPr>
        <w:t>
      200.01.014 IV жолы 200.01.014 I, 200.01.014 II және 200.01.014 III жолдарының сомасы ретінде айқындалатын, есепті тоқсан үшін жеке тұлғалардың табыстарының қорытынды сомасын көрсетуге арналған;</w:t>
      </w:r>
    </w:p>
    <w:p>
      <w:pPr>
        <w:spacing w:after="0"/>
        <w:ind w:left="0"/>
        <w:jc w:val="both"/>
      </w:pPr>
      <w:r>
        <w:rPr>
          <w:rFonts w:ascii="Times New Roman"/>
          <w:b w:val="false"/>
          <w:i w:val="false"/>
          <w:color w:val="000000"/>
          <w:sz w:val="28"/>
        </w:rPr>
        <w:t>
      2) 200.01.015 I, 200.01.015 II және 200.01.015 III жолдары дара кәсіпкерлер (шаруа немесе фермер қожалықтары үшін патент негізіндегі арнаулы салық режимдерiн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табыстың қорытынды сомасын көрсетуге арналған.</w:t>
      </w:r>
    </w:p>
    <w:bookmarkStart w:name="z387" w:id="375"/>
    <w:p>
      <w:pPr>
        <w:spacing w:after="0"/>
        <w:ind w:left="0"/>
        <w:jc w:val="both"/>
      </w:pPr>
      <w:r>
        <w:rPr>
          <w:rFonts w:ascii="Times New Roman"/>
          <w:b w:val="false"/>
          <w:i w:val="false"/>
          <w:color w:val="000000"/>
          <w:sz w:val="28"/>
        </w:rPr>
        <w:t>
      22."Міндетті әлеуметтік медициналық сақтандыруға аударымдар және (немесе) жарналар" деген бөлімде:</w:t>
      </w:r>
    </w:p>
    <w:bookmarkEnd w:id="375"/>
    <w:p>
      <w:pPr>
        <w:spacing w:after="0"/>
        <w:ind w:left="0"/>
        <w:jc w:val="both"/>
      </w:pPr>
      <w:r>
        <w:rPr>
          <w:rFonts w:ascii="Times New Roman"/>
          <w:b w:val="false"/>
          <w:i w:val="false"/>
          <w:color w:val="000000"/>
          <w:sz w:val="28"/>
        </w:rPr>
        <w:t>
      1) 200.01.016 I, 200.01.016 II және 200.01.016 III жолдары Міндетті әлеуметтік медициналық сақтандыру туралы заңға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200.01.016 I, 200.01.016 II, 200.01.016 III және 200.01.016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2) 200.01.017 I, 200.01.017 II, 200.01.017 III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bookmarkStart w:name="z388" w:id="376"/>
    <w:p>
      <w:pPr>
        <w:spacing w:after="0"/>
        <w:ind w:left="0"/>
        <w:jc w:val="left"/>
      </w:pPr>
      <w:r>
        <w:rPr>
          <w:rFonts w:ascii="Times New Roman"/>
          <w:b/>
          <w:i w:val="false"/>
          <w:color w:val="000000"/>
        </w:rPr>
        <w:t xml:space="preserve"> 4-Тарау. Шетелдіктер мен азаматтығы жоқ тұлғалардың табыстарынан ЖТС есептеу - 200.02-нысанын толтыру бойынша толтыру бойынша толтыру бойынша түсіндірме</w:t>
      </w:r>
    </w:p>
    <w:bookmarkEnd w:id="376"/>
    <w:bookmarkStart w:name="z389" w:id="377"/>
    <w:p>
      <w:pPr>
        <w:spacing w:after="0"/>
        <w:ind w:left="0"/>
        <w:jc w:val="both"/>
      </w:pPr>
      <w:r>
        <w:rPr>
          <w:rFonts w:ascii="Times New Roman"/>
          <w:b w:val="false"/>
          <w:i w:val="false"/>
          <w:color w:val="000000"/>
          <w:sz w:val="28"/>
        </w:rPr>
        <w:t>
      23. Бұл нысан салық агентінің шетелдіктер мен азаматтығы жоқ тұлғалардың табыстарынан ЖТС-ның сомасын есептеуге арналған. Нысан шетелдіктер мен азаматтығы жоқ тұлғаларға қатысты табыс етіледі.</w:t>
      </w:r>
    </w:p>
    <w:bookmarkEnd w:id="377"/>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390" w:id="378"/>
    <w:p>
      <w:pPr>
        <w:spacing w:after="0"/>
        <w:ind w:left="0"/>
        <w:jc w:val="both"/>
      </w:pPr>
      <w:r>
        <w:rPr>
          <w:rFonts w:ascii="Times New Roman"/>
          <w:b w:val="false"/>
          <w:i w:val="false"/>
          <w:color w:val="000000"/>
          <w:sz w:val="28"/>
        </w:rPr>
        <w:t>
      24. "Шетелдіктер мен азаматтығы жоқ тұлғалардың табыстарынан ЖТС есептеу" деген бөлімде:</w:t>
      </w:r>
    </w:p>
    <w:bookmarkEnd w:id="37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шетелдіктер мен азаматтығы жоқ тұлғалардың Т.А.Ә. көрсетіледі;</w:t>
      </w:r>
    </w:p>
    <w:p>
      <w:pPr>
        <w:spacing w:after="0"/>
        <w:ind w:left="0"/>
        <w:jc w:val="both"/>
      </w:pPr>
      <w:r>
        <w:rPr>
          <w:rFonts w:ascii="Times New Roman"/>
          <w:b w:val="false"/>
          <w:i w:val="false"/>
          <w:color w:val="000000"/>
          <w:sz w:val="28"/>
        </w:rPr>
        <w:t>
      3) C бағанда шетелдіктер мен азаматтығы жоқ тұлғалардың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шетелдіктер мен азаматтығы жоқ тұлғалардың резиденттік елінің коды көрсетіледі. Елдің коды Кеден одағы комиссиясының 2010 жылғы 20 қыркүйектегі № 378 шешімімен бекітілген 22 "Әлем елдерінің жіктеуіші"қосымшасында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шетелдіктер мен азаматтығы жоқ тұлғалардың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Осы баған шетелдіктер мен азаматтығы жоқ тұлғалардың салықтық тіркеу нөмірі болған кезде толтырылады;</w:t>
      </w:r>
    </w:p>
    <w:p>
      <w:pPr>
        <w:spacing w:after="0"/>
        <w:ind w:left="0"/>
        <w:jc w:val="both"/>
      </w:pPr>
      <w:r>
        <w:rPr>
          <w:rFonts w:ascii="Times New Roman"/>
          <w:b w:val="false"/>
          <w:i w:val="false"/>
          <w:color w:val="000000"/>
          <w:sz w:val="28"/>
        </w:rPr>
        <w:t>
      7) G бағанында шетелдіктер мен азаматтығы жоқ тұлғалардың жеке басын куәландыратын құжат түрінің коды, сондай-ақ осы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 мен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шетелдіктер мен азаматтығы жоқ тұлғаларға төленетін табыс түрінің коды көрсетіледі;</w:t>
      </w:r>
    </w:p>
    <w:p>
      <w:pPr>
        <w:spacing w:after="0"/>
        <w:ind w:left="0"/>
        <w:jc w:val="both"/>
      </w:pPr>
      <w:r>
        <w:rPr>
          <w:rFonts w:ascii="Times New Roman"/>
          <w:b w:val="false"/>
          <w:i w:val="false"/>
          <w:color w:val="000000"/>
          <w:sz w:val="28"/>
        </w:rPr>
        <w:t>
      9) I бағанында осы Қағидалардың 33-тармағына сәйкес халықаралық шарт түрінің коды көрсетіледі, осыған сәйкес М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K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шартта немесе Салық кодексінің 194, 320-баптарында белгіленген төлем көзінен ұсталатын табыс салығының ставкасы көрсетіледі;</w:t>
      </w:r>
    </w:p>
    <w:p>
      <w:pPr>
        <w:spacing w:after="0"/>
        <w:ind w:left="0"/>
        <w:jc w:val="both"/>
      </w:pPr>
      <w:r>
        <w:rPr>
          <w:rFonts w:ascii="Times New Roman"/>
          <w:b w:val="false"/>
          <w:i w:val="false"/>
          <w:color w:val="000000"/>
          <w:sz w:val="28"/>
        </w:rPr>
        <w:t>
      13) M бағанында шетелдіктер мен азаматтығы жоқ тұлғаларға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341-бабы 1-тармағының 24) тармақшасында көрсетілген табыстарды қоспағанда,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14) N бағанында Салық кодексінің 342-бабы 1-тармағының 1) тармақшасында белгіленген салықтық шегерім көрсетіледі;</w:t>
      </w:r>
    </w:p>
    <w:p>
      <w:pPr>
        <w:spacing w:after="0"/>
        <w:ind w:left="0"/>
        <w:jc w:val="both"/>
      </w:pPr>
      <w:r>
        <w:rPr>
          <w:rFonts w:ascii="Times New Roman"/>
          <w:b w:val="false"/>
          <w:i w:val="false"/>
          <w:color w:val="000000"/>
          <w:sz w:val="28"/>
        </w:rPr>
        <w:t xml:space="preserve">
      15) O бағанында Қазақстан Республикасының зейнетақы заңнамасына сәйкес шетелдіктер мен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2)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16) P бағанында Қазақстан Республикасының Зейнетақымен қамсыздандыру туралы заңына сәйкес шетелдіктер мен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17) Q бағанындаҚазақстан Республикасының зейнетақы заңнамасына сәйкес шетелдіктер мен азаматтығы жоқ тұлғалар өз пайдасына енгізетін және Салық кодексінің 342-бабы 1-тармағының 3) тармақшасына сәйкес шегерімге жатқызылатын ерікті зейнетақы жарналары көрсетіледі;</w:t>
      </w:r>
    </w:p>
    <w:p>
      <w:pPr>
        <w:spacing w:after="0"/>
        <w:ind w:left="0"/>
        <w:jc w:val="both"/>
      </w:pPr>
      <w:r>
        <w:rPr>
          <w:rFonts w:ascii="Times New Roman"/>
          <w:b w:val="false"/>
          <w:i w:val="false"/>
          <w:color w:val="000000"/>
          <w:sz w:val="28"/>
        </w:rPr>
        <w:t>
      18) R бағанында жинақтаушы сақтандыру шарттары бойынша шетелдіктер мен азаматтығы жоқ тұлғалар өз пайдасына енгізген және Салық кодексінің 342-бабы 1-тармағының 4) тармақшасына сәйкес шегерімге жатқызылатын сақтандыру сыйлықақыларының сомалары көрсетіледі;</w:t>
      </w:r>
    </w:p>
    <w:p>
      <w:pPr>
        <w:spacing w:after="0"/>
        <w:ind w:left="0"/>
        <w:jc w:val="both"/>
      </w:pPr>
      <w:r>
        <w:rPr>
          <w:rFonts w:ascii="Times New Roman"/>
          <w:b w:val="false"/>
          <w:i w:val="false"/>
          <w:color w:val="000000"/>
          <w:sz w:val="28"/>
        </w:rPr>
        <w:t>
      19) S бағанында шетелдіктер мен азаматтығы жоқ тұлғалар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жөнiндегi iс-шараларды жүргiзуге тұрғын үй құрылыс жинақ банктерiнен алған қарыздары бойынша сыйақыны өтеуге бағытталған және Салық кодексінің 342-бабы 1-тармағының 5) тармақшасына сәйкес шегерімге жатқызылатын сомалар көрсетіледі;</w:t>
      </w:r>
    </w:p>
    <w:p>
      <w:pPr>
        <w:spacing w:after="0"/>
        <w:ind w:left="0"/>
        <w:jc w:val="both"/>
      </w:pPr>
      <w:r>
        <w:rPr>
          <w:rFonts w:ascii="Times New Roman"/>
          <w:b w:val="false"/>
          <w:i w:val="false"/>
          <w:color w:val="000000"/>
          <w:sz w:val="28"/>
        </w:rPr>
        <w:t>
      20) Т бағанында Салық кодексінің 342-бабының 6-тармағына сәйкес белгіленген мөлшерде және шарттарда медициналық қызметтерге (косметологиялық қызмет көрсетулерден басқа) ақы төлеуге жұмсалатын және Салық кодексінің 342-бабы 1-тармағының 6) тармақшасына сәйкес шегерімге жатқызылатын шығыстар көрсетіледі;</w:t>
      </w:r>
    </w:p>
    <w:p>
      <w:pPr>
        <w:spacing w:after="0"/>
        <w:ind w:left="0"/>
        <w:jc w:val="both"/>
      </w:pPr>
      <w:r>
        <w:rPr>
          <w:rFonts w:ascii="Times New Roman"/>
          <w:b w:val="false"/>
          <w:i w:val="false"/>
          <w:color w:val="000000"/>
          <w:sz w:val="28"/>
        </w:rPr>
        <w:t xml:space="preserve">
      21) U бағанында шетелдіктер мен азаматтығы жоқ тұлғалардың Салық кодексінің 341-бабы 1-тармағының 24) тармақшасында көрсетілген табыстарын қоспағанда,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654-баптарына</w:t>
      </w:r>
      <w:r>
        <w:rPr>
          <w:rFonts w:ascii="Times New Roman"/>
          <w:b w:val="false"/>
          <w:i w:val="false"/>
          <w:color w:val="000000"/>
          <w:sz w:val="28"/>
        </w:rPr>
        <w:t xml:space="preserve"> сәйкес салық салуға жатпайтын табыстары көрсетіледі;</w:t>
      </w:r>
    </w:p>
    <w:p>
      <w:pPr>
        <w:spacing w:after="0"/>
        <w:ind w:left="0"/>
        <w:jc w:val="both"/>
      </w:pPr>
      <w:r>
        <w:rPr>
          <w:rFonts w:ascii="Times New Roman"/>
          <w:b w:val="false"/>
          <w:i w:val="false"/>
          <w:color w:val="000000"/>
          <w:sz w:val="28"/>
        </w:rPr>
        <w:t>
      22) V бағанында есепті тоқсан үшін шетелдіктер мен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23) W бағанында Салық кодексінің 341-бабы 1-тармағының 24) тармақшасында көрсетілген табыстарды қоспағанда, шетелдіктер мен азаматтығы жоқ тұлғаларға салық кезеңінде төленген табыстар көрсетіледі;</w:t>
      </w:r>
    </w:p>
    <w:p>
      <w:pPr>
        <w:spacing w:after="0"/>
        <w:ind w:left="0"/>
        <w:jc w:val="both"/>
      </w:pPr>
      <w:r>
        <w:rPr>
          <w:rFonts w:ascii="Times New Roman"/>
          <w:b w:val="false"/>
          <w:i w:val="false"/>
          <w:color w:val="000000"/>
          <w:sz w:val="28"/>
        </w:rPr>
        <w:t xml:space="preserve">
      24) Х бағанында міндетті зейнетақы жарналарын және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1-тармағының 24) тармақшасында көрсетілген табыстарды қоспағанда, Салық кодексінің </w:t>
      </w:r>
      <w:r>
        <w:rPr>
          <w:rFonts w:ascii="Times New Roman"/>
          <w:b w:val="false"/>
          <w:i w:val="false"/>
          <w:color w:val="000000"/>
          <w:sz w:val="28"/>
        </w:rPr>
        <w:t>484-бабының</w:t>
      </w:r>
      <w:r>
        <w:rPr>
          <w:rFonts w:ascii="Times New Roman"/>
          <w:b w:val="false"/>
          <w:i w:val="false"/>
          <w:color w:val="000000"/>
          <w:sz w:val="28"/>
        </w:rPr>
        <w:t xml:space="preserve"> 2-тармағына сәйкес әлеуметтік салық салынбайтын табыстар көрсетіледі;</w:t>
      </w:r>
    </w:p>
    <w:p>
      <w:pPr>
        <w:spacing w:after="0"/>
        <w:ind w:left="0"/>
        <w:jc w:val="both"/>
      </w:pPr>
      <w:r>
        <w:rPr>
          <w:rFonts w:ascii="Times New Roman"/>
          <w:b w:val="false"/>
          <w:i w:val="false"/>
          <w:color w:val="000000"/>
          <w:sz w:val="28"/>
        </w:rPr>
        <w:t>
      25) Y бағанында әлеуметтік салық салынатын барлық табыстар көрсетіледі. Y бағаны жолдарының мәні Салық кодексінің 484-бабы 3-тармағының ережелерін ескере отырып, анықталады;</w:t>
      </w:r>
    </w:p>
    <w:p>
      <w:pPr>
        <w:spacing w:after="0"/>
        <w:ind w:left="0"/>
        <w:jc w:val="both"/>
      </w:pPr>
      <w:r>
        <w:rPr>
          <w:rFonts w:ascii="Times New Roman"/>
          <w:b w:val="false"/>
          <w:i w:val="false"/>
          <w:color w:val="000000"/>
          <w:sz w:val="28"/>
        </w:rPr>
        <w:t>
      26) Z бағанында есепті тоқсан үшін шетелдіктер мен азаматтығы жоқ тұлғалардың табыстарынан есептелген әлеуметтік салықтың сомасы көрсетіледі;</w:t>
      </w:r>
    </w:p>
    <w:p>
      <w:pPr>
        <w:spacing w:after="0"/>
        <w:ind w:left="0"/>
        <w:jc w:val="both"/>
      </w:pPr>
      <w:r>
        <w:rPr>
          <w:rFonts w:ascii="Times New Roman"/>
          <w:b w:val="false"/>
          <w:i w:val="false"/>
          <w:color w:val="000000"/>
          <w:sz w:val="28"/>
        </w:rPr>
        <w:t>
      27) AA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28) AB бағанда Міндетті әлеуметтік сақтандыру туралы Заңға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МӘМС жарналары мен аударымдарының сомасы көрсетіледі.</w:t>
      </w:r>
    </w:p>
    <w:p>
      <w:pPr>
        <w:spacing w:after="0"/>
        <w:ind w:left="0"/>
        <w:jc w:val="both"/>
      </w:pPr>
      <w:r>
        <w:rPr>
          <w:rFonts w:ascii="Times New Roman"/>
          <w:b w:val="false"/>
          <w:i w:val="false"/>
          <w:color w:val="000000"/>
          <w:sz w:val="28"/>
        </w:rPr>
        <w:t>
      АС бағаны Міндетті әлеуметтік медициналық сақтандыру туралы заңға сәйкес 2017 жылғы 1 шілдеден бастап толтырылуға жатады.</w:t>
      </w:r>
    </w:p>
    <w:bookmarkStart w:name="z391" w:id="379"/>
    <w:p>
      <w:pPr>
        <w:spacing w:after="0"/>
        <w:ind w:left="0"/>
        <w:jc w:val="left"/>
      </w:pPr>
      <w:r>
        <w:rPr>
          <w:rFonts w:ascii="Times New Roman"/>
          <w:b/>
          <w:i w:val="false"/>
          <w:color w:val="000000"/>
        </w:rPr>
        <w:t xml:space="preserve"> 5-Тарау. "Құрылымдық бөлімшелер бойынша ЖТС – ның сомасын және әлеуметтік салықты есептеу – 200.03-нысанын толтыру бойынша толтыру бойынша түсіндірме</w:t>
      </w:r>
    </w:p>
    <w:bookmarkEnd w:id="379"/>
    <w:bookmarkStart w:name="z392" w:id="380"/>
    <w:p>
      <w:pPr>
        <w:spacing w:after="0"/>
        <w:ind w:left="0"/>
        <w:jc w:val="both"/>
      </w:pPr>
      <w:r>
        <w:rPr>
          <w:rFonts w:ascii="Times New Roman"/>
          <w:b w:val="false"/>
          <w:i w:val="false"/>
          <w:color w:val="000000"/>
          <w:sz w:val="28"/>
        </w:rPr>
        <w:t xml:space="preserve">
      25. Осы нысан салық агенті заңды тұлғаның ЖТС бойынша салық агенті және әлеуметтік салық бойынша дербес төлеуші бойынша болып танылмаған филиалы/өкілдігі бойынша төлеуге жататын ЖТС-ның, әлеуметтік салықтың, міндетті зейнетақы жарналарының, міндетті кәсіптік зейнетақы жарналарының, әлеуметтік аударымдардың, МӘМС аударымдарын және (немесе) жарналарын есептеуіне арналған. Нысанды заңды тұлға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әрбір филиал/өкілдік бойынша жасайды.</w:t>
      </w:r>
    </w:p>
    <w:bookmarkEnd w:id="380"/>
    <w:bookmarkStart w:name="z393" w:id="381"/>
    <w:p>
      <w:pPr>
        <w:spacing w:after="0"/>
        <w:ind w:left="0"/>
        <w:jc w:val="both"/>
      </w:pPr>
      <w:r>
        <w:rPr>
          <w:rFonts w:ascii="Times New Roman"/>
          <w:b w:val="false"/>
          <w:i w:val="false"/>
          <w:color w:val="000000"/>
          <w:sz w:val="28"/>
        </w:rPr>
        <w:t>
      26. "Салық төлеуші (салық агенті) туралы жалпы ақпарат" деген бөлімде:</w:t>
      </w:r>
    </w:p>
    <w:bookmarkEnd w:id="381"/>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филиалдың/өкілдіктің тіркеу есебі орны бойынша мемлекеттік кірістер органының коды көрсетіледі;</w:t>
      </w:r>
    </w:p>
    <w:bookmarkStart w:name="z394" w:id="382"/>
    <w:p>
      <w:pPr>
        <w:spacing w:after="0"/>
        <w:ind w:left="0"/>
        <w:jc w:val="both"/>
      </w:pPr>
      <w:r>
        <w:rPr>
          <w:rFonts w:ascii="Times New Roman"/>
          <w:b w:val="false"/>
          <w:i w:val="false"/>
          <w:color w:val="000000"/>
          <w:sz w:val="28"/>
        </w:rPr>
        <w:t>
      27. "Есептік көрсеткіштер" деген бөлімде:</w:t>
      </w:r>
    </w:p>
    <w:bookmarkEnd w:id="382"/>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IV жол 200.03.001 I, 200.03.001 II және 200.03.001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І, 200.03.002 ІІ және 200.03.002 ІІІ жолдары Қазақстан Республикасының зейнетақы заңнамасына сәйкес жеке тұлғалардың төленген табыстарынан есептелген және есепті тоқсанның әрбір айы үшін филиал/өкілдік бойынша БЖЗҚ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І, 200.03.004 ІІ және 200.03.004 ІІІ жолдары есепті тоқсанның әрбір айы үшін филиал/өкілдік бойынша есептелген әлеуметтік салық сомасын көрсетуге арналған.</w:t>
      </w:r>
    </w:p>
    <w:p>
      <w:pPr>
        <w:spacing w:after="0"/>
        <w:ind w:left="0"/>
        <w:jc w:val="both"/>
      </w:pPr>
      <w:r>
        <w:rPr>
          <w:rFonts w:ascii="Times New Roman"/>
          <w:b w:val="false"/>
          <w:i w:val="false"/>
          <w:color w:val="000000"/>
          <w:sz w:val="28"/>
        </w:rPr>
        <w:t>
      200.03.004 IV жолы 200.03.004 I, 200.03.004 II және 200.03.004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5) 200.03.005 І, 200.03.005 ІІ және 200.03.005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Міндетті әлеуметтік медициналық сақтандыру туралы заңына сәйкесесепті тоқсанның әр айында МӘМС аударымдарын есептеу үшін қолданатын табыс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200.03.006 I, 200.03.006 II, 200.03.006 III және 200.03.006 IV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заңыңа сәйкесөз пайдасына есепті тоқсанның әр айында МӘМС жарналарын есептеу үшін қолданатын табыс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200.03.007 I, 200.03.007 II, 200.03.007 III және 200.03.007 IV жолдары Міндетті әлеуметтік медициналық сақтандыру туралы заңға сәйкес 2017 жылғы 1 шілдеден бастап толтырылуға жатады.</w:t>
      </w:r>
    </w:p>
    <w:bookmarkStart w:name="z395" w:id="383"/>
    <w:p>
      <w:pPr>
        <w:spacing w:after="0"/>
        <w:ind w:left="0"/>
        <w:jc w:val="both"/>
      </w:pPr>
      <w:r>
        <w:rPr>
          <w:rFonts w:ascii="Times New Roman"/>
          <w:b w:val="false"/>
          <w:i w:val="false"/>
          <w:color w:val="000000"/>
          <w:sz w:val="28"/>
        </w:rPr>
        <w:t>
      28. "Салық агентінің жауапкершілігі" деген бөлімде:</w:t>
      </w:r>
    </w:p>
    <w:bookmarkEnd w:id="383"/>
    <w:p>
      <w:pPr>
        <w:spacing w:after="0"/>
        <w:ind w:left="0"/>
        <w:jc w:val="both"/>
      </w:pPr>
      <w:r>
        <w:rPr>
          <w:rFonts w:ascii="Times New Roman"/>
          <w:b w:val="false"/>
          <w:i w:val="false"/>
          <w:color w:val="000000"/>
          <w:sz w:val="28"/>
        </w:rPr>
        <w:t>
      1) "Басшының Т.А.Ә." жолында құрылтай және (немесе) өкімдік құжаттарына сәйкес басшының Т.А.Ә.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Т.А.Ә.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Т.А.Ә." деген жолда 200.03 нысанын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xml:space="preserve">
      6)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396" w:id="384"/>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салығын есептеу – 200.04-нысанын толтыру бойынша толтыру бойынша түсіндірме</w:t>
      </w:r>
    </w:p>
    <w:bookmarkEnd w:id="384"/>
    <w:bookmarkStart w:name="z397" w:id="385"/>
    <w:p>
      <w:pPr>
        <w:spacing w:after="0"/>
        <w:ind w:left="0"/>
        <w:jc w:val="both"/>
      </w:pPr>
      <w:r>
        <w:rPr>
          <w:rFonts w:ascii="Times New Roman"/>
          <w:b w:val="false"/>
          <w:i w:val="false"/>
          <w:color w:val="000000"/>
          <w:sz w:val="28"/>
        </w:rPr>
        <w:t xml:space="preserve">
      29. Бұл нысан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салығын есептеуге арналған. Нысан әрбір келісімшарт бойынша бөлек жасалады.</w:t>
      </w:r>
    </w:p>
    <w:bookmarkEnd w:id="385"/>
    <w:bookmarkStart w:name="z398" w:id="386"/>
    <w:p>
      <w:pPr>
        <w:spacing w:after="0"/>
        <w:ind w:left="0"/>
        <w:jc w:val="both"/>
      </w:pPr>
      <w:r>
        <w:rPr>
          <w:rFonts w:ascii="Times New Roman"/>
          <w:b w:val="false"/>
          <w:i w:val="false"/>
          <w:color w:val="000000"/>
          <w:sz w:val="28"/>
        </w:rPr>
        <w:t>
      30. "Салық төлеуші (салық агенті) туралы жалпы ақпарат" деген бөлімде:</w:t>
      </w:r>
    </w:p>
    <w:bookmarkEnd w:id="386"/>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399" w:id="387"/>
    <w:p>
      <w:pPr>
        <w:spacing w:after="0"/>
        <w:ind w:left="0"/>
        <w:jc w:val="both"/>
      </w:pPr>
      <w:r>
        <w:rPr>
          <w:rFonts w:ascii="Times New Roman"/>
          <w:b w:val="false"/>
          <w:i w:val="false"/>
          <w:color w:val="000000"/>
          <w:sz w:val="28"/>
        </w:rPr>
        <w:t>
      31.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387"/>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both"/>
      </w:pPr>
      <w:r>
        <w:rPr>
          <w:rFonts w:ascii="Times New Roman"/>
          <w:b w:val="false"/>
          <w:i w:val="false"/>
          <w:color w:val="000000"/>
          <w:sz w:val="28"/>
        </w:rPr>
        <w:t>
      200.04.003 IV жолы 200.04.003 I, 200.04.003 II және 200.04.003 III жолдарының шетелдік маман қызметкерлерін және шетелдік жұмысшы қызметкерлерін қоспағанда, сомасы ретінде айқындалатын, есепті тоқсан үшін салықтың қорытынды сомасын көрсетуге арналған.</w:t>
      </w:r>
    </w:p>
    <w:bookmarkStart w:name="z400" w:id="388"/>
    <w:p>
      <w:pPr>
        <w:spacing w:after="0"/>
        <w:ind w:left="0"/>
        <w:jc w:val="left"/>
      </w:pPr>
      <w:r>
        <w:rPr>
          <w:rFonts w:ascii="Times New Roman"/>
          <w:b/>
          <w:i w:val="false"/>
          <w:color w:val="000000"/>
        </w:rPr>
        <w:t xml:space="preserve"> 7-Тарау. Табыс түрлерінің, елдердің және халықаралық шарттардың кодтары</w:t>
      </w:r>
    </w:p>
    <w:bookmarkEnd w:id="388"/>
    <w:bookmarkStart w:name="z401" w:id="389"/>
    <w:p>
      <w:pPr>
        <w:spacing w:after="0"/>
        <w:ind w:left="0"/>
        <w:jc w:val="both"/>
      </w:pPr>
      <w:r>
        <w:rPr>
          <w:rFonts w:ascii="Times New Roman"/>
          <w:b w:val="false"/>
          <w:i w:val="false"/>
          <w:color w:val="000000"/>
          <w:sz w:val="28"/>
        </w:rPr>
        <w:t>
      32. Декларация толтыру кезінде мынадай Қазақстан Республикасындағы көздерден табыс түрлерін кодтауды пайдалану қажет:</w:t>
      </w:r>
    </w:p>
    <w:bookmarkEnd w:id="389"/>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w:t>
      </w:r>
    </w:p>
    <w:p>
      <w:pPr>
        <w:spacing w:after="0"/>
        <w:ind w:left="0"/>
        <w:jc w:val="both"/>
      </w:pPr>
      <w:r>
        <w:rPr>
          <w:rFonts w:ascii="Times New Roman"/>
          <w:b w:val="false"/>
          <w:i w:val="false"/>
          <w:color w:val="000000"/>
          <w:sz w:val="28"/>
        </w:rPr>
        <w:t>
      1011 –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1021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1030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559-бабында белгiленген өзге де кірістер;</w:t>
      </w:r>
    </w:p>
    <w:p>
      <w:pPr>
        <w:spacing w:after="0"/>
        <w:ind w:left="0"/>
        <w:jc w:val="both"/>
      </w:pPr>
      <w:r>
        <w:rPr>
          <w:rFonts w:ascii="Times New Roman"/>
          <w:b w:val="false"/>
          <w:i w:val="false"/>
          <w:color w:val="000000"/>
          <w:sz w:val="28"/>
        </w:rPr>
        <w:t>
      1031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w:t>
      </w:r>
    </w:p>
    <w:p>
      <w:pPr>
        <w:spacing w:after="0"/>
        <w:ind w:left="0"/>
        <w:jc w:val="both"/>
      </w:pPr>
      <w:r>
        <w:rPr>
          <w:rFonts w:ascii="Times New Roman"/>
          <w:b w:val="false"/>
          <w:i w:val="false"/>
          <w:color w:val="000000"/>
          <w:sz w:val="28"/>
        </w:rPr>
        <w:t>
      1040 – құқығы немесе мәмілелері Қазақстан Республикасының заңнамаларына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1041 – Қазақстан Республикасының заңнамаларына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1042 –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 өткізу кезіндегі құн өсімінен түсетін кірістер;</w:t>
      </w:r>
    </w:p>
    <w:p>
      <w:pPr>
        <w:spacing w:after="0"/>
        <w:ind w:left="0"/>
        <w:jc w:val="both"/>
      </w:pPr>
      <w:r>
        <w:rPr>
          <w:rFonts w:ascii="Times New Roman"/>
          <w:b w:val="false"/>
          <w:i w:val="false"/>
          <w:color w:val="000000"/>
          <w:sz w:val="28"/>
        </w:rPr>
        <w:t>
      1043 –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көп пайызын Қазақстан Республикасындағы мүлік құрайтын болса, өткізу кезіндегі құн өсімінен түсетін кірістер;</w:t>
      </w:r>
    </w:p>
    <w:p>
      <w:pPr>
        <w:spacing w:after="0"/>
        <w:ind w:left="0"/>
        <w:jc w:val="both"/>
      </w:pPr>
      <w:r>
        <w:rPr>
          <w:rFonts w:ascii="Times New Roman"/>
          <w:b w:val="false"/>
          <w:i w:val="false"/>
          <w:color w:val="000000"/>
          <w:sz w:val="28"/>
        </w:rPr>
        <w:t>
      1050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1051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1060 – талап ету құқығын сатып алатын салық төлеуші үшін - резиденттен борышты талап ету құқықтарын алудан түсетін кірістер;</w:t>
      </w:r>
    </w:p>
    <w:p>
      <w:pPr>
        <w:spacing w:after="0"/>
        <w:ind w:left="0"/>
        <w:jc w:val="both"/>
      </w:pPr>
      <w:r>
        <w:rPr>
          <w:rFonts w:ascii="Times New Roman"/>
          <w:b w:val="false"/>
          <w:i w:val="false"/>
          <w:color w:val="000000"/>
          <w:sz w:val="28"/>
        </w:rPr>
        <w:t>
      1061 – талап ету құқығын сатып алатын салық төлеуші үшін - Қазақстан Республикасында қызметін тұрақты мекеме арқылы жүзеге асыратын бейрезиденттен борышты талап ету құқықтарын алудан түсетін кірістер;</w:t>
      </w:r>
    </w:p>
    <w:p>
      <w:pPr>
        <w:spacing w:after="0"/>
        <w:ind w:left="0"/>
        <w:jc w:val="both"/>
      </w:pPr>
      <w:r>
        <w:rPr>
          <w:rFonts w:ascii="Times New Roman"/>
          <w:b w:val="false"/>
          <w:i w:val="false"/>
          <w:color w:val="000000"/>
          <w:sz w:val="28"/>
        </w:rPr>
        <w:t xml:space="preserve">
      1070 – бұрын негізсіз ұсталған айыппұлдардың бюджетке қайтарылғандарынан басқа, тұрақсыздық айыбы (айыппұл, өсімпұл) және санкциялардың басқа да түрлері; </w:t>
      </w:r>
    </w:p>
    <w:p>
      <w:pPr>
        <w:spacing w:after="0"/>
        <w:ind w:left="0"/>
        <w:jc w:val="both"/>
      </w:pPr>
      <w:r>
        <w:rPr>
          <w:rFonts w:ascii="Times New Roman"/>
          <w:b w:val="false"/>
          <w:i w:val="false"/>
          <w:color w:val="000000"/>
          <w:sz w:val="28"/>
        </w:rPr>
        <w:t>
      1080 – резидент заңды тұлғадан түсетін дивидендтер нысанындағы кірістер;</w:t>
      </w:r>
    </w:p>
    <w:p>
      <w:pPr>
        <w:spacing w:after="0"/>
        <w:ind w:left="0"/>
        <w:jc w:val="both"/>
      </w:pPr>
      <w:r>
        <w:rPr>
          <w:rFonts w:ascii="Times New Roman"/>
          <w:b w:val="false"/>
          <w:i w:val="false"/>
          <w:color w:val="000000"/>
          <w:sz w:val="28"/>
        </w:rPr>
        <w:t>
      1081 – Қазақстан Республикасының заңнамасына сәйкес құрылған пайлық инвестициялық қорлардан түсетін дивидендтер нысанындағы кірістер;</w:t>
      </w:r>
    </w:p>
    <w:p>
      <w:pPr>
        <w:spacing w:after="0"/>
        <w:ind w:left="0"/>
        <w:jc w:val="both"/>
      </w:pPr>
      <w:r>
        <w:rPr>
          <w:rFonts w:ascii="Times New Roman"/>
          <w:b w:val="false"/>
          <w:i w:val="false"/>
          <w:color w:val="000000"/>
          <w:sz w:val="28"/>
        </w:rPr>
        <w:t xml:space="preserve">
      1090 – мүлікті сенімгерлікпен басқару шарты бойынша сенімгерлікпен басқару құрылтайшысы немесе сенімгерлікпен басқару туындайтын өзге жағдайларда пайда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кірістер; </w:t>
      </w:r>
    </w:p>
    <w:p>
      <w:pPr>
        <w:spacing w:after="0"/>
        <w:ind w:left="0"/>
        <w:jc w:val="both"/>
      </w:pPr>
      <w:r>
        <w:rPr>
          <w:rFonts w:ascii="Times New Roman"/>
          <w:b w:val="false"/>
          <w:i w:val="false"/>
          <w:color w:val="000000"/>
          <w:sz w:val="28"/>
        </w:rPr>
        <w:t>
      1100 – борыштық бағалы қағаздар бойынша сыйақыларды қоспағанда, сыйақылар нысанындағы кірістер;</w:t>
      </w:r>
    </w:p>
    <w:p>
      <w:pPr>
        <w:spacing w:after="0"/>
        <w:ind w:left="0"/>
        <w:jc w:val="both"/>
      </w:pPr>
      <w:r>
        <w:rPr>
          <w:rFonts w:ascii="Times New Roman"/>
          <w:b w:val="false"/>
          <w:i w:val="false"/>
          <w:color w:val="000000"/>
          <w:sz w:val="28"/>
        </w:rPr>
        <w:t>
      1101 – эмитенттен алынатын борыштық бағалы қағаздар бойынша сыйақылар нысанындағы кірістер;</w:t>
      </w:r>
    </w:p>
    <w:p>
      <w:pPr>
        <w:spacing w:after="0"/>
        <w:ind w:left="0"/>
        <w:jc w:val="both"/>
      </w:pPr>
      <w:r>
        <w:rPr>
          <w:rFonts w:ascii="Times New Roman"/>
          <w:b w:val="false"/>
          <w:i w:val="false"/>
          <w:color w:val="000000"/>
          <w:sz w:val="28"/>
        </w:rPr>
        <w:t>
      1120 – роялти нысанындағы кірістер;</w:t>
      </w:r>
    </w:p>
    <w:p>
      <w:pPr>
        <w:spacing w:after="0"/>
        <w:ind w:left="0"/>
        <w:jc w:val="both"/>
      </w:pPr>
      <w:r>
        <w:rPr>
          <w:rFonts w:ascii="Times New Roman"/>
          <w:b w:val="false"/>
          <w:i w:val="false"/>
          <w:color w:val="000000"/>
          <w:sz w:val="28"/>
        </w:rPr>
        <w:t>
      1130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1140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1150 – Қазақстан Республикасында туындайтын тәуекелдерді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1151 – Қазақстан Республикасында туындайтын тәуекелдерді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xml:space="preserve">
      1160 – халықаралық тасымалдарда қызметін көрсетуден түсетін кірістер; </w:t>
      </w:r>
    </w:p>
    <w:p>
      <w:pPr>
        <w:spacing w:after="0"/>
        <w:ind w:left="0"/>
        <w:jc w:val="both"/>
      </w:pPr>
      <w:r>
        <w:rPr>
          <w:rFonts w:ascii="Times New Roman"/>
          <w:b w:val="false"/>
          <w:i w:val="false"/>
          <w:color w:val="000000"/>
          <w:sz w:val="28"/>
        </w:rPr>
        <w:t>
      1161 – Қазақстан Республикасы ішінде көлік қызметін көрсетуден түсетін кірістер;</w:t>
      </w:r>
    </w:p>
    <w:p>
      <w:pPr>
        <w:spacing w:after="0"/>
        <w:ind w:left="0"/>
        <w:jc w:val="both"/>
      </w:pPr>
      <w:r>
        <w:rPr>
          <w:rFonts w:ascii="Times New Roman"/>
          <w:b w:val="false"/>
          <w:i w:val="false"/>
          <w:color w:val="000000"/>
          <w:sz w:val="28"/>
        </w:rPr>
        <w:t>
      1162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1170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1180 – жұмыс беруші болып табылатын резидентпен жасалған еңбек келісімшарты (шарт, келісім)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1181 – жұмыс беруші болып табылатын бейрезидентпен жасалған еңбек шарты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1190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1200 – жұмыс берушілер болып табылатын 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1201 – жұмыс берушілер болып табылатын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1210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xml:space="preserve">
      1211 – бейрезидент-жеке тұлғаның жұмыс беруші болып табылмайтын тұлғадан алған материалдық пайда түріндегі кірістері; </w:t>
      </w:r>
    </w:p>
    <w:p>
      <w:pPr>
        <w:spacing w:after="0"/>
        <w:ind w:left="0"/>
        <w:jc w:val="both"/>
      </w:pPr>
      <w:r>
        <w:rPr>
          <w:rFonts w:ascii="Times New Roman"/>
          <w:b w:val="false"/>
          <w:i w:val="false"/>
          <w:color w:val="000000"/>
          <w:sz w:val="28"/>
        </w:rPr>
        <w:t>
      1220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1230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1240 – ұтыс түріндегі кіріс;</w:t>
      </w:r>
    </w:p>
    <w:p>
      <w:pPr>
        <w:spacing w:after="0"/>
        <w:ind w:left="0"/>
        <w:jc w:val="both"/>
      </w:pPr>
      <w:r>
        <w:rPr>
          <w:rFonts w:ascii="Times New Roman"/>
          <w:b w:val="false"/>
          <w:i w:val="false"/>
          <w:color w:val="000000"/>
          <w:sz w:val="28"/>
        </w:rPr>
        <w:t>
      1241 – 1250 -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1260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1270 – туынды қаржы құралдары бойынша кірістер;</w:t>
      </w:r>
    </w:p>
    <w:p>
      <w:pPr>
        <w:spacing w:after="0"/>
        <w:ind w:left="0"/>
        <w:jc w:val="both"/>
      </w:pPr>
      <w:r>
        <w:rPr>
          <w:rFonts w:ascii="Times New Roman"/>
          <w:b w:val="false"/>
          <w:i w:val="false"/>
          <w:color w:val="000000"/>
          <w:sz w:val="28"/>
        </w:rPr>
        <w:t xml:space="preserve">
      1280 – мiндеттемелердi есептен шығарудан түсетiн кірістер; </w:t>
      </w:r>
    </w:p>
    <w:p>
      <w:pPr>
        <w:spacing w:after="0"/>
        <w:ind w:left="0"/>
        <w:jc w:val="both"/>
      </w:pPr>
      <w:r>
        <w:rPr>
          <w:rFonts w:ascii="Times New Roman"/>
          <w:b w:val="false"/>
          <w:i w:val="false"/>
          <w:color w:val="000000"/>
          <w:sz w:val="28"/>
        </w:rPr>
        <w:t>
      1290 – күмәнді міндеттемелер бойынша кірістер;</w:t>
      </w:r>
    </w:p>
    <w:p>
      <w:pPr>
        <w:spacing w:after="0"/>
        <w:ind w:left="0"/>
        <w:jc w:val="both"/>
      </w:pPr>
      <w:r>
        <w:rPr>
          <w:rFonts w:ascii="Times New Roman"/>
          <w:b w:val="false"/>
          <w:i w:val="false"/>
          <w:color w:val="000000"/>
          <w:sz w:val="28"/>
        </w:rPr>
        <w:t>
      1300 – банктердің және лицензия негізінде банк операцияларының жекелеген түрлерін жүзеге асыратын ұйымдар құрған провизияларының (резервтерінің) мөлшерлерін төмендетуден түсетін кірістер;</w:t>
      </w:r>
    </w:p>
    <w:p>
      <w:pPr>
        <w:spacing w:after="0"/>
        <w:ind w:left="0"/>
        <w:jc w:val="both"/>
      </w:pPr>
      <w:r>
        <w:rPr>
          <w:rFonts w:ascii="Times New Roman"/>
          <w:b w:val="false"/>
          <w:i w:val="false"/>
          <w:color w:val="000000"/>
          <w:sz w:val="28"/>
        </w:rPr>
        <w:t>
      1310 – сақтандыру, қайта сақтандыру шарттары бойынша сақтандыру, қайта сақтандыру ұйымдары құрған сақтандыру резервтерін төмендетуден түсетін кірістер;</w:t>
      </w:r>
    </w:p>
    <w:p>
      <w:pPr>
        <w:spacing w:after="0"/>
        <w:ind w:left="0"/>
        <w:jc w:val="both"/>
      </w:pPr>
      <w:r>
        <w:rPr>
          <w:rFonts w:ascii="Times New Roman"/>
          <w:b w:val="false"/>
          <w:i w:val="false"/>
          <w:color w:val="000000"/>
          <w:sz w:val="28"/>
        </w:rPr>
        <w:t xml:space="preserve">
      1320 –талап ету құқығын басқаға беруден түсетін кіріс; </w:t>
      </w:r>
    </w:p>
    <w:p>
      <w:pPr>
        <w:spacing w:after="0"/>
        <w:ind w:left="0"/>
        <w:jc w:val="both"/>
      </w:pPr>
      <w:r>
        <w:rPr>
          <w:rFonts w:ascii="Times New Roman"/>
          <w:b w:val="false"/>
          <w:i w:val="false"/>
          <w:color w:val="000000"/>
          <w:sz w:val="28"/>
        </w:rPr>
        <w:t xml:space="preserve">
      1330 – кәсіпкерлік қызметті шектеуге немесе тоқтатуға келісім бергені үшін алған кірістер; </w:t>
      </w:r>
    </w:p>
    <w:p>
      <w:pPr>
        <w:spacing w:after="0"/>
        <w:ind w:left="0"/>
        <w:jc w:val="both"/>
      </w:pPr>
      <w:r>
        <w:rPr>
          <w:rFonts w:ascii="Times New Roman"/>
          <w:b w:val="false"/>
          <w:i w:val="false"/>
          <w:color w:val="000000"/>
          <w:sz w:val="28"/>
        </w:rPr>
        <w:t xml:space="preserve">
      1340 – тіркелген активтердің шығып қалуынан түсетін кірістер; </w:t>
      </w:r>
    </w:p>
    <w:p>
      <w:pPr>
        <w:spacing w:after="0"/>
        <w:ind w:left="0"/>
        <w:jc w:val="both"/>
      </w:pPr>
      <w:r>
        <w:rPr>
          <w:rFonts w:ascii="Times New Roman"/>
          <w:b w:val="false"/>
          <w:i w:val="false"/>
          <w:color w:val="000000"/>
          <w:sz w:val="28"/>
        </w:rPr>
        <w:t>
      1350 – табиғи ресурстарды геологиялық зерделеуге және оларды өндiруге дайындық жұмыстарына арналған шығыстарды, сондай-ақ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1360 – кен орындарын әзірлеу салдарын жою қорына аударымдар сомасының кен орындарын әзірлеу салдарын жою бойынша іс жүзіндегі шығыстар сомасынан асып кетуiнен түсетін кірістер;</w:t>
      </w:r>
    </w:p>
    <w:p>
      <w:pPr>
        <w:spacing w:after="0"/>
        <w:ind w:left="0"/>
        <w:jc w:val="both"/>
      </w:pPr>
      <w:r>
        <w:rPr>
          <w:rFonts w:ascii="Times New Roman"/>
          <w:b w:val="false"/>
          <w:i w:val="false"/>
          <w:color w:val="000000"/>
          <w:sz w:val="28"/>
        </w:rPr>
        <w:t xml:space="preserve">
      1370 – бірлескен қызметті жүзеге асырудан түсетін кірістер; </w:t>
      </w:r>
    </w:p>
    <w:p>
      <w:pPr>
        <w:spacing w:after="0"/>
        <w:ind w:left="0"/>
        <w:jc w:val="both"/>
      </w:pPr>
      <w:r>
        <w:rPr>
          <w:rFonts w:ascii="Times New Roman"/>
          <w:b w:val="false"/>
          <w:i w:val="false"/>
          <w:color w:val="000000"/>
          <w:sz w:val="28"/>
        </w:rPr>
        <w:t xml:space="preserve">
      1380 – егер бұрын бұл сома шегерімге жатқызылмаса, негізсіз ұсталып, бюджеттен қайтарылған айыппұлдардан басқа, таңылған немесе борышкер таныған айыппұлдар, өсімпұлдар және басқа санкция түрлері; </w:t>
      </w:r>
    </w:p>
    <w:p>
      <w:pPr>
        <w:spacing w:after="0"/>
        <w:ind w:left="0"/>
        <w:jc w:val="both"/>
      </w:pPr>
      <w:r>
        <w:rPr>
          <w:rFonts w:ascii="Times New Roman"/>
          <w:b w:val="false"/>
          <w:i w:val="false"/>
          <w:color w:val="000000"/>
          <w:sz w:val="28"/>
        </w:rPr>
        <w:t xml:space="preserve">
      1390 – бұрын жүргізілген шегерімдер бойынша алынған өтемақылар; </w:t>
      </w:r>
    </w:p>
    <w:p>
      <w:pPr>
        <w:spacing w:after="0"/>
        <w:ind w:left="0"/>
        <w:jc w:val="both"/>
      </w:pPr>
      <w:r>
        <w:rPr>
          <w:rFonts w:ascii="Times New Roman"/>
          <w:b w:val="false"/>
          <w:i w:val="false"/>
          <w:color w:val="000000"/>
          <w:sz w:val="28"/>
        </w:rPr>
        <w:t>
      1400 – өтеусіз алынған мүлік түріндегі кіріс;*</w:t>
      </w:r>
    </w:p>
    <w:p>
      <w:pPr>
        <w:spacing w:after="0"/>
        <w:ind w:left="0"/>
        <w:jc w:val="both"/>
      </w:pPr>
      <w:r>
        <w:rPr>
          <w:rFonts w:ascii="Times New Roman"/>
          <w:b w:val="false"/>
          <w:i w:val="false"/>
          <w:color w:val="000000"/>
          <w:sz w:val="28"/>
        </w:rPr>
        <w:t>
      1410 – дивидендтер; *</w:t>
      </w:r>
    </w:p>
    <w:p>
      <w:pPr>
        <w:spacing w:after="0"/>
        <w:ind w:left="0"/>
        <w:jc w:val="both"/>
      </w:pPr>
      <w:r>
        <w:rPr>
          <w:rFonts w:ascii="Times New Roman"/>
          <w:b w:val="false"/>
          <w:i w:val="false"/>
          <w:color w:val="000000"/>
          <w:sz w:val="28"/>
        </w:rPr>
        <w:t xml:space="preserve">
      1420 – депозит, борыштық бағалы қағаз, вексель бойынша сыйақылар, ислам жалдау сертификаты; </w:t>
      </w:r>
    </w:p>
    <w:p>
      <w:pPr>
        <w:spacing w:after="0"/>
        <w:ind w:left="0"/>
        <w:jc w:val="both"/>
      </w:pPr>
      <w:r>
        <w:rPr>
          <w:rFonts w:ascii="Times New Roman"/>
          <w:b w:val="false"/>
          <w:i w:val="false"/>
          <w:color w:val="000000"/>
          <w:sz w:val="28"/>
        </w:rPr>
        <w:t>
      1430 – оң бағамдық айырма сомасының теріс бағамдық айырма сомасынан асып кетуі. Бағамдық айырма сомасы халықаралық қаржылық есептiлiк стандарттарына және Қазақстан Республикасының бухгалтерлiк есеп және қаржылық есептiлiк туралы Заңнамасының талаптарына сәйкес айқындалады;</w:t>
      </w:r>
    </w:p>
    <w:p>
      <w:pPr>
        <w:spacing w:after="0"/>
        <w:ind w:left="0"/>
        <w:jc w:val="both"/>
      </w:pPr>
      <w:r>
        <w:rPr>
          <w:rFonts w:ascii="Times New Roman"/>
          <w:b w:val="false"/>
          <w:i w:val="false"/>
          <w:color w:val="000000"/>
          <w:sz w:val="28"/>
        </w:rPr>
        <w:t>
      1440 – ұтыстар;</w:t>
      </w:r>
    </w:p>
    <w:p>
      <w:pPr>
        <w:spacing w:after="0"/>
        <w:ind w:left="0"/>
        <w:jc w:val="both"/>
      </w:pPr>
      <w:r>
        <w:rPr>
          <w:rFonts w:ascii="Times New Roman"/>
          <w:b w:val="false"/>
          <w:i w:val="false"/>
          <w:color w:val="000000"/>
          <w:sz w:val="28"/>
        </w:rPr>
        <w:t>
      1450 – әлеуметтік сала объектілерін пайдалану кезінде алынған кірістер;</w:t>
      </w:r>
    </w:p>
    <w:p>
      <w:pPr>
        <w:spacing w:after="0"/>
        <w:ind w:left="0"/>
        <w:jc w:val="both"/>
      </w:pPr>
      <w:r>
        <w:rPr>
          <w:rFonts w:ascii="Times New Roman"/>
          <w:b w:val="false"/>
          <w:i w:val="false"/>
          <w:color w:val="000000"/>
          <w:sz w:val="28"/>
        </w:rPr>
        <w:t>
      1460 – кәсіпорынды мүліктік кешен ретінде сатудан түсетін кірістер;</w:t>
      </w:r>
    </w:p>
    <w:p>
      <w:pPr>
        <w:spacing w:after="0"/>
        <w:ind w:left="0"/>
        <w:jc w:val="both"/>
      </w:pPr>
      <w:r>
        <w:rPr>
          <w:rFonts w:ascii="Times New Roman"/>
          <w:b w:val="false"/>
          <w:i w:val="false"/>
          <w:color w:val="000000"/>
          <w:sz w:val="28"/>
        </w:rPr>
        <w:t>
      1470 – сенімгерлікпен басқару шарты бойынша сенімгерлікпен басқару құрылтайшысы немесе сенімгерлікпен басқару туындайтын өзге жағдайларда пайда алушы алатын (алынуға жататын), мүлікті сенімгерлікпен басқарудан түсетін таза кірістер;</w:t>
      </w:r>
    </w:p>
    <w:p>
      <w:pPr>
        <w:spacing w:after="0"/>
        <w:ind w:left="0"/>
        <w:jc w:val="both"/>
      </w:pPr>
      <w:r>
        <w:rPr>
          <w:rFonts w:ascii="Times New Roman"/>
          <w:b w:val="false"/>
          <w:i w:val="false"/>
          <w:color w:val="000000"/>
          <w:sz w:val="28"/>
        </w:rPr>
        <w:t>
      1480 – ислам банкінде орналастырылған инвестициялық депозит бойынша кірістер;</w:t>
      </w:r>
    </w:p>
    <w:p>
      <w:pPr>
        <w:spacing w:after="0"/>
        <w:ind w:left="0"/>
        <w:jc w:val="both"/>
      </w:pPr>
      <w:r>
        <w:rPr>
          <w:rFonts w:ascii="Times New Roman"/>
          <w:b w:val="false"/>
          <w:i w:val="false"/>
          <w:color w:val="000000"/>
          <w:sz w:val="28"/>
        </w:rPr>
        <w:t>
      1490 – 1010 – 1480 кодтарында көрсетілмеген басқа да кірістер.</w:t>
      </w:r>
    </w:p>
    <w:bookmarkStart w:name="z402" w:id="390"/>
    <w:p>
      <w:pPr>
        <w:spacing w:after="0"/>
        <w:ind w:left="0"/>
        <w:jc w:val="both"/>
      </w:pPr>
      <w:r>
        <w:rPr>
          <w:rFonts w:ascii="Times New Roman"/>
          <w:b w:val="false"/>
          <w:i w:val="false"/>
          <w:color w:val="000000"/>
          <w:sz w:val="28"/>
        </w:rPr>
        <w:t>
      33. Декларацияны толтыру кезінде халықаралық шарт (келісім) түрлерінің мынадай кодталуын пайдалану керек:</w:t>
      </w:r>
    </w:p>
    <w:bookmarkEnd w:id="390"/>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15-1-қосымша</w:t>
            </w:r>
          </w:p>
        </w:tc>
      </w:tr>
    </w:tbl>
    <w:p>
      <w:pPr>
        <w:spacing w:after="0"/>
        <w:ind w:left="0"/>
        <w:jc w:val="both"/>
      </w:pPr>
      <w:r>
        <w:rPr>
          <w:rFonts w:ascii="Times New Roman"/>
          <w:b w:val="false"/>
          <w:i w:val="false"/>
          <w:color w:val="ff0000"/>
          <w:sz w:val="28"/>
        </w:rPr>
        <w:t xml:space="preserve">
      Ескерту. Бұйрық 15-1-қосымшамен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48768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49149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48768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49149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15-2-қосымша</w:t>
            </w:r>
          </w:p>
        </w:tc>
      </w:tr>
    </w:tbl>
    <w:bookmarkStart w:name="z1296" w:id="391"/>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391"/>
    <w:p>
      <w:pPr>
        <w:spacing w:after="0"/>
        <w:ind w:left="0"/>
        <w:jc w:val="both"/>
      </w:pPr>
      <w:r>
        <w:rPr>
          <w:rFonts w:ascii="Times New Roman"/>
          <w:b w:val="false"/>
          <w:i w:val="false"/>
          <w:color w:val="ff0000"/>
          <w:sz w:val="28"/>
        </w:rPr>
        <w:t xml:space="preserve">
      Ескерту. Бұйрық 15-2-қосымшамен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297" w:id="392"/>
    <w:p>
      <w:pPr>
        <w:spacing w:after="0"/>
        <w:ind w:left="0"/>
        <w:jc w:val="left"/>
      </w:pPr>
      <w:r>
        <w:rPr>
          <w:rFonts w:ascii="Times New Roman"/>
          <w:b/>
          <w:i w:val="false"/>
          <w:color w:val="000000"/>
        </w:rPr>
        <w:t xml:space="preserve"> 1-тарау. Жалпы ережелер</w:t>
      </w:r>
    </w:p>
    <w:bookmarkEnd w:id="392"/>
    <w:bookmarkStart w:name="z1298" w:id="393"/>
    <w:p>
      <w:pPr>
        <w:spacing w:after="0"/>
        <w:ind w:left="0"/>
        <w:jc w:val="both"/>
      </w:pPr>
      <w:r>
        <w:rPr>
          <w:rFonts w:ascii="Times New Roman"/>
          <w:b w:val="false"/>
          <w:i w:val="false"/>
          <w:color w:val="000000"/>
          <w:sz w:val="28"/>
        </w:rPr>
        <w:t xml:space="preserve">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2003 жылғы 25 сәуірдегі "Міндетті әлеуметтік сақтандыру туралы" (бұдан әрі – Міндетті әлеуметтік сақтандыру туралы заңы), 2013 жылғы 21 маусымдағы "Қазақстан Республикасында зейнетақымен қамсыздандыру туралы" (бұдан әрі – Зейнетақымен қамсыздандыру туралы заңы), 2015 жылғы 16 қарашадағы "Міндетті әлеуметтік медициналық сақтандыру туралы" Қазақстан Республикасының Заңдарына (бұдан әрі – Міндетті әлеуметтік медициналық сақтандыру туралы заңы) сәйкес әзірленген.</w:t>
      </w:r>
    </w:p>
    <w:bookmarkEnd w:id="393"/>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міндетті зейнетақы жарналарының (бұдан әрі – міндетті зейнетақы жарналары), міндетті кәсіптік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әлеуметтік аударымдар (бұдан әрі – әлеуметтік аударымдар) және міндетті әлеуметтік медициналық сақтандыруға (бұдан әрі – МӘМС)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36-тарауларына, 19-бөлімінің 74-тарауына, 12-бөліміне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Зейнетақымен қамсыздандыру туралы заңына сәйкес міндетті зейнетақы жарналарын, міндетті кәсіптік зейнетақы жарналарын төлеу жөніндегі агенттері, Міндетті әлеуметтік сақтандыру туралы заңға сәйкес әлеуметтік аударымдарды төлеушілер, Міндетті әлеуметтік медициналық сақтандыру туралы заңға сәйкес әлеуметтік аударымдарды төлеушілер, оның ішінде Зейнетақымен қамсыздандыру туралы және Міндетті әлеуметтік сақтандыру туралы заңдарында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салықтөлеушілер (салық агенттері, шаруа немесе фермер қожалықтары үшін арнаулы салық режимдерін қолданатындарды қоспағанда), жеке практикамен аналысатын жеке тұлғалар жасайды.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482-бабының</w:t>
      </w:r>
      <w:r>
        <w:rPr>
          <w:rFonts w:ascii="Times New Roman"/>
          <w:b w:val="false"/>
          <w:i w:val="false"/>
          <w:color w:val="000000"/>
          <w:sz w:val="28"/>
        </w:rPr>
        <w:t xml:space="preserve">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жүргізілетін қызметті жүзеге асыратын салық төлеуші декларацияны Салық кодексінің </w:t>
      </w:r>
      <w:r>
        <w:rPr>
          <w:rFonts w:ascii="Times New Roman"/>
          <w:b w:val="false"/>
          <w:i w:val="false"/>
          <w:color w:val="000000"/>
          <w:sz w:val="28"/>
        </w:rPr>
        <w:t>207-бабының</w:t>
      </w:r>
      <w:r>
        <w:rPr>
          <w:rFonts w:ascii="Times New Roman"/>
          <w:b w:val="false"/>
          <w:i w:val="false"/>
          <w:color w:val="000000"/>
          <w:sz w:val="28"/>
        </w:rPr>
        <w:t xml:space="preserve"> 1-тармағына сәйкес әрбір қызмет түрі бойынша бөлек табыс етеді.</w:t>
      </w:r>
    </w:p>
    <w:bookmarkStart w:name="z1299" w:id="394"/>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394"/>
    <w:bookmarkStart w:name="z1300" w:id="39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395"/>
    <w:bookmarkStart w:name="z1301" w:id="396"/>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396"/>
    <w:bookmarkStart w:name="z1302" w:id="397"/>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397"/>
    <w:bookmarkStart w:name="z1303" w:id="398"/>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398"/>
    <w:bookmarkStart w:name="z1304" w:id="39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399"/>
    <w:bookmarkStart w:name="z1305" w:id="400"/>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400"/>
    <w:bookmarkStart w:name="z1306" w:id="40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01"/>
    <w:bookmarkStart w:name="z1307" w:id="402"/>
    <w:p>
      <w:pPr>
        <w:spacing w:after="0"/>
        <w:ind w:left="0"/>
        <w:jc w:val="both"/>
      </w:pPr>
      <w:r>
        <w:rPr>
          <w:rFonts w:ascii="Times New Roman"/>
          <w:b w:val="false"/>
          <w:i w:val="false"/>
          <w:color w:val="000000"/>
          <w:sz w:val="28"/>
        </w:rPr>
        <w:t>
      10. Декларация жасау кезінде:</w:t>
      </w:r>
    </w:p>
    <w:bookmarkEnd w:id="40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308" w:id="403"/>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03"/>
    <w:bookmarkStart w:name="z1309" w:id="404"/>
    <w:p>
      <w:pPr>
        <w:spacing w:after="0"/>
        <w:ind w:left="0"/>
        <w:jc w:val="both"/>
      </w:pPr>
      <w:r>
        <w:rPr>
          <w:rFonts w:ascii="Times New Roman"/>
          <w:b w:val="false"/>
          <w:i w:val="false"/>
          <w:color w:val="000000"/>
          <w:sz w:val="28"/>
        </w:rPr>
        <w:t>
      12. Декларацияны табыс ету кезінде:</w:t>
      </w:r>
    </w:p>
    <w:bookmarkEnd w:id="40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310" w:id="405"/>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405"/>
    <w:bookmarkStart w:name="z1311" w:id="406"/>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406"/>
    <w:bookmarkStart w:name="z1312" w:id="407"/>
    <w:p>
      <w:pPr>
        <w:spacing w:after="0"/>
        <w:ind w:left="0"/>
        <w:jc w:val="both"/>
      </w:pPr>
      <w:r>
        <w:rPr>
          <w:rFonts w:ascii="Times New Roman"/>
          <w:b w:val="false"/>
          <w:i w:val="false"/>
          <w:color w:val="000000"/>
          <w:sz w:val="28"/>
        </w:rPr>
        <w:t>
      14. "Салық төлеуші (салық агенті, агент немесе әлеуметтік төлемдерді төлеуші) туралы жалпы ақпарат" деген бөлімде салық төлеуші мынадай деректерді:</w:t>
      </w:r>
    </w:p>
    <w:bookmarkEnd w:id="407"/>
    <w:p>
      <w:pPr>
        <w:spacing w:after="0"/>
        <w:ind w:left="0"/>
        <w:jc w:val="both"/>
      </w:pPr>
      <w:r>
        <w:rPr>
          <w:rFonts w:ascii="Times New Roman"/>
          <w:b w:val="false"/>
          <w:i w:val="false"/>
          <w:color w:val="000000"/>
          <w:sz w:val="28"/>
        </w:rPr>
        <w:t>
      1) салық төлеушінің жеке сәйкестендіру нөмірін (бизнес-сәйкетендіру нөмірі) (бұдан әрі – ЖСН (БСН))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атауын;</w:t>
      </w:r>
    </w:p>
    <w:p>
      <w:pPr>
        <w:spacing w:after="0"/>
        <w:ind w:left="0"/>
        <w:jc w:val="both"/>
      </w:pPr>
      <w:r>
        <w:rPr>
          <w:rFonts w:ascii="Times New Roman"/>
          <w:b w:val="false"/>
          <w:i w:val="false"/>
          <w:color w:val="000000"/>
          <w:sz w:val="28"/>
        </w:rPr>
        <w:t>
      4) декларацияның түрін.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тиісті торкөздер белгіленеді;</w:t>
      </w:r>
    </w:p>
    <w:p>
      <w:pPr>
        <w:spacing w:after="0"/>
        <w:ind w:left="0"/>
        <w:jc w:val="both"/>
      </w:pPr>
      <w:r>
        <w:rPr>
          <w:rFonts w:ascii="Times New Roman"/>
          <w:b w:val="false"/>
          <w:i w:val="false"/>
          <w:color w:val="000000"/>
          <w:sz w:val="28"/>
        </w:rPr>
        <w:t>
      5) хабарламаның нөмірі мен күнін.</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және Е жолдарында көрсетілген санаттардың біріне жатқан жағдайда торкөз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355-бабына</w:t>
      </w:r>
      <w:r>
        <w:rPr>
          <w:rFonts w:ascii="Times New Roman"/>
          <w:b w:val="false"/>
          <w:i w:val="false"/>
          <w:color w:val="000000"/>
          <w:sz w:val="28"/>
        </w:rPr>
        <w:t xml:space="preserve"> сәйкес ауыл шаруашылығы өнімдерін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падалана отырып, арнаулы салық режимін қолданатын салық төлеуші көрсетіледі;</w:t>
      </w:r>
    </w:p>
    <w:p>
      <w:pPr>
        <w:spacing w:after="0"/>
        <w:ind w:left="0"/>
        <w:jc w:val="both"/>
      </w:pPr>
      <w:r>
        <w:rPr>
          <w:rFonts w:ascii="Times New Roman"/>
          <w:b w:val="false"/>
          <w:i w:val="false"/>
          <w:color w:val="000000"/>
          <w:sz w:val="28"/>
        </w:rPr>
        <w:t>
      F – азаматтық-құқықтық сипаттағы шарттар бойынша жеке тұлға көрсетіледі.</w:t>
      </w:r>
    </w:p>
    <w:p>
      <w:pPr>
        <w:spacing w:after="0"/>
        <w:ind w:left="0"/>
        <w:jc w:val="both"/>
      </w:pPr>
      <w:r>
        <w:rPr>
          <w:rFonts w:ascii="Times New Roman"/>
          <w:b w:val="false"/>
          <w:i w:val="false"/>
          <w:color w:val="000000"/>
          <w:sz w:val="28"/>
        </w:rPr>
        <w:t>
      Егер 6 В бағанын белгілеген салық төлеуші бір мезгілде 6 А, 6 С немесе 6 D бағанына жатқан жағдайда, онда тиісінше 6 В мен 6 А, 6 В мен 6 С немесе 6 D бағандарының екеуін де белгілейді;</w:t>
      </w:r>
    </w:p>
    <w:p>
      <w:pPr>
        <w:spacing w:after="0"/>
        <w:ind w:left="0"/>
        <w:jc w:val="both"/>
      </w:pPr>
      <w:r>
        <w:rPr>
          <w:rFonts w:ascii="Times New Roman"/>
          <w:b w:val="false"/>
          <w:i w:val="false"/>
          <w:color w:val="000000"/>
          <w:sz w:val="28"/>
        </w:rPr>
        <w:t>
      7) резиденттік белгісін.</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8) қызметкерлердің (адам) саны – есепті тоқсанда табыстар есептелген қызметкерлердің сан көрсетіледі. Қосымша декларация тапсырылған кезде бұрын тапсырылған кезекті декларациядағы көрсетілген санмен және салық кезеңіндегі нақтылай санның арасындағы айырма көрсетіледі;</w:t>
      </w:r>
    </w:p>
    <w:p>
      <w:pPr>
        <w:spacing w:after="0"/>
        <w:ind w:left="0"/>
        <w:jc w:val="both"/>
      </w:pPr>
      <w:r>
        <w:rPr>
          <w:rFonts w:ascii="Times New Roman"/>
          <w:b w:val="false"/>
          <w:i w:val="false"/>
          <w:color w:val="000000"/>
          <w:sz w:val="28"/>
        </w:rPr>
        <w:t>
      9)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бөлімшелерінің бар-жоғын.</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жағдайда тиісті торкөз белгіленеді. Торкөздердің бірі міндетті түрде толтырылуы тиіс;</w:t>
      </w:r>
    </w:p>
    <w:p>
      <w:pPr>
        <w:spacing w:after="0"/>
        <w:ind w:left="0"/>
        <w:jc w:val="both"/>
      </w:pPr>
      <w:r>
        <w:rPr>
          <w:rFonts w:ascii="Times New Roman"/>
          <w:b w:val="false"/>
          <w:i w:val="false"/>
          <w:color w:val="000000"/>
          <w:sz w:val="28"/>
        </w:rPr>
        <w:t>
      10) табыс етілген қосымшаларды.</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11) 200.03 қосымшаларының санын.</w:t>
      </w:r>
    </w:p>
    <w:p>
      <w:pPr>
        <w:spacing w:after="0"/>
        <w:ind w:left="0"/>
        <w:jc w:val="both"/>
      </w:pPr>
      <w:r>
        <w:rPr>
          <w:rFonts w:ascii="Times New Roman"/>
          <w:b w:val="false"/>
          <w:i w:val="false"/>
          <w:color w:val="000000"/>
          <w:sz w:val="28"/>
        </w:rPr>
        <w:t>
      Резидент заңды тұлғаның ЖТС бойынша салық агенттері және әлеуметтік салық бойынша дербес төлеушілер болып танылмаған құрылымдық бөлімшелерінің санына сәйкес келетін 200.03 қосымшаларының саны көрсетіледі;</w:t>
      </w:r>
    </w:p>
    <w:p>
      <w:pPr>
        <w:spacing w:after="0"/>
        <w:ind w:left="0"/>
        <w:jc w:val="both"/>
      </w:pPr>
      <w:r>
        <w:rPr>
          <w:rFonts w:ascii="Times New Roman"/>
          <w:b w:val="false"/>
          <w:i w:val="false"/>
          <w:color w:val="000000"/>
          <w:sz w:val="28"/>
        </w:rPr>
        <w:t>
      12) 200.04 қосымшаларының санын көрсетеді.</w:t>
      </w:r>
    </w:p>
    <w:p>
      <w:pPr>
        <w:spacing w:after="0"/>
        <w:ind w:left="0"/>
        <w:jc w:val="both"/>
      </w:pPr>
      <w:r>
        <w:rPr>
          <w:rFonts w:ascii="Times New Roman"/>
          <w:b w:val="false"/>
          <w:i w:val="false"/>
          <w:color w:val="000000"/>
          <w:sz w:val="28"/>
        </w:rPr>
        <w:t>
      Салық кодексімен белгіленген тәртіпте Қазақстан Республикасымен жасасқан келісімшарттар санына сәйкес келетін 200.04 қосымшаларының саны көрсетіледі.</w:t>
      </w:r>
    </w:p>
    <w:bookmarkStart w:name="z1313" w:id="408"/>
    <w:p>
      <w:pPr>
        <w:spacing w:after="0"/>
        <w:ind w:left="0"/>
        <w:jc w:val="both"/>
      </w:pPr>
      <w:r>
        <w:rPr>
          <w:rFonts w:ascii="Times New Roman"/>
          <w:b w:val="false"/>
          <w:i w:val="false"/>
          <w:color w:val="000000"/>
          <w:sz w:val="28"/>
        </w:rPr>
        <w:t>
      15. "Есептік көрсеткіштер" деген бөлімде:</w:t>
      </w:r>
    </w:p>
    <w:bookmarkEnd w:id="408"/>
    <w:p>
      <w:pPr>
        <w:spacing w:after="0"/>
        <w:ind w:left="0"/>
        <w:jc w:val="both"/>
      </w:pPr>
      <w:r>
        <w:rPr>
          <w:rFonts w:ascii="Times New Roman"/>
          <w:b w:val="false"/>
          <w:i w:val="false"/>
          <w:color w:val="000000"/>
          <w:sz w:val="28"/>
        </w:rPr>
        <w:t>
      1) 200.00.001 І, 200.00.001 ІІ және 200.00.001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ІV жолы 200.00.001 І, 200.00.001 ІІ және 200.00.001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xml:space="preserve">
      2) 200.00.002 І, 200.00.002 ІІ және 200.00.002 ІІІ жолдары осы нысанға 200.03-қосымшада көрсетілуге тиіс салық агенттерімен дербес төлеушілер болып танылмаған, құрылымдық бөлімшелер үшін бюджетке төлеуге жататын міндетті зейнетақы жарналары сомасын қоспағанда, салық агенті үшін (оның ішінде Салық кодексінің </w:t>
      </w:r>
      <w:r>
        <w:rPr>
          <w:rFonts w:ascii="Times New Roman"/>
          <w:b w:val="false"/>
          <w:i w:val="false"/>
          <w:color w:val="000000"/>
          <w:sz w:val="28"/>
        </w:rPr>
        <w:t>353-бабына</w:t>
      </w:r>
      <w:r>
        <w:rPr>
          <w:rFonts w:ascii="Times New Roman"/>
          <w:b w:val="false"/>
          <w:i w:val="false"/>
          <w:color w:val="000000"/>
          <w:sz w:val="28"/>
        </w:rPr>
        <w:t xml:space="preserve"> сәйкес салық агенттері болып танылған құрылымдық бөлімшелерді қоса алғанда) Қазақстан Республикасының зейнетақы заңнамасына сәйкес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ІV жолы 200.00.002 І, 200.00.002 ІІ және 200.00.003 ІІІ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І, 200.00.003 ІІ және 200.00.003 ІІІ жолдары осы нысанға 200.03- қосымшада көрсетуге тиіс салық агенттерімен дербес төлеушілер болып танылмаған, құрылымдық бөлімшелер үшін бюджетке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Қазақстан Республикасының зейнетақы заңнамасына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ІV жолы 200.00.003 І, 200.00.003 ІІ және 200.00.003 ІІІ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І, 200.00.004 ІІ және 200.00.004 ІІІ жолдары дара кәсіпкерлер (шаруа немесе фермер қожалықтарына үшін, патент негізінде арнаулы салық режимдерін қолданатындарды қоспағанда), азаматтық-құқықтық сипаттағы шарттар бойынша жеке тұлғалар, жеке практикамен айналысатын тұлғалар есепті тоқсанның әрбір айы үшін БЖЗҚ өз пайдасына аударуға жататын міндетті зейнетақы жарналарының сомаларын көрсетуге арналған.</w:t>
      </w:r>
    </w:p>
    <w:p>
      <w:pPr>
        <w:spacing w:after="0"/>
        <w:ind w:left="0"/>
        <w:jc w:val="both"/>
      </w:pPr>
      <w:r>
        <w:rPr>
          <w:rFonts w:ascii="Times New Roman"/>
          <w:b w:val="false"/>
          <w:i w:val="false"/>
          <w:color w:val="000000"/>
          <w:sz w:val="28"/>
        </w:rPr>
        <w:t>
      200.00.004 ІV жолы 200.00.004 І, 200.00.004 ІІ және 200.00.004 ІІІ жолдарының сомасы ретінде айқындалатын есепті тоқсанда міндетті зейнетақы жарналарының сомасын көрсетуге арналған;</w:t>
      </w:r>
    </w:p>
    <w:p>
      <w:pPr>
        <w:spacing w:after="0"/>
        <w:ind w:left="0"/>
        <w:jc w:val="both"/>
      </w:pPr>
      <w:r>
        <w:rPr>
          <w:rFonts w:ascii="Times New Roman"/>
          <w:b w:val="false"/>
          <w:i w:val="false"/>
          <w:color w:val="000000"/>
          <w:sz w:val="28"/>
        </w:rPr>
        <w:t>
      5) 200.00.005 І, 200.00.005 ІІ және 200.00.005 ІІІ жолдары осы нысанға 200.03-қосымшада көрсетуге тиіс ЖТС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Салық кодексінің 485-бабы 1-тармағына сәйкес есепті тоқсанның әрбір айы үшін есептелген және Міндетті әлеуметтік сақтандыру туралы заңға сәйкес есептелген әлеуметтік аударымдардың сомасына азайтылған әлеуметтік салық сомасын көрсетуге арналған.</w:t>
      </w:r>
    </w:p>
    <w:p>
      <w:pPr>
        <w:spacing w:after="0"/>
        <w:ind w:left="0"/>
        <w:jc w:val="both"/>
      </w:pPr>
      <w:r>
        <w:rPr>
          <w:rFonts w:ascii="Times New Roman"/>
          <w:b w:val="false"/>
          <w:i w:val="false"/>
          <w:color w:val="000000"/>
          <w:sz w:val="28"/>
        </w:rPr>
        <w:t>
      Бұл ретте 200.00.005 І, 200.00.005 ІІ, 200.00.005 ІІІ және 200.00.005 ІV жолдарының сомасы тиісінше 200.03.003 І, 200.03.003 ІІ, 200.03.003 ІІІ және 200.03.003 ІV жолдарына енгізілмейді.</w:t>
      </w:r>
    </w:p>
    <w:p>
      <w:pPr>
        <w:spacing w:after="0"/>
        <w:ind w:left="0"/>
        <w:jc w:val="both"/>
      </w:pPr>
      <w:r>
        <w:rPr>
          <w:rFonts w:ascii="Times New Roman"/>
          <w:b w:val="false"/>
          <w:i w:val="false"/>
          <w:color w:val="000000"/>
          <w:sz w:val="28"/>
        </w:rPr>
        <w:t>
      Бұл жолдарды ауыл шаруашылығы өнімдерін, өндірушілер және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тиіс әлеуметтік салықтың есептелуі әрбір жұмысшы бойынша жүргізіледі.</w:t>
      </w:r>
    </w:p>
    <w:p>
      <w:pPr>
        <w:spacing w:after="0"/>
        <w:ind w:left="0"/>
        <w:jc w:val="both"/>
      </w:pPr>
      <w:r>
        <w:rPr>
          <w:rFonts w:ascii="Times New Roman"/>
          <w:b w:val="false"/>
          <w:i w:val="false"/>
          <w:color w:val="000000"/>
          <w:sz w:val="28"/>
        </w:rPr>
        <w:t>
      200.00.005 ІV жолы 200.00.005 І, 200.00.005 ІІ және 200.00.005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6) декларацияны ауыл шаруашылығы өнімдерін, өндірушілер мен ауыл шаруашылығы кооперативтері арнаулы салық режимін қолданатын салық төлеушілер табыс етілген жағдайда бюджетке аударылуға жататын әлеуметтік салықтың сомасы Салық кодексінің 700-бабында белгіленген ерекшеліктер ескеріле отырып, 200.00.006 жолында көрсетіледі (6 В торкөзін толтырған жағдайда).</w:t>
      </w:r>
    </w:p>
    <w:p>
      <w:pPr>
        <w:spacing w:after="0"/>
        <w:ind w:left="0"/>
        <w:jc w:val="both"/>
      </w:pPr>
      <w:r>
        <w:rPr>
          <w:rFonts w:ascii="Times New Roman"/>
          <w:b w:val="false"/>
          <w:i w:val="false"/>
          <w:color w:val="000000"/>
          <w:sz w:val="28"/>
        </w:rPr>
        <w:t>
      200.00.006 І, 200.00.006 ІІ және 200.00.006 ІІІ жолдары есепті тоқсанның әрбір айы үшін есептелген әлеуметтік салықтың сомасын көрсетуге арналған.</w:t>
      </w:r>
    </w:p>
    <w:p>
      <w:pPr>
        <w:spacing w:after="0"/>
        <w:ind w:left="0"/>
        <w:jc w:val="both"/>
      </w:pPr>
      <w:r>
        <w:rPr>
          <w:rFonts w:ascii="Times New Roman"/>
          <w:b w:val="false"/>
          <w:i w:val="false"/>
          <w:color w:val="000000"/>
          <w:sz w:val="28"/>
        </w:rPr>
        <w:t>
      200.00.006 ІV жолы 200.00.006 І, 200.00.006 ІІ және 200.00.006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7) 200.00.007 І, 200.00.007 ІІ және 200.00.007 ІІІ жолдары салық төлеуші есепті тоқсанның әрбір айында өзі үшін және есепті тоқсанның әрбір айында әрбір үшін төленетін, Салық кодексінің 485-бабының 2-тармағына сәйкес есептелген, бюджетке төлеуге тиіс әлеуметтік салықтың сомасын көрсетуге арналған.</w:t>
      </w:r>
    </w:p>
    <w:p>
      <w:pPr>
        <w:spacing w:after="0"/>
        <w:ind w:left="0"/>
        <w:jc w:val="both"/>
      </w:pPr>
      <w:r>
        <w:rPr>
          <w:rFonts w:ascii="Times New Roman"/>
          <w:b w:val="false"/>
          <w:i w:val="false"/>
          <w:color w:val="000000"/>
          <w:sz w:val="28"/>
        </w:rPr>
        <w:t>
      200.00.007 ІV жолы 200.00.007 І, 200.00.007 ІІ және 200.00.007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8) 200.00.008 І, 200.00.008 ІІ және 200.00.008 ІІІ жолдары осы нысанға 200.03 қосымшада көрсетуге тиіс жеке табыс салығы бойынша салық агенттері және әлеуметтік салық бойынша дербес төлеушілер болып танылмаған, құрылымдық бөлімшелер үшін бюджетке төлеуге жататын жеке табыс салығының сомасын қоспағанда, салық агенті үшін (оның ішінде Салық кодексінің 353-бабына сәйкес салық агенттері болып танылған құрылымдық бөлімшелер) тоқсанның әрбір айы үшін есептелген және Міндетті әлеуметтік сақтандыру туралы заңына сәйкес есептелген әлеуметтік аударымдардың сомасын көрсетуге арналған.</w:t>
      </w:r>
    </w:p>
    <w:p>
      <w:pPr>
        <w:spacing w:after="0"/>
        <w:ind w:left="0"/>
        <w:jc w:val="both"/>
      </w:pPr>
      <w:r>
        <w:rPr>
          <w:rFonts w:ascii="Times New Roman"/>
          <w:b w:val="false"/>
          <w:i w:val="false"/>
          <w:color w:val="000000"/>
          <w:sz w:val="28"/>
        </w:rPr>
        <w:t>
      200.00.008 ІV жолы 200.00.008 І, 200.00.008 ІІ және 200.00.008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9) 200.00.009 І, 200.00.009 ІІ және 200.00.009 ІІІ жолдары дара кәсіпкерлердің (шаруа немесе фермер қожалықтары үшін патент негізіндегі арнаулы салық режимдерін қолданатындарды қоспағанда), жеке практикамен айналысатын тұлғалар есепті тоқсанның әрбір айы үшін өз пайдасына әлеуметтік аударымдардың сомасын көрсетуіне арналған.</w:t>
      </w:r>
    </w:p>
    <w:p>
      <w:pPr>
        <w:spacing w:after="0"/>
        <w:ind w:left="0"/>
        <w:jc w:val="both"/>
      </w:pPr>
      <w:r>
        <w:rPr>
          <w:rFonts w:ascii="Times New Roman"/>
          <w:b w:val="false"/>
          <w:i w:val="false"/>
          <w:color w:val="000000"/>
          <w:sz w:val="28"/>
        </w:rPr>
        <w:t>
      200.00.009 ІV жолы 200.00.009 І, 200.00.009 ІІ және 200.00.009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І, 200.00.010 ІІ және 200.00.010 ІІІ жолдары Міндетті әлеуметтік медициналық сақтандыру туралы заңына сәйкес МӘМС аударымдарының сомасын көрсетуіне арналған.</w:t>
      </w:r>
    </w:p>
    <w:p>
      <w:pPr>
        <w:spacing w:after="0"/>
        <w:ind w:left="0"/>
        <w:jc w:val="both"/>
      </w:pPr>
      <w:r>
        <w:rPr>
          <w:rFonts w:ascii="Times New Roman"/>
          <w:b w:val="false"/>
          <w:i w:val="false"/>
          <w:color w:val="000000"/>
          <w:sz w:val="28"/>
        </w:rPr>
        <w:t>
      200.00.010 І, 200.00.010 ІІ, 200.00.010 ІІІ, 200.00.010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11) 200.00.011 І, 200.00.011 ІІ және 200.00.011 ІІІ жолдары Міндетті әлеуметтік медициналық сақтандыру туралы заңға сәйкес МӘМС жарнасының сомасын көрсету үшін, сондай-ақ азаматтық-құқықтық сипаттағы шарт бойынша табыс алатын жеке тұлғаның, осындай жарна бойынша есептеуді (ұстауды) және аударуды, осындай шарт жасасқан ссалық агенті жүзеге асыратын жарна сомасын көрсету үшін арналған.</w:t>
      </w:r>
    </w:p>
    <w:p>
      <w:pPr>
        <w:spacing w:after="0"/>
        <w:ind w:left="0"/>
        <w:jc w:val="both"/>
      </w:pPr>
      <w:r>
        <w:rPr>
          <w:rFonts w:ascii="Times New Roman"/>
          <w:b w:val="false"/>
          <w:i w:val="false"/>
          <w:color w:val="000000"/>
          <w:sz w:val="28"/>
        </w:rPr>
        <w:t>
      200.00.011 І, 200.00.011 ІІ, 200.00.011 ІІІ және 200.00.011 ІV жолдары Міндетті әлеуметтік медициналық сақтандыру туралы заңға сәйкес 2017 жылғы 1 шілдеден бастап толтырылуға жатады.</w:t>
      </w:r>
    </w:p>
    <w:bookmarkStart w:name="z1314" w:id="409"/>
    <w:p>
      <w:pPr>
        <w:spacing w:after="0"/>
        <w:ind w:left="0"/>
        <w:jc w:val="both"/>
      </w:pPr>
      <w:r>
        <w:rPr>
          <w:rFonts w:ascii="Times New Roman"/>
          <w:b w:val="false"/>
          <w:i w:val="false"/>
          <w:color w:val="000000"/>
          <w:sz w:val="28"/>
        </w:rPr>
        <w:t>
      16. "Салық төлеушінің жауапкершілігі" деген бөлімде:</w:t>
      </w:r>
    </w:p>
    <w:bookmarkEnd w:id="409"/>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жеке практикамен айналысатын тұлға табыс еткен болса, жеке басын куәландыратын құжаттарға сәйкес оның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ашық жолда –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xml:space="preserve">
      6) декларацияның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315" w:id="410"/>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410"/>
    <w:bookmarkStart w:name="z1316" w:id="411"/>
    <w:p>
      <w:pPr>
        <w:spacing w:after="0"/>
        <w:ind w:left="0"/>
        <w:jc w:val="both"/>
      </w:pPr>
      <w:r>
        <w:rPr>
          <w:rFonts w:ascii="Times New Roman"/>
          <w:b w:val="false"/>
          <w:i w:val="false"/>
          <w:color w:val="000000"/>
          <w:sz w:val="28"/>
        </w:rPr>
        <w:t>
      17. "Жеке табыс салығы" деген бөлімде:</w:t>
      </w:r>
    </w:p>
    <w:bookmarkEnd w:id="411"/>
    <w:p>
      <w:pPr>
        <w:spacing w:after="0"/>
        <w:ind w:left="0"/>
        <w:jc w:val="both"/>
      </w:pPr>
      <w:r>
        <w:rPr>
          <w:rFonts w:ascii="Times New Roman"/>
          <w:b w:val="false"/>
          <w:i w:val="false"/>
          <w:color w:val="000000"/>
          <w:sz w:val="28"/>
        </w:rPr>
        <w:t xml:space="preserve">
      1) 200.01.001 І, 200.01.001 ІІ және 200.01.001 ІІІ жолдары салық агентінің салық тоқсанының әрбір айы үшін жеке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 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табыстардың сомасын көрсетуге арналған.</w:t>
      </w:r>
    </w:p>
    <w:p>
      <w:pPr>
        <w:spacing w:after="0"/>
        <w:ind w:left="0"/>
        <w:jc w:val="both"/>
      </w:pPr>
      <w:r>
        <w:rPr>
          <w:rFonts w:ascii="Times New Roman"/>
          <w:b w:val="false"/>
          <w:i w:val="false"/>
          <w:color w:val="000000"/>
          <w:sz w:val="28"/>
        </w:rPr>
        <w:t>
      200.01.001 ІV жолы 200.01.001 І, 200.01.001 ІІ және 200.01.001 ІІІ жолдарының сомасы ретінде айқындалатын есепті тоқсан үшін табыстардың қорытынды сомасын көрсетуге арналған. 200.00.001 ІV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сыйақылар, ұтыстар түріндегі табыстар сомасын көрсетуге арналған;</w:t>
      </w:r>
    </w:p>
    <w:p>
      <w:pPr>
        <w:spacing w:after="0"/>
        <w:ind w:left="0"/>
        <w:jc w:val="both"/>
      </w:pPr>
      <w:r>
        <w:rPr>
          <w:rFonts w:ascii="Times New Roman"/>
          <w:b w:val="false"/>
          <w:i w:val="false"/>
          <w:color w:val="000000"/>
          <w:sz w:val="28"/>
        </w:rPr>
        <w:t>
      2) 200.01.002 І, 200.01.002 ІІ және 200.01.002 ІІІ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200.01.002 ІV жол 200.01.002 І, 200.01.002 ІІ және 200.01.002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200.001.003 жол міндетті, ерікті зейнетақы және міндетті, кәсіптік зейнетақы жарналарын, сақтандыру сыйақыларын және ЖТС есепке алмағанда, салық агентінің есептелген, бірақ есепті тоқсан соңында жеке тұлғаларға төленбеген табыстар бойынша берешектер сомасын көрсетуге арналған;</w:t>
      </w:r>
    </w:p>
    <w:p>
      <w:pPr>
        <w:spacing w:after="0"/>
        <w:ind w:left="0"/>
        <w:jc w:val="both"/>
      </w:pPr>
      <w:r>
        <w:rPr>
          <w:rFonts w:ascii="Times New Roman"/>
          <w:b w:val="false"/>
          <w:i w:val="false"/>
          <w:color w:val="000000"/>
          <w:sz w:val="28"/>
        </w:rPr>
        <w:t>
      4) 200.01.004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6) 200.01.006 І, 200.01.006 ІІ және 200.01.006 ІІІ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200.01.006 ІV жолы 200.01.006 І, 200.01.006 ІІ және 200.01.006 ІІІ жолдарының сомасы ретінде айқындалатын, есепті тоқсан үшін табыстардың қорытынды сомасын көрсетуге арналған.</w:t>
      </w:r>
    </w:p>
    <w:bookmarkStart w:name="z1317" w:id="412"/>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412"/>
    <w:p>
      <w:pPr>
        <w:spacing w:after="0"/>
        <w:ind w:left="0"/>
        <w:jc w:val="both"/>
      </w:pPr>
      <w:r>
        <w:rPr>
          <w:rFonts w:ascii="Times New Roman"/>
          <w:b w:val="false"/>
          <w:i w:val="false"/>
          <w:color w:val="000000"/>
          <w:sz w:val="28"/>
        </w:rPr>
        <w:t>
      1) 200.01.007 І, 200.01.007 ІІ және 200.01.007 ІІІ жолдар Зейнетақымен қамсыздандыру туралы заңға сәйкес есепті тоқсанның әрбір айы үшін міндетті зейнетақы жарналары ұсталатын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200.01.007 ІV жолы 200.01.007 І, 200.01.007 ІІ және 200.01.007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200.01.008 І, 200.01.008 ІІ және 200.01.008 ІІІ жолдар Қазақстан Республикасының зейнетақы заңнамасына сәйкес есепті тоқсанның әрбір айы үшін міндетті кәсіптік зейнетақы жарналары есепке жазылған (есептелетін) жеке тұлғаларға есептелген табыстардың сомасын көрсетуге арналған.</w:t>
      </w:r>
    </w:p>
    <w:p>
      <w:pPr>
        <w:spacing w:after="0"/>
        <w:ind w:left="0"/>
        <w:jc w:val="both"/>
      </w:pPr>
      <w:r>
        <w:rPr>
          <w:rFonts w:ascii="Times New Roman"/>
          <w:b w:val="false"/>
          <w:i w:val="false"/>
          <w:color w:val="000000"/>
          <w:sz w:val="28"/>
        </w:rPr>
        <w:t>
      200.01.008 ІV жолы 200.01.008 І, 200.01.008 ІІ және 200.01.008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3) 200.01.009 І, 200.01.009 ІІ және 200.01.009 ІІІ жолдары дара кәсіпкерлер (шаруа немесе фермер қожалықтарына арналған, патент негізіндегі арнаулы салық режимдерін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200.01.009 ІV жол 201.01.009 І, 201.01.009 ІІ және 201.01.009 ІІІ жолдарының сомасы ретінде айқындалатын есепті тоқсан үшін мәлімдейтін табыстың қорытынды сомасын көрсетуге арналған.</w:t>
      </w:r>
    </w:p>
    <w:bookmarkStart w:name="z1318" w:id="413"/>
    <w:p>
      <w:pPr>
        <w:spacing w:after="0"/>
        <w:ind w:left="0"/>
        <w:jc w:val="both"/>
      </w:pPr>
      <w:r>
        <w:rPr>
          <w:rFonts w:ascii="Times New Roman"/>
          <w:b w:val="false"/>
          <w:i w:val="false"/>
          <w:color w:val="000000"/>
          <w:sz w:val="28"/>
        </w:rPr>
        <w:t>
      19. "Мүгедек қызметкерлердің саны және еңбекақыларын төлеу бойынша шығыстар" деген бөлімде Салық кодексінің 290-бабы 3-тармағының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w:t>
      </w:r>
    </w:p>
    <w:bookmarkEnd w:id="41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200.01.010 І, 200.01.010 ІІ және 200.01.010 ІІІ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200.01.011 І, 200.01.011 ІІ және 200.01.011 ІІІ жолдары есепті тоқсанның әрбір айы үшін мүгедек қызметкерлер санының жұмыскерлердің жалпы санындағы үлес салмағын көрсетуге арналған;</w:t>
      </w:r>
    </w:p>
    <w:p>
      <w:pPr>
        <w:spacing w:after="0"/>
        <w:ind w:left="0"/>
        <w:jc w:val="both"/>
      </w:pPr>
      <w:r>
        <w:rPr>
          <w:rFonts w:ascii="Times New Roman"/>
          <w:b w:val="false"/>
          <w:i w:val="false"/>
          <w:color w:val="000000"/>
          <w:sz w:val="28"/>
        </w:rPr>
        <w:t>
      3) 200.01.012 І, 200.01.012 ІІ және 200.01.012 ІІІ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Start w:name="z1319" w:id="414"/>
    <w:p>
      <w:pPr>
        <w:spacing w:after="0"/>
        <w:ind w:left="0"/>
        <w:jc w:val="both"/>
      </w:pPr>
      <w:r>
        <w:rPr>
          <w:rFonts w:ascii="Times New Roman"/>
          <w:b w:val="false"/>
          <w:i w:val="false"/>
          <w:color w:val="000000"/>
          <w:sz w:val="28"/>
        </w:rPr>
        <w:t xml:space="preserve">
      20. "Салық кодексінің </w:t>
      </w:r>
      <w:r>
        <w:rPr>
          <w:rFonts w:ascii="Times New Roman"/>
          <w:b w:val="false"/>
          <w:i w:val="false"/>
          <w:color w:val="000000"/>
          <w:sz w:val="28"/>
        </w:rPr>
        <w:t>485-бабының</w:t>
      </w:r>
      <w:r>
        <w:rPr>
          <w:rFonts w:ascii="Times New Roman"/>
          <w:b w:val="false"/>
          <w:i w:val="false"/>
          <w:color w:val="000000"/>
          <w:sz w:val="28"/>
        </w:rPr>
        <w:t xml:space="preserve"> 1-тармағында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220-бабына сәйкес Қазақстан Республикасында тұрақты мекеме арқылы қызметін жүзеге асыратын бейрезиденттер толтырады.</w:t>
      </w:r>
    </w:p>
    <w:bookmarkEnd w:id="414"/>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І, 200.01.013 ІІ және 200.01.013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200.01.013 ІV жолы 200.01.013 І, 200.01.013 ІІ және 200.01.013 ІІІ жолдарының сомасы ретінде айқындалатын, есепті тоқсан үшін табыстардың қорытынды сомасын көрсетуге арналған.</w:t>
      </w:r>
    </w:p>
    <w:bookmarkStart w:name="z1320" w:id="415"/>
    <w:p>
      <w:pPr>
        <w:spacing w:after="0"/>
        <w:ind w:left="0"/>
        <w:jc w:val="both"/>
      </w:pPr>
      <w:r>
        <w:rPr>
          <w:rFonts w:ascii="Times New Roman"/>
          <w:b w:val="false"/>
          <w:i w:val="false"/>
          <w:color w:val="000000"/>
          <w:sz w:val="28"/>
        </w:rPr>
        <w:t>
      21. "Әлеуметтік аударымдар" деген бөлімде:</w:t>
      </w:r>
    </w:p>
    <w:bookmarkEnd w:id="415"/>
    <w:p>
      <w:pPr>
        <w:spacing w:after="0"/>
        <w:ind w:left="0"/>
        <w:jc w:val="both"/>
      </w:pPr>
      <w:r>
        <w:rPr>
          <w:rFonts w:ascii="Times New Roman"/>
          <w:b w:val="false"/>
          <w:i w:val="false"/>
          <w:color w:val="000000"/>
          <w:sz w:val="28"/>
        </w:rPr>
        <w:t>
      1) 200.01.014 І, 200.01.014 ІІ және 200.01.014 ІІІ жолдары Міндетті әлеуметтік сақтандыру туралы заңға сәйкес салық кезңінің әрбір айында әскери қызметшілердің, ішкі істер органдарының қызметкерлерінің, Қазақстан Республикасы Ішкі істер министрлігінің Қылмыстық-атқару жүйесі комитетінің және Төтенше жағдайлар комитетінің, Қазақстан Республикасының Мемлекеттік қызмет істері және сыбайлас жемқорлыққа қарсы агенттігінің жемқорлық іс-әрекетке қарсы ұлттық бюросы, жеке тұлғаның ақшалай табысы түрінде төленетін жұмыс берушінің шығыстарын қоса отырып, жеке тұлғаларға табыс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Бұл ретте, әлеуметтік аударымдар әлеуметтік аударымдарды есептеу объектісінен Міндетті әлеуметтік сақтандыру туралы заңымен белгіленген мөлшерде жүргізіледі. Әлеуметтік аударымдарды есептеу үшін қабылданатын ай сайынғы табыс Қазақстан Республикасының республикалық бюджет туралы заңында белгіленген ең төменгі еңбек ақының он еселенген мөлшерінен асып кетпеуі тиіс.</w:t>
      </w:r>
    </w:p>
    <w:p>
      <w:pPr>
        <w:spacing w:after="0"/>
        <w:ind w:left="0"/>
        <w:jc w:val="both"/>
      </w:pPr>
      <w:r>
        <w:rPr>
          <w:rFonts w:ascii="Times New Roman"/>
          <w:b w:val="false"/>
          <w:i w:val="false"/>
          <w:color w:val="000000"/>
          <w:sz w:val="28"/>
        </w:rPr>
        <w:t>
      200.01.014 ІV жолы 200.01.014 І, 200.01.014 ІІ және 200.01.014 ІІІ жолдарының сомасы ретінде айқындалатын, есепті тоқсан үшін жеке тұлғалардың табыстарының қорытынды сомасын көрсетуге арналған;</w:t>
      </w:r>
    </w:p>
    <w:p>
      <w:pPr>
        <w:spacing w:after="0"/>
        <w:ind w:left="0"/>
        <w:jc w:val="both"/>
      </w:pPr>
      <w:r>
        <w:rPr>
          <w:rFonts w:ascii="Times New Roman"/>
          <w:b w:val="false"/>
          <w:i w:val="false"/>
          <w:color w:val="000000"/>
          <w:sz w:val="28"/>
        </w:rPr>
        <w:t>
      2) 200.01.015 І, 200.01.015 ІІ және 200.01.015 ІІІ жолдары дара кәсіпкерлер (шаруа немесе фермер қожалықтары үшін патент негізіндегі арнаулы салық режимдерін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200.01.015 ІV жолы 200.01.015 І, 200.01.015 ІІ және 200.01.015 ІІІ жолдарының сомасы ретінде айқындалатын есепті тоқсан үшін табыстың қорытынды сомасын көрсетуге арналған.</w:t>
      </w:r>
    </w:p>
    <w:bookmarkStart w:name="z1321" w:id="416"/>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деген бөлімде:</w:t>
      </w:r>
    </w:p>
    <w:bookmarkEnd w:id="416"/>
    <w:p>
      <w:pPr>
        <w:spacing w:after="0"/>
        <w:ind w:left="0"/>
        <w:jc w:val="both"/>
      </w:pPr>
      <w:r>
        <w:rPr>
          <w:rFonts w:ascii="Times New Roman"/>
          <w:b w:val="false"/>
          <w:i w:val="false"/>
          <w:color w:val="000000"/>
          <w:sz w:val="28"/>
        </w:rPr>
        <w:t>
      1) 200.01.016 І, 200.01.016 ІІ және 200.01.016 ІІІ жолдары Міндетті әлеуметтік медициналық сақтандыру туралы заңға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200.01.016 ІV жолы 200.01.016 І, 200.01.016 ІІ және 200.01.016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200.01.016 І, 200.01.016 ІІ, 200.01.016 ІІІ және 200.01.016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2) 200.01.017 І, 200.01.017 ІІ, 200.01.017 ІІІ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200.01.017 ІV жолы 200.01.017 І, 200.01.017 ІІ және 200.01.017 ІІІ жолдарының сомасы ретінде айқындалатын есепті тоқсан үшін табыстың қорытынды сомасын көрсетуге арналған.</w:t>
      </w:r>
    </w:p>
    <w:bookmarkStart w:name="z1322" w:id="417"/>
    <w:p>
      <w:pPr>
        <w:spacing w:after="0"/>
        <w:ind w:left="0"/>
        <w:jc w:val="left"/>
      </w:pPr>
      <w:r>
        <w:rPr>
          <w:rFonts w:ascii="Times New Roman"/>
          <w:b/>
          <w:i w:val="false"/>
          <w:color w:val="000000"/>
        </w:rPr>
        <w:t xml:space="preserve"> 4-тарау. Шетелдіктер мен азаматтығы жоқ тұлғалардың табыстарынан ЖТС есептеу – 200.02-нысанын толтыру бойынша түсіндірме</w:t>
      </w:r>
    </w:p>
    <w:bookmarkEnd w:id="417"/>
    <w:bookmarkStart w:name="z1323" w:id="418"/>
    <w:p>
      <w:pPr>
        <w:spacing w:after="0"/>
        <w:ind w:left="0"/>
        <w:jc w:val="both"/>
      </w:pPr>
      <w:r>
        <w:rPr>
          <w:rFonts w:ascii="Times New Roman"/>
          <w:b w:val="false"/>
          <w:i w:val="false"/>
          <w:color w:val="000000"/>
          <w:sz w:val="28"/>
        </w:rPr>
        <w:t>
      23. Бұл нысан салық агентінің шетелдіктер мен азаматтығы жоқ тұлғалардың табыстарынан ЖТС-ның сомасын есептеуге арналған. Нысан шетелдіктер мен азаматтығы жоқ тұлғаларға қатысты табыс етіледі.</w:t>
      </w:r>
    </w:p>
    <w:bookmarkEnd w:id="418"/>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324" w:id="419"/>
    <w:p>
      <w:pPr>
        <w:spacing w:after="0"/>
        <w:ind w:left="0"/>
        <w:jc w:val="both"/>
      </w:pPr>
      <w:r>
        <w:rPr>
          <w:rFonts w:ascii="Times New Roman"/>
          <w:b w:val="false"/>
          <w:i w:val="false"/>
          <w:color w:val="000000"/>
          <w:sz w:val="28"/>
        </w:rPr>
        <w:t>
      24. "Шетелдіктер мен азаматтығы жоқ тұлғалардың табыстарынан ЖТС есептеу" деген бөлімде:</w:t>
      </w:r>
    </w:p>
    <w:bookmarkEnd w:id="419"/>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шетелдіктер мен азаматтығы жоқ тұлғалардың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шетелдіктер мен азаматтығы жоқ тұлғалардың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шетелдіктер мен азаматтығы жоқ тұлғалардың резиденттік елінің коды көрсетіледі. Елдің коды Кеден одағы комиссиясының 2010 жылғы 20 қыркүйектегі № 378 шешімімен бекітілген, "Әлем елдерінің жіктеуіші" деген 22-қосымшасында (бұдан әрі – Әлем елдерінің жіктеуіші)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шетелдіктер мен азаматтығы жоқ тұлғалардың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мен азаматтығы жоқ тұлғалардың салықтық тіркеу нөмірі болған кезде толтырылады;</w:t>
      </w:r>
    </w:p>
    <w:p>
      <w:pPr>
        <w:spacing w:after="0"/>
        <w:ind w:left="0"/>
        <w:jc w:val="both"/>
      </w:pPr>
      <w:r>
        <w:rPr>
          <w:rFonts w:ascii="Times New Roman"/>
          <w:b w:val="false"/>
          <w:i w:val="false"/>
          <w:color w:val="000000"/>
          <w:sz w:val="28"/>
        </w:rPr>
        <w:t>
      7) G бағанында шетелдіктер мен азаматтығы жоқ тұлғалардың жеке басын куәландыратын құжат түрінің коды, сондай-ақ осы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 мен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шетелдіктер мен азаматтығы жоқ тұлғаларға төленетін табыс түрінің коды көрсетіледі;</w:t>
      </w:r>
    </w:p>
    <w:p>
      <w:pPr>
        <w:spacing w:after="0"/>
        <w:ind w:left="0"/>
        <w:jc w:val="both"/>
      </w:pPr>
      <w:r>
        <w:rPr>
          <w:rFonts w:ascii="Times New Roman"/>
          <w:b w:val="false"/>
          <w:i w:val="false"/>
          <w:color w:val="000000"/>
          <w:sz w:val="28"/>
        </w:rPr>
        <w:t>
      9) І бағанында осы Қағидалардың 33-тармағына сәйкес халықаралық шарт түрінің коды көрсетіледі, осыған сәйкес М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І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ставкасы көрсетіледі;</w:t>
      </w:r>
    </w:p>
    <w:p>
      <w:pPr>
        <w:spacing w:after="0"/>
        <w:ind w:left="0"/>
        <w:jc w:val="both"/>
      </w:pPr>
      <w:r>
        <w:rPr>
          <w:rFonts w:ascii="Times New Roman"/>
          <w:b w:val="false"/>
          <w:i w:val="false"/>
          <w:color w:val="000000"/>
          <w:sz w:val="28"/>
        </w:rPr>
        <w:t xml:space="preserve">
      13) M бағанында шетелдіктер мен азаматтығы жоқ тұлғаларға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40) тармақшасында көрсетілген табыстарды қоспағанда,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14) N бағанында Салық кодексінің </w:t>
      </w:r>
      <w:r>
        <w:rPr>
          <w:rFonts w:ascii="Times New Roman"/>
          <w:b w:val="false"/>
          <w:i w:val="false"/>
          <w:color w:val="000000"/>
          <w:sz w:val="28"/>
        </w:rPr>
        <w:t>342-бабы</w:t>
      </w:r>
      <w:r>
        <w:rPr>
          <w:rFonts w:ascii="Times New Roman"/>
          <w:b w:val="false"/>
          <w:i w:val="false"/>
          <w:color w:val="000000"/>
          <w:sz w:val="28"/>
        </w:rPr>
        <w:t xml:space="preserve"> 1-тармағының 3) тармақшасында белгіленген салықтық шегерім көрсетіледі;</w:t>
      </w:r>
    </w:p>
    <w:p>
      <w:pPr>
        <w:spacing w:after="0"/>
        <w:ind w:left="0"/>
        <w:jc w:val="both"/>
      </w:pPr>
      <w:r>
        <w:rPr>
          <w:rFonts w:ascii="Times New Roman"/>
          <w:b w:val="false"/>
          <w:i w:val="false"/>
          <w:color w:val="000000"/>
          <w:sz w:val="28"/>
        </w:rPr>
        <w:t>
      15) O бағанында Қазақстан Республикасының зейнетақы заңнамасына сәйкес шетелдіктер мен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16) P бағанында Қазақстан Республикасының Зейнетақымен қамсыздандыру туралы заңына сәйкес шетелдіктер мен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xml:space="preserve">
      17) Q бағанында Қазақстан Республикасының зейнетақы заңнамасына сәйкес шетелдіктер мен азаматтығы жоқ тұлғалар өз пайдасына енгізетін және Салық кодексінің </w:t>
      </w:r>
      <w:r>
        <w:rPr>
          <w:rFonts w:ascii="Times New Roman"/>
          <w:b w:val="false"/>
          <w:i w:val="false"/>
          <w:color w:val="000000"/>
          <w:sz w:val="28"/>
        </w:rPr>
        <w:t>347-бабына</w:t>
      </w:r>
      <w:r>
        <w:rPr>
          <w:rFonts w:ascii="Times New Roman"/>
          <w:b w:val="false"/>
          <w:i w:val="false"/>
          <w:color w:val="000000"/>
          <w:sz w:val="28"/>
        </w:rPr>
        <w:t xml:space="preserve"> сәйкес шегерімге жатқызылатын ерікті зейнетақы жарналары көрсетіледі;</w:t>
      </w:r>
    </w:p>
    <w:p>
      <w:pPr>
        <w:spacing w:after="0"/>
        <w:ind w:left="0"/>
        <w:jc w:val="both"/>
      </w:pPr>
      <w:r>
        <w:rPr>
          <w:rFonts w:ascii="Times New Roman"/>
          <w:b w:val="false"/>
          <w:i w:val="false"/>
          <w:color w:val="000000"/>
          <w:sz w:val="28"/>
        </w:rPr>
        <w:t xml:space="preserve">
      18) R бағанында жинақтаушы сақтандыру шарттары бойынша шетелдіктер мен азаматтығы жоқ тұлғалар өз пайдасына енгізген және Салық кодексінің </w:t>
      </w:r>
      <w:r>
        <w:rPr>
          <w:rFonts w:ascii="Times New Roman"/>
          <w:b w:val="false"/>
          <w:i w:val="false"/>
          <w:color w:val="000000"/>
          <w:sz w:val="28"/>
        </w:rPr>
        <w:t>345-бабы</w:t>
      </w:r>
      <w:r>
        <w:rPr>
          <w:rFonts w:ascii="Times New Roman"/>
          <w:b w:val="false"/>
          <w:i w:val="false"/>
          <w:color w:val="000000"/>
          <w:sz w:val="28"/>
        </w:rPr>
        <w:t xml:space="preserve"> 2-тармағына сәйкес шегерімге жатқызылатын сақтандыру сыйлықақыларының сомалары көрсетіледі;</w:t>
      </w:r>
    </w:p>
    <w:p>
      <w:pPr>
        <w:spacing w:after="0"/>
        <w:ind w:left="0"/>
        <w:jc w:val="both"/>
      </w:pPr>
      <w:r>
        <w:rPr>
          <w:rFonts w:ascii="Times New Roman"/>
          <w:b w:val="false"/>
          <w:i w:val="false"/>
          <w:color w:val="000000"/>
          <w:sz w:val="28"/>
        </w:rPr>
        <w:t xml:space="preserve">
      19) S бағанында шетелдіктер мен азаматтығы жоқ тұлғалар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жөніндегі іс-шараларды жүргізуге тұрғын үй құрылыс жинақ банктерінен алған қарыздары бойынша сыйақыны өтеуге бағытталған және Салық кодексінің </w:t>
      </w:r>
      <w:r>
        <w:rPr>
          <w:rFonts w:ascii="Times New Roman"/>
          <w:b w:val="false"/>
          <w:i w:val="false"/>
          <w:color w:val="000000"/>
          <w:sz w:val="28"/>
        </w:rPr>
        <w:t>349-бабына</w:t>
      </w:r>
      <w:r>
        <w:rPr>
          <w:rFonts w:ascii="Times New Roman"/>
          <w:b w:val="false"/>
          <w:i w:val="false"/>
          <w:color w:val="000000"/>
          <w:sz w:val="28"/>
        </w:rPr>
        <w:t xml:space="preserve"> сәйкес шегерімге жатқызылатын сомалар көрсетіледі;</w:t>
      </w:r>
    </w:p>
    <w:p>
      <w:pPr>
        <w:spacing w:after="0"/>
        <w:ind w:left="0"/>
        <w:jc w:val="both"/>
      </w:pPr>
      <w:r>
        <w:rPr>
          <w:rFonts w:ascii="Times New Roman"/>
          <w:b w:val="false"/>
          <w:i w:val="false"/>
          <w:color w:val="000000"/>
          <w:sz w:val="28"/>
        </w:rPr>
        <w:t xml:space="preserve">
      20) Т бағанында Салық кодексінің </w:t>
      </w:r>
      <w:r>
        <w:rPr>
          <w:rFonts w:ascii="Times New Roman"/>
          <w:b w:val="false"/>
          <w:i w:val="false"/>
          <w:color w:val="000000"/>
          <w:sz w:val="28"/>
        </w:rPr>
        <w:t>348-бабына</w:t>
      </w:r>
      <w:r>
        <w:rPr>
          <w:rFonts w:ascii="Times New Roman"/>
          <w:b w:val="false"/>
          <w:i w:val="false"/>
          <w:color w:val="000000"/>
          <w:sz w:val="28"/>
        </w:rPr>
        <w:t xml:space="preserve"> сәйкес белгіленген мөлшерде және шарттарда медициналық қызметтерге (косметологиялық қызмет көрсетулерден басқа) ақы төлеуге жұмсалатын және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1-тармағының 18) тармақшасына сәйкес шегерімге жатқызылатын шығыстар көрсетіледі;</w:t>
      </w:r>
    </w:p>
    <w:p>
      <w:pPr>
        <w:spacing w:after="0"/>
        <w:ind w:left="0"/>
        <w:jc w:val="both"/>
      </w:pPr>
      <w:r>
        <w:rPr>
          <w:rFonts w:ascii="Times New Roman"/>
          <w:b w:val="false"/>
          <w:i w:val="false"/>
          <w:color w:val="000000"/>
          <w:sz w:val="28"/>
        </w:rPr>
        <w:t xml:space="preserve">
      21) U бағанында шетелдіктер мен азаматтығы жоқ тұлғалардың Салық кодексінің </w:t>
      </w:r>
      <w:r>
        <w:rPr>
          <w:rFonts w:ascii="Times New Roman"/>
          <w:b w:val="false"/>
          <w:i w:val="false"/>
          <w:color w:val="000000"/>
          <w:sz w:val="28"/>
        </w:rPr>
        <w:t>319-бабы</w:t>
      </w:r>
      <w:r>
        <w:rPr>
          <w:rFonts w:ascii="Times New Roman"/>
          <w:b w:val="false"/>
          <w:i w:val="false"/>
          <w:color w:val="000000"/>
          <w:sz w:val="28"/>
        </w:rPr>
        <w:t xml:space="preserve"> 2-тармағының 40) тармақшасына сәйкес жеке тұлғаның табысы ретінде қарастырылмайтын табыстарын қоспағанда, Салық кодексінің 341-бабының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22) V бағанында есепті тоқсан үшін шетелдіктер мен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23) W бағанында Салық кодексінің 319-бабы 2-тармағының 40) тармақшасында көрсетілген табыстарды қоспағанда, шетелдіктер мен азаматтығы жоқ тұлғаларға салық кезеңінде төленген табыстар көрсетіледі;</w:t>
      </w:r>
    </w:p>
    <w:p>
      <w:pPr>
        <w:spacing w:after="0"/>
        <w:ind w:left="0"/>
        <w:jc w:val="both"/>
      </w:pPr>
      <w:r>
        <w:rPr>
          <w:rFonts w:ascii="Times New Roman"/>
          <w:b w:val="false"/>
          <w:i w:val="false"/>
          <w:color w:val="000000"/>
          <w:sz w:val="28"/>
        </w:rPr>
        <w:t>
      24) Х бағанында міндетті зейнетақы жарналарын және Салық кодексінің 319-бабы 2-тармағының 40) тармақшасында көрсетілген табыстарды қоспағанда, Салық кодексінің 484-бабының 4-тармағына сәйкес әлеуметтік салық салынбайтын табыстар көрсетіледі;</w:t>
      </w:r>
    </w:p>
    <w:p>
      <w:pPr>
        <w:spacing w:after="0"/>
        <w:ind w:left="0"/>
        <w:jc w:val="both"/>
      </w:pPr>
      <w:r>
        <w:rPr>
          <w:rFonts w:ascii="Times New Roman"/>
          <w:b w:val="false"/>
          <w:i w:val="false"/>
          <w:color w:val="000000"/>
          <w:sz w:val="28"/>
        </w:rPr>
        <w:t>
      25) Y бағанында әлеуметтік салық салынатын барлық табыстар көрсетіледі. Y бағаны жолдарының мәні (М-Х-О) формуласы бойынша айқындалады;</w:t>
      </w:r>
    </w:p>
    <w:p>
      <w:pPr>
        <w:spacing w:after="0"/>
        <w:ind w:left="0"/>
        <w:jc w:val="both"/>
      </w:pPr>
      <w:r>
        <w:rPr>
          <w:rFonts w:ascii="Times New Roman"/>
          <w:b w:val="false"/>
          <w:i w:val="false"/>
          <w:color w:val="000000"/>
          <w:sz w:val="28"/>
        </w:rPr>
        <w:t>
      26) Z бағанында есепті тоқсан үшін шетелдіктер мен азаматтығы жоқ тұлғалардың табыстарынан есептелген әлеуметтік салықтың сомасы көрсетіледі;</w:t>
      </w:r>
    </w:p>
    <w:p>
      <w:pPr>
        <w:spacing w:after="0"/>
        <w:ind w:left="0"/>
        <w:jc w:val="both"/>
      </w:pPr>
      <w:r>
        <w:rPr>
          <w:rFonts w:ascii="Times New Roman"/>
          <w:b w:val="false"/>
          <w:i w:val="false"/>
          <w:color w:val="000000"/>
          <w:sz w:val="28"/>
        </w:rPr>
        <w:t>
      27) AA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28) AB бағанда Міндетті әлеуметтік сақтандыру туралы Заңға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МӘМС жарналары мен аударымдарының сомасы көрсетіледі.</w:t>
      </w:r>
    </w:p>
    <w:p>
      <w:pPr>
        <w:spacing w:after="0"/>
        <w:ind w:left="0"/>
        <w:jc w:val="both"/>
      </w:pPr>
      <w:r>
        <w:rPr>
          <w:rFonts w:ascii="Times New Roman"/>
          <w:b w:val="false"/>
          <w:i w:val="false"/>
          <w:color w:val="000000"/>
          <w:sz w:val="28"/>
        </w:rPr>
        <w:t>
      АС бағаны Міндетті әлеуметтік медициналық сақтандыру туралы заңға сәйкес 2017 жылғы 1 шілдеден бастап толтырылуға жатады.</w:t>
      </w:r>
    </w:p>
    <w:bookmarkStart w:name="z1325" w:id="420"/>
    <w:p>
      <w:pPr>
        <w:spacing w:after="0"/>
        <w:ind w:left="0"/>
        <w:jc w:val="left"/>
      </w:pPr>
      <w:r>
        <w:rPr>
          <w:rFonts w:ascii="Times New Roman"/>
          <w:b/>
          <w:i w:val="false"/>
          <w:color w:val="000000"/>
        </w:rPr>
        <w:t xml:space="preserve"> 5-тарау. "Құрылымдық бөлімшелер бойынша ЖТС – ның сомасын және әлеуметтік салықты есептеу – 200.03-нысанын толтыру бойынша түсіндірме</w:t>
      </w:r>
    </w:p>
    <w:bookmarkEnd w:id="420"/>
    <w:bookmarkStart w:name="z1326" w:id="421"/>
    <w:p>
      <w:pPr>
        <w:spacing w:after="0"/>
        <w:ind w:left="0"/>
        <w:jc w:val="both"/>
      </w:pPr>
      <w:r>
        <w:rPr>
          <w:rFonts w:ascii="Times New Roman"/>
          <w:b w:val="false"/>
          <w:i w:val="false"/>
          <w:color w:val="000000"/>
          <w:sz w:val="28"/>
        </w:rPr>
        <w:t>
      25. Осы нысан салық агенті заңды тұлғаның ЖТС бойынша салық агенті және әлеуметтік салық бойынша дербес төлеуші бойынша болып танылмаған филиалы/өкілдігі бойынша төлеуге жататын ЖТС-ның, әлеуметтік салықтың, міндетті зейнетақы жарналарының, міндетті кәсіптік зейнетақы жарналарының, әлеуметтік аударымдардың, МӘМС аударымдарын және (немесе) жарналарын есептеуіне арналған. Нысанды заңды тұлға Салық кодексінің 353, 358, 486 және 489-баптарына сәйкес әрбір филиал/өкілдік бойынша жасайды.</w:t>
      </w:r>
    </w:p>
    <w:bookmarkEnd w:id="421"/>
    <w:bookmarkStart w:name="z1327" w:id="422"/>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w:t>
      </w:r>
    </w:p>
    <w:bookmarkEnd w:id="422"/>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 филиалдың/өкілдіктің тіркеу есебі орны бойынша мемлекеттік кірістер органының коды көрсетіледі;</w:t>
      </w:r>
    </w:p>
    <w:bookmarkStart w:name="z1328" w:id="423"/>
    <w:p>
      <w:pPr>
        <w:spacing w:after="0"/>
        <w:ind w:left="0"/>
        <w:jc w:val="both"/>
      </w:pPr>
      <w:r>
        <w:rPr>
          <w:rFonts w:ascii="Times New Roman"/>
          <w:b w:val="false"/>
          <w:i w:val="false"/>
          <w:color w:val="000000"/>
          <w:sz w:val="28"/>
        </w:rPr>
        <w:t>
      27. "Есептік көрсеткіштер" деген бөлімде:</w:t>
      </w:r>
    </w:p>
    <w:bookmarkEnd w:id="423"/>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ІV жол 200.03.001 І, 200.03.001 ІІ және 200.03.001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І, 200.03.002 ІІ және 200.03.002 ІІІ жолдары Қазақстан Республикасының зейнетақы заңнамасына сәйкес жеке тұлғалардың төленген табыстарынан есептелген және есепті тоқсанның әрбір айы үшін филиал/өкілдік бойынша БЖЗҚ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ІV жолы 200.03.002 І, 200.03.002 ІІ және 200.03.002 ІІІ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ІV жолы 200.03.003 І, 200.03.003 ІІ және 200.03.003 ІІІ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І, 200.03.004 ІІ және 200.03.004 ІІІ жолдары есепті тоқсанның әрбір айы үшін филиал/өкілдік бойынша есептелген әлеуметтік салық сомасын көрсетуге арналған.</w:t>
      </w:r>
    </w:p>
    <w:p>
      <w:pPr>
        <w:spacing w:after="0"/>
        <w:ind w:left="0"/>
        <w:jc w:val="both"/>
      </w:pPr>
      <w:r>
        <w:rPr>
          <w:rFonts w:ascii="Times New Roman"/>
          <w:b w:val="false"/>
          <w:i w:val="false"/>
          <w:color w:val="000000"/>
          <w:sz w:val="28"/>
        </w:rPr>
        <w:t>
      200.03.004 ІV жолы 200.03.004 І, 200.03.004 ІІ және 200.03.004 ІІІ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5) 200.03.005 І, 200.03.005 ІІ және 200.03.005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200.03.005 ІV жолы 200.03.005 І, 200.03.005 ІІ және 200.03.005 ІІІ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І, 200.03.006 ІІ және 200.03.006 ІІІ жолдары Міндетті әлеуметтік медициналық сақтандыру туралы заңына сәйкесесепті тоқсанның әр айында МӘМС аударымдарын сомасын көрсетуге арналған.</w:t>
      </w:r>
    </w:p>
    <w:p>
      <w:pPr>
        <w:spacing w:after="0"/>
        <w:ind w:left="0"/>
        <w:jc w:val="both"/>
      </w:pPr>
      <w:r>
        <w:rPr>
          <w:rFonts w:ascii="Times New Roman"/>
          <w:b w:val="false"/>
          <w:i w:val="false"/>
          <w:color w:val="000000"/>
          <w:sz w:val="28"/>
        </w:rPr>
        <w:t>
      200.03.006 ІV жолы 200.03.006 І, 200.03.006 ІІ және 200.03.006 ІІІ жолдарының сомасы ретінде айқындалатын есепті тоқсан үшін аударымның қорытынды сомасын көрсетуге арналған.</w:t>
      </w:r>
    </w:p>
    <w:p>
      <w:pPr>
        <w:spacing w:after="0"/>
        <w:ind w:left="0"/>
        <w:jc w:val="both"/>
      </w:pPr>
      <w:r>
        <w:rPr>
          <w:rFonts w:ascii="Times New Roman"/>
          <w:b w:val="false"/>
          <w:i w:val="false"/>
          <w:color w:val="000000"/>
          <w:sz w:val="28"/>
        </w:rPr>
        <w:t>
      200.03.006 І, 200.03.006 ІІ, 200.03.006 ІІІ және 200.03.006 ІV жолдары Міндетті әлеуметтік медициналық сақтандыру туралы заңға сәйкес 2017 жылғы 1 шілдеден бастап толтырылуға жатады;</w:t>
      </w:r>
    </w:p>
    <w:p>
      <w:pPr>
        <w:spacing w:after="0"/>
        <w:ind w:left="0"/>
        <w:jc w:val="both"/>
      </w:pPr>
      <w:r>
        <w:rPr>
          <w:rFonts w:ascii="Times New Roman"/>
          <w:b w:val="false"/>
          <w:i w:val="false"/>
          <w:color w:val="000000"/>
          <w:sz w:val="28"/>
        </w:rPr>
        <w:t>
      7) 200.03.007 І, 200.03.007 ІІ және 200.03.007 ІІІ жолдары Міндетті әлеуметтік медициналық сақтандыру туралы заңыңа сәйкесөз пайдасына есепті тоқсанның әр айында МӘМС жарналарын сомасын көрсетуге арналған.</w:t>
      </w:r>
    </w:p>
    <w:p>
      <w:pPr>
        <w:spacing w:after="0"/>
        <w:ind w:left="0"/>
        <w:jc w:val="both"/>
      </w:pPr>
      <w:r>
        <w:rPr>
          <w:rFonts w:ascii="Times New Roman"/>
          <w:b w:val="false"/>
          <w:i w:val="false"/>
          <w:color w:val="000000"/>
          <w:sz w:val="28"/>
        </w:rPr>
        <w:t>
      200.03.007 ІV жолы 200.03.007 І, 200.03.007 ІІ және 200.03.007 ІІІ жолдарының сомасы ретінде айқындалатын есепті тоқсан үшін жарналардың қорытынды сомасын көрсетуге арналған.</w:t>
      </w:r>
    </w:p>
    <w:p>
      <w:pPr>
        <w:spacing w:after="0"/>
        <w:ind w:left="0"/>
        <w:jc w:val="both"/>
      </w:pPr>
      <w:r>
        <w:rPr>
          <w:rFonts w:ascii="Times New Roman"/>
          <w:b w:val="false"/>
          <w:i w:val="false"/>
          <w:color w:val="000000"/>
          <w:sz w:val="28"/>
        </w:rPr>
        <w:t>
      200.03.007 І, 200.03.007 ІІ, 200.03.007 ІІІ және 200.03.007 ІV жолдары Міндетті әлеуметтік медициналық сақтандыру туралы заңға сәйкес 2017 жылғы 1 шілдеден бастап толтырылуға жатады.</w:t>
      </w:r>
    </w:p>
    <w:bookmarkStart w:name="z1329" w:id="424"/>
    <w:p>
      <w:pPr>
        <w:spacing w:after="0"/>
        <w:ind w:left="0"/>
        <w:jc w:val="both"/>
      </w:pPr>
      <w:r>
        <w:rPr>
          <w:rFonts w:ascii="Times New Roman"/>
          <w:b w:val="false"/>
          <w:i w:val="false"/>
          <w:color w:val="000000"/>
          <w:sz w:val="28"/>
        </w:rPr>
        <w:t>
      28. "Салық агентінің жауапкершілігі" деген бөлімде:</w:t>
      </w:r>
    </w:p>
    <w:bookmarkEnd w:id="424"/>
    <w:p>
      <w:pPr>
        <w:spacing w:after="0"/>
        <w:ind w:left="0"/>
        <w:jc w:val="both"/>
      </w:pPr>
      <w:r>
        <w:rPr>
          <w:rFonts w:ascii="Times New Roman"/>
          <w:b w:val="false"/>
          <w:i w:val="false"/>
          <w:color w:val="000000"/>
          <w:sz w:val="28"/>
        </w:rPr>
        <w:t>
      1) "Басшының тегі, аты, әкесінің аты (ол болған кезде)" деген жолда құрылтай және (немесе) өкімдік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тегі, аты, әкесінің аты (ол болған кезде)" деген жолда 200.03 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қабылданған күні – Салық кодексінің 209-бабының 2-тармағына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1330" w:id="425"/>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салығын есептеу – 200.04-нысанын толтыру бойынша түсіндірме</w:t>
      </w:r>
    </w:p>
    <w:bookmarkEnd w:id="425"/>
    <w:bookmarkStart w:name="z1331" w:id="426"/>
    <w:p>
      <w:pPr>
        <w:spacing w:after="0"/>
        <w:ind w:left="0"/>
        <w:jc w:val="both"/>
      </w:pPr>
      <w:r>
        <w:rPr>
          <w:rFonts w:ascii="Times New Roman"/>
          <w:b w:val="false"/>
          <w:i w:val="false"/>
          <w:color w:val="000000"/>
          <w:sz w:val="28"/>
        </w:rPr>
        <w:t xml:space="preserve">
      29. Бұл нысан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салығын есептеуге арналған. Нысан әрбір келісімшарт бойынша бөлек жасалады.</w:t>
      </w:r>
    </w:p>
    <w:bookmarkEnd w:id="426"/>
    <w:bookmarkStart w:name="z1332" w:id="427"/>
    <w:p>
      <w:pPr>
        <w:spacing w:after="0"/>
        <w:ind w:left="0"/>
        <w:jc w:val="both"/>
      </w:pPr>
      <w:r>
        <w:rPr>
          <w:rFonts w:ascii="Times New Roman"/>
          <w:b w:val="false"/>
          <w:i w:val="false"/>
          <w:color w:val="000000"/>
          <w:sz w:val="28"/>
        </w:rPr>
        <w:t>
      30. "Салық төлеуші (салық агенті, агент немесе әлеуметтік төлемді төлеуші) туралы жалпы ақпарат" деген бөлімде:</w:t>
      </w:r>
    </w:p>
    <w:bookmarkEnd w:id="427"/>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1333" w:id="428"/>
    <w:p>
      <w:pPr>
        <w:spacing w:after="0"/>
        <w:ind w:left="0"/>
        <w:jc w:val="both"/>
      </w:pPr>
      <w:r>
        <w:rPr>
          <w:rFonts w:ascii="Times New Roman"/>
          <w:b w:val="false"/>
          <w:i w:val="false"/>
          <w:color w:val="000000"/>
          <w:sz w:val="28"/>
        </w:rPr>
        <w:t>
      31.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428"/>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ІV жолы 200.04.001 І, 200.04.001 ІІ және 200.04.001 ІІІ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1334" w:id="429"/>
    <w:p>
      <w:pPr>
        <w:spacing w:after="0"/>
        <w:ind w:left="0"/>
        <w:jc w:val="left"/>
      </w:pPr>
      <w:r>
        <w:rPr>
          <w:rFonts w:ascii="Times New Roman"/>
          <w:b/>
          <w:i w:val="false"/>
          <w:color w:val="000000"/>
        </w:rPr>
        <w:t xml:space="preserve"> 7-тарау. Азаматтық-құқықтық сипаттағы шарттар бойынша салықты және әлеуметтік төлемді есептеу - 200.05 нысанын толтыру бойынша түсіндірме</w:t>
      </w:r>
    </w:p>
    <w:bookmarkEnd w:id="429"/>
    <w:bookmarkStart w:name="z1335" w:id="430"/>
    <w:p>
      <w:pPr>
        <w:spacing w:after="0"/>
        <w:ind w:left="0"/>
        <w:jc w:val="both"/>
      </w:pPr>
      <w:r>
        <w:rPr>
          <w:rFonts w:ascii="Times New Roman"/>
          <w:b w:val="false"/>
          <w:i w:val="false"/>
          <w:color w:val="000000"/>
          <w:sz w:val="28"/>
        </w:rPr>
        <w:t>
      32. Аталған нысан Азаматтық-құқықтық сипаттағы шарттар бойынша жеке тұлғаның табысынан жеке табыс салығын және әлеуметтік төлемді есептеу үшін көзделген.</w:t>
      </w:r>
    </w:p>
    <w:bookmarkEnd w:id="430"/>
    <w:bookmarkStart w:name="z1336" w:id="431"/>
    <w:p>
      <w:pPr>
        <w:spacing w:after="0"/>
        <w:ind w:left="0"/>
        <w:jc w:val="both"/>
      </w:pPr>
      <w:r>
        <w:rPr>
          <w:rFonts w:ascii="Times New Roman"/>
          <w:b w:val="false"/>
          <w:i w:val="false"/>
          <w:color w:val="000000"/>
          <w:sz w:val="28"/>
        </w:rPr>
        <w:t>
      33. "Салық төлеуші (салық агенті, агент немесе әлеуметтік төлемді төлеуші) туралы жалпы ақпарат" деген бөлімде – салық төлеушінің ЖСН (БСН).</w:t>
      </w:r>
    </w:p>
    <w:bookmarkEnd w:id="431"/>
    <w:bookmarkStart w:name="z1337" w:id="432"/>
    <w:p>
      <w:pPr>
        <w:spacing w:after="0"/>
        <w:ind w:left="0"/>
        <w:jc w:val="both"/>
      </w:pPr>
      <w:r>
        <w:rPr>
          <w:rFonts w:ascii="Times New Roman"/>
          <w:b w:val="false"/>
          <w:i w:val="false"/>
          <w:color w:val="000000"/>
          <w:sz w:val="28"/>
        </w:rPr>
        <w:t>
      34. "Азаматтық-құқықтық сипаттағы шарттар бойынша жеке тұлғаның табысынан жеке табыс салығын және әлеуметтік төлемді есептеу" деген бөлімде:</w:t>
      </w:r>
    </w:p>
    <w:bookmarkEnd w:id="432"/>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кезекті тоқсанда табысы төленген, азаматтық-құқықтық сипаттағы шарттар бойынша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3) С бағанында жеке тұлғаның ЖСН көрсетіледі;</w:t>
      </w:r>
    </w:p>
    <w:p>
      <w:pPr>
        <w:spacing w:after="0"/>
        <w:ind w:left="0"/>
        <w:jc w:val="both"/>
      </w:pPr>
      <w:r>
        <w:rPr>
          <w:rFonts w:ascii="Times New Roman"/>
          <w:b w:val="false"/>
          <w:i w:val="false"/>
          <w:color w:val="000000"/>
          <w:sz w:val="28"/>
        </w:rPr>
        <w:t>
      4) D бағанында есептелген табысы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341-бабы</w:t>
      </w:r>
      <w:r>
        <w:rPr>
          <w:rFonts w:ascii="Times New Roman"/>
          <w:b w:val="false"/>
          <w:i w:val="false"/>
          <w:color w:val="000000"/>
          <w:sz w:val="28"/>
        </w:rPr>
        <w:t xml:space="preserve"> 1-тармағына сәйкес түзету көрсетіледі;</w:t>
      </w:r>
    </w:p>
    <w:p>
      <w:pPr>
        <w:spacing w:after="0"/>
        <w:ind w:left="0"/>
        <w:jc w:val="both"/>
      </w:pPr>
      <w:r>
        <w:rPr>
          <w:rFonts w:ascii="Times New Roman"/>
          <w:b w:val="false"/>
          <w:i w:val="false"/>
          <w:color w:val="000000"/>
          <w:sz w:val="28"/>
        </w:rPr>
        <w:t xml:space="preserve">
      6) Ғ бағанында Салық кодексінің </w:t>
      </w:r>
      <w:r>
        <w:rPr>
          <w:rFonts w:ascii="Times New Roman"/>
          <w:b w:val="false"/>
          <w:i w:val="false"/>
          <w:color w:val="000000"/>
          <w:sz w:val="28"/>
        </w:rPr>
        <w:t>346-бабы</w:t>
      </w:r>
      <w:r>
        <w:rPr>
          <w:rFonts w:ascii="Times New Roman"/>
          <w:b w:val="false"/>
          <w:i w:val="false"/>
          <w:color w:val="000000"/>
          <w:sz w:val="28"/>
        </w:rPr>
        <w:t xml:space="preserve"> 1-тармағының 2) және 3) тармақшаларына сәйкес салықтық стандартты шегерімі көрсетіледі;</w:t>
      </w:r>
    </w:p>
    <w:p>
      <w:pPr>
        <w:spacing w:after="0"/>
        <w:ind w:left="0"/>
        <w:jc w:val="both"/>
      </w:pPr>
      <w:r>
        <w:rPr>
          <w:rFonts w:ascii="Times New Roman"/>
          <w:b w:val="false"/>
          <w:i w:val="false"/>
          <w:color w:val="000000"/>
          <w:sz w:val="28"/>
        </w:rPr>
        <w:t>
      7) G бағанында есептеуге жеке табыс салығы көрсетіледі;</w:t>
      </w:r>
    </w:p>
    <w:p>
      <w:pPr>
        <w:spacing w:after="0"/>
        <w:ind w:left="0"/>
        <w:jc w:val="both"/>
      </w:pPr>
      <w:r>
        <w:rPr>
          <w:rFonts w:ascii="Times New Roman"/>
          <w:b w:val="false"/>
          <w:i w:val="false"/>
          <w:color w:val="000000"/>
          <w:sz w:val="28"/>
        </w:rPr>
        <w:t>
      8) Н бағанында міндетті зейнетақы жарнасының сомасы көрсетіледі.</w:t>
      </w:r>
    </w:p>
    <w:bookmarkStart w:name="z1338" w:id="433"/>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433"/>
    <w:bookmarkStart w:name="z1339" w:id="434"/>
    <w:p>
      <w:pPr>
        <w:spacing w:after="0"/>
        <w:ind w:left="0"/>
        <w:jc w:val="both"/>
      </w:pPr>
      <w:r>
        <w:rPr>
          <w:rFonts w:ascii="Times New Roman"/>
          <w:b w:val="false"/>
          <w:i w:val="false"/>
          <w:color w:val="000000"/>
          <w:sz w:val="28"/>
        </w:rPr>
        <w:t>
      35. Декларация толтыру кезінде мынадай Қазақстан Республикасындағы көздерден табыс түрлерін кодтауды пайдалану қажет:</w:t>
      </w:r>
    </w:p>
    <w:bookmarkEnd w:id="434"/>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бұйрығымен бекітілген тізбеге енгізілген жеңілдікті салық салынатын мемлекетте тіркелген тұлғаның жұмыстардың, қызметтердің нақты орындалған, көрсетілген жеріне қарамастан, оларды орындаудан, көрсетуден түсетін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белгіленген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w:t>
      </w:r>
    </w:p>
    <w:p>
      <w:pPr>
        <w:spacing w:after="0"/>
        <w:ind w:left="0"/>
        <w:jc w:val="both"/>
      </w:pPr>
      <w:r>
        <w:rPr>
          <w:rFonts w:ascii="Times New Roman"/>
          <w:b w:val="false"/>
          <w:i w:val="false"/>
          <w:color w:val="000000"/>
          <w:sz w:val="28"/>
        </w:rPr>
        <w:t>
      1060 – құқығы немесе мәмілелері Қазақстан Республикасының заңына сәйкес мемлекеттік тіркеуге жататын Қазақстан Республикасының аумағындағы мүлікті өткізу кезіндегі құн өсімінен түсетін кірістер.</w:t>
      </w:r>
    </w:p>
    <w:p>
      <w:pPr>
        <w:spacing w:after="0"/>
        <w:ind w:left="0"/>
        <w:jc w:val="both"/>
      </w:pPr>
      <w:r>
        <w:rPr>
          <w:rFonts w:ascii="Times New Roman"/>
          <w:b w:val="false"/>
          <w:i w:val="false"/>
          <w:color w:val="000000"/>
          <w:sz w:val="28"/>
        </w:rPr>
        <w:t>
      Резидент шығарған бағалы қағаздар, сондай-ақ Қазақстан Республикасында орналасқан резидент-заңды тұлғаның, консорциумның жарғылық капиталына қатысу үлесі.</w:t>
      </w:r>
    </w:p>
    <w:p>
      <w:pPr>
        <w:spacing w:after="0"/>
        <w:ind w:left="0"/>
        <w:jc w:val="both"/>
      </w:pPr>
      <w:r>
        <w:rPr>
          <w:rFonts w:ascii="Times New Roman"/>
          <w:b w:val="false"/>
          <w:i w:val="false"/>
          <w:color w:val="000000"/>
          <w:sz w:val="28"/>
        </w:rPr>
        <w:t>
      Бейрезидент шығарған акциялар, сондай-ақ бейрезидент-заңды тұлғаның консорциумның жарғылық капиталына қатысу үлесі, егер бейрезидент-заңды тұлғаның мұндай акциялары, қатысу үлестері немесе активтері құнының 50 (елу) және одан көп пайызын Қазақстан Республикасындағы мүлік құрайтын болса, өткізу кезіндегі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заңнамасына сәйкес құрылған пайлық инвестициялық қорлардан алынатын дивидендтер түріндегі кірістер;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 иммигранттарын шешу негізінде Қазақстан Репсубликасының еңбек заңнамасына сәйкес жасалған еңбек шарты бойынша бейрезидент- еңбек иммигранттарының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түсетін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36.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16-қосымша</w:t>
            </w:r>
          </w:p>
        </w:tc>
      </w:tr>
    </w:tbl>
    <w:p>
      <w:pPr>
        <w:spacing w:after="0"/>
        <w:ind w:left="0"/>
        <w:jc w:val="left"/>
      </w:pPr>
      <w:r>
        <w:br/>
      </w:r>
    </w:p>
    <w:p>
      <w:pPr>
        <w:spacing w:after="0"/>
        <w:ind w:left="0"/>
        <w:jc w:val="both"/>
      </w:pPr>
      <w:r>
        <w:drawing>
          <wp:inline distT="0" distB="0" distL="0" distR="0">
            <wp:extent cx="49022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49022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4889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49149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4889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17-қосымша</w:t>
            </w:r>
            <w:r>
              <w:br/>
            </w:r>
          </w:p>
        </w:tc>
      </w:tr>
    </w:tbl>
    <w:bookmarkStart w:name="z405" w:id="435"/>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  1-тарау. Жалпы ережелер</w:t>
      </w:r>
    </w:p>
    <w:bookmarkEnd w:id="435"/>
    <w:bookmarkStart w:name="z406" w:id="436"/>
    <w:p>
      <w:pPr>
        <w:spacing w:after="0"/>
        <w:ind w:left="0"/>
        <w:jc w:val="both"/>
      </w:pPr>
      <w:r>
        <w:rPr>
          <w:rFonts w:ascii="Times New Roman"/>
          <w:b w:val="false"/>
          <w:i w:val="false"/>
          <w:color w:val="000000"/>
          <w:sz w:val="28"/>
        </w:rPr>
        <w:t xml:space="preserve">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әзірленді және Жеке табыс салығын (бұдан әрі – ЖТС) есептеуге арналған "Жеке табыс салығы бойынша декларация" бойынша салық есептілігі нысанын (декларацияны) (бұдан әрі – декларация) жасау тәртібін айқындайды. </w:t>
      </w:r>
    </w:p>
    <w:bookmarkEnd w:id="436"/>
    <w:p>
      <w:pPr>
        <w:spacing w:after="0"/>
        <w:ind w:left="0"/>
        <w:jc w:val="both"/>
      </w:pPr>
      <w:r>
        <w:rPr>
          <w:rFonts w:ascii="Times New Roman"/>
          <w:b w:val="false"/>
          <w:i w:val="false"/>
          <w:color w:val="000000"/>
          <w:sz w:val="28"/>
        </w:rPr>
        <w:t xml:space="preserve">
      Декларацияны Салық кодексінің </w:t>
      </w:r>
      <w:r>
        <w:rPr>
          <w:rFonts w:ascii="Times New Roman"/>
          <w:b w:val="false"/>
          <w:i w:val="false"/>
          <w:color w:val="000000"/>
          <w:sz w:val="28"/>
        </w:rPr>
        <w:t>337-бабы</w:t>
      </w:r>
      <w:r>
        <w:rPr>
          <w:rFonts w:ascii="Times New Roman"/>
          <w:b w:val="false"/>
          <w:i w:val="false"/>
          <w:color w:val="000000"/>
          <w:sz w:val="28"/>
        </w:rPr>
        <w:t xml:space="preserve"> 1-тармағына,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w:t>
      </w:r>
      <w:r>
        <w:rPr>
          <w:rFonts w:ascii="Times New Roman"/>
          <w:b w:val="false"/>
          <w:i w:val="false"/>
          <w:color w:val="000000"/>
          <w:sz w:val="28"/>
        </w:rPr>
        <w:t>337-бабы</w:t>
      </w:r>
      <w:r>
        <w:rPr>
          <w:rFonts w:ascii="Times New Roman"/>
          <w:b w:val="false"/>
          <w:i w:val="false"/>
          <w:color w:val="000000"/>
          <w:sz w:val="28"/>
        </w:rPr>
        <w:t xml:space="preserve"> 1-тармағына,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30–тарауына сәйкес резидент емес жеке тұлғалар жасайды.</w:t>
      </w:r>
    </w:p>
    <w:bookmarkStart w:name="z407" w:id="437"/>
    <w:p>
      <w:pPr>
        <w:spacing w:after="0"/>
        <w:ind w:left="0"/>
        <w:jc w:val="both"/>
      </w:pPr>
      <w:r>
        <w:rPr>
          <w:rFonts w:ascii="Times New Roman"/>
          <w:b w:val="false"/>
          <w:i w:val="false"/>
          <w:color w:val="000000"/>
          <w:sz w:val="28"/>
        </w:rPr>
        <w:t xml:space="preserve">
      2. Декларация декларацияның өзінен (220-нысан) және салық міндеттемесінің есептелуі туралы ақпаратты егжей-тегжейлі көрсетуге арналған оған қосымшалардан (220.01-ден 220.05-ке дейінгі нысандар) тұрады. </w:t>
      </w:r>
    </w:p>
    <w:bookmarkEnd w:id="437"/>
    <w:bookmarkStart w:name="z408" w:id="438"/>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bookmarkEnd w:id="438"/>
    <w:bookmarkStart w:name="z409" w:id="43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39"/>
    <w:bookmarkStart w:name="z410" w:id="440"/>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440"/>
    <w:bookmarkStart w:name="z411" w:id="44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441"/>
    <w:bookmarkStart w:name="z412" w:id="44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42"/>
    <w:bookmarkStart w:name="z413" w:id="44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443"/>
    <w:bookmarkStart w:name="z414" w:id="44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44"/>
    <w:bookmarkStart w:name="z415" w:id="445"/>
    <w:p>
      <w:pPr>
        <w:spacing w:after="0"/>
        <w:ind w:left="0"/>
        <w:jc w:val="both"/>
      </w:pPr>
      <w:r>
        <w:rPr>
          <w:rFonts w:ascii="Times New Roman"/>
          <w:b w:val="false"/>
          <w:i w:val="false"/>
          <w:color w:val="000000"/>
          <w:sz w:val="28"/>
        </w:rPr>
        <w:t>
      10. Декларацияны жасау кезінде:</w:t>
      </w:r>
    </w:p>
    <w:bookmarkEnd w:id="44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416" w:id="446"/>
    <w:p>
      <w:pPr>
        <w:spacing w:after="0"/>
        <w:ind w:left="0"/>
        <w:jc w:val="both"/>
      </w:pPr>
      <w:r>
        <w:rPr>
          <w:rFonts w:ascii="Times New Roman"/>
          <w:b w:val="false"/>
          <w:i w:val="false"/>
          <w:color w:val="000000"/>
          <w:sz w:val="28"/>
        </w:rPr>
        <w:t>
      11. Салық төлеуші (салық агенті) декларацияны Салық кодексінің204-бабының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46"/>
    <w:bookmarkStart w:name="z417" w:id="447"/>
    <w:p>
      <w:pPr>
        <w:spacing w:after="0"/>
        <w:ind w:left="0"/>
        <w:jc w:val="both"/>
      </w:pPr>
      <w:r>
        <w:rPr>
          <w:rFonts w:ascii="Times New Roman"/>
          <w:b w:val="false"/>
          <w:i w:val="false"/>
          <w:color w:val="000000"/>
          <w:sz w:val="28"/>
        </w:rPr>
        <w:t>
      12. Декларацияны табыс ету кезінде:</w:t>
      </w:r>
    </w:p>
    <w:bookmarkEnd w:id="44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418" w:id="448"/>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448"/>
    <w:bookmarkStart w:name="z419" w:id="449"/>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449"/>
    <w:bookmarkStart w:name="z420" w:id="45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450"/>
    <w:p>
      <w:pPr>
        <w:spacing w:after="0"/>
        <w:ind w:left="0"/>
        <w:jc w:val="both"/>
      </w:pPr>
      <w:r>
        <w:rPr>
          <w:rFonts w:ascii="Times New Roman"/>
          <w:b w:val="false"/>
          <w:i w:val="false"/>
          <w:color w:val="000000"/>
          <w:sz w:val="28"/>
        </w:rPr>
        <w:t xml:space="preserve">
      1) салық төлеушінің жеке сәйкестендіру нөмірін (бұдан әрі – ЖСН/БСН); </w:t>
      </w:r>
    </w:p>
    <w:p>
      <w:pPr>
        <w:spacing w:after="0"/>
        <w:ind w:left="0"/>
        <w:jc w:val="both"/>
      </w:pPr>
      <w:r>
        <w:rPr>
          <w:rFonts w:ascii="Times New Roman"/>
          <w:b w:val="false"/>
          <w:i w:val="false"/>
          <w:color w:val="000000"/>
          <w:sz w:val="28"/>
        </w:rPr>
        <w:t>
      2)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3)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түрін көрсетеді.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валюта коды – осы Қағидалардың 31-тармағына сәйкес валюта коды көрсетіледі; </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31-тармағына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bookmarkStart w:name="z421" w:id="451"/>
    <w:p>
      <w:pPr>
        <w:spacing w:after="0"/>
        <w:ind w:left="0"/>
        <w:jc w:val="both"/>
      </w:pPr>
      <w:r>
        <w:rPr>
          <w:rFonts w:ascii="Times New Roman"/>
          <w:b w:val="false"/>
          <w:i w:val="false"/>
          <w:color w:val="000000"/>
          <w:sz w:val="28"/>
        </w:rPr>
        <w:t>
      15. "Дара кәсіпкердің салық салынатын кірісінің есебі" деген бөлімде:</w:t>
      </w:r>
    </w:p>
    <w:bookmarkEnd w:id="451"/>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220.00.002 жолында Салық кодексінің 228-бабына сәйкес айқындалатын құн өсімінен түскен кіріс сомасы көрсетіледі;</w:t>
      </w:r>
    </w:p>
    <w:p>
      <w:pPr>
        <w:spacing w:after="0"/>
        <w:ind w:left="0"/>
        <w:jc w:val="both"/>
      </w:pPr>
      <w:r>
        <w:rPr>
          <w:rFonts w:ascii="Times New Roman"/>
          <w:b w:val="false"/>
          <w:i w:val="false"/>
          <w:color w:val="000000"/>
          <w:sz w:val="28"/>
        </w:rPr>
        <w:t xml:space="preserve">
      3) 220.00.003 жолында салық кезеңі үшін жиынтықпен алынған дара кәсіпкердің табысына кіретін салық төлеушінің өзге де кірістері көрсетіледі; </w:t>
      </w:r>
    </w:p>
    <w:p>
      <w:pPr>
        <w:spacing w:after="0"/>
        <w:ind w:left="0"/>
        <w:jc w:val="both"/>
      </w:pPr>
      <w:r>
        <w:rPr>
          <w:rFonts w:ascii="Times New Roman"/>
          <w:b w:val="false"/>
          <w:i w:val="false"/>
          <w:color w:val="000000"/>
          <w:sz w:val="28"/>
        </w:rPr>
        <w:t xml:space="preserve">
      4) 220.00.004 жолында 220.00.001-ден 220.00.003-ке дейінгі жолдарының сомасы ретінде айқындалатын салық кезеңі үшін жиынтықпен алынған дара кәсіпкер табысының жалпы сомасы көрсетіледі; </w:t>
      </w:r>
    </w:p>
    <w:p>
      <w:pPr>
        <w:spacing w:after="0"/>
        <w:ind w:left="0"/>
        <w:jc w:val="both"/>
      </w:pPr>
      <w:r>
        <w:rPr>
          <w:rFonts w:ascii="Times New Roman"/>
          <w:b w:val="false"/>
          <w:i w:val="false"/>
          <w:color w:val="000000"/>
          <w:sz w:val="28"/>
        </w:rPr>
        <w:t>
      5) 220.00.005 жолында Салық кодексінің 241-бабы 1-тармағына сәйкес жүзеге асырылатын салық кезеңі үшін жиынтықпен алынған дара кәсіпкер табысын түзету сомасы көрсетіледі;</w:t>
      </w:r>
    </w:p>
    <w:p>
      <w:pPr>
        <w:spacing w:after="0"/>
        <w:ind w:left="0"/>
        <w:jc w:val="both"/>
      </w:pPr>
      <w:r>
        <w:rPr>
          <w:rFonts w:ascii="Times New Roman"/>
          <w:b w:val="false"/>
          <w:i w:val="false"/>
          <w:color w:val="000000"/>
          <w:sz w:val="28"/>
        </w:rPr>
        <w:t>
      6) 220.00.006 жолында Салық кодексінің 241-бабы 2-тармағына сәйкес жүзеге асырылатын салық кезеңі үшін жиынтықпен алынған дара кәсіпкер табысын түзету сомасы көрсетіледі;</w:t>
      </w:r>
    </w:p>
    <w:p>
      <w:pPr>
        <w:spacing w:after="0"/>
        <w:ind w:left="0"/>
        <w:jc w:val="both"/>
      </w:pPr>
      <w:r>
        <w:rPr>
          <w:rFonts w:ascii="Times New Roman"/>
          <w:b w:val="false"/>
          <w:i w:val="false"/>
          <w:color w:val="000000"/>
          <w:sz w:val="28"/>
        </w:rPr>
        <w:t xml:space="preserve">
      7) 220.00.007 жолында Салық кодексінің 287-бабына сәйкес айқындалатын кірістер мен шегерімдерді түзетулердің жалпы сомасы көрсетіледі. 220.00.007I және 220.00.007II (220.00.007I – 220.00.007II) жолдарының айырмасы ретінде айқындалады: </w:t>
      </w:r>
    </w:p>
    <w:p>
      <w:pPr>
        <w:spacing w:after="0"/>
        <w:ind w:left="0"/>
        <w:jc w:val="both"/>
      </w:pPr>
      <w:r>
        <w:rPr>
          <w:rFonts w:ascii="Times New Roman"/>
          <w:b w:val="false"/>
          <w:i w:val="false"/>
          <w:color w:val="000000"/>
          <w:sz w:val="28"/>
        </w:rPr>
        <w:t>
      220.00.007 I жолында Салық кодексінің 287-бабына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220.00.007 IІ жолында Салық кодексінің 287-бабына сәйкес айқындалатын шегерімдерді түзету сомасы көрсетіледі;</w:t>
      </w:r>
    </w:p>
    <w:p>
      <w:pPr>
        <w:spacing w:after="0"/>
        <w:ind w:left="0"/>
        <w:jc w:val="both"/>
      </w:pPr>
      <w:r>
        <w:rPr>
          <w:rFonts w:ascii="Times New Roman"/>
          <w:b w:val="false"/>
          <w:i w:val="false"/>
          <w:color w:val="000000"/>
          <w:sz w:val="28"/>
        </w:rPr>
        <w:t>
      8) 220.00.008 жолында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9) 220.00.009 жолында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10) 220.00.010 жолында Салық кодексінің 366-бабы 2-тармағына сәйкес түзетулер мен шегерімдерді есепке ала отырып дара кәсіпкердің салық кезеңінде жиынтықпен алынған салық салынатын кірісі көрсетіледі. 220.00.004 – 220.00.005 + немесе – 220.00.006 – 220.00.021 + 220.00.007 + 220.00.008 – 220.00.009 ретінде айқындалады. </w:t>
      </w:r>
    </w:p>
    <w:bookmarkStart w:name="z422" w:id="452"/>
    <w:p>
      <w:pPr>
        <w:spacing w:after="0"/>
        <w:ind w:left="0"/>
        <w:jc w:val="both"/>
      </w:pPr>
      <w:r>
        <w:rPr>
          <w:rFonts w:ascii="Times New Roman"/>
          <w:b w:val="false"/>
          <w:i w:val="false"/>
          <w:color w:val="000000"/>
          <w:sz w:val="28"/>
        </w:rPr>
        <w:t>
      16. "Шегерімдер" деген бөлімде:</w:t>
      </w:r>
    </w:p>
    <w:bookmarkEnd w:id="452"/>
    <w:p>
      <w:pPr>
        <w:spacing w:after="0"/>
        <w:ind w:left="0"/>
        <w:jc w:val="both"/>
      </w:pPr>
      <w:r>
        <w:rPr>
          <w:rFonts w:ascii="Times New Roman"/>
          <w:b w:val="false"/>
          <w:i w:val="false"/>
          <w:color w:val="000000"/>
          <w:sz w:val="28"/>
        </w:rPr>
        <w:t xml:space="preserve">
      1) 220.00.011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қызмет көрсетулердің құны көрсетіледі. 220.00.011 I – 220.00.011 II + 220.00.011 III + 220.00.011 IV + 220.00.011 V – 220.00.011 VI – 220.00.011 VII – 220.00.011 VIII – 220.00.011 IX ретінде айқындалады; </w:t>
      </w:r>
    </w:p>
    <w:p>
      <w:pPr>
        <w:spacing w:after="0"/>
        <w:ind w:left="0"/>
        <w:jc w:val="both"/>
      </w:pPr>
      <w:r>
        <w:rPr>
          <w:rFonts w:ascii="Times New Roman"/>
          <w:b w:val="false"/>
          <w:i w:val="false"/>
          <w:color w:val="000000"/>
          <w:sz w:val="28"/>
        </w:rPr>
        <w:t>
      220.00.011 I жолында салық кезеңінің басына тауарлардың, шикізаттардың, материалдардың (оның ішінде сатып алынатын жартылай фабрикаттар мен жинақталатын бұйымдар, конструкциялар мен бөлшектер, отын, қосалқы бөлшектер және басқалар) (бұдан әрі – қорлар) теңгерімдік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220.00.011 II жолы салық кезеңінің соңына бухгалтерлік теңгерім деректеріне сәйкес толтырылады. Салық кезеңінің ішінде салық төлеуші табыс ететін тарату декларациясында 220.00.009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xml:space="preserve">
      220.00.011 III жолында: </w:t>
      </w:r>
    </w:p>
    <w:p>
      <w:pPr>
        <w:spacing w:after="0"/>
        <w:ind w:left="0"/>
        <w:jc w:val="both"/>
      </w:pPr>
      <w:r>
        <w:rPr>
          <w:rFonts w:ascii="Times New Roman"/>
          <w:b w:val="false"/>
          <w:i w:val="false"/>
          <w:color w:val="000000"/>
          <w:sz w:val="28"/>
        </w:rPr>
        <w:t xml:space="preserve">
      салық кезеңінің ішінде келіп түскен, оның ішінде сатып алынған, өтеусіз алынған, бірігу жолымен қайта ұйымдастыру нәтижесінде алынған, жарғылық капиталға салым ретінде алынған, сондай-ақ өзге де негіздер бойынша келіп түскен қорлар; </w:t>
      </w:r>
    </w:p>
    <w:p>
      <w:pPr>
        <w:spacing w:after="0"/>
        <w:ind w:left="0"/>
        <w:jc w:val="both"/>
      </w:pPr>
      <w:r>
        <w:rPr>
          <w:rFonts w:ascii="Times New Roman"/>
          <w:b w:val="false"/>
          <w:i w:val="false"/>
          <w:color w:val="000000"/>
          <w:sz w:val="28"/>
        </w:rPr>
        <w:t xml:space="preserve">
      тараптас ұйымдар, дара кәсіпкерлер, жеке нотариустар, адвокаттар, кәсіби медиаторлар орындаған жұмыстар мен көрсеткен қызметтердің құны көрсетіледі; </w:t>
      </w:r>
    </w:p>
    <w:p>
      <w:pPr>
        <w:spacing w:after="0"/>
        <w:ind w:left="0"/>
        <w:jc w:val="both"/>
      </w:pPr>
      <w:r>
        <w:rPr>
          <w:rFonts w:ascii="Times New Roman"/>
          <w:b w:val="false"/>
          <w:i w:val="false"/>
          <w:color w:val="000000"/>
          <w:sz w:val="28"/>
        </w:rPr>
        <w:t>
      220.00.011 III А және 220.00.011 III В жолдары мәндерінің қосындысымен (220.00.011 III А + 220.00.011 III B + 220.00.011 III C + 220.00.011 III D + 220.00.011 III E + 220.00.011 III F + 220.00.011 III G + 220.00.011 III H) айқындалады:</w:t>
      </w:r>
    </w:p>
    <w:p>
      <w:pPr>
        <w:spacing w:after="0"/>
        <w:ind w:left="0"/>
        <w:jc w:val="both"/>
      </w:pPr>
      <w:r>
        <w:rPr>
          <w:rFonts w:ascii="Times New Roman"/>
          <w:b w:val="false"/>
          <w:i w:val="false"/>
          <w:color w:val="000000"/>
          <w:sz w:val="28"/>
        </w:rPr>
        <w:t>
      220.00.011 III А жолында салық төлеуші есепті салық кезеңі ішінде сатып алған, өтеусіз алған қорлар өзіндік құны көрсетіледі;</w:t>
      </w:r>
    </w:p>
    <w:p>
      <w:pPr>
        <w:spacing w:after="0"/>
        <w:ind w:left="0"/>
        <w:jc w:val="both"/>
      </w:pPr>
      <w:r>
        <w:rPr>
          <w:rFonts w:ascii="Times New Roman"/>
          <w:b w:val="false"/>
          <w:i w:val="false"/>
          <w:color w:val="000000"/>
          <w:sz w:val="28"/>
        </w:rPr>
        <w:t xml:space="preserve">
      220.00.011 III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220.00.011 III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220.00.011 III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xml:space="preserve">
      220.00.011 III Е жолында маркетингтік қызмет көрсетулердің құны көрсетіледі; </w:t>
      </w:r>
    </w:p>
    <w:p>
      <w:pPr>
        <w:spacing w:after="0"/>
        <w:ind w:left="0"/>
        <w:jc w:val="both"/>
      </w:pPr>
      <w:r>
        <w:rPr>
          <w:rFonts w:ascii="Times New Roman"/>
          <w:b w:val="false"/>
          <w:i w:val="false"/>
          <w:color w:val="000000"/>
          <w:sz w:val="28"/>
        </w:rPr>
        <w:t xml:space="preserve">
      220.00.011 III F жолында дизайнерлік қызмет көрсетулердің құны көрсетіледі; </w:t>
      </w:r>
    </w:p>
    <w:p>
      <w:pPr>
        <w:spacing w:after="0"/>
        <w:ind w:left="0"/>
        <w:jc w:val="both"/>
      </w:pPr>
      <w:r>
        <w:rPr>
          <w:rFonts w:ascii="Times New Roman"/>
          <w:b w:val="false"/>
          <w:i w:val="false"/>
          <w:color w:val="000000"/>
          <w:sz w:val="28"/>
        </w:rPr>
        <w:t>
      220.00.011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220.00.011 III Н жолында салық кезеңі ішінде сатып алынған өзге де жұмыстар мен қызмет көрсетулердің құны көрсетіледі. Бұл жолға декларацияның 220.00.012-ден 220.00.020-ға дейінгі жолдары бойынша шегерімге жатқызылатын сатып алынған жұмыстар, қызметтер көрсетулер бойынша шығыстардың сомасы қосылмайды;</w:t>
      </w:r>
    </w:p>
    <w:p>
      <w:pPr>
        <w:spacing w:after="0"/>
        <w:ind w:left="0"/>
        <w:jc w:val="both"/>
      </w:pPr>
      <w:r>
        <w:rPr>
          <w:rFonts w:ascii="Times New Roman"/>
          <w:b w:val="false"/>
          <w:i w:val="false"/>
          <w:color w:val="000000"/>
          <w:sz w:val="28"/>
        </w:rPr>
        <w:t>
      220.00.011 IV жолында шегерімге жатқызылатын қызметкерлердің есептелген кірістері мен жеке тұлғаларға өзге де төлемдер бойынша шығыстары көрсетіледі;</w:t>
      </w:r>
    </w:p>
    <w:p>
      <w:pPr>
        <w:spacing w:after="0"/>
        <w:ind w:left="0"/>
        <w:jc w:val="both"/>
      </w:pPr>
      <w:r>
        <w:rPr>
          <w:rFonts w:ascii="Times New Roman"/>
          <w:b w:val="false"/>
          <w:i w:val="false"/>
          <w:color w:val="000000"/>
          <w:sz w:val="28"/>
        </w:rPr>
        <w:t>
      220.00.011 V жолында алдыңғы салық кезеңдерінде алдағы кезеңдердің шығыстары деп танылған және есепті салық кезеңінде шегерімдерге жатқызылатын жұмыстар мен қызмет көрсету құны, қорлардың өзіндік құны көрсетіледі;</w:t>
      </w:r>
    </w:p>
    <w:p>
      <w:pPr>
        <w:spacing w:after="0"/>
        <w:ind w:left="0"/>
        <w:jc w:val="both"/>
      </w:pPr>
      <w:r>
        <w:rPr>
          <w:rFonts w:ascii="Times New Roman"/>
          <w:b w:val="false"/>
          <w:i w:val="false"/>
          <w:color w:val="000000"/>
          <w:sz w:val="28"/>
        </w:rPr>
        <w:t>
      220.00.011 VI жолында тіркелген активтер, жалға алынған негізгі құралдар, преференция объектілері бойынша кейінгі шығыстар деп танылатын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220.00.011 VII жолында тіркелген активтердің, преференция объектілерінің, амортизацияға жатпайтын активтердің бастапқы құнына кіретін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xml:space="preserve">
      220.00.011 VIII жолында 220.00.011 VII жолы бойынша көрсетілетін құнды қоспағанда, Салық кодексінің 264-бабының негізінде шегерімдерге жатқызылмайтын жұмыстар мен қызметтердің нақты құны, қорлардың өзіндік құны, сондай-ақ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шегерімдерге жатқызылмайтын қорлардың табиғи кему сомасы көрсетіледі. Бұдан басқа, аталған жол бойынша декларацияның 220.00.012-ден 220.00.020-ға дейінгі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220.00.011 ІX жолында есепті салық кезеңінде алдағы кезеңдердің шығыстары деп танылған және кейінгі салық кезеңдерінде шегерімге жатқызылатын жұмыстар мен қызмет көрсетулердің құны, қорлардың өзіндік құны көрсетіледі;</w:t>
      </w:r>
    </w:p>
    <w:p>
      <w:pPr>
        <w:spacing w:after="0"/>
        <w:ind w:left="0"/>
        <w:jc w:val="both"/>
      </w:pPr>
      <w:r>
        <w:rPr>
          <w:rFonts w:ascii="Times New Roman"/>
          <w:b w:val="false"/>
          <w:i w:val="false"/>
          <w:color w:val="000000"/>
          <w:sz w:val="28"/>
        </w:rPr>
        <w:t xml:space="preserve">
      2) 220.00.012 жолында Салық кодексінің </w:t>
      </w:r>
      <w:r>
        <w:rPr>
          <w:rFonts w:ascii="Times New Roman"/>
          <w:b w:val="false"/>
          <w:i w:val="false"/>
          <w:color w:val="000000"/>
          <w:sz w:val="28"/>
        </w:rPr>
        <w:t>243-бабы</w:t>
      </w:r>
      <w:r>
        <w:rPr>
          <w:rFonts w:ascii="Times New Roman"/>
          <w:b w:val="false"/>
          <w:i w:val="false"/>
          <w:color w:val="000000"/>
          <w:sz w:val="28"/>
        </w:rPr>
        <w:t xml:space="preserve"> 7-тармағына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220.00.013 жолында Салық кодексінің 243-бабы 9-тармағында белгіленген негіздер бойынша шегерімге жатқызылатын қосылған құн салығының (бұдан әрі – ҚҚС) сомасы көрсетіледі;</w:t>
      </w:r>
    </w:p>
    <w:p>
      <w:pPr>
        <w:spacing w:after="0"/>
        <w:ind w:left="0"/>
        <w:jc w:val="both"/>
      </w:pPr>
      <w:r>
        <w:rPr>
          <w:rFonts w:ascii="Times New Roman"/>
          <w:b w:val="false"/>
          <w:i w:val="false"/>
          <w:color w:val="000000"/>
          <w:sz w:val="28"/>
        </w:rPr>
        <w:t>
      4) 220.00.014 жолында Салық кодексінің 243-бабы 11-тармағына сәйкес шегерімге жатқызылатын салық төлеушінің есептелген Мемлекеттік әлеуметтік сақтандыру қорына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220.00.015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 бойынша шегерімдер сомасы көрсетіледі;</w:t>
      </w:r>
    </w:p>
    <w:p>
      <w:pPr>
        <w:spacing w:after="0"/>
        <w:ind w:left="0"/>
        <w:jc w:val="both"/>
      </w:pPr>
      <w:r>
        <w:rPr>
          <w:rFonts w:ascii="Times New Roman"/>
          <w:b w:val="false"/>
          <w:i w:val="false"/>
          <w:color w:val="000000"/>
          <w:sz w:val="28"/>
        </w:rPr>
        <w:t xml:space="preserve">
      6) 220.00.016 жолында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шегерімге жатқызылатын өкілдік шығыстардың сомасы көрсетіледі;</w:t>
      </w:r>
    </w:p>
    <w:p>
      <w:pPr>
        <w:spacing w:after="0"/>
        <w:ind w:left="0"/>
        <w:jc w:val="both"/>
      </w:pPr>
      <w:r>
        <w:rPr>
          <w:rFonts w:ascii="Times New Roman"/>
          <w:b w:val="false"/>
          <w:i w:val="false"/>
          <w:color w:val="000000"/>
          <w:sz w:val="28"/>
        </w:rPr>
        <w:t xml:space="preserve">
      7) 220.00.017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8) 220.00.018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салықтардың және бюджетке төленетін төлемдердің сомасы көрсетіледі;</w:t>
      </w:r>
    </w:p>
    <w:p>
      <w:pPr>
        <w:spacing w:after="0"/>
        <w:ind w:left="0"/>
        <w:jc w:val="both"/>
      </w:pPr>
      <w:r>
        <w:rPr>
          <w:rFonts w:ascii="Times New Roman"/>
          <w:b w:val="false"/>
          <w:i w:val="false"/>
          <w:color w:val="000000"/>
          <w:sz w:val="28"/>
        </w:rPr>
        <w:t xml:space="preserve">
      9) 220.00.019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мен жалға берілген негізгі құралдар бойынша шегерімдердің сомасы көрсетіледі. Бұл жолға 220.04.011 және 220.04.012 жолдарының сомасы көшіріледі;</w:t>
      </w:r>
    </w:p>
    <w:p>
      <w:pPr>
        <w:spacing w:after="0"/>
        <w:ind w:left="0"/>
        <w:jc w:val="both"/>
      </w:pPr>
      <w:r>
        <w:rPr>
          <w:rFonts w:ascii="Times New Roman"/>
          <w:b w:val="false"/>
          <w:i w:val="false"/>
          <w:color w:val="000000"/>
          <w:sz w:val="28"/>
        </w:rPr>
        <w:t>
      10) 220.00.020 жолында корпоративтік табыс салығын есептеу мақсатында шегерімдерге жатқызылатын өзге шығыстардың сомасы көрсетіледі;</w:t>
      </w:r>
    </w:p>
    <w:p>
      <w:pPr>
        <w:spacing w:after="0"/>
        <w:ind w:left="0"/>
        <w:jc w:val="both"/>
      </w:pPr>
      <w:r>
        <w:rPr>
          <w:rFonts w:ascii="Times New Roman"/>
          <w:b w:val="false"/>
          <w:i w:val="false"/>
          <w:color w:val="000000"/>
          <w:sz w:val="28"/>
        </w:rPr>
        <w:t>
      11) 220.00.021 жолында 220.00.011 – 220.00.020 жолдарының сомасы ретінде айқындайтын шегірімдердің қорытынды сомасы көрсетіледі;</w:t>
      </w:r>
    </w:p>
    <w:bookmarkStart w:name="z423" w:id="453"/>
    <w:p>
      <w:pPr>
        <w:spacing w:after="0"/>
        <w:ind w:left="0"/>
        <w:jc w:val="both"/>
      </w:pPr>
      <w:r>
        <w:rPr>
          <w:rFonts w:ascii="Times New Roman"/>
          <w:b w:val="false"/>
          <w:i w:val="false"/>
          <w:color w:val="000000"/>
          <w:sz w:val="28"/>
        </w:rPr>
        <w:t>
      17. "Cалықтық шегірімдер" бөлімінде:</w:t>
      </w:r>
    </w:p>
    <w:bookmarkEnd w:id="453"/>
    <w:p>
      <w:pPr>
        <w:spacing w:after="0"/>
        <w:ind w:left="0"/>
        <w:jc w:val="both"/>
      </w:pPr>
      <w:r>
        <w:rPr>
          <w:rFonts w:ascii="Times New Roman"/>
          <w:b w:val="false"/>
          <w:i w:val="false"/>
          <w:color w:val="000000"/>
          <w:sz w:val="28"/>
        </w:rPr>
        <w:t>
      1) 220.00.022 жолында Қазақстан Республикасында зейнетақымен қамсыздандыру туралы Қазақстан Республикасының заңнамасында белгiленген мөлшердегі мiндеттi зейнетақы жарналарының түріндегі салықтық шегірімнің сомасы көрсетіледі;</w:t>
      </w:r>
    </w:p>
    <w:p>
      <w:pPr>
        <w:spacing w:after="0"/>
        <w:ind w:left="0"/>
        <w:jc w:val="both"/>
      </w:pPr>
      <w:r>
        <w:rPr>
          <w:rFonts w:ascii="Times New Roman"/>
          <w:b w:val="false"/>
          <w:i w:val="false"/>
          <w:color w:val="000000"/>
          <w:sz w:val="28"/>
        </w:rPr>
        <w:t xml:space="preserve">
      2) 220.00.023 жолында Салық кодексінің </w:t>
      </w:r>
      <w:r>
        <w:rPr>
          <w:rFonts w:ascii="Times New Roman"/>
          <w:b w:val="false"/>
          <w:i w:val="false"/>
          <w:color w:val="000000"/>
          <w:sz w:val="28"/>
        </w:rPr>
        <w:t>345-бабында</w:t>
      </w:r>
      <w:r>
        <w:rPr>
          <w:rFonts w:ascii="Times New Roman"/>
          <w:b w:val="false"/>
          <w:i w:val="false"/>
          <w:color w:val="000000"/>
          <w:sz w:val="28"/>
        </w:rPr>
        <w:t xml:space="preserve"> белгіленген тәртіпте айқындалатын зейнетақы төлемдері және жинақтаушы сақтандыру шарттары бойынша салықтық шегерімнің сомасы көрсетіледі; </w:t>
      </w:r>
    </w:p>
    <w:p>
      <w:pPr>
        <w:spacing w:after="0"/>
        <w:ind w:left="0"/>
        <w:jc w:val="both"/>
      </w:pPr>
      <w:r>
        <w:rPr>
          <w:rFonts w:ascii="Times New Roman"/>
          <w:b w:val="false"/>
          <w:i w:val="false"/>
          <w:color w:val="000000"/>
          <w:sz w:val="28"/>
        </w:rPr>
        <w:t xml:space="preserve">
      3) 220.00.024 жолында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белгіленген тәртіпте айқындалатын стандартты салықтық шегерімдердің сомасы көрсетіледі;</w:t>
      </w:r>
    </w:p>
    <w:p>
      <w:pPr>
        <w:spacing w:after="0"/>
        <w:ind w:left="0"/>
        <w:jc w:val="both"/>
      </w:pPr>
      <w:r>
        <w:rPr>
          <w:rFonts w:ascii="Times New Roman"/>
          <w:b w:val="false"/>
          <w:i w:val="false"/>
          <w:color w:val="000000"/>
          <w:sz w:val="28"/>
        </w:rPr>
        <w:t xml:space="preserve">
      4) 220.00.025 жолында Салық кодексінің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349-баптарында</w:t>
      </w:r>
      <w:r>
        <w:rPr>
          <w:rFonts w:ascii="Times New Roman"/>
          <w:b w:val="false"/>
          <w:i w:val="false"/>
          <w:color w:val="000000"/>
          <w:sz w:val="28"/>
        </w:rPr>
        <w:t xml:space="preserve"> белгіленген тәртіпте айқындалатын өзге салықтық шегірімдердің сомасы көрсетіледі;</w:t>
      </w:r>
    </w:p>
    <w:p>
      <w:pPr>
        <w:spacing w:after="0"/>
        <w:ind w:left="0"/>
        <w:jc w:val="both"/>
      </w:pPr>
      <w:r>
        <w:rPr>
          <w:rFonts w:ascii="Times New Roman"/>
          <w:b w:val="false"/>
          <w:i w:val="false"/>
          <w:color w:val="000000"/>
          <w:sz w:val="28"/>
        </w:rPr>
        <w:t>
      220.00.025 II жолында медицинасына салықтық шегерімдер сомасы көрсетіледі;</w:t>
      </w:r>
    </w:p>
    <w:p>
      <w:pPr>
        <w:spacing w:after="0"/>
        <w:ind w:left="0"/>
        <w:jc w:val="both"/>
      </w:pPr>
      <w:r>
        <w:rPr>
          <w:rFonts w:ascii="Times New Roman"/>
          <w:b w:val="false"/>
          <w:i w:val="false"/>
          <w:color w:val="000000"/>
          <w:sz w:val="28"/>
        </w:rPr>
        <w:t>
      220.00.025 III жолында сыйақылар бойынша шегерімдер сомасы көрсетіледі;</w:t>
      </w:r>
    </w:p>
    <w:p>
      <w:pPr>
        <w:spacing w:after="0"/>
        <w:ind w:left="0"/>
        <w:jc w:val="both"/>
      </w:pPr>
      <w:r>
        <w:rPr>
          <w:rFonts w:ascii="Times New Roman"/>
          <w:b w:val="false"/>
          <w:i w:val="false"/>
          <w:color w:val="000000"/>
          <w:sz w:val="28"/>
        </w:rPr>
        <w:t xml:space="preserve">
      5) 220.00.026 жолында 220.00.022-ден 220.00.025-ке дейінгі жолдардың сомасы ретінде айқындалатын cалықтық шегерімдердің жалпы сомасы көрсетіледі. </w:t>
      </w:r>
    </w:p>
    <w:bookmarkStart w:name="z424" w:id="454"/>
    <w:p>
      <w:pPr>
        <w:spacing w:after="0"/>
        <w:ind w:left="0"/>
        <w:jc w:val="both"/>
      </w:pPr>
      <w:r>
        <w:rPr>
          <w:rFonts w:ascii="Times New Roman"/>
          <w:b w:val="false"/>
          <w:i w:val="false"/>
          <w:color w:val="000000"/>
          <w:sz w:val="28"/>
        </w:rPr>
        <w:t xml:space="preserve">
      18. "Дара кәсіпкердің салық салынатын кірісінің есебі" бөлімінде: </w:t>
      </w:r>
    </w:p>
    <w:bookmarkEnd w:id="454"/>
    <w:p>
      <w:pPr>
        <w:spacing w:after="0"/>
        <w:ind w:left="0"/>
        <w:jc w:val="both"/>
      </w:pPr>
      <w:r>
        <w:rPr>
          <w:rFonts w:ascii="Times New Roman"/>
          <w:b w:val="false"/>
          <w:i w:val="false"/>
          <w:color w:val="000000"/>
          <w:sz w:val="28"/>
        </w:rPr>
        <w:t xml:space="preserve">
      1) 220.00.027 жолында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кезеңіндегі шетелдік көздерден алған немесе алуға жататын кірістердің жалпы сомасы көрсетіледі. Бұл жолға220.03-нысаны F бағанының қорытынды мәні көшіріледі. 220.00.027 жолы анықтамалық сипатқа ие;</w:t>
      </w:r>
    </w:p>
    <w:p>
      <w:pPr>
        <w:spacing w:after="0"/>
        <w:ind w:left="0"/>
        <w:jc w:val="both"/>
      </w:pPr>
      <w:r>
        <w:rPr>
          <w:rFonts w:ascii="Times New Roman"/>
          <w:b w:val="false"/>
          <w:i w:val="false"/>
          <w:color w:val="000000"/>
          <w:sz w:val="28"/>
        </w:rPr>
        <w:t>
      2) 220.00.028 жолында Салық кодексінің 2-бабы 5-тармағына сәйкес халықаралық шарттарға сәйкес салық салудан босатылуы тиіс кіріс сомасы көрсетіледі. Бұл жолға 220.02-нысаны Е бағанының қорытынды мәні көшіріледі;</w:t>
      </w:r>
    </w:p>
    <w:p>
      <w:pPr>
        <w:spacing w:after="0"/>
        <w:ind w:left="0"/>
        <w:jc w:val="both"/>
      </w:pPr>
      <w:r>
        <w:rPr>
          <w:rFonts w:ascii="Times New Roman"/>
          <w:b w:val="false"/>
          <w:i w:val="false"/>
          <w:color w:val="000000"/>
          <w:sz w:val="28"/>
        </w:rPr>
        <w:t>
      3) 220.00.029 жолында халықаралық салық салу ерекшелігі ескеріле отырып, дара кәсіпкердің салық салынатын кірісінің (залалының) сомасы көрсетіледі. Бұл ретте 220.00.030 I жолында көрсетілген сома дара кәсіпкердің салық салынатын кірісіне қосылуға жатады, ал салық салынатын кіріс болмаған жағдайда, Қазақстан Республикасы резидентiнiң залалы азайтылады. 220.00.029 жолы 220.00.010 және 220.00.028 жолдарының айырмасы (220.00.010 – 220.00.028) ретінде айқындалады;</w:t>
      </w:r>
    </w:p>
    <w:p>
      <w:pPr>
        <w:spacing w:after="0"/>
        <w:ind w:left="0"/>
        <w:jc w:val="both"/>
      </w:pPr>
      <w:r>
        <w:rPr>
          <w:rFonts w:ascii="Times New Roman"/>
          <w:b w:val="false"/>
          <w:i w:val="false"/>
          <w:color w:val="000000"/>
          <w:sz w:val="28"/>
        </w:rPr>
        <w:t xml:space="preserve">
      4) 220.00. 030 жолында бақыланатын шетелдік компаниялардың(бұдан әрі – БШК) немесе бақыланатын шетелдік компаниялардың тұрақты мекемелерінің (бұдан әрі – БШК-ның ТМ) Салық кодекстің </w:t>
      </w:r>
      <w:r>
        <w:rPr>
          <w:rFonts w:ascii="Times New Roman"/>
          <w:b w:val="false"/>
          <w:i w:val="false"/>
          <w:color w:val="000000"/>
          <w:sz w:val="28"/>
        </w:rPr>
        <w:t>297-бабына</w:t>
      </w:r>
      <w:r>
        <w:rPr>
          <w:rFonts w:ascii="Times New Roman"/>
          <w:b w:val="false"/>
          <w:i w:val="false"/>
          <w:color w:val="000000"/>
          <w:sz w:val="28"/>
        </w:rPr>
        <w:t xml:space="preserve">, 340-бабы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жиынтық пайдасы көрсетіледі;</w:t>
      </w:r>
    </w:p>
    <w:p>
      <w:pPr>
        <w:spacing w:after="0"/>
        <w:ind w:left="0"/>
        <w:jc w:val="both"/>
      </w:pPr>
      <w:r>
        <w:rPr>
          <w:rFonts w:ascii="Times New Roman"/>
          <w:b w:val="false"/>
          <w:i w:val="false"/>
          <w:color w:val="000000"/>
          <w:sz w:val="28"/>
        </w:rPr>
        <w:t>
      5) 220.00.031 жолында салық салынатын кірісінің (залалдың) қорытындысы көрсетіледі. 220.00.031 жолы 220.00.029 және 220.00.030 жолдарының сомасы ретінде айқындалады;</w:t>
      </w:r>
    </w:p>
    <w:p>
      <w:pPr>
        <w:spacing w:after="0"/>
        <w:ind w:left="0"/>
        <w:jc w:val="both"/>
      </w:pPr>
      <w:r>
        <w:rPr>
          <w:rFonts w:ascii="Times New Roman"/>
          <w:b w:val="false"/>
          <w:i w:val="false"/>
          <w:color w:val="000000"/>
          <w:sz w:val="28"/>
        </w:rPr>
        <w:t xml:space="preserve">
      6) 220.00.032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220.00.031 жолының теріс мәні болса, 220.00.032 жолы 220.00.031 және 220.04.008 І жолдарының сомасы ретінде айқындалады. Егер 220.00.031 жолы оң мәнге ие болса, 220.00.032 жолына 220.04.008 I жолы көшіріледі;</w:t>
      </w:r>
    </w:p>
    <w:p>
      <w:pPr>
        <w:spacing w:after="0"/>
        <w:ind w:left="0"/>
        <w:jc w:val="both"/>
      </w:pPr>
      <w:r>
        <w:rPr>
          <w:rFonts w:ascii="Times New Roman"/>
          <w:b w:val="false"/>
          <w:i w:val="false"/>
          <w:color w:val="000000"/>
          <w:sz w:val="28"/>
        </w:rPr>
        <w:t xml:space="preserve">
      7) 220.00.033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дара кәсіпкердің салық салынатын кірісін кеміту сомасы көрсетіледі. 220.00.033 жолы 220.00.033 I және 220.00.033 II жолдары мыналарды қамтиды:</w:t>
      </w:r>
    </w:p>
    <w:p>
      <w:pPr>
        <w:spacing w:after="0"/>
        <w:ind w:left="0"/>
        <w:jc w:val="both"/>
      </w:pPr>
      <w:r>
        <w:rPr>
          <w:rFonts w:ascii="Times New Roman"/>
          <w:b w:val="false"/>
          <w:i w:val="false"/>
          <w:color w:val="000000"/>
          <w:sz w:val="28"/>
        </w:rPr>
        <w:t xml:space="preserve">
      220.00.033 I жолында салық төлеуші Салық кодексінің 288-бабы 1-тармағының 1) тармақшасына сәйкес салық салынатын кірісті кемітуге құқығы бар шығыстар көрсетіледі. </w:t>
      </w:r>
    </w:p>
    <w:p>
      <w:pPr>
        <w:spacing w:after="0"/>
        <w:ind w:left="0"/>
        <w:jc w:val="both"/>
      </w:pPr>
      <w:r>
        <w:rPr>
          <w:rFonts w:ascii="Times New Roman"/>
          <w:b w:val="false"/>
          <w:i w:val="false"/>
          <w:color w:val="000000"/>
          <w:sz w:val="28"/>
        </w:rPr>
        <w:t xml:space="preserve">
      220.00.033 II жолында салық төлеуші Салық кодексінің 288-бабы1-тармағы 4) тармақшасына сәйкес салық салынатын кірісті кемітуге құқығы бар шығыстар көрсетіледі; </w:t>
      </w:r>
    </w:p>
    <w:p>
      <w:pPr>
        <w:spacing w:after="0"/>
        <w:ind w:left="0"/>
        <w:jc w:val="both"/>
      </w:pPr>
      <w:r>
        <w:rPr>
          <w:rFonts w:ascii="Times New Roman"/>
          <w:b w:val="false"/>
          <w:i w:val="false"/>
          <w:color w:val="000000"/>
          <w:sz w:val="28"/>
        </w:rPr>
        <w:t>
      8) 220.00.034 жолында Салық кодексінің 288-бабына сәйкес есептелген азайту ескере отырып, дара кәсіпкердің салық салынатын кірісі көрсетіледі. 220.00.031 және 220.00.033 жолдарының айырмасы (220.00.031 – 220.00.033) ретінде айқындалады. Егер 220.00.033 жолы 220.00.031 жолынан артық болса, 220.00.034 жолында нөл көрсетіледі;</w:t>
      </w:r>
    </w:p>
    <w:p>
      <w:pPr>
        <w:spacing w:after="0"/>
        <w:ind w:left="0"/>
        <w:jc w:val="both"/>
      </w:pPr>
      <w:r>
        <w:rPr>
          <w:rFonts w:ascii="Times New Roman"/>
          <w:b w:val="false"/>
          <w:i w:val="false"/>
          <w:color w:val="000000"/>
          <w:sz w:val="28"/>
        </w:rPr>
        <w:t>
      9) 220.00.035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10) 220.00.036 жолында көшірілген залалдар ескере отырып, дара кәсіпкердің салық салынатын кірісі көрсетіледі. Егер 220.00.034 жолында оң мән көрсетілген жағдайда толтырылады. 220.00.034 және 220.00.035 жолдарының айырмасы (220.00.034 – 220.00.035) ретінде айқындалады. Егер 220.00.035 жолы 220.00.034 жолынан артық болса, 220.00.036 жолында нөл көрсетіледі.</w:t>
      </w:r>
    </w:p>
    <w:p>
      <w:pPr>
        <w:spacing w:after="0"/>
        <w:ind w:left="0"/>
        <w:jc w:val="both"/>
      </w:pPr>
      <w:r>
        <w:rPr>
          <w:rFonts w:ascii="Times New Roman"/>
          <w:b w:val="false"/>
          <w:i w:val="false"/>
          <w:color w:val="000000"/>
          <w:sz w:val="28"/>
        </w:rPr>
        <w:t xml:space="preserve">
      11) 220.00.037 жолында Салық кодексінің 357-бабы </w:t>
      </w:r>
      <w:r>
        <w:rPr>
          <w:rFonts w:ascii="Times New Roman"/>
          <w:b w:val="false"/>
          <w:i w:val="false"/>
          <w:color w:val="000000"/>
          <w:sz w:val="28"/>
        </w:rPr>
        <w:t>2-тармағына</w:t>
      </w:r>
      <w:r>
        <w:rPr>
          <w:rFonts w:ascii="Times New Roman"/>
          <w:b w:val="false"/>
          <w:i w:val="false"/>
          <w:color w:val="000000"/>
          <w:sz w:val="28"/>
        </w:rPr>
        <w:t xml:space="preserve"> сәйкес тауарлардың электрондық саудасын жүзеге асыратын дара кәсіпкердің салық салынатын кірісінің сомасы көрсетіледі;</w:t>
      </w:r>
    </w:p>
    <w:p>
      <w:pPr>
        <w:spacing w:after="0"/>
        <w:ind w:left="0"/>
        <w:jc w:val="both"/>
      </w:pPr>
      <w:r>
        <w:rPr>
          <w:rFonts w:ascii="Times New Roman"/>
          <w:b w:val="false"/>
          <w:i w:val="false"/>
          <w:color w:val="000000"/>
          <w:sz w:val="28"/>
        </w:rPr>
        <w:t>
      12) 220.00.038 жолында Салық кодексінің 341-бабының 1-тармағында көзделген кірісті түзету сомасы көрсетіледі;</w:t>
      </w:r>
    </w:p>
    <w:p>
      <w:pPr>
        <w:spacing w:after="0"/>
        <w:ind w:left="0"/>
        <w:jc w:val="both"/>
      </w:pPr>
      <w:r>
        <w:rPr>
          <w:rFonts w:ascii="Times New Roman"/>
          <w:b w:val="false"/>
          <w:i w:val="false"/>
          <w:color w:val="000000"/>
          <w:sz w:val="28"/>
        </w:rPr>
        <w:t>
      13) 220.00.039 жолында дара кәсіпкердің салынатын кіріс сомасының қорытындысы көрсетіледі. 220.00.036-220.00.037-220.00.038-220.00.026 ретінде айқындалады.</w:t>
      </w:r>
    </w:p>
    <w:bookmarkStart w:name="z425" w:id="455"/>
    <w:p>
      <w:pPr>
        <w:spacing w:after="0"/>
        <w:ind w:left="0"/>
        <w:jc w:val="both"/>
      </w:pPr>
      <w:r>
        <w:rPr>
          <w:rFonts w:ascii="Times New Roman"/>
          <w:b w:val="false"/>
          <w:i w:val="false"/>
          <w:color w:val="000000"/>
          <w:sz w:val="28"/>
        </w:rPr>
        <w:t>
      19. "Салықтық міндеттеменің есебі" бөлімінде:</w:t>
      </w:r>
    </w:p>
    <w:bookmarkEnd w:id="455"/>
    <w:p>
      <w:pPr>
        <w:spacing w:after="0"/>
        <w:ind w:left="0"/>
        <w:jc w:val="both"/>
      </w:pPr>
      <w:r>
        <w:rPr>
          <w:rFonts w:ascii="Times New Roman"/>
          <w:b w:val="false"/>
          <w:i w:val="false"/>
          <w:color w:val="000000"/>
          <w:sz w:val="28"/>
        </w:rPr>
        <w:t xml:space="preserve">
      1) 220.00.040 жолында Салық кодексінің 320-бабы </w:t>
      </w:r>
      <w:r>
        <w:rPr>
          <w:rFonts w:ascii="Times New Roman"/>
          <w:b w:val="false"/>
          <w:i w:val="false"/>
          <w:color w:val="000000"/>
          <w:sz w:val="28"/>
        </w:rPr>
        <w:t>1-тармағына</w:t>
      </w:r>
      <w:r>
        <w:rPr>
          <w:rFonts w:ascii="Times New Roman"/>
          <w:b w:val="false"/>
          <w:i w:val="false"/>
          <w:color w:val="000000"/>
          <w:sz w:val="28"/>
        </w:rPr>
        <w:t xml:space="preserve"> сәйкес ЖТС-ның мөлшерлемесі пайызда көрсетіледі;</w:t>
      </w:r>
    </w:p>
    <w:p>
      <w:pPr>
        <w:spacing w:after="0"/>
        <w:ind w:left="0"/>
        <w:jc w:val="both"/>
      </w:pPr>
      <w:r>
        <w:rPr>
          <w:rFonts w:ascii="Times New Roman"/>
          <w:b w:val="false"/>
          <w:i w:val="false"/>
          <w:color w:val="000000"/>
          <w:sz w:val="28"/>
        </w:rPr>
        <w:t>
      2) 220.00.041 жолында дара кәсіпкердің салық салынатын кірісінен алынатын жеке табыс салығының сомасы көрсетіледі. 220.00.043 және 220.00.044 жолдарының туындысы (220.00.043 х 220.00.044) ретінде айқындалады;</w:t>
      </w:r>
    </w:p>
    <w:p>
      <w:pPr>
        <w:spacing w:after="0"/>
        <w:ind w:left="0"/>
        <w:jc w:val="both"/>
      </w:pPr>
      <w:r>
        <w:rPr>
          <w:rFonts w:ascii="Times New Roman"/>
          <w:b w:val="false"/>
          <w:i w:val="false"/>
          <w:color w:val="000000"/>
          <w:sz w:val="28"/>
        </w:rPr>
        <w:t xml:space="preserve">
      3) 220.00.042 жолында Салық кодексінің </w:t>
      </w:r>
      <w:r>
        <w:rPr>
          <w:rFonts w:ascii="Times New Roman"/>
          <w:b w:val="false"/>
          <w:i w:val="false"/>
          <w:color w:val="000000"/>
          <w:sz w:val="28"/>
        </w:rPr>
        <w:t>302-бабы</w:t>
      </w:r>
      <w:r>
        <w:rPr>
          <w:rFonts w:ascii="Times New Roman"/>
          <w:b w:val="false"/>
          <w:i w:val="false"/>
          <w:color w:val="000000"/>
          <w:sz w:val="28"/>
        </w:rPr>
        <w:t xml:space="preserve"> 1-тармағына сәйкес салық кезеңі үшін есептелген жеке табыс салығының сомасы көрсетіледі. 220.00.041, 220.00.042 I, 220.00.042 II, 220.00.042 III, 220.00.042 IV және 220.00.042V жолдарының айырмасы (220.00.041 – 220.00.042 I – 220.00.042 II – 220.00.042 III – 220.00.042 IV – 220.00.042V) ретінде айқындалады. Егер алынған айырма нөлден төмен болса, онда 220.00.042 жолында нөл көрсетіледі;</w:t>
      </w:r>
    </w:p>
    <w:p>
      <w:pPr>
        <w:spacing w:after="0"/>
        <w:ind w:left="0"/>
        <w:jc w:val="both"/>
      </w:pPr>
      <w:r>
        <w:rPr>
          <w:rFonts w:ascii="Times New Roman"/>
          <w:b w:val="false"/>
          <w:i w:val="false"/>
          <w:color w:val="000000"/>
          <w:sz w:val="28"/>
        </w:rPr>
        <w:t xml:space="preserve">
      4) 220.00.042 I жолында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 ЖТС төлеу кезінде ескерілетін Қазақстан Республикасының шегінен тыс жерлерде кіріске төленген салықтардың немесе резидент салық төлеуші Қазақстан Республикасының шегінен тыс көздерден алған табыстарға соған ұқсас табыс салығы түрлерінің сомасы көрсетіледі. Бұл жолға 220.03-нысаны G бағанының қорытынды мәні көшіріледі;</w:t>
      </w:r>
    </w:p>
    <w:p>
      <w:pPr>
        <w:spacing w:after="0"/>
        <w:ind w:left="0"/>
        <w:jc w:val="both"/>
      </w:pPr>
      <w:r>
        <w:rPr>
          <w:rFonts w:ascii="Times New Roman"/>
          <w:b w:val="false"/>
          <w:i w:val="false"/>
          <w:color w:val="000000"/>
          <w:sz w:val="28"/>
        </w:rPr>
        <w:t xml:space="preserve">
      5) 220.00.042 II жолында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есептелген БШК-ның немесе БШК ТМ-ның қаржылық пайдасынан шетелдік табыс салығын есепке жатқызу сомасы көрсетіледі. Бұл жолға 220.05-нысаны К бағанының қорытынды мәні көшіріледі;</w:t>
      </w:r>
    </w:p>
    <w:p>
      <w:pPr>
        <w:spacing w:after="0"/>
        <w:ind w:left="0"/>
        <w:jc w:val="both"/>
      </w:pPr>
      <w:r>
        <w:rPr>
          <w:rFonts w:ascii="Times New Roman"/>
          <w:b w:val="false"/>
          <w:i w:val="false"/>
          <w:color w:val="000000"/>
          <w:sz w:val="28"/>
        </w:rPr>
        <w:t xml:space="preserve">
      6) 220.00.042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ұтыс түріндегі кірістен төлем көзiнен салық кезеңінде ұстап қалған ЖТС-ның сомасы көрсетіледі;</w:t>
      </w:r>
    </w:p>
    <w:p>
      <w:pPr>
        <w:spacing w:after="0"/>
        <w:ind w:left="0"/>
        <w:jc w:val="both"/>
      </w:pPr>
      <w:r>
        <w:rPr>
          <w:rFonts w:ascii="Times New Roman"/>
          <w:b w:val="false"/>
          <w:i w:val="false"/>
          <w:color w:val="000000"/>
          <w:sz w:val="28"/>
        </w:rPr>
        <w:t>
      7) 220.00.042 ІV жолында сыйақы түріндегі кірістен төлем көзiнен ұстап қалған және осы Кодекстің 302-бабының 3-тармағына сәйкес өткен салықтық кезеңдерден ауыстырылған ЖТС-ның сомасы көрсетіледі;</w:t>
      </w:r>
    </w:p>
    <w:p>
      <w:pPr>
        <w:spacing w:after="0"/>
        <w:ind w:left="0"/>
        <w:jc w:val="both"/>
      </w:pPr>
      <w:r>
        <w:rPr>
          <w:rFonts w:ascii="Times New Roman"/>
          <w:b w:val="false"/>
          <w:i w:val="false"/>
          <w:color w:val="000000"/>
          <w:sz w:val="28"/>
        </w:rPr>
        <w:t xml:space="preserve">
      8) 220.00.042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жеке табыс салығының сомасына кемітілетін сыйақы түріндегі кірістен төлем көзiнен салық кезеңінде ұстап қалған ЖТС-ның сомасы көрсетіледі;</w:t>
      </w:r>
    </w:p>
    <w:p>
      <w:pPr>
        <w:spacing w:after="0"/>
        <w:ind w:left="0"/>
        <w:jc w:val="both"/>
      </w:pPr>
      <w:r>
        <w:rPr>
          <w:rFonts w:ascii="Times New Roman"/>
          <w:b w:val="false"/>
          <w:i w:val="false"/>
          <w:color w:val="000000"/>
          <w:sz w:val="28"/>
        </w:rPr>
        <w:t xml:space="preserve">
      9) 220.00.042 VІ жолында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салық кезеңінде БШК Қазақстан Республикасындағы көздерден алынған кірісінен ұсталған КТС немесе Қазақстан Республикасындағы көздерден салық салынатын кірісінен төленген КТС сомасы көрсетіледі. Бұл жолға 220.05-нысаны М бағанының қорытынды мәні көшіріледі;</w:t>
      </w:r>
    </w:p>
    <w:p>
      <w:pPr>
        <w:spacing w:after="0"/>
        <w:ind w:left="0"/>
        <w:jc w:val="both"/>
      </w:pPr>
      <w:r>
        <w:rPr>
          <w:rFonts w:ascii="Times New Roman"/>
          <w:b w:val="false"/>
          <w:i w:val="false"/>
          <w:color w:val="000000"/>
          <w:sz w:val="28"/>
        </w:rPr>
        <w:t>
      10) 220.00.043 жолында салық заңнамасына сәйкес ЖТС-ның азайту көрсетіледі;</w:t>
      </w:r>
    </w:p>
    <w:p>
      <w:pPr>
        <w:spacing w:after="0"/>
        <w:ind w:left="0"/>
        <w:jc w:val="both"/>
      </w:pPr>
      <w:r>
        <w:rPr>
          <w:rFonts w:ascii="Times New Roman"/>
          <w:b w:val="false"/>
          <w:i w:val="false"/>
          <w:color w:val="000000"/>
          <w:sz w:val="28"/>
        </w:rPr>
        <w:t xml:space="preserve">
      11) 220.00.044 жолында Салық кодексінің 101-бабына сәйкес жеке табыс салығын төлеу есебінде есепке жатқызу жүзеге асырылатын соманы қоса алғанда төлеуге жататын ЖТС-ның сомасы көрсетіледі. Жеке табыс салығын төлеу Салық кодексінің 362-бабы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айқындалады. 220.00.044 жолы 220.00.042 және 220.00.043 жолдарының айырмасы(220.00.042 – 220.00.043) ретінде айқындалады;</w:t>
      </w:r>
    </w:p>
    <w:p>
      <w:pPr>
        <w:spacing w:after="0"/>
        <w:ind w:left="0"/>
        <w:jc w:val="both"/>
      </w:pPr>
      <w:r>
        <w:rPr>
          <w:rFonts w:ascii="Times New Roman"/>
          <w:b w:val="false"/>
          <w:i w:val="false"/>
          <w:color w:val="000000"/>
          <w:sz w:val="28"/>
        </w:rPr>
        <w:t>
      12) 220.00.045 жолында аудандық маңызы бар қалалар, ауылдар, кенттер, ауылдық округтер әкімдері аппаратының бизнес-сәйкестендіру нөмірі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мәлімделген, дара кәсіпкер қызметін басымдықпен жүзеге асыратын орын – дара кәсіпкердің орналасқан жері болып танылады.</w:t>
      </w:r>
    </w:p>
    <w:bookmarkStart w:name="z426" w:id="456"/>
    <w:p>
      <w:pPr>
        <w:spacing w:after="0"/>
        <w:ind w:left="0"/>
        <w:jc w:val="both"/>
      </w:pPr>
      <w:r>
        <w:rPr>
          <w:rFonts w:ascii="Times New Roman"/>
          <w:b w:val="false"/>
          <w:i w:val="false"/>
          <w:color w:val="000000"/>
          <w:sz w:val="28"/>
        </w:rPr>
        <w:t>
      20. "Салық төлеушiнiң жауапкершiлiгi" деген бөлімде:</w:t>
      </w:r>
    </w:p>
    <w:bookmarkEnd w:id="456"/>
    <w:p>
      <w:pPr>
        <w:spacing w:after="0"/>
        <w:ind w:left="0"/>
        <w:jc w:val="both"/>
      </w:pPr>
      <w:r>
        <w:rPr>
          <w:rFonts w:ascii="Times New Roman"/>
          <w:b w:val="false"/>
          <w:i w:val="false"/>
          <w:color w:val="000000"/>
          <w:sz w:val="28"/>
        </w:rPr>
        <w:t>
      1) "Салық төлеушiнiң тегі, аты, әкесінің аты (болған кезде)" деген жолда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427" w:id="457"/>
    <w:p>
      <w:pPr>
        <w:spacing w:after="0"/>
        <w:ind w:left="0"/>
        <w:jc w:val="left"/>
      </w:pPr>
      <w:r>
        <w:rPr>
          <w:rFonts w:ascii="Times New Roman"/>
          <w:b/>
          <w:i w:val="false"/>
          <w:color w:val="000000"/>
        </w:rPr>
        <w:t xml:space="preserve"> 3-тарау. ҚҚС төлеушi болып табылмайтын салық төлеушiлердiң өткізілген тауарлар, орындалған жұмыстар, көрсетілген қызметтер бойынша шығыстары – 220.01-нысанын толтыру бойынша түсіндірме</w:t>
      </w:r>
    </w:p>
    <w:bookmarkEnd w:id="457"/>
    <w:bookmarkStart w:name="z428" w:id="458"/>
    <w:p>
      <w:pPr>
        <w:spacing w:after="0"/>
        <w:ind w:left="0"/>
        <w:jc w:val="both"/>
      </w:pPr>
      <w:r>
        <w:rPr>
          <w:rFonts w:ascii="Times New Roman"/>
          <w:b w:val="false"/>
          <w:i w:val="false"/>
          <w:color w:val="000000"/>
          <w:sz w:val="28"/>
        </w:rPr>
        <w:t>
      21. Бұл нысанды ҚҚС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458"/>
    <w:bookmarkStart w:name="z429" w:id="459"/>
    <w:p>
      <w:pPr>
        <w:spacing w:after="0"/>
        <w:ind w:left="0"/>
        <w:jc w:val="both"/>
      </w:pPr>
      <w:r>
        <w:rPr>
          <w:rFonts w:ascii="Times New Roman"/>
          <w:b w:val="false"/>
          <w:i w:val="false"/>
          <w:color w:val="000000"/>
          <w:sz w:val="28"/>
        </w:rPr>
        <w:t>
      22. "Шығыстар" деген бөлімде:</w:t>
      </w:r>
    </w:p>
    <w:bookmarkEnd w:id="459"/>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салық төлеуші-контрагенттің ЖСН (БСН) көрсетіледі;</w:t>
      </w:r>
    </w:p>
    <w:p>
      <w:pPr>
        <w:spacing w:after="0"/>
        <w:ind w:left="0"/>
        <w:jc w:val="both"/>
      </w:pPr>
      <w:r>
        <w:rPr>
          <w:rFonts w:ascii="Times New Roman"/>
          <w:b w:val="false"/>
          <w:i w:val="false"/>
          <w:color w:val="000000"/>
          <w:sz w:val="28"/>
        </w:rPr>
        <w:t>
      С бағанында осы Қағидалардың 35-тармағына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 көрсетулер;</w:t>
      </w:r>
    </w:p>
    <w:p>
      <w:pPr>
        <w:spacing w:after="0"/>
        <w:ind w:left="0"/>
        <w:jc w:val="both"/>
      </w:pPr>
      <w:r>
        <w:rPr>
          <w:rFonts w:ascii="Times New Roman"/>
          <w:b w:val="false"/>
          <w:i w:val="false"/>
          <w:color w:val="000000"/>
          <w:sz w:val="28"/>
        </w:rPr>
        <w:t>
      2 – жарнамалық қызмет көрсетулер;</w:t>
      </w:r>
    </w:p>
    <w:p>
      <w:pPr>
        <w:spacing w:after="0"/>
        <w:ind w:left="0"/>
        <w:jc w:val="both"/>
      </w:pPr>
      <w:r>
        <w:rPr>
          <w:rFonts w:ascii="Times New Roman"/>
          <w:b w:val="false"/>
          <w:i w:val="false"/>
          <w:color w:val="000000"/>
          <w:sz w:val="28"/>
        </w:rPr>
        <w:t>
      3 – консультациялық қызмет көрсетулер;</w:t>
      </w:r>
    </w:p>
    <w:p>
      <w:pPr>
        <w:spacing w:after="0"/>
        <w:ind w:left="0"/>
        <w:jc w:val="both"/>
      </w:pPr>
      <w:r>
        <w:rPr>
          <w:rFonts w:ascii="Times New Roman"/>
          <w:b w:val="false"/>
          <w:i w:val="false"/>
          <w:color w:val="000000"/>
          <w:sz w:val="28"/>
        </w:rPr>
        <w:t>
      4 – маркетингтік қызмет көрсетулер;</w:t>
      </w:r>
    </w:p>
    <w:p>
      <w:pPr>
        <w:spacing w:after="0"/>
        <w:ind w:left="0"/>
        <w:jc w:val="both"/>
      </w:pPr>
      <w:r>
        <w:rPr>
          <w:rFonts w:ascii="Times New Roman"/>
          <w:b w:val="false"/>
          <w:i w:val="false"/>
          <w:color w:val="000000"/>
          <w:sz w:val="28"/>
        </w:rPr>
        <w:t>
      5 – дизайнерлік қызмет көрсетулер;</w:t>
      </w:r>
    </w:p>
    <w:p>
      <w:pPr>
        <w:spacing w:after="0"/>
        <w:ind w:left="0"/>
        <w:jc w:val="both"/>
      </w:pPr>
      <w:r>
        <w:rPr>
          <w:rFonts w:ascii="Times New Roman"/>
          <w:b w:val="false"/>
          <w:i w:val="false"/>
          <w:color w:val="000000"/>
          <w:sz w:val="28"/>
        </w:rPr>
        <w:t>
      6 – инжинирингтік қызмет көрсетулер;</w:t>
      </w:r>
    </w:p>
    <w:p>
      <w:pPr>
        <w:spacing w:after="0"/>
        <w:ind w:left="0"/>
        <w:jc w:val="both"/>
      </w:pPr>
      <w:r>
        <w:rPr>
          <w:rFonts w:ascii="Times New Roman"/>
          <w:b w:val="false"/>
          <w:i w:val="false"/>
          <w:color w:val="000000"/>
          <w:sz w:val="28"/>
        </w:rPr>
        <w:t>
      7 – өзгелері;</w:t>
      </w:r>
    </w:p>
    <w:p>
      <w:pPr>
        <w:spacing w:after="0"/>
        <w:ind w:left="0"/>
        <w:jc w:val="both"/>
      </w:pPr>
      <w:r>
        <w:rPr>
          <w:rFonts w:ascii="Times New Roman"/>
          <w:b w:val="false"/>
          <w:i w:val="false"/>
          <w:color w:val="000000"/>
          <w:sz w:val="28"/>
        </w:rPr>
        <w:t>
      F бағанында сатып алынған тауарлардың (жұмыстардың, қызметтердің) құны көрсетіледі.</w:t>
      </w:r>
    </w:p>
    <w:bookmarkStart w:name="z430" w:id="460"/>
    <w:p>
      <w:pPr>
        <w:spacing w:after="0"/>
        <w:ind w:left="0"/>
        <w:jc w:val="left"/>
      </w:pPr>
      <w:r>
        <w:rPr>
          <w:rFonts w:ascii="Times New Roman"/>
          <w:b/>
          <w:i w:val="false"/>
          <w:color w:val="000000"/>
        </w:rPr>
        <w:t xml:space="preserve"> 4-тарау. Халықаралық шартқа сәйкес салық салудан босатылуы тиіс кіріс – 220.02-нысанын толтыру бойынша түсіндірме</w:t>
      </w:r>
    </w:p>
    <w:bookmarkEnd w:id="460"/>
    <w:bookmarkStart w:name="z431" w:id="461"/>
    <w:p>
      <w:pPr>
        <w:spacing w:after="0"/>
        <w:ind w:left="0"/>
        <w:jc w:val="both"/>
      </w:pPr>
      <w:r>
        <w:rPr>
          <w:rFonts w:ascii="Times New Roman"/>
          <w:b w:val="false"/>
          <w:i w:val="false"/>
          <w:color w:val="000000"/>
          <w:sz w:val="28"/>
        </w:rPr>
        <w:t xml:space="preserve">
      23. Бұл нысан Қазақстан Республикасымен жасалған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кодексіндегі қамтылғандардан өзгеше ережелер қолданылса, онда Қазақстан Республикасы ратификациялаған халықаралық шарттың ережелері қолданылады.</w:t>
      </w:r>
    </w:p>
    <w:bookmarkEnd w:id="461"/>
    <w:bookmarkStart w:name="z432" w:id="462"/>
    <w:p>
      <w:pPr>
        <w:spacing w:after="0"/>
        <w:ind w:left="0"/>
        <w:jc w:val="both"/>
      </w:pPr>
      <w:r>
        <w:rPr>
          <w:rFonts w:ascii="Times New Roman"/>
          <w:b w:val="false"/>
          <w:i w:val="false"/>
          <w:color w:val="000000"/>
          <w:sz w:val="28"/>
        </w:rPr>
        <w:t>
      24. "Көрсеткіштер" деген бөлімде:</w:t>
      </w:r>
    </w:p>
    <w:bookmarkEnd w:id="46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36-тармағына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220.02-нысанының Е бағанының қорытынды мәні 220.00.031 жолына көшіріледі.</w:t>
      </w:r>
    </w:p>
    <w:bookmarkStart w:name="z433" w:id="463"/>
    <w:p>
      <w:pPr>
        <w:spacing w:after="0"/>
        <w:ind w:left="0"/>
        <w:jc w:val="left"/>
      </w:pPr>
      <w:r>
        <w:rPr>
          <w:rFonts w:ascii="Times New Roman"/>
          <w:b/>
          <w:i w:val="false"/>
          <w:color w:val="000000"/>
        </w:rPr>
        <w:t xml:space="preserve"> 5-тарау. Шетелдегі көздерден алынған кірістер, төленген шетел салығы мен оны есепке жатқызу сомасы – 220.03– нысанын толтыру бойынша түсіндірме</w:t>
      </w:r>
    </w:p>
    <w:bookmarkEnd w:id="463"/>
    <w:bookmarkStart w:name="z434" w:id="464"/>
    <w:p>
      <w:pPr>
        <w:spacing w:after="0"/>
        <w:ind w:left="0"/>
        <w:jc w:val="both"/>
      </w:pPr>
      <w:r>
        <w:rPr>
          <w:rFonts w:ascii="Times New Roman"/>
          <w:b w:val="false"/>
          <w:i w:val="false"/>
          <w:color w:val="000000"/>
          <w:sz w:val="28"/>
        </w:rPr>
        <w:t xml:space="preserve">
      25. Бұл нысан шетел көздерінен алынған кірістерді, оның ішінде жеңілдікті салық салынатын елдердегі көздерден алынған кірістерді сондай-ақ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сәйкес төленген шетел салығы мен оны есепке жатқызу сомасын айқындауға арналған. Бұл қосымшада БШК-ның қаржылық пайдасы немесе БШК ТМ-ның қаржылық пайдасы көрсетілмейді.</w:t>
      </w:r>
    </w:p>
    <w:bookmarkEnd w:id="464"/>
    <w:bookmarkStart w:name="z435" w:id="465"/>
    <w:p>
      <w:pPr>
        <w:spacing w:after="0"/>
        <w:ind w:left="0"/>
        <w:jc w:val="both"/>
      </w:pPr>
      <w:r>
        <w:rPr>
          <w:rFonts w:ascii="Times New Roman"/>
          <w:b w:val="false"/>
          <w:i w:val="false"/>
          <w:color w:val="000000"/>
          <w:sz w:val="28"/>
        </w:rPr>
        <w:t>
      26. "Көрсеткіштер" бөлімінде:</w:t>
      </w:r>
    </w:p>
    <w:bookmarkEnd w:id="46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салық төлеуші-резидентке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түрінің коды көрсетіледі;</w:t>
      </w:r>
    </w:p>
    <w:p>
      <w:pPr>
        <w:spacing w:after="0"/>
        <w:ind w:left="0"/>
        <w:jc w:val="both"/>
      </w:pPr>
      <w:r>
        <w:rPr>
          <w:rFonts w:ascii="Times New Roman"/>
          <w:b w:val="false"/>
          <w:i w:val="false"/>
          <w:color w:val="000000"/>
          <w:sz w:val="28"/>
        </w:rPr>
        <w:t xml:space="preserve">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 </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 түрінің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322</w:t>
      </w:r>
      <w:r>
        <w:rPr>
          <w:rFonts w:ascii="Times New Roman"/>
          <w:b w:val="false"/>
          <w:i w:val="false"/>
          <w:color w:val="000000"/>
          <w:sz w:val="28"/>
        </w:rPr>
        <w:t>-338-</w:t>
      </w:r>
      <w:r>
        <w:rPr>
          <w:rFonts w:ascii="Times New Roman"/>
          <w:b w:val="false"/>
          <w:i w:val="false"/>
          <w:color w:val="000000"/>
          <w:sz w:val="28"/>
        </w:rPr>
        <w:t>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базамен (тұрақты мекеме)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база (тұрақты мекеме)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 </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8) "2010", "2020", "2030", "2040", "2050", "2200", "2210", "2250", "2270", "2290" тиісті кіріс түрлері кодтарының F бағаны жолдарының қорытынды мәні 220.00.001 жолына көшіріледі;</w:t>
      </w:r>
    </w:p>
    <w:p>
      <w:pPr>
        <w:spacing w:after="0"/>
        <w:ind w:left="0"/>
        <w:jc w:val="both"/>
      </w:pPr>
      <w:r>
        <w:rPr>
          <w:rFonts w:ascii="Times New Roman"/>
          <w:b w:val="false"/>
          <w:i w:val="false"/>
          <w:color w:val="000000"/>
          <w:sz w:val="28"/>
        </w:rPr>
        <w:t>
      "2260" тиісті кіріс түрі кодының F бағаны жолының қорытынды мәні 220.00.002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220.00.003 жолына көшіріледі;</w:t>
      </w:r>
    </w:p>
    <w:p>
      <w:pPr>
        <w:spacing w:after="0"/>
        <w:ind w:left="0"/>
        <w:jc w:val="both"/>
      </w:pPr>
      <w:r>
        <w:rPr>
          <w:rFonts w:ascii="Times New Roman"/>
          <w:b w:val="false"/>
          <w:i w:val="false"/>
          <w:color w:val="000000"/>
          <w:sz w:val="28"/>
        </w:rPr>
        <w:t>
      F бағаны 220.00.027 жолына көшіріледі.</w:t>
      </w:r>
    </w:p>
    <w:p>
      <w:pPr>
        <w:spacing w:after="0"/>
        <w:ind w:left="0"/>
        <w:jc w:val="both"/>
      </w:pPr>
      <w:r>
        <w:rPr>
          <w:rFonts w:ascii="Times New Roman"/>
          <w:b w:val="false"/>
          <w:i w:val="false"/>
          <w:color w:val="000000"/>
          <w:sz w:val="28"/>
        </w:rPr>
        <w:t>
      9) G бағанының қорытынды мәні 220.00.042 I жолына көшіріледі.</w:t>
      </w:r>
    </w:p>
    <w:bookmarkStart w:name="z436" w:id="466"/>
    <w:p>
      <w:pPr>
        <w:spacing w:after="0"/>
        <w:ind w:left="0"/>
        <w:jc w:val="left"/>
      </w:pPr>
      <w:r>
        <w:rPr>
          <w:rFonts w:ascii="Times New Roman"/>
          <w:b/>
          <w:i w:val="false"/>
          <w:color w:val="000000"/>
        </w:rPr>
        <w:t xml:space="preserve"> 6-тарау. Тіркелген активтер бойынша шегерімдер – 220.04-нысанын толтыру бойынша түсіндірме</w:t>
      </w:r>
    </w:p>
    <w:bookmarkEnd w:id="466"/>
    <w:bookmarkStart w:name="z437" w:id="467"/>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1-топтың тіркелген активтерін шығарудан залалды айқындауға арналған.</w:t>
      </w:r>
    </w:p>
    <w:bookmarkEnd w:id="467"/>
    <w:bookmarkStart w:name="z438" w:id="468"/>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468"/>
    <w:p>
      <w:pPr>
        <w:spacing w:after="0"/>
        <w:ind w:left="0"/>
        <w:jc w:val="both"/>
      </w:pPr>
      <w:r>
        <w:rPr>
          <w:rFonts w:ascii="Times New Roman"/>
          <w:b w:val="false"/>
          <w:i w:val="false"/>
          <w:color w:val="000000"/>
          <w:sz w:val="28"/>
        </w:rPr>
        <w:t>
      1) 220.04.001 жолында салық кезеңнің басына топтардың құндық теңгерімінің жалпы сомасы көрсетіледі. 220.04.001 І-ден 220.04.001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220.04.001 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 топтың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220.04.001 ІІ жолында Салық кодексінің 267-бабы 7-тармағына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ІІІ жолында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xml:space="preserve">
      220.04.001 ІV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220.04.002 жолында салық кезеңінде келіп түскен тіркелген активтердің жалпы құны көрсетіледі. 220.04.002 І-ден 220.04.002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220.04.002 ІІ жолында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220.04.002 ІІІ жолында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220.04.002 ІV жолында Салық кодексінің 268-бабына сәйкес айқындалатын келіп түскен ІV топтың тіркелген активтерінің құны көрсетіледі;</w:t>
      </w:r>
    </w:p>
    <w:p>
      <w:pPr>
        <w:spacing w:after="0"/>
        <w:ind w:left="0"/>
        <w:jc w:val="both"/>
      </w:pPr>
      <w:r>
        <w:rPr>
          <w:rFonts w:ascii="Times New Roman"/>
          <w:b w:val="false"/>
          <w:i w:val="false"/>
          <w:color w:val="000000"/>
          <w:sz w:val="28"/>
        </w:rPr>
        <w:t>
      3) 220.04.003 жолында шығарылған тіркелген активтердің жалпы құны көрсетіледі. 220.04.003 І-ден 220.04.003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 жолында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ІІІ жолында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ІV жолында Салық кодексінің 270-бабына сәйкес айқындалатын ІV топтың шығарылған тіркелген активтерінің жалпы құны көрсетіледі;</w:t>
      </w:r>
    </w:p>
    <w:p>
      <w:pPr>
        <w:spacing w:after="0"/>
        <w:ind w:left="0"/>
        <w:jc w:val="both"/>
      </w:pPr>
      <w:r>
        <w:rPr>
          <w:rFonts w:ascii="Times New Roman"/>
          <w:b w:val="false"/>
          <w:i w:val="false"/>
          <w:color w:val="000000"/>
          <w:sz w:val="28"/>
        </w:rPr>
        <w:t xml:space="preserve">
      4) 220.04.004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220.04.004 І-ден 220.04.004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220.04.004 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 жолында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ІІІ жолында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220.04.004 ІV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220.04.005 жолында салық кезеңнің аяғына топтардың құндық теңгерімнің жалпы сомасы көрсетіледі. 220.04.005 І-ден 220.04.005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220.04.005 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аяғына І топтың тіркелген активтерінің кіші топтары бойынша құндық теңгерімнің жалпы сомасы көрсетіледі;</w:t>
      </w:r>
    </w:p>
    <w:p>
      <w:pPr>
        <w:spacing w:after="0"/>
        <w:ind w:left="0"/>
        <w:jc w:val="both"/>
      </w:pPr>
      <w:r>
        <w:rPr>
          <w:rFonts w:ascii="Times New Roman"/>
          <w:b w:val="false"/>
          <w:i w:val="false"/>
          <w:color w:val="000000"/>
          <w:sz w:val="28"/>
        </w:rPr>
        <w:t>
      220.04.005 ІІ жолында Салық кодексінің 267-бабы 8-тармағына сәйкес айқындалатын салық кезеңнің аяғына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ІІІ жолында Салық кодексінің 267-бабы 8-тармағына сәйкес айқындалатын салық кезеңнің аяғына ІII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220.04.005 ІV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аяғына ІV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220.04.006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220.04.006 І-ден 220.04.006 ІV-ке дейінгі жолдардың сомасы ретінде айқындалады:</w:t>
      </w:r>
    </w:p>
    <w:p>
      <w:pPr>
        <w:spacing w:after="0"/>
        <w:ind w:left="0"/>
        <w:jc w:val="both"/>
      </w:pPr>
      <w:r>
        <w:rPr>
          <w:rFonts w:ascii="Times New Roman"/>
          <w:b w:val="false"/>
          <w:i w:val="false"/>
          <w:color w:val="000000"/>
          <w:sz w:val="28"/>
        </w:rPr>
        <w:t>
      220.04.006 І жолында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220.04.006 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ІІІ жолында Салық кодексінің 271-бабы 2 және3-тармақтарына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ІV жолында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220.04.007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қосарланған нормасы бойынша есептелген амортизациялық аударымдардың жалпы сомасы көрсетіледі. 220.04.007 І-ден 220.04.007 ІV-ке дейінгі жолдардың сомасы ретінде айқындалады:</w:t>
      </w:r>
    </w:p>
    <w:p>
      <w:pPr>
        <w:spacing w:after="0"/>
        <w:ind w:left="0"/>
        <w:jc w:val="both"/>
      </w:pPr>
      <w:r>
        <w:rPr>
          <w:rFonts w:ascii="Times New Roman"/>
          <w:b w:val="false"/>
          <w:i w:val="false"/>
          <w:color w:val="000000"/>
          <w:sz w:val="28"/>
        </w:rPr>
        <w:t>
      220.04.007 І жолында Салық кодексінің 271-бабы 7-тармағына сәйкес І 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220.04.007 ІІ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ІIІ жолында ІIІ топтың тіркелген активтері бойынша Салық кодексінің 120-бабы 6-тармағына сәйкес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ІV жолында Салық кодексінің 271-бабы 7-тармағына сәйкес ІV–топтың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220.04.008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 көрсетіледі. 220.04.008 І-ден 220.04.008 ІV-ке дейінгі жолдардың сомасы ретінде айқындалады:</w:t>
      </w:r>
    </w:p>
    <w:p>
      <w:pPr>
        <w:spacing w:after="0"/>
        <w:ind w:left="0"/>
        <w:jc w:val="both"/>
      </w:pPr>
      <w:r>
        <w:rPr>
          <w:rFonts w:ascii="Times New Roman"/>
          <w:b w:val="false"/>
          <w:i w:val="false"/>
          <w:color w:val="000000"/>
          <w:sz w:val="28"/>
        </w:rPr>
        <w:t>
      220.04.008 І жолында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берілгенді қоспағанда) кіші топтарының құндық теңгерім сомасы көрсетіледі;</w:t>
      </w:r>
    </w:p>
    <w:p>
      <w:pPr>
        <w:spacing w:after="0"/>
        <w:ind w:left="0"/>
        <w:jc w:val="both"/>
      </w:pPr>
      <w:r>
        <w:rPr>
          <w:rFonts w:ascii="Times New Roman"/>
          <w:b w:val="false"/>
          <w:i w:val="false"/>
          <w:color w:val="000000"/>
          <w:sz w:val="28"/>
        </w:rPr>
        <w:t xml:space="preserve">
      220.04.008 ІІ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220.04.008 ІІІ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220.04.008 ІV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220.04.009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(кіші топтың) құндық теңгерімі көрсетіледі. 220.04.009 І-ден 220.04.009 ІV-ке дейінгі жолдардың сомасы ретінде айқындалады:</w:t>
      </w:r>
    </w:p>
    <w:p>
      <w:pPr>
        <w:spacing w:after="0"/>
        <w:ind w:left="0"/>
        <w:jc w:val="both"/>
      </w:pPr>
      <w:r>
        <w:rPr>
          <w:rFonts w:ascii="Times New Roman"/>
          <w:b w:val="false"/>
          <w:i w:val="false"/>
          <w:color w:val="000000"/>
          <w:sz w:val="28"/>
        </w:rPr>
        <w:t>
      220.04.009 І жолында Салық кодексінің 273-бабы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220.04.009 ІІ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ІІІ жолында Салық кодексінің 273-бабы 4-тармағына сәйкес шегерімге жатқызылатын ІІІ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xml:space="preserve">
      10) 220.04.010 жолында қызметкерлердің есептелген кірістері бойынша шығыстарды қоспағанда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220.04.010 І-ден 220.04.010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220.04.010 І жолында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 жолында Салық кодексінің 272-бабы 1-тармағына сәйкес шегерімге жатқызылатын 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220.04.010 ІІІ жолында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ІV жолында Салық кодексінің 272-бабы 1-тармағына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220.04.011 жолында тіркелген активтер бойынша салық кезеңі шегерімдерінің жалпы сомасы көрсетіледі. 220.04.011 І-ден 220.04.011 ІV-ке дейінгі жолдардың сомасы ретінде айқындалады:</w:t>
      </w:r>
    </w:p>
    <w:p>
      <w:pPr>
        <w:spacing w:after="0"/>
        <w:ind w:left="0"/>
        <w:jc w:val="both"/>
      </w:pPr>
      <w:r>
        <w:rPr>
          <w:rFonts w:ascii="Times New Roman"/>
          <w:b w:val="false"/>
          <w:i w:val="false"/>
          <w:color w:val="000000"/>
          <w:sz w:val="28"/>
        </w:rPr>
        <w:t>
      220.04.011 І жолында І топтың тіркелген активтері бойынша шегерімдер көрсетіледі. 220.04.006 І, 220.04.007 І, 220.04.009 І, 220.04.010 І (220.04.006 І + 220.04.007 І + 220.04.009 І + 220.04.010 І) жолдарының сомасы ретінде айқындалады;</w:t>
      </w:r>
    </w:p>
    <w:p>
      <w:pPr>
        <w:spacing w:after="0"/>
        <w:ind w:left="0"/>
        <w:jc w:val="both"/>
      </w:pPr>
      <w:r>
        <w:rPr>
          <w:rFonts w:ascii="Times New Roman"/>
          <w:b w:val="false"/>
          <w:i w:val="false"/>
          <w:color w:val="000000"/>
          <w:sz w:val="28"/>
        </w:rPr>
        <w:t xml:space="preserve">
      220.04.011 ІІ жолында ІІ топтың тіркелген активтері бойынша шегерімдер көрсетіледі. 220.04.006 ІІ, 220.04.007 ІІ, 220.04.008 ІІ, 220.04.009 ІІ, 220.04.010 ІІ (220.04.006 ІІ + 220.04.007 ІІ + 220.04.008 ІІ + 220.04.009 ІІ + 220.04.010 ІІ) жолдарының сомасы ретінде айқындалады; </w:t>
      </w:r>
    </w:p>
    <w:p>
      <w:pPr>
        <w:spacing w:after="0"/>
        <w:ind w:left="0"/>
        <w:jc w:val="both"/>
      </w:pPr>
      <w:r>
        <w:rPr>
          <w:rFonts w:ascii="Times New Roman"/>
          <w:b w:val="false"/>
          <w:i w:val="false"/>
          <w:color w:val="000000"/>
          <w:sz w:val="28"/>
        </w:rPr>
        <w:t>
      220.04.011 ІІІ жолында ІІІ топтың тіркелген активтері бойынша шегерімдер көрсетіледі. 220.04.006 ІІІ, 220.04.007 ІІІ, 220.04.008 ІІІ, 220.04.009 ІІІ, 220.04.010 ІІІ (220.04.006 ІІІ + 220.04.007 ІІІ + 220.04.008 ІІІ + 220.04.009 ІІІ + 220.04.010 ІІІ) жолдарының сомасы ретінде айқындалады;</w:t>
      </w:r>
    </w:p>
    <w:p>
      <w:pPr>
        <w:spacing w:after="0"/>
        <w:ind w:left="0"/>
        <w:jc w:val="both"/>
      </w:pPr>
      <w:r>
        <w:rPr>
          <w:rFonts w:ascii="Times New Roman"/>
          <w:b w:val="false"/>
          <w:i w:val="false"/>
          <w:color w:val="000000"/>
          <w:sz w:val="28"/>
        </w:rPr>
        <w:t>
      220.04.011 ІV жолында IV топтың тіркелген активтері бойынша шегерімдер көрсетіледі. 220.04.006 ІV, 220.04.007 ІV, 220.04.008 ІV, 220.04.009 ІV, 220.04.010 ІV (220.04.006 ІV + 220.04.007 ІV + 220.04.008 ІV + 220.04.009 ІV + 220.04.010 ІV) жолдарының сомасы ретінде айқындалады;</w:t>
      </w:r>
    </w:p>
    <w:p>
      <w:pPr>
        <w:spacing w:after="0"/>
        <w:ind w:left="0"/>
        <w:jc w:val="both"/>
      </w:pPr>
      <w:r>
        <w:rPr>
          <w:rFonts w:ascii="Times New Roman"/>
          <w:b w:val="false"/>
          <w:i w:val="false"/>
          <w:color w:val="000000"/>
          <w:sz w:val="28"/>
        </w:rPr>
        <w:t xml:space="preserve">
      12) 220.04.012 жолында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алынатын негізгі құралдар бойынша кейінгі шығыстар көрсетіледі;</w:t>
      </w:r>
    </w:p>
    <w:p>
      <w:pPr>
        <w:spacing w:after="0"/>
        <w:ind w:left="0"/>
        <w:jc w:val="both"/>
      </w:pPr>
      <w:r>
        <w:rPr>
          <w:rFonts w:ascii="Times New Roman"/>
          <w:b w:val="false"/>
          <w:i w:val="false"/>
          <w:color w:val="000000"/>
          <w:sz w:val="28"/>
        </w:rPr>
        <w:t>
      220.04.008 І жолы 220.00.033 жолын айқындау кезінде ескеріледі;</w:t>
      </w:r>
    </w:p>
    <w:p>
      <w:pPr>
        <w:spacing w:after="0"/>
        <w:ind w:left="0"/>
        <w:jc w:val="both"/>
      </w:pPr>
      <w:r>
        <w:rPr>
          <w:rFonts w:ascii="Times New Roman"/>
          <w:b w:val="false"/>
          <w:i w:val="false"/>
          <w:color w:val="000000"/>
          <w:sz w:val="28"/>
        </w:rPr>
        <w:t>
      220.04.011 және 220.04.012 жолдарының сомасы (220.04.011 + 220.04.012) 220.00.017 жолына көшіріледі.</w:t>
      </w:r>
    </w:p>
    <w:bookmarkStart w:name="z439" w:id="469"/>
    <w:p>
      <w:pPr>
        <w:spacing w:after="0"/>
        <w:ind w:left="0"/>
        <w:jc w:val="left"/>
      </w:pPr>
      <w:r>
        <w:rPr>
          <w:rFonts w:ascii="Times New Roman"/>
          <w:b/>
          <w:i w:val="false"/>
          <w:color w:val="000000"/>
        </w:rPr>
        <w:t xml:space="preserve"> 7-тарау. Бақыланатын шетелдік компанияның қаржылық пайдасына салық салу - 220.05 нысанын толтыру бойынша түсіндірме</w:t>
      </w:r>
    </w:p>
    <w:bookmarkEnd w:id="469"/>
    <w:bookmarkStart w:name="z440" w:id="470"/>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(бұдан әрі –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470"/>
    <w:p>
      <w:pPr>
        <w:spacing w:after="0"/>
        <w:ind w:left="0"/>
        <w:jc w:val="both"/>
      </w:pPr>
      <w:r>
        <w:rPr>
          <w:rFonts w:ascii="Times New Roman"/>
          <w:b w:val="false"/>
          <w:i w:val="false"/>
          <w:color w:val="000000"/>
          <w:sz w:val="28"/>
        </w:rPr>
        <w:t xml:space="preserve">
      Салық төлеуші-резидентте Салық кодексінің 296-бабының 2-тармағында айқындалған растайтын құжаттары болған кезде, бұл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41" w:id="471"/>
    <w:p>
      <w:pPr>
        <w:spacing w:after="0"/>
        <w:ind w:left="0"/>
        <w:jc w:val="both"/>
      </w:pPr>
      <w:r>
        <w:rPr>
          <w:rFonts w:ascii="Times New Roman"/>
          <w:b w:val="false"/>
          <w:i w:val="false"/>
          <w:color w:val="000000"/>
          <w:sz w:val="28"/>
        </w:rPr>
        <w:t>
      30. "БШК немесе БШК ТМ туралы ақпарат" бөлімінде:</w:t>
      </w:r>
    </w:p>
    <w:bookmarkEnd w:id="471"/>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осы Қағидалардың 33-тармағына сәйкес сәйкес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төлеуші-резиденттің дербес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xml:space="preserve">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 шетелдік валютада көрсетіледі;</w:t>
      </w:r>
    </w:p>
    <w:p>
      <w:pPr>
        <w:spacing w:after="0"/>
        <w:ind w:left="0"/>
        <w:jc w:val="both"/>
      </w:pPr>
      <w:r>
        <w:rPr>
          <w:rFonts w:ascii="Times New Roman"/>
          <w:b w:val="false"/>
          <w:i w:val="false"/>
          <w:color w:val="000000"/>
          <w:sz w:val="28"/>
        </w:rPr>
        <w:t>
      10) J бағанында І бағанында көрсетілген және Салық кодексінің 297-бабының 6-тармағына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11) K бағанында салық төлеуші-резидентте Салық кодексінің 359-бабының 2-тармағында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 </w:t>
      </w:r>
    </w:p>
    <w:p>
      <w:pPr>
        <w:spacing w:after="0"/>
        <w:ind w:left="0"/>
        <w:jc w:val="both"/>
      </w:pPr>
      <w:r>
        <w:rPr>
          <w:rFonts w:ascii="Times New Roman"/>
          <w:b w:val="false"/>
          <w:i w:val="false"/>
          <w:color w:val="000000"/>
          <w:sz w:val="28"/>
        </w:rPr>
        <w:t xml:space="preserve">
      L, M бағандары салық төлеуші – 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220.00.030 V бағанына көшіріледі.</w:t>
      </w:r>
    </w:p>
    <w:p>
      <w:pPr>
        <w:spacing w:after="0"/>
        <w:ind w:left="0"/>
        <w:jc w:val="both"/>
      </w:pPr>
      <w:r>
        <w:rPr>
          <w:rFonts w:ascii="Times New Roman"/>
          <w:b w:val="false"/>
          <w:i w:val="false"/>
          <w:color w:val="000000"/>
          <w:sz w:val="28"/>
        </w:rPr>
        <w:t>
      K бағанының қорытынды мәні 220.00.042 II бағанына көшіріледі.</w:t>
      </w:r>
    </w:p>
    <w:p>
      <w:pPr>
        <w:spacing w:after="0"/>
        <w:ind w:left="0"/>
        <w:jc w:val="both"/>
      </w:pPr>
      <w:r>
        <w:rPr>
          <w:rFonts w:ascii="Times New Roman"/>
          <w:b w:val="false"/>
          <w:i w:val="false"/>
          <w:color w:val="000000"/>
          <w:sz w:val="28"/>
        </w:rPr>
        <w:t>
      M бағанының қорытынды мәні 220.00.042 VII бағанына көшіріледі.</w:t>
      </w:r>
    </w:p>
    <w:bookmarkStart w:name="z442" w:id="472"/>
    <w:p>
      <w:pPr>
        <w:spacing w:after="0"/>
        <w:ind w:left="0"/>
        <w:jc w:val="left"/>
      </w:pPr>
      <w:r>
        <w:rPr>
          <w:rFonts w:ascii="Times New Roman"/>
          <w:b/>
          <w:i w:val="false"/>
          <w:color w:val="000000"/>
        </w:rPr>
        <w:t xml:space="preserve"> 8-тарау. Кірістердің, валютардың, халықаралық шарттардың түрлерінің кодтары</w:t>
      </w:r>
    </w:p>
    <w:bookmarkEnd w:id="472"/>
    <w:bookmarkStart w:name="z443" w:id="473"/>
    <w:p>
      <w:pPr>
        <w:spacing w:after="0"/>
        <w:ind w:left="0"/>
        <w:jc w:val="both"/>
      </w:pPr>
      <w:r>
        <w:rPr>
          <w:rFonts w:ascii="Times New Roman"/>
          <w:b w:val="false"/>
          <w:i w:val="false"/>
          <w:color w:val="000000"/>
          <w:sz w:val="28"/>
        </w:rPr>
        <w:t>
      31. Декларацияны толтыру кезінде кіріс түрлерінің мынадай кодтарын пайдаланылады:</w:t>
      </w:r>
    </w:p>
    <w:bookmarkEnd w:id="473"/>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444" w:id="474"/>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End w:id="474"/>
    <w:bookmarkStart w:name="z445" w:id="475"/>
    <w:p>
      <w:pPr>
        <w:spacing w:after="0"/>
        <w:ind w:left="0"/>
        <w:jc w:val="both"/>
      </w:pPr>
      <w:r>
        <w:rPr>
          <w:rFonts w:ascii="Times New Roman"/>
          <w:b w:val="false"/>
          <w:i w:val="false"/>
          <w:color w:val="000000"/>
          <w:sz w:val="28"/>
        </w:rPr>
        <w:t>
      33. Ел кодын толтыру кезінде 378 шешіммен бекітілген "Әлем елдерінің жіктеушісі" 22-қосымшаға сәйкес елдердің кодын пайдалану қажет.</w:t>
      </w:r>
    </w:p>
    <w:bookmarkEnd w:id="475"/>
    <w:bookmarkStart w:name="z446" w:id="476"/>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кодталуын пайдалану керек:</w:t>
      </w:r>
    </w:p>
    <w:bookmarkEnd w:id="476"/>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447" w:id="477"/>
    <w:p>
      <w:pPr>
        <w:spacing w:after="0"/>
        <w:ind w:left="0"/>
        <w:jc w:val="both"/>
      </w:pPr>
      <w:r>
        <w:rPr>
          <w:rFonts w:ascii="Times New Roman"/>
          <w:b w:val="false"/>
          <w:i w:val="false"/>
          <w:color w:val="000000"/>
          <w:sz w:val="28"/>
        </w:rPr>
        <w:t>
      36. Декларацияны толтыру кезінде кіріс түрлерінің мынадай кодталуын пайдалану қажет:</w:t>
      </w:r>
    </w:p>
    <w:bookmarkEnd w:id="477"/>
    <w:p>
      <w:pPr>
        <w:spacing w:after="0"/>
        <w:ind w:left="0"/>
        <w:jc w:val="both"/>
      </w:pPr>
      <w:r>
        <w:rPr>
          <w:rFonts w:ascii="Times New Roman"/>
          <w:b w:val="false"/>
          <w:i w:val="false"/>
          <w:color w:val="000000"/>
          <w:sz w:val="28"/>
        </w:rPr>
        <w:t>
      3001 – балаларға және асырауындағы адамдарға алынған алименттер;</w:t>
      </w:r>
    </w:p>
    <w:p>
      <w:pPr>
        <w:spacing w:after="0"/>
        <w:ind w:left="0"/>
        <w:jc w:val="both"/>
      </w:pPr>
      <w:r>
        <w:rPr>
          <w:rFonts w:ascii="Times New Roman"/>
          <w:b w:val="false"/>
          <w:i w:val="false"/>
          <w:color w:val="000000"/>
          <w:sz w:val="28"/>
        </w:rPr>
        <w:t>
      3002 – жеке тұлғаларға қаржы нарығы мен қаржы ұйымдарын реттеу және қадағалау жөніндегі уәкілетті мемлекеттік органның лицензиясы негізінде банктердегі және банк операцияларының жекелеген түрлерiн жүзеге асыратын ұйымдардағы өздерінің салымдары бойынша төленетiн сыйақылар;</w:t>
      </w:r>
    </w:p>
    <w:p>
      <w:pPr>
        <w:spacing w:after="0"/>
        <w:ind w:left="0"/>
        <w:jc w:val="both"/>
      </w:pPr>
      <w:r>
        <w:rPr>
          <w:rFonts w:ascii="Times New Roman"/>
          <w:b w:val="false"/>
          <w:i w:val="false"/>
          <w:color w:val="000000"/>
          <w:sz w:val="28"/>
        </w:rPr>
        <w:t>
      3003 – борыштық бағалы қағаздар бойынша сыйақылар;</w:t>
      </w:r>
    </w:p>
    <w:p>
      <w:pPr>
        <w:spacing w:after="0"/>
        <w:ind w:left="0"/>
        <w:jc w:val="both"/>
      </w:pPr>
      <w:r>
        <w:rPr>
          <w:rFonts w:ascii="Times New Roman"/>
          <w:b w:val="false"/>
          <w:i w:val="false"/>
          <w:color w:val="000000"/>
          <w:sz w:val="28"/>
        </w:rPr>
        <w:t>
      3004 – мемлекеттiк эмиссиялық бағалы қағаздар, агенттiк облигациялар бойынша сыйақылар, мемлекеттiк эмиссиялық бағалы қағаздарды және агенттiк облигациялар өткiзу кезінде құн өсiмiнен түсетін кірістер;</w:t>
      </w:r>
    </w:p>
    <w:p>
      <w:pPr>
        <w:spacing w:after="0"/>
        <w:ind w:left="0"/>
        <w:jc w:val="both"/>
      </w:pPr>
      <w:r>
        <w:rPr>
          <w:rFonts w:ascii="Times New Roman"/>
          <w:b w:val="false"/>
          <w:i w:val="false"/>
          <w:color w:val="000000"/>
          <w:sz w:val="28"/>
        </w:rPr>
        <w:t xml:space="preserve">
      3005 – бағалы қағаздар бойынша дивидендтер мен сыйақылар есепке жазу күніне Қазақстан Республикасының аумағында жұмыс істейтін қор биржасының ресми тізімінде болған осындай дивидендтер мен сыйақылар; </w:t>
      </w:r>
    </w:p>
    <w:p>
      <w:pPr>
        <w:spacing w:after="0"/>
        <w:ind w:left="0"/>
        <w:jc w:val="both"/>
      </w:pPr>
      <w:r>
        <w:rPr>
          <w:rFonts w:ascii="Times New Roman"/>
          <w:b w:val="false"/>
          <w:i w:val="false"/>
          <w:color w:val="000000"/>
          <w:sz w:val="28"/>
        </w:rPr>
        <w:t xml:space="preserve">
      3006 – пайлық инвестициялық қорларды, оларды осы қорды компанияның басқарушысы сатып алған кезде пайлар бойынша кірістер; </w:t>
      </w:r>
    </w:p>
    <w:p>
      <w:pPr>
        <w:spacing w:after="0"/>
        <w:ind w:left="0"/>
        <w:jc w:val="both"/>
      </w:pPr>
      <w:r>
        <w:rPr>
          <w:rFonts w:ascii="Times New Roman"/>
          <w:b w:val="false"/>
          <w:i w:val="false"/>
          <w:color w:val="000000"/>
          <w:sz w:val="28"/>
        </w:rPr>
        <w:t xml:space="preserve">
      3007 – Салық кодексінің 341-бабы 1-тармағының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көзделген шарттарды бiр мезгiлде орындалған кездегі резидент заңды тұлғадан алынған дивидендтер;</w:t>
      </w:r>
    </w:p>
    <w:p>
      <w:pPr>
        <w:spacing w:after="0"/>
        <w:ind w:left="0"/>
        <w:jc w:val="both"/>
      </w:pPr>
      <w:r>
        <w:rPr>
          <w:rFonts w:ascii="Times New Roman"/>
          <w:b w:val="false"/>
          <w:i w:val="false"/>
          <w:color w:val="000000"/>
          <w:sz w:val="28"/>
        </w:rPr>
        <w:t>
      3008 – әскери қызмет міндеттерін орындауына байланысты әскери қызметшінің, қызметтік міндеттерін орындауына байланысты арнаулы мемлекеттік органдар қызметкерінің, құқық қорғау органы қызметкерінің (кеден органының қызметкерін қоспағанда) кірістері;</w:t>
      </w:r>
    </w:p>
    <w:p>
      <w:pPr>
        <w:spacing w:after="0"/>
        <w:ind w:left="0"/>
        <w:jc w:val="both"/>
      </w:pPr>
      <w:r>
        <w:rPr>
          <w:rFonts w:ascii="Times New Roman"/>
          <w:b w:val="false"/>
          <w:i w:val="false"/>
          <w:color w:val="000000"/>
          <w:sz w:val="28"/>
        </w:rPr>
        <w:t>
      3009 – республикалық бюджет туралы заңда тиісті қаржы жылына белгіленген және мұндай ұтыстарды есепке жазу күніне қолданыста болатын ең төмен жалақы мөлшерінің 50 % шегiнде лотерея бойынша ұтыс;</w:t>
      </w:r>
    </w:p>
    <w:p>
      <w:pPr>
        <w:spacing w:after="0"/>
        <w:ind w:left="0"/>
        <w:jc w:val="both"/>
      </w:pPr>
      <w:r>
        <w:rPr>
          <w:rFonts w:ascii="Times New Roman"/>
          <w:b w:val="false"/>
          <w:i w:val="false"/>
          <w:color w:val="000000"/>
          <w:sz w:val="28"/>
        </w:rPr>
        <w:t>
      3010 – республикалық бюджет туралы заңда тиiстi қаржы жылына белгiленген және мұндай төлем күніне қолданыста болатын ең төмен жалақы мөлшерiнде бюджет және (немесе) гранттар қаражаты есебiнен жүзеге асырылатын, қоғамдық жұмыстарды орындауға және кәсiптік оқытуға байланысты төлемдер;</w:t>
      </w:r>
    </w:p>
    <w:p>
      <w:pPr>
        <w:spacing w:after="0"/>
        <w:ind w:left="0"/>
        <w:jc w:val="both"/>
      </w:pPr>
      <w:r>
        <w:rPr>
          <w:rFonts w:ascii="Times New Roman"/>
          <w:b w:val="false"/>
          <w:i w:val="false"/>
          <w:color w:val="000000"/>
          <w:sz w:val="28"/>
        </w:rPr>
        <w:t>
      3011 – еңбекақы түріндегі төлемдерден басқа, гранттар қаражаты есебiнен төленетiн төлемдер;</w:t>
      </w:r>
    </w:p>
    <w:p>
      <w:pPr>
        <w:spacing w:after="0"/>
        <w:ind w:left="0"/>
        <w:jc w:val="both"/>
      </w:pPr>
      <w:r>
        <w:rPr>
          <w:rFonts w:ascii="Times New Roman"/>
          <w:b w:val="false"/>
          <w:i w:val="false"/>
          <w:color w:val="000000"/>
          <w:sz w:val="28"/>
        </w:rPr>
        <w:t>
      3012 – экологиялық қасірет немесе ядролық сынақ полигонындағы ядролық сынақтардың салдарынан зардап шеккен азаматтарға әлеуметтiк қорғау туралы Қазақстан Республикасының заңдарына сәйкес төлемдер;</w:t>
      </w:r>
    </w:p>
    <w:p>
      <w:pPr>
        <w:spacing w:after="0"/>
        <w:ind w:left="0"/>
        <w:jc w:val="both"/>
      </w:pPr>
      <w:r>
        <w:rPr>
          <w:rFonts w:ascii="Times New Roman"/>
          <w:b w:val="false"/>
          <w:i w:val="false"/>
          <w:color w:val="000000"/>
          <w:sz w:val="28"/>
        </w:rPr>
        <w:t xml:space="preserve">
      3013 – Салық кодексінің 156-бабы </w:t>
      </w:r>
      <w:r>
        <w:rPr>
          <w:rFonts w:ascii="Times New Roman"/>
          <w:b w:val="false"/>
          <w:i w:val="false"/>
          <w:color w:val="000000"/>
          <w:sz w:val="28"/>
        </w:rPr>
        <w:t>1-тармағының</w:t>
      </w:r>
      <w:r>
        <w:rPr>
          <w:rFonts w:ascii="Times New Roman"/>
          <w:b w:val="false"/>
          <w:i w:val="false"/>
          <w:color w:val="000000"/>
          <w:sz w:val="28"/>
        </w:rPr>
        <w:t xml:space="preserve"> 13) тармақшасында көрсетілген тұлғалар үшін республикалық бюджет туралы заңда белгіленген және тиісті қаржы жылының басында қолданыста болған ең төмен жалақы мөлшерінің бір жылдағы 75 еселенген мөлшері шегіндегі кірістер; </w:t>
      </w:r>
    </w:p>
    <w:p>
      <w:pPr>
        <w:spacing w:after="0"/>
        <w:ind w:left="0"/>
        <w:jc w:val="both"/>
      </w:pPr>
      <w:r>
        <w:rPr>
          <w:rFonts w:ascii="Times New Roman"/>
          <w:b w:val="false"/>
          <w:i w:val="false"/>
          <w:color w:val="000000"/>
          <w:sz w:val="28"/>
        </w:rPr>
        <w:t xml:space="preserve">
      3014 – Қазақстан Республикасының заңнамасына сәйкес құрылған заңды тұлғадағы немесе консорциумдағы акцияларды және қатысу үлестерін өткізу кезінде құн өсiмiнен түсетiн кірістер; </w:t>
      </w:r>
    </w:p>
    <w:p>
      <w:pPr>
        <w:spacing w:after="0"/>
        <w:ind w:left="0"/>
        <w:jc w:val="both"/>
      </w:pPr>
      <w:r>
        <w:rPr>
          <w:rFonts w:ascii="Times New Roman"/>
          <w:b w:val="false"/>
          <w:i w:val="false"/>
          <w:color w:val="000000"/>
          <w:sz w:val="28"/>
        </w:rPr>
        <w:t>
      3015 – өткізу күніне Қазақстан Республикасының аумағында жұмыс iстейтiн қор биржасының ресми тiзiмдерiнде болатын бағалы қағаздарды осы қор биржасында ашық сауда-саттық әдiсiмен өткiзу кезінде құн өсiмiнен түсетiн кірістер;</w:t>
      </w:r>
    </w:p>
    <w:p>
      <w:pPr>
        <w:spacing w:after="0"/>
        <w:ind w:left="0"/>
        <w:jc w:val="both"/>
      </w:pPr>
      <w:r>
        <w:rPr>
          <w:rFonts w:ascii="Times New Roman"/>
          <w:b w:val="false"/>
          <w:i w:val="false"/>
          <w:color w:val="000000"/>
          <w:sz w:val="28"/>
        </w:rPr>
        <w:t>
      3016 – еңбекақы түріндегі төлемдерден басқа, бюджет қаражаты есебiнен төленетiн бiржолғы төлемдер;</w:t>
      </w:r>
    </w:p>
    <w:p>
      <w:pPr>
        <w:spacing w:after="0"/>
        <w:ind w:left="0"/>
        <w:jc w:val="both"/>
      </w:pPr>
      <w:r>
        <w:rPr>
          <w:rFonts w:ascii="Times New Roman"/>
          <w:b w:val="false"/>
          <w:i w:val="false"/>
          <w:color w:val="000000"/>
          <w:sz w:val="28"/>
        </w:rPr>
        <w:t>
      3017 – күнтізбелік жыл iшiнде әрбiр төлем түрi бойынша Республикалық бюджет туралы заңда белгiленген және тиiстi қаржы жылының 1 қаңтарына қолданыста болатын ең төменгі жалақының 8 еселенген мөлшері шегiнде медициналық қызмет көрсетулерге (косметологиялық қызмет көрсетулерден басқа) ақы төлеу үшiн, бала туылған кездегі, жерлеуге арналған төлемдер;</w:t>
      </w:r>
    </w:p>
    <w:p>
      <w:pPr>
        <w:spacing w:after="0"/>
        <w:ind w:left="0"/>
        <w:jc w:val="both"/>
      </w:pPr>
      <w:r>
        <w:rPr>
          <w:rFonts w:ascii="Times New Roman"/>
          <w:b w:val="false"/>
          <w:i w:val="false"/>
          <w:color w:val="000000"/>
          <w:sz w:val="28"/>
        </w:rPr>
        <w:t xml:space="preserve">
      3018 – Қазақстан Республикасының азаматтары болып табылмайтын дипломатиялық немесе консулдық жұмыскерлердiң ресми кірістері; </w:t>
      </w:r>
    </w:p>
    <w:p>
      <w:pPr>
        <w:spacing w:after="0"/>
        <w:ind w:left="0"/>
        <w:jc w:val="both"/>
      </w:pPr>
      <w:r>
        <w:rPr>
          <w:rFonts w:ascii="Times New Roman"/>
          <w:b w:val="false"/>
          <w:i w:val="false"/>
          <w:color w:val="000000"/>
          <w:sz w:val="28"/>
        </w:rPr>
        <w:t xml:space="preserve">
      3019 – кірісі салық салуға жататын шет мемлекеттiң мемлекеттiк қызметiндегі шетелдiктердің ресми кірістері; </w:t>
      </w:r>
    </w:p>
    <w:p>
      <w:pPr>
        <w:spacing w:after="0"/>
        <w:ind w:left="0"/>
        <w:jc w:val="both"/>
      </w:pPr>
      <w:r>
        <w:rPr>
          <w:rFonts w:ascii="Times New Roman"/>
          <w:b w:val="false"/>
          <w:i w:val="false"/>
          <w:color w:val="000000"/>
          <w:sz w:val="28"/>
        </w:rPr>
        <w:t xml:space="preserve">
      3020 – Қазақстан Республикасының азаматтары болып табылатын және Қазақстан Республикасының шет елдердегi дипломатиялық және оларға теңестiрiлген өкiлдiктерiнде қызмет істейтін жеке тұлғалардың бюджет қаражаты есебiнен төленетiн шетел валютасындағы ресми кірістері; </w:t>
      </w:r>
    </w:p>
    <w:p>
      <w:pPr>
        <w:spacing w:after="0"/>
        <w:ind w:left="0"/>
        <w:jc w:val="both"/>
      </w:pPr>
      <w:r>
        <w:rPr>
          <w:rFonts w:ascii="Times New Roman"/>
          <w:b w:val="false"/>
          <w:i w:val="false"/>
          <w:color w:val="000000"/>
          <w:sz w:val="28"/>
        </w:rPr>
        <w:t>
      3021 – Зейнетақы төлеу жөніндегі мемлекеттік орталықтан төленетiн зейнетақы төлемдерi;</w:t>
      </w:r>
    </w:p>
    <w:p>
      <w:pPr>
        <w:spacing w:after="0"/>
        <w:ind w:left="0"/>
        <w:jc w:val="both"/>
      </w:pPr>
      <w:r>
        <w:rPr>
          <w:rFonts w:ascii="Times New Roman"/>
          <w:b w:val="false"/>
          <w:i w:val="false"/>
          <w:color w:val="000000"/>
          <w:sz w:val="28"/>
        </w:rPr>
        <w:t>
      3022 – Қазақстан Республикасының заңнамасында белгiленген мөлшерлерде бюджет қаражаты есебiнен төленетiн тұрғын үй құрылысы жинақ ақшасына салымдар бойынша сыйлықақылар (мемлекеттiң сыйлықақысы);</w:t>
      </w:r>
    </w:p>
    <w:p>
      <w:pPr>
        <w:spacing w:after="0"/>
        <w:ind w:left="0"/>
        <w:jc w:val="both"/>
      </w:pPr>
      <w:r>
        <w:rPr>
          <w:rFonts w:ascii="Times New Roman"/>
          <w:b w:val="false"/>
          <w:i w:val="false"/>
          <w:color w:val="000000"/>
          <w:sz w:val="28"/>
        </w:rPr>
        <w:t xml:space="preserve">
      3023 – Салық кодексінің 341-бабы 1-тармағының </w:t>
      </w:r>
      <w:r>
        <w:rPr>
          <w:rFonts w:ascii="Times New Roman"/>
          <w:b w:val="false"/>
          <w:i w:val="false"/>
          <w:color w:val="000000"/>
          <w:sz w:val="28"/>
        </w:rPr>
        <w:t>25) тармақшасында</w:t>
      </w:r>
      <w:r>
        <w:rPr>
          <w:rFonts w:ascii="Times New Roman"/>
          <w:b w:val="false"/>
          <w:i w:val="false"/>
          <w:color w:val="000000"/>
          <w:sz w:val="28"/>
        </w:rPr>
        <w:t xml:space="preserve"> көрсетілген жұмыс берушінің өндірістік қызметіне байланысты мамандық бойынша Қазақстан Республикасының заңнамасына сәйкес қызметкерді оқытуға, біліктілігін арттыруға немесе қайта даярлауға жіберген кездегі жұмыс берушінің шығыстары;</w:t>
      </w:r>
    </w:p>
    <w:p>
      <w:pPr>
        <w:spacing w:after="0"/>
        <w:ind w:left="0"/>
        <w:jc w:val="both"/>
      </w:pPr>
      <w:r>
        <w:rPr>
          <w:rFonts w:ascii="Times New Roman"/>
          <w:b w:val="false"/>
          <w:i w:val="false"/>
          <w:color w:val="000000"/>
          <w:sz w:val="28"/>
        </w:rPr>
        <w:t xml:space="preserve">
      3024 –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жұмсалған, оқытуға жіберілген шығыстар;</w:t>
      </w:r>
    </w:p>
    <w:p>
      <w:pPr>
        <w:spacing w:after="0"/>
        <w:ind w:left="0"/>
        <w:jc w:val="both"/>
      </w:pPr>
      <w:r>
        <w:rPr>
          <w:rFonts w:ascii="Times New Roman"/>
          <w:b w:val="false"/>
          <w:i w:val="false"/>
          <w:color w:val="000000"/>
          <w:sz w:val="28"/>
        </w:rPr>
        <w:t>
      3025 – Мемлекеттік әлеуметтiк сақтандыру қорынан төленетiн әлеуметтiк төлемдер;</w:t>
      </w:r>
    </w:p>
    <w:p>
      <w:pPr>
        <w:spacing w:after="0"/>
        <w:ind w:left="0"/>
        <w:jc w:val="both"/>
      </w:pPr>
      <w:r>
        <w:rPr>
          <w:rFonts w:ascii="Times New Roman"/>
          <w:b w:val="false"/>
          <w:i w:val="false"/>
          <w:color w:val="000000"/>
          <w:sz w:val="28"/>
        </w:rPr>
        <w:t xml:space="preserve">
      3026 – мемлекеттiк стипендиялар үшін Қазақстан Республикасының заңнамасында белгiленген мөлшерлерде бiлiм беру ұйымдарында білім алатын адамдарға төлейтiн стипендиялар; </w:t>
      </w:r>
    </w:p>
    <w:p>
      <w:pPr>
        <w:spacing w:after="0"/>
        <w:ind w:left="0"/>
        <w:jc w:val="both"/>
      </w:pPr>
      <w:r>
        <w:rPr>
          <w:rFonts w:ascii="Times New Roman"/>
          <w:b w:val="false"/>
          <w:i w:val="false"/>
          <w:color w:val="000000"/>
          <w:sz w:val="28"/>
        </w:rPr>
        <w:t xml:space="preserve">
      3027 – жеке тұлға басқа жеке тұлғадан сыйға алу немесе мұраға қалдыру түрінде алған мүліктің құны; </w:t>
      </w:r>
    </w:p>
    <w:p>
      <w:pPr>
        <w:spacing w:after="0"/>
        <w:ind w:left="0"/>
        <w:jc w:val="both"/>
      </w:pPr>
      <w:r>
        <w:rPr>
          <w:rFonts w:ascii="Times New Roman"/>
          <w:b w:val="false"/>
          <w:i w:val="false"/>
          <w:color w:val="000000"/>
          <w:sz w:val="28"/>
        </w:rPr>
        <w:t>
      3028 – қайырымдылық және демеушiлiк көмек түрiнде алынған мүлiктiң құны;</w:t>
      </w:r>
    </w:p>
    <w:p>
      <w:pPr>
        <w:spacing w:after="0"/>
        <w:ind w:left="0"/>
        <w:jc w:val="both"/>
      </w:pPr>
      <w:r>
        <w:rPr>
          <w:rFonts w:ascii="Times New Roman"/>
          <w:b w:val="false"/>
          <w:i w:val="false"/>
          <w:color w:val="000000"/>
          <w:sz w:val="28"/>
        </w:rPr>
        <w:t>
      3029 – он алты жасқа толмаған балаларға арналған балалар лагерьлерiне жолдамалардың құны;</w:t>
      </w:r>
    </w:p>
    <w:p>
      <w:pPr>
        <w:spacing w:after="0"/>
        <w:ind w:left="0"/>
        <w:jc w:val="both"/>
      </w:pPr>
      <w:r>
        <w:rPr>
          <w:rFonts w:ascii="Times New Roman"/>
          <w:b w:val="false"/>
          <w:i w:val="false"/>
          <w:color w:val="000000"/>
          <w:sz w:val="28"/>
        </w:rPr>
        <w:t xml:space="preserve">
      3030 – Салық кодексінiң </w:t>
      </w:r>
      <w:r>
        <w:rPr>
          <w:rFonts w:ascii="Times New Roman"/>
          <w:b w:val="false"/>
          <w:i w:val="false"/>
          <w:color w:val="000000"/>
          <w:sz w:val="28"/>
        </w:rPr>
        <w:t>329-бабында</w:t>
      </w:r>
      <w:r>
        <w:rPr>
          <w:rFonts w:ascii="Times New Roman"/>
          <w:b w:val="false"/>
          <w:i w:val="false"/>
          <w:color w:val="000000"/>
          <w:sz w:val="28"/>
        </w:rPr>
        <w:t xml:space="preserve"> көзделген кірістерді қоспағанда, шарттың қолданылу кезеңiнде басталған сақтандыру жағдайына байланысты, кез келген сақтандыру түрi кезiнде төленетiн сақтандыру төлемдерi;</w:t>
      </w:r>
    </w:p>
    <w:p>
      <w:pPr>
        <w:spacing w:after="0"/>
        <w:ind w:left="0"/>
        <w:jc w:val="both"/>
      </w:pPr>
      <w:r>
        <w:rPr>
          <w:rFonts w:ascii="Times New Roman"/>
          <w:b w:val="false"/>
          <w:i w:val="false"/>
          <w:color w:val="000000"/>
          <w:sz w:val="28"/>
        </w:rPr>
        <w:t>
      3031 – жұмыс берушi өз қызметкерлерiне мiндеттi және (немесе) жинақтаушы сақтандыру шарттары бойынша төлейтiн сақтандыру сыйлықақылары;</w:t>
      </w:r>
    </w:p>
    <w:p>
      <w:pPr>
        <w:spacing w:after="0"/>
        <w:ind w:left="0"/>
        <w:jc w:val="both"/>
      </w:pPr>
      <w:r>
        <w:rPr>
          <w:rFonts w:ascii="Times New Roman"/>
          <w:b w:val="false"/>
          <w:i w:val="false"/>
          <w:color w:val="000000"/>
          <w:sz w:val="28"/>
        </w:rPr>
        <w:t>
      3032 – сақтандырылушы қайтыс болған жағдайда жинақтаушы сақтандыру шарты бойынша жүзеге асырылатын сақтандыру төлемдерi;</w:t>
      </w:r>
    </w:p>
    <w:p>
      <w:pPr>
        <w:spacing w:after="0"/>
        <w:ind w:left="0"/>
        <w:jc w:val="both"/>
      </w:pPr>
      <w:r>
        <w:rPr>
          <w:rFonts w:ascii="Times New Roman"/>
          <w:b w:val="false"/>
          <w:i w:val="false"/>
          <w:color w:val="000000"/>
          <w:sz w:val="28"/>
        </w:rPr>
        <w:t>
      3033 – жинақтаушы зейнетақы қорларына Қазақстан Республикасының заңнамасында белгiленген мөлшердегi ерiктi кәсiби зейнетақы жарналары;</w:t>
      </w:r>
    </w:p>
    <w:p>
      <w:pPr>
        <w:spacing w:after="0"/>
        <w:ind w:left="0"/>
        <w:jc w:val="both"/>
      </w:pPr>
      <w:r>
        <w:rPr>
          <w:rFonts w:ascii="Times New Roman"/>
          <w:b w:val="false"/>
          <w:i w:val="false"/>
          <w:color w:val="000000"/>
          <w:sz w:val="28"/>
        </w:rPr>
        <w:t>
      3034 – сенімгерлік басқарушы болып табылатын резидент жеке тұлғадан алынған, сенімгерлік басқару шарты бойынша сенімгерлік басқару құрылтайшысының не сенімгерлік басқарудан туындайтын өзге жағдайларда пайда алушының сенімгерлік басқарудан түсетін таза табысы;</w:t>
      </w:r>
    </w:p>
    <w:p>
      <w:pPr>
        <w:spacing w:after="0"/>
        <w:ind w:left="0"/>
        <w:jc w:val="both"/>
      </w:pPr>
      <w:r>
        <w:rPr>
          <w:rFonts w:ascii="Times New Roman"/>
          <w:b w:val="false"/>
          <w:i w:val="false"/>
          <w:color w:val="000000"/>
          <w:sz w:val="28"/>
        </w:rPr>
        <w:t>
      3035 – банк пен клиент арасында жасалған шартта белгіленген пайызсыз кезең ішінде төлем карточкасын ұстаушыға банктік қарыз берілген кезде алынған, сыйақыны үнемдеуден түсетін материалдық пайда;</w:t>
      </w:r>
    </w:p>
    <w:p>
      <w:pPr>
        <w:spacing w:after="0"/>
        <w:ind w:left="0"/>
        <w:jc w:val="both"/>
      </w:pPr>
      <w:r>
        <w:rPr>
          <w:rFonts w:ascii="Times New Roman"/>
          <w:b w:val="false"/>
          <w:i w:val="false"/>
          <w:color w:val="000000"/>
          <w:sz w:val="28"/>
        </w:rPr>
        <w:t>
      3036 – эмитент банк қаражаты есебінен эмитент банктің төлем карточкасын пайдалана отырып, қолма-қол ақшасыз төлемдерді жүзеге асырған кезде төлем карточкасын ұстаушы есебіне аударатын сомасы;</w:t>
      </w:r>
    </w:p>
    <w:p>
      <w:pPr>
        <w:spacing w:after="0"/>
        <w:ind w:left="0"/>
        <w:jc w:val="both"/>
      </w:pPr>
      <w:r>
        <w:rPr>
          <w:rFonts w:ascii="Times New Roman"/>
          <w:b w:val="false"/>
          <w:i w:val="false"/>
          <w:color w:val="000000"/>
          <w:sz w:val="28"/>
        </w:rPr>
        <w:t xml:space="preserve">
      3037 – Салық кодексінің 294-бабы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резидент емес заңды тұлғадан алынған, Салық кодексінің 30-тарауына сәйкес Қазақстан Республикасындағы жеке табыс салығы салынған пайдадан немесе оның бір бөлігінен бөлінген дивидендтер;</w:t>
      </w:r>
    </w:p>
    <w:p>
      <w:pPr>
        <w:spacing w:after="0"/>
        <w:ind w:left="0"/>
        <w:jc w:val="both"/>
      </w:pPr>
      <w:r>
        <w:rPr>
          <w:rFonts w:ascii="Times New Roman"/>
          <w:b w:val="false"/>
          <w:i w:val="false"/>
          <w:color w:val="000000"/>
          <w:sz w:val="28"/>
        </w:rPr>
        <w:t>
      3038 – ислам банкінде орналасқан инвестициялық депозит бойынша кіріс;</w:t>
      </w:r>
    </w:p>
    <w:p>
      <w:pPr>
        <w:spacing w:after="0"/>
        <w:ind w:left="0"/>
        <w:jc w:val="both"/>
      </w:pPr>
      <w:r>
        <w:rPr>
          <w:rFonts w:ascii="Times New Roman"/>
          <w:b w:val="false"/>
          <w:i w:val="false"/>
          <w:color w:val="000000"/>
          <w:sz w:val="28"/>
        </w:rPr>
        <w:t xml:space="preserve">
      3039 – Салық кодексінің 319-бабы 1-тармағының </w:t>
      </w:r>
      <w:r>
        <w:rPr>
          <w:rFonts w:ascii="Times New Roman"/>
          <w:b w:val="false"/>
          <w:i w:val="false"/>
          <w:color w:val="000000"/>
          <w:sz w:val="28"/>
        </w:rPr>
        <w:t>35) тармақшасына</w:t>
      </w:r>
      <w:r>
        <w:rPr>
          <w:rFonts w:ascii="Times New Roman"/>
          <w:b w:val="false"/>
          <w:i w:val="false"/>
          <w:color w:val="000000"/>
          <w:sz w:val="28"/>
        </w:rPr>
        <w:t xml:space="preserve"> сәйкес дербес бiлiм беру ұйымы жүргізген iс жүзiнде жүргізген материалдық пайда.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18-қосымша</w:t>
            </w:r>
          </w:p>
        </w:tc>
      </w:tr>
    </w:tbl>
    <w:p>
      <w:pPr>
        <w:spacing w:after="0"/>
        <w:ind w:left="0"/>
        <w:jc w:val="left"/>
      </w:pP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768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48768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4889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4889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49022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19-қосымша</w:t>
            </w:r>
            <w:r>
              <w:br/>
            </w:r>
          </w:p>
        </w:tc>
      </w:tr>
    </w:tbl>
    <w:bookmarkStart w:name="z450" w:id="478"/>
    <w:p>
      <w:pPr>
        <w:spacing w:after="0"/>
        <w:ind w:left="0"/>
        <w:jc w:val="left"/>
      </w:pPr>
      <w:r>
        <w:rPr>
          <w:rFonts w:ascii="Times New Roman"/>
          <w:b/>
          <w:i w:val="false"/>
          <w:color w:val="000000"/>
        </w:rPr>
        <w:t xml:space="preserve"> "Жеке табыс салығы және мүлік бойынша декларация (230.00-нысан)" салық есептілігін жасау қағидалары 1-тарау. Жалпы ережелер</w:t>
      </w:r>
    </w:p>
    <w:bookmarkEnd w:id="478"/>
    <w:bookmarkStart w:name="z451" w:id="479"/>
    <w:p>
      <w:pPr>
        <w:spacing w:after="0"/>
        <w:ind w:left="0"/>
        <w:jc w:val="both"/>
      </w:pPr>
      <w:r>
        <w:rPr>
          <w:rFonts w:ascii="Times New Roman"/>
          <w:b w:val="false"/>
          <w:i w:val="false"/>
          <w:color w:val="000000"/>
          <w:sz w:val="28"/>
        </w:rPr>
        <w:t xml:space="preserve">
      1. Осы "Жеке табыс салығы және мүлік бойынша декларация (230.00-нысан)"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 және мүлік бойынша декларация" салық есептілігі нысанын (бұдан әрі – декларация) жасау тәртібін айқындайды. Декларацияны Салық кодексінің 363-бабы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2014 жылғы 5 шілдедегі Қазақстан Республикасының Қылмыстық-атқару кодексіне сәйкес декларация тапсыру бойынша міндет жүктелген жеке тұлғалар жасайды.</w:t>
      </w:r>
    </w:p>
    <w:bookmarkEnd w:id="479"/>
    <w:bookmarkStart w:name="z452" w:id="480"/>
    <w:p>
      <w:pPr>
        <w:spacing w:after="0"/>
        <w:ind w:left="0"/>
        <w:jc w:val="both"/>
      </w:pPr>
      <w:r>
        <w:rPr>
          <w:rFonts w:ascii="Times New Roman"/>
          <w:b w:val="false"/>
          <w:i w:val="false"/>
          <w:color w:val="000000"/>
          <w:sz w:val="28"/>
        </w:rPr>
        <w:t>
      2.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230.04-ке дейінгі нысандар) тұрады.</w:t>
      </w:r>
    </w:p>
    <w:bookmarkEnd w:id="480"/>
    <w:bookmarkStart w:name="z453" w:id="48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481"/>
    <w:bookmarkStart w:name="z454" w:id="482"/>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482"/>
    <w:bookmarkStart w:name="z455" w:id="483"/>
    <w:p>
      <w:pPr>
        <w:spacing w:after="0"/>
        <w:ind w:left="0"/>
        <w:jc w:val="both"/>
      </w:pPr>
      <w:r>
        <w:rPr>
          <w:rFonts w:ascii="Times New Roman"/>
          <w:b w:val="false"/>
          <w:i w:val="false"/>
          <w:color w:val="000000"/>
          <w:sz w:val="28"/>
        </w:rPr>
        <w:t>
      5. Декларациядағы тиісті көрсеткіштерді ашуды талап ететін жолдарды толтыру кезінде декларацияға қосымшалар міндетті толтыруға жатады.</w:t>
      </w:r>
    </w:p>
    <w:bookmarkEnd w:id="483"/>
    <w:bookmarkStart w:name="z456" w:id="484"/>
    <w:p>
      <w:pPr>
        <w:spacing w:after="0"/>
        <w:ind w:left="0"/>
        <w:jc w:val="both"/>
      </w:pPr>
      <w:r>
        <w:rPr>
          <w:rFonts w:ascii="Times New Roman"/>
          <w:b w:val="false"/>
          <w:i w:val="false"/>
          <w:color w:val="000000"/>
          <w:sz w:val="28"/>
        </w:rPr>
        <w:t>
      6. Көрсетуге жататын деректер болмаған жағдайда декларацияға қосымша жасалмайды.</w:t>
      </w:r>
    </w:p>
    <w:bookmarkEnd w:id="484"/>
    <w:bookmarkStart w:name="z457" w:id="485"/>
    <w:p>
      <w:pPr>
        <w:spacing w:after="0"/>
        <w:ind w:left="0"/>
        <w:jc w:val="both"/>
      </w:pPr>
      <w:r>
        <w:rPr>
          <w:rFonts w:ascii="Times New Roman"/>
          <w:b w:val="false"/>
          <w:i w:val="false"/>
          <w:color w:val="000000"/>
          <w:sz w:val="28"/>
        </w:rPr>
        <w:t>
      7. Осы Қағидаларда мынадай арифметикалық белгілер қолданылады: "+" – қосу; "–" – алу; "х" – көбейту; "/" – бөлу; "=" – тең.</w:t>
      </w:r>
    </w:p>
    <w:bookmarkEnd w:id="485"/>
    <w:bookmarkStart w:name="z458" w:id="486"/>
    <w:p>
      <w:pPr>
        <w:spacing w:after="0"/>
        <w:ind w:left="0"/>
        <w:jc w:val="both"/>
      </w:pPr>
      <w:r>
        <w:rPr>
          <w:rFonts w:ascii="Times New Roman"/>
          <w:b w:val="false"/>
          <w:i w:val="false"/>
          <w:color w:val="000000"/>
          <w:sz w:val="28"/>
        </w:rPr>
        <w:t>
      8. Сомалардың теріс мәндері тиісті жолдың (бағанның) бірінші сол жақтағы торкөзінде "–" белгісімен белгіленеді.</w:t>
      </w:r>
    </w:p>
    <w:bookmarkEnd w:id="486"/>
    <w:bookmarkStart w:name="z459" w:id="487"/>
    <w:p>
      <w:pPr>
        <w:spacing w:after="0"/>
        <w:ind w:left="0"/>
        <w:jc w:val="both"/>
      </w:pPr>
      <w:r>
        <w:rPr>
          <w:rFonts w:ascii="Times New Roman"/>
          <w:b w:val="false"/>
          <w:i w:val="false"/>
          <w:color w:val="000000"/>
          <w:sz w:val="28"/>
        </w:rPr>
        <w:t>
      9. Декларация жасау кезінде:</w:t>
      </w:r>
    </w:p>
    <w:bookmarkEnd w:id="48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60" w:id="488"/>
    <w:p>
      <w:pPr>
        <w:spacing w:after="0"/>
        <w:ind w:left="0"/>
        <w:jc w:val="both"/>
      </w:pPr>
      <w:r>
        <w:rPr>
          <w:rFonts w:ascii="Times New Roman"/>
          <w:b w:val="false"/>
          <w:i w:val="false"/>
          <w:color w:val="000000"/>
          <w:sz w:val="28"/>
        </w:rPr>
        <w:t xml:space="preserve">
      10.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88"/>
    <w:bookmarkStart w:name="z461" w:id="489"/>
    <w:p>
      <w:pPr>
        <w:spacing w:after="0"/>
        <w:ind w:left="0"/>
        <w:jc w:val="both"/>
      </w:pPr>
      <w:r>
        <w:rPr>
          <w:rFonts w:ascii="Times New Roman"/>
          <w:b w:val="false"/>
          <w:i w:val="false"/>
          <w:color w:val="000000"/>
          <w:sz w:val="28"/>
        </w:rPr>
        <w:t>
      11. Декларацияны табыс ету кезінде:</w:t>
      </w:r>
    </w:p>
    <w:bookmarkEnd w:id="48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462" w:id="490"/>
    <w:p>
      <w:pPr>
        <w:spacing w:after="0"/>
        <w:ind w:left="0"/>
        <w:jc w:val="left"/>
      </w:pPr>
      <w:r>
        <w:rPr>
          <w:rFonts w:ascii="Times New Roman"/>
          <w:b/>
          <w:i w:val="false"/>
          <w:color w:val="000000"/>
        </w:rPr>
        <w:t xml:space="preserve"> 2-тарау. Декларацияны толтыру бойынша түсіндірме (230.00-нысаны)</w:t>
      </w:r>
    </w:p>
    <w:bookmarkEnd w:id="490"/>
    <w:bookmarkStart w:name="z463" w:id="491"/>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 көрсетеді:</w:t>
      </w:r>
    </w:p>
    <w:bookmarkEnd w:id="491"/>
    <w:p>
      <w:pPr>
        <w:spacing w:after="0"/>
        <w:ind w:left="0"/>
        <w:jc w:val="both"/>
      </w:pPr>
      <w:r>
        <w:rPr>
          <w:rFonts w:ascii="Times New Roman"/>
          <w:b w:val="false"/>
          <w:i w:val="false"/>
          <w:color w:val="000000"/>
          <w:sz w:val="28"/>
        </w:rPr>
        <w:t>
      1) салық төлеушінің жеке сәйкестендіру нөмірі;</w:t>
      </w:r>
    </w:p>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p>
      <w:pPr>
        <w:spacing w:after="0"/>
        <w:ind w:left="0"/>
        <w:jc w:val="both"/>
      </w:pPr>
      <w:r>
        <w:rPr>
          <w:rFonts w:ascii="Times New Roman"/>
          <w:b w:val="false"/>
          <w:i w:val="false"/>
          <w:color w:val="000000"/>
          <w:sz w:val="28"/>
        </w:rPr>
        <w:t>
      2 В торкөзінде декларация табыс етілетін "жыл" көрсетіледі;</w:t>
      </w:r>
    </w:p>
    <w:p>
      <w:pPr>
        <w:spacing w:after="0"/>
        <w:ind w:left="0"/>
        <w:jc w:val="both"/>
      </w:pPr>
      <w:r>
        <w:rPr>
          <w:rFonts w:ascii="Times New Roman"/>
          <w:b w:val="false"/>
          <w:i w:val="false"/>
          <w:color w:val="000000"/>
          <w:sz w:val="28"/>
        </w:rPr>
        <w:t>
      3) салық төлеушінің жеке басын куәландыратын құжаттарына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А, B және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тұлға және оның жұбайы, сонымен қатар Қазақстан Республикасының заңнамасына сәйкес декларация табыстау бойынша міндет жүктелген тұлға;</w:t>
      </w:r>
    </w:p>
    <w:p>
      <w:pPr>
        <w:spacing w:after="0"/>
        <w:ind w:left="0"/>
        <w:jc w:val="both"/>
      </w:pPr>
      <w:r>
        <w:rPr>
          <w:rFonts w:ascii="Times New Roman"/>
          <w:b w:val="false"/>
          <w:i w:val="false"/>
          <w:color w:val="000000"/>
          <w:sz w:val="28"/>
        </w:rPr>
        <w:t>
      В – мемлекеттік функцияларды орындауға уәкілеттік берілген адам (оның ішінде мемлекеттік қызметші және оның жұбайы, мемлекеттік лауазыммен қарастырылған міндеттерді уақытша атқаратын тұлға және оның жұбайы),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заңнамасына сәйкес саяси мемлекеттік лауазымды немесе "А" корпусындағы әкімшілік мемлекеттік лауазымды атқаратын тұлға);</w:t>
      </w:r>
    </w:p>
    <w:p>
      <w:pPr>
        <w:spacing w:after="0"/>
        <w:ind w:left="0"/>
        <w:jc w:val="both"/>
      </w:pPr>
      <w:r>
        <w:rPr>
          <w:rFonts w:ascii="Times New Roman"/>
          <w:b w:val="false"/>
          <w:i w:val="false"/>
          <w:color w:val="000000"/>
          <w:sz w:val="28"/>
        </w:rPr>
        <w:t>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сондай-ақ Қазақстан Республикасының Қылмыстық-атқару кодексіне сәйкес декларация тапсыру бойынша міндет жүктелген адам және оның жұбайы;</w:t>
      </w:r>
    </w:p>
    <w:p>
      <w:pPr>
        <w:spacing w:after="0"/>
        <w:ind w:left="0"/>
        <w:jc w:val="both"/>
      </w:pPr>
      <w:r>
        <w:rPr>
          <w:rFonts w:ascii="Times New Roman"/>
          <w:b w:val="false"/>
          <w:i w:val="false"/>
          <w:color w:val="000000"/>
          <w:sz w:val="28"/>
        </w:rPr>
        <w:t>
      7) жұмыс орны – салық төлеуші жұмыс істейтін ұйымның атауы көрсетіледі. 6 А торкөзін белгілеген тұлға декларация табыс еткен жағдайда салық төлеуші жұмысқа орналасатын ұйымның атауы көрсетіледі;</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464" w:id="492"/>
    <w:p>
      <w:pPr>
        <w:spacing w:after="0"/>
        <w:ind w:left="0"/>
        <w:jc w:val="both"/>
      </w:pPr>
      <w:r>
        <w:rPr>
          <w:rFonts w:ascii="Times New Roman"/>
          <w:b w:val="false"/>
          <w:i w:val="false"/>
          <w:color w:val="000000"/>
          <w:sz w:val="28"/>
        </w:rPr>
        <w:t>
      13. "Салық төлеушінің жауапкершілігі" деген бөлімде:</w:t>
      </w:r>
    </w:p>
    <w:bookmarkEnd w:id="492"/>
    <w:p>
      <w:pPr>
        <w:spacing w:after="0"/>
        <w:ind w:left="0"/>
        <w:jc w:val="both"/>
      </w:pPr>
      <w:r>
        <w:rPr>
          <w:rFonts w:ascii="Times New Roman"/>
          <w:b w:val="false"/>
          <w:i w:val="false"/>
          <w:color w:val="000000"/>
          <w:sz w:val="28"/>
        </w:rPr>
        <w:t>
      1) "Салық төлеушінің тегі, аты, әкесінің аты (болған кезде)" жолында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 – жолында декларация мемлекеттік кірістер органына табыс етілген күн көрсетіледі;</w:t>
      </w:r>
    </w:p>
    <w:p>
      <w:pPr>
        <w:spacing w:after="0"/>
        <w:ind w:left="0"/>
        <w:jc w:val="both"/>
      </w:pPr>
      <w:r>
        <w:rPr>
          <w:rFonts w:ascii="Times New Roman"/>
          <w:b w:val="false"/>
          <w:i w:val="false"/>
          <w:color w:val="000000"/>
          <w:sz w:val="28"/>
        </w:rPr>
        <w:t>
      3) мемлекеттік кірістер органының коды – жолында салық төлеушінің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жолында салық кодексінің 209-бабының 2-тармағына сәйкес декларация табыс етілген күн көрсетіледі;</w:t>
      </w:r>
    </w:p>
    <w:p>
      <w:pPr>
        <w:spacing w:after="0"/>
        <w:ind w:left="0"/>
        <w:jc w:val="both"/>
      </w:pPr>
      <w:r>
        <w:rPr>
          <w:rFonts w:ascii="Times New Roman"/>
          <w:b w:val="false"/>
          <w:i w:val="false"/>
          <w:color w:val="000000"/>
          <w:sz w:val="28"/>
        </w:rPr>
        <w:t>
      6) құжаттың кіріс нөмірі – жолында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жолында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465" w:id="493"/>
    <w:p>
      <w:pPr>
        <w:spacing w:after="0"/>
        <w:ind w:left="0"/>
        <w:jc w:val="left"/>
      </w:pPr>
      <w:r>
        <w:rPr>
          <w:rFonts w:ascii="Times New Roman"/>
          <w:b/>
          <w:i w:val="false"/>
          <w:color w:val="000000"/>
        </w:rPr>
        <w:t xml:space="preserve"> 3-тарау. Мемлекеттік лауазымға не мемлекеттік немесе оларға теңестірілген функцияларды орындауға байланысты лауазымға кандидаттар болып табылатын адамдар және олардың жұбайы табыс ететін мәліметтер – 230.01-нысанын толтыру бойынша түсіндірме</w:t>
      </w:r>
    </w:p>
    <w:bookmarkEnd w:id="493"/>
    <w:bookmarkStart w:name="z466" w:id="494"/>
    <w:p>
      <w:pPr>
        <w:spacing w:after="0"/>
        <w:ind w:left="0"/>
        <w:jc w:val="both"/>
      </w:pPr>
      <w:r>
        <w:rPr>
          <w:rFonts w:ascii="Times New Roman"/>
          <w:b w:val="false"/>
          <w:i w:val="false"/>
          <w:color w:val="000000"/>
          <w:sz w:val="28"/>
        </w:rPr>
        <w:t>
      14.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меншік құқығындағы, оның ішінде Қазақстан Республикасының шегінен тыс жерлердегі мүлікті декларациялауына арналған.</w:t>
      </w:r>
    </w:p>
    <w:bookmarkEnd w:id="494"/>
    <w:bookmarkStart w:name="z467" w:id="495"/>
    <w:p>
      <w:pPr>
        <w:spacing w:after="0"/>
        <w:ind w:left="0"/>
        <w:jc w:val="both"/>
      </w:pPr>
      <w:r>
        <w:rPr>
          <w:rFonts w:ascii="Times New Roman"/>
          <w:b w:val="false"/>
          <w:i w:val="false"/>
          <w:color w:val="000000"/>
          <w:sz w:val="28"/>
        </w:rPr>
        <w:t>
      15.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495"/>
    <w:p>
      <w:pPr>
        <w:spacing w:after="0"/>
        <w:ind w:left="0"/>
        <w:jc w:val="both"/>
      </w:pPr>
      <w:r>
        <w:rPr>
          <w:rFonts w:ascii="Times New Roman"/>
          <w:b w:val="false"/>
          <w:i w:val="false"/>
          <w:color w:val="000000"/>
          <w:sz w:val="28"/>
        </w:rPr>
        <w:t>
      230.01.001 А жолы Қазақстан Республикасында және одан тысқары жерлерде орналасқан меншік құқығындағы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p>
      <w:pPr>
        <w:spacing w:after="0"/>
        <w:ind w:left="0"/>
        <w:jc w:val="both"/>
      </w:pPr>
      <w:r>
        <w:rPr>
          <w:rFonts w:ascii="Times New Roman"/>
          <w:b w:val="false"/>
          <w:i w:val="false"/>
          <w:color w:val="000000"/>
          <w:sz w:val="28"/>
        </w:rPr>
        <w:t>
      230.01.001 В жолы осы Қағидалардың 29-тармағына сәйкес жылжымайтын мүлік орналасқан елдің кодын көрсетуге арналған;</w:t>
      </w:r>
    </w:p>
    <w:p>
      <w:pPr>
        <w:spacing w:after="0"/>
        <w:ind w:left="0"/>
        <w:jc w:val="both"/>
      </w:pPr>
      <w:r>
        <w:rPr>
          <w:rFonts w:ascii="Times New Roman"/>
          <w:b w:val="false"/>
          <w:i w:val="false"/>
          <w:color w:val="000000"/>
          <w:sz w:val="28"/>
        </w:rPr>
        <w:t>
      230.01.001 С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230.01.001 D жолы меншік құқығындағы жылжымайтын мүлік орналасқан жерді (мекенжайды) көрсетуге арналған.</w:t>
      </w:r>
    </w:p>
    <w:bookmarkStart w:name="z468" w:id="496"/>
    <w:p>
      <w:pPr>
        <w:spacing w:after="0"/>
        <w:ind w:left="0"/>
        <w:jc w:val="both"/>
      </w:pPr>
      <w:r>
        <w:rPr>
          <w:rFonts w:ascii="Times New Roman"/>
          <w:b w:val="false"/>
          <w:i w:val="false"/>
          <w:color w:val="000000"/>
          <w:sz w:val="28"/>
        </w:rPr>
        <w:t>
      16.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496"/>
    <w:p>
      <w:pPr>
        <w:spacing w:after="0"/>
        <w:ind w:left="0"/>
        <w:jc w:val="both"/>
      </w:pPr>
      <w:r>
        <w:rPr>
          <w:rFonts w:ascii="Times New Roman"/>
          <w:b w:val="false"/>
          <w:i w:val="false"/>
          <w:color w:val="000000"/>
          <w:sz w:val="28"/>
        </w:rPr>
        <w:t>
      1) 230.01.002 А жолы Қазақстан Республикасында және одан тысқары жерлерде орналасқан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230.01.002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230.01.002 С жолы құқықты белгілейтін құжаттарға сәйкес көлік құралының мемлекеттік нөмірін немесе шетел мемлекетінің заңнамасына сәйкес Қазақстан Республикасының шегінен тыс жерлерде орналасқан көлік құралының тіркеу нөмірін көрсетуге арналған;</w:t>
      </w:r>
    </w:p>
    <w:p>
      <w:pPr>
        <w:spacing w:after="0"/>
        <w:ind w:left="0"/>
        <w:jc w:val="both"/>
      </w:pPr>
      <w:r>
        <w:rPr>
          <w:rFonts w:ascii="Times New Roman"/>
          <w:b w:val="false"/>
          <w:i w:val="false"/>
          <w:color w:val="000000"/>
          <w:sz w:val="28"/>
        </w:rPr>
        <w:t>
      230.01.002 D жолы құқықты белгілейтін құжаттарға сәйкес көлік құралының VIN-кодын немесе кузов нөмірін көрсетуге арналған;</w:t>
      </w:r>
    </w:p>
    <w:p>
      <w:pPr>
        <w:spacing w:after="0"/>
        <w:ind w:left="0"/>
        <w:jc w:val="both"/>
      </w:pPr>
      <w:r>
        <w:rPr>
          <w:rFonts w:ascii="Times New Roman"/>
          <w:b w:val="false"/>
          <w:i w:val="false"/>
          <w:color w:val="000000"/>
          <w:sz w:val="28"/>
        </w:rPr>
        <w:t>
      230.01.003 А жолы жарғылық капиталдағы қатысу үлесі, акциясы салық төлеушіге тиесілі заңды тұлғаның атауын көрсетуге арналған;</w:t>
      </w:r>
    </w:p>
    <w:p>
      <w:pPr>
        <w:spacing w:after="0"/>
        <w:ind w:left="0"/>
        <w:jc w:val="both"/>
      </w:pPr>
      <w:r>
        <w:rPr>
          <w:rFonts w:ascii="Times New Roman"/>
          <w:b w:val="false"/>
          <w:i w:val="false"/>
          <w:color w:val="000000"/>
          <w:sz w:val="28"/>
        </w:rPr>
        <w:t>
      230.01.003 В жолы осы Қағидалардың 29-тармағына сәйкес 230.01.003 А жолында көрсетілген заңды тұлға (біріктірілген) құрылған елдің кодын көрсетуге арналған;</w:t>
      </w:r>
    </w:p>
    <w:p>
      <w:pPr>
        <w:spacing w:after="0"/>
        <w:ind w:left="0"/>
        <w:jc w:val="both"/>
      </w:pPr>
      <w:r>
        <w:rPr>
          <w:rFonts w:ascii="Times New Roman"/>
          <w:b w:val="false"/>
          <w:i w:val="false"/>
          <w:color w:val="000000"/>
          <w:sz w:val="28"/>
        </w:rPr>
        <w:t>
      230.01.003 С жолы 230.01.003 А жолында көрсетілген заңды тұлғаның бизнес-сәйкестендіру нөмірін немесе шетел мемлекетінің заңнамасына сәйкес салықтық тіркеу нөмірін көрсетуге арналған.</w:t>
      </w:r>
    </w:p>
    <w:p>
      <w:pPr>
        <w:spacing w:after="0"/>
        <w:ind w:left="0"/>
        <w:jc w:val="both"/>
      </w:pPr>
      <w:r>
        <w:rPr>
          <w:rFonts w:ascii="Times New Roman"/>
          <w:b w:val="false"/>
          <w:i w:val="false"/>
          <w:color w:val="000000"/>
          <w:sz w:val="28"/>
        </w:rPr>
        <w:t>
      Егер А жолында көрсетілген заңды тұлға шетел мемлекетінде салықтық тіркеуі болмаса, онда осы жолда шетел мемлекетінің осындай заңды тұлғаның мемлекеттік тіркеу нөмірі көрсетіледі;</w:t>
      </w:r>
    </w:p>
    <w:p>
      <w:pPr>
        <w:spacing w:after="0"/>
        <w:ind w:left="0"/>
        <w:jc w:val="both"/>
      </w:pPr>
      <w:r>
        <w:rPr>
          <w:rFonts w:ascii="Times New Roman"/>
          <w:b w:val="false"/>
          <w:i w:val="false"/>
          <w:color w:val="000000"/>
          <w:sz w:val="28"/>
        </w:rPr>
        <w:t>
      230.01.003 D жолы 230.01.003 А жолында көрсетілген заңды тұлғадағы акциялары, қатысу үлесінің мөлшерін пайызда көрсетуге арналған;</w:t>
      </w:r>
    </w:p>
    <w:p>
      <w:pPr>
        <w:spacing w:after="0"/>
        <w:ind w:left="0"/>
        <w:jc w:val="both"/>
      </w:pPr>
      <w:r>
        <w:rPr>
          <w:rFonts w:ascii="Times New Roman"/>
          <w:b w:val="false"/>
          <w:i w:val="false"/>
          <w:color w:val="000000"/>
          <w:sz w:val="28"/>
        </w:rPr>
        <w:t>
      230.01.004 А жолы осы Қағидалардың 28-тармағына сәйкес декларация тапсырған күніне қолда бар қолма-қол ақша валюталарының кодтарын көрсетуге арналған;</w:t>
      </w:r>
    </w:p>
    <w:p>
      <w:pPr>
        <w:spacing w:after="0"/>
        <w:ind w:left="0"/>
        <w:jc w:val="both"/>
      </w:pPr>
      <w:r>
        <w:rPr>
          <w:rFonts w:ascii="Times New Roman"/>
          <w:b w:val="false"/>
          <w:i w:val="false"/>
          <w:color w:val="000000"/>
          <w:sz w:val="28"/>
        </w:rPr>
        <w:t>
      230.01.004 В жолы осы Қағидалардың 29-тармағына сәйкес декларация тапсырған күніне қолда бар қолма-қол ақша орналасқан елдің кодың көрсетуге арналған;</w:t>
      </w:r>
    </w:p>
    <w:p>
      <w:pPr>
        <w:spacing w:after="0"/>
        <w:ind w:left="0"/>
        <w:jc w:val="both"/>
      </w:pPr>
      <w:r>
        <w:rPr>
          <w:rFonts w:ascii="Times New Roman"/>
          <w:b w:val="false"/>
          <w:i w:val="false"/>
          <w:color w:val="000000"/>
          <w:sz w:val="28"/>
        </w:rPr>
        <w:t>
      230.01.004 С жолы декларация тапсырған күніне қолда бар қолма-қол ақша сомасын көрсетуге арналған;</w:t>
      </w:r>
    </w:p>
    <w:p>
      <w:pPr>
        <w:spacing w:after="0"/>
        <w:ind w:left="0"/>
        <w:jc w:val="both"/>
      </w:pPr>
      <w:r>
        <w:rPr>
          <w:rFonts w:ascii="Times New Roman"/>
          <w:b w:val="false"/>
          <w:i w:val="false"/>
          <w:color w:val="000000"/>
          <w:sz w:val="28"/>
        </w:rPr>
        <w:t>
      230.01.005 А жолы бірыңғай жинақтаушы зейнетақы қорының атауын көрсетуге арналған;</w:t>
      </w:r>
    </w:p>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p>
      <w:pPr>
        <w:spacing w:after="0"/>
        <w:ind w:left="0"/>
        <w:jc w:val="both"/>
      </w:pPr>
      <w:r>
        <w:rPr>
          <w:rFonts w:ascii="Times New Roman"/>
          <w:b w:val="false"/>
          <w:i w:val="false"/>
          <w:color w:val="000000"/>
          <w:sz w:val="28"/>
        </w:rPr>
        <w:t>
      230.01.006 А жолы банк мекемелерінің, оның ішінде банктік шоттарында, оның ішінде карт-шоттарында декларацияны толтыратын салық төлеушілердің ақшасы және салымдары орналасқан Қазақстан Республикасының шегінен тыс жерлердегі банк мекемелерінің атауын көрсетуге арналған;</w:t>
      </w:r>
    </w:p>
    <w:p>
      <w:pPr>
        <w:spacing w:after="0"/>
        <w:ind w:left="0"/>
        <w:jc w:val="both"/>
      </w:pPr>
      <w:r>
        <w:rPr>
          <w:rFonts w:ascii="Times New Roman"/>
          <w:b w:val="false"/>
          <w:i w:val="false"/>
          <w:color w:val="000000"/>
          <w:sz w:val="28"/>
        </w:rPr>
        <w:t>
      230.01.006 В жолы осы Қағидалардың 29-тармағына сәйкес 230.01.006 А жолындағы банк мекемелері құрылған (тіркелген) елдің кодын көрсетуге арналған;</w:t>
      </w:r>
    </w:p>
    <w:p>
      <w:pPr>
        <w:spacing w:after="0"/>
        <w:ind w:left="0"/>
        <w:jc w:val="both"/>
      </w:pPr>
      <w:r>
        <w:rPr>
          <w:rFonts w:ascii="Times New Roman"/>
          <w:b w:val="false"/>
          <w:i w:val="false"/>
          <w:color w:val="000000"/>
          <w:sz w:val="28"/>
        </w:rPr>
        <w:t>
      230.01.006 С жолы осы Қағидалардың 28-тармағына сәйкес банк мекемелеріндегі банктік шоттарда, оның ішінде карт-шоттарында орналасқан ақшасының және салымдарының валюта кодтарын көрсетуге арналған;</w:t>
      </w:r>
    </w:p>
    <w:p>
      <w:pPr>
        <w:spacing w:after="0"/>
        <w:ind w:left="0"/>
        <w:jc w:val="both"/>
      </w:pPr>
      <w:r>
        <w:rPr>
          <w:rFonts w:ascii="Times New Roman"/>
          <w:b w:val="false"/>
          <w:i w:val="false"/>
          <w:color w:val="000000"/>
          <w:sz w:val="28"/>
        </w:rPr>
        <w:t>
      230.01.006 D жолы 230.01.006 А жолында көрсетілген банк мекемелердің банктік шоттарда, оның ішінде карт-шоттарында орналасқан ақшасының және салымдарының сомасын көрсетуге арналған;</w:t>
      </w:r>
    </w:p>
    <w:p>
      <w:pPr>
        <w:spacing w:after="0"/>
        <w:ind w:left="0"/>
        <w:jc w:val="both"/>
      </w:pPr>
      <w:r>
        <w:rPr>
          <w:rFonts w:ascii="Times New Roman"/>
          <w:b w:val="false"/>
          <w:i w:val="false"/>
          <w:color w:val="000000"/>
          <w:sz w:val="28"/>
        </w:rPr>
        <w:t>
      230.01.007 А жолы меншік құқығындағы оның ішінде Қазақстан Республикасының шегінен тыс жерлерде бағалы қағаздардың түрлерін көрсетуге арналған;</w:t>
      </w:r>
    </w:p>
    <w:p>
      <w:pPr>
        <w:spacing w:after="0"/>
        <w:ind w:left="0"/>
        <w:jc w:val="both"/>
      </w:pPr>
      <w:r>
        <w:rPr>
          <w:rFonts w:ascii="Times New Roman"/>
          <w:b w:val="false"/>
          <w:i w:val="false"/>
          <w:color w:val="000000"/>
          <w:sz w:val="28"/>
        </w:rPr>
        <w:t>
      230.01.007 В жолы осы Қағидалардың 29-тармағына сәйкес 230.01.007 А жолында көрсетілген бағалы қағаздар шығарылған елдің кодын көрсетуге арналған;</w:t>
      </w:r>
    </w:p>
    <w:p>
      <w:pPr>
        <w:spacing w:after="0"/>
        <w:ind w:left="0"/>
        <w:jc w:val="both"/>
      </w:pPr>
      <w:r>
        <w:rPr>
          <w:rFonts w:ascii="Times New Roman"/>
          <w:b w:val="false"/>
          <w:i w:val="false"/>
          <w:color w:val="000000"/>
          <w:sz w:val="28"/>
        </w:rPr>
        <w:t>
      230.01.007 C жолы осы Қағидалардың 28-тармағына сәйкес 230.01.007 А жолында көрсетілген бағалы қағаздар құнының валюта кодтарын көрсетуге арналған;</w:t>
      </w:r>
    </w:p>
    <w:p>
      <w:pPr>
        <w:spacing w:after="0"/>
        <w:ind w:left="0"/>
        <w:jc w:val="both"/>
      </w:pPr>
      <w:r>
        <w:rPr>
          <w:rFonts w:ascii="Times New Roman"/>
          <w:b w:val="false"/>
          <w:i w:val="false"/>
          <w:color w:val="000000"/>
          <w:sz w:val="28"/>
        </w:rPr>
        <w:t>
      230.01.007 D жолы декларация толтыру күніне меншік құқығындағы бағалы қағаздардың санын көрсетуге арналған;</w:t>
      </w:r>
    </w:p>
    <w:p>
      <w:pPr>
        <w:spacing w:after="0"/>
        <w:ind w:left="0"/>
        <w:jc w:val="both"/>
      </w:pPr>
      <w:r>
        <w:rPr>
          <w:rFonts w:ascii="Times New Roman"/>
          <w:b w:val="false"/>
          <w:i w:val="false"/>
          <w:color w:val="000000"/>
          <w:sz w:val="28"/>
        </w:rPr>
        <w:t>
      230.01.007 Е жолы 230.01.007 А жолындағы бағалы қағаздардың сатып алу құнын көрсетуге арналған;</w:t>
      </w:r>
    </w:p>
    <w:p>
      <w:pPr>
        <w:spacing w:after="0"/>
        <w:ind w:left="0"/>
        <w:jc w:val="both"/>
      </w:pPr>
      <w:r>
        <w:rPr>
          <w:rFonts w:ascii="Times New Roman"/>
          <w:b w:val="false"/>
          <w:i w:val="false"/>
          <w:color w:val="000000"/>
          <w:sz w:val="28"/>
        </w:rPr>
        <w:t>
      230.01.008 А жолы 230.01.001-ден 230.01.010-ға дейінгі жолдарда көрсетілмеген салық төлеушілерде бар, оның ішінде Қазақстан Республикасының шегінен тыс жерлердегі меншік құқығындағы өзге қаржы активтерін көрсетуге арналған;</w:t>
      </w:r>
    </w:p>
    <w:p>
      <w:pPr>
        <w:spacing w:after="0"/>
        <w:ind w:left="0"/>
        <w:jc w:val="both"/>
      </w:pPr>
      <w:r>
        <w:rPr>
          <w:rFonts w:ascii="Times New Roman"/>
          <w:b w:val="false"/>
          <w:i w:val="false"/>
          <w:color w:val="000000"/>
          <w:sz w:val="28"/>
        </w:rPr>
        <w:t>
      230.01.008 В жолы осы Қағидалардың 29-тармағына сәйкес өзге де қаржылық активтер шығарылған елдің кодын көрсетуге арналған;</w:t>
      </w:r>
    </w:p>
    <w:p>
      <w:pPr>
        <w:spacing w:after="0"/>
        <w:ind w:left="0"/>
        <w:jc w:val="both"/>
      </w:pPr>
      <w:r>
        <w:rPr>
          <w:rFonts w:ascii="Times New Roman"/>
          <w:b w:val="false"/>
          <w:i w:val="false"/>
          <w:color w:val="000000"/>
          <w:sz w:val="28"/>
        </w:rPr>
        <w:t>
      230.01.008 С жолы осы Қағидалардың 28-тармағына сәйкес 230.01.008 А жолында көрсетілген өзге де қаржылық активтер құнының валюта кодтарын көрсетуге арналған;</w:t>
      </w:r>
    </w:p>
    <w:p>
      <w:pPr>
        <w:spacing w:after="0"/>
        <w:ind w:left="0"/>
        <w:jc w:val="both"/>
      </w:pPr>
      <w:r>
        <w:rPr>
          <w:rFonts w:ascii="Times New Roman"/>
          <w:b w:val="false"/>
          <w:i w:val="false"/>
          <w:color w:val="000000"/>
          <w:sz w:val="28"/>
        </w:rPr>
        <w:t>
      230.01.008 D жолы декларацияны толтыру күніне меншік құқығындағы өзге де қаржы активтердің санын көрсетуге арналған;</w:t>
      </w:r>
    </w:p>
    <w:p>
      <w:pPr>
        <w:spacing w:after="0"/>
        <w:ind w:left="0"/>
        <w:jc w:val="both"/>
      </w:pPr>
      <w:r>
        <w:rPr>
          <w:rFonts w:ascii="Times New Roman"/>
          <w:b w:val="false"/>
          <w:i w:val="false"/>
          <w:color w:val="000000"/>
          <w:sz w:val="28"/>
        </w:rPr>
        <w:t>
      230.01.008 Е жолы 230.01.008 А жолында көрсетілген өзге де қаржы активтердің сатып алу құнын көрсетуге арналған.</w:t>
      </w:r>
    </w:p>
    <w:bookmarkStart w:name="z469" w:id="497"/>
    <w:p>
      <w:pPr>
        <w:spacing w:after="0"/>
        <w:ind w:left="0"/>
        <w:jc w:val="both"/>
      </w:pPr>
      <w:r>
        <w:rPr>
          <w:rFonts w:ascii="Times New Roman"/>
          <w:b w:val="false"/>
          <w:i w:val="false"/>
          <w:color w:val="000000"/>
          <w:sz w:val="28"/>
        </w:rPr>
        <w:t>
      17. "Cенімгерлікпен басқаруға берілген мүлік, трастар" деген бөлімде декларация табыс етілетін айдың бірінші күніндегі жағдай бойынша Қазақстан Республикасында және одан тысқары жерлерде орналасқан сенімгерлікпен басқаруға берілген мүлік, трастар көрсетіледі:</w:t>
      </w:r>
    </w:p>
    <w:bookmarkEnd w:id="497"/>
    <w:p>
      <w:pPr>
        <w:spacing w:after="0"/>
        <w:ind w:left="0"/>
        <w:jc w:val="both"/>
      </w:pPr>
      <w:r>
        <w:rPr>
          <w:rFonts w:ascii="Times New Roman"/>
          <w:b w:val="false"/>
          <w:i w:val="false"/>
          <w:color w:val="000000"/>
          <w:sz w:val="28"/>
        </w:rPr>
        <w:t>
      230.01.009 А жолы сенімгерлік басқаруға берілген мүлікті көрсетуге арналған, сондай-ақ егер салық төлеуші осы трасттардың бенифициар болып табылса, тиісті банк шоттарының нөмірлерін көрсете отырып, трастар туралы мәлімет көрсетіледі;</w:t>
      </w:r>
    </w:p>
    <w:p>
      <w:pPr>
        <w:spacing w:after="0"/>
        <w:ind w:left="0"/>
        <w:jc w:val="both"/>
      </w:pPr>
      <w:r>
        <w:rPr>
          <w:rFonts w:ascii="Times New Roman"/>
          <w:b w:val="false"/>
          <w:i w:val="false"/>
          <w:color w:val="000000"/>
          <w:sz w:val="28"/>
        </w:rPr>
        <w:t>
      230.01.009 В жолы осы Қағидалардың 29-тармағына сәйкес 230.01.009 А жолында көрсетілген мүлік тіркелген немесе орналасқан елдің кодын көрсетуге арналған;</w:t>
      </w:r>
    </w:p>
    <w:p>
      <w:pPr>
        <w:spacing w:after="0"/>
        <w:ind w:left="0"/>
        <w:jc w:val="both"/>
      </w:pPr>
      <w:r>
        <w:rPr>
          <w:rFonts w:ascii="Times New Roman"/>
          <w:b w:val="false"/>
          <w:i w:val="false"/>
          <w:color w:val="000000"/>
          <w:sz w:val="28"/>
        </w:rPr>
        <w:t>
      230.01.009 С жолы сенімгерлікпен басқаруға берілген мүліктің жалпы сатып алу құнын көрсетуге арналған.</w:t>
      </w:r>
    </w:p>
    <w:bookmarkStart w:name="z470" w:id="498"/>
    <w:p>
      <w:pPr>
        <w:spacing w:after="0"/>
        <w:ind w:left="0"/>
        <w:jc w:val="both"/>
      </w:pPr>
      <w:r>
        <w:rPr>
          <w:rFonts w:ascii="Times New Roman"/>
          <w:b w:val="false"/>
          <w:i w:val="false"/>
          <w:color w:val="000000"/>
          <w:sz w:val="28"/>
        </w:rPr>
        <w:t>
      18. "Ұйымда ұсталатын немесе уақытша сақталатын айлық есептік көрсеткіштің 1000 еселенген мөлшерінен асатын қаражат" деген бөлімде декларацияны табыс ету айының бірінші күнгі жағдай бойынша тиісті қаржы жылына арналған республикалық бюджет туралы заңда белгіленген айлық есептік көрсеткіштің 1000 еселенген мөлшерінен асатын Қазақстан Республикасында және одан тысқары жерлерде орналасқан ұйымда ұсталатын немесе уақытша сақтауға тұрған қаражатты көрсетуге арналған:</w:t>
      </w:r>
    </w:p>
    <w:bookmarkEnd w:id="498"/>
    <w:p>
      <w:pPr>
        <w:spacing w:after="0"/>
        <w:ind w:left="0"/>
        <w:jc w:val="both"/>
      </w:pPr>
      <w:r>
        <w:rPr>
          <w:rFonts w:ascii="Times New Roman"/>
          <w:b w:val="false"/>
          <w:i w:val="false"/>
          <w:color w:val="000000"/>
          <w:sz w:val="28"/>
        </w:rPr>
        <w:t>
      230.01.010 А жолы салық төлеушінің тиісті қаржы жылына арналған республикалық бюджет туралы заңда белгіленген айлық есептік көрсеткіштің 1000 еселенген мөлшерінен асатын осы тұлғаға тиесілі материалдық және қаржы қаражаттарын ұстап тұру немесе уақытша сақтау бойынша шарттық қатынастары, келісімдері мен міндеттемелері (оның ішінде ауызша) бар заңды тұлғаның атауы көрсетуге арналған;</w:t>
      </w:r>
    </w:p>
    <w:p>
      <w:pPr>
        <w:spacing w:after="0"/>
        <w:ind w:left="0"/>
        <w:jc w:val="both"/>
      </w:pPr>
      <w:r>
        <w:rPr>
          <w:rFonts w:ascii="Times New Roman"/>
          <w:b w:val="false"/>
          <w:i w:val="false"/>
          <w:color w:val="000000"/>
          <w:sz w:val="28"/>
        </w:rPr>
        <w:t>
      230.01.010 В жолы осы Қағидалардың 29-тармағына сәйкес 230.01.010 А жолында көрсетілген заңды тұлға орналасқан елдің кодын көрсетуге арналған;</w:t>
      </w:r>
    </w:p>
    <w:p>
      <w:pPr>
        <w:spacing w:after="0"/>
        <w:ind w:left="0"/>
        <w:jc w:val="both"/>
      </w:pPr>
      <w:r>
        <w:rPr>
          <w:rFonts w:ascii="Times New Roman"/>
          <w:b w:val="false"/>
          <w:i w:val="false"/>
          <w:color w:val="000000"/>
          <w:sz w:val="28"/>
        </w:rPr>
        <w:t>
      230.01.010 С жолы 230.01.010 А жолында көрсетілген заңды тұлғаның бизнес-сәйкестендіру нөмірі немесе шетел мемлекетінде салықтық тіркеу нөмірін көрсетуге арналған;</w:t>
      </w:r>
    </w:p>
    <w:p>
      <w:pPr>
        <w:spacing w:after="0"/>
        <w:ind w:left="0"/>
        <w:jc w:val="both"/>
      </w:pPr>
      <w:r>
        <w:rPr>
          <w:rFonts w:ascii="Times New Roman"/>
          <w:b w:val="false"/>
          <w:i w:val="false"/>
          <w:color w:val="000000"/>
          <w:sz w:val="28"/>
        </w:rPr>
        <w:t>
      230.01.010 D жолы салық төлеушіге тиесілі, тиісті қаржы жылына арналған республикалық бюджет туралы заңда белгіленген айлық есептік көрсеткіштің 1000 еселенген мөлшерінен асатын материалдық және қаржы қаражаттарының жалпы сомасын көрсетуге арналған.</w:t>
      </w:r>
    </w:p>
    <w:bookmarkStart w:name="z471" w:id="499"/>
    <w:p>
      <w:pPr>
        <w:spacing w:after="0"/>
        <w:ind w:left="0"/>
        <w:jc w:val="left"/>
      </w:pPr>
      <w:r>
        <w:rPr>
          <w:rFonts w:ascii="Times New Roman"/>
          <w:b/>
          <w:i w:val="false"/>
          <w:color w:val="000000"/>
        </w:rPr>
        <w:t xml:space="preserve"> 4-тарау. Мемлекеттік лауазымдағы қызметтегі тұлғалар және олардың жұбайлары, сондай-ақ өзге де санаттағы жеке тұлғалар табыс ететін мәліметтер – 230.02-нысанын толтыру бойынша түсіндірме</w:t>
      </w:r>
    </w:p>
    <w:bookmarkEnd w:id="499"/>
    <w:bookmarkStart w:name="z472" w:id="500"/>
    <w:p>
      <w:pPr>
        <w:spacing w:after="0"/>
        <w:ind w:left="0"/>
        <w:jc w:val="both"/>
      </w:pPr>
      <w:r>
        <w:rPr>
          <w:rFonts w:ascii="Times New Roman"/>
          <w:b w:val="false"/>
          <w:i w:val="false"/>
          <w:color w:val="000000"/>
          <w:sz w:val="28"/>
        </w:rPr>
        <w:t xml:space="preserve">
      19. Бұл қосымша мемлекеттіқ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 xml:space="preserve">169-бабына </w:t>
      </w:r>
      <w:r>
        <w:rPr>
          <w:rFonts w:ascii="Times New Roman"/>
          <w:b w:val="false"/>
          <w:i w:val="false"/>
          <w:color w:val="000000"/>
          <w:sz w:val="28"/>
        </w:rPr>
        <w:t xml:space="preserve">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шегінен тыс жерлердегі, мүлкін көрсетуге арналған.</w:t>
      </w:r>
    </w:p>
    <w:bookmarkEnd w:id="500"/>
    <w:bookmarkStart w:name="z473" w:id="501"/>
    <w:p>
      <w:pPr>
        <w:spacing w:after="0"/>
        <w:ind w:left="0"/>
        <w:jc w:val="both"/>
      </w:pPr>
      <w:r>
        <w:rPr>
          <w:rFonts w:ascii="Times New Roman"/>
          <w:b w:val="false"/>
          <w:i w:val="false"/>
          <w:color w:val="000000"/>
          <w:sz w:val="28"/>
        </w:rPr>
        <w:t>
      20. "Кірістердің түрлері" деген бөлімде:</w:t>
      </w:r>
    </w:p>
    <w:bookmarkEnd w:id="501"/>
    <w:p>
      <w:pPr>
        <w:spacing w:after="0"/>
        <w:ind w:left="0"/>
        <w:jc w:val="both"/>
      </w:pPr>
      <w:r>
        <w:rPr>
          <w:rFonts w:ascii="Times New Roman"/>
          <w:b w:val="false"/>
          <w:i w:val="false"/>
          <w:color w:val="000000"/>
          <w:sz w:val="28"/>
        </w:rPr>
        <w:t>
      1) 230.02.001 жолында салық агенті берген құжаттардың негізінде салық салуға жататын, дара кәсіпкер, жеке практикамен айналысатын адам болып табылмайтын жеке тұлға алған, мүліктік кірістен басқа, жұмысшы мен жеке тұлғаның салық кезеңінде тауарларды өткізуден, жұмыстарды орындаудан, қызметтерді көрсетуден түсетін кірістеріне салық агентінің есептеген жалпы сомасы анықтама үшін көрсетіледі;</w:t>
      </w:r>
    </w:p>
    <w:p>
      <w:pPr>
        <w:spacing w:after="0"/>
        <w:ind w:left="0"/>
        <w:jc w:val="both"/>
      </w:pPr>
      <w:r>
        <w:rPr>
          <w:rFonts w:ascii="Times New Roman"/>
          <w:b w:val="false"/>
          <w:i w:val="false"/>
          <w:color w:val="000000"/>
          <w:sz w:val="28"/>
        </w:rPr>
        <w:t>
      230.02.001 I жолы қызметкерге жұмыс беруші есептеген кірістердің сомасын көрсетуге арналған;</w:t>
      </w:r>
    </w:p>
    <w:p>
      <w:pPr>
        <w:spacing w:after="0"/>
        <w:ind w:left="0"/>
        <w:jc w:val="both"/>
      </w:pPr>
      <w:r>
        <w:rPr>
          <w:rFonts w:ascii="Times New Roman"/>
          <w:b w:val="false"/>
          <w:i w:val="false"/>
          <w:color w:val="000000"/>
          <w:sz w:val="28"/>
        </w:rPr>
        <w:t>
      230.02.001 II жолы дара кәсіпкер, жеке практикамен айналысатын адам болып табылмайтын жеке тұлға алған, мүліктік кірістен басқа, тауарларды өткізуден, жұмыстарды орындаудан, қызметтерді көрсетуден түсетін жеке тұлғаның кірісіне салық агентінің есептеген сомасын көрсетуге арналған;</w:t>
      </w:r>
    </w:p>
    <w:p>
      <w:pPr>
        <w:spacing w:after="0"/>
        <w:ind w:left="0"/>
        <w:jc w:val="both"/>
      </w:pPr>
      <w:r>
        <w:rPr>
          <w:rFonts w:ascii="Times New Roman"/>
          <w:b w:val="false"/>
          <w:i w:val="false"/>
          <w:color w:val="000000"/>
          <w:sz w:val="28"/>
        </w:rPr>
        <w:t xml:space="preserve">
      2) 230.02.002 жолы Салық кодексінің </w:t>
      </w:r>
      <w:r>
        <w:rPr>
          <w:rFonts w:ascii="Times New Roman"/>
          <w:b w:val="false"/>
          <w:i w:val="false"/>
          <w:color w:val="000000"/>
          <w:sz w:val="28"/>
        </w:rPr>
        <w:t>353-бабына</w:t>
      </w:r>
      <w:r>
        <w:rPr>
          <w:rFonts w:ascii="Times New Roman"/>
          <w:b w:val="false"/>
          <w:i w:val="false"/>
          <w:color w:val="000000"/>
          <w:sz w:val="28"/>
        </w:rPr>
        <w:t xml:space="preserve"> сәйкес айқындалатын төлем көзінен салық салынатын кірістердің жалпы сомасын көрсетуге арналған;</w:t>
      </w:r>
    </w:p>
    <w:p>
      <w:pPr>
        <w:spacing w:after="0"/>
        <w:ind w:left="0"/>
        <w:jc w:val="both"/>
      </w:pPr>
      <w:r>
        <w:rPr>
          <w:rFonts w:ascii="Times New Roman"/>
          <w:b w:val="false"/>
          <w:i w:val="false"/>
          <w:color w:val="000000"/>
          <w:sz w:val="28"/>
        </w:rPr>
        <w:t>
      3) 230.02.003 жолы 230.02.003 І, 230.02.003 ІI, 230.02.003 ІIІ, 230.02.003 IV, 230.02.003 V және 230.02.003 VI жолдарының сомасы ретінде айқындалатын төлем көзінен салық салуға жатпайтын кірістердің жалпы сомаларын көрсетуге арналған;</w:t>
      </w:r>
    </w:p>
    <w:p>
      <w:pPr>
        <w:spacing w:after="0"/>
        <w:ind w:left="0"/>
        <w:jc w:val="both"/>
      </w:pPr>
      <w:r>
        <w:rPr>
          <w:rFonts w:ascii="Times New Roman"/>
          <w:b w:val="false"/>
          <w:i w:val="false"/>
          <w:color w:val="000000"/>
          <w:sz w:val="28"/>
        </w:rPr>
        <w:t xml:space="preserve">
      230.02.003 I жолы Салық кодексінің </w:t>
      </w:r>
      <w:r>
        <w:rPr>
          <w:rFonts w:ascii="Times New Roman"/>
          <w:b w:val="false"/>
          <w:i w:val="false"/>
          <w:color w:val="000000"/>
          <w:sz w:val="28"/>
        </w:rPr>
        <w:t>330-бабына</w:t>
      </w:r>
      <w:r>
        <w:rPr>
          <w:rFonts w:ascii="Times New Roman"/>
          <w:b w:val="false"/>
          <w:i w:val="false"/>
          <w:color w:val="000000"/>
          <w:sz w:val="28"/>
        </w:rPr>
        <w:t xml:space="preserve"> сәйкес анықталатын мүліктік кірістің (мүлікті өткізу (заңды тұлғаның жарғылық капиталына салым ретінде беру) кезінде құн өсімінен түсетін кіріс және (немесе) салық агенті болып табылмайтын тұлғаның мүлкін жалға беруден алған кірісі, Қазақстан Республикасының шегінен тыс жердегі көздерден алынған мүлікті өткізуден алған кірісі, талап ету құқығын, оның ішінде тұрғын үй құрылысына үлестік қатысу туралы шарт бойынша тұрғын үйдегі (ғимараттағы) үлесті талап ету құқығын басқаға беруден түсетін кіріс, бірыңғай жер салығын төлеуші болып табылатын шағын бизнес субъектілері үшін арнаулы салық режимін қолданатын дара кәсіпкердің өзге активтерін өткізу кезінде құн өсімінен түсетін кіріс) жалпы сомасына көрсетуге арналған;</w:t>
      </w:r>
    </w:p>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жеке кәсіпкер табысының жалпы сомасын көрсетуге арналған;</w:t>
      </w:r>
    </w:p>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практикамен айналысатын тұлғалар (жеке нотариустар, жеке сот орындаушылар мен адвокаттар, кәсіби медиаторлар) табысының жалпы сомасын көрсетуге арналған;</w:t>
      </w:r>
    </w:p>
    <w:p>
      <w:pPr>
        <w:spacing w:after="0"/>
        <w:ind w:left="0"/>
        <w:jc w:val="both"/>
      </w:pPr>
      <w:r>
        <w:rPr>
          <w:rFonts w:ascii="Times New Roman"/>
          <w:b w:val="false"/>
          <w:i w:val="false"/>
          <w:color w:val="000000"/>
          <w:sz w:val="28"/>
        </w:rPr>
        <w:t>
      230.02.003 IV жолы Салық кодексінің 322-338-баптарына сәйкес айқындалған есепті салық кезеңінде шетелдік көздерден алынған немесе алуға жататын кірістерді көрсетуге арналған. Аталған жолға, "2060", "2140" табыс түрлері тиісті кодтарының жолдарын қоспағанда 230.03 нысанының F бағаны жолдарының қорытынды мәні көшіріледі;</w:t>
      </w:r>
    </w:p>
    <w:p>
      <w:pPr>
        <w:spacing w:after="0"/>
        <w:ind w:left="0"/>
        <w:jc w:val="both"/>
      </w:pPr>
      <w:r>
        <w:rPr>
          <w:rFonts w:ascii="Times New Roman"/>
          <w:b w:val="false"/>
          <w:i w:val="false"/>
          <w:color w:val="000000"/>
          <w:sz w:val="28"/>
        </w:rPr>
        <w:t xml:space="preserve">
      230.02.003 V жолы бақыланатын шетелдік компаниялардың (бұдан әрі - БШК) немесе бақыланатын шетелдік компаниялар тұрақты мекемелерінің (бұдан әрі – БШК ТМ) осы Кодекстің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айқындалатын жиынтық пайдасын көрсетуге арналған. Аталған жолға 230.04 нысанының J бағаны жолдарының қорытынды мәні көшіріледі;</w:t>
      </w:r>
    </w:p>
    <w:p>
      <w:pPr>
        <w:spacing w:after="0"/>
        <w:ind w:left="0"/>
        <w:jc w:val="both"/>
      </w:pPr>
      <w:r>
        <w:rPr>
          <w:rFonts w:ascii="Times New Roman"/>
          <w:b w:val="false"/>
          <w:i w:val="false"/>
          <w:color w:val="000000"/>
          <w:sz w:val="28"/>
        </w:rPr>
        <w:t>
      230.02.003 VI жолы еңбектенуге көшіп келушілердің табыстарын (оның ішінде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кірістердің жалпы сомаларын көрсетуге арналған.</w:t>
      </w:r>
    </w:p>
    <w:bookmarkStart w:name="z474" w:id="502"/>
    <w:p>
      <w:pPr>
        <w:spacing w:after="0"/>
        <w:ind w:left="0"/>
        <w:jc w:val="both"/>
      </w:pPr>
      <w:r>
        <w:rPr>
          <w:rFonts w:ascii="Times New Roman"/>
          <w:b w:val="false"/>
          <w:i w:val="false"/>
          <w:color w:val="000000"/>
          <w:sz w:val="28"/>
        </w:rPr>
        <w:t>
      21. "Салықты есептеу" деген бөлімде:</w:t>
      </w:r>
    </w:p>
    <w:bookmarkEnd w:id="502"/>
    <w:p>
      <w:pPr>
        <w:spacing w:after="0"/>
        <w:ind w:left="0"/>
        <w:jc w:val="both"/>
      </w:pPr>
      <w:r>
        <w:rPr>
          <w:rFonts w:ascii="Times New Roman"/>
          <w:b w:val="false"/>
          <w:i w:val="false"/>
          <w:color w:val="000000"/>
          <w:sz w:val="28"/>
        </w:rPr>
        <w:t>
      1) 230.02.004 жолы салық агенті берген құжаттардың негізінде төлем көзінен салық салынуға жататын табыстардан ұсталған салықтың сомасын көрсетуге арналған;</w:t>
      </w:r>
    </w:p>
    <w:p>
      <w:pPr>
        <w:spacing w:after="0"/>
        <w:ind w:left="0"/>
        <w:jc w:val="both"/>
      </w:pPr>
      <w:r>
        <w:rPr>
          <w:rFonts w:ascii="Times New Roman"/>
          <w:b w:val="false"/>
          <w:i w:val="false"/>
          <w:color w:val="000000"/>
          <w:sz w:val="28"/>
        </w:rPr>
        <w:t>
      2) 230.02.005 жолы 230.02.005 I, 230.02.005 II, 230.02.005 III және 230.02.005 IV жолдарының сомалары ретінде айқындалатын мүліктік кірістің және өзге де кірістердің есептелген салықтық сомасын көрсетуге арналған;</w:t>
      </w:r>
    </w:p>
    <w:p>
      <w:pPr>
        <w:spacing w:after="0"/>
        <w:ind w:left="0"/>
        <w:jc w:val="both"/>
      </w:pPr>
      <w:r>
        <w:rPr>
          <w:rFonts w:ascii="Times New Roman"/>
          <w:b w:val="false"/>
          <w:i w:val="false"/>
          <w:color w:val="000000"/>
          <w:sz w:val="28"/>
        </w:rPr>
        <w:t>
      230.02.005 І жолы Салық кодексінің 358-бабының 2-тармағына сәйкес айқындалатын мүліктік кіріс бойынша есептелген салық сомасын, егер осы сома жеке табыс салығы бойынша декларацияда (240.00-нысаны) көрсетілмеген жағдайда, көрсетуге арналған;</w:t>
      </w:r>
    </w:p>
    <w:p>
      <w:pPr>
        <w:spacing w:after="0"/>
        <w:ind w:left="0"/>
        <w:jc w:val="both"/>
      </w:pPr>
      <w:r>
        <w:rPr>
          <w:rFonts w:ascii="Times New Roman"/>
          <w:b w:val="false"/>
          <w:i w:val="false"/>
          <w:color w:val="000000"/>
          <w:sz w:val="28"/>
        </w:rPr>
        <w:t>
      230.02.005 ІІ жолы 230.02.003 IV жолында көрсетілген кірістердің сомасын жүргізу ретінде айқындалатын шетелдегі көздерден алған кірістерден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230.02.005 ІІІ жолы 230.02.003 V жолында көрсетілген БШК және БШК ТМ жиынтық пайдасын жүргізу ретінде айқындалатын БШК және БШК ТМ жиынтық пайдасынан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xml:space="preserve">
      230.02.005 ІV жолы Салық кодексінің 358-бабының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4), 7), 9), 10) тармақшаларында көзделген кірістер бойынша есептелген салық сомасын, егер осы сома жеке табыс салығы бойынша декларацияда (240.00-нысан) көрсетілмеген жағдайда, көрсетуге арналған;</w:t>
      </w:r>
    </w:p>
    <w:p>
      <w:pPr>
        <w:spacing w:after="0"/>
        <w:ind w:left="0"/>
        <w:jc w:val="both"/>
      </w:pPr>
      <w:r>
        <w:rPr>
          <w:rFonts w:ascii="Times New Roman"/>
          <w:b w:val="false"/>
          <w:i w:val="false"/>
          <w:color w:val="000000"/>
          <w:sz w:val="28"/>
        </w:rPr>
        <w:t>
      3) 230.02.006 жолы 230.02.006 I және 230.02.006 II жолдарының сомалары ретінде айқындалатын жеке табыс салығының азайту сомасын көрсетуге арналған;</w:t>
      </w:r>
    </w:p>
    <w:p>
      <w:pPr>
        <w:spacing w:after="0"/>
        <w:ind w:left="0"/>
        <w:jc w:val="both"/>
      </w:pPr>
      <w:r>
        <w:rPr>
          <w:rFonts w:ascii="Times New Roman"/>
          <w:b w:val="false"/>
          <w:i w:val="false"/>
          <w:color w:val="000000"/>
          <w:sz w:val="28"/>
        </w:rPr>
        <w:t xml:space="preserve">
      230.02.006 I жолы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алған кірістерден шетел салығының есепке жатқызылған сомасын көрсетуге арналған. Аталған жолға 230.03 нысанының G бағаны жолдарының қорытынды мәні көшіріледі;</w:t>
      </w:r>
    </w:p>
    <w:p>
      <w:pPr>
        <w:spacing w:after="0"/>
        <w:ind w:left="0"/>
        <w:jc w:val="both"/>
      </w:pPr>
      <w:r>
        <w:rPr>
          <w:rFonts w:ascii="Times New Roman"/>
          <w:b w:val="false"/>
          <w:i w:val="false"/>
          <w:color w:val="000000"/>
          <w:sz w:val="28"/>
        </w:rPr>
        <w:t xml:space="preserve">
      230.02.006 II жолы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шетел салығының есепке жатқызылған сомасын көрсетуге арналған. Аталған жолға 230.04 нысанының K бағаны жолдарының қорытынды мәні көшіріледі;</w:t>
      </w:r>
    </w:p>
    <w:p>
      <w:pPr>
        <w:spacing w:after="0"/>
        <w:ind w:left="0"/>
        <w:jc w:val="both"/>
      </w:pPr>
      <w:r>
        <w:rPr>
          <w:rFonts w:ascii="Times New Roman"/>
          <w:b w:val="false"/>
          <w:i w:val="false"/>
          <w:color w:val="000000"/>
          <w:sz w:val="28"/>
        </w:rPr>
        <w:t xml:space="preserve">
      230.02.006 III жолы салық кезеңінде Қазақстан Республикасындағы төлем көзінен алынған табыстан ұсталған корпоративтік табыс салығының немесе Салық кодексінің </w:t>
      </w:r>
      <w:r>
        <w:rPr>
          <w:rFonts w:ascii="Times New Roman"/>
          <w:b w:val="false"/>
          <w:i w:val="false"/>
          <w:color w:val="000000"/>
          <w:sz w:val="28"/>
        </w:rPr>
        <w:t>358-бабы</w:t>
      </w:r>
      <w:r>
        <w:rPr>
          <w:rFonts w:ascii="Times New Roman"/>
          <w:b w:val="false"/>
          <w:i w:val="false"/>
          <w:color w:val="000000"/>
          <w:sz w:val="28"/>
        </w:rPr>
        <w:t xml:space="preserve"> 6-тармағының 1) немесе 2) тармақшаларына сәйкес Қазақстан Республикасындағы көздерден БШК салық салынатын табыстан төленген корпоративтік табыс салығының сомасын көрсетуге арналған. Аталған жолға 230.04 нысанының M бағаны жолдарының қорытынды мәні көшіріледі;</w:t>
      </w:r>
    </w:p>
    <w:p>
      <w:pPr>
        <w:spacing w:after="0"/>
        <w:ind w:left="0"/>
        <w:jc w:val="both"/>
      </w:pPr>
      <w:r>
        <w:rPr>
          <w:rFonts w:ascii="Times New Roman"/>
          <w:b w:val="false"/>
          <w:i w:val="false"/>
          <w:color w:val="000000"/>
          <w:sz w:val="28"/>
        </w:rPr>
        <w:t>
      4) 230.02.007 жолы 230.02.005 және 230.02.006 (230.02.005-230.02.006) жолдары арасындағы айырма ретінде айқындалатын, азайтуды ескере отырып мүліктік және басқа да кірістер бойынша есептелген салық сомасын көрсетуге арналған;</w:t>
      </w:r>
    </w:p>
    <w:p>
      <w:pPr>
        <w:spacing w:after="0"/>
        <w:ind w:left="0"/>
        <w:jc w:val="both"/>
      </w:pPr>
      <w:r>
        <w:rPr>
          <w:rFonts w:ascii="Times New Roman"/>
          <w:b w:val="false"/>
          <w:i w:val="false"/>
          <w:color w:val="000000"/>
          <w:sz w:val="28"/>
        </w:rPr>
        <w:t>
      5) 230.02.008 жолы жеке тұлғаның салық салу объектісінің орналасқан жері бойынша аудандық маңызы бар қаланың, ауылдың, кенттің, ауылдық округтiң әкім аппаратының бизнес - сәйкестендіру нөмерін көрсетуге арналған.</w:t>
      </w:r>
    </w:p>
    <w:bookmarkStart w:name="z475" w:id="503"/>
    <w:p>
      <w:pPr>
        <w:spacing w:after="0"/>
        <w:ind w:left="0"/>
        <w:jc w:val="both"/>
      </w:pPr>
      <w:r>
        <w:rPr>
          <w:rFonts w:ascii="Times New Roman"/>
          <w:b w:val="false"/>
          <w:i w:val="false"/>
          <w:color w:val="000000"/>
          <w:sz w:val="28"/>
        </w:rPr>
        <w:t>
      22. "Меншік құқығындағы мүлік" деген бөлімде:</w:t>
      </w:r>
    </w:p>
    <w:bookmarkEnd w:id="503"/>
    <w:p>
      <w:pPr>
        <w:spacing w:after="0"/>
        <w:ind w:left="0"/>
        <w:jc w:val="both"/>
      </w:pPr>
      <w:r>
        <w:rPr>
          <w:rFonts w:ascii="Times New Roman"/>
          <w:b w:val="false"/>
          <w:i w:val="false"/>
          <w:color w:val="000000"/>
          <w:sz w:val="28"/>
        </w:rPr>
        <w:t>
      1) 230.02.009 А жолы меншік құқығындағы, оның ішінде Қазақстан Республикасының шегінен тыс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сондай-ақ бағалы қағаздар, заңды тұлғадағы қатысу үлесі) көрсетуге арналған;</w:t>
      </w:r>
    </w:p>
    <w:p>
      <w:pPr>
        <w:spacing w:after="0"/>
        <w:ind w:left="0"/>
        <w:jc w:val="both"/>
      </w:pPr>
      <w:r>
        <w:rPr>
          <w:rFonts w:ascii="Times New Roman"/>
          <w:b w:val="false"/>
          <w:i w:val="false"/>
          <w:color w:val="000000"/>
          <w:sz w:val="28"/>
        </w:rPr>
        <w:t>
      230.02.009 В жолы жылжымайтын мүлік, сондай-ақ осы Қағидалардың 29-тармағына сәйкес меншік құқығы салық төлеушіге жататын заңды тұлғалар,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230.02.009 С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бойынша- шет мемлекеттiң заңнамасына сәйкес бағалы қағаздар эмиссиясының сәйкестендіру нөмірін немесе өзге де нөмірін;</w:t>
      </w:r>
    </w:p>
    <w:p>
      <w:pPr>
        <w:spacing w:after="0"/>
        <w:ind w:left="0"/>
        <w:jc w:val="both"/>
      </w:pPr>
      <w:r>
        <w:rPr>
          <w:rFonts w:ascii="Times New Roman"/>
          <w:b w:val="false"/>
          <w:i w:val="false"/>
          <w:color w:val="000000"/>
          <w:sz w:val="28"/>
        </w:rPr>
        <w:t>
      заңды тұлғадағы қатысу үлесі бойынша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230.02.009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 шығарылған тұлғаның орналасқан жерін (мекен-жайын);</w:t>
      </w:r>
    </w:p>
    <w:p>
      <w:pPr>
        <w:spacing w:after="0"/>
        <w:ind w:left="0"/>
        <w:jc w:val="both"/>
      </w:pPr>
      <w:r>
        <w:rPr>
          <w:rFonts w:ascii="Times New Roman"/>
          <w:b w:val="false"/>
          <w:i w:val="false"/>
          <w:color w:val="000000"/>
          <w:sz w:val="28"/>
        </w:rPr>
        <w:t>
      заңды тұлғадағы қатысу үлесі – қатысу үлесі салық төлеушіге тиесілі, мұндай қатысу үлесінің мөлшерін пайыздарға көрсетете отырып, тұлғаның орналасқан жерін (мекен жайын) көрсетуге арналған;</w:t>
      </w:r>
    </w:p>
    <w:p>
      <w:pPr>
        <w:spacing w:after="0"/>
        <w:ind w:left="0"/>
        <w:jc w:val="both"/>
      </w:pPr>
      <w:r>
        <w:rPr>
          <w:rFonts w:ascii="Times New Roman"/>
          <w:b w:val="false"/>
          <w:i w:val="false"/>
          <w:color w:val="000000"/>
          <w:sz w:val="28"/>
        </w:rPr>
        <w:t>
      230.02.010 А жолы меншік құқығындағы, оның ішінде Қазақстан Республикасының шегінен тыс жерлердегі көлік құралдарының түрін (жеңіл автомобиль, мотоцикл, жүк машинасы және (немесе)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230.02.010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230.02.010 С жолы құқық белгілейтін құжаттарға сәйкес көлік құралының мемлекеттік тіркеу нөмірін көрсетуге арналған;</w:t>
      </w:r>
    </w:p>
    <w:p>
      <w:pPr>
        <w:spacing w:after="0"/>
        <w:ind w:left="0"/>
        <w:jc w:val="both"/>
      </w:pPr>
      <w:r>
        <w:rPr>
          <w:rFonts w:ascii="Times New Roman"/>
          <w:b w:val="false"/>
          <w:i w:val="false"/>
          <w:color w:val="000000"/>
          <w:sz w:val="28"/>
        </w:rPr>
        <w:t>
      строка 230.02.010 D жолы құқық белгілейтін құжаттарға сәйкес көлік құралының VIN-кодын немесе кузов нөмірін көрсетуге арналған.</w:t>
      </w:r>
    </w:p>
    <w:bookmarkStart w:name="z476" w:id="504"/>
    <w:p>
      <w:pPr>
        <w:spacing w:after="0"/>
        <w:ind w:left="0"/>
        <w:jc w:val="left"/>
      </w:pPr>
      <w:r>
        <w:rPr>
          <w:rFonts w:ascii="Times New Roman"/>
          <w:b/>
          <w:i w:val="false"/>
          <w:color w:val="000000"/>
        </w:rPr>
        <w:t xml:space="preserve"> 5-тарау. Шетелдегі көздерден алынатын табыстар, төленген шетелдік салық және есепке жатқызылу сомасы – 230.03-нысанын толтыру бойынша түсіндірме</w:t>
      </w:r>
    </w:p>
    <w:bookmarkEnd w:id="504"/>
    <w:bookmarkStart w:name="z477" w:id="505"/>
    <w:p>
      <w:pPr>
        <w:spacing w:after="0"/>
        <w:ind w:left="0"/>
        <w:jc w:val="both"/>
      </w:pPr>
      <w:r>
        <w:rPr>
          <w:rFonts w:ascii="Times New Roman"/>
          <w:b w:val="false"/>
          <w:i w:val="false"/>
          <w:color w:val="000000"/>
          <w:sz w:val="28"/>
        </w:rPr>
        <w:t xml:space="preserve">
      23. Бұл қосымша мемлекеттік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 xml:space="preserve">169-бабына </w:t>
      </w:r>
      <w:r>
        <w:rPr>
          <w:rFonts w:ascii="Times New Roman"/>
          <w:b w:val="false"/>
          <w:i w:val="false"/>
          <w:color w:val="000000"/>
          <w:sz w:val="28"/>
        </w:rPr>
        <w:t xml:space="preserve"> сәйкес декларация тапсыру бойынша міндет жүктелген адамдардың есепті салық кезеңінің 31 желтоқсанындағы жағдай бойынша есепті салық кезеңінде Қазақстан Республикасының шегінен тыс жерлерден алған немесе алынуға жататын табыстарын көрсетуге арналған.</w:t>
      </w:r>
    </w:p>
    <w:bookmarkEnd w:id="505"/>
    <w:bookmarkStart w:name="z478" w:id="506"/>
    <w:p>
      <w:pPr>
        <w:spacing w:after="0"/>
        <w:ind w:left="0"/>
        <w:jc w:val="both"/>
      </w:pPr>
      <w:r>
        <w:rPr>
          <w:rFonts w:ascii="Times New Roman"/>
          <w:b w:val="false"/>
          <w:i w:val="false"/>
          <w:color w:val="000000"/>
          <w:sz w:val="28"/>
        </w:rPr>
        <w:t>
      24. "Көрсеткіштер" бөлімінде:</w:t>
      </w:r>
    </w:p>
    <w:bookmarkEnd w:id="50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29-тармағына сәйкес, Қазақстан Республикасында салық салуға жататын салық төлеуші-резидентке табыстар төлейтін бейрезиденттің орналасқан елінің коды көрсетіледі;</w:t>
      </w:r>
    </w:p>
    <w:p>
      <w:pPr>
        <w:spacing w:after="0"/>
        <w:ind w:left="0"/>
        <w:jc w:val="both"/>
      </w:pPr>
      <w:r>
        <w:rPr>
          <w:rFonts w:ascii="Times New Roman"/>
          <w:b w:val="false"/>
          <w:i w:val="false"/>
          <w:color w:val="000000"/>
          <w:sz w:val="28"/>
        </w:rPr>
        <w:t>
      3) С бағанында осы Қағидалардың 27-тармағының 2-тармақшасына сәйкес Салық кодексінің 322-338-баптарына сәйкес Қазақстан Республикасында салық салуға жататын, есепті салық кезеңінің ішінде шетел мемлекетінде салық төлеуші-резидентке есептелген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табыс түрлері есептелген жағдайда, онда осы бағанда осындай шетел мемлекеттердегі көздерден әрбір есептелген табыс көздері бөлек көрсетіледі;</w:t>
      </w:r>
    </w:p>
    <w:p>
      <w:pPr>
        <w:spacing w:after="0"/>
        <w:ind w:left="0"/>
        <w:jc w:val="both"/>
      </w:pPr>
      <w:r>
        <w:rPr>
          <w:rFonts w:ascii="Times New Roman"/>
          <w:b w:val="false"/>
          <w:i w:val="false"/>
          <w:color w:val="000000"/>
          <w:sz w:val="28"/>
        </w:rPr>
        <w:t>
      4) D бағанында осы Қағидалардың 28-тармағына сәйкес Е бағанында көрсетілген табыс валютасының коды корсетіледі.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табыстар әртүрлі валютада есептелген жағдайда, онда осы бағанда әрбір валюта бойынша табыс сомасы бөлек көрсетіледі;</w:t>
      </w:r>
    </w:p>
    <w:p>
      <w:pPr>
        <w:spacing w:after="0"/>
        <w:ind w:left="0"/>
        <w:jc w:val="both"/>
      </w:pPr>
      <w:r>
        <w:rPr>
          <w:rFonts w:ascii="Times New Roman"/>
          <w:b w:val="false"/>
          <w:i w:val="false"/>
          <w:color w:val="000000"/>
          <w:sz w:val="28"/>
        </w:rPr>
        <w:t xml:space="preserve">
      5) Е бағанында салық салуда жеңілдігі бар мемлекеттердегі көздерден алынған кірістерді қоса алғанда, Салық кодексінің </w:t>
      </w:r>
      <w:r>
        <w:rPr>
          <w:rFonts w:ascii="Times New Roman"/>
          <w:b w:val="false"/>
          <w:i w:val="false"/>
          <w:color w:val="000000"/>
          <w:sz w:val="28"/>
        </w:rPr>
        <w:t>322</w:t>
      </w:r>
      <w:r>
        <w:rPr>
          <w:rFonts w:ascii="Times New Roman"/>
          <w:b w:val="false"/>
          <w:i w:val="false"/>
          <w:color w:val="000000"/>
          <w:sz w:val="28"/>
        </w:rPr>
        <w:t>-338-</w:t>
      </w:r>
      <w:r>
        <w:rPr>
          <w:rFonts w:ascii="Times New Roman"/>
          <w:b w:val="false"/>
          <w:i w:val="false"/>
          <w:color w:val="000000"/>
          <w:sz w:val="28"/>
        </w:rPr>
        <w:t>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салық төлеуші – резидентке шетел мемлекетіндегі көздерден есептелген табыс сомасы көрсетіледі;</w:t>
      </w:r>
    </w:p>
    <w:p>
      <w:pPr>
        <w:spacing w:after="0"/>
        <w:ind w:left="0"/>
        <w:jc w:val="both"/>
      </w:pPr>
      <w:r>
        <w:rPr>
          <w:rFonts w:ascii="Times New Roman"/>
          <w:b w:val="false"/>
          <w:i w:val="false"/>
          <w:color w:val="000000"/>
          <w:sz w:val="28"/>
        </w:rPr>
        <w:t>
      Егер салық төлеушi-резидентке бiр шетел мемлекетінде бiрнеше көздерден бір валютада, бір табыс түрі есептелген жағдайда, онда бұл бағанда осындай шетел мемлекетінде есептелген осындай табыс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359-бабының</w:t>
      </w:r>
      <w:r>
        <w:rPr>
          <w:rFonts w:ascii="Times New Roman"/>
          <w:b w:val="false"/>
          <w:i w:val="false"/>
          <w:color w:val="000000"/>
          <w:sz w:val="28"/>
        </w:rPr>
        <w:t xml:space="preserve"> 1-тармағының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"2060", "2140" тиісті кіріс түрлері кодтарының F бағаны жолдарының қорытынды мәні 230.02.003 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230.02.003 IV жолына көшіріледі.</w:t>
      </w:r>
    </w:p>
    <w:p>
      <w:pPr>
        <w:spacing w:after="0"/>
        <w:ind w:left="0"/>
        <w:jc w:val="both"/>
      </w:pPr>
      <w:r>
        <w:rPr>
          <w:rFonts w:ascii="Times New Roman"/>
          <w:b w:val="false"/>
          <w:i w:val="false"/>
          <w:color w:val="000000"/>
          <w:sz w:val="28"/>
        </w:rPr>
        <w:t>
      G бағанының қорытынды мәні 230.02.006 I жолына көшіріледі.</w:t>
      </w:r>
    </w:p>
    <w:bookmarkStart w:name="z479" w:id="507"/>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- 230.04 нысанын толтыру бойынша түсіндірме</w:t>
      </w:r>
    </w:p>
    <w:bookmarkEnd w:id="507"/>
    <w:bookmarkStart w:name="z480" w:id="508"/>
    <w:p>
      <w:pPr>
        <w:spacing w:after="0"/>
        <w:ind w:left="0"/>
        <w:jc w:val="both"/>
      </w:pPr>
      <w:r>
        <w:rPr>
          <w:rFonts w:ascii="Times New Roman"/>
          <w:b w:val="false"/>
          <w:i w:val="false"/>
          <w:color w:val="000000"/>
          <w:sz w:val="28"/>
        </w:rPr>
        <w:t>
      25.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табысынан төленген корпоративтік табыс салығының сомалары туралы ақпаратты көрсетуге арналған.</w:t>
      </w:r>
    </w:p>
    <w:bookmarkEnd w:id="508"/>
    <w:p>
      <w:pPr>
        <w:spacing w:after="0"/>
        <w:ind w:left="0"/>
        <w:jc w:val="both"/>
      </w:pPr>
      <w:r>
        <w:rPr>
          <w:rFonts w:ascii="Times New Roman"/>
          <w:b w:val="false"/>
          <w:i w:val="false"/>
          <w:color w:val="000000"/>
          <w:sz w:val="28"/>
        </w:rPr>
        <w:t xml:space="preserve">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бұл қосымшада Салық кодексінің </w:t>
      </w:r>
      <w:r>
        <w:rPr>
          <w:rFonts w:ascii="Times New Roman"/>
          <w:b w:val="false"/>
          <w:i w:val="false"/>
          <w:color w:val="000000"/>
          <w:sz w:val="28"/>
        </w:rPr>
        <w:t>340-бабының</w:t>
      </w:r>
      <w:r>
        <w:rPr>
          <w:rFonts w:ascii="Times New Roman"/>
          <w:b w:val="false"/>
          <w:i w:val="false"/>
          <w:color w:val="000000"/>
          <w:sz w:val="28"/>
        </w:rPr>
        <w:t xml:space="preserve">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481" w:id="509"/>
    <w:p>
      <w:pPr>
        <w:spacing w:after="0"/>
        <w:ind w:left="0"/>
        <w:jc w:val="both"/>
      </w:pPr>
      <w:r>
        <w:rPr>
          <w:rFonts w:ascii="Times New Roman"/>
          <w:b w:val="false"/>
          <w:i w:val="false"/>
          <w:color w:val="000000"/>
          <w:sz w:val="28"/>
        </w:rPr>
        <w:t>
      26. "БШК немесе БШК ТМ туралы ақпарат" бөлімінде:</w:t>
      </w:r>
    </w:p>
    <w:bookmarkEnd w:id="50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29-тармағына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28-тармағына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297-бабының</w:t>
      </w:r>
      <w:r>
        <w:rPr>
          <w:rFonts w:ascii="Times New Roman"/>
          <w:b w:val="false"/>
          <w:i w:val="false"/>
          <w:color w:val="000000"/>
          <w:sz w:val="28"/>
        </w:rPr>
        <w:t xml:space="preserve"> 2 және 3-тармақтарына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 – 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қолданбаса,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 шетелдік валютада көрсетіледі:</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xml:space="preserve">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 – 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xml:space="preserve">
      L, M бағандары салық төлеуші – 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230.02.003 V бағанына көшіріледі.</w:t>
      </w:r>
    </w:p>
    <w:p>
      <w:pPr>
        <w:spacing w:after="0"/>
        <w:ind w:left="0"/>
        <w:jc w:val="both"/>
      </w:pPr>
      <w:r>
        <w:rPr>
          <w:rFonts w:ascii="Times New Roman"/>
          <w:b w:val="false"/>
          <w:i w:val="false"/>
          <w:color w:val="000000"/>
          <w:sz w:val="28"/>
        </w:rPr>
        <w:t>
      K бағанының қорытынды мәні 230.02.006 II бағанына көшіріледі.</w:t>
      </w:r>
    </w:p>
    <w:p>
      <w:pPr>
        <w:spacing w:after="0"/>
        <w:ind w:left="0"/>
        <w:jc w:val="both"/>
      </w:pPr>
      <w:r>
        <w:rPr>
          <w:rFonts w:ascii="Times New Roman"/>
          <w:b w:val="false"/>
          <w:i w:val="false"/>
          <w:color w:val="000000"/>
          <w:sz w:val="28"/>
        </w:rPr>
        <w:t>
      M бағанының қорытынды мәні 230.02.06 III бағанына көшіріледі.</w:t>
      </w:r>
    </w:p>
    <w:bookmarkStart w:name="z482" w:id="510"/>
    <w:p>
      <w:pPr>
        <w:spacing w:after="0"/>
        <w:ind w:left="0"/>
        <w:jc w:val="left"/>
      </w:pPr>
      <w:r>
        <w:rPr>
          <w:rFonts w:ascii="Times New Roman"/>
          <w:b/>
          <w:i w:val="false"/>
          <w:color w:val="000000"/>
        </w:rPr>
        <w:t xml:space="preserve"> 7-тарау. Кірістер түрлерінің, валюталардың, елдердің кодтары</w:t>
      </w:r>
    </w:p>
    <w:bookmarkEnd w:id="510"/>
    <w:bookmarkStart w:name="z483" w:id="511"/>
    <w:p>
      <w:pPr>
        <w:spacing w:after="0"/>
        <w:ind w:left="0"/>
        <w:jc w:val="both"/>
      </w:pPr>
      <w:r>
        <w:rPr>
          <w:rFonts w:ascii="Times New Roman"/>
          <w:b w:val="false"/>
          <w:i w:val="false"/>
          <w:color w:val="000000"/>
          <w:sz w:val="28"/>
        </w:rPr>
        <w:t>
      27. Декларацияны толтыру кезінде кіріс түрлерінің мынадай кодтарын пайдаланылады:</w:t>
      </w:r>
    </w:p>
    <w:bookmarkEnd w:id="511"/>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xml:space="preserve">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xml:space="preserve">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 </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484" w:id="512"/>
    <w:p>
      <w:pPr>
        <w:spacing w:after="0"/>
        <w:ind w:left="0"/>
        <w:jc w:val="both"/>
      </w:pPr>
      <w:r>
        <w:rPr>
          <w:rFonts w:ascii="Times New Roman"/>
          <w:b w:val="false"/>
          <w:i w:val="false"/>
          <w:color w:val="000000"/>
          <w:sz w:val="28"/>
        </w:rPr>
        <w:t>
      28. Валюта кодын толтыру кезінде "Кеден декларацияларын толтыру үшін пайдаланылатын жіктеуіштер туралы" Кеден одағы комиссиясының</w:t>
      </w:r>
    </w:p>
    <w:bookmarkEnd w:id="512"/>
    <w:p>
      <w:pPr>
        <w:spacing w:after="0"/>
        <w:ind w:left="0"/>
        <w:jc w:val="both"/>
      </w:pPr>
      <w:r>
        <w:rPr>
          <w:rFonts w:ascii="Times New Roman"/>
          <w:b w:val="false"/>
          <w:i w:val="false"/>
          <w:color w:val="000000"/>
          <w:sz w:val="28"/>
        </w:rPr>
        <w:t>
      2010 жылғы 20 қыркүйектегі № 378 шешімімен (бұдан әрі – 378 шешім) бекітілген "Валюталар жіктеуіші" 23-қосымшасын пайдалану қажет.</w:t>
      </w:r>
    </w:p>
    <w:bookmarkStart w:name="z485" w:id="513"/>
    <w:p>
      <w:pPr>
        <w:spacing w:after="0"/>
        <w:ind w:left="0"/>
        <w:jc w:val="both"/>
      </w:pPr>
      <w:r>
        <w:rPr>
          <w:rFonts w:ascii="Times New Roman"/>
          <w:b w:val="false"/>
          <w:i w:val="false"/>
          <w:color w:val="000000"/>
          <w:sz w:val="28"/>
        </w:rPr>
        <w:t>
      29. Ел кодын толтыру кезінде 378 шешіммен бекітілген "Әлем елдерінің жіктеушісі" 22-қосымшаға сәйкес елдердің кодын пайдалану қажет.</w:t>
      </w:r>
    </w:p>
    <w:bookmarkEnd w:id="5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20-қосымша</w:t>
            </w:r>
          </w:p>
        </w:tc>
      </w:tr>
    </w:tbl>
    <w:p>
      <w:pPr>
        <w:spacing w:after="0"/>
        <w:ind w:left="0"/>
        <w:jc w:val="left"/>
      </w:pPr>
      <w:r>
        <w:br/>
      </w:r>
    </w:p>
    <w:p>
      <w:pPr>
        <w:spacing w:after="0"/>
        <w:ind w:left="0"/>
        <w:jc w:val="both"/>
      </w:pPr>
      <w:r>
        <w:drawing>
          <wp:inline distT="0" distB="0" distL="0" distR="0">
            <wp:extent cx="49022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49022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48895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49022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21-қосымша</w:t>
            </w:r>
          </w:p>
        </w:tc>
      </w:tr>
    </w:tbl>
    <w:bookmarkStart w:name="z488" w:id="514"/>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  1-тарау. Жалпы ережелер</w:t>
      </w:r>
    </w:p>
    <w:bookmarkEnd w:id="514"/>
    <w:bookmarkStart w:name="z489" w:id="515"/>
    <w:p>
      <w:pPr>
        <w:spacing w:after="0"/>
        <w:ind w:left="0"/>
        <w:jc w:val="both"/>
      </w:pPr>
      <w:r>
        <w:rPr>
          <w:rFonts w:ascii="Times New Roman"/>
          <w:b w:val="false"/>
          <w:i w:val="false"/>
          <w:color w:val="000000"/>
          <w:sz w:val="28"/>
        </w:rPr>
        <w:t xml:space="preserve">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табыс салығын есептеуге арналған жеке табыс салығы (бұдан әрі – ЖТС) бойынша салық есептілігінің нысанын (декларация) (бұдан әрі– декларация) жасау тәртібін айқындайды.</w:t>
      </w:r>
    </w:p>
    <w:bookmarkEnd w:id="515"/>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Қазақстан Республикасының шегінен тыс орналасқан шетел банктеріндегі банк шоттарында ақшалары бар;</w:t>
      </w:r>
    </w:p>
    <w:p>
      <w:pPr>
        <w:spacing w:after="0"/>
        <w:ind w:left="0"/>
        <w:jc w:val="both"/>
      </w:pPr>
      <w:r>
        <w:rPr>
          <w:rFonts w:ascii="Times New Roman"/>
          <w:b w:val="false"/>
          <w:i w:val="false"/>
          <w:color w:val="000000"/>
          <w:sz w:val="28"/>
        </w:rPr>
        <w:t>
      жылжымайтын мүлікке меншік құқығы бар, бағалы қағаздар, Қазақстан Республикасының шегінен тыс жерлерде тіркелген заңды тұлғаның жарғылық капиталындағы қатысу үлесі бар;</w:t>
      </w:r>
    </w:p>
    <w:p>
      <w:pPr>
        <w:spacing w:after="0"/>
        <w:ind w:left="0"/>
        <w:jc w:val="both"/>
      </w:pPr>
      <w:r>
        <w:rPr>
          <w:rFonts w:ascii="Times New Roman"/>
          <w:b w:val="false"/>
          <w:i w:val="false"/>
          <w:color w:val="000000"/>
          <w:sz w:val="28"/>
        </w:rPr>
        <w:t>
      Салық кодексінің 19-бөліміне сәйкес бейрезидент жеке тұлғалар толтырады.</w:t>
      </w:r>
    </w:p>
    <w:bookmarkStart w:name="z490" w:id="516"/>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659-бабына</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9-бөлімдерінің</w:t>
      </w:r>
      <w:r>
        <w:rPr>
          <w:rFonts w:ascii="Times New Roman"/>
          <w:b w:val="false"/>
          <w:i w:val="false"/>
          <w:color w:val="000000"/>
          <w:sz w:val="28"/>
        </w:rPr>
        <w:t xml:space="preserve"> 204 және 205-баптарына, </w:t>
      </w:r>
      <w:r>
        <w:rPr>
          <w:rFonts w:ascii="Times New Roman"/>
          <w:b w:val="false"/>
          <w:i w:val="false"/>
          <w:color w:val="000000"/>
          <w:sz w:val="28"/>
        </w:rPr>
        <w:t>19-бөліміне</w:t>
      </w:r>
      <w:r>
        <w:rPr>
          <w:rFonts w:ascii="Times New Roman"/>
          <w:b w:val="false"/>
          <w:i w:val="false"/>
          <w:color w:val="000000"/>
          <w:sz w:val="28"/>
        </w:rPr>
        <w:t xml:space="preserve"> сәйкес жасалады. Декларация декларацияның өзінен (240.00-нысан) және салық міндеттемесінің есептелуі туралы ақпараттарды егжей-тегжейлі көрсетуге арналған оған қосымшалардан (240.01-ден 240.04-ке дейінгі нысандар) тұрады.</w:t>
      </w:r>
    </w:p>
    <w:bookmarkEnd w:id="516"/>
    <w:bookmarkStart w:name="z491" w:id="517"/>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517"/>
    <w:bookmarkStart w:name="z492" w:id="518"/>
    <w:p>
      <w:pPr>
        <w:spacing w:after="0"/>
        <w:ind w:left="0"/>
        <w:jc w:val="both"/>
      </w:pPr>
      <w:r>
        <w:rPr>
          <w:rFonts w:ascii="Times New Roman"/>
          <w:b w:val="false"/>
          <w:i w:val="false"/>
          <w:color w:val="000000"/>
          <w:sz w:val="28"/>
        </w:rPr>
        <w:t>
      4. Көрсеткіштер болмаған кезде тиісті ұяшықтары толтырылмайды.</w:t>
      </w:r>
    </w:p>
    <w:bookmarkEnd w:id="518"/>
    <w:bookmarkStart w:name="z493" w:id="519"/>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519"/>
    <w:bookmarkStart w:name="z494" w:id="52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520"/>
    <w:bookmarkStart w:name="z495" w:id="521"/>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521"/>
    <w:bookmarkStart w:name="z496" w:id="52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22"/>
    <w:bookmarkStart w:name="z497" w:id="52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ұяшығында "–" белгісімен белгіленеді.</w:t>
      </w:r>
    </w:p>
    <w:bookmarkEnd w:id="523"/>
    <w:bookmarkStart w:name="z498" w:id="524"/>
    <w:p>
      <w:pPr>
        <w:spacing w:after="0"/>
        <w:ind w:left="0"/>
        <w:jc w:val="both"/>
      </w:pPr>
      <w:r>
        <w:rPr>
          <w:rFonts w:ascii="Times New Roman"/>
          <w:b w:val="false"/>
          <w:i w:val="false"/>
          <w:color w:val="000000"/>
          <w:sz w:val="28"/>
        </w:rPr>
        <w:t>
      10. Декларацияны жасау кезінде:</w:t>
      </w:r>
    </w:p>
    <w:bookmarkEnd w:id="52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499" w:id="525"/>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25"/>
    <w:bookmarkStart w:name="z500" w:id="526"/>
    <w:p>
      <w:pPr>
        <w:spacing w:after="0"/>
        <w:ind w:left="0"/>
        <w:jc w:val="both"/>
      </w:pPr>
      <w:r>
        <w:rPr>
          <w:rFonts w:ascii="Times New Roman"/>
          <w:b w:val="false"/>
          <w:i w:val="false"/>
          <w:color w:val="000000"/>
          <w:sz w:val="28"/>
        </w:rPr>
        <w:t>
      12. Декларацияны табыс ету кезінде:</w:t>
      </w:r>
    </w:p>
    <w:bookmarkEnd w:id="52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01" w:id="527"/>
    <w:p>
      <w:pPr>
        <w:spacing w:after="0"/>
        <w:ind w:left="0"/>
        <w:jc w:val="both"/>
      </w:pPr>
      <w:r>
        <w:rPr>
          <w:rFonts w:ascii="Times New Roman"/>
          <w:b w:val="false"/>
          <w:i w:val="false"/>
          <w:color w:val="000000"/>
          <w:sz w:val="28"/>
        </w:rPr>
        <w:t>
      13. Қосымшалардың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End w:id="527"/>
    <w:bookmarkStart w:name="z502" w:id="528"/>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528"/>
    <w:bookmarkStart w:name="z503" w:id="529"/>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529"/>
    <w:p>
      <w:pPr>
        <w:spacing w:after="0"/>
        <w:ind w:left="0"/>
        <w:jc w:val="both"/>
      </w:pPr>
      <w:r>
        <w:rPr>
          <w:rFonts w:ascii="Times New Roman"/>
          <w:b w:val="false"/>
          <w:i w:val="false"/>
          <w:color w:val="000000"/>
          <w:sz w:val="28"/>
        </w:rPr>
        <w:t>
      1) салық төлеушінің жеке сәйкестендіру нөмірін (бұдан әрі – ЖСН ). Салық міндеттемесін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2) салық есептілігі табыс етілетін салық кезеңі (айы, жылы) – декларация табыс етілетін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 онда "ай" ұяшығында декларация табыс етілетін айлар саны көрсетіледі, ал "жыл" ұяшығында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ұяшығы толтырылмайды, ал "жыл" ұяшығында декларация табыс етілетін ағымдағы салық жылы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 жеке басын куәландыратын құжаттарына сәйкес жеке тұлға;</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ұяшықтар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табес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Ұяшықтар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(еңбек иммигрант-резиденті қоспағанда);</w:t>
      </w:r>
    </w:p>
    <w:p>
      <w:pPr>
        <w:spacing w:after="0"/>
        <w:ind w:left="0"/>
        <w:jc w:val="both"/>
      </w:pPr>
      <w:r>
        <w:rPr>
          <w:rFonts w:ascii="Times New Roman"/>
          <w:b w:val="false"/>
          <w:i w:val="false"/>
          <w:color w:val="000000"/>
          <w:sz w:val="28"/>
        </w:rPr>
        <w:t>
      В – еңбек иммигрант-резиденті;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Республикасынан тыс орналасқан шетелдік банктердегі банктік шоттарда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жердегі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резидент емес жеке тұлғалары толтырады, бұл ретте:</w:t>
      </w:r>
    </w:p>
    <w:p>
      <w:pPr>
        <w:spacing w:after="0"/>
        <w:ind w:left="0"/>
        <w:jc w:val="both"/>
      </w:pPr>
      <w:r>
        <w:rPr>
          <w:rFonts w:ascii="Times New Roman"/>
          <w:b w:val="false"/>
          <w:i w:val="false"/>
          <w:color w:val="000000"/>
          <w:sz w:val="28"/>
        </w:rPr>
        <w:t>
      А ұяшығын Қазақстан Республикасының азаматы, шетелдік тұлға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ұяшығын шетелдік тұлға немесе Қазақстан Республикасының резидент емес тұлғасы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ұяшығында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ұяшығын Қазақстан Республикасының резиденті болып табылатын азаматтығы жоқ тұлға белгілейді;</w:t>
      </w:r>
    </w:p>
    <w:p>
      <w:pPr>
        <w:spacing w:after="0"/>
        <w:ind w:left="0"/>
        <w:jc w:val="both"/>
      </w:pPr>
      <w:r>
        <w:rPr>
          <w:rFonts w:ascii="Times New Roman"/>
          <w:b w:val="false"/>
          <w:i w:val="false"/>
          <w:color w:val="000000"/>
          <w:sz w:val="28"/>
        </w:rPr>
        <w:t>
      9) Қазақстан Республикасында резидент емес тұлғаның қызмет көрсету, жұмыстарды орындау кезеңі.</w:t>
      </w:r>
    </w:p>
    <w:p>
      <w:pPr>
        <w:spacing w:after="0"/>
        <w:ind w:left="0"/>
        <w:jc w:val="both"/>
      </w:pPr>
      <w:r>
        <w:rPr>
          <w:rFonts w:ascii="Times New Roman"/>
          <w:b w:val="false"/>
          <w:i w:val="false"/>
          <w:color w:val="000000"/>
          <w:sz w:val="28"/>
        </w:rPr>
        <w:t>
      Егер декларацияны резидент емес жасаған жағдайда толтырылады, бұл ретте:</w:t>
      </w:r>
    </w:p>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айқындалатын резидент емес тұлғаның Қазақстан Республикасында қызмет көрсетуді, жұмыстарды орындауды бастау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резиденті емес жасасқан бір немесе бірнеше келісімшарттар (шарттар, келісімдер) бойынша резидент емес Қазақстан Республикасында жұмыстарды орындаудың, қызмет көрсетудің нақты аяқталуы күні көрсетіледі. Бұл жол резидент емес тұлғаның Қазақстан Республикасында жұмыстарды орындауды, қызмет көрсетуді нақты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резиденті емес тұлғаның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34-тармағына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ұяшықтары белгіленеді.</w:t>
      </w:r>
    </w:p>
    <w:bookmarkStart w:name="z504" w:id="530"/>
    <w:p>
      <w:pPr>
        <w:spacing w:after="0"/>
        <w:ind w:left="0"/>
        <w:jc w:val="both"/>
      </w:pPr>
      <w:r>
        <w:rPr>
          <w:rFonts w:ascii="Times New Roman"/>
          <w:b w:val="false"/>
          <w:i w:val="false"/>
          <w:color w:val="000000"/>
          <w:sz w:val="28"/>
        </w:rPr>
        <w:t>
      15. "Мүліктік және басқа да кірістер (еңбекші имигрант-резидентінің кірісін қоспағанда)" "Салық төлеуші туралы жалпы ақпарат" бөлімінде 6А ұяшығын белгілеген жеке тұлға толтырады:</w:t>
      </w:r>
    </w:p>
    <w:bookmarkEnd w:id="530"/>
    <w:p>
      <w:pPr>
        <w:spacing w:after="0"/>
        <w:ind w:left="0"/>
        <w:jc w:val="both"/>
      </w:pPr>
      <w:r>
        <w:rPr>
          <w:rFonts w:ascii="Times New Roman"/>
          <w:b w:val="false"/>
          <w:i w:val="false"/>
          <w:color w:val="000000"/>
          <w:sz w:val="28"/>
        </w:rPr>
        <w:t>
      1) 240.00.001 жолы Қазақстан Республикасында және шегінен тыс жерлерден алған мүліктік кірістің, оның ішінде Қазақстан Республиканың шегінен тыс орналасқан мүлікті өткізуден түскен кірістің сомаларын көрсетуге арналған. Осы жолы 240.00.001 І, 240.00.001 ІІ және 240.00.001 ІІІ (240.00.001 І + 240.00.001 ІІ + 240.00.001 ІІІ) жолдарының сомасы ретінде айқындалады. Бұл ретте 240.00.001 І А жолына "2060" тиісті кіріс коды түрлерінің 240.02 нысанының F бағанында көрсетілген жиынтық мәні көшіріледі, 240.00.001 ІІ жолына "2140" тиісті кіріс коды түрлерінің 240.02 нысанының F бағанында көрсетілген жиынтық мәні көшіріледі;</w:t>
      </w:r>
    </w:p>
    <w:p>
      <w:pPr>
        <w:spacing w:after="0"/>
        <w:ind w:left="0"/>
        <w:jc w:val="both"/>
      </w:pPr>
      <w:r>
        <w:rPr>
          <w:rFonts w:ascii="Times New Roman"/>
          <w:b w:val="false"/>
          <w:i w:val="false"/>
          <w:color w:val="000000"/>
          <w:sz w:val="28"/>
        </w:rPr>
        <w:t>
      2) 240.00.002 жолы резидент-еңбекші көшіп келушінің алған кірістерін қоспағанда, 240.00.002 І, 240.00.002 ІІ, 240.00.002 ІІІ, 240.00.002 ІV, 240.00.002 V және 240.00.002 VI (240.00.002 І + 240.00.002 ІІ + 240.00.002 ІІІ + 240.00.002 ІV + 240.00.002 V + 240.00.002 VI) жолдарының сомасы ретінде айқындалатын басқа кірістер сомаларын көрсетуге арналған;</w:t>
      </w:r>
    </w:p>
    <w:p>
      <w:pPr>
        <w:spacing w:after="0"/>
        <w:ind w:left="0"/>
        <w:jc w:val="both"/>
      </w:pPr>
      <w:r>
        <w:rPr>
          <w:rFonts w:ascii="Times New Roman"/>
          <w:b w:val="false"/>
          <w:i w:val="false"/>
          <w:color w:val="000000"/>
          <w:sz w:val="28"/>
        </w:rPr>
        <w:t xml:space="preserve">
      240.00.002 І жолы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 шетел көздерінен алынған және алынуға жататын кірістер сомасын көрсетуге арналған. Осы жолға "2060", "2140" тиісті кіріс кодытарының түрлерін қоспағанда, 240.02 нысанының F бағаны жолдарының қорытынды мәндері көшіріледі;</w:t>
      </w:r>
    </w:p>
    <w:p>
      <w:pPr>
        <w:spacing w:after="0"/>
        <w:ind w:left="0"/>
        <w:jc w:val="both"/>
      </w:pPr>
      <w:r>
        <w:rPr>
          <w:rFonts w:ascii="Times New Roman"/>
          <w:b w:val="false"/>
          <w:i w:val="false"/>
          <w:color w:val="000000"/>
          <w:sz w:val="28"/>
        </w:rPr>
        <w:t xml:space="preserve">
      240.00.002 ІІ жолы Салық кодексінің 357-бабының </w:t>
      </w:r>
      <w:r>
        <w:rPr>
          <w:rFonts w:ascii="Times New Roman"/>
          <w:b w:val="false"/>
          <w:i w:val="false"/>
          <w:color w:val="000000"/>
          <w:sz w:val="28"/>
        </w:rPr>
        <w:t>2-тармағына</w:t>
      </w:r>
      <w:r>
        <w:rPr>
          <w:rFonts w:ascii="Times New Roman"/>
          <w:b w:val="false"/>
          <w:i w:val="false"/>
          <w:color w:val="000000"/>
          <w:sz w:val="28"/>
        </w:rPr>
        <w:t xml:space="preserve">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240.00.002 ІІІ жолы Қазақстан Республикасының азаматтарының Салық кодексінің 321-бабы 1-тармағының 6) және 7) тармақшаларына сәйкес еңбек шарттары (келісім шарттары) және (немесе) азаматтық-құқықтық сипаттағы шарттар бойынша алған кірістерінің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xml:space="preserve">
      240.00.002 V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анық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644-баптарына</w:t>
      </w:r>
      <w:r>
        <w:rPr>
          <w:rFonts w:ascii="Times New Roman"/>
          <w:b w:val="false"/>
          <w:i w:val="false"/>
          <w:color w:val="000000"/>
          <w:sz w:val="28"/>
        </w:rPr>
        <w:t xml:space="preserve"> сәйкес Қазақстан Республикасындағы көздерден шетелдіктен немесе азаматтығы жоқ тұлғадан алған өзге де кірістер сомаларын көрсетуге арналған;</w:t>
      </w:r>
    </w:p>
    <w:p>
      <w:pPr>
        <w:spacing w:after="0"/>
        <w:ind w:left="0"/>
        <w:jc w:val="both"/>
      </w:pPr>
      <w:r>
        <w:rPr>
          <w:rFonts w:ascii="Times New Roman"/>
          <w:b w:val="false"/>
          <w:i w:val="false"/>
          <w:color w:val="000000"/>
          <w:sz w:val="28"/>
        </w:rPr>
        <w:t xml:space="preserve">
      3) 240.00.003 жолы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 нысанның J бағанының қоырытынды мәні көшіріледі;</w:t>
      </w:r>
    </w:p>
    <w:bookmarkStart w:name="z672" w:id="531"/>
    <w:p>
      <w:pPr>
        <w:spacing w:after="0"/>
        <w:ind w:left="0"/>
        <w:jc w:val="both"/>
      </w:pPr>
      <w:r>
        <w:rPr>
          <w:rFonts w:ascii="Times New Roman"/>
          <w:b w:val="false"/>
          <w:i w:val="false"/>
          <w:color w:val="000000"/>
          <w:sz w:val="28"/>
        </w:rPr>
        <w:t>
      16. "Мүліктік және басқа да кірістерден жеке табыс салығын есептеу (еңбекші имигрант-резидентінің кірісін қоспағанда)" деген бөлімде:</w:t>
      </w:r>
    </w:p>
    <w:bookmarkEnd w:id="531"/>
    <w:p>
      <w:pPr>
        <w:spacing w:after="0"/>
        <w:ind w:left="0"/>
        <w:jc w:val="both"/>
      </w:pPr>
      <w:r>
        <w:rPr>
          <w:rFonts w:ascii="Times New Roman"/>
          <w:b w:val="false"/>
          <w:i w:val="false"/>
          <w:color w:val="000000"/>
          <w:sz w:val="28"/>
        </w:rPr>
        <w:t>
      1) 240.00.004 жолы 240.00.001, 240.00.002 және 240.00.003 (240.00.001 + 240.00.002 + 240.00.003) жолдарының сомасы ретінде айқындалатын, салық салуға жататын кірістердің жиынтық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240.00.005 І жолы Салық кодексінің 341 және 654-баптарына сәйкес Қазақстан Республикасында салық салуға жататын кірістерден алып тасталған кірістердің сомаларын көрсетуге арналған;</w:t>
      </w:r>
    </w:p>
    <w:p>
      <w:pPr>
        <w:spacing w:after="0"/>
        <w:ind w:left="0"/>
        <w:jc w:val="both"/>
      </w:pPr>
      <w:r>
        <w:rPr>
          <w:rFonts w:ascii="Times New Roman"/>
          <w:b w:val="false"/>
          <w:i w:val="false"/>
          <w:color w:val="000000"/>
          <w:sz w:val="28"/>
        </w:rPr>
        <w:t>
      240.00.005 ІІ жолы халықаралық келісімшарттарға сәйкес Қазақстан Республикасында салық салуға жатпайтын кірістер сомасын көрсетуге арналған. Бұл жолға 240.03-нысанының Е бағанында көрсетілген жиынтық сома көшіріледі;</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кірісті айқындау кезінде жүргізілмеу шарты кезінде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сомаларын көрсетуге арналған;</w:t>
      </w:r>
    </w:p>
    <w:p>
      <w:pPr>
        <w:spacing w:after="0"/>
        <w:ind w:left="0"/>
        <w:jc w:val="both"/>
      </w:pPr>
      <w:r>
        <w:rPr>
          <w:rFonts w:ascii="Times New Roman"/>
          <w:b w:val="false"/>
          <w:i w:val="false"/>
          <w:color w:val="000000"/>
          <w:sz w:val="28"/>
        </w:rPr>
        <w:t xml:space="preserve">
      4) 240.00.007 жолы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(240.00.005 – 240.00.006 – 240.00.007);</w:t>
      </w:r>
    </w:p>
    <w:p>
      <w:pPr>
        <w:spacing w:after="0"/>
        <w:ind w:left="0"/>
        <w:jc w:val="both"/>
      </w:pPr>
      <w:r>
        <w:rPr>
          <w:rFonts w:ascii="Times New Roman"/>
          <w:b w:val="false"/>
          <w:i w:val="false"/>
          <w:color w:val="000000"/>
          <w:sz w:val="28"/>
        </w:rPr>
        <w:t>
      5) 240.00.008 жолы есептелген ЖТС сомасын көрсетуге арналған;</w:t>
      </w:r>
    </w:p>
    <w:p>
      <w:pPr>
        <w:spacing w:after="0"/>
        <w:ind w:left="0"/>
        <w:jc w:val="both"/>
      </w:pPr>
      <w:r>
        <w:rPr>
          <w:rFonts w:ascii="Times New Roman"/>
          <w:b w:val="false"/>
          <w:i w:val="false"/>
          <w:color w:val="000000"/>
          <w:sz w:val="28"/>
        </w:rPr>
        <w:t xml:space="preserve">
      6) 240.00.009 жолы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шетелдік көздерден алынған кірісінен есепке жатқызылған шетел салығының сомасын көрсетуге арналған. Бұл жолға 240.02 нысанының G бағанының қорытынды мәні көшіріледі;</w:t>
      </w:r>
    </w:p>
    <w:p>
      <w:pPr>
        <w:spacing w:after="0"/>
        <w:ind w:left="0"/>
        <w:jc w:val="both"/>
      </w:pPr>
      <w:r>
        <w:rPr>
          <w:rFonts w:ascii="Times New Roman"/>
          <w:b w:val="false"/>
          <w:i w:val="false"/>
          <w:color w:val="000000"/>
          <w:sz w:val="28"/>
        </w:rPr>
        <w:t xml:space="preserve">
      7) 240.00.010 жолы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 салығының сомасын көрсетуге арналған. Бұл жолға 240.04. нысанның K бағанының қорытынды мәні көшіріледі;</w:t>
      </w:r>
    </w:p>
    <w:p>
      <w:pPr>
        <w:spacing w:after="0"/>
        <w:ind w:left="0"/>
        <w:jc w:val="both"/>
      </w:pPr>
      <w:r>
        <w:rPr>
          <w:rFonts w:ascii="Times New Roman"/>
          <w:b w:val="false"/>
          <w:i w:val="false"/>
          <w:color w:val="000000"/>
          <w:sz w:val="28"/>
        </w:rPr>
        <w:t xml:space="preserve">
      8) 240.00.011 жолы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салық кезеңінде Қазақстан Республикасындағы төлем көзінен ұсталған корпоративтік табыс салығының немесе Қазақстан Республикасындағы көздерден БШК-ның салық салынатын кірісіне төленген корпоративтік табыс салығының сомаларын көрсетуге арналған. Бұл жолға 240.04. нысанның M бағанының қорытынды мәні көшіріледі;</w:t>
      </w:r>
    </w:p>
    <w:p>
      <w:pPr>
        <w:spacing w:after="0"/>
        <w:ind w:left="0"/>
        <w:jc w:val="both"/>
      </w:pPr>
      <w:r>
        <w:rPr>
          <w:rFonts w:ascii="Times New Roman"/>
          <w:b w:val="false"/>
          <w:i w:val="false"/>
          <w:color w:val="000000"/>
          <w:sz w:val="28"/>
        </w:rPr>
        <w:t>
      9) 240.00.012 жолы 240.00.008, 240.00.009, 240.00.010 и 240.00.011 (240.00.008 – 240.00.009 – 240.00.010 – 240.00.011)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 жолында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bookmarkStart w:name="z505" w:id="532"/>
    <w:p>
      <w:pPr>
        <w:spacing w:after="0"/>
        <w:ind w:left="0"/>
        <w:jc w:val="both"/>
      </w:pPr>
      <w:r>
        <w:rPr>
          <w:rFonts w:ascii="Times New Roman"/>
          <w:b w:val="false"/>
          <w:i w:val="false"/>
          <w:color w:val="000000"/>
          <w:sz w:val="28"/>
        </w:rPr>
        <w:t>
      17. "Резидент-еңбекші көшіп келуші кірісінен жеке табыс салығын есептеу" деген бөлімде "Салық төлеуші туралы жалпы ақпарат" бөлімінде 6В ұяшығын белгілеген жеке тұлға толтырады :</w:t>
      </w:r>
    </w:p>
    <w:bookmarkEnd w:id="532"/>
    <w:p>
      <w:pPr>
        <w:spacing w:after="0"/>
        <w:ind w:left="0"/>
        <w:jc w:val="both"/>
      </w:pPr>
      <w:r>
        <w:rPr>
          <w:rFonts w:ascii="Times New Roman"/>
          <w:b w:val="false"/>
          <w:i w:val="false"/>
          <w:color w:val="000000"/>
          <w:sz w:val="28"/>
        </w:rPr>
        <w:t xml:space="preserve">
      1) 240.00.014 жолы Салық кодексінің </w:t>
      </w:r>
      <w:r>
        <w:rPr>
          <w:rFonts w:ascii="Times New Roman"/>
          <w:b w:val="false"/>
          <w:i w:val="false"/>
          <w:color w:val="000000"/>
          <w:sz w:val="28"/>
        </w:rPr>
        <w:t>360-бабына</w:t>
      </w:r>
      <w:r>
        <w:rPr>
          <w:rFonts w:ascii="Times New Roman"/>
          <w:b w:val="false"/>
          <w:i w:val="false"/>
          <w:color w:val="000000"/>
          <w:sz w:val="28"/>
        </w:rPr>
        <w:t xml:space="preserve"> сәйкес есепті салық кезеңі үшін еңбекші көшіп келуші алынған салық салуға жататын кірістерінің жалпы сомасын көрсетілуге арналған;</w:t>
      </w:r>
    </w:p>
    <w:p>
      <w:pPr>
        <w:spacing w:after="0"/>
        <w:ind w:left="0"/>
        <w:jc w:val="both"/>
      </w:pPr>
      <w:r>
        <w:rPr>
          <w:rFonts w:ascii="Times New Roman"/>
          <w:b w:val="false"/>
          <w:i w:val="false"/>
          <w:color w:val="000000"/>
          <w:sz w:val="28"/>
        </w:rPr>
        <w:t>
      2) 240.00.015 жолы жеке тұлғада еңбек қызметін жүзеге асыруға шетел қызметкеріне рұқсатта көрсетілген ай сайын тиісті кезеңдегі орындалған жұмысқа (көрсетілген қызмет)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 жолы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 жолы 240.00.016 (240.00.016*10 %) жолына 10% мөлшерлеме бойынша айқындалатын, есептелген ЖТС-ның сомасын көрсетуге арналған;</w:t>
      </w:r>
    </w:p>
    <w:p>
      <w:pPr>
        <w:spacing w:after="0"/>
        <w:ind w:left="0"/>
        <w:jc w:val="both"/>
      </w:pPr>
      <w:r>
        <w:rPr>
          <w:rFonts w:ascii="Times New Roman"/>
          <w:b w:val="false"/>
          <w:i w:val="false"/>
          <w:color w:val="000000"/>
          <w:sz w:val="28"/>
        </w:rPr>
        <w:t>
      5) 240.00.018 жолы резидент-еңбекші көшіп келуші ай сайын тиісті кезеңдегі орындалған жұмысқа (көрсеткен қызмет) есептелген есептелген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алдын-ала төленген төлемін көрсетуге арналған;</w:t>
      </w:r>
    </w:p>
    <w:p>
      <w:pPr>
        <w:spacing w:after="0"/>
        <w:ind w:left="0"/>
        <w:jc w:val="both"/>
      </w:pPr>
      <w:r>
        <w:rPr>
          <w:rFonts w:ascii="Times New Roman"/>
          <w:b w:val="false"/>
          <w:i w:val="false"/>
          <w:color w:val="000000"/>
          <w:sz w:val="28"/>
        </w:rPr>
        <w:t>
      6) 240.00.019 жолы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ЖТС-ның сомасын көрсетуге арналған;</w:t>
      </w:r>
    </w:p>
    <w:p>
      <w:pPr>
        <w:spacing w:after="0"/>
        <w:ind w:left="0"/>
        <w:jc w:val="both"/>
      </w:pPr>
      <w:r>
        <w:rPr>
          <w:rFonts w:ascii="Times New Roman"/>
          <w:b w:val="false"/>
          <w:i w:val="false"/>
          <w:color w:val="000000"/>
          <w:sz w:val="28"/>
        </w:rPr>
        <w:t>
      7) 240.00.020 жолында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506" w:id="533"/>
    <w:p>
      <w:pPr>
        <w:spacing w:after="0"/>
        <w:ind w:left="0"/>
        <w:jc w:val="both"/>
      </w:pPr>
      <w:r>
        <w:rPr>
          <w:rFonts w:ascii="Times New Roman"/>
          <w:b w:val="false"/>
          <w:i w:val="false"/>
          <w:color w:val="000000"/>
          <w:sz w:val="28"/>
        </w:rPr>
        <w:t>
      18. "Жеке практикамен айналысатын адамның кірістерінен салық есептеу" бөлімін "Салық төлеуші туралы жалпы ақпарат" бөлімінде 6 С ұяшықтарын белгілеген тұлғалар толтырады. Бұл бөлімде:</w:t>
      </w:r>
    </w:p>
    <w:bookmarkEnd w:id="533"/>
    <w:p>
      <w:pPr>
        <w:spacing w:after="0"/>
        <w:ind w:left="0"/>
        <w:jc w:val="both"/>
      </w:pPr>
      <w:r>
        <w:rPr>
          <w:rFonts w:ascii="Times New Roman"/>
          <w:b w:val="false"/>
          <w:i w:val="false"/>
          <w:color w:val="000000"/>
          <w:sz w:val="28"/>
        </w:rPr>
        <w:t>
      1) 240.00.021 жолы салық кезеңі ішінде жеке практикамен айналысатын адамның алған кірістерінің сомасын көрсетуге арналған. Бұл жолда 240.01 нысанының 01 В жолында көрсетілген жиынтық сома көшіріледі;</w:t>
      </w:r>
    </w:p>
    <w:p>
      <w:pPr>
        <w:spacing w:after="0"/>
        <w:ind w:left="0"/>
        <w:jc w:val="both"/>
      </w:pPr>
      <w:r>
        <w:rPr>
          <w:rFonts w:ascii="Times New Roman"/>
          <w:b w:val="false"/>
          <w:i w:val="false"/>
          <w:color w:val="000000"/>
          <w:sz w:val="28"/>
        </w:rPr>
        <w:t>
      2) 240.00.022 жолы салық кезеңі үшін есептелген ЖТС сомасын көрсетуге арналған. Бұл жолға 240.01 нысанының 02 В жолында көрсетілген жиынтық сома көшіріледі.</w:t>
      </w:r>
    </w:p>
    <w:bookmarkStart w:name="z507" w:id="534"/>
    <w:p>
      <w:pPr>
        <w:spacing w:after="0"/>
        <w:ind w:left="0"/>
        <w:jc w:val="both"/>
      </w:pPr>
      <w:r>
        <w:rPr>
          <w:rFonts w:ascii="Times New Roman"/>
          <w:b w:val="false"/>
          <w:i w:val="false"/>
          <w:color w:val="000000"/>
          <w:sz w:val="28"/>
        </w:rPr>
        <w:t>
      19. "Қазақстан Республикасының шегінен тыс жерлерде орналасқан шетелдік банктердегі банктік шоттарындағы ақшалар" бөлімін "Салық төлеуші туралы жалпы ақпарат" бөлімінде 6 D ұяшығын белгілеген тұлға толтырады:</w:t>
      </w:r>
    </w:p>
    <w:bookmarkEnd w:id="534"/>
    <w:p>
      <w:pPr>
        <w:spacing w:after="0"/>
        <w:ind w:left="0"/>
        <w:jc w:val="both"/>
      </w:pPr>
      <w:r>
        <w:rPr>
          <w:rFonts w:ascii="Times New Roman"/>
          <w:b w:val="false"/>
          <w:i w:val="false"/>
          <w:color w:val="000000"/>
          <w:sz w:val="28"/>
        </w:rPr>
        <w:t>
      1) 240.00.023 А жолы ақшасы бар жеке тұлғаның, Қазақстан Республикасының шегінен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2) 240.00.023 В жолы осы Қағидалардың 30-тармағына сәйкес А бағанында көрсетілген шетелдік банктің құрылған елінің кодын көрсетуге арналған;</w:t>
      </w:r>
    </w:p>
    <w:p>
      <w:pPr>
        <w:spacing w:after="0"/>
        <w:ind w:left="0"/>
        <w:jc w:val="both"/>
      </w:pPr>
      <w:r>
        <w:rPr>
          <w:rFonts w:ascii="Times New Roman"/>
          <w:b w:val="false"/>
          <w:i w:val="false"/>
          <w:color w:val="000000"/>
          <w:sz w:val="28"/>
        </w:rPr>
        <w:t>
      3) 240.00.023 С жолы осы Қағидалардың 29-тармағына сәйкес жеке тұлғалардың ақшасы орналасқан, Республикасының шегінен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Республикасының шегінен тыс жерлерде орналасқан шетел банктерінің банктік шоттарындағы ақша сомасын көрсетуге арналған;</w:t>
      </w:r>
    </w:p>
    <w:bookmarkStart w:name="z508" w:id="535"/>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бөлімін "Салық төлеуші туралы жалпы ақпарат" бөлімінде 6 E ұяшығын белгілеген тұлғалар толтырады.</w:t>
      </w:r>
    </w:p>
    <w:bookmarkEnd w:id="535"/>
    <w:p>
      <w:pPr>
        <w:spacing w:after="0"/>
        <w:ind w:left="0"/>
        <w:jc w:val="both"/>
      </w:pPr>
      <w:r>
        <w:rPr>
          <w:rFonts w:ascii="Times New Roman"/>
          <w:b w:val="false"/>
          <w:i w:val="false"/>
          <w:color w:val="000000"/>
          <w:sz w:val="28"/>
        </w:rPr>
        <w:t>
      1) 240.00.024 А жолы Қазақстан Республикасының шегінен тыс жерлердегі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тиісілі адамның орналасқан жерін (мекенжайын) көрсетуге арналған.</w:t>
      </w:r>
    </w:p>
    <w:bookmarkStart w:name="z509" w:id="536"/>
    <w:p>
      <w:pPr>
        <w:spacing w:after="0"/>
        <w:ind w:left="0"/>
        <w:jc w:val="both"/>
      </w:pPr>
      <w:r>
        <w:rPr>
          <w:rFonts w:ascii="Times New Roman"/>
          <w:b w:val="false"/>
          <w:i w:val="false"/>
          <w:color w:val="000000"/>
          <w:sz w:val="28"/>
        </w:rPr>
        <w:t>
      21. "Салық төлеушінің жауапкершілігі" деген бөлімде:</w:t>
      </w:r>
    </w:p>
    <w:bookmarkEnd w:id="536"/>
    <w:p>
      <w:pPr>
        <w:spacing w:after="0"/>
        <w:ind w:left="0"/>
        <w:jc w:val="both"/>
      </w:pPr>
      <w:r>
        <w:rPr>
          <w:rFonts w:ascii="Times New Roman"/>
          <w:b w:val="false"/>
          <w:i w:val="false"/>
          <w:color w:val="000000"/>
          <w:sz w:val="28"/>
        </w:rPr>
        <w:t>
      1) "Салық төлеушінің тегі, аты, әкесінің аты (болған кезде)" жолында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(тұрғылықты) жері бойынша;</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510" w:id="537"/>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537"/>
    <w:bookmarkStart w:name="z511" w:id="538"/>
    <w:p>
      <w:pPr>
        <w:spacing w:after="0"/>
        <w:ind w:left="0"/>
        <w:jc w:val="both"/>
      </w:pPr>
      <w:r>
        <w:rPr>
          <w:rFonts w:ascii="Times New Roman"/>
          <w:b w:val="false"/>
          <w:i w:val="false"/>
          <w:color w:val="000000"/>
          <w:sz w:val="28"/>
        </w:rPr>
        <w:t xml:space="preserve">
      22. Бұл нысан Қазақстан Республикасының шегінен тыс жерлердегі көздерден алынған кірістердің осыған ұқсас түрлерін қоспағанда,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айқындалатын кірістерді жеке практикамен айналысатын адамның көрсетуіне арналған және "Салық төлеуші туралы жалпы ақпарат" бөлімінде 6 С ұяшығын белгілеген тұлғалар толтырады.</w:t>
      </w:r>
    </w:p>
    <w:bookmarkEnd w:id="538"/>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нөмірін көрсетеді. Салық міндеттемесін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кезеңін (айы, жылы) – декларация табыс етілетін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 онда "ай" ұяшығында декларация табыс етілетін айлар саны көрсетіледі, ал "жыл" ұяшығында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ұяшығы толтырылмайды, ал "жыл" ұяшығында декларация табыс етілетін ағымдағы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санатын көрсетеді: жекеше нотариус, жеке сот орындаушы, адвокат және кәсіби модератор.</w:t>
      </w:r>
    </w:p>
    <w:p>
      <w:pPr>
        <w:spacing w:after="0"/>
        <w:ind w:left="0"/>
        <w:jc w:val="both"/>
      </w:pPr>
      <w:r>
        <w:rPr>
          <w:rFonts w:ascii="Times New Roman"/>
          <w:b w:val="false"/>
          <w:i w:val="false"/>
          <w:color w:val="000000"/>
          <w:sz w:val="28"/>
        </w:rPr>
        <w:t>
      23. "Кірістердің барлығы" деген бөлімде:</w:t>
      </w:r>
    </w:p>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p>
      <w:pPr>
        <w:spacing w:after="0"/>
        <w:ind w:left="0"/>
        <w:jc w:val="both"/>
      </w:pPr>
      <w:r>
        <w:rPr>
          <w:rFonts w:ascii="Times New Roman"/>
          <w:b w:val="false"/>
          <w:i w:val="false"/>
          <w:color w:val="000000"/>
          <w:sz w:val="28"/>
        </w:rPr>
        <w:t>
      24. "Бюджетке төленуі тиіс жеке табыс салығы сомасының барлығы" бөлімінде:</w:t>
      </w:r>
    </w:p>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512" w:id="539"/>
    <w:p>
      <w:pPr>
        <w:spacing w:after="0"/>
        <w:ind w:left="0"/>
        <w:jc w:val="left"/>
      </w:pPr>
      <w:r>
        <w:rPr>
          <w:rFonts w:ascii="Times New Roman"/>
          <w:b/>
          <w:i w:val="false"/>
          <w:color w:val="000000"/>
        </w:rPr>
        <w:t xml:space="preserve"> 4-тарау. Шетелдегі көздерден алынған кірістер, шетел салығының төленген және есепке жатқызу сомасы 240.02-нысанын толтыру бойынша түсіндірме</w:t>
      </w:r>
    </w:p>
    <w:bookmarkEnd w:id="539"/>
    <w:bookmarkStart w:name="z513" w:id="540"/>
    <w:p>
      <w:pPr>
        <w:spacing w:after="0"/>
        <w:ind w:left="0"/>
        <w:jc w:val="both"/>
      </w:pPr>
      <w:r>
        <w:rPr>
          <w:rFonts w:ascii="Times New Roman"/>
          <w:b w:val="false"/>
          <w:i w:val="false"/>
          <w:color w:val="000000"/>
          <w:sz w:val="28"/>
        </w:rPr>
        <w:t>
      25. Бұл нысан шетел мемлекеттеріндегі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 салығының төленген және есепке жатқызу сомасын айқындауға арналған. Бұл қосымшада БШК-ның қаржылық пайдасы немесе БШК ТМ-ның қаржылық пайдасы көрсетілмейді.</w:t>
      </w:r>
    </w:p>
    <w:bookmarkEnd w:id="540"/>
    <w:bookmarkStart w:name="z514" w:id="541"/>
    <w:p>
      <w:pPr>
        <w:spacing w:after="0"/>
        <w:ind w:left="0"/>
        <w:jc w:val="both"/>
      </w:pPr>
      <w:r>
        <w:rPr>
          <w:rFonts w:ascii="Times New Roman"/>
          <w:b w:val="false"/>
          <w:i w:val="false"/>
          <w:color w:val="000000"/>
          <w:sz w:val="28"/>
        </w:rPr>
        <w:t>
      26. "Көрсеткіштер" деген бөлімде:</w:t>
      </w:r>
    </w:p>
    <w:bookmarkEnd w:id="5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34-тармағына сәйкес Қазақстан Республикасында салық салуға жататын салық төлеуші-резидентке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3) С бағанында осы Қағидалардың 32-тармағы 2) тармақшасына сәйкес Салық кодексінің 322-338-баптарына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В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жеңілдікті салық салынатын елдердегі көздерден алған кірісті қоса алғанда,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шетел валютасында көрсетіледі.</w:t>
      </w:r>
    </w:p>
    <w:p>
      <w:pPr>
        <w:spacing w:after="0"/>
        <w:ind w:left="0"/>
        <w:jc w:val="both"/>
      </w:pPr>
      <w:r>
        <w:rPr>
          <w:rFonts w:ascii="Times New Roman"/>
          <w:b w:val="false"/>
          <w:i w:val="false"/>
          <w:color w:val="000000"/>
          <w:sz w:val="28"/>
        </w:rPr>
        <w:t>
      Егер салық төлеушi-резидентке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359-бабының</w:t>
      </w:r>
      <w:r>
        <w:rPr>
          <w:rFonts w:ascii="Times New Roman"/>
          <w:b w:val="false"/>
          <w:i w:val="false"/>
          <w:color w:val="000000"/>
          <w:sz w:val="28"/>
        </w:rPr>
        <w:t xml:space="preserve"> 1-тармағының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тиісті кіріс түрі кодының F бағаны жолының қорытынды мәні 240.00.001 I А жолына көшіріледі;</w:t>
      </w:r>
    </w:p>
    <w:p>
      <w:pPr>
        <w:spacing w:after="0"/>
        <w:ind w:left="0"/>
        <w:jc w:val="both"/>
      </w:pPr>
      <w:r>
        <w:rPr>
          <w:rFonts w:ascii="Times New Roman"/>
          <w:b w:val="false"/>
          <w:i w:val="false"/>
          <w:color w:val="000000"/>
          <w:sz w:val="28"/>
        </w:rPr>
        <w:t>
      "2140" тиісті кіріс түрі кодының F бағаны жолының қорытынды мәні 240.00.001 II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 қорытынды мәні 240.00.009 жолына көшіріледі</w:t>
      </w:r>
    </w:p>
    <w:bookmarkStart w:name="z515" w:id="542"/>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542"/>
    <w:bookmarkStart w:name="z516" w:id="543"/>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2-бабы</w:t>
      </w:r>
      <w:r>
        <w:rPr>
          <w:rFonts w:ascii="Times New Roman"/>
          <w:b w:val="false"/>
          <w:i w:val="false"/>
          <w:color w:val="000000"/>
          <w:sz w:val="28"/>
        </w:rPr>
        <w:t xml:space="preserve"> 5-тармағына,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669-баптарына</w:t>
      </w:r>
      <w:r>
        <w:rPr>
          <w:rFonts w:ascii="Times New Roman"/>
          <w:b w:val="false"/>
          <w:i w:val="false"/>
          <w:color w:val="000000"/>
          <w:sz w:val="28"/>
        </w:rPr>
        <w:t xml:space="preserve"> сәйкес Қазақстан Республикасы жасаған халықаралық шарттарға сәйкес салық салудан босатылуы тиіс кірісті айқындауға арналған.</w:t>
      </w:r>
    </w:p>
    <w:bookmarkEnd w:id="543"/>
    <w:bookmarkStart w:name="z517" w:id="544"/>
    <w:p>
      <w:pPr>
        <w:spacing w:after="0"/>
        <w:ind w:left="0"/>
        <w:jc w:val="both"/>
      </w:pPr>
      <w:r>
        <w:rPr>
          <w:rFonts w:ascii="Times New Roman"/>
          <w:b w:val="false"/>
          <w:i w:val="false"/>
          <w:color w:val="000000"/>
          <w:sz w:val="28"/>
        </w:rPr>
        <w:t>
      28. "Көрсеткіштер" деген бөлімде:</w:t>
      </w:r>
    </w:p>
    <w:bookmarkEnd w:id="5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35-тармағына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240.03 нысаны E бағанының жиынтық мәні 240.00.005 ІІ жолына көшіріледі.</w:t>
      </w:r>
    </w:p>
    <w:bookmarkStart w:name="z518" w:id="545"/>
    <w:p>
      <w:pPr>
        <w:spacing w:after="0"/>
        <w:ind w:left="0"/>
        <w:jc w:val="left"/>
      </w:pPr>
      <w:r>
        <w:rPr>
          <w:rFonts w:ascii="Times New Roman"/>
          <w:b/>
          <w:i w:val="false"/>
          <w:color w:val="000000"/>
        </w:rPr>
        <w:t xml:space="preserve"> 6-тарау. 240.04 форманы толтыру бойынша түсіндірме – Бақыланатын шетелдік компанияның қаржылық пайдасына салық салу</w:t>
      </w:r>
    </w:p>
    <w:bookmarkEnd w:id="545"/>
    <w:bookmarkStart w:name="z519" w:id="546"/>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546"/>
    <w:p>
      <w:pPr>
        <w:spacing w:after="0"/>
        <w:ind w:left="0"/>
        <w:jc w:val="both"/>
      </w:pPr>
      <w:r>
        <w:rPr>
          <w:rFonts w:ascii="Times New Roman"/>
          <w:b w:val="false"/>
          <w:i w:val="false"/>
          <w:color w:val="000000"/>
          <w:sz w:val="28"/>
        </w:rPr>
        <w:t xml:space="preserve">
      Салық төлеуші-резидентте Салық кодексінің </w:t>
      </w:r>
      <w:r>
        <w:rPr>
          <w:rFonts w:ascii="Times New Roman"/>
          <w:b w:val="false"/>
          <w:i w:val="false"/>
          <w:color w:val="000000"/>
          <w:sz w:val="28"/>
        </w:rPr>
        <w:t>296-бабының</w:t>
      </w:r>
      <w:r>
        <w:rPr>
          <w:rFonts w:ascii="Times New Roman"/>
          <w:b w:val="false"/>
          <w:i w:val="false"/>
          <w:color w:val="000000"/>
          <w:sz w:val="28"/>
        </w:rPr>
        <w:t xml:space="preserve"> 2-тармағында айқындалған растайтын құжаттары болған кезде, бұл қосымшада Салық кодексінің </w:t>
      </w:r>
      <w:r>
        <w:rPr>
          <w:rFonts w:ascii="Times New Roman"/>
          <w:b w:val="false"/>
          <w:i w:val="false"/>
          <w:color w:val="000000"/>
          <w:sz w:val="28"/>
        </w:rPr>
        <w:t>340-бабының</w:t>
      </w:r>
      <w:r>
        <w:rPr>
          <w:rFonts w:ascii="Times New Roman"/>
          <w:b w:val="false"/>
          <w:i w:val="false"/>
          <w:color w:val="000000"/>
          <w:sz w:val="28"/>
        </w:rPr>
        <w:t xml:space="preserve">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520" w:id="547"/>
    <w:p>
      <w:pPr>
        <w:spacing w:after="0"/>
        <w:ind w:left="0"/>
        <w:jc w:val="both"/>
      </w:pPr>
      <w:r>
        <w:rPr>
          <w:rFonts w:ascii="Times New Roman"/>
          <w:b w:val="false"/>
          <w:i w:val="false"/>
          <w:color w:val="000000"/>
          <w:sz w:val="28"/>
        </w:rPr>
        <w:t>
      30. "БШК немесе БШК ТМ туралы ақпарат" бөлімінде:</w:t>
      </w:r>
    </w:p>
    <w:bookmarkEnd w:id="54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Егер салық төлеуші-резидент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Салық кодексінің 297-бабының 5-тармағына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 шетелдік валютада көрсетіледі;</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xml:space="preserve">
      L, M бағандары салық төлеуші-резидент Салық кодексінің 358-бабының </w:t>
      </w:r>
      <w:r>
        <w:rPr>
          <w:rFonts w:ascii="Times New Roman"/>
          <w:b w:val="false"/>
          <w:i w:val="false"/>
          <w:color w:val="000000"/>
          <w:sz w:val="28"/>
        </w:rPr>
        <w:t>6-тармағы</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240.00.003 бағанына көшіріледі.</w:t>
      </w:r>
    </w:p>
    <w:p>
      <w:pPr>
        <w:spacing w:after="0"/>
        <w:ind w:left="0"/>
        <w:jc w:val="both"/>
      </w:pPr>
      <w:r>
        <w:rPr>
          <w:rFonts w:ascii="Times New Roman"/>
          <w:b w:val="false"/>
          <w:i w:val="false"/>
          <w:color w:val="000000"/>
          <w:sz w:val="28"/>
        </w:rPr>
        <w:t>
      K бағанының қорытынды мәні 240.00.010 бағанына көшіріледі.</w:t>
      </w:r>
    </w:p>
    <w:p>
      <w:pPr>
        <w:spacing w:after="0"/>
        <w:ind w:left="0"/>
        <w:jc w:val="both"/>
      </w:pPr>
      <w:r>
        <w:rPr>
          <w:rFonts w:ascii="Times New Roman"/>
          <w:b w:val="false"/>
          <w:i w:val="false"/>
          <w:color w:val="000000"/>
          <w:sz w:val="28"/>
        </w:rPr>
        <w:t>
      M бағанының қорытынды мәні 240.00.011 бағанына көшіріледі.</w:t>
      </w:r>
    </w:p>
    <w:bookmarkStart w:name="z521" w:id="548"/>
    <w:p>
      <w:pPr>
        <w:spacing w:after="0"/>
        <w:ind w:left="0"/>
        <w:jc w:val="left"/>
      </w:pPr>
      <w:r>
        <w:rPr>
          <w:rFonts w:ascii="Times New Roman"/>
          <w:b/>
          <w:i w:val="false"/>
          <w:color w:val="000000"/>
        </w:rPr>
        <w:t xml:space="preserve"> 7-тарау. Кірістердің, валютардың, халықаралық шарттардың түрлерінің кодтары</w:t>
      </w:r>
    </w:p>
    <w:bookmarkEnd w:id="548"/>
    <w:bookmarkStart w:name="z522" w:id="549"/>
    <w:p>
      <w:pPr>
        <w:spacing w:after="0"/>
        <w:ind w:left="0"/>
        <w:jc w:val="both"/>
      </w:pPr>
      <w:r>
        <w:rPr>
          <w:rFonts w:ascii="Times New Roman"/>
          <w:b w:val="false"/>
          <w:i w:val="false"/>
          <w:color w:val="000000"/>
          <w:sz w:val="28"/>
        </w:rPr>
        <w:t>
      31. Декларацияны толтыру кезінде кіріс түрлерінің мынадай кодтарын пайдаланылады:</w:t>
      </w:r>
    </w:p>
    <w:bookmarkEnd w:id="54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w:t>
      </w:r>
      <w:r>
        <w:rPr>
          <w:rFonts w:ascii="Times New Roman"/>
          <w:b w:val="false"/>
          <w:i w:val="false"/>
          <w:color w:val="000000"/>
          <w:sz w:val="28"/>
        </w:rPr>
        <w:t>1-тармағының</w:t>
      </w:r>
      <w:r>
        <w:rPr>
          <w:rFonts w:ascii="Times New Roman"/>
          <w:b w:val="false"/>
          <w:i w:val="false"/>
          <w:color w:val="000000"/>
          <w:sz w:val="28"/>
        </w:rPr>
        <w:t xml:space="preserve">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(елу)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(елу)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Start w:name="z523" w:id="550"/>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23-қосымшасына валютаны кодтауды пайдалану қажет.</w:t>
      </w:r>
    </w:p>
    <w:bookmarkEnd w:id="550"/>
    <w:bookmarkStart w:name="z524" w:id="551"/>
    <w:p>
      <w:pPr>
        <w:spacing w:after="0"/>
        <w:ind w:left="0"/>
        <w:jc w:val="both"/>
      </w:pPr>
      <w:r>
        <w:rPr>
          <w:rFonts w:ascii="Times New Roman"/>
          <w:b w:val="false"/>
          <w:i w:val="false"/>
          <w:color w:val="000000"/>
          <w:sz w:val="28"/>
        </w:rPr>
        <w:t>
      33. Ел кодын толтыру кезінде 378 шешіммен бекітілген "Әлем елдерінің жіктеушісі" 22-қосымшаға сәйкес елдердің кодтауын пайдалану қажет.</w:t>
      </w:r>
    </w:p>
    <w:bookmarkEnd w:id="551"/>
    <w:bookmarkStart w:name="z525" w:id="552"/>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кодталуын пайдалану керек:</w:t>
      </w:r>
    </w:p>
    <w:bookmarkEnd w:id="552"/>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22-қосымша</w:t>
            </w:r>
          </w:p>
        </w:tc>
      </w:tr>
    </w:tbl>
    <w:p>
      <w:pPr>
        <w:spacing w:after="0"/>
        <w:ind w:left="0"/>
        <w:jc w:val="left"/>
      </w:pPr>
      <w:r>
        <w:br/>
      </w:r>
    </w:p>
    <w:p>
      <w:pPr>
        <w:spacing w:after="0"/>
        <w:ind w:left="0"/>
        <w:jc w:val="both"/>
      </w:pPr>
      <w:r>
        <w:drawing>
          <wp:inline distT="0" distB="0" distL="0" distR="0">
            <wp:extent cx="49149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49149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48895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49022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4889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4889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49022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49149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49022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23-қосымша</w:t>
            </w:r>
          </w:p>
        </w:tc>
      </w:tr>
    </w:tbl>
    <w:bookmarkStart w:name="z528" w:id="553"/>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 1-тарау. Жалпы ережелер</w:t>
      </w:r>
    </w:p>
    <w:bookmarkEnd w:id="553"/>
    <w:bookmarkStart w:name="z529" w:id="55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554"/>
    <w:bookmarkStart w:name="z1214" w:id="555"/>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5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530" w:id="556"/>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300.10-ге дейінгі нысандар) тұрады.</w:t>
      </w:r>
    </w:p>
    <w:bookmarkEnd w:id="556"/>
    <w:bookmarkStart w:name="z531" w:id="55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57"/>
    <w:bookmarkStart w:name="z532" w:id="55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58"/>
    <w:bookmarkStart w:name="z533" w:id="559"/>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559"/>
    <w:bookmarkStart w:name="z534" w:id="56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560"/>
    <w:bookmarkStart w:name="z535" w:id="561"/>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561"/>
    <w:bookmarkStart w:name="z536" w:id="56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6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Start w:name="z537" w:id="563"/>
    <w:p>
      <w:pPr>
        <w:spacing w:after="0"/>
        <w:ind w:left="0"/>
        <w:jc w:val="both"/>
      </w:pPr>
      <w:r>
        <w:rPr>
          <w:rFonts w:ascii="Times New Roman"/>
          <w:b w:val="false"/>
          <w:i w:val="false"/>
          <w:color w:val="000000"/>
          <w:sz w:val="28"/>
        </w:rPr>
        <w:t>
      10. Декларацияны жасау кезінде:</w:t>
      </w:r>
    </w:p>
    <w:bookmarkEnd w:id="56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38" w:id="5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64"/>
    <w:bookmarkStart w:name="z539" w:id="565"/>
    <w:p>
      <w:pPr>
        <w:spacing w:after="0"/>
        <w:ind w:left="0"/>
        <w:jc w:val="both"/>
      </w:pPr>
      <w:r>
        <w:rPr>
          <w:rFonts w:ascii="Times New Roman"/>
          <w:b w:val="false"/>
          <w:i w:val="false"/>
          <w:color w:val="000000"/>
          <w:sz w:val="28"/>
        </w:rPr>
        <w:t>
      12. Декларацияны табыс ету кезінде:</w:t>
      </w:r>
    </w:p>
    <w:bookmarkEnd w:id="5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40" w:id="566"/>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566"/>
    <w:bookmarkStart w:name="z541" w:id="567"/>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567"/>
    <w:bookmarkStart w:name="z542" w:id="568"/>
    <w:p>
      <w:pPr>
        <w:spacing w:after="0"/>
        <w:ind w:left="0"/>
        <w:jc w:val="both"/>
      </w:pPr>
      <w:r>
        <w:rPr>
          <w:rFonts w:ascii="Times New Roman"/>
          <w:b w:val="false"/>
          <w:i w:val="false"/>
          <w:color w:val="000000"/>
          <w:sz w:val="28"/>
        </w:rPr>
        <w:t>
      14. "ҚҚС төлеуші туралы жалпы ақпарат" деген бөлімде салық төлеуші міндетті түрде мынадай деректерді көрсетеді:</w:t>
      </w:r>
    </w:p>
    <w:bookmarkEnd w:id="568"/>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жеке сәйкестендіру (бизнес-сәйкестендіру) нөмірі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торкөздердің бірі міндетті түрде белгіленуге жатады.</w:t>
      </w:r>
    </w:p>
    <w:p>
      <w:pPr>
        <w:spacing w:after="0"/>
        <w:ind w:left="0"/>
        <w:jc w:val="both"/>
      </w:pPr>
      <w:r>
        <w:rPr>
          <w:rFonts w:ascii="Times New Roman"/>
          <w:b w:val="false"/>
          <w:i w:val="false"/>
          <w:color w:val="000000"/>
          <w:sz w:val="28"/>
        </w:rPr>
        <w:t>
      Қосылған құн салығы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Ұяшықтар, егер салық төлеуші А, В, С жолдарында көрсетілгін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ұяшық;</w:t>
      </w:r>
    </w:p>
    <w:p>
      <w:pPr>
        <w:spacing w:after="0"/>
        <w:ind w:left="0"/>
        <w:jc w:val="both"/>
      </w:pPr>
      <w:r>
        <w:rPr>
          <w:rFonts w:ascii="Times New Roman"/>
          <w:b w:val="false"/>
          <w:i w:val="false"/>
          <w:color w:val="000000"/>
          <w:sz w:val="28"/>
        </w:rPr>
        <w:t>
      "өзге қызмет бойынша" деген ұяшық белгіленеді.</w:t>
      </w:r>
    </w:p>
    <w:p>
      <w:pPr>
        <w:spacing w:after="0"/>
        <w:ind w:left="0"/>
        <w:jc w:val="both"/>
      </w:pPr>
      <w:r>
        <w:rPr>
          <w:rFonts w:ascii="Times New Roman"/>
          <w:b w:val="false"/>
          <w:i w:val="false"/>
          <w:color w:val="000000"/>
          <w:sz w:val="28"/>
        </w:rPr>
        <w:t>
      Қандай қызмет бойынша декларацияның ұсынылуына байланысты ұяшықтардың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 толтырады.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 күні,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қосылған құн салығын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қосылған құн салығын есепке жатқызудың таңдалған әдісі негізінде толтырылады.</w:t>
      </w:r>
    </w:p>
    <w:p>
      <w:pPr>
        <w:spacing w:after="0"/>
        <w:ind w:left="0"/>
        <w:jc w:val="both"/>
      </w:pPr>
      <w:r>
        <w:rPr>
          <w:rFonts w:ascii="Times New Roman"/>
          <w:b w:val="false"/>
          <w:i w:val="false"/>
          <w:color w:val="000000"/>
          <w:sz w:val="28"/>
        </w:rPr>
        <w:t>
      "Барабар" торкөзі, егер салық төлеуші қосылған құн салығын есепке жатқызудың барабар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қосылған құн салығын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"Барабар және бөлек есепке алуды жүргізу арқылы" торкөзі, егер салық төлеуші Салық кодексінің 407-бабына сәйкес бір мезгілде қосылған құн салығын есептеуге жатқызудың барабар және бөлек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Қосылған құн салығы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тәртібі. Шот-фактураны жазып беру тәсіліне байланысты (қағаз немесе электрондық түрде) тиісті торкөзі белгіленеді. Егер салықтық кезенде шот-фактуралар қағаз жеткізгіште және электрондық нысанда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жазып беру тәсілі. Шот-фактураны алу тәсіліне байланысты (қағаз немесе электрондық түрде) тиісті торкөзі белгіленеді. Егер салықтық кезенде шот-фактуралар қағаз жеткізгіште және электрондық нысанда алынған жағдайда, екі торкөз белгіленеді.</w:t>
      </w:r>
    </w:p>
    <w:bookmarkStart w:name="z543" w:id="569"/>
    <w:p>
      <w:pPr>
        <w:spacing w:after="0"/>
        <w:ind w:left="0"/>
        <w:jc w:val="both"/>
      </w:pPr>
      <w:r>
        <w:rPr>
          <w:rFonts w:ascii="Times New Roman"/>
          <w:b w:val="false"/>
          <w:i w:val="false"/>
          <w:color w:val="000000"/>
          <w:sz w:val="28"/>
        </w:rPr>
        <w:t>
      15. "ҚҚС есептеу" деген бөлімде:</w:t>
      </w:r>
    </w:p>
    <w:bookmarkEnd w:id="569"/>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шот-фактурасы жазып берілген, ҚҚС салынатын тауарларды, жұмыстарды, қызмет көрсетулерді өткізу бойынша айналымдардың жалпы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шот-фактураны жазып беріу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қосылған құн салығы сомасы көрсетіледі;</w:t>
      </w:r>
    </w:p>
    <w:p>
      <w:pPr>
        <w:spacing w:after="0"/>
        <w:ind w:left="0"/>
        <w:jc w:val="both"/>
      </w:pPr>
      <w:r>
        <w:rPr>
          <w:rFonts w:ascii="Times New Roman"/>
          <w:b w:val="false"/>
          <w:i w:val="false"/>
          <w:color w:val="000000"/>
          <w:sz w:val="28"/>
        </w:rPr>
        <w:t>
      7) 300.00.002 А жолында нөлдік мөлшерлеме бойынша қосылған құн салығы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300.06.005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300.06.005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қосылған құн салығын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қосылған құн салығынан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А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А, 300.00.003 А, 300.00.004, 300.00.005, жолдарының сомасы ретінде айқындалады (300.00.001 А + 300.00.002 А + 300.00.003 А + 300.00.004 + 300.00.005);</w:t>
      </w:r>
    </w:p>
    <w:p>
      <w:pPr>
        <w:spacing w:after="0"/>
        <w:ind w:left="0"/>
        <w:jc w:val="both"/>
      </w:pPr>
      <w:r>
        <w:rPr>
          <w:rFonts w:ascii="Times New Roman"/>
          <w:b w:val="false"/>
          <w:i w:val="false"/>
          <w:color w:val="000000"/>
          <w:sz w:val="28"/>
        </w:rPr>
        <w:t>
      13) 300.00.006 I A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А, 300.00.003 А, (300.00.001 I А + 300.00.002 А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А, 300.00.003 А жолдары сомаларының 300.00.006 жолына пайыздық қатынасы (300.00.001 А + 300.00.002 А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барабар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қойнауына арналған келісімшартының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қосылған құн салығының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қосылған құн салығының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қосылған құн салығының жалпы сомасы көрсетіледі.</w:t>
      </w:r>
    </w:p>
    <w:p>
      <w:pPr>
        <w:spacing w:after="0"/>
        <w:ind w:left="0"/>
        <w:jc w:val="both"/>
      </w:pPr>
      <w:r>
        <w:rPr>
          <w:rFonts w:ascii="Times New Roman"/>
          <w:b w:val="false"/>
          <w:i w:val="false"/>
          <w:color w:val="000000"/>
          <w:sz w:val="28"/>
        </w:rPr>
        <w:t>
      16. "Есепке жатқызылатын ҚҚС сомасы" деген бөлімде 300.00.013 В-дан 300.00.023 В-ға дейінгі (300.00.015 В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А жолынан көрсетілген сомаларды қоспағанда, Қазақстан Республикасында ҚҚС-пен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В жолынан көрсетілген сомаларды қоспағанда, Қазақстан Республикасында ҚҚС-пен сатып алынған тауарлар жұмыстар, қызметтер бойынша қосылған құн салығының жалпы сомасы көрсетіледі;</w:t>
      </w:r>
    </w:p>
    <w:p>
      <w:pPr>
        <w:spacing w:after="0"/>
        <w:ind w:left="0"/>
        <w:jc w:val="both"/>
      </w:pPr>
      <w:r>
        <w:rPr>
          <w:rFonts w:ascii="Times New Roman"/>
          <w:b w:val="false"/>
          <w:i w:val="false"/>
          <w:color w:val="000000"/>
          <w:sz w:val="28"/>
        </w:rPr>
        <w:t>
      3) 300.00.013 I А жолында шот-фактурасы жазып берілген, Қазақстан Республикасында ҚҚС-пен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айналымның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шот-фактурады қоспағанда, жазып берілген құжаттар бойынша Қазақстан Республикасында ҚҚС-пен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қорытыңды F бағанындағы 00000001 жолда 300.05.001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300.05.007 жолында көрсетілген сома көшіріледі;</w:t>
      </w:r>
    </w:p>
    <w:p>
      <w:pPr>
        <w:spacing w:after="0"/>
        <w:ind w:left="0"/>
        <w:jc w:val="both"/>
      </w:pPr>
      <w:r>
        <w:rPr>
          <w:rFonts w:ascii="Times New Roman"/>
          <w:b w:val="false"/>
          <w:i w:val="false"/>
          <w:color w:val="000000"/>
          <w:sz w:val="28"/>
        </w:rPr>
        <w:t>
      9) 300.00.015 А жолында ҚҚС-сыз сатып алынған тауарлар, жұмыстар, қызмет көрсетулер бойынша айналым сомасы, сондай-ақ ҚҚС-пен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ҚҚС-ты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300.00.016 I А жолында 300.00.017, 300.00.018, 300.00.019, 300.00.020, 300.00.029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кодексінің 385-бабына сәйкес салық салынатын импорт мөлшері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барабар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12) 300.00.016 II А жолында 300.00.017, 300.00.018, 300.00.019, 300.00.020, 300.00.029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кодексінің 444-бабына сәйкес салық салынатын импорт мөлшері анықталады. Аталған жол тиісті салық кезеңі ішінде ұсынылған 320.00-нысанының импортталған тауарлар бойынша жанама салықтар бойынша декларацияда (декларацияларда) көрсетілген мәліметтер негізінде және 328.00-нысанының тауарларды әкелу және жанама салықтардың төленгені туралы өтінішке (өтініштерге) сәйкес толтырылады;</w:t>
      </w:r>
    </w:p>
    <w:p>
      <w:pPr>
        <w:spacing w:after="0"/>
        <w:ind w:left="0"/>
        <w:jc w:val="both"/>
      </w:pPr>
      <w:r>
        <w:rPr>
          <w:rFonts w:ascii="Times New Roman"/>
          <w:b w:val="false"/>
          <w:i w:val="false"/>
          <w:color w:val="000000"/>
          <w:sz w:val="28"/>
        </w:rPr>
        <w:t>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320.00-нысанының импортталған тауарлар бойынша жанама салықтар бойынша тауарларға арналған декларацияда(ларда) және әкелу және жанама салықтардың төленгені туралы өтініште (өтініштерде) көрсетілген ҚҚС сомасы көрсетіледі. Есепке жатқызудың барабар әдісін қолданған кезде аталған жолда 320.00-нысанының импортталған тауарлар бойынша жанама салықтар бойынша декларацияға (декларацияларға) сәйкес имтпортталатын тауарлар бойынша төленген ҚҚС сомасы және 328.00-нысанының тауарларды әкелу және жанама салықтарды төленгені туралы өтініш көрсетіледі. Бөлек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В жолында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А, 300.00.016 I А, 300.00.016 II А, 300.00.017, 300.00.018, 300.00.020 А және 300.00.029 А жолдарының айқындалатын (300.00.013 А + 300.00.014 А + 300.00.015 А + 300.00.016 I А + 300.00.016 II А + 300.00.017 + 300.00.018 А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В, 300.00.020 В, 300.00.022 В жолдарының сомасы (300.00.013 В + 300.00.014 В + 300.00.016 I В + 300.00.016 II В + 300.00.019 В + 300.00.020 В – 300.00.022 В) ретінде айқындалады. Бұл жолды 300.00.024 жолын толтыратын қосылған құн салығын есепке жатқызудың барабарлық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300.00.024 жолында ҚҚС салық төлеушісі ҚҚС сомасын есепке жатқызудың барабарлық және бөлек есептеу әдісін қолданған жағдайда, салық төлеушісі дербес анықтайтын, атап айтқанда:</w:t>
      </w:r>
    </w:p>
    <w:p>
      <w:pPr>
        <w:spacing w:after="0"/>
        <w:ind w:left="0"/>
        <w:jc w:val="both"/>
      </w:pPr>
      <w:r>
        <w:rPr>
          <w:rFonts w:ascii="Times New Roman"/>
          <w:b w:val="false"/>
          <w:i w:val="false"/>
          <w:color w:val="000000"/>
          <w:sz w:val="28"/>
        </w:rPr>
        <w:t xml:space="preserve">
      Салық кодексінің 407-бабы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есебін бөлеу жүргізу құқығымен ҚҚС сомаларын есепке жатқызудың барабар әдісін пайдаланған жағдайда Салық кодексінің 396-бабы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барабар есепке жатқызу әдісін қолданған кезінде барабар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барабарлық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барабарлық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жолдарынан тұрады, қолданатын ҚҚС есепке жатқызу әдісіне байланысты жолдардың бірі толтыруға жатады, сондай-ақ 300.00.025 IV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барабарлық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бөлек есептеу құқығы бар барабарлық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х 70% немесе (300.00.012 – 300.00.025 II – 300.00.027 I) х 70% немесе (300.00.012 – 300.00.025 III – 300.00.027 I)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ҚҚС-тың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В жолында (300.00.023 – 300.00.025 I) формуласы бойынша айқындалатын, барабарлық әдістері қолданылған кезде қосылған құн салығының рұқсат етілмеген есепке жатқызу сомасы көрсетіледі;</w:t>
      </w:r>
    </w:p>
    <w:p>
      <w:pPr>
        <w:spacing w:after="0"/>
        <w:ind w:left="0"/>
        <w:jc w:val="both"/>
      </w:pPr>
      <w:r>
        <w:rPr>
          <w:rFonts w:ascii="Times New Roman"/>
          <w:b w:val="false"/>
          <w:i w:val="false"/>
          <w:color w:val="000000"/>
          <w:sz w:val="28"/>
        </w:rPr>
        <w:t>
      33) 300.00.026 II В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В жолында (300.00.023 – 300.00.025 IIІ) формуласы бойынша айқындалатын жеке айналым бойынша бөлек есепке алуды жүргізу құқығымен есепке жатқызудың барабар әдісін қолданған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300.00.027 В жолында Есепке жатқызылатын ҚҚС сомасының салықтық кезең үшін есепке жазылған салық сомасынан асып кету сомасы көрсетіледі. Жол 300.00.027 I В және 300.00.007 II В жолдарынан тұрады;</w:t>
      </w:r>
    </w:p>
    <w:p>
      <w:pPr>
        <w:spacing w:after="0"/>
        <w:ind w:left="0"/>
        <w:jc w:val="both"/>
      </w:pPr>
      <w:r>
        <w:rPr>
          <w:rFonts w:ascii="Times New Roman"/>
          <w:b w:val="false"/>
          <w:i w:val="false"/>
          <w:color w:val="000000"/>
          <w:sz w:val="28"/>
        </w:rPr>
        <w:t xml:space="preserve">
      36) 300.00.027 I В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411-бабында</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37) 300.00.027 II В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В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17.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барабар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барабар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барабар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 бөлек есепке алуды жүргізу құқығымен есепке жатқызудың барабар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1-тармағының </w:t>
      </w:r>
      <w:r>
        <w:rPr>
          <w:rFonts w:ascii="Times New Roman"/>
          <w:b w:val="false"/>
          <w:i w:val="false"/>
          <w:color w:val="000000"/>
          <w:sz w:val="28"/>
        </w:rPr>
        <w:t>3) тармақшасында</w:t>
      </w:r>
      <w:r>
        <w:rPr>
          <w:rFonts w:ascii="Times New Roman"/>
          <w:b w:val="false"/>
          <w:i w:val="false"/>
          <w:color w:val="000000"/>
          <w:sz w:val="28"/>
        </w:rPr>
        <w:t xml:space="preserve"> көрсетілген талаптар орындалғаннан кейін қалыптасқан ҚҚС сомасын азайту көрсетіледі. Аталған жол Салық кодексінің 429-бабы </w:t>
      </w:r>
      <w:r>
        <w:rPr>
          <w:rFonts w:ascii="Times New Roman"/>
          <w:b w:val="false"/>
          <w:i w:val="false"/>
          <w:color w:val="000000"/>
          <w:sz w:val="28"/>
        </w:rPr>
        <w:t>8-тармағының</w:t>
      </w:r>
      <w:r>
        <w:rPr>
          <w:rFonts w:ascii="Times New Roman"/>
          <w:b w:val="false"/>
          <w:i w:val="false"/>
          <w:color w:val="000000"/>
          <w:sz w:val="28"/>
        </w:rPr>
        <w:t xml:space="preserve"> екінші бөлігіне сәйкес асып кеткен ҚҚС есептен шығарған жағдайда толтырылады;</w:t>
      </w:r>
    </w:p>
    <w:bookmarkStart w:name="z544" w:id="570"/>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570"/>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"Қосылған құн салығын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егер салық төлеуші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асып кетуін қайтарудан бас тартқан жағдайда белгіленеді;</w:t>
      </w:r>
    </w:p>
    <w:p>
      <w:pPr>
        <w:spacing w:after="0"/>
        <w:ind w:left="0"/>
        <w:jc w:val="both"/>
      </w:pPr>
      <w:r>
        <w:rPr>
          <w:rFonts w:ascii="Times New Roman"/>
          <w:b w:val="false"/>
          <w:i w:val="false"/>
          <w:color w:val="000000"/>
          <w:sz w:val="28"/>
        </w:rPr>
        <w:t>
      3) 300.00.032 IІ жолында ҚҚС төлеуші осы ҚҚС асып кету сомасын қайтару туралы талапты беретін салық кезеңі көрсетіледі. Егер 300.00.032 жолы толтырылған болса, онда аталған жол міндетті түрде толтырылуға жатады.</w:t>
      </w:r>
    </w:p>
    <w:bookmarkStart w:name="z545" w:id="571"/>
    <w:p>
      <w:pPr>
        <w:spacing w:after="0"/>
        <w:ind w:left="0"/>
        <w:jc w:val="both"/>
      </w:pPr>
      <w:r>
        <w:rPr>
          <w:rFonts w:ascii="Times New Roman"/>
          <w:b w:val="false"/>
          <w:i w:val="false"/>
          <w:color w:val="000000"/>
          <w:sz w:val="28"/>
        </w:rPr>
        <w:t>
      19. "Салық төлеушінің жауапкершілігі" деген бөлімде:</w:t>
      </w:r>
    </w:p>
    <w:bookmarkEnd w:id="571"/>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(ол болған кезде);</w:t>
      </w:r>
    </w:p>
    <w:p>
      <w:pPr>
        <w:spacing w:after="0"/>
        <w:ind w:left="0"/>
        <w:jc w:val="both"/>
      </w:pPr>
      <w:r>
        <w:rPr>
          <w:rFonts w:ascii="Times New Roman"/>
          <w:b w:val="false"/>
          <w:i w:val="false"/>
          <w:color w:val="000000"/>
          <w:sz w:val="28"/>
        </w:rPr>
        <w:t>
      2) декларация берілген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декларацияның қабылданған күн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546" w:id="572"/>
    <w:p>
      <w:pPr>
        <w:spacing w:after="0"/>
        <w:ind w:left="0"/>
        <w:jc w:val="left"/>
      </w:pPr>
      <w:r>
        <w:rPr>
          <w:rFonts w:ascii="Times New Roman"/>
          <w:b/>
          <w:i w:val="false"/>
          <w:color w:val="000000"/>
        </w:rPr>
        <w:t xml:space="preserve"> 3-тарау. Нөлдік мөлшерлеме бойынша салық салынатын сату бойынша айналым – 300.01-нысанын толтыру бойынша түсіндірме</w:t>
      </w:r>
    </w:p>
    <w:bookmarkEnd w:id="572"/>
    <w:bookmarkStart w:name="z547" w:id="573"/>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573"/>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548" w:id="574"/>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574"/>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 жолында тауарларды экспортқа өткізу бойынша айналым көрсетіледі. Аталған жол 300.01.001 І, 300.01.001 II, 300.01.001 III, 300.01.001 IV, 300.01.001 V жолдарын қамтиды;</w:t>
      </w:r>
    </w:p>
    <w:p>
      <w:pPr>
        <w:spacing w:after="0"/>
        <w:ind w:left="0"/>
        <w:jc w:val="both"/>
      </w:pPr>
      <w:r>
        <w:rPr>
          <w:rFonts w:ascii="Times New Roman"/>
          <w:b w:val="false"/>
          <w:i w:val="false"/>
          <w:color w:val="000000"/>
          <w:sz w:val="28"/>
        </w:rPr>
        <w:t>
      2) 300.01.001 І жолында тауарларды Еуразиялық экономикалық одаққа мүшесі болып табылмайтын мемлекетке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жолында нөлдік мөлшерлеме бойынша салық салынатын басқа өткізулер көрсетіледі. Аталған жолда 300.01.003 I және 300.01.003 II жолдар қамтылады;</w:t>
      </w:r>
    </w:p>
    <w:p>
      <w:pPr>
        <w:spacing w:after="0"/>
        <w:ind w:left="0"/>
        <w:jc w:val="both"/>
      </w:pPr>
      <w:r>
        <w:rPr>
          <w:rFonts w:ascii="Times New Roman"/>
          <w:b w:val="false"/>
          <w:i w:val="false"/>
          <w:color w:val="000000"/>
          <w:sz w:val="28"/>
        </w:rPr>
        <w:t>
      9) 300.01.003 І жолында Салық кодексінің ережелері көрсетіледі. Оған сәйкес өткізу бойынша айналымға нөлдік мөлшерлеме бойынша ҚҚС салынады және айналым сомасы көрсетіледі;</w:t>
      </w:r>
    </w:p>
    <w:p>
      <w:pPr>
        <w:spacing w:after="0"/>
        <w:ind w:left="0"/>
        <w:jc w:val="both"/>
      </w:pPr>
      <w:r>
        <w:rPr>
          <w:rFonts w:ascii="Times New Roman"/>
          <w:b w:val="false"/>
          <w:i w:val="false"/>
          <w:color w:val="000000"/>
          <w:sz w:val="28"/>
        </w:rPr>
        <w:t>
      10) 300.01.003 ІІ жолында Салық кодексінің ережелері көрсетіледі, оған сәйкес өткізу бойынша айналымға нөлдік мөлшерлеме бойынша ҚҚС салынады және айналым сомасы көрсетіледі;</w:t>
      </w:r>
    </w:p>
    <w:p>
      <w:pPr>
        <w:spacing w:after="0"/>
        <w:ind w:left="0"/>
        <w:jc w:val="both"/>
      </w:pPr>
      <w:r>
        <w:rPr>
          <w:rFonts w:ascii="Times New Roman"/>
          <w:b w:val="false"/>
          <w:i w:val="false"/>
          <w:color w:val="000000"/>
          <w:sz w:val="28"/>
        </w:rPr>
        <w:t>
      11) 300.01.004 жолында 300.01.001 ден 300.01.003 дейінгі жолдар сомасы ретінде айқындалған, нөлдік мөлшерлеме бойынша ҚҚС салынатын, өткізу бойынша қортынды айналым көрсетіледі.</w:t>
      </w:r>
    </w:p>
    <w:bookmarkStart w:name="z549" w:id="575"/>
    <w:p>
      <w:pPr>
        <w:spacing w:after="0"/>
        <w:ind w:left="0"/>
        <w:jc w:val="both"/>
      </w:pPr>
      <w:r>
        <w:rPr>
          <w:rFonts w:ascii="Times New Roman"/>
          <w:b w:val="false"/>
          <w:i w:val="false"/>
          <w:color w:val="000000"/>
          <w:sz w:val="28"/>
        </w:rPr>
        <w:t xml:space="preserve">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575"/>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жолында нөлдік мөлшерлеме бойынша салық салынатын басқа да өткізулер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жолдан бастап 300.01.007 дейінгі жолдардың сомасы ретінде айқындалады.</w:t>
      </w:r>
    </w:p>
    <w:p>
      <w:pPr>
        <w:spacing w:after="0"/>
        <w:ind w:left="0"/>
        <w:jc w:val="both"/>
      </w:pPr>
      <w:r>
        <w:rPr>
          <w:rFonts w:ascii="Times New Roman"/>
          <w:b w:val="false"/>
          <w:i w:val="false"/>
          <w:color w:val="000000"/>
          <w:sz w:val="28"/>
        </w:rPr>
        <w:t>
      300.01.004 жолының сомасы 300.00.002 жолына көшіріледі.</w:t>
      </w:r>
    </w:p>
    <w:p>
      <w:pPr>
        <w:spacing w:after="0"/>
        <w:ind w:left="0"/>
        <w:jc w:val="both"/>
      </w:pPr>
      <w:r>
        <w:rPr>
          <w:rFonts w:ascii="Times New Roman"/>
          <w:b w:val="false"/>
          <w:i w:val="false"/>
          <w:color w:val="000000"/>
          <w:sz w:val="28"/>
        </w:rPr>
        <w:t>
      300.01.008 жолының сомасы 300.00.028 жолына көшіріледі.</w:t>
      </w:r>
    </w:p>
    <w:bookmarkStart w:name="z550" w:id="576"/>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576"/>
    <w:bookmarkStart w:name="z551" w:id="577"/>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577"/>
    <w:bookmarkStart w:name="z552" w:id="578"/>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578"/>
    <w:bookmarkStart w:name="z553" w:id="579"/>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579"/>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w:t>
      </w:r>
    </w:p>
    <w:p>
      <w:pPr>
        <w:spacing w:after="0"/>
        <w:ind w:left="0"/>
        <w:jc w:val="both"/>
      </w:pPr>
      <w:r>
        <w:rPr>
          <w:rFonts w:ascii="Times New Roman"/>
          <w:b w:val="false"/>
          <w:i w:val="false"/>
          <w:color w:val="000000"/>
          <w:sz w:val="28"/>
        </w:rPr>
        <w:t>
      2) 300.02.001 I жолында Салық кодексінің ережелері көрсетіледі, оған сәйкес өткізу бойынша айналым ҚҚС босатылады және босатылған айналым сомасы көрсетіледі;</w:t>
      </w:r>
    </w:p>
    <w:p>
      <w:pPr>
        <w:spacing w:after="0"/>
        <w:ind w:left="0"/>
        <w:jc w:val="both"/>
      </w:pPr>
      <w:r>
        <w:rPr>
          <w:rFonts w:ascii="Times New Roman"/>
          <w:b w:val="false"/>
          <w:i w:val="false"/>
          <w:color w:val="000000"/>
          <w:sz w:val="28"/>
        </w:rPr>
        <w:t>
      3) 300.02.001 II жолында Салық кодексінің ережелері көрсетіледі, оған сәйкес өткізу бойынша айналым ҚҚС босатылады және босатылған айналым сомасы көрсетіледі;</w:t>
      </w:r>
    </w:p>
    <w:p>
      <w:pPr>
        <w:spacing w:after="0"/>
        <w:ind w:left="0"/>
        <w:jc w:val="both"/>
      </w:pPr>
      <w:r>
        <w:rPr>
          <w:rFonts w:ascii="Times New Roman"/>
          <w:b w:val="false"/>
          <w:i w:val="false"/>
          <w:color w:val="000000"/>
          <w:sz w:val="28"/>
        </w:rPr>
        <w:t>
      4) 300.02.002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босатылатын айналым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босатылатын жер мен тұрғын үй ғимараттары бойынша айналым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босатылатын қаржылық операцияларды өткізу бойынша айналым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босатылатын қаржылық лизингке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сату бойынша айналымдардың жиынтық сомасы көрсетіледі.</w:t>
      </w:r>
    </w:p>
    <w:bookmarkStart w:name="z554" w:id="580"/>
    <w:p>
      <w:pPr>
        <w:spacing w:after="0"/>
        <w:ind w:left="0"/>
        <w:jc w:val="both"/>
      </w:pPr>
      <w:r>
        <w:rPr>
          <w:rFonts w:ascii="Times New Roman"/>
          <w:b w:val="false"/>
          <w:i w:val="false"/>
          <w:color w:val="000000"/>
          <w:sz w:val="28"/>
        </w:rPr>
        <w:t>
      26. "ҚҚС босатылған импорт" деген бөлімде:</w:t>
      </w:r>
    </w:p>
    <w:bookmarkEnd w:id="580"/>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қосылған құн салығынан босатылған импорт көрсетіледі;</w:t>
      </w:r>
    </w:p>
    <w:p>
      <w:pPr>
        <w:spacing w:after="0"/>
        <w:ind w:left="0"/>
        <w:jc w:val="both"/>
      </w:pPr>
      <w:r>
        <w:rPr>
          <w:rFonts w:ascii="Times New Roman"/>
          <w:b w:val="false"/>
          <w:i w:val="false"/>
          <w:color w:val="000000"/>
          <w:sz w:val="28"/>
        </w:rPr>
        <w:t>
      2) 300.02.010 І В жолында импорт ҚҚС босатылытын Салық кодексінің ережелері көрсетіледі және босатылған импорт сомасы көрсетіледі;</w:t>
      </w:r>
    </w:p>
    <w:p>
      <w:pPr>
        <w:spacing w:after="0"/>
        <w:ind w:left="0"/>
        <w:jc w:val="both"/>
      </w:pPr>
      <w:r>
        <w:rPr>
          <w:rFonts w:ascii="Times New Roman"/>
          <w:b w:val="false"/>
          <w:i w:val="false"/>
          <w:color w:val="000000"/>
          <w:sz w:val="28"/>
        </w:rPr>
        <w:t>
      3) 300.02.010 ІІ В жолында импорт ҚҚС босатылытын Салық кодексінің ережелері көрсетіледі және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жолының сомасы 300.00.005 жолына көшіріледі.</w:t>
      </w:r>
    </w:p>
    <w:p>
      <w:pPr>
        <w:spacing w:after="0"/>
        <w:ind w:left="0"/>
        <w:jc w:val="both"/>
      </w:pPr>
      <w:r>
        <w:rPr>
          <w:rFonts w:ascii="Times New Roman"/>
          <w:b w:val="false"/>
          <w:i w:val="false"/>
          <w:color w:val="000000"/>
          <w:sz w:val="28"/>
        </w:rPr>
        <w:t>
      300.02.0014 жолының сомасы 300.00.017 жолына көшіріледі.</w:t>
      </w:r>
    </w:p>
    <w:bookmarkStart w:name="z555" w:id="581"/>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581"/>
    <w:bookmarkStart w:name="z556" w:id="582"/>
    <w:p>
      <w:pPr>
        <w:spacing w:after="0"/>
        <w:ind w:left="0"/>
        <w:jc w:val="both"/>
      </w:pPr>
      <w:r>
        <w:rPr>
          <w:rFonts w:ascii="Times New Roman"/>
          <w:b w:val="false"/>
          <w:i w:val="false"/>
          <w:color w:val="000000"/>
          <w:sz w:val="28"/>
        </w:rPr>
        <w:t xml:space="preserve">
      27.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582"/>
    <w:bookmarkStart w:name="z557" w:id="583"/>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583"/>
    <w:bookmarkStart w:name="z558" w:id="584"/>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58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xml:space="preserve">
      4) D бағанында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іс жүзінде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559" w:id="585"/>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585"/>
    <w:bookmarkStart w:name="z560" w:id="586"/>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586"/>
    <w:bookmarkStart w:name="z562" w:id="587"/>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587"/>
    <w:bookmarkStart w:name="z563" w:id="588"/>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588"/>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локомативтері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қосылған құн салығының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қосылған құн салығының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қосылған құн салығының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қосылған құн салығының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 ұшақтар бойынша қосылған құн салығының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қосылған құн салығының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қосылған құн салығының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қосылған құн салығының сомасы көрсетіледі;</w:t>
      </w:r>
    </w:p>
    <w:p>
      <w:pPr>
        <w:spacing w:after="0"/>
        <w:ind w:left="0"/>
        <w:jc w:val="both"/>
      </w:pPr>
      <w:r>
        <w:rPr>
          <w:rFonts w:ascii="Times New Roman"/>
          <w:b w:val="false"/>
          <w:i w:val="false"/>
          <w:color w:val="000000"/>
          <w:sz w:val="28"/>
        </w:rPr>
        <w:t>
      20) 300.04.001 VІІІ В жолында импортталған (улы химикаттарға) пестицидтер бойынша қосылған құн салығының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қосылған құн салығының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564" w:id="589"/>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589"/>
    <w:bookmarkStart w:name="z565" w:id="590"/>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590"/>
    <w:bookmarkStart w:name="z566" w:id="591"/>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591"/>
    <w:bookmarkStart w:name="z567" w:id="592"/>
    <w:p>
      <w:pPr>
        <w:spacing w:after="0"/>
        <w:ind w:left="0"/>
        <w:jc w:val="both"/>
      </w:pPr>
      <w:r>
        <w:rPr>
          <w:rFonts w:ascii="Times New Roman"/>
          <w:b w:val="false"/>
          <w:i w:val="false"/>
          <w:color w:val="000000"/>
          <w:sz w:val="28"/>
        </w:rPr>
        <w:t>
      35. "Есепті салық кезеңінде бейрезиденттен сатып алынған жұмыстар, қызметтер бойынша" деген бөлімде:</w:t>
      </w:r>
    </w:p>
    <w:bookmarkEnd w:id="592"/>
    <w:p>
      <w:pPr>
        <w:spacing w:after="0"/>
        <w:ind w:left="0"/>
        <w:jc w:val="both"/>
      </w:pPr>
      <w:r>
        <w:rPr>
          <w:rFonts w:ascii="Times New Roman"/>
          <w:b w:val="false"/>
          <w:i w:val="false"/>
          <w:color w:val="000000"/>
          <w:sz w:val="28"/>
        </w:rPr>
        <w:t>
      1) 300.05.001 жолында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2) 300.05.002 жолында ҚҚС 300.05.001 жолында көрсетілген айналым бойынша бейрезидент үшін төленуге жататын сомасы көрсетіледі. Аталған жол 300.05.001 жолы толтырылған жағдайда міндетті түрде толтырылуға жатады;</w:t>
      </w:r>
    </w:p>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bookmarkStart w:name="z568" w:id="593"/>
    <w:p>
      <w:pPr>
        <w:spacing w:after="0"/>
        <w:ind w:left="0"/>
        <w:jc w:val="both"/>
      </w:pPr>
      <w:r>
        <w:rPr>
          <w:rFonts w:ascii="Times New Roman"/>
          <w:b w:val="false"/>
          <w:i w:val="false"/>
          <w:color w:val="000000"/>
          <w:sz w:val="28"/>
        </w:rPr>
        <w:t>
      36. "Алдыңғы салық кезеңдерінде бейрезиденттен сатып алынған жұмыстар мен қызметтер бойынша" бөлімінде бейрезидент үшін ҚҚС сомасын төлеу есепті салық кезеңінде бір бөлігі немесе толық жүргізілген алдыңғы салық кезеңдерінде бейрезиденттен сатып алынған жұмыстар, қызметтер бойынша мәліметтер көрсетіледі:</w:t>
      </w:r>
    </w:p>
    <w:bookmarkEnd w:id="593"/>
    <w:p>
      <w:pPr>
        <w:spacing w:after="0"/>
        <w:ind w:left="0"/>
        <w:jc w:val="both"/>
      </w:pPr>
      <w:r>
        <w:rPr>
          <w:rFonts w:ascii="Times New Roman"/>
          <w:b w:val="false"/>
          <w:i w:val="false"/>
          <w:color w:val="000000"/>
          <w:sz w:val="28"/>
        </w:rPr>
        <w:t>
      1) 300.05.004 жолында алдыңғы салық кезеңдерінде бейрезиденттен сатып алынған жұмыстар мен қызметтер бойынша салық салынатын айналым көрсетіледі. Аталған жол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2) 300.05.005 жолында 300.05.004 жолында көрcетілген айналым бойынша бейрезидент үшін төленуге тиіс ҚҚС, бейрезидентте жататын төлеудің сомасы көрсетіледі;</w:t>
      </w:r>
    </w:p>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қосылған құн салығының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300.05.001 жолының сомасы 300.00.014 А жолына көшіріледі.</w:t>
      </w:r>
    </w:p>
    <w:p>
      <w:pPr>
        <w:spacing w:after="0"/>
        <w:ind w:left="0"/>
        <w:jc w:val="both"/>
      </w:pPr>
      <w:r>
        <w:rPr>
          <w:rFonts w:ascii="Times New Roman"/>
          <w:b w:val="false"/>
          <w:i w:val="false"/>
          <w:color w:val="000000"/>
          <w:sz w:val="28"/>
        </w:rPr>
        <w:t>
      300.05.007 жолының сомасы 300.00.014 В жолына көшіріледі.</w:t>
      </w:r>
    </w:p>
    <w:p>
      <w:pPr>
        <w:spacing w:after="0"/>
        <w:ind w:left="0"/>
        <w:jc w:val="both"/>
      </w:pPr>
      <w:r>
        <w:rPr>
          <w:rFonts w:ascii="Times New Roman"/>
          <w:b w:val="false"/>
          <w:i w:val="false"/>
          <w:color w:val="000000"/>
          <w:sz w:val="28"/>
        </w:rPr>
        <w:t>
      5) А бағанында жолдың реттік нөмірі көрсетіледі;</w:t>
      </w:r>
    </w:p>
    <w:p>
      <w:pPr>
        <w:spacing w:after="0"/>
        <w:ind w:left="0"/>
        <w:jc w:val="both"/>
      </w:pPr>
      <w:r>
        <w:rPr>
          <w:rFonts w:ascii="Times New Roman"/>
          <w:b w:val="false"/>
          <w:i w:val="false"/>
          <w:color w:val="000000"/>
          <w:sz w:val="28"/>
        </w:rPr>
        <w:t>
      6) В бағанында іске асыру орын болып табылатын Қазақстан Республикасында жұмыстарды орындаған және қызмет көрсеткен бейрезиденттің Т.А.Ә. (ол болған кезде) немесе атауы көрсетіледі;</w:t>
      </w:r>
    </w:p>
    <w:p>
      <w:pPr>
        <w:spacing w:after="0"/>
        <w:ind w:left="0"/>
        <w:jc w:val="both"/>
      </w:pPr>
      <w:r>
        <w:rPr>
          <w:rFonts w:ascii="Times New Roman"/>
          <w:b w:val="false"/>
          <w:i w:val="false"/>
          <w:color w:val="000000"/>
          <w:sz w:val="28"/>
        </w:rPr>
        <w:t>
      7)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8) D бағанында бейрезиденттің резиденттік еліндегі салықтық тіркеу номері көрсетіледі;</w:t>
      </w:r>
    </w:p>
    <w:p>
      <w:pPr>
        <w:spacing w:after="0"/>
        <w:ind w:left="0"/>
        <w:jc w:val="both"/>
      </w:pPr>
      <w:r>
        <w:rPr>
          <w:rFonts w:ascii="Times New Roman"/>
          <w:b w:val="false"/>
          <w:i w:val="false"/>
          <w:color w:val="000000"/>
          <w:sz w:val="28"/>
        </w:rPr>
        <w:t>
      9) Е бағанында араб цифрларымен сатып алу жүргізілген күн көрсетіледі;</w:t>
      </w:r>
    </w:p>
    <w:p>
      <w:pPr>
        <w:spacing w:after="0"/>
        <w:ind w:left="0"/>
        <w:jc w:val="both"/>
      </w:pPr>
      <w:r>
        <w:rPr>
          <w:rFonts w:ascii="Times New Roman"/>
          <w:b w:val="false"/>
          <w:i w:val="false"/>
          <w:color w:val="000000"/>
          <w:sz w:val="28"/>
        </w:rPr>
        <w:t>
      10) F бағанында салық салынатын айналым сомасы көрсетіледі;</w:t>
      </w:r>
    </w:p>
    <w:p>
      <w:pPr>
        <w:spacing w:after="0"/>
        <w:ind w:left="0"/>
        <w:jc w:val="both"/>
      </w:pPr>
      <w:r>
        <w:rPr>
          <w:rFonts w:ascii="Times New Roman"/>
          <w:b w:val="false"/>
          <w:i w:val="false"/>
          <w:color w:val="000000"/>
          <w:sz w:val="28"/>
        </w:rPr>
        <w:t>
      11) G бағанында төленуге жататын ҚҚС сомасы көрсетіледі;</w:t>
      </w:r>
    </w:p>
    <w:p>
      <w:pPr>
        <w:spacing w:after="0"/>
        <w:ind w:left="0"/>
        <w:jc w:val="both"/>
      </w:pPr>
      <w:r>
        <w:rPr>
          <w:rFonts w:ascii="Times New Roman"/>
          <w:b w:val="false"/>
          <w:i w:val="false"/>
          <w:color w:val="000000"/>
          <w:sz w:val="28"/>
        </w:rPr>
        <w:t>
      12) Н бағанында бюджетке төленген ҚҚС сомасы көрсетіледі;</w:t>
      </w:r>
    </w:p>
    <w:p>
      <w:pPr>
        <w:spacing w:after="0"/>
        <w:ind w:left="0"/>
        <w:jc w:val="both"/>
      </w:pPr>
      <w:r>
        <w:rPr>
          <w:rFonts w:ascii="Times New Roman"/>
          <w:b w:val="false"/>
          <w:i w:val="false"/>
          <w:color w:val="000000"/>
          <w:sz w:val="28"/>
        </w:rPr>
        <w:t>
      300.05 F001 жолының сомасы 300.05.001 жолына көшіріледі.</w:t>
      </w:r>
    </w:p>
    <w:p>
      <w:pPr>
        <w:spacing w:after="0"/>
        <w:ind w:left="0"/>
        <w:jc w:val="both"/>
      </w:pPr>
      <w:r>
        <w:rPr>
          <w:rFonts w:ascii="Times New Roman"/>
          <w:b w:val="false"/>
          <w:i w:val="false"/>
          <w:color w:val="000000"/>
          <w:sz w:val="28"/>
        </w:rPr>
        <w:t>
      300.05 G001 жолының сомасы 300.05.002 жолына көшіріледі.</w:t>
      </w:r>
    </w:p>
    <w:p>
      <w:pPr>
        <w:spacing w:after="0"/>
        <w:ind w:left="0"/>
        <w:jc w:val="both"/>
      </w:pPr>
      <w:r>
        <w:rPr>
          <w:rFonts w:ascii="Times New Roman"/>
          <w:b w:val="false"/>
          <w:i w:val="false"/>
          <w:color w:val="000000"/>
          <w:sz w:val="28"/>
        </w:rPr>
        <w:t>
      300.05 H001 жолының сомасы 300.05.003 жолына көшіріледі</w:t>
      </w:r>
    </w:p>
    <w:bookmarkStart w:name="z569" w:id="594"/>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594"/>
    <w:bookmarkStart w:name="z570" w:id="595"/>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595"/>
    <w:bookmarkStart w:name="z571" w:id="596"/>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596"/>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ставкасын қолдану жолымен айқындалады.</w:t>
      </w:r>
    </w:p>
    <w:bookmarkStart w:name="z572" w:id="597"/>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597"/>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жолында салық салынатын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жолында ҚҚС-сыз, салық салынатын айналымды түзету сомасы көрсетіледі;</w:t>
      </w:r>
    </w:p>
    <w:p>
      <w:pPr>
        <w:spacing w:after="0"/>
        <w:ind w:left="0"/>
        <w:jc w:val="both"/>
      </w:pPr>
      <w:r>
        <w:rPr>
          <w:rFonts w:ascii="Times New Roman"/>
          <w:b w:val="false"/>
          <w:i w:val="false"/>
          <w:color w:val="000000"/>
          <w:sz w:val="28"/>
        </w:rPr>
        <w:t>
      5) 300.06.001 I B жолында ҚҚС түзету сомасы көрсетіледі;</w:t>
      </w:r>
    </w:p>
    <w:p>
      <w:pPr>
        <w:spacing w:after="0"/>
        <w:ind w:left="0"/>
        <w:jc w:val="both"/>
      </w:pPr>
      <w:r>
        <w:rPr>
          <w:rFonts w:ascii="Times New Roman"/>
          <w:b w:val="false"/>
          <w:i w:val="false"/>
          <w:color w:val="000000"/>
          <w:sz w:val="28"/>
        </w:rPr>
        <w:t>
      6) 300.06.001 II жолында салық салынатын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7) 300.06.001 II А жолында ҚҚС-сыз, салық салынатын айналымды түзету сомасы көрсетіледі;</w:t>
      </w:r>
    </w:p>
    <w:p>
      <w:pPr>
        <w:spacing w:after="0"/>
        <w:ind w:left="0"/>
        <w:jc w:val="both"/>
      </w:pPr>
      <w:r>
        <w:rPr>
          <w:rFonts w:ascii="Times New Roman"/>
          <w:b w:val="false"/>
          <w:i w:val="false"/>
          <w:color w:val="000000"/>
          <w:sz w:val="28"/>
        </w:rPr>
        <w:t>
      8) 300.06.001 II B жолында ҚҚС түзету сомасы көрсетіледі;</w:t>
      </w:r>
    </w:p>
    <w:p>
      <w:pPr>
        <w:spacing w:after="0"/>
        <w:ind w:left="0"/>
        <w:jc w:val="both"/>
      </w:pPr>
      <w:r>
        <w:rPr>
          <w:rFonts w:ascii="Times New Roman"/>
          <w:b w:val="false"/>
          <w:i w:val="false"/>
          <w:color w:val="000000"/>
          <w:sz w:val="28"/>
        </w:rPr>
        <w:t>
      9)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10)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11)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12)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13) 300.06.004 А жолында нөлдік ставка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ставка бойынша салық салынатын айналымдарды қоспағанда, салық салынатын айналымдар бойынша 300.06.001 А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14) 300.06.004 В жолында салық салынатын айналымдар бойынша 300.06.001 В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15) 300.06.005 А жолында нөлдік ставка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16) 300.06.006 А жолында салық салынатын айналым мөлшерін түзету сомасы көрсетіледі;</w:t>
      </w:r>
    </w:p>
    <w:p>
      <w:pPr>
        <w:spacing w:after="0"/>
        <w:ind w:left="0"/>
        <w:jc w:val="both"/>
      </w:pPr>
      <w:r>
        <w:rPr>
          <w:rFonts w:ascii="Times New Roman"/>
          <w:b w:val="false"/>
          <w:i w:val="false"/>
          <w:color w:val="000000"/>
          <w:sz w:val="28"/>
        </w:rPr>
        <w:t>
      17) 300.06.006 І жолында босатылатын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18) 300.06.006 І жолында босатылатын айналымды түзету сомасы көрсетіледі;</w:t>
      </w:r>
    </w:p>
    <w:p>
      <w:pPr>
        <w:spacing w:after="0"/>
        <w:ind w:left="0"/>
        <w:jc w:val="both"/>
      </w:pPr>
      <w:r>
        <w:rPr>
          <w:rFonts w:ascii="Times New Roman"/>
          <w:b w:val="false"/>
          <w:i w:val="false"/>
          <w:color w:val="000000"/>
          <w:sz w:val="28"/>
        </w:rPr>
        <w:t>
      19) 300.06.006 ІІ жолында босатылатын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20) 300.06.006 ІІ А жолында босатылған айналымдарды түзету сомасы көрсетіледі.</w:t>
      </w:r>
    </w:p>
    <w:p>
      <w:pPr>
        <w:spacing w:after="0"/>
        <w:ind w:left="0"/>
        <w:jc w:val="both"/>
      </w:pPr>
      <w:r>
        <w:rPr>
          <w:rFonts w:ascii="Times New Roman"/>
          <w:b w:val="false"/>
          <w:i w:val="false"/>
          <w:color w:val="000000"/>
          <w:sz w:val="28"/>
        </w:rPr>
        <w:t>
      40. "Есепке жатқызылатын ҚҚС сомасын түзету" деген бөлімде:</w:t>
      </w:r>
    </w:p>
    <w:p>
      <w:pPr>
        <w:spacing w:after="0"/>
        <w:ind w:left="0"/>
        <w:jc w:val="both"/>
      </w:pPr>
      <w:r>
        <w:rPr>
          <w:rFonts w:ascii="Times New Roman"/>
          <w:b w:val="false"/>
          <w:i w:val="false"/>
          <w:color w:val="000000"/>
          <w:sz w:val="28"/>
        </w:rPr>
        <w:t>
      1) 300.06.007 А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айналымның түзету сомасы көрсетіледі;</w:t>
      </w:r>
    </w:p>
    <w:p>
      <w:pPr>
        <w:spacing w:after="0"/>
        <w:ind w:left="0"/>
        <w:jc w:val="both"/>
      </w:pPr>
      <w:r>
        <w:rPr>
          <w:rFonts w:ascii="Times New Roman"/>
          <w:b w:val="false"/>
          <w:i w:val="false"/>
          <w:color w:val="000000"/>
          <w:sz w:val="28"/>
        </w:rPr>
        <w:t>
      2)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w:t>
      </w:r>
    </w:p>
    <w:p>
      <w:pPr>
        <w:spacing w:after="0"/>
        <w:ind w:left="0"/>
        <w:jc w:val="both"/>
      </w:pPr>
      <w:r>
        <w:rPr>
          <w:rFonts w:ascii="Times New Roman"/>
          <w:b w:val="false"/>
          <w:i w:val="false"/>
          <w:color w:val="000000"/>
          <w:sz w:val="28"/>
        </w:rPr>
        <w:t>
      3) 300.06.007 I жолында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300.06.007 I А жолында түзету сомасы көрсетіледі;</w:t>
      </w:r>
    </w:p>
    <w:p>
      <w:pPr>
        <w:spacing w:after="0"/>
        <w:ind w:left="0"/>
        <w:jc w:val="both"/>
      </w:pPr>
      <w:r>
        <w:rPr>
          <w:rFonts w:ascii="Times New Roman"/>
          <w:b w:val="false"/>
          <w:i w:val="false"/>
          <w:color w:val="000000"/>
          <w:sz w:val="28"/>
        </w:rPr>
        <w:t>
      5) 300.06.007 I В жолында ҚҚС түзету сомасы көрсетіледі;</w:t>
      </w:r>
    </w:p>
    <w:p>
      <w:pPr>
        <w:spacing w:after="0"/>
        <w:ind w:left="0"/>
        <w:jc w:val="both"/>
      </w:pPr>
      <w:r>
        <w:rPr>
          <w:rFonts w:ascii="Times New Roman"/>
          <w:b w:val="false"/>
          <w:i w:val="false"/>
          <w:color w:val="000000"/>
          <w:sz w:val="28"/>
        </w:rPr>
        <w:t>
      6) 300.06.007 II жолында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7) 300.06.007 II А жолында түзету сомасы көрсетіледі;</w:t>
      </w:r>
    </w:p>
    <w:p>
      <w:pPr>
        <w:spacing w:after="0"/>
        <w:ind w:left="0"/>
        <w:jc w:val="both"/>
      </w:pPr>
      <w:r>
        <w:rPr>
          <w:rFonts w:ascii="Times New Roman"/>
          <w:b w:val="false"/>
          <w:i w:val="false"/>
          <w:color w:val="000000"/>
          <w:sz w:val="28"/>
        </w:rPr>
        <w:t>
      8) 300.06.007 II В жолында ҚҚС түзету сомасы көрсетіледі;</w:t>
      </w:r>
    </w:p>
    <w:p>
      <w:pPr>
        <w:spacing w:after="0"/>
        <w:ind w:left="0"/>
        <w:jc w:val="both"/>
      </w:pPr>
      <w:r>
        <w:rPr>
          <w:rFonts w:ascii="Times New Roman"/>
          <w:b w:val="false"/>
          <w:i w:val="false"/>
          <w:color w:val="000000"/>
          <w:sz w:val="28"/>
        </w:rPr>
        <w:t>
      9) 300.06.008 А жолында міндеттемелерді есептен шығару кезінде, күмәнді міндеттемелер бойынша есепке жатқызылған ҚҚС сомасын түзету көрсетіледі;</w:t>
      </w:r>
    </w:p>
    <w:p>
      <w:pPr>
        <w:spacing w:after="0"/>
        <w:ind w:left="0"/>
        <w:jc w:val="both"/>
      </w:pPr>
      <w:r>
        <w:rPr>
          <w:rFonts w:ascii="Times New Roman"/>
          <w:b w:val="false"/>
          <w:i w:val="false"/>
          <w:color w:val="000000"/>
          <w:sz w:val="28"/>
        </w:rPr>
        <w:t>
      10)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11) 300.06.009 А жолында күмәнді міндеттемелер бойынша төлемге байланысты есепке жатқызылған ҚҚС бойынша айналымды түзету сомасы көрсетіледі;</w:t>
      </w:r>
    </w:p>
    <w:p>
      <w:pPr>
        <w:spacing w:after="0"/>
        <w:ind w:left="0"/>
        <w:jc w:val="both"/>
      </w:pPr>
      <w:r>
        <w:rPr>
          <w:rFonts w:ascii="Times New Roman"/>
          <w:b w:val="false"/>
          <w:i w:val="false"/>
          <w:color w:val="000000"/>
          <w:sz w:val="28"/>
        </w:rPr>
        <w:t>
      12)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13) 300.06.010 А жолында есепке жатқызылған ҚҚС бойынша айналымды түзетудің жиынтық сомасы көрсетіледі. Аталған жол 300.06.007 А жолдан 300.06.009 А жолға дейінгі сома ретінде айқындалады;</w:t>
      </w:r>
    </w:p>
    <w:p>
      <w:pPr>
        <w:spacing w:after="0"/>
        <w:ind w:left="0"/>
        <w:jc w:val="both"/>
      </w:pPr>
      <w:r>
        <w:rPr>
          <w:rFonts w:ascii="Times New Roman"/>
          <w:b w:val="false"/>
          <w:i w:val="false"/>
          <w:color w:val="000000"/>
          <w:sz w:val="28"/>
        </w:rPr>
        <w:t>
      14) 300.06.010 В жолында ҚҚС түзетудің жиынтық сомасы көрсетіледі. Аталған жол 300.06.007 В жолдан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А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А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573" w:id="598"/>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598"/>
    <w:bookmarkStart w:name="z574" w:id="599"/>
    <w:p>
      <w:pPr>
        <w:spacing w:after="0"/>
        <w:ind w:left="0"/>
        <w:jc w:val="both"/>
      </w:pPr>
      <w:r>
        <w:rPr>
          <w:rFonts w:ascii="Times New Roman"/>
          <w:b w:val="false"/>
          <w:i w:val="false"/>
          <w:color w:val="000000"/>
          <w:sz w:val="28"/>
        </w:rPr>
        <w:t xml:space="preserve">
      41.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599"/>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 бұдан әрі - Өткізілген тауарлар, жұмыстар, қызметтер бойынша тізілім) қағаз тасымалдағышында жазып берілген шот-фактура көрсетіледі. Егер қосылған құн салығын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575" w:id="600"/>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00"/>
    <w:bookmarkStart w:name="z576" w:id="601"/>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тұс келетін шот-фактуралар көрсетіледі.</w:t>
      </w:r>
    </w:p>
    <w:bookmarkEnd w:id="601"/>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соның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577" w:id="602"/>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02"/>
    <w:bookmarkStart w:name="z578" w:id="603"/>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0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мерзімді баспа басылымдарында немесе бұқаралық ақпарат құралдарының өзге өнімдерінде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шарттары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мерзімді баспа басылымдарында немесе бұқаралық ақпарат құралдарының өзге өнімдерінде сатылса,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448</w:t>
      </w:r>
      <w:r>
        <w:rPr>
          <w:rFonts w:ascii="Times New Roman"/>
          <w:b w:val="false"/>
          <w:i w:val="false"/>
          <w:color w:val="000000"/>
          <w:sz w:val="28"/>
        </w:rPr>
        <w:t xml:space="preserve"> – </w:t>
      </w:r>
      <w:r>
        <w:rPr>
          <w:rFonts w:ascii="Times New Roman"/>
          <w:b w:val="false"/>
          <w:i w:val="false"/>
          <w:color w:val="000000"/>
          <w:sz w:val="28"/>
        </w:rPr>
        <w:t>452-баптарына</w:t>
      </w:r>
      <w:r>
        <w:rPr>
          <w:rFonts w:ascii="Times New Roman"/>
          <w:b w:val="false"/>
          <w:i w:val="false"/>
          <w:color w:val="000000"/>
          <w:sz w:val="28"/>
        </w:rPr>
        <w:t xml:space="preserve"> сәйкес арнаулы салық режимінде қызметін жүзеге асыратын салық төлеуші бойынша қызмет түрінің белгісі көрсетіледі. Бұл ретте бұл бағанда: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қызметті жүзеге асыру мақсатында жазып берілсе, "1" белгіленеді;</w:t>
      </w:r>
    </w:p>
    <w:p>
      <w:pPr>
        <w:spacing w:after="0"/>
        <w:ind w:left="0"/>
        <w:jc w:val="both"/>
      </w:pPr>
      <w:r>
        <w:rPr>
          <w:rFonts w:ascii="Times New Roman"/>
          <w:b w:val="false"/>
          <w:i w:val="false"/>
          <w:color w:val="000000"/>
          <w:sz w:val="28"/>
        </w:rPr>
        <w:t xml:space="preserve">
      егер шот-фактура тек салық салуы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қызметті жүзеге асыру мақсатында жазып берілсе, "2" белгіленеді;</w:t>
      </w:r>
    </w:p>
    <w:p>
      <w:pPr>
        <w:spacing w:after="0"/>
        <w:ind w:left="0"/>
        <w:jc w:val="both"/>
      </w:pPr>
      <w:r>
        <w:rPr>
          <w:rFonts w:ascii="Times New Roman"/>
          <w:b w:val="false"/>
          <w:i w:val="false"/>
          <w:color w:val="000000"/>
          <w:sz w:val="28"/>
        </w:rPr>
        <w:t>
      8) Н бағанында ҚҚС есепке алмағандағы шот-фактірада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тауарларды, жұмыстарды, қызметтерді сатып алушыға шот-фактураларды Салық кодексінің 376-бабында белгіленген ерекшеліктерді ескере отырып,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шот-фактурада көрcетілген ҚҚС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414-бабына сәйкес мерзімді баспа басылымдарында сатқан кезде жазып берілген шот-фактура бойынша аталған бағанда Салық кодексінің </w:t>
      </w:r>
      <w:r>
        <w:rPr>
          <w:rFonts w:ascii="Times New Roman"/>
          <w:b w:val="false"/>
          <w:i w:val="false"/>
          <w:color w:val="000000"/>
          <w:sz w:val="28"/>
        </w:rPr>
        <w:t>381-бабы</w:t>
      </w:r>
      <w:r>
        <w:rPr>
          <w:rFonts w:ascii="Times New Roman"/>
          <w:b w:val="false"/>
          <w:i w:val="false"/>
          <w:color w:val="000000"/>
          <w:sz w:val="28"/>
        </w:rPr>
        <w:t xml:space="preserve">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салық есебі кезеңіндегі өткізілген пайдалы қазбаның түрі көрсетіледі;</w:t>
      </w:r>
    </w:p>
    <w:p>
      <w:pPr>
        <w:spacing w:after="0"/>
        <w:ind w:left="0"/>
        <w:jc w:val="both"/>
      </w:pPr>
      <w:r>
        <w:rPr>
          <w:rFonts w:ascii="Times New Roman"/>
          <w:b w:val="false"/>
          <w:i w:val="false"/>
          <w:color w:val="000000"/>
          <w:sz w:val="28"/>
        </w:rPr>
        <w:t>
      12) L бағанында салық есебі кезеңіндегі өткізілген пайдалы қазбаның көлемі көрсетіледі;</w:t>
      </w:r>
    </w:p>
    <w:p>
      <w:pPr>
        <w:spacing w:after="0"/>
        <w:ind w:left="0"/>
        <w:jc w:val="both"/>
      </w:pPr>
      <w:r>
        <w:rPr>
          <w:rFonts w:ascii="Times New Roman"/>
          <w:b w:val="false"/>
          <w:i w:val="false"/>
          <w:color w:val="000000"/>
          <w:sz w:val="28"/>
        </w:rPr>
        <w:t>
      13) M бағанында салық есебі кезеңіндегі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минеральдық шикізаттарды сату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579" w:id="604"/>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тасымалдағышында жазып берілген, электронды нысандағы шот-фактураны жазып беру кезінде мыналар ескеріле отырып жүргізіледі:</w:t>
      </w:r>
    </w:p>
    <w:bookmarkEnd w:id="604"/>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табылса, онда алдында көрсетілген қате шот-фактураның Тізілімнен жоюлуы жүзеге асырылады. Қате шот-фактураны жою үшін қосымша Тізілімде өзгерістер енгізу кезеңіндегі алдында табыс етілген Тізілімнің соңғы нөмірінен кейінгі нөмір көрсетіледі, В, С, D, E, F, G бағандарында алдында көрсетілген деректер көрсетіледі, ал Н, I, J бағандарындағы алдында көрсетілген сомалар алу белгісімен көрсетіледі. Одан кейін жаңа жолдан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өзгертулер енгізу кезеңіндегі алдында табыс етілген Тізілімнің соңғы нөмірінен кейінгі нөмір көрсетіледі.</w:t>
      </w:r>
    </w:p>
    <w:bookmarkStart w:name="z580" w:id="605"/>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05"/>
    <w:p>
      <w:pPr>
        <w:spacing w:after="0"/>
        <w:ind w:left="0"/>
        <w:jc w:val="both"/>
      </w:pPr>
      <w:r>
        <w:rPr>
          <w:rFonts w:ascii="Times New Roman"/>
          <w:b w:val="false"/>
          <w:i w:val="false"/>
          <w:color w:val="000000"/>
          <w:sz w:val="28"/>
        </w:rPr>
        <w:t>
      1) ҚҚС бойынша декларацияның негізгі нысанында Салық кодексінің 206-бабы 3-тармағында көзделген салық есептілігіне жатқызуды ескере отырып 300.00 нысанда ұяшықта "қосымша" немесе "хабарлама бойынша қосымша" белгісін міндетті түрде қою;</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M бағандарындағы "Өткізілген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581" w:id="606"/>
    <w:p>
      <w:pPr>
        <w:spacing w:after="0"/>
        <w:ind w:left="0"/>
        <w:jc w:val="both"/>
      </w:pPr>
      <w:r>
        <w:rPr>
          <w:rFonts w:ascii="Times New Roman"/>
          <w:b w:val="false"/>
          <w:i w:val="false"/>
          <w:color w:val="000000"/>
          <w:sz w:val="28"/>
        </w:rPr>
        <w:t>
      48. Қағидалардың 46-тармағының 3) және 4) тармақшаларын және 47-тармағы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06"/>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582" w:id="607"/>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07"/>
    <w:bookmarkStart w:name="z583" w:id="608"/>
    <w:p>
      <w:pPr>
        <w:spacing w:after="0"/>
        <w:ind w:left="0"/>
        <w:jc w:val="both"/>
      </w:pPr>
      <w:r>
        <w:rPr>
          <w:rFonts w:ascii="Times New Roman"/>
          <w:b w:val="false"/>
          <w:i w:val="false"/>
          <w:color w:val="000000"/>
          <w:sz w:val="28"/>
        </w:rPr>
        <w:t xml:space="preserve">
      49. 300.08-нысаны Салық кодексінің 424-бабы 2-тармағы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 қорынан тауарларды шығаруға құжаттар) туралы қағаз тасымалдағышында алынған мәліметтерді көрсетуге арналған.</w:t>
      </w:r>
    </w:p>
    <w:bookmarkEnd w:id="608"/>
    <w:p>
      <w:pPr>
        <w:spacing w:after="0"/>
        <w:ind w:left="0"/>
        <w:jc w:val="both"/>
      </w:pPr>
      <w:r>
        <w:rPr>
          <w:rFonts w:ascii="Times New Roman"/>
          <w:b w:val="false"/>
          <w:i w:val="false"/>
          <w:color w:val="000000"/>
          <w:sz w:val="28"/>
        </w:rPr>
        <w:t>
      Егер қосылған құн салығын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(Сатып алынған тауарлар, жұмыстар, қызметтер бойынша тізілім) қағаз тасымалдағышында жазып берілген шот-фактура көрсетіледі. Егер қосылған құн салығын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584" w:id="609"/>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09"/>
    <w:bookmarkStart w:name="z586" w:id="610"/>
    <w:p>
      <w:pPr>
        <w:spacing w:after="0"/>
        <w:ind w:left="0"/>
        <w:jc w:val="both"/>
      </w:pPr>
      <w:r>
        <w:rPr>
          <w:rFonts w:ascii="Times New Roman"/>
          <w:b w:val="false"/>
          <w:i w:val="false"/>
          <w:color w:val="000000"/>
          <w:sz w:val="28"/>
        </w:rPr>
        <w:t>
      51. Сатып алынған тауарлар, жұмыстар, қызметтер бойынша тізілім де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10"/>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жүзеге асырмайтын бейрезиденттерден сатып алынған тауарлар, жұмыстар, қызмет көрсетулер бойынша шот-фактуралар көрсетілмейді.</w:t>
      </w:r>
    </w:p>
    <w:bookmarkStart w:name="z585" w:id="611"/>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1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 қорынан тауарларды шығаруға құжат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 түрде берілген кезде шот-фактура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xml:space="preserve">
      7) G бағанында Салық кодексінің 698, 699, 700 және 701-баптарына сәйкес арнаулы салық режимінде қызметін жүзеге асыратын салық төлеуші бойынша қызмет түрінің белгісі көрсетіледі. Бұл ретте бұл бағанда егер шот-фактура тек салық салуы жалпыға бірдей белгіленген тәртіпте жүзеге асырылатын қызметті жүзеге асыру мақсатында жазып берілсе, "1" белгіленеді; егер шот-фактура тек салық салуы Салық кодексінің 698, 699, 700 және 701-баптарына сәйкес арнаулы салық режимі шеңберінде жүзеге асырылатын қызметті жүзеге асыру мақсатында жазып берілсе, "2" белгіленеді; егер шот-фактура бойынша тауарларды, жұмыстарды, қызмет көрсетулерді сатып алу салық салуы жалпыға бірдей белгіленген тәртіпте жүзеге асырылатын қызмет пен салық салуы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бөлінетін болса, "3" белгіленеді;</w:t>
      </w:r>
    </w:p>
    <w:p>
      <w:pPr>
        <w:spacing w:after="0"/>
        <w:ind w:left="0"/>
        <w:jc w:val="both"/>
      </w:pPr>
      <w:r>
        <w:rPr>
          <w:rFonts w:ascii="Times New Roman"/>
          <w:b w:val="false"/>
          <w:i w:val="false"/>
          <w:color w:val="000000"/>
          <w:sz w:val="28"/>
        </w:rPr>
        <w:t>
      8) Н бағанында ҚҚС есепке алынбай шот-фактурада көрсетілген тауарлардың, жұмыстардың, қызметтердің жалпы құны көрсетіледі. Н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аталған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сатқан кезде жазып берілген шот-фактура бойынша аталған бағанда Салық кодексінің 400-бабына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J бағанының жиынтық шамасы 300.08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салық есебі кезеңіндегі алынған пайдалы қазбаның түрі көрсетіледі;</w:t>
      </w:r>
    </w:p>
    <w:p>
      <w:pPr>
        <w:spacing w:after="0"/>
        <w:ind w:left="0"/>
        <w:jc w:val="both"/>
      </w:pPr>
      <w:r>
        <w:rPr>
          <w:rFonts w:ascii="Times New Roman"/>
          <w:b w:val="false"/>
          <w:i w:val="false"/>
          <w:color w:val="000000"/>
          <w:sz w:val="28"/>
        </w:rPr>
        <w:t>
      12) L бағанында салық есебі кезеңіндегі алынған пайдалы қазбаның көлемі көрсетіледі;</w:t>
      </w:r>
    </w:p>
    <w:p>
      <w:pPr>
        <w:spacing w:after="0"/>
        <w:ind w:left="0"/>
        <w:jc w:val="both"/>
      </w:pPr>
      <w:r>
        <w:rPr>
          <w:rFonts w:ascii="Times New Roman"/>
          <w:b w:val="false"/>
          <w:i w:val="false"/>
          <w:color w:val="000000"/>
          <w:sz w:val="28"/>
        </w:rPr>
        <w:t>
      13) M бағанында салық есебі кезеңіндегі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минеральдық шикізаттарды сату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ҚҚС бойынша декларацияның негізгі нысанында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3-тармағында көзделген салық есептілігіне жатқызуды ескере отырып 300.00 нысанда ұяшықта "қосымша" немесе "хабарлама бойынша қосымша" белгісін міндетті түрде қою;</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587" w:id="612"/>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тасымалдағышында жазып берілген шот-фактураны, электронды нысандағы шот-фактура түрінде жазып беру тәртібі, осы Қағиданың 46, 47 және 48-тармағына сәйкес Өткізілген тауарлар, жұмыстар, қызметтер бойынша тізілімге өзгерістер енгізу тәртібіне ұқсас.</w:t>
      </w:r>
    </w:p>
    <w:bookmarkEnd w:id="612"/>
    <w:bookmarkStart w:name="z588" w:id="613"/>
    <w:p>
      <w:pPr>
        <w:spacing w:after="0"/>
        <w:ind w:left="0"/>
        <w:jc w:val="left"/>
      </w:pPr>
      <w:r>
        <w:rPr>
          <w:rFonts w:ascii="Times New Roman"/>
          <w:b/>
          <w:i w:val="false"/>
          <w:color w:val="000000"/>
        </w:rPr>
        <w:t xml:space="preserve"> 11-тарау. Тауарларды әкелу және жанама салықтардың төленгені туралы өтініштер тізілімі – 300.09-нысанын толтыру бойынша түсіндірме</w:t>
      </w:r>
    </w:p>
    <w:bookmarkEnd w:id="613"/>
    <w:bookmarkStart w:name="z589" w:id="614"/>
    <w:p>
      <w:pPr>
        <w:spacing w:after="0"/>
        <w:ind w:left="0"/>
        <w:jc w:val="both"/>
      </w:pPr>
      <w:r>
        <w:rPr>
          <w:rFonts w:ascii="Times New Roman"/>
          <w:b w:val="false"/>
          <w:i w:val="false"/>
          <w:color w:val="000000"/>
          <w:sz w:val="28"/>
        </w:rPr>
        <w:t>
      54. Бұл нысан Қазақстан Республикасы аумағынан тауарлар (оның ішінде алыс-беріс шикізатын қайта өңдеу өнімдері) импорттаған Еуразиялық экономикалық одағына мүше мемлекеттің салық төлеушісінің Өтініші (тері) туралы мәліметтер туралы Қазақстан Республикасының салық төлеушімен толық көрсетуге арналған. Еуразиялық экономикалық одағынының әрбір мүшесіне аумағына Қазақстан Республикасы аумағынан тауарлар (оның ішінде алыс-беріс шикізатын қайта өңдеу өнімдері) импортталған Еуразиялық экономикалық одағына мүше мемлекеттің тиісті кодын көрсету арқылы жеке парақ толтырылады.</w:t>
      </w:r>
    </w:p>
    <w:bookmarkEnd w:id="614"/>
    <w:bookmarkStart w:name="z590" w:id="615"/>
    <w:p>
      <w:pPr>
        <w:spacing w:after="0"/>
        <w:ind w:left="0"/>
        <w:jc w:val="both"/>
      </w:pPr>
      <w:r>
        <w:rPr>
          <w:rFonts w:ascii="Times New Roman"/>
          <w:b w:val="false"/>
          <w:i w:val="false"/>
          <w:color w:val="000000"/>
          <w:sz w:val="28"/>
        </w:rPr>
        <w:t>
      55.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15"/>
    <w:bookmarkStart w:name="z591" w:id="616"/>
    <w:p>
      <w:pPr>
        <w:spacing w:after="0"/>
        <w:ind w:left="0"/>
        <w:jc w:val="both"/>
      </w:pPr>
      <w:r>
        <w:rPr>
          <w:rFonts w:ascii="Times New Roman"/>
          <w:b w:val="false"/>
          <w:i w:val="false"/>
          <w:color w:val="000000"/>
          <w:sz w:val="28"/>
        </w:rPr>
        <w:t>
      56. Ұсынылған 300.09 қосымшаның A, В, С, D, E, F, G, H және I барлық бағандарын, есепті салық кезеңі үшін Еуразиялық экономикалық одаққа мүше мемлекеттерде тауарларды (оның ішінде алыс-беріс шикізатын қайта өңдеу өнімдері) өткізу бойынша айналым болған кезде толтыру мінтетті болып табылады.</w:t>
      </w:r>
    </w:p>
    <w:bookmarkEnd w:id="616"/>
    <w:p>
      <w:pPr>
        <w:spacing w:after="0"/>
        <w:ind w:left="0"/>
        <w:jc w:val="both"/>
      </w:pPr>
      <w:r>
        <w:rPr>
          <w:rFonts w:ascii="Times New Roman"/>
          <w:b w:val="false"/>
          <w:i w:val="false"/>
          <w:color w:val="000000"/>
          <w:sz w:val="28"/>
        </w:rPr>
        <w:t>
      Егер кезекті декларацияны табыс ету мерзімі басталған сәтте: Еуразиялық экономикалық одағына мүше мемлекеттің салық органынан келіп түсетін электронды түрде тауарларды әкелу және жанама салықтардың төленгені туралы өтініштерден мәліметтерді мемлекеттік кірістер органының алғаны туралы хабарлама (-лар) алынбаған жағдайда, міндетті түрде тек A, D, E, F, G, H және I бағандарында ғана мәліметтерді толтыруға жатады. Бұл ретте, В және С бағандары бойынша мәліметтер енгізілетін толықтыру болып табылатын қосымша декларацияда А бағанының тиісті жолында (жолдарында) көрсетуге жатады.</w:t>
      </w:r>
    </w:p>
    <w:p>
      <w:pPr>
        <w:spacing w:after="0"/>
        <w:ind w:left="0"/>
        <w:jc w:val="both"/>
      </w:pPr>
      <w:r>
        <w:rPr>
          <w:rFonts w:ascii="Times New Roman"/>
          <w:b w:val="false"/>
          <w:i w:val="false"/>
          <w:color w:val="000000"/>
          <w:sz w:val="28"/>
        </w:rPr>
        <w:t>
      300.09 қосымшаны жаңа жолдармен толықтырған жағдайда А бағанасында жолдың реттік нөмері көрсетіледі, тиісті салық кезеңіне бұрын ұсынылған декларацияға осы 300.09 қосымшаның аталған бағананың нөмірлеу жалғастырылады.</w:t>
      </w:r>
    </w:p>
    <w:bookmarkStart w:name="z592" w:id="617"/>
    <w:p>
      <w:pPr>
        <w:spacing w:after="0"/>
        <w:ind w:left="0"/>
        <w:jc w:val="both"/>
      </w:pPr>
      <w:r>
        <w:rPr>
          <w:rFonts w:ascii="Times New Roman"/>
          <w:b w:val="false"/>
          <w:i w:val="false"/>
          <w:color w:val="000000"/>
          <w:sz w:val="28"/>
        </w:rPr>
        <w:t>
      57. Бұл нысан тауарлар өткізу (оның ішінде алыс-беріс шикізатын қайта өңдеу өнімдері) бойынша айналым жасалған күнге келетін салықтық кезеңге тапсырылады.</w:t>
      </w:r>
    </w:p>
    <w:bookmarkEnd w:id="617"/>
    <w:p>
      <w:pPr>
        <w:spacing w:after="0"/>
        <w:ind w:left="0"/>
        <w:jc w:val="both"/>
      </w:pPr>
      <w:r>
        <w:rPr>
          <w:rFonts w:ascii="Times New Roman"/>
          <w:b w:val="false"/>
          <w:i w:val="false"/>
          <w:color w:val="000000"/>
          <w:sz w:val="28"/>
        </w:rPr>
        <w:t>
      58. 300.09 қосымшасында Еуразиялық экономикалық одағына мүше мемлекеттер аумағынан тауарлар импорты кезінде Қазақстан Республикасы салық төлеушісі ұсынған тауарларды әкелу және жанама салықтарды төлеу туралы өтініш (тер) туралы мәліметтер көрсетілмейді.</w:t>
      </w:r>
    </w:p>
    <w:bookmarkStart w:name="z593" w:id="618"/>
    <w:p>
      <w:pPr>
        <w:spacing w:after="0"/>
        <w:ind w:left="0"/>
        <w:jc w:val="both"/>
      </w:pPr>
      <w:r>
        <w:rPr>
          <w:rFonts w:ascii="Times New Roman"/>
          <w:b w:val="false"/>
          <w:i w:val="false"/>
          <w:color w:val="000000"/>
          <w:sz w:val="28"/>
        </w:rPr>
        <w:t>
      59. "Өткізілген тауарлар, алыс-беріс шикізатын қайта өңдеу жұмыстары бойынша айналымы" бөлімінде:</w:t>
      </w:r>
    </w:p>
    <w:bookmarkEnd w:id="61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нөмірі көрсетіледі;</w:t>
      </w:r>
    </w:p>
    <w:p>
      <w:pPr>
        <w:spacing w:after="0"/>
        <w:ind w:left="0"/>
        <w:jc w:val="both"/>
      </w:pPr>
      <w:r>
        <w:rPr>
          <w:rFonts w:ascii="Times New Roman"/>
          <w:b w:val="false"/>
          <w:i w:val="false"/>
          <w:color w:val="000000"/>
          <w:sz w:val="28"/>
        </w:rPr>
        <w:t>
      3) С бағанында осы Еуразиялық экономикалық одағына мүше мемлекеттің салық төлеушісінің тауарларды әкелу және жанама салықтарды төлеу туралы Өтінішінде (терінде) Еуразиялық экономикалық одағына мүше мемлекеттің салық органы қойған белгі күні көрсетіледі;</w:t>
      </w:r>
    </w:p>
    <w:p>
      <w:pPr>
        <w:spacing w:after="0"/>
        <w:ind w:left="0"/>
        <w:jc w:val="both"/>
      </w:pPr>
      <w:r>
        <w:rPr>
          <w:rFonts w:ascii="Times New Roman"/>
          <w:b w:val="false"/>
          <w:i w:val="false"/>
          <w:color w:val="000000"/>
          <w:sz w:val="28"/>
        </w:rPr>
        <w:t>
      4) D бағанында Еуразиялық экономикалық одағына мүше мемлекетте тауарларды оның ішінде алыс-беріс шикізатын қайта өңдеу өнімдерін) сатып алушы/алушының сәйкестіндіру нөмірі көрсетіледі;</w:t>
      </w:r>
    </w:p>
    <w:p>
      <w:pPr>
        <w:spacing w:after="0"/>
        <w:ind w:left="0"/>
        <w:jc w:val="both"/>
      </w:pPr>
      <w:r>
        <w:rPr>
          <w:rFonts w:ascii="Times New Roman"/>
          <w:b w:val="false"/>
          <w:i w:val="false"/>
          <w:color w:val="000000"/>
          <w:sz w:val="28"/>
        </w:rPr>
        <w:t>
      5) E бағанында араб санымен шот-фактура нөмірі немесе электрондық түрде жазылған шот-фактураның тіркеу нөмірі көрсетіледі.</w:t>
      </w:r>
    </w:p>
    <w:p>
      <w:pPr>
        <w:spacing w:after="0"/>
        <w:ind w:left="0"/>
        <w:jc w:val="both"/>
      </w:pPr>
      <w:r>
        <w:rPr>
          <w:rFonts w:ascii="Times New Roman"/>
          <w:b w:val="false"/>
          <w:i w:val="false"/>
          <w:color w:val="000000"/>
          <w:sz w:val="28"/>
        </w:rPr>
        <w:t>
      Есепті кезеңде өткізілген тауарлар, жұмыстар, қызметтер бойынша шот-фактуралар тізбесін электронды түрде тапсырғанда шот-фактуралар нөмірлерін көрсету үшін ұяшықтар саны шектелмейді;</w:t>
      </w:r>
    </w:p>
    <w:p>
      <w:pPr>
        <w:spacing w:after="0"/>
        <w:ind w:left="0"/>
        <w:jc w:val="both"/>
      </w:pPr>
      <w:r>
        <w:rPr>
          <w:rFonts w:ascii="Times New Roman"/>
          <w:b w:val="false"/>
          <w:i w:val="false"/>
          <w:color w:val="000000"/>
          <w:sz w:val="28"/>
        </w:rPr>
        <w:t>
      6) F бағанында шот-фактураны жазу күні немесе Салық кодексінің 420-бабына сәйкес жазылған қосымша шот-фактура күні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442-бабына</w:t>
      </w:r>
      <w:r>
        <w:rPr>
          <w:rFonts w:ascii="Times New Roman"/>
          <w:b w:val="false"/>
          <w:i w:val="false"/>
          <w:color w:val="000000"/>
          <w:sz w:val="28"/>
        </w:rPr>
        <w:t xml:space="preserve"> сәйкес анықталатын айналымды жасау күні көрсетіледі;</w:t>
      </w:r>
    </w:p>
    <w:p>
      <w:pPr>
        <w:spacing w:after="0"/>
        <w:ind w:left="0"/>
        <w:jc w:val="both"/>
      </w:pPr>
      <w:r>
        <w:rPr>
          <w:rFonts w:ascii="Times New Roman"/>
          <w:b w:val="false"/>
          <w:i w:val="false"/>
          <w:color w:val="000000"/>
          <w:sz w:val="28"/>
        </w:rPr>
        <w:t>
      8) Н бағанында бас кириллица әріптерімен нөльдік ставка бойынша айналым түрі көрсетіледі. Егер шот-фактура Еуразиялық экономикалық одағына мүше мемлекеттерге экспортталған тауарлар бойынша жазылса, "Э" көрсетіледі. Егер шот-фактура Еуразиялық экономикалық одағына мүше болып табылмайтын мемлекет резидентіне жазылса, Еуразиялық экономикалық одағына мүше мемлекет аумағында осы тауардың жүк алушысы осы Еуразиялық экономикалық одағына мүше мемлекеттің резиденті болып табылса, онда осы бағанда "Г" әрпі көрсетіледі. Егер шот-фактура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жұмыстары бойынша жазылса "Р" көрсетіледі;</w:t>
      </w:r>
    </w:p>
    <w:p>
      <w:pPr>
        <w:spacing w:after="0"/>
        <w:ind w:left="0"/>
        <w:jc w:val="both"/>
      </w:pPr>
      <w:r>
        <w:rPr>
          <w:rFonts w:ascii="Times New Roman"/>
          <w:b w:val="false"/>
          <w:i w:val="false"/>
          <w:color w:val="000000"/>
          <w:sz w:val="28"/>
        </w:rPr>
        <w:t>
      9) I бағанында шот-фактурада көрсетілген және нөльдік ставка бойынша салық салынатын Еуразиялық экономикалық одағына мүше мемлекеттерге есепті кезеңде өткізілген (тиелген) тауарлар немесе қайта өңдеу өнімдерін кейіннен басқа Еуразиялық экономикалық одағына мүше мемлекет аумағына әкетумен Қазақстан Республикасы аумағына басқа Еуразиялық экономикалық одағына мүше мемлекет аумағынан әкелінеген алыс-беріс шикізаттарын қайта өңдеу бойынша атқарылған жұмыстар бойынша айналым мөлшерінің барлығы көрсетіледі.</w:t>
      </w:r>
    </w:p>
    <w:p>
      <w:pPr>
        <w:spacing w:after="0"/>
        <w:ind w:left="0"/>
        <w:jc w:val="both"/>
      </w:pPr>
      <w:r>
        <w:rPr>
          <w:rFonts w:ascii="Times New Roman"/>
          <w:b w:val="false"/>
          <w:i w:val="false"/>
          <w:color w:val="000000"/>
          <w:sz w:val="28"/>
        </w:rPr>
        <w:t>
      I бағанының қорытынды шамасы тек 300.09 нысанының бірінші бетінде 0000001 жолында көрсетіледі және барлық беттердің осы бағандағы барлық сомаларының қосу арқылы анықталады.</w:t>
      </w:r>
    </w:p>
    <w:bookmarkStart w:name="z594" w:id="619"/>
    <w:p>
      <w:pPr>
        <w:spacing w:after="0"/>
        <w:ind w:left="0"/>
        <w:jc w:val="left"/>
      </w:pPr>
      <w:r>
        <w:rPr>
          <w:rFonts w:ascii="Times New Roman"/>
          <w:b/>
          <w:i w:val="false"/>
          <w:color w:val="000000"/>
        </w:rPr>
        <w:t xml:space="preserve"> 12-тарау. Қайтаруға ұсынылған ҚҚС сомалары бойынша мәліметтер – 300.11-нысанын толтыру бойынша түсіндірме</w:t>
      </w:r>
    </w:p>
    <w:bookmarkEnd w:id="619"/>
    <w:bookmarkStart w:name="z595" w:id="620"/>
    <w:p>
      <w:pPr>
        <w:spacing w:after="0"/>
        <w:ind w:left="0"/>
        <w:jc w:val="both"/>
      </w:pPr>
      <w:r>
        <w:rPr>
          <w:rFonts w:ascii="Times New Roman"/>
          <w:b w:val="false"/>
          <w:i w:val="false"/>
          <w:color w:val="000000"/>
          <w:sz w:val="28"/>
        </w:rPr>
        <w:t xml:space="preserve">
      60. Аталған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434 -баптарына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20"/>
    <w:bookmarkStart w:name="z596" w:id="621"/>
    <w:p>
      <w:pPr>
        <w:spacing w:after="0"/>
        <w:ind w:left="0"/>
        <w:jc w:val="both"/>
      </w:pPr>
      <w:r>
        <w:rPr>
          <w:rFonts w:ascii="Times New Roman"/>
          <w:b w:val="false"/>
          <w:i w:val="false"/>
          <w:color w:val="000000"/>
          <w:sz w:val="28"/>
        </w:rPr>
        <w:t>
      61. 300.10 қосымша, егер 300.00 нысанының "ҚҚС төлеуші туралы жалпы ақпарат" деген бөлімде "Ұсынылған қосымшалар" деген 11-жолда "10 ұяшық белгіленсе, толтыруға жатады.</w:t>
      </w:r>
    </w:p>
    <w:bookmarkEnd w:id="621"/>
    <w:bookmarkStart w:name="z597" w:id="622"/>
    <w:p>
      <w:pPr>
        <w:spacing w:after="0"/>
        <w:ind w:left="0"/>
        <w:jc w:val="both"/>
      </w:pPr>
      <w:r>
        <w:rPr>
          <w:rFonts w:ascii="Times New Roman"/>
          <w:b w:val="false"/>
          <w:i w:val="false"/>
          <w:color w:val="000000"/>
          <w:sz w:val="28"/>
        </w:rPr>
        <w:t>
      62.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bookmarkEnd w:id="622"/>
    <w:bookmarkStart w:name="z598" w:id="623"/>
    <w:p>
      <w:pPr>
        <w:spacing w:after="0"/>
        <w:ind w:left="0"/>
        <w:jc w:val="both"/>
      </w:pPr>
      <w:r>
        <w:rPr>
          <w:rFonts w:ascii="Times New Roman"/>
          <w:b w:val="false"/>
          <w:i w:val="false"/>
          <w:color w:val="000000"/>
          <w:sz w:val="28"/>
        </w:rPr>
        <w:t>
      63.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2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300.10.001 жолында қайтаруға ұсынылған ҚҚС сомасының асып кету сомасы көрсетіледі. Бұл жол 300.10.001 І-ден бастап 300.10.001 ІV-ге дейінгі жолдардың сомасын қамтиды;</w:t>
      </w:r>
    </w:p>
    <w:p>
      <w:pPr>
        <w:spacing w:after="0"/>
        <w:ind w:left="0"/>
        <w:jc w:val="both"/>
      </w:pPr>
      <w:r>
        <w:rPr>
          <w:rFonts w:ascii="Times New Roman"/>
          <w:b w:val="false"/>
          <w:i w:val="false"/>
          <w:color w:val="000000"/>
          <w:sz w:val="28"/>
        </w:rPr>
        <w:t>
      2) 300.10.001 І жолында Еуразиялық экономикалық одағы шеңберінде нөлдік ставка бойынша салық салынатын айналымдарды қоспағанда, нөлдік ставка бойынша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3) 300.10.001 ІІ жолында Еуразиялық экономикалық одағы шеңберінде нөлдік ставка бойынша салық салынатын айналымдар бойынша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xml:space="preserve">
      4) 300.10.001 ІІІ жолында Салық кодексінің </w:t>
      </w:r>
      <w:r>
        <w:rPr>
          <w:rFonts w:ascii="Times New Roman"/>
          <w:b w:val="false"/>
          <w:i w:val="false"/>
          <w:color w:val="000000"/>
          <w:sz w:val="28"/>
        </w:rPr>
        <w:t>432-бабын</w:t>
      </w:r>
      <w:r>
        <w:rPr>
          <w:rFonts w:ascii="Times New Roman"/>
          <w:b w:val="false"/>
          <w:i w:val="false"/>
          <w:color w:val="000000"/>
          <w:sz w:val="28"/>
        </w:rPr>
        <w:t xml:space="preserve"> қолданумен байланысты қалыптасқан, оның ішінде талап ету мерзімі шегінде салық кезеңдері бойынша бөліп-бөліп асып кеткен ҚҚС сомасы көрсетіледі;</w:t>
      </w:r>
    </w:p>
    <w:p>
      <w:pPr>
        <w:spacing w:after="0"/>
        <w:ind w:left="0"/>
        <w:jc w:val="both"/>
      </w:pPr>
      <w:r>
        <w:rPr>
          <w:rFonts w:ascii="Times New Roman"/>
          <w:b w:val="false"/>
          <w:i w:val="false"/>
          <w:color w:val="000000"/>
          <w:sz w:val="28"/>
        </w:rPr>
        <w:t>
      5) 300.10.001 ІV жолында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300.10.001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23-1-қосымша</w:t>
            </w:r>
          </w:p>
        </w:tc>
      </w:tr>
    </w:tbl>
    <w:p>
      <w:pPr>
        <w:spacing w:after="0"/>
        <w:ind w:left="0"/>
        <w:jc w:val="both"/>
      </w:pPr>
      <w:r>
        <w:rPr>
          <w:rFonts w:ascii="Times New Roman"/>
          <w:b w:val="false"/>
          <w:i w:val="false"/>
          <w:color w:val="ff0000"/>
          <w:sz w:val="28"/>
        </w:rPr>
        <w:t xml:space="preserve">
      Ескерту. Бұйрық 23-1-қосымшамен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902200" cy="712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4902200" cy="712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48895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3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4902200" cy="713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49149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4889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7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4889500" cy="717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4889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4889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49022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49022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14900" cy="723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4914900" cy="723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18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4902200" cy="718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89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4889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23-2-қосымша</w:t>
            </w:r>
          </w:p>
        </w:tc>
      </w:tr>
    </w:tbl>
    <w:bookmarkStart w:name="z1342" w:id="624"/>
    <w:p>
      <w:pPr>
        <w:spacing w:after="0"/>
        <w:ind w:left="0"/>
        <w:jc w:val="left"/>
      </w:pPr>
      <w:r>
        <w:rPr>
          <w:rFonts w:ascii="Times New Roman"/>
          <w:b/>
          <w:i w:val="false"/>
          <w:color w:val="000000"/>
        </w:rPr>
        <w:t xml:space="preserve"> "Қосылған құн салығы бойынша декларация (300.00-нысан)"</w:t>
      </w:r>
      <w:r>
        <w:br/>
      </w:r>
      <w:r>
        <w:rPr>
          <w:rFonts w:ascii="Times New Roman"/>
          <w:b/>
          <w:i w:val="false"/>
          <w:color w:val="000000"/>
        </w:rPr>
        <w:t>салық есептілігін жасау қағидалары</w:t>
      </w:r>
    </w:p>
    <w:bookmarkEnd w:id="624"/>
    <w:p>
      <w:pPr>
        <w:spacing w:after="0"/>
        <w:ind w:left="0"/>
        <w:jc w:val="both"/>
      </w:pPr>
      <w:r>
        <w:rPr>
          <w:rFonts w:ascii="Times New Roman"/>
          <w:b w:val="false"/>
          <w:i w:val="false"/>
          <w:color w:val="ff0000"/>
          <w:sz w:val="28"/>
        </w:rPr>
        <w:t xml:space="preserve">
      Ескерту. Бұйрық 23-2-қосымшамен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343" w:id="625"/>
    <w:p>
      <w:pPr>
        <w:spacing w:after="0"/>
        <w:ind w:left="0"/>
        <w:jc w:val="left"/>
      </w:pPr>
      <w:r>
        <w:rPr>
          <w:rFonts w:ascii="Times New Roman"/>
          <w:b/>
          <w:i w:val="false"/>
          <w:color w:val="000000"/>
        </w:rPr>
        <w:t xml:space="preserve"> 1-тарау. Жалпы ережелер</w:t>
      </w:r>
    </w:p>
    <w:bookmarkEnd w:id="625"/>
    <w:bookmarkStart w:name="z1344" w:id="626"/>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626"/>
    <w:bookmarkStart w:name="z1345" w:id="627"/>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627"/>
    <w:bookmarkStart w:name="z1346" w:id="62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628"/>
    <w:bookmarkStart w:name="z1347" w:id="62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629"/>
    <w:bookmarkStart w:name="z1348" w:id="630"/>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630"/>
    <w:bookmarkStart w:name="z1349" w:id="63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631"/>
    <w:bookmarkStart w:name="z1350" w:id="63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632"/>
    <w:bookmarkStart w:name="z1351" w:id="63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633"/>
    <w:bookmarkStart w:name="z1352" w:id="63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634"/>
    <w:bookmarkStart w:name="z1353" w:id="635"/>
    <w:p>
      <w:pPr>
        <w:spacing w:after="0"/>
        <w:ind w:left="0"/>
        <w:jc w:val="both"/>
      </w:pPr>
      <w:r>
        <w:rPr>
          <w:rFonts w:ascii="Times New Roman"/>
          <w:b w:val="false"/>
          <w:i w:val="false"/>
          <w:color w:val="000000"/>
          <w:sz w:val="28"/>
        </w:rPr>
        <w:t>
      10. Декларацияны жасау кезінде:</w:t>
      </w:r>
    </w:p>
    <w:bookmarkEnd w:id="63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54" w:id="63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636"/>
    <w:bookmarkStart w:name="z1355" w:id="637"/>
    <w:p>
      <w:pPr>
        <w:spacing w:after="0"/>
        <w:ind w:left="0"/>
        <w:jc w:val="both"/>
      </w:pPr>
      <w:r>
        <w:rPr>
          <w:rFonts w:ascii="Times New Roman"/>
          <w:b w:val="false"/>
          <w:i w:val="false"/>
          <w:color w:val="000000"/>
          <w:sz w:val="28"/>
        </w:rPr>
        <w:t>
      12. Декларацияны табыс ету кезінде:</w:t>
      </w:r>
    </w:p>
    <w:bookmarkEnd w:id="63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1356" w:id="638"/>
    <w:p>
      <w:pPr>
        <w:spacing w:after="0"/>
        <w:ind w:left="0"/>
        <w:jc w:val="both"/>
      </w:pPr>
      <w:r>
        <w:rPr>
          <w:rFonts w:ascii="Times New Roman"/>
          <w:b w:val="false"/>
          <w:i w:val="false"/>
          <w:color w:val="000000"/>
          <w:sz w:val="28"/>
        </w:rPr>
        <w:t>
      13.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638"/>
    <w:bookmarkStart w:name="z1357" w:id="639"/>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639"/>
    <w:bookmarkStart w:name="z1358" w:id="640"/>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64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1359" w:id="641"/>
    <w:p>
      <w:pPr>
        <w:spacing w:after="0"/>
        <w:ind w:left="0"/>
        <w:jc w:val="both"/>
      </w:pPr>
      <w:r>
        <w:rPr>
          <w:rFonts w:ascii="Times New Roman"/>
          <w:b w:val="false"/>
          <w:i w:val="false"/>
          <w:color w:val="000000"/>
          <w:sz w:val="28"/>
        </w:rPr>
        <w:t>
      15. "ҚҚС есептеу" деген бөлімде:</w:t>
      </w:r>
    </w:p>
    <w:bookmarkEnd w:id="641"/>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І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І В жолында 300.00.001 І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ІІ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ІІ В жолында 300.00.001 ІІ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І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1360" w:id="642"/>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642"/>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І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І В жолында 300.00.013 І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ІІ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ІІ В жолында 300.00.013 ІІ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қорытынды F бағанындағы 00000001 жолда 300.05.001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300.05.007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xml:space="preserve">
      10) 300.00.016 І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І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12) 300.00.016 ІІ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w:t>
      </w:r>
      <w:r>
        <w:rPr>
          <w:rFonts w:ascii="Times New Roman"/>
          <w:b w:val="false"/>
          <w:i w:val="false"/>
          <w:color w:val="000000"/>
          <w:sz w:val="28"/>
        </w:rPr>
        <w:t>401-бабының</w:t>
      </w:r>
      <w:r>
        <w:rPr>
          <w:rFonts w:ascii="Times New Roman"/>
          <w:b w:val="false"/>
          <w:i w:val="false"/>
          <w:color w:val="000000"/>
          <w:sz w:val="28"/>
        </w:rPr>
        <w:t xml:space="preserve">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13) 300.00.016 ІІ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w:t>
      </w:r>
      <w:r>
        <w:rPr>
          <w:rFonts w:ascii="Times New Roman"/>
          <w:b w:val="false"/>
          <w:i w:val="false"/>
          <w:color w:val="000000"/>
          <w:sz w:val="28"/>
        </w:rPr>
        <w:t>456-бабының</w:t>
      </w:r>
      <w:r>
        <w:rPr>
          <w:rFonts w:ascii="Times New Roman"/>
          <w:b w:val="false"/>
          <w:i w:val="false"/>
          <w:color w:val="000000"/>
          <w:sz w:val="28"/>
        </w:rPr>
        <w:t xml:space="preserve">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жолында Салық кодексінің </w:t>
      </w:r>
      <w:r>
        <w:rPr>
          <w:rFonts w:ascii="Times New Roman"/>
          <w:b w:val="false"/>
          <w:i w:val="false"/>
          <w:color w:val="000000"/>
          <w:sz w:val="28"/>
        </w:rPr>
        <w:t>49-бабының</w:t>
      </w:r>
      <w:r>
        <w:rPr>
          <w:rFonts w:ascii="Times New Roman"/>
          <w:b w:val="false"/>
          <w:i w:val="false"/>
          <w:color w:val="000000"/>
          <w:sz w:val="28"/>
        </w:rPr>
        <w:t xml:space="preserve">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І А, 300.00.016 ІІ А, 300.00.017, 300.00.020 А және 300.00.029 А жолдарының айқындалатын (300.00.013 А + 300.00.014 А + 300.00.015 + 300.00.016 І А + 300.00.016 ІІ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І В + 300.00.016 ІІ В, 300.00.019, 300.00.020 В, 300.00.022 жолдарының сомасы (300.00.013 В + 300.00.014 В + 300.00.016 І В + 300.00.016 ІІ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407-бабының</w:t>
      </w:r>
      <w:r>
        <w:rPr>
          <w:rFonts w:ascii="Times New Roman"/>
          <w:b w:val="false"/>
          <w:i w:val="false"/>
          <w:color w:val="000000"/>
          <w:sz w:val="28"/>
        </w:rPr>
        <w:t xml:space="preserve">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w:t>
      </w:r>
      <w:r>
        <w:rPr>
          <w:rFonts w:ascii="Times New Roman"/>
          <w:b w:val="false"/>
          <w:i w:val="false"/>
          <w:color w:val="000000"/>
          <w:sz w:val="28"/>
        </w:rPr>
        <w:t>396-бабының</w:t>
      </w:r>
      <w:r>
        <w:rPr>
          <w:rFonts w:ascii="Times New Roman"/>
          <w:b w:val="false"/>
          <w:i w:val="false"/>
          <w:color w:val="000000"/>
          <w:sz w:val="28"/>
        </w:rPr>
        <w:t xml:space="preserve">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І, 300.00.024 ІІ, 300.00.024 ІІІ жолдарынан тұрады;</w:t>
      </w:r>
    </w:p>
    <w:p>
      <w:pPr>
        <w:spacing w:after="0"/>
        <w:ind w:left="0"/>
        <w:jc w:val="both"/>
      </w:pPr>
      <w:r>
        <w:rPr>
          <w:rFonts w:ascii="Times New Roman"/>
          <w:b w:val="false"/>
          <w:i w:val="false"/>
          <w:color w:val="000000"/>
          <w:sz w:val="28"/>
        </w:rPr>
        <w:t>
      23) 300.00.024 І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ІІ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ІІІ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ІV жолдарынан тұрады, қолданатын ҚҚС есепке жатқызу әдісіне байланысты 300.00.025 І, 300.00.025 ІІ, 300.00.025 ІІІ жолдардың бірі толтыруға жатады, сондай-ақ 300.00.025 ІV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І x 300.00.09) + 300.00.024 ІІІ x 300.00.007) + 300.00.024 ІІ)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ІV В жолында (300.00.012 – 300.00.025 І – 300.00.027 І- 300.00.029 В) х 70% немесе (300.00.012 – 300.00.025 ІІ – 300.00.027 І – 300.00.029 В) х 70% немесе (300.00.012 – 300.00.025 ІІІ – 300.00.027 І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І, 300.00.026 ІІ, 300.00.026 ІІІ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І жолында (300.00.023 – 300.00.025 І)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ІІ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ІІІ жолында (300.00.024 – 300.00.025 ІІІ)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І және 300.00.007 ІІ жолдарынан тұрады;</w:t>
      </w:r>
    </w:p>
    <w:p>
      <w:pPr>
        <w:spacing w:after="0"/>
        <w:ind w:left="0"/>
        <w:jc w:val="both"/>
      </w:pPr>
      <w:r>
        <w:rPr>
          <w:rFonts w:ascii="Times New Roman"/>
          <w:b w:val="false"/>
          <w:i w:val="false"/>
          <w:color w:val="000000"/>
          <w:sz w:val="28"/>
        </w:rPr>
        <w:t xml:space="preserve">
      36) 300.00.027 І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411-бабында</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37) 300.00.027 ІІ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w:t>
      </w:r>
      <w:r>
        <w:rPr>
          <w:rFonts w:ascii="Times New Roman"/>
          <w:b w:val="false"/>
          <w:i w:val="false"/>
          <w:color w:val="000000"/>
          <w:sz w:val="28"/>
        </w:rPr>
        <w:t>429-бабының</w:t>
      </w:r>
      <w:r>
        <w:rPr>
          <w:rFonts w:ascii="Times New Roman"/>
          <w:b w:val="false"/>
          <w:i w:val="false"/>
          <w:color w:val="000000"/>
          <w:sz w:val="28"/>
        </w:rPr>
        <w:t xml:space="preserve">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1361" w:id="643"/>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643"/>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І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І, 300.00.029 В және 300.00.025 ІV (300.00.012 – 300.00.025 І – 300.00.029 В – 300.00.025 ІV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ІІ, 300.00.029 В және 300.00.025 ІV (300.00.012 – 300.00.025 ІІ – 300.00.029 В – 300.00.025 ІV)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ІІІ, 300.00.029 В және 300.00.025 ІV (300.00.012 – 300.00.025 ІІІ – 300.00.029 В - 300.00.025 ІV)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ІІ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ІІІ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w:t>
      </w:r>
      <w:r>
        <w:rPr>
          <w:rFonts w:ascii="Times New Roman"/>
          <w:b w:val="false"/>
          <w:i w:val="false"/>
          <w:color w:val="000000"/>
          <w:sz w:val="28"/>
        </w:rPr>
        <w:t>369-бабының</w:t>
      </w:r>
      <w:r>
        <w:rPr>
          <w:rFonts w:ascii="Times New Roman"/>
          <w:b w:val="false"/>
          <w:i w:val="false"/>
          <w:color w:val="000000"/>
          <w:sz w:val="28"/>
        </w:rPr>
        <w:t xml:space="preserve"> 1-тармағы 3) тармақшасында көрсетілген талаптар орындалғаннан кейін қалыптасқан ҚҚС сомасын азайту көрсетіледі. Аталған жол Салық кодексінің </w:t>
      </w:r>
      <w:r>
        <w:rPr>
          <w:rFonts w:ascii="Times New Roman"/>
          <w:b w:val="false"/>
          <w:i w:val="false"/>
          <w:color w:val="000000"/>
          <w:sz w:val="28"/>
        </w:rPr>
        <w:t>429-бабының</w:t>
      </w:r>
      <w:r>
        <w:rPr>
          <w:rFonts w:ascii="Times New Roman"/>
          <w:b w:val="false"/>
          <w:i w:val="false"/>
          <w:color w:val="000000"/>
          <w:sz w:val="28"/>
        </w:rPr>
        <w:t xml:space="preserve"> 9-тармағына сәйкес асып кеткен ҚҚС есептен шығарған жағдайда толтырылады.</w:t>
      </w:r>
    </w:p>
    <w:bookmarkStart w:name="z1362" w:id="644"/>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644"/>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431-бабы</w:t>
      </w:r>
      <w:r>
        <w:rPr>
          <w:rFonts w:ascii="Times New Roman"/>
          <w:b w:val="false"/>
          <w:i w:val="false"/>
          <w:color w:val="000000"/>
          <w:sz w:val="28"/>
        </w:rPr>
        <w:t xml:space="preserve">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433-бабына</w:t>
      </w:r>
      <w:r>
        <w:rPr>
          <w:rFonts w:ascii="Times New Roman"/>
          <w:b w:val="false"/>
          <w:i w:val="false"/>
          <w:color w:val="000000"/>
          <w:sz w:val="28"/>
        </w:rPr>
        <w:t xml:space="preserve">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xml:space="preserve">
      3) 300.00.032 ІІ жолындағы торкөз егер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ІІІ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1363" w:id="645"/>
    <w:p>
      <w:pPr>
        <w:spacing w:after="0"/>
        <w:ind w:left="0"/>
        <w:jc w:val="both"/>
      </w:pPr>
      <w:r>
        <w:rPr>
          <w:rFonts w:ascii="Times New Roman"/>
          <w:b w:val="false"/>
          <w:i w:val="false"/>
          <w:color w:val="000000"/>
          <w:sz w:val="28"/>
        </w:rPr>
        <w:t>
      19. "Салық төлеушінің жауапкершілігі" деген бөлімде:</w:t>
      </w:r>
    </w:p>
    <w:bookmarkEnd w:id="645"/>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209-бабының</w:t>
      </w:r>
      <w:r>
        <w:rPr>
          <w:rFonts w:ascii="Times New Roman"/>
          <w:b w:val="false"/>
          <w:i w:val="false"/>
          <w:color w:val="000000"/>
          <w:sz w:val="28"/>
        </w:rPr>
        <w:t xml:space="preserve"> 2-тармағына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364" w:id="646"/>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646"/>
    <w:bookmarkStart w:name="z1365" w:id="647"/>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647"/>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1366" w:id="648"/>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64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ІІ В, 300.01.001 ІІІ В, 300.01.001 ІV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ІІІ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ІV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І В жолынан бастап 300.01.003 V В дейінгі жолдар қамтылады;</w:t>
      </w:r>
    </w:p>
    <w:p>
      <w:pPr>
        <w:spacing w:after="0"/>
        <w:ind w:left="0"/>
        <w:jc w:val="both"/>
      </w:pPr>
      <w:r>
        <w:rPr>
          <w:rFonts w:ascii="Times New Roman"/>
          <w:b w:val="false"/>
          <w:i w:val="false"/>
          <w:color w:val="000000"/>
          <w:sz w:val="28"/>
        </w:rPr>
        <w:t>
      9) 300.01.001 І, 300.01.001 ІІ, 300.01.001 ІІІ, 300.01.001 ІV В, 300.01.001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300.01.001 І В, 300.01.001 ІІ В, 300.01.001 ІІІ В, 300.01.001 ІV В, 300.01.001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1367" w:id="649"/>
    <w:p>
      <w:pPr>
        <w:spacing w:after="0"/>
        <w:ind w:left="0"/>
        <w:jc w:val="both"/>
      </w:pPr>
      <w:r>
        <w:rPr>
          <w:rFonts w:ascii="Times New Roman"/>
          <w:b w:val="false"/>
          <w:i w:val="false"/>
          <w:color w:val="000000"/>
          <w:sz w:val="28"/>
        </w:rPr>
        <w:t>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bookmarkEnd w:id="649"/>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368" w:id="650"/>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650"/>
    <w:bookmarkStart w:name="z1369" w:id="651"/>
    <w:p>
      <w:pPr>
        <w:spacing w:after="0"/>
        <w:ind w:left="0"/>
        <w:jc w:val="both"/>
      </w:pPr>
      <w:r>
        <w:rPr>
          <w:rFonts w:ascii="Times New Roman"/>
          <w:b w:val="false"/>
          <w:i w:val="false"/>
          <w:color w:val="000000"/>
          <w:sz w:val="28"/>
        </w:rPr>
        <w:t>
      23.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651"/>
    <w:bookmarkStart w:name="z1370" w:id="652"/>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652"/>
    <w:bookmarkStart w:name="z1371" w:id="653"/>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653"/>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І В, 300.02.001 ІІ В, 300.02.001 ІІІ В, 300.02.001 ІV В және 300.02.001 V В жолдарының сомасы ретінде айқындалады. Аталған жолда 300.02.001 І жолынан бастап 300.02.001 V дейінгі жолдар қамтылады;</w:t>
      </w:r>
    </w:p>
    <w:p>
      <w:pPr>
        <w:spacing w:after="0"/>
        <w:ind w:left="0"/>
        <w:jc w:val="both"/>
      </w:pPr>
      <w:r>
        <w:rPr>
          <w:rFonts w:ascii="Times New Roman"/>
          <w:b w:val="false"/>
          <w:i w:val="false"/>
          <w:color w:val="000000"/>
          <w:sz w:val="28"/>
        </w:rPr>
        <w:t>
      2) 300.02.001 І, 300.02.001 ІІ, 300.02.001 ІІІ, 300.02.001 ІV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3) 300.02.001 І В, 300.02.001 ІІ В, 300.02.001 ІІІ В, 300.02.001 ІV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w:t>
      </w:r>
      <w:r>
        <w:rPr>
          <w:rFonts w:ascii="Times New Roman"/>
          <w:b w:val="false"/>
          <w:i w:val="false"/>
          <w:color w:val="000000"/>
          <w:sz w:val="28"/>
        </w:rPr>
        <w:t>451-бабы</w:t>
      </w:r>
      <w:r>
        <w:rPr>
          <w:rFonts w:ascii="Times New Roman"/>
          <w:b w:val="false"/>
          <w:i w:val="false"/>
          <w:color w:val="000000"/>
          <w:sz w:val="28"/>
        </w:rPr>
        <w:t xml:space="preserve">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1372" w:id="654"/>
    <w:p>
      <w:pPr>
        <w:spacing w:after="0"/>
        <w:ind w:left="0"/>
        <w:jc w:val="both"/>
      </w:pPr>
      <w:r>
        <w:rPr>
          <w:rFonts w:ascii="Times New Roman"/>
          <w:b w:val="false"/>
          <w:i w:val="false"/>
          <w:color w:val="000000"/>
          <w:sz w:val="28"/>
        </w:rPr>
        <w:t>
      26. "ҚҚС босатылған импорт" деген бөлімде:</w:t>
      </w:r>
    </w:p>
    <w:bookmarkEnd w:id="654"/>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және 300.02.010 І В, 300.02.010 ІІ В, 300.02.010 ІІІ В, 300.02.010 ІV В және 300.02.010 V В жолдарының сомасы ретінде айқындалады. Аталған жолда 300.02.010 І жолынан бастап 300.02.010 V дейінгі жолдар қамтылады;</w:t>
      </w:r>
    </w:p>
    <w:p>
      <w:pPr>
        <w:spacing w:after="0"/>
        <w:ind w:left="0"/>
        <w:jc w:val="both"/>
      </w:pPr>
      <w:r>
        <w:rPr>
          <w:rFonts w:ascii="Times New Roman"/>
          <w:b w:val="false"/>
          <w:i w:val="false"/>
          <w:color w:val="000000"/>
          <w:sz w:val="28"/>
        </w:rPr>
        <w:t>
      2) 300.02.010 І, 300.02.010 ІІ, 300.02.010 ІІІ, 300.02.010 ІV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І В, 300.02.010 ІІ В, 300.02.010 ІІІ В, 300.02.010 ІV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w:t>
      </w:r>
      <w:r>
        <w:rPr>
          <w:rFonts w:ascii="Times New Roman"/>
          <w:b w:val="false"/>
          <w:i w:val="false"/>
          <w:color w:val="000000"/>
          <w:sz w:val="28"/>
        </w:rPr>
        <w:t>722-бабының</w:t>
      </w:r>
      <w:r>
        <w:rPr>
          <w:rFonts w:ascii="Times New Roman"/>
          <w:b w:val="false"/>
          <w:i w:val="false"/>
          <w:color w:val="000000"/>
          <w:sz w:val="28"/>
        </w:rPr>
        <w:t xml:space="preserve">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373" w:id="655"/>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655"/>
    <w:bookmarkStart w:name="z1374" w:id="656"/>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49-бабы</w:t>
      </w:r>
      <w:r>
        <w:rPr>
          <w:rFonts w:ascii="Times New Roman"/>
          <w:b w:val="false"/>
          <w:i w:val="false"/>
          <w:color w:val="000000"/>
          <w:sz w:val="28"/>
        </w:rPr>
        <w:t xml:space="preserve">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bookmarkEnd w:id="656"/>
    <w:bookmarkStart w:name="z1375" w:id="657"/>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657"/>
    <w:bookmarkStart w:name="z1376" w:id="658"/>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65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1377" w:id="659"/>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659"/>
    <w:bookmarkStart w:name="z1378" w:id="660"/>
    <w:p>
      <w:pPr>
        <w:spacing w:after="0"/>
        <w:ind w:left="0"/>
        <w:jc w:val="both"/>
      </w:pPr>
      <w:r>
        <w:rPr>
          <w:rFonts w:ascii="Times New Roman"/>
          <w:b w:val="false"/>
          <w:i w:val="false"/>
          <w:color w:val="000000"/>
          <w:sz w:val="28"/>
        </w:rPr>
        <w:t xml:space="preserve">
      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660"/>
    <w:bookmarkStart w:name="z1379" w:id="661"/>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661"/>
    <w:bookmarkStart w:name="z1380" w:id="662"/>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662"/>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І А, 300.04.001 ІІ А, 300.04.001 ІІІ А, 300.04.001 ІV А, 300.04.001 V А, 300.04.001 VІ А, 300.04.001 VІІ А, 300.04.001 VІІІ А, 300.04.001 ІХ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І В, 300.04.001 ІІ В, 300.04.001 ІІІ В, 300.04.001 ІV В, 300.04.001 V В, 300.04.001 VІ В, 300.04.001 VІІ В, 300.04.001 VІІІ В, 300.04.001 ІХ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381" w:id="663"/>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663"/>
    <w:bookmarkStart w:name="z1382" w:id="664"/>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664"/>
    <w:bookmarkStart w:name="z1383" w:id="665"/>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665"/>
    <w:bookmarkStart w:name="z1384" w:id="666"/>
    <w:p>
      <w:pPr>
        <w:spacing w:after="0"/>
        <w:ind w:left="0"/>
        <w:jc w:val="both"/>
      </w:pPr>
      <w:r>
        <w:rPr>
          <w:rFonts w:ascii="Times New Roman"/>
          <w:b w:val="false"/>
          <w:i w:val="false"/>
          <w:color w:val="000000"/>
          <w:sz w:val="28"/>
        </w:rPr>
        <w:t>
      35. "Есепті салық кезеңінде бейрезиденттен сатып алынған жұмыстар, қызметтер бойынша" деген бөлімде:</w:t>
      </w:r>
    </w:p>
    <w:bookmarkEnd w:id="666"/>
    <w:p>
      <w:pPr>
        <w:spacing w:after="0"/>
        <w:ind w:left="0"/>
        <w:jc w:val="both"/>
      </w:pPr>
      <w:r>
        <w:rPr>
          <w:rFonts w:ascii="Times New Roman"/>
          <w:b w:val="false"/>
          <w:i w:val="false"/>
          <w:color w:val="000000"/>
          <w:sz w:val="28"/>
        </w:rPr>
        <w:t xml:space="preserve">
      1) 300.05.001 жолында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2) 300.05.002 жолында ҚҚС 300.05.001 жолында көрсетілген айналым бойынша бейрезидент үшін төленуге жататын сомасы көрсетіледі. Аталған жол 300.05.001 жолы толтырылған жағдайда міндетті түрде толтырылуға жатады;</w:t>
      </w:r>
    </w:p>
    <w:p>
      <w:pPr>
        <w:spacing w:after="0"/>
        <w:ind w:left="0"/>
        <w:jc w:val="both"/>
      </w:pPr>
      <w:r>
        <w:rPr>
          <w:rFonts w:ascii="Times New Roman"/>
          <w:b w:val="false"/>
          <w:i w:val="false"/>
          <w:color w:val="000000"/>
          <w:sz w:val="28"/>
        </w:rPr>
        <w:t>
      3) 300.05.003 жолында 300.05.001 жолында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bookmarkStart w:name="z1385" w:id="667"/>
    <w:p>
      <w:pPr>
        <w:spacing w:after="0"/>
        <w:ind w:left="0"/>
        <w:jc w:val="both"/>
      </w:pPr>
      <w:r>
        <w:rPr>
          <w:rFonts w:ascii="Times New Roman"/>
          <w:b w:val="false"/>
          <w:i w:val="false"/>
          <w:color w:val="000000"/>
          <w:sz w:val="28"/>
        </w:rPr>
        <w:t>
      36. "Алдыңғы салық кезеңдерінде бейрезиденттен сатып алынған жұмыстар мен қызметтер бойынша" бөлімінде бейрезидент үшін ҚҚС сомасын төлеу есепті салық кезеңінде бір бөлігі немесе толық жүргізілген алдыңғы салық кезеңдерінде бейрезиденттен сатып алынған жұмыстар, қызметтер бойынша мәліметтер көрсетіледі:</w:t>
      </w:r>
    </w:p>
    <w:bookmarkEnd w:id="667"/>
    <w:p>
      <w:pPr>
        <w:spacing w:after="0"/>
        <w:ind w:left="0"/>
        <w:jc w:val="both"/>
      </w:pPr>
      <w:r>
        <w:rPr>
          <w:rFonts w:ascii="Times New Roman"/>
          <w:b w:val="false"/>
          <w:i w:val="false"/>
          <w:color w:val="000000"/>
          <w:sz w:val="28"/>
        </w:rPr>
        <w:t>
      1) 300.05.004 жолында алдыңғы салық кезеңдерінде бейрезиденттен сатып алынған жұмыстар мен қызметтер бойынша салық салынатын айналым көрсетіледі. Аталған жол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2) 300.05.005 жолында 300.05.004 жолында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3) 300.05.006 жолында 300.05.004 жолында көрсетілген айналым бойынша салық кезеңінің ішінде бюджетке нақты төленген ҚҚС сомасы көрсетіледі. Аталған жолға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4) 300.05.007 жолында 300.05.003 және 300.05.006 жолдарының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300.05.001 жолының сомасы 300.00.014 А жолына көшіріледі.</w:t>
      </w:r>
    </w:p>
    <w:p>
      <w:pPr>
        <w:spacing w:after="0"/>
        <w:ind w:left="0"/>
        <w:jc w:val="both"/>
      </w:pPr>
      <w:r>
        <w:rPr>
          <w:rFonts w:ascii="Times New Roman"/>
          <w:b w:val="false"/>
          <w:i w:val="false"/>
          <w:color w:val="000000"/>
          <w:sz w:val="28"/>
        </w:rPr>
        <w:t>
      300.05.007 жолының сомасы 300.00.014 В жолына көшіріледі;</w:t>
      </w:r>
    </w:p>
    <w:p>
      <w:pPr>
        <w:spacing w:after="0"/>
        <w:ind w:left="0"/>
        <w:jc w:val="both"/>
      </w:pPr>
      <w:r>
        <w:rPr>
          <w:rFonts w:ascii="Times New Roman"/>
          <w:b w:val="false"/>
          <w:i w:val="false"/>
          <w:color w:val="000000"/>
          <w:sz w:val="28"/>
        </w:rPr>
        <w:t>
      5) А бағанында жолдың реттік нөмірі көрсетіледі;</w:t>
      </w:r>
    </w:p>
    <w:p>
      <w:pPr>
        <w:spacing w:after="0"/>
        <w:ind w:left="0"/>
        <w:jc w:val="both"/>
      </w:pPr>
      <w:r>
        <w:rPr>
          <w:rFonts w:ascii="Times New Roman"/>
          <w:b w:val="false"/>
          <w:i w:val="false"/>
          <w:color w:val="000000"/>
          <w:sz w:val="28"/>
        </w:rPr>
        <w:t>
      6)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7)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8)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9) Е бағанында араб цифрларымен өткізу жасалған айналым күні көрсетіледі;</w:t>
      </w:r>
    </w:p>
    <w:p>
      <w:pPr>
        <w:spacing w:after="0"/>
        <w:ind w:left="0"/>
        <w:jc w:val="both"/>
      </w:pPr>
      <w:r>
        <w:rPr>
          <w:rFonts w:ascii="Times New Roman"/>
          <w:b w:val="false"/>
          <w:i w:val="false"/>
          <w:color w:val="000000"/>
          <w:sz w:val="28"/>
        </w:rPr>
        <w:t>
      10) F бағанында салық салынатын айналым сомасы көрсетіледі;</w:t>
      </w:r>
    </w:p>
    <w:p>
      <w:pPr>
        <w:spacing w:after="0"/>
        <w:ind w:left="0"/>
        <w:jc w:val="both"/>
      </w:pPr>
      <w:r>
        <w:rPr>
          <w:rFonts w:ascii="Times New Roman"/>
          <w:b w:val="false"/>
          <w:i w:val="false"/>
          <w:color w:val="000000"/>
          <w:sz w:val="28"/>
        </w:rPr>
        <w:t>
      11) G бағанында төленуге жататын ҚҚС сомасы көрсетіледі;</w:t>
      </w:r>
    </w:p>
    <w:p>
      <w:pPr>
        <w:spacing w:after="0"/>
        <w:ind w:left="0"/>
        <w:jc w:val="both"/>
      </w:pPr>
      <w:r>
        <w:rPr>
          <w:rFonts w:ascii="Times New Roman"/>
          <w:b w:val="false"/>
          <w:i w:val="false"/>
          <w:color w:val="000000"/>
          <w:sz w:val="28"/>
        </w:rPr>
        <w:t>
      12) Н бағанында бюджетке төленген ҚҚС сомасы көрсетіледі.</w:t>
      </w:r>
    </w:p>
    <w:p>
      <w:pPr>
        <w:spacing w:after="0"/>
        <w:ind w:left="0"/>
        <w:jc w:val="both"/>
      </w:pPr>
      <w:r>
        <w:rPr>
          <w:rFonts w:ascii="Times New Roman"/>
          <w:b w:val="false"/>
          <w:i w:val="false"/>
          <w:color w:val="000000"/>
          <w:sz w:val="28"/>
        </w:rPr>
        <w:t>
      300.05 F001 жолының сомасы 300.05.001 жолына көшіріледі.</w:t>
      </w:r>
    </w:p>
    <w:p>
      <w:pPr>
        <w:spacing w:after="0"/>
        <w:ind w:left="0"/>
        <w:jc w:val="both"/>
      </w:pPr>
      <w:r>
        <w:rPr>
          <w:rFonts w:ascii="Times New Roman"/>
          <w:b w:val="false"/>
          <w:i w:val="false"/>
          <w:color w:val="000000"/>
          <w:sz w:val="28"/>
        </w:rPr>
        <w:t>
      300.05 G001 жолының сомасы 300.05.002 жолына көшіріледі.</w:t>
      </w:r>
    </w:p>
    <w:p>
      <w:pPr>
        <w:spacing w:after="0"/>
        <w:ind w:left="0"/>
        <w:jc w:val="both"/>
      </w:pPr>
      <w:r>
        <w:rPr>
          <w:rFonts w:ascii="Times New Roman"/>
          <w:b w:val="false"/>
          <w:i w:val="false"/>
          <w:color w:val="000000"/>
          <w:sz w:val="28"/>
        </w:rPr>
        <w:t>
      300.05 H001 жолының сомасы 300.05.003 жолына көшіріледі.</w:t>
      </w:r>
    </w:p>
    <w:bookmarkStart w:name="z1386" w:id="668"/>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668"/>
    <w:bookmarkStart w:name="z1387" w:id="669"/>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669"/>
    <w:bookmarkStart w:name="z1388" w:id="670"/>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670"/>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1389" w:id="671"/>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671"/>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І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І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І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І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І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1390" w:id="672"/>
    <w:p>
      <w:pPr>
        <w:spacing w:after="0"/>
        <w:ind w:left="0"/>
        <w:jc w:val="both"/>
      </w:pPr>
      <w:r>
        <w:rPr>
          <w:rFonts w:ascii="Times New Roman"/>
          <w:b w:val="false"/>
          <w:i w:val="false"/>
          <w:color w:val="000000"/>
          <w:sz w:val="28"/>
        </w:rPr>
        <w:t>
      40. "Есепке жатқызылатын ҚҚС сомасын түзету" деген бөлімде:</w:t>
      </w:r>
    </w:p>
    <w:bookmarkEnd w:id="672"/>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І жолынан бастап 300.06.007 V дейінгі жолдар қамтылады;</w:t>
      </w:r>
    </w:p>
    <w:p>
      <w:pPr>
        <w:spacing w:after="0"/>
        <w:ind w:left="0"/>
        <w:jc w:val="both"/>
      </w:pPr>
      <w:r>
        <w:rPr>
          <w:rFonts w:ascii="Times New Roman"/>
          <w:b w:val="false"/>
          <w:i w:val="false"/>
          <w:color w:val="000000"/>
          <w:sz w:val="28"/>
        </w:rPr>
        <w:t>
      2) 300.06.007 І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І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1391" w:id="673"/>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673"/>
    <w:bookmarkStart w:name="z1392" w:id="674"/>
    <w:p>
      <w:pPr>
        <w:spacing w:after="0"/>
        <w:ind w:left="0"/>
        <w:jc w:val="both"/>
      </w:pPr>
      <w:r>
        <w:rPr>
          <w:rFonts w:ascii="Times New Roman"/>
          <w:b w:val="false"/>
          <w:i w:val="false"/>
          <w:color w:val="000000"/>
          <w:sz w:val="28"/>
        </w:rPr>
        <w:t xml:space="preserve">
      41. Аталған нысан Салық кодексінің </w:t>
      </w:r>
      <w:r>
        <w:rPr>
          <w:rFonts w:ascii="Times New Roman"/>
          <w:b w:val="false"/>
          <w:i w:val="false"/>
          <w:color w:val="000000"/>
          <w:sz w:val="28"/>
        </w:rPr>
        <w:t>424-бабы</w:t>
      </w:r>
      <w:r>
        <w:rPr>
          <w:rFonts w:ascii="Times New Roman"/>
          <w:b w:val="false"/>
          <w:i w:val="false"/>
          <w:color w:val="000000"/>
          <w:sz w:val="28"/>
        </w:rPr>
        <w:t xml:space="preserve">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w:t>
      </w:r>
    </w:p>
    <w:bookmarkEnd w:id="674"/>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1393" w:id="675"/>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75"/>
    <w:bookmarkStart w:name="z1394" w:id="676"/>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сәйкес келетін шот-фактуралар көрсетіледі.</w:t>
      </w:r>
    </w:p>
    <w:bookmarkEnd w:id="676"/>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1395" w:id="677"/>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77"/>
    <w:bookmarkStart w:name="z1396" w:id="678"/>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7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өзге қызметті жүзеге асыру мақсатында жазып берілсе, "1";</w:t>
      </w:r>
    </w:p>
    <w:p>
      <w:pPr>
        <w:spacing w:after="0"/>
        <w:ind w:left="0"/>
        <w:jc w:val="both"/>
      </w:pPr>
      <w:r>
        <w:rPr>
          <w:rFonts w:ascii="Times New Roman"/>
          <w:b w:val="false"/>
          <w:i w:val="false"/>
          <w:color w:val="000000"/>
          <w:sz w:val="28"/>
        </w:rPr>
        <w:t xml:space="preserve">
      егер шот-фактура тек салық салуы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1-тармағында көзделген қызмет бойынша жазып берілсе, "2" белгісі көрсетіледі;</w:t>
      </w:r>
    </w:p>
    <w:p>
      <w:pPr>
        <w:spacing w:after="0"/>
        <w:ind w:left="0"/>
        <w:jc w:val="both"/>
      </w:pPr>
      <w:r>
        <w:rPr>
          <w:rFonts w:ascii="Times New Roman"/>
          <w:b w:val="false"/>
          <w:i w:val="false"/>
          <w:color w:val="000000"/>
          <w:sz w:val="28"/>
        </w:rPr>
        <w:t>
      8) Н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І бағанында шот-фактурада көрcетілген ҚҚС сомасы көрсетіледі. І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w:t>
      </w:r>
      <w:r>
        <w:rPr>
          <w:rFonts w:ascii="Times New Roman"/>
          <w:b w:val="false"/>
          <w:i w:val="false"/>
          <w:color w:val="000000"/>
          <w:sz w:val="28"/>
        </w:rPr>
        <w:t>381</w:t>
      </w:r>
      <w:r>
        <w:rPr>
          <w:rFonts w:ascii="Times New Roman"/>
          <w:b w:val="false"/>
          <w:i w:val="false"/>
          <w:color w:val="000000"/>
          <w:sz w:val="28"/>
        </w:rPr>
        <w:t>-бабы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өткізілген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1397" w:id="679"/>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679"/>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І,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І,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1398" w:id="680"/>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80"/>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І,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І,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399" w:id="681"/>
    <w:p>
      <w:pPr>
        <w:spacing w:after="0"/>
        <w:ind w:left="0"/>
        <w:jc w:val="both"/>
      </w:pPr>
      <w:r>
        <w:rPr>
          <w:rFonts w:ascii="Times New Roman"/>
          <w:b w:val="false"/>
          <w:i w:val="false"/>
          <w:color w:val="000000"/>
          <w:sz w:val="28"/>
        </w:rPr>
        <w:t>
      48.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81"/>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400" w:id="682"/>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82"/>
    <w:bookmarkStart w:name="z1401" w:id="683"/>
    <w:p>
      <w:pPr>
        <w:spacing w:after="0"/>
        <w:ind w:left="0"/>
        <w:jc w:val="both"/>
      </w:pPr>
      <w:r>
        <w:rPr>
          <w:rFonts w:ascii="Times New Roman"/>
          <w:b w:val="false"/>
          <w:i w:val="false"/>
          <w:color w:val="000000"/>
          <w:sz w:val="28"/>
        </w:rPr>
        <w:t xml:space="preserve">
      49. 300.08-нысаны Салық кодексінің </w:t>
      </w:r>
      <w:r>
        <w:rPr>
          <w:rFonts w:ascii="Times New Roman"/>
          <w:b w:val="false"/>
          <w:i w:val="false"/>
          <w:color w:val="000000"/>
          <w:sz w:val="28"/>
        </w:rPr>
        <w:t>424-бабы</w:t>
      </w:r>
      <w:r>
        <w:rPr>
          <w:rFonts w:ascii="Times New Roman"/>
          <w:b w:val="false"/>
          <w:i w:val="false"/>
          <w:color w:val="000000"/>
          <w:sz w:val="28"/>
        </w:rPr>
        <w:t xml:space="preserve">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683"/>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1402" w:id="684"/>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84"/>
    <w:bookmarkStart w:name="z1403" w:id="685"/>
    <w:p>
      <w:pPr>
        <w:spacing w:after="0"/>
        <w:ind w:left="0"/>
        <w:jc w:val="both"/>
      </w:pPr>
      <w:r>
        <w:rPr>
          <w:rFonts w:ascii="Times New Roman"/>
          <w:b w:val="false"/>
          <w:i w:val="false"/>
          <w:color w:val="000000"/>
          <w:sz w:val="28"/>
        </w:rPr>
        <w:t>
      51.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85"/>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bookmarkStart w:name="z1404" w:id="686"/>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8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xml:space="preserve">
      егер шот-фактура бойынша тауарларды, жұмыстарды, қызмет көрсетулерді сатып алу тек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1-тармағында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8) Н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І бағанында шот-фактурада (құжатта) көрcетілген ҚҚС сомасы көрсетіледі. І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417-бабының</w:t>
      </w:r>
      <w:r>
        <w:rPr>
          <w:rFonts w:ascii="Times New Roman"/>
          <w:b w:val="false"/>
          <w:i w:val="false"/>
          <w:color w:val="000000"/>
          <w:sz w:val="28"/>
        </w:rPr>
        <w:t xml:space="preserve">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қатысушылардың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І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 нысанының ҚҚС бойынша декларацияның негізгі нысанында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І,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І,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Start w:name="z1405" w:id="687"/>
    <w:p>
      <w:pPr>
        <w:spacing w:after="0"/>
        <w:ind w:left="0"/>
        <w:jc w:val="left"/>
      </w:pPr>
      <w:r>
        <w:rPr>
          <w:rFonts w:ascii="Times New Roman"/>
          <w:b/>
          <w:i w:val="false"/>
          <w:color w:val="000000"/>
        </w:rPr>
        <w:t xml:space="preserve"> 11-тарау. Қайтаруға ұсынылған ҚҚС сомалары бойынша мәліметтер – 300.09-нысанын толтыру бойынша түсіндірме</w:t>
      </w:r>
    </w:p>
    <w:bookmarkEnd w:id="687"/>
    <w:bookmarkStart w:name="z1406" w:id="688"/>
    <w:p>
      <w:pPr>
        <w:spacing w:after="0"/>
        <w:ind w:left="0"/>
        <w:jc w:val="both"/>
      </w:pPr>
      <w:r>
        <w:rPr>
          <w:rFonts w:ascii="Times New Roman"/>
          <w:b w:val="false"/>
          <w:i w:val="false"/>
          <w:color w:val="000000"/>
          <w:sz w:val="28"/>
        </w:rPr>
        <w:t xml:space="preserve">
      54. Осы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54-тармақ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7" w:id="689"/>
    <w:p>
      <w:pPr>
        <w:spacing w:after="0"/>
        <w:ind w:left="0"/>
        <w:jc w:val="both"/>
      </w:pPr>
      <w:r>
        <w:rPr>
          <w:rFonts w:ascii="Times New Roman"/>
          <w:b w:val="false"/>
          <w:i w:val="false"/>
          <w:color w:val="000000"/>
          <w:sz w:val="28"/>
        </w:rPr>
        <w:t>
      55.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89"/>
    <w:bookmarkStart w:name="z1408" w:id="690"/>
    <w:p>
      <w:pPr>
        <w:spacing w:after="0"/>
        <w:ind w:left="0"/>
        <w:jc w:val="both"/>
      </w:pPr>
      <w:r>
        <w:rPr>
          <w:rFonts w:ascii="Times New Roman"/>
          <w:b w:val="false"/>
          <w:i w:val="false"/>
          <w:color w:val="000000"/>
          <w:sz w:val="28"/>
        </w:rPr>
        <w:t xml:space="preserve">
      56.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w:t>
      </w:r>
      <w:r>
        <w:rPr>
          <w:rFonts w:ascii="Times New Roman"/>
          <w:b w:val="false"/>
          <w:i w:val="false"/>
          <w:color w:val="000000"/>
          <w:sz w:val="28"/>
        </w:rPr>
        <w:t>431-бабы</w:t>
      </w:r>
      <w:r>
        <w:rPr>
          <w:rFonts w:ascii="Times New Roman"/>
          <w:b w:val="false"/>
          <w:i w:val="false"/>
          <w:color w:val="000000"/>
          <w:sz w:val="28"/>
        </w:rPr>
        <w:t xml:space="preserve"> 3-тармағында көрсетілген санаттардың біріне жатқызылған жағдайда толтырылмайды.</w:t>
      </w:r>
    </w:p>
    <w:bookmarkEnd w:id="690"/>
    <w:bookmarkStart w:name="z1409" w:id="691"/>
    <w:p>
      <w:pPr>
        <w:spacing w:after="0"/>
        <w:ind w:left="0"/>
        <w:jc w:val="both"/>
      </w:pPr>
      <w:r>
        <w:rPr>
          <w:rFonts w:ascii="Times New Roman"/>
          <w:b w:val="false"/>
          <w:i w:val="false"/>
          <w:color w:val="000000"/>
          <w:sz w:val="28"/>
        </w:rPr>
        <w:t>
      57.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91"/>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xml:space="preserve">
      2) 300.09.001 І жолында 300.09.001 ІІ, 300.09.001 ІІІ, 300.09.001 IV, 300.09.001 V, 300.09.001 VI жолдарындағы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 </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434-баптарына</w:t>
      </w:r>
      <w:r>
        <w:rPr>
          <w:rFonts w:ascii="Times New Roman"/>
          <w:b w:val="false"/>
          <w:i w:val="false"/>
          <w:color w:val="000000"/>
          <w:sz w:val="28"/>
        </w:rPr>
        <w:t xml:space="preserve">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І, 300.09.001 ІІ, 300.09.001 ІV, 300.09.001 V, 300.09.001 VІ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І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ІІ ұяшығы белгіленген жағдайда толтырылады;</w:t>
      </w:r>
    </w:p>
    <w:p>
      <w:pPr>
        <w:spacing w:after="0"/>
        <w:ind w:left="0"/>
        <w:jc w:val="both"/>
      </w:pPr>
      <w:r>
        <w:rPr>
          <w:rFonts w:ascii="Times New Roman"/>
          <w:b w:val="false"/>
          <w:i w:val="false"/>
          <w:color w:val="000000"/>
          <w:sz w:val="28"/>
        </w:rPr>
        <w:t xml:space="preserve">
      7) 300.09.001 VI жолында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қайтарудың оңайлатылған тәртібін қолданғаннан кейін қалған, Салық кодексінің 429-бабы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 300.09.001 жолының сомасы 300.00.032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57-тармаққа өзгеріс енгізілді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25-қосымша</w:t>
            </w:r>
          </w:p>
        </w:tc>
      </w:tr>
    </w:tbl>
    <w:bookmarkStart w:name="z601" w:id="692"/>
    <w:p>
      <w:pPr>
        <w:spacing w:after="0"/>
        <w:ind w:left="0"/>
        <w:jc w:val="left"/>
      </w:pPr>
      <w:r>
        <w:rPr>
          <w:rFonts w:ascii="Times New Roman"/>
          <w:b/>
          <w:i w:val="false"/>
          <w:color w:val="000000"/>
        </w:rPr>
        <w:t xml:space="preserve"> "Импортталған тауарлар бойынша жанама салықтар жөніндегі декларация (320.00-нысан)" салық есептілігін жасау қағидалары 1-тарау. Жалпы ережелер</w:t>
      </w:r>
    </w:p>
    <w:bookmarkEnd w:id="692"/>
    <w:p>
      <w:pPr>
        <w:spacing w:after="0"/>
        <w:ind w:left="0"/>
        <w:jc w:val="both"/>
      </w:pPr>
      <w:r>
        <w:rPr>
          <w:rFonts w:ascii="Times New Roman"/>
          <w:b w:val="false"/>
          <w:i w:val="false"/>
          <w:color w:val="000000"/>
          <w:sz w:val="28"/>
        </w:rPr>
        <w:t xml:space="preserve">
      1. Осы "Импортталған тауарлар бойынша жанама салықтар жөніндегі декларация (320.00-нысан)"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"Импортталған тауарлар бойынша жанама салықтар жөніндегі декларация" салық есептілігін нысанын (бұдан әрі – декларация) жасау тәртібін айқындайды және Салық кодексінің </w:t>
      </w:r>
      <w:r>
        <w:rPr>
          <w:rFonts w:ascii="Times New Roman"/>
          <w:b w:val="false"/>
          <w:i w:val="false"/>
          <w:color w:val="000000"/>
          <w:sz w:val="28"/>
        </w:rPr>
        <w:t>10</w:t>
      </w:r>
      <w:r>
        <w:rPr>
          <w:rFonts w:ascii="Times New Roman"/>
          <w:b w:val="false"/>
          <w:i w:val="false"/>
          <w:color w:val="000000"/>
          <w:sz w:val="28"/>
        </w:rPr>
        <w:t xml:space="preserve"> және </w:t>
      </w:r>
      <w:r>
        <w:rPr>
          <w:rFonts w:ascii="Times New Roman"/>
          <w:b w:val="false"/>
          <w:i w:val="false"/>
          <w:color w:val="000000"/>
          <w:sz w:val="28"/>
        </w:rPr>
        <w:t>11-бөлімдеріне</w:t>
      </w:r>
      <w:r>
        <w:rPr>
          <w:rFonts w:ascii="Times New Roman"/>
          <w:b w:val="false"/>
          <w:i w:val="false"/>
          <w:color w:val="000000"/>
          <w:sz w:val="28"/>
        </w:rPr>
        <w:t xml:space="preserve"> және </w:t>
      </w:r>
      <w:r>
        <w:rPr>
          <w:rFonts w:ascii="Times New Roman"/>
          <w:b w:val="false"/>
          <w:i w:val="false"/>
          <w:color w:val="000000"/>
          <w:sz w:val="28"/>
        </w:rPr>
        <w:t>428-бабына</w:t>
      </w:r>
      <w:r>
        <w:rPr>
          <w:rFonts w:ascii="Times New Roman"/>
          <w:b w:val="false"/>
          <w:i w:val="false"/>
          <w:color w:val="000000"/>
          <w:sz w:val="28"/>
        </w:rPr>
        <w:t xml:space="preserve"> сәйкес Еуразиялық экономикалық одаққа мүше мемлекеттердің аумақтарынан тауарларды импорттаған кезде қосылған құн салығы бойынша (бұдан әрі – ҚҚС) және акциздер бойынша салық міндеттемелерін есептеу жөніндегі ақпаратты егжей-тегжейлі көрсетуге арналған.</w:t>
      </w:r>
    </w:p>
    <w:p>
      <w:pPr>
        <w:spacing w:after="0"/>
        <w:ind w:left="0"/>
        <w:jc w:val="both"/>
      </w:pPr>
      <w:r>
        <w:rPr>
          <w:rFonts w:ascii="Times New Roman"/>
          <w:b w:val="false"/>
          <w:i w:val="false"/>
          <w:color w:val="000000"/>
          <w:sz w:val="28"/>
        </w:rPr>
        <w:t>
      2. Декларацияның өзінен (320.00-нысан), ҚҚС және акциздер бойынша салық міндеттемелерін есептеу туралы ақпаратты егжей-тегжейлі көрсетуге арналған оған қосымшалардан (320.01-тен 320.06-нысандар бойынша)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320.07-қосымшадан басқа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xml:space="preserve">
      10. Декларация электронды түрде тапсырылады. ҚҚС төлеуден босатылған немесе ҚҚС бойынша салық міндеттемелерін өзге тәсілімен орындайтын тұлғалар, сондай-ақ Салық кодексінің 458-бабы </w:t>
      </w:r>
      <w:r>
        <w:rPr>
          <w:rFonts w:ascii="Times New Roman"/>
          <w:b w:val="false"/>
          <w:i w:val="false"/>
          <w:color w:val="000000"/>
          <w:sz w:val="28"/>
        </w:rPr>
        <w:t>2-тармағының</w:t>
      </w:r>
      <w:r>
        <w:rPr>
          <w:rFonts w:ascii="Times New Roman"/>
          <w:b w:val="false"/>
          <w:i w:val="false"/>
          <w:color w:val="000000"/>
          <w:sz w:val="28"/>
        </w:rPr>
        <w:t xml:space="preserve"> 2) және 3) тармақшаларында, 444-бабы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жағдайларда импортталған тауарлар бойынша жанама салық жөніндегі декларация сондай-ақ қағаз тасығышта тапсырады.</w:t>
      </w:r>
    </w:p>
    <w:p>
      <w:pPr>
        <w:spacing w:after="0"/>
        <w:ind w:left="0"/>
        <w:jc w:val="both"/>
      </w:pPr>
      <w:r>
        <w:rPr>
          <w:rFonts w:ascii="Times New Roman"/>
          <w:b w:val="false"/>
          <w:i w:val="false"/>
          <w:color w:val="000000"/>
          <w:sz w:val="28"/>
        </w:rPr>
        <w:t xml:space="preserve">
      11. Декларацияны қағаз жеткізгіште жасау кезінде – қаламмен немесе қаламұшпен, қара немесе көк сиямен, баспа әріптерімен немесе баспа құрылғысын пайдалана отырып толтырылады.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тапсырған кезде: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(320.00-нысан)</w:t>
      </w:r>
    </w:p>
    <w:p>
      <w:pPr>
        <w:spacing w:after="0"/>
        <w:ind w:left="0"/>
        <w:jc w:val="both"/>
      </w:pPr>
      <w:r>
        <w:rPr>
          <w:rFonts w:ascii="Times New Roman"/>
          <w:b w:val="false"/>
          <w:i w:val="false"/>
          <w:color w:val="000000"/>
          <w:sz w:val="28"/>
        </w:rPr>
        <w:t>
      14. "Салық төлеуші туралы жалпы ақпарат"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(бизнес сәйкестендіру) нөмірі (бұдан әрі – ЖСН (БСН)). Декларацияның 7-жолында белгіленген, нақты бір санатқа жататын салық төлеуші салық міндеттемесін орындаған кезде, осындай салық төлеушінің ЖСН (БСН) көрсетіледі;</w:t>
      </w:r>
    </w:p>
    <w:p>
      <w:pPr>
        <w:spacing w:after="0"/>
        <w:ind w:left="0"/>
        <w:jc w:val="both"/>
      </w:pPr>
      <w:r>
        <w:rPr>
          <w:rFonts w:ascii="Times New Roman"/>
          <w:b w:val="false"/>
          <w:i w:val="false"/>
          <w:color w:val="000000"/>
          <w:sz w:val="28"/>
        </w:rPr>
        <w:t>
      2) заңды тұлғаның атауы жарғылық құжаттарына сәйкес көрсетіледі, жеке тұлғаның немесе дара кәсіпкердің тегі, аты, мемлекеттік тіркеу туралы куәлікке сәйкес атауы көрсетіледі. Жол міндетті түрде толтырылуы тиіс.</w:t>
      </w:r>
    </w:p>
    <w:p>
      <w:pPr>
        <w:spacing w:after="0"/>
        <w:ind w:left="0"/>
        <w:jc w:val="both"/>
      </w:pPr>
      <w:r>
        <w:rPr>
          <w:rFonts w:ascii="Times New Roman"/>
          <w:b w:val="false"/>
          <w:i w:val="false"/>
          <w:color w:val="000000"/>
          <w:sz w:val="28"/>
        </w:rPr>
        <w:t xml:space="preserve">
      Салық міндеттемесін сенімгерлікпен басқарушы орындаған кезде жолда сенімгерлік басқарушының атауы немесе тегі, аты, әкесінің аты (болған кезде) көрсетіледі. Салық міндеттемесін заңды тұлғаның құрылымдық бөлімшесі орындаған кезде Салық кодексінің </w:t>
      </w:r>
      <w:r>
        <w:rPr>
          <w:rFonts w:ascii="Times New Roman"/>
          <w:b w:val="false"/>
          <w:i w:val="false"/>
          <w:color w:val="000000"/>
          <w:sz w:val="28"/>
        </w:rPr>
        <w:t>438-бабы</w:t>
      </w:r>
      <w:r>
        <w:rPr>
          <w:rFonts w:ascii="Times New Roman"/>
          <w:b w:val="false"/>
          <w:i w:val="false"/>
          <w:color w:val="000000"/>
          <w:sz w:val="28"/>
        </w:rPr>
        <w:t xml:space="preserve"> 2) тармақшасының үшінші және төртінші абзацтарында көрсетілген жағдайда, осындай құрылымдық бөлімшенің атауы көрсетіледі;</w:t>
      </w:r>
    </w:p>
    <w:p>
      <w:pPr>
        <w:spacing w:after="0"/>
        <w:ind w:left="0"/>
        <w:jc w:val="both"/>
      </w:pPr>
      <w:r>
        <w:rPr>
          <w:rFonts w:ascii="Times New Roman"/>
          <w:b w:val="false"/>
          <w:i w:val="false"/>
          <w:color w:val="000000"/>
          <w:sz w:val="28"/>
        </w:rPr>
        <w:t xml:space="preserve">
      3) салық есептілігі тапсырылатын салық кезеңі (ай) – Декларация тапсырылатын есепті салық кезеңі (араб сандарымен көрсетіледі). Декларация тапсырылатын есепті салық кезеңі Салық кодексінің </w:t>
      </w:r>
      <w:r>
        <w:rPr>
          <w:rFonts w:ascii="Times New Roman"/>
          <w:b w:val="false"/>
          <w:i w:val="false"/>
          <w:color w:val="000000"/>
          <w:sz w:val="28"/>
        </w:rPr>
        <w:t>456-бабына</w:t>
      </w:r>
      <w:r>
        <w:rPr>
          <w:rFonts w:ascii="Times New Roman"/>
          <w:b w:val="false"/>
          <w:i w:val="false"/>
          <w:color w:val="000000"/>
          <w:sz w:val="28"/>
        </w:rPr>
        <w:t xml:space="preserve"> сәйкес күнтізбелік күн болып табылады. Жол міндетті түрде толтырылуы тиіс;</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458-бабы</w:t>
      </w:r>
      <w:r>
        <w:rPr>
          <w:rFonts w:ascii="Times New Roman"/>
          <w:b w:val="false"/>
          <w:i w:val="false"/>
          <w:color w:val="000000"/>
          <w:sz w:val="28"/>
        </w:rPr>
        <w:t xml:space="preserve"> 4-тармағына, 206-бабының 3-тармағы </w:t>
      </w:r>
      <w:r>
        <w:rPr>
          <w:rFonts w:ascii="Times New Roman"/>
          <w:b w:val="false"/>
          <w:i w:val="false"/>
          <w:color w:val="000000"/>
          <w:sz w:val="28"/>
        </w:rPr>
        <w:t>2-тармақшысына</w:t>
      </w:r>
      <w:r>
        <w:rPr>
          <w:rFonts w:ascii="Times New Roman"/>
          <w:b w:val="false"/>
          <w:i w:val="false"/>
          <w:color w:val="000000"/>
          <w:sz w:val="28"/>
        </w:rPr>
        <w:t xml:space="preserve"> сәйкес салық есептілігінің түріне қарай торкөздердің бірі міндетті түрде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458-бабының 4-тармағының екінші абзацына сәйкес декларация түрін табыс етілген жағдайда толтырылады.</w:t>
      </w:r>
    </w:p>
    <w:p>
      <w:pPr>
        <w:spacing w:after="0"/>
        <w:ind w:left="0"/>
        <w:jc w:val="both"/>
      </w:pPr>
      <w:r>
        <w:rPr>
          <w:rFonts w:ascii="Times New Roman"/>
          <w:b w:val="false"/>
          <w:i w:val="false"/>
          <w:color w:val="000000"/>
          <w:sz w:val="28"/>
        </w:rPr>
        <w:t>
      6) қосымша декларация табыс етілетін кезекті декларацияның тіркеу нөмірі (қабылдаған кезде мемлекеттік кірістер органы береді) көрсетіледі;</w:t>
      </w:r>
    </w:p>
    <w:p>
      <w:pPr>
        <w:spacing w:after="0"/>
        <w:ind w:left="0"/>
        <w:jc w:val="both"/>
      </w:pPr>
      <w:r>
        <w:rPr>
          <w:rFonts w:ascii="Times New Roman"/>
          <w:b w:val="false"/>
          <w:i w:val="false"/>
          <w:color w:val="000000"/>
          <w:sz w:val="28"/>
        </w:rPr>
        <w:t>
      7) салық төлеушінің санаты. Салық төлеуші қандай санатқа жататындығына қарай А, В, С, D, E, F, G, Н және I торкөздердің бірі міндетті түрде белгіленеді;</w:t>
      </w:r>
    </w:p>
    <w:p>
      <w:pPr>
        <w:spacing w:after="0"/>
        <w:ind w:left="0"/>
        <w:jc w:val="both"/>
      </w:pPr>
      <w:r>
        <w:rPr>
          <w:rFonts w:ascii="Times New Roman"/>
          <w:b w:val="false"/>
          <w:i w:val="false"/>
          <w:color w:val="000000"/>
          <w:sz w:val="28"/>
        </w:rPr>
        <w:t xml:space="preserve">
      7 А жолында торкөздердің бірі міндетті түрде белгіленуі тиіс. I торкөзі резиденттің тауарларды импорттаған жағдайда белгіленеді. II торкөзі Салық кодексінің </w:t>
      </w:r>
      <w:r>
        <w:rPr>
          <w:rFonts w:ascii="Times New Roman"/>
          <w:b w:val="false"/>
          <w:i w:val="false"/>
          <w:color w:val="000000"/>
          <w:sz w:val="28"/>
        </w:rPr>
        <w:t>438-бабы</w:t>
      </w:r>
      <w:r>
        <w:rPr>
          <w:rFonts w:ascii="Times New Roman"/>
          <w:b w:val="false"/>
          <w:i w:val="false"/>
          <w:color w:val="000000"/>
          <w:sz w:val="28"/>
        </w:rPr>
        <w:t xml:space="preserve"> 2) тармақшасының бесінші-жетінші абзацтарына сәйкес резидент еместің тауарларды импорттаған жағдайда белгіленеді;</w:t>
      </w:r>
    </w:p>
    <w:p>
      <w:pPr>
        <w:spacing w:after="0"/>
        <w:ind w:left="0"/>
        <w:jc w:val="both"/>
      </w:pPr>
      <w:r>
        <w:rPr>
          <w:rFonts w:ascii="Times New Roman"/>
          <w:b w:val="false"/>
          <w:i w:val="false"/>
          <w:color w:val="000000"/>
          <w:sz w:val="28"/>
        </w:rPr>
        <w:t>
      7 В жолы егер тұлға Салық кодексінің 438-бабы 2) тармақшасының үшінші және төртінші абзацтарына сәйкес тауарларды импорттаушы заңды тұлғаның құрылымдық бөлімшесі болып табылған жағдайда толтырылады. Егер құрылымдық бөлімше шарттың (келісімшарттың) тарабы болып табылса, 7 ВI торкөз белгіленеді. Егер құрылымдық бөлімше шарт (келісімшарт) бойынша тауарларды алушы болып табылса, 7 ВII торкөз белгіленеді;</w:t>
      </w:r>
    </w:p>
    <w:p>
      <w:pPr>
        <w:spacing w:after="0"/>
        <w:ind w:left="0"/>
        <w:jc w:val="both"/>
      </w:pPr>
      <w:r>
        <w:rPr>
          <w:rFonts w:ascii="Times New Roman"/>
          <w:b w:val="false"/>
          <w:i w:val="false"/>
          <w:color w:val="000000"/>
          <w:sz w:val="28"/>
        </w:rPr>
        <w:t>
      7 С торкөз торкөз жеке тауарларды импорттаған кезде белгіленеді;</w:t>
      </w:r>
    </w:p>
    <w:p>
      <w:pPr>
        <w:spacing w:after="0"/>
        <w:ind w:left="0"/>
        <w:jc w:val="both"/>
      </w:pPr>
      <w:r>
        <w:rPr>
          <w:rFonts w:ascii="Times New Roman"/>
          <w:b w:val="false"/>
          <w:i w:val="false"/>
          <w:color w:val="000000"/>
          <w:sz w:val="28"/>
        </w:rPr>
        <w:t>
      7 D торкөз жеке нотариус тауарларды импорттаған кезде белгіленеді;</w:t>
      </w:r>
    </w:p>
    <w:p>
      <w:pPr>
        <w:spacing w:after="0"/>
        <w:ind w:left="0"/>
        <w:jc w:val="both"/>
      </w:pPr>
      <w:r>
        <w:rPr>
          <w:rFonts w:ascii="Times New Roman"/>
          <w:b w:val="false"/>
          <w:i w:val="false"/>
          <w:color w:val="000000"/>
          <w:sz w:val="28"/>
        </w:rPr>
        <w:t>
      7 Е жеке сот орындаушы тауарларды импорттаған кезде белгіленеді;</w:t>
      </w:r>
    </w:p>
    <w:p>
      <w:pPr>
        <w:spacing w:after="0"/>
        <w:ind w:left="0"/>
        <w:jc w:val="both"/>
      </w:pPr>
      <w:r>
        <w:rPr>
          <w:rFonts w:ascii="Times New Roman"/>
          <w:b w:val="false"/>
          <w:i w:val="false"/>
          <w:color w:val="000000"/>
          <w:sz w:val="28"/>
        </w:rPr>
        <w:t>
      7 F торкөз адвокат тауарларды импорттаған кезде белгіленеді;</w:t>
      </w:r>
    </w:p>
    <w:p>
      <w:pPr>
        <w:spacing w:after="0"/>
        <w:ind w:left="0"/>
        <w:jc w:val="both"/>
      </w:pPr>
      <w:r>
        <w:rPr>
          <w:rFonts w:ascii="Times New Roman"/>
          <w:b w:val="false"/>
          <w:i w:val="false"/>
          <w:color w:val="000000"/>
          <w:sz w:val="28"/>
        </w:rPr>
        <w:t>
      7 G торкөз шетелдің дипломатиялық және оларға теңестірілген өкілдіктерінің ресми пайдалануы үшін, сондай-ақ осы өкілдіктердің дипломатиялық және әкімшілік-техникалық персоналына жататын адамдардың, олармен бірге тұратын отбасы мүшелерін қоса алғанда, жеке пайдалануы үшін әкелінетін тауарларды импорттаған кезде белгіленеді;</w:t>
      </w:r>
    </w:p>
    <w:p>
      <w:pPr>
        <w:spacing w:after="0"/>
        <w:ind w:left="0"/>
        <w:jc w:val="both"/>
      </w:pPr>
      <w:r>
        <w:rPr>
          <w:rFonts w:ascii="Times New Roman"/>
          <w:b w:val="false"/>
          <w:i w:val="false"/>
          <w:color w:val="000000"/>
          <w:sz w:val="28"/>
        </w:rPr>
        <w:t>
      7 Н торкөз сенімгерлікпен басқарушы тауарларды импорттаған кезде белгіленеді;</w:t>
      </w:r>
    </w:p>
    <w:p>
      <w:pPr>
        <w:spacing w:after="0"/>
        <w:ind w:left="0"/>
        <w:jc w:val="both"/>
      </w:pPr>
      <w:r>
        <w:rPr>
          <w:rFonts w:ascii="Times New Roman"/>
          <w:b w:val="false"/>
          <w:i w:val="false"/>
          <w:color w:val="000000"/>
          <w:sz w:val="28"/>
        </w:rPr>
        <w:t>
      7 I торкөз медиатор тауарларды импорттаған кезде белгіленеді;</w:t>
      </w:r>
    </w:p>
    <w:p>
      <w:pPr>
        <w:spacing w:after="0"/>
        <w:ind w:left="0"/>
        <w:jc w:val="both"/>
      </w:pPr>
      <w:r>
        <w:rPr>
          <w:rFonts w:ascii="Times New Roman"/>
          <w:b w:val="false"/>
          <w:i w:val="false"/>
          <w:color w:val="000000"/>
          <w:sz w:val="28"/>
        </w:rPr>
        <w:t>
      8) Валюта коды. "кедендік декларацияларды толтыру үшін пайдаланатын жіктеушілер туралы" Еуразиялық экономикалық одаққа Комиссиясының 2010 жылғы 20 қыркүйектегі № 378 Шешімімен бекітілген 23-қосымшасына сәйкес әріптік валюта коды көрсетіледі;</w:t>
      </w:r>
    </w:p>
    <w:p>
      <w:pPr>
        <w:spacing w:after="0"/>
        <w:ind w:left="0"/>
        <w:jc w:val="both"/>
      </w:pPr>
      <w:r>
        <w:rPr>
          <w:rFonts w:ascii="Times New Roman"/>
          <w:b w:val="false"/>
          <w:i w:val="false"/>
          <w:color w:val="000000"/>
          <w:sz w:val="28"/>
        </w:rPr>
        <w:t>
      9) ҚҚС бойынша куәліктің сериясы мен нөмірі – ҚҚС бойынша тіркеу есебіне қою туралы куәліктің сериясы мен нөмірі. Жол ҚҚС бойынша төлеушілер болып табылмайтындарды қоспағанда, міндетті түрде толтырылуы тиіс.</w:t>
      </w:r>
    </w:p>
    <w:p>
      <w:pPr>
        <w:spacing w:after="0"/>
        <w:ind w:left="0"/>
        <w:jc w:val="both"/>
      </w:pPr>
      <w:r>
        <w:rPr>
          <w:rFonts w:ascii="Times New Roman"/>
          <w:b w:val="false"/>
          <w:i w:val="false"/>
          <w:color w:val="000000"/>
          <w:sz w:val="28"/>
        </w:rPr>
        <w:t>
      Егер 7 ВI немесе 7 ВII торкөздер белгіленеген 7 B толтырылған жағдайда, торкөзде құрылымдық бөлімше заңды тұлғасының ҚҚС бойынша тіркеу есебіне қою туралы куәлігінің сериясы мен нөмірі көрсетіледі;</w:t>
      </w:r>
    </w:p>
    <w:p>
      <w:pPr>
        <w:spacing w:after="0"/>
        <w:ind w:left="0"/>
        <w:jc w:val="both"/>
      </w:pPr>
      <w:r>
        <w:rPr>
          <w:rFonts w:ascii="Times New Roman"/>
          <w:b w:val="false"/>
          <w:i w:val="false"/>
          <w:color w:val="000000"/>
          <w:sz w:val="28"/>
        </w:rPr>
        <w:t>
      10) ҚҚС босатылған импорт;</w:t>
      </w:r>
    </w:p>
    <w:p>
      <w:pPr>
        <w:spacing w:after="0"/>
        <w:ind w:left="0"/>
        <w:jc w:val="both"/>
      </w:pPr>
      <w:r>
        <w:rPr>
          <w:rFonts w:ascii="Times New Roman"/>
          <w:b w:val="false"/>
          <w:i w:val="false"/>
          <w:color w:val="000000"/>
          <w:sz w:val="28"/>
        </w:rPr>
        <w:t xml:space="preserve">
      11) Есепке жатқызу әдісімен төленетін ҚҚС бойынша тауарлардың импорты. Егер тұлға Салық кодексінің </w:t>
      </w:r>
      <w:r>
        <w:rPr>
          <w:rFonts w:ascii="Times New Roman"/>
          <w:b w:val="false"/>
          <w:i w:val="false"/>
          <w:color w:val="000000"/>
          <w:sz w:val="28"/>
        </w:rPr>
        <w:t>428-бабында</w:t>
      </w:r>
      <w:r>
        <w:rPr>
          <w:rFonts w:ascii="Times New Roman"/>
          <w:b w:val="false"/>
          <w:i w:val="false"/>
          <w:color w:val="000000"/>
          <w:sz w:val="28"/>
        </w:rPr>
        <w:t xml:space="preserve"> белгіленген тәртіпте Еуразиялық экономикалық одаққа мүше мемлекеттердің аумағынан Қазақстан Республикасының аумағына импортталған тауарларды әкелуді жүзеге асыратын болса, онда тиісті торкөз белгіленеді;</w:t>
      </w:r>
    </w:p>
    <w:p>
      <w:pPr>
        <w:spacing w:after="0"/>
        <w:ind w:left="0"/>
        <w:jc w:val="both"/>
      </w:pPr>
      <w:r>
        <w:rPr>
          <w:rFonts w:ascii="Times New Roman"/>
          <w:b w:val="false"/>
          <w:i w:val="false"/>
          <w:color w:val="000000"/>
          <w:sz w:val="28"/>
        </w:rPr>
        <w:t>
      12) Акцизделетін тауарлардың импорты. Егер импортталатын тауарлар акцизделетін тауарлар болып табылса, онда тиісті торкөз белгіленеді;</w:t>
      </w:r>
    </w:p>
    <w:p>
      <w:pPr>
        <w:spacing w:after="0"/>
        <w:ind w:left="0"/>
        <w:jc w:val="both"/>
      </w:pPr>
      <w:r>
        <w:rPr>
          <w:rFonts w:ascii="Times New Roman"/>
          <w:b w:val="false"/>
          <w:i w:val="false"/>
          <w:color w:val="000000"/>
          <w:sz w:val="28"/>
        </w:rPr>
        <w:t xml:space="preserve">
      13) Акциз салудан босатылатын тауарлардың импорты. Егер импортталатын акцизделетін тауарлар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 салудан босатылған жағдайда, тиісті торкөз белгіленеді;</w:t>
      </w:r>
    </w:p>
    <w:p>
      <w:pPr>
        <w:spacing w:after="0"/>
        <w:ind w:left="0"/>
        <w:jc w:val="both"/>
      </w:pPr>
      <w:r>
        <w:rPr>
          <w:rFonts w:ascii="Times New Roman"/>
          <w:b w:val="false"/>
          <w:i w:val="false"/>
          <w:color w:val="000000"/>
          <w:sz w:val="28"/>
        </w:rPr>
        <w:t>
      14) Табыс етілген қосымшалар. 14-жолда табыс етілетін қосымшалардың тиісті торкөздері белгіленеді;</w:t>
      </w:r>
    </w:p>
    <w:p>
      <w:pPr>
        <w:spacing w:after="0"/>
        <w:ind w:left="0"/>
        <w:jc w:val="both"/>
      </w:pPr>
      <w:r>
        <w:rPr>
          <w:rFonts w:ascii="Times New Roman"/>
          <w:b w:val="false"/>
          <w:i w:val="false"/>
          <w:color w:val="000000"/>
          <w:sz w:val="28"/>
        </w:rPr>
        <w:t>
      15) Декларацияға қоса берілген құжаттар. Бұл жолда Салық кодексінің 456-бабы 2-тармағына сәйкес қағаз жеткізгіште табыс етілетін құжаттар туралы мәліметтер көрсетіледі.</w:t>
      </w:r>
    </w:p>
    <w:p>
      <w:pPr>
        <w:spacing w:after="0"/>
        <w:ind w:left="0"/>
        <w:jc w:val="both"/>
      </w:pPr>
      <w:r>
        <w:rPr>
          <w:rFonts w:ascii="Times New Roman"/>
          <w:b w:val="false"/>
          <w:i w:val="false"/>
          <w:color w:val="000000"/>
          <w:sz w:val="28"/>
        </w:rPr>
        <w:t>
      Декларацияны тек электронды түрде табыс еткенде ғана 15 I жолы ғана толтырылады.</w:t>
      </w:r>
    </w:p>
    <w:p>
      <w:pPr>
        <w:spacing w:after="0"/>
        <w:ind w:left="0"/>
        <w:jc w:val="both"/>
      </w:pPr>
      <w:r>
        <w:rPr>
          <w:rFonts w:ascii="Times New Roman"/>
          <w:b w:val="false"/>
          <w:i w:val="false"/>
          <w:color w:val="000000"/>
          <w:sz w:val="28"/>
        </w:rPr>
        <w:t>
      15 I жолда тауарларды әкелу және жанама салықтарды төлеу туралы өтініштердің саны көрсетіледі. Осы жолда көрсетілетін тауарларды әкелу және жанама салықтарды төлеу туралы өтініштердің саны 320.06-нысанның Тауарларды әкелу және жанама салықтарды төлеу туралы өтініштердің Тізілімінде көрсетілген Тауарларды әкелу және жанама салықтарды төлеу туралы өтініштердің санына сәйкес келуі тиіс.</w:t>
      </w:r>
    </w:p>
    <w:p>
      <w:pPr>
        <w:spacing w:after="0"/>
        <w:ind w:left="0"/>
        <w:jc w:val="both"/>
      </w:pPr>
      <w:r>
        <w:rPr>
          <w:rFonts w:ascii="Times New Roman"/>
          <w:b w:val="false"/>
          <w:i w:val="false"/>
          <w:color w:val="000000"/>
          <w:sz w:val="28"/>
        </w:rPr>
        <w:t xml:space="preserve">
      15 II жолда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2-тармағына сәйкес қағаз жеткізгіште табыс етілетін декларацияға қоса берілген құжаттар парақтарының жалпы саны көрсетіледі.</w:t>
      </w:r>
    </w:p>
    <w:p>
      <w:pPr>
        <w:spacing w:after="0"/>
        <w:ind w:left="0"/>
        <w:jc w:val="both"/>
      </w:pPr>
      <w:r>
        <w:rPr>
          <w:rFonts w:ascii="Times New Roman"/>
          <w:b w:val="false"/>
          <w:i w:val="false"/>
          <w:color w:val="000000"/>
          <w:sz w:val="28"/>
        </w:rPr>
        <w:t>
      15. "Тауарлардың импорты кезінде ҚҚС есептеу" бөлімінде:</w:t>
      </w:r>
    </w:p>
    <w:p>
      <w:pPr>
        <w:spacing w:after="0"/>
        <w:ind w:left="0"/>
        <w:jc w:val="both"/>
      </w:pPr>
      <w:r>
        <w:rPr>
          <w:rFonts w:ascii="Times New Roman"/>
          <w:b w:val="false"/>
          <w:i w:val="false"/>
          <w:color w:val="000000"/>
          <w:sz w:val="28"/>
        </w:rPr>
        <w:t>
      1) 320.00.001 А жолда Еуразиялық экономикалық одаққа мүше мемлекеттердің аумағынан Қазақстан Республикасының аумағына әкелінген (әкелінетін) тауарлардың импортына, оның ішінде Салық кодексінің 440-бабы 4-тармағына сәйкес алыс-беріс шикізатын қайта өңдеу өнімі болып табылатын тауарлардың импортына (лизинг мәніне), салынатын салық мөлшерінің жиынтық сомасы көрсетіледі.</w:t>
      </w:r>
    </w:p>
    <w:p>
      <w:pPr>
        <w:spacing w:after="0"/>
        <w:ind w:left="0"/>
        <w:jc w:val="both"/>
      </w:pPr>
      <w:r>
        <w:rPr>
          <w:rFonts w:ascii="Times New Roman"/>
          <w:b w:val="false"/>
          <w:i w:val="false"/>
          <w:color w:val="000000"/>
          <w:sz w:val="28"/>
        </w:rPr>
        <w:t>
      320.00.001 А жол өзіне 320.00.001 I А, 320.00.001 II А, 320.00.001 III А, 320.00.001 IV А жолдарының сомасын қосады;</w:t>
      </w:r>
    </w:p>
    <w:p>
      <w:pPr>
        <w:spacing w:after="0"/>
        <w:ind w:left="0"/>
        <w:jc w:val="both"/>
      </w:pPr>
      <w:r>
        <w:rPr>
          <w:rFonts w:ascii="Times New Roman"/>
          <w:b w:val="false"/>
          <w:i w:val="false"/>
          <w:color w:val="000000"/>
          <w:sz w:val="28"/>
        </w:rPr>
        <w:t>
      2) 320.00.001 I А жолда Ресей Федерациясының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3) 320.00.001 II А жолда Беларусь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4) 320.00.001 III А жолда Армения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5) 320.00.001 IV А жолда Қырғыз Республикасының аумағынан Қазақстан Республикасының аумағына әкелінген (әкелінетін) тауарлардың салық салынатын импорты мөлшерінің сомасы көрсетіледі.</w:t>
      </w:r>
    </w:p>
    <w:p>
      <w:pPr>
        <w:spacing w:after="0"/>
        <w:ind w:left="0"/>
        <w:jc w:val="both"/>
      </w:pPr>
      <w:r>
        <w:rPr>
          <w:rFonts w:ascii="Times New Roman"/>
          <w:b w:val="false"/>
          <w:i w:val="false"/>
          <w:color w:val="000000"/>
          <w:sz w:val="28"/>
        </w:rPr>
        <w:t>
      320.00.001 I А, 320.00.001 II А, 320.00.001 III А және 320.00.001 IV А-жолдарында көрсетілетін салық салынатын импорттың мөлшері Салық кодексінің 444-бабына сәйкес айқындалады;</w:t>
      </w:r>
    </w:p>
    <w:p>
      <w:pPr>
        <w:spacing w:after="0"/>
        <w:ind w:left="0"/>
        <w:jc w:val="both"/>
      </w:pPr>
      <w:r>
        <w:rPr>
          <w:rFonts w:ascii="Times New Roman"/>
          <w:b w:val="false"/>
          <w:i w:val="false"/>
          <w:color w:val="000000"/>
          <w:sz w:val="28"/>
        </w:rPr>
        <w:t>
      6) 320.00.001 В жолда Еуразиялық экономикалық одаққа мүше мемлекеттердің аумағынан Қазақстан Республикасының аумағына әкелінген (әкелінетін) тауарлардың импортына, оның ішінде Салық кодексінің 440-бабы 4-тармағына сәйкес алыс-беріс шикізатын қайта өңдеу өнімі болып табылатын тауарлардың импортына (лизинг мәніне) көлік құралдарына (кәсіпкерлік қызмет мақсатында емес көлік құралдарын импорттайтын жеке тұлғаларды қоспағанда) салынатын ҚҚС мөлшерінің жиынтық сомасы көрсетіледі;</w:t>
      </w:r>
    </w:p>
    <w:p>
      <w:pPr>
        <w:spacing w:after="0"/>
        <w:ind w:left="0"/>
        <w:jc w:val="both"/>
      </w:pPr>
      <w:r>
        <w:rPr>
          <w:rFonts w:ascii="Times New Roman"/>
          <w:b w:val="false"/>
          <w:i w:val="false"/>
          <w:color w:val="000000"/>
          <w:sz w:val="28"/>
        </w:rPr>
        <w:t>
      320.00.001 В жол өзіне 320.00.001 I В, 320.00.001 II В, 320.00.001 III В және 320.00.001 IV В жолдарының сомасын қосады;</w:t>
      </w:r>
    </w:p>
    <w:p>
      <w:pPr>
        <w:spacing w:after="0"/>
        <w:ind w:left="0"/>
        <w:jc w:val="both"/>
      </w:pPr>
      <w:r>
        <w:rPr>
          <w:rFonts w:ascii="Times New Roman"/>
          <w:b w:val="false"/>
          <w:i w:val="false"/>
          <w:color w:val="000000"/>
          <w:sz w:val="28"/>
        </w:rPr>
        <w:t>
      7) 320.00.001 I В жолда Ресей Федерациясының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8) 320.00.001 II В жолда Беларусь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9) 320.00.001 III В жолда Армения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10) 320.00.001 IV В жолда Қырғыз Республикасының аумағынан Қазақстан Республикасының аумағына әкелінген (әкелінетін) тауарлардың салық салынатын импорты бойынша ҚҚС сомасы көрсетіледі;</w:t>
      </w:r>
    </w:p>
    <w:p>
      <w:pPr>
        <w:spacing w:after="0"/>
        <w:ind w:left="0"/>
        <w:jc w:val="both"/>
      </w:pPr>
      <w:r>
        <w:rPr>
          <w:rFonts w:ascii="Times New Roman"/>
          <w:b w:val="false"/>
          <w:i w:val="false"/>
          <w:color w:val="000000"/>
          <w:sz w:val="28"/>
        </w:rPr>
        <w:t>
      11) 320.00.002 А жолда тауарлардың (лизинг мәндерінің) салық салынатын импорты көрсетіледі. Салық салынатын импорттың мөлшері Салық кодексінің 444-бабы 6-тармағына сәйкес айқындалады. Бұл жол өзіне 320.00.002 I А, 320.00.002 II А, 320.00.002 III А және 320.00.002 IV А жолдарында көрсетілген соманы қосады;</w:t>
      </w:r>
    </w:p>
    <w:p>
      <w:pPr>
        <w:spacing w:after="0"/>
        <w:ind w:left="0"/>
        <w:jc w:val="both"/>
      </w:pPr>
      <w:r>
        <w:rPr>
          <w:rFonts w:ascii="Times New Roman"/>
          <w:b w:val="false"/>
          <w:i w:val="false"/>
          <w:color w:val="000000"/>
          <w:sz w:val="28"/>
        </w:rPr>
        <w:t>
      12) 320.00.002 I А жолда Ресей Федерациясынан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13) 320.00.002 II А жолда Беларусь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14) 320.00.002 III А жолда Армения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15) 320.00.002 IV А жолда Қырғыз Республикасынан тауарлардың (лизинг мәндерінің) салық салынатын импорты көрсетіледі;</w:t>
      </w:r>
    </w:p>
    <w:p>
      <w:pPr>
        <w:spacing w:after="0"/>
        <w:ind w:left="0"/>
        <w:jc w:val="both"/>
      </w:pPr>
      <w:r>
        <w:rPr>
          <w:rFonts w:ascii="Times New Roman"/>
          <w:b w:val="false"/>
          <w:i w:val="false"/>
          <w:color w:val="000000"/>
          <w:sz w:val="28"/>
        </w:rPr>
        <w:t>
      16) 320.00.002 В жолда тауарлардың (лизинг мәндерінің) салық салынатын импорты бойынша ҚҚС сомасы көрсетіледі. Бұл жол өзіне 320.00.002 I В , 320. 00.002 II В, 320. 00.002 III В, 320. 00.002 IV В-жолдарында көрсетілген соманы қосады;</w:t>
      </w:r>
    </w:p>
    <w:p>
      <w:pPr>
        <w:spacing w:after="0"/>
        <w:ind w:left="0"/>
        <w:jc w:val="both"/>
      </w:pPr>
      <w:r>
        <w:rPr>
          <w:rFonts w:ascii="Times New Roman"/>
          <w:b w:val="false"/>
          <w:i w:val="false"/>
          <w:color w:val="000000"/>
          <w:sz w:val="28"/>
        </w:rPr>
        <w:t>
      17) 320.00.002 I В жолда Ресей Федерациясынан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18) 320.00.002 II В жолда Беларусь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19) 320.00.002 III В жолда Армения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20) 320.00.002 IV В жолда Қырғыз Республикасынан тауарлардың (лизинг мәндерінің) салық салынатын импорты бойынша ҚҚС сомасы көрсетіледі;</w:t>
      </w:r>
    </w:p>
    <w:p>
      <w:pPr>
        <w:spacing w:after="0"/>
        <w:ind w:left="0"/>
        <w:jc w:val="both"/>
      </w:pPr>
      <w:r>
        <w:rPr>
          <w:rFonts w:ascii="Times New Roman"/>
          <w:b w:val="false"/>
          <w:i w:val="false"/>
          <w:color w:val="000000"/>
          <w:sz w:val="28"/>
        </w:rPr>
        <w:t>
      21) 320.00.003 А жолда алыс-беріс шикізатын қайта өңдеу өнімі болып табылатын салық салынатын импорты көрсетіледі. Алыс-беріс шикізатын қайта өңдеу өнімі болып табылатын салық салынатын импорттың мөлшері Салық кодексінің 444-бабы 5-тармағына сәйкес айқындалады. Бұл жол өзіне 320.00.003 I А, 320.00.003 II А, 320.00.003 III А және 320.00.003 IV А-жолдарында көрсетілген соманы қосады;</w:t>
      </w:r>
    </w:p>
    <w:p>
      <w:pPr>
        <w:spacing w:after="0"/>
        <w:ind w:left="0"/>
        <w:jc w:val="both"/>
      </w:pPr>
      <w:r>
        <w:rPr>
          <w:rFonts w:ascii="Times New Roman"/>
          <w:b w:val="false"/>
          <w:i w:val="false"/>
          <w:color w:val="000000"/>
          <w:sz w:val="28"/>
        </w:rPr>
        <w:t>
      22) 320.00.003 I А жолда Ресей Федерациясынан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23) 320.00.003 II А жолда Беларусь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24) 320.00.003 III А жолда Армения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25) 320.00.003 IV А жолда Қырғыз Республикасынан алыс-беріс шикізатын қайта өңдеу өнімі болып табылатын салық салынатын импорты көрсетіледі;</w:t>
      </w:r>
    </w:p>
    <w:p>
      <w:pPr>
        <w:spacing w:after="0"/>
        <w:ind w:left="0"/>
        <w:jc w:val="both"/>
      </w:pPr>
      <w:r>
        <w:rPr>
          <w:rFonts w:ascii="Times New Roman"/>
          <w:b w:val="false"/>
          <w:i w:val="false"/>
          <w:color w:val="000000"/>
          <w:sz w:val="28"/>
        </w:rPr>
        <w:t>
      26) 320.00.003 В жолда алыс-беріс шикізатын қайта өңдеу өнімі болып табылатын салық салынатын импорты бойынша ҚҚС сомасы көрсетіледі. Бұл жол өзіне 320.00.003 I В, 320.00.003 II В, 320.00.003 III В және 320.00.003 IV В-жолдарында көрсетілген соманы қосады;</w:t>
      </w:r>
    </w:p>
    <w:p>
      <w:pPr>
        <w:spacing w:after="0"/>
        <w:ind w:left="0"/>
        <w:jc w:val="both"/>
      </w:pPr>
      <w:r>
        <w:rPr>
          <w:rFonts w:ascii="Times New Roman"/>
          <w:b w:val="false"/>
          <w:i w:val="false"/>
          <w:color w:val="000000"/>
          <w:sz w:val="28"/>
        </w:rPr>
        <w:t>
      27) 320.00.003 I В жолда Ресей Федерациясынан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28) 320.00.003 II В жолда Беларусь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29) 320.00.003 III В жолда Армения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30) 320.00.003 IV В жолда Қырғыз Республикасынан алыс-беріс шикізатын қайта өңдеу өнімі болып табылатын салық салынатын импорты бойынша ҚҚС сомасы көрсетіледі;</w:t>
      </w:r>
    </w:p>
    <w:p>
      <w:pPr>
        <w:spacing w:after="0"/>
        <w:ind w:left="0"/>
        <w:jc w:val="both"/>
      </w:pPr>
      <w:r>
        <w:rPr>
          <w:rFonts w:ascii="Times New Roman"/>
          <w:b w:val="false"/>
          <w:i w:val="false"/>
          <w:color w:val="000000"/>
          <w:sz w:val="28"/>
        </w:rPr>
        <w:t xml:space="preserve">
      31) 320.00.004 А жолда Салық кодексінің </w:t>
      </w:r>
      <w:r>
        <w:rPr>
          <w:rFonts w:ascii="Times New Roman"/>
          <w:b w:val="false"/>
          <w:i w:val="false"/>
          <w:color w:val="000000"/>
          <w:sz w:val="28"/>
        </w:rPr>
        <w:t>399-бабына</w:t>
      </w:r>
      <w:r>
        <w:rPr>
          <w:rFonts w:ascii="Times New Roman"/>
          <w:b w:val="false"/>
          <w:i w:val="false"/>
          <w:color w:val="000000"/>
          <w:sz w:val="28"/>
        </w:rPr>
        <w:t xml:space="preserve"> сәйкес босатылған импорт көрсетіледі. Бұл жолға 320.01-нысанның 320.01.001-жолынан сома көшіріледі. 320.00.004 А жол өзіне 320.00.004 I А, 320.00.004 II А, 320.00.004 III А және 320.00.004 IV А жолдарының сомасын қосады;</w:t>
      </w:r>
    </w:p>
    <w:p>
      <w:pPr>
        <w:spacing w:after="0"/>
        <w:ind w:left="0"/>
        <w:jc w:val="both"/>
      </w:pPr>
      <w:r>
        <w:rPr>
          <w:rFonts w:ascii="Times New Roman"/>
          <w:b w:val="false"/>
          <w:i w:val="false"/>
          <w:color w:val="000000"/>
          <w:sz w:val="28"/>
        </w:rPr>
        <w:t>
      32) 320.00.004 I жолда Ресей Федерациясынан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 А жолға, осы 3 жолындағы Ресей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33) 320.00.004 II жолда Беларусь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II А жолға, осы 3 жолындағы Беларусь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34) 320.00.004 III жолда Армения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III А жолға, осы 3 жолындағы Армения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35) 320.00.004 IV жолда Қырғыз Республикасынан Салық кодексінің 399-бабына сәйкес босатылған тауарлардың импорты көрсетіледі.</w:t>
      </w:r>
    </w:p>
    <w:p>
      <w:pPr>
        <w:spacing w:after="0"/>
        <w:ind w:left="0"/>
        <w:jc w:val="both"/>
      </w:pPr>
      <w:r>
        <w:rPr>
          <w:rFonts w:ascii="Times New Roman"/>
          <w:b w:val="false"/>
          <w:i w:val="false"/>
          <w:color w:val="000000"/>
          <w:sz w:val="28"/>
        </w:rPr>
        <w:t>
      320.00.004 IV А жолға, осы 3-жолындағы Қырғыз Республикасының коды көрсетілген "Аумағынан тауарлар импорты жасалған Еуразиялық экономикалық одаққа мүше мемлекеттің коды" 320.01-нысанының 320.01.001 жолдың сомасы көшіріледі;</w:t>
      </w:r>
    </w:p>
    <w:p>
      <w:pPr>
        <w:spacing w:after="0"/>
        <w:ind w:left="0"/>
        <w:jc w:val="both"/>
      </w:pPr>
      <w:r>
        <w:rPr>
          <w:rFonts w:ascii="Times New Roman"/>
          <w:b w:val="false"/>
          <w:i w:val="false"/>
          <w:color w:val="000000"/>
          <w:sz w:val="28"/>
        </w:rPr>
        <w:t>
      36) 320.00.005 А жолда Еуразиялық экономикалық одаққа мүше мемлекеттердің аумақтарынан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Жол өзіне 320.00.005 I А, 320.00.005 А II, 320.00.005 А III және 320.00.005 А IV жолдарының сомасын қосады;</w:t>
      </w:r>
    </w:p>
    <w:p>
      <w:pPr>
        <w:spacing w:after="0"/>
        <w:ind w:left="0"/>
        <w:jc w:val="both"/>
      </w:pPr>
      <w:r>
        <w:rPr>
          <w:rFonts w:ascii="Times New Roman"/>
          <w:b w:val="false"/>
          <w:i w:val="false"/>
          <w:color w:val="000000"/>
          <w:sz w:val="28"/>
        </w:rPr>
        <w:t>
      37) 320.00.005 I А жолда Ресей Федерациясының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38) 320.00.005 II А жолда Беларусь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xml:space="preserve">
      39) 320.00.005 III А жолда Армения Республикасының аумағынан Қазақстан Республикасының аумағына тауарлардың, олар бойынша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есепке жатқызу әдісімен ҚҚС төленген импортқа салынатын мөлшері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40) 320.00.005 IV А жолда Қырғыз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мөлшері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320.02-нысанының 320.02.001 А жолдың сомасы көшіріледі;</w:t>
      </w:r>
    </w:p>
    <w:p>
      <w:pPr>
        <w:spacing w:after="0"/>
        <w:ind w:left="0"/>
        <w:jc w:val="both"/>
      </w:pPr>
      <w:r>
        <w:rPr>
          <w:rFonts w:ascii="Times New Roman"/>
          <w:b w:val="false"/>
          <w:i w:val="false"/>
          <w:color w:val="000000"/>
          <w:sz w:val="28"/>
        </w:rPr>
        <w:t>
      41) 320.00.005 В жолда Еуразиялық экономикалық одаққа мүше мемлекеттердің аумақтарынан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320.02-нысанның 320.02.001 В жолынан сома көшіріледі. Жол өзіне 320.00.005 В I, 320.00.005 В II, 320.00.005 В III, 320.00.005 В IV жолдарының сомасын қосады;</w:t>
      </w:r>
    </w:p>
    <w:p>
      <w:pPr>
        <w:spacing w:after="0"/>
        <w:ind w:left="0"/>
        <w:jc w:val="both"/>
      </w:pPr>
      <w:r>
        <w:rPr>
          <w:rFonts w:ascii="Times New Roman"/>
          <w:b w:val="false"/>
          <w:i w:val="false"/>
          <w:color w:val="000000"/>
          <w:sz w:val="28"/>
        </w:rPr>
        <w:t>
      42) 320.00.005 I В жолда Ресей Федерациясының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43) 320.00.005 II В жолда Беларусь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44) 320.00.005 III В жолда Армения Республикасының аумағынан Қазақстан Республикасының аумағына тауарлардың, олар бойынша Салық кодексінің 428-бабына сәйкес есепке жатқызу әдісімен ҚҚС төленген импортқа салынатын ҚҚС сомасы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xml:space="preserve">
      45) 320.00.005 IV В жолда Қырғыз Республикасының аумағынан Қазақстан Республикасының аумағына тауарлардың, олар бойынша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есепке жатқызу әдісімен ҚҚС төленген импортқа салынатын ҚҚС сомасы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320.02-нысанының 320.02.001 B жолдың сомасы көшіріледі;</w:t>
      </w:r>
    </w:p>
    <w:p>
      <w:pPr>
        <w:spacing w:after="0"/>
        <w:ind w:left="0"/>
        <w:jc w:val="both"/>
      </w:pPr>
      <w:r>
        <w:rPr>
          <w:rFonts w:ascii="Times New Roman"/>
          <w:b w:val="false"/>
          <w:i w:val="false"/>
          <w:color w:val="000000"/>
          <w:sz w:val="28"/>
        </w:rPr>
        <w:t>
      46) 320.00.006 А жолда Салық кодексіне сәйкес немесе халықаралық шарттарға сәйкес ҚҚС босатылған тауарларды импорты көрсетіледі. Жол өзіне 320.00.006 I А, 320.00.006 II А, 320.00.006 III А, 320.00.006 IV А жолдарының сомасын қосады;</w:t>
      </w:r>
    </w:p>
    <w:p>
      <w:pPr>
        <w:spacing w:after="0"/>
        <w:ind w:left="0"/>
        <w:jc w:val="both"/>
      </w:pPr>
      <w:r>
        <w:rPr>
          <w:rFonts w:ascii="Times New Roman"/>
          <w:b w:val="false"/>
          <w:i w:val="false"/>
          <w:color w:val="000000"/>
          <w:sz w:val="28"/>
        </w:rPr>
        <w:t>
      47) 320.00.006 I А жолда Салық кодексіне сәйкес немесе халықаралық шарттарға сәйкес ҚҚС босатылған тауарларды импорты көрсетіледі. Бұл жолға Ресей Федерациясының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48) 320.00.006 II А жолда Салық кодексіне сәйкес немесе халықаралық шарттарға сәйкес ҚҚС босатылған тауарларды импорты көрсетіледі. Бұл жолға Беларусь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49) 320.00.006 III А жолда Салық кодексіне сәйкес немесе халықаралық шарттарға сәйкес ҚҚС босатылған тауарларды импорты көрсетіледі. Бұл жолға Армения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50) 320.00.006 IV А жолда Салық кодексіне сәйкес немесе халықаралық шарттарға сәйкес ҚҚС босатылған тауарларды импорты көрсетіледі. Бұл жолға Қырғыз Республикасының коды көрсетілген "Аумағынан тауарлар импорты жасалған Еуразиялық экономикалық одаққа мүше мемлекеттің коды" 320.01-нысанының 320.01.002, 320.01.003, 320.01.004, 320.01.005 жолдарының сомасы көшіріледі.</w:t>
      </w:r>
    </w:p>
    <w:p>
      <w:pPr>
        <w:spacing w:after="0"/>
        <w:ind w:left="0"/>
        <w:jc w:val="both"/>
      </w:pPr>
      <w:r>
        <w:rPr>
          <w:rFonts w:ascii="Times New Roman"/>
          <w:b w:val="false"/>
          <w:i w:val="false"/>
          <w:color w:val="000000"/>
          <w:sz w:val="28"/>
        </w:rPr>
        <w:t>
      16. "Акцизделетін тауарлар импорты кезінде акциздерді есептеу" бөлімінде мынадай деректер көрсетіледі:</w:t>
      </w:r>
    </w:p>
    <w:p>
      <w:pPr>
        <w:spacing w:after="0"/>
        <w:ind w:left="0"/>
        <w:jc w:val="both"/>
      </w:pPr>
      <w:r>
        <w:rPr>
          <w:rFonts w:ascii="Times New Roman"/>
          <w:b w:val="false"/>
          <w:i w:val="false"/>
          <w:color w:val="000000"/>
          <w:sz w:val="28"/>
        </w:rPr>
        <w:t>
      1) 320.00.007 жолда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2) 320.00.007 I жолда Ресей Федерациясынан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3) 320.00.007 II жолда Беларусь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4) 320.00.008 III жолда Армения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5) 320.00.008 IV жолда Қырғыз Республикасынан спирттің барлық түрлерінің импорты бойынша есептелген акциздің сомасы көрсетіледі;</w:t>
      </w:r>
    </w:p>
    <w:p>
      <w:pPr>
        <w:spacing w:after="0"/>
        <w:ind w:left="0"/>
        <w:jc w:val="both"/>
      </w:pPr>
      <w:r>
        <w:rPr>
          <w:rFonts w:ascii="Times New Roman"/>
          <w:b w:val="false"/>
          <w:i w:val="false"/>
          <w:color w:val="000000"/>
          <w:sz w:val="28"/>
        </w:rPr>
        <w:t>
      6) 320.00.008 жолда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7) 320.00.008 I жолда Ресей Федерациясынан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8) 320.00.008 II жолда Беларусь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9) 320.00.008 III жолда Армения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10) 320.00.008 IV жолда Қырғыз Республикасынан шарап материалының импорты бойынша есептелген акциздің сомасы көрсетіледі;</w:t>
      </w:r>
    </w:p>
    <w:p>
      <w:pPr>
        <w:spacing w:after="0"/>
        <w:ind w:left="0"/>
        <w:jc w:val="both"/>
      </w:pPr>
      <w:r>
        <w:rPr>
          <w:rFonts w:ascii="Times New Roman"/>
          <w:b w:val="false"/>
          <w:i w:val="false"/>
          <w:color w:val="000000"/>
          <w:sz w:val="28"/>
        </w:rPr>
        <w:t>
      11) 320.00.009 жолда алкоголь өнімінің импорты бойынша есептелген акциздің сомасы көрсетіледі. Жол өзіне 320.00.009 I, 320.00.009 II, 320.00.009 III, 320.00.009 IV жолдарының сомасын қосады;</w:t>
      </w:r>
    </w:p>
    <w:p>
      <w:pPr>
        <w:spacing w:after="0"/>
        <w:ind w:left="0"/>
        <w:jc w:val="both"/>
      </w:pPr>
      <w:r>
        <w:rPr>
          <w:rFonts w:ascii="Times New Roman"/>
          <w:b w:val="false"/>
          <w:i w:val="false"/>
          <w:color w:val="000000"/>
          <w:sz w:val="28"/>
        </w:rPr>
        <w:t>
      12) 320.00.009 I жолда Ресей Федерациясынан алкоголь өнімінің импорты бойынша есептелген акциздің сомасы көрсетіледі. Бұл жолға алкоголь өнімінің барлық түрлері бойынша Ресей Федерациясынан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13) 320.00.009 II жолда Беларусь Республикасынан алкоголь өнімінің импорты бойынша есептелген акциздің сомасы көрсетіледі. Бұл жолға алкоголь өнімінің барлық түрлері бойынша Беларусь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14) 320.00.009 III жолда Армения Республикасынан алкоголь өнімінің импорты бойынша есептелген акциздің сомасы көрсетіледі. Бұл жолға алкоголь өнімінің барлық түрлері бойынша Армения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15) 320.00.009 IV жолда Қырғыз Республикасынан алкоголь өнімінің импорты бойынша есептелген акциздің сомасы көрсетіледі. Бұл жолға алкоголь өнімінің барлық түрлері бойынша Қырғыз Республикасынан коды көрсетілген "Аумағынан тауарлар импорты жасалған Еуразиялық экономикалық одаққа мүше мемлекеттің коды" 320.03-нысанының 320.03.006 жолдың сомасы көшіріледі. Алкоголь өнімінің әрбір түріне 320.03-нысанның жеке парағы толтырылады;</w:t>
      </w:r>
    </w:p>
    <w:p>
      <w:pPr>
        <w:spacing w:after="0"/>
        <w:ind w:left="0"/>
        <w:jc w:val="both"/>
      </w:pPr>
      <w:r>
        <w:rPr>
          <w:rFonts w:ascii="Times New Roman"/>
          <w:b w:val="false"/>
          <w:i w:val="false"/>
          <w:color w:val="000000"/>
          <w:sz w:val="28"/>
        </w:rPr>
        <w:t>
      16) 320.00.010 жолда темекі өнімдерінің импорты бойынша есептелген акциздің сомасы көрсетіледі. Бұл жол 320.00.010 I, 320.00.010 II, 320.00.010 III, 320.00.010 IV жолдарының сомасын қосады;</w:t>
      </w:r>
    </w:p>
    <w:p>
      <w:pPr>
        <w:spacing w:after="0"/>
        <w:ind w:left="0"/>
        <w:jc w:val="both"/>
      </w:pPr>
      <w:r>
        <w:rPr>
          <w:rFonts w:ascii="Times New Roman"/>
          <w:b w:val="false"/>
          <w:i w:val="false"/>
          <w:color w:val="000000"/>
          <w:sz w:val="28"/>
        </w:rPr>
        <w:t>
      17) 320.00.010 I жолда Ресей Федерациясынан темекі өнімдерінің импорты бойынша есептелген акциздің сомасы көрсетіледі. Бұл жол темекі өнімінің барлық түрлері бойынша Ресей Федерациясынан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18) 320.00.010 II жолда Беларусь Республикасынан темекі өнімдерінің импорты бойынша есептелген акциздің сомасы көрсетіледі. Бұл жол темекі өнімінің барлық түрлері бойынша Беларусь Республикасынан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19) 320.00.010 III жолда Армения Республикасынан темекі өнімдерінің импорты бойынша есептелген акциздің сомасы көрсетіледі. Бұл жол темекі өнімінің барлық түрлері бойынша Армения Республикасынан коды көрсетілген "Аумағынан тауарлар импорты жасалған Еуразиялық экономикалық одаққа мүше мемлекеттің коды" 320.04-нысанының 320.04.007 жолдың сомасы көшіріледі.Темекі өнімдерінің әрбір түріне 320.04-нысанның жеке парағы толтырылады;</w:t>
      </w:r>
    </w:p>
    <w:p>
      <w:pPr>
        <w:spacing w:after="0"/>
        <w:ind w:left="0"/>
        <w:jc w:val="both"/>
      </w:pPr>
      <w:r>
        <w:rPr>
          <w:rFonts w:ascii="Times New Roman"/>
          <w:b w:val="false"/>
          <w:i w:val="false"/>
          <w:color w:val="000000"/>
          <w:sz w:val="28"/>
        </w:rPr>
        <w:t>
      20) 320.00.010 IV жолда Қырғыз Республикасынан темекі өнімдерінің импорты бойынша есептелген акциздің сомасы көрсетіледі. Бұл жол темекі өнімінің барлық түрлері бойынша Қырғыз Республикасынан коды көрсетілген "Аумағынан тауарлар импорты жасалған Еуразиялық экономикалық одаққа мүше мемлекеттің коды" 320.04 нысанының 320.04.007 жолдың сомасы көшіріледі. Темекі өнімдерінің әрбір түріне 320.04 нысанның жеке парағы толтырылады;</w:t>
      </w:r>
    </w:p>
    <w:p>
      <w:pPr>
        <w:spacing w:after="0"/>
        <w:ind w:left="0"/>
        <w:jc w:val="both"/>
      </w:pPr>
      <w:r>
        <w:rPr>
          <w:rFonts w:ascii="Times New Roman"/>
          <w:b w:val="false"/>
          <w:i w:val="false"/>
          <w:color w:val="000000"/>
          <w:sz w:val="28"/>
        </w:rPr>
        <w:t>
      21) 320.00.011 жолда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22) 320.00.011 I жолда Ресей Федерациясынан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23) 320.00.011 II жолда Беларусь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24) 320.00.011 III жолда Армения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25) 320.00.011 IV жолда Қырғыз Республикасынан шикі мұнайдың, газ конденсатының импорты бойынша есептелген акциздің сомасы көрсетіледі;</w:t>
      </w:r>
    </w:p>
    <w:p>
      <w:pPr>
        <w:spacing w:after="0"/>
        <w:ind w:left="0"/>
        <w:jc w:val="both"/>
      </w:pPr>
      <w:r>
        <w:rPr>
          <w:rFonts w:ascii="Times New Roman"/>
          <w:b w:val="false"/>
          <w:i w:val="false"/>
          <w:color w:val="000000"/>
          <w:sz w:val="28"/>
        </w:rPr>
        <w:t>
      26) 320.00.012-жолда бензиннің (авиациялықты қоспағанда) импорты импорты бойынша есептелген акциздің сомасы көрсетіледі;</w:t>
      </w:r>
    </w:p>
    <w:p>
      <w:pPr>
        <w:spacing w:after="0"/>
        <w:ind w:left="0"/>
        <w:jc w:val="both"/>
      </w:pPr>
      <w:r>
        <w:rPr>
          <w:rFonts w:ascii="Times New Roman"/>
          <w:b w:val="false"/>
          <w:i w:val="false"/>
          <w:color w:val="000000"/>
          <w:sz w:val="28"/>
        </w:rPr>
        <w:t>
      27) 320.00.012 I жолда Ресей Федерациясынан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28) 320.00.012 II жолда Беларусь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29) 320.00.012 III жолда Армения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30) 320.00.012 IV жолда Қырғыз Республикасынан бензиннің (авиациялықты қоспағанда) импорты бойынша есептелген акциздің сомасы көрсетіледі;</w:t>
      </w:r>
    </w:p>
    <w:p>
      <w:pPr>
        <w:spacing w:after="0"/>
        <w:ind w:left="0"/>
        <w:jc w:val="both"/>
      </w:pPr>
      <w:r>
        <w:rPr>
          <w:rFonts w:ascii="Times New Roman"/>
          <w:b w:val="false"/>
          <w:i w:val="false"/>
          <w:color w:val="000000"/>
          <w:sz w:val="28"/>
        </w:rPr>
        <w:t>
      31) 320.00.013 жолда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32) 320.00.013 I жолда Ресей Федерациясынан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33) 320.00.013 II жолда Беларусь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34) 320.00.013 III жолда Армения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35) 320.00.013 IV жолда Қырғыз Республикасынан дизель отынының импорты бойынша есептелген акциздің сомасы көрсетіледі;</w:t>
      </w:r>
    </w:p>
    <w:p>
      <w:pPr>
        <w:spacing w:after="0"/>
        <w:ind w:left="0"/>
        <w:jc w:val="both"/>
      </w:pPr>
      <w:r>
        <w:rPr>
          <w:rFonts w:ascii="Times New Roman"/>
          <w:b w:val="false"/>
          <w:i w:val="false"/>
          <w:color w:val="000000"/>
          <w:sz w:val="28"/>
        </w:rPr>
        <w:t>
      36) 320.00.014 жолда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37) 320.00.014 I жолда Ресей Федерациясынан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38) 320.00.014 II жолда Беларусь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39) 320.00.014 III жолда Армения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40) 320.00.014 IV жолда Қырғыз Республикасынан жеңіл автомобильдер мен өзге де моторлы көлік құралдарының импорты бойынша есептелген акциздің сомасы көрсетіледі.</w:t>
      </w:r>
    </w:p>
    <w:p>
      <w:pPr>
        <w:spacing w:after="0"/>
        <w:ind w:left="0"/>
        <w:jc w:val="both"/>
      </w:pPr>
      <w:r>
        <w:rPr>
          <w:rFonts w:ascii="Times New Roman"/>
          <w:b w:val="false"/>
          <w:i w:val="false"/>
          <w:color w:val="000000"/>
          <w:sz w:val="28"/>
        </w:rPr>
        <w:t>
      17. "Акциз салудан босатылған акцизделетін тауарлардың импорты" бөлімінде 320.00.015 жолда акциз салудан босатылған акцизделетін тауарлар импортының құны көрсетіледі. Бұл жолға 320.05 нысанның барлық парақтары бойынша 320.05.002В жолынан қалыптастырылатын акцизделетін тауарлар импортының жалпы құны көшіріледі;</w:t>
      </w:r>
    </w:p>
    <w:p>
      <w:pPr>
        <w:spacing w:after="0"/>
        <w:ind w:left="0"/>
        <w:jc w:val="both"/>
      </w:pPr>
      <w:r>
        <w:rPr>
          <w:rFonts w:ascii="Times New Roman"/>
          <w:b w:val="false"/>
          <w:i w:val="false"/>
          <w:color w:val="000000"/>
          <w:sz w:val="28"/>
        </w:rPr>
        <w:t>
      18. "Салықтық тексеру нәтижелерi бойынша есептелген импорт бойынша ҚҚС және акциздер сомасы" бөлiмінде:</w:t>
      </w:r>
    </w:p>
    <w:p>
      <w:pPr>
        <w:spacing w:after="0"/>
        <w:ind w:left="0"/>
        <w:jc w:val="both"/>
      </w:pPr>
      <w:r>
        <w:rPr>
          <w:rFonts w:ascii="Times New Roman"/>
          <w:b w:val="false"/>
          <w:i w:val="false"/>
          <w:color w:val="000000"/>
          <w:sz w:val="28"/>
        </w:rPr>
        <w:t>
      1) 320.00.016 жолда салықтық тексеру нәтижелерi бойынша есептелген импортталған тауарлар бойынша ҚҚС сомасы көрсетіледі. Жол тек өосымша декларацияда толтырылуы тиіс. Жол өзіне 320.00.016 I және 320.00.016 II, 320.00.016 III, 320.00.016 IV жолдарының қосады;</w:t>
      </w:r>
    </w:p>
    <w:p>
      <w:pPr>
        <w:spacing w:after="0"/>
        <w:ind w:left="0"/>
        <w:jc w:val="both"/>
      </w:pPr>
      <w:r>
        <w:rPr>
          <w:rFonts w:ascii="Times New Roman"/>
          <w:b w:val="false"/>
          <w:i w:val="false"/>
          <w:color w:val="000000"/>
          <w:sz w:val="28"/>
        </w:rPr>
        <w:t>
      2) 320.00.016 I жолда Ресей Федерациясынан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3) 320.00.016 II жолда Беларусь Республикасынан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4) 320.00.016 III жолда Армения Республикасынан импортталған тауарлар бойынша салықтық тексеру нәтижелерi бойынша есептелген ҚҚС сомасы көрсетіледі;</w:t>
      </w:r>
    </w:p>
    <w:p>
      <w:pPr>
        <w:spacing w:after="0"/>
        <w:ind w:left="0"/>
        <w:jc w:val="both"/>
      </w:pPr>
      <w:r>
        <w:rPr>
          <w:rFonts w:ascii="Times New Roman"/>
          <w:b w:val="false"/>
          <w:i w:val="false"/>
          <w:color w:val="000000"/>
          <w:sz w:val="28"/>
        </w:rPr>
        <w:t>
      5) 320.00.016 IV жолда Қырғыз Республикасынан импортталған тауарлар бойынша салықтық тексеру нәтижелерi бойынша есептелген мүше мемлекеттер сомасы көрсетіледі.</w:t>
      </w:r>
    </w:p>
    <w:p>
      <w:pPr>
        <w:spacing w:after="0"/>
        <w:ind w:left="0"/>
        <w:jc w:val="both"/>
      </w:pPr>
      <w:r>
        <w:rPr>
          <w:rFonts w:ascii="Times New Roman"/>
          <w:b w:val="false"/>
          <w:i w:val="false"/>
          <w:color w:val="000000"/>
          <w:sz w:val="28"/>
        </w:rPr>
        <w:t>
      Қосымша декларацияда 320.00.016, 320.00.016 I және 320.00.016 II және 320.00.016 III жолдарын толтыру кезінде осындай сома сәйкесінше 320.00.001 В; 320.00.001 В I, 320.00.001 В II және 320.00.001 В III жолдарында міндетті көрсетілуі тиіс;</w:t>
      </w:r>
    </w:p>
    <w:p>
      <w:pPr>
        <w:spacing w:after="0"/>
        <w:ind w:left="0"/>
        <w:jc w:val="both"/>
      </w:pPr>
      <w:r>
        <w:rPr>
          <w:rFonts w:ascii="Times New Roman"/>
          <w:b w:val="false"/>
          <w:i w:val="false"/>
          <w:color w:val="000000"/>
          <w:sz w:val="28"/>
        </w:rPr>
        <w:t>
      6) 320.00.017 жолда салықтық тексеру нәтижелерi бойынша есептелген импортталған тауарлар бойынша акциздердің сомасы көрсетіледі. Жол тек өосымша декларацияда толтырылуы тиіс. Жол өзіне 320.00.017 I, 320.00.017 II, 320.00.017 III және 320.00.017 IV жолдарының қосады;</w:t>
      </w:r>
    </w:p>
    <w:p>
      <w:pPr>
        <w:spacing w:after="0"/>
        <w:ind w:left="0"/>
        <w:jc w:val="both"/>
      </w:pPr>
      <w:r>
        <w:rPr>
          <w:rFonts w:ascii="Times New Roman"/>
          <w:b w:val="false"/>
          <w:i w:val="false"/>
          <w:color w:val="000000"/>
          <w:sz w:val="28"/>
        </w:rPr>
        <w:t>
      7) 320.00.017 I жолда Ресей Федерациясынан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8) 320.00.017 II жолда Беларусь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9) 320.00.017 III жолда Армения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10) 320.00.017 IV жолда Қырғыз Республикасынан импортталған тауарлар бойынша салықтық тексеру нәтижелерi бойынша есептелген акциздердің сомасы көрсетіледі.</w:t>
      </w:r>
    </w:p>
    <w:p>
      <w:pPr>
        <w:spacing w:after="0"/>
        <w:ind w:left="0"/>
        <w:jc w:val="both"/>
      </w:pPr>
      <w:r>
        <w:rPr>
          <w:rFonts w:ascii="Times New Roman"/>
          <w:b w:val="false"/>
          <w:i w:val="false"/>
          <w:color w:val="000000"/>
          <w:sz w:val="28"/>
        </w:rPr>
        <w:t>
      19. "Еуразиялық экономикалық одақта ҚҚС салынбайтын импорт" бөлiмінде:</w:t>
      </w:r>
    </w:p>
    <w:p>
      <w:pPr>
        <w:spacing w:after="0"/>
        <w:ind w:left="0"/>
        <w:jc w:val="both"/>
      </w:pPr>
      <w:r>
        <w:rPr>
          <w:rFonts w:ascii="Times New Roman"/>
          <w:b w:val="false"/>
          <w:i w:val="false"/>
          <w:color w:val="000000"/>
          <w:sz w:val="28"/>
        </w:rPr>
        <w:t xml:space="preserve">
      1) 320.00.018 жолда Қазақстан Республикасының заңнамасында белгіленген табиғи кему нормалар шегінде салық төлеуші шеккен тауарларды жоғалтқан жағдайда, сондай-ақ Салық кодексінің </w:t>
      </w:r>
      <w:r>
        <w:rPr>
          <w:rFonts w:ascii="Times New Roman"/>
          <w:b w:val="false"/>
          <w:i w:val="false"/>
          <w:color w:val="000000"/>
          <w:sz w:val="28"/>
        </w:rPr>
        <w:t>459-бабы</w:t>
      </w:r>
      <w:r>
        <w:rPr>
          <w:rFonts w:ascii="Times New Roman"/>
          <w:b w:val="false"/>
          <w:i w:val="false"/>
          <w:color w:val="000000"/>
          <w:sz w:val="28"/>
        </w:rPr>
        <w:t xml:space="preserve"> 5-тармағына сәйкес табиғи және техногендік сипаттағы төтенше жағдайлардың нәтижесінде туындаған тауарлардың бүлінген импорт кезінде ҚҚС салынуға жатпайтын тауарлардың құны көрсетіледі. Жол өзіне 320.00.018 I, 320.00.018 II, 320.00.018 III, 320.00.018 IV жолдарының қосады;</w:t>
      </w:r>
    </w:p>
    <w:p>
      <w:pPr>
        <w:spacing w:after="0"/>
        <w:ind w:left="0"/>
        <w:jc w:val="both"/>
      </w:pPr>
      <w:r>
        <w:rPr>
          <w:rFonts w:ascii="Times New Roman"/>
          <w:b w:val="false"/>
          <w:i w:val="false"/>
          <w:color w:val="000000"/>
          <w:sz w:val="28"/>
        </w:rPr>
        <w:t>
      2) 320.00.018 I жолда Ресей Федерациясынан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3) 320.00.018 II жолда Беларусь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4) 320.00.018 III жолда Армения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5) 320.00.018 IV жолда Қырғыз Республикасынан тауарлардың импорты кезінде Салық кодексінің 459-бабы 5-тармағына сәйкес ҚҚС салынуға жатпайтын тауарлардың құны көрсетіледі.</w:t>
      </w:r>
    </w:p>
    <w:p>
      <w:pPr>
        <w:spacing w:after="0"/>
        <w:ind w:left="0"/>
        <w:jc w:val="both"/>
      </w:pPr>
      <w:r>
        <w:rPr>
          <w:rFonts w:ascii="Times New Roman"/>
          <w:b w:val="false"/>
          <w:i w:val="false"/>
          <w:color w:val="000000"/>
          <w:sz w:val="28"/>
        </w:rPr>
        <w:t>
      20.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аты-жөні" жолында құрылтай құжаттарына сәйкес басшының тегі, аты, әкесінің аты (болған кезде) көрсетіледі. Егер Декларацияны дара кәсіпкер тапсырса, дара кәсіпкердің мемлекеттік тіркелуі туралы куәлікке сәйкес оның тегі, аты, әкесінің аты (болған кезде);</w:t>
      </w:r>
    </w:p>
    <w:p>
      <w:pPr>
        <w:spacing w:after="0"/>
        <w:ind w:left="0"/>
        <w:jc w:val="both"/>
      </w:pPr>
      <w:r>
        <w:rPr>
          <w:rFonts w:ascii="Times New Roman"/>
          <w:b w:val="false"/>
          <w:i w:val="false"/>
          <w:color w:val="000000"/>
          <w:sz w:val="28"/>
        </w:rPr>
        <w:t>
      2) Декларацияны берген күн – декларацияны мемлекеттік кірістер органына табыс еткен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аты-жөні"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Қосылған құн салығынан босатылған импорт – 320.01-нысанын толтыру бойынша түсіндірме</w:t>
      </w:r>
    </w:p>
    <w:p>
      <w:pPr>
        <w:spacing w:after="0"/>
        <w:ind w:left="0"/>
        <w:jc w:val="both"/>
      </w:pPr>
      <w:r>
        <w:rPr>
          <w:rFonts w:ascii="Times New Roman"/>
          <w:b w:val="false"/>
          <w:i w:val="false"/>
          <w:color w:val="000000"/>
          <w:sz w:val="28"/>
        </w:rPr>
        <w:t>
      21. Бұл нысан ҚҚС салудан босатылған, Еуразиялық экономикалық одаққа мүше мемлекет аумағынан тауарлардың импортын егжей-тегжейлі көрсетуге арналған.</w:t>
      </w:r>
    </w:p>
    <w:p>
      <w:pPr>
        <w:spacing w:after="0"/>
        <w:ind w:left="0"/>
        <w:jc w:val="both"/>
      </w:pPr>
      <w:r>
        <w:rPr>
          <w:rFonts w:ascii="Times New Roman"/>
          <w:b w:val="false"/>
          <w:i w:val="false"/>
          <w:color w:val="000000"/>
          <w:sz w:val="28"/>
        </w:rPr>
        <w:t>
      Егер 320.00-нысанының "Салық төлеуші туралы жалпы ақпарат" бөлімінде "Табыс етілген қосымшалар" 15-жолда "01" торкөзі белгіленген болса, 320.01 қосымшасы толтырылуы тиіс.</w:t>
      </w:r>
    </w:p>
    <w:p>
      <w:pPr>
        <w:spacing w:after="0"/>
        <w:ind w:left="0"/>
        <w:jc w:val="both"/>
      </w:pPr>
      <w:r>
        <w:rPr>
          <w:rFonts w:ascii="Times New Roman"/>
          <w:b w:val="false"/>
          <w:i w:val="false"/>
          <w:color w:val="000000"/>
          <w:sz w:val="28"/>
        </w:rPr>
        <w:t>
      320.01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22. "ҚҚС салудан босатылған импорт" бөлімінде:</w:t>
      </w:r>
    </w:p>
    <w:p>
      <w:pPr>
        <w:spacing w:after="0"/>
        <w:ind w:left="0"/>
        <w:jc w:val="both"/>
      </w:pPr>
      <w:r>
        <w:rPr>
          <w:rFonts w:ascii="Times New Roman"/>
          <w:b w:val="false"/>
          <w:i w:val="false"/>
          <w:color w:val="000000"/>
          <w:sz w:val="28"/>
        </w:rPr>
        <w:t xml:space="preserve">
      1) 320.01.001 жолда Салық кодексінің </w:t>
      </w:r>
      <w:r>
        <w:rPr>
          <w:rFonts w:ascii="Times New Roman"/>
          <w:b w:val="false"/>
          <w:i w:val="false"/>
          <w:color w:val="000000"/>
          <w:sz w:val="28"/>
        </w:rPr>
        <w:t>399-бабына</w:t>
      </w:r>
      <w:r>
        <w:rPr>
          <w:rFonts w:ascii="Times New Roman"/>
          <w:b w:val="false"/>
          <w:i w:val="false"/>
          <w:color w:val="000000"/>
          <w:sz w:val="28"/>
        </w:rPr>
        <w:t xml:space="preserve"> сәйкес ҚҚС салудан босатылған импорт көрсетіледі. Бұл жол өзіне 320.01.001 А, 320.01.001 В, 320.01.001 С, 320.01.001 D, 320.01.001 Е, 320.01.001 F жолдарын қосады;</w:t>
      </w:r>
    </w:p>
    <w:p>
      <w:pPr>
        <w:spacing w:after="0"/>
        <w:ind w:left="0"/>
        <w:jc w:val="both"/>
      </w:pPr>
      <w:r>
        <w:rPr>
          <w:rFonts w:ascii="Times New Roman"/>
          <w:b w:val="false"/>
          <w:i w:val="false"/>
          <w:color w:val="000000"/>
          <w:sz w:val="28"/>
        </w:rPr>
        <w:t>
      2) 320.01.001 A жолында Қазақстан Республикасының Үкіметі белгілейтін тәртіпте гуманитарлық көмек ретінде әкелінетін акцизделетіндерді қоспағанда, тауарлардың мөлшері көрсетіледі;</w:t>
      </w:r>
    </w:p>
    <w:p>
      <w:pPr>
        <w:spacing w:after="0"/>
        <w:ind w:left="0"/>
        <w:jc w:val="both"/>
      </w:pPr>
      <w:r>
        <w:rPr>
          <w:rFonts w:ascii="Times New Roman"/>
          <w:b w:val="false"/>
          <w:i w:val="false"/>
          <w:color w:val="000000"/>
          <w:sz w:val="28"/>
        </w:rPr>
        <w:t>
      3) 320.01.001 B жолында техникалық көмек көрсетуді қоса алғанда, мемлекет, мемлекеттердің үкіметтері, халықаралық ұйымдар желілері бойынша қайырымдылық көмек мақсатында әкелінетін, акцизделетіндерді қоспағанда, тауарлардың мөлшері көрсетіледі;</w:t>
      </w:r>
    </w:p>
    <w:p>
      <w:pPr>
        <w:spacing w:after="0"/>
        <w:ind w:left="0"/>
        <w:jc w:val="both"/>
      </w:pPr>
      <w:r>
        <w:rPr>
          <w:rFonts w:ascii="Times New Roman"/>
          <w:b w:val="false"/>
          <w:i w:val="false"/>
          <w:color w:val="000000"/>
          <w:sz w:val="28"/>
        </w:rPr>
        <w:t>
      4) 320.01.001 C жолында шет елдің дипломатиялық және оларға теңестірілген өкілдіктердің, шетел мемлекетерінің консулдық мекемелерінің ресми пайдалануы үшін, сондай-ақ осы өкілдіктердің дипломатиялық және әкімшілік-техникалық персоналы қатарындағы адамдардың, олармен бірге тұратын отбасы мүшелерін қоса алғанда, жеке пайдалануы үшін әкелінген импортталатын акцизделетін тауарлардың мөлшері көрсетіледі;</w:t>
      </w:r>
    </w:p>
    <w:p>
      <w:pPr>
        <w:spacing w:after="0"/>
        <w:ind w:left="0"/>
        <w:jc w:val="both"/>
      </w:pPr>
      <w:r>
        <w:rPr>
          <w:rFonts w:ascii="Times New Roman"/>
          <w:b w:val="false"/>
          <w:i w:val="false"/>
          <w:color w:val="000000"/>
          <w:sz w:val="28"/>
        </w:rPr>
        <w:t>
      5) 320.01.001 D жолында кез келген нысандағы дәрілік заттардың, оның ішінде субстанция-дәрілер; протездік-ортопедиялық бұйымдарды, сурдотифлотехниканы және медициналық (ветеринариялық) техниканы қоса алғанда, медициналық (ветеринариялық) мақсаттағы бұйымдар; кез келген нысандағы дәрілік заттарды шығаруға арналған материалдар, жабдықтар және жинақтаушы материалдар, оның ішінде субстанция-дәрілер, протездік-ортопедиялық бұйымдарды және медициналық (ветеринариялық) техниканы қоса алғанда, медициналық (ветеринариялық) мақсаттағы бұйымдардың мөлшері көрсетіледі;</w:t>
      </w:r>
    </w:p>
    <w:p>
      <w:pPr>
        <w:spacing w:after="0"/>
        <w:ind w:left="0"/>
        <w:jc w:val="both"/>
      </w:pPr>
      <w:r>
        <w:rPr>
          <w:rFonts w:ascii="Times New Roman"/>
          <w:b w:val="false"/>
          <w:i w:val="false"/>
          <w:color w:val="000000"/>
          <w:sz w:val="28"/>
        </w:rPr>
        <w:t>
      6) 320.01.001 Е мемлекеттер, мемлекеттер үкiметтерiнiң және халықаралық ұйымдардың желісі бойынша берiлген грант қаржысы есебінен жүзеге асырылатын тауарларының босатылған импортының мөлшерi көрсетіледі;</w:t>
      </w:r>
    </w:p>
    <w:p>
      <w:pPr>
        <w:spacing w:after="0"/>
        <w:ind w:left="0"/>
        <w:jc w:val="both"/>
      </w:pPr>
      <w:r>
        <w:rPr>
          <w:rFonts w:ascii="Times New Roman"/>
          <w:b w:val="false"/>
          <w:i w:val="false"/>
          <w:color w:val="000000"/>
          <w:sz w:val="28"/>
        </w:rPr>
        <w:t>
      7) 320.01.001 F-жолда Салық кодексінің 399-бабына сәйкес ҚҚС салудан босатылған импортының мөлшерi көрсетіледі; Бұл жол өзіне 320.01.001 А-дан 320.01.001 Е-жолдарын қосады;</w:t>
      </w:r>
    </w:p>
    <w:p>
      <w:pPr>
        <w:spacing w:after="0"/>
        <w:ind w:left="0"/>
        <w:jc w:val="both"/>
      </w:pPr>
      <w:r>
        <w:rPr>
          <w:rFonts w:ascii="Times New Roman"/>
          <w:b w:val="false"/>
          <w:i w:val="false"/>
          <w:color w:val="000000"/>
          <w:sz w:val="28"/>
        </w:rPr>
        <w:t>
      8) 320.01.002 жолда Заңды тұлға, 01.01.2009 жылға дейін инфрақұрылымдық жобаны іске асыруға Қазақстан Республикасының Үкіметімен жасалған концессиялық келісімшарт шеңберінде қызметін жүзеге асыратын оның медігерлері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9) 320.01.003 жолда Салық кодексінің 451-бабы 2-тармағының 2-тармақшасына сәйкес шартта (келісімшартта) көзделген кепілдендірілген қызмет көрсету шеңберінде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xml:space="preserve">
      10) 320.01.004 жолда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салық режимінің тұрақтылығы көзделген жер қойнауын пайдалануға арналған келісім (келісімшарт) шеңберінде Еуразиялық экономикалық одаққа мүше мемлекеттің аумағынан Қазақстан Республикасының аумағынан әкелінген тауарларды ҚҚС салудан босатылған импортының мөлшерi көрсетіледі;</w:t>
      </w:r>
    </w:p>
    <w:p>
      <w:pPr>
        <w:spacing w:after="0"/>
        <w:ind w:left="0"/>
        <w:jc w:val="both"/>
      </w:pPr>
      <w:r>
        <w:rPr>
          <w:rFonts w:ascii="Times New Roman"/>
          <w:b w:val="false"/>
          <w:i w:val="false"/>
          <w:color w:val="000000"/>
          <w:sz w:val="28"/>
        </w:rPr>
        <w:t>
      11) 320.01.005 жолда Салық кодексіне және (немесе) халықаралық шарттарға сәйкес Еуразиялық экономикалық одаққа мүше мемлекеттің аумағынан Қазақстан Республикасының аумағынан әкелінген тауарларды ҚҚС салудан босатылған өзге де импортының мөлшерi көрсетіледі.</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320.01.001 сомасы 320.00.004 I А жолға көшіріледі, Беларусь Республикасының коды көрсетілген кезде – 320.00.004 II А жолға, Армения Республикасының коды көрсетілген кезде – 320.00.004 III А жолға, Қырғыз Республикасының коды көрсетілген кезде – 320.00.004 IV А жолға.</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320.01.002, 320.01.003, 320.01.004, 320.01.005 жолдарының жиынтық сомасы 320.00.006 I А жолға көшіріледі, Беларусь Республикасының коды көрсетілген кезде – 320.00.006 II А жолға, Армения Республикасының коды көрсетілген кезде – 320.00.006 III А жолға, Қырғыз Республикасының коды көрсетілген кезде – 320.00.006 IV А жолға.</w:t>
      </w:r>
    </w:p>
    <w:p>
      <w:pPr>
        <w:spacing w:after="0"/>
        <w:ind w:left="0"/>
        <w:jc w:val="left"/>
      </w:pPr>
      <w:r>
        <w:rPr>
          <w:rFonts w:ascii="Times New Roman"/>
          <w:b/>
          <w:i w:val="false"/>
          <w:color w:val="000000"/>
        </w:rPr>
        <w:t xml:space="preserve"> 4-тарау. ҚҚС есепке жатқызу әдісімен төленетін тауарлар импорты – 320.02-нысанын толтыру бойынша түсіндірме</w:t>
      </w:r>
    </w:p>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428-бабының</w:t>
      </w:r>
      <w:r>
        <w:rPr>
          <w:rFonts w:ascii="Times New Roman"/>
          <w:b w:val="false"/>
          <w:i w:val="false"/>
          <w:color w:val="000000"/>
          <w:sz w:val="28"/>
        </w:rPr>
        <w:t xml:space="preserve"> сәйкес импорт кезінде ҚҚС есепке жатқызу әдісімен төленетін, салық кезеңі ішінде жүзеге асырылған Еуразиялық экономикалық одаққа мүше мемлекет аумағынан тауарлар импорты бойынша ақпаратты егжей–тегжейлі көрсетуге арналған.</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15-жолда "02" торкөзі белгіленген болса, 320.02 қосымшасы толтырылуы тиіс.</w:t>
      </w:r>
    </w:p>
    <w:p>
      <w:pPr>
        <w:spacing w:after="0"/>
        <w:ind w:left="0"/>
        <w:jc w:val="both"/>
      </w:pPr>
      <w:r>
        <w:rPr>
          <w:rFonts w:ascii="Times New Roman"/>
          <w:b w:val="false"/>
          <w:i w:val="false"/>
          <w:color w:val="000000"/>
          <w:sz w:val="28"/>
        </w:rPr>
        <w:t>
      320.02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24. "Есепке жатқызу әдісімен төленетін Еуразиялық экономикалық одаққа мүше мемлекет аумағынан тауарлар импорты бойынша ҚҚС есептеу" бөлімінде:</w:t>
      </w:r>
    </w:p>
    <w:p>
      <w:pPr>
        <w:spacing w:after="0"/>
        <w:ind w:left="0"/>
        <w:jc w:val="both"/>
      </w:pPr>
      <w:r>
        <w:rPr>
          <w:rFonts w:ascii="Times New Roman"/>
          <w:b w:val="false"/>
          <w:i w:val="false"/>
          <w:color w:val="000000"/>
          <w:sz w:val="28"/>
        </w:rPr>
        <w:t>
      1) 320.02.001 А жолда ҚҚС есепке жатқызу әдісімен төленетін салық салынатын Еуразиялық экономикалық одаққа мүше мемлекет аумағынан Қазақстан Республикасы Ұлттық экономика министрінің 2015 жылғы 13 ақпандағы № 93 бұйрығымен бекітілген тізбесіне енгізілген тауарлар импорты сомасы көрсетіледі. Бұл жол 320.02.001 I А, 320.02.001 II А, 320.02.001 III А, 320.02.001 IV А, 320.02.001 V А, 320.02.001 VI А, 320.02.001 VII А, 320.02.001 VIII А, 320.02.001 IХ А жолдарын қосады;</w:t>
      </w:r>
    </w:p>
    <w:p>
      <w:pPr>
        <w:spacing w:after="0"/>
        <w:ind w:left="0"/>
        <w:jc w:val="both"/>
      </w:pPr>
      <w:r>
        <w:rPr>
          <w:rFonts w:ascii="Times New Roman"/>
          <w:b w:val="false"/>
          <w:i w:val="false"/>
          <w:color w:val="000000"/>
          <w:sz w:val="28"/>
        </w:rPr>
        <w:t>
      2) 320.03.001 I А жолда импортталған жабдық бойынша салық салынатын импорт сомасы көрсетіледі;</w:t>
      </w:r>
    </w:p>
    <w:p>
      <w:pPr>
        <w:spacing w:after="0"/>
        <w:ind w:left="0"/>
        <w:jc w:val="both"/>
      </w:pPr>
      <w:r>
        <w:rPr>
          <w:rFonts w:ascii="Times New Roman"/>
          <w:b w:val="false"/>
          <w:i w:val="false"/>
          <w:color w:val="000000"/>
          <w:sz w:val="28"/>
        </w:rPr>
        <w:t>
      3) 320.02.001 II А жолда импортталған ауыл шаруашылығы техникасы бойынша салық салынатын импорт сомасы көрсетіледі;</w:t>
      </w:r>
    </w:p>
    <w:p>
      <w:pPr>
        <w:spacing w:after="0"/>
        <w:ind w:left="0"/>
        <w:jc w:val="both"/>
      </w:pPr>
      <w:r>
        <w:rPr>
          <w:rFonts w:ascii="Times New Roman"/>
          <w:b w:val="false"/>
          <w:i w:val="false"/>
          <w:color w:val="000000"/>
          <w:sz w:val="28"/>
        </w:rPr>
        <w:t>
      4) 320.02.001 III А жолда импортталған автомобиль көлігінің ауыр жүк таситын жылжымалы құрамы бойынша салық салынатын импорт сомасы көрсетіледі;</w:t>
      </w:r>
    </w:p>
    <w:p>
      <w:pPr>
        <w:spacing w:after="0"/>
        <w:ind w:left="0"/>
        <w:jc w:val="both"/>
      </w:pPr>
      <w:r>
        <w:rPr>
          <w:rFonts w:ascii="Times New Roman"/>
          <w:b w:val="false"/>
          <w:i w:val="false"/>
          <w:color w:val="000000"/>
          <w:sz w:val="28"/>
        </w:rPr>
        <w:t>
      5) 320.02.001 IV А жолда импортталған ұшақтар және тік ұшақтар бойынша салық салынатын импорт сомасы көрсетіледі;</w:t>
      </w:r>
    </w:p>
    <w:p>
      <w:pPr>
        <w:spacing w:after="0"/>
        <w:ind w:left="0"/>
        <w:jc w:val="both"/>
      </w:pPr>
      <w:r>
        <w:rPr>
          <w:rFonts w:ascii="Times New Roman"/>
          <w:b w:val="false"/>
          <w:i w:val="false"/>
          <w:color w:val="000000"/>
          <w:sz w:val="28"/>
        </w:rPr>
        <w:t>
      6) 320.02.001 V А жолда импортталған теміржол локомотивтері мен вагондары бойынша салық салынатын импорт сомасы көрсетіледі;</w:t>
      </w:r>
    </w:p>
    <w:p>
      <w:pPr>
        <w:spacing w:after="0"/>
        <w:ind w:left="0"/>
        <w:jc w:val="both"/>
      </w:pPr>
      <w:r>
        <w:rPr>
          <w:rFonts w:ascii="Times New Roman"/>
          <w:b w:val="false"/>
          <w:i w:val="false"/>
          <w:color w:val="000000"/>
          <w:sz w:val="28"/>
        </w:rPr>
        <w:t>
      7) 320.02.001 VI А жолда импортталған теңіз кемелері бойынша салық салынатын импорт сомасы көрсетіледі;</w:t>
      </w:r>
    </w:p>
    <w:p>
      <w:pPr>
        <w:spacing w:after="0"/>
        <w:ind w:left="0"/>
        <w:jc w:val="both"/>
      </w:pPr>
      <w:r>
        <w:rPr>
          <w:rFonts w:ascii="Times New Roman"/>
          <w:b w:val="false"/>
          <w:i w:val="false"/>
          <w:color w:val="000000"/>
          <w:sz w:val="28"/>
        </w:rPr>
        <w:t>
      8) 320.02.001 VII А жолда импортталған қосалқы бөлшектер бойынша салық салынатын импорт сомасы көрсетіледі;</w:t>
      </w:r>
    </w:p>
    <w:p>
      <w:pPr>
        <w:spacing w:after="0"/>
        <w:ind w:left="0"/>
        <w:jc w:val="both"/>
      </w:pPr>
      <w:r>
        <w:rPr>
          <w:rFonts w:ascii="Times New Roman"/>
          <w:b w:val="false"/>
          <w:i w:val="false"/>
          <w:color w:val="000000"/>
          <w:sz w:val="28"/>
        </w:rPr>
        <w:t>
      9) 320.02.001 VIII А жолда импортталған пестицидтер (улы химикаттар) бойынша салық салынатын импорт сомасы көрсетіледі;</w:t>
      </w:r>
    </w:p>
    <w:p>
      <w:pPr>
        <w:spacing w:after="0"/>
        <w:ind w:left="0"/>
        <w:jc w:val="both"/>
      </w:pPr>
      <w:r>
        <w:rPr>
          <w:rFonts w:ascii="Times New Roman"/>
          <w:b w:val="false"/>
          <w:i w:val="false"/>
          <w:color w:val="000000"/>
          <w:sz w:val="28"/>
        </w:rPr>
        <w:t>
      10) 320.02.001 IХ А жолда импортталған барлық асыл тұқымды жануарлардың барлық түрі және қолдан ұрықтандыруға арналған жабдықтар бойынша салық салынатын импорт сомасы көрсетіледі;</w:t>
      </w:r>
    </w:p>
    <w:p>
      <w:pPr>
        <w:spacing w:after="0"/>
        <w:ind w:left="0"/>
        <w:jc w:val="both"/>
      </w:pPr>
      <w:r>
        <w:rPr>
          <w:rFonts w:ascii="Times New Roman"/>
          <w:b w:val="false"/>
          <w:i w:val="false"/>
          <w:color w:val="000000"/>
          <w:sz w:val="28"/>
        </w:rPr>
        <w:t>
      11) 320.02.001 Х А жолда импортталған тірі ірі қара мал бойынша салық салынатын импорт сомасы көрсетіледі;</w:t>
      </w:r>
    </w:p>
    <w:p>
      <w:pPr>
        <w:spacing w:after="0"/>
        <w:ind w:left="0"/>
        <w:jc w:val="both"/>
      </w:pPr>
      <w:r>
        <w:rPr>
          <w:rFonts w:ascii="Times New Roman"/>
          <w:b w:val="false"/>
          <w:i w:val="false"/>
          <w:color w:val="000000"/>
          <w:sz w:val="28"/>
        </w:rPr>
        <w:t>
      12) 320.02.001 В жолда есепке жатқызу әдісімен төленетін Еуразиялық экономикалық одаққа мүше мемлекет аумағынан Қазақстан Республикасы Ұлттық экономика министрінің 2015 жылғы 13 ақпандағы № 93 бұйрығымен бекітілген, Тізбеге енгізілген тауарлар импорты бойынша ҚҚС сомасы көрсетіледі.</w:t>
      </w:r>
    </w:p>
    <w:p>
      <w:pPr>
        <w:spacing w:after="0"/>
        <w:ind w:left="0"/>
        <w:jc w:val="both"/>
      </w:pPr>
      <w:r>
        <w:rPr>
          <w:rFonts w:ascii="Times New Roman"/>
          <w:b w:val="false"/>
          <w:i w:val="false"/>
          <w:color w:val="000000"/>
          <w:sz w:val="28"/>
        </w:rPr>
        <w:t>
      Бұл жол 320.02.001 I В, 320.02.001 II В, 320.02.001 III В, 320.02.001 IV В, 320.02.001 V В, 320.02.001 VI В, 320.02.001 VII В, 320.02.001 VIII В, 320.02.001 IХ В жолдарын қамтиды;</w:t>
      </w:r>
    </w:p>
    <w:p>
      <w:pPr>
        <w:spacing w:after="0"/>
        <w:ind w:left="0"/>
        <w:jc w:val="both"/>
      </w:pPr>
      <w:r>
        <w:rPr>
          <w:rFonts w:ascii="Times New Roman"/>
          <w:b w:val="false"/>
          <w:i w:val="false"/>
          <w:color w:val="000000"/>
          <w:sz w:val="28"/>
        </w:rPr>
        <w:t>
      13) 320.02.001 I В жолда импортталған жабдық бойынша ҚҚС сомасы көрсетіледі;</w:t>
      </w:r>
    </w:p>
    <w:p>
      <w:pPr>
        <w:spacing w:after="0"/>
        <w:ind w:left="0"/>
        <w:jc w:val="both"/>
      </w:pPr>
      <w:r>
        <w:rPr>
          <w:rFonts w:ascii="Times New Roman"/>
          <w:b w:val="false"/>
          <w:i w:val="false"/>
          <w:color w:val="000000"/>
          <w:sz w:val="28"/>
        </w:rPr>
        <w:t>
      14) 320.02.001 II В жолда импортталған ауыл шаруашылық техникасы бойынша ҚҚС сомасы көрсетіледі;</w:t>
      </w:r>
    </w:p>
    <w:p>
      <w:pPr>
        <w:spacing w:after="0"/>
        <w:ind w:left="0"/>
        <w:jc w:val="both"/>
      </w:pPr>
      <w:r>
        <w:rPr>
          <w:rFonts w:ascii="Times New Roman"/>
          <w:b w:val="false"/>
          <w:i w:val="false"/>
          <w:color w:val="000000"/>
          <w:sz w:val="28"/>
        </w:rPr>
        <w:t>
      15) 320.02.001 III В жолда импортталған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320.02.001 IV В жолда импортталған ұшақтар және тік ұшақтар бойынша ҚҚС сомасы көрсетіледі;</w:t>
      </w:r>
    </w:p>
    <w:p>
      <w:pPr>
        <w:spacing w:after="0"/>
        <w:ind w:left="0"/>
        <w:jc w:val="both"/>
      </w:pPr>
      <w:r>
        <w:rPr>
          <w:rFonts w:ascii="Times New Roman"/>
          <w:b w:val="false"/>
          <w:i w:val="false"/>
          <w:color w:val="000000"/>
          <w:sz w:val="28"/>
        </w:rPr>
        <w:t>
      17) 320.02.001 V В жолда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320.02.001 VI В жолда импортталған теңіз кемелері бойынша ҚҚС сомасы көрсетіледі;</w:t>
      </w:r>
    </w:p>
    <w:p>
      <w:pPr>
        <w:spacing w:after="0"/>
        <w:ind w:left="0"/>
        <w:jc w:val="both"/>
      </w:pPr>
      <w:r>
        <w:rPr>
          <w:rFonts w:ascii="Times New Roman"/>
          <w:b w:val="false"/>
          <w:i w:val="false"/>
          <w:color w:val="000000"/>
          <w:sz w:val="28"/>
        </w:rPr>
        <w:t>
      19) 320.02.001 VII В жолда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320.02.001 VIII В жолда импортталған пестицидтер (улы химикаттар) бойынша ҚҚС сомасы көрсетіледі;</w:t>
      </w:r>
    </w:p>
    <w:p>
      <w:pPr>
        <w:spacing w:after="0"/>
        <w:ind w:left="0"/>
        <w:jc w:val="both"/>
      </w:pPr>
      <w:r>
        <w:rPr>
          <w:rFonts w:ascii="Times New Roman"/>
          <w:b w:val="false"/>
          <w:i w:val="false"/>
          <w:color w:val="000000"/>
          <w:sz w:val="28"/>
        </w:rPr>
        <w:t>
      21) 320.02.001 IХ В жолда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320.02.001 Х В жолда 320.02.001 I В жолда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320.02.001 А жолының сомасы 320.00.005 I А жолға көшіріледі, Беларусь Республикасының коды көрсетілген кезде - 320.00.005 II А жолға, Армения Республикасының коды көрсетілген кезде - 320.00.005 III А жолға, Қырғыз Республикасының коды көрсетілген кезде - 320.00.005 IV А жолға.</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320.02.001 В жолының сомасы 320.00.005 I В жолға көшіріледі, Беларусь Республикасының коды көрсетілген кезде - 320.00.005 II В жолға, Армения Республикасының коды көрсетілген кезде - 320.00.005 III В жолға, Қырғыз Республикасының коды көрсетілген кезде - 320.00.005 IV В жолға.</w:t>
      </w:r>
    </w:p>
    <w:p>
      <w:pPr>
        <w:spacing w:after="0"/>
        <w:ind w:left="0"/>
        <w:jc w:val="left"/>
      </w:pPr>
      <w:r>
        <w:rPr>
          <w:rFonts w:ascii="Times New Roman"/>
          <w:b/>
          <w:i w:val="false"/>
          <w:color w:val="000000"/>
        </w:rPr>
        <w:t xml:space="preserve"> 5-тарау. Салық салынатын алкоголь өнімінің импорты– 320.03– нысанын толтыру бойынша түсіндірме</w:t>
      </w:r>
    </w:p>
    <w:p>
      <w:pPr>
        <w:spacing w:after="0"/>
        <w:ind w:left="0"/>
        <w:jc w:val="both"/>
      </w:pPr>
      <w:r>
        <w:rPr>
          <w:rFonts w:ascii="Times New Roman"/>
          <w:b w:val="false"/>
          <w:i w:val="false"/>
          <w:color w:val="000000"/>
          <w:sz w:val="28"/>
        </w:rPr>
        <w:t>
      25. Бұл нысан салық кезеңі ішінде жасалған алкоголь өнімінің салық салынатын импорты туралы ақпаратты егжей-тегжейлі көрсетуге арналған және Еуразиялық экономикалық одаққа мүше мемлекеттерден Қазақстан Республикасына алкоголь өнімдерін импорттайтын салық төлеушілер толтырады. Алкоголь өнімінің әрбір түріне жеке парақ жасалады.</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15-жолда "03" торкөзі белгіленген болса, 320.03 қосымшасы толтырылуы тиіс.</w:t>
      </w:r>
    </w:p>
    <w:p>
      <w:pPr>
        <w:spacing w:after="0"/>
        <w:ind w:left="0"/>
        <w:jc w:val="both"/>
      </w:pPr>
      <w:r>
        <w:rPr>
          <w:rFonts w:ascii="Times New Roman"/>
          <w:b w:val="false"/>
          <w:i w:val="false"/>
          <w:color w:val="000000"/>
          <w:sz w:val="28"/>
        </w:rPr>
        <w:t>
      320.03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26. "Салық салынатын алкоголь өнімінің импорты" бөлімінде:</w:t>
      </w:r>
    </w:p>
    <w:p>
      <w:pPr>
        <w:spacing w:after="0"/>
        <w:ind w:left="0"/>
        <w:jc w:val="both"/>
      </w:pPr>
      <w:r>
        <w:rPr>
          <w:rFonts w:ascii="Times New Roman"/>
          <w:b w:val="false"/>
          <w:i w:val="false"/>
          <w:color w:val="000000"/>
          <w:sz w:val="28"/>
        </w:rPr>
        <w:t>
      1) 320.03.001 А жолда алкоголь өнімінің түрі көрсетіледі;</w:t>
      </w:r>
    </w:p>
    <w:p>
      <w:pPr>
        <w:spacing w:after="0"/>
        <w:ind w:left="0"/>
        <w:jc w:val="both"/>
      </w:pPr>
      <w:r>
        <w:rPr>
          <w:rFonts w:ascii="Times New Roman"/>
          <w:b w:val="false"/>
          <w:i w:val="false"/>
          <w:color w:val="000000"/>
          <w:sz w:val="28"/>
        </w:rPr>
        <w:t>
      2) 320.03.001 В жолда импортталған акцизделетін тауарлар бойынша тиісті бюджет сыныптамасының коды көрсетіледі;</w:t>
      </w:r>
    </w:p>
    <w:p>
      <w:pPr>
        <w:spacing w:after="0"/>
        <w:ind w:left="0"/>
        <w:jc w:val="both"/>
      </w:pPr>
      <w:r>
        <w:rPr>
          <w:rFonts w:ascii="Times New Roman"/>
          <w:b w:val="false"/>
          <w:i w:val="false"/>
          <w:color w:val="000000"/>
          <w:sz w:val="28"/>
        </w:rPr>
        <w:t xml:space="preserve">
      3) 320.03.002 жолда Салық кодексінің </w:t>
      </w:r>
      <w:r>
        <w:rPr>
          <w:rFonts w:ascii="Times New Roman"/>
          <w:b w:val="false"/>
          <w:i w:val="false"/>
          <w:color w:val="000000"/>
          <w:sz w:val="28"/>
        </w:rPr>
        <w:t>468-бабына</w:t>
      </w:r>
      <w:r>
        <w:rPr>
          <w:rFonts w:ascii="Times New Roman"/>
          <w:b w:val="false"/>
          <w:i w:val="false"/>
          <w:color w:val="000000"/>
          <w:sz w:val="28"/>
        </w:rPr>
        <w:t xml:space="preserve"> сәйкес алкоголь өнімінің бүлінгені, жойылғаны туралы мәліметтерді қоса алғанда, салық салынатын алкоголь өнімінің импортының көлемі көрсетіледі;</w:t>
      </w:r>
    </w:p>
    <w:p>
      <w:pPr>
        <w:spacing w:after="0"/>
        <w:ind w:left="0"/>
        <w:jc w:val="both"/>
      </w:pPr>
      <w:r>
        <w:rPr>
          <w:rFonts w:ascii="Times New Roman"/>
          <w:b w:val="false"/>
          <w:i w:val="false"/>
          <w:color w:val="000000"/>
          <w:sz w:val="28"/>
        </w:rPr>
        <w:t>
      4) 320.03.003 жолда есепке алу-бақылау таңбалары бүлінген немесе жойылған кезде салық салу базасына енгізілетін алкоголь өнімінің көлемі көрсетіледі. Жолдың қорытынды сомасы 320.03.003 С I, 320.03.003 С II, 320.03.003 С III жолдарының сомасы ретінде айқындалады;</w:t>
      </w:r>
    </w:p>
    <w:p>
      <w:pPr>
        <w:spacing w:after="0"/>
        <w:ind w:left="0"/>
        <w:jc w:val="both"/>
      </w:pPr>
      <w:r>
        <w:rPr>
          <w:rFonts w:ascii="Times New Roman"/>
          <w:b w:val="false"/>
          <w:i w:val="false"/>
          <w:color w:val="000000"/>
          <w:sz w:val="28"/>
        </w:rPr>
        <w:t>
      5) 320.03.003 I A I – 320.03.003 I A III жолдарында есепке алу-бақылау таңбаларының саны көрсетіледі;</w:t>
      </w:r>
    </w:p>
    <w:p>
      <w:pPr>
        <w:spacing w:after="0"/>
        <w:ind w:left="0"/>
        <w:jc w:val="both"/>
      </w:pPr>
      <w:r>
        <w:rPr>
          <w:rFonts w:ascii="Times New Roman"/>
          <w:b w:val="false"/>
          <w:i w:val="false"/>
          <w:color w:val="000000"/>
          <w:sz w:val="28"/>
        </w:rPr>
        <w:t>
      6) 320.03.003 I B I – 320.03.003 I B III жолдарында тұтыну ыдысының сыйымдылығы көрсетіледі;</w:t>
      </w:r>
    </w:p>
    <w:p>
      <w:pPr>
        <w:spacing w:after="0"/>
        <w:ind w:left="0"/>
        <w:jc w:val="both"/>
      </w:pPr>
      <w:r>
        <w:rPr>
          <w:rFonts w:ascii="Times New Roman"/>
          <w:b w:val="false"/>
          <w:i w:val="false"/>
          <w:color w:val="000000"/>
          <w:sz w:val="28"/>
        </w:rPr>
        <w:t>
      7) 320.03.003 I C I – 320.03.003 I C III жолдарында А және В бағандарының туындысы ретінде айқындалатын есепке алу-бақылау таңбаларының бүлінуі, жойылуы бойынша салық базасы көрсетіледі;</w:t>
      </w:r>
    </w:p>
    <w:p>
      <w:pPr>
        <w:spacing w:after="0"/>
        <w:ind w:left="0"/>
        <w:jc w:val="both"/>
      </w:pPr>
      <w:r>
        <w:rPr>
          <w:rFonts w:ascii="Times New Roman"/>
          <w:b w:val="false"/>
          <w:i w:val="false"/>
          <w:color w:val="000000"/>
          <w:sz w:val="28"/>
        </w:rPr>
        <w:t>
      8) 320.03.004 жолда 320.03.002 және 320.03.003-жолдарының сомасы ретінде айқындалатын Еуразиялық экономикалық одаққа мүше мемлекеттерден салық салынатын алкоголь өнімінің импортының жалпы көлемі көрсетіледі;</w:t>
      </w:r>
    </w:p>
    <w:p>
      <w:pPr>
        <w:spacing w:after="0"/>
        <w:ind w:left="0"/>
        <w:jc w:val="both"/>
      </w:pPr>
      <w:r>
        <w:rPr>
          <w:rFonts w:ascii="Times New Roman"/>
          <w:b w:val="false"/>
          <w:i w:val="false"/>
          <w:color w:val="000000"/>
          <w:sz w:val="28"/>
        </w:rPr>
        <w:t>
      9) 320.03.005 жолда белгіленген акциз ставкасы көрсетіледі;</w:t>
      </w:r>
    </w:p>
    <w:p>
      <w:pPr>
        <w:spacing w:after="0"/>
        <w:ind w:left="0"/>
        <w:jc w:val="both"/>
      </w:pPr>
      <w:r>
        <w:rPr>
          <w:rFonts w:ascii="Times New Roman"/>
          <w:b w:val="false"/>
          <w:i w:val="false"/>
          <w:color w:val="000000"/>
          <w:sz w:val="28"/>
        </w:rPr>
        <w:t>
      10) 320.03.006 жолда 320.03.004 және 320.03.005-жолдарының туындысы ретінде айқындалатын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27. "Акциз салуға жатпайтын алкоголь өнімінің импорты" бөлімінде:</w:t>
      </w:r>
    </w:p>
    <w:p>
      <w:pPr>
        <w:spacing w:after="0"/>
        <w:ind w:left="0"/>
        <w:jc w:val="both"/>
      </w:pPr>
      <w:r>
        <w:rPr>
          <w:rFonts w:ascii="Times New Roman"/>
          <w:b w:val="false"/>
          <w:i w:val="false"/>
          <w:color w:val="000000"/>
          <w:sz w:val="28"/>
        </w:rPr>
        <w:t>
      1) 320.03.007 жолда салық салу базасына енгізілмейтін, оған қатысты төтенше жағдайлар нәтижесінде туындаған бүліну немесе жоғалу фактісі анықталған, алкоголь өнімі импортының көлемі көрсетіледі;</w:t>
      </w:r>
    </w:p>
    <w:p>
      <w:pPr>
        <w:spacing w:after="0"/>
        <w:ind w:left="0"/>
        <w:jc w:val="both"/>
      </w:pPr>
      <w:r>
        <w:rPr>
          <w:rFonts w:ascii="Times New Roman"/>
          <w:b w:val="false"/>
          <w:i w:val="false"/>
          <w:color w:val="000000"/>
          <w:sz w:val="28"/>
        </w:rPr>
        <w:t>
      2) 320.03.008 жолда төтенше жағдайлар нәтижесінде есепке алу-бақылау таңбаларының бүлінуі немесе жоғалуы туындаған салық салу базасына қосылмайтын алкоголь өнімінің көлемі, сондай-ақ мемлекеттік кірістер органдары жоюға есептен шығару актісі негізінде қабылдаған бүлінген есепке алу-бақылау таңбалары бойынша салық салынатын базаға енгізілмейтін алкоголь өнімінің көлемі көрсетіледі. Бұл жол 320.03.003 жолына ұқсас толтырылады.</w:t>
      </w:r>
    </w:p>
    <w:p>
      <w:pPr>
        <w:spacing w:after="0"/>
        <w:ind w:left="0"/>
        <w:jc w:val="both"/>
      </w:pPr>
      <w:r>
        <w:rPr>
          <w:rFonts w:ascii="Times New Roman"/>
          <w:b w:val="false"/>
          <w:i w:val="false"/>
          <w:color w:val="000000"/>
          <w:sz w:val="28"/>
        </w:rPr>
        <w:t>
      28. Арақ, ликер-арақ өнімдері, коньяк, бренди үшін салық базасы 100 пайыздық спирттің литрі ретінде қаралады.</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320.01.005 сомасы 320.00.009 I жолға көшіріледі, Беларусь Республикасының коды көрсетілген кезде – 320.00.009 II жолға, Армения Республикасының коды көрсетілген кезде – 320.00.009 III жолға, Қырғыз Республикасының коды көрсетілген кезде – 320.00.009 IV жолға.</w:t>
      </w:r>
    </w:p>
    <w:p>
      <w:pPr>
        <w:spacing w:after="0"/>
        <w:ind w:left="0"/>
        <w:jc w:val="left"/>
      </w:pPr>
      <w:r>
        <w:rPr>
          <w:rFonts w:ascii="Times New Roman"/>
          <w:b/>
          <w:i w:val="false"/>
          <w:color w:val="000000"/>
        </w:rPr>
        <w:t xml:space="preserve"> 6-тарау. Салық салынатын темекі өнімдерінің импорты – 320.04 – нысанын толтыру бойынша түсіндірме</w:t>
      </w:r>
    </w:p>
    <w:p>
      <w:pPr>
        <w:spacing w:after="0"/>
        <w:ind w:left="0"/>
        <w:jc w:val="both"/>
      </w:pPr>
      <w:r>
        <w:rPr>
          <w:rFonts w:ascii="Times New Roman"/>
          <w:b w:val="false"/>
          <w:i w:val="false"/>
          <w:color w:val="000000"/>
          <w:sz w:val="28"/>
        </w:rPr>
        <w:t>
      29. Бұл нысан салық кезеңі ішінде жасалған құрамында никотині (бұдан әрі – темекі) бар фармацевтикалық өнімді қоспағанда, тұтыну ыдысына қатталған және соңғы тұтынуға арналған фильтрлі сигареттерді, фильтрсіз сигареттерді, папиростарды, сигараларды, сигариллаларды, түтіктік, шегетін, шайнайтын, соратын, иіскейтін, хорхорлы және өзге де темекіні қоса алғанда, темекі өнімдерінің барлық түрлерінің салық салынатын импорты туралы ақпаратты егжей-тегжейлі көрсетуге арналған және Қазақстан Республикасына Еуразиялық экономикалық одаққа мүше мемлекеттерден темекі өнімдерін импорттайтын салық төлеушілер толтырады. Темекінің әрбір түріне бөлек парақ толтырылады.</w:t>
      </w:r>
    </w:p>
    <w:p>
      <w:pPr>
        <w:spacing w:after="0"/>
        <w:ind w:left="0"/>
        <w:jc w:val="both"/>
      </w:pPr>
      <w:r>
        <w:rPr>
          <w:rFonts w:ascii="Times New Roman"/>
          <w:b w:val="false"/>
          <w:i w:val="false"/>
          <w:color w:val="000000"/>
          <w:sz w:val="28"/>
        </w:rPr>
        <w:t>
      30. Егер 320.00-нысанының "Салық төлеуші туралы жалпы ақпарат" бөлімінде "Табыс етілген қосымшалар" 15-жолда "04" торкөзі белгіленген болса, 320.04 қосымшасы толтырылуы тиіс.</w:t>
      </w:r>
    </w:p>
    <w:p>
      <w:pPr>
        <w:spacing w:after="0"/>
        <w:ind w:left="0"/>
        <w:jc w:val="both"/>
      </w:pPr>
      <w:r>
        <w:rPr>
          <w:rFonts w:ascii="Times New Roman"/>
          <w:b w:val="false"/>
          <w:i w:val="false"/>
          <w:color w:val="000000"/>
          <w:sz w:val="28"/>
        </w:rPr>
        <w:t>
      320.04-қосымша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Бұл нысанды толтырған кезде акциз ставкасы темекі өнімінің бір данасына және/немесе килограмына есепті негізге ала отырып, көрсетіледі.Ол үшін сигараларды қоспағанда, темекі өнімдерін данада өлшеу бірлігіне белгіленген акциз ставкасын 1000 бөлу қажет. Темекінің өлшем бірлігі килограмм болып табылады, темекі өнімдерінің қалған түрлерінің өлшем бірлігі дана болып табылады.</w:t>
      </w:r>
    </w:p>
    <w:p>
      <w:pPr>
        <w:spacing w:after="0"/>
        <w:ind w:left="0"/>
        <w:jc w:val="both"/>
      </w:pPr>
      <w:r>
        <w:rPr>
          <w:rFonts w:ascii="Times New Roman"/>
          <w:b w:val="false"/>
          <w:i w:val="false"/>
          <w:color w:val="000000"/>
          <w:sz w:val="28"/>
        </w:rPr>
        <w:t>
      31. "Салық салынатын темекі өнімдерінің импорты" бөлімінде:</w:t>
      </w:r>
    </w:p>
    <w:p>
      <w:pPr>
        <w:spacing w:after="0"/>
        <w:ind w:left="0"/>
        <w:jc w:val="both"/>
      </w:pPr>
      <w:r>
        <w:rPr>
          <w:rFonts w:ascii="Times New Roman"/>
          <w:b w:val="false"/>
          <w:i w:val="false"/>
          <w:color w:val="000000"/>
          <w:sz w:val="28"/>
        </w:rPr>
        <w:t>
      1) А бағанының 320.04.001 жолда темекі өнімдерінің түрі көрсетіледі;</w:t>
      </w:r>
    </w:p>
    <w:p>
      <w:pPr>
        <w:spacing w:after="0"/>
        <w:ind w:left="0"/>
        <w:jc w:val="both"/>
      </w:pPr>
      <w:r>
        <w:rPr>
          <w:rFonts w:ascii="Times New Roman"/>
          <w:b w:val="false"/>
          <w:i w:val="false"/>
          <w:color w:val="000000"/>
          <w:sz w:val="28"/>
        </w:rPr>
        <w:t>
      2) В бағанының 320.04.001 жолда импортталған тауарлар бойынша бюджет жіктеуішінің коды көрсетіледі;</w:t>
      </w:r>
    </w:p>
    <w:p>
      <w:pPr>
        <w:spacing w:after="0"/>
        <w:ind w:left="0"/>
        <w:jc w:val="both"/>
      </w:pPr>
      <w:r>
        <w:rPr>
          <w:rFonts w:ascii="Times New Roman"/>
          <w:b w:val="false"/>
          <w:i w:val="false"/>
          <w:color w:val="000000"/>
          <w:sz w:val="28"/>
        </w:rPr>
        <w:t>
      3) 320.04.002 жолда Салық кодексінің 468-бабына сәйкес темекі өнімдерінің бүлінгені, жойылғаны туралы мәліметтерді қоса алғанда, салық салынатын темекі өнімдерінің импорты көрсетіледі;</w:t>
      </w:r>
    </w:p>
    <w:p>
      <w:pPr>
        <w:spacing w:after="0"/>
        <w:ind w:left="0"/>
        <w:jc w:val="both"/>
      </w:pPr>
      <w:r>
        <w:rPr>
          <w:rFonts w:ascii="Times New Roman"/>
          <w:b w:val="false"/>
          <w:i w:val="false"/>
          <w:color w:val="000000"/>
          <w:sz w:val="28"/>
        </w:rPr>
        <w:t xml:space="preserve">
      4) 320.04.003 жолда Салық кодексінің </w:t>
      </w:r>
      <w:r>
        <w:rPr>
          <w:rFonts w:ascii="Times New Roman"/>
          <w:b w:val="false"/>
          <w:i w:val="false"/>
          <w:color w:val="000000"/>
          <w:sz w:val="28"/>
        </w:rPr>
        <w:t>468-бабына</w:t>
      </w:r>
      <w:r>
        <w:rPr>
          <w:rFonts w:ascii="Times New Roman"/>
          <w:b w:val="false"/>
          <w:i w:val="false"/>
          <w:color w:val="000000"/>
          <w:sz w:val="28"/>
        </w:rPr>
        <w:t xml:space="preserve"> сәйкес темекі өнімдерінің бүлінгені, жойылғаны туралы мәліметтерді қоса алғанда, алыс-беріс негізінде қайта өңдеуге импортталған темекі бойынша мәліметтер көрсетіледі;</w:t>
      </w:r>
    </w:p>
    <w:p>
      <w:pPr>
        <w:spacing w:after="0"/>
        <w:ind w:left="0"/>
        <w:jc w:val="both"/>
      </w:pPr>
      <w:r>
        <w:rPr>
          <w:rFonts w:ascii="Times New Roman"/>
          <w:b w:val="false"/>
          <w:i w:val="false"/>
          <w:color w:val="000000"/>
          <w:sz w:val="28"/>
        </w:rPr>
        <w:t>
      5) 320.04.004 жолда бүлінген немесе жойылған кезде салық салынатын базаға қосылатын акциз таңбаларының саны көрсетіледі;</w:t>
      </w:r>
    </w:p>
    <w:p>
      <w:pPr>
        <w:spacing w:after="0"/>
        <w:ind w:left="0"/>
        <w:jc w:val="both"/>
      </w:pPr>
      <w:r>
        <w:rPr>
          <w:rFonts w:ascii="Times New Roman"/>
          <w:b w:val="false"/>
          <w:i w:val="false"/>
          <w:color w:val="000000"/>
          <w:sz w:val="28"/>
        </w:rPr>
        <w:t>
      6) 320.04.004 А жолда бүлінген және жойылған акциз таңбаларының саны көрсетіледі;</w:t>
      </w:r>
    </w:p>
    <w:p>
      <w:pPr>
        <w:spacing w:after="0"/>
        <w:ind w:left="0"/>
        <w:jc w:val="both"/>
      </w:pPr>
      <w:r>
        <w:rPr>
          <w:rFonts w:ascii="Times New Roman"/>
          <w:b w:val="false"/>
          <w:i w:val="false"/>
          <w:color w:val="000000"/>
          <w:sz w:val="28"/>
        </w:rPr>
        <w:t>
      7) 320.04.004 В жолда акциз таңбалары бүлінген, жойылған кезеңнің алдындағы салық кезеңі ішінде бумасы импортталған қораптағы анағұрлым көп дана, кг саны көрсетіледі;</w:t>
      </w:r>
    </w:p>
    <w:p>
      <w:pPr>
        <w:spacing w:after="0"/>
        <w:ind w:left="0"/>
        <w:jc w:val="both"/>
      </w:pPr>
      <w:r>
        <w:rPr>
          <w:rFonts w:ascii="Times New Roman"/>
          <w:b w:val="false"/>
          <w:i w:val="false"/>
          <w:color w:val="000000"/>
          <w:sz w:val="28"/>
        </w:rPr>
        <w:t>
      8) 320.04.004 С жолда туындысы ретінде айқындалатын салық базасының мөлшері көрсетіледі;</w:t>
      </w:r>
    </w:p>
    <w:p>
      <w:pPr>
        <w:spacing w:after="0"/>
        <w:ind w:left="0"/>
        <w:jc w:val="both"/>
      </w:pPr>
      <w:r>
        <w:rPr>
          <w:rFonts w:ascii="Times New Roman"/>
          <w:b w:val="false"/>
          <w:i w:val="false"/>
          <w:color w:val="000000"/>
          <w:sz w:val="28"/>
        </w:rPr>
        <w:t>
      9) 320.04.005 жолда есепті салық кезеңі ішінде салық салынатын темекі өнімдерінің импорты бойынша салық базасының жалпы мөлшері көрсетіледі;</w:t>
      </w:r>
    </w:p>
    <w:p>
      <w:pPr>
        <w:spacing w:after="0"/>
        <w:ind w:left="0"/>
        <w:jc w:val="both"/>
      </w:pPr>
      <w:r>
        <w:rPr>
          <w:rFonts w:ascii="Times New Roman"/>
          <w:b w:val="false"/>
          <w:i w:val="false"/>
          <w:color w:val="000000"/>
          <w:sz w:val="28"/>
        </w:rPr>
        <w:t>
      10) 320.04.006 жолда белгіленген акциз ставкасы (1 данаға не 1 кг-ға) көрсетіледі;</w:t>
      </w:r>
    </w:p>
    <w:p>
      <w:pPr>
        <w:spacing w:after="0"/>
        <w:ind w:left="0"/>
        <w:jc w:val="both"/>
      </w:pPr>
      <w:r>
        <w:rPr>
          <w:rFonts w:ascii="Times New Roman"/>
          <w:b w:val="false"/>
          <w:i w:val="false"/>
          <w:color w:val="000000"/>
          <w:sz w:val="28"/>
        </w:rPr>
        <w:t>
      11) 320.04.007 жолда 320.04.005 және 320.04.006-жолдарының туындысы ретінде айқындалатын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32. "Акциз салуға жатпайтын темекі өнімдерінің импорты" бөлімі:</w:t>
      </w:r>
    </w:p>
    <w:p>
      <w:pPr>
        <w:spacing w:after="0"/>
        <w:ind w:left="0"/>
        <w:jc w:val="both"/>
      </w:pPr>
      <w:r>
        <w:rPr>
          <w:rFonts w:ascii="Times New Roman"/>
          <w:b w:val="false"/>
          <w:i w:val="false"/>
          <w:color w:val="000000"/>
          <w:sz w:val="28"/>
        </w:rPr>
        <w:t>
      1) 320.04.008 жолда төтенше жағдайлар нәтижесінде туындаған бүліну, жойылу кезінде салық салынбайтын темекі өнімдерінің импорты көрсетіледі;</w:t>
      </w:r>
    </w:p>
    <w:p>
      <w:pPr>
        <w:spacing w:after="0"/>
        <w:ind w:left="0"/>
        <w:jc w:val="both"/>
      </w:pPr>
      <w:r>
        <w:rPr>
          <w:rFonts w:ascii="Times New Roman"/>
          <w:b w:val="false"/>
          <w:i w:val="false"/>
          <w:color w:val="000000"/>
          <w:sz w:val="28"/>
        </w:rPr>
        <w:t>
      2) 320.04.009 жолда төтенше жағдайлар нәтижесінде болған бүліну, жойылу кезінде акциз салуға жатпайтын акциз таңбаларының саны, сондай-ақ мемлекеттік кірістер органдары жоюға есептен шығару актісі негізінде қабылдаған бүлінген акциз таңбаларының саны көрсетіледі. Бұл жол 320.04.004 жолына ұқсас толтырылады.</w:t>
      </w:r>
    </w:p>
    <w:p>
      <w:pPr>
        <w:spacing w:after="0"/>
        <w:ind w:left="0"/>
        <w:jc w:val="both"/>
      </w:pPr>
      <w:r>
        <w:rPr>
          <w:rFonts w:ascii="Times New Roman"/>
          <w:b w:val="false"/>
          <w:i w:val="false"/>
          <w:color w:val="000000"/>
          <w:sz w:val="28"/>
        </w:rPr>
        <w:t>
      Ресей Федерациясының коды көрсетілген "Аумағынан тауарлар импорты жасалған Еуразиялық экономикалық одаққа мүше мемлекеттің коды" 3 жолындағы 320.04.007 сомасы 320.00.010 I жолға көшіріледі, Беларусь Республикасының коды көрсетілген кезде – 320.00.010 II жолға, Армения Республикасының коды көрсетілген кезде – 320.00.010 III жолға, Қырғыз Республикасының коды көрсетілген кезде – 320.00.010 IV жолға.</w:t>
      </w:r>
    </w:p>
    <w:p>
      <w:pPr>
        <w:spacing w:after="0"/>
        <w:ind w:left="0"/>
        <w:jc w:val="left"/>
      </w:pPr>
      <w:r>
        <w:rPr>
          <w:rFonts w:ascii="Times New Roman"/>
          <w:b/>
          <w:i w:val="false"/>
          <w:color w:val="000000"/>
        </w:rPr>
        <w:t xml:space="preserve"> 7-тарау. Акциз салудан босатылған акцизделетін тауарлар импорты – 320.05-нысанын толтыру бойынша түсіндірме</w:t>
      </w:r>
    </w:p>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481-бабы</w:t>
      </w:r>
      <w:r>
        <w:rPr>
          <w:rFonts w:ascii="Times New Roman"/>
          <w:b w:val="false"/>
          <w:i w:val="false"/>
          <w:color w:val="000000"/>
          <w:sz w:val="28"/>
        </w:rPr>
        <w:t xml:space="preserve"> 2-тармағына сәйкес акциз салудан босатылған акцизделетін тауарлар импорты туралы ақпаратты егжей-тегжейлі көрсетуге арналған.</w:t>
      </w:r>
    </w:p>
    <w:p>
      <w:pPr>
        <w:spacing w:after="0"/>
        <w:ind w:left="0"/>
        <w:jc w:val="both"/>
      </w:pPr>
      <w:r>
        <w:rPr>
          <w:rFonts w:ascii="Times New Roman"/>
          <w:b w:val="false"/>
          <w:i w:val="false"/>
          <w:color w:val="000000"/>
          <w:sz w:val="28"/>
        </w:rPr>
        <w:t>
      Егер 320.00 нысанының "Салық төлеуші туралы жалпы ақпарат" бөлімінде "Табыс етілген қосымшалар" деген 15-жолда "05" торкөзі белгіленген болса, 320.05 қосымшасы толтырылуы тиіс.</w:t>
      </w:r>
    </w:p>
    <w:p>
      <w:pPr>
        <w:spacing w:after="0"/>
        <w:ind w:left="0"/>
        <w:jc w:val="both"/>
      </w:pPr>
      <w:r>
        <w:rPr>
          <w:rFonts w:ascii="Times New Roman"/>
          <w:b w:val="false"/>
          <w:i w:val="false"/>
          <w:color w:val="000000"/>
          <w:sz w:val="28"/>
        </w:rPr>
        <w:t>
      320.05 қосымша аумағынан таурлар импорты жасалған әр Еуразиялық экономикалық одаққа мүше мемлекет бойынша "Аумағынан тауарлар импорты жасалған Еуразиялық экономикалық одаққа мүше мемлекеттің коды" 3 жолында тиісті коды көрсету жолымен толтырылады.</w:t>
      </w:r>
    </w:p>
    <w:p>
      <w:pPr>
        <w:spacing w:after="0"/>
        <w:ind w:left="0"/>
        <w:jc w:val="both"/>
      </w:pPr>
      <w:r>
        <w:rPr>
          <w:rFonts w:ascii="Times New Roman"/>
          <w:b w:val="false"/>
          <w:i w:val="false"/>
          <w:color w:val="000000"/>
          <w:sz w:val="28"/>
        </w:rPr>
        <w:t>
      Акцизделетін тауарлардың әрбір түріне бөлек парақ толтырылады.</w:t>
      </w:r>
    </w:p>
    <w:p>
      <w:pPr>
        <w:spacing w:after="0"/>
        <w:ind w:left="0"/>
        <w:jc w:val="both"/>
      </w:pPr>
      <w:r>
        <w:rPr>
          <w:rFonts w:ascii="Times New Roman"/>
          <w:b w:val="false"/>
          <w:i w:val="false"/>
          <w:color w:val="000000"/>
          <w:sz w:val="28"/>
        </w:rPr>
        <w:t>
      34. "Акциз салудан босатылған акцизделетін тауарлар импорты" бөлімінде:</w:t>
      </w:r>
    </w:p>
    <w:p>
      <w:pPr>
        <w:spacing w:after="0"/>
        <w:ind w:left="0"/>
        <w:jc w:val="both"/>
      </w:pPr>
      <w:r>
        <w:rPr>
          <w:rFonts w:ascii="Times New Roman"/>
          <w:b w:val="false"/>
          <w:i w:val="false"/>
          <w:color w:val="000000"/>
          <w:sz w:val="28"/>
        </w:rPr>
        <w:t>
      1) А бағанының 320.05.001 жолда темекі өнімдерінің түрі көрсетіледі;</w:t>
      </w:r>
    </w:p>
    <w:p>
      <w:pPr>
        <w:spacing w:after="0"/>
        <w:ind w:left="0"/>
        <w:jc w:val="both"/>
      </w:pPr>
      <w:r>
        <w:rPr>
          <w:rFonts w:ascii="Times New Roman"/>
          <w:b w:val="false"/>
          <w:i w:val="false"/>
          <w:color w:val="000000"/>
          <w:sz w:val="28"/>
        </w:rPr>
        <w:t>
      2) В бағанының 320.05.001 жолда импортталатын акцизделетін тауарлар бойынша бюджет жіктеуішінің коды көрсетіледі;</w:t>
      </w:r>
    </w:p>
    <w:p>
      <w:pPr>
        <w:spacing w:after="0"/>
        <w:ind w:left="0"/>
        <w:jc w:val="both"/>
      </w:pPr>
      <w:r>
        <w:rPr>
          <w:rFonts w:ascii="Times New Roman"/>
          <w:b w:val="false"/>
          <w:i w:val="false"/>
          <w:color w:val="000000"/>
          <w:sz w:val="28"/>
        </w:rPr>
        <w:t>
      3) 320.05.002 жолда импортталатын акцизделетін тауардың көлемі мен құны туралы мәліметтер көрсетіледі. Бұл жол 320.05.002 I-ден 320.05.002 V-ке дейінгі-жолдардың сомасы ретінде айқындалады;</w:t>
      </w:r>
    </w:p>
    <w:p>
      <w:pPr>
        <w:spacing w:after="0"/>
        <w:ind w:left="0"/>
        <w:jc w:val="both"/>
      </w:pPr>
      <w:r>
        <w:rPr>
          <w:rFonts w:ascii="Times New Roman"/>
          <w:b w:val="false"/>
          <w:i w:val="false"/>
          <w:color w:val="000000"/>
          <w:sz w:val="28"/>
        </w:rPr>
        <w:t>
      4) 320.05.002 I жолда жол бойы бағытында және аралық аялдама пункттерінде халықаралық тасымалдарды жүзеге асыратын көлік құралдарын пайдалану үшін қажетті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5) 320.05.002 II жолда Еуразиялық экономикалық одаққа кеден шекарасы арқылы өткізгенге дейін бүлінуі салдарынан бұйымдар және материалдар ретінде пайдалануға жарамсыз болып қалған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6) 320.05.002 III жолда шет елдің дипломатиялық және оларға теңестірілген өкілдіктердің ресми пайдалануы үшін, сондай-ақ осы өкілдіктердің дипломатиялық және әкімшілік–техникалық персоналы қатарындағы адамдардың, олармен бірге тұратын отбасы мүшелерін қоса алғанда, жеке пайдалануы үшін әкелінген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7) 320.05.002 IV жолда Еуразиялық экономикалық одаққа кеден шекарасы арқылы өткізілетін, "Ішкі тұтыну үшін шығару" кеден рәсімін қоспағанда, Еуразиялық экономикалық одаққа кеден заңнамасында және (немесе) Қазақстан Республикасының кеден заңнамасында белгіленген кеден рәсімдері шеңберінде Қазақстан Республикасының аумағына босатылатын импортталатын акцизделетін тауарлардың көлемі мен құны туралы мәліметтер көрсетіледі;</w:t>
      </w:r>
    </w:p>
    <w:p>
      <w:pPr>
        <w:spacing w:after="0"/>
        <w:ind w:left="0"/>
        <w:jc w:val="both"/>
      </w:pPr>
      <w:r>
        <w:rPr>
          <w:rFonts w:ascii="Times New Roman"/>
          <w:b w:val="false"/>
          <w:i w:val="false"/>
          <w:color w:val="000000"/>
          <w:sz w:val="28"/>
        </w:rPr>
        <w:t>
      8) 320.05.002 V жолда Қазақстан Республикасының заңнамасына сәйкес тіркелген құрамында спирті бар медициналық мақсаттағы имортталатын өнімнің (бальзамдардан басқа) көлемі мен құны туралы мәліметтер көрсетіледі.</w:t>
      </w:r>
    </w:p>
    <w:p>
      <w:pPr>
        <w:spacing w:after="0"/>
        <w:ind w:left="0"/>
        <w:jc w:val="both"/>
      </w:pPr>
      <w:r>
        <w:rPr>
          <w:rFonts w:ascii="Times New Roman"/>
          <w:b w:val="false"/>
          <w:i w:val="false"/>
          <w:color w:val="000000"/>
          <w:sz w:val="28"/>
        </w:rPr>
        <w:t>
      35. Импортталатын акцизделетін тауар көлемі салық базасына сәйкес айқындалады.</w:t>
      </w:r>
    </w:p>
    <w:p>
      <w:pPr>
        <w:spacing w:after="0"/>
        <w:ind w:left="0"/>
        <w:jc w:val="both"/>
      </w:pPr>
      <w:r>
        <w:rPr>
          <w:rFonts w:ascii="Times New Roman"/>
          <w:b w:val="false"/>
          <w:i w:val="false"/>
          <w:color w:val="000000"/>
          <w:sz w:val="28"/>
        </w:rPr>
        <w:t>
      320.05.002В жолының сомасы 320.00.015 жолына көшіріледі.</w:t>
      </w:r>
    </w:p>
    <w:p>
      <w:pPr>
        <w:spacing w:after="0"/>
        <w:ind w:left="0"/>
        <w:jc w:val="left"/>
      </w:pPr>
      <w:r>
        <w:rPr>
          <w:rFonts w:ascii="Times New Roman"/>
          <w:b/>
          <w:i w:val="false"/>
          <w:color w:val="000000"/>
        </w:rPr>
        <w:t xml:space="preserve"> 8-тарау. Тауарлар әкелу және жанама салықтарды төлеу туралы өтініштер тізілімі – 320.06-нысанын толтыру бойынша түсіндірме</w:t>
      </w:r>
    </w:p>
    <w:p>
      <w:pPr>
        <w:spacing w:after="0"/>
        <w:ind w:left="0"/>
        <w:jc w:val="both"/>
      </w:pPr>
      <w:r>
        <w:rPr>
          <w:rFonts w:ascii="Times New Roman"/>
          <w:b w:val="false"/>
          <w:i w:val="false"/>
          <w:color w:val="000000"/>
          <w:sz w:val="28"/>
        </w:rPr>
        <w:t xml:space="preserve">
      36. Бұл нысан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2-тармағына сәйкес декларацияға қоса берілетін өтініштер туралы ақпаратты көрсетуге арналған.</w:t>
      </w:r>
    </w:p>
    <w:p>
      <w:pPr>
        <w:spacing w:after="0"/>
        <w:ind w:left="0"/>
        <w:jc w:val="both"/>
      </w:pPr>
      <w:r>
        <w:rPr>
          <w:rFonts w:ascii="Times New Roman"/>
          <w:b w:val="false"/>
          <w:i w:val="false"/>
          <w:color w:val="000000"/>
          <w:sz w:val="28"/>
        </w:rPr>
        <w:t>
      320.06 қосымшасы міндетті түрде толтырылуы тиіс, тиісінше 320.00 нысанның "Салық төлеуші туралы жалпы ақпарат" бөлімінде "Табыс етілген қосымшалар" деген 15-жолда "06" торкөзі белгіленуі тиіс.</w:t>
      </w:r>
    </w:p>
    <w:p>
      <w:pPr>
        <w:spacing w:after="0"/>
        <w:ind w:left="0"/>
        <w:jc w:val="both"/>
      </w:pPr>
      <w:r>
        <w:rPr>
          <w:rFonts w:ascii="Times New Roman"/>
          <w:b w:val="false"/>
          <w:i w:val="false"/>
          <w:color w:val="000000"/>
          <w:sz w:val="28"/>
        </w:rPr>
        <w:t>
      37. "Тауарлар әкелу және жанама салықтарды төлеу туралы өтініштер тізілімі"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импорт елінің коды көрсетіледі;</w:t>
      </w:r>
    </w:p>
    <w:p>
      <w:pPr>
        <w:spacing w:after="0"/>
        <w:ind w:left="0"/>
        <w:jc w:val="both"/>
      </w:pPr>
      <w:r>
        <w:rPr>
          <w:rFonts w:ascii="Times New Roman"/>
          <w:b w:val="false"/>
          <w:i w:val="false"/>
          <w:color w:val="000000"/>
          <w:sz w:val="28"/>
        </w:rPr>
        <w:t>
      3) С бағанында салық төлеушіге берілетін Өтініштің тіркеу нөмірі көрсетіледі;</w:t>
      </w:r>
    </w:p>
    <w:p>
      <w:pPr>
        <w:spacing w:after="0"/>
        <w:ind w:left="0"/>
        <w:jc w:val="both"/>
      </w:pPr>
      <w:r>
        <w:rPr>
          <w:rFonts w:ascii="Times New Roman"/>
          <w:b w:val="false"/>
          <w:i w:val="false"/>
          <w:color w:val="000000"/>
          <w:sz w:val="28"/>
        </w:rPr>
        <w:t>
      4) D бағанында Өтініштің 15-бағанында көрсетілген ҚҚС сомасы көрсетіледі;</w:t>
      </w:r>
    </w:p>
    <w:p>
      <w:pPr>
        <w:spacing w:after="0"/>
        <w:ind w:left="0"/>
        <w:jc w:val="both"/>
      </w:pPr>
      <w:r>
        <w:rPr>
          <w:rFonts w:ascii="Times New Roman"/>
          <w:b w:val="false"/>
          <w:i w:val="false"/>
          <w:color w:val="000000"/>
          <w:sz w:val="28"/>
        </w:rPr>
        <w:t>
      5) Е бағанында Өтініштің 16 және (немесе) 17-бағандарында көрсетілген акциз сомасы көрсетіледі;</w:t>
      </w:r>
    </w:p>
    <w:p>
      <w:pPr>
        <w:spacing w:after="0"/>
        <w:ind w:left="0"/>
        <w:jc w:val="both"/>
      </w:pPr>
      <w:r>
        <w:rPr>
          <w:rFonts w:ascii="Times New Roman"/>
          <w:b w:val="false"/>
          <w:i w:val="false"/>
          <w:color w:val="000000"/>
          <w:sz w:val="28"/>
        </w:rPr>
        <w:t>
      6) D бағанының 0000001 қорытынды-жолда Өтініштің 20-бағанында көрсетілген ҚҚС қорытынды сомалары көрсетіледі, Декларацияның 320.00.001В және (немесе) 320.00.002В, 320.00.0003В, 320.00.05В жолдарына көшіруге жататын;</w:t>
      </w:r>
    </w:p>
    <w:p>
      <w:pPr>
        <w:spacing w:after="0"/>
        <w:ind w:left="0"/>
        <w:jc w:val="both"/>
      </w:pPr>
      <w:r>
        <w:rPr>
          <w:rFonts w:ascii="Times New Roman"/>
          <w:b w:val="false"/>
          <w:i w:val="false"/>
          <w:color w:val="000000"/>
          <w:sz w:val="28"/>
        </w:rPr>
        <w:t>
      7) Е бағанының 0000001 қорытынды-жолда Өтініштің 19-бағанда көрсетілген акциздердің қорытынды сомалары көрсетіледі.</w:t>
      </w:r>
    </w:p>
    <w:p>
      <w:pPr>
        <w:spacing w:after="0"/>
        <w:ind w:left="0"/>
        <w:jc w:val="both"/>
      </w:pPr>
      <w:r>
        <w:rPr>
          <w:rFonts w:ascii="Times New Roman"/>
          <w:b w:val="false"/>
          <w:i w:val="false"/>
          <w:color w:val="000000"/>
          <w:sz w:val="28"/>
        </w:rPr>
        <w:t>
      38. Өтініштер тізіліміне өзгерістер мен толықтырулар енгізу мыналар ескеріле отырып, жүргізіледі:</w:t>
      </w:r>
    </w:p>
    <w:p>
      <w:pPr>
        <w:spacing w:after="0"/>
        <w:ind w:left="0"/>
        <w:jc w:val="both"/>
      </w:pPr>
      <w:r>
        <w:rPr>
          <w:rFonts w:ascii="Times New Roman"/>
          <w:b w:val="false"/>
          <w:i w:val="false"/>
          <w:color w:val="000000"/>
          <w:sz w:val="28"/>
        </w:rPr>
        <w:t>
      1) Декларациясының негізгі нысанында Салық кодексінің 458-бабы 6-тармағында көзделген салық есептілігі түріне жатқызу ескеріле отырып, "қосымша" немесе "хабарлама бойынша қосымша" торкөзіне белгі қою міндетті;</w:t>
      </w:r>
    </w:p>
    <w:p>
      <w:pPr>
        <w:spacing w:after="0"/>
        <w:ind w:left="0"/>
        <w:jc w:val="both"/>
      </w:pPr>
      <w:r>
        <w:rPr>
          <w:rFonts w:ascii="Times New Roman"/>
          <w:b w:val="false"/>
          <w:i w:val="false"/>
          <w:color w:val="000000"/>
          <w:sz w:val="28"/>
        </w:rPr>
        <w:t>
      2) Тізілімнің "Салық төлеуші туралы ақпарат" бөлімінде салық төлеушінің ЖСН/БСН нөмірі және өзгерістер мен толықтырулар егнгізілетін салық кезеңі көрсетіледі;</w:t>
      </w:r>
    </w:p>
    <w:p>
      <w:pPr>
        <w:spacing w:after="0"/>
        <w:ind w:left="0"/>
        <w:jc w:val="both"/>
      </w:pPr>
      <w:r>
        <w:rPr>
          <w:rFonts w:ascii="Times New Roman"/>
          <w:b w:val="false"/>
          <w:i w:val="false"/>
          <w:color w:val="000000"/>
          <w:sz w:val="28"/>
        </w:rPr>
        <w:t>
      3) "Тауарларды әкелу және жанама салықтарды төлеу туралы өтініштер тізілімі" бөлімінің В, С, D, E бағандарының кез келгенінде қате табылған жағдайда Тізілімнен бұрын көрсетілген қате Өтініш жойылады. Қате Өтінішті жою үшін қосымша Тізілімде өзгерістер енгізілетін кезең үшін бұрын табыс етілген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 Одан әрі жаңа жолдан дұрыс деректемелер мен сомалары бар Өтініш жүргізіледі;</w:t>
      </w:r>
    </w:p>
    <w:p>
      <w:pPr>
        <w:spacing w:after="0"/>
        <w:ind w:left="0"/>
        <w:jc w:val="both"/>
      </w:pPr>
      <w:r>
        <w:rPr>
          <w:rFonts w:ascii="Times New Roman"/>
          <w:b w:val="false"/>
          <w:i w:val="false"/>
          <w:color w:val="000000"/>
          <w:sz w:val="28"/>
        </w:rPr>
        <w:t>
      Осы тармақшамен белгіленген тәртіп Салық кодексінің 458-бабы 2-тармағының 1) - 3) тармақшаларына сәйкес салық төлушінің салық есебін кері қайтару туралы салықтық өтінішінің негізінде Өтініш кері қайтарылған жағдайда қолданылмайды.</w:t>
      </w:r>
    </w:p>
    <w:p>
      <w:pPr>
        <w:spacing w:after="0"/>
        <w:ind w:left="0"/>
        <w:jc w:val="both"/>
      </w:pPr>
      <w:r>
        <w:rPr>
          <w:rFonts w:ascii="Times New Roman"/>
          <w:b w:val="false"/>
          <w:i w:val="false"/>
          <w:color w:val="000000"/>
          <w:sz w:val="28"/>
        </w:rPr>
        <w:t>
      39. Салық кодексінің 458-бабы 3-тармағының 1) тармақшасына сәйкес Өтінішті алып тастау әдісі кезінде, қате табыс етілген Өтініш немесе тиісті сапада және (немесе) жасақталымда болмауы себепті толық көлемде қайтарылған, импортталған тауарлар бойынша жағдайда:</w:t>
      </w:r>
    </w:p>
    <w:p>
      <w:pPr>
        <w:spacing w:after="0"/>
        <w:ind w:left="0"/>
        <w:jc w:val="both"/>
      </w:pPr>
      <w:r>
        <w:rPr>
          <w:rFonts w:ascii="Times New Roman"/>
          <w:b w:val="false"/>
          <w:i w:val="false"/>
          <w:color w:val="000000"/>
          <w:sz w:val="28"/>
        </w:rPr>
        <w:t>
      Осындай ұсынылған Өтініш бойынша Декларация кері қайтарып алынады.</w:t>
      </w:r>
    </w:p>
    <w:p>
      <w:pPr>
        <w:spacing w:after="0"/>
        <w:ind w:left="0"/>
        <w:jc w:val="both"/>
      </w:pPr>
      <w:r>
        <w:rPr>
          <w:rFonts w:ascii="Times New Roman"/>
          <w:b w:val="false"/>
          <w:i w:val="false"/>
          <w:color w:val="000000"/>
          <w:sz w:val="28"/>
        </w:rPr>
        <w:t>
      Бірнеше Өтініштер ұсынылған, біреуі немесе бірнешеуі кері қайтарып алынған соған қосымша Декларация табыс етіледі.</w:t>
      </w:r>
    </w:p>
    <w:p>
      <w:pPr>
        <w:spacing w:after="0"/>
        <w:ind w:left="0"/>
        <w:jc w:val="both"/>
      </w:pPr>
      <w:r>
        <w:rPr>
          <w:rFonts w:ascii="Times New Roman"/>
          <w:b w:val="false"/>
          <w:i w:val="false"/>
          <w:color w:val="000000"/>
          <w:sz w:val="28"/>
        </w:rPr>
        <w:t>
      Осындай ұсынылған Декларацияның барлық Өтініштері кері қайтарып алынған жағдайда, осындай Декларация кері қайтарып алынады.</w:t>
      </w:r>
    </w:p>
    <w:p>
      <w:pPr>
        <w:spacing w:after="0"/>
        <w:ind w:left="0"/>
        <w:jc w:val="both"/>
      </w:pPr>
      <w:r>
        <w:rPr>
          <w:rFonts w:ascii="Times New Roman"/>
          <w:b w:val="false"/>
          <w:i w:val="false"/>
          <w:color w:val="000000"/>
          <w:sz w:val="28"/>
        </w:rPr>
        <w:t xml:space="preserve">
      40. Салық кодексінің </w:t>
      </w:r>
      <w:r>
        <w:rPr>
          <w:rFonts w:ascii="Times New Roman"/>
          <w:b w:val="false"/>
          <w:i w:val="false"/>
          <w:color w:val="000000"/>
          <w:sz w:val="28"/>
        </w:rPr>
        <w:t>458-бабы</w:t>
      </w:r>
      <w:r>
        <w:rPr>
          <w:rFonts w:ascii="Times New Roman"/>
          <w:b w:val="false"/>
          <w:i w:val="false"/>
          <w:color w:val="000000"/>
          <w:sz w:val="28"/>
        </w:rPr>
        <w:t xml:space="preserve"> 3-тармағының 2) тармақшасына сәйкес Өтінішті ауыстыру әдісі кезінде және Салық кодексінің 459-бабы 5-тармағына сәйкес кері қайтарып алынған Өтініштер Декларациясына, қосымша Декларация табыс етіледі.</w:t>
      </w:r>
    </w:p>
    <w:p>
      <w:pPr>
        <w:spacing w:after="0"/>
        <w:ind w:left="0"/>
        <w:jc w:val="both"/>
      </w:pPr>
      <w:r>
        <w:rPr>
          <w:rFonts w:ascii="Times New Roman"/>
          <w:b w:val="false"/>
          <w:i w:val="false"/>
          <w:color w:val="000000"/>
          <w:sz w:val="28"/>
        </w:rPr>
        <w:t>
      Осындай қосымша Декларцияда ауыстыру әдісімен кері қайтарып алынған Өтініштер соммасы және А бағанасында "Салынатын импорт мөлшері (босатылған)" және В бағанасында "ҚҚС соммасы" Декларация жолдарында 320.00.001 және (немесе) 320.00.002, 320.00.0003, 320.00.05 "алу" белгісімен көрсетіледі.</w:t>
      </w:r>
    </w:p>
    <w:p>
      <w:pPr>
        <w:spacing w:after="0"/>
        <w:ind w:left="0"/>
        <w:jc w:val="both"/>
      </w:pPr>
      <w:r>
        <w:rPr>
          <w:rFonts w:ascii="Times New Roman"/>
          <w:b w:val="false"/>
          <w:i w:val="false"/>
          <w:color w:val="000000"/>
          <w:sz w:val="28"/>
        </w:rPr>
        <w:t>
      320.07 нысанның Тауарларды әкелу және жанама салықтарды төлеу туралы өтініштердің, ұсынылған қосымша Декларациялар Тізілімде өзгерістер енгізілетін бұрын табыс етілген Декларация Тізілімнің жолының соңғы нөмірінен кейінгі жолдың нөмірі көрсетіледі, бұрын көрсетілген В, С бағандарының деректемелері көрсетіледі, ал D, E бағандарында бұрын көрсетілген сомалар "алу" белгісімен көрсетіледі.</w:t>
      </w:r>
    </w:p>
    <w:p>
      <w:pPr>
        <w:spacing w:after="0"/>
        <w:ind w:left="0"/>
        <w:jc w:val="both"/>
      </w:pPr>
      <w:r>
        <w:rPr>
          <w:rFonts w:ascii="Times New Roman"/>
          <w:b w:val="false"/>
          <w:i w:val="false"/>
          <w:color w:val="000000"/>
          <w:sz w:val="28"/>
        </w:rPr>
        <w:t>
      Егер оған қосымша Декларациялар табыс етілген кезекті Декларацияға ауыстыру әдісімен кері қайтарып алынған Өтініштер орнына Өтініштер қосымша Декларация табыс етілсе, А бағанасында "Салынатын импорт мөлшері (босатылған)" және В бағанасында "ҚҚС соммасы" Декларация жолдарында 320.00.001 және (немесе) 320.00.002, 320.00.0003, 320.00.05 Декларацияда 20-бағанында жаңадан табыс етілген Өтініштер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328.00 Нысан</w:t>
            </w:r>
          </w:p>
        </w:tc>
      </w:tr>
    </w:tbl>
    <w:p>
      <w:pPr>
        <w:spacing w:after="0"/>
        <w:ind w:left="0"/>
        <w:jc w:val="left"/>
      </w:pPr>
      <w:r>
        <w:rPr>
          <w:rFonts w:ascii="Times New Roman"/>
          <w:b/>
          <w:i w:val="false"/>
          <w:color w:val="000000"/>
        </w:rPr>
        <w:t xml:space="preserve"> Тауарларды әкелу және жанама салықтарды төлеу туралы өтініш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61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2131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3213100" cy="19431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1 Бөлім</w:t>
      </w:r>
    </w:p>
    <w:p>
      <w:pPr>
        <w:spacing w:after="0"/>
        <w:ind w:left="0"/>
        <w:jc w:val="both"/>
      </w:pPr>
      <w:r>
        <w:rPr>
          <w:rFonts w:ascii="Times New Roman"/>
          <w:b w:val="false"/>
          <w:i w:val="false"/>
          <w:color w:val="000000"/>
          <w:sz w:val="28"/>
        </w:rPr>
        <w:t xml:space="preserve">
      Сатушы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Салық төлеушінің сәйкестіндіру                   Салық төлеушінің сәйкестіндіру</w:t>
      </w:r>
    </w:p>
    <w:p>
      <w:pPr>
        <w:spacing w:after="0"/>
        <w:ind w:left="0"/>
        <w:jc w:val="both"/>
      </w:pPr>
      <w:r>
        <w:rPr>
          <w:rFonts w:ascii="Times New Roman"/>
          <w:b w:val="false"/>
          <w:i w:val="false"/>
          <w:color w:val="000000"/>
          <w:sz w:val="28"/>
        </w:rPr>
        <w:t>
       коды (нөмірі)                                     коды (нөмірі)</w:t>
      </w:r>
    </w:p>
    <w:p>
      <w:pPr>
        <w:spacing w:after="0"/>
        <w:ind w:left="0"/>
        <w:jc w:val="both"/>
      </w:pPr>
      <w:r>
        <w:rPr>
          <w:rFonts w:ascii="Times New Roman"/>
          <w:b w:val="false"/>
          <w:i w:val="false"/>
          <w:color w:val="000000"/>
          <w:sz w:val="28"/>
        </w:rPr>
        <w:t xml:space="preserve">
      01 ____________________________________ 02 _________________________________ </w:t>
      </w:r>
    </w:p>
    <w:p>
      <w:pPr>
        <w:spacing w:after="0"/>
        <w:ind w:left="0"/>
        <w:jc w:val="both"/>
      </w:pPr>
      <w:r>
        <w:rPr>
          <w:rFonts w:ascii="Times New Roman"/>
          <w:b w:val="false"/>
          <w:i w:val="false"/>
          <w:color w:val="000000"/>
          <w:sz w:val="28"/>
        </w:rPr>
        <w:t xml:space="preserve">
      (ұйымның атауы, дара кәсіпкердің немесе (ұйымның атауы, жеке кәсіпкердің тегі, </w:t>
      </w:r>
    </w:p>
    <w:p>
      <w:pPr>
        <w:spacing w:after="0"/>
        <w:ind w:left="0"/>
        <w:jc w:val="both"/>
      </w:pPr>
      <w:r>
        <w:rPr>
          <w:rFonts w:ascii="Times New Roman"/>
          <w:b w:val="false"/>
          <w:i w:val="false"/>
          <w:color w:val="000000"/>
          <w:sz w:val="28"/>
        </w:rPr>
        <w:t xml:space="preserve">
       жеке кәсіпкердің кәсіпкер болып                   аты әкесінің аты (болған кезде)) </w:t>
      </w:r>
    </w:p>
    <w:p>
      <w:pPr>
        <w:spacing w:after="0"/>
        <w:ind w:left="0"/>
        <w:jc w:val="both"/>
      </w:pPr>
      <w:r>
        <w:rPr>
          <w:rFonts w:ascii="Times New Roman"/>
          <w:b w:val="false"/>
          <w:i w:val="false"/>
          <w:color w:val="000000"/>
          <w:sz w:val="28"/>
        </w:rPr>
        <w:t>
       табылмайтын жеке тұлғаның тегі,              аты әкесінің аты (болған кезде)</w:t>
      </w:r>
    </w:p>
    <w:p>
      <w:pPr>
        <w:spacing w:after="0"/>
        <w:ind w:left="0"/>
        <w:jc w:val="both"/>
      </w:pPr>
      <w:r>
        <w:rPr>
          <w:rFonts w:ascii="Times New Roman"/>
          <w:b w:val="false"/>
          <w:i w:val="false"/>
          <w:color w:val="000000"/>
          <w:sz w:val="28"/>
        </w:rPr>
        <w:t>
      03 ___________________________________ 04 __________________________________</w:t>
      </w:r>
    </w:p>
    <w:p>
      <w:pPr>
        <w:spacing w:after="0"/>
        <w:ind w:left="0"/>
        <w:jc w:val="both"/>
      </w:pPr>
      <w:r>
        <w:rPr>
          <w:rFonts w:ascii="Times New Roman"/>
          <w:b w:val="false"/>
          <w:i w:val="false"/>
          <w:color w:val="000000"/>
          <w:sz w:val="28"/>
        </w:rPr>
        <w:t xml:space="preserve">
       (елінің коды, орналасқан (тұрғылықты)       (елінің коды, орналасқан (тұрғылықты) </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xml:space="preserve">
      05 шарттың (келісімшарттың) № ______ шарттың (келісімшарттың) күні _________ </w:t>
      </w:r>
    </w:p>
    <w:p>
      <w:pPr>
        <w:spacing w:after="0"/>
        <w:ind w:left="0"/>
        <w:jc w:val="both"/>
      </w:pPr>
      <w:r>
        <w:rPr>
          <w:rFonts w:ascii="Times New Roman"/>
          <w:b w:val="false"/>
          <w:i w:val="false"/>
          <w:color w:val="000000"/>
          <w:sz w:val="28"/>
        </w:rPr>
        <w:t>
      20___ж. ерекшеліктерінің № _______, _______ ерекшеліктерінің күні ____, ____</w:t>
      </w:r>
    </w:p>
    <w:p>
      <w:pPr>
        <w:spacing w:after="0"/>
        <w:ind w:left="0"/>
        <w:jc w:val="both"/>
      </w:pPr>
      <w:r>
        <w:rPr>
          <w:rFonts w:ascii="Times New Roman"/>
          <w:b w:val="false"/>
          <w:i w:val="false"/>
          <w:color w:val="000000"/>
          <w:sz w:val="28"/>
        </w:rPr>
        <w:t>
      06 ________________________________________________________________________</w:t>
      </w:r>
    </w:p>
    <w:p>
      <w:pPr>
        <w:spacing w:after="0"/>
        <w:ind w:left="0"/>
        <w:jc w:val="both"/>
      </w:pPr>
      <w:r>
        <w:rPr>
          <w:rFonts w:ascii="Times New Roman"/>
          <w:b w:val="false"/>
          <w:i w:val="false"/>
          <w:color w:val="000000"/>
          <w:sz w:val="28"/>
        </w:rPr>
        <w:t xml:space="preserve">
      (ұйымның атауы (жеке кәсіпкердің тегі, аты әкесінің аты (болған кезде)) елінің коды, </w:t>
      </w:r>
    </w:p>
    <w:p>
      <w:pPr>
        <w:spacing w:after="0"/>
        <w:ind w:left="0"/>
        <w:jc w:val="both"/>
      </w:pPr>
      <w:r>
        <w:rPr>
          <w:rFonts w:ascii="Times New Roman"/>
          <w:b w:val="false"/>
          <w:i w:val="false"/>
          <w:color w:val="000000"/>
          <w:sz w:val="28"/>
        </w:rPr>
        <w:t>
                        орналасқан (тұрғылықты) жері</w:t>
      </w:r>
    </w:p>
    <w:p>
      <w:pPr>
        <w:spacing w:after="0"/>
        <w:ind w:left="0"/>
        <w:jc w:val="both"/>
      </w:pPr>
      <w:r>
        <w:rPr>
          <w:rFonts w:ascii="Times New Roman"/>
          <w:b w:val="false"/>
          <w:i w:val="false"/>
          <w:color w:val="000000"/>
          <w:sz w:val="28"/>
        </w:rPr>
        <w:t xml:space="preserve">
      07 шарттың (келісімшарттың) № ______ шарттың (келісімшарттың) күні _________ </w:t>
      </w:r>
    </w:p>
    <w:p>
      <w:pPr>
        <w:spacing w:after="0"/>
        <w:ind w:left="0"/>
        <w:jc w:val="both"/>
      </w:pPr>
      <w:r>
        <w:rPr>
          <w:rFonts w:ascii="Times New Roman"/>
          <w:b w:val="false"/>
          <w:i w:val="false"/>
          <w:color w:val="000000"/>
          <w:sz w:val="28"/>
        </w:rPr>
        <w:t>
      20___ж. ерекшеліктерінің № _______ , _______ ерекшеліктерінің күні ____ , ____</w:t>
      </w:r>
    </w:p>
    <w:p>
      <w:pPr>
        <w:spacing w:after="0"/>
        <w:ind w:left="0"/>
        <w:jc w:val="both"/>
      </w:pPr>
      <w:r>
        <w:rPr>
          <w:rFonts w:ascii="Times New Roman"/>
          <w:b w:val="false"/>
          <w:i w:val="false"/>
          <w:color w:val="000000"/>
          <w:sz w:val="28"/>
        </w:rPr>
        <w:t xml:space="preserve">
      (лизинг шарты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қойылады, алыс-беріс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шикізатын қайта өңдеу шарты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қойылады, жеке кәсіпкер болып табылмайтын жеке тұлғадан тауарды сатып алу </w:t>
      </w:r>
    </w:p>
    <w:p>
      <w:pPr>
        <w:spacing w:after="0"/>
        <w:ind w:left="0"/>
        <w:jc w:val="both"/>
      </w:pPr>
      <w:r>
        <w:rPr>
          <w:rFonts w:ascii="Times New Roman"/>
          <w:b w:val="false"/>
          <w:i w:val="false"/>
          <w:color w:val="000000"/>
          <w:sz w:val="28"/>
        </w:rPr>
        <w:t xml:space="preserve">
      туралы шарт жасалған жағдайда тиісті торкөзде </w:t>
      </w:r>
    </w:p>
    <w:p>
      <w:pPr>
        <w:spacing w:after="0"/>
        <w:ind w:left="0"/>
        <w:jc w:val="both"/>
      </w:pPr>
      <w:r>
        <w:drawing>
          <wp:inline distT="0" distB="0" distL="0" distR="0">
            <wp:extent cx="215900" cy="24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215900" cy="241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Х белгісі қойылады)</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атауы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СЭҚ ТН тауар код</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өлшем бірлігі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мөлшері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(жұмыс) құны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Көліктік (тауарға ілеспе) құжат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Бағамы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 есепке қабылдаған күні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базасы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мөлшерлемелері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Салықтар сомасы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(ерекшеліктер)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Осы өтініште көрсетілген мәлiметтердiң дұрыстығын және толықтығын растаймын</w:t>
      </w:r>
    </w:p>
    <w:p>
      <w:pPr>
        <w:spacing w:after="0"/>
        <w:ind w:left="0"/>
        <w:jc w:val="both"/>
      </w:pPr>
      <w:r>
        <w:rPr>
          <w:rFonts w:ascii="Times New Roman"/>
          <w:b w:val="false"/>
          <w:i w:val="false"/>
          <w:color w:val="000000"/>
          <w:sz w:val="28"/>
        </w:rPr>
        <w:t>
      _________________________________________ _________ ________ Сатып алушы (сатып алушы-жеке кәсіпкер) - қолы күні Мөр орны (болған кезде) ұйым басшысының (уәкілетті тұлға) тегі, аты әкесінің аты (болған кезде)</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0226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30226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өтінішті салық органдарында тіркеу туралы белгі</w:t>
            </w:r>
          </w:p>
          <w:p>
            <w:pPr>
              <w:spacing w:after="20"/>
              <w:ind w:left="20"/>
              <w:jc w:val="both"/>
            </w:pPr>
          </w:p>
          <w:p>
            <w:pPr>
              <w:spacing w:after="20"/>
              <w:ind w:left="20"/>
              <w:jc w:val="both"/>
            </w:pPr>
            <w:r>
              <w:drawing>
                <wp:inline distT="0" distB="0" distL="0" distR="0">
                  <wp:extent cx="2997200" cy="73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2997200" cy="7366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Сатып алушының есепке қоюға жеткізу орны бойынша жанама салықтарды төлеу (ҚҚС және (немесе) акциздерден босату) туралы салық органының белгісі Өтініші тіркеу туралы белгі қойылған күннен бастап он жұмыс күні ішінде жүргізіледі. </w:t>
            </w:r>
          </w:p>
          <w:p>
            <w:pPr>
              <w:spacing w:after="20"/>
              <w:ind w:left="20"/>
              <w:jc w:val="both"/>
            </w:pPr>
            <w:r>
              <w:rPr>
                <w:rFonts w:ascii="Times New Roman"/>
                <w:b w:val="false"/>
                <w:i w:val="false"/>
                <w:color w:val="000000"/>
                <w:sz w:val="20"/>
              </w:rPr>
              <w:t>
ҚҚС ____________ сомасында төленген</w:t>
            </w:r>
          </w:p>
          <w:p>
            <w:pPr>
              <w:spacing w:after="20"/>
              <w:ind w:left="20"/>
              <w:jc w:val="both"/>
            </w:pPr>
            <w:r>
              <w:rPr>
                <w:rFonts w:ascii="Times New Roman"/>
                <w:b w:val="false"/>
                <w:i w:val="false"/>
                <w:color w:val="000000"/>
                <w:sz w:val="20"/>
              </w:rPr>
              <w:t>
Акциздер ____________ сомасында төленді</w:t>
            </w:r>
          </w:p>
          <w:p>
            <w:pPr>
              <w:spacing w:after="20"/>
              <w:ind w:left="20"/>
              <w:jc w:val="both"/>
            </w:pPr>
            <w:r>
              <w:rPr>
                <w:rFonts w:ascii="Times New Roman"/>
                <w:b w:val="false"/>
                <w:i w:val="false"/>
                <w:color w:val="000000"/>
                <w:sz w:val="20"/>
              </w:rPr>
              <w:t>
__________________ ____________ ________ ____________ инспектордың лауазымы қолы күні тегі, аты әкесінің аты (болған кезде) ____________________________ ________ ____________ Басшы (басшының орынбасары) қолы күні ________________________________ Мөр орны (болған кезде) Салық органының атауы</w:t>
            </w:r>
          </w:p>
        </w:tc>
      </w:tr>
    </w:tbl>
    <w:p>
      <w:pPr>
        <w:spacing w:after="0"/>
        <w:ind w:left="0"/>
        <w:jc w:val="both"/>
      </w:pPr>
      <w:r>
        <w:rPr>
          <w:rFonts w:ascii="Times New Roman"/>
          <w:b w:val="false"/>
          <w:i w:val="false"/>
          <w:color w:val="000000"/>
          <w:sz w:val="28"/>
        </w:rPr>
        <w:t>
      1) Салық төлеуші толтырылған өтініштегі деректемелер 2014 жылғы 29 мамырдағы Еуразиялық экономикалық одақ туралы шарт талаптарына сәйкес келмеген жағдайда салық органдары салық төлеуші анықталған сәйкессіздікті жойғаннан кейін жанама салықтарды төлеу туралы белгі қойады.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28829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2882900" cy="128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3. Бөлім</w:t>
      </w:r>
    </w:p>
    <w:p>
      <w:pPr>
        <w:spacing w:after="0"/>
        <w:ind w:left="0"/>
        <w:jc w:val="both"/>
      </w:pPr>
      <w:r>
        <w:rPr>
          <w:rFonts w:ascii="Times New Roman"/>
          <w:b w:val="false"/>
          <w:i w:val="false"/>
          <w:color w:val="000000"/>
          <w:sz w:val="28"/>
        </w:rPr>
        <w:t xml:space="preserve">
      Сатып алушы,комитент,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комссионер,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сенім білдіруші, принципал             сенім білдірілген адам, агент</w:t>
      </w:r>
    </w:p>
    <w:p>
      <w:pPr>
        <w:spacing w:after="0"/>
        <w:ind w:left="0"/>
        <w:jc w:val="both"/>
      </w:pPr>
      <w:r>
        <w:rPr>
          <w:rFonts w:ascii="Times New Roman"/>
          <w:b w:val="false"/>
          <w:i w:val="false"/>
          <w:color w:val="000000"/>
          <w:sz w:val="28"/>
        </w:rPr>
        <w:t>
      (керегінің астын сызу керек)             (керегінің астын сызу керек)</w:t>
      </w:r>
    </w:p>
    <w:p>
      <w:pPr>
        <w:spacing w:after="0"/>
        <w:ind w:left="0"/>
        <w:jc w:val="both"/>
      </w:pPr>
      <w:r>
        <w:rPr>
          <w:rFonts w:ascii="Times New Roman"/>
          <w:b w:val="false"/>
          <w:i w:val="false"/>
          <w:color w:val="000000"/>
          <w:sz w:val="28"/>
        </w:rPr>
        <w:t xml:space="preserve">
      Салық төлеушінің сәйкестіндіру             Салық төлеушінің сәйкестіндіру </w:t>
      </w:r>
    </w:p>
    <w:p>
      <w:pPr>
        <w:spacing w:after="0"/>
        <w:ind w:left="0"/>
        <w:jc w:val="both"/>
      </w:pPr>
      <w:r>
        <w:rPr>
          <w:rFonts w:ascii="Times New Roman"/>
          <w:b w:val="false"/>
          <w:i w:val="false"/>
          <w:color w:val="000000"/>
          <w:sz w:val="28"/>
        </w:rPr>
        <w:t>
      коды (нөмірі)                         коды (нөмірі)</w:t>
      </w:r>
    </w:p>
    <w:p>
      <w:pPr>
        <w:spacing w:after="0"/>
        <w:ind w:left="0"/>
        <w:jc w:val="both"/>
      </w:pPr>
      <w:r>
        <w:rPr>
          <w:rFonts w:ascii="Times New Roman"/>
          <w:b w:val="false"/>
          <w:i w:val="false"/>
          <w:color w:val="000000"/>
          <w:sz w:val="28"/>
        </w:rPr>
        <w:t>
      08 _______________________________ 09 _____________________________________</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аты </w:t>
      </w:r>
    </w:p>
    <w:p>
      <w:pPr>
        <w:spacing w:after="0"/>
        <w:ind w:left="0"/>
        <w:jc w:val="both"/>
      </w:pPr>
      <w:r>
        <w:rPr>
          <w:rFonts w:ascii="Times New Roman"/>
          <w:b w:val="false"/>
          <w:i w:val="false"/>
          <w:color w:val="000000"/>
          <w:sz w:val="28"/>
        </w:rPr>
        <w:t>
            әкесінің аты (болған кезде)) аты             әкесінің аты (болған кезде))</w:t>
      </w:r>
    </w:p>
    <w:p>
      <w:pPr>
        <w:spacing w:after="0"/>
        <w:ind w:left="0"/>
        <w:jc w:val="both"/>
      </w:pPr>
      <w:r>
        <w:rPr>
          <w:rFonts w:ascii="Times New Roman"/>
          <w:b w:val="false"/>
          <w:i w:val="false"/>
          <w:color w:val="000000"/>
          <w:sz w:val="28"/>
        </w:rPr>
        <w:t>
      10 __________________________________ 11 ___________________________________</w:t>
      </w:r>
    </w:p>
    <w:p>
      <w:pPr>
        <w:spacing w:after="0"/>
        <w:ind w:left="0"/>
        <w:jc w:val="both"/>
      </w:pPr>
      <w:r>
        <w:rPr>
          <w:rFonts w:ascii="Times New Roman"/>
          <w:b w:val="false"/>
          <w:i w:val="false"/>
          <w:color w:val="000000"/>
          <w:sz w:val="28"/>
        </w:rPr>
        <w:t>
      (елінің коды, орналасқан (тұрғылықты) жері (елінің коды, орналасқан (тұрғылықты) жері</w:t>
      </w:r>
    </w:p>
    <w:p>
      <w:pPr>
        <w:spacing w:after="0"/>
        <w:ind w:left="0"/>
        <w:jc w:val="both"/>
      </w:pPr>
      <w:r>
        <w:rPr>
          <w:rFonts w:ascii="Times New Roman"/>
          <w:b w:val="false"/>
          <w:i w:val="false"/>
          <w:color w:val="000000"/>
          <w:sz w:val="28"/>
        </w:rPr>
        <w:t xml:space="preserve">
      12 шарттың (келісімшарттың) № ______ шарттың (келісімшарттың) күні __________ </w:t>
      </w:r>
    </w:p>
    <w:p>
      <w:pPr>
        <w:spacing w:after="0"/>
        <w:ind w:left="0"/>
        <w:jc w:val="both"/>
      </w:pPr>
      <w:r>
        <w:rPr>
          <w:rFonts w:ascii="Times New Roman"/>
          <w:b w:val="false"/>
          <w:i w:val="false"/>
          <w:color w:val="000000"/>
          <w:sz w:val="28"/>
        </w:rPr>
        <w:t>
      20___ж. ерекшеліктерінің № _______, _______ ерекшеліктерінің күні ____, ____</w:t>
      </w:r>
    </w:p>
    <w:p>
      <w:pPr>
        <w:spacing w:after="0"/>
        <w:ind w:left="0"/>
        <w:jc w:val="both"/>
      </w:pPr>
      <w:r>
        <w:rPr>
          <w:rFonts w:ascii="Times New Roman"/>
          <w:b w:val="false"/>
          <w:i w:val="false"/>
          <w:color w:val="000000"/>
          <w:sz w:val="28"/>
        </w:rPr>
        <w:t>
      _______________________________________ ______ _______</w:t>
      </w:r>
    </w:p>
    <w:p>
      <w:pPr>
        <w:spacing w:after="0"/>
        <w:ind w:left="0"/>
        <w:jc w:val="both"/>
      </w:pPr>
      <w:r>
        <w:rPr>
          <w:rFonts w:ascii="Times New Roman"/>
          <w:b w:val="false"/>
          <w:i w:val="false"/>
          <w:color w:val="000000"/>
          <w:sz w:val="28"/>
        </w:rPr>
        <w:t xml:space="preserve">
       Сатып алушы (сатып алушы-дара кәсіпкер) қолы күні Мөр орны (болған кезде) </w:t>
      </w:r>
    </w:p>
    <w:p>
      <w:pPr>
        <w:spacing w:after="0"/>
        <w:ind w:left="0"/>
        <w:jc w:val="both"/>
      </w:pPr>
      <w:r>
        <w:rPr>
          <w:rFonts w:ascii="Times New Roman"/>
          <w:b w:val="false"/>
          <w:i w:val="false"/>
          <w:color w:val="000000"/>
          <w:sz w:val="28"/>
        </w:rPr>
        <w:t xml:space="preserve">
       ұйым басшысының (уәкілетті тұлға) </w:t>
      </w:r>
    </w:p>
    <w:p>
      <w:pPr>
        <w:spacing w:after="0"/>
        <w:ind w:left="0"/>
        <w:jc w:val="both"/>
      </w:pPr>
      <w:r>
        <w:rPr>
          <w:rFonts w:ascii="Times New Roman"/>
          <w:b w:val="false"/>
          <w:i w:val="false"/>
          <w:color w:val="000000"/>
          <w:sz w:val="28"/>
        </w:rPr>
        <w:t>
      тегі, аты әкесінің аты (болған кезде)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Өтінішке қосымша</w:t>
            </w:r>
            <w:r>
              <w:br/>
            </w:r>
            <w:r>
              <w:rPr>
                <w:rFonts w:ascii="Times New Roman"/>
                <w:b w:val="false"/>
                <w:i w:val="false"/>
                <w:color w:val="000000"/>
                <w:sz w:val="20"/>
              </w:rPr>
              <w:t>Тауарларды кіргізу және жанама</w:t>
            </w:r>
            <w:r>
              <w:br/>
            </w:r>
            <w:r>
              <w:rPr>
                <w:rFonts w:ascii="Times New Roman"/>
                <w:b w:val="false"/>
                <w:i w:val="false"/>
                <w:color w:val="000000"/>
                <w:sz w:val="20"/>
              </w:rPr>
              <w:t>салықтарды төлеу туралы</w:t>
            </w:r>
          </w:p>
        </w:tc>
      </w:tr>
    </w:tbl>
    <w:p>
      <w:pPr>
        <w:spacing w:after="0"/>
        <w:ind w:left="0"/>
        <w:jc w:val="left"/>
      </w:pPr>
      <w:r>
        <w:br/>
      </w:r>
    </w:p>
    <w:p>
      <w:pPr>
        <w:spacing w:after="0"/>
        <w:ind w:left="0"/>
        <w:jc w:val="both"/>
      </w:pPr>
      <w:r>
        <w:drawing>
          <wp:inline distT="0" distB="0" distL="0" distR="0">
            <wp:extent cx="3035300" cy="120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3035300" cy="120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9906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990600" cy="4064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білдірілген адам, агент/ білдірілген адам,             агент/комитент, сенім білдірушы, </w:t>
      </w:r>
    </w:p>
    <w:p>
      <w:pPr>
        <w:spacing w:after="0"/>
        <w:ind w:left="0"/>
        <w:jc w:val="both"/>
      </w:pPr>
      <w:r>
        <w:rPr>
          <w:rFonts w:ascii="Times New Roman"/>
          <w:b w:val="false"/>
          <w:i w:val="false"/>
          <w:color w:val="000000"/>
          <w:sz w:val="28"/>
        </w:rPr>
        <w:t>
      комитент, сенім білдірушы, принципал)            принципал (керегінің астын сызу керек)</w:t>
      </w:r>
    </w:p>
    <w:p>
      <w:pPr>
        <w:spacing w:after="0"/>
        <w:ind w:left="0"/>
        <w:jc w:val="both"/>
      </w:pPr>
      <w:r>
        <w:rPr>
          <w:rFonts w:ascii="Times New Roman"/>
          <w:b w:val="false"/>
          <w:i w:val="false"/>
          <w:color w:val="000000"/>
          <w:sz w:val="28"/>
        </w:rPr>
        <w:t>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xml:space="preserve">
      ______________________________________ ____________________________________ </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аты </w:t>
      </w:r>
    </w:p>
    <w:p>
      <w:pPr>
        <w:spacing w:after="0"/>
        <w:ind w:left="0"/>
        <w:jc w:val="both"/>
      </w:pPr>
      <w:r>
        <w:rPr>
          <w:rFonts w:ascii="Times New Roman"/>
          <w:b w:val="false"/>
          <w:i w:val="false"/>
          <w:color w:val="000000"/>
          <w:sz w:val="28"/>
        </w:rPr>
        <w:t xml:space="preserve">
      әкесінің аты (болған кезде))                   аты әкесінің аты (болған кезде)) </w:t>
      </w:r>
    </w:p>
    <w:p>
      <w:pPr>
        <w:spacing w:after="0"/>
        <w:ind w:left="0"/>
        <w:jc w:val="both"/>
      </w:pPr>
      <w:r>
        <w:rPr>
          <w:rFonts w:ascii="Times New Roman"/>
          <w:b w:val="false"/>
          <w:i w:val="false"/>
          <w:color w:val="000000"/>
          <w:sz w:val="28"/>
        </w:rPr>
        <w:t xml:space="preserve">
      _____________________________________ ____________________________________ </w:t>
      </w:r>
    </w:p>
    <w:p>
      <w:pPr>
        <w:spacing w:after="0"/>
        <w:ind w:left="0"/>
        <w:jc w:val="both"/>
      </w:pPr>
      <w:r>
        <w:rPr>
          <w:rFonts w:ascii="Times New Roman"/>
          <w:b w:val="false"/>
          <w:i w:val="false"/>
          <w:color w:val="000000"/>
          <w:sz w:val="28"/>
        </w:rPr>
        <w:t>
      (елінің коды, орналасқан (тұрғылықты)       (елінің коды, орналасқан (тұрғылықты)</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863600" cy="35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863600" cy="3556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білдірілген адам, агент/                   білдірілген адам, агент/комитент, </w:t>
      </w:r>
    </w:p>
    <w:p>
      <w:pPr>
        <w:spacing w:after="0"/>
        <w:ind w:left="0"/>
        <w:jc w:val="both"/>
      </w:pPr>
      <w:r>
        <w:rPr>
          <w:rFonts w:ascii="Times New Roman"/>
          <w:b w:val="false"/>
          <w:i w:val="false"/>
          <w:color w:val="000000"/>
          <w:sz w:val="28"/>
        </w:rPr>
        <w:t xml:space="preserve">
      сенім білдірушы, принципал            комитент, сенім білдірушы, принципал) </w:t>
      </w:r>
    </w:p>
    <w:p>
      <w:pPr>
        <w:spacing w:after="0"/>
        <w:ind w:left="0"/>
        <w:jc w:val="both"/>
      </w:pPr>
      <w:r>
        <w:rPr>
          <w:rFonts w:ascii="Times New Roman"/>
          <w:b w:val="false"/>
          <w:i w:val="false"/>
          <w:color w:val="000000"/>
          <w:sz w:val="28"/>
        </w:rPr>
        <w:t>
      (керегінің астын сызу керек)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xml:space="preserve">
      _____________________________________ _____________________________________ </w:t>
      </w:r>
    </w:p>
    <w:p>
      <w:pPr>
        <w:spacing w:after="0"/>
        <w:ind w:left="0"/>
        <w:jc w:val="both"/>
      </w:pPr>
      <w:r>
        <w:rPr>
          <w:rFonts w:ascii="Times New Roman"/>
          <w:b w:val="false"/>
          <w:i w:val="false"/>
          <w:color w:val="000000"/>
          <w:sz w:val="28"/>
        </w:rPr>
        <w:t xml:space="preserve">
      (ұйымның атауы, дара кәсіпкердің тегі, (ұйымның атауы, дара кәсіпкердің тегі, </w:t>
      </w:r>
    </w:p>
    <w:p>
      <w:pPr>
        <w:spacing w:after="0"/>
        <w:ind w:left="0"/>
        <w:jc w:val="both"/>
      </w:pPr>
      <w:r>
        <w:rPr>
          <w:rFonts w:ascii="Times New Roman"/>
          <w:b w:val="false"/>
          <w:i w:val="false"/>
          <w:color w:val="000000"/>
          <w:sz w:val="28"/>
        </w:rPr>
        <w:t>
       аты әкесінің аты (болған кезде))             аты әкесінің аты (болған кезде))</w:t>
      </w:r>
    </w:p>
    <w:p>
      <w:pPr>
        <w:spacing w:after="0"/>
        <w:ind w:left="0"/>
        <w:jc w:val="both"/>
      </w:pPr>
      <w:r>
        <w:rPr>
          <w:rFonts w:ascii="Times New Roman"/>
          <w:b w:val="false"/>
          <w:i w:val="false"/>
          <w:color w:val="000000"/>
          <w:sz w:val="28"/>
        </w:rPr>
        <w:t>
      _____________________________________ _____________________________________</w:t>
      </w:r>
    </w:p>
    <w:p>
      <w:pPr>
        <w:spacing w:after="0"/>
        <w:ind w:left="0"/>
        <w:jc w:val="both"/>
      </w:pPr>
      <w:r>
        <w:rPr>
          <w:rFonts w:ascii="Times New Roman"/>
          <w:b w:val="false"/>
          <w:i w:val="false"/>
          <w:color w:val="000000"/>
          <w:sz w:val="28"/>
        </w:rPr>
        <w:t xml:space="preserve">
       (елінің коды, орналасқан (тұрғылықты)       (елінің коды, орналасқан (тұрғылықты) </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xml:space="preserve">
      Сатушы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1511300" cy="622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Сатып алушы (комиссионер, сенім </w:t>
      </w:r>
    </w:p>
    <w:p>
      <w:pPr>
        <w:spacing w:after="0"/>
        <w:ind w:left="0"/>
        <w:jc w:val="both"/>
      </w:pPr>
      <w:r>
        <w:drawing>
          <wp:inline distT="0" distB="0" distL="0" distR="0">
            <wp:extent cx="1511300" cy="62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1511300" cy="62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білдірілген адам, агент/                   білдірілген адам, агент/</w:t>
      </w:r>
    </w:p>
    <w:p>
      <w:pPr>
        <w:spacing w:after="0"/>
        <w:ind w:left="0"/>
        <w:jc w:val="both"/>
      </w:pPr>
      <w:r>
        <w:rPr>
          <w:rFonts w:ascii="Times New Roman"/>
          <w:b w:val="false"/>
          <w:i w:val="false"/>
          <w:color w:val="000000"/>
          <w:sz w:val="28"/>
        </w:rPr>
        <w:t xml:space="preserve">
      комитент, сенім білдірушы,             комитент, сенім білдірушы, принципал) </w:t>
      </w:r>
    </w:p>
    <w:p>
      <w:pPr>
        <w:spacing w:after="0"/>
        <w:ind w:left="0"/>
        <w:jc w:val="both"/>
      </w:pPr>
      <w:r>
        <w:rPr>
          <w:rFonts w:ascii="Times New Roman"/>
          <w:b w:val="false"/>
          <w:i w:val="false"/>
          <w:color w:val="000000"/>
          <w:sz w:val="28"/>
        </w:rPr>
        <w:t>
       принципал (керегінің астын сызу керек)       (керегінің астын сызу керек)</w:t>
      </w:r>
    </w:p>
    <w:p>
      <w:pPr>
        <w:spacing w:after="0"/>
        <w:ind w:left="0"/>
        <w:jc w:val="both"/>
      </w:pPr>
      <w:r>
        <w:rPr>
          <w:rFonts w:ascii="Times New Roman"/>
          <w:b w:val="false"/>
          <w:i w:val="false"/>
          <w:color w:val="000000"/>
          <w:sz w:val="28"/>
        </w:rPr>
        <w:t>
      Салық төлеушінің сәйкестіндіру коды Салық төлеушінің сәйкестіндіру коды</w:t>
      </w:r>
    </w:p>
    <w:p>
      <w:pPr>
        <w:spacing w:after="0"/>
        <w:ind w:left="0"/>
        <w:jc w:val="both"/>
      </w:pPr>
      <w:r>
        <w:rPr>
          <w:rFonts w:ascii="Times New Roman"/>
          <w:b w:val="false"/>
          <w:i w:val="false"/>
          <w:color w:val="000000"/>
          <w:sz w:val="28"/>
        </w:rPr>
        <w:t>
      (нөмірі)                                                 (нөмірі)</w:t>
      </w:r>
    </w:p>
    <w:p>
      <w:pPr>
        <w:spacing w:after="0"/>
        <w:ind w:left="0"/>
        <w:jc w:val="both"/>
      </w:pPr>
      <w:r>
        <w:rPr>
          <w:rFonts w:ascii="Times New Roman"/>
          <w:b w:val="false"/>
          <w:i w:val="false"/>
          <w:color w:val="000000"/>
          <w:sz w:val="28"/>
        </w:rPr>
        <w:t>
      ______________________________________ ____________________________________ (заңды тұлғаның атауы, жеке кәсіпкердің       (заңды тұлғаның атауы, жеке кәсіпкердің</w:t>
      </w:r>
    </w:p>
    <w:p>
      <w:pPr>
        <w:spacing w:after="0"/>
        <w:ind w:left="0"/>
        <w:jc w:val="both"/>
      </w:pPr>
      <w:r>
        <w:rPr>
          <w:rFonts w:ascii="Times New Roman"/>
          <w:b w:val="false"/>
          <w:i w:val="false"/>
          <w:color w:val="000000"/>
          <w:sz w:val="28"/>
        </w:rPr>
        <w:t>
      тегі, аты әкесінің аты (болған кезде))             тегі, аты әкесінің аты (болған кезде))</w:t>
      </w:r>
    </w:p>
    <w:p>
      <w:pPr>
        <w:spacing w:after="0"/>
        <w:ind w:left="0"/>
        <w:jc w:val="both"/>
      </w:pPr>
      <w:r>
        <w:rPr>
          <w:rFonts w:ascii="Times New Roman"/>
          <w:b w:val="false"/>
          <w:i w:val="false"/>
          <w:color w:val="000000"/>
          <w:sz w:val="28"/>
        </w:rPr>
        <w:t xml:space="preserve">
      _______________________________________ ___________________________________ </w:t>
      </w:r>
    </w:p>
    <w:p>
      <w:pPr>
        <w:spacing w:after="0"/>
        <w:ind w:left="0"/>
        <w:jc w:val="both"/>
      </w:pPr>
      <w:r>
        <w:rPr>
          <w:rFonts w:ascii="Times New Roman"/>
          <w:b w:val="false"/>
          <w:i w:val="false"/>
          <w:color w:val="000000"/>
          <w:sz w:val="28"/>
        </w:rPr>
        <w:t>
      (елінің коды, орналасқан (тұрғылықты) (елінің коды, орналасқан (тұрғылықты)</w:t>
      </w:r>
    </w:p>
    <w:p>
      <w:pPr>
        <w:spacing w:after="0"/>
        <w:ind w:left="0"/>
        <w:jc w:val="both"/>
      </w:pPr>
      <w:r>
        <w:rPr>
          <w:rFonts w:ascii="Times New Roman"/>
          <w:b w:val="false"/>
          <w:i w:val="false"/>
          <w:color w:val="000000"/>
          <w:sz w:val="28"/>
        </w:rPr>
        <w:t>
      жері                               жері</w:t>
      </w:r>
    </w:p>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27-қосымша</w:t>
            </w:r>
          </w:p>
        </w:tc>
      </w:tr>
    </w:tbl>
    <w:bookmarkStart w:name="z603" w:id="693"/>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 1-тарау. Жалпы ережелер</w:t>
      </w:r>
    </w:p>
    <w:bookmarkEnd w:id="693"/>
    <w:bookmarkStart w:name="z673" w:id="694"/>
    <w:p>
      <w:pPr>
        <w:spacing w:after="0"/>
        <w:ind w:left="0"/>
        <w:jc w:val="both"/>
      </w:pPr>
      <w:r>
        <w:rPr>
          <w:rFonts w:ascii="Times New Roman"/>
          <w:b w:val="false"/>
          <w:i w:val="false"/>
          <w:color w:val="000000"/>
          <w:sz w:val="28"/>
        </w:rPr>
        <w:t>
      1. "Тауарларды әкелу және жанама салықтарды төлеу туралы өтініш (328-нысан)" салық есептілігін толтыру және табыс ету ережесі тауарларды әкелу және жанама салықтарды төлеу туралы өтінішті (бұдан әрі – өтініш) толтыру және табыс ету тәртібін айқындайды.</w:t>
      </w:r>
    </w:p>
    <w:bookmarkEnd w:id="694"/>
    <w:bookmarkStart w:name="z674" w:id="695"/>
    <w:p>
      <w:pPr>
        <w:spacing w:after="0"/>
        <w:ind w:left="0"/>
        <w:jc w:val="both"/>
      </w:pPr>
      <w:r>
        <w:rPr>
          <w:rFonts w:ascii="Times New Roman"/>
          <w:b w:val="false"/>
          <w:i w:val="false"/>
          <w:color w:val="000000"/>
          <w:sz w:val="28"/>
        </w:rPr>
        <w:t>
      2. Өтініш тауарлардың әкелінуі туралы және салық міндеттемесінің есептелуі туралы ақпаратты егжей-тегжейлі көрсетуге арналған үш бөлімнен және оған қосымшадан тұрады.</w:t>
      </w:r>
    </w:p>
    <w:bookmarkEnd w:id="695"/>
    <w:p>
      <w:pPr>
        <w:spacing w:after="0"/>
        <w:ind w:left="0"/>
        <w:jc w:val="both"/>
      </w:pPr>
      <w:r>
        <w:rPr>
          <w:rFonts w:ascii="Times New Roman"/>
          <w:b w:val="false"/>
          <w:i w:val="false"/>
          <w:color w:val="000000"/>
          <w:sz w:val="28"/>
        </w:rPr>
        <w:t>
      Өтініштің бірінші және үшінші бөлімдері оған қосымшаны салық төлеуші, екінші бөлімді – мемлекеттік кірістер органына толтырады.</w:t>
      </w:r>
    </w:p>
    <w:bookmarkStart w:name="z675" w:id="696"/>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96"/>
    <w:bookmarkStart w:name="z676" w:id="697"/>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торкөздері толтырылмайды.</w:t>
      </w:r>
    </w:p>
    <w:bookmarkEnd w:id="697"/>
    <w:bookmarkStart w:name="z677" w:id="698"/>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98"/>
    <w:bookmarkStart w:name="z678" w:id="699"/>
    <w:p>
      <w:pPr>
        <w:spacing w:after="0"/>
        <w:ind w:left="0"/>
        <w:jc w:val="both"/>
      </w:pPr>
      <w:r>
        <w:rPr>
          <w:rFonts w:ascii="Times New Roman"/>
          <w:b w:val="false"/>
          <w:i w:val="false"/>
          <w:color w:val="000000"/>
          <w:sz w:val="28"/>
        </w:rPr>
        <w:t>
      6. Өтінішті жасау кезінде:</w:t>
      </w:r>
    </w:p>
    <w:bookmarkEnd w:id="699"/>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2017 жылғы 25 желтоқсандағы Қазақстан Республикасың Кодексінің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беттерін салық төлеуші нөмірлеуге тиіс.</w:t>
      </w:r>
    </w:p>
    <w:bookmarkStart w:name="z679" w:id="700"/>
    <w:p>
      <w:pPr>
        <w:spacing w:after="0"/>
        <w:ind w:left="0"/>
        <w:jc w:val="both"/>
      </w:pPr>
      <w:r>
        <w:rPr>
          <w:rFonts w:ascii="Times New Roman"/>
          <w:b w:val="false"/>
          <w:i w:val="false"/>
          <w:color w:val="000000"/>
          <w:sz w:val="28"/>
        </w:rPr>
        <w:t xml:space="preserve">
      7. Қағаз тасығыштағы өтінішке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салық төлеуші (салық агенті) не оның өкілі қағаз және (немесе) электронды тасығышта қазақ және (немесе) орыс тілінде жасайды, қолын қояды (Қазақстан Республикасының заңнамасында белгіленген жағдайларда мөр не электрондық цифрлық қолын қойып) куәландырады.</w:t>
      </w:r>
    </w:p>
    <w:bookmarkEnd w:id="700"/>
    <w:p>
      <w:pPr>
        <w:spacing w:after="0"/>
        <w:ind w:left="0"/>
        <w:jc w:val="both"/>
      </w:pPr>
      <w:r>
        <w:rPr>
          <w:rFonts w:ascii="Times New Roman"/>
          <w:b w:val="false"/>
          <w:i w:val="false"/>
          <w:color w:val="000000"/>
          <w:sz w:val="28"/>
        </w:rPr>
        <w:t>
      Өтініш электронды түрде салық есептілігін қабылдау және өңдеу жүйесі арқылы не болмаса ақпаратты компьютерлік өңдеуге болатын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келуге тиіс.</w:t>
      </w:r>
    </w:p>
    <w:bookmarkStart w:name="z680" w:id="701"/>
    <w:p>
      <w:pPr>
        <w:spacing w:after="0"/>
        <w:ind w:left="0"/>
        <w:jc w:val="both"/>
      </w:pPr>
      <w:r>
        <w:rPr>
          <w:rFonts w:ascii="Times New Roman"/>
          <w:b w:val="false"/>
          <w:i w:val="false"/>
          <w:color w:val="000000"/>
          <w:sz w:val="28"/>
        </w:rPr>
        <w:t>
      8. Өтінішті салық төлеуші не оның өкілі орналасқан (тұрғылықты) орны бойынша мемлекеттік кірістер органына қағаз тасығышта (төрт данада) және электронды түрде немесе электронды түрде импортталған тауарлар бойынша жанама салықтар жөніндегі салық декларациясымен бір мезгілде табыс етеді.</w:t>
      </w:r>
    </w:p>
    <w:bookmarkEnd w:id="701"/>
    <w:bookmarkStart w:name="z681" w:id="702"/>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702"/>
    <w:bookmarkStart w:name="z682" w:id="703"/>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703"/>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уәкілетті органы белгілеген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w:t>
      </w:r>
    </w:p>
    <w:p>
      <w:pPr>
        <w:spacing w:after="0"/>
        <w:ind w:left="0"/>
        <w:jc w:val="both"/>
      </w:pPr>
      <w:r>
        <w:rPr>
          <w:rFonts w:ascii="Times New Roman"/>
          <w:b w:val="false"/>
          <w:i w:val="false"/>
          <w:color w:val="000000"/>
          <w:sz w:val="28"/>
        </w:rPr>
        <w:t xml:space="preserve">
      Салық кодекстің </w:t>
      </w:r>
      <w:r>
        <w:rPr>
          <w:rFonts w:ascii="Times New Roman"/>
          <w:b w:val="false"/>
          <w:i w:val="false"/>
          <w:color w:val="000000"/>
          <w:sz w:val="28"/>
        </w:rPr>
        <w:t>458-бабы</w:t>
      </w:r>
      <w:r>
        <w:rPr>
          <w:rFonts w:ascii="Times New Roman"/>
          <w:b w:val="false"/>
          <w:i w:val="false"/>
          <w:color w:val="000000"/>
          <w:sz w:val="28"/>
        </w:rPr>
        <w:t xml:space="preserve"> 2-тармағының 2) тармақшасында көзделген жағдайда салық төлеуші;</w:t>
      </w:r>
    </w:p>
    <w:p>
      <w:pPr>
        <w:spacing w:after="0"/>
        <w:ind w:left="0"/>
        <w:jc w:val="both"/>
      </w:pPr>
      <w:r>
        <w:rPr>
          <w:rFonts w:ascii="Times New Roman"/>
          <w:b w:val="false"/>
          <w:i w:val="false"/>
          <w:color w:val="000000"/>
          <w:sz w:val="28"/>
        </w:rPr>
        <w:t xml:space="preserve">
      Салық кодекстің </w:t>
      </w:r>
      <w:r>
        <w:rPr>
          <w:rFonts w:ascii="Times New Roman"/>
          <w:b w:val="false"/>
          <w:i w:val="false"/>
          <w:color w:val="000000"/>
          <w:sz w:val="28"/>
        </w:rPr>
        <w:t>444-бабының</w:t>
      </w:r>
      <w:r>
        <w:rPr>
          <w:rFonts w:ascii="Times New Roman"/>
          <w:b w:val="false"/>
          <w:i w:val="false"/>
          <w:color w:val="000000"/>
          <w:sz w:val="28"/>
        </w:rPr>
        <w:t xml:space="preserve"> 8-тармағында көзделген жағдайда салық төлеуші ұсынады.</w:t>
      </w:r>
    </w:p>
    <w:bookmarkStart w:name="z683" w:id="704"/>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704"/>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өтініш табыс етілген күн болып табылады, текқана электрондық түрдегі өтінішті табыс еткен кезде – салық есептілігін қабылдау және өңдеу жүйесінің орталық торабымен қабылдау күні.</w:t>
      </w:r>
    </w:p>
    <w:bookmarkStart w:name="z684" w:id="705"/>
    <w:p>
      <w:pPr>
        <w:spacing w:after="0"/>
        <w:ind w:left="0"/>
        <w:jc w:val="left"/>
      </w:pPr>
      <w:r>
        <w:rPr>
          <w:rFonts w:ascii="Times New Roman"/>
          <w:b/>
          <w:i w:val="false"/>
          <w:color w:val="000000"/>
        </w:rPr>
        <w:t xml:space="preserve"> 2-тарау. Өтінішті толтыру бойынша түсіндірме</w:t>
      </w:r>
    </w:p>
    <w:bookmarkEnd w:id="705"/>
    <w:bookmarkStart w:name="z685" w:id="706"/>
    <w:p>
      <w:pPr>
        <w:spacing w:after="0"/>
        <w:ind w:left="0"/>
        <w:jc w:val="both"/>
      </w:pPr>
      <w:r>
        <w:rPr>
          <w:rFonts w:ascii="Times New Roman"/>
          <w:b w:val="false"/>
          <w:i w:val="false"/>
          <w:color w:val="000000"/>
          <w:sz w:val="28"/>
        </w:rPr>
        <w:t>
      12. Өтініштің әрбір бетінің жоғарғы оң жақ бұрышына салық төлеуші өтініштің нөмірін, оның толтырылған күнін, айын және жылын қояды.</w:t>
      </w:r>
    </w:p>
    <w:bookmarkEnd w:id="706"/>
    <w:bookmarkStart w:name="z686" w:id="707"/>
    <w:p>
      <w:pPr>
        <w:spacing w:after="0"/>
        <w:ind w:left="0"/>
        <w:jc w:val="both"/>
      </w:pPr>
      <w:r>
        <w:rPr>
          <w:rFonts w:ascii="Times New Roman"/>
          <w:b w:val="false"/>
          <w:i w:val="false"/>
          <w:color w:val="000000"/>
          <w:sz w:val="28"/>
        </w:rPr>
        <w:t>
      13. Өтініштің "Сатушы/Сатып алушы" жолдарында:</w:t>
      </w:r>
    </w:p>
    <w:bookmarkEnd w:id="707"/>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жеке кәсіпкердің, жеке тұлғаның тегі, аты, әкесінің аты (егер ол жеке басын куәландыратын құжатта көрсетілсе) көрсетіледі.</w:t>
      </w:r>
    </w:p>
    <w:p>
      <w:pPr>
        <w:spacing w:after="0"/>
        <w:ind w:left="0"/>
        <w:jc w:val="both"/>
      </w:pPr>
      <w:r>
        <w:rPr>
          <w:rFonts w:ascii="Times New Roman"/>
          <w:b w:val="false"/>
          <w:i w:val="false"/>
          <w:color w:val="000000"/>
          <w:sz w:val="28"/>
        </w:rPr>
        <w:t>
      Лизинг шарты жасалған жағдайда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жағдайда тиісті торкөзде "Х" белгісі қойылады.</w:t>
      </w:r>
    </w:p>
    <w:p>
      <w:pPr>
        <w:spacing w:after="0"/>
        <w:ind w:left="0"/>
        <w:jc w:val="both"/>
      </w:pPr>
      <w:r>
        <w:rPr>
          <w:rFonts w:ascii="Times New Roman"/>
          <w:b w:val="false"/>
          <w:i w:val="false"/>
          <w:color w:val="000000"/>
          <w:sz w:val="28"/>
        </w:rPr>
        <w:t>
      Тауарды жеке кәсіпкер болып табылмайтын жеке тұлғадан сатып алу туралы шарт жасалған жағдайда тиісті торкөзде "Х" белгісі қойылады</w:t>
      </w:r>
    </w:p>
    <w:p>
      <w:pPr>
        <w:spacing w:after="0"/>
        <w:ind w:left="0"/>
        <w:jc w:val="both"/>
      </w:pPr>
      <w:r>
        <w:rPr>
          <w:rFonts w:ascii="Times New Roman"/>
          <w:b w:val="false"/>
          <w:i w:val="false"/>
          <w:color w:val="000000"/>
          <w:sz w:val="28"/>
        </w:rPr>
        <w:t>
      01 жолында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 жолында (Сатып алушы) тауарларды импорттаған және орналасқан орны (тұрғылықты)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 жолында Сатушының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04 жолында Сатып алушының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xml:space="preserve">
      1-бөлімді тауарларды Сатып алушы, сондай-ақ Салық кодексінің </w:t>
      </w:r>
      <w:r>
        <w:rPr>
          <w:rFonts w:ascii="Times New Roman"/>
          <w:b w:val="false"/>
          <w:i w:val="false"/>
          <w:color w:val="000000"/>
          <w:sz w:val="28"/>
        </w:rPr>
        <w:t>455-бабының</w:t>
      </w:r>
      <w:r>
        <w:rPr>
          <w:rFonts w:ascii="Times New Roman"/>
          <w:b w:val="false"/>
          <w:i w:val="false"/>
          <w:color w:val="000000"/>
          <w:sz w:val="28"/>
        </w:rPr>
        <w:t xml:space="preserve"> нормаларында белгіленген жағдайларда комиссионер, сенім білдірілген адам толтырады.</w:t>
      </w:r>
    </w:p>
    <w:p>
      <w:pPr>
        <w:spacing w:after="0"/>
        <w:ind w:left="0"/>
        <w:jc w:val="both"/>
      </w:pPr>
      <w:r>
        <w:rPr>
          <w:rFonts w:ascii="Times New Roman"/>
          <w:b w:val="false"/>
          <w:i w:val="false"/>
          <w:color w:val="000000"/>
          <w:sz w:val="28"/>
        </w:rPr>
        <w:t>
      05 жолында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жағдайында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 жолдарын Қазақстан Республикасының салық төлеушісі толтырмайды. Бұл ретте егер Республикасы мен Ресей Федерациясының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толтыруы мүмкін.</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басқа мүше мемлекеттің аумағында сатып алынған және мүше үшінші бір мемлекеттің аумағында қайта өңделген алыс-беріс шикізатын қайта өңдеу өнімі болып табылатын тауарларды әкелген жағдайда 2 (екі) өтініш толтырылады, бұл ретте:</w:t>
      </w:r>
    </w:p>
    <w:p>
      <w:pPr>
        <w:spacing w:after="0"/>
        <w:ind w:left="0"/>
        <w:jc w:val="both"/>
      </w:pPr>
      <w:r>
        <w:rPr>
          <w:rFonts w:ascii="Times New Roman"/>
          <w:b w:val="false"/>
          <w:i w:val="false"/>
          <w:color w:val="000000"/>
          <w:sz w:val="28"/>
        </w:rPr>
        <w:t>
      тауарларды (алыс-беріс шикізатын) Сатып алушыға жіберілетін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жіберілетін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 көрсетілетін кестені толтырады:</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номенклатурасының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санының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 саны;</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мәліметтердің негізінде тауар (жұмыс)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w:t>
      </w:r>
    </w:p>
    <w:p>
      <w:pPr>
        <w:spacing w:after="0"/>
        <w:ind w:left="0"/>
        <w:jc w:val="both"/>
      </w:pPr>
      <w:r>
        <w:rPr>
          <w:rFonts w:ascii="Times New Roman"/>
          <w:b w:val="false"/>
          <w:i w:val="false"/>
          <w:color w:val="000000"/>
          <w:sz w:val="28"/>
        </w:rPr>
        <w:t>
      Акциздерді өзге уәкілетті орган алатын акцизделетін тауарлар бойынша кеден одағына мүше мемлекеттің бюджетіне төленген акциздер сомасы 19-бағанда көрсетіледі. Бұл ретте 14, 16 және 17-бағандарында сызықша көрсетіледі;</w:t>
      </w:r>
    </w:p>
    <w:p>
      <w:pPr>
        <w:spacing w:after="0"/>
        <w:ind w:left="0"/>
        <w:jc w:val="both"/>
      </w:pPr>
      <w:r>
        <w:rPr>
          <w:rFonts w:ascii="Times New Roman"/>
          <w:b w:val="false"/>
          <w:i w:val="false"/>
          <w:color w:val="000000"/>
          <w:sz w:val="28"/>
        </w:rPr>
        <w:t xml:space="preserve">
      15-бағанда – Қазақстан Республикасының валютасында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18-бағандарында – Салық кодексінде белгіленген акциздер мен ҚҚС бойынша салық ставкалары.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жағдайда бағандарда "жеңілдік" сөзі қойылады. Акцизделетін тауарлар бойынша 16-бағанда ұлттық валютада акциз ставкасы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ставкаларының негізінде есептеген акциз сомасы.</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әкелінген тауарлар бойынша акциздерді төлеуден босату көзделген жағдайда 16-бағанда "жеңілдік" сөзі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салық ставкасына қолданатыннан есептелген.</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әкелген тауарларды ҚҚС төлеуден босату көзделген жағдайда,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мүше бір мемлекеттің аумағынан мүше басқа мемлекеттің аумағына тауарлардың өткізілуін растайтын көліктік (ілеспе жүкқұжаттар) құжатта жиынтық жол болатын болса, біріне-бірі тауарларды әкелетін осыған ұқсас ортақ атауын көрсетумен, көліктік (ілеспе жүкқұжаттар) құжаттың жиынтық жолының мәліметтерін өтініштің бір жолына көшіруге рұқсат етіледі.</w:t>
      </w:r>
    </w:p>
    <w:p>
      <w:pPr>
        <w:spacing w:after="0"/>
        <w:ind w:left="0"/>
        <w:jc w:val="both"/>
      </w:pPr>
      <w:r>
        <w:rPr>
          <w:rFonts w:ascii="Times New Roman"/>
          <w:b w:val="false"/>
          <w:i w:val="false"/>
          <w:color w:val="000000"/>
          <w:sz w:val="28"/>
        </w:rPr>
        <w:t>
      Егер көліктік (ілеспе жүкқұжаттар) құжатта акцизделетін тауарлар көрсетілген немесе түрлі ставкалар немесе әртүрлі өлшеу бірліктері бойынша жанама салықтар салынатын тауарларға жататын көрсеткіштер келтірілген болса, онда өтінішке көліктік (ілеспе жүкқұжаттар) құжттан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(ілеспе жүкқұжаттар) құжатта бір бірлеріне ұқсас бірнеше тауарлар көрсетілсе, жиынтық жолы болмаса, көліктік (ілеспе жүкқұжаттар) құжаттың әрбір жолында көрсетілген көрсеткіштер өтінішке көшіріледі. Бұл ретте өтініштің 9 және 10-бағандарда көліктік сол бір көліктік (ілеспе жүкқұжаттар)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(ілеспе жүкқұжаттар) құжаттарда көрсетілген тауарлар саналған болса, онда өтінішке жоғарыда айтылған талаптарды ескере отырып, әрбір көліктік (ілеспе жүкқұжаттар) құжттан позициясы көшіріледі. Бұл ретте өтініштің 11 және 12-бағандарында мұндай шот-фактурада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салық төлеушіде жүзеге асырылса, өтініштің 1 бөлімнің 4, 6, 7 – 8, 9, 10, 11 және 12-бағандарында импортталған тауардың құнын растайтын сатып алушы жазып берген өзге құжаттың мәліметтері көрсетіледі.</w:t>
      </w:r>
    </w:p>
    <w:p>
      <w:pPr>
        <w:spacing w:after="0"/>
        <w:ind w:left="0"/>
        <w:jc w:val="both"/>
      </w:pPr>
      <w:r>
        <w:rPr>
          <w:rFonts w:ascii="Times New Roman"/>
          <w:b w:val="false"/>
          <w:i w:val="false"/>
          <w:color w:val="000000"/>
          <w:sz w:val="28"/>
        </w:rPr>
        <w:t>
      Егер келісімнің (келісім-шарттың) қатысушыларымен тауарлар есепке алынған ай аяқталғаннан кейін импортталған тауарлар бағасы көбейсе, онда өтініштің 1-бөлімінде келесідей жазу жасалады: "Салық органында ______ 20__ жылы №__________ ______ 20__ жылы тіркелген (келісімнің (келісім-шарттың) қатысушыларымен баға көбейтілген ай мен жыл көрсетіледі)". Күні мен нөмері өтініштің 2-бөлімінен көрсетіледі. Бұл ретте өтініштің 1 бөлігінің кестесінің 1-бағанда тауарлық позицияның аталған өтініште көрсетілген реттік нөмері көрсетіледі. Өтініштің 1-бөлімі кестесінің 2, 3, 4 – 5, 7, 8, 9, 10, 11, 12 – 13, 16, 17 және 18-бағандарында түзетілетін өтініштен көрсеткіштер мәні көшіріледі. Өтініштің 1-бөлімі кестесінің 6, 14, 15, 19,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тауарлар есепке алынған ай аяқталғаннан кейін, олардың сапасыз және толық жинақталмау себебінен бөлшектеп қайтарылса, онда жөнделген өтініштің кестесінде келесідей жазу жасалады "Ішінара қайтарылуға байланысты бұрын табыс етілген және салық органында ______ 20__ жылғы № _____ тіркелген өтініш орнына". Күні мен нөмері өтініштің 2-бөлімінен көрсетіледі. Өтініштің 1-бөлігінің кестесінде бөлшектеп қайтарыу ақпараттарынсыз мағана көрсеткіштер көрсетіледі. Бұл ретте 1-бағанда тауарлық позицияның аталған өтініште көрсетілген реттік нөмері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______ 20__ жылғы № _____ тіркелген өтініш орнына"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кәсіпкер болып табылмайтын жеке тұлғадан сатып алынды, сонда сатушының салық төлеушінің сәйкестіндіру коды (нөмірі) реквизиті ол бар болған кезде көрсетіледі.</w:t>
      </w:r>
    </w:p>
    <w:bookmarkStart w:name="z687" w:id="708"/>
    <w:p>
      <w:pPr>
        <w:spacing w:after="0"/>
        <w:ind w:left="0"/>
        <w:jc w:val="both"/>
      </w:pPr>
      <w:r>
        <w:rPr>
          <w:rFonts w:ascii="Times New Roman"/>
          <w:b w:val="false"/>
          <w:i w:val="false"/>
          <w:color w:val="000000"/>
          <w:sz w:val="28"/>
        </w:rPr>
        <w:t>
      14. Өтініштің 3-бөлімінде соның ішінде жағдайларда толтырылады:</w:t>
      </w:r>
    </w:p>
    <w:bookmarkEnd w:id="708"/>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артушы, принципал)" 08-жолда осындай тауарларды өткізу кезінде 0 процент мөлшерінде ҚҚС ставкасын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Сатушының Сатып алушымен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шарты негізінде мүше мемлекеттің салық төлеушісі (Сатып алушы) сатып алған тауарларды бір мүше мемлекеттің аумағынан басқа мүше мемлекеттің аумағына импорт кезінде. Бұл ретте 08 және 09 жолдарында аумағына тауарлар импорталған Сатып алушы тауарларды өткізу кезінде 0 пайыз мөлшерінде (акциздер бойынша босату) ҚҚС ставкасын қолданған, аумағынан тауарлар әкелінген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елдердің кодтары көрсетіледі. 12-жолда осы тұлғалардың арасындағы шарттардың деректемелері көрсетіледі. Бұл жағдайда 09-жолында "Салық төлеушінің сәйкестіндіру коды (нөмірі)" реквизиті толтыру үшін міндетті болып табылмайды.</w:t>
      </w:r>
    </w:p>
    <w:bookmarkStart w:name="z688" w:id="709"/>
    <w:p>
      <w:pPr>
        <w:spacing w:after="0"/>
        <w:ind w:left="0"/>
        <w:jc w:val="both"/>
      </w:pPr>
      <w:r>
        <w:rPr>
          <w:rFonts w:ascii="Times New Roman"/>
          <w:b w:val="false"/>
          <w:i w:val="false"/>
          <w:color w:val="000000"/>
          <w:sz w:val="28"/>
        </w:rPr>
        <w:t>
      15. Тауарларды жеткізуде үш тұлғадан артық адамдар қатысқан жағдайларда, салық төлеуші Қосымшада Сатушыдан бастап (0 процент мөлшерінде ҚҚС ставкасын немесе акциздер бойынша босатуды қолдану заңдылығын растайтын құжаттар жиынтығын салық органына табыс ететін, аумағынан тауарлар әкетілген мүше мемлекеттің салық төлеушісі) тауарларды өткізу жөнінде мәмілелер туралы мәліметтерді, Сатып алушыға дейін (өтінішті тапсырушы салық төлеуші тиісті мәмілелерге қатысушы тұлғаларды көрсетумен, сондай-ақ шарттың (келісімшарттың) мәліметтерін: салық төлеушінің сәйкестіндіру коды (нөмірі), ел кодын, оның орналасқан орнын (тұрғылықты), шарттың (келісімшарттың) нөмірін, шарттың (келісімшарттың) күнін, ерекшіліктердің нөмірлері мен күнін көрсетеді.</w:t>
      </w:r>
    </w:p>
    <w:bookmarkEnd w:id="709"/>
    <w:bookmarkStart w:name="z689" w:id="710"/>
    <w:p>
      <w:pPr>
        <w:spacing w:after="0"/>
        <w:ind w:left="0"/>
        <w:jc w:val="both"/>
      </w:pPr>
      <w:r>
        <w:rPr>
          <w:rFonts w:ascii="Times New Roman"/>
          <w:b w:val="false"/>
          <w:i w:val="false"/>
          <w:color w:val="000000"/>
          <w:sz w:val="28"/>
        </w:rPr>
        <w:t>
      16. Өтінішті электрондық түрде табыс еткен кезде мемлекеттік кірістер органының лауазымды тұлғасы электрондық түрдегі өтініш түскен күннен бастап он жұмыс күні ішінде салық төлеушіге электрондық түрде жанама салықтардың төленгені фактісін растау туралы хабарлама немесе дәлелді бас тартуды жіберу арқылы жүргізеді.</w:t>
      </w:r>
    </w:p>
    <w:bookmarkEnd w:id="710"/>
    <w:bookmarkStart w:name="z690" w:id="711"/>
    <w:p>
      <w:pPr>
        <w:spacing w:after="0"/>
        <w:ind w:left="0"/>
        <w:jc w:val="both"/>
      </w:pPr>
      <w:r>
        <w:rPr>
          <w:rFonts w:ascii="Times New Roman"/>
          <w:b w:val="false"/>
          <w:i w:val="false"/>
          <w:color w:val="000000"/>
          <w:sz w:val="28"/>
        </w:rPr>
        <w:t xml:space="preserve">
      17. Қағаз тасығышта (төрт данада) және электрондық түрдегі өтініштің және Салық кодексінің </w:t>
      </w:r>
      <w:r>
        <w:rPr>
          <w:rFonts w:ascii="Times New Roman"/>
          <w:b w:val="false"/>
          <w:i w:val="false"/>
          <w:color w:val="000000"/>
          <w:sz w:val="28"/>
        </w:rPr>
        <w:t>456-бабы</w:t>
      </w:r>
      <w:r>
        <w:rPr>
          <w:rFonts w:ascii="Times New Roman"/>
          <w:b w:val="false"/>
          <w:i w:val="false"/>
          <w:color w:val="000000"/>
          <w:sz w:val="28"/>
        </w:rPr>
        <w:t xml:space="preserve"> 2-тармағында көзделген құжаттардың келіп түсу күнінен он жұмыс күні ішінде, мемлекеттік кірістер органының лауазымды тұлғасы оны қарап және жанама салықтарды төлеу (босату не болмаса төлеудің өзге де жолдары) фактісін растауы, не болмаса тиісті растаудан дәлелді бас тартуы және өтініштің 2-бөлімінде тиісті белгі қоюы тиіс.</w:t>
      </w:r>
    </w:p>
    <w:bookmarkEnd w:id="711"/>
    <w:p>
      <w:pPr>
        <w:spacing w:after="0"/>
        <w:ind w:left="0"/>
        <w:jc w:val="both"/>
      </w:pPr>
      <w:r>
        <w:rPr>
          <w:rFonts w:ascii="Times New Roman"/>
          <w:b w:val="false"/>
          <w:i w:val="false"/>
          <w:color w:val="000000"/>
          <w:sz w:val="28"/>
        </w:rPr>
        <w:t>
      Өтініш қағаз жеткізгіште табыс етілгенде өтініштің бір данасы мемлекеттік кірістер органында қалады, үш данасы өтініштің 2-бөлімінде мемлекеттік кірістер органының жанама салықтардың төленген фактісін (босату немесе төлемнің басқа әдісі) растайтын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28-қосымша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29-қосымша</w:t>
            </w:r>
          </w:p>
        </w:tc>
      </w:tr>
    </w:tbl>
    <w:bookmarkStart w:name="z606" w:id="712"/>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 1-тарау. Жалпы ережелер</w:t>
      </w:r>
    </w:p>
    <w:bookmarkEnd w:id="712"/>
    <w:bookmarkStart w:name="z691" w:id="713"/>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акциз сомаларын есептеуге арналған "Акциз бойынша декаларция" салық есептілігі нысанын (бұдан әрі – декларация) жасау тәртібін айқындайды. Декларацияны акциз төлеушілер Салық кодексінің 11-бөліміне сәйкес толтырады.</w:t>
      </w:r>
    </w:p>
    <w:bookmarkEnd w:id="713"/>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bookmarkStart w:name="z692" w:id="714"/>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714"/>
    <w:bookmarkStart w:name="z693" w:id="715"/>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715"/>
    <w:bookmarkStart w:name="z694" w:id="71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16"/>
    <w:bookmarkStart w:name="z695" w:id="717"/>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17"/>
    <w:bookmarkStart w:name="z696" w:id="718"/>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718"/>
    <w:bookmarkStart w:name="z697" w:id="71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719"/>
    <w:bookmarkStart w:name="z698" w:id="720"/>
    <w:p>
      <w:pPr>
        <w:spacing w:after="0"/>
        <w:ind w:left="0"/>
        <w:jc w:val="both"/>
      </w:pPr>
      <w:r>
        <w:rPr>
          <w:rFonts w:ascii="Times New Roman"/>
          <w:b w:val="false"/>
          <w:i w:val="false"/>
          <w:color w:val="000000"/>
          <w:sz w:val="28"/>
        </w:rPr>
        <w:t>
      8. Осы Қағидаларда арифметикалық белгілер қолданылады: "+" – қосу;</w:t>
      </w:r>
    </w:p>
    <w:bookmarkEnd w:id="720"/>
    <w:p>
      <w:pPr>
        <w:spacing w:after="0"/>
        <w:ind w:left="0"/>
        <w:jc w:val="both"/>
      </w:pPr>
      <w:r>
        <w:rPr>
          <w:rFonts w:ascii="Times New Roman"/>
          <w:b w:val="false"/>
          <w:i w:val="false"/>
          <w:color w:val="000000"/>
          <w:sz w:val="28"/>
        </w:rPr>
        <w:t>
      "–" – алу; "х" – көбейту; "/" – бөлу; "=" – тең.</w:t>
      </w:r>
    </w:p>
    <w:bookmarkStart w:name="z699" w:id="72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721"/>
    <w:bookmarkStart w:name="z700" w:id="722"/>
    <w:p>
      <w:pPr>
        <w:spacing w:after="0"/>
        <w:ind w:left="0"/>
        <w:jc w:val="both"/>
      </w:pPr>
      <w:r>
        <w:rPr>
          <w:rFonts w:ascii="Times New Roman"/>
          <w:b w:val="false"/>
          <w:i w:val="false"/>
          <w:color w:val="000000"/>
          <w:sz w:val="28"/>
        </w:rPr>
        <w:t>
      10. Декларацияны жасау кезінде:</w:t>
      </w:r>
    </w:p>
    <w:bookmarkEnd w:id="72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701" w:id="723"/>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23"/>
    <w:bookmarkStart w:name="z702" w:id="724"/>
    <w:p>
      <w:pPr>
        <w:spacing w:after="0"/>
        <w:ind w:left="0"/>
        <w:jc w:val="both"/>
      </w:pPr>
      <w:r>
        <w:rPr>
          <w:rFonts w:ascii="Times New Roman"/>
          <w:b w:val="false"/>
          <w:i w:val="false"/>
          <w:color w:val="000000"/>
          <w:sz w:val="28"/>
        </w:rPr>
        <w:t>
      12. Декларацияны табыс ету кезінде:</w:t>
      </w:r>
    </w:p>
    <w:bookmarkEnd w:id="7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703" w:id="725"/>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725"/>
    <w:bookmarkStart w:name="z704" w:id="726"/>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726"/>
    <w:bookmarkStart w:name="z705" w:id="727"/>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727"/>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атауы-заңды тұлғаның құрылтай құжаттарына сәйкес атауы немесе жеке басын куәландыратын құжаттарға сәйкес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3) салық есептілігі табыс етілетін салық кезеңі (ай, жылы) – декларация табыс етілетін есепті салық кезеңі (араб сандарымен көрсетіледі). Декларацияны табыс ету үшін күнтізбелік ай Салық кодексінің 478-бабына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706" w:id="728"/>
    <w:p>
      <w:pPr>
        <w:spacing w:after="0"/>
        <w:ind w:left="0"/>
        <w:jc w:val="both"/>
      </w:pPr>
      <w:r>
        <w:rPr>
          <w:rFonts w:ascii="Times New Roman"/>
          <w:b w:val="false"/>
          <w:i w:val="false"/>
          <w:color w:val="000000"/>
          <w:sz w:val="28"/>
        </w:rPr>
        <w:t>
      15. "Төлеуге акциздер есептелді" деген бөлімде:</w:t>
      </w:r>
    </w:p>
    <w:bookmarkEnd w:id="728"/>
    <w:p>
      <w:pPr>
        <w:spacing w:after="0"/>
        <w:ind w:left="0"/>
        <w:jc w:val="both"/>
      </w:pPr>
      <w:r>
        <w:rPr>
          <w:rFonts w:ascii="Times New Roman"/>
          <w:b w:val="false"/>
          <w:i w:val="false"/>
          <w:color w:val="000000"/>
          <w:sz w:val="28"/>
        </w:rPr>
        <w:t>
      1) 400.00.001-жолында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2) 400.00.002-жолында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p>
      <w:pPr>
        <w:spacing w:after="0"/>
        <w:ind w:left="0"/>
        <w:jc w:val="both"/>
      </w:pPr>
      <w:r>
        <w:rPr>
          <w:rFonts w:ascii="Times New Roman"/>
          <w:b w:val="false"/>
          <w:i w:val="false"/>
          <w:color w:val="000000"/>
          <w:sz w:val="28"/>
        </w:rPr>
        <w:t>
      3) 400.00.003-жолында темекі бұйымдары бойынша есептелген акциз сомасы көрсетіледі. Бұл жолға 400.03.016 (400.03-нысанының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4) 400.00.004-жолында шикі мұнай, газ конденсаты бойынша есептелген акциз сомасы көрсетіледі. Бұл жолға 400.04.013- жолында көрсетілген сома көшіріледі;</w:t>
      </w:r>
    </w:p>
    <w:p>
      <w:pPr>
        <w:spacing w:after="0"/>
        <w:ind w:left="0"/>
        <w:jc w:val="both"/>
      </w:pPr>
      <w:r>
        <w:rPr>
          <w:rFonts w:ascii="Times New Roman"/>
          <w:b w:val="false"/>
          <w:i w:val="false"/>
          <w:color w:val="000000"/>
          <w:sz w:val="28"/>
        </w:rPr>
        <w:t>
      5) 400.00.005-жолында бензин (авиациялықты қоспағанда) бойынша есептелген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400.00.006-жолында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7) 400.00.007-жолында Салық кодексінің 462-бабы 6) тармақшасында көзделген акцизделетін тауарлар бойынша есептелген акциз сомасы көрсетіледі. Бұл жолға 400.08.011 жолында көрсетілген сома көшіріледі;</w:t>
      </w:r>
    </w:p>
    <w:p>
      <w:pPr>
        <w:spacing w:after="0"/>
        <w:ind w:left="0"/>
        <w:jc w:val="both"/>
      </w:pPr>
      <w:r>
        <w:rPr>
          <w:rFonts w:ascii="Times New Roman"/>
          <w:b w:val="false"/>
          <w:i w:val="false"/>
          <w:color w:val="000000"/>
          <w:sz w:val="28"/>
        </w:rPr>
        <w:t>
      8) 400.00.008-жолында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9) 400.00.009-жолында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10) 400.00.010-жолында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11) 400.00.011-жолында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12) 400.00.012-жолында құрылымдық бөлімшелер үшін немесе салық салуға байланысты объектілер үшін есептелген акциз сомасы көрсетіледі.</w:t>
      </w:r>
    </w:p>
    <w:bookmarkStart w:name="z707" w:id="729"/>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bookmarkEnd w:id="729"/>
    <w:p>
      <w:pPr>
        <w:spacing w:after="0"/>
        <w:ind w:left="0"/>
        <w:jc w:val="both"/>
      </w:pPr>
      <w:r>
        <w:rPr>
          <w:rFonts w:ascii="Times New Roman"/>
          <w:b w:val="false"/>
          <w:i w:val="false"/>
          <w:color w:val="000000"/>
          <w:sz w:val="28"/>
        </w:rPr>
        <w:t xml:space="preserve">
      1) 400.00.013-жолында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басты мекеменің өткізілген акцизделетін тауарлардың барлық құны, сондай-ақ Салық кодексінің </w:t>
      </w:r>
      <w:r>
        <w:rPr>
          <w:rFonts w:ascii="Times New Roman"/>
          <w:b w:val="false"/>
          <w:i w:val="false"/>
          <w:color w:val="000000"/>
          <w:sz w:val="28"/>
        </w:rPr>
        <w:t>468-бабы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p>
      <w:pPr>
        <w:spacing w:after="0"/>
        <w:ind w:left="0"/>
        <w:jc w:val="both"/>
      </w:pPr>
      <w:r>
        <w:rPr>
          <w:rFonts w:ascii="Times New Roman"/>
          <w:b w:val="false"/>
          <w:i w:val="false"/>
          <w:color w:val="000000"/>
          <w:sz w:val="28"/>
        </w:rPr>
        <w:t>
      2) 400.00.014-жолында Салық кодексінің 464-бабы 3-тармағына сәйкес акциздерден босатылған құрылымдық бөлімшенің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400.00.014 I, 400.00.014 II, 400.00.014 III, 400.00.014 IV, 400.00.014 V, 400.00.014 VI, 400.00.014 VII, 400.00.014 VIII, 400.00.014 IX, 400.00.014 X, 400.00.014 XI, 400.00.014 XII, 400.00.014 XIII, 400.00.014 XIV жолдарының сомасы болып анықталады;</w:t>
      </w:r>
    </w:p>
    <w:p>
      <w:pPr>
        <w:spacing w:after="0"/>
        <w:ind w:left="0"/>
        <w:jc w:val="both"/>
      </w:pPr>
      <w:r>
        <w:rPr>
          <w:rFonts w:ascii="Times New Roman"/>
          <w:b w:val="false"/>
          <w:i w:val="false"/>
          <w:color w:val="000000"/>
          <w:sz w:val="28"/>
        </w:rPr>
        <w:t>
      3) 400.00.014 I жолында акцизден босатылған өткізілген спирттің құны көрсетіледі. Осы жолға 421.00.009 I B жолында көрсетілген сомасы көшіріледі;</w:t>
      </w:r>
    </w:p>
    <w:p>
      <w:pPr>
        <w:spacing w:after="0"/>
        <w:ind w:left="0"/>
        <w:jc w:val="both"/>
      </w:pPr>
      <w:r>
        <w:rPr>
          <w:rFonts w:ascii="Times New Roman"/>
          <w:b w:val="false"/>
          <w:i w:val="false"/>
          <w:color w:val="000000"/>
          <w:sz w:val="28"/>
        </w:rPr>
        <w:t>
      4) 400.00.014 II жолында акцизден босатылған өткізілген арақтың және айрықша арақтың құны көрсетіледі. Осы жолға 421.00.009 II B жолында көрсетілген сомасы көшіріледі;</w:t>
      </w:r>
    </w:p>
    <w:p>
      <w:pPr>
        <w:spacing w:after="0"/>
        <w:ind w:left="0"/>
        <w:jc w:val="both"/>
      </w:pPr>
      <w:r>
        <w:rPr>
          <w:rFonts w:ascii="Times New Roman"/>
          <w:b w:val="false"/>
          <w:i w:val="false"/>
          <w:color w:val="000000"/>
          <w:sz w:val="28"/>
        </w:rPr>
        <w:t>
      5) 400.00.014 III жолында акцизден босатылған өткізілген ликер-арақ өнімдерінің құны көрсетіледі. Осы жолға 421.00.009 III B жолында көрсетілген сомасы көшіріледі;</w:t>
      </w:r>
    </w:p>
    <w:p>
      <w:pPr>
        <w:spacing w:after="0"/>
        <w:ind w:left="0"/>
        <w:jc w:val="both"/>
      </w:pPr>
      <w:r>
        <w:rPr>
          <w:rFonts w:ascii="Times New Roman"/>
          <w:b w:val="false"/>
          <w:i w:val="false"/>
          <w:color w:val="000000"/>
          <w:sz w:val="28"/>
        </w:rPr>
        <w:t>
      6) 400.00.014 IV жолында акцизден босатылған өткізілген шарап құны көрсетіледі. Осы жолға 421.00.009 IV B жолында көрсетілген сомасы көшіріледі;</w:t>
      </w:r>
    </w:p>
    <w:p>
      <w:pPr>
        <w:spacing w:after="0"/>
        <w:ind w:left="0"/>
        <w:jc w:val="both"/>
      </w:pPr>
      <w:r>
        <w:rPr>
          <w:rFonts w:ascii="Times New Roman"/>
          <w:b w:val="false"/>
          <w:i w:val="false"/>
          <w:color w:val="000000"/>
          <w:sz w:val="28"/>
        </w:rPr>
        <w:t>
      7) 400.00.014 V жолында акцизден босатылған өткізілген коньяк құны көрсетіледі. Осы жолға 421.00.009 V B жолында көрсетілген сомасы көшіріледі;</w:t>
      </w:r>
    </w:p>
    <w:p>
      <w:pPr>
        <w:spacing w:after="0"/>
        <w:ind w:left="0"/>
        <w:jc w:val="both"/>
      </w:pPr>
      <w:r>
        <w:rPr>
          <w:rFonts w:ascii="Times New Roman"/>
          <w:b w:val="false"/>
          <w:i w:val="false"/>
          <w:color w:val="000000"/>
          <w:sz w:val="28"/>
        </w:rPr>
        <w:t>
      8) 400.00.014 VI жолында акцизден босатылған өткізілген бренди құны көрсетіледі. Осы жолға 421.00.009 VI B жолында көрсетілген сома көшіріледі;</w:t>
      </w:r>
    </w:p>
    <w:p>
      <w:pPr>
        <w:spacing w:after="0"/>
        <w:ind w:left="0"/>
        <w:jc w:val="both"/>
      </w:pPr>
      <w:r>
        <w:rPr>
          <w:rFonts w:ascii="Times New Roman"/>
          <w:b w:val="false"/>
          <w:i w:val="false"/>
          <w:color w:val="000000"/>
          <w:sz w:val="28"/>
        </w:rPr>
        <w:t>
      9) 400.00.014 VII жолында акцизден босатылған өткізілген сыра құны көрсетіледі. Осы жолға 421.00.009 VII B жолында көрсетілген сомасы көшіріледі;</w:t>
      </w:r>
    </w:p>
    <w:p>
      <w:pPr>
        <w:spacing w:after="0"/>
        <w:ind w:left="0"/>
        <w:jc w:val="both"/>
      </w:pPr>
      <w:r>
        <w:rPr>
          <w:rFonts w:ascii="Times New Roman"/>
          <w:b w:val="false"/>
          <w:i w:val="false"/>
          <w:color w:val="000000"/>
          <w:sz w:val="28"/>
        </w:rPr>
        <w:t>
      10) 400.00.014 VIII жолында акцизден босатылған өткізілген шарап материалы құны көрсетіледі. Осы жолға 421.00.009 VIII B жолында көрсетілген сомасы көшіріледі;</w:t>
      </w:r>
    </w:p>
    <w:p>
      <w:pPr>
        <w:spacing w:after="0"/>
        <w:ind w:left="0"/>
        <w:jc w:val="both"/>
      </w:pPr>
      <w:r>
        <w:rPr>
          <w:rFonts w:ascii="Times New Roman"/>
          <w:b w:val="false"/>
          <w:i w:val="false"/>
          <w:color w:val="000000"/>
          <w:sz w:val="28"/>
        </w:rPr>
        <w:t>
      11) 400.00.014 IX жолында акцизден босатылған өткізілген темекі бұйымдарының құны көрсетіледі;</w:t>
      </w:r>
    </w:p>
    <w:p>
      <w:pPr>
        <w:spacing w:after="0"/>
        <w:ind w:left="0"/>
        <w:jc w:val="both"/>
      </w:pPr>
      <w:r>
        <w:rPr>
          <w:rFonts w:ascii="Times New Roman"/>
          <w:b w:val="false"/>
          <w:i w:val="false"/>
          <w:color w:val="000000"/>
          <w:sz w:val="28"/>
        </w:rPr>
        <w:t>
      12) 400.00.014 Х жолында акцизден босатылған өткізілген бензиннің (авиациялықты қоспағанда) құны көрсетіледі. Осы жолға 421.00.009 IХ B жолында көрсетілген сомасы көшіріледі;</w:t>
      </w:r>
    </w:p>
    <w:p>
      <w:pPr>
        <w:spacing w:after="0"/>
        <w:ind w:left="0"/>
        <w:jc w:val="both"/>
      </w:pPr>
      <w:r>
        <w:rPr>
          <w:rFonts w:ascii="Times New Roman"/>
          <w:b w:val="false"/>
          <w:i w:val="false"/>
          <w:color w:val="000000"/>
          <w:sz w:val="28"/>
        </w:rPr>
        <w:t>
      13) 400.00.014 ХI жолында акцизден босатылған өткізілген дизель отынының құны көрсетіледі. Осы жолға 421.00.009 Х B жолында көрсетілген сомасы көшіріледі;</w:t>
      </w:r>
    </w:p>
    <w:p>
      <w:pPr>
        <w:spacing w:after="0"/>
        <w:ind w:left="0"/>
        <w:jc w:val="both"/>
      </w:pPr>
      <w:r>
        <w:rPr>
          <w:rFonts w:ascii="Times New Roman"/>
          <w:b w:val="false"/>
          <w:i w:val="false"/>
          <w:color w:val="000000"/>
          <w:sz w:val="28"/>
        </w:rPr>
        <w:t>
      14) 400.00.014 ХII жолында акцизден босатылған өткізілген шикі мұнай, газ конденсаты құны көрсетіледі;</w:t>
      </w:r>
    </w:p>
    <w:p>
      <w:pPr>
        <w:spacing w:after="0"/>
        <w:ind w:left="0"/>
        <w:jc w:val="both"/>
      </w:pPr>
      <w:r>
        <w:rPr>
          <w:rFonts w:ascii="Times New Roman"/>
          <w:b w:val="false"/>
          <w:i w:val="false"/>
          <w:color w:val="000000"/>
          <w:sz w:val="28"/>
        </w:rPr>
        <w:t>
      15) 400.00.014 ХIII жолында акцизден босатылған Салық кодексінің 462-бабы 6) тармақшасында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16) 400.00.014 ХIV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w:t>
      </w:r>
    </w:p>
    <w:bookmarkStart w:name="z708" w:id="730"/>
    <w:p>
      <w:pPr>
        <w:spacing w:after="0"/>
        <w:ind w:left="0"/>
        <w:jc w:val="both"/>
      </w:pPr>
      <w:r>
        <w:rPr>
          <w:rFonts w:ascii="Times New Roman"/>
          <w:b w:val="false"/>
          <w:i w:val="false"/>
          <w:color w:val="000000"/>
          <w:sz w:val="28"/>
        </w:rPr>
        <w:t>
      17. "Салық төлеушінің жауапкершілігі" деген бөлімде:</w:t>
      </w:r>
    </w:p>
    <w:bookmarkEnd w:id="730"/>
    <w:p>
      <w:pPr>
        <w:spacing w:after="0"/>
        <w:ind w:left="0"/>
        <w:jc w:val="both"/>
      </w:pPr>
      <w:r>
        <w:rPr>
          <w:rFonts w:ascii="Times New Roman"/>
          <w:b w:val="false"/>
          <w:i w:val="false"/>
          <w:color w:val="000000"/>
          <w:sz w:val="28"/>
        </w:rPr>
        <w:t>
      1) "Басшының тегін, атын, әкесінің атын (болған кезде)" деген жолында құрылтай құжаттарына сәйкес басшының тегін, атын, әкесінің атын (болған кезде) көрсетіледі. Егер декларацияны жеке тұлға табыс еткен кезде жолда "Салық төлеушінің тегін, атын, әкесінің атын (болған кезде)" деген жолын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709" w:id="731"/>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- 400.01-нысанын толтыру бойынша түсіндірме</w:t>
      </w:r>
    </w:p>
    <w:bookmarkEnd w:id="731"/>
    <w:bookmarkStart w:name="z710" w:id="732"/>
    <w:p>
      <w:pPr>
        <w:spacing w:after="0"/>
        <w:ind w:left="0"/>
        <w:jc w:val="both"/>
      </w:pPr>
      <w:r>
        <w:rPr>
          <w:rFonts w:ascii="Times New Roman"/>
          <w:b w:val="false"/>
          <w:i w:val="false"/>
          <w:color w:val="000000"/>
          <w:sz w:val="28"/>
        </w:rPr>
        <w:t>
      18. Осы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732"/>
    <w:p>
      <w:pPr>
        <w:spacing w:after="0"/>
        <w:ind w:left="0"/>
        <w:jc w:val="both"/>
      </w:pPr>
      <w:r>
        <w:rPr>
          <w:rFonts w:ascii="Times New Roman"/>
          <w:b w:val="false"/>
          <w:i w:val="false"/>
          <w:color w:val="000000"/>
          <w:sz w:val="28"/>
        </w:rPr>
        <w:t>
      1) спирт және (немесе) шарап материалын өндірушілер;</w:t>
      </w:r>
    </w:p>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Start w:name="z711" w:id="733"/>
    <w:p>
      <w:pPr>
        <w:spacing w:after="0"/>
        <w:ind w:left="0"/>
        <w:jc w:val="both"/>
      </w:pPr>
      <w:r>
        <w:rPr>
          <w:rFonts w:ascii="Times New Roman"/>
          <w:b w:val="false"/>
          <w:i w:val="false"/>
          <w:color w:val="000000"/>
          <w:sz w:val="28"/>
        </w:rPr>
        <w:t>
      19. Әрбір өнім түріне жеке бет жасалады.</w:t>
      </w:r>
    </w:p>
    <w:bookmarkEnd w:id="733"/>
    <w:bookmarkStart w:name="z712" w:id="734"/>
    <w:p>
      <w:pPr>
        <w:spacing w:after="0"/>
        <w:ind w:left="0"/>
        <w:jc w:val="both"/>
      </w:pPr>
      <w:r>
        <w:rPr>
          <w:rFonts w:ascii="Times New Roman"/>
          <w:b w:val="false"/>
          <w:i w:val="false"/>
          <w:color w:val="000000"/>
          <w:sz w:val="28"/>
        </w:rPr>
        <w:t>
      20. "Спирт және (немесе) шарап материалы бойынша салық салынатын операциялар" деген бөлімде:</w:t>
      </w:r>
    </w:p>
    <w:bookmarkEnd w:id="734"/>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400.01.002-жолында алкоголь өнімін өндіру үшін өткізілген спирт және (немесе) шарап материалы бойынша мәліметтер көрсетіледі;</w:t>
      </w:r>
    </w:p>
    <w:p>
      <w:pPr>
        <w:spacing w:after="0"/>
        <w:ind w:left="0"/>
        <w:jc w:val="both"/>
      </w:pPr>
      <w:r>
        <w:rPr>
          <w:rFonts w:ascii="Times New Roman"/>
          <w:b w:val="false"/>
          <w:i w:val="false"/>
          <w:color w:val="000000"/>
          <w:sz w:val="28"/>
        </w:rPr>
        <w:t>
      7) 400.01.003-жолында алкоголь өнімін өндіру үшін сатылмайтын спирт және (немесе) шарап материалы жөніндегі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Start w:name="z713" w:id="735"/>
    <w:p>
      <w:pPr>
        <w:spacing w:after="0"/>
        <w:ind w:left="0"/>
        <w:jc w:val="both"/>
      </w:pPr>
      <w:r>
        <w:rPr>
          <w:rFonts w:ascii="Times New Roman"/>
          <w:b w:val="false"/>
          <w:i w:val="false"/>
          <w:color w:val="000000"/>
          <w:sz w:val="28"/>
        </w:rPr>
        <w:t>
      21. 400.01.004-жолында өз өндірісінің қажеттілігі үшін пайдаланылатын спирт және (немесе) шарап материалы бойынша мәліметтер көрсетіледі.</w:t>
      </w:r>
    </w:p>
    <w:bookmarkEnd w:id="735"/>
    <w:bookmarkStart w:name="z714" w:id="736"/>
    <w:p>
      <w:pPr>
        <w:spacing w:after="0"/>
        <w:ind w:left="0"/>
        <w:jc w:val="both"/>
      </w:pPr>
      <w:r>
        <w:rPr>
          <w:rFonts w:ascii="Times New Roman"/>
          <w:b w:val="false"/>
          <w:i w:val="false"/>
          <w:color w:val="000000"/>
          <w:sz w:val="28"/>
        </w:rPr>
        <w:t>
      22. 400.01.005-жолында акцизделетін тауарларды өзі өндіру үшін пайдаланылған спирт және (немесе) шарап материалы бойынша мәліметтер көрсетіледі.</w:t>
      </w:r>
    </w:p>
    <w:bookmarkEnd w:id="736"/>
    <w:bookmarkStart w:name="z715" w:id="737"/>
    <w:p>
      <w:pPr>
        <w:spacing w:after="0"/>
        <w:ind w:left="0"/>
        <w:jc w:val="both"/>
      </w:pPr>
      <w:r>
        <w:rPr>
          <w:rFonts w:ascii="Times New Roman"/>
          <w:b w:val="false"/>
          <w:i w:val="false"/>
          <w:color w:val="000000"/>
          <w:sz w:val="28"/>
        </w:rPr>
        <w:t>
      23. 400.01.006-жолында алыс-беріс негізінде қайта өңдеуге берілген спирт және (немесе) шарап материалы бойынша мәліметтер көрсетіледі.</w:t>
      </w:r>
    </w:p>
    <w:bookmarkEnd w:id="737"/>
    <w:bookmarkStart w:name="z716" w:id="738"/>
    <w:p>
      <w:pPr>
        <w:spacing w:after="0"/>
        <w:ind w:left="0"/>
        <w:jc w:val="both"/>
      </w:pPr>
      <w:r>
        <w:rPr>
          <w:rFonts w:ascii="Times New Roman"/>
          <w:b w:val="false"/>
          <w:i w:val="false"/>
          <w:color w:val="000000"/>
          <w:sz w:val="28"/>
        </w:rPr>
        <w:t>
      24. 400.01.007-жолында жарғылық капиталға жарна ретінде берілген спирт және (немесе) шарап материалы бойынша мәліметтер көрсетіледі.</w:t>
      </w:r>
    </w:p>
    <w:bookmarkEnd w:id="738"/>
    <w:bookmarkStart w:name="z717" w:id="739"/>
    <w:p>
      <w:pPr>
        <w:spacing w:after="0"/>
        <w:ind w:left="0"/>
        <w:jc w:val="both"/>
      </w:pPr>
      <w:r>
        <w:rPr>
          <w:rFonts w:ascii="Times New Roman"/>
          <w:b w:val="false"/>
          <w:i w:val="false"/>
          <w:color w:val="000000"/>
          <w:sz w:val="28"/>
        </w:rPr>
        <w:t>
      25. 400.01.008-жолында заттай төлем кезінде пайдаланылған спирт және (немесе) шарап материалы бойынша мәліметтер көрсетіледі.</w:t>
      </w:r>
    </w:p>
    <w:bookmarkEnd w:id="739"/>
    <w:bookmarkStart w:name="z718" w:id="740"/>
    <w:p>
      <w:pPr>
        <w:spacing w:after="0"/>
        <w:ind w:left="0"/>
        <w:jc w:val="both"/>
      </w:pPr>
      <w:r>
        <w:rPr>
          <w:rFonts w:ascii="Times New Roman"/>
          <w:b w:val="false"/>
          <w:i w:val="false"/>
          <w:color w:val="000000"/>
          <w:sz w:val="28"/>
        </w:rPr>
        <w:t>
      26. 400.01.009-жолында өзінің құрылымдық бөлімшелеріне тиеп-жөнелтілген спирт және (немесе) шарап материалы бойынша мәліметтер көрсетіледі.</w:t>
      </w:r>
    </w:p>
    <w:bookmarkEnd w:id="740"/>
    <w:bookmarkStart w:name="z719" w:id="741"/>
    <w:p>
      <w:pPr>
        <w:spacing w:after="0"/>
        <w:ind w:left="0"/>
        <w:jc w:val="both"/>
      </w:pPr>
      <w:r>
        <w:rPr>
          <w:rFonts w:ascii="Times New Roman"/>
          <w:b w:val="false"/>
          <w:i w:val="false"/>
          <w:color w:val="000000"/>
          <w:sz w:val="28"/>
        </w:rPr>
        <w:t>
      27. 400.01.010-жолында конкурстық массасы өткізу бойынша мәліметтер көрсетіледі.</w:t>
      </w:r>
    </w:p>
    <w:bookmarkEnd w:id="741"/>
    <w:bookmarkStart w:name="z720" w:id="742"/>
    <w:p>
      <w:pPr>
        <w:spacing w:after="0"/>
        <w:ind w:left="0"/>
        <w:jc w:val="both"/>
      </w:pPr>
      <w:r>
        <w:rPr>
          <w:rFonts w:ascii="Times New Roman"/>
          <w:b w:val="false"/>
          <w:i w:val="false"/>
          <w:color w:val="000000"/>
          <w:sz w:val="28"/>
        </w:rPr>
        <w:t>
      28. 400.01.011-жолында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w:t>
      </w:r>
    </w:p>
    <w:bookmarkEnd w:id="742"/>
    <w:bookmarkStart w:name="z721" w:id="743"/>
    <w:p>
      <w:pPr>
        <w:spacing w:after="0"/>
        <w:ind w:left="0"/>
        <w:jc w:val="both"/>
      </w:pPr>
      <w:r>
        <w:rPr>
          <w:rFonts w:ascii="Times New Roman"/>
          <w:b w:val="false"/>
          <w:i w:val="false"/>
          <w:color w:val="000000"/>
          <w:sz w:val="28"/>
        </w:rPr>
        <w:t>
      29. 400.01.012-жолында бүлінуі немесе жоғалуы фактісі анықталған спирт және (немесе) шарап материалы бойынша мәліметтер көрсетіледі.</w:t>
      </w:r>
    </w:p>
    <w:bookmarkEnd w:id="743"/>
    <w:bookmarkStart w:name="z722" w:id="744"/>
    <w:p>
      <w:pPr>
        <w:spacing w:after="0"/>
        <w:ind w:left="0"/>
        <w:jc w:val="both"/>
      </w:pPr>
      <w:r>
        <w:rPr>
          <w:rFonts w:ascii="Times New Roman"/>
          <w:b w:val="false"/>
          <w:i w:val="false"/>
          <w:color w:val="000000"/>
          <w:sz w:val="28"/>
        </w:rPr>
        <w:t>
      30. 400.01.013-жолында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744"/>
    <w:bookmarkStart w:name="z723" w:id="745"/>
    <w:p>
      <w:pPr>
        <w:spacing w:after="0"/>
        <w:ind w:left="0"/>
        <w:jc w:val="both"/>
      </w:pPr>
      <w:r>
        <w:rPr>
          <w:rFonts w:ascii="Times New Roman"/>
          <w:b w:val="false"/>
          <w:i w:val="false"/>
          <w:color w:val="000000"/>
          <w:sz w:val="28"/>
        </w:rPr>
        <w:t>
      31. 400.01.014-жолында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745"/>
    <w:p>
      <w:pPr>
        <w:spacing w:after="0"/>
        <w:ind w:left="0"/>
        <w:jc w:val="both"/>
      </w:pPr>
      <w:r>
        <w:rPr>
          <w:rFonts w:ascii="Times New Roman"/>
          <w:b w:val="false"/>
          <w:i w:val="false"/>
          <w:color w:val="000000"/>
          <w:sz w:val="28"/>
        </w:rPr>
        <w:t>
      400.01.014 жолы 400.01.013-жолы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Start w:name="z724" w:id="746"/>
    <w:p>
      <w:pPr>
        <w:spacing w:after="0"/>
        <w:ind w:left="0"/>
        <w:jc w:val="both"/>
      </w:pPr>
      <w:r>
        <w:rPr>
          <w:rFonts w:ascii="Times New Roman"/>
          <w:b w:val="false"/>
          <w:i w:val="false"/>
          <w:color w:val="000000"/>
          <w:sz w:val="28"/>
        </w:rPr>
        <w:t>
      32. 400.01.015-жолында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746"/>
    <w:bookmarkStart w:name="z725" w:id="747"/>
    <w:p>
      <w:pPr>
        <w:spacing w:after="0"/>
        <w:ind w:left="0"/>
        <w:jc w:val="both"/>
      </w:pPr>
      <w:r>
        <w:rPr>
          <w:rFonts w:ascii="Times New Roman"/>
          <w:b w:val="false"/>
          <w:i w:val="false"/>
          <w:color w:val="000000"/>
          <w:sz w:val="28"/>
        </w:rPr>
        <w:t>
      33. 400.01-нысанының барлық беттері бойынша 400.01.015-жолының сомасы декларацияның 400.00.001-жолына көшіріледі.</w:t>
      </w:r>
    </w:p>
    <w:bookmarkEnd w:id="747"/>
    <w:bookmarkStart w:name="z726" w:id="748"/>
    <w:p>
      <w:pPr>
        <w:spacing w:after="0"/>
        <w:ind w:left="0"/>
        <w:jc w:val="left"/>
      </w:pPr>
      <w:r>
        <w:rPr>
          <w:rFonts w:ascii="Times New Roman"/>
          <w:b/>
          <w:i w:val="false"/>
          <w:color w:val="000000"/>
        </w:rPr>
        <w:t xml:space="preserve"> 4-тарау.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748"/>
    <w:bookmarkStart w:name="z727" w:id="749"/>
    <w:p>
      <w:pPr>
        <w:spacing w:after="0"/>
        <w:ind w:left="0"/>
        <w:jc w:val="both"/>
      </w:pPr>
      <w:r>
        <w:rPr>
          <w:rFonts w:ascii="Times New Roman"/>
          <w:b w:val="false"/>
          <w:i w:val="false"/>
          <w:color w:val="000000"/>
          <w:sz w:val="28"/>
        </w:rPr>
        <w:t>
      34. Бұл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749"/>
    <w:bookmarkStart w:name="z728" w:id="750"/>
    <w:p>
      <w:pPr>
        <w:spacing w:after="0"/>
        <w:ind w:left="0"/>
        <w:jc w:val="both"/>
      </w:pPr>
      <w:r>
        <w:rPr>
          <w:rFonts w:ascii="Times New Roman"/>
          <w:b w:val="false"/>
          <w:i w:val="false"/>
          <w:color w:val="000000"/>
          <w:sz w:val="28"/>
        </w:rPr>
        <w:t>
      35. Алкоголь өнімінің әрбір түріне жеке бет жасалады.</w:t>
      </w:r>
    </w:p>
    <w:bookmarkEnd w:id="750"/>
    <w:bookmarkStart w:name="z729" w:id="751"/>
    <w:p>
      <w:pPr>
        <w:spacing w:after="0"/>
        <w:ind w:left="0"/>
        <w:jc w:val="both"/>
      </w:pPr>
      <w:r>
        <w:rPr>
          <w:rFonts w:ascii="Times New Roman"/>
          <w:b w:val="false"/>
          <w:i w:val="false"/>
          <w:color w:val="000000"/>
          <w:sz w:val="28"/>
        </w:rPr>
        <w:t>
      36.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751"/>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400.02.002-жолында өткізілген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400.02.003-жолында жарғылық капиталға жарна ретінде берілген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400.02.004-жолында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400.02.005-жолында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400.02.006-жолында салық төлеушінің өзінің өндірістік қажеттіліктеріне пайдаланылған алкоголь өнімінің көлемі көрсетіледі;</w:t>
      </w:r>
    </w:p>
    <w:p>
      <w:pPr>
        <w:spacing w:after="0"/>
        <w:ind w:left="0"/>
        <w:jc w:val="both"/>
      </w:pPr>
      <w:r>
        <w:rPr>
          <w:rFonts w:ascii="Times New Roman"/>
          <w:b w:val="false"/>
          <w:i w:val="false"/>
          <w:color w:val="000000"/>
          <w:sz w:val="28"/>
        </w:rPr>
        <w:t>
      8) 400.02.007-жолында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400.02.008-жолында өндіруші лицензияда көрсетілген өндіріс мекен-жайынан көшірген алкоголь өнімінің көлемі көрсетіледі;</w:t>
      </w:r>
    </w:p>
    <w:p>
      <w:pPr>
        <w:spacing w:after="0"/>
        <w:ind w:left="0"/>
        <w:jc w:val="both"/>
      </w:pPr>
      <w:r>
        <w:rPr>
          <w:rFonts w:ascii="Times New Roman"/>
          <w:b w:val="false"/>
          <w:i w:val="false"/>
          <w:color w:val="000000"/>
          <w:sz w:val="28"/>
        </w:rPr>
        <w:t>
      10) 400.02.009-жолында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11) 400.02.010-жолында есепке алу-бақылау таңбасы бүлінген немесе жоғалған кезде салық салынатын базаға енгізілетін алкоголь өнімінің көлемі көрсетіледі. 400.02.010-жолының С бағанының жиынтық сомасы 400.02.010 І, 400.02.010 ІІ және 400.02.010 ІІІ жолдарының сомасы ретінде айқындалады;</w:t>
      </w:r>
    </w:p>
    <w:p>
      <w:pPr>
        <w:spacing w:after="0"/>
        <w:ind w:left="0"/>
        <w:jc w:val="both"/>
      </w:pPr>
      <w:r>
        <w:rPr>
          <w:rFonts w:ascii="Times New Roman"/>
          <w:b w:val="false"/>
          <w:i w:val="false"/>
          <w:color w:val="000000"/>
          <w:sz w:val="28"/>
        </w:rPr>
        <w:t>
      12) А бағанының 400.02.010 І, 400.02.010 ІІ және 400.02.010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13) В бағанының 400.02.010 І, 400.02.010 ІІ және 400.02.010 ІІІ жолдарында тұтыну ыдысының сыйымдылығы көрсетіледі;</w:t>
      </w:r>
    </w:p>
    <w:p>
      <w:pPr>
        <w:spacing w:after="0"/>
        <w:ind w:left="0"/>
        <w:jc w:val="both"/>
      </w:pPr>
      <w:r>
        <w:rPr>
          <w:rFonts w:ascii="Times New Roman"/>
          <w:b w:val="false"/>
          <w:i w:val="false"/>
          <w:color w:val="000000"/>
          <w:sz w:val="28"/>
        </w:rPr>
        <w:t>
      14)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15) 400.02.011-жолында 400.02.002-ден 400.02.010-ге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16) 400.02.012-жолында белгіленген акциз ставкасы көрсетіледі;</w:t>
      </w:r>
    </w:p>
    <w:p>
      <w:pPr>
        <w:spacing w:after="0"/>
        <w:ind w:left="0"/>
        <w:jc w:val="both"/>
      </w:pPr>
      <w:r>
        <w:rPr>
          <w:rFonts w:ascii="Times New Roman"/>
          <w:b w:val="false"/>
          <w:i w:val="false"/>
          <w:color w:val="000000"/>
          <w:sz w:val="28"/>
        </w:rPr>
        <w:t xml:space="preserve">
      17) 400.02.013-жолында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bookmarkStart w:name="z730" w:id="752"/>
    <w:p>
      <w:pPr>
        <w:spacing w:after="0"/>
        <w:ind w:left="0"/>
        <w:jc w:val="both"/>
      </w:pPr>
      <w:r>
        <w:rPr>
          <w:rFonts w:ascii="Times New Roman"/>
          <w:b w:val="false"/>
          <w:i w:val="false"/>
          <w:color w:val="000000"/>
          <w:sz w:val="28"/>
        </w:rPr>
        <w:t>
      37. Осы Қағидалардың 36-тармағы 3), 4), 5), 6), 7), 8), 9), 10) және 11) тармақшаларында көрсетілген жолдар литрде салық базасын көрсетуге арналған.</w:t>
      </w:r>
    </w:p>
    <w:bookmarkEnd w:id="752"/>
    <w:bookmarkStart w:name="z731" w:id="753"/>
    <w:p>
      <w:pPr>
        <w:spacing w:after="0"/>
        <w:ind w:left="0"/>
        <w:jc w:val="both"/>
      </w:pPr>
      <w:r>
        <w:rPr>
          <w:rFonts w:ascii="Times New Roman"/>
          <w:b w:val="false"/>
          <w:i w:val="false"/>
          <w:color w:val="000000"/>
          <w:sz w:val="28"/>
        </w:rPr>
        <w:t>
      38. Арақ, ликер-арақ өнімдері, коньяк, бренди үшін салық базасы ретінде 100 пайыздық спирттің литрі қаралады.</w:t>
      </w:r>
    </w:p>
    <w:bookmarkEnd w:id="753"/>
    <w:bookmarkStart w:name="z732" w:id="754"/>
    <w:p>
      <w:pPr>
        <w:spacing w:after="0"/>
        <w:ind w:left="0"/>
        <w:jc w:val="both"/>
      </w:pPr>
      <w:r>
        <w:rPr>
          <w:rFonts w:ascii="Times New Roman"/>
          <w:b w:val="false"/>
          <w:i w:val="false"/>
          <w:color w:val="000000"/>
          <w:sz w:val="28"/>
        </w:rPr>
        <w:t>
      39. 400.02-нысанының барлық беттері бойынша 400.02.013-жолының сомасы декларацияның 400.00.002-жолына көшіріледі.</w:t>
      </w:r>
    </w:p>
    <w:bookmarkEnd w:id="754"/>
    <w:bookmarkStart w:name="z733" w:id="755"/>
    <w:p>
      <w:pPr>
        <w:spacing w:after="0"/>
        <w:ind w:left="0"/>
        <w:jc w:val="left"/>
      </w:pPr>
      <w:r>
        <w:rPr>
          <w:rFonts w:ascii="Times New Roman"/>
          <w:b/>
          <w:i w:val="false"/>
          <w:color w:val="000000"/>
        </w:rPr>
        <w:t xml:space="preserve"> 5-тарау. Темекі бұйымдары бойынша салық салынатын операциялар –400.03-нысанын толтыру бойынша түсіндірме</w:t>
      </w:r>
    </w:p>
    <w:bookmarkEnd w:id="755"/>
    <w:bookmarkStart w:name="z734" w:id="756"/>
    <w:p>
      <w:pPr>
        <w:spacing w:after="0"/>
        <w:ind w:left="0"/>
        <w:jc w:val="both"/>
      </w:pPr>
      <w:r>
        <w:rPr>
          <w:rFonts w:ascii="Times New Roman"/>
          <w:b w:val="false"/>
          <w:i w:val="false"/>
          <w:color w:val="000000"/>
          <w:sz w:val="28"/>
        </w:rPr>
        <w:t>
      40. Бұл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756"/>
    <w:bookmarkStart w:name="z735" w:id="757"/>
    <w:p>
      <w:pPr>
        <w:spacing w:after="0"/>
        <w:ind w:left="0"/>
        <w:jc w:val="both"/>
      </w:pPr>
      <w:r>
        <w:rPr>
          <w:rFonts w:ascii="Times New Roman"/>
          <w:b w:val="false"/>
          <w:i w:val="false"/>
          <w:color w:val="000000"/>
          <w:sz w:val="28"/>
        </w:rPr>
        <w:t>
      41. Бұл нысанды толтыру кезінде акциз ставкасы темекі бұйымдарының бір данасының және/немесе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757"/>
    <w:bookmarkStart w:name="z736" w:id="758"/>
    <w:p>
      <w:pPr>
        <w:spacing w:after="0"/>
        <w:ind w:left="0"/>
        <w:jc w:val="both"/>
      </w:pPr>
      <w:r>
        <w:rPr>
          <w:rFonts w:ascii="Times New Roman"/>
          <w:b w:val="false"/>
          <w:i w:val="false"/>
          <w:color w:val="000000"/>
          <w:sz w:val="28"/>
        </w:rPr>
        <w:t>
      42. Темекі бұйымдарының әрбір түріне жеке бет жасалады.</w:t>
      </w:r>
    </w:p>
    <w:bookmarkEnd w:id="758"/>
    <w:bookmarkStart w:name="z737" w:id="759"/>
    <w:p>
      <w:pPr>
        <w:spacing w:after="0"/>
        <w:ind w:left="0"/>
        <w:jc w:val="both"/>
      </w:pPr>
      <w:r>
        <w:rPr>
          <w:rFonts w:ascii="Times New Roman"/>
          <w:b w:val="false"/>
          <w:i w:val="false"/>
          <w:color w:val="000000"/>
          <w:sz w:val="28"/>
        </w:rPr>
        <w:t>
      43. "Темекі бұйымдары бойынша салық салынатын операциялар" деген бөлімде:</w:t>
      </w:r>
    </w:p>
    <w:bookmarkEnd w:id="759"/>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400.03.002-жолында өткізілген темекі бұйымдарының саны көрсетіледі;</w:t>
      </w:r>
    </w:p>
    <w:p>
      <w:pPr>
        <w:spacing w:after="0"/>
        <w:ind w:left="0"/>
        <w:jc w:val="both"/>
      </w:pPr>
      <w:r>
        <w:rPr>
          <w:rFonts w:ascii="Times New Roman"/>
          <w:b w:val="false"/>
          <w:i w:val="false"/>
          <w:color w:val="000000"/>
          <w:sz w:val="28"/>
        </w:rPr>
        <w:t>
      4) 400.03.003-жолында жарғылық капиталға жарна ретінде берілген темекі бұйымдарының саны көрсетіледі;</w:t>
      </w:r>
    </w:p>
    <w:p>
      <w:pPr>
        <w:spacing w:after="0"/>
        <w:ind w:left="0"/>
        <w:jc w:val="both"/>
      </w:pPr>
      <w:r>
        <w:rPr>
          <w:rFonts w:ascii="Times New Roman"/>
          <w:b w:val="false"/>
          <w:i w:val="false"/>
          <w:color w:val="000000"/>
          <w:sz w:val="28"/>
        </w:rPr>
        <w:t>
      5) 400.03.004-жолында заттай төлем кезінде пайдаланылған темекі бұйымдарының саны көрсетіледі;</w:t>
      </w:r>
    </w:p>
    <w:p>
      <w:pPr>
        <w:spacing w:after="0"/>
        <w:ind w:left="0"/>
        <w:jc w:val="both"/>
      </w:pPr>
      <w:r>
        <w:rPr>
          <w:rFonts w:ascii="Times New Roman"/>
          <w:b w:val="false"/>
          <w:i w:val="false"/>
          <w:color w:val="000000"/>
          <w:sz w:val="28"/>
        </w:rPr>
        <w:t>
      6) 400.03.005-жолында өзінің құрылымдық бөлімшелеріне тиеп-жөнелтілген темекі бұйымдарының саны көрсетіледі;</w:t>
      </w:r>
    </w:p>
    <w:p>
      <w:pPr>
        <w:spacing w:after="0"/>
        <w:ind w:left="0"/>
        <w:jc w:val="both"/>
      </w:pPr>
      <w:r>
        <w:rPr>
          <w:rFonts w:ascii="Times New Roman"/>
          <w:b w:val="false"/>
          <w:i w:val="false"/>
          <w:color w:val="000000"/>
          <w:sz w:val="28"/>
        </w:rPr>
        <w:t>
      7) 400.03.006-жолында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p>
      <w:pPr>
        <w:spacing w:after="0"/>
        <w:ind w:left="0"/>
        <w:jc w:val="both"/>
      </w:pPr>
      <w:r>
        <w:rPr>
          <w:rFonts w:ascii="Times New Roman"/>
          <w:b w:val="false"/>
          <w:i w:val="false"/>
          <w:color w:val="000000"/>
          <w:sz w:val="28"/>
        </w:rPr>
        <w:t>
      8) 400.03.007-жолында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400.03.008-жолында өндіруші лицензияда көрсетілген өндіріс мекен-жайынан көшірген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бұйымдарының саны көрсетіледі;</w:t>
      </w:r>
    </w:p>
    <w:p>
      <w:pPr>
        <w:spacing w:after="0"/>
        <w:ind w:left="0"/>
        <w:jc w:val="both"/>
      </w:pPr>
      <w:r>
        <w:rPr>
          <w:rFonts w:ascii="Times New Roman"/>
          <w:b w:val="false"/>
          <w:i w:val="false"/>
          <w:color w:val="000000"/>
          <w:sz w:val="28"/>
        </w:rPr>
        <w:t>
      12) 400.03.009-жолында Салық кодексінің 290-бабының 2-тармағына сәйкес салық базасының түзетуі көрсетіледі;</w:t>
      </w:r>
    </w:p>
    <w:p>
      <w:pPr>
        <w:spacing w:after="0"/>
        <w:ind w:left="0"/>
        <w:jc w:val="both"/>
      </w:pPr>
      <w:r>
        <w:rPr>
          <w:rFonts w:ascii="Times New Roman"/>
          <w:b w:val="false"/>
          <w:i w:val="false"/>
          <w:color w:val="000000"/>
          <w:sz w:val="28"/>
        </w:rPr>
        <w:t>
      13) 400.03.010-жолында бүліну немесе жоғалу фактісі белгіленген темекі бұйымдарының саны көрсетіледі;</w:t>
      </w:r>
    </w:p>
    <w:p>
      <w:pPr>
        <w:spacing w:after="0"/>
        <w:ind w:left="0"/>
        <w:jc w:val="both"/>
      </w:pPr>
      <w:r>
        <w:rPr>
          <w:rFonts w:ascii="Times New Roman"/>
          <w:b w:val="false"/>
          <w:i w:val="false"/>
          <w:color w:val="000000"/>
          <w:sz w:val="28"/>
        </w:rPr>
        <w:t>
      14) 400.03.011 I жолында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17) 400.03.011 II жолында Салық кодексінің 469-бабы 3-тармағына сәйкес салық органдары қабылдаған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18) А бағанының 400.03.011 II жолында Салық кодексінің 469-бабы 3-тармағына сәйкес салық органдары қабылдаған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19) В бағанының 400.03.011 II жолында Салық кодексінің 469-бабы 3-тармағына сәйкес салық органдары қабылдаған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20) 400.03.012-жолында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400.03.002-дан 400.03.011 I -ге жолдардың сомасы ретінде айқындалады;</w:t>
      </w:r>
    </w:p>
    <w:p>
      <w:pPr>
        <w:spacing w:after="0"/>
        <w:ind w:left="0"/>
        <w:jc w:val="both"/>
      </w:pPr>
      <w:r>
        <w:rPr>
          <w:rFonts w:ascii="Times New Roman"/>
          <w:b w:val="false"/>
          <w:i w:val="false"/>
          <w:color w:val="000000"/>
          <w:sz w:val="28"/>
        </w:rPr>
        <w:t>
      21) 400.03.013-жолында акциз ставкасы көрсетіледі;</w:t>
      </w:r>
    </w:p>
    <w:p>
      <w:pPr>
        <w:spacing w:after="0"/>
        <w:ind w:left="0"/>
        <w:jc w:val="both"/>
      </w:pPr>
      <w:r>
        <w:rPr>
          <w:rFonts w:ascii="Times New Roman"/>
          <w:b w:val="false"/>
          <w:i w:val="false"/>
          <w:color w:val="000000"/>
          <w:sz w:val="28"/>
        </w:rPr>
        <w:t>
      22) 400.03.014-жолында Салық кодексінің 472-бабына сәйкес есептелген, 400.03.012 және 400.03.013-жолдарының туындысы айқындалатын акциз сомасы көрсетіледі;</w:t>
      </w:r>
    </w:p>
    <w:p>
      <w:pPr>
        <w:spacing w:after="0"/>
        <w:ind w:left="0"/>
        <w:jc w:val="both"/>
      </w:pPr>
      <w:r>
        <w:rPr>
          <w:rFonts w:ascii="Times New Roman"/>
          <w:b w:val="false"/>
          <w:i w:val="false"/>
          <w:color w:val="000000"/>
          <w:sz w:val="28"/>
        </w:rPr>
        <w:t>
      23) 400.03.015-жолында Салық кодексінің 469-бабы 3-тармағына сәйкес салық органдары қабылдаған бүлінген акциздік таңбалары бойынша акциз сомасы көрсетіледі;</w:t>
      </w:r>
    </w:p>
    <w:p>
      <w:pPr>
        <w:spacing w:after="0"/>
        <w:ind w:left="0"/>
        <w:jc w:val="both"/>
      </w:pPr>
      <w:r>
        <w:rPr>
          <w:rFonts w:ascii="Times New Roman"/>
          <w:b w:val="false"/>
          <w:i w:val="false"/>
          <w:color w:val="000000"/>
          <w:sz w:val="28"/>
        </w:rPr>
        <w:t>
      24) 400.03.016-жолында 400.03.014 және 400.03.015-жолдарындағы деректердің айырмасымен анықталатын, есепті кезеңде есептелетін және төленетін акциз сомасы көрсетіледі.</w:t>
      </w:r>
    </w:p>
    <w:bookmarkStart w:name="z738" w:id="760"/>
    <w:p>
      <w:pPr>
        <w:spacing w:after="0"/>
        <w:ind w:left="0"/>
        <w:jc w:val="both"/>
      </w:pPr>
      <w:r>
        <w:rPr>
          <w:rFonts w:ascii="Times New Roman"/>
          <w:b w:val="false"/>
          <w:i w:val="false"/>
          <w:color w:val="000000"/>
          <w:sz w:val="28"/>
        </w:rPr>
        <w:t>
      44. 400.03-нысанының барлық беттері бойынша 400.03.014-жолының сомасы декларацияның 400.00.003-жолына көшіріледі.</w:t>
      </w:r>
    </w:p>
    <w:bookmarkEnd w:id="760"/>
    <w:bookmarkStart w:name="z739" w:id="761"/>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761"/>
    <w:bookmarkStart w:name="z740" w:id="762"/>
    <w:p>
      <w:pPr>
        <w:spacing w:after="0"/>
        <w:ind w:left="0"/>
        <w:jc w:val="both"/>
      </w:pPr>
      <w:r>
        <w:rPr>
          <w:rFonts w:ascii="Times New Roman"/>
          <w:b w:val="false"/>
          <w:i w:val="false"/>
          <w:color w:val="000000"/>
          <w:sz w:val="28"/>
        </w:rPr>
        <w:t>
      45. Бұл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762"/>
    <w:bookmarkStart w:name="z741" w:id="763"/>
    <w:p>
      <w:pPr>
        <w:spacing w:after="0"/>
        <w:ind w:left="0"/>
        <w:jc w:val="both"/>
      </w:pPr>
      <w:r>
        <w:rPr>
          <w:rFonts w:ascii="Times New Roman"/>
          <w:b w:val="false"/>
          <w:i w:val="false"/>
          <w:color w:val="000000"/>
          <w:sz w:val="28"/>
        </w:rPr>
        <w:t>
      46. "Шикі мұнай, газ конденсаты бойынша салық салынатын операциялар" деген бөлімде:</w:t>
      </w:r>
    </w:p>
    <w:bookmarkEnd w:id="763"/>
    <w:p>
      <w:pPr>
        <w:spacing w:after="0"/>
        <w:ind w:left="0"/>
        <w:jc w:val="both"/>
      </w:pPr>
      <w:r>
        <w:rPr>
          <w:rFonts w:ascii="Times New Roman"/>
          <w:b w:val="false"/>
          <w:i w:val="false"/>
          <w:color w:val="000000"/>
          <w:sz w:val="28"/>
        </w:rPr>
        <w:t>
      1) 400.04.001-жолында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400.04.002-жолында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400.04.003-жолында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400.04.004-жолында өзінің өндірістік қажеттіліктеріне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400.04.005-жолында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400.04.006-жолында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400.04.007-жолында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400.04.009-жолында өндіруші лицензияда көрсетілген өндіріс мекен-жайынан көшірген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400.04.010-жолында бүліну немесе жоғалу фактісі анықталған шикі мұнайдың көлемі көрсетіледі;</w:t>
      </w:r>
    </w:p>
    <w:p>
      <w:pPr>
        <w:spacing w:after="0"/>
        <w:ind w:left="0"/>
        <w:jc w:val="both"/>
      </w:pPr>
      <w:r>
        <w:rPr>
          <w:rFonts w:ascii="Times New Roman"/>
          <w:b w:val="false"/>
          <w:i w:val="false"/>
          <w:color w:val="000000"/>
          <w:sz w:val="28"/>
        </w:rPr>
        <w:t>
      13) 400.04.011-жолында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p>
      <w:pPr>
        <w:spacing w:after="0"/>
        <w:ind w:left="0"/>
        <w:jc w:val="both"/>
      </w:pPr>
      <w:r>
        <w:rPr>
          <w:rFonts w:ascii="Times New Roman"/>
          <w:b w:val="false"/>
          <w:i w:val="false"/>
          <w:color w:val="000000"/>
          <w:sz w:val="28"/>
        </w:rPr>
        <w:t>
      14) 400.04.012-жолында акциздің белгіленген ставкасы көрсетіледі;</w:t>
      </w:r>
    </w:p>
    <w:p>
      <w:pPr>
        <w:spacing w:after="0"/>
        <w:ind w:left="0"/>
        <w:jc w:val="both"/>
      </w:pPr>
      <w:r>
        <w:rPr>
          <w:rFonts w:ascii="Times New Roman"/>
          <w:b w:val="false"/>
          <w:i w:val="false"/>
          <w:color w:val="000000"/>
          <w:sz w:val="28"/>
        </w:rPr>
        <w:t xml:space="preserve">
      15) 400.04.013-жолында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400.04.011 және 400.04.012-жолдарының туындысы ретінде айқындалатын акциз сомасы көрсетіледі.</w:t>
      </w:r>
    </w:p>
    <w:bookmarkStart w:name="z742" w:id="764"/>
    <w:p>
      <w:pPr>
        <w:spacing w:after="0"/>
        <w:ind w:left="0"/>
        <w:jc w:val="both"/>
      </w:pPr>
      <w:r>
        <w:rPr>
          <w:rFonts w:ascii="Times New Roman"/>
          <w:b w:val="false"/>
          <w:i w:val="false"/>
          <w:color w:val="000000"/>
          <w:sz w:val="28"/>
        </w:rPr>
        <w:t>
      47. 400.04.013-жолының сомасы декларацияның 400.00.004-жолына көшіріледі.</w:t>
      </w:r>
    </w:p>
    <w:bookmarkEnd w:id="764"/>
    <w:bookmarkStart w:name="z743" w:id="765"/>
    <w:p>
      <w:pPr>
        <w:spacing w:after="0"/>
        <w:ind w:left="0"/>
        <w:jc w:val="both"/>
      </w:pPr>
      <w:r>
        <w:rPr>
          <w:rFonts w:ascii="Times New Roman"/>
          <w:b w:val="false"/>
          <w:i w:val="false"/>
          <w:color w:val="000000"/>
          <w:sz w:val="28"/>
        </w:rPr>
        <w:t>
      48. Осы Қағидалардың 46-тармағы 1) 2), 3), 4), 5), 6), 7), 8), 9), 10) және 11) тармақшаларында көрсетілген жолдар тоннада салық базасын көрсетуге арналған.</w:t>
      </w:r>
    </w:p>
    <w:bookmarkEnd w:id="765"/>
    <w:bookmarkStart w:name="z744" w:id="766"/>
    <w:p>
      <w:pPr>
        <w:spacing w:after="0"/>
        <w:ind w:left="0"/>
        <w:jc w:val="left"/>
      </w:pPr>
      <w:r>
        <w:rPr>
          <w:rFonts w:ascii="Times New Roman"/>
          <w:b/>
          <w:i w:val="false"/>
          <w:color w:val="000000"/>
        </w:rPr>
        <w:t xml:space="preserve"> 7-тарау. Бензин (авиациялықты қоспағанда), дизель отыны бойынша салық салынатын операциялар – 400.05-нысанын толтыру бойынша түсіндірме</w:t>
      </w:r>
    </w:p>
    <w:bookmarkEnd w:id="766"/>
    <w:bookmarkStart w:name="z745" w:id="767"/>
    <w:p>
      <w:pPr>
        <w:spacing w:after="0"/>
        <w:ind w:left="0"/>
        <w:jc w:val="both"/>
      </w:pPr>
      <w:r>
        <w:rPr>
          <w:rFonts w:ascii="Times New Roman"/>
          <w:b w:val="false"/>
          <w:i w:val="false"/>
          <w:color w:val="000000"/>
          <w:sz w:val="28"/>
        </w:rPr>
        <w:t>
      49. Бұл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767"/>
    <w:bookmarkStart w:name="z746" w:id="768"/>
    <w:p>
      <w:pPr>
        <w:spacing w:after="0"/>
        <w:ind w:left="0"/>
        <w:jc w:val="both"/>
      </w:pPr>
      <w:r>
        <w:rPr>
          <w:rFonts w:ascii="Times New Roman"/>
          <w:b w:val="false"/>
          <w:i w:val="false"/>
          <w:color w:val="000000"/>
          <w:sz w:val="28"/>
        </w:rPr>
        <w:t>
      50. "Бензин (авиациялықты қоспағанда)" деген бөлімде:</w:t>
      </w:r>
    </w:p>
    <w:bookmarkEnd w:id="76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 </w:t>
      </w:r>
      <w:r>
        <w:rPr>
          <w:rFonts w:ascii="Times New Roman"/>
          <w:b w:val="false"/>
          <w:i w:val="false"/>
          <w:color w:val="000000"/>
          <w:sz w:val="28"/>
        </w:rPr>
        <w:t>472-бабына</w:t>
      </w:r>
      <w:r>
        <w:rPr>
          <w:rFonts w:ascii="Times New Roman"/>
          <w:b w:val="false"/>
          <w:i w:val="false"/>
          <w:color w:val="000000"/>
          <w:sz w:val="28"/>
        </w:rPr>
        <w:t xml:space="preserve">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9) 400.05.001 V жолында өндіруші лицензияда көрсетілген өндіріс мекен-жайынан көшірген бензин бойынша мәлімет көрсетіледі;</w:t>
      </w:r>
    </w:p>
    <w:p>
      <w:pPr>
        <w:spacing w:after="0"/>
        <w:ind w:left="0"/>
        <w:jc w:val="both"/>
      </w:pPr>
      <w:r>
        <w:rPr>
          <w:rFonts w:ascii="Times New Roman"/>
          <w:b w:val="false"/>
          <w:i w:val="false"/>
          <w:color w:val="000000"/>
          <w:sz w:val="28"/>
        </w:rPr>
        <w:t>
      10) 400.05.002-жолында бөлшек саудада өткізілген бензин бойынша мәлімет көрсетіледі. Бұл жол 400.05.002 I – 400.05.002 VII арасындағы жолдардың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400.05.003-жолында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Start w:name="z747" w:id="769"/>
    <w:p>
      <w:pPr>
        <w:spacing w:after="0"/>
        <w:ind w:left="0"/>
        <w:jc w:val="both"/>
      </w:pPr>
      <w:r>
        <w:rPr>
          <w:rFonts w:ascii="Times New Roman"/>
          <w:b w:val="false"/>
          <w:i w:val="false"/>
          <w:color w:val="000000"/>
          <w:sz w:val="28"/>
        </w:rPr>
        <w:t>
      51. "Дизель отыны" деген бөлімде:</w:t>
      </w:r>
    </w:p>
    <w:bookmarkEnd w:id="769"/>
    <w:p>
      <w:pPr>
        <w:spacing w:after="0"/>
        <w:ind w:left="0"/>
        <w:jc w:val="both"/>
      </w:pPr>
      <w:r>
        <w:rPr>
          <w:rFonts w:ascii="Times New Roman"/>
          <w:b w:val="false"/>
          <w:i w:val="false"/>
          <w:color w:val="000000"/>
          <w:sz w:val="28"/>
        </w:rPr>
        <w:t>
      1) 400.05.004-жолында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p>
      <w:pPr>
        <w:spacing w:after="0"/>
        <w:ind w:left="0"/>
        <w:jc w:val="both"/>
      </w:pPr>
      <w:r>
        <w:rPr>
          <w:rFonts w:ascii="Times New Roman"/>
          <w:b w:val="false"/>
          <w:i w:val="false"/>
          <w:color w:val="000000"/>
          <w:sz w:val="28"/>
        </w:rPr>
        <w:t>
      4) 400.05.004 ІІІ жолында алдағы өткізулерге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400.05.004 V жолында өндірушінің лицензияда көрсетілген мекен-жайдан дизель отынын көшіру бойынша мәлімет көрсетіледі;</w:t>
      </w:r>
    </w:p>
    <w:p>
      <w:pPr>
        <w:spacing w:after="0"/>
        <w:ind w:left="0"/>
        <w:jc w:val="both"/>
      </w:pPr>
      <w:r>
        <w:rPr>
          <w:rFonts w:ascii="Times New Roman"/>
          <w:b w:val="false"/>
          <w:i w:val="false"/>
          <w:color w:val="000000"/>
          <w:sz w:val="28"/>
        </w:rPr>
        <w:t>
      7) 400.05.005-жолында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400.05.006-жолында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Start w:name="z748" w:id="770"/>
    <w:p>
      <w:pPr>
        <w:spacing w:after="0"/>
        <w:ind w:left="0"/>
        <w:jc w:val="both"/>
      </w:pPr>
      <w:r>
        <w:rPr>
          <w:rFonts w:ascii="Times New Roman"/>
          <w:b w:val="false"/>
          <w:i w:val="false"/>
          <w:color w:val="000000"/>
          <w:sz w:val="28"/>
        </w:rPr>
        <w:t>
      52. "Акцизді есептелді" деген бөлімде:</w:t>
      </w:r>
    </w:p>
    <w:bookmarkEnd w:id="770"/>
    <w:p>
      <w:pPr>
        <w:spacing w:after="0"/>
        <w:ind w:left="0"/>
        <w:jc w:val="both"/>
      </w:pPr>
      <w:r>
        <w:rPr>
          <w:rFonts w:ascii="Times New Roman"/>
          <w:b w:val="false"/>
          <w:i w:val="false"/>
          <w:color w:val="000000"/>
          <w:sz w:val="28"/>
        </w:rPr>
        <w:t>
      400.05.007-жолында бензин және дизель отыны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749" w:id="771"/>
    <w:p>
      <w:pPr>
        <w:spacing w:after="0"/>
        <w:ind w:left="0"/>
        <w:jc w:val="both"/>
      </w:pPr>
      <w:r>
        <w:rPr>
          <w:rFonts w:ascii="Times New Roman"/>
          <w:b w:val="false"/>
          <w:i w:val="false"/>
          <w:color w:val="000000"/>
          <w:sz w:val="28"/>
        </w:rPr>
        <w:t>
      53. 400.05.003 С және 400.05.006 С жолдарының жиынтық сомасы тиісінше декларацияның 400.00.005 және 400.00.006-жолдарына көшіріледі.</w:t>
      </w:r>
    </w:p>
    <w:bookmarkEnd w:id="771"/>
    <w:bookmarkStart w:name="z750" w:id="772"/>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772"/>
    <w:bookmarkStart w:name="z751" w:id="773"/>
    <w:p>
      <w:pPr>
        <w:spacing w:after="0"/>
        <w:ind w:left="0"/>
        <w:jc w:val="both"/>
      </w:pPr>
      <w:r>
        <w:rPr>
          <w:rFonts w:ascii="Times New Roman"/>
          <w:b w:val="false"/>
          <w:i w:val="false"/>
          <w:color w:val="000000"/>
          <w:sz w:val="28"/>
        </w:rPr>
        <w:t>
      54. Бұл нысан салық кезеңінде акцизделетін өнімдер өндіруге нақты пайдаланылған шикізатқа төленген және Салық кодексінің 474-бабына сәйкес шегерімге жататын акциз сомасын есептеуге арналған.</w:t>
      </w:r>
    </w:p>
    <w:bookmarkEnd w:id="773"/>
    <w:bookmarkStart w:name="z752" w:id="774"/>
    <w:p>
      <w:pPr>
        <w:spacing w:after="0"/>
        <w:ind w:left="0"/>
        <w:jc w:val="both"/>
      </w:pPr>
      <w:r>
        <w:rPr>
          <w:rFonts w:ascii="Times New Roman"/>
          <w:b w:val="false"/>
          <w:i w:val="false"/>
          <w:color w:val="000000"/>
          <w:sz w:val="28"/>
        </w:rPr>
        <w:t>
      55. "Шегерім сомасы" деген бөлімде:</w:t>
      </w:r>
    </w:p>
    <w:bookmarkEnd w:id="774"/>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bookmarkStart w:name="z753" w:id="775"/>
    <w:p>
      <w:pPr>
        <w:spacing w:after="0"/>
        <w:ind w:left="0"/>
        <w:jc w:val="both"/>
      </w:pPr>
      <w:r>
        <w:rPr>
          <w:rFonts w:ascii="Times New Roman"/>
          <w:b w:val="false"/>
          <w:i w:val="false"/>
          <w:color w:val="000000"/>
          <w:sz w:val="28"/>
        </w:rPr>
        <w:t>
      56. Е бағанында 00000001-жолының жиынтық сомасы декларацияның 400.00.010-жолына көшіріледі.</w:t>
      </w:r>
    </w:p>
    <w:bookmarkEnd w:id="775"/>
    <w:bookmarkStart w:name="z754" w:id="776"/>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776"/>
    <w:bookmarkStart w:name="z755" w:id="777"/>
    <w:p>
      <w:pPr>
        <w:spacing w:after="0"/>
        <w:ind w:left="0"/>
        <w:jc w:val="both"/>
      </w:pPr>
      <w:r>
        <w:rPr>
          <w:rFonts w:ascii="Times New Roman"/>
          <w:b w:val="false"/>
          <w:i w:val="false"/>
          <w:color w:val="000000"/>
          <w:sz w:val="28"/>
        </w:rPr>
        <w:t xml:space="preserve">
      57. 400.07-нысаны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 салуға жатпайтын акцизделетін тауарлар, сондай-ақ Салық кодексінің 468-бабы 1-тармағына сәйкес төтенше оқиғалар салдарынан бүлінген, жоғалған кездегі акцизделетін тауарлар бойынша ақпаратты көрсетуге арналған.</w:t>
      </w:r>
    </w:p>
    <w:bookmarkEnd w:id="777"/>
    <w:bookmarkStart w:name="z756" w:id="778"/>
    <w:p>
      <w:pPr>
        <w:spacing w:after="0"/>
        <w:ind w:left="0"/>
        <w:jc w:val="both"/>
      </w:pPr>
      <w:r>
        <w:rPr>
          <w:rFonts w:ascii="Times New Roman"/>
          <w:b w:val="false"/>
          <w:i w:val="false"/>
          <w:color w:val="000000"/>
          <w:sz w:val="28"/>
        </w:rPr>
        <w:t>
      58. "Акциз салуға жатпайтын акцизделетін тауарлар" деген бөлімде:</w:t>
      </w:r>
    </w:p>
    <w:bookmarkEnd w:id="778"/>
    <w:p>
      <w:pPr>
        <w:spacing w:after="0"/>
        <w:ind w:left="0"/>
        <w:jc w:val="both"/>
      </w:pPr>
      <w:r>
        <w:rPr>
          <w:rFonts w:ascii="Times New Roman"/>
          <w:b w:val="false"/>
          <w:i w:val="false"/>
          <w:color w:val="000000"/>
          <w:sz w:val="28"/>
        </w:rPr>
        <w:t xml:space="preserve">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w:t>
      </w:r>
      <w:r>
        <w:rPr>
          <w:rFonts w:ascii="Times New Roman"/>
          <w:b w:val="false"/>
          <w:i w:val="false"/>
          <w:color w:val="000000"/>
          <w:sz w:val="28"/>
        </w:rPr>
        <w:t>468-бабы</w:t>
      </w:r>
      <w:r>
        <w:rPr>
          <w:rFonts w:ascii="Times New Roman"/>
          <w:b w:val="false"/>
          <w:i w:val="false"/>
          <w:color w:val="000000"/>
          <w:sz w:val="28"/>
        </w:rPr>
        <w:t xml:space="preserve"> 1-тармағына сәйкес төтенше оқиғалар салдарынан бүлінген, жоғалған кездегі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көлемі көрсетіледі;</w:t>
      </w:r>
    </w:p>
    <w:p>
      <w:pPr>
        <w:spacing w:after="0"/>
        <w:ind w:left="0"/>
        <w:jc w:val="both"/>
      </w:pPr>
      <w:r>
        <w:rPr>
          <w:rFonts w:ascii="Times New Roman"/>
          <w:b w:val="false"/>
          <w:i w:val="false"/>
          <w:color w:val="000000"/>
          <w:sz w:val="28"/>
        </w:rPr>
        <w:t>
      9) 400.07.001 VIII А жолында өткізілген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бұйымының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14) 400.07.001 ХIII А жолында Салық кодексінің 462-бабы 6) тармақшасында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xml:space="preserve">
      15) 400.07.001 В жолында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басты мекеменің өткізілген акцизделетін тауарлардың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400.07.001 I В, 400.07.001 II В, 400.07.001 III В, 400.07.001 IV В, 400.07.001 V В, 400.07.001 VI В, 400.07.001 VII В, 400.07.001 VIII В, 400.07.001 IХ В, 400.07.001 Х В, 400.07.001 ХI В, 400.07.001 ХII В және 400.07.001 ХIII В жолдарының сомасы болып анықталады;</w:t>
      </w:r>
    </w:p>
    <w:p>
      <w:pPr>
        <w:spacing w:after="0"/>
        <w:ind w:left="0"/>
        <w:jc w:val="both"/>
      </w:pPr>
      <w:r>
        <w:rPr>
          <w:rFonts w:ascii="Times New Roman"/>
          <w:b w:val="false"/>
          <w:i w:val="false"/>
          <w:color w:val="000000"/>
          <w:sz w:val="28"/>
        </w:rPr>
        <w:t>
      16) 400.07.001 I В жолында өткізілген спирттің құны көрсетіледі;</w:t>
      </w:r>
    </w:p>
    <w:p>
      <w:pPr>
        <w:spacing w:after="0"/>
        <w:ind w:left="0"/>
        <w:jc w:val="both"/>
      </w:pPr>
      <w:r>
        <w:rPr>
          <w:rFonts w:ascii="Times New Roman"/>
          <w:b w:val="false"/>
          <w:i w:val="false"/>
          <w:color w:val="000000"/>
          <w:sz w:val="28"/>
        </w:rPr>
        <w:t>
      17) 400.07.001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18) 400.07.001 III В жолында өткізілетін ликер-арақ өнімінің құны көрсетіледі;</w:t>
      </w:r>
    </w:p>
    <w:p>
      <w:pPr>
        <w:spacing w:after="0"/>
        <w:ind w:left="0"/>
        <w:jc w:val="both"/>
      </w:pPr>
      <w:r>
        <w:rPr>
          <w:rFonts w:ascii="Times New Roman"/>
          <w:b w:val="false"/>
          <w:i w:val="false"/>
          <w:color w:val="000000"/>
          <w:sz w:val="28"/>
        </w:rPr>
        <w:t>
      19) 400.07.001 IV В жолында өткізілген шарап құны көрсетіледі;</w:t>
      </w:r>
    </w:p>
    <w:p>
      <w:pPr>
        <w:spacing w:after="0"/>
        <w:ind w:left="0"/>
        <w:jc w:val="both"/>
      </w:pPr>
      <w:r>
        <w:rPr>
          <w:rFonts w:ascii="Times New Roman"/>
          <w:b w:val="false"/>
          <w:i w:val="false"/>
          <w:color w:val="000000"/>
          <w:sz w:val="28"/>
        </w:rPr>
        <w:t>
      20) 400.07.001 V В жолында өткізілген конъяк құны көрсетіледі;</w:t>
      </w:r>
    </w:p>
    <w:p>
      <w:pPr>
        <w:spacing w:after="0"/>
        <w:ind w:left="0"/>
        <w:jc w:val="both"/>
      </w:pPr>
      <w:r>
        <w:rPr>
          <w:rFonts w:ascii="Times New Roman"/>
          <w:b w:val="false"/>
          <w:i w:val="false"/>
          <w:color w:val="000000"/>
          <w:sz w:val="28"/>
        </w:rPr>
        <w:t>
      21) 400.07.001 VI В жолында өткізілген бренди құны көрсетіледі;</w:t>
      </w:r>
    </w:p>
    <w:p>
      <w:pPr>
        <w:spacing w:after="0"/>
        <w:ind w:left="0"/>
        <w:jc w:val="both"/>
      </w:pPr>
      <w:r>
        <w:rPr>
          <w:rFonts w:ascii="Times New Roman"/>
          <w:b w:val="false"/>
          <w:i w:val="false"/>
          <w:color w:val="000000"/>
          <w:sz w:val="28"/>
        </w:rPr>
        <w:t>
      22) 400.07.001 VII В жолында өткізілген сыра құны көрсетіледі;</w:t>
      </w:r>
    </w:p>
    <w:p>
      <w:pPr>
        <w:spacing w:after="0"/>
        <w:ind w:left="0"/>
        <w:jc w:val="both"/>
      </w:pPr>
      <w:r>
        <w:rPr>
          <w:rFonts w:ascii="Times New Roman"/>
          <w:b w:val="false"/>
          <w:i w:val="false"/>
          <w:color w:val="000000"/>
          <w:sz w:val="28"/>
        </w:rPr>
        <w:t>
      23) 400.07.001 VIII В жолында өткізілген шарап материалы құны көрсетіледі;</w:t>
      </w:r>
    </w:p>
    <w:p>
      <w:pPr>
        <w:spacing w:after="0"/>
        <w:ind w:left="0"/>
        <w:jc w:val="both"/>
      </w:pPr>
      <w:r>
        <w:rPr>
          <w:rFonts w:ascii="Times New Roman"/>
          <w:b w:val="false"/>
          <w:i w:val="false"/>
          <w:color w:val="000000"/>
          <w:sz w:val="28"/>
        </w:rPr>
        <w:t>
      24) 400.07.001 IX В жолында өткізілген темекі бұйымдарының құны көрсетіледі;</w:t>
      </w:r>
    </w:p>
    <w:p>
      <w:pPr>
        <w:spacing w:after="0"/>
        <w:ind w:left="0"/>
        <w:jc w:val="both"/>
      </w:pPr>
      <w:r>
        <w:rPr>
          <w:rFonts w:ascii="Times New Roman"/>
          <w:b w:val="false"/>
          <w:i w:val="false"/>
          <w:color w:val="000000"/>
          <w:sz w:val="28"/>
        </w:rPr>
        <w:t>
      25) 400.07.001 Х В жолында өткізілген бензин (авиациялықты қоспағанда) құны көрсетіледі;</w:t>
      </w:r>
    </w:p>
    <w:p>
      <w:pPr>
        <w:spacing w:after="0"/>
        <w:ind w:left="0"/>
        <w:jc w:val="both"/>
      </w:pPr>
      <w:r>
        <w:rPr>
          <w:rFonts w:ascii="Times New Roman"/>
          <w:b w:val="false"/>
          <w:i w:val="false"/>
          <w:color w:val="000000"/>
          <w:sz w:val="28"/>
        </w:rPr>
        <w:t>
      26) 400.07.001 ХI В жолында өткізілген дизель отыны құны көрсетіледі;</w:t>
      </w:r>
    </w:p>
    <w:p>
      <w:pPr>
        <w:spacing w:after="0"/>
        <w:ind w:left="0"/>
        <w:jc w:val="both"/>
      </w:pPr>
      <w:r>
        <w:rPr>
          <w:rFonts w:ascii="Times New Roman"/>
          <w:b w:val="false"/>
          <w:i w:val="false"/>
          <w:color w:val="000000"/>
          <w:sz w:val="28"/>
        </w:rPr>
        <w:t>
      27) 400.07.001 ХII В жолында өткізілген шикі мұнай, газ конденсаты құны көрсетіледі;</w:t>
      </w:r>
    </w:p>
    <w:p>
      <w:pPr>
        <w:spacing w:after="0"/>
        <w:ind w:left="0"/>
        <w:jc w:val="both"/>
      </w:pPr>
      <w:r>
        <w:rPr>
          <w:rFonts w:ascii="Times New Roman"/>
          <w:b w:val="false"/>
          <w:i w:val="false"/>
          <w:color w:val="000000"/>
          <w:sz w:val="28"/>
        </w:rPr>
        <w:t>
      28) 400.07.001 ХIII В жолында Салық кодексінің 462-бабы 6) тармақшасында көзделген өткізілетін акцизделетін тауарлар құны көрсетіледі;</w:t>
      </w:r>
    </w:p>
    <w:p>
      <w:pPr>
        <w:spacing w:after="0"/>
        <w:ind w:left="0"/>
        <w:jc w:val="both"/>
      </w:pPr>
      <w:r>
        <w:rPr>
          <w:rFonts w:ascii="Times New Roman"/>
          <w:b w:val="false"/>
          <w:i w:val="false"/>
          <w:color w:val="000000"/>
          <w:sz w:val="28"/>
        </w:rPr>
        <w:t>
      29) 400.07.002 А жолында акциз салудан босатылған емдік және фармацевтік құралдарды дайындауға жіберілген этиль спиртінің көлемі көрсетіледі;</w:t>
      </w:r>
    </w:p>
    <w:p>
      <w:pPr>
        <w:spacing w:after="0"/>
        <w:ind w:left="0"/>
        <w:jc w:val="both"/>
      </w:pPr>
      <w:r>
        <w:rPr>
          <w:rFonts w:ascii="Times New Roman"/>
          <w:b w:val="false"/>
          <w:i w:val="false"/>
          <w:color w:val="000000"/>
          <w:sz w:val="28"/>
        </w:rPr>
        <w:t>
      30) 400.07.002 В жолында акциз салудан босатылған емдік және фармацевтік құралдарды дайындауға жіберілген этиль спиртінің құны көрсетіледі;</w:t>
      </w:r>
    </w:p>
    <w:p>
      <w:pPr>
        <w:spacing w:after="0"/>
        <w:ind w:left="0"/>
        <w:jc w:val="both"/>
      </w:pPr>
      <w:r>
        <w:rPr>
          <w:rFonts w:ascii="Times New Roman"/>
          <w:b w:val="false"/>
          <w:i w:val="false"/>
          <w:color w:val="000000"/>
          <w:sz w:val="28"/>
        </w:rPr>
        <w:t>
      31) 400.07.003 А жолында мемлекеттік медициналық мекемелерге жіберілген этиль спиртінің көлемі көрсетіледі;</w:t>
      </w:r>
    </w:p>
    <w:p>
      <w:pPr>
        <w:spacing w:after="0"/>
        <w:ind w:left="0"/>
        <w:jc w:val="both"/>
      </w:pPr>
      <w:r>
        <w:rPr>
          <w:rFonts w:ascii="Times New Roman"/>
          <w:b w:val="false"/>
          <w:i w:val="false"/>
          <w:color w:val="000000"/>
          <w:sz w:val="28"/>
        </w:rPr>
        <w:t>
      32)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33) 400.07.004-жолында акциз салудан босатылған акцизделетін тауарлардың жиынтық құны көрсетіледі. Осы жол 400.07.001 В-ден 400.07.003 В-ге жолдарының сомасы ретінде айқындалады.</w:t>
      </w:r>
    </w:p>
    <w:bookmarkStart w:name="z757" w:id="779"/>
    <w:p>
      <w:pPr>
        <w:spacing w:after="0"/>
        <w:ind w:left="0"/>
        <w:jc w:val="both"/>
      </w:pPr>
      <w:r>
        <w:rPr>
          <w:rFonts w:ascii="Times New Roman"/>
          <w:b w:val="false"/>
          <w:i w:val="false"/>
          <w:color w:val="000000"/>
          <w:sz w:val="28"/>
        </w:rPr>
        <w:t>
      59. 400.07.004 В жолының сомасы декларацияның 400.00.013 жолына көшіріледі.</w:t>
      </w:r>
    </w:p>
    <w:bookmarkEnd w:id="779"/>
    <w:bookmarkStart w:name="z758" w:id="780"/>
    <w:p>
      <w:pPr>
        <w:spacing w:after="0"/>
        <w:ind w:left="0"/>
        <w:jc w:val="both"/>
      </w:pPr>
      <w:r>
        <w:rPr>
          <w:rFonts w:ascii="Times New Roman"/>
          <w:b w:val="false"/>
          <w:i w:val="false"/>
          <w:color w:val="000000"/>
          <w:sz w:val="28"/>
        </w:rPr>
        <w:t>
      60. Өткізілетін акцизделетін тауар көлемі салық базасына сәйкес айқындалады.</w:t>
      </w:r>
    </w:p>
    <w:bookmarkEnd w:id="780"/>
    <w:bookmarkStart w:name="z759" w:id="781"/>
    <w:p>
      <w:pPr>
        <w:spacing w:after="0"/>
        <w:ind w:left="0"/>
        <w:jc w:val="left"/>
      </w:pPr>
      <w:r>
        <w:rPr>
          <w:rFonts w:ascii="Times New Roman"/>
          <w:b/>
          <w:i w:val="false"/>
          <w:color w:val="000000"/>
        </w:rPr>
        <w:t xml:space="preserve"> 10-тарау. Салық кодексінің 462-бабы 6) тармақшасында көзделген акцизделетін тауарлар бойынша салық салынатын операциялар – 400.08-нысанын толтыру бойынша түсіндірме</w:t>
      </w:r>
    </w:p>
    <w:bookmarkEnd w:id="781"/>
    <w:bookmarkStart w:name="z760" w:id="782"/>
    <w:p>
      <w:pPr>
        <w:spacing w:after="0"/>
        <w:ind w:left="0"/>
        <w:jc w:val="both"/>
      </w:pPr>
      <w:r>
        <w:rPr>
          <w:rFonts w:ascii="Times New Roman"/>
          <w:b w:val="false"/>
          <w:i w:val="false"/>
          <w:color w:val="000000"/>
          <w:sz w:val="28"/>
        </w:rPr>
        <w:t xml:space="preserve">
      61. 400.08-нысаны Салық кодексінің </w:t>
      </w:r>
      <w:r>
        <w:rPr>
          <w:rFonts w:ascii="Times New Roman"/>
          <w:b w:val="false"/>
          <w:i w:val="false"/>
          <w:color w:val="000000"/>
          <w:sz w:val="28"/>
        </w:rPr>
        <w:t>462-бабы</w:t>
      </w:r>
      <w:r>
        <w:rPr>
          <w:rFonts w:ascii="Times New Roman"/>
          <w:b w:val="false"/>
          <w:i w:val="false"/>
          <w:color w:val="000000"/>
          <w:sz w:val="28"/>
        </w:rPr>
        <w:t xml:space="preserve">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782"/>
    <w:bookmarkStart w:name="z761" w:id="783"/>
    <w:p>
      <w:pPr>
        <w:spacing w:after="0"/>
        <w:ind w:left="0"/>
        <w:jc w:val="both"/>
      </w:pPr>
      <w:r>
        <w:rPr>
          <w:rFonts w:ascii="Times New Roman"/>
          <w:b w:val="false"/>
          <w:i w:val="false"/>
          <w:color w:val="000000"/>
          <w:sz w:val="28"/>
        </w:rPr>
        <w:t>
      62. "Салық кодексінің 462-бабы 6) тармақшасында көзделген акцизделетін тауарлар бойынша салық салынатын операциялар" деген бөлімде:</w:t>
      </w:r>
    </w:p>
    <w:bookmarkEnd w:id="783"/>
    <w:p>
      <w:pPr>
        <w:spacing w:after="0"/>
        <w:ind w:left="0"/>
        <w:jc w:val="both"/>
      </w:pPr>
      <w:r>
        <w:rPr>
          <w:rFonts w:ascii="Times New Roman"/>
          <w:b w:val="false"/>
          <w:i w:val="false"/>
          <w:color w:val="000000"/>
          <w:sz w:val="28"/>
        </w:rPr>
        <w:t>
      1) 400.08.001-жолында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400.08.002-жолында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400.08.003-жолында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400.08.004-жолында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400.08.005-жолында төлеушінің өз өндірістік қажеттіліктері үшін пайдаланылған акцизделетін тауарлар саны көрсетіледі;</w:t>
      </w:r>
    </w:p>
    <w:p>
      <w:pPr>
        <w:spacing w:after="0"/>
        <w:ind w:left="0"/>
        <w:jc w:val="both"/>
      </w:pPr>
      <w:r>
        <w:rPr>
          <w:rFonts w:ascii="Times New Roman"/>
          <w:b w:val="false"/>
          <w:i w:val="false"/>
          <w:color w:val="000000"/>
          <w:sz w:val="28"/>
        </w:rPr>
        <w:t>
      6) 400.08.006-жолында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p>
      <w:pPr>
        <w:spacing w:after="0"/>
        <w:ind w:left="0"/>
        <w:jc w:val="both"/>
      </w:pPr>
      <w:r>
        <w:rPr>
          <w:rFonts w:ascii="Times New Roman"/>
          <w:b w:val="false"/>
          <w:i w:val="false"/>
          <w:color w:val="000000"/>
          <w:sz w:val="28"/>
        </w:rPr>
        <w:t>
      7) 400.08.007-жолында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400.08.008-жолында бүліну немесе жоғалу анықталған өз өндірісі акцизделетін тауарлар саны көрсетіледі;</w:t>
      </w:r>
    </w:p>
    <w:p>
      <w:pPr>
        <w:spacing w:after="0"/>
        <w:ind w:left="0"/>
        <w:jc w:val="both"/>
      </w:pPr>
      <w:r>
        <w:rPr>
          <w:rFonts w:ascii="Times New Roman"/>
          <w:b w:val="false"/>
          <w:i w:val="false"/>
          <w:color w:val="000000"/>
          <w:sz w:val="28"/>
        </w:rPr>
        <w:t>
      9) 400.08.009-жолында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p>
      <w:pPr>
        <w:spacing w:after="0"/>
        <w:ind w:left="0"/>
        <w:jc w:val="both"/>
      </w:pPr>
      <w:r>
        <w:rPr>
          <w:rFonts w:ascii="Times New Roman"/>
          <w:b w:val="false"/>
          <w:i w:val="false"/>
          <w:color w:val="000000"/>
          <w:sz w:val="28"/>
        </w:rPr>
        <w:t>
      10) 400.08.010-жолында қозғалтқыштың 1 текше сантиметрдегі көлемі үшін акциздің ставкасы көрсетіледі;</w:t>
      </w:r>
    </w:p>
    <w:p>
      <w:pPr>
        <w:spacing w:after="0"/>
        <w:ind w:left="0"/>
        <w:jc w:val="both"/>
      </w:pPr>
      <w:r>
        <w:rPr>
          <w:rFonts w:ascii="Times New Roman"/>
          <w:b w:val="false"/>
          <w:i w:val="false"/>
          <w:color w:val="000000"/>
          <w:sz w:val="28"/>
        </w:rPr>
        <w:t>
      11) 400.08.011-жолында Салық кодексінің 472-бабына сәйкес есептелген, 400.08.009 және 400.08.010-жолдарының туындысы ретінде айқындалатын акциз сомасы көрсетіледі.</w:t>
      </w:r>
    </w:p>
    <w:bookmarkStart w:name="z762" w:id="784"/>
    <w:p>
      <w:pPr>
        <w:spacing w:after="0"/>
        <w:ind w:left="0"/>
        <w:jc w:val="both"/>
      </w:pPr>
      <w:r>
        <w:rPr>
          <w:rFonts w:ascii="Times New Roman"/>
          <w:b w:val="false"/>
          <w:i w:val="false"/>
          <w:color w:val="000000"/>
          <w:sz w:val="28"/>
        </w:rPr>
        <w:t>
      63. 400.08.011-жолының сомасы декларацияның 400.00.007-жолына көшіріледі.</w:t>
      </w:r>
    </w:p>
    <w:bookmarkEnd w:id="784"/>
    <w:bookmarkStart w:name="z763" w:id="785"/>
    <w:p>
      <w:pPr>
        <w:spacing w:after="0"/>
        <w:ind w:left="0"/>
        <w:jc w:val="both"/>
      </w:pPr>
      <w:r>
        <w:rPr>
          <w:rFonts w:ascii="Times New Roman"/>
          <w:b w:val="false"/>
          <w:i w:val="false"/>
          <w:color w:val="000000"/>
          <w:sz w:val="28"/>
        </w:rPr>
        <w:t>
      64. Осы Қағидалардың 62-тармағы 1) 2), 3), 4), 5), 6), 7), 8) және 9)тармақшаларында көрсетілген жолдар текше сантиметрде салық базасын көрсетуге арналған.</w:t>
      </w:r>
    </w:p>
    <w:bookmarkEnd w:id="7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30-қосымша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31-қосымша</w:t>
            </w:r>
          </w:p>
        </w:tc>
      </w:tr>
    </w:tbl>
    <w:bookmarkStart w:name="z609" w:id="786"/>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 1-тарау. Жалпы ережелер</w:t>
      </w:r>
    </w:p>
    <w:bookmarkEnd w:id="786"/>
    <w:bookmarkStart w:name="z764" w:id="787"/>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әзірленді және құрылымдық бөлімшесі немесе салық салуға байланысты объектілері бар акциз төлеушілердің Салық кодексінің 11-бөліміне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End w:id="787"/>
    <w:bookmarkStart w:name="z765" w:id="788"/>
    <w:p>
      <w:pPr>
        <w:spacing w:after="0"/>
        <w:ind w:left="0"/>
        <w:jc w:val="both"/>
      </w:pPr>
      <w:r>
        <w:rPr>
          <w:rFonts w:ascii="Times New Roman"/>
          <w:b w:val="false"/>
          <w:i w:val="false"/>
          <w:color w:val="000000"/>
          <w:sz w:val="28"/>
        </w:rPr>
        <w:t>
      2. Есеп есептің (421.00-нысан) өзінен және салық міндеттемелерін есептеу туралы ақпараттарды егжей-тегжейлі көрсетуге арналған оған қосымшалардан (421.01-ден 421.04-ке дейінгі нысандар) тұрады.</w:t>
      </w:r>
    </w:p>
    <w:bookmarkEnd w:id="788"/>
    <w:bookmarkStart w:name="z766" w:id="789"/>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789"/>
    <w:bookmarkStart w:name="z767" w:id="790"/>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90"/>
    <w:bookmarkStart w:name="z768" w:id="791"/>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bookmarkEnd w:id="791"/>
    <w:bookmarkStart w:name="z769" w:id="792"/>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bookmarkEnd w:id="792"/>
    <w:bookmarkStart w:name="z770" w:id="793"/>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жағдайда, есепке қосымшалардың осыған ұқсас парағы қосымша толтырылады.</w:t>
      </w:r>
    </w:p>
    <w:bookmarkEnd w:id="793"/>
    <w:bookmarkStart w:name="z771" w:id="794"/>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bookmarkEnd w:id="794"/>
    <w:bookmarkStart w:name="z772" w:id="795"/>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795"/>
    <w:bookmarkStart w:name="z773" w:id="796"/>
    <w:p>
      <w:pPr>
        <w:spacing w:after="0"/>
        <w:ind w:left="0"/>
        <w:jc w:val="both"/>
      </w:pPr>
      <w:r>
        <w:rPr>
          <w:rFonts w:ascii="Times New Roman"/>
          <w:b w:val="false"/>
          <w:i w:val="false"/>
          <w:color w:val="000000"/>
          <w:sz w:val="28"/>
        </w:rPr>
        <w:t>
      10. Есепті жасау кезінде:</w:t>
      </w:r>
    </w:p>
    <w:bookmarkEnd w:id="79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74" w:id="797"/>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97"/>
    <w:bookmarkStart w:name="z775" w:id="798"/>
    <w:p>
      <w:pPr>
        <w:spacing w:after="0"/>
        <w:ind w:left="0"/>
        <w:jc w:val="both"/>
      </w:pPr>
      <w:r>
        <w:rPr>
          <w:rFonts w:ascii="Times New Roman"/>
          <w:b w:val="false"/>
          <w:i w:val="false"/>
          <w:color w:val="000000"/>
          <w:sz w:val="28"/>
        </w:rPr>
        <w:t>
      12. Есепті табыс ету кезінде:</w:t>
      </w:r>
    </w:p>
    <w:bookmarkEnd w:id="79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776" w:id="799"/>
    <w:p>
      <w:pPr>
        <w:spacing w:after="0"/>
        <w:ind w:left="0"/>
        <w:jc w:val="left"/>
      </w:pPr>
      <w:r>
        <w:rPr>
          <w:rFonts w:ascii="Times New Roman"/>
          <w:b/>
          <w:i w:val="false"/>
          <w:color w:val="000000"/>
        </w:rPr>
        <w:t xml:space="preserve"> 2-тарау. Есепті толтыру бойынша түсіндірме (421.00-нысаны)</w:t>
      </w:r>
    </w:p>
    <w:bookmarkEnd w:id="799"/>
    <w:bookmarkStart w:name="z777" w:id="800"/>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80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жағдайда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жағдайда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жағдайда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6) салық есептілігі табыс етілетін салық кезеңі (айы, жылы) – есеп берілетін есепті салық кезеңі (араб сандарымен көрсетіледі); </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 4) тармақшасында көзделген есеп түрі табыс етілген жағдайда толтырылады;</w:t>
      </w:r>
    </w:p>
    <w:p>
      <w:pPr>
        <w:spacing w:after="0"/>
        <w:ind w:left="0"/>
        <w:jc w:val="both"/>
      </w:pPr>
      <w:r>
        <w:rPr>
          <w:rFonts w:ascii="Times New Roman"/>
          <w:b w:val="false"/>
          <w:i w:val="false"/>
          <w:color w:val="000000"/>
          <w:sz w:val="28"/>
        </w:rPr>
        <w:t>
      9)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Егер төлеуші А жолында көрсетілген санатқа жатқызылған жағдайда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w:t>
      </w:r>
    </w:p>
    <w:p>
      <w:pPr>
        <w:spacing w:after="0"/>
        <w:ind w:left="0"/>
        <w:jc w:val="both"/>
      </w:pPr>
      <w:r>
        <w:rPr>
          <w:rFonts w:ascii="Times New Roman"/>
          <w:b w:val="false"/>
          <w:i w:val="false"/>
          <w:color w:val="000000"/>
          <w:sz w:val="28"/>
        </w:rPr>
        <w:t>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778" w:id="801"/>
    <w:p>
      <w:pPr>
        <w:spacing w:after="0"/>
        <w:ind w:left="0"/>
        <w:jc w:val="both"/>
      </w:pPr>
      <w:r>
        <w:rPr>
          <w:rFonts w:ascii="Times New Roman"/>
          <w:b w:val="false"/>
          <w:i w:val="false"/>
          <w:color w:val="000000"/>
          <w:sz w:val="28"/>
        </w:rPr>
        <w:t>
      14."Құрылымдық бөлімше немесе салық салуға байланысты объектілер үшін акциз есептелді" деген бөлімде:</w:t>
      </w:r>
    </w:p>
    <w:bookmarkEnd w:id="801"/>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бойынша есептелген акциз сомасы көрсетіледі. Бұл жолға 421.04.003 С және 421.04.006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бойынша салықтан шегеру сомасы көрсетіледі. Бұл жолға 421.04.007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бойынша есептелген акциздің жалпы сомасы көрсетіледі. Бұл жолға 421.04.008 В жолында көрсетілген жиынтық сомасы көшіріледі.</w:t>
      </w:r>
    </w:p>
    <w:bookmarkStart w:name="z779" w:id="802"/>
    <w:p>
      <w:pPr>
        <w:spacing w:after="0"/>
        <w:ind w:left="0"/>
        <w:jc w:val="both"/>
      </w:pPr>
      <w:r>
        <w:rPr>
          <w:rFonts w:ascii="Times New Roman"/>
          <w:b w:val="false"/>
          <w:i w:val="false"/>
          <w:color w:val="000000"/>
          <w:sz w:val="28"/>
        </w:rPr>
        <w:t>
      15. "Акциз салудан босатылған акцизделетін тауарлар" деген бөлімде:</w:t>
      </w:r>
    </w:p>
    <w:bookmarkEnd w:id="802"/>
    <w:p>
      <w:pPr>
        <w:spacing w:after="0"/>
        <w:ind w:left="0"/>
        <w:jc w:val="both"/>
      </w:pPr>
      <w:r>
        <w:rPr>
          <w:rFonts w:ascii="Times New Roman"/>
          <w:b w:val="false"/>
          <w:i w:val="false"/>
          <w:color w:val="000000"/>
          <w:sz w:val="28"/>
        </w:rPr>
        <w:t xml:space="preserve">
      1) 421.00.009 А жолында құрылымдық бөлімше өткізген Салық кодексінің </w:t>
      </w:r>
      <w:r>
        <w:rPr>
          <w:rFonts w:ascii="Times New Roman"/>
          <w:b w:val="false"/>
          <w:i w:val="false"/>
          <w:color w:val="000000"/>
          <w:sz w:val="28"/>
        </w:rPr>
        <w:t>464-бабы</w:t>
      </w:r>
      <w:r>
        <w:rPr>
          <w:rFonts w:ascii="Times New Roman"/>
          <w:b w:val="false"/>
          <w:i w:val="false"/>
          <w:color w:val="000000"/>
          <w:sz w:val="28"/>
        </w:rPr>
        <w:t xml:space="preserve"> 3-тармағына сәйкес акциздерден босатылған акцизделетін тауарлардың көлемі, сондай-ақ Салық кодексінің 468-бабы 1-тармағына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көлемі көрсетіледі;</w:t>
      </w:r>
    </w:p>
    <w:p>
      <w:pPr>
        <w:spacing w:after="0"/>
        <w:ind w:left="0"/>
        <w:jc w:val="both"/>
      </w:pPr>
      <w:r>
        <w:rPr>
          <w:rFonts w:ascii="Times New Roman"/>
          <w:b w:val="false"/>
          <w:i w:val="false"/>
          <w:color w:val="000000"/>
          <w:sz w:val="28"/>
        </w:rPr>
        <w:t>
      9) 421.00.009 VIII А жолында өткізілген шарап материалының көлемі көрсетіледі;</w:t>
      </w:r>
    </w:p>
    <w:p>
      <w:pPr>
        <w:spacing w:after="0"/>
        <w:ind w:left="0"/>
        <w:jc w:val="both"/>
      </w:pPr>
      <w:r>
        <w:rPr>
          <w:rFonts w:ascii="Times New Roman"/>
          <w:b w:val="false"/>
          <w:i w:val="false"/>
          <w:color w:val="000000"/>
          <w:sz w:val="28"/>
        </w:rPr>
        <w:t>
      10) 421.00.009 IХ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11) 421.00.009 Х А жолында өткізілген дизель отынының көлемі көрсетіледі;</w:t>
      </w:r>
    </w:p>
    <w:p>
      <w:pPr>
        <w:spacing w:after="0"/>
        <w:ind w:left="0"/>
        <w:jc w:val="both"/>
      </w:pPr>
      <w:r>
        <w:rPr>
          <w:rFonts w:ascii="Times New Roman"/>
          <w:b w:val="false"/>
          <w:i w:val="false"/>
          <w:color w:val="000000"/>
          <w:sz w:val="28"/>
        </w:rPr>
        <w:t>
      12) 421.00.009 ХI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13) 421.00.009 В жолында құрылымдық бөлімше өткізген Салық кодексінің 464-бабы 3-тармағына сәйкес акциздерден босатылған акцизделетін тауарлардың құны, сондай-ақ Салық кодексінің 468-бабы 1-тармағына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жолдарын қамтиды;</w:t>
      </w:r>
    </w:p>
    <w:p>
      <w:pPr>
        <w:spacing w:after="0"/>
        <w:ind w:left="0"/>
        <w:jc w:val="both"/>
      </w:pPr>
      <w:r>
        <w:rPr>
          <w:rFonts w:ascii="Times New Roman"/>
          <w:b w:val="false"/>
          <w:i w:val="false"/>
          <w:color w:val="000000"/>
          <w:sz w:val="28"/>
        </w:rPr>
        <w:t>
      14) 421.00.009 I В жолында өткізілген спирттің құны көрсетіледі;</w:t>
      </w:r>
    </w:p>
    <w:p>
      <w:pPr>
        <w:spacing w:after="0"/>
        <w:ind w:left="0"/>
        <w:jc w:val="both"/>
      </w:pPr>
      <w:r>
        <w:rPr>
          <w:rFonts w:ascii="Times New Roman"/>
          <w:b w:val="false"/>
          <w:i w:val="false"/>
          <w:color w:val="000000"/>
          <w:sz w:val="28"/>
        </w:rPr>
        <w:t>
      15) 421.00.009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16) 421.00.009III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17) 421.00.009IV В жолында өткізілген шараптың құны көрсетіледі;</w:t>
      </w:r>
    </w:p>
    <w:p>
      <w:pPr>
        <w:spacing w:after="0"/>
        <w:ind w:left="0"/>
        <w:jc w:val="both"/>
      </w:pPr>
      <w:r>
        <w:rPr>
          <w:rFonts w:ascii="Times New Roman"/>
          <w:b w:val="false"/>
          <w:i w:val="false"/>
          <w:color w:val="000000"/>
          <w:sz w:val="28"/>
        </w:rPr>
        <w:t>
      18) 421.00.009 V В жолында өткізілген коньяктың құны көрсетіледі;</w:t>
      </w:r>
    </w:p>
    <w:p>
      <w:pPr>
        <w:spacing w:after="0"/>
        <w:ind w:left="0"/>
        <w:jc w:val="both"/>
      </w:pPr>
      <w:r>
        <w:rPr>
          <w:rFonts w:ascii="Times New Roman"/>
          <w:b w:val="false"/>
          <w:i w:val="false"/>
          <w:color w:val="000000"/>
          <w:sz w:val="28"/>
        </w:rPr>
        <w:t>
      19) 421.00.009 VI В жолында өткізілген бренди құны көрсетіледі;</w:t>
      </w:r>
    </w:p>
    <w:p>
      <w:pPr>
        <w:spacing w:after="0"/>
        <w:ind w:left="0"/>
        <w:jc w:val="both"/>
      </w:pPr>
      <w:r>
        <w:rPr>
          <w:rFonts w:ascii="Times New Roman"/>
          <w:b w:val="false"/>
          <w:i w:val="false"/>
          <w:color w:val="000000"/>
          <w:sz w:val="28"/>
        </w:rPr>
        <w:t>
      20) 421.00.009 VII В жолында өткізілген сыра құны көрсетіледі;</w:t>
      </w:r>
    </w:p>
    <w:p>
      <w:pPr>
        <w:spacing w:after="0"/>
        <w:ind w:left="0"/>
        <w:jc w:val="both"/>
      </w:pPr>
      <w:r>
        <w:rPr>
          <w:rFonts w:ascii="Times New Roman"/>
          <w:b w:val="false"/>
          <w:i w:val="false"/>
          <w:color w:val="000000"/>
          <w:sz w:val="28"/>
        </w:rPr>
        <w:t>
      21) 421.00.009 VIII В жолында өткізілген шарап материалының құны көрсетіледі;</w:t>
      </w:r>
    </w:p>
    <w:p>
      <w:pPr>
        <w:spacing w:after="0"/>
        <w:ind w:left="0"/>
        <w:jc w:val="both"/>
      </w:pPr>
      <w:r>
        <w:rPr>
          <w:rFonts w:ascii="Times New Roman"/>
          <w:b w:val="false"/>
          <w:i w:val="false"/>
          <w:color w:val="000000"/>
          <w:sz w:val="28"/>
        </w:rPr>
        <w:t>
      22) 421.00.009 IХ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23) 421.00.009 Х В жолында өткізілген дизель отынының құны көрсетіледі;</w:t>
      </w:r>
    </w:p>
    <w:p>
      <w:pPr>
        <w:spacing w:after="0"/>
        <w:ind w:left="0"/>
        <w:jc w:val="both"/>
      </w:pPr>
      <w:r>
        <w:rPr>
          <w:rFonts w:ascii="Times New Roman"/>
          <w:b w:val="false"/>
          <w:i w:val="false"/>
          <w:color w:val="000000"/>
          <w:sz w:val="28"/>
        </w:rPr>
        <w:t>
      24) 421.00.009 ХI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bookmarkStart w:name="z780" w:id="803"/>
    <w:p>
      <w:pPr>
        <w:spacing w:after="0"/>
        <w:ind w:left="0"/>
        <w:jc w:val="both"/>
      </w:pPr>
      <w:r>
        <w:rPr>
          <w:rFonts w:ascii="Times New Roman"/>
          <w:b w:val="false"/>
          <w:i w:val="false"/>
          <w:color w:val="000000"/>
          <w:sz w:val="28"/>
        </w:rPr>
        <w:t>
      16. Өткізілген акцизделетін тауар көлемі салық базасына сәйкес айқындалады.</w:t>
      </w:r>
    </w:p>
    <w:bookmarkEnd w:id="803"/>
    <w:bookmarkStart w:name="z781" w:id="804"/>
    <w:p>
      <w:pPr>
        <w:spacing w:after="0"/>
        <w:ind w:left="0"/>
        <w:jc w:val="both"/>
      </w:pPr>
      <w:r>
        <w:rPr>
          <w:rFonts w:ascii="Times New Roman"/>
          <w:b w:val="false"/>
          <w:i w:val="false"/>
          <w:color w:val="000000"/>
          <w:sz w:val="28"/>
        </w:rPr>
        <w:t>
      17. "Салық төлеушінің жауапкершілігі" деген бөлімде:</w:t>
      </w:r>
    </w:p>
    <w:bookmarkEnd w:id="804"/>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782" w:id="805"/>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- 421.01-нысанын толтыру бойынша түсіндірме</w:t>
      </w:r>
    </w:p>
    <w:bookmarkEnd w:id="805"/>
    <w:bookmarkStart w:name="z783" w:id="806"/>
    <w:p>
      <w:pPr>
        <w:spacing w:after="0"/>
        <w:ind w:left="0"/>
        <w:jc w:val="both"/>
      </w:pPr>
      <w:r>
        <w:rPr>
          <w:rFonts w:ascii="Times New Roman"/>
          <w:b w:val="false"/>
          <w:i w:val="false"/>
          <w:color w:val="000000"/>
          <w:sz w:val="28"/>
        </w:rPr>
        <w:t>
      18. Бұл нысан меншікті өндірісінің спирті және (немесе) шарап материалы бойынша салық салынатын операциялар туралы ақпаратты көрсетуге арналған.</w:t>
      </w:r>
    </w:p>
    <w:bookmarkEnd w:id="806"/>
    <w:bookmarkStart w:name="z784" w:id="807"/>
    <w:p>
      <w:pPr>
        <w:spacing w:after="0"/>
        <w:ind w:left="0"/>
        <w:jc w:val="both"/>
      </w:pPr>
      <w:r>
        <w:rPr>
          <w:rFonts w:ascii="Times New Roman"/>
          <w:b w:val="false"/>
          <w:i w:val="false"/>
          <w:color w:val="000000"/>
          <w:sz w:val="28"/>
        </w:rPr>
        <w:t>
      19. "Спирт бойынша акциз сомасы" деген бөлімде:</w:t>
      </w:r>
    </w:p>
    <w:bookmarkEnd w:id="807"/>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bookmarkStart w:name="z785" w:id="808"/>
    <w:p>
      <w:pPr>
        <w:spacing w:after="0"/>
        <w:ind w:left="0"/>
        <w:jc w:val="both"/>
      </w:pPr>
      <w:r>
        <w:rPr>
          <w:rFonts w:ascii="Times New Roman"/>
          <w:b w:val="false"/>
          <w:i w:val="false"/>
          <w:color w:val="000000"/>
          <w:sz w:val="28"/>
        </w:rPr>
        <w:t>
      20. "Шарап материалы бойынша акциз сомасы" деген бөлімде:</w:t>
      </w:r>
    </w:p>
    <w:bookmarkEnd w:id="808"/>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шарап материалы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21. 421.01.002 және 421.01.004-жолдарының сомасы 421.00.001-жолына көшіріледі.</w:t>
      </w:r>
    </w:p>
    <w:bookmarkStart w:name="z786" w:id="809"/>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809"/>
    <w:bookmarkStart w:name="z787" w:id="810"/>
    <w:p>
      <w:pPr>
        <w:spacing w:after="0"/>
        <w:ind w:left="0"/>
        <w:jc w:val="both"/>
      </w:pPr>
      <w:r>
        <w:rPr>
          <w:rFonts w:ascii="Times New Roman"/>
          <w:b w:val="false"/>
          <w:i w:val="false"/>
          <w:color w:val="000000"/>
          <w:sz w:val="28"/>
        </w:rPr>
        <w:t>
      22. Бұл нысан алкоголь өнімі бойынша салық салынатын операциялар туралы ақпаратты көрсету үшін арналған.</w:t>
      </w:r>
    </w:p>
    <w:bookmarkEnd w:id="810"/>
    <w:bookmarkStart w:name="z788" w:id="811"/>
    <w:p>
      <w:pPr>
        <w:spacing w:after="0"/>
        <w:ind w:left="0"/>
        <w:jc w:val="both"/>
      </w:pPr>
      <w:r>
        <w:rPr>
          <w:rFonts w:ascii="Times New Roman"/>
          <w:b w:val="false"/>
          <w:i w:val="false"/>
          <w:color w:val="000000"/>
          <w:sz w:val="28"/>
        </w:rPr>
        <w:t>
      23. "Акциз сомасы" деген бөлімде:</w:t>
      </w:r>
    </w:p>
    <w:bookmarkEnd w:id="811"/>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xml:space="preserve">
      Осы нысанның F бағанының 00000001-жолының жиынтық сомасы 421.00.002-жолына көшіріледі. </w:t>
      </w:r>
    </w:p>
    <w:bookmarkStart w:name="z789" w:id="812"/>
    <w:p>
      <w:pPr>
        <w:spacing w:after="0"/>
        <w:ind w:left="0"/>
        <w:jc w:val="both"/>
      </w:pPr>
      <w:r>
        <w:rPr>
          <w:rFonts w:ascii="Times New Roman"/>
          <w:b w:val="false"/>
          <w:i w:val="false"/>
          <w:color w:val="000000"/>
          <w:sz w:val="28"/>
        </w:rPr>
        <w:t>
      24.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End w:id="812"/>
    <w:bookmarkStart w:name="z790" w:id="813"/>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813"/>
    <w:bookmarkStart w:name="z791" w:id="814"/>
    <w:p>
      <w:pPr>
        <w:spacing w:after="0"/>
        <w:ind w:left="0"/>
        <w:jc w:val="both"/>
      </w:pPr>
      <w:r>
        <w:rPr>
          <w:rFonts w:ascii="Times New Roman"/>
          <w:b w:val="false"/>
          <w:i w:val="false"/>
          <w:color w:val="000000"/>
          <w:sz w:val="28"/>
        </w:rPr>
        <w:t>
      25. Бұл нысан есепті салық кезеңінде алкоголь өнімінің өндірісі үшін нақты пайдаланылған және Салық кодексінің 474-бабына сәйкес шегерімге жататын шикізат үшін төленген акциз сомасын есептеуге арналған.</w:t>
      </w:r>
    </w:p>
    <w:bookmarkEnd w:id="814"/>
    <w:bookmarkStart w:name="z792" w:id="815"/>
    <w:p>
      <w:pPr>
        <w:spacing w:after="0"/>
        <w:ind w:left="0"/>
        <w:jc w:val="both"/>
      </w:pPr>
      <w:r>
        <w:rPr>
          <w:rFonts w:ascii="Times New Roman"/>
          <w:b w:val="false"/>
          <w:i w:val="false"/>
          <w:color w:val="000000"/>
          <w:sz w:val="28"/>
        </w:rPr>
        <w:t>
      26. "Шегерім сомасы" деген бөлімде:</w:t>
      </w:r>
    </w:p>
    <w:bookmarkEnd w:id="81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xml:space="preserve">
      Осы нысанның Е бағанының 00000001-жолының жиынтық сомасы 421.00.004-жолына көшіріледі. </w:t>
      </w:r>
    </w:p>
    <w:bookmarkStart w:name="z793" w:id="816"/>
    <w:p>
      <w:pPr>
        <w:spacing w:after="0"/>
        <w:ind w:left="0"/>
        <w:jc w:val="left"/>
      </w:pPr>
      <w:r>
        <w:rPr>
          <w:rFonts w:ascii="Times New Roman"/>
          <w:b/>
          <w:i w:val="false"/>
          <w:color w:val="000000"/>
        </w:rPr>
        <w:t xml:space="preserve"> 6-тарау. Бензин (авиациялықтан басқа) және (немесе) дизель отыны бойынша салық салынатын оперциялар – 421.04-нысанын толтыру бойынша түсіндірме</w:t>
      </w:r>
    </w:p>
    <w:bookmarkEnd w:id="816"/>
    <w:bookmarkStart w:name="z794" w:id="817"/>
    <w:p>
      <w:pPr>
        <w:spacing w:after="0"/>
        <w:ind w:left="0"/>
        <w:jc w:val="both"/>
      </w:pPr>
      <w:r>
        <w:rPr>
          <w:rFonts w:ascii="Times New Roman"/>
          <w:b w:val="false"/>
          <w:i w:val="false"/>
          <w:color w:val="000000"/>
          <w:sz w:val="28"/>
        </w:rPr>
        <w:t>
      27.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bookmarkEnd w:id="817"/>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лицензияда көрсетілген өндіріс мекенжайынан өндіруші жүзеге асыратын акцизделетін тауарларды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bookmarkStart w:name="z795" w:id="818"/>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818"/>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лицензияда көрсетілген өндіріс мекенжайынан өндіруші жүзеге асыратын акцизделетін тауарларды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bookmarkStart w:name="z796" w:id="819"/>
    <w:p>
      <w:pPr>
        <w:spacing w:after="0"/>
        <w:ind w:left="0"/>
        <w:jc w:val="both"/>
      </w:pPr>
      <w:r>
        <w:rPr>
          <w:rFonts w:ascii="Times New Roman"/>
          <w:b w:val="false"/>
          <w:i w:val="false"/>
          <w:color w:val="000000"/>
          <w:sz w:val="28"/>
        </w:rPr>
        <w:t>
      29. "Шегерімдер" деген бөлімде шегерімге жатқызылатын, сондай-ақ бюджет сыныптауышының кодтары бөлігінде акциздер сомаларын егжей-тегжейлі көрсетуге арналған:</w:t>
      </w:r>
    </w:p>
    <w:bookmarkEnd w:id="819"/>
    <w:p>
      <w:pPr>
        <w:spacing w:after="0"/>
        <w:ind w:left="0"/>
        <w:jc w:val="both"/>
      </w:pPr>
      <w:r>
        <w:rPr>
          <w:rFonts w:ascii="Times New Roman"/>
          <w:b w:val="false"/>
          <w:i w:val="false"/>
          <w:color w:val="000000"/>
          <w:sz w:val="28"/>
        </w:rPr>
        <w:t>
      1) 421.04.07-жолында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(тоннада)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bookmarkStart w:name="z797" w:id="820"/>
    <w:p>
      <w:pPr>
        <w:spacing w:after="0"/>
        <w:ind w:left="0"/>
        <w:jc w:val="both"/>
      </w:pPr>
      <w:r>
        <w:rPr>
          <w:rFonts w:ascii="Times New Roman"/>
          <w:b w:val="false"/>
          <w:i w:val="false"/>
          <w:color w:val="000000"/>
          <w:sz w:val="28"/>
        </w:rPr>
        <w:t>
      30. "Акцизді есептеу" деген бөлімде 421.04.007-жолында көрсетілген шегерімдер кемітілген акциздердің есептелген жиынтық сомасын, сондай-ақ бюджет сыныптауышының кодтарының бөлігінде егжей-тегжейлі көрсетуге арналған:</w:t>
      </w:r>
    </w:p>
    <w:bookmarkEnd w:id="820"/>
    <w:p>
      <w:pPr>
        <w:spacing w:after="0"/>
        <w:ind w:left="0"/>
        <w:jc w:val="both"/>
      </w:pPr>
      <w:r>
        <w:rPr>
          <w:rFonts w:ascii="Times New Roman"/>
          <w:b w:val="false"/>
          <w:i w:val="false"/>
          <w:color w:val="000000"/>
          <w:sz w:val="28"/>
        </w:rPr>
        <w:t>
      1) 421.04.008-жолында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32-қосымша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33-қосымша</w:t>
            </w:r>
            <w:r>
              <w:br/>
            </w:r>
          </w:p>
        </w:tc>
      </w:tr>
    </w:tbl>
    <w:bookmarkStart w:name="z612" w:id="821"/>
    <w:p>
      <w:pPr>
        <w:spacing w:after="0"/>
        <w:ind w:left="0"/>
        <w:jc w:val="left"/>
      </w:pPr>
      <w:r>
        <w:rPr>
          <w:rFonts w:ascii="Times New Roman"/>
          <w:b/>
          <w:i w:val="false"/>
          <w:color w:val="000000"/>
        </w:rPr>
        <w:t xml:space="preserve">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қызметін жүзеге асыратын жер қойнауын пайдаланушының қосымша төлемі бойынша (декларация) (500.00-нысан)" салық есептілігін жасау қағидалары 1-тарау. Жалпы ережелер</w:t>
      </w:r>
    </w:p>
    <w:bookmarkEnd w:id="821"/>
    <w:bookmarkStart w:name="z798" w:id="822"/>
    <w:p>
      <w:pPr>
        <w:spacing w:after="0"/>
        <w:ind w:left="0"/>
        <w:jc w:val="both"/>
      </w:pPr>
      <w:r>
        <w:rPr>
          <w:rFonts w:ascii="Times New Roman"/>
          <w:b w:val="false"/>
          <w:i w:val="false"/>
          <w:color w:val="000000"/>
          <w:sz w:val="28"/>
        </w:rPr>
        <w:t xml:space="preserve">
      1. Осы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нысанын (бұдан әрі – декларация) жасау тәртібін анықтайды. Декларацияны салық режимі Салық кодексінің 722-бабы 1-тармағында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Декларацияны жер қойнауын пайдаланушы орналасқан жерi бойынша мемлекеттік кірістер органына салық кезеңінен кейiнгi екінші айдың 15-нен кешiктiрмей табыс етедi. Салық кезеңі күнтізбелік тоқсан болып табылады. Салық төлеушi салықтың есептелген сомасын орналасқан жерi бойынша бюджетке салық кезеңiнен кейiнгi екінші айдың 25-інен кешiктiрмей төлеуге мiндеттi.</w:t>
      </w:r>
    </w:p>
    <w:bookmarkEnd w:id="822"/>
    <w:bookmarkStart w:name="z799" w:id="823"/>
    <w:p>
      <w:pPr>
        <w:spacing w:after="0"/>
        <w:ind w:left="0"/>
        <w:jc w:val="both"/>
      </w:pPr>
      <w:r>
        <w:rPr>
          <w:rFonts w:ascii="Times New Roman"/>
          <w:b w:val="false"/>
          <w:i w:val="false"/>
          <w:color w:val="000000"/>
          <w:sz w:val="28"/>
        </w:rPr>
        <w:t>
      2. Декларация декларацияның өзінен (500.00-нысан) және оған салық міндеттемесін есептеу туралы ақпаратты егжей-тегжейлі көрсетуге арналған қосымшалардан (500.01-ден 500.07 дейінгі-нысандар) тұрады.</w:t>
      </w:r>
    </w:p>
    <w:bookmarkEnd w:id="823"/>
    <w:bookmarkStart w:name="z800" w:id="824"/>
    <w:p>
      <w:pPr>
        <w:spacing w:after="0"/>
        <w:ind w:left="0"/>
        <w:jc w:val="both"/>
      </w:pPr>
      <w:r>
        <w:rPr>
          <w:rFonts w:ascii="Times New Roman"/>
          <w:b w:val="false"/>
          <w:i w:val="false"/>
          <w:color w:val="000000"/>
          <w:sz w:val="28"/>
        </w:rPr>
        <w:t>
      3. Декларацияны толтыру кезінде түзетулерге, өшіруге және тазалауға жол берілмейді.</w:t>
      </w:r>
    </w:p>
    <w:bookmarkEnd w:id="824"/>
    <w:bookmarkStart w:name="z801" w:id="825"/>
    <w:p>
      <w:pPr>
        <w:spacing w:after="0"/>
        <w:ind w:left="0"/>
        <w:jc w:val="both"/>
      </w:pPr>
      <w:r>
        <w:rPr>
          <w:rFonts w:ascii="Times New Roman"/>
          <w:b w:val="false"/>
          <w:i w:val="false"/>
          <w:color w:val="000000"/>
          <w:sz w:val="28"/>
        </w:rPr>
        <w:t>
      4. Декларацияға қосымшалар тиісті көрсеткіштердің мәнін ашуды қажет ететін декларациядағы жолдарды толтыру кезінде міндетті түрде жасалады.</w:t>
      </w:r>
    </w:p>
    <w:bookmarkEnd w:id="825"/>
    <w:bookmarkStart w:name="z802" w:id="826"/>
    <w:p>
      <w:pPr>
        <w:spacing w:after="0"/>
        <w:ind w:left="0"/>
        <w:jc w:val="both"/>
      </w:pPr>
      <w:r>
        <w:rPr>
          <w:rFonts w:ascii="Times New Roman"/>
          <w:b w:val="false"/>
          <w:i w:val="false"/>
          <w:color w:val="000000"/>
          <w:sz w:val="28"/>
        </w:rPr>
        <w:t>
      5. Декларацияға қосымшаларда көрсетілуге тиіс мәліметтер болмаған кезде олар жасалмайды.</w:t>
      </w:r>
    </w:p>
    <w:bookmarkEnd w:id="826"/>
    <w:bookmarkStart w:name="z803" w:id="827"/>
    <w:p>
      <w:pPr>
        <w:spacing w:after="0"/>
        <w:ind w:left="0"/>
        <w:jc w:val="both"/>
      </w:pPr>
      <w:r>
        <w:rPr>
          <w:rFonts w:ascii="Times New Roman"/>
          <w:b w:val="false"/>
          <w:i w:val="false"/>
          <w:color w:val="000000"/>
          <w:sz w:val="28"/>
        </w:rPr>
        <w:t>
      6. Қосымша парағында бар жолдарда көрсеткіштер саны асып кеткен жағдайда, қосымшаның дәл сондай парағы толтырылады.</w:t>
      </w:r>
    </w:p>
    <w:bookmarkEnd w:id="827"/>
    <w:bookmarkStart w:name="z805" w:id="828"/>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сол жағындағы бірінші торкөзде "–" белгісімен көрсетіледі.</w:t>
      </w:r>
    </w:p>
    <w:bookmarkEnd w:id="828"/>
    <w:bookmarkStart w:name="z804" w:id="829"/>
    <w:p>
      <w:pPr>
        <w:spacing w:after="0"/>
        <w:ind w:left="0"/>
        <w:jc w:val="both"/>
      </w:pPr>
      <w:r>
        <w:rPr>
          <w:rFonts w:ascii="Times New Roman"/>
          <w:b w:val="false"/>
          <w:i w:val="false"/>
          <w:color w:val="000000"/>
          <w:sz w:val="28"/>
        </w:rPr>
        <w:t>
      8. Декларацияны жасау кезінде:</w:t>
      </w:r>
    </w:p>
    <w:bookmarkEnd w:id="82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10. Декларация тапсыру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06" w:id="830"/>
    <w:p>
      <w:pPr>
        <w:spacing w:after="0"/>
        <w:ind w:left="0"/>
        <w:jc w:val="both"/>
      </w:pPr>
      <w:r>
        <w:rPr>
          <w:rFonts w:ascii="Times New Roman"/>
          <w:b w:val="false"/>
          <w:i w:val="false"/>
          <w:color w:val="000000"/>
          <w:sz w:val="28"/>
        </w:rPr>
        <w:t>
      11.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830"/>
    <w:bookmarkStart w:name="z807" w:id="831"/>
    <w:p>
      <w:pPr>
        <w:spacing w:after="0"/>
        <w:ind w:left="0"/>
        <w:jc w:val="left"/>
      </w:pPr>
      <w:r>
        <w:rPr>
          <w:rFonts w:ascii="Times New Roman"/>
          <w:b/>
          <w:i w:val="false"/>
          <w:color w:val="000000"/>
        </w:rPr>
        <w:t xml:space="preserve"> 2-тарау. Декларацияны толтыру бойынша түсіндірме (500.00-нысан)</w:t>
      </w:r>
    </w:p>
    <w:bookmarkEnd w:id="831"/>
    <w:bookmarkStart w:name="z808" w:id="832"/>
    <w:p>
      <w:pPr>
        <w:spacing w:after="0"/>
        <w:ind w:left="0"/>
        <w:jc w:val="both"/>
      </w:pPr>
      <w:r>
        <w:rPr>
          <w:rFonts w:ascii="Times New Roman"/>
          <w:b w:val="false"/>
          <w:i w:val="false"/>
          <w:color w:val="000000"/>
          <w:sz w:val="28"/>
        </w:rPr>
        <w:t>
      12. "Салық төлеуші туралы жалпы ақпарат" деген бөлімде салық төлеуші келесі деректерді көрсетеді:</w:t>
      </w:r>
    </w:p>
    <w:bookmarkEnd w:id="832"/>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xml:space="preserve">
      Сенімгерлікпен басқарушы салық міндеттемесін орындаған кезде жолда сенімгерлікпен басқарушының БСН-і көрсетіледі; </w:t>
      </w:r>
    </w:p>
    <w:p>
      <w:pPr>
        <w:spacing w:after="0"/>
        <w:ind w:left="0"/>
        <w:jc w:val="both"/>
      </w:pPr>
      <w:r>
        <w:rPr>
          <w:rFonts w:ascii="Times New Roman"/>
          <w:b w:val="false"/>
          <w:i w:val="false"/>
          <w:color w:val="000000"/>
          <w:sz w:val="28"/>
        </w:rPr>
        <w:t xml:space="preserve">
      2) салық есептілігі тапсырылатын салық кезеңі – декларация тапсырылатын есепті салық кезеңі (араб сандарымен көрсетіледі); </w:t>
      </w:r>
    </w:p>
    <w:p>
      <w:pPr>
        <w:spacing w:after="0"/>
        <w:ind w:left="0"/>
        <w:jc w:val="both"/>
      </w:pPr>
      <w:r>
        <w:rPr>
          <w:rFonts w:ascii="Times New Roman"/>
          <w:b w:val="false"/>
          <w:i w:val="false"/>
          <w:color w:val="000000"/>
          <w:sz w:val="28"/>
        </w:rPr>
        <w:t>
      3) Құрылтай құжаттарына сәйкес заңды тұлғаның атауы жеке тұлғаның тегі, аты, әкесінің аты (ол болған жағдайда).</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xml:space="preserve">
      4) декларацияның түрі – тиісті торкөздер декларацияны Салық кодексінің 206-бабында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5) хабарламаның нөмірі мен күні – торкөздер Салық кодексінің 206-бабы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 – жер қойнауын пайдалануға арналған келісімшарт пен кен орындарының атауы көрсетіледі;</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w:t>
      </w:r>
    </w:p>
    <w:p>
      <w:pPr>
        <w:spacing w:after="0"/>
        <w:ind w:left="0"/>
        <w:jc w:val="both"/>
      </w:pPr>
      <w:r>
        <w:rPr>
          <w:rFonts w:ascii="Times New Roman"/>
          <w:b w:val="false"/>
          <w:i w:val="false"/>
          <w:color w:val="000000"/>
          <w:sz w:val="28"/>
        </w:rPr>
        <w:t>
      9) келісімшарт жасасқан күні – уәкілетті мемлекеттік органмен өнімді бөлу туралы келісім (келісімшарт), жер қойнауын пайдалануға арналған келісімшарт жасасқан күн көрсетіледі;</w:t>
      </w:r>
    </w:p>
    <w:p>
      <w:pPr>
        <w:spacing w:after="0"/>
        <w:ind w:left="0"/>
        <w:jc w:val="both"/>
      </w:pPr>
      <w:r>
        <w:rPr>
          <w:rFonts w:ascii="Times New Roman"/>
          <w:b w:val="false"/>
          <w:i w:val="false"/>
          <w:color w:val="000000"/>
          <w:sz w:val="28"/>
        </w:rPr>
        <w:t>
      10) келісімшарт нөмірі – өнімді бөлу туралы келісімді (келісімшартты),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11) ұсынылған қосымшалар – ұсынылған қосымшалардың тиісті торкөздері белгіленеді;</w:t>
      </w:r>
    </w:p>
    <w:p>
      <w:pPr>
        <w:spacing w:after="0"/>
        <w:ind w:left="0"/>
        <w:jc w:val="both"/>
      </w:pPr>
      <w:r>
        <w:rPr>
          <w:rFonts w:ascii="Times New Roman"/>
          <w:b w:val="false"/>
          <w:i w:val="false"/>
          <w:color w:val="000000"/>
          <w:sz w:val="28"/>
        </w:rPr>
        <w:t xml:space="preserve">
      12) өлшем бірлігі – өнімді бөлу туралы келісімге (келісімшартқа), жер қойнауын пайдалануға арналған келісімшарттқа сәйкес өндірілген пайдалы қазбалардың өлшем бірлігі көрсетіледі (тоннада, текше/м., унцияда және т.б.). </w:t>
      </w:r>
    </w:p>
    <w:bookmarkStart w:name="z809" w:id="833"/>
    <w:p>
      <w:pPr>
        <w:spacing w:after="0"/>
        <w:ind w:left="0"/>
        <w:jc w:val="both"/>
      </w:pPr>
      <w:r>
        <w:rPr>
          <w:rFonts w:ascii="Times New Roman"/>
          <w:b w:val="false"/>
          <w:i w:val="false"/>
          <w:color w:val="000000"/>
          <w:sz w:val="28"/>
        </w:rPr>
        <w:t>
      13. "Төленетін роялти, өндіру бонусы, өнімді бөлу бойынша Қазақстан Республикасының үлесін есептеу, өнімді бөлу туралы келісім (келісімшарт) бойынша қызметін жүзеге асыратын жер қойнауын пайдаланушының қосымша төлемі" бөлімінде салық төлеуші мынадай мәліметтерді көрсетеді:</w:t>
      </w:r>
    </w:p>
    <w:bookmarkEnd w:id="833"/>
    <w:p>
      <w:pPr>
        <w:spacing w:after="0"/>
        <w:ind w:left="0"/>
        <w:jc w:val="both"/>
      </w:pPr>
      <w:r>
        <w:rPr>
          <w:rFonts w:ascii="Times New Roman"/>
          <w:b w:val="false"/>
          <w:i w:val="false"/>
          <w:color w:val="000000"/>
          <w:sz w:val="28"/>
        </w:rPr>
        <w:t>
      500.00.001 жолында бюджетке төлеуге жататын роялти сомасы көрсетіледі. Бұл жолға 500.01.038 жолында көрсетілген сома көшіріледі;</w:t>
      </w:r>
    </w:p>
    <w:p>
      <w:pPr>
        <w:spacing w:after="0"/>
        <w:ind w:left="0"/>
        <w:jc w:val="both"/>
      </w:pPr>
      <w:r>
        <w:rPr>
          <w:rFonts w:ascii="Times New Roman"/>
          <w:b w:val="false"/>
          <w:i w:val="false"/>
          <w:color w:val="000000"/>
          <w:sz w:val="28"/>
        </w:rPr>
        <w:t>
      500.00.002 жолында жер қойнауын пайдалануға арналған келісімшартта көзделген салық режиміне сәйкес ағымдағы салық кезеңі үшін есептелген өндіру бонусының сомасы көрсетіледі. Бұл жолға 500.02.006 жолында көрсетілген сома көшіріледі;</w:t>
      </w:r>
    </w:p>
    <w:p>
      <w:pPr>
        <w:spacing w:after="0"/>
        <w:ind w:left="0"/>
        <w:jc w:val="both"/>
      </w:pPr>
      <w:r>
        <w:rPr>
          <w:rFonts w:ascii="Times New Roman"/>
          <w:b w:val="false"/>
          <w:i w:val="false"/>
          <w:color w:val="000000"/>
          <w:sz w:val="28"/>
        </w:rPr>
        <w:t xml:space="preserve">
      500.00.003 жолында бюджетке төлеуге жататын өнімді бөлу бойынша Қазақстан Республикасының үлесінің есептелген сомасы көрсетіледі. Бұл жолға 500.03.033 жолында көрсетілген сома көшіріледі; </w:t>
      </w:r>
    </w:p>
    <w:p>
      <w:pPr>
        <w:spacing w:after="0"/>
        <w:ind w:left="0"/>
        <w:jc w:val="both"/>
      </w:pPr>
      <w:r>
        <w:rPr>
          <w:rFonts w:ascii="Times New Roman"/>
          <w:b w:val="false"/>
          <w:i w:val="false"/>
          <w:color w:val="000000"/>
          <w:sz w:val="28"/>
        </w:rPr>
        <w:t>
      500.00.004 жолында жер қойнауын пайдаланушының есептелген қосымша төлемінің сомасы көрсетіледі. Бұл жолға 500.07.012 жолында көрсетілген сома көшіріледі.</w:t>
      </w:r>
    </w:p>
    <w:bookmarkStart w:name="z810" w:id="834"/>
    <w:p>
      <w:pPr>
        <w:spacing w:after="0"/>
        <w:ind w:left="0"/>
        <w:jc w:val="both"/>
      </w:pPr>
      <w:r>
        <w:rPr>
          <w:rFonts w:ascii="Times New Roman"/>
          <w:b w:val="false"/>
          <w:i w:val="false"/>
          <w:color w:val="000000"/>
          <w:sz w:val="28"/>
        </w:rPr>
        <w:t>
      14. "Салық төлеушінің жауапкершілігі" бөлімінде салық төлеуші келесі мәліметтерді көрсетеді:</w:t>
      </w:r>
    </w:p>
    <w:bookmarkEnd w:id="83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көрсетіледі. </w:t>
      </w:r>
    </w:p>
    <w:p>
      <w:pPr>
        <w:spacing w:after="0"/>
        <w:ind w:left="0"/>
        <w:jc w:val="both"/>
      </w:pPr>
      <w:r>
        <w:rPr>
          <w:rFonts w:ascii="Times New Roman"/>
          <w:b w:val="false"/>
          <w:i w:val="false"/>
          <w:color w:val="000000"/>
          <w:sz w:val="28"/>
        </w:rPr>
        <w:t>
      Декларацияны жеке тұлға табыс еткен кезде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берілген күн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 қабылданған күн – мемлекеттік кірістер органына декларацияның нақты тапсырылған немесе пошта немесе өзге байланыс ұйымынан келіп түскен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bookmarkStart w:name="z811" w:id="835"/>
    <w:p>
      <w:pPr>
        <w:spacing w:after="0"/>
        <w:ind w:left="0"/>
        <w:jc w:val="left"/>
      </w:pPr>
      <w:r>
        <w:rPr>
          <w:rFonts w:ascii="Times New Roman"/>
          <w:b/>
          <w:i w:val="false"/>
          <w:color w:val="000000"/>
        </w:rPr>
        <w:t xml:space="preserve"> 3-тарау. Роялти – 500.01-нысанын толтыру бойынша түсіндірме</w:t>
      </w:r>
    </w:p>
    <w:bookmarkEnd w:id="835"/>
    <w:bookmarkStart w:name="z812" w:id="836"/>
    <w:p>
      <w:pPr>
        <w:spacing w:after="0"/>
        <w:ind w:left="0"/>
        <w:jc w:val="both"/>
      </w:pPr>
      <w:r>
        <w:rPr>
          <w:rFonts w:ascii="Times New Roman"/>
          <w:b w:val="false"/>
          <w:i w:val="false"/>
          <w:color w:val="000000"/>
          <w:sz w:val="28"/>
        </w:rPr>
        <w:t>
      15. 500.01-нысаны роялти бойынша салықты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36"/>
    <w:bookmarkStart w:name="z813" w:id="837"/>
    <w:p>
      <w:pPr>
        <w:spacing w:after="0"/>
        <w:ind w:left="0"/>
        <w:jc w:val="both"/>
      </w:pPr>
      <w:r>
        <w:rPr>
          <w:rFonts w:ascii="Times New Roman"/>
          <w:b w:val="false"/>
          <w:i w:val="false"/>
          <w:color w:val="000000"/>
          <w:sz w:val="28"/>
        </w:rPr>
        <w:t>
      16. "Төленетін роялти" бөлімінде:</w:t>
      </w:r>
    </w:p>
    <w:bookmarkEnd w:id="837"/>
    <w:p>
      <w:pPr>
        <w:spacing w:after="0"/>
        <w:ind w:left="0"/>
        <w:jc w:val="both"/>
      </w:pPr>
      <w:r>
        <w:rPr>
          <w:rFonts w:ascii="Times New Roman"/>
          <w:b w:val="false"/>
          <w:i w:val="false"/>
          <w:color w:val="000000"/>
          <w:sz w:val="28"/>
        </w:rPr>
        <w:t>
      500.01.001 жолында шикі мұнай өндірудің жылдық көлемі, тоннада көрсетіледі;</w:t>
      </w:r>
    </w:p>
    <w:p>
      <w:pPr>
        <w:spacing w:after="0"/>
        <w:ind w:left="0"/>
        <w:jc w:val="both"/>
      </w:pPr>
      <w:r>
        <w:rPr>
          <w:rFonts w:ascii="Times New Roman"/>
          <w:b w:val="false"/>
          <w:i w:val="false"/>
          <w:color w:val="000000"/>
          <w:sz w:val="28"/>
        </w:rPr>
        <w:t>
      500.01.002 жолында салық кезеңі ішінде шикі мұнайдың өндірілген көлемі, тоннада көрсетіледі;</w:t>
      </w:r>
    </w:p>
    <w:p>
      <w:pPr>
        <w:spacing w:after="0"/>
        <w:ind w:left="0"/>
        <w:jc w:val="both"/>
      </w:pPr>
      <w:r>
        <w:rPr>
          <w:rFonts w:ascii="Times New Roman"/>
          <w:b w:val="false"/>
          <w:i w:val="false"/>
          <w:color w:val="000000"/>
          <w:sz w:val="28"/>
        </w:rPr>
        <w:t>
      500.01.003 жолында Жер қойнауын пайдалануға арналған келісімшарт шарттарына сәйкес роялти есептеу үшін айқындалған шикі мұнай өткізудің орташа бағасы көрсетіледі;</w:t>
      </w:r>
    </w:p>
    <w:p>
      <w:pPr>
        <w:spacing w:after="0"/>
        <w:ind w:left="0"/>
        <w:jc w:val="both"/>
      </w:pPr>
      <w:r>
        <w:rPr>
          <w:rFonts w:ascii="Times New Roman"/>
          <w:b w:val="false"/>
          <w:i w:val="false"/>
          <w:color w:val="000000"/>
          <w:sz w:val="28"/>
        </w:rPr>
        <w:t>
      500.01.004 жолында шикі мұнайды өткізу болмаған кезде өндірілген мұнай құнын есептеу үшін айқындалған шикі мұнайды өндіруге арналған нақты шығындар көрсетіледі;</w:t>
      </w:r>
    </w:p>
    <w:p>
      <w:pPr>
        <w:spacing w:after="0"/>
        <w:ind w:left="0"/>
        <w:jc w:val="both"/>
      </w:pPr>
      <w:r>
        <w:rPr>
          <w:rFonts w:ascii="Times New Roman"/>
          <w:b w:val="false"/>
          <w:i w:val="false"/>
          <w:color w:val="000000"/>
          <w:sz w:val="28"/>
        </w:rPr>
        <w:t>
      500.01.005 жолында салық базасы көрсетіледі;</w:t>
      </w:r>
    </w:p>
    <w:p>
      <w:pPr>
        <w:spacing w:after="0"/>
        <w:ind w:left="0"/>
        <w:jc w:val="both"/>
      </w:pPr>
      <w:r>
        <w:rPr>
          <w:rFonts w:ascii="Times New Roman"/>
          <w:b w:val="false"/>
          <w:i w:val="false"/>
          <w:color w:val="000000"/>
          <w:sz w:val="28"/>
        </w:rPr>
        <w:t>
      500.01.006 жолында "Трансферттік баға белгілеу туралы" Қазақстан Республикасының Заңына (бұдан әрі – Трансферттік баға белгілеу туралы заңы) сәйкес айқындалған шикі мұнай құнының ауытқуы көрсетіледі;</w:t>
      </w:r>
    </w:p>
    <w:p>
      <w:pPr>
        <w:spacing w:after="0"/>
        <w:ind w:left="0"/>
        <w:jc w:val="both"/>
      </w:pPr>
      <w:r>
        <w:rPr>
          <w:rFonts w:ascii="Times New Roman"/>
          <w:b w:val="false"/>
          <w:i w:val="false"/>
          <w:color w:val="000000"/>
          <w:sz w:val="28"/>
        </w:rPr>
        <w:t>
      500.01.007 жолында Трансферттік баға белгілеу туралы заңына сәйкес түзетулер ескерілген салық базасы, 500.01.005 және 500.01.006 жолдарының айқындалатын сомасы көрсетіледі;</w:t>
      </w:r>
    </w:p>
    <w:p>
      <w:pPr>
        <w:spacing w:after="0"/>
        <w:ind w:left="0"/>
        <w:jc w:val="both"/>
      </w:pPr>
      <w:r>
        <w:rPr>
          <w:rFonts w:ascii="Times New Roman"/>
          <w:b w:val="false"/>
          <w:i w:val="false"/>
          <w:color w:val="000000"/>
          <w:sz w:val="28"/>
        </w:rPr>
        <w:t>
      500.01.008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500.01.009 жолында шикі мұнайға есептелген роялти сомасы көрсетіледі;</w:t>
      </w:r>
    </w:p>
    <w:p>
      <w:pPr>
        <w:spacing w:after="0"/>
        <w:ind w:left="0"/>
        <w:jc w:val="both"/>
      </w:pPr>
      <w:r>
        <w:rPr>
          <w:rFonts w:ascii="Times New Roman"/>
          <w:b w:val="false"/>
          <w:i w:val="false"/>
          <w:color w:val="000000"/>
          <w:sz w:val="28"/>
        </w:rPr>
        <w:t>
      500.01.010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500.01.011 жолында төлеуге жататын шикі мұнайға роялти сомасы көрсетіледі;</w:t>
      </w:r>
    </w:p>
    <w:p>
      <w:pPr>
        <w:spacing w:after="0"/>
        <w:ind w:left="0"/>
        <w:jc w:val="both"/>
      </w:pPr>
      <w:r>
        <w:rPr>
          <w:rFonts w:ascii="Times New Roman"/>
          <w:b w:val="false"/>
          <w:i w:val="false"/>
          <w:color w:val="000000"/>
          <w:sz w:val="28"/>
        </w:rPr>
        <w:t>
      500.01.012 жолында газ конденсатын өндірудің жылдық көлемі, текше метрде көрсетіледі;</w:t>
      </w:r>
    </w:p>
    <w:p>
      <w:pPr>
        <w:spacing w:after="0"/>
        <w:ind w:left="0"/>
        <w:jc w:val="both"/>
      </w:pPr>
      <w:r>
        <w:rPr>
          <w:rFonts w:ascii="Times New Roman"/>
          <w:b w:val="false"/>
          <w:i w:val="false"/>
          <w:color w:val="000000"/>
          <w:sz w:val="28"/>
        </w:rPr>
        <w:t>
      500.01.013 жолында салық кезеңі ішінде өндірілген газ конденсатының көлемі, текше метрде көрсетіледі;</w:t>
      </w:r>
    </w:p>
    <w:p>
      <w:pPr>
        <w:spacing w:after="0"/>
        <w:ind w:left="0"/>
        <w:jc w:val="both"/>
      </w:pPr>
      <w:r>
        <w:rPr>
          <w:rFonts w:ascii="Times New Roman"/>
          <w:b w:val="false"/>
          <w:i w:val="false"/>
          <w:color w:val="000000"/>
          <w:sz w:val="28"/>
        </w:rPr>
        <w:t>
      500.01.014 жолында Жер қойнауын пайдалануға арналған келісімшарт шарттарына сәйкес роялти есептеу үшін айқындалған газ конденсатын өткізудің орташа бағасы көрсетіледі;</w:t>
      </w:r>
    </w:p>
    <w:p>
      <w:pPr>
        <w:spacing w:after="0"/>
        <w:ind w:left="0"/>
        <w:jc w:val="both"/>
      </w:pPr>
      <w:r>
        <w:rPr>
          <w:rFonts w:ascii="Times New Roman"/>
          <w:b w:val="false"/>
          <w:i w:val="false"/>
          <w:color w:val="000000"/>
          <w:sz w:val="28"/>
        </w:rPr>
        <w:t>
      500.01.015 жолында газ конденсатын өткізу болмаған кезде өндірілген газ конденсатының құнын есептеу үшін айқындалған газ конденсатын өндіруге нақты шығындар көрсетіледі;</w:t>
      </w:r>
    </w:p>
    <w:p>
      <w:pPr>
        <w:spacing w:after="0"/>
        <w:ind w:left="0"/>
        <w:jc w:val="both"/>
      </w:pPr>
      <w:r>
        <w:rPr>
          <w:rFonts w:ascii="Times New Roman"/>
          <w:b w:val="false"/>
          <w:i w:val="false"/>
          <w:color w:val="000000"/>
          <w:sz w:val="28"/>
        </w:rPr>
        <w:t>
      500.01.016 жолында салық базасы көрсетіледі;</w:t>
      </w:r>
    </w:p>
    <w:p>
      <w:pPr>
        <w:spacing w:after="0"/>
        <w:ind w:left="0"/>
        <w:jc w:val="both"/>
      </w:pPr>
      <w:r>
        <w:rPr>
          <w:rFonts w:ascii="Times New Roman"/>
          <w:b w:val="false"/>
          <w:i w:val="false"/>
          <w:color w:val="000000"/>
          <w:sz w:val="28"/>
        </w:rPr>
        <w:t>
      500.01.017 жолында Трансферттік баға белгілеу туралы заңына сәйкес айқындалған газ конденсаты құнының ауытқуы көрсетіледі;</w:t>
      </w:r>
    </w:p>
    <w:p>
      <w:pPr>
        <w:spacing w:after="0"/>
        <w:ind w:left="0"/>
        <w:jc w:val="both"/>
      </w:pPr>
      <w:r>
        <w:rPr>
          <w:rFonts w:ascii="Times New Roman"/>
          <w:b w:val="false"/>
          <w:i w:val="false"/>
          <w:color w:val="000000"/>
          <w:sz w:val="28"/>
        </w:rPr>
        <w:t>
      500.01.018 жолында Трансферттік баға белгілеу туралы заңына сәйкес түзету ескерілген салық базасы, 500.01.016 және 500.01.017 жолдарының айқындалатын сомасы көрсетіледі;</w:t>
      </w:r>
    </w:p>
    <w:p>
      <w:pPr>
        <w:spacing w:after="0"/>
        <w:ind w:left="0"/>
        <w:jc w:val="both"/>
      </w:pPr>
      <w:r>
        <w:rPr>
          <w:rFonts w:ascii="Times New Roman"/>
          <w:b w:val="false"/>
          <w:i w:val="false"/>
          <w:color w:val="000000"/>
          <w:sz w:val="28"/>
        </w:rPr>
        <w:t>
      500.01.019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500.01.020 жолында газ конденсатына роялти есептеу сомасы көрсетіледі;</w:t>
      </w:r>
    </w:p>
    <w:p>
      <w:pPr>
        <w:spacing w:after="0"/>
        <w:ind w:left="0"/>
        <w:jc w:val="both"/>
      </w:pPr>
      <w:r>
        <w:rPr>
          <w:rFonts w:ascii="Times New Roman"/>
          <w:b w:val="false"/>
          <w:i w:val="false"/>
          <w:color w:val="000000"/>
          <w:sz w:val="28"/>
        </w:rPr>
        <w:t>
      500.01.021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келісімшартында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500.01.022 жолында төлеуге жататын газ конденсатына есептелген роялти сомасы көрсетіледі;</w:t>
      </w:r>
    </w:p>
    <w:p>
      <w:pPr>
        <w:spacing w:after="0"/>
        <w:ind w:left="0"/>
        <w:jc w:val="both"/>
      </w:pPr>
      <w:r>
        <w:rPr>
          <w:rFonts w:ascii="Times New Roman"/>
          <w:b w:val="false"/>
          <w:i w:val="false"/>
          <w:color w:val="000000"/>
          <w:sz w:val="28"/>
        </w:rPr>
        <w:t>
      500.01.023 жолында табиғи газ өндірудің жылдық көлемі, текше метрде көрсетіледі;</w:t>
      </w:r>
    </w:p>
    <w:p>
      <w:pPr>
        <w:spacing w:after="0"/>
        <w:ind w:left="0"/>
        <w:jc w:val="both"/>
      </w:pPr>
      <w:r>
        <w:rPr>
          <w:rFonts w:ascii="Times New Roman"/>
          <w:b w:val="false"/>
          <w:i w:val="false"/>
          <w:color w:val="000000"/>
          <w:sz w:val="28"/>
        </w:rPr>
        <w:t>
      500.01.024 жолында салық кезеңі ішінде табиғи газдың өндірілген көлемі, текше метрде көрсетіледі;</w:t>
      </w:r>
    </w:p>
    <w:p>
      <w:pPr>
        <w:spacing w:after="0"/>
        <w:ind w:left="0"/>
        <w:jc w:val="both"/>
      </w:pPr>
      <w:r>
        <w:rPr>
          <w:rFonts w:ascii="Times New Roman"/>
          <w:b w:val="false"/>
          <w:i w:val="false"/>
          <w:color w:val="000000"/>
          <w:sz w:val="28"/>
        </w:rPr>
        <w:t>
      500.01.025 жолында Жер қойнауын пайдалануға арналған келісімшарт шарттарына сәйкес роялти есептеу үшін айқындалған табиғи газ өткізудің орташа бағасы көрсетіледі;</w:t>
      </w:r>
    </w:p>
    <w:p>
      <w:pPr>
        <w:spacing w:after="0"/>
        <w:ind w:left="0"/>
        <w:jc w:val="both"/>
      </w:pPr>
      <w:r>
        <w:rPr>
          <w:rFonts w:ascii="Times New Roman"/>
          <w:b w:val="false"/>
          <w:i w:val="false"/>
          <w:color w:val="000000"/>
          <w:sz w:val="28"/>
        </w:rPr>
        <w:t>
      500.01.026 жолында табиғи газ өткізу болмаған кезде өндірілген газ конденсатының құнын есептеу үшін айқындалған табиғи газ өндіруге нақты шығындар көрсетіледі;</w:t>
      </w:r>
    </w:p>
    <w:p>
      <w:pPr>
        <w:spacing w:after="0"/>
        <w:ind w:left="0"/>
        <w:jc w:val="both"/>
      </w:pPr>
      <w:r>
        <w:rPr>
          <w:rFonts w:ascii="Times New Roman"/>
          <w:b w:val="false"/>
          <w:i w:val="false"/>
          <w:color w:val="000000"/>
          <w:sz w:val="28"/>
        </w:rPr>
        <w:t>
      500.01.027 жолында салық базасы көрсетіледі;</w:t>
      </w:r>
    </w:p>
    <w:p>
      <w:pPr>
        <w:spacing w:after="0"/>
        <w:ind w:left="0"/>
        <w:jc w:val="both"/>
      </w:pPr>
      <w:r>
        <w:rPr>
          <w:rFonts w:ascii="Times New Roman"/>
          <w:b w:val="false"/>
          <w:i w:val="false"/>
          <w:color w:val="000000"/>
          <w:sz w:val="28"/>
        </w:rPr>
        <w:t>
      500.01.028 жолында Трансферттік баға белгілеу туралы заңына сәйкес айқындалған табиғи газ құнының ауытқуы көрсетіледі;</w:t>
      </w:r>
    </w:p>
    <w:p>
      <w:pPr>
        <w:spacing w:after="0"/>
        <w:ind w:left="0"/>
        <w:jc w:val="both"/>
      </w:pPr>
      <w:r>
        <w:rPr>
          <w:rFonts w:ascii="Times New Roman"/>
          <w:b w:val="false"/>
          <w:i w:val="false"/>
          <w:color w:val="000000"/>
          <w:sz w:val="28"/>
        </w:rPr>
        <w:t>
      500.01.029 жолында Трансферттік баға белгілеу туралы заңына сәйкес салық базасын түзету, 500.01.027 және 500.01.028 жолдарының айқындалатын сомасы көрсетіледі;</w:t>
      </w:r>
    </w:p>
    <w:p>
      <w:pPr>
        <w:spacing w:after="0"/>
        <w:ind w:left="0"/>
        <w:jc w:val="both"/>
      </w:pPr>
      <w:r>
        <w:rPr>
          <w:rFonts w:ascii="Times New Roman"/>
          <w:b w:val="false"/>
          <w:i w:val="false"/>
          <w:color w:val="000000"/>
          <w:sz w:val="28"/>
        </w:rPr>
        <w:t>
      500.01.030 жолында Жер қойнауын пайдалану 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500.01.031 жолында табиғи газға есептелген роялти сомасы көрсетіледі;</w:t>
      </w:r>
    </w:p>
    <w:p>
      <w:pPr>
        <w:spacing w:after="0"/>
        <w:ind w:left="0"/>
        <w:jc w:val="both"/>
      </w:pPr>
      <w:r>
        <w:rPr>
          <w:rFonts w:ascii="Times New Roman"/>
          <w:b w:val="false"/>
          <w:i w:val="false"/>
          <w:color w:val="000000"/>
          <w:sz w:val="28"/>
        </w:rPr>
        <w:t>
      500.01.032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500.01.033 жолында төлеуге жататын табиғи газға роялти сомасы көрсетіледі;</w:t>
      </w:r>
    </w:p>
    <w:p>
      <w:pPr>
        <w:spacing w:after="0"/>
        <w:ind w:left="0"/>
        <w:jc w:val="both"/>
      </w:pPr>
      <w:r>
        <w:rPr>
          <w:rFonts w:ascii="Times New Roman"/>
          <w:b w:val="false"/>
          <w:i w:val="false"/>
          <w:color w:val="000000"/>
          <w:sz w:val="28"/>
        </w:rPr>
        <w:t>
      500.01.034 жолында салық кезеңі ішінде жерасты суларының өндірілген көлемі, текше метрде көрсетіледі;</w:t>
      </w:r>
    </w:p>
    <w:p>
      <w:pPr>
        <w:spacing w:after="0"/>
        <w:ind w:left="0"/>
        <w:jc w:val="both"/>
      </w:pPr>
      <w:r>
        <w:rPr>
          <w:rFonts w:ascii="Times New Roman"/>
          <w:b w:val="false"/>
          <w:i w:val="false"/>
          <w:color w:val="000000"/>
          <w:sz w:val="28"/>
        </w:rPr>
        <w:t>
      500.01.035 жолында Жер қойнауын пайдалануға арналған келісімшарт шарттарына сәйкес есептелген салық базасы көрсетіледі;</w:t>
      </w:r>
    </w:p>
    <w:p>
      <w:pPr>
        <w:spacing w:after="0"/>
        <w:ind w:left="0"/>
        <w:jc w:val="both"/>
      </w:pPr>
      <w:r>
        <w:rPr>
          <w:rFonts w:ascii="Times New Roman"/>
          <w:b w:val="false"/>
          <w:i w:val="false"/>
          <w:color w:val="000000"/>
          <w:sz w:val="28"/>
        </w:rPr>
        <w:t>
      500.01.036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500.01.037 жолында төлеуге жататын жерасты сулары бойынша есептелген роялти сомасы көрсетіледі;</w:t>
      </w:r>
    </w:p>
    <w:p>
      <w:pPr>
        <w:spacing w:after="0"/>
        <w:ind w:left="0"/>
        <w:jc w:val="both"/>
      </w:pPr>
      <w:r>
        <w:rPr>
          <w:rFonts w:ascii="Times New Roman"/>
          <w:b w:val="false"/>
          <w:i w:val="false"/>
          <w:color w:val="000000"/>
          <w:sz w:val="28"/>
        </w:rPr>
        <w:t>
      500.01.038 жолында бюджетке төлеуге жататын роялти сомасы, айқындалатын 500.01.011, 500.01.022, 500.01.033 және 500.01.037 жолдарының сомасы көрсетіледі. 500.01.038 жолының сомасы Декларацияның 500.00.001 жолына көшіріледі.</w:t>
      </w:r>
    </w:p>
    <w:bookmarkStart w:name="z814" w:id="838"/>
    <w:p>
      <w:pPr>
        <w:spacing w:after="0"/>
        <w:ind w:left="0"/>
        <w:jc w:val="left"/>
      </w:pPr>
      <w:r>
        <w:rPr>
          <w:rFonts w:ascii="Times New Roman"/>
          <w:b/>
          <w:i w:val="false"/>
          <w:color w:val="000000"/>
        </w:rPr>
        <w:t xml:space="preserve"> 4-тарау. Өндіру бонусы – 500.02-нысанын толтыру бойынша түсіндірме</w:t>
      </w:r>
    </w:p>
    <w:bookmarkEnd w:id="838"/>
    <w:bookmarkStart w:name="z815" w:id="839"/>
    <w:p>
      <w:pPr>
        <w:spacing w:after="0"/>
        <w:ind w:left="0"/>
        <w:jc w:val="both"/>
      </w:pPr>
      <w:r>
        <w:rPr>
          <w:rFonts w:ascii="Times New Roman"/>
          <w:b w:val="false"/>
          <w:i w:val="false"/>
          <w:color w:val="000000"/>
          <w:sz w:val="28"/>
        </w:rPr>
        <w:t>
      17. 500.02-нысаны өндіру бонусын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39"/>
    <w:p>
      <w:pPr>
        <w:spacing w:after="0"/>
        <w:ind w:left="0"/>
        <w:jc w:val="both"/>
      </w:pPr>
      <w:r>
        <w:rPr>
          <w:rFonts w:ascii="Times New Roman"/>
          <w:b w:val="false"/>
          <w:i w:val="false"/>
          <w:color w:val="000000"/>
          <w:sz w:val="28"/>
        </w:rPr>
        <w:t xml:space="preserve">
      Нысанды жасау Салық кодексінің 722-бабы 1-тармағында көрсетілген жер қойнауын пайдаланушылар,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толтыру жүзеге асырылады. </w:t>
      </w:r>
    </w:p>
    <w:bookmarkStart w:name="z816" w:id="840"/>
    <w:p>
      <w:pPr>
        <w:spacing w:after="0"/>
        <w:ind w:left="0"/>
        <w:jc w:val="both"/>
      </w:pPr>
      <w:r>
        <w:rPr>
          <w:rFonts w:ascii="Times New Roman"/>
          <w:b w:val="false"/>
          <w:i w:val="false"/>
          <w:color w:val="000000"/>
          <w:sz w:val="28"/>
        </w:rPr>
        <w:t>
      18. "Төленетін өндіру бонусы" бөлімінде:</w:t>
      </w:r>
    </w:p>
    <w:bookmarkEnd w:id="840"/>
    <w:p>
      <w:pPr>
        <w:spacing w:after="0"/>
        <w:ind w:left="0"/>
        <w:jc w:val="both"/>
      </w:pPr>
      <w:r>
        <w:rPr>
          <w:rFonts w:ascii="Times New Roman"/>
          <w:b w:val="false"/>
          <w:i w:val="false"/>
          <w:color w:val="000000"/>
          <w:sz w:val="28"/>
        </w:rPr>
        <w:t>
      Бұл бөлім келісімшарттық аумақта коммерциялық табу және уәкілетті органмен өндірудің жылдық жоспарын бекіткен жағдайда толтырылады;</w:t>
      </w:r>
    </w:p>
    <w:p>
      <w:pPr>
        <w:spacing w:after="0"/>
        <w:ind w:left="0"/>
        <w:jc w:val="both"/>
      </w:pPr>
      <w:r>
        <w:rPr>
          <w:rFonts w:ascii="Times New Roman"/>
          <w:b w:val="false"/>
          <w:i w:val="false"/>
          <w:color w:val="000000"/>
          <w:sz w:val="28"/>
        </w:rPr>
        <w:t>
      500.02.001 жолында келісімшарт бойынша пайдалы қазбаны өндірудің қол жеткізілген жинақталған көлемі көрсетіледі;</w:t>
      </w:r>
    </w:p>
    <w:p>
      <w:pPr>
        <w:spacing w:after="0"/>
        <w:ind w:left="0"/>
        <w:jc w:val="both"/>
      </w:pPr>
      <w:r>
        <w:rPr>
          <w:rFonts w:ascii="Times New Roman"/>
          <w:b w:val="false"/>
          <w:i w:val="false"/>
          <w:color w:val="000000"/>
          <w:sz w:val="28"/>
        </w:rPr>
        <w:t>
      500.02.002 жолында жер Жер қойнауын пайдалануға арналған келісімшартында көзделген салық режиміне сәйкес есептелген өндіру бонусының сомасы көрсетіледі;</w:t>
      </w:r>
    </w:p>
    <w:p>
      <w:pPr>
        <w:spacing w:after="0"/>
        <w:ind w:left="0"/>
        <w:jc w:val="both"/>
      </w:pPr>
      <w:r>
        <w:rPr>
          <w:rFonts w:ascii="Times New Roman"/>
          <w:b w:val="false"/>
          <w:i w:val="false"/>
          <w:color w:val="000000"/>
          <w:sz w:val="28"/>
        </w:rPr>
        <w:t>
      500.02.003 жолында жыл басынан өндіру бонусының жиналған сомасы көрсетіледі.</w:t>
      </w:r>
    </w:p>
    <w:bookmarkStart w:name="z817" w:id="841"/>
    <w:p>
      <w:pPr>
        <w:spacing w:after="0"/>
        <w:ind w:left="0"/>
        <w:jc w:val="both"/>
      </w:pPr>
      <w:r>
        <w:rPr>
          <w:rFonts w:ascii="Times New Roman"/>
          <w:b w:val="false"/>
          <w:i w:val="false"/>
          <w:color w:val="000000"/>
          <w:sz w:val="28"/>
        </w:rPr>
        <w:t>
      19. "Коммерциялық табуға дейінгі өндіру бонусы" бөлімінде:</w:t>
      </w:r>
    </w:p>
    <w:bookmarkEnd w:id="841"/>
    <w:p>
      <w:pPr>
        <w:spacing w:after="0"/>
        <w:ind w:left="0"/>
        <w:jc w:val="both"/>
      </w:pPr>
      <w:r>
        <w:rPr>
          <w:rFonts w:ascii="Times New Roman"/>
          <w:b w:val="false"/>
          <w:i w:val="false"/>
          <w:color w:val="000000"/>
          <w:sz w:val="28"/>
        </w:rPr>
        <w:t>
      Бұл бөлім Жер қойнауын пайдалануға арналған келісімшартында көзделген салық режиміне сәйкес толтырылады;</w:t>
      </w:r>
    </w:p>
    <w:p>
      <w:pPr>
        <w:spacing w:after="0"/>
        <w:ind w:left="0"/>
        <w:jc w:val="both"/>
      </w:pPr>
      <w:r>
        <w:rPr>
          <w:rFonts w:ascii="Times New Roman"/>
          <w:b w:val="false"/>
          <w:i w:val="false"/>
          <w:color w:val="000000"/>
          <w:sz w:val="28"/>
        </w:rPr>
        <w:t>
      500.02.004 жолында Жер қойнауын пайдалануға арналған келісімшартында көзделген салық режиміне сәйкес салық кезеңі үшін есептелген өндіру бонусының сомасы көрсетіледі;</w:t>
      </w:r>
    </w:p>
    <w:p>
      <w:pPr>
        <w:spacing w:after="0"/>
        <w:ind w:left="0"/>
        <w:jc w:val="both"/>
      </w:pPr>
      <w:r>
        <w:rPr>
          <w:rFonts w:ascii="Times New Roman"/>
          <w:b w:val="false"/>
          <w:i w:val="false"/>
          <w:color w:val="000000"/>
          <w:sz w:val="28"/>
        </w:rPr>
        <w:t>
      500.02.005 жолында жыл басынан өндіру бонусының жинақталған сомасы көрсетіледі.</w:t>
      </w:r>
    </w:p>
    <w:p>
      <w:pPr>
        <w:spacing w:after="0"/>
        <w:ind w:left="0"/>
        <w:jc w:val="both"/>
      </w:pPr>
      <w:r>
        <w:rPr>
          <w:rFonts w:ascii="Times New Roman"/>
          <w:b w:val="false"/>
          <w:i w:val="false"/>
          <w:color w:val="000000"/>
          <w:sz w:val="28"/>
        </w:rPr>
        <w:t xml:space="preserve">
      500.02.006 жолында төлеуге жататын өндіру бонусының сомасы, 500.02.003 немесе 500.02.005 жолдарының анқыталатын мәні көрсетіледі. Осы жолдың мәні Декларацияның 500.00.002 жолына көшіріледі. </w:t>
      </w:r>
    </w:p>
    <w:bookmarkStart w:name="z818" w:id="842"/>
    <w:p>
      <w:pPr>
        <w:spacing w:after="0"/>
        <w:ind w:left="0"/>
        <w:jc w:val="left"/>
      </w:pPr>
      <w:r>
        <w:rPr>
          <w:rFonts w:ascii="Times New Roman"/>
          <w:b/>
          <w:i w:val="false"/>
          <w:color w:val="000000"/>
        </w:rPr>
        <w:t xml:space="preserve"> 5-тарау. Өнiмдi бөлу бойынша Қазақстан Республикасының үлесі – 500.03-нысанын жасау</w:t>
      </w:r>
    </w:p>
    <w:bookmarkEnd w:id="842"/>
    <w:bookmarkStart w:name="z819" w:id="843"/>
    <w:p>
      <w:pPr>
        <w:spacing w:after="0"/>
        <w:ind w:left="0"/>
        <w:jc w:val="both"/>
      </w:pPr>
      <w:r>
        <w:rPr>
          <w:rFonts w:ascii="Times New Roman"/>
          <w:b w:val="false"/>
          <w:i w:val="false"/>
          <w:color w:val="000000"/>
          <w:sz w:val="28"/>
        </w:rPr>
        <w:t>
      20. 500.03-нысаны өнімді бөлу бойынша Қазақстан Республикасының үлесін есептеуге арналған. Нысан Жер қойнауын пайдалануға арналған келісімшартын жасасқан жер қойнауын пайдаланушылармен жасалады.</w:t>
      </w:r>
    </w:p>
    <w:bookmarkEnd w:id="843"/>
    <w:bookmarkStart w:name="z820" w:id="844"/>
    <w:p>
      <w:pPr>
        <w:spacing w:after="0"/>
        <w:ind w:left="0"/>
        <w:jc w:val="both"/>
      </w:pPr>
      <w:r>
        <w:rPr>
          <w:rFonts w:ascii="Times New Roman"/>
          <w:b w:val="false"/>
          <w:i w:val="false"/>
          <w:color w:val="000000"/>
          <w:sz w:val="28"/>
        </w:rPr>
        <w:t>
      21. "2004 жылғы 1 қаңтарға дейін жасасқан жер қойнауын пайдалану келісімшарттары бойынша өнімді бөлу бойынша Қазақстан Республикасының үлесін есептеу" бөлімінде:</w:t>
      </w:r>
    </w:p>
    <w:bookmarkEnd w:id="844"/>
    <w:p>
      <w:pPr>
        <w:spacing w:after="0"/>
        <w:ind w:left="0"/>
        <w:jc w:val="both"/>
      </w:pPr>
      <w:r>
        <w:rPr>
          <w:rFonts w:ascii="Times New Roman"/>
          <w:b w:val="false"/>
          <w:i w:val="false"/>
          <w:color w:val="000000"/>
          <w:sz w:val="28"/>
        </w:rPr>
        <w:t>
      1) 500.03.001 жолында салық кезеңі ішінде өндірілген өнімнің жалпы көлемі көрсетіледі. Егер өндірілген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осы жол жер қойнауын пайдаланушылармен толтырылады;</w:t>
      </w:r>
    </w:p>
    <w:p>
      <w:pPr>
        <w:spacing w:after="0"/>
        <w:ind w:left="0"/>
        <w:jc w:val="both"/>
      </w:pPr>
      <w:r>
        <w:rPr>
          <w:rFonts w:ascii="Times New Roman"/>
          <w:b w:val="false"/>
          <w:i w:val="false"/>
          <w:color w:val="000000"/>
          <w:sz w:val="28"/>
        </w:rPr>
        <w:t>
      2) 500.03.002 жолында салық кезеңінде өткізілген өнімнің жалпы көлемі көрсетіледі. Бұл жол жер қойнауын пайдаланушылармен, егер өткізілген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3) 500.03.003 жолында өндірілген өнімнің жалпы құны көрсетіледі. Осы жол жер қойнауын пайдаланушылармен, егер өндірілген өнімнің жалпы құны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xml:space="preserve">
      4) 500.03.004 жолында қосылған құн салығы мен акцизді есепке алмағандағы өнімді өткізуден түскен табыс көрсетіледі. Бұл жолға 500.04-нысанының Е бағаны 00000001 жолының жиынтық сомасы көшіріледі. Бұл жолды Жер қойнауын пайдалануға арналған келісімшарт шарттарына сәйкес өткізілген өнімнің жалпы көлемі Қазақстан Республикасының үлесін есептеу үшін база болып табылған жағдайда жер қойнауын пайдаланушылармен толтырылады; </w:t>
      </w:r>
    </w:p>
    <w:p>
      <w:pPr>
        <w:spacing w:after="0"/>
        <w:ind w:left="0"/>
        <w:jc w:val="both"/>
      </w:pPr>
      <w:r>
        <w:rPr>
          <w:rFonts w:ascii="Times New Roman"/>
          <w:b w:val="false"/>
          <w:i w:val="false"/>
          <w:color w:val="000000"/>
          <w:sz w:val="28"/>
        </w:rPr>
        <w:t>
      5) 500.03.005 жолында өнімді сатумен байланысты шығындар көрсетіледі, егер Жер қойнауын пайдалануға арналған келісімшарт шарттарына сәйкес аталған шығындар өтемдік және пайдалыға бөлуге жататын болса, өнімнің құнын айқындау кезінде есепке алынады. Бұл жолға 500.05-нысанының С бағаны 00000001 жолының жиынтық сомасы көшіріледі;</w:t>
      </w:r>
    </w:p>
    <w:p>
      <w:pPr>
        <w:spacing w:after="0"/>
        <w:ind w:left="0"/>
        <w:jc w:val="both"/>
      </w:pPr>
      <w:r>
        <w:rPr>
          <w:rFonts w:ascii="Times New Roman"/>
          <w:b w:val="false"/>
          <w:i w:val="false"/>
          <w:color w:val="000000"/>
          <w:sz w:val="28"/>
        </w:rPr>
        <w:t>
      6) 500.03.006 жолында Жер қойнауын пайдалануға арналған келісімшарт шарттарына сәйкес салық кезеңі ішінде роялтидің нақты төленген сомасы көрсетіледі;</w:t>
      </w:r>
    </w:p>
    <w:p>
      <w:pPr>
        <w:spacing w:after="0"/>
        <w:ind w:left="0"/>
        <w:jc w:val="both"/>
      </w:pPr>
      <w:r>
        <w:rPr>
          <w:rFonts w:ascii="Times New Roman"/>
          <w:b w:val="false"/>
          <w:i w:val="false"/>
          <w:color w:val="000000"/>
          <w:sz w:val="28"/>
        </w:rPr>
        <w:t xml:space="preserve">
      7) 500.03.007 жолында Жер қойнауын пайдалануға арналған келісімшарт шарттарына сәйкес айқындалған өтемдік және пайдалыға бөлуге жататын өнімнің жалпы құны көрсетіледі; </w:t>
      </w:r>
    </w:p>
    <w:p>
      <w:pPr>
        <w:spacing w:after="0"/>
        <w:ind w:left="0"/>
        <w:jc w:val="both"/>
      </w:pPr>
      <w:r>
        <w:rPr>
          <w:rFonts w:ascii="Times New Roman"/>
          <w:b w:val="false"/>
          <w:i w:val="false"/>
          <w:color w:val="000000"/>
          <w:sz w:val="28"/>
        </w:rPr>
        <w:t>
      8) 500.03.008 жолында Трансферттік баға белгілеу туралы заңына сәйкес айқындалған өтемдік және пайдалыға бөлуге жататын өнім құнының ауытқу сомасы көрсетіледі;</w:t>
      </w:r>
    </w:p>
    <w:p>
      <w:pPr>
        <w:spacing w:after="0"/>
        <w:ind w:left="0"/>
        <w:jc w:val="both"/>
      </w:pPr>
      <w:r>
        <w:rPr>
          <w:rFonts w:ascii="Times New Roman"/>
          <w:b w:val="false"/>
          <w:i w:val="false"/>
          <w:color w:val="000000"/>
          <w:sz w:val="28"/>
        </w:rPr>
        <w:t>
      9) 500.03.009 жолында Трансферттік баға белгілеу туралы заңына сәйкес түзету ескерілген Жер қойнауын пайдалануға арналған келісімшарт шарттарына сәйкес айқындалған өтемдік және пайдалыға бөлуге жататын өнімнің жалпы құны (500.03.007 және 500.03.008 жолдарының сомасы) көрсетіледі;</w:t>
      </w:r>
    </w:p>
    <w:p>
      <w:pPr>
        <w:spacing w:after="0"/>
        <w:ind w:left="0"/>
        <w:jc w:val="both"/>
      </w:pPr>
      <w:r>
        <w:rPr>
          <w:rFonts w:ascii="Times New Roman"/>
          <w:b w:val="false"/>
          <w:i w:val="false"/>
          <w:color w:val="000000"/>
          <w:sz w:val="28"/>
        </w:rPr>
        <w:t>
      10) 500.03.010 жолында Жер қойнауын пайдалануға арналған келісімшарт шарттарына ең көп жол берілген мөлшерден аспайтын мөлшердегі салық кезеңі үшін өтелетін өнім есебінен өтелген шығындар сомасы көрсетіледі. Бұл жолға 500.06.005 жолының шамасы көшіріледі;</w:t>
      </w:r>
    </w:p>
    <w:p>
      <w:pPr>
        <w:spacing w:after="0"/>
        <w:ind w:left="0"/>
        <w:jc w:val="both"/>
      </w:pPr>
      <w:r>
        <w:rPr>
          <w:rFonts w:ascii="Times New Roman"/>
          <w:b w:val="false"/>
          <w:i w:val="false"/>
          <w:color w:val="000000"/>
          <w:sz w:val="28"/>
        </w:rPr>
        <w:t xml:space="preserve">
      11) 500.03.011 жолында 500.03.009 және 500.03.010 жолдарының айырмасы ретінде айқындалатын Қазақстан Республикасы мен жер қойнауын пайдаланушы арасында бөлінуі тиіс пайда өнімінің сомасы көрсетіледі. </w:t>
      </w:r>
    </w:p>
    <w:p>
      <w:pPr>
        <w:spacing w:after="0"/>
        <w:ind w:left="0"/>
        <w:jc w:val="both"/>
      </w:pPr>
      <w:r>
        <w:rPr>
          <w:rFonts w:ascii="Times New Roman"/>
          <w:b w:val="false"/>
          <w:i w:val="false"/>
          <w:color w:val="000000"/>
          <w:sz w:val="28"/>
        </w:rPr>
        <w:t xml:space="preserve">
      12) 500.03.012 жолында Жер қойнауын пайдалануға арналған келісімшарт шарттарына сәйкес белгіленген өнім бөлу бойынша Қазақстан Республикасы үлесінің қолданылатын ставкасы, пайызда көрсетіледі; </w:t>
      </w:r>
    </w:p>
    <w:p>
      <w:pPr>
        <w:spacing w:after="0"/>
        <w:ind w:left="0"/>
        <w:jc w:val="both"/>
      </w:pPr>
      <w:r>
        <w:rPr>
          <w:rFonts w:ascii="Times New Roman"/>
          <w:b w:val="false"/>
          <w:i w:val="false"/>
          <w:color w:val="000000"/>
          <w:sz w:val="28"/>
        </w:rPr>
        <w:t>
      13) 500.03.013 жолында 500.03.011 және 500.03.012 жолдарында көрсетілген шамалардың туындысы ретінде айқындалатын бюджетке төленуі тиіс өнім бөлу бойынша Қазақстан Республикасының үлесінің есептелген сомасы көрсетіледі;</w:t>
      </w:r>
    </w:p>
    <w:p>
      <w:pPr>
        <w:spacing w:after="0"/>
        <w:ind w:left="0"/>
        <w:jc w:val="both"/>
      </w:pPr>
      <w:r>
        <w:rPr>
          <w:rFonts w:ascii="Times New Roman"/>
          <w:b w:val="false"/>
          <w:i w:val="false"/>
          <w:color w:val="000000"/>
          <w:sz w:val="28"/>
        </w:rPr>
        <w:t>
      14) 500.03.014 жолында Республикаға бөлінген есептелген банк пайыздарының сомасы көрсетіледі. Бұл жол келісімшартқа сәйкес бекітілген мәмілелер шеңберінде соңғы сатулардан түсімдер бірлескен банк шотына аударылатын және шығындарды төлегенге дейін және қатысушылар арасында бөлгенге дейін сонда болатын, орналасқан кезеңіне банк пайыздары есептелетін кәсіпорындар үшін қолданылады.</w:t>
      </w:r>
    </w:p>
    <w:bookmarkStart w:name="z821" w:id="845"/>
    <w:p>
      <w:pPr>
        <w:spacing w:after="0"/>
        <w:ind w:left="0"/>
        <w:jc w:val="both"/>
      </w:pPr>
      <w:r>
        <w:rPr>
          <w:rFonts w:ascii="Times New Roman"/>
          <w:b w:val="false"/>
          <w:i w:val="false"/>
          <w:color w:val="000000"/>
          <w:sz w:val="28"/>
        </w:rPr>
        <w:t>
      22. "2005 жылдың 1 қаңтарынан кейін жасалған Жер қойнауын пайдалануға арналған келісімшарт бойынша өнім бөлу бойынша Қазақстан Республикасының үлесін есептеу" бөлімінде:</w:t>
      </w:r>
    </w:p>
    <w:bookmarkEnd w:id="845"/>
    <w:p>
      <w:pPr>
        <w:spacing w:after="0"/>
        <w:ind w:left="0"/>
        <w:jc w:val="both"/>
      </w:pPr>
      <w:r>
        <w:rPr>
          <w:rFonts w:ascii="Times New Roman"/>
          <w:b w:val="false"/>
          <w:i w:val="false"/>
          <w:color w:val="000000"/>
          <w:sz w:val="28"/>
        </w:rPr>
        <w:t>
      1) 500.03.015 жолында салық кезеңі ішінде өндірілген өнімнің жалпы көлемі көрсетіледі;</w:t>
      </w:r>
    </w:p>
    <w:p>
      <w:pPr>
        <w:spacing w:after="0"/>
        <w:ind w:left="0"/>
        <w:jc w:val="both"/>
      </w:pPr>
      <w:r>
        <w:rPr>
          <w:rFonts w:ascii="Times New Roman"/>
          <w:b w:val="false"/>
          <w:i w:val="false"/>
          <w:color w:val="000000"/>
          <w:sz w:val="28"/>
        </w:rPr>
        <w:t>
      2) 500.03.016 жолында қосылған құн салығы мен акцизді есепке алмағандағы өнім өткізуден түскен табыс көрсетіледі. Бұл жолға 500.04-нысанының Е бағаны 00000001 жолының жиынтық сомасы көшіріледі;</w:t>
      </w:r>
    </w:p>
    <w:p>
      <w:pPr>
        <w:spacing w:after="0"/>
        <w:ind w:left="0"/>
        <w:jc w:val="both"/>
      </w:pPr>
      <w:r>
        <w:rPr>
          <w:rFonts w:ascii="Times New Roman"/>
          <w:b w:val="false"/>
          <w:i w:val="false"/>
          <w:color w:val="000000"/>
          <w:sz w:val="28"/>
        </w:rPr>
        <w:t>
      3) 500.03.017 жолында Трансферттік баға белгілеу туралы заңына сәйкес түзетуден түскен табыс көрсетіледі;</w:t>
      </w:r>
    </w:p>
    <w:p>
      <w:pPr>
        <w:spacing w:after="0"/>
        <w:ind w:left="0"/>
        <w:jc w:val="both"/>
      </w:pPr>
      <w:r>
        <w:rPr>
          <w:rFonts w:ascii="Times New Roman"/>
          <w:b w:val="false"/>
          <w:i w:val="false"/>
          <w:color w:val="000000"/>
          <w:sz w:val="28"/>
        </w:rPr>
        <w:t>
      4) 500.03.018 жолында егер өнімді өткізуге байланысты шығындар келісімшарттар шарттары бойынша өтемдік және пайдалыға бөлуге жататын өнім құнын айқындау кезінде ескерілген жағдайда аталған шығындар көрсетіледі Бұл жолға 500.05-нысанының С бағаны 00000001 жолының жиынтық сомасы көшіріледі. Бұл жолға 500.05-қосымшаның С бағанының жиынтық шамасы көшіріледі;</w:t>
      </w:r>
    </w:p>
    <w:p>
      <w:pPr>
        <w:spacing w:after="0"/>
        <w:ind w:left="0"/>
        <w:jc w:val="both"/>
      </w:pPr>
      <w:r>
        <w:rPr>
          <w:rFonts w:ascii="Times New Roman"/>
          <w:b w:val="false"/>
          <w:i w:val="false"/>
          <w:color w:val="000000"/>
          <w:sz w:val="28"/>
        </w:rPr>
        <w:t>
      5) 500.03.019 жолында салық кезеңі ішінде өткізілген өнімнің жалпы көлемі көрсетіледі;</w:t>
      </w:r>
    </w:p>
    <w:p>
      <w:pPr>
        <w:spacing w:after="0"/>
        <w:ind w:left="0"/>
        <w:jc w:val="both"/>
      </w:pPr>
      <w:r>
        <w:rPr>
          <w:rFonts w:ascii="Times New Roman"/>
          <w:b w:val="false"/>
          <w:i w:val="false"/>
          <w:color w:val="000000"/>
          <w:sz w:val="28"/>
        </w:rPr>
        <w:t>
      6) 500.03.020 жолында (500.03.016+500.03.017-500.03.018)/500.03.019 жолдарының қатынасы ретінде анықталатын, бөлу нүктесіндегі өнімді өткізудің орташа бағасы көрсетіледі;</w:t>
      </w:r>
    </w:p>
    <w:p>
      <w:pPr>
        <w:spacing w:after="0"/>
        <w:ind w:left="0"/>
        <w:jc w:val="both"/>
      </w:pPr>
      <w:r>
        <w:rPr>
          <w:rFonts w:ascii="Times New Roman"/>
          <w:b w:val="false"/>
          <w:i w:val="false"/>
          <w:color w:val="000000"/>
          <w:sz w:val="28"/>
        </w:rPr>
        <w:t>
      7) 500.03.021 жолында 500.03.015 және 500.03.020 жолдарының туындысы ретінде айқындалатын өндірілген өнімнің құны көрсетіледі;</w:t>
      </w:r>
    </w:p>
    <w:p>
      <w:pPr>
        <w:spacing w:after="0"/>
        <w:ind w:left="0"/>
        <w:jc w:val="both"/>
      </w:pPr>
      <w:r>
        <w:rPr>
          <w:rFonts w:ascii="Times New Roman"/>
          <w:b w:val="false"/>
          <w:i w:val="false"/>
          <w:color w:val="000000"/>
          <w:sz w:val="28"/>
        </w:rPr>
        <w:t>
      8) 500.03.022 жолында өтемдік өнімнің үлесі көрсетіледі;</w:t>
      </w:r>
    </w:p>
    <w:p>
      <w:pPr>
        <w:spacing w:after="0"/>
        <w:ind w:left="0"/>
        <w:jc w:val="both"/>
      </w:pPr>
      <w:r>
        <w:rPr>
          <w:rFonts w:ascii="Times New Roman"/>
          <w:b w:val="false"/>
          <w:i w:val="false"/>
          <w:color w:val="000000"/>
          <w:sz w:val="28"/>
        </w:rPr>
        <w:t>
      9) 500.03.023 жолында өтемдік өнімнің көлемі көрсетіледі;</w:t>
      </w:r>
    </w:p>
    <w:p>
      <w:pPr>
        <w:spacing w:after="0"/>
        <w:ind w:left="0"/>
        <w:jc w:val="both"/>
      </w:pPr>
      <w:r>
        <w:rPr>
          <w:rFonts w:ascii="Times New Roman"/>
          <w:b w:val="false"/>
          <w:i w:val="false"/>
          <w:color w:val="000000"/>
          <w:sz w:val="28"/>
        </w:rPr>
        <w:t>
      10) 500.03.024 жолында өтелетін шығындар көрсетіледі, салық кезеңінде өтемдік өнім есебінен нақты өтелген. Бұл жолға 500.06.009 жолының шамасы көшіріледі;</w:t>
      </w:r>
    </w:p>
    <w:p>
      <w:pPr>
        <w:spacing w:after="0"/>
        <w:ind w:left="0"/>
        <w:jc w:val="both"/>
      </w:pPr>
      <w:r>
        <w:rPr>
          <w:rFonts w:ascii="Times New Roman"/>
          <w:b w:val="false"/>
          <w:i w:val="false"/>
          <w:color w:val="000000"/>
          <w:sz w:val="28"/>
        </w:rPr>
        <w:t>
      11) 500.03.025 жолында 500.03.015 және 500.03.023 жолдарының айырмасы ретінде айқындалатын Қазақстан Республикасы мен жер қойнауын пайдаланушы арасында бөлуге жататын өндірілген өнім көлемі көрсетіледі;</w:t>
      </w:r>
    </w:p>
    <w:p>
      <w:pPr>
        <w:spacing w:after="0"/>
        <w:ind w:left="0"/>
        <w:jc w:val="both"/>
      </w:pPr>
      <w:r>
        <w:rPr>
          <w:rFonts w:ascii="Times New Roman"/>
          <w:b w:val="false"/>
          <w:i w:val="false"/>
          <w:color w:val="000000"/>
          <w:sz w:val="28"/>
        </w:rPr>
        <w:t>
      12) 500.03.026 жолында Жер қойнауын пайдалануға арналған келісімшарт шарттарына сәйкес айқындалатын R-факторы (табыстылық көрсеткіші) көрсетіледі;</w:t>
      </w:r>
    </w:p>
    <w:p>
      <w:pPr>
        <w:spacing w:after="0"/>
        <w:ind w:left="0"/>
        <w:jc w:val="both"/>
      </w:pPr>
      <w:r>
        <w:rPr>
          <w:rFonts w:ascii="Times New Roman"/>
          <w:b w:val="false"/>
          <w:i w:val="false"/>
          <w:color w:val="000000"/>
          <w:sz w:val="28"/>
        </w:rPr>
        <w:t>
      13) 500.03.027 жолында Жер қойнауын пайдалануға арналған келісімшарт шарттарына сәйкес айқындалатын РІН (рентабельділіктің ішкі нормасы) көрсетіледі;</w:t>
      </w:r>
    </w:p>
    <w:p>
      <w:pPr>
        <w:spacing w:after="0"/>
        <w:ind w:left="0"/>
        <w:jc w:val="both"/>
      </w:pPr>
      <w:r>
        <w:rPr>
          <w:rFonts w:ascii="Times New Roman"/>
          <w:b w:val="false"/>
          <w:i w:val="false"/>
          <w:color w:val="000000"/>
          <w:sz w:val="28"/>
        </w:rPr>
        <w:t>
      14) 500.03.028 жолында Жер қойнауын пайдалануға арналған келісімшарт шарттарына сәйкес айқындалатын Р–факторы (баға коэфициенті) көрсетіледі;</w:t>
      </w:r>
    </w:p>
    <w:p>
      <w:pPr>
        <w:spacing w:after="0"/>
        <w:ind w:left="0"/>
        <w:jc w:val="both"/>
      </w:pPr>
      <w:r>
        <w:rPr>
          <w:rFonts w:ascii="Times New Roman"/>
          <w:b w:val="false"/>
          <w:i w:val="false"/>
          <w:color w:val="000000"/>
          <w:sz w:val="28"/>
        </w:rPr>
        <w:t>
      15) 500.03.029 жолында жер қойнауын пайдаланушының пайда түсіретін өнімдегі үлесі, пайызда көрсетіледі;</w:t>
      </w:r>
    </w:p>
    <w:p>
      <w:pPr>
        <w:spacing w:after="0"/>
        <w:ind w:left="0"/>
        <w:jc w:val="both"/>
      </w:pPr>
      <w:r>
        <w:rPr>
          <w:rFonts w:ascii="Times New Roman"/>
          <w:b w:val="false"/>
          <w:i w:val="false"/>
          <w:color w:val="000000"/>
          <w:sz w:val="28"/>
        </w:rPr>
        <w:t>
      16) 500.03.030 жолында Жер қойнауын пайдалануға арналған келісімшарт шарттарына сәйкес айқындалатын жер қойнауын пайдаланушының пайда түсіретін өнімдегі үлесі көрсетіледі;</w:t>
      </w:r>
    </w:p>
    <w:p>
      <w:pPr>
        <w:spacing w:after="0"/>
        <w:ind w:left="0"/>
        <w:jc w:val="both"/>
      </w:pPr>
      <w:r>
        <w:rPr>
          <w:rFonts w:ascii="Times New Roman"/>
          <w:b w:val="false"/>
          <w:i w:val="false"/>
          <w:color w:val="000000"/>
          <w:sz w:val="28"/>
        </w:rPr>
        <w:t xml:space="preserve">
      17) 500.03.031 жолында 500.03.025 және 500.03.030 жолдарының айырмасы ретінде айқындалатын өнімді бөлу бойынша Қазақстан Республикасының үлесі көрсетіледі; </w:t>
      </w:r>
    </w:p>
    <w:p>
      <w:pPr>
        <w:spacing w:after="0"/>
        <w:ind w:left="0"/>
        <w:jc w:val="both"/>
      </w:pPr>
      <w:r>
        <w:rPr>
          <w:rFonts w:ascii="Times New Roman"/>
          <w:b w:val="false"/>
          <w:i w:val="false"/>
          <w:color w:val="000000"/>
          <w:sz w:val="28"/>
        </w:rPr>
        <w:t>
      18) 500.03.032 жолында 500.03.020 және 500.03.031 жолдарының туындысы ретінде айқындалатын, құндық түрдегі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19) 500.03.033 жолында төлеуге жататын өнімді бөлу бойынша Қазақстан Республикасының үлесі көрсетіледі. Бұл жолға 500.03.013 немесе 500.03.014 немесе 500.03.032 жолдарының сомасы көшіріледі. Осы жолдың мәні Декларацияның 500.00.003 жолына көшіріледі.</w:t>
      </w:r>
    </w:p>
    <w:bookmarkStart w:name="z822" w:id="846"/>
    <w:p>
      <w:pPr>
        <w:spacing w:after="0"/>
        <w:ind w:left="0"/>
        <w:jc w:val="left"/>
      </w:pPr>
      <w:r>
        <w:rPr>
          <w:rFonts w:ascii="Times New Roman"/>
          <w:b/>
          <w:i w:val="false"/>
          <w:color w:val="000000"/>
        </w:rPr>
        <w:t xml:space="preserve"> 6-тарау. Өнімді өткізуден түскен табыстар – 500.04-нысанын толтыру бойынша түсіндірме</w:t>
      </w:r>
    </w:p>
    <w:bookmarkEnd w:id="846"/>
    <w:bookmarkStart w:name="z823" w:id="847"/>
    <w:p>
      <w:pPr>
        <w:spacing w:after="0"/>
        <w:ind w:left="0"/>
        <w:jc w:val="both"/>
      </w:pPr>
      <w:r>
        <w:rPr>
          <w:rFonts w:ascii="Times New Roman"/>
          <w:b w:val="false"/>
          <w:i w:val="false"/>
          <w:color w:val="000000"/>
          <w:sz w:val="28"/>
        </w:rPr>
        <w:t>
      23. 500.04-нысаны салық кезеңі ішінде өнімді сатудан түскен табыстарды айқындау бойынша ақпаратты көрсетуге арналған.</w:t>
      </w:r>
    </w:p>
    <w:bookmarkEnd w:id="847"/>
    <w:p>
      <w:pPr>
        <w:spacing w:after="0"/>
        <w:ind w:left="0"/>
        <w:jc w:val="both"/>
      </w:pPr>
      <w:r>
        <w:rPr>
          <w:rFonts w:ascii="Times New Roman"/>
          <w:b w:val="false"/>
          <w:i w:val="false"/>
          <w:color w:val="000000"/>
          <w:sz w:val="28"/>
        </w:rPr>
        <w:t>
      Егер Жер қойнауын пайдалануға арналған келісімшартында Қазақстан Республикасы үлесінің есебі үшін есептің кассалық әдісі қолданылатыны көзделсе, онда есепте төлем жер қойнауын пайдаланушының немесе уәкілетті мемлекеттік органның тиісті шотына түскен өткізу бойынша айналымдар ғана көрсетіледі.</w:t>
      </w:r>
    </w:p>
    <w:p>
      <w:pPr>
        <w:spacing w:after="0"/>
        <w:ind w:left="0"/>
        <w:jc w:val="both"/>
      </w:pPr>
      <w:r>
        <w:rPr>
          <w:rFonts w:ascii="Times New Roman"/>
          <w:b w:val="false"/>
          <w:i w:val="false"/>
          <w:color w:val="000000"/>
          <w:sz w:val="28"/>
        </w:rPr>
        <w:t>
      24. "Өткізу көлемі"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салық төлеушінің тіркеу нөмірі немесе резиденттік елінің коды көрсетіледі.</w:t>
      </w:r>
    </w:p>
    <w:p>
      <w:pPr>
        <w:spacing w:after="0"/>
        <w:ind w:left="0"/>
        <w:jc w:val="both"/>
      </w:pPr>
      <w:r>
        <w:rPr>
          <w:rFonts w:ascii="Times New Roman"/>
          <w:b w:val="false"/>
          <w:i w:val="false"/>
          <w:color w:val="000000"/>
          <w:sz w:val="28"/>
        </w:rPr>
        <w:t>
      Резидент емес салық төлеушінің резидент елінің коды Тауарларды декларациялау Қағидасының 22 "Әлем елдері жіктеушісіне" қосымшасына сәйкес көрсетіледі;</w:t>
      </w:r>
    </w:p>
    <w:p>
      <w:pPr>
        <w:spacing w:after="0"/>
        <w:ind w:left="0"/>
        <w:jc w:val="both"/>
      </w:pPr>
      <w:r>
        <w:rPr>
          <w:rFonts w:ascii="Times New Roman"/>
          <w:b w:val="false"/>
          <w:i w:val="false"/>
          <w:color w:val="000000"/>
          <w:sz w:val="28"/>
        </w:rPr>
        <w:t>
      3) С бағанында өткізілген өнім көлемі (тоннада, текше м, унцияларда және т. б.) көрсетіледі;</w:t>
      </w:r>
    </w:p>
    <w:p>
      <w:pPr>
        <w:spacing w:after="0"/>
        <w:ind w:left="0"/>
        <w:jc w:val="both"/>
      </w:pPr>
      <w:r>
        <w:rPr>
          <w:rFonts w:ascii="Times New Roman"/>
          <w:b w:val="false"/>
          <w:i w:val="false"/>
          <w:color w:val="000000"/>
          <w:sz w:val="28"/>
        </w:rPr>
        <w:t>
      4) D бағанында осы өнімді сату бағасы көрсетіледі;</w:t>
      </w:r>
    </w:p>
    <w:p>
      <w:pPr>
        <w:spacing w:after="0"/>
        <w:ind w:left="0"/>
        <w:jc w:val="both"/>
      </w:pPr>
      <w:r>
        <w:rPr>
          <w:rFonts w:ascii="Times New Roman"/>
          <w:b w:val="false"/>
          <w:i w:val="false"/>
          <w:color w:val="000000"/>
          <w:sz w:val="28"/>
        </w:rPr>
        <w:t>
      5) Е бағанында өнімді сатудан түскен табыс көрсетіледі.</w:t>
      </w:r>
    </w:p>
    <w:p>
      <w:pPr>
        <w:spacing w:after="0"/>
        <w:ind w:left="0"/>
        <w:jc w:val="both"/>
      </w:pPr>
      <w:r>
        <w:rPr>
          <w:rFonts w:ascii="Times New Roman"/>
          <w:b w:val="false"/>
          <w:i w:val="false"/>
          <w:color w:val="000000"/>
          <w:sz w:val="28"/>
        </w:rPr>
        <w:t>
      Е бағанында 00000001 жолының жиынтық сомасы 500.03-нысанның 500.03.004 немесе 500.03.016 жолына көшіріледі.</w:t>
      </w:r>
    </w:p>
    <w:bookmarkStart w:name="z824" w:id="848"/>
    <w:p>
      <w:pPr>
        <w:spacing w:after="0"/>
        <w:ind w:left="0"/>
        <w:jc w:val="left"/>
      </w:pPr>
      <w:r>
        <w:rPr>
          <w:rFonts w:ascii="Times New Roman"/>
          <w:b/>
          <w:i w:val="false"/>
          <w:color w:val="000000"/>
        </w:rPr>
        <w:t xml:space="preserve"> 7-тарау. Өтемдік және пайдалыға бөлуге тиісті өнімнің құнын айқындау кезінде шегеруге жататын шығындар – 500.05-нысанын толтыру бойынша түсіндірме</w:t>
      </w:r>
    </w:p>
    <w:bookmarkEnd w:id="848"/>
    <w:bookmarkStart w:name="z825" w:id="849"/>
    <w:p>
      <w:pPr>
        <w:spacing w:after="0"/>
        <w:ind w:left="0"/>
        <w:jc w:val="both"/>
      </w:pPr>
      <w:r>
        <w:rPr>
          <w:rFonts w:ascii="Times New Roman"/>
          <w:b w:val="false"/>
          <w:i w:val="false"/>
          <w:color w:val="000000"/>
          <w:sz w:val="28"/>
        </w:rPr>
        <w:t>
      25. 500.05-нысаны, егер Жер қойнауын пайдалануға арналған келісімшарт шарттары бойынша осы шығындар өтемдік және пайдалыға бөлуге тиісті өнімнің құнын айқындау кезінде ескерілетін жағдайда, салық кезеңі үшін өнімді өткізумен байланысты шығындарды айқындау бойынша ақпаратты көрсетуге арналған. Бұл ретте, осы нысанды 2004 жылғы 1 қаңтарға дейін және 2005 жылғы1 қаңтарынан кейін Жер қойнауын пайдалануға арналған келісімшартын жасасқан жер қойнауын пайдаланушылар толтырады.</w:t>
      </w:r>
    </w:p>
    <w:bookmarkEnd w:id="849"/>
    <w:p>
      <w:pPr>
        <w:spacing w:after="0"/>
        <w:ind w:left="0"/>
        <w:jc w:val="both"/>
      </w:pPr>
      <w:r>
        <w:rPr>
          <w:rFonts w:ascii="Times New Roman"/>
          <w:b w:val="false"/>
          <w:i w:val="false"/>
          <w:color w:val="000000"/>
          <w:sz w:val="28"/>
        </w:rPr>
        <w:t>
      26. "Шегерімге жататын шығындар"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шығындар баптарының қимасында салық кезеңі үшін өнімді өткізумен байланысты шығыстар көрсетіледі;</w:t>
      </w:r>
    </w:p>
    <w:p>
      <w:pPr>
        <w:spacing w:after="0"/>
        <w:ind w:left="0"/>
        <w:jc w:val="both"/>
      </w:pPr>
      <w:r>
        <w:rPr>
          <w:rFonts w:ascii="Times New Roman"/>
          <w:b w:val="false"/>
          <w:i w:val="false"/>
          <w:color w:val="000000"/>
          <w:sz w:val="28"/>
        </w:rPr>
        <w:t>
      3) С бағанында өнімді өткізумен байланысты шығындар сомасы көрсетіледі.</w:t>
      </w:r>
    </w:p>
    <w:p>
      <w:pPr>
        <w:spacing w:after="0"/>
        <w:ind w:left="0"/>
        <w:jc w:val="both"/>
      </w:pPr>
      <w:r>
        <w:rPr>
          <w:rFonts w:ascii="Times New Roman"/>
          <w:b w:val="false"/>
          <w:i w:val="false"/>
          <w:color w:val="000000"/>
          <w:sz w:val="28"/>
        </w:rPr>
        <w:t>
      С бағанында 00000001 жолының жиынтық сомасы 500.03-нысанның 500.03.005 немесе 500.03.018 жолына көшіріледі.</w:t>
      </w:r>
    </w:p>
    <w:bookmarkStart w:name="z826" w:id="850"/>
    <w:p>
      <w:pPr>
        <w:spacing w:after="0"/>
        <w:ind w:left="0"/>
        <w:jc w:val="left"/>
      </w:pPr>
      <w:r>
        <w:rPr>
          <w:rFonts w:ascii="Times New Roman"/>
          <w:b/>
          <w:i w:val="false"/>
          <w:color w:val="000000"/>
        </w:rPr>
        <w:t xml:space="preserve"> 8-тарау. Өтемдік өнім есебінен өтелетін шығындар – 500.06-нысанын толтыру бойынша түсіндірме</w:t>
      </w:r>
    </w:p>
    <w:bookmarkEnd w:id="850"/>
    <w:bookmarkStart w:name="z827" w:id="851"/>
    <w:p>
      <w:pPr>
        <w:spacing w:after="0"/>
        <w:ind w:left="0"/>
        <w:jc w:val="both"/>
      </w:pPr>
      <w:r>
        <w:rPr>
          <w:rFonts w:ascii="Times New Roman"/>
          <w:b w:val="false"/>
          <w:i w:val="false"/>
          <w:color w:val="000000"/>
          <w:sz w:val="28"/>
        </w:rPr>
        <w:t>
      27. 500.06-нысаны өтемдік өнім есебінен өтеуге жататын шығындарды айқындау бойынша ақпаратты көрсетуге арналған.</w:t>
      </w:r>
    </w:p>
    <w:bookmarkEnd w:id="851"/>
    <w:bookmarkStart w:name="z828" w:id="852"/>
    <w:p>
      <w:pPr>
        <w:spacing w:after="0"/>
        <w:ind w:left="0"/>
        <w:jc w:val="both"/>
      </w:pPr>
      <w:r>
        <w:rPr>
          <w:rFonts w:ascii="Times New Roman"/>
          <w:b w:val="false"/>
          <w:i w:val="false"/>
          <w:color w:val="000000"/>
          <w:sz w:val="28"/>
        </w:rPr>
        <w:t>
      28. "2004 жылғы 1 қаңтарға дейін жасалған Жер қойнауын пайдалануға арналған келісімшарты бойынша өтелетін шығындар" бөлімінде:</w:t>
      </w:r>
    </w:p>
    <w:bookmarkEnd w:id="852"/>
    <w:p>
      <w:pPr>
        <w:spacing w:after="0"/>
        <w:ind w:left="0"/>
        <w:jc w:val="both"/>
      </w:pPr>
      <w:r>
        <w:rPr>
          <w:rFonts w:ascii="Times New Roman"/>
          <w:b w:val="false"/>
          <w:i w:val="false"/>
          <w:color w:val="000000"/>
          <w:sz w:val="28"/>
        </w:rPr>
        <w:t>
      1) 500.06.001 жолында есепті салық кезеңінің басында өтемдік өнімдер есебінен өтеуге жататын шығындар" көрсетіледі. Бұл жолға 500.06.006 жолынан салық кезеңінің басына өтемдік өнім есебінен өтеуге жататын шығындар сомасы көшіріледі. Егер декларация бірінші рет табыс етілсе, онда аталған жол толтырылмайды;</w:t>
      </w:r>
    </w:p>
    <w:p>
      <w:pPr>
        <w:spacing w:after="0"/>
        <w:ind w:left="0"/>
        <w:jc w:val="both"/>
      </w:pPr>
      <w:r>
        <w:rPr>
          <w:rFonts w:ascii="Times New Roman"/>
          <w:b w:val="false"/>
          <w:i w:val="false"/>
          <w:color w:val="000000"/>
          <w:sz w:val="28"/>
        </w:rPr>
        <w:t>
      2) 500.06.002 жолында Жер қойнауын пайдалануға арналған келісімшарт шарттарына сәйкес өтемдік өнім есебінен өтеуге жататын салық кезеңі үшін жүргізілген нақты шығындар сомасы көрсетіледі;</w:t>
      </w:r>
    </w:p>
    <w:p>
      <w:pPr>
        <w:spacing w:after="0"/>
        <w:ind w:left="0"/>
        <w:jc w:val="both"/>
      </w:pPr>
      <w:r>
        <w:rPr>
          <w:rFonts w:ascii="Times New Roman"/>
          <w:b w:val="false"/>
          <w:i w:val="false"/>
          <w:color w:val="000000"/>
          <w:sz w:val="28"/>
        </w:rPr>
        <w:t>
      3) 500.06.003 жолында 500.06.001 және 500.06.002 жолдарында көрсетілген сомалардың қосындысымен айқындалатын өтемдік өнім есебінен өтеуге жататын шығындардың жалпы сомасы көрсетіледі;</w:t>
      </w:r>
    </w:p>
    <w:p>
      <w:pPr>
        <w:spacing w:after="0"/>
        <w:ind w:left="0"/>
        <w:jc w:val="both"/>
      </w:pPr>
      <w:r>
        <w:rPr>
          <w:rFonts w:ascii="Times New Roman"/>
          <w:b w:val="false"/>
          <w:i w:val="false"/>
          <w:color w:val="000000"/>
          <w:sz w:val="28"/>
        </w:rPr>
        <w:t>
      4) 500.06.004 жолында Жер қойнауын пайдалануға арналған келісімшарт шарттарына сәйкес салық кезеңінің басына өтелмеген шығындардың қалдығына есептелген сома көрсетіледі;</w:t>
      </w:r>
    </w:p>
    <w:p>
      <w:pPr>
        <w:spacing w:after="0"/>
        <w:ind w:left="0"/>
        <w:jc w:val="both"/>
      </w:pPr>
      <w:r>
        <w:rPr>
          <w:rFonts w:ascii="Times New Roman"/>
          <w:b w:val="false"/>
          <w:i w:val="false"/>
          <w:color w:val="000000"/>
          <w:sz w:val="28"/>
        </w:rPr>
        <w:t>
      5) 500.06.005 жолында Жер қойнауын пайдалануға арналған келісімшарт шарттарына сәйкес салық кезеңі үшін ең жоғарғы рұқсат етілетін мөлшерден асырылмай өтемдік өнім есебінен өтелетін шығындар сомасы көрсетіледі;</w:t>
      </w:r>
    </w:p>
    <w:p>
      <w:pPr>
        <w:spacing w:after="0"/>
        <w:ind w:left="0"/>
        <w:jc w:val="both"/>
      </w:pPr>
      <w:r>
        <w:rPr>
          <w:rFonts w:ascii="Times New Roman"/>
          <w:b w:val="false"/>
          <w:i w:val="false"/>
          <w:color w:val="000000"/>
          <w:sz w:val="28"/>
        </w:rPr>
        <w:t xml:space="preserve">
      6) 500.06.006 жолында салық кезеңінің соңына, өтелмеген шығыстар қалдығына есептелген соманы ескеріп өтемдік өнім есебінен өтелетін шығыстар сомасы көрсетіледі, ол кейінгі салық кезеңдеріне көшіріледі және (500.06.003 + 500.06.004 - 500.06.005) жолдарының қатынасы ретінде айқындалады. </w:t>
      </w:r>
    </w:p>
    <w:bookmarkStart w:name="z829" w:id="853"/>
    <w:p>
      <w:pPr>
        <w:spacing w:after="0"/>
        <w:ind w:left="0"/>
        <w:jc w:val="both"/>
      </w:pPr>
      <w:r>
        <w:rPr>
          <w:rFonts w:ascii="Times New Roman"/>
          <w:b w:val="false"/>
          <w:i w:val="false"/>
          <w:color w:val="000000"/>
          <w:sz w:val="28"/>
        </w:rPr>
        <w:t>
      29. "2004 жылдың 1 қаңтарынан кейін жасалған Жер қойнауын пайдалануға арналған келісімшарт бойынша өтелетін шығындар" бөлімінде:</w:t>
      </w:r>
    </w:p>
    <w:bookmarkEnd w:id="853"/>
    <w:p>
      <w:pPr>
        <w:spacing w:after="0"/>
        <w:ind w:left="0"/>
        <w:jc w:val="both"/>
      </w:pPr>
      <w:r>
        <w:rPr>
          <w:rFonts w:ascii="Times New Roman"/>
          <w:b w:val="false"/>
          <w:i w:val="false"/>
          <w:color w:val="000000"/>
          <w:sz w:val="28"/>
        </w:rPr>
        <w:t xml:space="preserve">
      1) 500.06.007 жолында салық кезеңінің басына жер қойнауын пайдаланушы өтемеген өтелетін шығындар көрсетіледі; </w:t>
      </w:r>
    </w:p>
    <w:p>
      <w:pPr>
        <w:spacing w:after="0"/>
        <w:ind w:left="0"/>
        <w:jc w:val="both"/>
      </w:pPr>
      <w:r>
        <w:rPr>
          <w:rFonts w:ascii="Times New Roman"/>
          <w:b w:val="false"/>
          <w:i w:val="false"/>
          <w:color w:val="000000"/>
          <w:sz w:val="28"/>
        </w:rPr>
        <w:t>
      2) 500.06.008 жолында салық кезеңінде нақты жүргізілген өтелетін шығындар көрсетіледі;</w:t>
      </w:r>
    </w:p>
    <w:p>
      <w:pPr>
        <w:spacing w:after="0"/>
        <w:ind w:left="0"/>
        <w:jc w:val="both"/>
      </w:pPr>
      <w:r>
        <w:rPr>
          <w:rFonts w:ascii="Times New Roman"/>
          <w:b w:val="false"/>
          <w:i w:val="false"/>
          <w:color w:val="000000"/>
          <w:sz w:val="28"/>
        </w:rPr>
        <w:t>
      3) 500.06.009 жолында есепті салық кезеңінде өтемдік өнім есебінен нақты өтелген өтелетін шығындар сомасы көрсетіледі;</w:t>
      </w:r>
    </w:p>
    <w:p>
      <w:pPr>
        <w:spacing w:after="0"/>
        <w:ind w:left="0"/>
        <w:jc w:val="both"/>
      </w:pPr>
      <w:r>
        <w:rPr>
          <w:rFonts w:ascii="Times New Roman"/>
          <w:b w:val="false"/>
          <w:i w:val="false"/>
          <w:color w:val="000000"/>
          <w:sz w:val="28"/>
        </w:rPr>
        <w:t>
      4) 500.06.010 жолында келесі салық кезеңдеріне көшірілетін және (500.06.007 + 500.06.008 - 500.06.009) қатынасы ретінде айқындалатын, салық кезеңінің соңына өтелмеген шығындардың қалдығы көрсетіледі.</w:t>
      </w:r>
    </w:p>
    <w:bookmarkStart w:name="z830" w:id="854"/>
    <w:p>
      <w:pPr>
        <w:spacing w:after="0"/>
        <w:ind w:left="0"/>
        <w:jc w:val="left"/>
      </w:pPr>
      <w:r>
        <w:rPr>
          <w:rFonts w:ascii="Times New Roman"/>
          <w:b/>
          <w:i w:val="false"/>
          <w:color w:val="000000"/>
        </w:rPr>
        <w:t xml:space="preserve"> 9. Өнімді бөлу туралы келісім (келісімшарт) бойынша қызметін жүзеге асыратын жер қойнауын пайдаланушының қосымша төлемі – 500.07-нысанын толтыру бойынша түсіндірме</w:t>
      </w:r>
    </w:p>
    <w:bookmarkEnd w:id="854"/>
    <w:bookmarkStart w:name="z831" w:id="855"/>
    <w:p>
      <w:pPr>
        <w:spacing w:after="0"/>
        <w:ind w:left="0"/>
        <w:jc w:val="both"/>
      </w:pPr>
      <w:r>
        <w:rPr>
          <w:rFonts w:ascii="Times New Roman"/>
          <w:b w:val="false"/>
          <w:i w:val="false"/>
          <w:color w:val="000000"/>
          <w:sz w:val="28"/>
        </w:rPr>
        <w:t>
      30. 500.07-нысан өнімді бөлу туралы келісім (келісімшарт) бойынша қызметін жүзеге асыратын жер қойнауын пайдаланушының қосымша төлемі бойынша ақпаратты бейнелеу үшін арналған.</w:t>
      </w:r>
    </w:p>
    <w:bookmarkEnd w:id="855"/>
    <w:bookmarkStart w:name="z832" w:id="856"/>
    <w:p>
      <w:pPr>
        <w:spacing w:after="0"/>
        <w:ind w:left="0"/>
        <w:jc w:val="both"/>
      </w:pPr>
      <w:r>
        <w:rPr>
          <w:rFonts w:ascii="Times New Roman"/>
          <w:b w:val="false"/>
          <w:i w:val="false"/>
          <w:color w:val="000000"/>
          <w:sz w:val="28"/>
        </w:rPr>
        <w:t>
      31. "Өнімді бөлу туралы келісім (келісімшарт) бойынша қызметін жүзеге асыратын жер қойнауын пайдаланушының қосымша төлемі" бөлімінде:</w:t>
      </w:r>
    </w:p>
    <w:bookmarkEnd w:id="856"/>
    <w:p>
      <w:pPr>
        <w:spacing w:after="0"/>
        <w:ind w:left="0"/>
        <w:jc w:val="both"/>
      </w:pPr>
      <w:r>
        <w:rPr>
          <w:rFonts w:ascii="Times New Roman"/>
          <w:b w:val="false"/>
          <w:i w:val="false"/>
          <w:color w:val="000000"/>
          <w:sz w:val="28"/>
        </w:rPr>
        <w:t>
      1) 500.07.001 жолында газды қоспағанда, өндірілген мұнайдың көлемі, метрлік тоннада көрсетіледі, ол келесі формула бойынша анықталады: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V тонн </w:t>
            </w:r>
            <w:r>
              <w:rPr>
                <w:rFonts w:ascii="Times New Roman"/>
                <w:b w:val="false"/>
                <w:i w:val="false"/>
                <w:color w:val="000000"/>
                <w:sz w:val="20"/>
              </w:rPr>
              <w:t>S</w:t>
            </w:r>
            <w:r>
              <w:rPr>
                <w:rFonts w:ascii="Times New Roman"/>
                <w:b w:val="false"/>
                <w:i w:val="false"/>
                <w:color w:val="000000"/>
                <w:sz w:val="20"/>
              </w:rPr>
              <w:t xml:space="preserve">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барр.1</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барр.2</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барр.n</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онда:</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барр.1</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барр.2</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барр.n</w:t>
            </w:r>
          </w:p>
        </w:tc>
        <w:tc>
          <w:tcPr>
            <w:tcW w:w="0" w:type="auto"/>
            <w:vMerge/>
            <w:tcBorders>
              <w:top w:val="nil"/>
              <w:left w:val="single" w:color="cfcfcf" w:sz="5"/>
              <w:bottom w:val="single" w:color="cfcfcf" w:sz="5"/>
              <w:right w:val="single" w:color="cfcfcf" w:sz="5"/>
            </w:tcBorders>
          </w:tcPr>
          <w:p/>
        </w:tc>
      </w:tr>
    </w:tbl>
    <w:p>
      <w:pPr>
        <w:spacing w:after="0"/>
        <w:ind w:left="0"/>
        <w:jc w:val="both"/>
      </w:pPr>
      <w:r>
        <w:rPr>
          <w:rFonts w:ascii="Times New Roman"/>
          <w:b w:val="false"/>
          <w:i w:val="false"/>
          <w:color w:val="000000"/>
          <w:sz w:val="28"/>
        </w:rPr>
        <w:t xml:space="preserve">
      V тонна </w:t>
      </w:r>
      <w:r>
        <w:rPr>
          <w:rFonts w:ascii="Times New Roman"/>
          <w:b w:val="false"/>
          <w:i w:val="false"/>
          <w:color w:val="000000"/>
          <w:sz w:val="28"/>
        </w:rPr>
        <w:t>S</w:t>
      </w:r>
      <w:r>
        <w:rPr>
          <w:rFonts w:ascii="Times New Roman"/>
          <w:b w:val="false"/>
          <w:i w:val="false"/>
          <w:color w:val="000000"/>
          <w:sz w:val="28"/>
        </w:rPr>
        <w:t xml:space="preserve"> – метрлік тоннада айқындалған, салық кезеңі ішінде өндірілген мұнайдың жалпы көлемі;</w:t>
      </w:r>
    </w:p>
    <w:p>
      <w:pPr>
        <w:spacing w:after="0"/>
        <w:ind w:left="0"/>
        <w:jc w:val="both"/>
      </w:pPr>
      <w:r>
        <w:rPr>
          <w:rFonts w:ascii="Times New Roman"/>
          <w:b w:val="false"/>
          <w:i w:val="false"/>
          <w:color w:val="000000"/>
          <w:sz w:val="28"/>
        </w:rPr>
        <w:t>
      V барр.1, V барр.2, V барр.n – баррельде айқындалған, өндірілген мұнайдың әрбір партиясының көлемі;</w:t>
      </w:r>
    </w:p>
    <w:p>
      <w:pPr>
        <w:spacing w:after="0"/>
        <w:ind w:left="0"/>
        <w:jc w:val="both"/>
      </w:pPr>
      <w:r>
        <w:rPr>
          <w:rFonts w:ascii="Times New Roman"/>
          <w:b w:val="false"/>
          <w:i w:val="false"/>
          <w:color w:val="000000"/>
          <w:sz w:val="28"/>
        </w:rPr>
        <w:t xml:space="preserve">
      К барр.1, К барр.2, К барр.n – өндірілген мұнайдың әрбір тиісті партиясы бойынша сапалық төлқұжатта көрсетілген баррелизация коэффициенті; </w:t>
      </w:r>
    </w:p>
    <w:p>
      <w:pPr>
        <w:spacing w:after="0"/>
        <w:ind w:left="0"/>
        <w:jc w:val="both"/>
      </w:pPr>
      <w:r>
        <w:rPr>
          <w:rFonts w:ascii="Times New Roman"/>
          <w:b w:val="false"/>
          <w:i w:val="false"/>
          <w:color w:val="000000"/>
          <w:sz w:val="28"/>
        </w:rPr>
        <w:t>
      2) 500.07.002 жолында газды қоспағанда, өндірілген мұнайдың бағасы көрсетіледі;</w:t>
      </w:r>
    </w:p>
    <w:p>
      <w:pPr>
        <w:spacing w:after="0"/>
        <w:ind w:left="0"/>
        <w:jc w:val="both"/>
      </w:pPr>
      <w:r>
        <w:rPr>
          <w:rFonts w:ascii="Times New Roman"/>
          <w:b w:val="false"/>
          <w:i w:val="false"/>
          <w:color w:val="000000"/>
          <w:sz w:val="28"/>
        </w:rPr>
        <w:t>
      3) 500.07.003 жолында газды қоспағанда, мұнайдың құны, 500.07.001 және 500.07.002 жолдарының туындысы ретінде айқындалатын сомасы көрсетіледі;</w:t>
      </w:r>
    </w:p>
    <w:p>
      <w:pPr>
        <w:spacing w:after="0"/>
        <w:ind w:left="0"/>
        <w:jc w:val="both"/>
      </w:pPr>
      <w:r>
        <w:rPr>
          <w:rFonts w:ascii="Times New Roman"/>
          <w:b w:val="false"/>
          <w:i w:val="false"/>
          <w:color w:val="000000"/>
          <w:sz w:val="28"/>
        </w:rPr>
        <w:t>
      4) 500.07.004 жолында өндірілген газдың көлемі, текше метрде көрсетіледі;</w:t>
      </w:r>
    </w:p>
    <w:p>
      <w:pPr>
        <w:spacing w:after="0"/>
        <w:ind w:left="0"/>
        <w:jc w:val="both"/>
      </w:pPr>
      <w:r>
        <w:rPr>
          <w:rFonts w:ascii="Times New Roman"/>
          <w:b w:val="false"/>
          <w:i w:val="false"/>
          <w:color w:val="000000"/>
          <w:sz w:val="28"/>
        </w:rPr>
        <w:t xml:space="preserve">
      5) 500.07.005 жолында газдың бағасы көрсетіледі; </w:t>
      </w:r>
    </w:p>
    <w:p>
      <w:pPr>
        <w:spacing w:after="0"/>
        <w:ind w:left="0"/>
        <w:jc w:val="both"/>
      </w:pPr>
      <w:r>
        <w:rPr>
          <w:rFonts w:ascii="Times New Roman"/>
          <w:b w:val="false"/>
          <w:i w:val="false"/>
          <w:color w:val="000000"/>
          <w:sz w:val="28"/>
        </w:rPr>
        <w:t>
      6) 500.07.006 жолында 500.07.004 және 500.07.005 жолдарының (500.07.004 х 500.07.005) туындысы ретінде айқындалатын газдың құны көрсетіледі;</w:t>
      </w:r>
    </w:p>
    <w:p>
      <w:pPr>
        <w:spacing w:after="0"/>
        <w:ind w:left="0"/>
        <w:jc w:val="both"/>
      </w:pPr>
      <w:r>
        <w:rPr>
          <w:rFonts w:ascii="Times New Roman"/>
          <w:b w:val="false"/>
          <w:i w:val="false"/>
          <w:color w:val="000000"/>
          <w:sz w:val="28"/>
        </w:rPr>
        <w:t>
      7) 500.07.007 жолында өзге пайдалы қазбалардың өндірілген көлемі, метрлік тоннада, текше метрде көрсетіледі;</w:t>
      </w:r>
    </w:p>
    <w:p>
      <w:pPr>
        <w:spacing w:after="0"/>
        <w:ind w:left="0"/>
        <w:jc w:val="both"/>
      </w:pPr>
      <w:r>
        <w:rPr>
          <w:rFonts w:ascii="Times New Roman"/>
          <w:b w:val="false"/>
          <w:i w:val="false"/>
          <w:color w:val="000000"/>
          <w:sz w:val="28"/>
        </w:rPr>
        <w:t>
      8) 500.07.008 жолында өзге пайдалы қзабалардың бағасы көрсетіледі;</w:t>
      </w:r>
    </w:p>
    <w:p>
      <w:pPr>
        <w:spacing w:after="0"/>
        <w:ind w:left="0"/>
        <w:jc w:val="both"/>
      </w:pPr>
      <w:r>
        <w:rPr>
          <w:rFonts w:ascii="Times New Roman"/>
          <w:b w:val="false"/>
          <w:i w:val="false"/>
          <w:color w:val="000000"/>
          <w:sz w:val="28"/>
        </w:rPr>
        <w:t>
      9) 500.07.009 жолында 500.07.007 және 500.07.008 жолдарының (500.07.007 х 500.07.008) туындысы ретінде, айқындалатын өзге пайдалы қазбалардың құны көрсетіледі;</w:t>
      </w:r>
    </w:p>
    <w:p>
      <w:pPr>
        <w:spacing w:after="0"/>
        <w:ind w:left="0"/>
        <w:jc w:val="both"/>
      </w:pPr>
      <w:r>
        <w:rPr>
          <w:rFonts w:ascii="Times New Roman"/>
          <w:b w:val="false"/>
          <w:i w:val="false"/>
          <w:color w:val="000000"/>
          <w:sz w:val="28"/>
        </w:rPr>
        <w:t>
      10) 500.07.010 жолында 500.07.003, 500.07.006 және 500.07.009 жолдарының (500.07.003 + 500.07.006 + 500.07.009) сомасы ретінде айқындалатын, жалпы құны көрсетіледі;</w:t>
      </w:r>
    </w:p>
    <w:p>
      <w:pPr>
        <w:spacing w:after="0"/>
        <w:ind w:left="0"/>
        <w:jc w:val="both"/>
      </w:pPr>
      <w:r>
        <w:rPr>
          <w:rFonts w:ascii="Times New Roman"/>
          <w:b w:val="false"/>
          <w:i w:val="false"/>
          <w:color w:val="000000"/>
          <w:sz w:val="28"/>
        </w:rPr>
        <w:t>
      11) 500.07.011 жолында өнімді бөлу туралы келісімге (келісімшартқа) сәйкес мөлшерлемесі көрсетіледі;</w:t>
      </w:r>
    </w:p>
    <w:p>
      <w:pPr>
        <w:spacing w:after="0"/>
        <w:ind w:left="0"/>
        <w:jc w:val="both"/>
      </w:pPr>
      <w:r>
        <w:rPr>
          <w:rFonts w:ascii="Times New Roman"/>
          <w:b w:val="false"/>
          <w:i w:val="false"/>
          <w:color w:val="000000"/>
          <w:sz w:val="28"/>
        </w:rPr>
        <w:t>
      12) 500.07.012 жолында 500.07.010 және 500.07.011 жолдарының (500.07.010 х 500.07.011) туындысы ретінде айқындалатын, қосымша төлемнің жалпы сомасы көрсетіледі. Осы жолдың мәні декларацияның 500.00.004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"Роялти бойынша, өндіру </w:t>
            </w:r>
            <w:r>
              <w:br/>
            </w:r>
            <w:r>
              <w:rPr>
                <w:rFonts w:ascii="Times New Roman"/>
                <w:b w:val="false"/>
                <w:i w:val="false"/>
                <w:color w:val="000000"/>
                <w:sz w:val="20"/>
              </w:rPr>
              <w:t xml:space="preserve">бонусы бойынша, өнімді бөлу </w:t>
            </w:r>
            <w:r>
              <w:br/>
            </w:r>
            <w:r>
              <w:rPr>
                <w:rFonts w:ascii="Times New Roman"/>
                <w:b w:val="false"/>
                <w:i w:val="false"/>
                <w:color w:val="000000"/>
                <w:sz w:val="20"/>
              </w:rPr>
              <w:t xml:space="preserve">бойынша Қазақстан </w:t>
            </w:r>
            <w:r>
              <w:br/>
            </w:r>
            <w:r>
              <w:rPr>
                <w:rFonts w:ascii="Times New Roman"/>
                <w:b w:val="false"/>
                <w:i w:val="false"/>
                <w:color w:val="000000"/>
                <w:sz w:val="20"/>
              </w:rPr>
              <w:t>Республикасының үлесі</w:t>
            </w:r>
            <w:r>
              <w:br/>
            </w:r>
            <w:r>
              <w:rPr>
                <w:rFonts w:ascii="Times New Roman"/>
                <w:b w:val="false"/>
                <w:i w:val="false"/>
                <w:color w:val="000000"/>
                <w:sz w:val="20"/>
              </w:rPr>
              <w:t>бойынша, өнімді бөлу туралы</w:t>
            </w:r>
            <w:r>
              <w:br/>
            </w:r>
            <w:r>
              <w:rPr>
                <w:rFonts w:ascii="Times New Roman"/>
                <w:b w:val="false"/>
                <w:i w:val="false"/>
                <w:color w:val="000000"/>
                <w:sz w:val="20"/>
              </w:rPr>
              <w:t>келісім (келісімшарт) бойынша</w:t>
            </w:r>
            <w:r>
              <w:br/>
            </w:r>
            <w:r>
              <w:rPr>
                <w:rFonts w:ascii="Times New Roman"/>
                <w:b w:val="false"/>
                <w:i w:val="false"/>
                <w:color w:val="000000"/>
                <w:sz w:val="20"/>
              </w:rPr>
              <w:t xml:space="preserve">қызметін қызметін жүзеге </w:t>
            </w:r>
            <w:r>
              <w:br/>
            </w:r>
            <w:r>
              <w:rPr>
                <w:rFonts w:ascii="Times New Roman"/>
                <w:b w:val="false"/>
                <w:i w:val="false"/>
                <w:color w:val="000000"/>
                <w:sz w:val="20"/>
              </w:rPr>
              <w:t xml:space="preserve">асыратын жер қойнауын </w:t>
            </w:r>
            <w:r>
              <w:br/>
            </w:r>
            <w:r>
              <w:rPr>
                <w:rFonts w:ascii="Times New Roman"/>
                <w:b w:val="false"/>
                <w:i w:val="false"/>
                <w:color w:val="000000"/>
                <w:sz w:val="20"/>
              </w:rPr>
              <w:t xml:space="preserve">пайдаланушының қосымша </w:t>
            </w:r>
            <w:r>
              <w:br/>
            </w:r>
            <w:r>
              <w:rPr>
                <w:rFonts w:ascii="Times New Roman"/>
                <w:b w:val="false"/>
                <w:i w:val="false"/>
                <w:color w:val="000000"/>
                <w:sz w:val="20"/>
              </w:rPr>
              <w:t>төлемі бойынша (декларация)</w:t>
            </w:r>
            <w:r>
              <w:br/>
            </w:r>
            <w:r>
              <w:rPr>
                <w:rFonts w:ascii="Times New Roman"/>
                <w:b w:val="false"/>
                <w:i w:val="false"/>
                <w:color w:val="000000"/>
                <w:sz w:val="20"/>
              </w:rPr>
              <w:t>(500.00-нысан)" салық есептілігін жасау</w:t>
            </w:r>
            <w:r>
              <w:br/>
            </w:r>
            <w:r>
              <w:rPr>
                <w:rFonts w:ascii="Times New Roman"/>
                <w:b w:val="false"/>
                <w:i w:val="false"/>
                <w:color w:val="000000"/>
                <w:sz w:val="20"/>
              </w:rPr>
              <w:t>Қағидаларына қосымша</w:t>
            </w:r>
          </w:p>
        </w:tc>
      </w:tr>
    </w:tbl>
    <w:p>
      <w:pPr>
        <w:spacing w:after="0"/>
        <w:ind w:left="0"/>
        <w:jc w:val="both"/>
      </w:pPr>
      <w:r>
        <w:rPr>
          <w:rFonts w:ascii="Times New Roman"/>
          <w:b w:val="false"/>
          <w:i w:val="false"/>
          <w:color w:val="000000"/>
          <w:sz w:val="28"/>
        </w:rPr>
        <w:t>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35-қосымша</w:t>
            </w:r>
          </w:p>
        </w:tc>
      </w:tr>
    </w:tbl>
    <w:bookmarkStart w:name="z615" w:id="857"/>
    <w:p>
      <w:pPr>
        <w:spacing w:after="0"/>
        <w:ind w:left="0"/>
        <w:jc w:val="left"/>
      </w:pPr>
      <w:r>
        <w:rPr>
          <w:rFonts w:ascii="Times New Roman"/>
          <w:b/>
          <w:i w:val="false"/>
          <w:color w:val="000000"/>
        </w:rPr>
        <w:t xml:space="preserve"> "Қол қойылатын бонус және коммерциялық табу бонусы бойынша декларация (510.00 нысан)" салық есептілігін жасау қағидалары 1-тарау. Жалпы ережелер</w:t>
      </w:r>
    </w:p>
    <w:bookmarkEnd w:id="857"/>
    <w:bookmarkStart w:name="z833" w:id="858"/>
    <w:p>
      <w:pPr>
        <w:spacing w:after="0"/>
        <w:ind w:left="0"/>
        <w:jc w:val="both"/>
      </w:pPr>
      <w:r>
        <w:rPr>
          <w:rFonts w:ascii="Times New Roman"/>
          <w:b w:val="false"/>
          <w:i w:val="false"/>
          <w:color w:val="000000"/>
          <w:sz w:val="28"/>
        </w:rPr>
        <w:t xml:space="preserve">
      1. Осы "Қол қойылатын бонус және коммерциялық табу бонусы бойынша декларация (510.00-нысан)"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"Қол қойылатын бонус бойынша салықты есептеуге арналған қол қойылатын бонус бойынша декларация" салық есептілігінің нысандарын (бұдан әрі – декларация) жасау тәртібін айқындайды.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58"/>
    <w:bookmarkStart w:name="z1215" w:id="859"/>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85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834" w:id="860"/>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60"/>
    <w:bookmarkStart w:name="z835" w:id="861"/>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61"/>
    <w:bookmarkStart w:name="z836" w:id="862"/>
    <w:p>
      <w:pPr>
        <w:spacing w:after="0"/>
        <w:ind w:left="0"/>
        <w:jc w:val="both"/>
      </w:pPr>
      <w:r>
        <w:rPr>
          <w:rFonts w:ascii="Times New Roman"/>
          <w:b w:val="false"/>
          <w:i w:val="false"/>
          <w:color w:val="000000"/>
          <w:sz w:val="28"/>
        </w:rPr>
        <w:t>
      4. Декларацияны жасау кезінде:</w:t>
      </w:r>
    </w:p>
    <w:bookmarkEnd w:id="86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37" w:id="863"/>
    <w:p>
      <w:pPr>
        <w:spacing w:after="0"/>
        <w:ind w:left="0"/>
        <w:jc w:val="both"/>
      </w:pPr>
      <w:r>
        <w:rPr>
          <w:rFonts w:ascii="Times New Roman"/>
          <w:b w:val="false"/>
          <w:i w:val="false"/>
          <w:color w:val="000000"/>
          <w:sz w:val="28"/>
        </w:rPr>
        <w:t>
      5.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63"/>
    <w:bookmarkStart w:name="z838" w:id="864"/>
    <w:p>
      <w:pPr>
        <w:spacing w:after="0"/>
        <w:ind w:left="0"/>
        <w:jc w:val="both"/>
      </w:pPr>
      <w:r>
        <w:rPr>
          <w:rFonts w:ascii="Times New Roman"/>
          <w:b w:val="false"/>
          <w:i w:val="false"/>
          <w:color w:val="000000"/>
          <w:sz w:val="28"/>
        </w:rPr>
        <w:t>
      6. Декларацияны табыс ету кезінде:</w:t>
      </w:r>
    </w:p>
    <w:bookmarkEnd w:id="86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39" w:id="865"/>
    <w:p>
      <w:pPr>
        <w:spacing w:after="0"/>
        <w:ind w:left="0"/>
        <w:jc w:val="left"/>
      </w:pPr>
      <w:r>
        <w:rPr>
          <w:rFonts w:ascii="Times New Roman"/>
          <w:b/>
          <w:i w:val="false"/>
          <w:color w:val="000000"/>
        </w:rPr>
        <w:t xml:space="preserve"> 2-Тарау. Декларацияны толтыру бойынша түсіндірме (510.00-ысан)</w:t>
      </w:r>
    </w:p>
    <w:bookmarkEnd w:id="865"/>
    <w:bookmarkStart w:name="z840" w:id="866"/>
    <w:p>
      <w:pPr>
        <w:spacing w:after="0"/>
        <w:ind w:left="0"/>
        <w:jc w:val="both"/>
      </w:pPr>
      <w:r>
        <w:rPr>
          <w:rFonts w:ascii="Times New Roman"/>
          <w:b w:val="false"/>
          <w:i w:val="false"/>
          <w:color w:val="000000"/>
          <w:sz w:val="28"/>
        </w:rPr>
        <w:t>
      7."Салық төлеуші туралы жалпы ақпарат" бөлімінде салық төлеуші мынадай деректерді көрсетеді:</w:t>
      </w:r>
    </w:p>
    <w:bookmarkEnd w:id="866"/>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xml:space="preserve">
      4)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xml:space="preserve">
      7) келісімшарттың / лицензияның және кен орнының атауы. </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органымен берілген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Кен орнында уәкілетті мемлекеттік органның пайдалы қазбалардың алынатын/бекітілген қорларының физикалық көлемін бекіткен күні көрсетіледі;</w:t>
      </w:r>
    </w:p>
    <w:p>
      <w:pPr>
        <w:spacing w:after="0"/>
        <w:ind w:left="0"/>
        <w:jc w:val="both"/>
      </w:pPr>
      <w:r>
        <w:rPr>
          <w:rFonts w:ascii="Times New Roman"/>
          <w:b w:val="false"/>
          <w:i w:val="false"/>
          <w:color w:val="000000"/>
          <w:sz w:val="28"/>
        </w:rPr>
        <w:t xml:space="preserve">
      18)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 </w:t>
      </w:r>
    </w:p>
    <w:p>
      <w:pPr>
        <w:spacing w:after="0"/>
        <w:ind w:left="0"/>
        <w:jc w:val="both"/>
      </w:pPr>
      <w:r>
        <w:rPr>
          <w:rFonts w:ascii="Times New Roman"/>
          <w:b w:val="false"/>
          <w:i w:val="false"/>
          <w:color w:val="000000"/>
          <w:sz w:val="28"/>
        </w:rPr>
        <w:t xml:space="preserve">
      19)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қосымша нөмір келісімшарт аумағын кеңейту кезінде көрсетіледі. </w:t>
      </w:r>
    </w:p>
    <w:p>
      <w:pPr>
        <w:spacing w:after="0"/>
        <w:ind w:left="0"/>
        <w:jc w:val="both"/>
      </w:pPr>
      <w:r>
        <w:rPr>
          <w:rFonts w:ascii="Times New Roman"/>
          <w:b w:val="false"/>
          <w:i w:val="false"/>
          <w:color w:val="000000"/>
          <w:sz w:val="28"/>
        </w:rPr>
        <w:t>
      20) төлем түрі.</w:t>
      </w:r>
    </w:p>
    <w:p>
      <w:pPr>
        <w:spacing w:after="0"/>
        <w:ind w:left="0"/>
        <w:jc w:val="both"/>
      </w:pPr>
      <w:r>
        <w:rPr>
          <w:rFonts w:ascii="Times New Roman"/>
          <w:b w:val="false"/>
          <w:i w:val="false"/>
          <w:color w:val="000000"/>
          <w:sz w:val="28"/>
        </w:rPr>
        <w:t>
      Тиісті ұяшықтар белгіленеді;</w:t>
      </w:r>
    </w:p>
    <w:bookmarkStart w:name="z841" w:id="867"/>
    <w:p>
      <w:pPr>
        <w:spacing w:after="0"/>
        <w:ind w:left="0"/>
        <w:jc w:val="both"/>
      </w:pPr>
      <w:r>
        <w:rPr>
          <w:rFonts w:ascii="Times New Roman"/>
          <w:b w:val="false"/>
          <w:i w:val="false"/>
          <w:color w:val="000000"/>
          <w:sz w:val="28"/>
        </w:rPr>
        <w:t>
      8. "Төлеуге қол қойылатын бонус" бөлімінде:</w:t>
      </w:r>
    </w:p>
    <w:bookmarkEnd w:id="867"/>
    <w:p>
      <w:pPr>
        <w:spacing w:after="0"/>
        <w:ind w:left="0"/>
        <w:jc w:val="both"/>
      </w:pPr>
      <w:r>
        <w:rPr>
          <w:rFonts w:ascii="Times New Roman"/>
          <w:b w:val="false"/>
          <w:i w:val="false"/>
          <w:color w:val="000000"/>
          <w:sz w:val="28"/>
        </w:rPr>
        <w:t xml:space="preserve">
      "Бюджетке төлеуге қол қойылатын бонус" 510.00.001 жолында Салық кодексініңс </w:t>
      </w:r>
      <w:r>
        <w:rPr>
          <w:rFonts w:ascii="Times New Roman"/>
          <w:b w:val="false"/>
          <w:i w:val="false"/>
          <w:color w:val="000000"/>
          <w:sz w:val="28"/>
        </w:rPr>
        <w:t>726</w:t>
      </w:r>
      <w:r>
        <w:rPr>
          <w:rFonts w:ascii="Times New Roman"/>
          <w:b w:val="false"/>
          <w:i w:val="false"/>
          <w:color w:val="000000"/>
          <w:sz w:val="28"/>
        </w:rPr>
        <w:t xml:space="preserve"> және </w:t>
      </w:r>
      <w:r>
        <w:rPr>
          <w:rFonts w:ascii="Times New Roman"/>
          <w:b w:val="false"/>
          <w:i w:val="false"/>
          <w:color w:val="000000"/>
          <w:sz w:val="28"/>
        </w:rPr>
        <w:t>727-баптарына</w:t>
      </w:r>
      <w:r>
        <w:rPr>
          <w:rFonts w:ascii="Times New Roman"/>
          <w:b w:val="false"/>
          <w:i w:val="false"/>
          <w:color w:val="000000"/>
          <w:sz w:val="28"/>
        </w:rPr>
        <w:t xml:space="preserve"> сәйкес қол қойылатын бонус сомасы көрсетіледі.</w:t>
      </w:r>
    </w:p>
    <w:bookmarkStart w:name="z842" w:id="868"/>
    <w:p>
      <w:pPr>
        <w:spacing w:after="0"/>
        <w:ind w:left="0"/>
        <w:jc w:val="both"/>
      </w:pPr>
      <w:r>
        <w:rPr>
          <w:rFonts w:ascii="Times New Roman"/>
          <w:b w:val="false"/>
          <w:i w:val="false"/>
          <w:color w:val="000000"/>
          <w:sz w:val="28"/>
        </w:rPr>
        <w:t>
      9. "Төлеуге коммерциялық табу бонусы" бөлімінде:</w:t>
      </w:r>
    </w:p>
    <w:bookmarkEnd w:id="868"/>
    <w:p>
      <w:pPr>
        <w:spacing w:after="0"/>
        <w:ind w:left="0"/>
        <w:jc w:val="both"/>
      </w:pPr>
      <w:r>
        <w:rPr>
          <w:rFonts w:ascii="Times New Roman"/>
          <w:b w:val="false"/>
          <w:i w:val="false"/>
          <w:color w:val="000000"/>
          <w:sz w:val="28"/>
        </w:rPr>
        <w:t>
      1) А бағанында бір пайдалы қазба түріне арналған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11-тармағында көрсетілген пайдалы қазбалардың кодтарына сәйкес пайдалы қазбаның коды көрсетіледі;</w:t>
      </w:r>
    </w:p>
    <w:p>
      <w:pPr>
        <w:spacing w:after="0"/>
        <w:ind w:left="0"/>
        <w:jc w:val="both"/>
      </w:pPr>
      <w:r>
        <w:rPr>
          <w:rFonts w:ascii="Times New Roman"/>
          <w:b w:val="false"/>
          <w:i w:val="false"/>
          <w:color w:val="000000"/>
          <w:sz w:val="28"/>
        </w:rPr>
        <w:t>
      3) С бағанында уәкілетті мемлекеттік орган бекіткен кен орнында пайдалы қазбалардың алынатын/бекітілген қорларының физикалық көлемі (тоннада, текше/м., унцияда, грамда және т.б.) көрсетіледі;</w:t>
      </w:r>
    </w:p>
    <w:p>
      <w:pPr>
        <w:spacing w:after="0"/>
        <w:ind w:left="0"/>
        <w:jc w:val="both"/>
      </w:pPr>
      <w:r>
        <w:rPr>
          <w:rFonts w:ascii="Times New Roman"/>
          <w:b w:val="false"/>
          <w:i w:val="false"/>
          <w:color w:val="000000"/>
          <w:sz w:val="28"/>
        </w:rPr>
        <w:t>
      4) D бағанында бюджетке төлеуге жататын коммерциялық табу бонусының сомасы көрсетіледі.</w:t>
      </w:r>
    </w:p>
    <w:bookmarkStart w:name="z843" w:id="869"/>
    <w:p>
      <w:pPr>
        <w:spacing w:after="0"/>
        <w:ind w:left="0"/>
        <w:jc w:val="both"/>
      </w:pPr>
      <w:r>
        <w:rPr>
          <w:rFonts w:ascii="Times New Roman"/>
          <w:b w:val="false"/>
          <w:i w:val="false"/>
          <w:color w:val="000000"/>
          <w:sz w:val="28"/>
        </w:rPr>
        <w:t>
      10. "Салық төлеушінің жауапкершілігі" бөлімінде:</w:t>
      </w:r>
    </w:p>
    <w:bookmarkEnd w:id="869"/>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(ол болған кезде) көрсетіледі. </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Т.А.Ә." жолында декларацияны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және</w:t>
            </w:r>
            <w:r>
              <w:br/>
            </w:r>
            <w:r>
              <w:rPr>
                <w:rFonts w:ascii="Times New Roman"/>
                <w:b w:val="false"/>
                <w:i w:val="false"/>
                <w:color w:val="000000"/>
                <w:sz w:val="20"/>
              </w:rPr>
              <w:t xml:space="preserve">коммерциялық табу бонусы </w:t>
            </w:r>
            <w:r>
              <w:br/>
            </w:r>
            <w:r>
              <w:rPr>
                <w:rFonts w:ascii="Times New Roman"/>
                <w:b w:val="false"/>
                <w:i w:val="false"/>
                <w:color w:val="000000"/>
                <w:sz w:val="20"/>
              </w:rPr>
              <w:t xml:space="preserve">бойынша декларация (510.00 </w:t>
            </w:r>
            <w:r>
              <w:br/>
            </w:r>
            <w:r>
              <w:rPr>
                <w:rFonts w:ascii="Times New Roman"/>
                <w:b w:val="false"/>
                <w:i w:val="false"/>
                <w:color w:val="000000"/>
                <w:sz w:val="20"/>
              </w:rPr>
              <w:t xml:space="preserve">нысан)" салық есептілігін жасау </w:t>
            </w:r>
            <w:r>
              <w:br/>
            </w:r>
            <w:r>
              <w:rPr>
                <w:rFonts w:ascii="Times New Roman"/>
                <w:b w:val="false"/>
                <w:i w:val="false"/>
                <w:color w:val="000000"/>
                <w:sz w:val="20"/>
              </w:rPr>
              <w:t>қағидаларына қосымша</w:t>
            </w:r>
          </w:p>
        </w:tc>
      </w:tr>
    </w:tbl>
    <w:p>
      <w:pPr>
        <w:spacing w:after="0"/>
        <w:ind w:left="0"/>
        <w:jc w:val="both"/>
      </w:pPr>
      <w:r>
        <w:rPr>
          <w:rFonts w:ascii="Times New Roman"/>
          <w:b w:val="false"/>
          <w:i w:val="false"/>
          <w:color w:val="000000"/>
          <w:sz w:val="28"/>
        </w:rPr>
        <w:t>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35-1-қосымша</w:t>
            </w:r>
          </w:p>
        </w:tc>
      </w:tr>
    </w:tbl>
    <w:p>
      <w:pPr>
        <w:spacing w:after="0"/>
        <w:ind w:left="0"/>
        <w:jc w:val="both"/>
      </w:pPr>
      <w:r>
        <w:rPr>
          <w:rFonts w:ascii="Times New Roman"/>
          <w:b w:val="false"/>
          <w:i w:val="false"/>
          <w:color w:val="ff0000"/>
          <w:sz w:val="28"/>
        </w:rPr>
        <w:t xml:space="preserve">
      Ескерту. Бұйрық 35-1-қосымшамен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35-2-қосымша</w:t>
            </w:r>
          </w:p>
        </w:tc>
      </w:tr>
    </w:tbl>
    <w:bookmarkStart w:name="z1412" w:id="870"/>
    <w:p>
      <w:pPr>
        <w:spacing w:after="0"/>
        <w:ind w:left="0"/>
        <w:jc w:val="left"/>
      </w:pPr>
      <w:r>
        <w:rPr>
          <w:rFonts w:ascii="Times New Roman"/>
          <w:b/>
          <w:i w:val="false"/>
          <w:color w:val="000000"/>
        </w:rPr>
        <w:t xml:space="preserve"> "Қол қойылатын бонус бойынша декларация (510.00-нысан)" салық есептілігін жасау қағидалары</w:t>
      </w:r>
    </w:p>
    <w:bookmarkEnd w:id="870"/>
    <w:p>
      <w:pPr>
        <w:spacing w:after="0"/>
        <w:ind w:left="0"/>
        <w:jc w:val="both"/>
      </w:pPr>
      <w:r>
        <w:rPr>
          <w:rFonts w:ascii="Times New Roman"/>
          <w:b w:val="false"/>
          <w:i w:val="false"/>
          <w:color w:val="ff0000"/>
          <w:sz w:val="28"/>
        </w:rPr>
        <w:t xml:space="preserve">
      Ескерту. Бұйрық 35-2-қосымшамен толықтырылды – ҚР Қаржы министрінің 20.12.2018 </w:t>
      </w:r>
      <w:r>
        <w:rPr>
          <w:rFonts w:ascii="Times New Roman"/>
          <w:b w:val="false"/>
          <w:i w:val="false"/>
          <w:color w:val="ff0000"/>
          <w:sz w:val="28"/>
        </w:rPr>
        <w:t>№ 1095</w:t>
      </w:r>
      <w:r>
        <w:rPr>
          <w:rFonts w:ascii="Times New Roman"/>
          <w:b w:val="false"/>
          <w:i w:val="false"/>
          <w:color w:val="ff0000"/>
          <w:sz w:val="28"/>
        </w:rPr>
        <w:t xml:space="preserve"> (01.01.2019 бастап қолданысқа енгізіледі) бұйрығымен.</w:t>
      </w:r>
    </w:p>
    <w:bookmarkStart w:name="z1413" w:id="871"/>
    <w:p>
      <w:pPr>
        <w:spacing w:after="0"/>
        <w:ind w:left="0"/>
        <w:jc w:val="left"/>
      </w:pPr>
      <w:r>
        <w:rPr>
          <w:rFonts w:ascii="Times New Roman"/>
          <w:b/>
          <w:i w:val="false"/>
          <w:color w:val="000000"/>
        </w:rPr>
        <w:t xml:space="preserve"> 1-тарау. Жалпы ережелер</w:t>
      </w:r>
    </w:p>
    <w:bookmarkEnd w:id="871"/>
    <w:bookmarkStart w:name="z1414" w:id="872"/>
    <w:p>
      <w:pPr>
        <w:spacing w:after="0"/>
        <w:ind w:left="0"/>
        <w:jc w:val="both"/>
      </w:pPr>
      <w:r>
        <w:rPr>
          <w:rFonts w:ascii="Times New Roman"/>
          <w:b w:val="false"/>
          <w:i w:val="false"/>
          <w:color w:val="000000"/>
          <w:sz w:val="28"/>
        </w:rPr>
        <w:t xml:space="preserve">
      1. Осы "Қол қойылатын бонус бойынша декларация (510.00-нысан)" салық есептілігін жасау қағидалары (бұдан әрі – Қағидалар) қол қойылатын бонус бойынша салықты есептеуге арналған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w:t>
      </w:r>
      <w:r>
        <w:rPr>
          <w:rFonts w:ascii="Times New Roman"/>
          <w:b w:val="false"/>
          <w:i w:val="false"/>
          <w:color w:val="000000"/>
          <w:sz w:val="28"/>
        </w:rPr>
        <w:t>е (Салық кодексі) сәйкес әзірленген.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72"/>
    <w:bookmarkStart w:name="z1415" w:id="873"/>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73"/>
    <w:bookmarkStart w:name="z1416" w:id="874"/>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74"/>
    <w:p>
      <w:pPr>
        <w:spacing w:after="0"/>
        <w:ind w:left="0"/>
        <w:jc w:val="both"/>
      </w:pPr>
      <w:r>
        <w:rPr>
          <w:rFonts w:ascii="Times New Roman"/>
          <w:b w:val="false"/>
          <w:i w:val="false"/>
          <w:color w:val="000000"/>
          <w:sz w:val="28"/>
        </w:rPr>
        <w:t>
      4. Декларацияны жасау кезінде:</w:t>
      </w:r>
    </w:p>
    <w:bookmarkStart w:name="z1417" w:id="87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875"/>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418" w:id="876"/>
    <w:p>
      <w:pPr>
        <w:spacing w:after="0"/>
        <w:ind w:left="0"/>
        <w:jc w:val="both"/>
      </w:pPr>
      <w:r>
        <w:rPr>
          <w:rFonts w:ascii="Times New Roman"/>
          <w:b w:val="false"/>
          <w:i w:val="false"/>
          <w:color w:val="000000"/>
          <w:sz w:val="28"/>
        </w:rPr>
        <w:t xml:space="preserve">
      5. Салық төлеуші (салық агенті) декларацияны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76"/>
    <w:bookmarkStart w:name="z1419" w:id="877"/>
    <w:p>
      <w:pPr>
        <w:spacing w:after="0"/>
        <w:ind w:left="0"/>
        <w:jc w:val="both"/>
      </w:pPr>
      <w:r>
        <w:rPr>
          <w:rFonts w:ascii="Times New Roman"/>
          <w:b w:val="false"/>
          <w:i w:val="false"/>
          <w:color w:val="000000"/>
          <w:sz w:val="28"/>
        </w:rPr>
        <w:t>
      6. Декларацияны табыс ету кезінде:</w:t>
      </w:r>
    </w:p>
    <w:bookmarkEnd w:id="87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20" w:id="878"/>
    <w:p>
      <w:pPr>
        <w:spacing w:after="0"/>
        <w:ind w:left="0"/>
        <w:jc w:val="left"/>
      </w:pPr>
      <w:r>
        <w:rPr>
          <w:rFonts w:ascii="Times New Roman"/>
          <w:b/>
          <w:i w:val="false"/>
          <w:color w:val="000000"/>
        </w:rPr>
        <w:t xml:space="preserve"> 2-тарау. Декларацияны толтыру бойынша түсіндірме (510.00-нысан)</w:t>
      </w:r>
    </w:p>
    <w:bookmarkEnd w:id="878"/>
    <w:bookmarkStart w:name="z1421" w:id="879"/>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87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"Кедендік декларацияларды толтыру үшін пайдаланыталын жіктеуіштер туралы" Кеден одағы комиссиясының 2010 жылғы 20 қыркүйектегі № 378 шешімімен бекітілген "Валюта жіктеуіші" деген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7) келісімшарттың/лицензияның және кен орнының атауы;</w:t>
      </w:r>
    </w:p>
    <w:p>
      <w:pPr>
        <w:spacing w:after="0"/>
        <w:ind w:left="0"/>
        <w:jc w:val="both"/>
      </w:pPr>
      <w:r>
        <w:rPr>
          <w:rFonts w:ascii="Times New Roman"/>
          <w:b w:val="false"/>
          <w:i w:val="false"/>
          <w:color w:val="000000"/>
          <w:sz w:val="28"/>
        </w:rPr>
        <w:t>
      8) пайдалы қазбаның коды – осы Қағидаларға қосымшаға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 берген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жер қойнауын пайдалану келісімшартына өзгерістер енгізу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w:t>
      </w:r>
    </w:p>
    <w:p>
      <w:pPr>
        <w:spacing w:after="0"/>
        <w:ind w:left="0"/>
        <w:jc w:val="both"/>
      </w:pPr>
      <w:r>
        <w:rPr>
          <w:rFonts w:ascii="Times New Roman"/>
          <w:b w:val="false"/>
          <w:i w:val="false"/>
          <w:color w:val="000000"/>
          <w:sz w:val="28"/>
        </w:rPr>
        <w:t>
      18) толықтырулар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толықтырулар нөмірі келісімшарт аумағын кеңейту кезінде көрсетіледі;</w:t>
      </w:r>
    </w:p>
    <w:p>
      <w:pPr>
        <w:spacing w:after="0"/>
        <w:ind w:left="0"/>
        <w:jc w:val="both"/>
      </w:pPr>
      <w:r>
        <w:rPr>
          <w:rFonts w:ascii="Times New Roman"/>
          <w:b w:val="false"/>
          <w:i w:val="false"/>
          <w:color w:val="000000"/>
          <w:sz w:val="28"/>
        </w:rPr>
        <w:t>
      19) төлем түрі.</w:t>
      </w:r>
    </w:p>
    <w:p>
      <w:pPr>
        <w:spacing w:after="0"/>
        <w:ind w:left="0"/>
        <w:jc w:val="both"/>
      </w:pPr>
      <w:r>
        <w:rPr>
          <w:rFonts w:ascii="Times New Roman"/>
          <w:b w:val="false"/>
          <w:i w:val="false"/>
          <w:color w:val="000000"/>
          <w:sz w:val="28"/>
        </w:rPr>
        <w:t>
      Тиісті ұяшықтар белгіленеді.</w:t>
      </w:r>
    </w:p>
    <w:bookmarkStart w:name="z1422" w:id="880"/>
    <w:p>
      <w:pPr>
        <w:spacing w:after="0"/>
        <w:ind w:left="0"/>
        <w:jc w:val="both"/>
      </w:pPr>
      <w:r>
        <w:rPr>
          <w:rFonts w:ascii="Times New Roman"/>
          <w:b w:val="false"/>
          <w:i w:val="false"/>
          <w:color w:val="000000"/>
          <w:sz w:val="28"/>
        </w:rPr>
        <w:t>
      8. "Төлеуге қол қойылатын бонус" деген бөлімде:</w:t>
      </w:r>
    </w:p>
    <w:bookmarkEnd w:id="880"/>
    <w:p>
      <w:pPr>
        <w:spacing w:after="0"/>
        <w:ind w:left="0"/>
        <w:jc w:val="both"/>
      </w:pPr>
      <w:r>
        <w:rPr>
          <w:rFonts w:ascii="Times New Roman"/>
          <w:b w:val="false"/>
          <w:i w:val="false"/>
          <w:color w:val="000000"/>
          <w:sz w:val="28"/>
        </w:rPr>
        <w:t>
      "Бюджетке төлеуге қол қойылатын бонус" деген 510.00.001-жолда Салық кодексінің 726 және 727-баптарына сәйкес қол қойылатын бонус сомасы көрсетіледі.</w:t>
      </w:r>
    </w:p>
    <w:bookmarkStart w:name="z1423" w:id="881"/>
    <w:p>
      <w:pPr>
        <w:spacing w:after="0"/>
        <w:ind w:left="0"/>
        <w:jc w:val="both"/>
      </w:pPr>
      <w:r>
        <w:rPr>
          <w:rFonts w:ascii="Times New Roman"/>
          <w:b w:val="false"/>
          <w:i w:val="false"/>
          <w:color w:val="000000"/>
          <w:sz w:val="28"/>
        </w:rPr>
        <w:t>
      9. "Салық төлеушінің жауапкершілігі" деген бөлімде:</w:t>
      </w:r>
    </w:p>
    <w:bookmarkEnd w:id="881"/>
    <w:p>
      <w:pPr>
        <w:spacing w:after="0"/>
        <w:ind w:left="0"/>
        <w:jc w:val="both"/>
      </w:pPr>
      <w:r>
        <w:rPr>
          <w:rFonts w:ascii="Times New Roman"/>
          <w:b w:val="false"/>
          <w:i w:val="false"/>
          <w:color w:val="000000"/>
          <w:sz w:val="28"/>
        </w:rPr>
        <w:t>
      1) "Салық төлеушінің тегі, аты, әкесінің аты (ол болған кезде)" деген ашық жолда.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бойынша</w:t>
            </w:r>
            <w:r>
              <w:br/>
            </w:r>
            <w:r>
              <w:rPr>
                <w:rFonts w:ascii="Times New Roman"/>
                <w:b w:val="false"/>
                <w:i w:val="false"/>
                <w:color w:val="000000"/>
                <w:sz w:val="20"/>
              </w:rPr>
              <w:t>декларация (510.00-нысан)"</w:t>
            </w:r>
            <w:r>
              <w:br/>
            </w:r>
            <w:r>
              <w:rPr>
                <w:rFonts w:ascii="Times New Roman"/>
                <w:b w:val="false"/>
                <w:i w:val="false"/>
                <w:color w:val="000000"/>
                <w:sz w:val="20"/>
              </w:rPr>
              <w:t>салық есептілігін жасау</w:t>
            </w:r>
            <w:r>
              <w:br/>
            </w:r>
            <w:r>
              <w:rPr>
                <w:rFonts w:ascii="Times New Roman"/>
                <w:b w:val="false"/>
                <w:i w:val="false"/>
                <w:color w:val="000000"/>
                <w:sz w:val="20"/>
              </w:rPr>
              <w:t>қағидаларына</w:t>
            </w:r>
            <w:r>
              <w:br/>
            </w:r>
            <w:r>
              <w:rPr>
                <w:rFonts w:ascii="Times New Roman"/>
                <w:b w:val="false"/>
                <w:i w:val="false"/>
                <w:color w:val="000000"/>
                <w:sz w:val="20"/>
              </w:rPr>
              <w:t>қосымша</w:t>
            </w:r>
          </w:p>
        </w:tc>
      </w:tr>
    </w:tbl>
    <w:p>
      <w:pPr>
        <w:spacing w:after="0"/>
        <w:ind w:left="0"/>
        <w:jc w:val="left"/>
      </w:pPr>
      <w:r>
        <w:rPr>
          <w:rFonts w:ascii="Times New Roman"/>
          <w:b/>
          <w:i w:val="false"/>
          <w:color w:val="000000"/>
        </w:rPr>
        <w:t xml:space="preserve"> Пайдалы қазбалардың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Хлор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Пегматит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Кварцты-алап шпат жыныстары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36-қосымша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37-қосымша</w:t>
            </w:r>
          </w:p>
        </w:tc>
      </w:tr>
    </w:tbl>
    <w:bookmarkStart w:name="z618" w:id="882"/>
    <w:p>
      <w:pPr>
        <w:spacing w:after="0"/>
        <w:ind w:left="0"/>
        <w:jc w:val="left"/>
      </w:pPr>
      <w:r>
        <w:rPr>
          <w:rFonts w:ascii="Times New Roman"/>
          <w:b/>
          <w:i w:val="false"/>
          <w:color w:val="000000"/>
        </w:rPr>
        <w:t xml:space="preserve"> "Заттай нысандағы салықтық міндеттемені орындау туралы декларация (есеп) (531.00-нысан)" салық есептілігін жасау қағидалары 1-тарау. Жалпы ережелер</w:t>
      </w:r>
    </w:p>
    <w:bookmarkEnd w:id="882"/>
    <w:bookmarkStart w:name="z845" w:id="883"/>
    <w:p>
      <w:pPr>
        <w:spacing w:after="0"/>
        <w:ind w:left="0"/>
        <w:jc w:val="both"/>
      </w:pPr>
      <w:r>
        <w:rPr>
          <w:rFonts w:ascii="Times New Roman"/>
          <w:b w:val="false"/>
          <w:i w:val="false"/>
          <w:color w:val="000000"/>
          <w:sz w:val="28"/>
        </w:rPr>
        <w:t xml:space="preserve">
      1. Осы "Заттай нысандағы салықтық міндеттемені орындау туралы декларацияны (есепті) (531.00-нысан)"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Кодексінің (Салық кодексі) </w:t>
      </w:r>
      <w:r>
        <w:rPr>
          <w:rFonts w:ascii="Times New Roman"/>
          <w:b w:val="false"/>
          <w:i w:val="false"/>
          <w:color w:val="000000"/>
          <w:sz w:val="28"/>
        </w:rPr>
        <w:t>772</w:t>
      </w:r>
      <w:r>
        <w:rPr>
          <w:rFonts w:ascii="Times New Roman"/>
          <w:b w:val="false"/>
          <w:i w:val="false"/>
          <w:color w:val="000000"/>
          <w:sz w:val="28"/>
        </w:rPr>
        <w:t xml:space="preserve"> және </w:t>
      </w:r>
      <w:r>
        <w:rPr>
          <w:rFonts w:ascii="Times New Roman"/>
          <w:b w:val="false"/>
          <w:i w:val="false"/>
          <w:color w:val="000000"/>
          <w:sz w:val="28"/>
        </w:rPr>
        <w:t>773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салық есептілігінің (бұдан әрі – декларация (есеп)) нысанын жасау тәртібін айқындайды.</w:t>
      </w:r>
    </w:p>
    <w:bookmarkEnd w:id="883"/>
    <w:p>
      <w:pPr>
        <w:spacing w:after="0"/>
        <w:ind w:left="0"/>
        <w:jc w:val="both"/>
      </w:pPr>
      <w:r>
        <w:rPr>
          <w:rFonts w:ascii="Times New Roman"/>
          <w:b w:val="false"/>
          <w:i w:val="false"/>
          <w:color w:val="000000"/>
          <w:sz w:val="28"/>
        </w:rPr>
        <w:t xml:space="preserve">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 </w:t>
      </w:r>
    </w:p>
    <w:bookmarkStart w:name="z846" w:id="884"/>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884"/>
    <w:bookmarkStart w:name="z847" w:id="885"/>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885"/>
    <w:bookmarkStart w:name="z848" w:id="886"/>
    <w:p>
      <w:pPr>
        <w:spacing w:after="0"/>
        <w:ind w:left="0"/>
        <w:jc w:val="both"/>
      </w:pPr>
      <w:r>
        <w:rPr>
          <w:rFonts w:ascii="Times New Roman"/>
          <w:b w:val="false"/>
          <w:i w:val="false"/>
          <w:color w:val="000000"/>
          <w:sz w:val="28"/>
        </w:rPr>
        <w:t>
      4. Декларацияға (есепке) қосымшалар оларда көрсетiлуге жататын деректер болмаған жағдайда жасалмайды.</w:t>
      </w:r>
    </w:p>
    <w:bookmarkEnd w:id="886"/>
    <w:bookmarkStart w:name="z849" w:id="887"/>
    <w:p>
      <w:pPr>
        <w:spacing w:after="0"/>
        <w:ind w:left="0"/>
        <w:jc w:val="both"/>
      </w:pPr>
      <w:r>
        <w:rPr>
          <w:rFonts w:ascii="Times New Roman"/>
          <w:b w:val="false"/>
          <w:i w:val="false"/>
          <w:color w:val="000000"/>
          <w:sz w:val="28"/>
        </w:rPr>
        <w:t>
      5. Декларацияның (есептің) жолдарын толтырған кезде декларацияның қосымшалары міндетті түрде жасалады.</w:t>
      </w:r>
    </w:p>
    <w:bookmarkEnd w:id="887"/>
    <w:bookmarkStart w:name="z850" w:id="888"/>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888"/>
    <w:bookmarkStart w:name="z851" w:id="889"/>
    <w:p>
      <w:pPr>
        <w:spacing w:after="0"/>
        <w:ind w:left="0"/>
        <w:jc w:val="both"/>
      </w:pPr>
      <w:r>
        <w:rPr>
          <w:rFonts w:ascii="Times New Roman"/>
          <w:b w:val="false"/>
          <w:i w:val="false"/>
          <w:color w:val="000000"/>
          <w:sz w:val="28"/>
        </w:rPr>
        <w:t>
      7. Осы Қағидаларда мынадай арифметикалық таңбалар қолданылады: "+" – қосу; "–"– алу; "х" – көбейту; "/" – бөлу; "=" – тең.</w:t>
      </w:r>
    </w:p>
    <w:bookmarkEnd w:id="889"/>
    <w:bookmarkStart w:name="z852" w:id="890"/>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890"/>
    <w:bookmarkStart w:name="z853" w:id="891"/>
    <w:p>
      <w:pPr>
        <w:spacing w:after="0"/>
        <w:ind w:left="0"/>
        <w:jc w:val="both"/>
      </w:pPr>
      <w:r>
        <w:rPr>
          <w:rFonts w:ascii="Times New Roman"/>
          <w:b w:val="false"/>
          <w:i w:val="false"/>
          <w:color w:val="000000"/>
          <w:sz w:val="28"/>
        </w:rPr>
        <w:t>
      9. Декларацияны (есепті) жасау кезінде:</w:t>
      </w:r>
    </w:p>
    <w:bookmarkEnd w:id="89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854" w:id="892"/>
    <w:p>
      <w:pPr>
        <w:spacing w:after="0"/>
        <w:ind w:left="0"/>
        <w:jc w:val="both"/>
      </w:pPr>
      <w:r>
        <w:rPr>
          <w:rFonts w:ascii="Times New Roman"/>
          <w:b w:val="false"/>
          <w:i w:val="false"/>
          <w:color w:val="000000"/>
          <w:sz w:val="28"/>
        </w:rPr>
        <w:t xml:space="preserve">
      10. Салық төлеуші (салық агенті) декларацияны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92"/>
    <w:bookmarkStart w:name="z855" w:id="893"/>
    <w:p>
      <w:pPr>
        <w:spacing w:after="0"/>
        <w:ind w:left="0"/>
        <w:jc w:val="both"/>
      </w:pPr>
      <w:r>
        <w:rPr>
          <w:rFonts w:ascii="Times New Roman"/>
          <w:b w:val="false"/>
          <w:i w:val="false"/>
          <w:color w:val="000000"/>
          <w:sz w:val="28"/>
        </w:rPr>
        <w:t>
      11. Декларацияны (есепті) табыс ету кезінде:</w:t>
      </w:r>
    </w:p>
    <w:bookmarkEnd w:id="89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56" w:id="894"/>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894"/>
    <w:bookmarkStart w:name="z857" w:id="895"/>
    <w:p>
      <w:pPr>
        <w:spacing w:after="0"/>
        <w:ind w:left="0"/>
        <w:jc w:val="left"/>
      </w:pPr>
      <w:r>
        <w:rPr>
          <w:rFonts w:ascii="Times New Roman"/>
          <w:b/>
          <w:i w:val="false"/>
          <w:color w:val="000000"/>
        </w:rPr>
        <w:t xml:space="preserve"> 2-тарау. Декларацияны (есепті) толтыру бойынша түсіндірме (531.00-нысан)</w:t>
      </w:r>
    </w:p>
    <w:bookmarkEnd w:id="895"/>
    <w:bookmarkStart w:name="z858" w:id="896"/>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896"/>
    <w:p>
      <w:pPr>
        <w:spacing w:after="0"/>
        <w:ind w:left="0"/>
        <w:jc w:val="both"/>
      </w:pPr>
      <w:r>
        <w:rPr>
          <w:rFonts w:ascii="Times New Roman"/>
          <w:b w:val="false"/>
          <w:i w:val="false"/>
          <w:color w:val="000000"/>
          <w:sz w:val="28"/>
        </w:rPr>
        <w:t>
      1) жер қойнауын пайдаланушының (уәкілетті тұлғаның), мемлекет атынан алушының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жер қойнауын пайдаланушымен – тиісті тоқсан;</w:t>
      </w:r>
    </w:p>
    <w:p>
      <w:pPr>
        <w:spacing w:after="0"/>
        <w:ind w:left="0"/>
        <w:jc w:val="both"/>
      </w:pPr>
      <w:r>
        <w:rPr>
          <w:rFonts w:ascii="Times New Roman"/>
          <w:b w:val="false"/>
          <w:i w:val="false"/>
          <w:color w:val="000000"/>
          <w:sz w:val="28"/>
        </w:rPr>
        <w:t xml:space="preserve">
      мемлекет атынан алушымен: </w:t>
      </w:r>
    </w:p>
    <w:p>
      <w:pPr>
        <w:spacing w:after="0"/>
        <w:ind w:left="0"/>
        <w:jc w:val="both"/>
      </w:pPr>
      <w:r>
        <w:rPr>
          <w:rFonts w:ascii="Times New Roman"/>
          <w:b w:val="false"/>
          <w:i w:val="false"/>
          <w:color w:val="000000"/>
          <w:sz w:val="28"/>
        </w:rPr>
        <w:t>
      есепті ұсынған кезде – тиісті тоқсан;</w:t>
      </w:r>
    </w:p>
    <w:p>
      <w:pPr>
        <w:spacing w:after="0"/>
        <w:ind w:left="0"/>
        <w:jc w:val="both"/>
      </w:pPr>
      <w:r>
        <w:rPr>
          <w:rFonts w:ascii="Times New Roman"/>
          <w:b w:val="false"/>
          <w:i w:val="false"/>
          <w:color w:val="000000"/>
          <w:sz w:val="28"/>
        </w:rPr>
        <w:t>
      декларацияны ұсынған кезде – тиісті жыл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w:t>
      </w:r>
    </w:p>
    <w:p>
      <w:pPr>
        <w:spacing w:after="0"/>
        <w:ind w:left="0"/>
        <w:jc w:val="both"/>
      </w:pPr>
      <w:r>
        <w:rPr>
          <w:rFonts w:ascii="Times New Roman"/>
          <w:b w:val="false"/>
          <w:i w:val="false"/>
          <w:color w:val="000000"/>
          <w:sz w:val="28"/>
        </w:rPr>
        <w:t>
      4) салық төлеушінің санаты.</w:t>
      </w:r>
    </w:p>
    <w:p>
      <w:pPr>
        <w:spacing w:after="0"/>
        <w:ind w:left="0"/>
        <w:jc w:val="both"/>
      </w:pPr>
      <w:r>
        <w:rPr>
          <w:rFonts w:ascii="Times New Roman"/>
          <w:b w:val="false"/>
          <w:i w:val="false"/>
          <w:color w:val="000000"/>
          <w:sz w:val="28"/>
        </w:rPr>
        <w:t>
      Егер салық төлеуші А және В жолында көрсетілген, санаттардың біріне жататын болса, торкөздер белгіленеді;</w:t>
      </w:r>
    </w:p>
    <w:p>
      <w:pPr>
        <w:spacing w:after="0"/>
        <w:ind w:left="0"/>
        <w:jc w:val="both"/>
      </w:pPr>
      <w:r>
        <w:rPr>
          <w:rFonts w:ascii="Times New Roman"/>
          <w:b w:val="false"/>
          <w:i w:val="false"/>
          <w:color w:val="000000"/>
          <w:sz w:val="28"/>
        </w:rPr>
        <w:t>
      5) ұсынылатын есептіліктің түрі.</w:t>
      </w:r>
    </w:p>
    <w:p>
      <w:pPr>
        <w:spacing w:after="0"/>
        <w:ind w:left="0"/>
        <w:jc w:val="both"/>
      </w:pPr>
      <w:r>
        <w:rPr>
          <w:rFonts w:ascii="Times New Roman"/>
          <w:b w:val="false"/>
          <w:i w:val="false"/>
          <w:color w:val="000000"/>
          <w:sz w:val="28"/>
        </w:rPr>
        <w:t xml:space="preserve">
      5 А торкөзі Салық кодексінің </w:t>
      </w:r>
      <w:r>
        <w:rPr>
          <w:rFonts w:ascii="Times New Roman"/>
          <w:b w:val="false"/>
          <w:i w:val="false"/>
          <w:color w:val="000000"/>
          <w:sz w:val="28"/>
        </w:rPr>
        <w:t>772 бабының</w:t>
      </w:r>
      <w:r>
        <w:rPr>
          <w:rFonts w:ascii="Times New Roman"/>
          <w:b w:val="false"/>
          <w:i w:val="false"/>
          <w:color w:val="000000"/>
          <w:sz w:val="28"/>
        </w:rPr>
        <w:t xml:space="preserve"> 2-тармағы 2) тармақшасымен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p>
      <w:pPr>
        <w:spacing w:after="0"/>
        <w:ind w:left="0"/>
        <w:jc w:val="both"/>
      </w:pPr>
      <w:r>
        <w:rPr>
          <w:rFonts w:ascii="Times New Roman"/>
          <w:b w:val="false"/>
          <w:i w:val="false"/>
          <w:color w:val="000000"/>
          <w:sz w:val="28"/>
        </w:rPr>
        <w:t>
      5 В торкөзі:</w:t>
      </w:r>
    </w:p>
    <w:p>
      <w:pPr>
        <w:spacing w:after="0"/>
        <w:ind w:left="0"/>
        <w:jc w:val="both"/>
      </w:pPr>
      <w:r>
        <w:rPr>
          <w:rFonts w:ascii="Times New Roman"/>
          <w:b w:val="false"/>
          <w:i w:val="false"/>
          <w:color w:val="000000"/>
          <w:sz w:val="28"/>
        </w:rPr>
        <w:t>
      жер қойнауын пайдаланушымен Салық кодексінің 722 бабының 2-тармағы 1) тармақшасымен көзделген, заттай нысандағы салықтарды төлеу бойынша салықтық міндеттемелерді орындау бойынша декларацияны ұсынған кезде;</w:t>
      </w:r>
    </w:p>
    <w:p>
      <w:pPr>
        <w:spacing w:after="0"/>
        <w:ind w:left="0"/>
        <w:jc w:val="both"/>
      </w:pPr>
      <w:r>
        <w:rPr>
          <w:rFonts w:ascii="Times New Roman"/>
          <w:b w:val="false"/>
          <w:i w:val="false"/>
          <w:color w:val="000000"/>
          <w:sz w:val="28"/>
        </w:rPr>
        <w:t>
      мемлекет атынан алушымен Салық кодексінің 722 бабының 2-тармағы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p>
      <w:pPr>
        <w:spacing w:after="0"/>
        <w:ind w:left="0"/>
        <w:jc w:val="both"/>
      </w:pPr>
      <w:r>
        <w:rPr>
          <w:rFonts w:ascii="Times New Roman"/>
          <w:b w:val="false"/>
          <w:i w:val="false"/>
          <w:color w:val="000000"/>
          <w:sz w:val="28"/>
        </w:rPr>
        <w:t xml:space="preserve">
      6) декларацияның (есептің) түрі.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түріне декларацияны (есепті) жатқызуды ескере отырып, тиісті торкөздер белгіленеді;</w:t>
      </w:r>
    </w:p>
    <w:p>
      <w:pPr>
        <w:spacing w:after="0"/>
        <w:ind w:left="0"/>
        <w:jc w:val="both"/>
      </w:pPr>
      <w:r>
        <w:rPr>
          <w:rFonts w:ascii="Times New Roman"/>
          <w:b w:val="false"/>
          <w:i w:val="false"/>
          <w:color w:val="000000"/>
          <w:sz w:val="28"/>
        </w:rPr>
        <w:t>
      7) хабарламаның нөмірі және күні.</w:t>
      </w:r>
    </w:p>
    <w:p>
      <w:pPr>
        <w:spacing w:after="0"/>
        <w:ind w:left="0"/>
        <w:jc w:val="both"/>
      </w:pPr>
      <w:r>
        <w:rPr>
          <w:rFonts w:ascii="Times New Roman"/>
          <w:b w:val="false"/>
          <w:i w:val="false"/>
          <w:color w:val="000000"/>
          <w:sz w:val="28"/>
        </w:rPr>
        <w:t>
      Салық кодексінің 206-бабы 3-тармағының 4) тармақшасында көзделген декларация (есеп) түрін ұсынған жағдайда жолдар толтырылады;</w:t>
      </w:r>
    </w:p>
    <w:p>
      <w:pPr>
        <w:spacing w:after="0"/>
        <w:ind w:left="0"/>
        <w:jc w:val="both"/>
      </w:pPr>
      <w:r>
        <w:rPr>
          <w:rFonts w:ascii="Times New Roman"/>
          <w:b w:val="false"/>
          <w:i w:val="false"/>
          <w:color w:val="000000"/>
          <w:sz w:val="28"/>
        </w:rPr>
        <w:t>
      8) жер қойнауын пайдалануға арналған келісімшарт туралы мәліметтер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p>
      <w:pPr>
        <w:spacing w:after="0"/>
        <w:ind w:left="0"/>
        <w:jc w:val="both"/>
      </w:pPr>
      <w:r>
        <w:rPr>
          <w:rFonts w:ascii="Times New Roman"/>
          <w:b w:val="false"/>
          <w:i w:val="false"/>
          <w:color w:val="000000"/>
          <w:sz w:val="28"/>
        </w:rPr>
        <w:t>
      9)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p>
      <w:pPr>
        <w:spacing w:after="0"/>
        <w:ind w:left="0"/>
        <w:jc w:val="both"/>
      </w:pPr>
      <w:r>
        <w:rPr>
          <w:rFonts w:ascii="Times New Roman"/>
          <w:b w:val="false"/>
          <w:i w:val="false"/>
          <w:color w:val="000000"/>
          <w:sz w:val="28"/>
        </w:rPr>
        <w:t xml:space="preserve">
      10) ұсынылған қосымшалар. </w:t>
      </w:r>
    </w:p>
    <w:p>
      <w:pPr>
        <w:spacing w:after="0"/>
        <w:ind w:left="0"/>
        <w:jc w:val="both"/>
      </w:pPr>
      <w:r>
        <w:rPr>
          <w:rFonts w:ascii="Times New Roman"/>
          <w:b w:val="false"/>
          <w:i w:val="false"/>
          <w:color w:val="000000"/>
          <w:sz w:val="28"/>
        </w:rPr>
        <w:t>
      Салық төлеушімен ұсынылған декларацияға (есепке) қосымшалардың нөмірі белгіленеді;</w:t>
      </w:r>
    </w:p>
    <w:p>
      <w:pPr>
        <w:spacing w:after="0"/>
        <w:ind w:left="0"/>
        <w:jc w:val="both"/>
      </w:pPr>
      <w:r>
        <w:rPr>
          <w:rFonts w:ascii="Times New Roman"/>
          <w:b w:val="false"/>
          <w:i w:val="false"/>
          <w:color w:val="000000"/>
          <w:sz w:val="28"/>
        </w:rPr>
        <w:t>
      11) жер қойнауын пайдаланушының (уәкілетті тұлғаның) БСН-і.</w:t>
      </w:r>
    </w:p>
    <w:p>
      <w:pPr>
        <w:spacing w:after="0"/>
        <w:ind w:left="0"/>
        <w:jc w:val="both"/>
      </w:pPr>
      <w:r>
        <w:rPr>
          <w:rFonts w:ascii="Times New Roman"/>
          <w:b w:val="false"/>
          <w:i w:val="false"/>
          <w:color w:val="000000"/>
          <w:sz w:val="28"/>
        </w:rPr>
        <w:t>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БСН көрсетеді;</w:t>
      </w:r>
    </w:p>
    <w:p>
      <w:pPr>
        <w:spacing w:after="0"/>
        <w:ind w:left="0"/>
        <w:jc w:val="both"/>
      </w:pPr>
      <w:r>
        <w:rPr>
          <w:rFonts w:ascii="Times New Roman"/>
          <w:b w:val="false"/>
          <w:i w:val="false"/>
          <w:color w:val="000000"/>
          <w:sz w:val="28"/>
        </w:rPr>
        <w:t>
      12) мемлекет атынан алушының БСН-і.</w:t>
      </w:r>
    </w:p>
    <w:p>
      <w:pPr>
        <w:spacing w:after="0"/>
        <w:ind w:left="0"/>
        <w:jc w:val="both"/>
      </w:pPr>
      <w:r>
        <w:rPr>
          <w:rFonts w:ascii="Times New Roman"/>
          <w:b w:val="false"/>
          <w:i w:val="false"/>
          <w:color w:val="000000"/>
          <w:sz w:val="28"/>
        </w:rPr>
        <w:t xml:space="preserve">
      Жер қойнауын пайдаланушы (уәкілетті тұлға) –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p>
      <w:pPr>
        <w:spacing w:after="0"/>
        <w:ind w:left="0"/>
        <w:jc w:val="both"/>
      </w:pPr>
      <w:r>
        <w:rPr>
          <w:rFonts w:ascii="Times New Roman"/>
          <w:b w:val="false"/>
          <w:i w:val="false"/>
          <w:color w:val="000000"/>
          <w:sz w:val="28"/>
        </w:rPr>
        <w:t>
      14."Салық төлеушінің жауапкершілігі" бөлімінде:</w:t>
      </w:r>
    </w:p>
    <w:p>
      <w:pPr>
        <w:spacing w:after="0"/>
        <w:ind w:left="0"/>
        <w:jc w:val="both"/>
      </w:pPr>
      <w:r>
        <w:rPr>
          <w:rFonts w:ascii="Times New Roman"/>
          <w:b w:val="false"/>
          <w:i w:val="false"/>
          <w:color w:val="000000"/>
          <w:sz w:val="28"/>
        </w:rPr>
        <w:t>
      1) "Басшысының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(есепті) табыс ету күні – декларацияны (есепті) мемлекеттік кірістер органына тапсыру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(есепті) қабылдаған лауазымды тұлғаның тегі, аты, әкесінің аты (болған кезде)" жолында декларацияны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(есепті)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(есепті)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(есепті) қағаз жеткізгіште қабылдаған мемлекеттік кірістер органының қызметкері толтырады. </w:t>
      </w:r>
    </w:p>
    <w:p>
      <w:pPr>
        <w:spacing w:after="0"/>
        <w:ind w:left="0"/>
        <w:jc w:val="left"/>
      </w:pPr>
      <w:r>
        <w:rPr>
          <w:rFonts w:ascii="Times New Roman"/>
          <w:b/>
          <w:i w:val="false"/>
          <w:color w:val="000000"/>
        </w:rPr>
        <w:t xml:space="preserve"> 3-тарау. Есептеу және төлеу (беру) бойынша мәліметтер – 531.01 нысанын толтыру бойынша түсіндірме</w:t>
      </w:r>
    </w:p>
    <w:p>
      <w:pPr>
        <w:spacing w:after="0"/>
        <w:ind w:left="0"/>
        <w:jc w:val="both"/>
      </w:pPr>
      <w:r>
        <w:rPr>
          <w:rFonts w:ascii="Times New Roman"/>
          <w:b w:val="false"/>
          <w:i w:val="false"/>
          <w:color w:val="000000"/>
          <w:sz w:val="28"/>
        </w:rPr>
        <w:t>
      15. Осы 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p>
      <w:pPr>
        <w:spacing w:after="0"/>
        <w:ind w:left="0"/>
        <w:jc w:val="both"/>
      </w:pPr>
      <w:r>
        <w:rPr>
          <w:rFonts w:ascii="Times New Roman"/>
          <w:b w:val="false"/>
          <w:i w:val="false"/>
          <w:color w:val="000000"/>
          <w:sz w:val="28"/>
        </w:rPr>
        <w:t>
      16. "Есептеу және төлеу (беру)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10) J бағанында, H және I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K және I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left"/>
      </w:pPr>
      <w:r>
        <w:rPr>
          <w:rFonts w:ascii="Times New Roman"/>
          <w:b/>
          <w:i w:val="false"/>
          <w:color w:val="000000"/>
        </w:rPr>
        <w:t xml:space="preserve"> 4-тарау. Қабылдау, өткізу және аудару бойынша мәліметтер – 531.02 нысанын толтыру бойынша түсіндірме</w:t>
      </w:r>
    </w:p>
    <w:p>
      <w:pPr>
        <w:spacing w:after="0"/>
        <w:ind w:left="0"/>
        <w:jc w:val="both"/>
      </w:pPr>
      <w:r>
        <w:rPr>
          <w:rFonts w:ascii="Times New Roman"/>
          <w:b w:val="false"/>
          <w:i w:val="false"/>
          <w:color w:val="000000"/>
          <w:sz w:val="28"/>
        </w:rPr>
        <w:t>
      17. Осы 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p>
      <w:pPr>
        <w:spacing w:after="0"/>
        <w:ind w:left="0"/>
        <w:jc w:val="both"/>
      </w:pPr>
      <w:r>
        <w:rPr>
          <w:rFonts w:ascii="Times New Roman"/>
          <w:b w:val="false"/>
          <w:i w:val="false"/>
          <w:color w:val="000000"/>
          <w:sz w:val="28"/>
        </w:rPr>
        <w:t>
      18. "Қабылдау, өткізу және аудару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 </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9) I бағанында есепті кезеңде нақты алынған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p>
      <w:pPr>
        <w:spacing w:after="0"/>
        <w:ind w:left="0"/>
        <w:jc w:val="both"/>
      </w:pPr>
      <w:r>
        <w:rPr>
          <w:rFonts w:ascii="Times New Roman"/>
          <w:b w:val="false"/>
          <w:i w:val="false"/>
          <w:color w:val="000000"/>
          <w:sz w:val="28"/>
        </w:rPr>
        <w:t>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17) Q бағанында көліктік шығыстар көрсетіледі.</w:t>
      </w:r>
    </w:p>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18) R бағанында өзге шығыстар көрсетіледі.</w:t>
      </w:r>
    </w:p>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left"/>
      </w:pPr>
      <w:r>
        <w:rPr>
          <w:rFonts w:ascii="Times New Roman"/>
          <w:b/>
          <w:i w:val="false"/>
          <w:color w:val="000000"/>
        </w:rPr>
        <w:t xml:space="preserve"> 5-тарау. Қалдықтар бойынша мәліметтер - 531.03 нысанын толтыру бойынша түсіндірме</w:t>
      </w:r>
    </w:p>
    <w:p>
      <w:pPr>
        <w:spacing w:after="0"/>
        <w:ind w:left="0"/>
        <w:jc w:val="both"/>
      </w:pPr>
      <w:r>
        <w:rPr>
          <w:rFonts w:ascii="Times New Roman"/>
          <w:b w:val="false"/>
          <w:i w:val="false"/>
          <w:color w:val="000000"/>
          <w:sz w:val="28"/>
        </w:rPr>
        <w:t>
      19. Осы нысан есепті кезеңдегі пайдалы қазбалардың өткізілмеген қалдықтары туралы ақпаратты мемлекет атынан алушымен толық көрсету үшін арналған.</w:t>
      </w:r>
    </w:p>
    <w:p>
      <w:pPr>
        <w:spacing w:after="0"/>
        <w:ind w:left="0"/>
        <w:jc w:val="both"/>
      </w:pPr>
      <w:r>
        <w:rPr>
          <w:rFonts w:ascii="Times New Roman"/>
          <w:b w:val="false"/>
          <w:i w:val="false"/>
          <w:color w:val="000000"/>
          <w:sz w:val="28"/>
        </w:rPr>
        <w:t>
      20. "Қалдықтар бойынша мәліметтер"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p>
      <w:pPr>
        <w:spacing w:after="0"/>
        <w:ind w:left="0"/>
        <w:jc w:val="left"/>
      </w:pPr>
      <w:r>
        <w:rPr>
          <w:rFonts w:ascii="Times New Roman"/>
          <w:b/>
          <w:i w:val="false"/>
          <w:color w:val="000000"/>
        </w:rPr>
        <w:t xml:space="preserve"> 6-Тарау. Пайдалы қазбалар коды</w:t>
      </w:r>
    </w:p>
    <w:p>
      <w:pPr>
        <w:spacing w:after="0"/>
        <w:ind w:left="0"/>
        <w:jc w:val="both"/>
      </w:pPr>
      <w:r>
        <w:rPr>
          <w:rFonts w:ascii="Times New Roman"/>
          <w:b w:val="false"/>
          <w:i w:val="false"/>
          <w:color w:val="000000"/>
          <w:sz w:val="28"/>
        </w:rPr>
        <w:t>
      21. Декларацияны (есепті) толтыру кезінде мынадай пайдалы қазбалар кодтауды пайдалану керек:</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 өндіретін өнеркәсіп үшін кенді емес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құрамында сазды топырағы бар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Әктасты-доломитті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өнеркәсiбiне арналған әктастары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Кенге жатпайтын басқа шикiзат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құрамында суы бар вулкандық шыны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жұмыр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қоспасы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(баяу балқитын және тез балқитын саз, суглинка, аргиллит, алевролит, сазды тақта 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опока,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Кварцты-дала шпатты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шөгiндi, атқылаудан кейiнгi және метаморфалық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(құрылыс, кварц, кварцты-дала шпаты)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39-қосымша</w:t>
            </w:r>
          </w:p>
        </w:tc>
      </w:tr>
    </w:tbl>
    <w:bookmarkStart w:name="z621" w:id="897"/>
    <w:p>
      <w:pPr>
        <w:spacing w:after="0"/>
        <w:ind w:left="0"/>
        <w:jc w:val="left"/>
      </w:pPr>
      <w:r>
        <w:rPr>
          <w:rFonts w:ascii="Times New Roman"/>
          <w:b/>
          <w:i w:val="false"/>
          <w:color w:val="000000"/>
        </w:rPr>
        <w:t xml:space="preserve"> "Үстеме пайда салығы бойынша декларация (540.00-нысан)" салық есептілігін жасау қағидалары 1-тарау. Жалпы ережелер</w:t>
      </w:r>
    </w:p>
    <w:bookmarkEnd w:id="897"/>
    <w:p>
      <w:pPr>
        <w:spacing w:after="0"/>
        <w:ind w:left="0"/>
        <w:jc w:val="both"/>
      </w:pPr>
      <w:r>
        <w:rPr>
          <w:rFonts w:ascii="Times New Roman"/>
          <w:b w:val="false"/>
          <w:i w:val="false"/>
          <w:color w:val="000000"/>
          <w:sz w:val="28"/>
        </w:rPr>
        <w:t>
      1. Осы "Үстеме пайда салығы бойынша декларация (540.00-нысан)"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үстеме пайда салығын есептеуге арналған "Үстеме пайда салығы бойынша декларация" салық есептілігі нысанын (бұдан әрі – декларация) жасау тәртібін айқындайды. Үстеме пайда салығы бойынша декларацияны өнімді бөлу туралы келісімдер (келісімшарттар), кең таралған пайдалы қазбаларды, жерасты сулары мен емдік балшықты өндіруге арналған келісімшарттар, сондай-ақ барлауға және өндіруге байланысты емес жерасты құрылыстарын салуға және пайдалануға арналған келісімшарттар бойынша қызметті жүзеге асыратындарды қоспағанда, бұл келісімшарттар пайдалы қазбалардың басқа түрлерін өндіруді көздемеген жағдайда, жер қойнауын пайдаланушылар жер қойнауын пайдалануға арналған әрбір жеке келісімшарт бойынша жасалады.</w:t>
      </w:r>
    </w:p>
    <w:bookmarkStart w:name="z1216" w:id="898"/>
    <w:p>
      <w:pPr>
        <w:spacing w:after="0"/>
        <w:ind w:left="0"/>
        <w:jc w:val="both"/>
      </w:pPr>
      <w:r>
        <w:rPr>
          <w:rFonts w:ascii="Times New Roman"/>
          <w:b w:val="false"/>
          <w:i w:val="false"/>
          <w:color w:val="000000"/>
          <w:sz w:val="28"/>
        </w:rPr>
        <w:t>
      1-1. Осы Қағида 2018 жылғы салық есептілігін табыс ету бойынша міндеттемелерге қолданылады.</w:t>
      </w:r>
    </w:p>
    <w:bookmarkEnd w:id="89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6. Декларацияға Салық кодексінің 204-бабы 2-тармағына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p>
      <w:pPr>
        <w:spacing w:after="0"/>
        <w:ind w:left="0"/>
        <w:jc w:val="both"/>
      </w:pPr>
      <w:r>
        <w:rPr>
          <w:rFonts w:ascii="Times New Roman"/>
          <w:b w:val="false"/>
          <w:i w:val="false"/>
          <w:color w:val="000000"/>
          <w:sz w:val="28"/>
        </w:rPr>
        <w:t>
      7. Декларацияны табыс ету кезінде:</w:t>
      </w:r>
    </w:p>
    <w:p>
      <w:pPr>
        <w:spacing w:after="0"/>
        <w:ind w:left="0"/>
        <w:jc w:val="both"/>
      </w:pPr>
      <w:r>
        <w:rPr>
          <w:rFonts w:ascii="Times New Roman"/>
          <w:b w:val="false"/>
          <w:i w:val="false"/>
          <w:color w:val="000000"/>
          <w:sz w:val="28"/>
        </w:rPr>
        <w:t xml:space="preserve">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 </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xml:space="preserve">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 </w:t>
      </w:r>
    </w:p>
    <w:p>
      <w:pPr>
        <w:spacing w:after="0"/>
        <w:ind w:left="0"/>
        <w:jc w:val="left"/>
      </w:pPr>
      <w:r>
        <w:rPr>
          <w:rFonts w:ascii="Times New Roman"/>
          <w:b/>
          <w:i w:val="false"/>
          <w:color w:val="000000"/>
        </w:rPr>
        <w:t xml:space="preserve"> 2-тарау. Декларацияны (540.00-нысанын) толтыру бойынша түсіндірме</w:t>
      </w:r>
    </w:p>
    <w:p>
      <w:pPr>
        <w:spacing w:after="0"/>
        <w:ind w:left="0"/>
        <w:jc w:val="both"/>
      </w:pPr>
      <w:r>
        <w:rPr>
          <w:rFonts w:ascii="Times New Roman"/>
          <w:b w:val="false"/>
          <w:i w:val="false"/>
          <w:color w:val="000000"/>
          <w:sz w:val="28"/>
        </w:rPr>
        <w:t>
      8. 540.00-нысаны жер қойнауын пайдалануға арналған әрбір жеке келісімшарт бойынша салық кезеңі үшін төлеуге жататын үстеме пайда салығының сомасын көрсетуге арналған.</w:t>
      </w:r>
    </w:p>
    <w:p>
      <w:pPr>
        <w:spacing w:after="0"/>
        <w:ind w:left="0"/>
        <w:jc w:val="both"/>
      </w:pPr>
      <w:r>
        <w:rPr>
          <w:rFonts w:ascii="Times New Roman"/>
          <w:b w:val="false"/>
          <w:i w:val="false"/>
          <w:color w:val="000000"/>
          <w:sz w:val="28"/>
        </w:rPr>
        <w:t>
      9.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 </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3) жеке тұлғаның тегі, аты, әкесінің аты (болған кезде) немесе құрылтай құжаттарына сәйкес заңды тұлғаның атауы көрсетіледі. </w:t>
      </w:r>
    </w:p>
    <w:p>
      <w:pPr>
        <w:spacing w:after="0"/>
        <w:ind w:left="0"/>
        <w:jc w:val="both"/>
      </w:pPr>
      <w:r>
        <w:rPr>
          <w:rFonts w:ascii="Times New Roman"/>
          <w:b w:val="false"/>
          <w:i w:val="false"/>
          <w:color w:val="000000"/>
          <w:sz w:val="28"/>
        </w:rPr>
        <w:t>
      Салық міндеттемесін сенімгерлікпен басқарушы орындаған жағдайда жолда сенімгерлікпен басқарушы заңды тұлғаның тіркеу нөмірі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4) тармақшасында көзделген декларация түрін табыс еткен жағдайда толтырылады; </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(бұдан әрі – шешім)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xml:space="preserve">
      7) келісімшарт пен кен орнының атауы. </w:t>
      </w:r>
    </w:p>
    <w:p>
      <w:pPr>
        <w:spacing w:after="0"/>
        <w:ind w:left="0"/>
        <w:jc w:val="both"/>
      </w:pPr>
      <w:r>
        <w:rPr>
          <w:rFonts w:ascii="Times New Roman"/>
          <w:b w:val="false"/>
          <w:i w:val="false"/>
          <w:color w:val="000000"/>
          <w:sz w:val="28"/>
        </w:rPr>
        <w:t>
      8) уәкілетті мемлекеттік органмен жер қойнауын пайдалануға арналған келісімшартты жасасқан күн көрсетіледі;</w:t>
      </w:r>
    </w:p>
    <w:p>
      <w:pPr>
        <w:spacing w:after="0"/>
        <w:ind w:left="0"/>
        <w:jc w:val="both"/>
      </w:pPr>
      <w:r>
        <w:rPr>
          <w:rFonts w:ascii="Times New Roman"/>
          <w:b w:val="false"/>
          <w:i w:val="false"/>
          <w:color w:val="000000"/>
          <w:sz w:val="28"/>
        </w:rPr>
        <w:t>
      9) уәкілетті мемлекеттік орган берген жер қойнауын пайдалануға арналған келісімшарттың нөмірі - тіркеу нөмірі көрсетіледі;</w:t>
      </w:r>
    </w:p>
    <w:p>
      <w:pPr>
        <w:spacing w:after="0"/>
        <w:ind w:left="0"/>
        <w:jc w:val="both"/>
      </w:pPr>
      <w:r>
        <w:rPr>
          <w:rFonts w:ascii="Times New Roman"/>
          <w:b w:val="false"/>
          <w:i w:val="false"/>
          <w:color w:val="000000"/>
          <w:sz w:val="28"/>
        </w:rPr>
        <w:t>
      10) резидент емес.</w:t>
      </w:r>
    </w:p>
    <w:p>
      <w:pPr>
        <w:spacing w:after="0"/>
        <w:ind w:left="0"/>
        <w:jc w:val="both"/>
      </w:pPr>
      <w:r>
        <w:rPr>
          <w:rFonts w:ascii="Times New Roman"/>
          <w:b w:val="false"/>
          <w:i w:val="false"/>
          <w:color w:val="000000"/>
          <w:sz w:val="28"/>
        </w:rPr>
        <w:t>
      Декларацияны резидент емес табыс еткен кезде белгіленеді.</w:t>
      </w:r>
    </w:p>
    <w:p>
      <w:pPr>
        <w:spacing w:after="0"/>
        <w:ind w:left="0"/>
        <w:jc w:val="both"/>
      </w:pPr>
      <w:r>
        <w:rPr>
          <w:rFonts w:ascii="Times New Roman"/>
          <w:b w:val="false"/>
          <w:i w:val="false"/>
          <w:color w:val="000000"/>
          <w:sz w:val="28"/>
        </w:rPr>
        <w:t xml:space="preserve">
      10."Жер қойнауын пайдалануға арналған келісімшарт бойынша үстеме пайда салығы есептелді" бөлімінде: </w:t>
      </w:r>
    </w:p>
    <w:p>
      <w:pPr>
        <w:spacing w:after="0"/>
        <w:ind w:left="0"/>
        <w:jc w:val="both"/>
      </w:pPr>
      <w:r>
        <w:rPr>
          <w:rFonts w:ascii="Times New Roman"/>
          <w:b w:val="false"/>
          <w:i w:val="false"/>
          <w:color w:val="000000"/>
          <w:sz w:val="28"/>
        </w:rPr>
        <w:t xml:space="preserve">
      1) 540.00.001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табыстың сомасы көрсетіледі; </w:t>
      </w:r>
    </w:p>
    <w:p>
      <w:pPr>
        <w:spacing w:after="0"/>
        <w:ind w:left="0"/>
        <w:jc w:val="both"/>
      </w:pPr>
      <w:r>
        <w:rPr>
          <w:rFonts w:ascii="Times New Roman"/>
          <w:b w:val="false"/>
          <w:i w:val="false"/>
          <w:color w:val="000000"/>
          <w:sz w:val="28"/>
        </w:rPr>
        <w:t>
      2) 540.00.002 жолында үстеме табыс салығын есептеу мақсатында Салық кодексіне сәйкес айқындаған өтелімге жатпайтын іске асырылатын, шығарылатын, берілетін табыс сомасы көрсетіледі;</w:t>
      </w:r>
    </w:p>
    <w:p>
      <w:pPr>
        <w:spacing w:after="0"/>
        <w:ind w:left="0"/>
        <w:jc w:val="both"/>
      </w:pPr>
      <w:r>
        <w:rPr>
          <w:rFonts w:ascii="Times New Roman"/>
          <w:b w:val="false"/>
          <w:i w:val="false"/>
          <w:color w:val="000000"/>
          <w:sz w:val="28"/>
        </w:rPr>
        <w:t xml:space="preserve">
      3) 540.00.003 жолында Салық кодексінің 258-бабына сәйкес өтелетін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шығындардан басқа сомалардың және табыстардың сомасы көрсетіледі </w:t>
      </w:r>
    </w:p>
    <w:p>
      <w:pPr>
        <w:spacing w:after="0"/>
        <w:ind w:left="0"/>
        <w:jc w:val="both"/>
      </w:pPr>
      <w:r>
        <w:rPr>
          <w:rFonts w:ascii="Times New Roman"/>
          <w:b w:val="false"/>
          <w:i w:val="false"/>
          <w:color w:val="000000"/>
          <w:sz w:val="28"/>
        </w:rPr>
        <w:t>
      4) 540.00.004 жолында үстеме табыс салығын есептеу мақсатында Салық кодексіне сәйкес айқындалатын бекітілген активтерді іске асырудың, шығарудың, жіберудің кіріс сомасы көрсетіледі;</w:t>
      </w:r>
    </w:p>
    <w:p>
      <w:pPr>
        <w:spacing w:after="0"/>
        <w:ind w:left="0"/>
        <w:jc w:val="both"/>
      </w:pPr>
      <w:r>
        <w:rPr>
          <w:rFonts w:ascii="Times New Roman"/>
          <w:b w:val="false"/>
          <w:i w:val="false"/>
          <w:color w:val="000000"/>
          <w:sz w:val="28"/>
        </w:rPr>
        <w:t xml:space="preserve">
      5) 540.00.005 жолында "Трансферттік баға белгілеу туралы" Қазақстан Республикасының 2008 жылғы 5 шілдедегі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жылдық жиынтық табыстың түзету сомасы көрсетіледі;</w:t>
      </w:r>
    </w:p>
    <w:p>
      <w:pPr>
        <w:spacing w:after="0"/>
        <w:ind w:left="0"/>
        <w:jc w:val="both"/>
      </w:pPr>
      <w:r>
        <w:rPr>
          <w:rFonts w:ascii="Times New Roman"/>
          <w:b w:val="false"/>
          <w:i w:val="false"/>
          <w:color w:val="000000"/>
          <w:sz w:val="28"/>
        </w:rPr>
        <w:t>
      6) 540.00.006 жолында Трансферттік баға белгілеу туралы заңға сәйкес 540.00.001 және 540.00.005 (540.00.001 + 540.00.005) жолдарының сомасы ретінде айқындалатын жылдық жиынтық табыстың түзету сомасы көрсетіледі;</w:t>
      </w:r>
    </w:p>
    <w:p>
      <w:pPr>
        <w:spacing w:after="0"/>
        <w:ind w:left="0"/>
        <w:jc w:val="both"/>
      </w:pPr>
      <w:r>
        <w:rPr>
          <w:rFonts w:ascii="Times New Roman"/>
          <w:b w:val="false"/>
          <w:i w:val="false"/>
          <w:color w:val="000000"/>
          <w:sz w:val="28"/>
        </w:rPr>
        <w:t>
      7) 540.00.007 жолында Салық кодексінің 758-бабы 1-тармағының 1) тармақшасына сәйкес шегерімге жатқызылған шығыстардың сомасы көрсетіледі;</w:t>
      </w:r>
    </w:p>
    <w:p>
      <w:pPr>
        <w:spacing w:after="0"/>
        <w:ind w:left="0"/>
        <w:jc w:val="both"/>
      </w:pPr>
      <w:r>
        <w:rPr>
          <w:rFonts w:ascii="Times New Roman"/>
          <w:b w:val="false"/>
          <w:i w:val="false"/>
          <w:color w:val="000000"/>
          <w:sz w:val="28"/>
        </w:rPr>
        <w:t>
      8) 540.00.008 жолында Салық кодексінің 758-бабы 1-тармағының 2) тармақшасына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9) 540.00.009 жолында Салық кодексінің </w:t>
      </w:r>
      <w:r>
        <w:rPr>
          <w:rFonts w:ascii="Times New Roman"/>
          <w:b w:val="false"/>
          <w:i w:val="false"/>
          <w:color w:val="000000"/>
          <w:sz w:val="28"/>
        </w:rPr>
        <w:t>758-бабының</w:t>
      </w:r>
      <w:r>
        <w:rPr>
          <w:rFonts w:ascii="Times New Roman"/>
          <w:b w:val="false"/>
          <w:i w:val="false"/>
          <w:color w:val="000000"/>
          <w:sz w:val="28"/>
        </w:rPr>
        <w:t xml:space="preserve"> 2-тармағына сәйкес шегерімге жатқызуға жататын уақытылы шегерім сомасы көрсетіледі;</w:t>
      </w:r>
    </w:p>
    <w:p>
      <w:pPr>
        <w:spacing w:after="0"/>
        <w:ind w:left="0"/>
        <w:jc w:val="both"/>
      </w:pPr>
      <w:r>
        <w:rPr>
          <w:rFonts w:ascii="Times New Roman"/>
          <w:b w:val="false"/>
          <w:i w:val="false"/>
          <w:color w:val="000000"/>
          <w:sz w:val="28"/>
        </w:rPr>
        <w:t>
      10) 540.00.010 жолында 540.00.007, 540.00.008 және 540.00.009 (540.00.007 + 540.00.008 + 540.00.009) жолдарындағы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11) 540.00.011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12) 540.00.012 жолында 540.00.010 және 540.00.011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13) 540.00.013 жолында 540.00.006 және 540.00.012 (540.00.006 – 540.00.012) жолдарының айырмашылығы ретінде айқындалатын Салық кодексінің 756-бабына сәйкес есептелген салық салынатын табыстың сомасы көрсетіледі;</w:t>
      </w:r>
    </w:p>
    <w:p>
      <w:pPr>
        <w:spacing w:after="0"/>
        <w:ind w:left="0"/>
        <w:jc w:val="both"/>
      </w:pPr>
      <w:r>
        <w:rPr>
          <w:rFonts w:ascii="Times New Roman"/>
          <w:b w:val="false"/>
          <w:i w:val="false"/>
          <w:color w:val="000000"/>
          <w:sz w:val="28"/>
        </w:rPr>
        <w:t xml:space="preserve">
      14) 540.00.014 жолында Салық кодексінің </w:t>
      </w:r>
      <w:r>
        <w:rPr>
          <w:rFonts w:ascii="Times New Roman"/>
          <w:b w:val="false"/>
          <w:i w:val="false"/>
          <w:color w:val="000000"/>
          <w:sz w:val="28"/>
        </w:rPr>
        <w:t>756-бабының</w:t>
      </w:r>
      <w:r>
        <w:rPr>
          <w:rFonts w:ascii="Times New Roman"/>
          <w:b w:val="false"/>
          <w:i w:val="false"/>
          <w:color w:val="000000"/>
          <w:sz w:val="28"/>
        </w:rPr>
        <w:t xml:space="preserve"> 2-тарғына сәйкес үстеме пайда салығын есептеу мақсатында кейінгі салықтық кезеңі үшін шегерімдердің жылдық жалпы табыстың сомасынан асып кеткен сомасы көрсетіледі;</w:t>
      </w:r>
    </w:p>
    <w:p>
      <w:pPr>
        <w:spacing w:after="0"/>
        <w:ind w:left="0"/>
        <w:jc w:val="both"/>
      </w:pPr>
      <w:r>
        <w:rPr>
          <w:rFonts w:ascii="Times New Roman"/>
          <w:b w:val="false"/>
          <w:i w:val="false"/>
          <w:color w:val="000000"/>
          <w:sz w:val="28"/>
        </w:rPr>
        <w:t>
      15) 540.00.015 жолында 540.00.013 және 540.00.014 (540.00.013 – 540.00.014) жолдарының айырмасы ретінде айқындалатын, салық кезеңі үшін жылдық жиындық табыстың сомасынан үстеме табыс салығын есептеу мақсаты үшін шегерімдерді арттыру кейінгі салықтық кезеңдердегі аударымдарды ескере отырып салық салу табысының сомасы көрсетіледі;</w:t>
      </w:r>
    </w:p>
    <w:p>
      <w:pPr>
        <w:spacing w:after="0"/>
        <w:ind w:left="0"/>
        <w:jc w:val="both"/>
      </w:pPr>
      <w:r>
        <w:rPr>
          <w:rFonts w:ascii="Times New Roman"/>
          <w:b w:val="false"/>
          <w:i w:val="false"/>
          <w:color w:val="000000"/>
          <w:sz w:val="28"/>
        </w:rPr>
        <w:t>
      16) 540.00.016 жолында кейінгі салықтық кезеңдерге аударылуға жататын салық кезеңі үшін жылдық жиынтық табыстың сомасынан үстеме пайда салығын есептеу мақсаты үшін шегерімдерді арттыру көрсетіледі. Аталған жол 540.00.015 теріс мәнді болған кезде және үлгілік мәнде толтырылуға жатады;</w:t>
      </w:r>
    </w:p>
    <w:p>
      <w:pPr>
        <w:spacing w:after="0"/>
        <w:ind w:left="0"/>
        <w:jc w:val="both"/>
      </w:pPr>
      <w:r>
        <w:rPr>
          <w:rFonts w:ascii="Times New Roman"/>
          <w:b w:val="false"/>
          <w:i w:val="false"/>
          <w:color w:val="000000"/>
          <w:sz w:val="28"/>
        </w:rPr>
        <w:t xml:space="preserve">
      17) 540.00.017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табыс салығын есептеу жүзеге асырылатын жер қойнауын пайдалану бойынша келісімшарттағы келісімшарттық қызмет бойынша корпоративтік табыс салығының сомасы көрсетіледі; </w:t>
      </w:r>
    </w:p>
    <w:p>
      <w:pPr>
        <w:spacing w:after="0"/>
        <w:ind w:left="0"/>
        <w:jc w:val="both"/>
      </w:pPr>
      <w:r>
        <w:rPr>
          <w:rFonts w:ascii="Times New Roman"/>
          <w:b w:val="false"/>
          <w:i w:val="false"/>
          <w:color w:val="000000"/>
          <w:sz w:val="28"/>
        </w:rPr>
        <w:t xml:space="preserve">
      18) 540.00.018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келісімшарттағы қызмет бойынша таза табыс бойынша туындайтын таза табысқа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 </w:t>
      </w:r>
    </w:p>
    <w:p>
      <w:pPr>
        <w:spacing w:after="0"/>
        <w:ind w:left="0"/>
        <w:jc w:val="both"/>
      </w:pPr>
      <w:r>
        <w:rPr>
          <w:rFonts w:ascii="Times New Roman"/>
          <w:b w:val="false"/>
          <w:i w:val="false"/>
          <w:color w:val="000000"/>
          <w:sz w:val="28"/>
        </w:rPr>
        <w:t>
      19) 540.00.019 жолында 540.00.015 жолы алу 540.00.017 жолы және алу 540.00.018 жолы (540.00.015 – 540.00.017 – 540.00.018) ретінде айқындалатын салық кезеңі үшін нақты алынған таза табыс сомасы көрсетіледі;</w:t>
      </w:r>
    </w:p>
    <w:p>
      <w:pPr>
        <w:spacing w:after="0"/>
        <w:ind w:left="0"/>
        <w:jc w:val="both"/>
      </w:pPr>
      <w:r>
        <w:rPr>
          <w:rFonts w:ascii="Times New Roman"/>
          <w:b w:val="false"/>
          <w:i w:val="false"/>
          <w:color w:val="000000"/>
          <w:sz w:val="28"/>
        </w:rPr>
        <w:t>
      20) 540.00.020 жолында 540.00.012 жолының және 25 пайыздың туындысы (540.00.012 х 25%) ретінде айқындалатын шегерімдердердің</w:t>
      </w:r>
    </w:p>
    <w:p>
      <w:pPr>
        <w:spacing w:after="0"/>
        <w:ind w:left="0"/>
        <w:jc w:val="both"/>
      </w:pPr>
      <w:r>
        <w:rPr>
          <w:rFonts w:ascii="Times New Roman"/>
          <w:b w:val="false"/>
          <w:i w:val="false"/>
          <w:color w:val="000000"/>
          <w:sz w:val="28"/>
        </w:rPr>
        <w:t>
      25 пайыздық сомасы көрсетіледі;</w:t>
      </w:r>
    </w:p>
    <w:p>
      <w:pPr>
        <w:spacing w:after="0"/>
        <w:ind w:left="0"/>
        <w:jc w:val="both"/>
      </w:pPr>
      <w:r>
        <w:rPr>
          <w:rFonts w:ascii="Times New Roman"/>
          <w:b w:val="false"/>
          <w:i w:val="false"/>
          <w:color w:val="000000"/>
          <w:sz w:val="28"/>
        </w:rPr>
        <w:t>
      21) 540.00.021 жолында 540.00.019 және 540.00.020 жолдарының айырмасы (540.00.019 – 540.00.020)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22) 540.00.022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540.00.022 А бағанында деңгейлер көрсетілген;</w:t>
      </w:r>
    </w:p>
    <w:p>
      <w:pPr>
        <w:spacing w:after="0"/>
        <w:ind w:left="0"/>
        <w:jc w:val="both"/>
      </w:pPr>
      <w:r>
        <w:rPr>
          <w:rFonts w:ascii="Times New Roman"/>
          <w:b w:val="false"/>
          <w:i w:val="false"/>
          <w:color w:val="000000"/>
          <w:sz w:val="28"/>
        </w:rPr>
        <w:t>
      540.00.022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540.00.022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540.00.022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540.00.022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540.00.022 F бағанында Салық кодексінің 351-бабына сәйкес салық ставкалары пайызда келтірілген;</w:t>
      </w:r>
    </w:p>
    <w:p>
      <w:pPr>
        <w:spacing w:after="0"/>
        <w:ind w:left="0"/>
        <w:jc w:val="both"/>
      </w:pPr>
      <w:r>
        <w:rPr>
          <w:rFonts w:ascii="Times New Roman"/>
          <w:b w:val="false"/>
          <w:i w:val="false"/>
          <w:color w:val="000000"/>
          <w:sz w:val="28"/>
        </w:rPr>
        <w:t>
      540.00.022 G бағанында 540.00.022 Е бағындағы әрбір жолдың 540.00.022 F бағанындағы тиісті ставкасына туындысы ретінде жол-жолмен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23) 540.00.023 жолында төленуге жататын үстеме пайда салығының есептелген сомасы көрсетіледі, ол 540.00.022 G бағанының жолдарының сомасы есебінде айқындалады.</w:t>
      </w:r>
    </w:p>
    <w:p>
      <w:pPr>
        <w:spacing w:after="0"/>
        <w:ind w:left="0"/>
        <w:jc w:val="both"/>
      </w:pPr>
      <w:r>
        <w:rPr>
          <w:rFonts w:ascii="Times New Roman"/>
          <w:b w:val="false"/>
          <w:i w:val="false"/>
          <w:color w:val="000000"/>
          <w:sz w:val="28"/>
        </w:rPr>
        <w:t>
      11."Салық төлеушінің жауапкершілігі" бөлімінде салық төлеуші мына мәліметтерді көрсетеді:</w:t>
      </w:r>
    </w:p>
    <w:p>
      <w:pPr>
        <w:spacing w:after="0"/>
        <w:ind w:left="0"/>
        <w:jc w:val="both"/>
      </w:pPr>
      <w:r>
        <w:rPr>
          <w:rFonts w:ascii="Times New Roman"/>
          <w:b w:val="false"/>
          <w:i w:val="false"/>
          <w:color w:val="000000"/>
          <w:sz w:val="28"/>
        </w:rPr>
        <w:t xml:space="preserve">
      1) "Салық төлеушінің тегі, аты, әкесінің аты (болған кезде)" жолында. </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 тапсырылған күн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41-қосымша</w:t>
            </w:r>
          </w:p>
        </w:tc>
      </w:tr>
    </w:tbl>
    <w:bookmarkStart w:name="z624" w:id="899"/>
    <w:p>
      <w:pPr>
        <w:spacing w:after="0"/>
        <w:ind w:left="0"/>
        <w:jc w:val="left"/>
      </w:pPr>
      <w:r>
        <w:rPr>
          <w:rFonts w:ascii="Times New Roman"/>
          <w:b/>
          <w:i w:val="false"/>
          <w:color w:val="000000"/>
        </w:rPr>
        <w:t xml:space="preserve"> "Тарихи шығындарды өтеу бойынша төлем жөніндегі декларация (560.00-нысан)" салық есептілігін жасау қағидалары 1-тарау. Жалпы ережелер</w:t>
      </w:r>
    </w:p>
    <w:bookmarkEnd w:id="899"/>
    <w:p>
      <w:pPr>
        <w:spacing w:after="0"/>
        <w:ind w:left="0"/>
        <w:jc w:val="both"/>
      </w:pPr>
      <w:r>
        <w:rPr>
          <w:rFonts w:ascii="Times New Roman"/>
          <w:b w:val="false"/>
          <w:i w:val="false"/>
          <w:color w:val="000000"/>
          <w:sz w:val="28"/>
        </w:rPr>
        <w:t xml:space="preserve">
      1. Осы "Тарихи шығындарды өтеу бойынша төлем жөніндегі декларация (560.00-нысан)"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тарихи шығындарды өтеу бойынша төлемдерді есептеуге арналған "Тарихи шығындарды өтеу бойынша төлем жөніндегі декларация" салық есептілігі нысанын (бұдан әрі – декларация) жасау тәртібін айқындайды. Тарихи шығындарды өтеу бойынша төлем жөніндегі декларацияны жер қойнауын пайдалануға арналған келісімшарт жасалғанға дейін мемлекет тиiстi келісімшарт аумағын геологиялық зерттеуге және жайластыруға шығын шеккен пайдалы қазбалардың кен орындары бойынша Қазақстан Республикасының заңнамасында белгіленген тәртіппен жер қойнауын пайдалануға арналған келісімшарт жасасқан жер қойнауын пайдаланушылар жасайды.</w:t>
      </w:r>
    </w:p>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символдармен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түрде – нысандар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6. Декларацияға Салық кодексінің </w:t>
      </w:r>
      <w:r>
        <w:rPr>
          <w:rFonts w:ascii="Times New Roman"/>
          <w:b w:val="false"/>
          <w:i w:val="false"/>
          <w:color w:val="000000"/>
          <w:sz w:val="28"/>
        </w:rPr>
        <w:t>204-бабы</w:t>
      </w:r>
      <w:r>
        <w:rPr>
          <w:rFonts w:ascii="Times New Roman"/>
          <w:b w:val="false"/>
          <w:i w:val="false"/>
          <w:color w:val="000000"/>
          <w:sz w:val="28"/>
        </w:rPr>
        <w:t xml:space="preserve"> 2-тармағына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p>
      <w:pPr>
        <w:spacing w:after="0"/>
        <w:ind w:left="0"/>
        <w:jc w:val="both"/>
      </w:pPr>
      <w:r>
        <w:rPr>
          <w:rFonts w:ascii="Times New Roman"/>
          <w:b w:val="false"/>
          <w:i w:val="false"/>
          <w:color w:val="000000"/>
          <w:sz w:val="28"/>
        </w:rPr>
        <w:t>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p>
      <w:pPr>
        <w:spacing w:after="0"/>
        <w:ind w:left="0"/>
        <w:jc w:val="left"/>
      </w:pPr>
      <w:r>
        <w:rPr>
          <w:rFonts w:ascii="Times New Roman"/>
          <w:b/>
          <w:i w:val="false"/>
          <w:color w:val="000000"/>
        </w:rPr>
        <w:t xml:space="preserve"> 2-тарау. Декларацияны (560.00-нысанын) толтыру бойынша түсіндірме</w:t>
      </w:r>
    </w:p>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атауы құрылтай құжаттарына сәйкес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8. "Тарихи шығындарды өтеу бойынша төлем"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бағанына уәкілетті мемлекеттік орган берген келісімшарттың тіркеу нөмірі мен жасасқан күні көрсетіледі;</w:t>
      </w:r>
    </w:p>
    <w:p>
      <w:pPr>
        <w:spacing w:after="0"/>
        <w:ind w:left="0"/>
        <w:jc w:val="both"/>
      </w:pPr>
      <w:r>
        <w:rPr>
          <w:rFonts w:ascii="Times New Roman"/>
          <w:b w:val="false"/>
          <w:i w:val="false"/>
          <w:color w:val="000000"/>
          <w:sz w:val="28"/>
        </w:rPr>
        <w:t>
      3) С бағанында "Бюджетке төленуі тиіс тарихи шығындарды өтеу бойынша төлем сомасы" Салық кодексінің 724-бабына сәйкес бюджетке төленуі тиіс тарихи шығындарды өтеу бойынша төлем сомасы көрсетіледі;</w:t>
      </w:r>
    </w:p>
    <w:p>
      <w:pPr>
        <w:spacing w:after="0"/>
        <w:ind w:left="0"/>
        <w:jc w:val="both"/>
      </w:pPr>
      <w:r>
        <w:rPr>
          <w:rFonts w:ascii="Times New Roman"/>
          <w:b w:val="false"/>
          <w:i w:val="false"/>
          <w:color w:val="000000"/>
          <w:sz w:val="28"/>
        </w:rPr>
        <w:t>
      9.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42-қосымша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43-қосымша</w:t>
            </w:r>
          </w:p>
        </w:tc>
      </w:tr>
    </w:tbl>
    <w:bookmarkStart w:name="z627" w:id="900"/>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 1-тарау. Жалпы ережелер</w:t>
      </w:r>
    </w:p>
    <w:bookmarkEnd w:id="900"/>
    <w:bookmarkStart w:name="z859" w:id="901"/>
    <w:p>
      <w:pPr>
        <w:spacing w:after="0"/>
        <w:ind w:left="0"/>
        <w:jc w:val="both"/>
      </w:pPr>
      <w:r>
        <w:rPr>
          <w:rFonts w:ascii="Times New Roman"/>
          <w:b w:val="false"/>
          <w:i w:val="false"/>
          <w:color w:val="000000"/>
          <w:sz w:val="28"/>
        </w:rPr>
        <w:t xml:space="preserve">
      1. Осы "Экспортқа рента салығы бойынша декларация (570.00-нысан)"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 </w:t>
      </w:r>
    </w:p>
    <w:bookmarkEnd w:id="901"/>
    <w:bookmarkStart w:name="z860" w:id="902"/>
    <w:p>
      <w:pPr>
        <w:spacing w:after="0"/>
        <w:ind w:left="0"/>
        <w:jc w:val="both"/>
      </w:pPr>
      <w:r>
        <w:rPr>
          <w:rFonts w:ascii="Times New Roman"/>
          <w:b w:val="false"/>
          <w:i w:val="false"/>
          <w:color w:val="000000"/>
          <w:sz w:val="28"/>
        </w:rPr>
        <w:t xml:space="preserve">
      2. Экспортқа рента салығы бойынша декларацияны шикi мұнай, газ конденсатын, көмірді экспортқа өткізетін жеке және заңды тұлғалар жасайды. </w:t>
      </w:r>
    </w:p>
    <w:bookmarkEnd w:id="902"/>
    <w:bookmarkStart w:name="z861" w:id="90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03"/>
    <w:bookmarkStart w:name="z862" w:id="90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04"/>
    <w:bookmarkStart w:name="z863" w:id="905"/>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bookmarkEnd w:id="905"/>
    <w:bookmarkStart w:name="z864" w:id="906"/>
    <w:p>
      <w:pPr>
        <w:spacing w:after="0"/>
        <w:ind w:left="0"/>
        <w:jc w:val="both"/>
      </w:pPr>
      <w:r>
        <w:rPr>
          <w:rFonts w:ascii="Times New Roman"/>
          <w:b w:val="false"/>
          <w:i w:val="false"/>
          <w:color w:val="000000"/>
          <w:sz w:val="28"/>
        </w:rPr>
        <w:t>
      6. Декларацияны жасау кезінде:</w:t>
      </w:r>
    </w:p>
    <w:bookmarkEnd w:id="906"/>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865" w:id="907"/>
    <w:p>
      <w:pPr>
        <w:spacing w:after="0"/>
        <w:ind w:left="0"/>
        <w:jc w:val="both"/>
      </w:pPr>
      <w:r>
        <w:rPr>
          <w:rFonts w:ascii="Times New Roman"/>
          <w:b w:val="false"/>
          <w:i w:val="false"/>
          <w:color w:val="000000"/>
          <w:sz w:val="28"/>
        </w:rPr>
        <w:t>
      8. Декларацияны табыс ету кезінде:</w:t>
      </w:r>
    </w:p>
    <w:bookmarkEnd w:id="9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66" w:id="908"/>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08"/>
    <w:bookmarkStart w:name="z867" w:id="909"/>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909"/>
    <w:bookmarkStart w:name="z868" w:id="910"/>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bookmarkEnd w:id="91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т.б.) көрсетіледі.</w:t>
      </w:r>
    </w:p>
    <w:p>
      <w:pPr>
        <w:spacing w:after="0"/>
        <w:ind w:left="0"/>
        <w:jc w:val="both"/>
      </w:pPr>
      <w:r>
        <w:rPr>
          <w:rFonts w:ascii="Times New Roman"/>
          <w:b w:val="false"/>
          <w:i w:val="false"/>
          <w:color w:val="000000"/>
          <w:sz w:val="28"/>
        </w:rPr>
        <w:t>
      11. "Төленуге экспортқа рента салығы" деген бөлімде:</w:t>
      </w:r>
    </w:p>
    <w:p>
      <w:pPr>
        <w:spacing w:after="0"/>
        <w:ind w:left="0"/>
        <w:jc w:val="both"/>
      </w:pPr>
      <w:r>
        <w:rPr>
          <w:rFonts w:ascii="Times New Roman"/>
          <w:b w:val="false"/>
          <w:i w:val="false"/>
          <w:color w:val="000000"/>
          <w:sz w:val="28"/>
        </w:rPr>
        <w:t>
      1) 570.00.001 жолында салық кезеңі үшін экспортқа өткізілген шикi мұнайдың көлемі және шикі мұнай өнімдері көрсетіледі;</w:t>
      </w:r>
    </w:p>
    <w:p>
      <w:pPr>
        <w:spacing w:after="0"/>
        <w:ind w:left="0"/>
        <w:jc w:val="both"/>
      </w:pPr>
      <w:r>
        <w:rPr>
          <w:rFonts w:ascii="Times New Roman"/>
          <w:b w:val="false"/>
          <w:i w:val="false"/>
          <w:color w:val="000000"/>
          <w:sz w:val="28"/>
        </w:rPr>
        <w:t>
      2) 570.00.002 жолында Салық кодексінің 741-бабы 3-тармағына сәйкес шикi мұнайдың әлемдік бағасы және шикі мұнай өнімдері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шикi мұнай көлемінің құны және шикі мұнай өнімдері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xml:space="preserve">
      5) 570.00.005 жолында Салық кодексінің </w:t>
      </w:r>
      <w:r>
        <w:rPr>
          <w:rFonts w:ascii="Times New Roman"/>
          <w:b w:val="false"/>
          <w:i w:val="false"/>
          <w:color w:val="000000"/>
          <w:sz w:val="28"/>
        </w:rPr>
        <w:t>741-бабы</w:t>
      </w:r>
      <w:r>
        <w:rPr>
          <w:rFonts w:ascii="Times New Roman"/>
          <w:b w:val="false"/>
          <w:i w:val="false"/>
          <w:color w:val="000000"/>
          <w:sz w:val="28"/>
        </w:rPr>
        <w:t xml:space="preserve">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10) 570.00.010 жолында салық кезеңі үшін экспортқа өткізілген көмір көлемі көрсетіледі;</w:t>
      </w:r>
    </w:p>
    <w:p>
      <w:pPr>
        <w:spacing w:after="0"/>
        <w:ind w:left="0"/>
        <w:jc w:val="both"/>
      </w:pPr>
      <w:r>
        <w:rPr>
          <w:rFonts w:ascii="Times New Roman"/>
          <w:b w:val="false"/>
          <w:i w:val="false"/>
          <w:color w:val="000000"/>
          <w:sz w:val="28"/>
        </w:rPr>
        <w:t>
      11) 570.00.011 жолында көмірдің нақты өткізу бағасы көрсетіледі;</w:t>
      </w:r>
    </w:p>
    <w:p>
      <w:pPr>
        <w:spacing w:after="0"/>
        <w:ind w:left="0"/>
        <w:jc w:val="both"/>
      </w:pPr>
      <w:r>
        <w:rPr>
          <w:rFonts w:ascii="Times New Roman"/>
          <w:b w:val="false"/>
          <w:i w:val="false"/>
          <w:color w:val="000000"/>
          <w:sz w:val="28"/>
        </w:rPr>
        <w:t xml:space="preserve">
      12) 570.00.012 жолында 570.00.010 және 570.00.011 (570.00.010 х 570.00.011) жолдарының туындысы ретінде айқындалатын көмірдің экспортқа өткізілген көлемінің құны көрсетіледі; </w:t>
      </w:r>
    </w:p>
    <w:p>
      <w:pPr>
        <w:spacing w:after="0"/>
        <w:ind w:left="0"/>
        <w:jc w:val="both"/>
      </w:pPr>
      <w:r>
        <w:rPr>
          <w:rFonts w:ascii="Times New Roman"/>
          <w:b w:val="false"/>
          <w:i w:val="false"/>
          <w:color w:val="000000"/>
          <w:sz w:val="28"/>
        </w:rPr>
        <w:t>
      13) 570.00.013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айқындалған экспортқа өткізілген көмір құнының ауытқу сомасы көрсетіледі;</w:t>
      </w:r>
    </w:p>
    <w:p>
      <w:pPr>
        <w:spacing w:after="0"/>
        <w:ind w:left="0"/>
        <w:jc w:val="both"/>
      </w:pPr>
      <w:r>
        <w:rPr>
          <w:rFonts w:ascii="Times New Roman"/>
          <w:b w:val="false"/>
          <w:i w:val="false"/>
          <w:color w:val="000000"/>
          <w:sz w:val="28"/>
        </w:rPr>
        <w:t>
      14) 570.00.014 жолында 570.00.012 және 570.00.013 (570.00.012 + 570.00.013) жолдарының сомасы ретінде айқындалатын, Трансферттік баға белгілеу туралы Заңға сәйкес түзету ескеріле отырып, экспортқа өткізілген көмір көлемінің құны көрсетіледі;</w:t>
      </w:r>
    </w:p>
    <w:p>
      <w:pPr>
        <w:spacing w:after="0"/>
        <w:ind w:left="0"/>
        <w:jc w:val="both"/>
      </w:pPr>
      <w:r>
        <w:rPr>
          <w:rFonts w:ascii="Times New Roman"/>
          <w:b w:val="false"/>
          <w:i w:val="false"/>
          <w:color w:val="000000"/>
          <w:sz w:val="28"/>
        </w:rPr>
        <w:t>
      15) 570.00.015 жолында Салық кодексінің 716-бабына сәйкес көмірдің экспортқа рента салығының ставкасы көрсетіледі;</w:t>
      </w:r>
    </w:p>
    <w:p>
      <w:pPr>
        <w:spacing w:after="0"/>
        <w:ind w:left="0"/>
        <w:jc w:val="both"/>
      </w:pPr>
      <w:r>
        <w:rPr>
          <w:rFonts w:ascii="Times New Roman"/>
          <w:b w:val="false"/>
          <w:i w:val="false"/>
          <w:color w:val="000000"/>
          <w:sz w:val="28"/>
        </w:rPr>
        <w:t>
      16) 570.00.016 жолында 570.00.012 және 570.00.015 (570.00.012 х 570.00.015)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17) 570.00.017 жолында 570.00.013 және 570.00.015 (570.00.013 х 570.00.0015)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xml:space="preserve">
      18) 570.00.018 жолында 570.00.009, 570.00.016 және 570.00.017 (570.00.009 + 570.00.016 + 570.00.017) жолдарының сомасы ретінде айқындалатын экспортқа рента салығының сомасы көрсетіледі. </w:t>
      </w:r>
    </w:p>
    <w:bookmarkStart w:name="z869" w:id="911"/>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bookmarkEnd w:id="911"/>
    <w:p>
      <w:pPr>
        <w:spacing w:after="0"/>
        <w:ind w:left="0"/>
        <w:jc w:val="both"/>
      </w:pPr>
      <w:r>
        <w:rPr>
          <w:rFonts w:ascii="Times New Roman"/>
          <w:b w:val="false"/>
          <w:i w:val="false"/>
          <w:color w:val="000000"/>
          <w:sz w:val="28"/>
        </w:rPr>
        <w:t xml:space="preserve">
      1) "Салық төлеушінің тегі, аты, әкесінің аты (болған кезде)" жолында: </w:t>
      </w:r>
    </w:p>
    <w:p>
      <w:pPr>
        <w:spacing w:after="0"/>
        <w:ind w:left="0"/>
        <w:jc w:val="both"/>
      </w:pPr>
      <w:r>
        <w:rPr>
          <w:rFonts w:ascii="Times New Roman"/>
          <w:b w:val="false"/>
          <w:i w:val="false"/>
          <w:color w:val="000000"/>
          <w:sz w:val="28"/>
        </w:rPr>
        <w:t xml:space="preserve">
      декларацияны заңды тұлға табыс еткен кезде құрылтай құжаттарына сәйкес басшының тегі, аты, әкесінің аты (болған кезде) көрсетіледі; </w:t>
      </w:r>
    </w:p>
    <w:p>
      <w:pPr>
        <w:spacing w:after="0"/>
        <w:ind w:left="0"/>
        <w:jc w:val="both"/>
      </w:pPr>
      <w:r>
        <w:rPr>
          <w:rFonts w:ascii="Times New Roman"/>
          <w:b w:val="false"/>
          <w:i w:val="false"/>
          <w:color w:val="000000"/>
          <w:sz w:val="28"/>
        </w:rPr>
        <w:t xml:space="preserve">
      декларацияны жеке тұлға табыс еткен кезде деректер жеке тұлғаның жеке басын куәландыратын құжаттарға сәйкес толтырылады; </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түрінде қабылданған нысанның мемлекеттік кіріс органдары жұмыскерлерімен толтырылады.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44-қосымша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45-қосымша</w:t>
            </w:r>
          </w:p>
        </w:tc>
      </w:tr>
    </w:tbl>
    <w:bookmarkStart w:name="z630" w:id="912"/>
    <w:p>
      <w:pPr>
        <w:spacing w:after="0"/>
        <w:ind w:left="0"/>
        <w:jc w:val="left"/>
      </w:pPr>
      <w:r>
        <w:rPr>
          <w:rFonts w:ascii="Times New Roman"/>
          <w:b/>
          <w:i w:val="false"/>
          <w:color w:val="000000"/>
        </w:rPr>
        <w:t xml:space="preserve"> "Пайдалы қазбаларды өндiру салығы бойынша декларация (590.00-нысан)" салық есептілігін жасау қағидалары  1-тарау. Жалпы ережелер</w:t>
      </w:r>
    </w:p>
    <w:bookmarkEnd w:id="912"/>
    <w:bookmarkStart w:name="z870" w:id="913"/>
    <w:p>
      <w:pPr>
        <w:spacing w:after="0"/>
        <w:ind w:left="0"/>
        <w:jc w:val="both"/>
      </w:pPr>
      <w:r>
        <w:rPr>
          <w:rFonts w:ascii="Times New Roman"/>
          <w:b w:val="false"/>
          <w:i w:val="false"/>
          <w:color w:val="000000"/>
          <w:sz w:val="28"/>
        </w:rPr>
        <w:t xml:space="preserve">
      1. Осы "Пайдалы қазбаларды өндiру салығы бойынша декларация (590.00-нысан)"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пайдалы қазбаларды өндіру салығын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913"/>
    <w:bookmarkStart w:name="z871" w:id="914"/>
    <w:p>
      <w:pPr>
        <w:spacing w:after="0"/>
        <w:ind w:left="0"/>
        <w:jc w:val="both"/>
      </w:pPr>
      <w:r>
        <w:rPr>
          <w:rFonts w:ascii="Times New Roman"/>
          <w:b w:val="false"/>
          <w:i w:val="false"/>
          <w:color w:val="000000"/>
          <w:sz w:val="28"/>
        </w:rPr>
        <w:t>
      2. Декларация декларацияның өзінен (590.00-нысан) және пайдалы қазбаларды өндiру салығын төлеу бойынша салық міндеттемесін есептеу туралы ақпаратты егжей-тегжейлі көрсетуге арналған қосымшалардан (590.01-ден 590.04 нысандар) тұрады.</w:t>
      </w:r>
    </w:p>
    <w:bookmarkEnd w:id="914"/>
    <w:bookmarkStart w:name="z872" w:id="91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15"/>
    <w:bookmarkStart w:name="z873" w:id="916"/>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bookmarkEnd w:id="916"/>
    <w:bookmarkStart w:name="z874" w:id="917"/>
    <w:p>
      <w:pPr>
        <w:spacing w:after="0"/>
        <w:ind w:left="0"/>
        <w:jc w:val="both"/>
      </w:pPr>
      <w:r>
        <w:rPr>
          <w:rFonts w:ascii="Times New Roman"/>
          <w:b w:val="false"/>
          <w:i w:val="false"/>
          <w:color w:val="000000"/>
          <w:sz w:val="28"/>
        </w:rPr>
        <w:t>
      5. Декларацияға қосымшалар оларда көрсетiлуге жататын деректер болмаған жағдайда жасалмайды.</w:t>
      </w:r>
    </w:p>
    <w:bookmarkEnd w:id="917"/>
    <w:bookmarkStart w:name="z875" w:id="918"/>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918"/>
    <w:bookmarkStart w:name="z876" w:id="919"/>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"–"белгісімен көрсетіледі.</w:t>
      </w:r>
    </w:p>
    <w:bookmarkEnd w:id="919"/>
    <w:bookmarkStart w:name="z877" w:id="920"/>
    <w:p>
      <w:pPr>
        <w:spacing w:after="0"/>
        <w:ind w:left="0"/>
        <w:jc w:val="both"/>
      </w:pPr>
      <w:r>
        <w:rPr>
          <w:rFonts w:ascii="Times New Roman"/>
          <w:b w:val="false"/>
          <w:i w:val="false"/>
          <w:color w:val="000000"/>
          <w:sz w:val="28"/>
        </w:rPr>
        <w:t>
      8. Декларацияны жасау кезінде:</w:t>
      </w:r>
    </w:p>
    <w:bookmarkEnd w:id="9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78" w:id="921"/>
    <w:p>
      <w:pPr>
        <w:spacing w:after="0"/>
        <w:ind w:left="0"/>
        <w:jc w:val="both"/>
      </w:pPr>
      <w:r>
        <w:rPr>
          <w:rFonts w:ascii="Times New Roman"/>
          <w:b w:val="false"/>
          <w:i w:val="false"/>
          <w:color w:val="000000"/>
          <w:sz w:val="28"/>
        </w:rPr>
        <w:t>
      9.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21"/>
    <w:bookmarkStart w:name="z879" w:id="922"/>
    <w:p>
      <w:pPr>
        <w:spacing w:after="0"/>
        <w:ind w:left="0"/>
        <w:jc w:val="both"/>
      </w:pPr>
      <w:r>
        <w:rPr>
          <w:rFonts w:ascii="Times New Roman"/>
          <w:b w:val="false"/>
          <w:i w:val="false"/>
          <w:color w:val="000000"/>
          <w:sz w:val="28"/>
        </w:rPr>
        <w:t>
      10. Декларацияны табыс ету кезінде:</w:t>
      </w:r>
    </w:p>
    <w:bookmarkEnd w:id="92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880" w:id="923"/>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23"/>
    <w:bookmarkStart w:name="z881" w:id="924"/>
    <w:p>
      <w:pPr>
        <w:spacing w:after="0"/>
        <w:ind w:left="0"/>
        <w:jc w:val="both"/>
      </w:pPr>
      <w:r>
        <w:rPr>
          <w:rFonts w:ascii="Times New Roman"/>
          <w:b w:val="false"/>
          <w:i w:val="false"/>
          <w:color w:val="000000"/>
          <w:sz w:val="28"/>
        </w:rPr>
        <w:t xml:space="preserve">
      12.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bookmarkEnd w:id="924"/>
    <w:p>
      <w:pPr>
        <w:spacing w:after="0"/>
        <w:ind w:left="0"/>
        <w:jc w:val="both"/>
      </w:pPr>
      <w:r>
        <w:rPr>
          <w:rFonts w:ascii="Times New Roman"/>
          <w:b w:val="false"/>
          <w:i w:val="false"/>
          <w:color w:val="000000"/>
          <w:sz w:val="28"/>
        </w:rPr>
        <w:t xml:space="preserve">
      Ұлттық тізілімдер туралы заңның 3-бабы 4-тармағының </w:t>
      </w:r>
      <w:r>
        <w:rPr>
          <w:rFonts w:ascii="Times New Roman"/>
          <w:b w:val="false"/>
          <w:i w:val="false"/>
          <w:color w:val="000000"/>
          <w:sz w:val="28"/>
        </w:rPr>
        <w:t xml:space="preserve">4) тармақшасы </w:t>
      </w:r>
      <w:r>
        <w:rPr>
          <w:rFonts w:ascii="Times New Roman"/>
          <w:b w:val="false"/>
          <w:i w:val="false"/>
          <w:color w:val="000000"/>
          <w:sz w:val="28"/>
        </w:rPr>
        <w:t xml:space="preserve"> қолданысқа енгізілген күннен бастап жеке сәйкестендіру нөмірін (бизнес-сәйкестендіру нөмірін) (бұдан әрі – ЖСН (БСН)) міндетті түрде толтыруға жатады.</w:t>
      </w:r>
    </w:p>
    <w:bookmarkStart w:name="z882" w:id="925"/>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925"/>
    <w:bookmarkStart w:name="z883" w:id="926"/>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926"/>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xml:space="preserve">
      2) салық есептілігі табыс етілетін салық кезеңі – ол декларация табыс етілетін есепті салық кезеңі (араб сандарымен көрсетіледі); </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xml:space="preserve">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 </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 4) тармақшасында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xml:space="preserve">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 </w:t>
      </w:r>
    </w:p>
    <w:p>
      <w:pPr>
        <w:spacing w:after="0"/>
        <w:ind w:left="0"/>
        <w:jc w:val="both"/>
      </w:pPr>
      <w:r>
        <w:rPr>
          <w:rFonts w:ascii="Times New Roman"/>
          <w:b w:val="false"/>
          <w:i w:val="false"/>
          <w:color w:val="000000"/>
          <w:sz w:val="28"/>
        </w:rPr>
        <w:t xml:space="preserve">
      9) келісімшарттың/лицензияның нөмірі– жер қойнауын пайдалануға арналған келісімшарттың/лицензияның уәкілетті мемлекеттік орган берген тіркеу нөмірі көрсетіледі; </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пайдалы қазбаларды өндіру салығы бойынша төмендетілген мөлшерлемені қолдану -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4-тармағында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bookmarkStart w:name="z884" w:id="927"/>
    <w:p>
      <w:pPr>
        <w:spacing w:after="0"/>
        <w:ind w:left="0"/>
        <w:jc w:val="both"/>
      </w:pPr>
      <w:r>
        <w:rPr>
          <w:rFonts w:ascii="Times New Roman"/>
          <w:b w:val="false"/>
          <w:i w:val="false"/>
          <w:color w:val="000000"/>
          <w:sz w:val="28"/>
        </w:rPr>
        <w:t>
      14. "Төленуге жататын пайдалы қазбаларды өндіру салығы" ПҚӨС бөлімінде:</w:t>
      </w:r>
    </w:p>
    <w:bookmarkEnd w:id="927"/>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590.03.044 және 590.04.007 қосымшаларының жолдары мен бағандарында түзетулерді ескере отырып көрсетілген, есептелген ПҚӨС сомасы ретінде айқындалады.</w:t>
      </w:r>
    </w:p>
    <w:bookmarkStart w:name="z885" w:id="928"/>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bookmarkEnd w:id="928"/>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886" w:id="929"/>
    <w:p>
      <w:pPr>
        <w:spacing w:after="0"/>
        <w:ind w:left="0"/>
        <w:jc w:val="left"/>
      </w:pPr>
      <w:r>
        <w:rPr>
          <w:rFonts w:ascii="Times New Roman"/>
          <w:b/>
          <w:i w:val="false"/>
          <w:color w:val="000000"/>
        </w:rPr>
        <w:t xml:space="preserve"> 3-тарау. Көмірсутектерге пайдалы қазбаларды өндiру салығын есептеу –590.01-нысанын толтыру бойынша түсіндірме</w:t>
      </w:r>
    </w:p>
    <w:bookmarkEnd w:id="929"/>
    <w:bookmarkStart w:name="z887" w:id="930"/>
    <w:p>
      <w:pPr>
        <w:spacing w:after="0"/>
        <w:ind w:left="0"/>
        <w:jc w:val="both"/>
      </w:pPr>
      <w:r>
        <w:rPr>
          <w:rFonts w:ascii="Times New Roman"/>
          <w:b w:val="false"/>
          <w:i w:val="false"/>
          <w:color w:val="000000"/>
          <w:sz w:val="28"/>
        </w:rPr>
        <w:t>
      16. "Салық төлеуші туралы жалпы ақпарат" бөлімінде:</w:t>
      </w:r>
    </w:p>
    <w:bookmarkEnd w:id="930"/>
    <w:p>
      <w:pPr>
        <w:spacing w:after="0"/>
        <w:ind w:left="0"/>
        <w:jc w:val="both"/>
      </w:pPr>
      <w:r>
        <w:rPr>
          <w:rFonts w:ascii="Times New Roman"/>
          <w:b w:val="false"/>
          <w:i w:val="false"/>
          <w:color w:val="000000"/>
          <w:sz w:val="28"/>
        </w:rPr>
        <w:t>
      1)"Қазақстан Республикасы Үкіметі қаулысының нөмірі" 5-жолда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xml:space="preserve">
      2)"Қазақстан Республикасы Үкіметі қаулысының күні" 6-жолда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888" w:id="931"/>
    <w:p>
      <w:pPr>
        <w:spacing w:after="0"/>
        <w:ind w:left="0"/>
        <w:jc w:val="both"/>
      </w:pPr>
      <w:r>
        <w:rPr>
          <w:rFonts w:ascii="Times New Roman"/>
          <w:b w:val="false"/>
          <w:i w:val="false"/>
          <w:color w:val="000000"/>
          <w:sz w:val="28"/>
        </w:rPr>
        <w:t>
      17. "Шикі мұнайға ПҚӨС есептеу" бөлімінде:</w:t>
      </w:r>
    </w:p>
    <w:bookmarkEnd w:id="931"/>
    <w:p>
      <w:pPr>
        <w:spacing w:after="0"/>
        <w:ind w:left="0"/>
        <w:jc w:val="both"/>
      </w:pPr>
      <w:r>
        <w:rPr>
          <w:rFonts w:ascii="Times New Roman"/>
          <w:b w:val="false"/>
          <w:i w:val="false"/>
          <w:color w:val="000000"/>
          <w:sz w:val="28"/>
        </w:rPr>
        <w:t xml:space="preserve">
      1) 590.01.001 жолында шикі мұнайдың жоспарланған жылдық көлемі,тоннада көрсетіледі; </w:t>
      </w:r>
    </w:p>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p>
      <w:pPr>
        <w:spacing w:after="0"/>
        <w:ind w:left="0"/>
        <w:jc w:val="both"/>
      </w:pPr>
      <w:r>
        <w:rPr>
          <w:rFonts w:ascii="Times New Roman"/>
          <w:b w:val="false"/>
          <w:i w:val="false"/>
          <w:color w:val="000000"/>
          <w:sz w:val="28"/>
        </w:rPr>
        <w:t xml:space="preserve">
      3) 590.01.003 жолында салық кезеңі үшін мұнай өңдеу зауытына қайта өңдеу үшін өткізілген, өндірілген шикi мұнайдың көлемі,тоннада көрсетіледі; </w:t>
      </w:r>
    </w:p>
    <w:p>
      <w:pPr>
        <w:spacing w:after="0"/>
        <w:ind w:left="0"/>
        <w:jc w:val="both"/>
      </w:pPr>
      <w:r>
        <w:rPr>
          <w:rFonts w:ascii="Times New Roman"/>
          <w:b w:val="false"/>
          <w:i w:val="false"/>
          <w:color w:val="000000"/>
          <w:sz w:val="28"/>
        </w:rPr>
        <w:t xml:space="preserve">
      4) 590.01.004 жолында өткізілген өнімнің бірлігі үшін мұнай өңдеу зауытының нақты сатып алу бағасы көрсетіледі; </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p>
      <w:pPr>
        <w:spacing w:after="0"/>
        <w:ind w:left="0"/>
        <w:jc w:val="both"/>
      </w:pPr>
      <w:r>
        <w:rPr>
          <w:rFonts w:ascii="Times New Roman"/>
          <w:b w:val="false"/>
          <w:i w:val="false"/>
          <w:color w:val="000000"/>
          <w:sz w:val="28"/>
        </w:rPr>
        <w:t xml:space="preserve">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 </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шикi мұнайдың көлемі,тоннада көрсетіледі;</w:t>
      </w:r>
    </w:p>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Қазақстан Республикасының бухгалтерлік есеп және қаржылық есептіліктуралы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Үкіметімен белгіленген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p>
      <w:pPr>
        <w:spacing w:after="0"/>
        <w:ind w:left="0"/>
        <w:jc w:val="both"/>
      </w:pPr>
      <w:r>
        <w:rPr>
          <w:rFonts w:ascii="Times New Roman"/>
          <w:b w:val="false"/>
          <w:i w:val="false"/>
          <w:color w:val="000000"/>
          <w:sz w:val="28"/>
        </w:rPr>
        <w:t xml:space="preserve">
      14) 590.01.014 жолында Салық кодексінің 741-бабы 3-тармағына сәйкес айқындалатын, шикi мұнайға әлемдік баға көрсетіледі; </w:t>
      </w:r>
    </w:p>
    <w:p>
      <w:pPr>
        <w:spacing w:after="0"/>
        <w:ind w:left="0"/>
        <w:jc w:val="both"/>
      </w:pPr>
      <w:r>
        <w:rPr>
          <w:rFonts w:ascii="Times New Roman"/>
          <w:b w:val="false"/>
          <w:i w:val="false"/>
          <w:color w:val="000000"/>
          <w:sz w:val="28"/>
        </w:rPr>
        <w:t xml:space="preserve">
      15) 590.01.015 жолында 590.01.013 және 590.01.014 (590.01.013 х 590.01.014) жолдарының туындысы ретінде айқындалатын,өндірілген тауарлық шикі мұнай көлемінің құны көрсетіледі; </w:t>
      </w:r>
    </w:p>
    <w:p>
      <w:pPr>
        <w:spacing w:after="0"/>
        <w:ind w:left="0"/>
        <w:jc w:val="both"/>
      </w:pPr>
      <w:r>
        <w:rPr>
          <w:rFonts w:ascii="Times New Roman"/>
          <w:b w:val="false"/>
          <w:i w:val="false"/>
          <w:color w:val="000000"/>
          <w:sz w:val="28"/>
        </w:rPr>
        <w:t xml:space="preserve">
      16) 590.01.016 жолында Салық кодексінің 743-бабына сәйкес айқындалған, шикі мұнайға ПҚӨС мөлшерлемесі көрсетіледі; </w:t>
      </w:r>
    </w:p>
    <w:p>
      <w:pPr>
        <w:spacing w:after="0"/>
        <w:ind w:left="0"/>
        <w:jc w:val="both"/>
      </w:pPr>
      <w:r>
        <w:rPr>
          <w:rFonts w:ascii="Times New Roman"/>
          <w:b w:val="false"/>
          <w:i w:val="false"/>
          <w:color w:val="000000"/>
          <w:sz w:val="28"/>
        </w:rPr>
        <w:t xml:space="preserve">
      17) 590.01.017 жолында Салық кодексінің 743-бабына сәйкес айқындалған, төмендетуші коэффициенті ескерілген, шикі мұнайға ПҚӨС мөлшерлемесі көрсетіледі; </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bookmarkStart w:name="z889" w:id="932"/>
    <w:p>
      <w:pPr>
        <w:spacing w:after="0"/>
        <w:ind w:left="0"/>
        <w:jc w:val="both"/>
      </w:pPr>
      <w:r>
        <w:rPr>
          <w:rFonts w:ascii="Times New Roman"/>
          <w:b w:val="false"/>
          <w:i w:val="false"/>
          <w:color w:val="000000"/>
          <w:sz w:val="28"/>
        </w:rPr>
        <w:t>
      18. "Газ конденсатына ПҚӨС есептеу" бөлімінде:</w:t>
      </w:r>
    </w:p>
    <w:bookmarkEnd w:id="932"/>
    <w:p>
      <w:pPr>
        <w:spacing w:after="0"/>
        <w:ind w:left="0"/>
        <w:jc w:val="both"/>
      </w:pPr>
      <w:r>
        <w:rPr>
          <w:rFonts w:ascii="Times New Roman"/>
          <w:b w:val="false"/>
          <w:i w:val="false"/>
          <w:color w:val="000000"/>
          <w:sz w:val="28"/>
        </w:rPr>
        <w:t xml:space="preserve">
      1) 590.01.019 жолында газ конденсатын өндірудің жоспарланған жылдық көлемі,тоннада көрсетіледі; </w:t>
      </w:r>
    </w:p>
    <w:p>
      <w:pPr>
        <w:spacing w:after="0"/>
        <w:ind w:left="0"/>
        <w:jc w:val="both"/>
      </w:pPr>
      <w:r>
        <w:rPr>
          <w:rFonts w:ascii="Times New Roman"/>
          <w:b w:val="false"/>
          <w:i w:val="false"/>
          <w:color w:val="000000"/>
          <w:sz w:val="28"/>
        </w:rPr>
        <w:t xml:space="preserve">
      2) 590.01.020 жолында салық кезеңі үшін өндірілген газ конденсатының жалпы көлемі,тоннада көрсетіледі; </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xml:space="preserve">
      4) 590.01.022 жолында өткізілген өнімнің бірлігі үшін мұнай өңдеу зауытының нақты сатып алу бағасы көрсетіледі; </w:t>
      </w:r>
    </w:p>
    <w:p>
      <w:pPr>
        <w:spacing w:after="0"/>
        <w:ind w:left="0"/>
        <w:jc w:val="both"/>
      </w:pPr>
      <w:r>
        <w:rPr>
          <w:rFonts w:ascii="Times New Roman"/>
          <w:b w:val="false"/>
          <w:i w:val="false"/>
          <w:color w:val="000000"/>
          <w:sz w:val="28"/>
        </w:rPr>
        <w:t xml:space="preserve">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 </w:t>
      </w:r>
    </w:p>
    <w:p>
      <w:pPr>
        <w:spacing w:after="0"/>
        <w:ind w:left="0"/>
        <w:jc w:val="both"/>
      </w:pPr>
      <w:r>
        <w:rPr>
          <w:rFonts w:ascii="Times New Roman"/>
          <w:b w:val="false"/>
          <w:i w:val="false"/>
          <w:color w:val="000000"/>
          <w:sz w:val="28"/>
        </w:rPr>
        <w:t xml:space="preserve">
      7) 590.01.025 жолында салық кезеңі үшін өзінің өндірістік мұқтаждарына пайдаланылған, газ конденсатының өндірілген көлемі, тоннада көрсетіледі; </w:t>
      </w:r>
    </w:p>
    <w:p>
      <w:pPr>
        <w:spacing w:after="0"/>
        <w:ind w:left="0"/>
        <w:jc w:val="both"/>
      </w:pPr>
      <w:r>
        <w:rPr>
          <w:rFonts w:ascii="Times New Roman"/>
          <w:b w:val="false"/>
          <w:i w:val="false"/>
          <w:color w:val="000000"/>
          <w:sz w:val="28"/>
        </w:rPr>
        <w:t xml:space="preserve">
      8) 590.01.026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xml:space="preserve">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10) 590.01.028 жолында салық кезеңі үшін заттай түрде берілген, өндірілген газ конденсатының көлемі, тоннада көрсетіледі; </w:t>
      </w:r>
    </w:p>
    <w:p>
      <w:pPr>
        <w:spacing w:after="0"/>
        <w:ind w:left="0"/>
        <w:jc w:val="both"/>
      </w:pPr>
      <w:r>
        <w:rPr>
          <w:rFonts w:ascii="Times New Roman"/>
          <w:b w:val="false"/>
          <w:i w:val="false"/>
          <w:color w:val="000000"/>
          <w:sz w:val="28"/>
        </w:rPr>
        <w:t xml:space="preserve">
      11) 590.01.029 жолында Қазақстан Республикасының Үкіметімен белгіленген тәртіпте айқындалған, беру бағасы көрсетіледі; </w:t>
      </w:r>
    </w:p>
    <w:p>
      <w:pPr>
        <w:spacing w:after="0"/>
        <w:ind w:left="0"/>
        <w:jc w:val="both"/>
      </w:pPr>
      <w:r>
        <w:rPr>
          <w:rFonts w:ascii="Times New Roman"/>
          <w:b w:val="false"/>
          <w:i w:val="false"/>
          <w:color w:val="000000"/>
          <w:sz w:val="28"/>
        </w:rPr>
        <w:t xml:space="preserve">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 </w:t>
      </w:r>
    </w:p>
    <w:p>
      <w:pPr>
        <w:spacing w:after="0"/>
        <w:ind w:left="0"/>
        <w:jc w:val="both"/>
      </w:pPr>
      <w:r>
        <w:rPr>
          <w:rFonts w:ascii="Times New Roman"/>
          <w:b w:val="false"/>
          <w:i w:val="false"/>
          <w:color w:val="000000"/>
          <w:sz w:val="28"/>
        </w:rPr>
        <w:t xml:space="preserve">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 </w:t>
      </w:r>
    </w:p>
    <w:p>
      <w:pPr>
        <w:spacing w:after="0"/>
        <w:ind w:left="0"/>
        <w:jc w:val="both"/>
      </w:pPr>
      <w:r>
        <w:rPr>
          <w:rFonts w:ascii="Times New Roman"/>
          <w:b w:val="false"/>
          <w:i w:val="false"/>
          <w:color w:val="000000"/>
          <w:sz w:val="28"/>
        </w:rPr>
        <w:t xml:space="preserve">
      14) 590.01.032 жолында Салық кодексінің 741-бабы 3-тармағына сәйкес айқындалатын, газ конденсатына әлемдік баға көрсетіледі; </w:t>
      </w:r>
    </w:p>
    <w:p>
      <w:pPr>
        <w:spacing w:after="0"/>
        <w:ind w:left="0"/>
        <w:jc w:val="both"/>
      </w:pPr>
      <w:r>
        <w:rPr>
          <w:rFonts w:ascii="Times New Roman"/>
          <w:b w:val="false"/>
          <w:i w:val="false"/>
          <w:color w:val="000000"/>
          <w:sz w:val="28"/>
        </w:rPr>
        <w:t xml:space="preserve">
      15) 590.01.033 жолында 590.01.031 және 590.01.032 (590.01.031 х 150.01.032) жолдарының туындысы ретінде айқындалатын, тауарлық газ конденсаты көлемінің құны көрсетіледі; </w:t>
      </w:r>
    </w:p>
    <w:p>
      <w:pPr>
        <w:spacing w:after="0"/>
        <w:ind w:left="0"/>
        <w:jc w:val="both"/>
      </w:pPr>
      <w:r>
        <w:rPr>
          <w:rFonts w:ascii="Times New Roman"/>
          <w:b w:val="false"/>
          <w:i w:val="false"/>
          <w:color w:val="000000"/>
          <w:sz w:val="28"/>
        </w:rPr>
        <w:t xml:space="preserve">
      16) 590.01.034 жолында Салық кодексінің 743-бабына сәйкес айқындалған, газ конденсатына ПҚӨС мөлшерлемесі көрсетіледі; </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bookmarkStart w:name="z890" w:id="933"/>
    <w:p>
      <w:pPr>
        <w:spacing w:after="0"/>
        <w:ind w:left="0"/>
        <w:jc w:val="both"/>
      </w:pPr>
      <w:r>
        <w:rPr>
          <w:rFonts w:ascii="Times New Roman"/>
          <w:b w:val="false"/>
          <w:i w:val="false"/>
          <w:color w:val="000000"/>
          <w:sz w:val="28"/>
        </w:rPr>
        <w:t>
      19. "Табиғи газға ПҚӨС есептеу" бөлімінде:</w:t>
      </w:r>
    </w:p>
    <w:bookmarkEnd w:id="933"/>
    <w:p>
      <w:pPr>
        <w:spacing w:after="0"/>
        <w:ind w:left="0"/>
        <w:jc w:val="both"/>
      </w:pPr>
      <w:r>
        <w:rPr>
          <w:rFonts w:ascii="Times New Roman"/>
          <w:b w:val="false"/>
          <w:i w:val="false"/>
          <w:color w:val="000000"/>
          <w:sz w:val="28"/>
        </w:rPr>
        <w:t xml:space="preserve">
      1) 590.01.037 жолында табиғи газдың жоспарланған жылдық өндіру көлемі, текше метрде көрсетіледі; </w:t>
      </w:r>
    </w:p>
    <w:p>
      <w:pPr>
        <w:spacing w:after="0"/>
        <w:ind w:left="0"/>
        <w:jc w:val="both"/>
      </w:pPr>
      <w:r>
        <w:rPr>
          <w:rFonts w:ascii="Times New Roman"/>
          <w:b w:val="false"/>
          <w:i w:val="false"/>
          <w:color w:val="000000"/>
          <w:sz w:val="28"/>
        </w:rPr>
        <w:t xml:space="preserve">
      2) 590.01.038 жолында жер қойнауына кері құйылатынтабиғи газды қоспағанда, салық кезеңi үшін өндірілген табиғи газдың жалпы көлемі, текше метрде көрсетіледі; </w:t>
      </w:r>
    </w:p>
    <w:p>
      <w:pPr>
        <w:spacing w:after="0"/>
        <w:ind w:left="0"/>
        <w:jc w:val="both"/>
      </w:pPr>
      <w:r>
        <w:rPr>
          <w:rFonts w:ascii="Times New Roman"/>
          <w:b w:val="false"/>
          <w:i w:val="false"/>
          <w:color w:val="000000"/>
          <w:sz w:val="28"/>
        </w:rPr>
        <w:t xml:space="preserve">
      3) 590.01.039 жолында Қазақстан Республикасының ішкі нарығында өткізілген, салық кезеңі үшін өндірілген табиғи газдың көлемі, текше метрде көрсетіледі; </w:t>
      </w:r>
    </w:p>
    <w:p>
      <w:pPr>
        <w:spacing w:after="0"/>
        <w:ind w:left="0"/>
        <w:jc w:val="both"/>
      </w:pPr>
      <w:r>
        <w:rPr>
          <w:rFonts w:ascii="Times New Roman"/>
          <w:b w:val="false"/>
          <w:i w:val="false"/>
          <w:color w:val="000000"/>
          <w:sz w:val="28"/>
        </w:rPr>
        <w:t xml:space="preserve">
      4) 590.01.040 жолында өткізілген өнімнің бірлігі үшін орташа өткізу бағасы көрсетіледі; </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xml:space="preserve">
      6) 590.01.042 жолында өзінің өндірістік мұқтаждарына пайдаланылған, салық кезеңі үшін өндірілген табиғи газдың көлемі, текше метрде көрсетіледі; </w:t>
      </w:r>
    </w:p>
    <w:p>
      <w:pPr>
        <w:spacing w:after="0"/>
        <w:ind w:left="0"/>
        <w:jc w:val="both"/>
      </w:pPr>
      <w:r>
        <w:rPr>
          <w:rFonts w:ascii="Times New Roman"/>
          <w:b w:val="false"/>
          <w:i w:val="false"/>
          <w:color w:val="000000"/>
          <w:sz w:val="28"/>
        </w:rPr>
        <w:t xml:space="preserve">
      7) 590.01.043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 </w:t>
      </w:r>
    </w:p>
    <w:p>
      <w:pPr>
        <w:spacing w:after="0"/>
        <w:ind w:left="0"/>
        <w:jc w:val="both"/>
      </w:pPr>
      <w:r>
        <w:rPr>
          <w:rFonts w:ascii="Times New Roman"/>
          <w:b w:val="false"/>
          <w:i w:val="false"/>
          <w:color w:val="000000"/>
          <w:sz w:val="28"/>
        </w:rPr>
        <w:t xml:space="preserve">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 </w:t>
      </w:r>
    </w:p>
    <w:p>
      <w:pPr>
        <w:spacing w:after="0"/>
        <w:ind w:left="0"/>
        <w:jc w:val="both"/>
      </w:pPr>
      <w:r>
        <w:rPr>
          <w:rFonts w:ascii="Times New Roman"/>
          <w:b w:val="false"/>
          <w:i w:val="false"/>
          <w:color w:val="000000"/>
          <w:sz w:val="28"/>
        </w:rPr>
        <w:t xml:space="preserve">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 </w:t>
      </w:r>
    </w:p>
    <w:p>
      <w:pPr>
        <w:spacing w:after="0"/>
        <w:ind w:left="0"/>
        <w:jc w:val="both"/>
      </w:pPr>
      <w:r>
        <w:rPr>
          <w:rFonts w:ascii="Times New Roman"/>
          <w:b w:val="false"/>
          <w:i w:val="false"/>
          <w:color w:val="000000"/>
          <w:sz w:val="28"/>
        </w:rPr>
        <w:t xml:space="preserve">
      10) 590.01.046 жолында Салық кодексінің 741-бабы 4-тармағына сәйкес айқындалатын, табиғи газға әлемдік баға көрсетіледі; </w:t>
      </w:r>
    </w:p>
    <w:p>
      <w:pPr>
        <w:spacing w:after="0"/>
        <w:ind w:left="0"/>
        <w:jc w:val="both"/>
      </w:pPr>
      <w:r>
        <w:rPr>
          <w:rFonts w:ascii="Times New Roman"/>
          <w:b w:val="false"/>
          <w:i w:val="false"/>
          <w:color w:val="000000"/>
          <w:sz w:val="28"/>
        </w:rPr>
        <w:t xml:space="preserve">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 </w:t>
      </w:r>
    </w:p>
    <w:p>
      <w:pPr>
        <w:spacing w:after="0"/>
        <w:ind w:left="0"/>
        <w:jc w:val="both"/>
      </w:pPr>
      <w:r>
        <w:rPr>
          <w:rFonts w:ascii="Times New Roman"/>
          <w:b w:val="false"/>
          <w:i w:val="false"/>
          <w:color w:val="000000"/>
          <w:sz w:val="28"/>
        </w:rPr>
        <w:t xml:space="preserve">
      12) 590.01.048 жолында Салық кодексінің 743-бабына сәйкес айқындалатын, табиғи газға ПҚӨС мөлшерлемесі көрсетіледі; </w:t>
      </w:r>
    </w:p>
    <w:p>
      <w:pPr>
        <w:spacing w:after="0"/>
        <w:ind w:left="0"/>
        <w:jc w:val="both"/>
      </w:pPr>
      <w:r>
        <w:rPr>
          <w:rFonts w:ascii="Times New Roman"/>
          <w:b w:val="false"/>
          <w:i w:val="false"/>
          <w:color w:val="000000"/>
          <w:sz w:val="28"/>
        </w:rPr>
        <w:t xml:space="preserve">
      13) 590.01.049 жолында Салық кодексінің 743-бабына сәйкес айқындалған, ішкі нарықта табиғи газды өткізу кезіндегі ПҚӨС мөлшерлемесі көрсетіледі; </w:t>
      </w:r>
    </w:p>
    <w:p>
      <w:pPr>
        <w:spacing w:after="0"/>
        <w:ind w:left="0"/>
        <w:jc w:val="both"/>
      </w:pPr>
      <w:r>
        <w:rPr>
          <w:rFonts w:ascii="Times New Roman"/>
          <w:b w:val="false"/>
          <w:i w:val="false"/>
          <w:color w:val="000000"/>
          <w:sz w:val="28"/>
        </w:rPr>
        <w:t xml:space="preserve">
      14) 590.01.050 жолында 590.01.041 және 590.01.049 (590.01.041 х 590.01.049) ретінде айқындалатын, салық кезеңі үшін ішкі нарықта өткізілген табиғи газға ПҚӨС көрсетіледі; </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bookmarkStart w:name="z891" w:id="934"/>
    <w:p>
      <w:pPr>
        <w:spacing w:after="0"/>
        <w:ind w:left="0"/>
        <w:jc w:val="both"/>
      </w:pPr>
      <w:r>
        <w:rPr>
          <w:rFonts w:ascii="Times New Roman"/>
          <w:b w:val="false"/>
          <w:i w:val="false"/>
          <w:color w:val="000000"/>
          <w:sz w:val="28"/>
        </w:rPr>
        <w:t>
      20. "ПҚӨС түзету" бөлімінде:</w:t>
      </w:r>
    </w:p>
    <w:bookmarkEnd w:id="934"/>
    <w:p>
      <w:pPr>
        <w:spacing w:after="0"/>
        <w:ind w:left="0"/>
        <w:jc w:val="both"/>
      </w:pPr>
      <w:r>
        <w:rPr>
          <w:rFonts w:ascii="Times New Roman"/>
          <w:b w:val="false"/>
          <w:i w:val="false"/>
          <w:color w:val="000000"/>
          <w:sz w:val="28"/>
        </w:rPr>
        <w:t xml:space="preserve">
      Шикі мұнайға, газ конденсатына, табиғи газға ПҚӨС сомасын түзету Салық кодексінің </w:t>
      </w:r>
      <w:r>
        <w:rPr>
          <w:rFonts w:ascii="Times New Roman"/>
          <w:b w:val="false"/>
          <w:i w:val="false"/>
          <w:color w:val="000000"/>
          <w:sz w:val="28"/>
        </w:rPr>
        <w:t>742-бабы</w:t>
      </w:r>
      <w:r>
        <w:rPr>
          <w:rFonts w:ascii="Times New Roman"/>
          <w:b w:val="false"/>
          <w:i w:val="false"/>
          <w:color w:val="000000"/>
          <w:sz w:val="28"/>
        </w:rPr>
        <w:t xml:space="preserve"> 3-тармағына сәйкес жүргізіледі. </w:t>
      </w:r>
    </w:p>
    <w:p>
      <w:pPr>
        <w:spacing w:after="0"/>
        <w:ind w:left="0"/>
        <w:jc w:val="both"/>
      </w:pPr>
      <w:r>
        <w:rPr>
          <w:rFonts w:ascii="Times New Roman"/>
          <w:b w:val="false"/>
          <w:i w:val="false"/>
          <w:color w:val="000000"/>
          <w:sz w:val="28"/>
        </w:rPr>
        <w:t xml:space="preserve">
      1) 590.01.052 жолындаесепті күнтізбелік жыл нәтижесі бойынша әрбір жекелеген жер қойнауын пайдалануға арналған келісімшарт бойынша өндірілген шикі мұнайдың нақты көлемі, тоннада көрсетіледі; </w:t>
      </w:r>
    </w:p>
    <w:p>
      <w:pPr>
        <w:spacing w:after="0"/>
        <w:ind w:left="0"/>
        <w:jc w:val="both"/>
      </w:pPr>
      <w:r>
        <w:rPr>
          <w:rFonts w:ascii="Times New Roman"/>
          <w:b w:val="false"/>
          <w:i w:val="false"/>
          <w:color w:val="000000"/>
          <w:sz w:val="28"/>
        </w:rPr>
        <w:t xml:space="preserve">
      2) 590.01.053 жолында есепті жылдың 1–3-тоқсандары үшін шикі мұнайға есептелген ПҚӨС көрсетіледі; </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xml:space="preserve">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 </w:t>
      </w:r>
    </w:p>
    <w:p>
      <w:pPr>
        <w:spacing w:after="0"/>
        <w:ind w:left="0"/>
        <w:jc w:val="both"/>
      </w:pPr>
      <w:r>
        <w:rPr>
          <w:rFonts w:ascii="Times New Roman"/>
          <w:b w:val="false"/>
          <w:i w:val="false"/>
          <w:color w:val="000000"/>
          <w:sz w:val="28"/>
        </w:rPr>
        <w:t xml:space="preserve">
      5) 590.01.056 жолында есепті жылдың 1–3-тоқсандары үшін заттай түрде берілген, өндірілген шикі мұнай көлемінің құны көрсетіледі; </w:t>
      </w:r>
    </w:p>
    <w:p>
      <w:pPr>
        <w:spacing w:after="0"/>
        <w:ind w:left="0"/>
        <w:jc w:val="both"/>
      </w:pPr>
      <w:r>
        <w:rPr>
          <w:rFonts w:ascii="Times New Roman"/>
          <w:b w:val="false"/>
          <w:i w:val="false"/>
          <w:color w:val="000000"/>
          <w:sz w:val="28"/>
        </w:rPr>
        <w:t xml:space="preserve">
      6) 590.01.057 жолында есепті жылдың 1–3-тоқсандары үшін өндірілген тауарлық шикі мұнайкөлемінің құны көрсетіледі; </w:t>
      </w:r>
    </w:p>
    <w:p>
      <w:pPr>
        <w:spacing w:after="0"/>
        <w:ind w:left="0"/>
        <w:jc w:val="both"/>
      </w:pPr>
      <w:r>
        <w:rPr>
          <w:rFonts w:ascii="Times New Roman"/>
          <w:b w:val="false"/>
          <w:i w:val="false"/>
          <w:color w:val="000000"/>
          <w:sz w:val="28"/>
        </w:rPr>
        <w:t xml:space="preserve">
      7) 590.01.058 жолында есепті жылдың қорытындысы бойынша өндірілген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 </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743-бабына сәйкес айқындалған, төмендету коэффициенті ескерілген, шикі мұнайға ПҚӨС мөлшерлемесі көрсетіледі; </w:t>
      </w:r>
    </w:p>
    <w:p>
      <w:pPr>
        <w:spacing w:after="0"/>
        <w:ind w:left="0"/>
        <w:jc w:val="both"/>
      </w:pPr>
      <w:r>
        <w:rPr>
          <w:rFonts w:ascii="Times New Roman"/>
          <w:b w:val="false"/>
          <w:i w:val="false"/>
          <w:color w:val="000000"/>
          <w:sz w:val="28"/>
        </w:rPr>
        <w:t xml:space="preserve">
      9) 590.01.060 жолында (((590.01.054 + 590.01.055 + 590.01.056) х 590.01.059) + (590.01.057 х 590.01.058)) формуласы бойынша айқындалатын, шикі мұнайға ПҚӨС көрсетіледі; </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айқындалатын,Салық кодексінің 335-бабы 3-тармағына сәйкес шикі мұнайға ПҚӨС түзету сомасы көрсетіледі; </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xml:space="preserve">
      12) 590.01.063 жолында есепті жылдың 1–3-тоқсандары үшін газ конденсатына есептелген пайдалы қазбаларды өндіру салығы көрсетіледі; </w:t>
      </w:r>
    </w:p>
    <w:p>
      <w:pPr>
        <w:spacing w:after="0"/>
        <w:ind w:left="0"/>
        <w:jc w:val="both"/>
      </w:pPr>
      <w:r>
        <w:rPr>
          <w:rFonts w:ascii="Times New Roman"/>
          <w:b w:val="false"/>
          <w:i w:val="false"/>
          <w:color w:val="000000"/>
          <w:sz w:val="28"/>
        </w:rPr>
        <w:t xml:space="preserve">
      13) 590.01.064 жолында есепті жылдың 1–3-тоқсандары үшін мұнай өңдеу зауытына өткізілген,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15) 590.01.066 жолындаесепті жылдың 1-3 тоқсандары үшін заттай түрде берілген, өндірілген газ конденсаты көлемінің құны көрсетіледі; </w:t>
      </w:r>
    </w:p>
    <w:p>
      <w:pPr>
        <w:spacing w:after="0"/>
        <w:ind w:left="0"/>
        <w:jc w:val="both"/>
      </w:pPr>
      <w:r>
        <w:rPr>
          <w:rFonts w:ascii="Times New Roman"/>
          <w:b w:val="false"/>
          <w:i w:val="false"/>
          <w:color w:val="000000"/>
          <w:sz w:val="28"/>
        </w:rPr>
        <w:t xml:space="preserve">
      16) 590.01.067 жолындаесепті жылдың 1-3-тоқсандары үшін өндірілген тауарлық газ конденсаты көлемінің құны көрсетіледі; </w:t>
      </w:r>
    </w:p>
    <w:p>
      <w:pPr>
        <w:spacing w:after="0"/>
        <w:ind w:left="0"/>
        <w:jc w:val="both"/>
      </w:pPr>
      <w:r>
        <w:rPr>
          <w:rFonts w:ascii="Times New Roman"/>
          <w:b w:val="false"/>
          <w:i w:val="false"/>
          <w:color w:val="000000"/>
          <w:sz w:val="28"/>
        </w:rPr>
        <w:t xml:space="preserve">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 </w:t>
      </w:r>
    </w:p>
    <w:p>
      <w:pPr>
        <w:spacing w:after="0"/>
        <w:ind w:left="0"/>
        <w:jc w:val="both"/>
      </w:pPr>
      <w:r>
        <w:rPr>
          <w:rFonts w:ascii="Times New Roman"/>
          <w:b w:val="false"/>
          <w:i w:val="false"/>
          <w:color w:val="000000"/>
          <w:sz w:val="28"/>
        </w:rPr>
        <w:t xml:space="preserve">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 </w:t>
      </w:r>
    </w:p>
    <w:p>
      <w:pPr>
        <w:spacing w:after="0"/>
        <w:ind w:left="0"/>
        <w:jc w:val="both"/>
      </w:pPr>
      <w:r>
        <w:rPr>
          <w:rFonts w:ascii="Times New Roman"/>
          <w:b w:val="false"/>
          <w:i w:val="false"/>
          <w:color w:val="000000"/>
          <w:sz w:val="28"/>
        </w:rPr>
        <w:t xml:space="preserve">
      19) 590.01.070 жолында (((590.01.064 + 590.01.065 + 590.01.066) х 590.01.069) + (590.01.067 х 590.01.068)) ретінде айқындалатын газ конденсатына ПҚӨС сомасы көрсетіледі; </w:t>
      </w:r>
    </w:p>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742-бабы 3-тармағына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24) 590.01.075 жолында есепті жылдың қорытындысы бойынша өндірілген газ конденсатының нақты көлемі негізге алынып, Салық кодексінің 743-бабында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xml:space="preserve">
      25) 590.01.076 жолында 590.01.074 және 590.01.075 жолдарының туындысы (590.01.074 х 590.01.075) ретінде айқындалатын, ішкі нарықта өткізілген табиғи газға ПҚӨС сомасы көрсетіледі; </w:t>
      </w:r>
    </w:p>
    <w:p>
      <w:pPr>
        <w:spacing w:after="0"/>
        <w:ind w:left="0"/>
        <w:jc w:val="both"/>
      </w:pPr>
      <w:r>
        <w:rPr>
          <w:rFonts w:ascii="Times New Roman"/>
          <w:b w:val="false"/>
          <w:i w:val="false"/>
          <w:color w:val="000000"/>
          <w:sz w:val="28"/>
        </w:rPr>
        <w:t>
      26) 590.01.077 жолында 590.01.076 және 590.01.073 жолдарының айырмасы (590.01.076 – 590.01.073) ретінде айқындалатын, Салық кодексінің 742-бабы 3-тармағына сәйкес ішкі нарықта өткізілген табиғи газға ПҚӨС түзету сомасы көрсетіледі.</w:t>
      </w:r>
    </w:p>
    <w:bookmarkStart w:name="z892" w:id="935"/>
    <w:p>
      <w:pPr>
        <w:spacing w:after="0"/>
        <w:ind w:left="0"/>
        <w:jc w:val="both"/>
      </w:pPr>
      <w:r>
        <w:rPr>
          <w:rFonts w:ascii="Times New Roman"/>
          <w:b w:val="false"/>
          <w:i w:val="false"/>
          <w:color w:val="000000"/>
          <w:sz w:val="28"/>
        </w:rPr>
        <w:t xml:space="preserve">
      21."ПҚӨС" бөлімінде: </w:t>
      </w:r>
    </w:p>
    <w:bookmarkEnd w:id="935"/>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xml:space="preserve">
      590.01.078 жолының мәні 590.00-нысанының 590.00.001 жолына көшіріледі. </w:t>
      </w:r>
    </w:p>
    <w:bookmarkStart w:name="z893" w:id="936"/>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936"/>
    <w:bookmarkStart w:name="z894" w:id="937"/>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bookmarkEnd w:id="937"/>
    <w:bookmarkStart w:name="z895" w:id="938"/>
    <w:p>
      <w:pPr>
        <w:spacing w:after="0"/>
        <w:ind w:left="0"/>
        <w:jc w:val="both"/>
      </w:pPr>
      <w:r>
        <w:rPr>
          <w:rFonts w:ascii="Times New Roman"/>
          <w:b w:val="false"/>
          <w:i w:val="false"/>
          <w:color w:val="000000"/>
          <w:sz w:val="28"/>
        </w:rPr>
        <w:t>
      23. Салық төлеуші туралы жалпы ақпарат" бөлімінде:</w:t>
      </w:r>
    </w:p>
    <w:bookmarkEnd w:id="938"/>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w:t>
      </w:r>
      <w:r>
        <w:rPr>
          <w:rFonts w:ascii="Times New Roman"/>
          <w:b w:val="false"/>
          <w:i w:val="false"/>
          <w:color w:val="000000"/>
          <w:sz w:val="28"/>
        </w:rPr>
        <w:t>720-бабы</w:t>
      </w:r>
      <w:r>
        <w:rPr>
          <w:rFonts w:ascii="Times New Roman"/>
          <w:b w:val="false"/>
          <w:i w:val="false"/>
          <w:color w:val="000000"/>
          <w:sz w:val="28"/>
        </w:rPr>
        <w:t xml:space="preserve">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896" w:id="939"/>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bookmarkEnd w:id="939"/>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bookmarkStart w:name="z897" w:id="940"/>
    <w:p>
      <w:pPr>
        <w:spacing w:after="0"/>
        <w:ind w:left="0"/>
        <w:jc w:val="both"/>
      </w:pPr>
      <w:r>
        <w:rPr>
          <w:rFonts w:ascii="Times New Roman"/>
          <w:b w:val="false"/>
          <w:i w:val="false"/>
          <w:color w:val="000000"/>
          <w:sz w:val="28"/>
        </w:rPr>
        <w:t>
      25. "Пайдалы қазбаларды өндіру салығын есептеу" бөлімінде:</w:t>
      </w:r>
    </w:p>
    <w:bookmarkEnd w:id="940"/>
    <w:p>
      <w:pPr>
        <w:spacing w:after="0"/>
        <w:ind w:left="0"/>
        <w:jc w:val="both"/>
      </w:pPr>
      <w:r>
        <w:rPr>
          <w:rFonts w:ascii="Times New Roman"/>
          <w:b w:val="false"/>
          <w:i w:val="false"/>
          <w:color w:val="000000"/>
          <w:sz w:val="28"/>
        </w:rPr>
        <w:t xml:space="preserve">
      1) "Минералдық шикізаттың атауы" бөлімінде өндірілген минералдық шикізаттың атауы көрсетіледі; </w:t>
      </w:r>
    </w:p>
    <w:p>
      <w:pPr>
        <w:spacing w:after="0"/>
        <w:ind w:left="0"/>
        <w:jc w:val="both"/>
      </w:pPr>
      <w:r>
        <w:rPr>
          <w:rFonts w:ascii="Times New Roman"/>
          <w:b w:val="false"/>
          <w:i w:val="false"/>
          <w:color w:val="000000"/>
          <w:sz w:val="28"/>
        </w:rPr>
        <w:t xml:space="preserve">
      2) А бағанында жолдың реттік нөмірі көрсетіледі; </w:t>
      </w:r>
    </w:p>
    <w:p>
      <w:pPr>
        <w:spacing w:after="0"/>
        <w:ind w:left="0"/>
        <w:jc w:val="both"/>
      </w:pPr>
      <w:r>
        <w:rPr>
          <w:rFonts w:ascii="Times New Roman"/>
          <w:b w:val="false"/>
          <w:i w:val="false"/>
          <w:color w:val="000000"/>
          <w:sz w:val="28"/>
        </w:rPr>
        <w:t xml:space="preserve">
      3) В бағанының жолдарында минералдық шикізаттың өтелген қорларының салық салынатын көлемініңқұрамындағы пайдалы қазбалардың атауы көрсетіледі; </w:t>
      </w:r>
    </w:p>
    <w:p>
      <w:pPr>
        <w:spacing w:after="0"/>
        <w:ind w:left="0"/>
        <w:jc w:val="both"/>
      </w:pPr>
      <w:r>
        <w:rPr>
          <w:rFonts w:ascii="Times New Roman"/>
          <w:b w:val="false"/>
          <w:i w:val="false"/>
          <w:color w:val="000000"/>
          <w:sz w:val="28"/>
        </w:rPr>
        <w:t xml:space="preserve">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 </w:t>
      </w:r>
    </w:p>
    <w:p>
      <w:pPr>
        <w:spacing w:after="0"/>
        <w:ind w:left="0"/>
        <w:jc w:val="both"/>
      </w:pPr>
      <w:r>
        <w:rPr>
          <w:rFonts w:ascii="Times New Roman"/>
          <w:b w:val="false"/>
          <w:i w:val="false"/>
          <w:color w:val="000000"/>
          <w:sz w:val="28"/>
        </w:rPr>
        <w:t xml:space="preserve">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 </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 </w:t>
      </w:r>
    </w:p>
    <w:p>
      <w:pPr>
        <w:spacing w:after="0"/>
        <w:ind w:left="0"/>
        <w:jc w:val="both"/>
      </w:pPr>
      <w:r>
        <w:rPr>
          <w:rFonts w:ascii="Times New Roman"/>
          <w:b w:val="false"/>
          <w:i w:val="false"/>
          <w:color w:val="000000"/>
          <w:sz w:val="28"/>
        </w:rPr>
        <w:t xml:space="preserve">
      9) Н бағанының жолдарында Салық кодексінің 745-бабы 3-тармағына сәйкес айқындалатын, орташа биржалық бағасы көрсетіледі; </w:t>
      </w:r>
    </w:p>
    <w:p>
      <w:pPr>
        <w:spacing w:after="0"/>
        <w:ind w:left="0"/>
        <w:jc w:val="both"/>
      </w:pPr>
      <w:r>
        <w:rPr>
          <w:rFonts w:ascii="Times New Roman"/>
          <w:b w:val="false"/>
          <w:i w:val="false"/>
          <w:color w:val="000000"/>
          <w:sz w:val="28"/>
        </w:rPr>
        <w:t xml:space="preserve">
      10) I бағанының жолдарында Салық кодексінің </w:t>
      </w:r>
      <w:r>
        <w:rPr>
          <w:rFonts w:ascii="Times New Roman"/>
          <w:b w:val="false"/>
          <w:i w:val="false"/>
          <w:color w:val="000000"/>
          <w:sz w:val="28"/>
        </w:rPr>
        <w:t>745-бабы</w:t>
      </w:r>
      <w:r>
        <w:rPr>
          <w:rFonts w:ascii="Times New Roman"/>
          <w:b w:val="false"/>
          <w:i w:val="false"/>
          <w:color w:val="000000"/>
          <w:sz w:val="28"/>
        </w:rPr>
        <w:t xml:space="preserve"> 7-тармағына сәйкес айқындалатын, өткізудің орташа өлшемді бағасы көрсетіледі; </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12) К бағанының жолдарында Салық кодексінің 745-бабына сәйкес есептелген салық базасы көрсетіледі;</w:t>
      </w:r>
    </w:p>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746-бабына</w:t>
      </w:r>
      <w:r>
        <w:rPr>
          <w:rFonts w:ascii="Times New Roman"/>
          <w:b w:val="false"/>
          <w:i w:val="false"/>
          <w:color w:val="000000"/>
          <w:sz w:val="28"/>
        </w:rPr>
        <w:t xml:space="preserve"> сәйкес айқындалған салық мөлшерлемесі көрсетіледі; </w:t>
      </w:r>
    </w:p>
    <w:p>
      <w:pPr>
        <w:spacing w:after="0"/>
        <w:ind w:left="0"/>
        <w:jc w:val="both"/>
      </w:pPr>
      <w:r>
        <w:rPr>
          <w:rFonts w:ascii="Times New Roman"/>
          <w:b w:val="false"/>
          <w:i w:val="false"/>
          <w:color w:val="000000"/>
          <w:sz w:val="28"/>
        </w:rPr>
        <w:t xml:space="preserve">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 </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w:t>
      </w:r>
      <w:r>
        <w:rPr>
          <w:rFonts w:ascii="Times New Roman"/>
          <w:b w:val="false"/>
          <w:i w:val="false"/>
          <w:color w:val="000000"/>
          <w:sz w:val="28"/>
        </w:rPr>
        <w:t>745-бабы</w:t>
      </w:r>
      <w:r>
        <w:rPr>
          <w:rFonts w:ascii="Times New Roman"/>
          <w:b w:val="false"/>
          <w:i w:val="false"/>
          <w:color w:val="000000"/>
          <w:sz w:val="28"/>
        </w:rPr>
        <w:t xml:space="preserve"> 3-тармағының 1) тармақшасына және Салық кодексінің 745-бабы 6-тармағының 3) тармақшасына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bookmarkStart w:name="z898" w:id="941"/>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941"/>
    <w:bookmarkStart w:name="z899" w:id="942"/>
    <w:p>
      <w:pPr>
        <w:spacing w:after="0"/>
        <w:ind w:left="0"/>
        <w:jc w:val="both"/>
      </w:pPr>
      <w:r>
        <w:rPr>
          <w:rFonts w:ascii="Times New Roman"/>
          <w:b w:val="false"/>
          <w:i w:val="false"/>
          <w:color w:val="000000"/>
          <w:sz w:val="28"/>
        </w:rPr>
        <w:t>
      26. 590.03-нысаны жер асты суларына пайдалы қазбаларды өндiру салығын есептеу туралы ақпаратты егжей-тегжейлі көрсетуі үшін арналған.</w:t>
      </w:r>
    </w:p>
    <w:bookmarkEnd w:id="942"/>
    <w:bookmarkStart w:name="z900" w:id="943"/>
    <w:p>
      <w:pPr>
        <w:spacing w:after="0"/>
        <w:ind w:left="0"/>
        <w:jc w:val="both"/>
      </w:pPr>
      <w:r>
        <w:rPr>
          <w:rFonts w:ascii="Times New Roman"/>
          <w:b w:val="false"/>
          <w:i w:val="false"/>
          <w:color w:val="000000"/>
          <w:sz w:val="28"/>
        </w:rPr>
        <w:t>
      27. "Жер асты суларына ПҚӨС есептеу" бөлімінде:</w:t>
      </w:r>
    </w:p>
    <w:bookmarkEnd w:id="943"/>
    <w:p>
      <w:pPr>
        <w:spacing w:after="0"/>
        <w:ind w:left="0"/>
        <w:jc w:val="both"/>
      </w:pPr>
      <w:r>
        <w:rPr>
          <w:rFonts w:ascii="Times New Roman"/>
          <w:b w:val="false"/>
          <w:i w:val="false"/>
          <w:color w:val="000000"/>
          <w:sz w:val="28"/>
        </w:rPr>
        <w:t xml:space="preserve">
      1) 590.03.001 жолында салық кезеңі үшін өндірілген жер асты суларының жалпы көлемі, текше метрде көрсетіледі; </w:t>
      </w:r>
    </w:p>
    <w:p>
      <w:pPr>
        <w:spacing w:after="0"/>
        <w:ind w:left="0"/>
        <w:jc w:val="both"/>
      </w:pPr>
      <w:r>
        <w:rPr>
          <w:rFonts w:ascii="Times New Roman"/>
          <w:b w:val="false"/>
          <w:i w:val="false"/>
          <w:color w:val="000000"/>
          <w:sz w:val="28"/>
        </w:rPr>
        <w:t>
      2) 590.03.002 жолында Салық кодексінің 748-бабы 2-тармағымен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5) 590.03.005 жолында Салық кодексінің 748-бабы 2-тармағы және 3-тармағымен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3-тармағымен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3-тармағымен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3-тармағымен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Салық кодексінің 748-бабы 2-тармағы және 3-тармағымен көзделген мөлшерлеме кестесінің 6-жолында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18) 590.03.018 жолында 590.03.017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19) 590.03.019 жолында 590.03.017 және 590.03.018 (590.03.017 х 590.003.018)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20) 590.03.020 жолында Салық кодексінің 748-бабы 2-тармағы және 3-тармағымен көзделген мөлшерлеме кестесінің 7-жолында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21) 590.03.021 жолында 590.03.020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22) 590.03.022 жолында 590.03.020 және 590.03.021 (590.03.020 х 590.003.021)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23) 590.03.023 жолында Салық кодексінің 748-бабы 2-тармағы және 3-тармағымен көзделген мөлшерлеме кестесінің 8-жолында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24) 590.03.024 жолында 590.03.023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25) 590.03.025 жолында 590.03.023 және 590.03.025 (590.03.023 х 590.003.025)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26) 590.03.026 жолында Салық кодексінің 748-бабы 2-тармағы және 3-тармағымен көзделген мөлшерлеме кестесінің 9-жолында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27) 590.03.027 жолында 590.03.026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28) 590.03.028 жолында 590.03.026 және 590.03.027 (590.03.026 х 590.003.027)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29) 590.03.029 жолында Салық кодексінің 748-бабы 2-тармағы және 3-тармағымен көзделген мөлшерлеме кестесінің 10-жолында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30) 590.03.030 жолында 590.03.029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31) 590.03.031 жолында 590.03.029 және 590.03.030 (590.03.029 х 590.003.030)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32) 590.03.032 жолында Салық кодексінің 748-бабы 2-тармағы және 3-тармағымен көзделген мөлшерлеме кестесінің 11-жолында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33) 590.03.033 жолында 590.03.032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34) 590.03.034 жолында 590.03.032 және 590.03.033 (590.03.032 х 590.003.033)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35) 590.03.035 жолында Салық кодексінің 748-бабы 2-тармағы және 3-тармағымен көзделген мөлшерлеме кестесінің 12-жолында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36) 590.03.036 жолында 590.03.035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37) 590.03.037 жолында 590.03.035 және 590.03.036 (590.03.035 х 590.003.036)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38) 590.03.038 жолында Салық кодексінің 748-бабы 2-тармағы және 3-тармағымен көзделген мөлшерлеме кестесінің 13-жолында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39) 590.03.039 жолында 590.03.038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40) 590.03.040 жолында 590.03.038 және 590.03.039 (590.03.038 х 590.003.039)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41) 590.03.041 жолында Салық кодексінің 748-бабы 2-тармағы және 3-тармағымен көзделген мөлшерлеме кестесінің 14-жолында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42) 590.03.042 жолында 590.03.041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43) 590.03.043 жолында 590.03.041 және 590.03.042 (590.03.041 х 590.003.042)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44) 590.03.014 жолында 590.03.004, 590.03.007, 590.03.010, 590.03.013, 590.03.016, 590.03.019, 590.03.022, 590.03.025, 590.03.028, 590.03.031, 590.03.034, 590.03.037, 590.03.040 және 590.03.043 (590.03.004+590.03.007+590.03.010+590.03.013+590.03.016 + 590.03.019 + 590.03.022 + 590.03.025 + 590.03.028 + 590.03.031 + 590.03.034 + 590.03.037 + 590.03.040 + 590.03.043)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590.03.0 044 жолының мәні 590.00.001 590.00-нысанының жолына көшіріледі.</w:t>
      </w:r>
    </w:p>
    <w:bookmarkStart w:name="z901" w:id="944"/>
    <w:p>
      <w:pPr>
        <w:spacing w:after="0"/>
        <w:ind w:left="0"/>
        <w:jc w:val="left"/>
      </w:pPr>
      <w:r>
        <w:rPr>
          <w:rFonts w:ascii="Times New Roman"/>
          <w:b/>
          <w:i w:val="false"/>
          <w:color w:val="000000"/>
        </w:rPr>
        <w:t xml:space="preserve"> 6-тарау. Кең таралған пайдалы қазбаларға және шипалы балшыққа ПҚӨС есептеу – 590.04-нысанын толтыру бойынша түсіндірме</w:t>
      </w:r>
    </w:p>
    <w:bookmarkEnd w:id="944"/>
    <w:bookmarkStart w:name="z902" w:id="945"/>
    <w:p>
      <w:pPr>
        <w:spacing w:after="0"/>
        <w:ind w:left="0"/>
        <w:jc w:val="both"/>
      </w:pPr>
      <w:r>
        <w:rPr>
          <w:rFonts w:ascii="Times New Roman"/>
          <w:b w:val="false"/>
          <w:i w:val="false"/>
          <w:color w:val="000000"/>
          <w:sz w:val="28"/>
        </w:rPr>
        <w:t>
      28. "Салық төлеуші туралы жалпы ақпарат" бөлімінде:</w:t>
      </w:r>
    </w:p>
    <w:bookmarkEnd w:id="945"/>
    <w:p>
      <w:pPr>
        <w:spacing w:after="0"/>
        <w:ind w:left="0"/>
        <w:jc w:val="both"/>
      </w:pPr>
      <w:r>
        <w:rPr>
          <w:rFonts w:ascii="Times New Roman"/>
          <w:b w:val="false"/>
          <w:i w:val="false"/>
          <w:color w:val="000000"/>
          <w:sz w:val="28"/>
        </w:rPr>
        <w:t>
      1) 5 жолында "Кең таралған пайдалы қазбалардың және шипалы балшықтардың атауы" Кең таралған пайдалы қазбалардың және шипалы балшықтардың атауы көрсетіледі;</w:t>
      </w:r>
    </w:p>
    <w:p>
      <w:pPr>
        <w:spacing w:after="0"/>
        <w:ind w:left="0"/>
        <w:jc w:val="both"/>
      </w:pPr>
      <w:r>
        <w:rPr>
          <w:rFonts w:ascii="Times New Roman"/>
          <w:b w:val="false"/>
          <w:i w:val="false"/>
          <w:color w:val="000000"/>
          <w:sz w:val="28"/>
        </w:rPr>
        <w:t>
      2) 6 жолында "Кең таралған пайдалы қазбалардың және шипалы балшықтардың қорларының өндірілген көлемінің өлшем бірліктері"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bookmarkStart w:name="z903" w:id="946"/>
    <w:p>
      <w:pPr>
        <w:spacing w:after="0"/>
        <w:ind w:left="0"/>
        <w:jc w:val="both"/>
      </w:pPr>
      <w:r>
        <w:rPr>
          <w:rFonts w:ascii="Times New Roman"/>
          <w:b w:val="false"/>
          <w:i w:val="false"/>
          <w:color w:val="000000"/>
          <w:sz w:val="28"/>
        </w:rPr>
        <w:t>
      29. "Негізгі құрылыс материалдарына ПҚӨС есептеу" бөлімінде:</w:t>
      </w:r>
    </w:p>
    <w:bookmarkEnd w:id="946"/>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2) 590.04.002 жолында Салық кодексінің 748-бабында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жолындарында шығарылған деп анықталатын кең таралған пайдалы қазбаларға ПҚӨС сомасы көрсетіледі.</w:t>
      </w:r>
    </w:p>
    <w:bookmarkStart w:name="z904" w:id="947"/>
    <w:p>
      <w:pPr>
        <w:spacing w:after="0"/>
        <w:ind w:left="0"/>
        <w:jc w:val="both"/>
      </w:pPr>
      <w:r>
        <w:rPr>
          <w:rFonts w:ascii="Times New Roman"/>
          <w:b w:val="false"/>
          <w:i w:val="false"/>
          <w:color w:val="000000"/>
          <w:sz w:val="28"/>
        </w:rPr>
        <w:t>
      30. "Шипалы балшықтарға ПҚӨС есептеу" бөлімінде:</w:t>
      </w:r>
    </w:p>
    <w:bookmarkEnd w:id="947"/>
    <w:p>
      <w:pPr>
        <w:spacing w:after="0"/>
        <w:ind w:left="0"/>
        <w:jc w:val="both"/>
      </w:pPr>
      <w:r>
        <w:rPr>
          <w:rFonts w:ascii="Times New Roman"/>
          <w:b w:val="false"/>
          <w:i w:val="false"/>
          <w:color w:val="000000"/>
          <w:sz w:val="28"/>
        </w:rPr>
        <w:t>
      1) 590.04.004 жолында өндірілген шипалы балшықтын көлемі көрсетіледі;</w:t>
      </w:r>
    </w:p>
    <w:p>
      <w:pPr>
        <w:spacing w:after="0"/>
        <w:ind w:left="0"/>
        <w:jc w:val="both"/>
      </w:pPr>
      <w:r>
        <w:rPr>
          <w:rFonts w:ascii="Times New Roman"/>
          <w:b w:val="false"/>
          <w:i w:val="false"/>
          <w:color w:val="000000"/>
          <w:sz w:val="28"/>
        </w:rPr>
        <w:t>
      2) 590.04.005 жолында Салық кодексінің 748-бабымен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шипалы балшықтарға өндірілетін ПҚӨС сомасы көрсетіледі.</w:t>
      </w:r>
    </w:p>
    <w:p>
      <w:pPr>
        <w:spacing w:after="0"/>
        <w:ind w:left="0"/>
        <w:jc w:val="both"/>
      </w:pPr>
      <w:r>
        <w:rPr>
          <w:rFonts w:ascii="Times New Roman"/>
          <w:b w:val="false"/>
          <w:i w:val="false"/>
          <w:color w:val="000000"/>
          <w:sz w:val="28"/>
        </w:rPr>
        <w:t>
      31. "ПҚӨС есептеу" бөлімінде:</w:t>
      </w:r>
    </w:p>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46-қосымша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47-қосымша</w:t>
            </w:r>
          </w:p>
        </w:tc>
      </w:tr>
    </w:tbl>
    <w:bookmarkStart w:name="z633" w:id="948"/>
    <w:p>
      <w:pPr>
        <w:spacing w:after="0"/>
        <w:ind w:left="0"/>
        <w:jc w:val="left"/>
      </w:pPr>
      <w:r>
        <w:rPr>
          <w:rFonts w:ascii="Times New Roman"/>
          <w:b/>
          <w:i w:val="false"/>
          <w:color w:val="000000"/>
        </w:rPr>
        <w:t xml:space="preserve"> "Жер қойнауын пайдалануға баламалы салық бойынша декларация (600.00-нысан)" салық есептілігін жасау қағидалары 1-тарау. Жалпы ережелер</w:t>
      </w:r>
    </w:p>
    <w:bookmarkEnd w:id="948"/>
    <w:bookmarkStart w:name="z905" w:id="949"/>
    <w:p>
      <w:pPr>
        <w:spacing w:after="0"/>
        <w:ind w:left="0"/>
        <w:jc w:val="both"/>
      </w:pPr>
      <w:r>
        <w:rPr>
          <w:rFonts w:ascii="Times New Roman"/>
          <w:b w:val="false"/>
          <w:i w:val="false"/>
          <w:color w:val="000000"/>
          <w:sz w:val="28"/>
        </w:rPr>
        <w:t xml:space="preserve">
      1. Осы "Жер қойнауын пайдалануға баламалы салық бойынша декларация 600.00-нысан"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және сәйкес әзірленген және жер қойнауын пайдалануға баламалы салық бойынша салығын есептеуге арналған "Жер қойнауын пайдалануға баламалы салығы бойынша декларация" салық есептілігі нысанын (бұдан әрі – декларация) жасау тәртібін айқындайды.</w:t>
      </w:r>
    </w:p>
    <w:bookmarkEnd w:id="949"/>
    <w:bookmarkStart w:name="z906" w:id="950"/>
    <w:p>
      <w:pPr>
        <w:spacing w:after="0"/>
        <w:ind w:left="0"/>
        <w:jc w:val="both"/>
      </w:pPr>
      <w:r>
        <w:rPr>
          <w:rFonts w:ascii="Times New Roman"/>
          <w:b w:val="false"/>
          <w:i w:val="false"/>
          <w:color w:val="000000"/>
          <w:sz w:val="28"/>
        </w:rPr>
        <w:t xml:space="preserve">
      2. Декларацияны Салық кодексінің </w:t>
      </w:r>
      <w:r>
        <w:rPr>
          <w:rFonts w:ascii="Times New Roman"/>
          <w:b w:val="false"/>
          <w:i w:val="false"/>
          <w:color w:val="000000"/>
          <w:sz w:val="28"/>
        </w:rPr>
        <w:t>766 бабындағы</w:t>
      </w:r>
      <w:r>
        <w:rPr>
          <w:rFonts w:ascii="Times New Roman"/>
          <w:b w:val="false"/>
          <w:i w:val="false"/>
          <w:color w:val="000000"/>
          <w:sz w:val="28"/>
        </w:rPr>
        <w:t xml:space="preserve"> көрсетілген жер қойнауын пайдаланушылар-заңды тұлғаларымен толтырылады.</w:t>
      </w:r>
    </w:p>
    <w:bookmarkEnd w:id="950"/>
    <w:bookmarkStart w:name="z907" w:id="95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51"/>
    <w:bookmarkStart w:name="z908" w:id="95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52"/>
    <w:bookmarkStart w:name="z909" w:id="953"/>
    <w:p>
      <w:pPr>
        <w:spacing w:after="0"/>
        <w:ind w:left="0"/>
        <w:jc w:val="both"/>
      </w:pPr>
      <w:r>
        <w:rPr>
          <w:rFonts w:ascii="Times New Roman"/>
          <w:b w:val="false"/>
          <w:i w:val="false"/>
          <w:color w:val="000000"/>
          <w:sz w:val="28"/>
        </w:rPr>
        <w:t>
      5. Осы Қағидаларда мынадай арифметикалық белгілер қолданылады: "+" – қосу; "–"– алу; "х" – көбейту; "/"– бөлу; "="– тең.</w:t>
      </w:r>
    </w:p>
    <w:bookmarkEnd w:id="953"/>
    <w:bookmarkStart w:name="z910" w:id="954"/>
    <w:p>
      <w:pPr>
        <w:spacing w:after="0"/>
        <w:ind w:left="0"/>
        <w:jc w:val="both"/>
      </w:pPr>
      <w:r>
        <w:rPr>
          <w:rFonts w:ascii="Times New Roman"/>
          <w:b w:val="false"/>
          <w:i w:val="false"/>
          <w:color w:val="000000"/>
          <w:sz w:val="28"/>
        </w:rPr>
        <w:t>
      6. Сомалардың теріс мәндері декларацияның тиісті жолының (бағанының) бірінші сол жақтағы торкөзінде "–" белгісімен белгіленеді.</w:t>
      </w:r>
    </w:p>
    <w:bookmarkEnd w:id="954"/>
    <w:bookmarkStart w:name="z911" w:id="955"/>
    <w:p>
      <w:pPr>
        <w:spacing w:after="0"/>
        <w:ind w:left="0"/>
        <w:jc w:val="both"/>
      </w:pPr>
      <w:r>
        <w:rPr>
          <w:rFonts w:ascii="Times New Roman"/>
          <w:b w:val="false"/>
          <w:i w:val="false"/>
          <w:color w:val="000000"/>
          <w:sz w:val="28"/>
        </w:rPr>
        <w:t>
      7. Декларацияны толтыру кезінде:</w:t>
      </w:r>
    </w:p>
    <w:bookmarkEnd w:id="95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12" w:id="956"/>
    <w:p>
      <w:pPr>
        <w:spacing w:after="0"/>
        <w:ind w:left="0"/>
        <w:jc w:val="both"/>
      </w:pPr>
      <w:r>
        <w:rPr>
          <w:rFonts w:ascii="Times New Roman"/>
          <w:b w:val="false"/>
          <w:i w:val="false"/>
          <w:color w:val="000000"/>
          <w:sz w:val="28"/>
        </w:rPr>
        <w:t xml:space="preserve">
      8.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56"/>
    <w:bookmarkStart w:name="z913" w:id="957"/>
    <w:p>
      <w:pPr>
        <w:spacing w:after="0"/>
        <w:ind w:left="0"/>
        <w:jc w:val="both"/>
      </w:pPr>
      <w:r>
        <w:rPr>
          <w:rFonts w:ascii="Times New Roman"/>
          <w:b w:val="false"/>
          <w:i w:val="false"/>
          <w:color w:val="000000"/>
          <w:sz w:val="28"/>
        </w:rPr>
        <w:t>
      9. Декларацияны табыс ету кезінде:</w:t>
      </w:r>
    </w:p>
    <w:bookmarkEnd w:id="95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914" w:id="958"/>
    <w:p>
      <w:pPr>
        <w:spacing w:after="0"/>
        <w:ind w:left="0"/>
        <w:jc w:val="left"/>
      </w:pPr>
      <w:r>
        <w:rPr>
          <w:rFonts w:ascii="Times New Roman"/>
          <w:b/>
          <w:i w:val="false"/>
          <w:color w:val="000000"/>
        </w:rPr>
        <w:t xml:space="preserve"> 2-тарау. Декларацияны толтыру бойынша түсіндірме (600.00-нысан)</w:t>
      </w:r>
    </w:p>
    <w:bookmarkEnd w:id="958"/>
    <w:bookmarkStart w:name="z915" w:id="959"/>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959"/>
    <w:p>
      <w:pPr>
        <w:spacing w:after="0"/>
        <w:ind w:left="0"/>
        <w:jc w:val="both"/>
      </w:pPr>
      <w:r>
        <w:rPr>
          <w:rFonts w:ascii="Times New Roman"/>
          <w:b w:val="false"/>
          <w:i w:val="false"/>
          <w:color w:val="000000"/>
          <w:sz w:val="28"/>
        </w:rPr>
        <w:t>
      1) салық төлеушінің бизнес-сәйкестендіру нөмірі (бұдан әрі – БСН). Сенімгерлік басқарушымен салықтық мідеттемелер орындалған кезде жолда сенімгерлікпен басқарушының-салық төлеушінің БСН көрсетіліді;</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салық төлеушінің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2010 жылғы 20 қыркүйектегі "Кедендік деклорацияларды толтыру үшін қолданылатын іс жүргізушілер туралы" № 378 Кеден Комиссиясының Шешімімен бекітілген "Валюта іс жүсгіжушісінің" 23 қосымшасына сәйкес валюта коды көрсетіледі;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7) келісімшарттың және кен орынның атауы – жер қойнауын пайдалануға және кен орнына келісімшарттың атауы; </w:t>
      </w:r>
    </w:p>
    <w:p>
      <w:pPr>
        <w:spacing w:after="0"/>
        <w:ind w:left="0"/>
        <w:jc w:val="both"/>
      </w:pPr>
      <w:r>
        <w:rPr>
          <w:rFonts w:ascii="Times New Roman"/>
          <w:b w:val="false"/>
          <w:i w:val="false"/>
          <w:color w:val="000000"/>
          <w:sz w:val="28"/>
        </w:rPr>
        <w:t>
      8) келісімшартты бекіту күні – уәкілеттік берген мемлекеттік органмен жер қойнауын пайдалануға келісімшартты бекіту күні;</w:t>
      </w:r>
    </w:p>
    <w:bookmarkStart w:name="z916" w:id="960"/>
    <w:p>
      <w:pPr>
        <w:spacing w:after="0"/>
        <w:ind w:left="0"/>
        <w:jc w:val="both"/>
      </w:pPr>
      <w:r>
        <w:rPr>
          <w:rFonts w:ascii="Times New Roman"/>
          <w:b w:val="false"/>
          <w:i w:val="false"/>
          <w:color w:val="000000"/>
          <w:sz w:val="28"/>
        </w:rPr>
        <w:t>
      11. "Жер қойнауын пайдалануға баламалы салық" бөлімінде:</w:t>
      </w:r>
    </w:p>
    <w:bookmarkEnd w:id="960"/>
    <w:p>
      <w:pPr>
        <w:spacing w:after="0"/>
        <w:ind w:left="0"/>
        <w:jc w:val="both"/>
      </w:pPr>
      <w:r>
        <w:rPr>
          <w:rFonts w:ascii="Times New Roman"/>
          <w:b w:val="false"/>
          <w:i w:val="false"/>
          <w:color w:val="000000"/>
          <w:sz w:val="28"/>
        </w:rPr>
        <w:t>
      1) 600.00.001 жолында жер қойнауын пайдалануға баламалы салықты есептеу мақсаты үшін жылдық жиынтық табыс көрсетіледі;</w:t>
      </w:r>
    </w:p>
    <w:p>
      <w:pPr>
        <w:spacing w:after="0"/>
        <w:ind w:left="0"/>
        <w:jc w:val="both"/>
      </w:pPr>
      <w:r>
        <w:rPr>
          <w:rFonts w:ascii="Times New Roman"/>
          <w:b w:val="false"/>
          <w:i w:val="false"/>
          <w:color w:val="000000"/>
          <w:sz w:val="28"/>
        </w:rPr>
        <w:t xml:space="preserve">
      2) 600.00.002 жолында Салық кодексінің </w:t>
      </w:r>
      <w:r>
        <w:rPr>
          <w:rFonts w:ascii="Times New Roman"/>
          <w:b w:val="false"/>
          <w:i w:val="false"/>
          <w:color w:val="000000"/>
          <w:sz w:val="28"/>
        </w:rPr>
        <w:t>287 бабымен</w:t>
      </w:r>
      <w:r>
        <w:rPr>
          <w:rFonts w:ascii="Times New Roman"/>
          <w:b w:val="false"/>
          <w:i w:val="false"/>
          <w:color w:val="000000"/>
          <w:sz w:val="28"/>
        </w:rPr>
        <w:t xml:space="preserve"> көзделген түзетулер есебімен жер қойнауын пайдалануға баламалы салықтын мақсаты үшін шегерімдер көрсетіледі;</w:t>
      </w:r>
    </w:p>
    <w:p>
      <w:pPr>
        <w:spacing w:after="0"/>
        <w:ind w:left="0"/>
        <w:jc w:val="both"/>
      </w:pPr>
      <w:r>
        <w:rPr>
          <w:rFonts w:ascii="Times New Roman"/>
          <w:b w:val="false"/>
          <w:i w:val="false"/>
          <w:color w:val="000000"/>
          <w:sz w:val="28"/>
        </w:rPr>
        <w:t>
      3) 600.00.003 жолында жер қойнауын пайдалануға баламалы салықтын мақсаты үшін жер қойнауын пайдалануға баламалы салықты және шегерімдерді есептеу мақсаты үшін жылдық жиынтық табыспен айырма ретінде анықталатын жер қойнауын пайдалануға баламалы салық салу обьектісі көрсетіліді.</w:t>
      </w:r>
    </w:p>
    <w:p>
      <w:pPr>
        <w:spacing w:after="0"/>
        <w:ind w:left="0"/>
        <w:jc w:val="both"/>
      </w:pPr>
      <w:r>
        <w:rPr>
          <w:rFonts w:ascii="Times New Roman"/>
          <w:b w:val="false"/>
          <w:i w:val="false"/>
          <w:color w:val="000000"/>
          <w:sz w:val="28"/>
        </w:rPr>
        <w:t xml:space="preserve">
      4) 600.00.004 жолында Салық кодексінің 768 бабына сәйкес жер қойнауын пайдалануға баламалы салықты есептеу үшін мөлшерлемесі көрсетіліді; </w:t>
      </w:r>
    </w:p>
    <w:p>
      <w:pPr>
        <w:spacing w:after="0"/>
        <w:ind w:left="0"/>
        <w:jc w:val="both"/>
      </w:pPr>
      <w:r>
        <w:rPr>
          <w:rFonts w:ascii="Times New Roman"/>
          <w:b w:val="false"/>
          <w:i w:val="false"/>
          <w:color w:val="000000"/>
          <w:sz w:val="28"/>
        </w:rPr>
        <w:t xml:space="preserve">
      5) 600.00.005 жолында Салық кодексінің 767 бабына сәйкес есептелген жер қойнауын пайдалануға баламалы салықтын сомасы көрсетіледі: </w:t>
      </w:r>
    </w:p>
    <w:bookmarkStart w:name="z917" w:id="961"/>
    <w:p>
      <w:pPr>
        <w:spacing w:after="0"/>
        <w:ind w:left="0"/>
        <w:jc w:val="both"/>
      </w:pPr>
      <w:r>
        <w:rPr>
          <w:rFonts w:ascii="Times New Roman"/>
          <w:b w:val="false"/>
          <w:i w:val="false"/>
          <w:color w:val="000000"/>
          <w:sz w:val="28"/>
        </w:rPr>
        <w:t>
      12. "Салық төлеушiнiң жауапкершiлiгi" деген бөлімде:</w:t>
      </w:r>
    </w:p>
    <w:bookmarkEnd w:id="961"/>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xml:space="preserve">
      2) декларация тапсырылған күні. </w:t>
      </w:r>
    </w:p>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xml:space="preserve">
      3) мемлекеттік кірістер органының коды. </w:t>
      </w:r>
    </w:p>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49-қосымша</w:t>
            </w:r>
          </w:p>
        </w:tc>
      </w:tr>
    </w:tbl>
    <w:bookmarkStart w:name="z636" w:id="962"/>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1-тарау. Жалпы ережелер</w:t>
      </w:r>
    </w:p>
    <w:bookmarkEnd w:id="962"/>
    <w:bookmarkStart w:name="z918" w:id="963"/>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Салық кодексінің </w:t>
      </w:r>
      <w:r>
        <w:rPr>
          <w:rFonts w:ascii="Times New Roman"/>
          <w:b w:val="false"/>
          <w:i w:val="false"/>
          <w:color w:val="000000"/>
          <w:sz w:val="28"/>
        </w:rPr>
        <w:t>722-бабының</w:t>
      </w:r>
      <w:r>
        <w:rPr>
          <w:rFonts w:ascii="Times New Roman"/>
          <w:b w:val="false"/>
          <w:i w:val="false"/>
          <w:color w:val="000000"/>
          <w:sz w:val="28"/>
        </w:rPr>
        <w:t xml:space="preserve"> 1-тармағымен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963"/>
    <w:bookmarkStart w:name="z919" w:id="964"/>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64"/>
    <w:bookmarkStart w:name="z920" w:id="965"/>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65"/>
    <w:bookmarkStart w:name="z921" w:id="966"/>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966"/>
    <w:bookmarkStart w:name="z922" w:id="967"/>
    <w:p>
      <w:pPr>
        <w:spacing w:after="0"/>
        <w:ind w:left="0"/>
        <w:jc w:val="both"/>
      </w:pPr>
      <w:r>
        <w:rPr>
          <w:rFonts w:ascii="Times New Roman"/>
          <w:b w:val="false"/>
          <w:i w:val="false"/>
          <w:color w:val="000000"/>
          <w:sz w:val="28"/>
        </w:rPr>
        <w:t>
      5. Есепті жасау кезінде:</w:t>
      </w:r>
    </w:p>
    <w:bookmarkEnd w:id="96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23" w:id="968"/>
    <w:p>
      <w:pPr>
        <w:spacing w:after="0"/>
        <w:ind w:left="0"/>
        <w:jc w:val="both"/>
      </w:pPr>
      <w:r>
        <w:rPr>
          <w:rFonts w:ascii="Times New Roman"/>
          <w:b w:val="false"/>
          <w:i w:val="false"/>
          <w:color w:val="000000"/>
          <w:sz w:val="28"/>
        </w:rPr>
        <w:t xml:space="preserve">
      6.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68"/>
    <w:bookmarkStart w:name="z924" w:id="969"/>
    <w:p>
      <w:pPr>
        <w:spacing w:after="0"/>
        <w:ind w:left="0"/>
        <w:jc w:val="both"/>
      </w:pPr>
      <w:r>
        <w:rPr>
          <w:rFonts w:ascii="Times New Roman"/>
          <w:b w:val="false"/>
          <w:i w:val="false"/>
          <w:color w:val="000000"/>
          <w:sz w:val="28"/>
        </w:rPr>
        <w:t>
      7. Есепті табыс ету кезінде:</w:t>
      </w:r>
    </w:p>
    <w:bookmarkEnd w:id="969"/>
    <w:p>
      <w:pPr>
        <w:spacing w:after="0"/>
        <w:ind w:left="0"/>
        <w:jc w:val="both"/>
      </w:pPr>
      <w:r>
        <w:rPr>
          <w:rFonts w:ascii="Times New Roman"/>
          <w:b w:val="false"/>
          <w:i w:val="false"/>
          <w:color w:val="000000"/>
          <w:sz w:val="28"/>
        </w:rPr>
        <w:t>
      1) келу тәртібінде қағаз жеткізгіште – екі данада жасалады, есепті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925" w:id="970"/>
    <w:p>
      <w:pPr>
        <w:spacing w:after="0"/>
        <w:ind w:left="0"/>
        <w:jc w:val="left"/>
      </w:pPr>
      <w:r>
        <w:rPr>
          <w:rFonts w:ascii="Times New Roman"/>
          <w:b/>
          <w:i w:val="false"/>
          <w:color w:val="000000"/>
        </w:rPr>
        <w:t xml:space="preserve"> 2-тарау. Есепті (641.00-нысанын) толтыру бойынша түсіндірме</w:t>
      </w:r>
    </w:p>
    <w:bookmarkEnd w:id="970"/>
    <w:bookmarkStart w:name="z926" w:id="971"/>
    <w:p>
      <w:pPr>
        <w:spacing w:after="0"/>
        <w:ind w:left="0"/>
        <w:jc w:val="both"/>
      </w:pPr>
      <w:r>
        <w:rPr>
          <w:rFonts w:ascii="Times New Roman"/>
          <w:b w:val="false"/>
          <w:i w:val="false"/>
          <w:color w:val="000000"/>
          <w:sz w:val="28"/>
        </w:rPr>
        <w:t>
      8. "Салық төлеуші туралы жалпы ақпарат" бөлімінде салық төлеуші мынадай деректерді көрсетеді:</w:t>
      </w:r>
    </w:p>
    <w:bookmarkEnd w:id="971"/>
    <w:p>
      <w:pPr>
        <w:spacing w:after="0"/>
        <w:ind w:left="0"/>
        <w:jc w:val="both"/>
      </w:pPr>
      <w:r>
        <w:rPr>
          <w:rFonts w:ascii="Times New Roman"/>
          <w:b w:val="false"/>
          <w:i w:val="false"/>
          <w:color w:val="000000"/>
          <w:sz w:val="28"/>
        </w:rPr>
        <w:t>
      1) балық төлеушінің бизнес-сәйкестендіру нөмірі (бұдан әрі – БСН);</w:t>
      </w:r>
    </w:p>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есепті тапсырылатын салықтық есептілік кезеңі (араб сандарымен көрсетіледі). Есепті тоқсан есепті табыс ету үшін салық кезеңі болып табылады;</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есептің түрін тапсырған жағдайда толтырылады;</w:t>
      </w:r>
    </w:p>
    <w:p>
      <w:pPr>
        <w:spacing w:after="0"/>
        <w:ind w:left="0"/>
        <w:jc w:val="both"/>
      </w:pPr>
      <w:r>
        <w:rPr>
          <w:rFonts w:ascii="Times New Roman"/>
          <w:b w:val="false"/>
          <w:i w:val="false"/>
          <w:color w:val="000000"/>
          <w:sz w:val="28"/>
        </w:rPr>
        <w:t>
      6) келісімшарт деректемелері.</w:t>
      </w:r>
    </w:p>
    <w:p>
      <w:pPr>
        <w:spacing w:after="0"/>
        <w:ind w:left="0"/>
        <w:jc w:val="both"/>
      </w:pPr>
      <w:r>
        <w:rPr>
          <w:rFonts w:ascii="Times New Roman"/>
          <w:b w:val="false"/>
          <w:i w:val="false"/>
          <w:color w:val="000000"/>
          <w:sz w:val="28"/>
        </w:rPr>
        <w:t>
      6А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6В уәкілетті мемлекеттік органмен жер қойнауын пайдалануға арналған келісімшартты жасасу күні көрсетіледі.</w:t>
      </w:r>
    </w:p>
    <w:p>
      <w:pPr>
        <w:spacing w:after="0"/>
        <w:ind w:left="0"/>
        <w:jc w:val="both"/>
      </w:pPr>
      <w:r>
        <w:rPr>
          <w:rFonts w:ascii="Times New Roman"/>
          <w:b w:val="false"/>
          <w:i w:val="false"/>
          <w:color w:val="000000"/>
          <w:sz w:val="28"/>
        </w:rPr>
        <w:t>
      Есеп әрбір келісімшарт бойынша бөлек жасалады.</w:t>
      </w:r>
    </w:p>
    <w:bookmarkStart w:name="z927" w:id="972"/>
    <w:p>
      <w:pPr>
        <w:spacing w:after="0"/>
        <w:ind w:left="0"/>
        <w:jc w:val="both"/>
      </w:pPr>
      <w:r>
        <w:rPr>
          <w:rFonts w:ascii="Times New Roman"/>
          <w:b w:val="false"/>
          <w:i w:val="false"/>
          <w:color w:val="000000"/>
          <w:sz w:val="28"/>
        </w:rPr>
        <w:t>
      9. "Жұмыспен қамтуға көмектесу қорына аударымдар" бөлімінде:</w:t>
      </w:r>
    </w:p>
    <w:bookmarkEnd w:id="972"/>
    <w:p>
      <w:pPr>
        <w:spacing w:after="0"/>
        <w:ind w:left="0"/>
        <w:jc w:val="both"/>
      </w:pPr>
      <w:r>
        <w:rPr>
          <w:rFonts w:ascii="Times New Roman"/>
          <w:b w:val="false"/>
          <w:i w:val="false"/>
          <w:color w:val="000000"/>
          <w:sz w:val="28"/>
        </w:rPr>
        <w:t>
      1) 641.00.001А, 641.00.001В, 641.00.001С жолдарында тиісінше есепті кезеңнің 1, 2 және 3-айлары үшін еңбек ақы төлеу қорының сомасы көрсетіледі.</w:t>
      </w:r>
    </w:p>
    <w:p>
      <w:pPr>
        <w:spacing w:after="0"/>
        <w:ind w:left="0"/>
        <w:jc w:val="both"/>
      </w:pPr>
      <w:r>
        <w:rPr>
          <w:rFonts w:ascii="Times New Roman"/>
          <w:b w:val="false"/>
          <w:i w:val="false"/>
          <w:color w:val="000000"/>
          <w:sz w:val="28"/>
        </w:rPr>
        <w:t>
      641.00.001D жолында 641.00.001А, 641.00.001В және 641.00.001С жолдарының сомасы ретінде айқындалатын есепті кезең үшін еңбекақы төлеу қорының сомасы көрсетіледі (641.00.001А + 641.00.001В + 641.00.001С).</w:t>
      </w:r>
    </w:p>
    <w:p>
      <w:pPr>
        <w:spacing w:after="0"/>
        <w:ind w:left="0"/>
        <w:jc w:val="both"/>
      </w:pPr>
      <w:r>
        <w:rPr>
          <w:rFonts w:ascii="Times New Roman"/>
          <w:b w:val="false"/>
          <w:i w:val="false"/>
          <w:color w:val="000000"/>
          <w:sz w:val="28"/>
        </w:rPr>
        <w:t>
      641.00.001Е жолында есепті кезең есебінің 641.00.001D және бұрынғы есепті кезең есебінің 641.00.001Е жолдарының сомасы ретінде айқындалатын жыл басынан бастап еңбекақы төлеу қорының сомасы көрсетіледі (641.00.001D + 641.00.001Е);</w:t>
      </w:r>
    </w:p>
    <w:p>
      <w:pPr>
        <w:spacing w:after="0"/>
        <w:ind w:left="0"/>
        <w:jc w:val="both"/>
      </w:pPr>
      <w:r>
        <w:rPr>
          <w:rFonts w:ascii="Times New Roman"/>
          <w:b w:val="false"/>
          <w:i w:val="false"/>
          <w:color w:val="000000"/>
          <w:sz w:val="28"/>
        </w:rPr>
        <w:t>
      2) 641.00.002А, 641.00.002В, 641.00.002С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641.00.002D жолында 641.00.002А, 641.00.002В және 641.00.002С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(641.00.002А + 641.00.002В + 641.00.002С).</w:t>
      </w:r>
    </w:p>
    <w:p>
      <w:pPr>
        <w:spacing w:after="0"/>
        <w:ind w:left="0"/>
        <w:jc w:val="both"/>
      </w:pPr>
      <w:r>
        <w:rPr>
          <w:rFonts w:ascii="Times New Roman"/>
          <w:b w:val="false"/>
          <w:i w:val="false"/>
          <w:color w:val="000000"/>
          <w:sz w:val="28"/>
        </w:rPr>
        <w:t>
      641.00.002Е жолында есепті кезең есебінің 641.00.002D және бұрынғы есепті кезең есебінің 641.00.002Е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(641.00.002D + 641.00.002Е);</w:t>
      </w:r>
    </w:p>
    <w:p>
      <w:pPr>
        <w:spacing w:after="0"/>
        <w:ind w:left="0"/>
        <w:jc w:val="both"/>
      </w:pPr>
      <w:r>
        <w:rPr>
          <w:rFonts w:ascii="Times New Roman"/>
          <w:b w:val="false"/>
          <w:i w:val="false"/>
          <w:color w:val="000000"/>
          <w:sz w:val="28"/>
        </w:rPr>
        <w:t>
      3) 641.00.003А, 641.00.003В, 641.00.003С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p>
      <w:pPr>
        <w:spacing w:after="0"/>
        <w:ind w:left="0"/>
        <w:jc w:val="both"/>
      </w:pPr>
      <w:r>
        <w:rPr>
          <w:rFonts w:ascii="Times New Roman"/>
          <w:b w:val="false"/>
          <w:i w:val="false"/>
          <w:color w:val="000000"/>
          <w:sz w:val="28"/>
        </w:rPr>
        <w:t>
      641.00.003D жолында 641.00.003А, 641.00.003В және 641.00.003С жолдарының сомасы ретінде айқындалатын есепті кезең үшін еңбекке ақы төлеудің салық салынатын қорының сомасы көрсетіледі (641.00.003А + 641.00.003В + 641.00.003С).</w:t>
      </w:r>
    </w:p>
    <w:p>
      <w:pPr>
        <w:spacing w:after="0"/>
        <w:ind w:left="0"/>
        <w:jc w:val="both"/>
      </w:pPr>
      <w:r>
        <w:rPr>
          <w:rFonts w:ascii="Times New Roman"/>
          <w:b w:val="false"/>
          <w:i w:val="false"/>
          <w:color w:val="000000"/>
          <w:sz w:val="28"/>
        </w:rPr>
        <w:t>
      641.00.003Е жолында есепті кезең есебінің 641.00.003D және бұрынғы есепті кезең есебінің 641.00.003Е жолдарының сомасы ретінде айқындалатын жыл басынан бастап еңбекке ақы төлеудің салық салынатын қорының сомасы көрсетіледі (641.00.003D + 641.00.003Е);</w:t>
      </w:r>
    </w:p>
    <w:p>
      <w:pPr>
        <w:spacing w:after="0"/>
        <w:ind w:left="0"/>
        <w:jc w:val="both"/>
      </w:pPr>
      <w:r>
        <w:rPr>
          <w:rFonts w:ascii="Times New Roman"/>
          <w:b w:val="false"/>
          <w:i w:val="false"/>
          <w:color w:val="000000"/>
          <w:sz w:val="28"/>
        </w:rPr>
        <w:t>
      4) 641.00.004А, 641.00.004В, 641.00.004С жолдарында келісімшарттың жасалған күніне байланысты жұмыспен қамтуға жәрдемдесу қорына аударымдар ставкасы көрсетіледі;</w:t>
      </w:r>
    </w:p>
    <w:p>
      <w:pPr>
        <w:spacing w:after="0"/>
        <w:ind w:left="0"/>
        <w:jc w:val="both"/>
      </w:pPr>
      <w:r>
        <w:rPr>
          <w:rFonts w:ascii="Times New Roman"/>
          <w:b w:val="false"/>
          <w:i w:val="false"/>
          <w:color w:val="000000"/>
          <w:sz w:val="28"/>
        </w:rPr>
        <w:t>
      5) 641.00.005А, 641.00.005В, 641.00.005С жолдарында 641.00.003 және 641.00.004 жолдарының тиісті сомаларын көбейту жолымен есепті кезеңнің 1, 2 және 3-айлары үшін жұмыспен қамтуға көмектесу қорына аударымдардың сомалары көрсетіледі (641.00.003 х 641.00.004).</w:t>
      </w:r>
    </w:p>
    <w:p>
      <w:pPr>
        <w:spacing w:after="0"/>
        <w:ind w:left="0"/>
        <w:jc w:val="both"/>
      </w:pPr>
      <w:r>
        <w:rPr>
          <w:rFonts w:ascii="Times New Roman"/>
          <w:b w:val="false"/>
          <w:i w:val="false"/>
          <w:color w:val="000000"/>
          <w:sz w:val="28"/>
        </w:rPr>
        <w:t>
      641.00.005D жолында 641.00.005А, 641.00.005В және 641.00.005С жолдарының сомасы ретінде айқындалатын есепті кезең үшін жұмыспен қамтуға көмектесу қорына аударымдардың сомасы көрсетіледі (641.00.005А + 641.00.005В + 641.00.005С).</w:t>
      </w:r>
    </w:p>
    <w:p>
      <w:pPr>
        <w:spacing w:after="0"/>
        <w:ind w:left="0"/>
        <w:jc w:val="both"/>
      </w:pPr>
      <w:r>
        <w:rPr>
          <w:rFonts w:ascii="Times New Roman"/>
          <w:b w:val="false"/>
          <w:i w:val="false"/>
          <w:color w:val="000000"/>
          <w:sz w:val="28"/>
        </w:rPr>
        <w:t>
      641.00.005Е жолында есепті кезең есебінің 641.00.005D және бұрынғы есепті кезең есебінің 641.00.005Е жолдарының сомасы ретінде айқындалатын жыл басынан бастап жұмыспен қамтуға көмектесу қорына аударымдардың сомасы көрсетіледі (641.00.005D + 641.00.005Е).</w:t>
      </w:r>
    </w:p>
    <w:bookmarkStart w:name="z928" w:id="973"/>
    <w:p>
      <w:pPr>
        <w:spacing w:after="0"/>
        <w:ind w:left="0"/>
        <w:jc w:val="both"/>
      </w:pPr>
      <w:r>
        <w:rPr>
          <w:rFonts w:ascii="Times New Roman"/>
          <w:b w:val="false"/>
          <w:i w:val="false"/>
          <w:color w:val="000000"/>
          <w:sz w:val="28"/>
        </w:rPr>
        <w:t>
      10. "Міндетті медициналық сақтандыру қорына аударымдар" бөлімінде:</w:t>
      </w:r>
    </w:p>
    <w:bookmarkEnd w:id="973"/>
    <w:p>
      <w:pPr>
        <w:spacing w:after="0"/>
        <w:ind w:left="0"/>
        <w:jc w:val="both"/>
      </w:pPr>
      <w:r>
        <w:rPr>
          <w:rFonts w:ascii="Times New Roman"/>
          <w:b w:val="false"/>
          <w:i w:val="false"/>
          <w:color w:val="000000"/>
          <w:sz w:val="28"/>
        </w:rPr>
        <w:t>
      1) 641.00.006А, 641.00.006В, 641.00.006С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641.00.006D жолында 641.00.006А, 641.00.006В және 641.00.006С жолдарының сомасы ретінде айқындалатын есепті кезең үшін еңбекақы төлеу қорының сомасы көрсетіледі (641.00.006А + 641.00.006В + 641.00.006С).</w:t>
      </w:r>
    </w:p>
    <w:p>
      <w:pPr>
        <w:spacing w:after="0"/>
        <w:ind w:left="0"/>
        <w:jc w:val="both"/>
      </w:pPr>
      <w:r>
        <w:rPr>
          <w:rFonts w:ascii="Times New Roman"/>
          <w:b w:val="false"/>
          <w:i w:val="false"/>
          <w:color w:val="000000"/>
          <w:sz w:val="28"/>
        </w:rPr>
        <w:t>
      641.00.006Е жолында есепті кезең есебінің 641.00.006D және бұрынғы есепті кезең есебінің 641.00.006Е жолдарының сомасы ретінде айқындалатын жыл басынан бастап еңбекақы төлеу қорының сомасы көрсетіледі (641.00.006D +641.00.006Е);</w:t>
      </w:r>
    </w:p>
    <w:p>
      <w:pPr>
        <w:spacing w:after="0"/>
        <w:ind w:left="0"/>
        <w:jc w:val="both"/>
      </w:pPr>
      <w:r>
        <w:rPr>
          <w:rFonts w:ascii="Times New Roman"/>
          <w:b w:val="false"/>
          <w:i w:val="false"/>
          <w:color w:val="000000"/>
          <w:sz w:val="28"/>
        </w:rPr>
        <w:t>
      2) 641.00.007А, 641.00.007В, 641.00.007С жолдарында тиісінше есепті кезеңнің 1, 2 және 3-айлары үшін міндетті медициналық сақтандыру қорына аударымдар есептелмейтін төлемдер сомасы көрсетіледі .</w:t>
      </w:r>
    </w:p>
    <w:p>
      <w:pPr>
        <w:spacing w:after="0"/>
        <w:ind w:left="0"/>
        <w:jc w:val="both"/>
      </w:pPr>
      <w:r>
        <w:rPr>
          <w:rFonts w:ascii="Times New Roman"/>
          <w:b w:val="false"/>
          <w:i w:val="false"/>
          <w:color w:val="000000"/>
          <w:sz w:val="28"/>
        </w:rPr>
        <w:t>
      641.00.007D жолында 641.00.007А, 641.00.007В және 641.00.007С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(641.00.007А + 641.00.007В + 641.00.007С).</w:t>
      </w:r>
    </w:p>
    <w:p>
      <w:pPr>
        <w:spacing w:after="0"/>
        <w:ind w:left="0"/>
        <w:jc w:val="both"/>
      </w:pPr>
      <w:r>
        <w:rPr>
          <w:rFonts w:ascii="Times New Roman"/>
          <w:b w:val="false"/>
          <w:i w:val="false"/>
          <w:color w:val="000000"/>
          <w:sz w:val="28"/>
        </w:rPr>
        <w:t>
      641.00.007Е жолында есепті кезең есебінің 641.00.007D және бұрынғы есепті кезең есебінің 641.00.007Е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(641.00.007D + 641.00.007Е).</w:t>
      </w:r>
    </w:p>
    <w:p>
      <w:pPr>
        <w:spacing w:after="0"/>
        <w:ind w:left="0"/>
        <w:jc w:val="both"/>
      </w:pPr>
      <w:r>
        <w:rPr>
          <w:rFonts w:ascii="Times New Roman"/>
          <w:b w:val="false"/>
          <w:i w:val="false"/>
          <w:color w:val="000000"/>
          <w:sz w:val="28"/>
        </w:rPr>
        <w:t>
      Міндетті медициналық сақтандыру қорына аударымдар есептелмейтін төлемдер тізбесі Қазақстан Республикасы Үкіметінің 1995 жылғы 22 желтоқсандағы № 1845 қаулысымен бекітілген Міндетті медициналық сақтандыруға сақтандыру төлемдерін алу және есепке алу тәртібі туралы Нұсқаулықтың 9-тармағында келтірілген;</w:t>
      </w:r>
    </w:p>
    <w:p>
      <w:pPr>
        <w:spacing w:after="0"/>
        <w:ind w:left="0"/>
        <w:jc w:val="both"/>
      </w:pPr>
      <w:r>
        <w:rPr>
          <w:rFonts w:ascii="Times New Roman"/>
          <w:b w:val="false"/>
          <w:i w:val="false"/>
          <w:color w:val="000000"/>
          <w:sz w:val="28"/>
        </w:rPr>
        <w:t>
      3) 641.00.008А, 641.00.008В, 641.00.008С жолдарында 641.00.006 және 641.00.007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(641.00.006 – 641.00.007).</w:t>
      </w:r>
    </w:p>
    <w:p>
      <w:pPr>
        <w:spacing w:after="0"/>
        <w:ind w:left="0"/>
        <w:jc w:val="both"/>
      </w:pPr>
      <w:r>
        <w:rPr>
          <w:rFonts w:ascii="Times New Roman"/>
          <w:b w:val="false"/>
          <w:i w:val="false"/>
          <w:color w:val="000000"/>
          <w:sz w:val="28"/>
        </w:rPr>
        <w:t>
      641.00.008D жолында 641.00.008А, 641.00.008В және 641.00.008С жолдарының сомасы ретінде айқындалатын есепті кезең үшін еңбекке ақы төлеудің салық салынатын қорының сомасы көрсетіледі (641.00.008А + 641.00.008В + 641.00.008С).</w:t>
      </w:r>
    </w:p>
    <w:p>
      <w:pPr>
        <w:spacing w:after="0"/>
        <w:ind w:left="0"/>
        <w:jc w:val="both"/>
      </w:pPr>
      <w:r>
        <w:rPr>
          <w:rFonts w:ascii="Times New Roman"/>
          <w:b w:val="false"/>
          <w:i w:val="false"/>
          <w:color w:val="000000"/>
          <w:sz w:val="28"/>
        </w:rPr>
        <w:t>
      641.00.008Е жолында есепті кезең есебінің 641.00.008D және бұрынғы есепті кезең есебінің 641.00.008Е жолдарының сомасы ретінде айқындалатын жыл басынан бастап еңбекке ақы төлеудің салық салынатын қорының сомасы көрсетіледі (641.00.008D + 641.00.008Е);</w:t>
      </w:r>
    </w:p>
    <w:p>
      <w:pPr>
        <w:spacing w:after="0"/>
        <w:ind w:left="0"/>
        <w:jc w:val="both"/>
      </w:pPr>
      <w:r>
        <w:rPr>
          <w:rFonts w:ascii="Times New Roman"/>
          <w:b w:val="false"/>
          <w:i w:val="false"/>
          <w:color w:val="000000"/>
          <w:sz w:val="28"/>
        </w:rPr>
        <w:t>
      4) 641.00.009А, 641.00.009В, 641.00.009С жолдарында келісімшарттың жасалған күніне байланысты міндетті медициналық сақтандыру қорына аударымдар ставкасы көрсетіледі;</w:t>
      </w:r>
    </w:p>
    <w:p>
      <w:pPr>
        <w:spacing w:after="0"/>
        <w:ind w:left="0"/>
        <w:jc w:val="both"/>
      </w:pPr>
      <w:r>
        <w:rPr>
          <w:rFonts w:ascii="Times New Roman"/>
          <w:b w:val="false"/>
          <w:i w:val="false"/>
          <w:color w:val="000000"/>
          <w:sz w:val="28"/>
        </w:rPr>
        <w:t>
      5) 641.00.010А, 641.00.010В, 641.00.010С жолдарында 641.00.008 және 641.00.009 жолдарының тиісті сомаларын көбейту жолымен есепті кезеңнің 1, 2 және 3-айлары үшін есептелген міндетті медициналық сақтандыру қорына аударымдар сомалары көрсетіледі (641.00.008 х 641.00.009).</w:t>
      </w:r>
    </w:p>
    <w:p>
      <w:pPr>
        <w:spacing w:after="0"/>
        <w:ind w:left="0"/>
        <w:jc w:val="both"/>
      </w:pPr>
      <w:r>
        <w:rPr>
          <w:rFonts w:ascii="Times New Roman"/>
          <w:b w:val="false"/>
          <w:i w:val="false"/>
          <w:color w:val="000000"/>
          <w:sz w:val="28"/>
        </w:rPr>
        <w:t>
      641.00.010D жолында 641.00.010А, 641.00.010В және 641.00.010С жолдарының сомасы ретінде айқындалатын есепті кезең үшін міндетті медициналық сақтандыру қорына аударымдардың сомасы көрсетіледі (641.00.010А + 641.00.010В + 641.00.010С).</w:t>
      </w:r>
    </w:p>
    <w:p>
      <w:pPr>
        <w:spacing w:after="0"/>
        <w:ind w:left="0"/>
        <w:jc w:val="both"/>
      </w:pPr>
      <w:r>
        <w:rPr>
          <w:rFonts w:ascii="Times New Roman"/>
          <w:b w:val="false"/>
          <w:i w:val="false"/>
          <w:color w:val="000000"/>
          <w:sz w:val="28"/>
        </w:rPr>
        <w:t>
      641.00.010Е жолында есепті кезең есебінің 641.00.010D және бұрынғы есепті кезең есебінің 641.00.010Е жолдарының сомасы ретінде айқындалатын жыл басынан бастап міндетті медициналық сақтандыру қорына аударымдардың сомасы көрсетіледі (641.00.010D + 641.00.010Е).</w:t>
      </w:r>
    </w:p>
    <w:bookmarkStart w:name="z929" w:id="974"/>
    <w:p>
      <w:pPr>
        <w:spacing w:after="0"/>
        <w:ind w:left="0"/>
        <w:jc w:val="both"/>
      </w:pPr>
      <w:r>
        <w:rPr>
          <w:rFonts w:ascii="Times New Roman"/>
          <w:b w:val="false"/>
          <w:i w:val="false"/>
          <w:color w:val="000000"/>
          <w:sz w:val="28"/>
        </w:rPr>
        <w:t>
      11. "Мемлекеттік әлеуметтік сақтандыру қорына аударымдар" бөлімінде:</w:t>
      </w:r>
    </w:p>
    <w:bookmarkEnd w:id="974"/>
    <w:p>
      <w:pPr>
        <w:spacing w:after="0"/>
        <w:ind w:left="0"/>
        <w:jc w:val="both"/>
      </w:pPr>
      <w:r>
        <w:rPr>
          <w:rFonts w:ascii="Times New Roman"/>
          <w:b w:val="false"/>
          <w:i w:val="false"/>
          <w:color w:val="000000"/>
          <w:sz w:val="28"/>
        </w:rPr>
        <w:t>
      1) 641.00.011А, 641.00.011В, 641.00.011С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641.00.011D жолында 641.00.011А, 641.00.011В және 641.00.011С жолдарының сомасы ретінде айқындалатын есепті кезең үшін еңбекақы төлеу қорының сомасы көрсетіледі (641.00.011А + 641.00.011В + 641.00.011С).</w:t>
      </w:r>
    </w:p>
    <w:p>
      <w:pPr>
        <w:spacing w:after="0"/>
        <w:ind w:left="0"/>
        <w:jc w:val="both"/>
      </w:pPr>
      <w:r>
        <w:rPr>
          <w:rFonts w:ascii="Times New Roman"/>
          <w:b w:val="false"/>
          <w:i w:val="false"/>
          <w:color w:val="000000"/>
          <w:sz w:val="28"/>
        </w:rPr>
        <w:t>
      641.00.011Е жолында есепті кезең есебінің 641.00.011D және бұрынғы есепті кезең есебінің 641.00.011Е жолдарының сомасы ретінде айқындалатын жыл басынан бастап еңбекақы төлеу қорының сомасы көрсетіледі (641.00.011D + 641.00.011Е);</w:t>
      </w:r>
    </w:p>
    <w:p>
      <w:pPr>
        <w:spacing w:after="0"/>
        <w:ind w:left="0"/>
        <w:jc w:val="both"/>
      </w:pPr>
      <w:r>
        <w:rPr>
          <w:rFonts w:ascii="Times New Roman"/>
          <w:b w:val="false"/>
          <w:i w:val="false"/>
          <w:color w:val="000000"/>
          <w:sz w:val="28"/>
        </w:rPr>
        <w:t>
      2) 641.00.012А, 641.00.012В, 641.00.012С жолдарында тиісінше есепті кезеңнің 1, 2 және 3-айлары үшін мемлекеттік әлеуметтік сақтандыру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641.00.012D жолында 641.00.012А, 641.00.012В және 641.00.012С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(641.00.012А + 641.00.012В + 641.00.012С).</w:t>
      </w:r>
    </w:p>
    <w:p>
      <w:pPr>
        <w:spacing w:after="0"/>
        <w:ind w:left="0"/>
        <w:jc w:val="both"/>
      </w:pPr>
      <w:r>
        <w:rPr>
          <w:rFonts w:ascii="Times New Roman"/>
          <w:b w:val="false"/>
          <w:i w:val="false"/>
          <w:color w:val="000000"/>
          <w:sz w:val="28"/>
        </w:rPr>
        <w:t>
      641.00.012Е жолында есепті кезең есебінің 641.00.012D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(641.00.012D + 641.00.012Е).</w:t>
      </w:r>
    </w:p>
    <w:p>
      <w:pPr>
        <w:spacing w:after="0"/>
        <w:ind w:left="0"/>
        <w:jc w:val="both"/>
      </w:pPr>
      <w:r>
        <w:rPr>
          <w:rFonts w:ascii="Times New Roman"/>
          <w:b w:val="false"/>
          <w:i w:val="false"/>
          <w:color w:val="000000"/>
          <w:sz w:val="28"/>
        </w:rPr>
        <w:t>
      Мемлекеттік әлеуметтік сақтандыру қорына аударымдар есептелмейтін төлемдер тізбесі "Сақтандыру жарнасы есептелмейтiн және мемлекеттiк әлеуметтiк сақтандыру бойынша зейнетақы мен жәрдемақы есептеу үшiн орташа жалақыны анықтаған кезде есепке алынбайтын төлемдер тiзбесiн бекiту туралы" Қазақстан Республикасы Үкіметінің 1997 жылғы 26 наурыздағы № 419 қаулысында келтірілген;</w:t>
      </w:r>
    </w:p>
    <w:p>
      <w:pPr>
        <w:spacing w:after="0"/>
        <w:ind w:left="0"/>
        <w:jc w:val="both"/>
      </w:pPr>
      <w:r>
        <w:rPr>
          <w:rFonts w:ascii="Times New Roman"/>
          <w:b w:val="false"/>
          <w:i w:val="false"/>
          <w:color w:val="000000"/>
          <w:sz w:val="28"/>
        </w:rPr>
        <w:t>
      3) 641.00.013А, 641.00.013В, 641.00.013С жолдарында 641.00.011 және 641.00.012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(641.00.011 – 641.00.012).</w:t>
      </w:r>
    </w:p>
    <w:p>
      <w:pPr>
        <w:spacing w:after="0"/>
        <w:ind w:left="0"/>
        <w:jc w:val="both"/>
      </w:pPr>
      <w:r>
        <w:rPr>
          <w:rFonts w:ascii="Times New Roman"/>
          <w:b w:val="false"/>
          <w:i w:val="false"/>
          <w:color w:val="000000"/>
          <w:sz w:val="28"/>
        </w:rPr>
        <w:t>
      641.00.013D жолында 641.00.013А, 641.00.013В және 641.00.013С жолдарының сомасы ретінде айқындалатын есепті кезең үшін еңбекке ақы төлеудің салық салынатын қорының сомасы көрсетіледі (641.00.013А + 641.00.013В + 641.00.013С).</w:t>
      </w:r>
    </w:p>
    <w:p>
      <w:pPr>
        <w:spacing w:after="0"/>
        <w:ind w:left="0"/>
        <w:jc w:val="both"/>
      </w:pPr>
      <w:r>
        <w:rPr>
          <w:rFonts w:ascii="Times New Roman"/>
          <w:b w:val="false"/>
          <w:i w:val="false"/>
          <w:color w:val="000000"/>
          <w:sz w:val="28"/>
        </w:rPr>
        <w:t>
      641.00.013Е жолында есепті кезең есебінің 641.00.013D және бұрынғы есепті кезең есебінің 641.00.013Е жолдарының сомасы ретінде айқындалатын жыл басынан бастап еңбекке ақы төлеудің салық салынатын қорының сомасы көрсетіледі (641.00.013D + 641.00.013Е);</w:t>
      </w:r>
    </w:p>
    <w:p>
      <w:pPr>
        <w:spacing w:after="0"/>
        <w:ind w:left="0"/>
        <w:jc w:val="both"/>
      </w:pPr>
      <w:r>
        <w:rPr>
          <w:rFonts w:ascii="Times New Roman"/>
          <w:b w:val="false"/>
          <w:i w:val="false"/>
          <w:color w:val="000000"/>
          <w:sz w:val="28"/>
        </w:rPr>
        <w:t>
      4) 641.00.014А, 641.00.014В, 641.00.014С жолдарында келісімшарттың жасалған күніне байланысты мемлекеттік әлеуметтік сақтандыру қорына аударымдар ставкасы көрсетіледі;</w:t>
      </w:r>
    </w:p>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3-айлары үшін есептелген мемлекеттік әлеуметтік сақтандыру қорына аударымдардың сомалары көрсетіледі (641.00.013 х 641.00.014).</w:t>
      </w:r>
    </w:p>
    <w:p>
      <w:pPr>
        <w:spacing w:after="0"/>
        <w:ind w:left="0"/>
        <w:jc w:val="both"/>
      </w:pPr>
      <w:r>
        <w:rPr>
          <w:rFonts w:ascii="Times New Roman"/>
          <w:b w:val="false"/>
          <w:i w:val="false"/>
          <w:color w:val="000000"/>
          <w:sz w:val="28"/>
        </w:rPr>
        <w:t>
      641.00.015 D жолында 641.00.015 А, 641.00.015 В және 641.00.015 С жолдарының сомасы ретінде айқындалатын есепті кезең үшін мемлекеттік әлеуметтік сақтандыру қорына аударымдардың сомасы көрсетіледі (641.00.015А + 641.00.015В + 641.00.015С).</w:t>
      </w:r>
    </w:p>
    <w:p>
      <w:pPr>
        <w:spacing w:after="0"/>
        <w:ind w:left="0"/>
        <w:jc w:val="both"/>
      </w:pPr>
      <w:r>
        <w:rPr>
          <w:rFonts w:ascii="Times New Roman"/>
          <w:b w:val="false"/>
          <w:i w:val="false"/>
          <w:color w:val="000000"/>
          <w:sz w:val="28"/>
        </w:rPr>
        <w:t>
      641.00.015Е жолында есепті кезең есебінің 641.00.015D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(641.00.015D +641.00.015Е).</w:t>
      </w:r>
    </w:p>
    <w:bookmarkStart w:name="z930" w:id="975"/>
    <w:p>
      <w:pPr>
        <w:spacing w:after="0"/>
        <w:ind w:left="0"/>
        <w:jc w:val="both"/>
      </w:pPr>
      <w:r>
        <w:rPr>
          <w:rFonts w:ascii="Times New Roman"/>
          <w:b w:val="false"/>
          <w:i w:val="false"/>
          <w:color w:val="000000"/>
          <w:sz w:val="28"/>
        </w:rPr>
        <w:t>
      12. "Зейнетақы төлеу жөніндегі мемлекеттік орталыққа міндетті зейнетақы жарналары" бөлімінде:</w:t>
      </w:r>
    </w:p>
    <w:bookmarkEnd w:id="975"/>
    <w:p>
      <w:pPr>
        <w:spacing w:after="0"/>
        <w:ind w:left="0"/>
        <w:jc w:val="both"/>
      </w:pPr>
      <w:r>
        <w:rPr>
          <w:rFonts w:ascii="Times New Roman"/>
          <w:b w:val="false"/>
          <w:i w:val="false"/>
          <w:color w:val="000000"/>
          <w:sz w:val="28"/>
        </w:rPr>
        <w:t>
      1) 641.00.016А, 641.00.016В, 641.00.016С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641.00.016D жолында 641.00.016А, 641.00.016В және 641.00.016С жолдарының сомасы ретінде айқындалатын есепті кезең үшін еңбекақы төлеу қорының сомасы көрсетіледі (641.00.016А + 641.00.016В + 641.00.016С).</w:t>
      </w:r>
    </w:p>
    <w:p>
      <w:pPr>
        <w:spacing w:after="0"/>
        <w:ind w:left="0"/>
        <w:jc w:val="both"/>
      </w:pPr>
      <w:r>
        <w:rPr>
          <w:rFonts w:ascii="Times New Roman"/>
          <w:b w:val="false"/>
          <w:i w:val="false"/>
          <w:color w:val="000000"/>
          <w:sz w:val="28"/>
        </w:rPr>
        <w:t>
      641.00.016Е жолында есепті кезең есебінің 641.00.016D және бұрынғы есепті кезең есебінің 641.00.016Е жолдарының сомасы ретінде айқындалатын жыл басынан бастап еңбекақы төлеу қорының сомасы көрсетіледі (641.00.016D +641.00.016Е);</w:t>
      </w:r>
    </w:p>
    <w:p>
      <w:pPr>
        <w:spacing w:after="0"/>
        <w:ind w:left="0"/>
        <w:jc w:val="both"/>
      </w:pPr>
      <w:r>
        <w:rPr>
          <w:rFonts w:ascii="Times New Roman"/>
          <w:b w:val="false"/>
          <w:i w:val="false"/>
          <w:color w:val="000000"/>
          <w:sz w:val="28"/>
        </w:rPr>
        <w:t>
      2) 641.00.017А, 641.00.017В, 641.00.017С жолдарында тиісінше есепті кезеңнің 1, 2 және 3-айлары үшін зейнетақы төлеу жөніндегі мемлекеттік орталыққа міндетті зейнетақы жарналары есептелмейтін төлемдер сомасы көрсетіледі.</w:t>
      </w:r>
    </w:p>
    <w:p>
      <w:pPr>
        <w:spacing w:after="0"/>
        <w:ind w:left="0"/>
        <w:jc w:val="both"/>
      </w:pPr>
      <w:r>
        <w:rPr>
          <w:rFonts w:ascii="Times New Roman"/>
          <w:b w:val="false"/>
          <w:i w:val="false"/>
          <w:color w:val="000000"/>
          <w:sz w:val="28"/>
        </w:rPr>
        <w:t>
      641.00.017D жолында 641.00.017А, 641.00.017В және 641.00.017С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(641.00.017А + 641.00.017В + 641.00.017С).</w:t>
      </w:r>
    </w:p>
    <w:p>
      <w:pPr>
        <w:spacing w:after="0"/>
        <w:ind w:left="0"/>
        <w:jc w:val="both"/>
      </w:pPr>
      <w:r>
        <w:rPr>
          <w:rFonts w:ascii="Times New Roman"/>
          <w:b w:val="false"/>
          <w:i w:val="false"/>
          <w:color w:val="000000"/>
          <w:sz w:val="28"/>
        </w:rPr>
        <w:t>
      641.00.017Е жолында есепті кезең есебінің 641.00.017D және бұрынғы есепті кезең есебінің 641.00.017Е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(641.00.017D + 641.00.017Е).</w:t>
      </w:r>
    </w:p>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Кабинетiнiң 1994 жылғы 6 қазандағы № 1120 қаулысымен бекітілген Қазақстан Республикасы зейнетақы қорының қаржылары бойынша өзара есеп айырысу, есепке алу және жұмсау операцияларын жүргiзу тәртiбiнің 11-тармағында келтірілген; </w:t>
      </w:r>
    </w:p>
    <w:p>
      <w:pPr>
        <w:spacing w:after="0"/>
        <w:ind w:left="0"/>
        <w:jc w:val="both"/>
      </w:pPr>
      <w:r>
        <w:rPr>
          <w:rFonts w:ascii="Times New Roman"/>
          <w:b w:val="false"/>
          <w:i w:val="false"/>
          <w:color w:val="000000"/>
          <w:sz w:val="28"/>
        </w:rPr>
        <w:t>
      3) 641.00.018А, 641.00.018В, 641.00.018С жолдарында 641.00.016 және 641.00.017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(641.00.016 – 641.00.017).</w:t>
      </w:r>
    </w:p>
    <w:p>
      <w:pPr>
        <w:spacing w:after="0"/>
        <w:ind w:left="0"/>
        <w:jc w:val="both"/>
      </w:pPr>
      <w:r>
        <w:rPr>
          <w:rFonts w:ascii="Times New Roman"/>
          <w:b w:val="false"/>
          <w:i w:val="false"/>
          <w:color w:val="000000"/>
          <w:sz w:val="28"/>
        </w:rPr>
        <w:t>
      641.00.018D жолында 641.00.018А, 641.00.018В және 641.00.018С жолдарының сомасы ретінде айқындалатын есепті кезең үшін еңбекке ақы төлеудің салық салынатын қорының сомасы көрсетіледі (641.00.018А + 641.00.018В + 641.00.018С).</w:t>
      </w:r>
    </w:p>
    <w:p>
      <w:pPr>
        <w:spacing w:after="0"/>
        <w:ind w:left="0"/>
        <w:jc w:val="both"/>
      </w:pPr>
      <w:r>
        <w:rPr>
          <w:rFonts w:ascii="Times New Roman"/>
          <w:b w:val="false"/>
          <w:i w:val="false"/>
          <w:color w:val="000000"/>
          <w:sz w:val="28"/>
        </w:rPr>
        <w:t>
      641.00.018Е жолында есепті кезең есебінің 641.00.018D және бұрынғы есепті кезең есебінің 641.00.018Е жолдарының сомасы ретінде айқындалатын жыл басынан бастап еңбекке ақы төлеудің салық салынатын қорының сомасы көрсетіледі (641.00.018D + 641.00.018Е);</w:t>
      </w:r>
    </w:p>
    <w:p>
      <w:pPr>
        <w:spacing w:after="0"/>
        <w:ind w:left="0"/>
        <w:jc w:val="both"/>
      </w:pPr>
      <w:r>
        <w:rPr>
          <w:rFonts w:ascii="Times New Roman"/>
          <w:b w:val="false"/>
          <w:i w:val="false"/>
          <w:color w:val="000000"/>
          <w:sz w:val="28"/>
        </w:rPr>
        <w:t>
      4) 641.00.019А, 641.00.019В, 641.00.019С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p>
      <w:pPr>
        <w:spacing w:after="0"/>
        <w:ind w:left="0"/>
        <w:jc w:val="both"/>
      </w:pPr>
      <w:r>
        <w:rPr>
          <w:rFonts w:ascii="Times New Roman"/>
          <w:b w:val="false"/>
          <w:i w:val="false"/>
          <w:color w:val="000000"/>
          <w:sz w:val="28"/>
        </w:rPr>
        <w:t>
      5) 641.00.020А, 641.00.020В, 641.00.020С жолдарында 641.00.018 және 641.00.019 жолдарының тиісті сомаларын көбейту жолымен есепті кезеңнің 1, 2 және 3-айлары үшін есептелген зейнетақы төлеу жөніндегі мемлекеттік орталыққа міндетті зейнетақы жарналарының сомалары көрсетіледі (641.00.018 х 641.00.019).</w:t>
      </w:r>
    </w:p>
    <w:p>
      <w:pPr>
        <w:spacing w:after="0"/>
        <w:ind w:left="0"/>
        <w:jc w:val="both"/>
      </w:pPr>
      <w:r>
        <w:rPr>
          <w:rFonts w:ascii="Times New Roman"/>
          <w:b w:val="false"/>
          <w:i w:val="false"/>
          <w:color w:val="000000"/>
          <w:sz w:val="28"/>
        </w:rPr>
        <w:t>
      641.00.020D жолында 641.00.020А, 641.00.020В және 641.00.020С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(641.00.020А + 641.00.020В + 641.00.020С).</w:t>
      </w:r>
    </w:p>
    <w:p>
      <w:pPr>
        <w:spacing w:after="0"/>
        <w:ind w:left="0"/>
        <w:jc w:val="both"/>
      </w:pPr>
      <w:r>
        <w:rPr>
          <w:rFonts w:ascii="Times New Roman"/>
          <w:b w:val="false"/>
          <w:i w:val="false"/>
          <w:color w:val="000000"/>
          <w:sz w:val="28"/>
        </w:rPr>
        <w:t>
      641.00.020Е жолында есепті кезең есебінің 641.00.020D және бұрынғы есепті кезең есебінің 641.00.020Е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(641.00.020D + 641.00.020Е).</w:t>
      </w:r>
    </w:p>
    <w:bookmarkStart w:name="z931" w:id="976"/>
    <w:p>
      <w:pPr>
        <w:spacing w:after="0"/>
        <w:ind w:left="0"/>
        <w:jc w:val="both"/>
      </w:pPr>
      <w:r>
        <w:rPr>
          <w:rFonts w:ascii="Times New Roman"/>
          <w:b w:val="false"/>
          <w:i w:val="false"/>
          <w:color w:val="000000"/>
          <w:sz w:val="28"/>
        </w:rPr>
        <w:t>
      13. "Автомобиль жолдарын пайдаланушылардың аударымдары" деген бөлімде:</w:t>
      </w:r>
    </w:p>
    <w:bookmarkEnd w:id="976"/>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p>
      <w:pPr>
        <w:spacing w:after="0"/>
        <w:ind w:left="0"/>
        <w:jc w:val="both"/>
      </w:pPr>
      <w:r>
        <w:rPr>
          <w:rFonts w:ascii="Times New Roman"/>
          <w:b w:val="false"/>
          <w:i w:val="false"/>
          <w:color w:val="000000"/>
          <w:sz w:val="28"/>
        </w:rPr>
        <w:t>
      2) 641.00.021АI, 641.00.021ВI, 641.00.021СI есепті кезеңнің тиісінше 1, 2 және 3-айлары үшін нақты сату бағаларында өткізілген өнім, орындалған жұмыс және көрсетілген қызметтің нақты көлемдері көрсетіледі;</w:t>
      </w:r>
    </w:p>
    <w:p>
      <w:pPr>
        <w:spacing w:after="0"/>
        <w:ind w:left="0"/>
        <w:jc w:val="both"/>
      </w:pPr>
      <w:r>
        <w:rPr>
          <w:rFonts w:ascii="Times New Roman"/>
          <w:b w:val="false"/>
          <w:i w:val="false"/>
          <w:color w:val="000000"/>
          <w:sz w:val="28"/>
        </w:rPr>
        <w:t>
      3) 641.00.021АII, 641.00.021ВII, 641.00.021СII есепті кезеңнің тиісінше 1, 2 және 3-айлары үшін Трансферттік баға белгілеу туралы Заңына сәйкес айқындалатын, өткізілген өнім, орындалған жұмыс және көрсетілген қызметтің бағасының ауытқуы көрсетіледі.</w:t>
      </w:r>
    </w:p>
    <w:p>
      <w:pPr>
        <w:spacing w:after="0"/>
        <w:ind w:left="0"/>
        <w:jc w:val="both"/>
      </w:pPr>
      <w:r>
        <w:rPr>
          <w:rFonts w:ascii="Times New Roman"/>
          <w:b w:val="false"/>
          <w:i w:val="false"/>
          <w:color w:val="000000"/>
          <w:sz w:val="28"/>
        </w:rPr>
        <w:t>
      641.00.021D жолында 641.00.001АI, 641.00.021ВI және 641.00.021СI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641.00.021 Е жолында есепті кезең есебінің 641.00.021D және бұрынғы есепті кезең есебінің 641.00.021Е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p>
      <w:pPr>
        <w:spacing w:after="0"/>
        <w:ind w:left="0"/>
        <w:jc w:val="both"/>
      </w:pPr>
      <w:r>
        <w:rPr>
          <w:rFonts w:ascii="Times New Roman"/>
          <w:b w:val="false"/>
          <w:i w:val="false"/>
          <w:color w:val="000000"/>
          <w:sz w:val="28"/>
        </w:rPr>
        <w:t>
      4) 641.00.022А, 641.00.022В, 641.00.022С Трансферттік баға белгілеу туралы Заңына сәйкес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5) 641.00.022АI, 641.00.022ВI, 641.00.022СI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6) 641.00.022АII, 641.00.022ВII, 641.00.022СII жолдарында Трансферттік баға белгілеу туралы Заңына сәйкес есепті кезеңнің тиісінше 1, 2 және 3-айлары үшін тиісінше есепті кезеңнің 1, 2 және 3-айлары үшін жылдық жиынтық табысты түзету көрсетіледі.</w:t>
      </w:r>
    </w:p>
    <w:p>
      <w:pPr>
        <w:spacing w:after="0"/>
        <w:ind w:left="0"/>
        <w:jc w:val="both"/>
      </w:pPr>
      <w:r>
        <w:rPr>
          <w:rFonts w:ascii="Times New Roman"/>
          <w:b w:val="false"/>
          <w:i w:val="false"/>
          <w:color w:val="000000"/>
          <w:sz w:val="28"/>
        </w:rPr>
        <w:t>
      641.00.022D жолында 641.00.022АI, 641.00.022ВI және 641.00.022СI жодарының сомасы ретінде айқындалатын есепті кезең үшін жылдық жиынтық табыс көрсетіледі.</w:t>
      </w:r>
    </w:p>
    <w:p>
      <w:pPr>
        <w:spacing w:after="0"/>
        <w:ind w:left="0"/>
        <w:jc w:val="both"/>
      </w:pPr>
      <w:r>
        <w:rPr>
          <w:rFonts w:ascii="Times New Roman"/>
          <w:b w:val="false"/>
          <w:i w:val="false"/>
          <w:color w:val="000000"/>
          <w:sz w:val="28"/>
        </w:rPr>
        <w:t>
      641.00.022Е жолында есепті кезең есебінің 641.00.022D және бұрынғы есепті кезең есебінің 641.00.022Е жолдарының сомасы ретінде айқындалатын жыл басынан бастап жылдық жиынтық табыс көрсетіледі.</w:t>
      </w:r>
    </w:p>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p>
      <w:pPr>
        <w:spacing w:after="0"/>
        <w:ind w:left="0"/>
        <w:jc w:val="both"/>
      </w:pPr>
      <w:r>
        <w:rPr>
          <w:rFonts w:ascii="Times New Roman"/>
          <w:b w:val="false"/>
          <w:i w:val="false"/>
          <w:color w:val="000000"/>
          <w:sz w:val="28"/>
        </w:rPr>
        <w:t>
      1) 641.00.023А, 641.00.023В, 641.00.023С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p>
      <w:pPr>
        <w:spacing w:after="0"/>
        <w:ind w:left="0"/>
        <w:jc w:val="both"/>
      </w:pPr>
      <w:r>
        <w:rPr>
          <w:rFonts w:ascii="Times New Roman"/>
          <w:b w:val="false"/>
          <w:i w:val="false"/>
          <w:color w:val="000000"/>
          <w:sz w:val="28"/>
        </w:rPr>
        <w:t>
      2) 641.00.024А, 641.00.024В, 641.00.024С жолдарында 641.00.021 және 641.00.023 немесе 641.00.022 және 641.00.023 жолдарының туындысы ретінде айқындалатын, Трансферттік баға белгілеу туралы Заңға сәйкес түзету ескеріле отырып, бюджетке аударуға жататын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3) 641.00.024АI, 641.00.024ВI, 641.00.024СI жолдарында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4) 641.00.024АII, 641.00.024ВII, 641.00.024СII жолдарында Трансферттік баға белгілеу туралы Заңға сәйкес айқындалатын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5) 641.00.024D жолында 641.00.024А, 641.00.024В және 641.00.024С жолдарының сомасы ретінде айқындалатын есепті кезең үшін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6) 641.00.024Е жолында есепті кезең есебінің 641.00.024D және бұрынғы есепті кезең есебінің 641.00.024Е жолдарының сомасы ретінде айқындалатын жыл басынан бастап автомобиль жолдарын пайдаланушылар аударымдарының сомасы көрсетіледі.</w:t>
      </w:r>
    </w:p>
    <w:bookmarkStart w:name="z932" w:id="977"/>
    <w:p>
      <w:pPr>
        <w:spacing w:after="0"/>
        <w:ind w:left="0"/>
        <w:jc w:val="both"/>
      </w:pPr>
      <w:r>
        <w:rPr>
          <w:rFonts w:ascii="Times New Roman"/>
          <w:b w:val="false"/>
          <w:i w:val="false"/>
          <w:color w:val="000000"/>
          <w:sz w:val="28"/>
        </w:rPr>
        <w:t>
      14. "Әлеуметтік медициналық сақтандыру қорына аударымдар" бөлімінде:</w:t>
      </w:r>
    </w:p>
    <w:bookmarkEnd w:id="977"/>
    <w:p>
      <w:pPr>
        <w:spacing w:after="0"/>
        <w:ind w:left="0"/>
        <w:jc w:val="both"/>
      </w:pPr>
      <w:r>
        <w:rPr>
          <w:rFonts w:ascii="Times New Roman"/>
          <w:b w:val="false"/>
          <w:i w:val="false"/>
          <w:color w:val="000000"/>
          <w:sz w:val="28"/>
        </w:rPr>
        <w:t>
      1) 641.00.026А, 641.00.025В, 641.00.025С жолдарында Қазақстан Республикасының 2015 жылғы 16 қарашасындағы "Міндетті әлеуметтік медициналық сақтандыру туралы" Заңына сәйкес есептелетін әлеуметтік медициналық сақтандыру қорына есептілік кезеңнің 1, 2 және 3-айларына аударылатын сомалар көрсетіледі;</w:t>
      </w:r>
    </w:p>
    <w:p>
      <w:pPr>
        <w:spacing w:after="0"/>
        <w:ind w:left="0"/>
        <w:jc w:val="both"/>
      </w:pPr>
      <w:r>
        <w:rPr>
          <w:rFonts w:ascii="Times New Roman"/>
          <w:b w:val="false"/>
          <w:i w:val="false"/>
          <w:color w:val="000000"/>
          <w:sz w:val="28"/>
        </w:rPr>
        <w:t>
      2) 641.00.025D жолында 641.00.025А, 641.00.025В және 641.00.025С жолдарының сомасы ретінде айқындалатын есепті кезең үшін әлеуметтік медициналық сақтандыру қорына аударымдар сомасы көрсетіледі (641.00.026А + 641.00.026В + 641.00.026С).</w:t>
      </w:r>
    </w:p>
    <w:p>
      <w:pPr>
        <w:spacing w:after="0"/>
        <w:ind w:left="0"/>
        <w:jc w:val="both"/>
      </w:pPr>
      <w:r>
        <w:rPr>
          <w:rFonts w:ascii="Times New Roman"/>
          <w:b w:val="false"/>
          <w:i w:val="false"/>
          <w:color w:val="000000"/>
          <w:sz w:val="28"/>
        </w:rPr>
        <w:t>
      3) 641.00.025Е жолында есепті кезең есебінің 641.00.025D және бұрынғы есепті кезең есебінің 641.00.025Е жолдарының сомасы ретінде айқындалатын жыл басынан бастап әлеуметтік медициналық сақтандыру қорына аударымдардың сомасы көрсетіледі (641.00.025D + 641.00.025Е).</w:t>
      </w:r>
    </w:p>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bookmarkStart w:name="z933" w:id="978"/>
    <w:p>
      <w:pPr>
        <w:spacing w:after="0"/>
        <w:ind w:left="0"/>
        <w:jc w:val="both"/>
      </w:pPr>
      <w:r>
        <w:rPr>
          <w:rFonts w:ascii="Times New Roman"/>
          <w:b w:val="false"/>
          <w:i w:val="false"/>
          <w:color w:val="000000"/>
          <w:sz w:val="28"/>
        </w:rPr>
        <w:t>
      15. "Аударымдар сомасы – барлығы" бөлімінде:</w:t>
      </w:r>
    </w:p>
    <w:bookmarkEnd w:id="978"/>
    <w:p>
      <w:pPr>
        <w:spacing w:after="0"/>
        <w:ind w:left="0"/>
        <w:jc w:val="both"/>
      </w:pPr>
      <w:r>
        <w:rPr>
          <w:rFonts w:ascii="Times New Roman"/>
          <w:b w:val="false"/>
          <w:i w:val="false"/>
          <w:color w:val="000000"/>
          <w:sz w:val="28"/>
        </w:rPr>
        <w:t>
      1) 641.00.026А, 641.00.026В, 641.00.026С жолдарында 641.00.005, 641.00.010, 641.00.015, 641.00.020 және 641.00.024 жолдарының тиісті сомалары ретінде айқындалған жоғарыда аталған барлық қорларға әлеуметтік медициналық сақтандыру қорына аударымдарды алудан басқа аударымдардың сомалары көрсетіледі (641.00.005 + 641.00.010, 641.00.015 + 641.00.020 + 641.00.024) 641.00.025 алым жолы.</w:t>
      </w:r>
    </w:p>
    <w:p>
      <w:pPr>
        <w:spacing w:after="0"/>
        <w:ind w:left="0"/>
        <w:jc w:val="both"/>
      </w:pPr>
      <w:r>
        <w:rPr>
          <w:rFonts w:ascii="Times New Roman"/>
          <w:b w:val="false"/>
          <w:i w:val="false"/>
          <w:color w:val="000000"/>
          <w:sz w:val="28"/>
        </w:rPr>
        <w:t>
      2) 641.00.026D жолында 641.00.026А, 641.00.026В және 641.00.026С жолдарының сомасы ретінде айқындалатын есепті кезең үшін жоғарыда аталған барлық қорларға аударымдардың сомасы көрсетіледі (641.00.026А + 641.00.026В + 641.00.026С).</w:t>
      </w:r>
    </w:p>
    <w:p>
      <w:pPr>
        <w:spacing w:after="0"/>
        <w:ind w:left="0"/>
        <w:jc w:val="both"/>
      </w:pPr>
      <w:r>
        <w:rPr>
          <w:rFonts w:ascii="Times New Roman"/>
          <w:b w:val="false"/>
          <w:i w:val="false"/>
          <w:color w:val="000000"/>
          <w:sz w:val="28"/>
        </w:rPr>
        <w:t>
      3) 641.00.026Е жолында есепті кезең есебінің 641.00.026D және бұрынғы есепті кезең есебінің 641.00.026Е жолдарының сомасы ретінде айқындалатын жыл басынан бастап жоғарыда аталған барлық қорларға аударымдардың сомасы көрсетіледі (641.00.026D + 641.00.026Е).</w:t>
      </w:r>
    </w:p>
    <w:bookmarkStart w:name="z934" w:id="979"/>
    <w:p>
      <w:pPr>
        <w:spacing w:after="0"/>
        <w:ind w:left="0"/>
        <w:jc w:val="both"/>
      </w:pPr>
      <w:r>
        <w:rPr>
          <w:rFonts w:ascii="Times New Roman"/>
          <w:b w:val="false"/>
          <w:i w:val="false"/>
          <w:color w:val="000000"/>
          <w:sz w:val="28"/>
        </w:rPr>
        <w:t>
      16. "Салық төлеушінің жауапкершілігі" бөлімінде:</w:t>
      </w:r>
    </w:p>
    <w:bookmarkEnd w:id="979"/>
    <w:p>
      <w:pPr>
        <w:spacing w:after="0"/>
        <w:ind w:left="0"/>
        <w:jc w:val="both"/>
      </w:pPr>
      <w:r>
        <w:rPr>
          <w:rFonts w:ascii="Times New Roman"/>
          <w:b w:val="false"/>
          <w:i w:val="false"/>
          <w:color w:val="000000"/>
          <w:sz w:val="28"/>
        </w:rPr>
        <w:t>
      1) "Басшысының тегі, аты, әкесінің аты (болған кезде)" жолында.</w:t>
      </w:r>
    </w:p>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(болған кезде) құрылтай құжаттарына сәйкес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51-қосымша</w:t>
            </w:r>
          </w:p>
        </w:tc>
      </w:tr>
    </w:tbl>
    <w:bookmarkStart w:name="z639" w:id="980"/>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 1-тарау. Жалпы ережелер</w:t>
      </w:r>
    </w:p>
    <w:bookmarkEnd w:id="980"/>
    <w:bookmarkStart w:name="z935" w:id="981"/>
    <w:p>
      <w:pPr>
        <w:spacing w:after="0"/>
        <w:ind w:left="0"/>
        <w:jc w:val="both"/>
      </w:pPr>
      <w:r>
        <w:rPr>
          <w:rFonts w:ascii="Times New Roman"/>
          <w:b w:val="false"/>
          <w:i w:val="false"/>
          <w:color w:val="000000"/>
          <w:sz w:val="28"/>
        </w:rPr>
        <w:t xml:space="preserve">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(бұдан әрі – Салық кодексі) сәйкес әзірленген және осы Қағидаларға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салық төлеушілер, сондай-ақ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нотариустар, жеке сот орындаушылары, адвокаттар, кәсіби медиаторлар, жер қойнауын пайдаланушылар, жеке кәсіпкерлер болып табылмайтын жеке тұлғалар толтырады.</w:t>
      </w:r>
    </w:p>
    <w:bookmarkEnd w:id="981"/>
    <w:bookmarkStart w:name="z936" w:id="982"/>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bookmarkEnd w:id="982"/>
    <w:bookmarkStart w:name="z937" w:id="98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83"/>
    <w:bookmarkStart w:name="z938" w:id="984"/>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bookmarkEnd w:id="984"/>
    <w:bookmarkStart w:name="z939" w:id="98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985"/>
    <w:bookmarkStart w:name="z940" w:id="986"/>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986"/>
    <w:bookmarkStart w:name="z941" w:id="987"/>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987"/>
    <w:bookmarkStart w:name="z942" w:id="988"/>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bookmarkEnd w:id="988"/>
    <w:bookmarkStart w:name="z943" w:id="989"/>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bookmarkEnd w:id="989"/>
    <w:bookmarkStart w:name="z944" w:id="990"/>
    <w:p>
      <w:pPr>
        <w:spacing w:after="0"/>
        <w:ind w:left="0"/>
        <w:jc w:val="both"/>
      </w:pPr>
      <w:r>
        <w:rPr>
          <w:rFonts w:ascii="Times New Roman"/>
          <w:b w:val="false"/>
          <w:i w:val="false"/>
          <w:color w:val="000000"/>
          <w:sz w:val="28"/>
        </w:rPr>
        <w:t>
      10. Декларация жасау кезінде:</w:t>
      </w:r>
    </w:p>
    <w:bookmarkEnd w:id="99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45" w:id="991"/>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91"/>
    <w:bookmarkStart w:name="z946" w:id="992"/>
    <w:p>
      <w:pPr>
        <w:spacing w:after="0"/>
        <w:ind w:left="0"/>
        <w:jc w:val="both"/>
      </w:pPr>
      <w:r>
        <w:rPr>
          <w:rFonts w:ascii="Times New Roman"/>
          <w:b w:val="false"/>
          <w:i w:val="false"/>
          <w:color w:val="000000"/>
          <w:sz w:val="28"/>
        </w:rPr>
        <w:t>
      12. Декларацияны табыс ету кезінде:</w:t>
      </w:r>
    </w:p>
    <w:bookmarkEnd w:id="99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947" w:id="993"/>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993"/>
    <w:bookmarkStart w:name="z948" w:id="994"/>
    <w:p>
      <w:pPr>
        <w:spacing w:after="0"/>
        <w:ind w:left="0"/>
        <w:jc w:val="both"/>
      </w:pPr>
      <w:r>
        <w:rPr>
          <w:rFonts w:ascii="Times New Roman"/>
          <w:b w:val="false"/>
          <w:i w:val="false"/>
          <w:color w:val="000000"/>
          <w:sz w:val="28"/>
        </w:rPr>
        <w:t>
      14.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bookmarkEnd w:id="994"/>
    <w:bookmarkStart w:name="z949" w:id="995"/>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bookmarkEnd w:id="995"/>
    <w:bookmarkStart w:name="z950" w:id="996"/>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996"/>
    <w:bookmarkStart w:name="z951" w:id="997"/>
    <w:p>
      <w:pPr>
        <w:spacing w:after="0"/>
        <w:ind w:left="0"/>
        <w:jc w:val="left"/>
      </w:pPr>
      <w:r>
        <w:rPr>
          <w:rFonts w:ascii="Times New Roman"/>
          <w:b/>
          <w:i w:val="false"/>
          <w:color w:val="000000"/>
        </w:rPr>
        <w:t xml:space="preserve"> 2-тарау. Декларацияны толтыру бойынша түсіндірме (700.00-нысан)</w:t>
      </w:r>
    </w:p>
    <w:bookmarkEnd w:id="997"/>
    <w:bookmarkStart w:name="z952" w:id="998"/>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bookmarkEnd w:id="998"/>
    <w:p>
      <w:pPr>
        <w:spacing w:after="0"/>
        <w:ind w:left="0"/>
        <w:jc w:val="both"/>
      </w:pPr>
      <w:r>
        <w:rPr>
          <w:rFonts w:ascii="Times New Roman"/>
          <w:b w:val="false"/>
          <w:i w:val="false"/>
          <w:color w:val="000000"/>
          <w:sz w:val="28"/>
        </w:rPr>
        <w:t>
      1) көлік құралы салығы бойынша, жер салығы және мүлік салығы бойынша төлеушінің жеке сәйкестендіру нөмірі (бизнес сәйкестендіру нөмірі) (бұдан әрі – ЖСН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516 және 525-баптарына сәйкес дара кәсіпкер болып табылмайтын жеке тұлға, жеке практикамен айналысатын тұлға;</w:t>
      </w:r>
    </w:p>
    <w:p>
      <w:pPr>
        <w:spacing w:after="0"/>
        <w:ind w:left="0"/>
        <w:jc w:val="both"/>
      </w:pPr>
      <w:r>
        <w:rPr>
          <w:rFonts w:ascii="Times New Roman"/>
          <w:b w:val="false"/>
          <w:i w:val="false"/>
          <w:color w:val="000000"/>
          <w:sz w:val="28"/>
        </w:rPr>
        <w:t>
      D – Салық кодексінің 722-бабы 1-тармағына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9) тапсырылған қосымшалар.</w:t>
      </w:r>
    </w:p>
    <w:p>
      <w:pPr>
        <w:spacing w:after="0"/>
        <w:ind w:left="0"/>
        <w:jc w:val="both"/>
      </w:pPr>
      <w:r>
        <w:rPr>
          <w:rFonts w:ascii="Times New Roman"/>
          <w:b w:val="false"/>
          <w:i w:val="false"/>
          <w:color w:val="000000"/>
          <w:sz w:val="28"/>
        </w:rPr>
        <w:t>
      Тапсырылған декларацияға қосымшалардың торкөздері белгіленеді;</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bookmarkStart w:name="z953" w:id="999"/>
    <w:p>
      <w:pPr>
        <w:spacing w:after="0"/>
        <w:ind w:left="0"/>
        <w:jc w:val="both"/>
      </w:pPr>
      <w:r>
        <w:rPr>
          <w:rFonts w:ascii="Times New Roman"/>
          <w:b w:val="false"/>
          <w:i w:val="false"/>
          <w:color w:val="000000"/>
          <w:sz w:val="28"/>
        </w:rPr>
        <w:t>
      18. "Көлік құралдары салығы" бөлімінде:</w:t>
      </w:r>
    </w:p>
    <w:bookmarkEnd w:id="999"/>
    <w:p>
      <w:pPr>
        <w:spacing w:after="0"/>
        <w:ind w:left="0"/>
        <w:jc w:val="both"/>
      </w:pPr>
      <w:r>
        <w:rPr>
          <w:rFonts w:ascii="Times New Roman"/>
          <w:b w:val="false"/>
          <w:i w:val="false"/>
          <w:color w:val="000000"/>
          <w:sz w:val="28"/>
        </w:rPr>
        <w:t>
      700.00.001-жолында салық кезеңі үшін есептелген салық сомасы барлығы көрсетіледі.</w:t>
      </w:r>
    </w:p>
    <w:bookmarkStart w:name="z954" w:id="1000"/>
    <w:p>
      <w:pPr>
        <w:spacing w:after="0"/>
        <w:ind w:left="0"/>
        <w:jc w:val="both"/>
      </w:pPr>
      <w:r>
        <w:rPr>
          <w:rFonts w:ascii="Times New Roman"/>
          <w:b w:val="false"/>
          <w:i w:val="false"/>
          <w:color w:val="000000"/>
          <w:sz w:val="28"/>
        </w:rPr>
        <w:t>
      19. "Жер салығы" бөлімінде:</w:t>
      </w:r>
    </w:p>
    <w:bookmarkEnd w:id="1000"/>
    <w:p>
      <w:pPr>
        <w:spacing w:after="0"/>
        <w:ind w:left="0"/>
        <w:jc w:val="both"/>
      </w:pPr>
      <w:r>
        <w:rPr>
          <w:rFonts w:ascii="Times New Roman"/>
          <w:b w:val="false"/>
          <w:i w:val="false"/>
          <w:color w:val="000000"/>
          <w:sz w:val="28"/>
        </w:rPr>
        <w:t>
      1) 700.00.002 I жолында 104302 бюджет сыныптамасы бойынша 700.02 нысанының Р бағанының "Есептелген салық сомасы, Барлығы" жолы бойынша айқындалатын, салық кезеңі үшін есептелген салық сомасы көрсетіледі;</w:t>
      </w:r>
    </w:p>
    <w:p>
      <w:pPr>
        <w:spacing w:after="0"/>
        <w:ind w:left="0"/>
        <w:jc w:val="both"/>
      </w:pPr>
      <w:r>
        <w:rPr>
          <w:rFonts w:ascii="Times New Roman"/>
          <w:b w:val="false"/>
          <w:i w:val="false"/>
          <w:color w:val="000000"/>
          <w:sz w:val="28"/>
        </w:rPr>
        <w:t>
      2) 700.00.002 II жолында 104302 бюджет сыныптамасы бойынша 700.02 нысанының S бағанының "Есептелген салық сомасы, Барлығы" жолы бойынша айқындалатын, салық кезеңі үшін есептелген салық сомасы көрсетіледі.</w:t>
      </w:r>
    </w:p>
    <w:p>
      <w:pPr>
        <w:spacing w:after="0"/>
        <w:ind w:left="0"/>
        <w:jc w:val="both"/>
      </w:pPr>
      <w:r>
        <w:rPr>
          <w:rFonts w:ascii="Times New Roman"/>
          <w:b w:val="false"/>
          <w:i w:val="false"/>
          <w:color w:val="000000"/>
          <w:sz w:val="28"/>
        </w:rPr>
        <w:t xml:space="preserve">
      3) 700.00.003-жолында Салық кодексінің </w:t>
      </w:r>
      <w:r>
        <w:rPr>
          <w:rFonts w:ascii="Times New Roman"/>
          <w:b w:val="false"/>
          <w:i w:val="false"/>
          <w:color w:val="000000"/>
          <w:sz w:val="28"/>
        </w:rPr>
        <w:t>510-бабы</w:t>
      </w:r>
      <w:r>
        <w:rPr>
          <w:rFonts w:ascii="Times New Roman"/>
          <w:b w:val="false"/>
          <w:i w:val="false"/>
          <w:color w:val="000000"/>
          <w:sz w:val="28"/>
        </w:rPr>
        <w:t xml:space="preserve"> 2 және 3-тармақтарына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4) 700.00.004-жолында салық жеңілдігінің сомасы көрсетіледі.</w:t>
      </w:r>
    </w:p>
    <w:bookmarkStart w:name="z955" w:id="1001"/>
    <w:p>
      <w:pPr>
        <w:spacing w:after="0"/>
        <w:ind w:left="0"/>
        <w:jc w:val="both"/>
      </w:pPr>
      <w:r>
        <w:rPr>
          <w:rFonts w:ascii="Times New Roman"/>
          <w:b w:val="false"/>
          <w:i w:val="false"/>
          <w:color w:val="000000"/>
          <w:sz w:val="28"/>
        </w:rPr>
        <w:t>
      20. "Мүлік салығы" бөлімінде:</w:t>
      </w:r>
    </w:p>
    <w:bookmarkEnd w:id="1001"/>
    <w:p>
      <w:pPr>
        <w:spacing w:after="0"/>
        <w:ind w:left="0"/>
        <w:jc w:val="both"/>
      </w:pPr>
      <w:r>
        <w:rPr>
          <w:rFonts w:ascii="Times New Roman"/>
          <w:b w:val="false"/>
          <w:i w:val="false"/>
          <w:color w:val="000000"/>
          <w:sz w:val="28"/>
        </w:rPr>
        <w:t>
      1) 700.00.005 I жолында Салық кодексінің 517-бабында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II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700-бабына сәйкес 70 пайызға төмендетіліп салық кезеңіне есептелген салық сомасы көрсетіледі; </w:t>
      </w:r>
    </w:p>
    <w:p>
      <w:pPr>
        <w:spacing w:after="0"/>
        <w:ind w:left="0"/>
        <w:jc w:val="both"/>
      </w:pPr>
      <w:r>
        <w:rPr>
          <w:rFonts w:ascii="Times New Roman"/>
          <w:b w:val="false"/>
          <w:i w:val="false"/>
          <w:color w:val="000000"/>
          <w:sz w:val="28"/>
        </w:rPr>
        <w:t>
      3) 104102 бюджеттік сыныптамасының коды бойынша 700.00.005 III жолында Салық кодексінің 530-бабында көрсетілген объектілер бойынша жеке нотариустармен, адвокаттармен, кәсіби медиаторлармен, жеке кәсіпкерлер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xml:space="preserve">
      7) 700.00.009-жолында Салық кодексінің </w:t>
      </w:r>
      <w:r>
        <w:rPr>
          <w:rFonts w:ascii="Times New Roman"/>
          <w:b w:val="false"/>
          <w:i w:val="false"/>
          <w:color w:val="000000"/>
          <w:sz w:val="28"/>
        </w:rPr>
        <w:t>521-бабы</w:t>
      </w:r>
      <w:r>
        <w:rPr>
          <w:rFonts w:ascii="Times New Roman"/>
          <w:b w:val="false"/>
          <w:i w:val="false"/>
          <w:color w:val="000000"/>
          <w:sz w:val="28"/>
        </w:rPr>
        <w:t xml:space="preserve"> 3, 5 және 6-тармақтарына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bookmarkStart w:name="z956" w:id="1002"/>
    <w:p>
      <w:pPr>
        <w:spacing w:after="0"/>
        <w:ind w:left="0"/>
        <w:jc w:val="both"/>
      </w:pPr>
      <w:r>
        <w:rPr>
          <w:rFonts w:ascii="Times New Roman"/>
          <w:b w:val="false"/>
          <w:i w:val="false"/>
          <w:color w:val="000000"/>
          <w:sz w:val="28"/>
        </w:rPr>
        <w:t>
      21. "Салық төлеушінің жауапкершілігі" бөлімінде:</w:t>
      </w:r>
    </w:p>
    <w:bookmarkEnd w:id="100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957" w:id="1003"/>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bookmarkEnd w:id="1003"/>
    <w:bookmarkStart w:name="z958" w:id="1004"/>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End w:id="1004"/>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bookmarkStart w:name="z959" w:id="1005"/>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bookmarkEnd w:id="1005"/>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xml:space="preserve">
      3) 3 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 </w:t>
      </w:r>
      <w:r>
        <w:br/>
      </w:r>
      <w:r>
        <w:rPr>
          <w:rFonts w:ascii="Times New Roman"/>
          <w:b w:val="false"/>
          <w:i w:val="false"/>
          <w:color w:val="000000"/>
          <w:sz w:val="28"/>
        </w:rPr>
        <w:t>
</w:t>
      </w:r>
    </w:p>
    <w:bookmarkStart w:name="z960" w:id="1006"/>
    <w:p>
      <w:pPr>
        <w:spacing w:after="0"/>
        <w:ind w:left="0"/>
        <w:jc w:val="both"/>
      </w:pPr>
      <w:r>
        <w:rPr>
          <w:rFonts w:ascii="Times New Roman"/>
          <w:b w:val="false"/>
          <w:i w:val="false"/>
          <w:color w:val="000000"/>
          <w:sz w:val="28"/>
        </w:rPr>
        <w:t>
      24. "Көлік құралдары салығын есептеу" бөлімінде:</w:t>
      </w:r>
    </w:p>
    <w:bookmarkEnd w:id="1006"/>
    <w:p>
      <w:pPr>
        <w:spacing w:after="0"/>
        <w:ind w:left="0"/>
        <w:jc w:val="both"/>
      </w:pPr>
      <w:r>
        <w:rPr>
          <w:rFonts w:ascii="Times New Roman"/>
          <w:b w:val="false"/>
          <w:i w:val="false"/>
          <w:color w:val="000000"/>
          <w:sz w:val="28"/>
        </w:rPr>
        <w:t xml:space="preserve">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w:t>
      </w:r>
      <w:r>
        <w:rPr>
          <w:rFonts w:ascii="Times New Roman"/>
          <w:b w:val="false"/>
          <w:i w:val="false"/>
          <w:color w:val="000000"/>
          <w:sz w:val="28"/>
        </w:rPr>
        <w:t>492-бабында</w:t>
      </w:r>
      <w:r>
        <w:rPr>
          <w:rFonts w:ascii="Times New Roman"/>
          <w:b w:val="false"/>
          <w:i w:val="false"/>
          <w:color w:val="000000"/>
          <w:sz w:val="28"/>
        </w:rPr>
        <w:t xml:space="preserve">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сәуiрден кейiн Қазақстан Республикасының шегiнен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сәуiрден кейiн Қазақстан Республикасының шегiнен тыс жерлерден сатып алынған ұшу аппараттарының,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bookmarkStart w:name="z961" w:id="1007"/>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bookmarkEnd w:id="1007"/>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bookmarkStart w:name="z962" w:id="1008"/>
    <w:p>
      <w:pPr>
        <w:spacing w:after="0"/>
        <w:ind w:left="0"/>
        <w:jc w:val="left"/>
      </w:pPr>
      <w:r>
        <w:rPr>
          <w:rFonts w:ascii="Times New Roman"/>
          <w:b/>
          <w:i w:val="false"/>
          <w:color w:val="000000"/>
        </w:rPr>
        <w:t xml:space="preserve"> 4-тарау. Жер салығы - 700.02-нысанын толтыру бойынша түсіндірме</w:t>
      </w:r>
    </w:p>
    <w:bookmarkEnd w:id="1008"/>
    <w:bookmarkStart w:name="z963" w:id="1009"/>
    <w:p>
      <w:pPr>
        <w:spacing w:after="0"/>
        <w:ind w:left="0"/>
        <w:jc w:val="both"/>
      </w:pPr>
      <w:r>
        <w:rPr>
          <w:rFonts w:ascii="Times New Roman"/>
          <w:b w:val="false"/>
          <w:i w:val="false"/>
          <w:color w:val="000000"/>
          <w:sz w:val="28"/>
        </w:rPr>
        <w:t>
      26. Бұл қосымша Салық кодексінің 14-бөліміне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bookmarkEnd w:id="1009"/>
    <w:p>
      <w:pPr>
        <w:spacing w:after="0"/>
        <w:ind w:left="0"/>
        <w:jc w:val="both"/>
      </w:pPr>
      <w:r>
        <w:rPr>
          <w:rFonts w:ascii="Times New Roman"/>
          <w:b w:val="false"/>
          <w:i w:val="false"/>
          <w:color w:val="000000"/>
          <w:sz w:val="28"/>
        </w:rPr>
        <w:t xml:space="preserve">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 </w:t>
      </w:r>
    </w:p>
    <w:bookmarkStart w:name="z964" w:id="1010"/>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1010"/>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 </w:t>
      </w:r>
    </w:p>
    <w:bookmarkStart w:name="z965" w:id="1011"/>
    <w:p>
      <w:pPr>
        <w:spacing w:after="0"/>
        <w:ind w:left="0"/>
        <w:jc w:val="both"/>
      </w:pPr>
      <w:r>
        <w:rPr>
          <w:rFonts w:ascii="Times New Roman"/>
          <w:b w:val="false"/>
          <w:i w:val="false"/>
          <w:color w:val="000000"/>
          <w:sz w:val="28"/>
        </w:rPr>
        <w:t>
      28. "Жер салығын есептеу" бөлімі:</w:t>
      </w:r>
    </w:p>
    <w:bookmarkEnd w:id="1011"/>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4) D бағанында жер учаскесіне сәйкестендіру (құқық белгілеу) құжаттарына сәйкес жер учаскесінің жалпы ауданы көрсетіледі. Салық кодексінің 499-бабы 3-тармағында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елдi мекендердiң (қалалардың, кенттер мен ауылдық елдi мекендердiң) жерi;</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өнеркәсiп, көлiк,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жерi;</w:t>
      </w:r>
    </w:p>
    <w:p>
      <w:pPr>
        <w:spacing w:after="0"/>
        <w:ind w:left="0"/>
        <w:jc w:val="both"/>
      </w:pPr>
      <w:r>
        <w:rPr>
          <w:rFonts w:ascii="Times New Roman"/>
          <w:b w:val="false"/>
          <w:i w:val="false"/>
          <w:color w:val="000000"/>
          <w:sz w:val="28"/>
        </w:rPr>
        <w:t>
      E – су қорының жерi;</w:t>
      </w:r>
    </w:p>
    <w:p>
      <w:pPr>
        <w:spacing w:after="0"/>
        <w:ind w:left="0"/>
        <w:jc w:val="both"/>
      </w:pPr>
      <w:r>
        <w:rPr>
          <w:rFonts w:ascii="Times New Roman"/>
          <w:b w:val="false"/>
          <w:i w:val="false"/>
          <w:color w:val="000000"/>
          <w:sz w:val="28"/>
        </w:rPr>
        <w:t>
      F – ерекше қорғалатын табиғи аумақтардың жерi,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6) F бағанында Салық кодексінің 510-бабының 1-тармағына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7) G бағанында Салық кодексінің 509-бабына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8) H бағанында тиісті салық төлеушілер үшін Салық кодексінің 510-бабының 2, 3-тармақтарында белгіленген коэффициент көрсетіледі;</w:t>
      </w:r>
    </w:p>
    <w:p>
      <w:pPr>
        <w:spacing w:after="0"/>
        <w:ind w:left="0"/>
        <w:jc w:val="both"/>
      </w:pPr>
      <w:r>
        <w:rPr>
          <w:rFonts w:ascii="Times New Roman"/>
          <w:b w:val="false"/>
          <w:i w:val="false"/>
          <w:color w:val="000000"/>
          <w:sz w:val="28"/>
        </w:rPr>
        <w:t xml:space="preserve">
      9) I бағанында арнайы экономикалық аймақ аумақтарында қызметін жүзеге асыратын салық төлеушілерге арналған Салық кодексінің 510-бабының 2-тармағының 2) тармақшасында белгіленген коэффициент көрсетіледі; </w:t>
      </w:r>
    </w:p>
    <w:p>
      <w:pPr>
        <w:spacing w:after="0"/>
        <w:ind w:left="0"/>
        <w:jc w:val="both"/>
      </w:pPr>
      <w:r>
        <w:rPr>
          <w:rFonts w:ascii="Times New Roman"/>
          <w:b w:val="false"/>
          <w:i w:val="false"/>
          <w:color w:val="000000"/>
          <w:sz w:val="28"/>
        </w:rPr>
        <w:t>
      10) J бағанында Салық кодексінің 510-бабының 4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I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уәкілетті мемлекеттік орган бекіткен жер салығының тиісті бюджет сыныптамасының коды көрсетіледі;</w:t>
      </w:r>
    </w:p>
    <w:p>
      <w:pPr>
        <w:spacing w:after="0"/>
        <w:ind w:left="0"/>
        <w:jc w:val="both"/>
      </w:pPr>
      <w:r>
        <w:rPr>
          <w:rFonts w:ascii="Times New Roman"/>
          <w:b w:val="false"/>
          <w:i w:val="false"/>
          <w:color w:val="000000"/>
          <w:sz w:val="28"/>
        </w:rPr>
        <w:t>
      14) N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15) O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xml:space="preserve">
      16) P және S бағандарының "Есептелген салық сомасы, Барлығы" жолдарында салық кезеңі үшін есептелген және 700.02-нысанының М бағанында көрсетілген бюджет сыныптамасының кодтарына сәйкес 104302 және 104309 бюджет сыныптамасының коды бойынша жекелеп О бағанының жолдарын жиынтықтау арқылы айқындалатын жер салығының сомасы көрсетіледі; </w:t>
      </w:r>
    </w:p>
    <w:p>
      <w:pPr>
        <w:spacing w:after="0"/>
        <w:ind w:left="0"/>
        <w:jc w:val="both"/>
      </w:pPr>
      <w:r>
        <w:rPr>
          <w:rFonts w:ascii="Times New Roman"/>
          <w:b w:val="false"/>
          <w:i w:val="false"/>
          <w:color w:val="000000"/>
          <w:sz w:val="28"/>
        </w:rPr>
        <w:t>
      17) P және S бағандарының "Есептелген ағымдағы төлемдер сомасы" жолдарында жыл басына жер учаскесі бойынша салық төлеуші табыс еткен Жер салығы және мүлік салығы бойынша ағымдағы төлемдер есебі (701.01) G бағанының, тиісінше 104302 және 104309-жолының мәні қосу (алу) салық кезеңі ішінде бюджет сыныптамасының 104302 және 104309 кодтары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тиісінше 104302 және 104309-жолының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18)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Р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19) егер де, бюджет сыныптамасының 104302 және 104309 кодтары бойынша Р және S жолдарында көрсетілген салық кезеңі үшін есептелген ағымдағы төлемдер сомасы, бюджет сыныптамасының 104302 және 104309 кодтары бойынша Р және S жолдарында салық кезеңі үшін есептелген жер салығының сомасынан көп болған жағдайда, онда бюджет сыныптамасының 104302 және 104309 кодтары бойынша Р және S тиісті жолдарында азайтуға жер салығының сомасы көрсетіледі, тиісінше Р бағанының "Есептелген ағымдағы төлемдер сомасы" және "Есептелген жер салығы, Барлығы" немесе S бағанының "Есептелген ағымдағы төлемдер сомасы" және "Есептелген жер салығы, Барлығы" жолдарының айырмасы ретінде анықталатын;</w:t>
      </w:r>
    </w:p>
    <w:p>
      <w:pPr>
        <w:spacing w:after="0"/>
        <w:ind w:left="0"/>
        <w:jc w:val="both"/>
      </w:pPr>
      <w:r>
        <w:rPr>
          <w:rFonts w:ascii="Times New Roman"/>
          <w:b w:val="false"/>
          <w:i w:val="false"/>
          <w:color w:val="000000"/>
          <w:sz w:val="28"/>
        </w:rPr>
        <w:t>
      20) егер де, 104302 және 104309 бюджеттік классификация кодтары бойынша Р және S бағандардың "Есептелген ағымдағы төлемдердің сомасы" жолында көрсетілген салық кезеңі үшін есептелген ағымдағы төлемдердің сомасы, 104302 және 104309 бюджеттік классификация кодтары бойынша Р және S бағандардың "Салық сомасын азайту" жолында көрсетілген салық кезеңі үшін есептелген ағымдағы төлемдердің сомасынан көп болса, 104302 және 104309 бюджеттік классификация кодтары бойынша Р және S бағандардың "Салық сомасын азайту" жолында, Р бағындағы "Есептелген ағымдық сомасы" және Р бағындағы "жер салығы сомасы" немесе S бағындағы "Есептелген ағымдық сомасы" және және S бағындағы "жер салығы сомасы" тиісінше анықтауымен айырма ретінде жер салығының сомасының азайтуы көрcетіледі.</w:t>
      </w:r>
    </w:p>
    <w:bookmarkStart w:name="z966" w:id="1012"/>
    <w:p>
      <w:pPr>
        <w:spacing w:after="0"/>
        <w:ind w:left="0"/>
        <w:jc w:val="left"/>
      </w:pPr>
      <w:r>
        <w:rPr>
          <w:rFonts w:ascii="Times New Roman"/>
          <w:b/>
          <w:i w:val="false"/>
          <w:color w:val="000000"/>
        </w:rPr>
        <w:t xml:space="preserve"> 5-тарау. 700.03-нысанды толтыру бойынша түсіндірме – Мүлік салығы</w:t>
      </w:r>
    </w:p>
    <w:bookmarkEnd w:id="1012"/>
    <w:bookmarkStart w:name="z967" w:id="1013"/>
    <w:p>
      <w:pPr>
        <w:spacing w:after="0"/>
        <w:ind w:left="0"/>
        <w:jc w:val="both"/>
      </w:pPr>
      <w:r>
        <w:rPr>
          <w:rFonts w:ascii="Times New Roman"/>
          <w:b w:val="false"/>
          <w:i w:val="false"/>
          <w:color w:val="000000"/>
          <w:sz w:val="28"/>
        </w:rPr>
        <w:t xml:space="preserve">
      29. 700.03-нысанды толтыруды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жеке кәсіпкерлер болып табылмайтын жеке тұлғалар жүзеге асырады.</w:t>
      </w:r>
    </w:p>
    <w:bookmarkEnd w:id="10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29-тармақ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968" w:id="1014"/>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bookmarkEnd w:id="1014"/>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Start w:name="z969" w:id="1015"/>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bookmarkEnd w:id="1015"/>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нотариустармен, адвокаттармен, кәсіби медиаторлармен, жер қойнауын пайдаланушылармен, жеке кәсіпкерлер болып табылмайтын жеке тұлғалармен салық кезеңі үшін есептелген 104102 бюджеттік сыныптамасының коды бойынша мүлік салығының сомасы көрсетіледі.</w:t>
      </w:r>
    </w:p>
    <w:bookmarkStart w:name="z970" w:id="1016"/>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bookmarkEnd w:id="1016"/>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нотариустармен, адвокаттармен, кәсіби медиаторлармен, жер қойнауын пайдаланушылармен, жеке кәсіпкерлер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w:t>
            </w:r>
            <w:r>
              <w:br/>
            </w:r>
            <w:r>
              <w:rPr>
                <w:rFonts w:ascii="Times New Roman"/>
                <w:b w:val="false"/>
                <w:i w:val="false"/>
                <w:color w:val="000000"/>
                <w:sz w:val="20"/>
              </w:rPr>
              <w:t>жер 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 xml:space="preserve">(700.00-нысан)" салық </w:t>
            </w:r>
            <w:r>
              <w:br/>
            </w:r>
            <w:r>
              <w:rPr>
                <w:rFonts w:ascii="Times New Roman"/>
                <w:b w:val="false"/>
                <w:i w:val="false"/>
                <w:color w:val="000000"/>
                <w:sz w:val="20"/>
              </w:rPr>
              <w:t>есептілігін жасау қағидаларына</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ff0000"/>
          <w:sz w:val="28"/>
        </w:rPr>
        <w:t xml:space="preserve">
      Ескерту. 1-қосымша жаңа редакцияда - ҚР Премьер-Министрінің орынбасары - Қаржы министрінің 03.03.2023 </w:t>
      </w:r>
      <w:r>
        <w:rPr>
          <w:rFonts w:ascii="Times New Roman"/>
          <w:b w:val="false"/>
          <w:i w:val="false"/>
          <w:color w:val="ff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 </w:t>
            </w:r>
            <w:r>
              <w:rPr>
                <w:rFonts w:ascii="Times New Roman"/>
                <w:b w:val="false"/>
                <w:i w:val="false"/>
                <w:color w:val="000000"/>
                <w:sz w:val="20"/>
              </w:rPr>
              <w:t>3-тармағында</w:t>
            </w:r>
            <w:r>
              <w:rPr>
                <w:rFonts w:ascii="Times New Roman"/>
                <w:b w:val="false"/>
                <w:i w:val="false"/>
                <w:color w:val="000000"/>
                <w:sz w:val="20"/>
              </w:rPr>
              <w:t xml:space="preserve"> және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 аумағында қызметін жүзеге асыратын ұйымдар – арнайы экономикалық аймақтар аумағында орналасқан және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Салық кодексінің </w:t>
            </w:r>
            <w:r>
              <w:rPr>
                <w:rFonts w:ascii="Times New Roman"/>
                <w:b w:val="false"/>
                <w:i w:val="false"/>
                <w:color w:val="000000"/>
                <w:sz w:val="20"/>
              </w:rPr>
              <w:t>708-бабында</w:t>
            </w:r>
            <w:r>
              <w:rPr>
                <w:rFonts w:ascii="Times New Roman"/>
                <w:b w:val="false"/>
                <w:i w:val="false"/>
                <w:color w:val="000000"/>
                <w:sz w:val="20"/>
              </w:rPr>
              <w:t xml:space="preserve">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инвестициялық басым жобаны іске асыратын ұйымдар – Салық кодексінің </w:t>
            </w:r>
            <w:r>
              <w:rPr>
                <w:rFonts w:ascii="Times New Roman"/>
                <w:b w:val="false"/>
                <w:i w:val="false"/>
                <w:color w:val="000000"/>
                <w:sz w:val="20"/>
              </w:rPr>
              <w:t>712-бабында</w:t>
            </w:r>
            <w:r>
              <w:rPr>
                <w:rFonts w:ascii="Times New Roman"/>
                <w:b w:val="false"/>
                <w:i w:val="false"/>
                <w:color w:val="000000"/>
                <w:sz w:val="20"/>
              </w:rPr>
              <w:t xml:space="preserve">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осындай балаларды сауықтыру мекемелерінің балаларды сауықтыру жөніндегі өздерінің қызметінде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ормандарды өртке қарсы жайластыру, өртке, орман зиянкестерi мен ауруларына қарсы күрес, табиғи биологиялық ресурстардың өсімін молайту және ормандардың экологиялық әлеуетiн арттыру жөнiндегi жұмыстарды орындау болып табылатын мемлекеттiк кәсiпорындар – өздері осы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мемлекеттiк кәсiпорындар – өздері балықты ұдайы молайту жөніндегі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технологиялық парктер – Қазақстан Республикасының Кәсіпкерлік </w:t>
            </w:r>
            <w:r>
              <w:rPr>
                <w:rFonts w:ascii="Times New Roman"/>
                <w:b w:val="false"/>
                <w:i w:val="false"/>
                <w:color w:val="000000"/>
                <w:sz w:val="20"/>
              </w:rPr>
              <w:t>кодексінде</w:t>
            </w:r>
            <w:r>
              <w:rPr>
                <w:rFonts w:ascii="Times New Roman"/>
                <w:b w:val="false"/>
                <w:i w:val="false"/>
                <w:color w:val="000000"/>
                <w:sz w:val="20"/>
              </w:rPr>
              <w:t xml:space="preserve"> көзделген негізгі қызмет түрін жүзеге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289-бабының </w:t>
            </w:r>
            <w:r>
              <w:rPr>
                <w:rFonts w:ascii="Times New Roman"/>
                <w:b w:val="false"/>
                <w:i w:val="false"/>
                <w:color w:val="000000"/>
                <w:sz w:val="20"/>
              </w:rPr>
              <w:t>4-тармағында</w:t>
            </w:r>
            <w:r>
              <w:rPr>
                <w:rFonts w:ascii="Times New Roman"/>
                <w:b w:val="false"/>
                <w:i w:val="false"/>
                <w:color w:val="000000"/>
                <w:sz w:val="20"/>
              </w:rPr>
              <w:t xml:space="preserve"> көрсетілген діни бірлестіктер мен коммерциялық емес ұйымдарды қоспағанда, Салық кодексінің 289-бабының </w:t>
            </w:r>
            <w:r>
              <w:rPr>
                <w:rFonts w:ascii="Times New Roman"/>
                <w:b w:val="false"/>
                <w:i w:val="false"/>
                <w:color w:val="000000"/>
                <w:sz w:val="20"/>
              </w:rPr>
              <w:t>1-тармағына</w:t>
            </w:r>
            <w:r>
              <w:rPr>
                <w:rFonts w:ascii="Times New Roman"/>
                <w:b w:val="false"/>
                <w:i w:val="false"/>
                <w:color w:val="000000"/>
                <w:sz w:val="20"/>
              </w:rPr>
              <w:t xml:space="preserve"> сәйкес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айқындалған заңды тұлғалар –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көрсетілген қызмет түрлерін жүзеге асырған кезде пайдаланылатын жер учаскелері бойынша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w:t>
            </w:r>
            <w:r>
              <w:br/>
            </w:r>
            <w:r>
              <w:rPr>
                <w:rFonts w:ascii="Times New Roman"/>
                <w:b w:val="false"/>
                <w:i w:val="false"/>
                <w:color w:val="000000"/>
                <w:sz w:val="20"/>
              </w:rPr>
              <w:t>жер салығы мен мүлік</w:t>
            </w:r>
            <w:r>
              <w:br/>
            </w:r>
            <w:r>
              <w:rPr>
                <w:rFonts w:ascii="Times New Roman"/>
                <w:b w:val="false"/>
                <w:i w:val="false"/>
                <w:color w:val="000000"/>
                <w:sz w:val="20"/>
              </w:rPr>
              <w:t>салығы бойынша декларация</w:t>
            </w:r>
            <w:r>
              <w:br/>
            </w:r>
            <w:r>
              <w:rPr>
                <w:rFonts w:ascii="Times New Roman"/>
                <w:b w:val="false"/>
                <w:i w:val="false"/>
                <w:color w:val="000000"/>
                <w:sz w:val="20"/>
              </w:rPr>
              <w:t xml:space="preserve">(700.00-нысан)" салық </w:t>
            </w:r>
            <w:r>
              <w:br/>
            </w:r>
            <w:r>
              <w:rPr>
                <w:rFonts w:ascii="Times New Roman"/>
                <w:b w:val="false"/>
                <w:i w:val="false"/>
                <w:color w:val="000000"/>
                <w:sz w:val="20"/>
              </w:rPr>
              <w:t>есептілігін жасау қағидаларына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Салықтық жеңілдіктер кодтары:</w:t>
      </w:r>
    </w:p>
    <w:p>
      <w:pPr>
        <w:spacing w:after="0"/>
        <w:ind w:left="0"/>
        <w:jc w:val="both"/>
      </w:pPr>
      <w:r>
        <w:rPr>
          <w:rFonts w:ascii="Times New Roman"/>
          <w:b w:val="false"/>
          <w:i w:val="false"/>
          <w:color w:val="ff0000"/>
          <w:sz w:val="28"/>
        </w:rPr>
        <w:t xml:space="preserve">
      Ескерту. 2-қосымша жаңа редакцияда - ҚР Премьер-Министрінің орынбасары - Қаржы министрінің 03.03.2023 </w:t>
      </w:r>
      <w:r>
        <w:rPr>
          <w:rFonts w:ascii="Times New Roman"/>
          <w:b w:val="false"/>
          <w:i w:val="false"/>
          <w:color w:val="ff0000"/>
          <w:sz w:val="28"/>
        </w:rPr>
        <w:t>№ 234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дiни бiрлестiктердi қоспағанда,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290-бабында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кiтапханалық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мемлекеттiк меншіктегі және бюджет қаражаты есебiнен қаржыландырылатын су қоймаларының, су тораптарының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өндiрушi заңды тұлғалардың және шаруа немесе фермер қожалықтарының жерін суару үшiн пайдаланылатын гидромелиоративтік құрылыс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жабдықтау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"Ұлттық индустриалдық мұнай химиялық технопаркі"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ұшу-қону жолақтарын және әуежайларының терминалдарын қоспағанда, әуеайлақтардағы ұшу-қону жолақтары және әуежайлардың терминалдары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Қазақстан Республикасының Кәсіпкерлік </w:t>
            </w:r>
            <w:r>
              <w:rPr>
                <w:rFonts w:ascii="Times New Roman"/>
                <w:b w:val="false"/>
                <w:i w:val="false"/>
                <w:color w:val="000000"/>
                <w:sz w:val="20"/>
              </w:rPr>
              <w:t>кодексінде</w:t>
            </w:r>
            <w:r>
              <w:rPr>
                <w:rFonts w:ascii="Times New Roman"/>
                <w:b w:val="false"/>
                <w:i w:val="false"/>
                <w:color w:val="000000"/>
                <w:sz w:val="20"/>
              </w:rPr>
              <w:t xml:space="preserve"> көзделген негізгі қызмет түрін өздері жүзеге асырған кезде пайдаланатын объектілер бойынша технологиялық парктер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 ескеріле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тұрғын үй қатынастары саласындағы басшылықты және салааралық үйлестіруді жүзеге асыратын уәкілетті мемлекеттік орган салық саясаты саласындағы уәкілетті органмен келісу бойынша бекіткен тізбеде айқындалған заңды тұлғалар – салықты мемлекеттік және (немесе) үкіметтік тұрғын үй құрылысы бағдарламаларын іске асыру шеңберінде осы бағдарламаға қатысушы болып табылатын жеке тұлғаға тұрғынжайды ұзақ мерзімді жалдау шарттары бойынша берілген салық салу объектілері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52-қосымша</w:t>
            </w:r>
          </w:p>
          <w:p>
            <w:pPr>
              <w:spacing w:after="20"/>
              <w:ind w:left="2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11442700"/>
                          </a:xfrm>
                          <a:prstGeom prst="rect">
                            <a:avLst/>
                          </a:prstGeom>
                        </pic:spPr>
                      </pic:pic>
                    </a:graphicData>
                  </a:graphic>
                </wp:inline>
              </w:drawing>
            </w:r>
          </w:p>
        </w:tc>
      </w:tr>
    </w:tbl>
    <w:p>
      <w:pPr>
        <w:spacing w:after="0"/>
        <w:ind w:left="0"/>
        <w:jc w:val="left"/>
      </w:pPr>
      <w:r>
        <w:br/>
      </w:r>
    </w:p>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53-қосымша</w:t>
            </w:r>
          </w:p>
        </w:tc>
      </w:tr>
    </w:tbl>
    <w:bookmarkStart w:name="z973" w:id="1017"/>
    <w:p>
      <w:pPr>
        <w:spacing w:after="0"/>
        <w:ind w:left="0"/>
        <w:jc w:val="left"/>
      </w:pPr>
      <w:r>
        <w:rPr>
          <w:rFonts w:ascii="Times New Roman"/>
          <w:b/>
          <w:i w:val="false"/>
          <w:color w:val="000000"/>
        </w:rPr>
        <w:t xml:space="preserve"> "Көлік құралы салығы бойынша ағымдағы төлемдер есебі (701.00-нысан)" салық есептілігін жасау қағидалары 1-тарау. Жалпы ережелер</w:t>
      </w:r>
    </w:p>
    <w:bookmarkEnd w:id="1017"/>
    <w:bookmarkStart w:name="z974" w:id="1018"/>
    <w:p>
      <w:pPr>
        <w:spacing w:after="0"/>
        <w:ind w:left="0"/>
        <w:jc w:val="both"/>
      </w:pPr>
      <w:r>
        <w:rPr>
          <w:rFonts w:ascii="Times New Roman"/>
          <w:b w:val="false"/>
          <w:i w:val="false"/>
          <w:color w:val="000000"/>
          <w:sz w:val="28"/>
        </w:rPr>
        <w:t xml:space="preserve">
      1. Осы "Көлік құралдары салығы бойынша ағымдағы төлемдер есебі (701.00-нысан)"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ағымдағы салық кезеңінің 1 шілдесіне дейін меншік құқығындағы, шаруашылықты жүргізу құқығындағы немесе жедел басқару құқығындағы көлік құралдары бойынша, сондай-ақ қаржы лизингі шарты бойынша берілген (алынған) көлік құралдары бойынша көлік құралы салығын есептеуге арналған "Көлік құралы салығы бойынша ағымдағы төлемдер есебі" салық есептілігі нысанын (бұдан әрі – есеп) жасау тәртібін айқындайды. Есепті Салық кодексінің 496-бабына сәйкес заңды тұлғалар толтырады.</w:t>
      </w:r>
    </w:p>
    <w:bookmarkEnd w:id="1018"/>
    <w:bookmarkStart w:name="z975" w:id="1019"/>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019"/>
    <w:bookmarkStart w:name="z976" w:id="1020"/>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20"/>
    <w:bookmarkStart w:name="z977" w:id="1021"/>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 алу; "х" – көбейту; "/" – бөлу; "=" – тең.</w:t>
      </w:r>
    </w:p>
    <w:bookmarkEnd w:id="1021"/>
    <w:bookmarkStart w:name="z978" w:id="1022"/>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белгіленеді.</w:t>
      </w:r>
    </w:p>
    <w:bookmarkEnd w:id="1022"/>
    <w:bookmarkStart w:name="z979" w:id="1023"/>
    <w:p>
      <w:pPr>
        <w:spacing w:after="0"/>
        <w:ind w:left="0"/>
        <w:jc w:val="both"/>
      </w:pPr>
      <w:r>
        <w:rPr>
          <w:rFonts w:ascii="Times New Roman"/>
          <w:b w:val="false"/>
          <w:i w:val="false"/>
          <w:color w:val="000000"/>
          <w:sz w:val="28"/>
        </w:rPr>
        <w:t>
      6. Есепті жасау кезінде:</w:t>
      </w:r>
    </w:p>
    <w:bookmarkEnd w:id="102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7. Қаржы лизингі шарттары бойынша берілген (алынған) объектілер бойынша есепті лизинг алушы толтырады және табыс етеді.</w:t>
      </w:r>
    </w:p>
    <w:bookmarkStart w:name="z980" w:id="1024"/>
    <w:p>
      <w:pPr>
        <w:spacing w:after="0"/>
        <w:ind w:left="0"/>
        <w:jc w:val="both"/>
      </w:pPr>
      <w:r>
        <w:rPr>
          <w:rFonts w:ascii="Times New Roman"/>
          <w:b w:val="false"/>
          <w:i w:val="false"/>
          <w:color w:val="000000"/>
          <w:sz w:val="28"/>
        </w:rPr>
        <w:t xml:space="preserve">
      8.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24"/>
    <w:bookmarkStart w:name="z981" w:id="1025"/>
    <w:p>
      <w:pPr>
        <w:spacing w:after="0"/>
        <w:ind w:left="0"/>
        <w:jc w:val="both"/>
      </w:pPr>
      <w:r>
        <w:rPr>
          <w:rFonts w:ascii="Times New Roman"/>
          <w:b w:val="false"/>
          <w:i w:val="false"/>
          <w:color w:val="000000"/>
          <w:sz w:val="28"/>
        </w:rPr>
        <w:t>
      9. Есепті тапсырған кезде:</w:t>
      </w:r>
    </w:p>
    <w:bookmarkEnd w:id="102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82" w:id="1026"/>
    <w:p>
      <w:pPr>
        <w:spacing w:after="0"/>
        <w:ind w:left="0"/>
        <w:jc w:val="left"/>
      </w:pPr>
      <w:r>
        <w:rPr>
          <w:rFonts w:ascii="Times New Roman"/>
          <w:b/>
          <w:i w:val="false"/>
          <w:color w:val="000000"/>
        </w:rPr>
        <w:t xml:space="preserve"> 2-тарау. Есепті толтыру бойынша түсіндірме (701.00-нысан)</w:t>
      </w:r>
    </w:p>
    <w:bookmarkEnd w:id="1026"/>
    <w:bookmarkStart w:name="z983" w:id="1027"/>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1027"/>
    <w:p>
      <w:pPr>
        <w:spacing w:after="0"/>
        <w:ind w:left="0"/>
        <w:jc w:val="both"/>
      </w:pPr>
      <w:r>
        <w:rPr>
          <w:rFonts w:ascii="Times New Roman"/>
          <w:b w:val="false"/>
          <w:i w:val="false"/>
          <w:color w:val="000000"/>
          <w:sz w:val="28"/>
        </w:rPr>
        <w:t>
      1) көлік құралы салығы бойынша төлеушінің бизнес сәйкестендіру нөмірі (бұдан әрі – БСН) көрсетіледі;</w:t>
      </w:r>
    </w:p>
    <w:p>
      <w:pPr>
        <w:spacing w:after="0"/>
        <w:ind w:left="0"/>
        <w:jc w:val="both"/>
      </w:pPr>
      <w:r>
        <w:rPr>
          <w:rFonts w:ascii="Times New Roman"/>
          <w:b w:val="false"/>
          <w:i w:val="false"/>
          <w:color w:val="000000"/>
          <w:sz w:val="28"/>
        </w:rPr>
        <w:t>
      2)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Жеке тұлғаның тегі, аты, әкесінің аты (болған кезде) немесе құрылтай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 4) тармақшасында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АСР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40-бабына сәйкес сенімгерлік басқарушы;</w:t>
      </w:r>
    </w:p>
    <w:p>
      <w:pPr>
        <w:spacing w:after="0"/>
        <w:ind w:left="0"/>
        <w:jc w:val="both"/>
      </w:pPr>
      <w:r>
        <w:rPr>
          <w:rFonts w:ascii="Times New Roman"/>
          <w:b w:val="false"/>
          <w:i w:val="false"/>
          <w:color w:val="000000"/>
          <w:sz w:val="28"/>
        </w:rPr>
        <w:t>
      7)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қосымшалар парағының саны – 701.00 есебіне тапсырылған қосымшалардың парақтарының саны көрсетіледі (араб сандарымен көрсетіледі).</w:t>
      </w:r>
    </w:p>
    <w:bookmarkStart w:name="z984" w:id="1028"/>
    <w:p>
      <w:pPr>
        <w:spacing w:after="0"/>
        <w:ind w:left="0"/>
        <w:jc w:val="both"/>
      </w:pPr>
      <w:r>
        <w:rPr>
          <w:rFonts w:ascii="Times New Roman"/>
          <w:b w:val="false"/>
          <w:i w:val="false"/>
          <w:color w:val="000000"/>
          <w:sz w:val="28"/>
        </w:rPr>
        <w:t>
      11. "Көлік құралдары салығы бойынша ағымдағы төлемдерді есептеу" деген бөлімде:</w:t>
      </w:r>
    </w:p>
    <w:bookmarkEnd w:id="1028"/>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салық төлеушімен есептелген, "3-бөлімде көрсетілген тұлғаларды қоспағанда, көлік құралы салығын есептеу" 2-бөлімінің 700.00.001-жолының және "Аудандық маңызы бар қалалар, ауылдар, кенттер, ауылдық округтер бойынша көлік құралы салығын есептеу" 3-бөлімінің С бағаны бойынша ағымдағы төлемдердің сомасы ретінде айқындалатын көлік құралдары салығы бойынша ағымдағы төлемдердің жалпы сомасы көрсетіледі.</w:t>
      </w:r>
    </w:p>
    <w:bookmarkStart w:name="z985" w:id="1029"/>
    <w:p>
      <w:pPr>
        <w:spacing w:after="0"/>
        <w:ind w:left="0"/>
        <w:jc w:val="both"/>
      </w:pPr>
      <w:r>
        <w:rPr>
          <w:rFonts w:ascii="Times New Roman"/>
          <w:b w:val="false"/>
          <w:i w:val="false"/>
          <w:color w:val="000000"/>
          <w:sz w:val="28"/>
        </w:rPr>
        <w:t>
      12. "Салық төлеушінің жауапкершілігі" деген бөлімде:</w:t>
      </w:r>
    </w:p>
    <w:bookmarkEnd w:id="102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 – салық салу объектісінің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Есептің қабылдған күн – Салық кодексінің 209-бабы 2-тармағына сәйкес есепті табыс еткен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жеткізгіште қабылдаған мемлекеттік кірістер органының қызметкері толтырады.</w:t>
      </w:r>
    </w:p>
    <w:bookmarkStart w:name="z986" w:id="1030"/>
    <w:p>
      <w:pPr>
        <w:spacing w:after="0"/>
        <w:ind w:left="0"/>
        <w:jc w:val="left"/>
      </w:pPr>
      <w:r>
        <w:rPr>
          <w:rFonts w:ascii="Times New Roman"/>
          <w:b/>
          <w:i w:val="false"/>
          <w:color w:val="000000"/>
        </w:rPr>
        <w:t xml:space="preserve"> 3-тарау. 701.00-нысанды толтыру бойынша түсіндірме Көлік құралы салығы бойынша ағымдағы төлемдер есебіне қосымша</w:t>
      </w:r>
    </w:p>
    <w:bookmarkEnd w:id="1030"/>
    <w:bookmarkStart w:name="z987" w:id="1031"/>
    <w:p>
      <w:pPr>
        <w:spacing w:after="0"/>
        <w:ind w:left="0"/>
        <w:jc w:val="both"/>
      </w:pPr>
      <w:r>
        <w:rPr>
          <w:rFonts w:ascii="Times New Roman"/>
          <w:b w:val="false"/>
          <w:i w:val="false"/>
          <w:color w:val="000000"/>
          <w:sz w:val="28"/>
        </w:rPr>
        <w:t>
      13. Бұл қосымша Салық кодексінің 13-бөліміне сәйкес көлік құралы салығы бойынша ағымдағы төлемдердің есептелген сомасын салық төлеушілердің толтыруына арналған.</w:t>
      </w:r>
    </w:p>
    <w:bookmarkEnd w:id="10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bookmarkStart w:name="z988" w:id="1032"/>
    <w:p>
      <w:pPr>
        <w:spacing w:after="0"/>
        <w:ind w:left="0"/>
        <w:jc w:val="both"/>
      </w:pPr>
      <w:r>
        <w:rPr>
          <w:rFonts w:ascii="Times New Roman"/>
          <w:b w:val="false"/>
          <w:i w:val="false"/>
          <w:color w:val="000000"/>
          <w:sz w:val="28"/>
        </w:rPr>
        <w:t>
      14. "Салық төлеуші туралы жалпы ақпарат" 1-бөлімінде салық төлеуші мынадай деректерді көрсетеді:</w:t>
      </w:r>
    </w:p>
    <w:bookmarkEnd w:id="1032"/>
    <w:p>
      <w:pPr>
        <w:spacing w:after="0"/>
        <w:ind w:left="0"/>
        <w:jc w:val="both"/>
      </w:pPr>
      <w:r>
        <w:rPr>
          <w:rFonts w:ascii="Times New Roman"/>
          <w:b w:val="false"/>
          <w:i w:val="false"/>
          <w:color w:val="000000"/>
          <w:sz w:val="28"/>
        </w:rPr>
        <w:t>
      1) көлік құралдары салығын төлеушінің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3) 3-жолды Салық кодексінің 698, 699 және 701-баптарына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 толтырады және көлік құралына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пайдаланылмайтын көлік құралы бойынша салық төлеуші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пайдаланылатын көлік құралы бойынша салық төлеуші белгілейді.</w:t>
      </w:r>
    </w:p>
    <w:bookmarkStart w:name="z989" w:id="1033"/>
    <w:p>
      <w:pPr>
        <w:spacing w:after="0"/>
        <w:ind w:left="0"/>
        <w:jc w:val="both"/>
      </w:pPr>
      <w:r>
        <w:rPr>
          <w:rFonts w:ascii="Times New Roman"/>
          <w:b w:val="false"/>
          <w:i w:val="false"/>
          <w:color w:val="000000"/>
          <w:sz w:val="28"/>
        </w:rPr>
        <w:t>
      15. "3-бөлімде көрсетілген тұлғаларды қоспағанда, көлік құралы салығын есептеу" деген 2-бөлімде:</w:t>
      </w:r>
    </w:p>
    <w:bookmarkEnd w:id="1033"/>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көлік құралдары салығы бойынша ағымдағы төлемдер салық төлеушімен есептелген жалпы сомасы көрсетіледі.</w:t>
      </w:r>
    </w:p>
    <w:bookmarkStart w:name="z990" w:id="1034"/>
    <w:p>
      <w:pPr>
        <w:spacing w:after="0"/>
        <w:ind w:left="0"/>
        <w:jc w:val="both"/>
      </w:pPr>
      <w:r>
        <w:rPr>
          <w:rFonts w:ascii="Times New Roman"/>
          <w:b w:val="false"/>
          <w:i w:val="false"/>
          <w:color w:val="000000"/>
          <w:sz w:val="28"/>
        </w:rPr>
        <w:t>
      16. "Аудандық маңызы бар қалалар, ауылдар, кенттер, ауылдық округтер бойынша көлік құралы салығын есептеу" 2-бөлімінде:</w:t>
      </w:r>
    </w:p>
    <w:bookmarkEnd w:id="1034"/>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С бағанында төлеуге жататын ағымдағы төлемдер сомасы аудандық маңызы бар қалалардың, ауылдардың, кенттердің, ауылдық округтердің аралығында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20.12.2018 </w:t>
      </w:r>
      <w:r>
        <w:rPr>
          <w:rFonts w:ascii="Times New Roman"/>
          <w:b w:val="false"/>
          <w:i w:val="false"/>
          <w:color w:val="000000"/>
          <w:sz w:val="28"/>
        </w:rPr>
        <w:t>№ 1095</w:t>
      </w:r>
      <w:r>
        <w:rPr>
          <w:rFonts w:ascii="Times New Roman"/>
          <w:b w:val="false"/>
          <w:i w:val="false"/>
          <w:color w:val="ff0000"/>
          <w:sz w:val="28"/>
        </w:rPr>
        <w:t xml:space="preserve"> (01.01.2019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54-қосымша</w:t>
            </w:r>
          </w:p>
        </w:tc>
      </w:tr>
    </w:tbl>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55-қосымша</w:t>
            </w:r>
          </w:p>
        </w:tc>
      </w:tr>
    </w:tbl>
    <w:bookmarkStart w:name="z644" w:id="1035"/>
    <w:p>
      <w:pPr>
        <w:spacing w:after="0"/>
        <w:ind w:left="0"/>
        <w:jc w:val="left"/>
      </w:pPr>
      <w:r>
        <w:rPr>
          <w:rFonts w:ascii="Times New Roman"/>
          <w:b/>
          <w:i w:val="false"/>
          <w:color w:val="000000"/>
        </w:rPr>
        <w:t xml:space="preserve"> "Жер салығы мен мүлік салығы бойынша ағымдағы төлемдер есебі (701.01-нысан)" салық есептілігін жасау қағидалары  1-тарау. Жалпы ережелер</w:t>
      </w:r>
    </w:p>
    <w:bookmarkEnd w:id="1035"/>
    <w:bookmarkStart w:name="z991" w:id="1036"/>
    <w:p>
      <w:pPr>
        <w:spacing w:after="0"/>
        <w:ind w:left="0"/>
        <w:jc w:val="both"/>
      </w:pPr>
      <w:r>
        <w:rPr>
          <w:rFonts w:ascii="Times New Roman"/>
          <w:b w:val="false"/>
          <w:i w:val="false"/>
          <w:color w:val="000000"/>
          <w:sz w:val="28"/>
        </w:rPr>
        <w:t xml:space="preserve">
      1. Осы "Жер салығы мен мүлік салығы бойынша ағымдағы төлемдер есебі (701.01-нысан)"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жеке және заңды тұлғалар жасайды.</w:t>
      </w:r>
    </w:p>
    <w:bookmarkEnd w:id="1036"/>
    <w:bookmarkStart w:name="z992" w:id="1037"/>
    <w:p>
      <w:pPr>
        <w:spacing w:after="0"/>
        <w:ind w:left="0"/>
        <w:jc w:val="both"/>
      </w:pPr>
      <w:r>
        <w:rPr>
          <w:rFonts w:ascii="Times New Roman"/>
          <w:b w:val="false"/>
          <w:i w:val="false"/>
          <w:color w:val="000000"/>
          <w:sz w:val="28"/>
        </w:rPr>
        <w:t>
      2. Есепті толтыру кезінде түзетулерге, тазартуларға және өшіруге жол берілмейді.</w:t>
      </w:r>
    </w:p>
    <w:bookmarkEnd w:id="1037"/>
    <w:bookmarkStart w:name="z993" w:id="1038"/>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38"/>
    <w:bookmarkStart w:name="z994" w:id="1039"/>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1039"/>
    <w:bookmarkStart w:name="z995" w:id="1040"/>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40"/>
    <w:bookmarkStart w:name="z996" w:id="1041"/>
    <w:p>
      <w:pPr>
        <w:spacing w:after="0"/>
        <w:ind w:left="0"/>
        <w:jc w:val="both"/>
      </w:pPr>
      <w:r>
        <w:rPr>
          <w:rFonts w:ascii="Times New Roman"/>
          <w:b w:val="false"/>
          <w:i w:val="false"/>
          <w:color w:val="000000"/>
          <w:sz w:val="28"/>
        </w:rPr>
        <w:t>
      6. Есепті жасау кезінде:</w:t>
      </w:r>
    </w:p>
    <w:bookmarkEnd w:id="104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97" w:id="1042"/>
    <w:p>
      <w:pPr>
        <w:spacing w:after="0"/>
        <w:ind w:left="0"/>
        <w:jc w:val="both"/>
      </w:pPr>
      <w:r>
        <w:rPr>
          <w:rFonts w:ascii="Times New Roman"/>
          <w:b w:val="false"/>
          <w:i w:val="false"/>
          <w:color w:val="000000"/>
          <w:sz w:val="28"/>
        </w:rPr>
        <w:t>
      7.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1042"/>
    <w:bookmarkStart w:name="z998" w:id="1043"/>
    <w:p>
      <w:pPr>
        <w:spacing w:after="0"/>
        <w:ind w:left="0"/>
        <w:jc w:val="both"/>
      </w:pPr>
      <w:r>
        <w:rPr>
          <w:rFonts w:ascii="Times New Roman"/>
          <w:b w:val="false"/>
          <w:i w:val="false"/>
          <w:color w:val="000000"/>
          <w:sz w:val="28"/>
        </w:rPr>
        <w:t>
      8. Концессия шарты бойынша берілген объектілер бойынша есепті концессионер толтырады және табыс етеді.</w:t>
      </w:r>
    </w:p>
    <w:bookmarkEnd w:id="1043"/>
    <w:bookmarkStart w:name="z999" w:id="1044"/>
    <w:p>
      <w:pPr>
        <w:spacing w:after="0"/>
        <w:ind w:left="0"/>
        <w:jc w:val="both"/>
      </w:pPr>
      <w:r>
        <w:rPr>
          <w:rFonts w:ascii="Times New Roman"/>
          <w:b w:val="false"/>
          <w:i w:val="false"/>
          <w:color w:val="000000"/>
          <w:sz w:val="28"/>
        </w:rPr>
        <w:t xml:space="preserve">
      9.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44"/>
    <w:bookmarkStart w:name="z1000" w:id="1045"/>
    <w:p>
      <w:pPr>
        <w:spacing w:after="0"/>
        <w:ind w:left="0"/>
        <w:jc w:val="both"/>
      </w:pPr>
      <w:r>
        <w:rPr>
          <w:rFonts w:ascii="Times New Roman"/>
          <w:b w:val="false"/>
          <w:i w:val="false"/>
          <w:color w:val="000000"/>
          <w:sz w:val="28"/>
        </w:rPr>
        <w:t>
      10. Есепті тапсырған кезде:</w:t>
      </w:r>
    </w:p>
    <w:bookmarkEnd w:id="104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01" w:id="1046"/>
    <w:p>
      <w:pPr>
        <w:spacing w:after="0"/>
        <w:ind w:left="0"/>
        <w:jc w:val="left"/>
      </w:pPr>
      <w:r>
        <w:rPr>
          <w:rFonts w:ascii="Times New Roman"/>
          <w:b/>
          <w:i w:val="false"/>
          <w:color w:val="000000"/>
        </w:rPr>
        <w:t xml:space="preserve"> 2-тарау. Есепті толтыру бойынша түсіндірме (701.01-нысан)</w:t>
      </w:r>
    </w:p>
    <w:bookmarkEnd w:id="1046"/>
    <w:bookmarkStart w:name="z1002" w:id="1047"/>
    <w:p>
      <w:pPr>
        <w:spacing w:after="0"/>
        <w:ind w:left="0"/>
        <w:jc w:val="both"/>
      </w:pPr>
      <w:r>
        <w:rPr>
          <w:rFonts w:ascii="Times New Roman"/>
          <w:b w:val="false"/>
          <w:i w:val="false"/>
          <w:color w:val="000000"/>
          <w:sz w:val="28"/>
        </w:rPr>
        <w:t>
      11. "Салық төлеуші туралы жалпы ақпарат" деген бөлімде салық төлеуші мынадай деректерді көрсетеді:</w:t>
      </w:r>
    </w:p>
    <w:bookmarkEnd w:id="1047"/>
    <w:p>
      <w:pPr>
        <w:spacing w:after="0"/>
        <w:ind w:left="0"/>
        <w:jc w:val="both"/>
      </w:pPr>
      <w:r>
        <w:rPr>
          <w:rFonts w:ascii="Times New Roman"/>
          <w:b w:val="false"/>
          <w:i w:val="false"/>
          <w:color w:val="000000"/>
          <w:sz w:val="28"/>
        </w:rPr>
        <w:t>
      1) жер салығы және мүлік салығы бойынша төлеушінің жеке сәйкестендіру нөмірі (бизнес сәйкестендіру нөмірі) (бұдан әрі –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және өкім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 4) тармақшасында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арнаулы салық режимі қолданатын салық төлеуші;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D – Салық кодексінің </w:t>
      </w:r>
      <w:r>
        <w:rPr>
          <w:rFonts w:ascii="Times New Roman"/>
          <w:b w:val="false"/>
          <w:i w:val="false"/>
          <w:color w:val="000000"/>
          <w:sz w:val="28"/>
        </w:rPr>
        <w:t>722-бабы</w:t>
      </w:r>
      <w:r>
        <w:rPr>
          <w:rFonts w:ascii="Times New Roman"/>
          <w:b w:val="false"/>
          <w:i w:val="false"/>
          <w:color w:val="000000"/>
          <w:sz w:val="28"/>
        </w:rPr>
        <w:t xml:space="preserve"> 1-тармағына сәйкес 2009 жылдың 1 қаңтарына дейін салық режимінің тікелей тұрақтылық көзделген, өнімді бөлу туралы келісім-шарт (шарт) бойынша жер қойнауын пайдаланушы;</w:t>
      </w:r>
    </w:p>
    <w:p>
      <w:pPr>
        <w:spacing w:after="0"/>
        <w:ind w:left="0"/>
        <w:jc w:val="both"/>
      </w:pPr>
      <w:r>
        <w:rPr>
          <w:rFonts w:ascii="Times New Roman"/>
          <w:b w:val="false"/>
          <w:i w:val="false"/>
          <w:color w:val="000000"/>
          <w:sz w:val="28"/>
        </w:rPr>
        <w:t>
      7) шарттың нөмірі мен жасалған күні.</w:t>
      </w:r>
    </w:p>
    <w:p>
      <w:pPr>
        <w:spacing w:after="0"/>
        <w:ind w:left="0"/>
        <w:jc w:val="both"/>
      </w:pPr>
      <w:r>
        <w:rPr>
          <w:rFonts w:ascii="Times New Roman"/>
          <w:b w:val="false"/>
          <w:i w:val="false"/>
          <w:color w:val="000000"/>
          <w:sz w:val="28"/>
        </w:rPr>
        <w:t>
      Жер қойнауын пайдаланушымен толтырылады, егер 6D жолы жер қойнауын пайдалану шартының нөмірі мен жасалған күнін көрсету арқылы белгіленсе;</w:t>
      </w:r>
    </w:p>
    <w:p>
      <w:pPr>
        <w:spacing w:after="0"/>
        <w:ind w:left="0"/>
        <w:jc w:val="both"/>
      </w:pPr>
      <w:r>
        <w:rPr>
          <w:rFonts w:ascii="Times New Roman"/>
          <w:b w:val="false"/>
          <w:i w:val="false"/>
          <w:color w:val="000000"/>
          <w:sz w:val="28"/>
        </w:rPr>
        <w:t>
      8)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қосымша парақтар саны – 701.01 есебінің қосымшасының парақтар саны көрсетіледі(араб сандарымен көрсетіледі). есебіне тапсырылған қосымшалардың парақтарының саны көрсетіледі (араб сандарымен көрсетіледі).</w:t>
      </w:r>
    </w:p>
    <w:bookmarkStart w:name="z1003" w:id="1048"/>
    <w:p>
      <w:pPr>
        <w:spacing w:after="0"/>
        <w:ind w:left="0"/>
        <w:jc w:val="both"/>
      </w:pPr>
      <w:r>
        <w:rPr>
          <w:rFonts w:ascii="Times New Roman"/>
          <w:b w:val="false"/>
          <w:i w:val="false"/>
          <w:color w:val="000000"/>
          <w:sz w:val="28"/>
        </w:rPr>
        <w:t>
      12. "Жер салығы және мүлік салығы бойынша ағымдағы төлемдерді есептеу" деген бөлімде:</w:t>
      </w:r>
    </w:p>
    <w:bookmarkEnd w:id="1048"/>
    <w:p>
      <w:pPr>
        <w:spacing w:after="0"/>
        <w:ind w:left="0"/>
        <w:jc w:val="both"/>
      </w:pPr>
      <w:r>
        <w:rPr>
          <w:rFonts w:ascii="Times New Roman"/>
          <w:b w:val="false"/>
          <w:i w:val="false"/>
          <w:color w:val="000000"/>
          <w:sz w:val="28"/>
        </w:rPr>
        <w:t>
      1) А бағанында жер салығы және мүлік салығының бюджет сыныптамасының тиісті кодтары көрсетіледі;</w:t>
      </w:r>
    </w:p>
    <w:p>
      <w:pPr>
        <w:spacing w:after="0"/>
        <w:ind w:left="0"/>
        <w:jc w:val="both"/>
      </w:pPr>
      <w:r>
        <w:rPr>
          <w:rFonts w:ascii="Times New Roman"/>
          <w:b w:val="false"/>
          <w:i w:val="false"/>
          <w:color w:val="000000"/>
          <w:sz w:val="28"/>
        </w:rPr>
        <w:t>
      2) В бағанында салықтардың атауы көрсетіледі;</w:t>
      </w:r>
    </w:p>
    <w:p>
      <w:pPr>
        <w:spacing w:after="0"/>
        <w:ind w:left="0"/>
        <w:jc w:val="both"/>
      </w:pPr>
      <w:r>
        <w:rPr>
          <w:rFonts w:ascii="Times New Roman"/>
          <w:b w:val="false"/>
          <w:i w:val="false"/>
          <w:color w:val="000000"/>
          <w:sz w:val="28"/>
        </w:rPr>
        <w:t>
      3) C, D, E, F, G бағандарында жер учаскелері және мүлік салығы бойынша ағымдағы төлемдердің жалпы сомасы көрсетіледі;</w:t>
      </w:r>
    </w:p>
    <w:p>
      <w:pPr>
        <w:spacing w:after="0"/>
        <w:ind w:left="0"/>
        <w:jc w:val="both"/>
      </w:pPr>
      <w:r>
        <w:rPr>
          <w:rFonts w:ascii="Times New Roman"/>
          <w:b w:val="false"/>
          <w:i w:val="false"/>
          <w:color w:val="000000"/>
          <w:sz w:val="28"/>
        </w:rPr>
        <w:t>
      4) салық кезеңінің басындағы салық салу объектісі бойынша есепті тапсыру кезінде С бағанында жер учаскесі және мүлікке сәйкес бюджет сыныптамасы кодының алдына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С бағанында жер учаскесі және мүлікке сәйкес бюджет сыныптамасы кодының алдына салық кезеңінің 25 ақпанынан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5) салық кезеңінің басындағы салық салу объектісі бойынша есепті тапсыру кезінде D бағанында жер учаскесі және мүлікке сәйкес бюджет сыныптамасы кодының алдына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D бағанында жер учаскесі және мүлікке сәйкес бюджет сыныптамасы кодының алдына салық кезеңінің 25 мамырынан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6) салық кезеңінің басындағы салық салу объектісі бойынша есепті тапсыру кезінде E бағанында жер учаскесі және мүлікке сәйкес бюджет сыныптамасы кодының алдына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E бағанында жер учаскесі және мүлікке сәйкес бюджет сыныптамасы кодының алдына салық кезеңінің 25 тамызынан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7) салық кезеңінің басындағы салық салу объектісі бойынша есепті тапсыру кезінде F бағанында жер учаскесі және мүлікке сәйкес бюджет сыныптамасы кодының алдына салық кезеңінің 25 қарашадан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F бағанында жер учаскесі және мүлікке сәйкес бюджет сыныптамасы кодының алдына салық кезеңінің 25 қарашадан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8) салық кезеңінің басындағы салық салу объектісі бойынша есепті тапсыру кезінде G бағанында алдағы салық кезеңі үшін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G бағанында жер учаскесі алдағы салық кезеңі үшін төленуге (+), азайтуға (–) жататын ағымдағы төлемдер сомасы көрсетіледі.</w:t>
      </w:r>
    </w:p>
    <w:bookmarkStart w:name="z1004" w:id="1049"/>
    <w:p>
      <w:pPr>
        <w:spacing w:after="0"/>
        <w:ind w:left="0"/>
        <w:jc w:val="both"/>
      </w:pPr>
      <w:r>
        <w:rPr>
          <w:rFonts w:ascii="Times New Roman"/>
          <w:b w:val="false"/>
          <w:i w:val="false"/>
          <w:color w:val="000000"/>
          <w:sz w:val="28"/>
        </w:rPr>
        <w:t>
      13. "Салық төлеушінің жауапкершілігі" деген бөлімде:</w:t>
      </w:r>
    </w:p>
    <w:bookmarkEnd w:id="104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салу объектісінің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адамының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 қабылдау күні – Салық кодексінің 206-бабы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05" w:id="1050"/>
    <w:p>
      <w:pPr>
        <w:spacing w:after="0"/>
        <w:ind w:left="0"/>
        <w:jc w:val="left"/>
      </w:pPr>
      <w:r>
        <w:rPr>
          <w:rFonts w:ascii="Times New Roman"/>
          <w:b/>
          <w:i w:val="false"/>
          <w:color w:val="000000"/>
        </w:rPr>
        <w:t xml:space="preserve"> 3-тарау. 701.01-нысанды толтыру бойынша түсіндірме Жер салығы және мүлік салығы бойынша ағымдағы төлемдер есебіне қосымша</w:t>
      </w:r>
    </w:p>
    <w:bookmarkEnd w:id="1050"/>
    <w:bookmarkStart w:name="z1006" w:id="1051"/>
    <w:p>
      <w:pPr>
        <w:spacing w:after="0"/>
        <w:ind w:left="0"/>
        <w:jc w:val="both"/>
      </w:pPr>
      <w:r>
        <w:rPr>
          <w:rFonts w:ascii="Times New Roman"/>
          <w:b w:val="false"/>
          <w:i w:val="false"/>
          <w:color w:val="000000"/>
          <w:sz w:val="28"/>
        </w:rPr>
        <w:t>
      14. Жер салығы және мүлік салығы бойынша ағымдағы төлемдер салық есептілігіне қосымша аудандық маңызы бар қалаларда, ауылдарда, кенттерде, ауылдық округтерде орналасқан елді мекенді жерлері бойынша жер салығын есептеу үшін арналған. 701.01-нысан салық төлеушілермен аудандық маңызы бар қалалар, ауылдар, кенттер, ауылдық округ аралығында толтырылады. Бұл ретте бір жолда әрбір аудандық маңызы бар қалалардың, ауылдардың, кенттердің, ауылдық округтердің жер учаскелері бойынша жиынтық мәні көрсетіледі. Аталған қосымшада көрсетілген есептелген жер салығының ағымдағы сомалары Жер салығы бойынша ағымдағы төлемдер салық есептілігіне апарылмайды.</w:t>
      </w:r>
    </w:p>
    <w:bookmarkEnd w:id="1051"/>
    <w:bookmarkStart w:name="z1007" w:id="1052"/>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052"/>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"Көрсеткіштер" бөлімінде:</w:t>
      </w:r>
    </w:p>
    <w:p>
      <w:pPr>
        <w:spacing w:after="0"/>
        <w:ind w:left="0"/>
        <w:jc w:val="both"/>
      </w:pPr>
      <w:r>
        <w:rPr>
          <w:rFonts w:ascii="Times New Roman"/>
          <w:b w:val="false"/>
          <w:i w:val="false"/>
          <w:color w:val="000000"/>
          <w:sz w:val="28"/>
        </w:rPr>
        <w:t>
      1) А бағанында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C бағанында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4) D бағанында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5) E бағанында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6) F бағанында салық кезеңінің 25 қарашасынан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7) G бағанында алдағы салық кезеңі үшін төленуге жататын ағымдағы төлемдер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56-қосымша</w:t>
            </w:r>
          </w:p>
        </w:tc>
      </w:tr>
    </w:tbl>
    <w:p>
      <w:pPr>
        <w:spacing w:after="0"/>
        <w:ind w:left="0"/>
        <w:jc w:val="both"/>
      </w:pPr>
      <w:r>
        <w:rPr>
          <w:rFonts w:ascii="Times New Roman"/>
          <w:b w:val="false"/>
          <w:i w:val="false"/>
          <w:color w:val="ff0000"/>
          <w:sz w:val="28"/>
        </w:rPr>
        <w:t xml:space="preserve">
      Ескерту. 56-қосымша жаңа редакцияда – ҚР Премьер-Министрінің Бірінші орынбасары – ҚР Қаржы министрінің 29.05.2019 </w:t>
      </w:r>
      <w:r>
        <w:rPr>
          <w:rFonts w:ascii="Times New Roman"/>
          <w:b w:val="false"/>
          <w:i w:val="false"/>
          <w:color w:val="ff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57-қосымша</w:t>
            </w:r>
          </w:p>
        </w:tc>
      </w:tr>
    </w:tbl>
    <w:bookmarkStart w:name="z647" w:id="1053"/>
    <w:p>
      <w:pPr>
        <w:spacing w:after="0"/>
        <w:ind w:left="0"/>
        <w:jc w:val="left"/>
      </w:pPr>
      <w:r>
        <w:rPr>
          <w:rFonts w:ascii="Times New Roman"/>
          <w:b/>
          <w:i w:val="false"/>
          <w:color w:val="000000"/>
        </w:rPr>
        <w:t xml:space="preserve"> "Ойын бизнесі салығы және тіркелген салық бойынша декларацияны (710.00-нысан)" салық есептілігін жасау қағидалары 1-тарау. Жалпы ережелер</w:t>
      </w:r>
    </w:p>
    <w:bookmarkEnd w:id="1053"/>
    <w:bookmarkStart w:name="z1008" w:id="1054"/>
    <w:p>
      <w:pPr>
        <w:spacing w:after="0"/>
        <w:ind w:left="0"/>
        <w:jc w:val="both"/>
      </w:pPr>
      <w:r>
        <w:rPr>
          <w:rFonts w:ascii="Times New Roman"/>
          <w:b w:val="false"/>
          <w:i w:val="false"/>
          <w:color w:val="000000"/>
          <w:sz w:val="28"/>
        </w:rPr>
        <w:t>
      1. Осы "Ойын бизнесі салығы және тіркелген салық бойынша декларация (710.00-нысан)"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Кодексіне (Салық кодексі) сәйкес әзірленген және ойын бизнесі салығын және тіркелген салықты есептеуге арналған, сондай-ақ қосылған құн салығы бойынша "Ойын бизнесі салығы және тіркелген салық бойынша декларация" Салық есептілігі нысанын жасау (бұдан әрі - декларация) тәртібін айқындайды. Декларацияны:</w:t>
      </w:r>
    </w:p>
    <w:bookmarkEnd w:id="1054"/>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қосылған құн салығын төлеуші болып табылатын заңды тұлғалар;</w:t>
      </w:r>
    </w:p>
    <w:p>
      <w:pPr>
        <w:spacing w:after="0"/>
        <w:ind w:left="0"/>
        <w:jc w:val="both"/>
      </w:pPr>
      <w:r>
        <w:rPr>
          <w:rFonts w:ascii="Times New Roman"/>
          <w:b w:val="false"/>
          <w:i w:val="false"/>
          <w:color w:val="000000"/>
          <w:sz w:val="28"/>
        </w:rPr>
        <w:t xml:space="preserve">
      уәкілетті ұйымдар, сондай-ақ Салық кодексінің </w:t>
      </w:r>
      <w:r>
        <w:rPr>
          <w:rFonts w:ascii="Times New Roman"/>
          <w:b w:val="false"/>
          <w:i w:val="false"/>
          <w:color w:val="000000"/>
          <w:sz w:val="28"/>
        </w:rPr>
        <w:t>544-бабына</w:t>
      </w:r>
      <w:r>
        <w:rPr>
          <w:rFonts w:ascii="Times New Roman"/>
          <w:b w:val="false"/>
          <w:i w:val="false"/>
          <w:color w:val="000000"/>
          <w:sz w:val="28"/>
        </w:rPr>
        <w:t xml:space="preserve"> сәйкес тіркелген салық салынатын қызмет көрсету бойынша қызметті жүзеге асыратын жеке кәсіпкерлер мен 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09" w:id="1055"/>
    <w:p>
      <w:pPr>
        <w:spacing w:after="0"/>
        <w:ind w:left="0"/>
        <w:jc w:val="both"/>
      </w:pPr>
      <w:r>
        <w:rPr>
          <w:rFonts w:ascii="Times New Roman"/>
          <w:b w:val="false"/>
          <w:i w:val="false"/>
          <w:color w:val="000000"/>
          <w:sz w:val="28"/>
        </w:rPr>
        <w:t xml:space="preserve">
      2. Декларация декларацияның өзінен (710.00-нысан) және оған салық міндеттемесін есептеу туралы ақпаратты егжей-тегжейлі көрсетуге арналған қосымшалардан (710.01-нысан және 710.02-нысан) тұрады. </w:t>
      </w:r>
    </w:p>
    <w:bookmarkEnd w:id="1055"/>
    <w:bookmarkStart w:name="z1010" w:id="1056"/>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056"/>
    <w:bookmarkStart w:name="z1011" w:id="105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057"/>
    <w:bookmarkStart w:name="z1012" w:id="105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058"/>
    <w:bookmarkStart w:name="z1013" w:id="1059"/>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059"/>
    <w:bookmarkStart w:name="z1014" w:id="1060"/>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060"/>
    <w:bookmarkStart w:name="z1015" w:id="1061"/>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061"/>
    <w:bookmarkStart w:name="z1016" w:id="1062"/>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062"/>
    <w:bookmarkStart w:name="z1017" w:id="1063"/>
    <w:p>
      <w:pPr>
        <w:spacing w:after="0"/>
        <w:ind w:left="0"/>
        <w:jc w:val="both"/>
      </w:pPr>
      <w:r>
        <w:rPr>
          <w:rFonts w:ascii="Times New Roman"/>
          <w:b w:val="false"/>
          <w:i w:val="false"/>
          <w:color w:val="000000"/>
          <w:sz w:val="28"/>
        </w:rPr>
        <w:t>
      10. Декларацияны жасау кезінде:</w:t>
      </w:r>
    </w:p>
    <w:bookmarkEnd w:id="1063"/>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018" w:id="10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64"/>
    <w:bookmarkStart w:name="z1019" w:id="1065"/>
    <w:p>
      <w:pPr>
        <w:spacing w:after="0"/>
        <w:ind w:left="0"/>
        <w:jc w:val="both"/>
      </w:pPr>
      <w:r>
        <w:rPr>
          <w:rFonts w:ascii="Times New Roman"/>
          <w:b w:val="false"/>
          <w:i w:val="false"/>
          <w:color w:val="000000"/>
          <w:sz w:val="28"/>
        </w:rPr>
        <w:t>
      12. Декларацияны табыс ету кезінде:</w:t>
      </w:r>
    </w:p>
    <w:bookmarkEnd w:id="10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20" w:id="106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066"/>
    <w:bookmarkStart w:name="z1021" w:id="1067"/>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067"/>
    <w:bookmarkStart w:name="z1022" w:id="1068"/>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068"/>
    <w:p>
      <w:pPr>
        <w:spacing w:after="0"/>
        <w:ind w:left="0"/>
        <w:jc w:val="both"/>
      </w:pPr>
      <w:r>
        <w:rPr>
          <w:rFonts w:ascii="Times New Roman"/>
          <w:b w:val="false"/>
          <w:i w:val="false"/>
          <w:color w:val="000000"/>
          <w:sz w:val="28"/>
        </w:rPr>
        <w:t xml:space="preserve">
      1) салық төлеушінің жеке сәйкестендіру нөмірі (бизнес сәйкестендіру нөмірі); </w:t>
      </w:r>
    </w:p>
    <w:p>
      <w:pPr>
        <w:spacing w:after="0"/>
        <w:ind w:left="0"/>
        <w:jc w:val="both"/>
      </w:pPr>
      <w:r>
        <w:rPr>
          <w:rFonts w:ascii="Times New Roman"/>
          <w:b w:val="false"/>
          <w:i w:val="false"/>
          <w:color w:val="000000"/>
          <w:sz w:val="28"/>
        </w:rPr>
        <w:t>
      2)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немесе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А және В торкөздер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–сенімгерлік басқарушы;</w:t>
      </w:r>
    </w:p>
    <w:p>
      <w:pPr>
        <w:spacing w:after="0"/>
        <w:ind w:left="0"/>
        <w:jc w:val="both"/>
      </w:pPr>
      <w:r>
        <w:rPr>
          <w:rFonts w:ascii="Times New Roman"/>
          <w:b w:val="false"/>
          <w:i w:val="false"/>
          <w:color w:val="000000"/>
          <w:sz w:val="28"/>
        </w:rPr>
        <w:t>
      В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салығының төлеушісі;</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544-бабына</w:t>
      </w:r>
      <w:r>
        <w:rPr>
          <w:rFonts w:ascii="Times New Roman"/>
          <w:b w:val="false"/>
          <w:i w:val="false"/>
          <w:color w:val="000000"/>
          <w:sz w:val="28"/>
        </w:rPr>
        <w:t xml:space="preserve"> сәйкес тіркелген салық төлеушісі;</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Егер салық төлеуші бір мезгілде ойын бизнесі салығын және тіркелген салық төлеушісі болып табылса А және В торкөздерінің екеуі де белгіленеді;</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3" w:id="1069"/>
    <w:p>
      <w:pPr>
        <w:spacing w:after="0"/>
        <w:ind w:left="0"/>
        <w:jc w:val="both"/>
      </w:pPr>
      <w:r>
        <w:rPr>
          <w:rFonts w:ascii="Times New Roman"/>
          <w:b w:val="false"/>
          <w:i w:val="false"/>
          <w:color w:val="000000"/>
          <w:sz w:val="28"/>
        </w:rPr>
        <w:t>
      15. "Ойын бизнесі салығы" бөлімінде:</w:t>
      </w:r>
    </w:p>
    <w:bookmarkEnd w:id="1069"/>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024" w:id="1070"/>
    <w:p>
      <w:pPr>
        <w:spacing w:after="0"/>
        <w:ind w:left="0"/>
        <w:jc w:val="both"/>
      </w:pPr>
      <w:r>
        <w:rPr>
          <w:rFonts w:ascii="Times New Roman"/>
          <w:b w:val="false"/>
          <w:i w:val="false"/>
          <w:color w:val="000000"/>
          <w:sz w:val="28"/>
        </w:rPr>
        <w:t>
      16. "Тіркелген салық" бөлімінде:</w:t>
      </w:r>
    </w:p>
    <w:bookmarkEnd w:id="1070"/>
    <w:p>
      <w:pPr>
        <w:spacing w:after="0"/>
        <w:ind w:left="0"/>
        <w:jc w:val="both"/>
      </w:pPr>
      <w:r>
        <w:rPr>
          <w:rFonts w:ascii="Times New Roman"/>
          <w:b w:val="false"/>
          <w:i w:val="false"/>
          <w:color w:val="000000"/>
          <w:sz w:val="28"/>
        </w:rPr>
        <w:t>
      710.00.003 жолында барлық 710.02-нысандары бойынша 710.02.009 С жолынан көшірілетін салық кезеңі үшін бюджетке төленуге тиіс есептелген ойын бизнесі салығының жалпы сомасы көрсетіледі;</w:t>
      </w:r>
    </w:p>
    <w:bookmarkStart w:name="z1025" w:id="1071"/>
    <w:p>
      <w:pPr>
        <w:spacing w:after="0"/>
        <w:ind w:left="0"/>
        <w:jc w:val="both"/>
      </w:pPr>
      <w:r>
        <w:rPr>
          <w:rFonts w:ascii="Times New Roman"/>
          <w:b w:val="false"/>
          <w:i w:val="false"/>
          <w:color w:val="000000"/>
          <w:sz w:val="28"/>
        </w:rPr>
        <w:t>
      17. "Салық төлеушiнiң жауапкершiлiгi" бөлімінде:</w:t>
      </w:r>
    </w:p>
    <w:bookmarkEnd w:id="1071"/>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салық төлеушінің тегі, аты, әкесінің аты (болған кезде) көрсетіледі,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w:t>
      </w:r>
    </w:p>
    <w:p>
      <w:pPr>
        <w:spacing w:after="0"/>
        <w:ind w:left="0"/>
        <w:jc w:val="both"/>
      </w:pPr>
      <w:r>
        <w:rPr>
          <w:rFonts w:ascii="Times New Roman"/>
          <w:b w:val="false"/>
          <w:i w:val="false"/>
          <w:color w:val="000000"/>
          <w:sz w:val="28"/>
        </w:rPr>
        <w:t>
      3-1)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6" w:id="1072"/>
    <w:p>
      <w:pPr>
        <w:spacing w:after="0"/>
        <w:ind w:left="0"/>
        <w:jc w:val="left"/>
      </w:pPr>
      <w:r>
        <w:rPr>
          <w:rFonts w:ascii="Times New Roman"/>
          <w:b/>
          <w:i w:val="false"/>
          <w:color w:val="000000"/>
        </w:rPr>
        <w:t xml:space="preserve"> 3-тарау. 710.01-нысанын толтыру бойынша түсіндірме</w:t>
      </w:r>
    </w:p>
    <w:bookmarkEnd w:id="1072"/>
    <w:bookmarkStart w:name="z1027" w:id="1073"/>
    <w:p>
      <w:pPr>
        <w:spacing w:after="0"/>
        <w:ind w:left="0"/>
        <w:jc w:val="both"/>
      </w:pPr>
      <w:r>
        <w:rPr>
          <w:rFonts w:ascii="Times New Roman"/>
          <w:b w:val="false"/>
          <w:i w:val="false"/>
          <w:color w:val="000000"/>
          <w:sz w:val="28"/>
        </w:rPr>
        <w:t>
      18. 710.01-нысаны салық кезеңі үшін (тоқсан) Салық кодексінің 535-бабында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073"/>
    <w:bookmarkStart w:name="z1028" w:id="1074"/>
    <w:p>
      <w:pPr>
        <w:spacing w:after="0"/>
        <w:ind w:left="0"/>
        <w:jc w:val="both"/>
      </w:pPr>
      <w:r>
        <w:rPr>
          <w:rFonts w:ascii="Times New Roman"/>
          <w:b w:val="false"/>
          <w:i w:val="false"/>
          <w:color w:val="000000"/>
          <w:sz w:val="28"/>
        </w:rPr>
        <w:t>
      19. "Салық төлеуші туралы жалпы ақпарат" бөлімінде:</w:t>
      </w:r>
    </w:p>
    <w:bookmarkEnd w:id="1074"/>
    <w:p>
      <w:pPr>
        <w:spacing w:after="0"/>
        <w:ind w:left="0"/>
        <w:jc w:val="both"/>
      </w:pPr>
      <w:r>
        <w:rPr>
          <w:rFonts w:ascii="Times New Roman"/>
          <w:b w:val="false"/>
          <w:i w:val="false"/>
          <w:color w:val="000000"/>
          <w:sz w:val="28"/>
        </w:rPr>
        <w:t>
      1) 3 жолда мөлшері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029" w:id="1075"/>
    <w:p>
      <w:pPr>
        <w:spacing w:after="0"/>
        <w:ind w:left="0"/>
        <w:jc w:val="both"/>
      </w:pPr>
      <w:r>
        <w:rPr>
          <w:rFonts w:ascii="Times New Roman"/>
          <w:b w:val="false"/>
          <w:i w:val="false"/>
          <w:color w:val="000000"/>
          <w:sz w:val="28"/>
        </w:rPr>
        <w:t>
      20.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075"/>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xml:space="preserve">
      2) В бағанында – Салық кодексінің </w:t>
      </w:r>
      <w:r>
        <w:rPr>
          <w:rFonts w:ascii="Times New Roman"/>
          <w:b w:val="false"/>
          <w:i w:val="false"/>
          <w:color w:val="000000"/>
          <w:sz w:val="28"/>
        </w:rPr>
        <w:t>536-бабына</w:t>
      </w:r>
      <w:r>
        <w:rPr>
          <w:rFonts w:ascii="Times New Roman"/>
          <w:b w:val="false"/>
          <w:i w:val="false"/>
          <w:color w:val="000000"/>
          <w:sz w:val="28"/>
        </w:rPr>
        <w:t xml:space="preserve"> сәйкес айқындалатын салық салынатын объектінің тиісті түріне қолданылатын ойын бизнесі салығының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3) С бағанында – А бағаны мен В 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710.01.001 А жолында салық кезеңінің әр айы үшін ойын үстелдерінің саны көрсетіледі.</w:t>
      </w:r>
    </w:p>
    <w:p>
      <w:pPr>
        <w:spacing w:after="0"/>
        <w:ind w:left="0"/>
        <w:jc w:val="both"/>
      </w:pPr>
      <w:r>
        <w:rPr>
          <w:rFonts w:ascii="Times New Roman"/>
          <w:b w:val="false"/>
          <w:i w:val="false"/>
          <w:color w:val="000000"/>
          <w:sz w:val="28"/>
        </w:rPr>
        <w:t>
      710.01.001 В жолында былайша айқындалатын ойын үстелдеріне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ойын үстелдері бойынша 1600 АЕК мөлшерінде белгіленген салық ставкасы мен тиісті қаржы жылына белгіленген АЕК мөлшері туындысы ретінде айқындалады (1660 х 1 АЕК);</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1660 АЕК мөлшерінде бекітілген салық ставкасы мен тиісті қаржы жылына белгіленген АЕК мөлшері туындысының 1/2 ретінде айқындалады ((1660 х 1 АЕК) / 2).</w:t>
      </w:r>
    </w:p>
    <w:p>
      <w:pPr>
        <w:spacing w:after="0"/>
        <w:ind w:left="0"/>
        <w:jc w:val="both"/>
      </w:pPr>
      <w:r>
        <w:rPr>
          <w:rFonts w:ascii="Times New Roman"/>
          <w:b w:val="false"/>
          <w:i w:val="false"/>
          <w:color w:val="000000"/>
          <w:sz w:val="28"/>
        </w:rPr>
        <w:t>
      710.01.001 С жолында 710.01.001 А және 710.01.001 В жолдарының (710.01.001 А х 710.01.001 В)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4)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bookmarkStart w:name="z1030" w:id="1076"/>
    <w:p>
      <w:pPr>
        <w:spacing w:after="0"/>
        <w:ind w:left="0"/>
        <w:jc w:val="both"/>
      </w:pPr>
      <w:r>
        <w:rPr>
          <w:rFonts w:ascii="Times New Roman"/>
          <w:b w:val="false"/>
          <w:i w:val="false"/>
          <w:color w:val="000000"/>
          <w:sz w:val="28"/>
        </w:rPr>
        <w:t xml:space="preserve">
      21. "Бюджетке төленуге жататын қосымша төлемдерді есептеу" бөлімі ойын бизнесі саласындағы қызметтен түскен табыстың Салық кодексінің </w:t>
      </w:r>
      <w:r>
        <w:rPr>
          <w:rFonts w:ascii="Times New Roman"/>
          <w:b w:val="false"/>
          <w:i w:val="false"/>
          <w:color w:val="000000"/>
          <w:sz w:val="28"/>
        </w:rPr>
        <w:t>539-бабы</w:t>
      </w:r>
      <w:r>
        <w:rPr>
          <w:rFonts w:ascii="Times New Roman"/>
          <w:b w:val="false"/>
          <w:i w:val="false"/>
          <w:color w:val="000000"/>
          <w:sz w:val="28"/>
        </w:rPr>
        <w:t xml:space="preserve"> 2-тармағында белгіленген шекті табыстан асып түскен жағдайда толтырылады.</w:t>
      </w:r>
    </w:p>
    <w:bookmarkEnd w:id="1076"/>
    <w:p>
      <w:pPr>
        <w:spacing w:after="0"/>
        <w:ind w:left="0"/>
        <w:jc w:val="both"/>
      </w:pPr>
      <w:r>
        <w:rPr>
          <w:rFonts w:ascii="Times New Roman"/>
          <w:b w:val="false"/>
          <w:i w:val="false"/>
          <w:color w:val="000000"/>
          <w:sz w:val="28"/>
        </w:rPr>
        <w:t>
      Бөлім мынадай жолдардан тұрады: 710.01.008 – казино, 710.01.009 – ойын автоматтар залы, 710.01.010 – тотализатор, 710.01.011 – букмекерлік кеңсе, 710.01.012 – қосымша төлемдер – барлығы, мұнда:</w:t>
      </w:r>
    </w:p>
    <w:p>
      <w:pPr>
        <w:spacing w:after="0"/>
        <w:ind w:left="0"/>
        <w:jc w:val="both"/>
      </w:pPr>
      <w:r>
        <w:rPr>
          <w:rFonts w:ascii="Times New Roman"/>
          <w:b w:val="false"/>
          <w:i w:val="false"/>
          <w:color w:val="000000"/>
          <w:sz w:val="28"/>
        </w:rPr>
        <w:t>
      1) А бағанында салық кезеңі үшін тиісті ойын бизнесі саласындағы қызметтен түскен табыстың нақты мөлшері көрсетіледі;</w:t>
      </w:r>
    </w:p>
    <w:p>
      <w:pPr>
        <w:spacing w:after="0"/>
        <w:ind w:left="0"/>
        <w:jc w:val="both"/>
      </w:pPr>
      <w:r>
        <w:rPr>
          <w:rFonts w:ascii="Times New Roman"/>
          <w:b w:val="false"/>
          <w:i w:val="false"/>
          <w:color w:val="000000"/>
          <w:sz w:val="28"/>
        </w:rPr>
        <w:t>
      2) В бағанында табыстың нақты мөлшері (А бағаны) мен Салық кодексінің 539-бабы 2-тармағында белгіленген табыстың шекті мөлшерінің сомасының оң айырмасы ретінде айқындалатын салық кезеңі үшін ойын бизнесі саласындағы қызметтің әрбір түрі бойынша табыстың шекті мөлшерінен асатын сома көрсетіледі;</w:t>
      </w:r>
    </w:p>
    <w:p>
      <w:pPr>
        <w:spacing w:after="0"/>
        <w:ind w:left="0"/>
        <w:jc w:val="both"/>
      </w:pPr>
      <w:r>
        <w:rPr>
          <w:rFonts w:ascii="Times New Roman"/>
          <w:b w:val="false"/>
          <w:i w:val="false"/>
          <w:color w:val="000000"/>
          <w:sz w:val="28"/>
        </w:rPr>
        <w:t>
      3) С бағанында табыстың шекті мөлшерінен асып кету сомасына Салық кодексініңнің 313-бабы 1-тармағында белгіленген мөлшердегі ставканы қолдану жолымен айқындалатын салық кезеңі үшін ойын бизнесі саласындағы қызметтің әрбір түрі бойынша есептелген қосымша төлем сомасы көрсетіледі;</w:t>
      </w:r>
    </w:p>
    <w:p>
      <w:pPr>
        <w:spacing w:after="0"/>
        <w:ind w:left="0"/>
        <w:jc w:val="both"/>
      </w:pPr>
      <w:r>
        <w:rPr>
          <w:rFonts w:ascii="Times New Roman"/>
          <w:b w:val="false"/>
          <w:i w:val="false"/>
          <w:color w:val="000000"/>
          <w:sz w:val="28"/>
        </w:rPr>
        <w:t>
      Мысалға, казино қызметі бойынша қосымша төлем есептеу былайша жүргізіледі.</w:t>
      </w:r>
    </w:p>
    <w:p>
      <w:pPr>
        <w:spacing w:after="0"/>
        <w:ind w:left="0"/>
        <w:jc w:val="both"/>
      </w:pPr>
      <w:r>
        <w:rPr>
          <w:rFonts w:ascii="Times New Roman"/>
          <w:b w:val="false"/>
          <w:i w:val="false"/>
          <w:color w:val="000000"/>
          <w:sz w:val="28"/>
        </w:rPr>
        <w:t>
      710.01.008 А жолында салық кезеңі үшін казино қызметінен түскен табыстың нақты мөлшері көрсетіледі.</w:t>
      </w:r>
    </w:p>
    <w:p>
      <w:pPr>
        <w:spacing w:after="0"/>
        <w:ind w:left="0"/>
        <w:jc w:val="both"/>
      </w:pPr>
      <w:r>
        <w:rPr>
          <w:rFonts w:ascii="Times New Roman"/>
          <w:b w:val="false"/>
          <w:i w:val="false"/>
          <w:color w:val="000000"/>
          <w:sz w:val="28"/>
        </w:rPr>
        <w:t>
      710.01.008 В жолында 710.01.008 А жолы мен 135000-еселенген мөлшердегі АЕК мөлшеріндегі казино қызметінен түсетін табыстың шекті мөлшерінің айырмасы ретінде айқындалатын салық кезеңі үшін казино қызметінен түскен табыстың шекті мөлшерінен асатын сома көрсетіледі.</w:t>
      </w:r>
    </w:p>
    <w:p>
      <w:pPr>
        <w:spacing w:after="0"/>
        <w:ind w:left="0"/>
        <w:jc w:val="both"/>
      </w:pPr>
      <w:r>
        <w:rPr>
          <w:rFonts w:ascii="Times New Roman"/>
          <w:b w:val="false"/>
          <w:i w:val="false"/>
          <w:color w:val="000000"/>
          <w:sz w:val="28"/>
        </w:rPr>
        <w:t>
      710.01.008 С жолында 710.01.008 В жолында көрсетілетін казино қызметінен түскен табыстың шекті мөлшерінен асатын сомаға сәйкес келетін пайыз мөлшеріндегі ставканы қолдану жолымен айқындалатын, бюджетке төленуге тиіс, салық кезеңі үшін есептелген қосымша төлем сомасы көрсетіледі.</w:t>
      </w:r>
    </w:p>
    <w:p>
      <w:pPr>
        <w:spacing w:after="0"/>
        <w:ind w:left="0"/>
        <w:jc w:val="both"/>
      </w:pPr>
      <w:r>
        <w:rPr>
          <w:rFonts w:ascii="Times New Roman"/>
          <w:b w:val="false"/>
          <w:i w:val="false"/>
          <w:color w:val="000000"/>
          <w:sz w:val="28"/>
        </w:rPr>
        <w:t>
      Ойын бизнесі саласындағы қызметтің өзге түрлері бойынша (ойын автоматтарының залдары, тотализаторлар, букмекерлік кеңселер) жолдарды толтыру казино қызметі бойынша толтырғанға ұқсас жүзеге асырылады;</w:t>
      </w:r>
    </w:p>
    <w:p>
      <w:pPr>
        <w:spacing w:after="0"/>
        <w:ind w:left="0"/>
        <w:jc w:val="both"/>
      </w:pPr>
      <w:r>
        <w:rPr>
          <w:rFonts w:ascii="Times New Roman"/>
          <w:b w:val="false"/>
          <w:i w:val="false"/>
          <w:color w:val="000000"/>
          <w:sz w:val="28"/>
        </w:rPr>
        <w:t>
      710.01.012 С жолында 710.01.008 С-дан 710.01.011 С-ға дейінгі жолдардың сомасы ретінде айқындалатын, салық кезеңі үшін бюджетке төленуге тиіс ойын бизнесі қызметінің барлық түрлері бойынша есептелген қосымша төлемнің жалпы сомасы көрсетіледі.</w:t>
      </w:r>
    </w:p>
    <w:bookmarkStart w:name="z1425" w:id="1077"/>
    <w:p>
      <w:pPr>
        <w:spacing w:after="0"/>
        <w:ind w:left="0"/>
        <w:jc w:val="both"/>
      </w:pPr>
      <w:r>
        <w:rPr>
          <w:rFonts w:ascii="Times New Roman"/>
          <w:b w:val="false"/>
          <w:i w:val="false"/>
          <w:color w:val="000000"/>
          <w:sz w:val="28"/>
        </w:rPr>
        <w:t>
      21-1. "Ойын бизнесі бойынша қосылған құн салығы" бөлімінде:</w:t>
      </w:r>
    </w:p>
    <w:bookmarkEnd w:id="1077"/>
    <w:p>
      <w:pPr>
        <w:spacing w:after="0"/>
        <w:ind w:left="0"/>
        <w:jc w:val="both"/>
      </w:pPr>
      <w:r>
        <w:rPr>
          <w:rFonts w:ascii="Times New Roman"/>
          <w:b w:val="false"/>
          <w:i w:val="false"/>
          <w:color w:val="000000"/>
          <w:sz w:val="28"/>
        </w:rPr>
        <w:t>
      710.01.013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710.01.014 жолында 710.01.013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710.01.015 жолында есепке жатқызуға рұқсат етілген және 710.01.014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710.01.016 жолында 710.01.014 және 710.01.015 жолдарының айырмасы ретінде айқындалатын, есептелген қосылған құн салығының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3-тарау 21-1-тармақпен толықтырылды – ҚР Премьер-Министрінің Бірінші орынбасары – ҚР Қаржы министрінің 29.05.2019 </w:t>
      </w:r>
      <w:r>
        <w:rPr>
          <w:rFonts w:ascii="Times New Roman"/>
          <w:b w:val="false"/>
          <w:i w:val="false"/>
          <w:color w:val="000000"/>
          <w:sz w:val="28"/>
        </w:rPr>
        <w:t>№ 505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1" w:id="1078"/>
    <w:p>
      <w:pPr>
        <w:spacing w:after="0"/>
        <w:ind w:left="0"/>
        <w:jc w:val="left"/>
      </w:pPr>
      <w:r>
        <w:rPr>
          <w:rFonts w:ascii="Times New Roman"/>
          <w:b/>
          <w:i w:val="false"/>
          <w:color w:val="000000"/>
        </w:rPr>
        <w:t xml:space="preserve"> 4-тарау. 710.02-нысанын жасау</w:t>
      </w:r>
    </w:p>
    <w:bookmarkEnd w:id="1078"/>
    <w:bookmarkStart w:name="z1032" w:id="1079"/>
    <w:p>
      <w:pPr>
        <w:spacing w:after="0"/>
        <w:ind w:left="0"/>
        <w:jc w:val="both"/>
      </w:pPr>
      <w:r>
        <w:rPr>
          <w:rFonts w:ascii="Times New Roman"/>
          <w:b w:val="false"/>
          <w:i w:val="false"/>
          <w:color w:val="000000"/>
          <w:sz w:val="28"/>
        </w:rPr>
        <w:t>
      22. 710.02 нысаны салық кезеңі үшін (тоқсан) Салық кодексінің 545-бабында айқындалған барлық салық салынатын объектілер (олар болған жағдайда) бойынша есептелген тіркелген салық сомасы туралы ақпараттарды көрсетуге арналған.</w:t>
      </w:r>
    </w:p>
    <w:bookmarkEnd w:id="1079"/>
    <w:bookmarkStart w:name="z1033" w:id="1080"/>
    <w:p>
      <w:pPr>
        <w:spacing w:after="0"/>
        <w:ind w:left="0"/>
        <w:jc w:val="both"/>
      </w:pPr>
      <w:r>
        <w:rPr>
          <w:rFonts w:ascii="Times New Roman"/>
          <w:b w:val="false"/>
          <w:i w:val="false"/>
          <w:color w:val="000000"/>
          <w:sz w:val="28"/>
        </w:rPr>
        <w:t>
      23. "Салық төлеуші туралы жалпы ақпарат" бөлімінде:</w:t>
      </w:r>
    </w:p>
    <w:bookmarkEnd w:id="1080"/>
    <w:p>
      <w:pPr>
        <w:spacing w:after="0"/>
        <w:ind w:left="0"/>
        <w:jc w:val="both"/>
      </w:pPr>
      <w:r>
        <w:rPr>
          <w:rFonts w:ascii="Times New Roman"/>
          <w:b w:val="false"/>
          <w:i w:val="false"/>
          <w:color w:val="000000"/>
          <w:sz w:val="28"/>
        </w:rPr>
        <w:t>
      1) 3 жолда мөлшері Республикалық бюджет туралы Заңымен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720.02 - нысаны бойынша бөлек қосымша толтырылады.</w:t>
      </w:r>
    </w:p>
    <w:bookmarkStart w:name="z1034" w:id="1081"/>
    <w:p>
      <w:pPr>
        <w:spacing w:after="0"/>
        <w:ind w:left="0"/>
        <w:jc w:val="both"/>
      </w:pPr>
      <w:r>
        <w:rPr>
          <w:rFonts w:ascii="Times New Roman"/>
          <w:b w:val="false"/>
          <w:i w:val="false"/>
          <w:color w:val="000000"/>
          <w:sz w:val="28"/>
        </w:rPr>
        <w:t>
      24. "Бюджетке төленуге жататын тіркелген салықты есептеу" бөлімі мынадай жолдардан тұрады: 710.02.001 – бiр ойыншымен ойын өткiзуге арналған ұтыссыз ойын автоматы, 710.02.002 – бiреуден артық ойыншылардың қатысуымен ойын өткiзуге арналған ұтыссыз ойын автоматы, 710.02.003 – ойын өткізуге пайдаланылатын дербес компьютер, 710.02.004 – ойын жолы, 710.02.005 – карт, 710.02.006 – бильярд үстелі, 710.02.007 – уәкілетті ұйымның айырбас пункті, 710.02.008 – уәкілетті ұйымның арнайы аймақта орналасқан айырбастау пункті, 710.02.009 – тіркелген салық – барлығы.</w:t>
      </w:r>
    </w:p>
    <w:bookmarkEnd w:id="1081"/>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В бағанында – Салық кодексінің 546-бабына сәйкес айқындалатын салық салынатын объектінің тиісті түріне қолданылатын тіркелген салық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тиісті салық салу объектісі бойынша АЕК–те жергілікті өкілді орган белгілеген салық ставкасы мен "Салық төлеуші туралы жалпы ақпарат" бөлімінің "АЕК" торкөзінде көрсетілген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пайдалануға енгізілген және 15-не дейін шығарылған салық салу объектілері бойынша теңгедегі салық ставкасы АЕК–те жергілікті өкілді орган белгіленген салық ставкасы мен "Салық төлеуші туралы жалпы ақпарат" бөлімінің "АЕК" торкөзінде көрсетілген АЕК мөлшерінің туындысының 1/2 ретінде айқындалады;</w:t>
      </w:r>
    </w:p>
    <w:p>
      <w:pPr>
        <w:spacing w:after="0"/>
        <w:ind w:left="0"/>
        <w:jc w:val="both"/>
      </w:pPr>
      <w:r>
        <w:rPr>
          <w:rFonts w:ascii="Times New Roman"/>
          <w:b w:val="false"/>
          <w:i w:val="false"/>
          <w:color w:val="000000"/>
          <w:sz w:val="28"/>
        </w:rPr>
        <w:t>
      3) С бағанында А бағаны мен В бағанының тиісті жолдарының туындысы ретінде айқындалатын салық кезеңінің әр айы үшін тіркелген салық сомасы көрсетіледі;</w:t>
      </w:r>
    </w:p>
    <w:p>
      <w:pPr>
        <w:spacing w:after="0"/>
        <w:ind w:left="0"/>
        <w:jc w:val="both"/>
      </w:pPr>
      <w:r>
        <w:rPr>
          <w:rFonts w:ascii="Times New Roman"/>
          <w:b w:val="false"/>
          <w:i w:val="false"/>
          <w:color w:val="000000"/>
          <w:sz w:val="28"/>
        </w:rPr>
        <w:t>
      Мысалға, бір ойыншымен ойын өткізуге арналған ұтыссыз ойын автоматтары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710.02.001 А – жолында салық кезеңінің әр айы үшін тіркелген салық салынатын объектілердің – бір ойыншымен ойын өткізуге арналған ұтыссыз ойын автоматтарының саны көрсетіледі.</w:t>
      </w:r>
    </w:p>
    <w:p>
      <w:pPr>
        <w:spacing w:after="0"/>
        <w:ind w:left="0"/>
        <w:jc w:val="both"/>
      </w:pPr>
      <w:r>
        <w:rPr>
          <w:rFonts w:ascii="Times New Roman"/>
          <w:b w:val="false"/>
          <w:i w:val="false"/>
          <w:color w:val="000000"/>
          <w:sz w:val="28"/>
        </w:rPr>
        <w:t>
      710.02.001 В – жолында былайша айқындалатын бір ойыншымен ойын өткізуге арналған ұтыссыз ойын автоматтарына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бір ойыншымен ойын өткізуге арналған ұтыссыз ойын автоматтары бойынша салық ставкасы жергілікті өкілді орган белгілеген тіркелген салық ставкасы мен тиісті қаржы жылына белгіленген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бір ойыншымен ойын өткізуге арналған ұтыссыз ойын автоматтары бойынша белгіленген тіркелген салық ставкасы мен тиісті қаржы жылына белгіленген АЕК мөлшерінің туындысының 1/2 ретінде айқындалады.</w:t>
      </w:r>
    </w:p>
    <w:p>
      <w:pPr>
        <w:spacing w:after="0"/>
        <w:ind w:left="0"/>
        <w:jc w:val="both"/>
      </w:pPr>
      <w:r>
        <w:rPr>
          <w:rFonts w:ascii="Times New Roman"/>
          <w:b w:val="false"/>
          <w:i w:val="false"/>
          <w:color w:val="000000"/>
          <w:sz w:val="28"/>
        </w:rPr>
        <w:t>
      710.02.001 С жолында 710.02.001 А және 710.02.001 В жолдарының туындысы (710.02.001 А х 710.02.001 В) ретінде салық кезеңінің әр айы үшін бiр ойыншымен ойын өткiзуге арналған ұтыссыз ойын автоматының санына тиісті салық ставкаларын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(бiреуден артық ойыншылардың қатысуымен ойын өткiзуге арналған, ұтыссыз ойын автоматтары, ойын өткізуге пайдаланылатын дербес компьютерлер, ойын жолдары, карттар, бильярд үстелдері, уәкілетті ұйымның айырбас пункті, уәкілетті ұйымның арнайы аймақта орналасқан айырбастау пункті) бойынша жолдарды толтыру бiр ойыншымен ойын өткiзуге арналған ұтыссыз ойын автоматтары бойынша жолдарды толтырғанға ұқсас жүзеге асырылады;</w:t>
      </w:r>
    </w:p>
    <w:p>
      <w:pPr>
        <w:spacing w:after="0"/>
        <w:ind w:left="0"/>
        <w:jc w:val="both"/>
      </w:pPr>
      <w:r>
        <w:rPr>
          <w:rFonts w:ascii="Times New Roman"/>
          <w:b w:val="false"/>
          <w:i w:val="false"/>
          <w:color w:val="000000"/>
          <w:sz w:val="28"/>
        </w:rPr>
        <w:t>
      710.02.009 С жолында 710.02.001 С жолынан бастап 710.02.008 С жолына дейінгі жолдардың жиынтығымен айқындалатын салық кезеңі үшін бюджетке төлеуге жататын объектілердің барлық түрлері бойынша есептелген тіркелген салықтың жалпы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58-қосымша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59-қосымша</w:t>
            </w:r>
          </w:p>
        </w:tc>
      </w:tr>
    </w:tbl>
    <w:bookmarkStart w:name="z1035" w:id="1082"/>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 1-тарау. Жалпы ережелер</w:t>
      </w:r>
    </w:p>
    <w:bookmarkEnd w:id="1082"/>
    <w:bookmarkStart w:name="z1036" w:id="1083"/>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жер учаскелерін пайдаланғаны үшін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w:t>
      </w:r>
      <w:r>
        <w:rPr>
          <w:rFonts w:ascii="Times New Roman"/>
          <w:b w:val="false"/>
          <w:i w:val="false"/>
          <w:color w:val="000000"/>
          <w:sz w:val="28"/>
        </w:rPr>
        <w:t>565-бабына</w:t>
      </w:r>
      <w:r>
        <w:rPr>
          <w:rFonts w:ascii="Times New Roman"/>
          <w:b w:val="false"/>
          <w:i w:val="false"/>
          <w:color w:val="000000"/>
          <w:sz w:val="28"/>
        </w:rPr>
        <w:t xml:space="preserve">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529-бабында</w:t>
      </w:r>
      <w:r>
        <w:rPr>
          <w:rFonts w:ascii="Times New Roman"/>
          <w:b w:val="false"/>
          <w:i w:val="false"/>
          <w:color w:val="000000"/>
          <w:sz w:val="28"/>
        </w:rPr>
        <w:t xml:space="preserve"> айқындалған төлемақы төлеушілер жасайды.</w:t>
      </w:r>
    </w:p>
    <w:bookmarkEnd w:id="1083"/>
    <w:bookmarkStart w:name="z1037" w:id="1084"/>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қосымшадан (851.01– нысан) тұрады.</w:t>
      </w:r>
    </w:p>
    <w:bookmarkEnd w:id="1084"/>
    <w:bookmarkStart w:name="z1038" w:id="1085"/>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085"/>
    <w:bookmarkStart w:name="z1039" w:id="1086"/>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086"/>
    <w:bookmarkStart w:name="z1040" w:id="1087"/>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bookmarkEnd w:id="1087"/>
    <w:bookmarkStart w:name="z1041" w:id="1088"/>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bookmarkEnd w:id="1088"/>
    <w:bookmarkStart w:name="z1042" w:id="1089"/>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089"/>
    <w:bookmarkStart w:name="z1043" w:id="1090"/>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090"/>
    <w:bookmarkStart w:name="z1044" w:id="1091"/>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091"/>
    <w:bookmarkStart w:name="z1045" w:id="1092"/>
    <w:p>
      <w:pPr>
        <w:spacing w:after="0"/>
        <w:ind w:left="0"/>
        <w:jc w:val="both"/>
      </w:pPr>
      <w:r>
        <w:rPr>
          <w:rFonts w:ascii="Times New Roman"/>
          <w:b w:val="false"/>
          <w:i w:val="false"/>
          <w:color w:val="000000"/>
          <w:sz w:val="28"/>
        </w:rPr>
        <w:t>
      10. Есепті жасау кезінде:</w:t>
      </w:r>
    </w:p>
    <w:bookmarkEnd w:id="109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Start w:name="z1046" w:id="1093"/>
    <w:p>
      <w:pPr>
        <w:spacing w:after="0"/>
        <w:ind w:left="0"/>
        <w:jc w:val="both"/>
      </w:pPr>
      <w:r>
        <w:rPr>
          <w:rFonts w:ascii="Times New Roman"/>
          <w:b w:val="false"/>
          <w:i w:val="false"/>
          <w:color w:val="000000"/>
          <w:sz w:val="28"/>
        </w:rPr>
        <w:t>
      12. Есепті тапсырған кезде:</w:t>
      </w:r>
    </w:p>
    <w:bookmarkEnd w:id="109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47" w:id="109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094"/>
    <w:bookmarkStart w:name="z1048" w:id="1095"/>
    <w:p>
      <w:pPr>
        <w:spacing w:after="0"/>
        <w:ind w:left="0"/>
        <w:jc w:val="left"/>
      </w:pPr>
      <w:r>
        <w:rPr>
          <w:rFonts w:ascii="Times New Roman"/>
          <w:b/>
          <w:i w:val="false"/>
          <w:color w:val="000000"/>
        </w:rPr>
        <w:t xml:space="preserve"> 2-тарау. Есепті толтыру бойынша түсіндірме (851.00-нысаны)</w:t>
      </w:r>
    </w:p>
    <w:bookmarkEnd w:id="1095"/>
    <w:bookmarkStart w:name="z1049" w:id="1096"/>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bookmarkEnd w:id="1096"/>
    <w:p>
      <w:pPr>
        <w:spacing w:after="0"/>
        <w:ind w:left="0"/>
        <w:jc w:val="both"/>
      </w:pPr>
      <w:r>
        <w:rPr>
          <w:rFonts w:ascii="Times New Roman"/>
          <w:b w:val="false"/>
          <w:i w:val="false"/>
          <w:color w:val="000000"/>
          <w:sz w:val="28"/>
        </w:rPr>
        <w:t xml:space="preserve">
      1) жер учаскелерін пайдаланғаны үшін төлемақы төлеушінің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xml:space="preserve">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есеп түрі тапсырылған жағдайда белгіленеді;</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bookmarkStart w:name="z1050" w:id="1097"/>
    <w:p>
      <w:pPr>
        <w:spacing w:after="0"/>
        <w:ind w:left="0"/>
        <w:jc w:val="both"/>
      </w:pPr>
      <w:r>
        <w:rPr>
          <w:rFonts w:ascii="Times New Roman"/>
          <w:b w:val="false"/>
          <w:i w:val="false"/>
          <w:color w:val="000000"/>
          <w:sz w:val="28"/>
        </w:rPr>
        <w:t>
      15. "Жер учаскелерін пайдаланғаны үшін бюджетке төленуге жататын төлемақы" деген бөлімде:</w:t>
      </w:r>
    </w:p>
    <w:bookmarkEnd w:id="1097"/>
    <w:p>
      <w:pPr>
        <w:spacing w:after="0"/>
        <w:ind w:left="0"/>
        <w:jc w:val="both"/>
      </w:pPr>
      <w:r>
        <w:rPr>
          <w:rFonts w:ascii="Times New Roman"/>
          <w:b w:val="false"/>
          <w:i w:val="false"/>
          <w:color w:val="000000"/>
          <w:sz w:val="28"/>
        </w:rPr>
        <w:t>
      1) 851.00.001 жолында 851.01-нысанының барлық қосымшалары бойынша 851.01.008 және 851.01.012 жолдарының сомасы ретінде айқындалатын, төлемақы төлеушілер есептеген, салық кезеңі үшін бюджетке төленуге тиіс барлық жер учаскелері бойынша жер учаскелерін пайдаланғаны үшін төлемақының жалпы сомасы көрсетіледі;</w:t>
      </w:r>
    </w:p>
    <w:p>
      <w:pPr>
        <w:spacing w:after="0"/>
        <w:ind w:left="0"/>
        <w:jc w:val="both"/>
      </w:pPr>
      <w:r>
        <w:rPr>
          <w:rFonts w:ascii="Times New Roman"/>
          <w:b w:val="false"/>
          <w:i w:val="false"/>
          <w:color w:val="000000"/>
          <w:sz w:val="28"/>
        </w:rPr>
        <w:t>
      2) 851.00.002 жолында Салық кодексінің 564-бабы 5-тармағында белгіленген мерзімдерде бюджетке төленуге тиіс жер учаскелерін пайдаланғаны үшін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851.00.002 IV жолында салық кезеңінің 25 қарашасынан кешіктірмейтін мерзімде төлеуге жер учаскелерін пайдаланғаны үшін төлемақының сомасы көрсетіледі.</w:t>
      </w:r>
    </w:p>
    <w:p>
      <w:pPr>
        <w:spacing w:after="0"/>
        <w:ind w:left="0"/>
        <w:jc w:val="both"/>
      </w:pPr>
      <w:r>
        <w:rPr>
          <w:rFonts w:ascii="Times New Roman"/>
          <w:b w:val="false"/>
          <w:i w:val="false"/>
          <w:color w:val="000000"/>
          <w:sz w:val="28"/>
        </w:rPr>
        <w:t>
      Жер учаскелерін пайдаланғаны үшін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w:t>
      </w:r>
      <w:r>
        <w:rPr>
          <w:rFonts w:ascii="Times New Roman"/>
          <w:b w:val="false"/>
          <w:i w:val="false"/>
          <w:color w:val="000000"/>
          <w:sz w:val="28"/>
        </w:rPr>
        <w:t>564-бабының</w:t>
      </w:r>
      <w:r>
        <w:rPr>
          <w:rFonts w:ascii="Times New Roman"/>
          <w:b w:val="false"/>
          <w:i w:val="false"/>
          <w:color w:val="000000"/>
          <w:sz w:val="28"/>
        </w:rPr>
        <w:t xml:space="preserve"> 6-тармағына сәйкес жер учаскелерін пайдаланғаны үшін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bookmarkStart w:name="z1051" w:id="1098"/>
    <w:p>
      <w:pPr>
        <w:spacing w:after="0"/>
        <w:ind w:left="0"/>
        <w:jc w:val="both"/>
      </w:pPr>
      <w:r>
        <w:rPr>
          <w:rFonts w:ascii="Times New Roman"/>
          <w:b w:val="false"/>
          <w:i w:val="false"/>
          <w:color w:val="000000"/>
          <w:sz w:val="28"/>
        </w:rPr>
        <w:t>
      16. "Салық төлеушінің жауапкершілігі" деген бөлімде:</w:t>
      </w:r>
    </w:p>
    <w:bookmarkEnd w:id="1098"/>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тапсырған күні;</w:t>
      </w:r>
    </w:p>
    <w:p>
      <w:pPr>
        <w:spacing w:after="0"/>
        <w:ind w:left="0"/>
        <w:jc w:val="both"/>
      </w:pPr>
      <w:r>
        <w:rPr>
          <w:rFonts w:ascii="Times New Roman"/>
          <w:b w:val="false"/>
          <w:i w:val="false"/>
          <w:color w:val="000000"/>
          <w:sz w:val="28"/>
        </w:rPr>
        <w:t>
      3) жер учаскесін пайдаланғаны үшін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есепті қабылдау күні – Салық кодексінің 206-бабы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52" w:id="1099"/>
    <w:p>
      <w:pPr>
        <w:spacing w:after="0"/>
        <w:ind w:left="0"/>
        <w:jc w:val="left"/>
      </w:pPr>
      <w:r>
        <w:rPr>
          <w:rFonts w:ascii="Times New Roman"/>
          <w:b/>
          <w:i w:val="false"/>
          <w:color w:val="000000"/>
        </w:rPr>
        <w:t xml:space="preserve"> 3-тарау. 851.01-нысанын толтыру бойынша түсіндірме</w:t>
      </w:r>
    </w:p>
    <w:bookmarkEnd w:id="1099"/>
    <w:bookmarkStart w:name="z1053" w:id="1100"/>
    <w:p>
      <w:pPr>
        <w:spacing w:after="0"/>
        <w:ind w:left="0"/>
        <w:jc w:val="both"/>
      </w:pPr>
      <w:r>
        <w:rPr>
          <w:rFonts w:ascii="Times New Roman"/>
          <w:b w:val="false"/>
          <w:i w:val="false"/>
          <w:color w:val="000000"/>
          <w:sz w:val="28"/>
        </w:rPr>
        <w:t>
      17. 851.01-нысан уақытша өтеулі жер пайдалану құқығындағы (жалдау) әрбір жер учаскесі бойынша салық кезеңі үшін жер учаскелерін пайдаланғаны үшін төлемақы сомаларын есептеу туралы ақпаратты көрсетуге арналған және әрбір жер учаскесі үшін бөлек толтырылады.</w:t>
      </w:r>
    </w:p>
    <w:bookmarkEnd w:id="1100"/>
    <w:bookmarkStart w:name="z1054" w:id="1101"/>
    <w:p>
      <w:pPr>
        <w:spacing w:after="0"/>
        <w:ind w:left="0"/>
        <w:jc w:val="both"/>
      </w:pPr>
      <w:r>
        <w:rPr>
          <w:rFonts w:ascii="Times New Roman"/>
          <w:b w:val="false"/>
          <w:i w:val="false"/>
          <w:color w:val="000000"/>
          <w:sz w:val="28"/>
        </w:rPr>
        <w:t>
      18. "Салық төлеуші туралы жалпы ақпарат"</w:t>
      </w:r>
    </w:p>
    <w:bookmarkEnd w:id="1101"/>
    <w:p>
      <w:pPr>
        <w:spacing w:after="0"/>
        <w:ind w:left="0"/>
        <w:jc w:val="both"/>
      </w:pPr>
      <w:r>
        <w:rPr>
          <w:rFonts w:ascii="Times New Roman"/>
          <w:b w:val="false"/>
          <w:i w:val="false"/>
          <w:color w:val="000000"/>
          <w:sz w:val="28"/>
        </w:rPr>
        <w:t>
      1) "Лицензия бекітілген күн" 4-жолда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күні көрсетіледі;</w:t>
      </w:r>
    </w:p>
    <w:p>
      <w:pPr>
        <w:spacing w:after="0"/>
        <w:ind w:left="0"/>
        <w:jc w:val="both"/>
      </w:pPr>
      <w:r>
        <w:rPr>
          <w:rFonts w:ascii="Times New Roman"/>
          <w:b w:val="false"/>
          <w:i w:val="false"/>
          <w:color w:val="000000"/>
          <w:sz w:val="28"/>
        </w:rPr>
        <w:t>
      2) "Лицензияның нөмірі" 5-жолда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6 жолда "Лицензияны қолдану мерзімі"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xml:space="preserve">
      4) 7 жолда "Лицензияның түрі" лицензияның түрі көрсетіледі: барлау немесе өндіру. </w:t>
      </w:r>
    </w:p>
    <w:bookmarkStart w:name="z1055" w:id="1102"/>
    <w:p>
      <w:pPr>
        <w:spacing w:after="0"/>
        <w:ind w:left="0"/>
        <w:jc w:val="both"/>
      </w:pPr>
      <w:r>
        <w:rPr>
          <w:rFonts w:ascii="Times New Roman"/>
          <w:b w:val="false"/>
          <w:i w:val="false"/>
          <w:color w:val="000000"/>
          <w:sz w:val="28"/>
        </w:rPr>
        <w:t>
      19. "Жер учаскелерін пайдаланғаны үшін төлемақыларды есептеу үшін мәліметтер" деген бөлімде:</w:t>
      </w:r>
    </w:p>
    <w:bookmarkEnd w:id="1102"/>
    <w:p>
      <w:pPr>
        <w:spacing w:after="0"/>
        <w:ind w:left="0"/>
        <w:jc w:val="both"/>
      </w:pPr>
      <w:r>
        <w:rPr>
          <w:rFonts w:ascii="Times New Roman"/>
          <w:b w:val="false"/>
          <w:i w:val="false"/>
          <w:color w:val="000000"/>
          <w:sz w:val="28"/>
        </w:rPr>
        <w:t>
      1) 851.01.001 жолында Қазақстан Республикасының жер заңнамасына сәйкес жер учаскесінің тиісті санаты белгіленеді;</w:t>
      </w:r>
    </w:p>
    <w:p>
      <w:pPr>
        <w:spacing w:after="0"/>
        <w:ind w:left="0"/>
        <w:jc w:val="both"/>
      </w:pPr>
      <w:r>
        <w:rPr>
          <w:rFonts w:ascii="Times New Roman"/>
          <w:b w:val="false"/>
          <w:i w:val="false"/>
          <w:color w:val="000000"/>
          <w:sz w:val="28"/>
        </w:rPr>
        <w:t>
      2) 851.01.002 жолында Қазақстан Республикасының жер заңнамасына сәйкес жер учаскесінің кадастрлық нөмірі көрсетіледі;</w:t>
      </w:r>
    </w:p>
    <w:p>
      <w:pPr>
        <w:spacing w:after="0"/>
        <w:ind w:left="0"/>
        <w:jc w:val="both"/>
      </w:pPr>
      <w:r>
        <w:rPr>
          <w:rFonts w:ascii="Times New Roman"/>
          <w:b w:val="false"/>
          <w:i w:val="false"/>
          <w:color w:val="000000"/>
          <w:sz w:val="28"/>
        </w:rPr>
        <w:t>
      3) 851.01.003 жолында жалға алу шартының қолданылу мерзiмi көрсетіледі;</w:t>
      </w:r>
    </w:p>
    <w:p>
      <w:pPr>
        <w:spacing w:after="0"/>
        <w:ind w:left="0"/>
        <w:jc w:val="both"/>
      </w:pPr>
      <w:r>
        <w:rPr>
          <w:rFonts w:ascii="Times New Roman"/>
          <w:b w:val="false"/>
          <w:i w:val="false"/>
          <w:color w:val="000000"/>
          <w:sz w:val="28"/>
        </w:rPr>
        <w:t>
      4) 851.01.004 жолында жер учаскесін нысаналы пайдаланудың тиісті түрі белгіленеді;</w:t>
      </w:r>
    </w:p>
    <w:p>
      <w:pPr>
        <w:spacing w:after="0"/>
        <w:ind w:left="0"/>
        <w:jc w:val="both"/>
      </w:pPr>
      <w:r>
        <w:rPr>
          <w:rFonts w:ascii="Times New Roman"/>
          <w:b w:val="false"/>
          <w:i w:val="false"/>
          <w:color w:val="000000"/>
          <w:sz w:val="28"/>
        </w:rPr>
        <w:t>
      5) 851.01.005 жолында салық кезеңінде жер учаскесін пайдаланған күндер саны көрсетіледі.</w:t>
      </w:r>
    </w:p>
    <w:bookmarkStart w:name="z1056" w:id="1103"/>
    <w:p>
      <w:pPr>
        <w:spacing w:after="0"/>
        <w:ind w:left="0"/>
        <w:jc w:val="both"/>
      </w:pPr>
      <w:r>
        <w:rPr>
          <w:rFonts w:ascii="Times New Roman"/>
          <w:b w:val="false"/>
          <w:i w:val="false"/>
          <w:color w:val="000000"/>
          <w:sz w:val="28"/>
        </w:rPr>
        <w:t>
      20. "Бюджетке төленуге тиіс жер учаскелерін пайдаланғаны үшін төлемақыны есептеу" деген бөлімде:</w:t>
      </w:r>
    </w:p>
    <w:bookmarkEnd w:id="1103"/>
    <w:p>
      <w:pPr>
        <w:spacing w:after="0"/>
        <w:ind w:left="0"/>
        <w:jc w:val="both"/>
      </w:pPr>
      <w:r>
        <w:rPr>
          <w:rFonts w:ascii="Times New Roman"/>
          <w:b w:val="false"/>
          <w:i w:val="false"/>
          <w:color w:val="000000"/>
          <w:sz w:val="28"/>
        </w:rPr>
        <w:t>
      1) 851.01.006 жолында 851.01.006 І (гектарда) және 851.01.006 ІІ (шаршы метрде) жолдарында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2) 851.01.007 жолында Қазақстан Республикасының жер заңнамасына сәйкес айқындалатын, жер учаскелерін пайдаланғаны үшін төлемақы ставкасының мөлшері көрсетіледі;</w:t>
      </w:r>
    </w:p>
    <w:p>
      <w:pPr>
        <w:spacing w:after="0"/>
        <w:ind w:left="0"/>
        <w:jc w:val="both"/>
      </w:pPr>
      <w:r>
        <w:rPr>
          <w:rFonts w:ascii="Times New Roman"/>
          <w:b w:val="false"/>
          <w:i w:val="false"/>
          <w:color w:val="000000"/>
          <w:sz w:val="28"/>
        </w:rPr>
        <w:t>
      3) 851.01.008 жолында 851.01.006 және 851.01.007 жолдарының туындысының 851.01.005 жолына көбейтілген 365-ке қатынасы ((851.01.006 х 851.01.007)/365 х 851.01.005) ретінде айқындалатын, салық кезеңінде жер учаскелерін пайдаланғаны үшін төлемақы төлеушілер есептеген бюджетке төлеуге жататын жер учаскелерін пайдаланғаны үшін төлемақының сомасы көрсетіледі.</w:t>
      </w:r>
    </w:p>
    <w:bookmarkStart w:name="z1057" w:id="1104"/>
    <w:p>
      <w:pPr>
        <w:spacing w:after="0"/>
        <w:ind w:left="0"/>
        <w:jc w:val="both"/>
      </w:pPr>
      <w:r>
        <w:rPr>
          <w:rFonts w:ascii="Times New Roman"/>
          <w:b w:val="false"/>
          <w:i w:val="false"/>
          <w:color w:val="000000"/>
          <w:sz w:val="28"/>
        </w:rPr>
        <w:t>
      21. "Қатты пайдалы қазбаларды барлауға немесе өндіруге арналған лицензияның негізінде жер қойнауы участкілерін алған тұлғалардың бюджетке төленуге тиіс жер учаскелерін пайдаланғаны үшін төлемақыны есептеуі" бөлігінде:</w:t>
      </w:r>
    </w:p>
    <w:bookmarkEnd w:id="1104"/>
    <w:p>
      <w:pPr>
        <w:spacing w:after="0"/>
        <w:ind w:left="0"/>
        <w:jc w:val="both"/>
      </w:pPr>
      <w:r>
        <w:rPr>
          <w:rFonts w:ascii="Times New Roman"/>
          <w:b w:val="false"/>
          <w:i w:val="false"/>
          <w:color w:val="000000"/>
          <w:sz w:val="28"/>
        </w:rPr>
        <w:t xml:space="preserve">
      1) 851.01.009 жолында Салық кодексінің </w:t>
      </w:r>
      <w:r>
        <w:rPr>
          <w:rFonts w:ascii="Times New Roman"/>
          <w:b w:val="false"/>
          <w:i w:val="false"/>
          <w:color w:val="000000"/>
          <w:sz w:val="28"/>
        </w:rPr>
        <w:t>563-бабына</w:t>
      </w:r>
      <w:r>
        <w:rPr>
          <w:rFonts w:ascii="Times New Roman"/>
          <w:b w:val="false"/>
          <w:i w:val="false"/>
          <w:color w:val="000000"/>
          <w:sz w:val="28"/>
        </w:rPr>
        <w:t xml:space="preserve"> сәйкес айқындалатын төлемақы ставкасының мөлшері көрсетіледі;</w:t>
      </w:r>
    </w:p>
    <w:p>
      <w:pPr>
        <w:spacing w:after="0"/>
        <w:ind w:left="0"/>
        <w:jc w:val="both"/>
      </w:pPr>
      <w:r>
        <w:rPr>
          <w:rFonts w:ascii="Times New Roman"/>
          <w:b w:val="false"/>
          <w:i w:val="false"/>
          <w:color w:val="000000"/>
          <w:sz w:val="28"/>
        </w:rPr>
        <w:t>
      2) 851.01.010 жолында салық кезеңінің бірінші күніне республикалық бюджет туралы заңда белгіленген айлық есептік көрсеткіштің мөлшері көрсетіледі;</w:t>
      </w:r>
    </w:p>
    <w:p>
      <w:pPr>
        <w:spacing w:after="0"/>
        <w:ind w:left="0"/>
        <w:jc w:val="both"/>
      </w:pPr>
      <w:r>
        <w:rPr>
          <w:rFonts w:ascii="Times New Roman"/>
          <w:b w:val="false"/>
          <w:i w:val="false"/>
          <w:color w:val="000000"/>
          <w:sz w:val="28"/>
        </w:rPr>
        <w:t>
      3) 851.01.011 жолында қатты пайдалы қазбаларды барлауға немесе өндіруге арналған лицензияда көзделген жер қойнауы участкілерін құрайтын блоктардың немесе шаршы километрдің саны көрсетіледі;</w:t>
      </w:r>
    </w:p>
    <w:p>
      <w:pPr>
        <w:spacing w:after="0"/>
        <w:ind w:left="0"/>
        <w:jc w:val="both"/>
      </w:pPr>
      <w:r>
        <w:rPr>
          <w:rFonts w:ascii="Times New Roman"/>
          <w:b w:val="false"/>
          <w:i w:val="false"/>
          <w:color w:val="000000"/>
          <w:sz w:val="28"/>
        </w:rPr>
        <w:t>
      4) 851.01.012 жолында 851.01.009, 851.01.010 және 851.01.011 ((851.01.009 х 851.01.010)х851.01.011) жолдарының туынды қатынасы ретінде айқындалатын, қатты пайдалы қазбаларды барлауға немесе өндіруге арналған лицензияның негізінде жер қойнауы участкілерін алған тұлғалар салық кезеңінде есептеген бюджетке төлеуге жататын жер учаскелерін пайдаланғаны үшін төлемақының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61-қосымша</w:t>
            </w:r>
          </w:p>
        </w:tc>
      </w:tr>
    </w:tbl>
    <w:bookmarkStart w:name="z652" w:id="1105"/>
    <w:p>
      <w:pPr>
        <w:spacing w:after="0"/>
        <w:ind w:left="0"/>
        <w:jc w:val="left"/>
      </w:pPr>
      <w:r>
        <w:rPr>
          <w:rFonts w:ascii="Times New Roman"/>
          <w:b/>
          <w:i w:val="false"/>
          <w:color w:val="000000"/>
        </w:rPr>
        <w:t xml:space="preserve"> "Жер үсті көздерінің су ресурстарын пайдаланғаны үшін төлемақы бойынша декларация (860.00-нысан)" салық есептілігін жасау қағидалары 1-тарау. Жалпы ережелер</w:t>
      </w:r>
    </w:p>
    <w:bookmarkEnd w:id="1105"/>
    <w:bookmarkStart w:name="z1058" w:id="1106"/>
    <w:p>
      <w:pPr>
        <w:spacing w:after="0"/>
        <w:ind w:left="0"/>
        <w:jc w:val="both"/>
      </w:pPr>
      <w:r>
        <w:rPr>
          <w:rFonts w:ascii="Times New Roman"/>
          <w:b w:val="false"/>
          <w:i w:val="false"/>
          <w:color w:val="000000"/>
          <w:sz w:val="28"/>
        </w:rPr>
        <w:t xml:space="preserve">
      1. Осы "Жер үсті көздерінің су ресурстарын пайдаланғаны үшін төлемақы бойынша декларация (860.00-нысан)"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жер үсті көздерінің су ресурстарын пайдаланғаны үшін төлемақыны есептеуге арналған "Жер үсті көздерінің су ресурстарын пайдаланғаны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567-бабында</w:t>
      </w:r>
      <w:r>
        <w:rPr>
          <w:rFonts w:ascii="Times New Roman"/>
          <w:b w:val="false"/>
          <w:i w:val="false"/>
          <w:color w:val="000000"/>
          <w:sz w:val="28"/>
        </w:rPr>
        <w:t xml:space="preserve"> айқындалған төлемақы төлеушілер жасайды.</w:t>
      </w:r>
    </w:p>
    <w:bookmarkEnd w:id="1106"/>
    <w:bookmarkStart w:name="z1059" w:id="1107"/>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572-бабына</w:t>
      </w:r>
      <w:r>
        <w:rPr>
          <w:rFonts w:ascii="Times New Roman"/>
          <w:b w:val="false"/>
          <w:i w:val="false"/>
          <w:color w:val="000000"/>
          <w:sz w:val="28"/>
        </w:rPr>
        <w:t xml:space="preserve"> сәйкес жасалады, декларацияның (860.00-нысан) өзінен және оған салық міндеттемесін есептеу туралы ақпаратты егжей-тегжейлі көрсетуге арналған қосымшадан (860.01-нысан) тұрады.</w:t>
      </w:r>
    </w:p>
    <w:bookmarkEnd w:id="1107"/>
    <w:bookmarkStart w:name="z1060" w:id="110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08"/>
    <w:bookmarkStart w:name="z1061" w:id="110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09"/>
    <w:bookmarkStart w:name="z1062" w:id="1110"/>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10"/>
    <w:bookmarkStart w:name="z1063" w:id="1111"/>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11"/>
    <w:bookmarkStart w:name="z1064" w:id="111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12"/>
    <w:bookmarkStart w:name="z1065" w:id="111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13"/>
    <w:bookmarkStart w:name="z1066" w:id="111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14"/>
    <w:bookmarkStart w:name="z1067" w:id="1115"/>
    <w:p>
      <w:pPr>
        <w:spacing w:after="0"/>
        <w:ind w:left="0"/>
        <w:jc w:val="both"/>
      </w:pPr>
      <w:r>
        <w:rPr>
          <w:rFonts w:ascii="Times New Roman"/>
          <w:b w:val="false"/>
          <w:i w:val="false"/>
          <w:color w:val="000000"/>
          <w:sz w:val="28"/>
        </w:rPr>
        <w:t>
      10. Декларация жасау кезінде:</w:t>
      </w:r>
    </w:p>
    <w:bookmarkEnd w:id="111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068" w:id="111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16"/>
    <w:bookmarkStart w:name="z1069" w:id="1117"/>
    <w:p>
      <w:pPr>
        <w:spacing w:after="0"/>
        <w:ind w:left="0"/>
        <w:jc w:val="both"/>
      </w:pPr>
      <w:r>
        <w:rPr>
          <w:rFonts w:ascii="Times New Roman"/>
          <w:b w:val="false"/>
          <w:i w:val="false"/>
          <w:color w:val="000000"/>
          <w:sz w:val="28"/>
        </w:rPr>
        <w:t>
      12. Декларацияны табыс ету кезінде:</w:t>
      </w:r>
    </w:p>
    <w:bookmarkEnd w:id="111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70" w:id="1118"/>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18"/>
    <w:bookmarkStart w:name="z1071" w:id="1119"/>
    <w:p>
      <w:pPr>
        <w:spacing w:after="0"/>
        <w:ind w:left="0"/>
        <w:jc w:val="left"/>
      </w:pPr>
      <w:r>
        <w:rPr>
          <w:rFonts w:ascii="Times New Roman"/>
          <w:b/>
          <w:i w:val="false"/>
          <w:color w:val="000000"/>
        </w:rPr>
        <w:t xml:space="preserve"> 2-тарау. Декларацияны толтыру бойынша түсіндірме (860.00-нысан)</w:t>
      </w:r>
    </w:p>
    <w:bookmarkEnd w:id="1119"/>
    <w:bookmarkStart w:name="z1072" w:id="112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120"/>
    <w:p>
      <w:pPr>
        <w:spacing w:after="0"/>
        <w:ind w:left="0"/>
        <w:jc w:val="both"/>
      </w:pPr>
      <w:r>
        <w:rPr>
          <w:rFonts w:ascii="Times New Roman"/>
          <w:b w:val="false"/>
          <w:i w:val="false"/>
          <w:color w:val="000000"/>
          <w:sz w:val="28"/>
        </w:rPr>
        <w:t xml:space="preserve">
      1) жер үсті көздерінің су ресурстарын пайдаланғаны үшін төлемақы төлеушінің жеке сәйкестендіру нөмірін (бизнес-сәйкестендіру нөмірін); </w:t>
      </w:r>
    </w:p>
    <w:p>
      <w:pPr>
        <w:spacing w:after="0"/>
        <w:ind w:left="0"/>
        <w:jc w:val="both"/>
      </w:pPr>
      <w:r>
        <w:rPr>
          <w:rFonts w:ascii="Times New Roman"/>
          <w:b w:val="false"/>
          <w:i w:val="false"/>
          <w:color w:val="000000"/>
          <w:sz w:val="28"/>
        </w:rPr>
        <w:t>
      2) салық есептілігі табыс етілетін салық кезеңі (тоқсан,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4) декларация түрі.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 тапсырылған жағдайда белгіленеді; </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8) қосымшалар саны – табыс етілген қосымшалардың санын көрсетеді.</w:t>
      </w:r>
    </w:p>
    <w:bookmarkStart w:name="z1073" w:id="1121"/>
    <w:p>
      <w:pPr>
        <w:spacing w:after="0"/>
        <w:ind w:left="0"/>
        <w:jc w:val="both"/>
      </w:pPr>
      <w:r>
        <w:rPr>
          <w:rFonts w:ascii="Times New Roman"/>
          <w:b w:val="false"/>
          <w:i w:val="false"/>
          <w:color w:val="000000"/>
          <w:sz w:val="28"/>
        </w:rPr>
        <w:t>
      15. "Бюджетке төлеуге жататын жер үсті көздерінің су ресурстарын пайдаланғаны үшін төлемақы" деген бөлімде:</w:t>
      </w:r>
    </w:p>
    <w:bookmarkEnd w:id="1121"/>
    <w:p>
      <w:pPr>
        <w:spacing w:after="0"/>
        <w:ind w:left="0"/>
        <w:jc w:val="both"/>
      </w:pPr>
      <w:r>
        <w:rPr>
          <w:rFonts w:ascii="Times New Roman"/>
          <w:b w:val="false"/>
          <w:i w:val="false"/>
          <w:color w:val="000000"/>
          <w:sz w:val="28"/>
        </w:rPr>
        <w:t>
      860.00.001 жолда белгіленген лимиттің шегінде (860.01-нысанының барлық қосымшалары бойынша 860.01.006 жол) және белгiленген лимиттен жоғары (860.01-нысанының барлық қосымшалары бойынша 860.01.007 жол) жер үсті көздерінің су ресурстарын пайдаланғаны үшін төлемақы сомасы ретінде айқындалатын, салық кезеңі үшін есептелген және бюджетке төлеуге жататын арнайы су пайдаланудың барлық түрлері бойынша жер үсті көздерінің су ресурстарын пайдаланғаны үшін төлемақының жалпы сомасы көрсетіледі;</w:t>
      </w:r>
    </w:p>
    <w:bookmarkStart w:name="z1074" w:id="1122"/>
    <w:p>
      <w:pPr>
        <w:spacing w:after="0"/>
        <w:ind w:left="0"/>
        <w:jc w:val="both"/>
      </w:pPr>
      <w:r>
        <w:rPr>
          <w:rFonts w:ascii="Times New Roman"/>
          <w:b w:val="false"/>
          <w:i w:val="false"/>
          <w:color w:val="000000"/>
          <w:sz w:val="28"/>
        </w:rPr>
        <w:t>
      16. "Салық төлеушiнiң жауапкершiлiгi" деген бөлімде:</w:t>
      </w:r>
    </w:p>
    <w:bookmarkEnd w:id="112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жеке басын куәландыратын құжаттарға сәйкес төлемақы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мемлекеттік кірістер органына декларацияның тапсырған күні;</w:t>
      </w:r>
    </w:p>
    <w:p>
      <w:pPr>
        <w:spacing w:after="0"/>
        <w:ind w:left="0"/>
        <w:jc w:val="both"/>
      </w:pPr>
      <w:r>
        <w:rPr>
          <w:rFonts w:ascii="Times New Roman"/>
          <w:b w:val="false"/>
          <w:i w:val="false"/>
          <w:color w:val="000000"/>
          <w:sz w:val="28"/>
        </w:rPr>
        <w:t>
      3) мемлекеттік кірістер органының коды – рұқсат құжатында көрсетілген арнайы су пайдаланылатын жер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4)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(болған кезде)" жолында Салық кодексінің 572-бабы 4-тармағына сәйкес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(ол болған кезде) көрсетіледі; </w:t>
      </w:r>
    </w:p>
    <w:p>
      <w:pPr>
        <w:spacing w:after="0"/>
        <w:ind w:left="0"/>
        <w:jc w:val="both"/>
      </w:pPr>
      <w:r>
        <w:rPr>
          <w:rFonts w:ascii="Times New Roman"/>
          <w:b w:val="false"/>
          <w:i w:val="false"/>
          <w:color w:val="000000"/>
          <w:sz w:val="28"/>
        </w:rPr>
        <w:t>
      5) су қорын пайдалану және қорғау саласындағы өңірлік уәкілетті мемлекеттік органда декларацияның куәландырылған күні.</w:t>
      </w:r>
    </w:p>
    <w:p>
      <w:pPr>
        <w:spacing w:after="0"/>
        <w:ind w:left="0"/>
        <w:jc w:val="both"/>
      </w:pPr>
      <w:r>
        <w:rPr>
          <w:rFonts w:ascii="Times New Roman"/>
          <w:b w:val="false"/>
          <w:i w:val="false"/>
          <w:color w:val="000000"/>
          <w:sz w:val="28"/>
        </w:rPr>
        <w:t>
      6) жер үсті көздерінің су ресурстарын пайдаланғаны үшін төлемақы салу объектісі орналасқан жері бойынша су қорын пайдалану және қорғау саласындағы өңірлік уәкілетті мемлекеттік органның коды;</w:t>
      </w:r>
    </w:p>
    <w:p>
      <w:pPr>
        <w:spacing w:after="0"/>
        <w:ind w:left="0"/>
        <w:jc w:val="both"/>
      </w:pPr>
      <w:r>
        <w:rPr>
          <w:rFonts w:ascii="Times New Roman"/>
          <w:b w:val="false"/>
          <w:i w:val="false"/>
          <w:color w:val="000000"/>
          <w:sz w:val="28"/>
        </w:rPr>
        <w:t>
      7)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8)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9)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10)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7), 8), 9) және 10) тарамақшаларын декларацияны қағаз жеткізгіште қабылдаған мемлекеттік кірістер органының қызметкері толтырады. </w:t>
      </w:r>
    </w:p>
    <w:bookmarkStart w:name="z1075" w:id="1123"/>
    <w:p>
      <w:pPr>
        <w:spacing w:after="0"/>
        <w:ind w:left="0"/>
        <w:jc w:val="left"/>
      </w:pPr>
      <w:r>
        <w:rPr>
          <w:rFonts w:ascii="Times New Roman"/>
          <w:b/>
          <w:i w:val="false"/>
          <w:color w:val="000000"/>
        </w:rPr>
        <w:t xml:space="preserve"> 3-тарау. 860.01-нысанын толтыру бойынша түсіндірме</w:t>
      </w:r>
    </w:p>
    <w:bookmarkEnd w:id="1123"/>
    <w:bookmarkStart w:name="z1076" w:id="1124"/>
    <w:p>
      <w:pPr>
        <w:spacing w:after="0"/>
        <w:ind w:left="0"/>
        <w:jc w:val="both"/>
      </w:pPr>
      <w:r>
        <w:rPr>
          <w:rFonts w:ascii="Times New Roman"/>
          <w:b w:val="false"/>
          <w:i w:val="false"/>
          <w:color w:val="000000"/>
          <w:sz w:val="28"/>
        </w:rPr>
        <w:t>
      17. 860.01-нысаны салық кезеңі (тоқсан) үшін әрбір арнайы су пайдалану түрі бойынша жер үсті көздерінің су ресурстарын пайдаланғаны үшін төлемақы сомаларын есептеу туралы ақпараттарды көрсетуге арналған және әрбір арнайы су пайдалану түрі бойынша бөлек толтырылады.</w:t>
      </w:r>
    </w:p>
    <w:bookmarkEnd w:id="1124"/>
    <w:bookmarkStart w:name="z1077" w:id="1125"/>
    <w:p>
      <w:pPr>
        <w:spacing w:after="0"/>
        <w:ind w:left="0"/>
        <w:jc w:val="both"/>
      </w:pPr>
      <w:r>
        <w:rPr>
          <w:rFonts w:ascii="Times New Roman"/>
          <w:b w:val="false"/>
          <w:i w:val="false"/>
          <w:color w:val="000000"/>
          <w:sz w:val="28"/>
        </w:rPr>
        <w:t>
      18. "Салық төлеуші туралы жалпы ақпарат" деген бөлімде:</w:t>
      </w:r>
    </w:p>
    <w:bookmarkEnd w:id="1125"/>
    <w:p>
      <w:pPr>
        <w:spacing w:after="0"/>
        <w:ind w:left="0"/>
        <w:jc w:val="both"/>
      </w:pPr>
      <w:r>
        <w:rPr>
          <w:rFonts w:ascii="Times New Roman"/>
          <w:b w:val="false"/>
          <w:i w:val="false"/>
          <w:color w:val="000000"/>
          <w:sz w:val="28"/>
        </w:rPr>
        <w:t xml:space="preserve">
      1) арнайы су пайдалануға рұқсат құжаты болған кезде А торкөзінде рұқсат құжатының берілген күні, В торкөзінде рұқсат құжатының нөмірі көрсетіледі; </w:t>
      </w:r>
    </w:p>
    <w:p>
      <w:pPr>
        <w:spacing w:after="0"/>
        <w:ind w:left="0"/>
        <w:jc w:val="both"/>
      </w:pPr>
      <w:r>
        <w:rPr>
          <w:rFonts w:ascii="Times New Roman"/>
          <w:b w:val="false"/>
          <w:i w:val="false"/>
          <w:color w:val="000000"/>
          <w:sz w:val="28"/>
        </w:rPr>
        <w:t xml:space="preserve">
      2) арнайы су пайдалану түрі. </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суды пайдаланудың өлшем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пайдаланудың өлшем бірлігі белгіленеді.</w:t>
      </w:r>
    </w:p>
    <w:p>
      <w:pPr>
        <w:spacing w:after="0"/>
        <w:ind w:left="0"/>
        <w:jc w:val="both"/>
      </w:pPr>
      <w:r>
        <w:rPr>
          <w:rFonts w:ascii="Times New Roman"/>
          <w:b w:val="false"/>
          <w:i w:val="false"/>
          <w:color w:val="000000"/>
          <w:sz w:val="28"/>
        </w:rPr>
        <w:t>
      19. "Төлемақы есептеу үшін су пайдалану көлемі туралы мәліметтер" деген бөлімде 5-жолда көрсетілген су пайдалану өлшем бірліктерінде толтырылады:</w:t>
      </w:r>
    </w:p>
    <w:p>
      <w:pPr>
        <w:spacing w:after="0"/>
        <w:ind w:left="0"/>
        <w:jc w:val="both"/>
      </w:pPr>
      <w:r>
        <w:rPr>
          <w:rFonts w:ascii="Times New Roman"/>
          <w:b w:val="false"/>
          <w:i w:val="false"/>
          <w:color w:val="000000"/>
          <w:sz w:val="28"/>
        </w:rPr>
        <w:t>
      1) 860.01.001 І, 860.01.001 ІІ, 860.01.001 ІІІ жолдарында салық кезеңінің әрбір айы үшін белгіленген лимит (есепті салық кезеңі үшін есептен) көрсетіледі;</w:t>
      </w:r>
    </w:p>
    <w:p>
      <w:pPr>
        <w:spacing w:after="0"/>
        <w:ind w:left="0"/>
        <w:jc w:val="both"/>
      </w:pPr>
      <w:r>
        <w:rPr>
          <w:rFonts w:ascii="Times New Roman"/>
          <w:b w:val="false"/>
          <w:i w:val="false"/>
          <w:color w:val="000000"/>
          <w:sz w:val="28"/>
        </w:rPr>
        <w:t>
      2) 860.01.002 І, 860.01.002 ІІ, 860.01.002 ІІІ жолдарында салық кезеңінің әрбір айы үшін су пайдаланудың нақты көлемі көрсетіледі;</w:t>
      </w:r>
    </w:p>
    <w:p>
      <w:pPr>
        <w:spacing w:after="0"/>
        <w:ind w:left="0"/>
        <w:jc w:val="both"/>
      </w:pPr>
      <w:r>
        <w:rPr>
          <w:rFonts w:ascii="Times New Roman"/>
          <w:b w:val="false"/>
          <w:i w:val="false"/>
          <w:color w:val="000000"/>
          <w:sz w:val="28"/>
        </w:rPr>
        <w:t>
      3) 860.01.003 І, 860.01.003 ІІ, 860.01.003 ІІІ жолдарында 860.01.002 және 860.01.001 жолдарының әртүрлі түрінде есептелетін, салық кезеңінің әрбір айы үшін белгіленген лимиттен артық арнайы су пайдалану көлемі көрсетіледі.</w:t>
      </w:r>
    </w:p>
    <w:p>
      <w:pPr>
        <w:spacing w:after="0"/>
        <w:ind w:left="0"/>
        <w:jc w:val="both"/>
      </w:pPr>
      <w:r>
        <w:rPr>
          <w:rFonts w:ascii="Times New Roman"/>
          <w:b w:val="false"/>
          <w:i w:val="false"/>
          <w:color w:val="000000"/>
          <w:sz w:val="28"/>
        </w:rPr>
        <w:t>
      860.01.003 ІV жолында салық кезеңі (тоқсан) үшін белгіленген лимиттен жоғары арнайы су пайдалану көлемі көрсетіледі.</w:t>
      </w:r>
    </w:p>
    <w:bookmarkStart w:name="z1078" w:id="1126"/>
    <w:p>
      <w:pPr>
        <w:spacing w:after="0"/>
        <w:ind w:left="0"/>
        <w:jc w:val="both"/>
      </w:pPr>
      <w:r>
        <w:rPr>
          <w:rFonts w:ascii="Times New Roman"/>
          <w:b w:val="false"/>
          <w:i w:val="false"/>
          <w:color w:val="000000"/>
          <w:sz w:val="28"/>
        </w:rPr>
        <w:t>
      20. "Төлемақыны есептеу үшін белгіленген ставкалар туралы мәліметтер" деген бөлімде:</w:t>
      </w:r>
    </w:p>
    <w:bookmarkEnd w:id="1126"/>
    <w:p>
      <w:pPr>
        <w:spacing w:after="0"/>
        <w:ind w:left="0"/>
        <w:jc w:val="both"/>
      </w:pPr>
      <w:r>
        <w:rPr>
          <w:rFonts w:ascii="Times New Roman"/>
          <w:b w:val="false"/>
          <w:i w:val="false"/>
          <w:color w:val="000000"/>
          <w:sz w:val="28"/>
        </w:rPr>
        <w:t xml:space="preserve">
      1) 860.01.004 жолында Салық кодексінің </w:t>
      </w:r>
      <w:r>
        <w:rPr>
          <w:rFonts w:ascii="Times New Roman"/>
          <w:b w:val="false"/>
          <w:i w:val="false"/>
          <w:color w:val="000000"/>
          <w:sz w:val="28"/>
        </w:rPr>
        <w:t>569-бабы</w:t>
      </w:r>
      <w:r>
        <w:rPr>
          <w:rFonts w:ascii="Times New Roman"/>
          <w:b w:val="false"/>
          <w:i w:val="false"/>
          <w:color w:val="000000"/>
          <w:sz w:val="28"/>
        </w:rPr>
        <w:t xml:space="preserve"> 1-тармағына сәйкес облыстың (республикалық маңызы бар қаланың, астананың) жергілікті өкілді орган бекіткен белгіленген лимит шегінде жер үсті көздерінің су ресурстарын пайдаланғаны үшін төлемақы ставкасы көрсетіледі:</w:t>
      </w:r>
    </w:p>
    <w:p>
      <w:pPr>
        <w:spacing w:after="0"/>
        <w:ind w:left="0"/>
        <w:jc w:val="both"/>
      </w:pPr>
      <w:r>
        <w:rPr>
          <w:rFonts w:ascii="Times New Roman"/>
          <w:b w:val="false"/>
          <w:i w:val="false"/>
          <w:color w:val="000000"/>
          <w:sz w:val="28"/>
        </w:rPr>
        <w:t>
      2) 860.01.005 жолында Салық кодексінің 569-бабы 2-тармағына сәйкес белгіленген төлемақы ставкаларын (860.01.004) бес есеге ұлғайта отырып айқындалатын, белгіленген лимиттен жоғары жер үсті көздерінің су ресурстарын пайдаланғаны үшін төлемақы ставкасы көрсетіледі.</w:t>
      </w:r>
    </w:p>
    <w:bookmarkStart w:name="z1079" w:id="1127"/>
    <w:p>
      <w:pPr>
        <w:spacing w:after="0"/>
        <w:ind w:left="0"/>
        <w:jc w:val="both"/>
      </w:pPr>
      <w:r>
        <w:rPr>
          <w:rFonts w:ascii="Times New Roman"/>
          <w:b w:val="false"/>
          <w:i w:val="false"/>
          <w:color w:val="000000"/>
          <w:sz w:val="28"/>
        </w:rPr>
        <w:t>
      21. "Бюджетке төленуге жататын төлемақыны есептеу" деген бөлімде:</w:t>
      </w:r>
    </w:p>
    <w:bookmarkEnd w:id="1127"/>
    <w:p>
      <w:pPr>
        <w:spacing w:after="0"/>
        <w:ind w:left="0"/>
        <w:jc w:val="both"/>
      </w:pPr>
      <w:r>
        <w:rPr>
          <w:rFonts w:ascii="Times New Roman"/>
          <w:b w:val="false"/>
          <w:i w:val="false"/>
          <w:color w:val="000000"/>
          <w:sz w:val="28"/>
        </w:rPr>
        <w:t>
      1) 860.01.006 жолында бюджетке төленуге жататын салық кезеңі үшін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салық кезеңі үшін белгіленген лимит салық кезеңінің әрбір айы үшін 2 мыңды, ал бірінші айда су пайдаланудың нақты көлемі 1 мың 800 болса, екінші айда 3 мың және үшінші айда 2 мыңды құраса, онда 860.01.006 жол былайша есептеледі:</w:t>
      </w:r>
    </w:p>
    <w:p>
      <w:pPr>
        <w:spacing w:after="0"/>
        <w:ind w:left="0"/>
        <w:jc w:val="both"/>
      </w:pPr>
      <w:r>
        <w:rPr>
          <w:rFonts w:ascii="Times New Roman"/>
          <w:b w:val="false"/>
          <w:i w:val="false"/>
          <w:color w:val="000000"/>
          <w:sz w:val="28"/>
        </w:rPr>
        <w:t>
      1) мың 800 х 860.01.004 + 2 мың х 860.01.004 + 2 мың х 860.01.004. Екінші айда белгіленген лимиттің 1 мыңнан асып кетуіне байланысты, белгіленген лимиттен жоғары төлемақы сомасы 860.01.007 жолда есептелетін және көрсетілетін болады;</w:t>
      </w:r>
    </w:p>
    <w:p>
      <w:pPr>
        <w:spacing w:after="0"/>
        <w:ind w:left="0"/>
        <w:jc w:val="both"/>
      </w:pPr>
      <w:r>
        <w:rPr>
          <w:rFonts w:ascii="Times New Roman"/>
          <w:b w:val="false"/>
          <w:i w:val="false"/>
          <w:color w:val="000000"/>
          <w:sz w:val="28"/>
        </w:rPr>
        <w:t>
      2) 860.01.007 жолда бюджетке төленуге жататын, салық кезеңі үшін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860.01.007 жолы 860.01.003 IV және 860.01.005 жолдарының туындысы (860.01.003 IV х 860.01.005) ретінде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62-қосымша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63-қосымша</w:t>
            </w:r>
          </w:p>
        </w:tc>
      </w:tr>
    </w:tbl>
    <w:bookmarkStart w:name="z655" w:id="1128"/>
    <w:p>
      <w:pPr>
        <w:spacing w:after="0"/>
        <w:ind w:left="0"/>
        <w:jc w:val="left"/>
      </w:pPr>
      <w:r>
        <w:rPr>
          <w:rFonts w:ascii="Times New Roman"/>
          <w:b/>
          <w:i w:val="false"/>
          <w:color w:val="000000"/>
        </w:rPr>
        <w:t xml:space="preserve"> "Қоршаған ортаға эмиссия үшін төлемақы бойынша декларация (870.00-нысан)" салық есептілігін жасау қағидалары  1-тарау. Жалпы ережелер</w:t>
      </w:r>
    </w:p>
    <w:bookmarkEnd w:id="1128"/>
    <w:bookmarkStart w:name="z1080" w:id="1129"/>
    <w:p>
      <w:pPr>
        <w:spacing w:after="0"/>
        <w:ind w:left="0"/>
        <w:jc w:val="both"/>
      </w:pPr>
      <w:r>
        <w:rPr>
          <w:rFonts w:ascii="Times New Roman"/>
          <w:b w:val="false"/>
          <w:i w:val="false"/>
          <w:color w:val="000000"/>
          <w:sz w:val="28"/>
        </w:rPr>
        <w:t xml:space="preserve">
      1. Осы "Қоршаған ортаға эмиссия үшін төлемақы бойынша декларацияны (870.00-нысан)"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қоршаған ортаға эмиссия үшін төлемақыны есептеуге арналған "Қоршаған ортаға эмиссия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белгіленген төлемақы төлеушілер жасайды.</w:t>
      </w:r>
    </w:p>
    <w:bookmarkEnd w:id="1129"/>
    <w:bookmarkStart w:name="z1081" w:id="1130"/>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1130"/>
    <w:bookmarkStart w:name="z1082" w:id="113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31"/>
    <w:bookmarkStart w:name="z1083" w:id="113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32"/>
    <w:bookmarkStart w:name="z1084" w:id="1133"/>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33"/>
    <w:bookmarkStart w:name="z1085" w:id="1134"/>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34"/>
    <w:bookmarkStart w:name="z1086" w:id="113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35"/>
    <w:bookmarkStart w:name="z1087" w:id="1136"/>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36"/>
    <w:bookmarkStart w:name="z1088" w:id="113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37"/>
    <w:bookmarkStart w:name="z1089" w:id="1138"/>
    <w:p>
      <w:pPr>
        <w:spacing w:after="0"/>
        <w:ind w:left="0"/>
        <w:jc w:val="both"/>
      </w:pPr>
      <w:r>
        <w:rPr>
          <w:rFonts w:ascii="Times New Roman"/>
          <w:b w:val="false"/>
          <w:i w:val="false"/>
          <w:color w:val="000000"/>
          <w:sz w:val="28"/>
        </w:rPr>
        <w:t>
      10. Декларация жасау кезінде:</w:t>
      </w:r>
    </w:p>
    <w:bookmarkEnd w:id="113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90" w:id="1139"/>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39"/>
    <w:bookmarkStart w:name="z1091" w:id="1140"/>
    <w:p>
      <w:pPr>
        <w:spacing w:after="0"/>
        <w:ind w:left="0"/>
        <w:jc w:val="both"/>
      </w:pPr>
      <w:r>
        <w:rPr>
          <w:rFonts w:ascii="Times New Roman"/>
          <w:b w:val="false"/>
          <w:i w:val="false"/>
          <w:color w:val="000000"/>
          <w:sz w:val="28"/>
        </w:rPr>
        <w:t>
      12. Есепті табыс ету кезінде:</w:t>
      </w:r>
    </w:p>
    <w:bookmarkEnd w:id="114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092" w:id="1141"/>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41"/>
    <w:bookmarkStart w:name="z1093" w:id="1142"/>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142"/>
    <w:bookmarkStart w:name="z1094" w:id="1143"/>
    <w:p>
      <w:pPr>
        <w:spacing w:after="0"/>
        <w:ind w:left="0"/>
        <w:jc w:val="both"/>
      </w:pPr>
      <w:r>
        <w:rPr>
          <w:rFonts w:ascii="Times New Roman"/>
          <w:b w:val="false"/>
          <w:i w:val="false"/>
          <w:color w:val="000000"/>
          <w:sz w:val="28"/>
        </w:rPr>
        <w:t xml:space="preserve">
      14. "Салық төлеуші туралы жалпы ақпарат" бөлімінде салық төлеуші мынадай деректерді: </w:t>
      </w:r>
    </w:p>
    <w:bookmarkEnd w:id="1143"/>
    <w:p>
      <w:pPr>
        <w:spacing w:after="0"/>
        <w:ind w:left="0"/>
        <w:jc w:val="both"/>
      </w:pPr>
      <w:r>
        <w:rPr>
          <w:rFonts w:ascii="Times New Roman"/>
          <w:b w:val="false"/>
          <w:i w:val="false"/>
          <w:color w:val="000000"/>
          <w:sz w:val="28"/>
        </w:rPr>
        <w:t xml:space="preserve">
      1) қоршаған ортаға эмиссия үшін төлемақы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5)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 тапсырылған жағдайда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жылдық жиынтық көлемде төлем көлемі 100 айлық есептік көрсеткішке (АЕК) дейін болатын қоршаған ортаға эмиссия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bookmarkStart w:name="z1095" w:id="1144"/>
    <w:p>
      <w:pPr>
        <w:spacing w:after="0"/>
        <w:ind w:left="0"/>
        <w:jc w:val="both"/>
      </w:pPr>
      <w:r>
        <w:rPr>
          <w:rFonts w:ascii="Times New Roman"/>
          <w:b w:val="false"/>
          <w:i w:val="false"/>
          <w:color w:val="000000"/>
          <w:sz w:val="28"/>
        </w:rPr>
        <w:t>
      15. "Бюджетке төлеуге жататын қоршаған ортаға эмиссия үшін төлемақы" бөлімінде:</w:t>
      </w:r>
    </w:p>
    <w:bookmarkEnd w:id="1144"/>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эмиссия үшін төлемақының жалпы сомасы көрсетіледі.</w:t>
      </w:r>
    </w:p>
    <w:bookmarkStart w:name="z1096" w:id="1145"/>
    <w:p>
      <w:pPr>
        <w:spacing w:after="0"/>
        <w:ind w:left="0"/>
        <w:jc w:val="both"/>
      </w:pPr>
      <w:r>
        <w:rPr>
          <w:rFonts w:ascii="Times New Roman"/>
          <w:b w:val="false"/>
          <w:i w:val="false"/>
          <w:color w:val="000000"/>
          <w:sz w:val="28"/>
        </w:rPr>
        <w:t>
      16. "Салық төлеушiнiң жауапкершiлiгi" бөлімінде:</w:t>
      </w:r>
    </w:p>
    <w:bookmarkEnd w:id="1145"/>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xml:space="preserve">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 </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097" w:id="1146"/>
    <w:p>
      <w:pPr>
        <w:spacing w:after="0"/>
        <w:ind w:left="0"/>
        <w:jc w:val="left"/>
      </w:pPr>
      <w:r>
        <w:rPr>
          <w:rFonts w:ascii="Times New Roman"/>
          <w:b/>
          <w:i w:val="false"/>
          <w:color w:val="000000"/>
        </w:rPr>
        <w:t xml:space="preserve"> 3-тарау. 870.01-нысанын толтыру бойынша түсіндірме</w:t>
      </w:r>
    </w:p>
    <w:bookmarkEnd w:id="1146"/>
    <w:bookmarkStart w:name="z1098" w:id="1147"/>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эмиссия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End w:id="1147"/>
    <w:bookmarkStart w:name="z1099" w:id="1148"/>
    <w:p>
      <w:pPr>
        <w:spacing w:after="0"/>
        <w:ind w:left="0"/>
        <w:jc w:val="both"/>
      </w:pPr>
      <w:r>
        <w:rPr>
          <w:rFonts w:ascii="Times New Roman"/>
          <w:b w:val="false"/>
          <w:i w:val="false"/>
          <w:color w:val="000000"/>
          <w:sz w:val="28"/>
        </w:rPr>
        <w:t>
      18. "Салық төлеуші туралы жалпы ақпарат" бөлімінде:</w:t>
      </w:r>
    </w:p>
    <w:bookmarkEnd w:id="1148"/>
    <w:p>
      <w:pPr>
        <w:spacing w:after="0"/>
        <w:ind w:left="0"/>
        <w:jc w:val="both"/>
      </w:pPr>
      <w:r>
        <w:rPr>
          <w:rFonts w:ascii="Times New Roman"/>
          <w:b w:val="false"/>
          <w:i w:val="false"/>
          <w:color w:val="000000"/>
          <w:sz w:val="28"/>
        </w:rPr>
        <w:t xml:space="preserve">
      1) қоршаған ортаға эмиссияға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 </w:t>
      </w:r>
    </w:p>
    <w:p>
      <w:pPr>
        <w:spacing w:after="0"/>
        <w:ind w:left="0"/>
        <w:jc w:val="both"/>
      </w:pPr>
      <w:r>
        <w:rPr>
          <w:rFonts w:ascii="Times New Roman"/>
          <w:b w:val="false"/>
          <w:i w:val="false"/>
          <w:color w:val="000000"/>
          <w:sz w:val="28"/>
        </w:rPr>
        <w:t xml:space="preserve">
      2) арнаулы табиғат пайдаланудың түрі. </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p>
      <w:pPr>
        <w:spacing w:after="0"/>
        <w:ind w:left="0"/>
        <w:jc w:val="both"/>
      </w:pPr>
      <w:r>
        <w:rPr>
          <w:rFonts w:ascii="Times New Roman"/>
          <w:b w:val="false"/>
          <w:i w:val="false"/>
          <w:color w:val="000000"/>
          <w:sz w:val="28"/>
        </w:rPr>
        <w:t>
      3) ластайтын заттың түрі – Салық кодексінің 576-бабы тиісті тармағының тармақшасының және тармақтың нөмірі әрі Қазақстан Республикасы Қоршаған ортаны қорғау Министрінің 2007 жылғы 31 мамырдағы № 169-ө бұйрығымен бекітілген Қалдықтар сыныптамасының 8-Қосымшаға сәйкес кәуіпті қалдықтарының коды.</w:t>
      </w:r>
    </w:p>
    <w:p>
      <w:pPr>
        <w:spacing w:after="0"/>
        <w:ind w:left="0"/>
        <w:jc w:val="both"/>
      </w:pPr>
      <w:r>
        <w:rPr>
          <w:rFonts w:ascii="Times New Roman"/>
          <w:b w:val="false"/>
          <w:i w:val="false"/>
          <w:color w:val="000000"/>
          <w:sz w:val="28"/>
        </w:rPr>
        <w:t>
      Мысалы, ауыл шаруашылығы өндірісінің қалдықтары бойынша 870.01 қосымшасын толтырған кезде бұл торкөзде Салық кодексінің 576-бабы 6-тармағының 1.3.6. жолы көрсетіледі. Бұл ретте, "Қалдықтар сыныптамасына сәйкес кәуіпті қалдықтарының коды" торкөз белгіленбейді.</w:t>
      </w:r>
    </w:p>
    <w:p>
      <w:pPr>
        <w:spacing w:after="0"/>
        <w:ind w:left="0"/>
        <w:jc w:val="both"/>
      </w:pPr>
      <w:r>
        <w:rPr>
          <w:rFonts w:ascii="Times New Roman"/>
          <w:b w:val="false"/>
          <w:i w:val="false"/>
          <w:color w:val="000000"/>
          <w:sz w:val="28"/>
        </w:rPr>
        <w:t>
      Мұнайшламы бойынша 870.01 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bookmarkStart w:name="z1100" w:id="1149"/>
    <w:p>
      <w:pPr>
        <w:spacing w:after="0"/>
        <w:ind w:left="0"/>
        <w:jc w:val="both"/>
      </w:pPr>
      <w:r>
        <w:rPr>
          <w:rFonts w:ascii="Times New Roman"/>
          <w:b w:val="false"/>
          <w:i w:val="false"/>
          <w:color w:val="000000"/>
          <w:sz w:val="28"/>
        </w:rPr>
        <w:t>
      19. "Қоршаған ортаға эмиссия үшін төлемақы есептеу үшін 7-жолда көрсетілген өлшем бірліктерде ластау көлемдері туралы мәліметтер" бөлімінде:</w:t>
      </w:r>
    </w:p>
    <w:bookmarkEnd w:id="1149"/>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млн.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млн.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эмиссияға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эмиссия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эмиссиялардың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эмиссиялардың нақты көлемі көрсетіледі.</w:t>
      </w:r>
    </w:p>
    <w:p>
      <w:pPr>
        <w:spacing w:after="0"/>
        <w:ind w:left="0"/>
        <w:jc w:val="both"/>
      </w:pPr>
      <w:r>
        <w:rPr>
          <w:rFonts w:ascii="Times New Roman"/>
          <w:b w:val="false"/>
          <w:i w:val="false"/>
          <w:color w:val="000000"/>
          <w:sz w:val="28"/>
        </w:rPr>
        <w:t>
      5) 870.01.005 жолында тоқсанның аясына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Start w:name="z1101" w:id="1150"/>
    <w:p>
      <w:pPr>
        <w:spacing w:after="0"/>
        <w:ind w:left="0"/>
        <w:jc w:val="both"/>
      </w:pPr>
      <w:r>
        <w:rPr>
          <w:rFonts w:ascii="Times New Roman"/>
          <w:b w:val="false"/>
          <w:i w:val="false"/>
          <w:color w:val="000000"/>
          <w:sz w:val="28"/>
        </w:rPr>
        <w:t>
      20. "Қоршаған ортаға эмиссия үшін төлемақы есептеу үшін белгіленген ставкалар туралы мәліметтер" бөлімінде:</w:t>
      </w:r>
    </w:p>
    <w:bookmarkEnd w:id="1150"/>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эмиссия үшін төлемақы ставкасы көрсетіледі.</w:t>
      </w:r>
    </w:p>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576-бабы 4-тармағының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2) 870.01.007 жолында Салық кодексінің 576-бабы 8-тармағына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4) 870.01.009 жолында Салық кодексінің 577-бабы 2-тармағына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эмиссия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xml:space="preserve">
      5) 870.01.010 жолында 870.01.006 және 870.01.009 А (В, С немесе D) жолдарының туындысы (870.01.006 х 870.01.009 А (В, С немесе D) немесе 870.01.008 және 870.01.009 А (В, С немесе D) жолдарының туындысы (870.01.008 х 870.01.009 А (В,С немесе D) ретінде айқындалатын Салық кодексінің </w:t>
      </w:r>
      <w:r>
        <w:rPr>
          <w:rFonts w:ascii="Times New Roman"/>
          <w:b w:val="false"/>
          <w:i w:val="false"/>
          <w:color w:val="000000"/>
          <w:sz w:val="28"/>
        </w:rPr>
        <w:t>576-бабы</w:t>
      </w:r>
      <w:r>
        <w:rPr>
          <w:rFonts w:ascii="Times New Roman"/>
          <w:b w:val="false"/>
          <w:i w:val="false"/>
          <w:color w:val="000000"/>
          <w:sz w:val="28"/>
        </w:rPr>
        <w:t xml:space="preserve"> 8-тармағына сәйкес жергілікті органдардың шешімі бойынша төлемақы ставкаларының мөлшері және Салық кодексінің 577-бабы 2-тармағына сәйкес төлемақы төлеушілерге қолданылатын коэффициенттер ескеріле отырып, қоршаған ортаға эмиссия үшін төлемақы ставкасы көрсетіледі.</w:t>
      </w:r>
    </w:p>
    <w:bookmarkStart w:name="z1102" w:id="1151"/>
    <w:p>
      <w:pPr>
        <w:spacing w:after="0"/>
        <w:ind w:left="0"/>
        <w:jc w:val="both"/>
      </w:pPr>
      <w:r>
        <w:rPr>
          <w:rFonts w:ascii="Times New Roman"/>
          <w:b w:val="false"/>
          <w:i w:val="false"/>
          <w:color w:val="000000"/>
          <w:sz w:val="28"/>
        </w:rPr>
        <w:t>
      21. "Бюджетке төленуге тиіс қоршаған ортаға эмиссия үшін төлемақыны есептеу" бөлімінде:</w:t>
      </w:r>
    </w:p>
    <w:bookmarkEnd w:id="1151"/>
    <w:p>
      <w:pPr>
        <w:spacing w:after="0"/>
        <w:ind w:left="0"/>
        <w:jc w:val="both"/>
      </w:pPr>
      <w:r>
        <w:rPr>
          <w:rFonts w:ascii="Times New Roman"/>
          <w:b w:val="false"/>
          <w:i w:val="false"/>
          <w:color w:val="000000"/>
          <w:sz w:val="28"/>
        </w:rPr>
        <w:t>
      1) 870.01.011 жолында 870.01.003 және 870.01.006, немесе 870.01.003 және 870.01.008, немесе 870.01.003 және 870.01.010 жолдарының туындысы (870.01.003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Егер төлемақы ставкасы Салық кодексінің 577-бабы 2-тармағына сәйкес коэффициенттері қолданыла отырып, норматив шегінде болса, онда 870.01.003 х 870.01.010 формуласы қолданылады.</w:t>
      </w:r>
    </w:p>
    <w:p>
      <w:pPr>
        <w:spacing w:after="0"/>
        <w:ind w:left="0"/>
        <w:jc w:val="both"/>
      </w:pPr>
      <w:r>
        <w:rPr>
          <w:rFonts w:ascii="Times New Roman"/>
          <w:b w:val="false"/>
          <w:i w:val="false"/>
          <w:color w:val="000000"/>
          <w:sz w:val="28"/>
        </w:rPr>
        <w:t>
      2) 870.01.012 жолында 870.01.004 және 870.01.006 немесе 870.01.004 және 870.01.008 жолдарының туындысы (870.01.004 х 870.01.006 (870.01.008 ) ретінде айқындалатын салық кезеңі үшін белгіленген норматив шегінде қоршаған ортаға эмиссия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576-бабы</w:t>
      </w:r>
      <w:r>
        <w:rPr>
          <w:rFonts w:ascii="Times New Roman"/>
          <w:b w:val="false"/>
          <w:i w:val="false"/>
          <w:color w:val="000000"/>
          <w:sz w:val="28"/>
        </w:rPr>
        <w:t xml:space="preserve"> 8-тармағына сәйкес жергілікті өкілді органдардың шешімі бойынша төлемақы ставкасы жоғарылатылған болса, онда 870.01.003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65-қосымша</w:t>
            </w:r>
          </w:p>
        </w:tc>
      </w:tr>
    </w:tbl>
    <w:bookmarkStart w:name="z658" w:id="1152"/>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  1-тарау. Жалпы ережелер</w:t>
      </w:r>
    </w:p>
    <w:bookmarkEnd w:id="1152"/>
    <w:bookmarkStart w:name="z1103" w:id="1153"/>
    <w:p>
      <w:pPr>
        <w:spacing w:after="0"/>
        <w:ind w:left="0"/>
        <w:jc w:val="both"/>
      </w:pPr>
      <w:r>
        <w:rPr>
          <w:rFonts w:ascii="Times New Roman"/>
          <w:b w:val="false"/>
          <w:i w:val="false"/>
          <w:color w:val="000000"/>
          <w:sz w:val="28"/>
        </w:rPr>
        <w:t xml:space="preserve">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 </w:t>
      </w:r>
    </w:p>
    <w:bookmarkEnd w:id="1153"/>
    <w:bookmarkStart w:name="z1104" w:id="1154"/>
    <w:p>
      <w:pPr>
        <w:spacing w:after="0"/>
        <w:ind w:left="0"/>
        <w:jc w:val="both"/>
      </w:pPr>
      <w:r>
        <w:rPr>
          <w:rFonts w:ascii="Times New Roman"/>
          <w:b w:val="false"/>
          <w:i w:val="false"/>
          <w:color w:val="000000"/>
          <w:sz w:val="28"/>
        </w:rPr>
        <w:t xml:space="preserve">
      2. Тізілім тізілімнің өзінен (871.00-нысан) және Салық кодексінің </w:t>
      </w:r>
      <w:r>
        <w:rPr>
          <w:rFonts w:ascii="Times New Roman"/>
          <w:b w:val="false"/>
          <w:i w:val="false"/>
          <w:color w:val="000000"/>
          <w:sz w:val="28"/>
        </w:rPr>
        <w:t>206-бабы</w:t>
      </w:r>
      <w:r>
        <w:rPr>
          <w:rFonts w:ascii="Times New Roman"/>
          <w:b w:val="false"/>
          <w:i w:val="false"/>
          <w:color w:val="000000"/>
          <w:sz w:val="28"/>
        </w:rPr>
        <w:t xml:space="preserve"> 2-тармағына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154"/>
    <w:bookmarkStart w:name="z1105" w:id="1155"/>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155"/>
    <w:bookmarkStart w:name="z1106" w:id="1156"/>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156"/>
    <w:bookmarkStart w:name="z1107" w:id="1157"/>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157"/>
    <w:bookmarkStart w:name="z1108" w:id="1158"/>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158"/>
    <w:bookmarkStart w:name="z1109" w:id="1159"/>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159"/>
    <w:bookmarkStart w:name="z1110" w:id="1160"/>
    <w:p>
      <w:pPr>
        <w:spacing w:after="0"/>
        <w:ind w:left="0"/>
        <w:jc w:val="both"/>
      </w:pPr>
      <w:r>
        <w:rPr>
          <w:rFonts w:ascii="Times New Roman"/>
          <w:b w:val="false"/>
          <w:i w:val="false"/>
          <w:color w:val="000000"/>
          <w:sz w:val="28"/>
        </w:rPr>
        <w:t>
      8. Тізілімді жасау кезінде:</w:t>
      </w:r>
    </w:p>
    <w:bookmarkEnd w:id="116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111" w:id="1161"/>
    <w:p>
      <w:pPr>
        <w:spacing w:after="0"/>
        <w:ind w:left="0"/>
        <w:jc w:val="both"/>
      </w:pPr>
      <w:r>
        <w:rPr>
          <w:rFonts w:ascii="Times New Roman"/>
          <w:b w:val="false"/>
          <w:i w:val="false"/>
          <w:color w:val="000000"/>
          <w:sz w:val="28"/>
        </w:rPr>
        <w:t>
      9. Салық төлеуші (салық агенті) тізілімді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61"/>
    <w:bookmarkStart w:name="z1112" w:id="1162"/>
    <w:p>
      <w:pPr>
        <w:spacing w:after="0"/>
        <w:ind w:left="0"/>
        <w:jc w:val="both"/>
      </w:pPr>
      <w:r>
        <w:rPr>
          <w:rFonts w:ascii="Times New Roman"/>
          <w:b w:val="false"/>
          <w:i w:val="false"/>
          <w:color w:val="000000"/>
          <w:sz w:val="28"/>
        </w:rPr>
        <w:t>
      10. Тізілімді табыс ету кезінде:</w:t>
      </w:r>
    </w:p>
    <w:bookmarkEnd w:id="116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13" w:id="1163"/>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163"/>
    <w:bookmarkStart w:name="z1114" w:id="1164"/>
    <w:p>
      <w:pPr>
        <w:spacing w:after="0"/>
        <w:ind w:left="0"/>
        <w:jc w:val="left"/>
      </w:pPr>
      <w:r>
        <w:rPr>
          <w:rFonts w:ascii="Times New Roman"/>
          <w:b/>
          <w:i w:val="false"/>
          <w:color w:val="000000"/>
        </w:rPr>
        <w:t xml:space="preserve"> 2-тарау. Тізілімді толтыру бойынша түсіндірме (871.00-нысан)</w:t>
      </w:r>
    </w:p>
    <w:bookmarkEnd w:id="1164"/>
    <w:bookmarkStart w:name="z1115" w:id="1165"/>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165"/>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xml:space="preserve">
      5) хабарламаның нөмірі мен күні. А және В торкөздері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116" w:id="1166"/>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166"/>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А, В және С жолында "Сауда қызметін реттеу туралы" 2004 жылғы 12 сәуірдегі Қазақстан Республикасының Заңына (келесіде –Заң) сәйкес сауда қызметін жүзеге асыратын жеке кәсіпкер ретінде тіркелмеген жалға алушы-жеке тұлғалардың, дара кәсіпкерлердің және заңды тұлғалардың саны көрсетіледі.</w:t>
      </w:r>
    </w:p>
    <w:p>
      <w:pPr>
        <w:spacing w:after="0"/>
        <w:ind w:left="0"/>
        <w:jc w:val="both"/>
      </w:pPr>
      <w:r>
        <w:rPr>
          <w:rFonts w:ascii="Times New Roman"/>
          <w:b w:val="false"/>
          <w:i w:val="false"/>
          <w:color w:val="000000"/>
          <w:sz w:val="28"/>
        </w:rPr>
        <w:t>
      3) 871.00.003 жолында барлық 871.01 нысаны бойынша L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М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N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О жолының жиынтық сомасы ретінде айқындалатын нақты төленген өтелетін шығыстар сомасы көрсетіледі.</w:t>
      </w:r>
    </w:p>
    <w:bookmarkStart w:name="z1117" w:id="1167"/>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16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118" w:id="1168"/>
    <w:p>
      <w:pPr>
        <w:spacing w:after="0"/>
        <w:ind w:left="0"/>
        <w:jc w:val="left"/>
      </w:pPr>
      <w:r>
        <w:rPr>
          <w:rFonts w:ascii="Times New Roman"/>
          <w:b/>
          <w:i w:val="false"/>
          <w:color w:val="000000"/>
        </w:rPr>
        <w:t xml:space="preserve"> 3-тарау. 871.01-нысанын толтыру бойынша түсіндірме</w:t>
      </w:r>
    </w:p>
    <w:bookmarkEnd w:id="1168"/>
    <w:bookmarkStart w:name="z1119" w:id="1169"/>
    <w:p>
      <w:pPr>
        <w:spacing w:after="0"/>
        <w:ind w:left="0"/>
        <w:jc w:val="both"/>
      </w:pPr>
      <w:r>
        <w:rPr>
          <w:rFonts w:ascii="Times New Roman"/>
          <w:b w:val="false"/>
          <w:i w:val="false"/>
          <w:color w:val="000000"/>
          <w:sz w:val="28"/>
        </w:rPr>
        <w:t xml:space="preserve">
      15. 871.01- нысаны Салық кодексінің 206-бабы 2-тармағына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 </w:t>
      </w:r>
    </w:p>
    <w:bookmarkEnd w:id="1169"/>
    <w:p>
      <w:pPr>
        <w:spacing w:after="0"/>
        <w:ind w:left="0"/>
        <w:jc w:val="both"/>
      </w:pPr>
      <w:r>
        <w:rPr>
          <w:rFonts w:ascii="Times New Roman"/>
          <w:b w:val="false"/>
          <w:i w:val="false"/>
          <w:color w:val="000000"/>
          <w:sz w:val="28"/>
        </w:rPr>
        <w:t>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w:t>
      </w:r>
    </w:p>
    <w:bookmarkStart w:name="z1120" w:id="1170"/>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170"/>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w:t>
      </w:r>
    </w:p>
    <w:p>
      <w:pPr>
        <w:spacing w:after="0"/>
        <w:ind w:left="0"/>
        <w:jc w:val="both"/>
      </w:pPr>
      <w:r>
        <w:rPr>
          <w:rFonts w:ascii="Times New Roman"/>
          <w:b w:val="false"/>
          <w:i w:val="false"/>
          <w:color w:val="000000"/>
          <w:sz w:val="28"/>
        </w:rPr>
        <w:t>
      5) сауда объектісінің санаты – Заңның 1-бабы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bookmarkStart w:name="z1121" w:id="1171"/>
    <w:p>
      <w:pPr>
        <w:spacing w:after="0"/>
        <w:ind w:left="0"/>
        <w:jc w:val="both"/>
      </w:pPr>
      <w:r>
        <w:rPr>
          <w:rFonts w:ascii="Times New Roman"/>
          <w:b w:val="false"/>
          <w:i w:val="false"/>
          <w:color w:val="000000"/>
          <w:sz w:val="28"/>
        </w:rPr>
        <w:t>
      17. "Жалға алушылар бойынша мәліметтер" бөлімінде:</w:t>
      </w:r>
    </w:p>
    <w:bookmarkEnd w:id="1171"/>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сауда объектілерін, сауда объектілеріндегі, оның ішінде сауда базарларындағы сауда орындарын жалға (пайдалануға) алатын жалға алушының Т.А.Ә. немесе атауы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алушының ЖСН(БСН) көрсетіледі;</w:t>
      </w:r>
    </w:p>
    <w:p>
      <w:pPr>
        <w:spacing w:after="0"/>
        <w:ind w:left="0"/>
        <w:jc w:val="both"/>
      </w:pPr>
      <w:r>
        <w:rPr>
          <w:rFonts w:ascii="Times New Roman"/>
          <w:b w:val="false"/>
          <w:i w:val="false"/>
          <w:color w:val="000000"/>
          <w:sz w:val="28"/>
        </w:rPr>
        <w:t>
      5) Е бағанында жеке тұлғаның-жалға алушының жеке басын куәландыратын құжатының нөмірі көрсетіледі;</w:t>
      </w:r>
    </w:p>
    <w:p>
      <w:pPr>
        <w:spacing w:after="0"/>
        <w:ind w:left="0"/>
        <w:jc w:val="both"/>
      </w:pPr>
      <w:r>
        <w:rPr>
          <w:rFonts w:ascii="Times New Roman"/>
          <w:b w:val="false"/>
          <w:i w:val="false"/>
          <w:color w:val="000000"/>
          <w:sz w:val="28"/>
        </w:rPr>
        <w:t>
      6) F бағанында жалға алушының жеке басын куәландыратын құжаттың берілген күні көрсетіледі;</w:t>
      </w:r>
    </w:p>
    <w:p>
      <w:pPr>
        <w:spacing w:after="0"/>
        <w:ind w:left="0"/>
        <w:jc w:val="both"/>
      </w:pPr>
      <w:r>
        <w:rPr>
          <w:rFonts w:ascii="Times New Roman"/>
          <w:b w:val="false"/>
          <w:i w:val="false"/>
          <w:color w:val="000000"/>
          <w:sz w:val="28"/>
        </w:rPr>
        <w:t>
      7) G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8) H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9) І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10) J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xml:space="preserve">
      11) К бағанында сауда объектісінің немесе орнының жалға берудің (пайдалану) нақты кезеңі көрсетіледі; </w:t>
      </w:r>
    </w:p>
    <w:p>
      <w:pPr>
        <w:spacing w:after="0"/>
        <w:ind w:left="0"/>
        <w:jc w:val="both"/>
      </w:pPr>
      <w:r>
        <w:rPr>
          <w:rFonts w:ascii="Times New Roman"/>
          <w:b w:val="false"/>
          <w:i w:val="false"/>
          <w:color w:val="000000"/>
          <w:sz w:val="28"/>
        </w:rPr>
        <w:t>
      12) L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13) М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14) N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15) О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L, М, N және О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xml:space="preserve">
      L бағанының 0001 жолдарының қорытынды шамасы 871.00.003 жолына көшіріледі. </w:t>
      </w:r>
    </w:p>
    <w:p>
      <w:pPr>
        <w:spacing w:after="0"/>
        <w:ind w:left="0"/>
        <w:jc w:val="both"/>
      </w:pPr>
      <w:r>
        <w:rPr>
          <w:rFonts w:ascii="Times New Roman"/>
          <w:b w:val="false"/>
          <w:i w:val="false"/>
          <w:color w:val="000000"/>
          <w:sz w:val="28"/>
        </w:rPr>
        <w:t xml:space="preserve">
      М бағанының 0001 жолдарының қорытынды шамасы 871.00.004 жолына көшіріледі. </w:t>
      </w:r>
    </w:p>
    <w:p>
      <w:pPr>
        <w:spacing w:after="0"/>
        <w:ind w:left="0"/>
        <w:jc w:val="both"/>
      </w:pPr>
      <w:r>
        <w:rPr>
          <w:rFonts w:ascii="Times New Roman"/>
          <w:b w:val="false"/>
          <w:i w:val="false"/>
          <w:color w:val="000000"/>
          <w:sz w:val="28"/>
        </w:rPr>
        <w:t xml:space="preserve">
      N бағанының 0001 жолдарының қорытынды шамасы 871.00.005 жолына көшіріледі. </w:t>
      </w:r>
    </w:p>
    <w:p>
      <w:pPr>
        <w:spacing w:after="0"/>
        <w:ind w:left="0"/>
        <w:jc w:val="both"/>
      </w:pPr>
      <w:r>
        <w:rPr>
          <w:rFonts w:ascii="Times New Roman"/>
          <w:b w:val="false"/>
          <w:i w:val="false"/>
          <w:color w:val="000000"/>
          <w:sz w:val="28"/>
        </w:rPr>
        <w:t>
      О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66-қосымша</w:t>
            </w:r>
          </w:p>
        </w:tc>
      </w:tr>
    </w:tbl>
    <w:p>
      <w:pPr>
        <w:spacing w:after="0"/>
        <w:ind w:left="0"/>
        <w:jc w:val="both"/>
      </w:pPr>
      <w:r>
        <w:rPr>
          <w:rFonts w:ascii="Times New Roman"/>
          <w:b w:val="false"/>
          <w:i w:val="false"/>
          <w:color w:val="ff0000"/>
          <w:sz w:val="28"/>
        </w:rPr>
        <w:t xml:space="preserve">
      Ескерту. 66-қосымша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48400" cy="690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6248400" cy="690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533900" cy="693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4533900" cy="693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11700" cy="689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4711700" cy="689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8260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48260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67-қосымша</w:t>
            </w:r>
          </w:p>
        </w:tc>
      </w:tr>
    </w:tbl>
    <w:bookmarkStart w:name="z661" w:id="1172"/>
    <w:p>
      <w:pPr>
        <w:spacing w:after="0"/>
        <w:ind w:left="0"/>
        <w:jc w:val="left"/>
      </w:pPr>
      <w:r>
        <w:rPr>
          <w:rFonts w:ascii="Times New Roman"/>
          <w:b/>
          <w:i w:val="false"/>
          <w:color w:val="000000"/>
        </w:rPr>
        <w:t xml:space="preserve"> "Шағын бизнес субъектілері үшін оңайлатылған декларация (910.00-нысан)" салық есептігін жасау қағидалары</w:t>
      </w:r>
    </w:p>
    <w:bookmarkEnd w:id="1172"/>
    <w:p>
      <w:pPr>
        <w:spacing w:after="0"/>
        <w:ind w:left="0"/>
        <w:jc w:val="both"/>
      </w:pPr>
      <w:r>
        <w:rPr>
          <w:rFonts w:ascii="Times New Roman"/>
          <w:b w:val="false"/>
          <w:i w:val="false"/>
          <w:color w:val="ff0000"/>
          <w:sz w:val="28"/>
        </w:rPr>
        <w:t xml:space="preserve">
      Ескерту. 67-қосымша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426" w:id="1173"/>
    <w:p>
      <w:pPr>
        <w:spacing w:after="0"/>
        <w:ind w:left="0"/>
        <w:jc w:val="left"/>
      </w:pPr>
      <w:r>
        <w:rPr>
          <w:rFonts w:ascii="Times New Roman"/>
          <w:b/>
          <w:i w:val="false"/>
          <w:color w:val="000000"/>
        </w:rPr>
        <w:t xml:space="preserve"> 1-тарау. Жалпы ережелер</w:t>
      </w:r>
    </w:p>
    <w:bookmarkEnd w:id="1173"/>
    <w:bookmarkStart w:name="z1427" w:id="1174"/>
    <w:p>
      <w:pPr>
        <w:spacing w:after="0"/>
        <w:ind w:left="0"/>
        <w:jc w:val="both"/>
      </w:pPr>
      <w:r>
        <w:rPr>
          <w:rFonts w:ascii="Times New Roman"/>
          <w:b w:val="false"/>
          <w:i w:val="false"/>
          <w:color w:val="000000"/>
          <w:sz w:val="28"/>
        </w:rPr>
        <w:t xml:space="preserve">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174"/>
    <w:bookmarkStart w:name="z1428" w:id="1175"/>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175"/>
    <w:bookmarkStart w:name="z1429" w:id="1176"/>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176"/>
    <w:bookmarkStart w:name="z1433" w:id="11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77"/>
    <w:bookmarkStart w:name="z1430" w:id="1178"/>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 Декларация жасау кезінде:</w:t>
      </w:r>
    </w:p>
    <w:bookmarkEnd w:id="117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432" w:id="1179"/>
    <w:p>
      <w:pPr>
        <w:spacing w:after="0"/>
        <w:ind w:left="0"/>
        <w:jc w:val="both"/>
      </w:pPr>
      <w:r>
        <w:rPr>
          <w:rFonts w:ascii="Times New Roman"/>
          <w:b w:val="false"/>
          <w:i w:val="false"/>
          <w:color w:val="000000"/>
          <w:sz w:val="28"/>
        </w:rPr>
        <w:t xml:space="preserve">
      6.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179"/>
    <w:bookmarkStart w:name="z1434" w:id="1180"/>
    <w:p>
      <w:pPr>
        <w:spacing w:after="0"/>
        <w:ind w:left="0"/>
        <w:jc w:val="both"/>
      </w:pPr>
      <w:r>
        <w:rPr>
          <w:rFonts w:ascii="Times New Roman"/>
          <w:b w:val="false"/>
          <w:i w:val="false"/>
          <w:color w:val="000000"/>
          <w:sz w:val="28"/>
        </w:rPr>
        <w:t>
      7. Декларацияны табыс ету кезінде:</w:t>
      </w:r>
    </w:p>
    <w:bookmarkEnd w:id="1180"/>
    <w:bookmarkStart w:name="z1435" w:id="118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(ол болған кезде) мен қойылған қолы және мөрдің (мөртабан) бедері белгісімен салық төлеушіге (салық агентіне) қайтарылады.</w:t>
      </w:r>
    </w:p>
    <w:bookmarkEnd w:id="1181"/>
    <w:bookmarkStart w:name="z1436" w:id="1182"/>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bookmarkEnd w:id="1182"/>
    <w:bookmarkStart w:name="z1437" w:id="1183"/>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End w:id="1183"/>
    <w:bookmarkStart w:name="z1438" w:id="1184"/>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184"/>
    <w:bookmarkStart w:name="z1439" w:id="1185"/>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185"/>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(ол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bookmarkStart w:name="z1440" w:id="1186"/>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bookmarkEnd w:id="1186"/>
    <w:bookmarkStart w:name="z1441" w:id="1187"/>
    <w:p>
      <w:pPr>
        <w:spacing w:after="0"/>
        <w:ind w:left="0"/>
        <w:jc w:val="both"/>
      </w:pPr>
      <w:r>
        <w:rPr>
          <w:rFonts w:ascii="Times New Roman"/>
          <w:b w:val="false"/>
          <w:i w:val="false"/>
          <w:color w:val="000000"/>
          <w:sz w:val="28"/>
        </w:rPr>
        <w:t xml:space="preserve">
      4) салық төлеушінің бөлек санаттары. </w:t>
      </w:r>
    </w:p>
    <w:bookmarkEnd w:id="1187"/>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"Бухгалтерлiк есепке алу мен қаржылық есеп беру туралы" Қазақстан Республикасы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"Бухгалтерлiк есепке алу мен қаржылық есеп беру туралы" Қазақстан Республикасы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дара кәсіпкерлермен белгіленеді;</w:t>
      </w:r>
    </w:p>
    <w:bookmarkStart w:name="z1442" w:id="1188"/>
    <w:p>
      <w:pPr>
        <w:spacing w:after="0"/>
        <w:ind w:left="0"/>
        <w:jc w:val="both"/>
      </w:pPr>
      <w:r>
        <w:rPr>
          <w:rFonts w:ascii="Times New Roman"/>
          <w:b w:val="false"/>
          <w:i w:val="false"/>
          <w:color w:val="000000"/>
          <w:sz w:val="28"/>
        </w:rPr>
        <w:t xml:space="preserve">
      5) декларацияның түрі.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жатқызу есебімен белгіленеді;</w:t>
      </w:r>
    </w:p>
    <w:bookmarkEnd w:id="1188"/>
    <w:bookmarkStart w:name="z1443" w:id="1189"/>
    <w:p>
      <w:pPr>
        <w:spacing w:after="0"/>
        <w:ind w:left="0"/>
        <w:jc w:val="both"/>
      </w:pPr>
      <w:r>
        <w:rPr>
          <w:rFonts w:ascii="Times New Roman"/>
          <w:b w:val="false"/>
          <w:i w:val="false"/>
          <w:color w:val="000000"/>
          <w:sz w:val="28"/>
        </w:rPr>
        <w:t xml:space="preserve">
      6) Үш құрамдасты интеграцияланған жүйе. </w:t>
      </w:r>
    </w:p>
    <w:bookmarkEnd w:id="1189"/>
    <w:p>
      <w:pPr>
        <w:spacing w:after="0"/>
        <w:ind w:left="0"/>
        <w:jc w:val="both"/>
      </w:pPr>
      <w:r>
        <w:rPr>
          <w:rFonts w:ascii="Times New Roman"/>
          <w:b w:val="false"/>
          <w:i w:val="false"/>
          <w:color w:val="000000"/>
          <w:sz w:val="28"/>
        </w:rPr>
        <w:t xml:space="preserve">
      Егер салық төлеуші Салық кодексінің 687-бабы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 мен иесінің атауы көрсетіледі;</w:t>
      </w:r>
    </w:p>
    <w:p>
      <w:pPr>
        <w:spacing w:after="0"/>
        <w:ind w:left="0"/>
        <w:jc w:val="both"/>
      </w:pPr>
      <w:r>
        <w:rPr>
          <w:rFonts w:ascii="Times New Roman"/>
          <w:b w:val="false"/>
          <w:i w:val="false"/>
          <w:color w:val="000000"/>
          <w:sz w:val="28"/>
        </w:rPr>
        <w:t>
      В - тіркеу карточкасының нөмірі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bookmarkStart w:name="z1444" w:id="1190"/>
    <w:p>
      <w:pPr>
        <w:spacing w:after="0"/>
        <w:ind w:left="0"/>
        <w:jc w:val="both"/>
      </w:pPr>
      <w:r>
        <w:rPr>
          <w:rFonts w:ascii="Times New Roman"/>
          <w:b w:val="false"/>
          <w:i w:val="false"/>
          <w:color w:val="000000"/>
          <w:sz w:val="28"/>
        </w:rPr>
        <w:t xml:space="preserve">
      7)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декларация түрін табыс еткен жағдайда толтырылады;</w:t>
      </w:r>
    </w:p>
    <w:bookmarkEnd w:id="1190"/>
    <w:bookmarkStart w:name="z1445" w:id="1191"/>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1191"/>
    <w:bookmarkStart w:name="z1446" w:id="1192"/>
    <w:p>
      <w:pPr>
        <w:spacing w:after="0"/>
        <w:ind w:left="0"/>
        <w:jc w:val="both"/>
      </w:pPr>
      <w:r>
        <w:rPr>
          <w:rFonts w:ascii="Times New Roman"/>
          <w:b w:val="false"/>
          <w:i w:val="false"/>
          <w:color w:val="000000"/>
          <w:sz w:val="28"/>
        </w:rPr>
        <w:t>
      9) резиденттік белгісі.</w:t>
      </w:r>
    </w:p>
    <w:bookmarkEnd w:id="1192"/>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1449" w:id="1193"/>
    <w:p>
      <w:pPr>
        <w:spacing w:after="0"/>
        <w:ind w:left="0"/>
        <w:jc w:val="both"/>
      </w:pPr>
      <w:r>
        <w:rPr>
          <w:rFonts w:ascii="Times New Roman"/>
          <w:b w:val="false"/>
          <w:i w:val="false"/>
          <w:color w:val="000000"/>
          <w:sz w:val="28"/>
        </w:rPr>
        <w:t>
      9. "Салықтарды есептеу" деген бөлімде:</w:t>
      </w:r>
    </w:p>
    <w:bookmarkEnd w:id="1193"/>
    <w:bookmarkStart w:name="z1447" w:id="1194"/>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1) 910.00.001 жолында Салық кодексінің 681-бабы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кіріс көрсетіледі.</w:t>
      </w:r>
    </w:p>
    <w:bookmarkEnd w:id="1194"/>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 Оның ішінде, I жолында үш құрамдасты интеграцияланған жүйені қолданғанда түскен табыс белгіленеді.</w:t>
      </w:r>
    </w:p>
    <w:p>
      <w:pPr>
        <w:spacing w:after="0"/>
        <w:ind w:left="0"/>
        <w:jc w:val="both"/>
      </w:pPr>
      <w:r>
        <w:rPr>
          <w:rFonts w:ascii="Times New Roman"/>
          <w:b w:val="false"/>
          <w:i w:val="false"/>
          <w:color w:val="000000"/>
          <w:sz w:val="28"/>
        </w:rPr>
        <w:t>
      В жолында қолма-қол ақшасыз есеп айырысу кезінде алынған табыс көрсетіледі.Оның ішінде, I жолында үш құрамдасты интеграцияланған жүйені қолданғанда түскен табыс белгіленеді;;</w:t>
      </w:r>
    </w:p>
    <w:bookmarkStart w:name="z1450" w:id="1195"/>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2008 жылғы 5 шілдедегі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табыс көрсетіледі; </w:t>
      </w:r>
    </w:p>
    <w:bookmarkEnd w:id="1195"/>
    <w:bookmarkStart w:name="z1451" w:id="1196"/>
    <w:p>
      <w:pPr>
        <w:spacing w:after="0"/>
        <w:ind w:left="0"/>
        <w:jc w:val="both"/>
      </w:pPr>
      <w:r>
        <w:rPr>
          <w:rFonts w:ascii="Times New Roman"/>
          <w:b w:val="false"/>
          <w:i w:val="false"/>
          <w:color w:val="000000"/>
          <w:sz w:val="28"/>
        </w:rPr>
        <w:t xml:space="preserve">
      3) 910.00.003 жолында: </w:t>
      </w:r>
    </w:p>
    <w:bookmarkEnd w:id="1196"/>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bookmarkStart w:name="z1452" w:id="1197"/>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bookmarkEnd w:id="1197"/>
    <w:bookmarkStart w:name="z1453" w:id="1198"/>
    <w:p>
      <w:pPr>
        <w:spacing w:after="0"/>
        <w:ind w:left="0"/>
        <w:jc w:val="both"/>
      </w:pPr>
      <w:r>
        <w:rPr>
          <w:rFonts w:ascii="Times New Roman"/>
          <w:b w:val="false"/>
          <w:i w:val="false"/>
          <w:color w:val="000000"/>
          <w:sz w:val="28"/>
        </w:rPr>
        <w:t xml:space="preserve">
      5) 910.00.005 жолында: 910.00.001 х 3% формуласы бойынша айқындалатын, Салық кодексінің 687-бабы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мөлшерлемесі бойынша есептелген салықтардың сомасы көрсетіледі;</w:t>
      </w:r>
    </w:p>
    <w:bookmarkEnd w:id="1198"/>
    <w:bookmarkStart w:name="z1454" w:id="1199"/>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салықтардың түзетілген сомасы көрсетіледі.</w:t>
      </w:r>
    </w:p>
    <w:bookmarkEnd w:id="1199"/>
    <w:p>
      <w:pPr>
        <w:spacing w:after="0"/>
        <w:ind w:left="0"/>
        <w:jc w:val="both"/>
      </w:pPr>
      <w:r>
        <w:rPr>
          <w:rFonts w:ascii="Times New Roman"/>
          <w:b w:val="false"/>
          <w:i w:val="false"/>
          <w:color w:val="000000"/>
          <w:sz w:val="28"/>
        </w:rPr>
        <w:t xml:space="preserve">
      Бұл жол егер салық кезеңінің қорытындысы бойынша бір қызметкердің орташа айлық есептік көрсеткіш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дара кәсіпкерлерде кемінде 23 еселенген, заңды тұлғаларда кемінде 29 еселенген мөлшерін құраған жағдайда толтырылады;</w:t>
      </w:r>
    </w:p>
    <w:bookmarkStart w:name="z1455" w:id="1200"/>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bookmarkEnd w:id="1200"/>
    <w:bookmarkStart w:name="z1456" w:id="1201"/>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bookmarkEnd w:id="1201"/>
    <w:bookmarkStart w:name="z1457" w:id="1202"/>
    <w:p>
      <w:pPr>
        <w:spacing w:after="0"/>
        <w:ind w:left="0"/>
        <w:jc w:val="both"/>
      </w:pPr>
      <w:r>
        <w:rPr>
          <w:rFonts w:ascii="Times New Roman"/>
          <w:b w:val="false"/>
          <w:i w:val="false"/>
          <w:color w:val="000000"/>
          <w:sz w:val="28"/>
        </w:rPr>
        <w:t>
      9) 910.00.009 жолында: (910.00.007 х 0,5) - 910.00.013 VII - 910.00.020 VII) формуласы бойынша айқындалатын, Мемлекеттік әлеуметтік сақтандыру қорына есептелген әлеуметтік аударымдар сомасын алып тастағаннан кейінгі декларация бойынша есептелген салық сомасынан ½ мөлшеріндегі бюджетке төленуге жататын әлеуметтік салық сомасы көрсетіледі.</w:t>
      </w:r>
    </w:p>
    <w:bookmarkEnd w:id="1202"/>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2003 жылғы 25 сәуірдегі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 </w:t>
      </w:r>
      <w:r>
        <w:rPr>
          <w:rFonts w:ascii="Times New Roman"/>
          <w:b w:val="false"/>
          <w:i w:val="false"/>
          <w:color w:val="000000"/>
          <w:sz w:val="28"/>
        </w:rPr>
        <w:t>2-тармағына</w:t>
      </w:r>
      <w:r>
        <w:rPr>
          <w:rFonts w:ascii="Times New Roman"/>
          <w:b w:val="false"/>
          <w:i w:val="false"/>
          <w:color w:val="000000"/>
          <w:sz w:val="28"/>
        </w:rPr>
        <w:t xml:space="preserve"> сәйкес нөлге тең әлеуметтік салық сомасы көрсетіледі;</w:t>
      </w:r>
    </w:p>
    <w:bookmarkStart w:name="z1458" w:id="1203"/>
    <w:p>
      <w:pPr>
        <w:spacing w:after="0"/>
        <w:ind w:left="0"/>
        <w:jc w:val="both"/>
      </w:pPr>
      <w:r>
        <w:rPr>
          <w:rFonts w:ascii="Times New Roman"/>
          <w:b w:val="false"/>
          <w:i w:val="false"/>
          <w:color w:val="000000"/>
          <w:sz w:val="28"/>
        </w:rPr>
        <w:t xml:space="preserve">
      10) 910.00.010 жолында Салық кодексінің 687-бабы </w:t>
      </w:r>
      <w:r>
        <w:rPr>
          <w:rFonts w:ascii="Times New Roman"/>
          <w:b w:val="false"/>
          <w:i w:val="false"/>
          <w:color w:val="000000"/>
          <w:sz w:val="28"/>
        </w:rPr>
        <w:t>2-1-тармағына</w:t>
      </w:r>
      <w:r>
        <w:rPr>
          <w:rFonts w:ascii="Times New Roman"/>
          <w:b w:val="false"/>
          <w:i w:val="false"/>
          <w:color w:val="000000"/>
          <w:sz w:val="28"/>
        </w:rPr>
        <w:t xml:space="preserve"> сәйкес дара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03"/>
    <w:bookmarkStart w:name="z1459" w:id="1204"/>
    <w:p>
      <w:pPr>
        <w:spacing w:after="0"/>
        <w:ind w:left="0"/>
        <w:jc w:val="both"/>
      </w:pPr>
      <w:r>
        <w:rPr>
          <w:rFonts w:ascii="Times New Roman"/>
          <w:b w:val="false"/>
          <w:i w:val="false"/>
          <w:color w:val="000000"/>
          <w:sz w:val="28"/>
        </w:rPr>
        <w:t xml:space="preserve">
      11) 910.00.011 жолында 910.00.008 - 910.00.010 формуласымен анықталған бюджетке төлеуге жататын жеке (корпоративті) табыс салығы көрсетіледі. </w:t>
      </w:r>
    </w:p>
    <w:bookmarkEnd w:id="1204"/>
    <w:bookmarkStart w:name="z1463" w:id="1205"/>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205"/>
    <w:bookmarkStart w:name="z1460" w:id="1206"/>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1) 910.00.012 I жолынан бастап 911.00.012 VI дейінгі жолдарда есепті кезеңнің әрбір айына арналған Міндетті әлеуметтік сақтандыру туралы заңға сәйкес дара кәсіпкер үшін әлеуметтік аударымдар есептелетін кіріс көрсетіледі.</w:t>
      </w:r>
    </w:p>
    <w:bookmarkEnd w:id="1206"/>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кірістің жиынтық сомасын көрсету үшін арналған;</w:t>
      </w:r>
    </w:p>
    <w:bookmarkStart w:name="z1464" w:id="1207"/>
    <w:p>
      <w:pPr>
        <w:spacing w:after="0"/>
        <w:ind w:left="0"/>
        <w:jc w:val="both"/>
      </w:pPr>
      <w:r>
        <w:rPr>
          <w:rFonts w:ascii="Times New Roman"/>
          <w:b w:val="false"/>
          <w:i w:val="false"/>
          <w:color w:val="000000"/>
          <w:sz w:val="28"/>
        </w:rPr>
        <w:t>
      2) 910.00.013 I жолынан бастап 910.00.013 VI дейінгі жолдарда есепті кезеңнің әрбір айына арналған Міндетті әлеуметтік сақтандыру туралы заңға сәйкес есептелінген дара кәсіпкер үшін әлеуметтік аударымдардың сомасы көрсетіледі.</w:t>
      </w:r>
    </w:p>
    <w:bookmarkEnd w:id="1207"/>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әлеуметтік аударымдардың жиынтық сомасын көрсету үшін арналған;</w:t>
      </w:r>
    </w:p>
    <w:bookmarkStart w:name="z1465" w:id="1208"/>
    <w:p>
      <w:pPr>
        <w:spacing w:after="0"/>
        <w:ind w:left="0"/>
        <w:jc w:val="both"/>
      </w:pPr>
      <w:r>
        <w:rPr>
          <w:rFonts w:ascii="Times New Roman"/>
          <w:b w:val="false"/>
          <w:i w:val="false"/>
          <w:color w:val="000000"/>
          <w:sz w:val="28"/>
        </w:rPr>
        <w:t xml:space="preserve">
      3) 910.00.014 I жолынан бастап 910.00.14 VI дейінгі жолдарда есепті кезеңнің әрбір айына арналған дара кәсіпкер үшін міндетті зейнетақы жарналары есептелетін кіріс көрсетіледі. </w:t>
      </w:r>
    </w:p>
    <w:bookmarkEnd w:id="1208"/>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кірістің жиынтық сомасын көрсету үшін арналған;</w:t>
      </w:r>
    </w:p>
    <w:bookmarkStart w:name="z1466" w:id="1209"/>
    <w:p>
      <w:pPr>
        <w:spacing w:after="0"/>
        <w:ind w:left="0"/>
        <w:jc w:val="both"/>
      </w:pPr>
      <w:r>
        <w:rPr>
          <w:rFonts w:ascii="Times New Roman"/>
          <w:b w:val="false"/>
          <w:i w:val="false"/>
          <w:color w:val="000000"/>
          <w:sz w:val="28"/>
        </w:rPr>
        <w:t>
      4) 910.00.015 I жолынан бастап 910.00.015 VI дейінгі жолдарда есепті кезеңнің әрбір айына арналған дара кәсіпкер үшін міндетті зейнетақы жарналарының сомасы көрсетіледі.</w:t>
      </w:r>
    </w:p>
    <w:bookmarkEnd w:id="1209"/>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міндетті зейнетақы жарналарының жиынтық сомасын көрсету үшін арналған;</w:t>
      </w:r>
    </w:p>
    <w:bookmarkStart w:name="z1467" w:id="1210"/>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Қазақстан Республикасының 2015 жылғы 16 қарашадағы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bookmarkEnd w:id="1210"/>
    <w:p>
      <w:pPr>
        <w:spacing w:after="0"/>
        <w:ind w:left="0"/>
        <w:jc w:val="both"/>
      </w:pPr>
      <w:r>
        <w:rPr>
          <w:rFonts w:ascii="Times New Roman"/>
          <w:b w:val="false"/>
          <w:i w:val="false"/>
          <w:color w:val="000000"/>
          <w:sz w:val="28"/>
        </w:rPr>
        <w:t xml:space="preserve">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 </w:t>
      </w:r>
    </w:p>
    <w:p>
      <w:pPr>
        <w:spacing w:after="0"/>
        <w:ind w:left="0"/>
        <w:jc w:val="both"/>
      </w:pPr>
      <w:r>
        <w:rPr>
          <w:rFonts w:ascii="Times New Roman"/>
          <w:b w:val="false"/>
          <w:i w:val="false"/>
          <w:color w:val="000000"/>
          <w:sz w:val="28"/>
        </w:rPr>
        <w:t>
      910.00.016 I жолынан бастап 910.00.016 VII дейінгі жолдары Міндетті әлеуметтік медициналық сақтандыру туралы заңға сәйкес 2020 жылғы 1 қантардан бастап толтырылуға жатады;</w:t>
      </w:r>
    </w:p>
    <w:p>
      <w:pPr>
        <w:spacing w:after="0"/>
        <w:ind w:left="0"/>
        <w:jc w:val="both"/>
      </w:pPr>
      <w:r>
        <w:rPr>
          <w:rFonts w:ascii="Times New Roman"/>
          <w:b w:val="false"/>
          <w:i w:val="false"/>
          <w:color w:val="000000"/>
          <w:sz w:val="28"/>
        </w:rPr>
        <w:t>
      Мысалы, 2019 жыл үшін жоғарыда көрсетілген жолдарды толтыру былайша жүргізіледі:</w:t>
      </w:r>
    </w:p>
    <w:bookmarkStart w:name="z1468" w:id="1211"/>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bookmarkEnd w:id="1211"/>
    <w:bookmarkStart w:name="z1469" w:id="1212"/>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табыс жоқ;</w:t>
      </w:r>
    </w:p>
    <w:bookmarkEnd w:id="1212"/>
    <w:bookmarkStart w:name="z1470" w:id="1213"/>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bookmarkEnd w:id="1213"/>
    <w:p>
      <w:pPr>
        <w:spacing w:after="0"/>
        <w:ind w:left="0"/>
        <w:jc w:val="both"/>
      </w:pPr>
      <w:r>
        <w:rPr>
          <w:rFonts w:ascii="Times New Roman"/>
          <w:b w:val="false"/>
          <w:i w:val="false"/>
          <w:color w:val="000000"/>
          <w:sz w:val="28"/>
        </w:rPr>
        <w:t>
      ((25+25+25+25+22+22) / 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bookmarkStart w:name="z1471" w:id="1214"/>
    <w:p>
      <w:pPr>
        <w:spacing w:after="0"/>
        <w:ind w:left="0"/>
        <w:jc w:val="both"/>
      </w:pPr>
      <w:r>
        <w:rPr>
          <w:rFonts w:ascii="Times New Roman"/>
          <w:b w:val="false"/>
          <w:i w:val="false"/>
          <w:color w:val="000000"/>
          <w:sz w:val="28"/>
        </w:rPr>
        <w:t xml:space="preserve">
      4) 910.00.004 жолы бойынша салық кезеңі үшін бір қызметкерге орташа айлық еңбекақы 69 750 теңгені құрады, мұнда: </w:t>
      </w:r>
    </w:p>
    <w:bookmarkEnd w:id="1214"/>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Қазақстан Республикасының "2019 -2021 жылдарға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(бұдан әрі - Республикалық бюджет туралы Заң) белгіленген айлық есептік көрсеткіш 23 еселенген ең төменгі мөлшері 58 075 теңгені (23 х 2 525)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қызметкерлердің орташа тізімдік санын ескере отырып, салық кезеңіне есептелген салық сомасына түзету жүргізіледі;</w:t>
      </w:r>
    </w:p>
    <w:bookmarkStart w:name="z1472" w:id="1215"/>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 910.00.005 жолы бойынша Салық кодексінің 687-бабы 1-тармағына сәйкес есептелген салық сомасы 1 650 000 теңге (55 000 000 теңге х 3%) құрайды;</w:t>
      </w:r>
    </w:p>
    <w:bookmarkEnd w:id="1215"/>
    <w:bookmarkStart w:name="z1474" w:id="1216"/>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bookmarkEnd w:id="1216"/>
    <w:bookmarkStart w:name="z1475" w:id="1217"/>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bookmarkEnd w:id="1217"/>
    <w:bookmarkStart w:name="z1476" w:id="1218"/>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bookmarkEnd w:id="1218"/>
    <w:bookmarkStart w:name="z1477" w:id="1219"/>
    <w:p>
      <w:pPr>
        <w:spacing w:after="0"/>
        <w:ind w:left="0"/>
        <w:jc w:val="both"/>
      </w:pPr>
      <w:r>
        <w:rPr>
          <w:rFonts w:ascii="Times New Roman"/>
          <w:b w:val="false"/>
          <w:i w:val="false"/>
          <w:color w:val="000000"/>
          <w:sz w:val="28"/>
        </w:rPr>
        <w:t xml:space="preserve">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азайу кезінде 355 190 тенгені ((1 056 000 х 0,5) - 22 150 - 150 660) құрады; </w:t>
      </w:r>
    </w:p>
    <w:bookmarkEnd w:id="1219"/>
    <w:bookmarkStart w:name="z1478" w:id="1220"/>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дара кәсіпкермен бюджетке төлеуге жататын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20"/>
    <w:bookmarkStart w:name="z1479" w:id="1221"/>
    <w:p>
      <w:pPr>
        <w:spacing w:after="0"/>
        <w:ind w:left="0"/>
        <w:jc w:val="both"/>
      </w:pPr>
      <w:r>
        <w:rPr>
          <w:rFonts w:ascii="Times New Roman"/>
          <w:b w:val="false"/>
          <w:i w:val="false"/>
          <w:color w:val="000000"/>
          <w:sz w:val="28"/>
        </w:rPr>
        <w:t xml:space="preserve">
      11) 910.00.011 жолында салық кезені үшін бюджетке төленуге жататын жеке (корпоративті) табыс салығының соммасы 468 000 тенгені (528 000 тенге - 60 000 тенге) құрады. Егерде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тоқсаны үшін) жүргізіледі;</w:t>
      </w:r>
    </w:p>
    <w:bookmarkEnd w:id="1221"/>
    <w:bookmarkStart w:name="z1480" w:id="1222"/>
    <w:p>
      <w:pPr>
        <w:spacing w:after="0"/>
        <w:ind w:left="0"/>
        <w:jc w:val="both"/>
      </w:pPr>
      <w:r>
        <w:rPr>
          <w:rFonts w:ascii="Times New Roman"/>
          <w:b w:val="false"/>
          <w:i w:val="false"/>
          <w:color w:val="000000"/>
          <w:sz w:val="28"/>
        </w:rPr>
        <w:t xml:space="preserve">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 </w:t>
      </w:r>
    </w:p>
    <w:bookmarkEnd w:id="1222"/>
    <w:bookmarkStart w:name="z1481" w:id="1223"/>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- 2019 жылғы әлеуметтік аударымдардың мөлшерлемесі;</w:t>
      </w:r>
    </w:p>
    <w:bookmarkEnd w:id="1223"/>
    <w:bookmarkStart w:name="z1482" w:id="1224"/>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Қазақстан Республикасының 2013 жылғы 21 маусымдағы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- 2019 жылға арналған Республикалық бюджет туралы Қазақстан Республикасының заңымен белгіленген ең төменгі еңбекақының мөлшері;</w:t>
      </w:r>
    </w:p>
    <w:bookmarkEnd w:id="1224"/>
    <w:bookmarkStart w:name="z1483" w:id="1225"/>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bookmarkEnd w:id="1225"/>
    <w:bookmarkStart w:name="z1484" w:id="1226"/>
    <w:p>
      <w:pPr>
        <w:spacing w:after="0"/>
        <w:ind w:left="0"/>
        <w:jc w:val="both"/>
      </w:pPr>
      <w:r>
        <w:rPr>
          <w:rFonts w:ascii="Times New Roman"/>
          <w:b w:val="false"/>
          <w:i w:val="false"/>
          <w:color w:val="000000"/>
          <w:sz w:val="28"/>
        </w:rPr>
        <w:t>
      11. "Жеке тұлғалардың ЖТС және әлеуметтік төлемдерін есептеу" деген бөлімде:</w:t>
      </w:r>
    </w:p>
    <w:bookmarkEnd w:id="1226"/>
    <w:bookmarkStart w:name="z1485" w:id="1227"/>
    <w:p>
      <w:pPr>
        <w:spacing w:after="0"/>
        <w:ind w:left="0"/>
        <w:jc w:val="both"/>
      </w:pPr>
      <w:r>
        <w:rPr>
          <w:rFonts w:ascii="Times New Roman"/>
          <w:b w:val="false"/>
          <w:i w:val="false"/>
          <w:color w:val="000000"/>
          <w:sz w:val="28"/>
        </w:rPr>
        <w:t>
      1) 910.00.017 I жолынан бастап 910.00.017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bookmarkEnd w:id="1227"/>
    <w:p>
      <w:pPr>
        <w:spacing w:after="0"/>
        <w:ind w:left="0"/>
        <w:jc w:val="both"/>
      </w:pPr>
      <w:r>
        <w:rPr>
          <w:rFonts w:ascii="Times New Roman"/>
          <w:b w:val="false"/>
          <w:i w:val="false"/>
          <w:color w:val="000000"/>
          <w:sz w:val="28"/>
        </w:rPr>
        <w:t>
      910.00.017 VII жолы 910.00.017 I жолынан бастап 910.00.017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bookmarkStart w:name="z1486" w:id="1228"/>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bookmarkEnd w:id="1228"/>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шетелдіктер мен азаматтығы жоқ тұлғалардың табысынан есепке жатқызылған ЖТС жиынтық сомасын көрсету үшін арналған;</w:t>
      </w:r>
    </w:p>
    <w:bookmarkStart w:name="z1487" w:id="1229"/>
    <w:p>
      <w:pPr>
        <w:spacing w:after="0"/>
        <w:ind w:left="0"/>
        <w:jc w:val="both"/>
      </w:pPr>
      <w:r>
        <w:rPr>
          <w:rFonts w:ascii="Times New Roman"/>
          <w:b w:val="false"/>
          <w:i w:val="false"/>
          <w:color w:val="000000"/>
          <w:sz w:val="28"/>
        </w:rPr>
        <w:t>
      3) 910.00.019 I жолынан бастап 910.00.019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bookmarkEnd w:id="1229"/>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он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910.00.019 VII жолы 910.00.019 I жолынан бастап 910.00.019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bookmarkStart w:name="z1488" w:id="1230"/>
    <w:p>
      <w:pPr>
        <w:spacing w:after="0"/>
        <w:ind w:left="0"/>
        <w:jc w:val="both"/>
      </w:pPr>
      <w:r>
        <w:rPr>
          <w:rFonts w:ascii="Times New Roman"/>
          <w:b w:val="false"/>
          <w:i w:val="false"/>
          <w:color w:val="000000"/>
          <w:sz w:val="28"/>
        </w:rPr>
        <w:t>
      4) 910.00.020 I жолынан бастап 910.00.020 VI дейінгі жолдарда есепті кезеңнің әрбір айына арналған әлеуметтік аударымдардың сомасы көрсетіледі.</w:t>
      </w:r>
    </w:p>
    <w:bookmarkEnd w:id="1230"/>
    <w:p>
      <w:pPr>
        <w:spacing w:after="0"/>
        <w:ind w:left="0"/>
        <w:jc w:val="both"/>
      </w:pPr>
      <w:r>
        <w:rPr>
          <w:rFonts w:ascii="Times New Roman"/>
          <w:b w:val="false"/>
          <w:i w:val="false"/>
          <w:color w:val="000000"/>
          <w:sz w:val="28"/>
        </w:rPr>
        <w:t>
      910.00.021 VII жолы 910.00.020 I жолынан бастап 910.00.020 VI дейінгі жолдардың сомасы ретінде айқындалатын жарты жылдыққа арналған әлеуметтік аударымдарының жиынтық сомасын көрсету үшін арналған;</w:t>
      </w:r>
    </w:p>
    <w:bookmarkStart w:name="z1489" w:id="1231"/>
    <w:p>
      <w:pPr>
        <w:spacing w:after="0"/>
        <w:ind w:left="0"/>
        <w:jc w:val="both"/>
      </w:pPr>
      <w:r>
        <w:rPr>
          <w:rFonts w:ascii="Times New Roman"/>
          <w:b w:val="false"/>
          <w:i w:val="false"/>
          <w:color w:val="000000"/>
          <w:sz w:val="28"/>
        </w:rPr>
        <w:t>
      5) 910.00.021 I жолынан бастап 910.00.021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bookmarkEnd w:id="1231"/>
    <w:p>
      <w:pPr>
        <w:spacing w:after="0"/>
        <w:ind w:left="0"/>
        <w:jc w:val="both"/>
      </w:pPr>
      <w:r>
        <w:rPr>
          <w:rFonts w:ascii="Times New Roman"/>
          <w:b w:val="false"/>
          <w:i w:val="false"/>
          <w:color w:val="000000"/>
          <w:sz w:val="28"/>
        </w:rPr>
        <w:t>
      910.00.021 VII жолы 910.00.021 I жолынан бастап 910.00.021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75 еселенген мөлшерінен аспауға тиiс;</w:t>
      </w:r>
    </w:p>
    <w:bookmarkStart w:name="z1490" w:id="1232"/>
    <w:p>
      <w:pPr>
        <w:spacing w:after="0"/>
        <w:ind w:left="0"/>
        <w:jc w:val="both"/>
      </w:pPr>
      <w:r>
        <w:rPr>
          <w:rFonts w:ascii="Times New Roman"/>
          <w:b w:val="false"/>
          <w:i w:val="false"/>
          <w:color w:val="000000"/>
          <w:sz w:val="28"/>
        </w:rPr>
        <w:t>
      6) 910.00.022 I жолынан бастап 910.00.022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bookmarkEnd w:id="1232"/>
    <w:p>
      <w:pPr>
        <w:spacing w:after="0"/>
        <w:ind w:left="0"/>
        <w:jc w:val="both"/>
      </w:pPr>
      <w:r>
        <w:rPr>
          <w:rFonts w:ascii="Times New Roman"/>
          <w:b w:val="false"/>
          <w:i w:val="false"/>
          <w:color w:val="000000"/>
          <w:sz w:val="28"/>
        </w:rPr>
        <w:t>
      910.00.022 VII жолы 910.00.022 I жолынан бастап 910.00.022 VI дейінгі жолдардың сомасы ретінде айқындалатын жарты жылдыққа арналған міндетті зейнетақы жарнасының жиынтық сомасын көрсету үшін арналған;</w:t>
      </w:r>
    </w:p>
    <w:bookmarkStart w:name="z1491" w:id="1233"/>
    <w:p>
      <w:pPr>
        <w:spacing w:after="0"/>
        <w:ind w:left="0"/>
        <w:jc w:val="both"/>
      </w:pPr>
      <w:r>
        <w:rPr>
          <w:rFonts w:ascii="Times New Roman"/>
          <w:b w:val="false"/>
          <w:i w:val="false"/>
          <w:color w:val="000000"/>
          <w:sz w:val="28"/>
        </w:rPr>
        <w:t>
      7) 910.00.023 I жолынан бастап 910.00.023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bookmarkEnd w:id="1233"/>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bookmarkStart w:name="z1492" w:id="1234"/>
    <w:p>
      <w:pPr>
        <w:spacing w:after="0"/>
        <w:ind w:left="0"/>
        <w:jc w:val="both"/>
      </w:pPr>
      <w:r>
        <w:rPr>
          <w:rFonts w:ascii="Times New Roman"/>
          <w:b w:val="false"/>
          <w:i w:val="false"/>
          <w:color w:val="000000"/>
          <w:sz w:val="28"/>
        </w:rPr>
        <w:t>
      8) 910.00.024 I жолынан бастап 910.00.024 VI дейінгі жолдарда есепті кезеңнің әрбір айына арналған міндетті кәсіптік зейнетақы жарнасының сомасы көрсетіледі.</w:t>
      </w:r>
    </w:p>
    <w:bookmarkEnd w:id="1234"/>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bookmarkStart w:name="z1493" w:id="1235"/>
    <w:p>
      <w:pPr>
        <w:spacing w:after="0"/>
        <w:ind w:left="0"/>
        <w:jc w:val="both"/>
      </w:pPr>
      <w:r>
        <w:rPr>
          <w:rFonts w:ascii="Times New Roman"/>
          <w:b w:val="false"/>
          <w:i w:val="false"/>
          <w:color w:val="000000"/>
          <w:sz w:val="28"/>
        </w:rPr>
        <w:t>
      9) 910.00.025 I жолынан бастап 910.00.025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bookmarkEnd w:id="1235"/>
    <w:p>
      <w:pPr>
        <w:spacing w:after="0"/>
        <w:ind w:left="0"/>
        <w:jc w:val="both"/>
      </w:pPr>
      <w:r>
        <w:rPr>
          <w:rFonts w:ascii="Times New Roman"/>
          <w:b w:val="false"/>
          <w:i w:val="false"/>
          <w:color w:val="000000"/>
          <w:sz w:val="28"/>
        </w:rPr>
        <w:t>
      910.00.025 VII жолы 910.00.025 I жолынан бастап 910.00.025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bookmarkStart w:name="z1494" w:id="1236"/>
    <w:p>
      <w:pPr>
        <w:spacing w:after="0"/>
        <w:ind w:left="0"/>
        <w:jc w:val="both"/>
      </w:pPr>
      <w:r>
        <w:rPr>
          <w:rFonts w:ascii="Times New Roman"/>
          <w:b w:val="false"/>
          <w:i w:val="false"/>
          <w:color w:val="000000"/>
          <w:sz w:val="28"/>
        </w:rPr>
        <w:t>
      10) 910.00.026 I жолынан бастап 910.00.026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bookmarkEnd w:id="1236"/>
    <w:p>
      <w:pPr>
        <w:spacing w:after="0"/>
        <w:ind w:left="0"/>
        <w:jc w:val="both"/>
      </w:pPr>
      <w:r>
        <w:rPr>
          <w:rFonts w:ascii="Times New Roman"/>
          <w:b w:val="false"/>
          <w:i w:val="false"/>
          <w:color w:val="000000"/>
          <w:sz w:val="28"/>
        </w:rPr>
        <w:t>
      910.00.026 VII жолы 910.00.026 I жолынан бастап 910.00.026 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bookmarkStart w:name="z1495" w:id="1237"/>
    <w:p>
      <w:pPr>
        <w:spacing w:after="0"/>
        <w:ind w:left="0"/>
        <w:jc w:val="both"/>
      </w:pPr>
      <w:r>
        <w:rPr>
          <w:rFonts w:ascii="Times New Roman"/>
          <w:b w:val="false"/>
          <w:i w:val="false"/>
          <w:color w:val="000000"/>
          <w:sz w:val="28"/>
        </w:rPr>
        <w:t>
      12. "Қорлар бойынша деректер":</w:t>
      </w:r>
    </w:p>
    <w:bookmarkEnd w:id="1237"/>
    <w:p>
      <w:pPr>
        <w:spacing w:after="0"/>
        <w:ind w:left="0"/>
        <w:jc w:val="both"/>
      </w:pPr>
      <w:r>
        <w:rPr>
          <w:rFonts w:ascii="Times New Roman"/>
          <w:b w:val="false"/>
          <w:i w:val="false"/>
          <w:color w:val="000000"/>
          <w:sz w:val="28"/>
        </w:rPr>
        <w:t>
      910.00.027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496" w:id="1238"/>
    <w:p>
      <w:pPr>
        <w:spacing w:after="0"/>
        <w:ind w:left="0"/>
        <w:jc w:val="both"/>
      </w:pPr>
      <w:r>
        <w:rPr>
          <w:rFonts w:ascii="Times New Roman"/>
          <w:b w:val="false"/>
          <w:i w:val="false"/>
          <w:color w:val="000000"/>
          <w:sz w:val="28"/>
        </w:rPr>
        <w:t>
      13. "Аудандық маңызы бар қаланың, ауылдың, кенттің, ауылдық округтiң әкім аппаратының БСН" деген бөлімде:</w:t>
      </w:r>
    </w:p>
    <w:bookmarkEnd w:id="1238"/>
    <w:bookmarkStart w:name="z1497" w:id="1239"/>
    <w:p>
      <w:pPr>
        <w:spacing w:after="0"/>
        <w:ind w:left="0"/>
        <w:jc w:val="both"/>
      </w:pPr>
      <w:r>
        <w:rPr>
          <w:rFonts w:ascii="Times New Roman"/>
          <w:b w:val="false"/>
          <w:i w:val="false"/>
          <w:color w:val="000000"/>
          <w:sz w:val="28"/>
        </w:rPr>
        <w:t>
      1) 910.00.028 жолында дара кәсіпкердің орналасқан жері бойынша аудандық маңызы бар қаланың, ауылдың, кенттің, ауылдық округтiң әкім аппаратының БСН көрсетіледі.</w:t>
      </w:r>
    </w:p>
    <w:bookmarkEnd w:id="1239"/>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498" w:id="1240"/>
    <w:p>
      <w:pPr>
        <w:spacing w:after="0"/>
        <w:ind w:left="0"/>
        <w:jc w:val="both"/>
      </w:pPr>
      <w:r>
        <w:rPr>
          <w:rFonts w:ascii="Times New Roman"/>
          <w:b w:val="false"/>
          <w:i w:val="false"/>
          <w:color w:val="000000"/>
          <w:sz w:val="28"/>
        </w:rPr>
        <w:t>
      14. "Салық төлеушінің (салық агентінің) жауапкершілігі" деген бөлімде:</w:t>
      </w:r>
    </w:p>
    <w:bookmarkEnd w:id="1240"/>
    <w:bookmarkStart w:name="z1499" w:id="1241"/>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және жарлық құжаттарына сәйкес басшының тегі, аты, әкесінің аты (ол болған кезде) көрсетіледі.</w:t>
      </w:r>
    </w:p>
    <w:bookmarkEnd w:id="1241"/>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bookmarkStart w:name="z1500" w:id="1242"/>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bookmarkEnd w:id="1242"/>
    <w:bookmarkStart w:name="z1501" w:id="1243"/>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bookmarkEnd w:id="1243"/>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bookmarkStart w:name="z1502" w:id="1244"/>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bookmarkEnd w:id="1244"/>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bookmarkStart w:name="z1503" w:id="1245"/>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bookmarkEnd w:id="1245"/>
    <w:bookmarkStart w:name="z1504" w:id="1246"/>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w:t>
      </w:r>
    </w:p>
    <w:bookmarkEnd w:id="1246"/>
    <w:bookmarkStart w:name="z1505" w:id="1247"/>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bookmarkEnd w:id="1247"/>
    <w:bookmarkStart w:name="z1506" w:id="1248"/>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bookmarkEnd w:id="1248"/>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68-қосымша</w:t>
            </w:r>
          </w:p>
        </w:tc>
      </w:tr>
    </w:tbl>
    <w:p>
      <w:pPr>
        <w:spacing w:after="0"/>
        <w:ind w:left="0"/>
        <w:jc w:val="both"/>
      </w:pPr>
      <w:r>
        <w:rPr>
          <w:rFonts w:ascii="Times New Roman"/>
          <w:b w:val="false"/>
          <w:i w:val="false"/>
          <w:color w:val="ff0000"/>
          <w:sz w:val="28"/>
        </w:rPr>
        <w:t xml:space="preserve">
      Ескерту. 68-қосымша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6040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66040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19700" cy="833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5219700" cy="833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397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5397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69-қосымша</w:t>
            </w:r>
          </w:p>
        </w:tc>
      </w:tr>
    </w:tbl>
    <w:bookmarkStart w:name="z664" w:id="1249"/>
    <w:p>
      <w:pPr>
        <w:spacing w:after="0"/>
        <w:ind w:left="0"/>
        <w:jc w:val="left"/>
      </w:pPr>
      <w:r>
        <w:rPr>
          <w:rFonts w:ascii="Times New Roman"/>
          <w:b/>
          <w:i w:val="false"/>
          <w:color w:val="000000"/>
        </w:rPr>
        <w:t xml:space="preserve"> "Патент құнын есептеу (911.00-нысан)" салық есептілігін жасау қағидалары</w:t>
      </w:r>
    </w:p>
    <w:bookmarkEnd w:id="1249"/>
    <w:p>
      <w:pPr>
        <w:spacing w:after="0"/>
        <w:ind w:left="0"/>
        <w:jc w:val="both"/>
      </w:pPr>
      <w:r>
        <w:rPr>
          <w:rFonts w:ascii="Times New Roman"/>
          <w:b w:val="false"/>
          <w:i w:val="false"/>
          <w:color w:val="ff0000"/>
          <w:sz w:val="28"/>
        </w:rPr>
        <w:t xml:space="preserve">
      Ескерту. 69-қосымша жаңа редакцияда – ҚР Премьер-Министрінің Бірінші орынбасары – ҚР Қаржы министрінің 13.11.2019 </w:t>
      </w:r>
      <w:r>
        <w:rPr>
          <w:rFonts w:ascii="Times New Roman"/>
          <w:b w:val="false"/>
          <w:i w:val="false"/>
          <w:color w:val="ff0000"/>
          <w:sz w:val="28"/>
        </w:rPr>
        <w:t>№ 1255</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507" w:id="1250"/>
    <w:p>
      <w:pPr>
        <w:spacing w:after="0"/>
        <w:ind w:left="0"/>
        <w:jc w:val="left"/>
      </w:pPr>
      <w:r>
        <w:rPr>
          <w:rFonts w:ascii="Times New Roman"/>
          <w:b/>
          <w:i w:val="false"/>
          <w:color w:val="000000"/>
        </w:rPr>
        <w:t xml:space="preserve"> 1-тарау. Жалпы ережелер</w:t>
      </w:r>
    </w:p>
    <w:bookmarkEnd w:id="1250"/>
    <w:bookmarkStart w:name="z1508" w:id="1251"/>
    <w:p>
      <w:pPr>
        <w:spacing w:after="0"/>
        <w:ind w:left="0"/>
        <w:jc w:val="both"/>
      </w:pPr>
      <w:r>
        <w:rPr>
          <w:rFonts w:ascii="Times New Roman"/>
          <w:b w:val="false"/>
          <w:i w:val="false"/>
          <w:color w:val="000000"/>
          <w:sz w:val="28"/>
        </w:rPr>
        <w:t xml:space="preserve">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2017 жылғы 25 желтоқсандағы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251"/>
    <w:bookmarkStart w:name="z1509" w:id="1252"/>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1252"/>
    <w:bookmarkStart w:name="z1510" w:id="1253"/>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253"/>
    <w:bookmarkStart w:name="z1511" w:id="1254"/>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254"/>
    <w:bookmarkStart w:name="z1512" w:id="1255"/>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тәртіпте жасалады.</w:t>
      </w:r>
    </w:p>
    <w:bookmarkEnd w:id="1255"/>
    <w:bookmarkStart w:name="z1513" w:id="1256"/>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256"/>
    <w:bookmarkStart w:name="z1514" w:id="1257"/>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257"/>
    <w:bookmarkStart w:name="z1515" w:id="1258"/>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258"/>
    <w:bookmarkStart w:name="z1516" w:id="1259"/>
    <w:p>
      <w:pPr>
        <w:spacing w:after="0"/>
        <w:ind w:left="0"/>
        <w:jc w:val="both"/>
      </w:pPr>
      <w:r>
        <w:rPr>
          <w:rFonts w:ascii="Times New Roman"/>
          <w:b w:val="false"/>
          <w:i w:val="false"/>
          <w:color w:val="000000"/>
          <w:sz w:val="28"/>
        </w:rPr>
        <w:t>
      9. Есепті жасау кезінде:</w:t>
      </w:r>
    </w:p>
    <w:bookmarkEnd w:id="1259"/>
    <w:bookmarkStart w:name="z1517" w:id="126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bookmarkEnd w:id="1260"/>
    <w:bookmarkStart w:name="z1518" w:id="1261"/>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End w:id="1261"/>
    <w:bookmarkStart w:name="z1519" w:id="1262"/>
    <w:p>
      <w:pPr>
        <w:spacing w:after="0"/>
        <w:ind w:left="0"/>
        <w:jc w:val="both"/>
      </w:pPr>
      <w:r>
        <w:rPr>
          <w:rFonts w:ascii="Times New Roman"/>
          <w:b w:val="false"/>
          <w:i w:val="false"/>
          <w:color w:val="000000"/>
          <w:sz w:val="28"/>
        </w:rPr>
        <w:t xml:space="preserve">
      10. Салық төлеуші (салық агенті) есепті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62"/>
    <w:bookmarkStart w:name="z1520" w:id="1263"/>
    <w:p>
      <w:pPr>
        <w:spacing w:after="0"/>
        <w:ind w:left="0"/>
        <w:jc w:val="both"/>
      </w:pPr>
      <w:r>
        <w:rPr>
          <w:rFonts w:ascii="Times New Roman"/>
          <w:b w:val="false"/>
          <w:i w:val="false"/>
          <w:color w:val="000000"/>
          <w:sz w:val="28"/>
        </w:rPr>
        <w:t>
      11. Есепті табыс ету кезінде:</w:t>
      </w:r>
    </w:p>
    <w:bookmarkEnd w:id="1263"/>
    <w:bookmarkStart w:name="z1521" w:id="126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bookmarkEnd w:id="1264"/>
    <w:bookmarkStart w:name="z1522" w:id="1265"/>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bookmarkEnd w:id="1265"/>
    <w:bookmarkStart w:name="z1523" w:id="1266"/>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End w:id="1266"/>
    <w:bookmarkStart w:name="z1524" w:id="1267"/>
    <w:p>
      <w:pPr>
        <w:spacing w:after="0"/>
        <w:ind w:left="0"/>
        <w:jc w:val="both"/>
      </w:pPr>
      <w:r>
        <w:rPr>
          <w:rFonts w:ascii="Times New Roman"/>
          <w:b w:val="false"/>
          <w:i w:val="false"/>
          <w:color w:val="000000"/>
          <w:sz w:val="28"/>
        </w:rPr>
        <w:t>
      12. "Салық төлеуші туралы жалпы ақпарат" бөлімдерінде қосымшалар есептің "Салық төлеуші туралы жалпы ақпарат" бөлімінде көрсетілген тиісті деректері көрсетіледі.</w:t>
      </w:r>
    </w:p>
    <w:bookmarkEnd w:id="1267"/>
    <w:bookmarkStart w:name="z1525" w:id="1268"/>
    <w:p>
      <w:pPr>
        <w:spacing w:after="0"/>
        <w:ind w:left="0"/>
        <w:jc w:val="left"/>
      </w:pPr>
      <w:r>
        <w:rPr>
          <w:rFonts w:ascii="Times New Roman"/>
          <w:b/>
          <w:i w:val="false"/>
          <w:color w:val="000000"/>
        </w:rPr>
        <w:t xml:space="preserve"> 2-тарау. Есепті толтыру бойынша түсіндірме (911.00-нысан)</w:t>
      </w:r>
    </w:p>
    <w:bookmarkEnd w:id="1268"/>
    <w:bookmarkStart w:name="z1526" w:id="1269"/>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269"/>
    <w:bookmarkStart w:name="z1527" w:id="1270"/>
    <w:p>
      <w:pPr>
        <w:spacing w:after="0"/>
        <w:ind w:left="0"/>
        <w:jc w:val="both"/>
      </w:pPr>
      <w:r>
        <w:rPr>
          <w:rFonts w:ascii="Times New Roman"/>
          <w:b w:val="false"/>
          <w:i w:val="false"/>
          <w:color w:val="000000"/>
          <w:sz w:val="28"/>
        </w:rPr>
        <w:t>
      1) салық төлеушінің жеке сәйкестендіру нөмірі (бұдан әрі - ЖСН);</w:t>
      </w:r>
    </w:p>
    <w:bookmarkEnd w:id="1270"/>
    <w:bookmarkStart w:name="z1528" w:id="1271"/>
    <w:p>
      <w:pPr>
        <w:spacing w:after="0"/>
        <w:ind w:left="0"/>
        <w:jc w:val="both"/>
      </w:pPr>
      <w:r>
        <w:rPr>
          <w:rFonts w:ascii="Times New Roman"/>
          <w:b w:val="false"/>
          <w:i w:val="false"/>
          <w:color w:val="000000"/>
          <w:sz w:val="28"/>
        </w:rPr>
        <w:t>
      2) дара кәсіпкердің тегі, аты, әкесінің аты (ол болған кезде) немесе атауы.</w:t>
      </w:r>
    </w:p>
    <w:bookmarkEnd w:id="1271"/>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bookmarkStart w:name="z1529" w:id="1272"/>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bookmarkEnd w:id="1272"/>
    <w:bookmarkStart w:name="z1530" w:id="1273"/>
    <w:p>
      <w:pPr>
        <w:spacing w:after="0"/>
        <w:ind w:left="0"/>
        <w:jc w:val="both"/>
      </w:pPr>
      <w:r>
        <w:rPr>
          <w:rFonts w:ascii="Times New Roman"/>
          <w:b w:val="false"/>
          <w:i w:val="false"/>
          <w:color w:val="000000"/>
          <w:sz w:val="28"/>
        </w:rPr>
        <w:t xml:space="preserve">
      4) есеп түрі.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bookmarkEnd w:id="1273"/>
    <w:bookmarkStart w:name="z1531" w:id="1274"/>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хабарлама бойынша табыс етілген жағдайда белгіленеді;</w:t>
      </w:r>
    </w:p>
    <w:bookmarkEnd w:id="1274"/>
    <w:bookmarkStart w:name="z1532" w:id="1275"/>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bookmarkEnd w:id="1275"/>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2007 жылғы 28 ақпандағы Заңының (бұдан әрі - "Бухгалтерлік есеп пен қаржылық есептілік туралы" Заңы)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 пен қаржылық есептілік туралы" Заңының </w:t>
      </w:r>
      <w:r>
        <w:rPr>
          <w:rFonts w:ascii="Times New Roman"/>
          <w:b w:val="false"/>
          <w:i w:val="false"/>
          <w:color w:val="000000"/>
          <w:sz w:val="28"/>
        </w:rPr>
        <w:t>2-бабы</w:t>
      </w:r>
      <w:r>
        <w:rPr>
          <w:rFonts w:ascii="Times New Roman"/>
          <w:b w:val="false"/>
          <w:i w:val="false"/>
          <w:color w:val="000000"/>
          <w:sz w:val="28"/>
        </w:rPr>
        <w:t xml:space="preserve"> 2-тармағына сәйкес бухгалтерлік есепті жүргізбейді; </w:t>
      </w:r>
    </w:p>
    <w:bookmarkStart w:name="z1533" w:id="1276"/>
    <w:p>
      <w:pPr>
        <w:spacing w:after="0"/>
        <w:ind w:left="0"/>
        <w:jc w:val="both"/>
      </w:pPr>
      <w:r>
        <w:rPr>
          <w:rFonts w:ascii="Times New Roman"/>
          <w:b w:val="false"/>
          <w:i w:val="false"/>
          <w:color w:val="000000"/>
          <w:sz w:val="28"/>
        </w:rPr>
        <w:t xml:space="preserve">
      7) үш құрамдасты интеграцияланған жүйе. </w:t>
      </w:r>
    </w:p>
    <w:bookmarkEnd w:id="1276"/>
    <w:p>
      <w:pPr>
        <w:spacing w:after="0"/>
        <w:ind w:left="0"/>
        <w:jc w:val="both"/>
      </w:pPr>
      <w:r>
        <w:rPr>
          <w:rFonts w:ascii="Times New Roman"/>
          <w:b w:val="false"/>
          <w:i w:val="false"/>
          <w:color w:val="000000"/>
          <w:sz w:val="28"/>
        </w:rPr>
        <w:t xml:space="preserve">
      Егер салық төлеуші Салық кодексінің 686-бабы </w:t>
      </w:r>
      <w:r>
        <w:rPr>
          <w:rFonts w:ascii="Times New Roman"/>
          <w:b w:val="false"/>
          <w:i w:val="false"/>
          <w:color w:val="000000"/>
          <w:sz w:val="28"/>
        </w:rPr>
        <w:t>2-1-тармағына</w:t>
      </w:r>
      <w:r>
        <w:rPr>
          <w:rFonts w:ascii="Times New Roman"/>
          <w:b w:val="false"/>
          <w:i w:val="false"/>
          <w:color w:val="000000"/>
          <w:sz w:val="28"/>
        </w:rPr>
        <w:t xml:space="preserve"> сәйкес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нөмірі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bookmarkStart w:name="z1534" w:id="1277"/>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1277"/>
    <w:bookmarkStart w:name="z1535" w:id="1278"/>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bookmarkEnd w:id="1278"/>
    <w:bookmarkStart w:name="z1536" w:id="1279"/>
    <w:p>
      <w:pPr>
        <w:spacing w:after="0"/>
        <w:ind w:left="0"/>
        <w:jc w:val="both"/>
      </w:pPr>
      <w:r>
        <w:rPr>
          <w:rFonts w:ascii="Times New Roman"/>
          <w:b w:val="false"/>
          <w:i w:val="false"/>
          <w:color w:val="000000"/>
          <w:sz w:val="28"/>
        </w:rPr>
        <w:t>
      10) табыс етілген қосымшалардың саны.</w:t>
      </w:r>
    </w:p>
    <w:bookmarkEnd w:id="1279"/>
    <w:bookmarkStart w:name="z1537" w:id="1280"/>
    <w:p>
      <w:pPr>
        <w:spacing w:after="0"/>
        <w:ind w:left="0"/>
        <w:jc w:val="both"/>
      </w:pPr>
      <w:r>
        <w:rPr>
          <w:rFonts w:ascii="Times New Roman"/>
          <w:b w:val="false"/>
          <w:i w:val="false"/>
          <w:color w:val="000000"/>
          <w:sz w:val="28"/>
        </w:rPr>
        <w:t>
      14. "Патент құнын есептеу" бөлімінде:</w:t>
      </w:r>
    </w:p>
    <w:bookmarkEnd w:id="1280"/>
    <w:bookmarkStart w:name="z1538" w:id="1281"/>
    <w:p>
      <w:pPr>
        <w:spacing w:after="0"/>
        <w:ind w:left="0"/>
        <w:jc w:val="both"/>
      </w:pPr>
      <w:r>
        <w:rPr>
          <w:rFonts w:ascii="Times New Roman"/>
          <w:b w:val="false"/>
          <w:i w:val="false"/>
          <w:color w:val="000000"/>
          <w:sz w:val="28"/>
        </w:rPr>
        <w:t xml:space="preserve">
      1) 911.00.001 жолында Салық кодексінің көрсетілген бабының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bookmarkEnd w:id="1281"/>
    <w:bookmarkStart w:name="z1539" w:id="1282"/>
    <w:p>
      <w:pPr>
        <w:spacing w:after="0"/>
        <w:ind w:left="0"/>
        <w:jc w:val="both"/>
      </w:pPr>
      <w:r>
        <w:rPr>
          <w:rFonts w:ascii="Times New Roman"/>
          <w:b w:val="false"/>
          <w:i w:val="false"/>
          <w:color w:val="000000"/>
          <w:sz w:val="28"/>
        </w:rPr>
        <w:t xml:space="preserve">
      2) 911.00.002 жолында Салық кодексінің 681-бабы </w:t>
      </w:r>
      <w:r>
        <w:rPr>
          <w:rFonts w:ascii="Times New Roman"/>
          <w:b w:val="false"/>
          <w:i w:val="false"/>
          <w:color w:val="000000"/>
          <w:sz w:val="28"/>
        </w:rPr>
        <w:t>6-тармағына</w:t>
      </w:r>
      <w:r>
        <w:rPr>
          <w:rFonts w:ascii="Times New Roman"/>
          <w:b w:val="false"/>
          <w:i w:val="false"/>
          <w:color w:val="000000"/>
          <w:sz w:val="28"/>
        </w:rPr>
        <w:t xml:space="preserve">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bookmarkEnd w:id="1282"/>
    <w:p>
      <w:pPr>
        <w:spacing w:after="0"/>
        <w:ind w:left="0"/>
        <w:jc w:val="both"/>
      </w:pPr>
      <w:r>
        <w:rPr>
          <w:rFonts w:ascii="Times New Roman"/>
          <w:b w:val="false"/>
          <w:i w:val="false"/>
          <w:color w:val="000000"/>
          <w:sz w:val="28"/>
        </w:rPr>
        <w:t>
      А - қолма-қол ақшасыз есеп айырысу жолымен алынған кірістер;</w:t>
      </w:r>
    </w:p>
    <w:p>
      <w:pPr>
        <w:spacing w:after="0"/>
        <w:ind w:left="0"/>
        <w:jc w:val="both"/>
      </w:pPr>
      <w:r>
        <w:rPr>
          <w:rFonts w:ascii="Times New Roman"/>
          <w:b w:val="false"/>
          <w:i w:val="false"/>
          <w:color w:val="000000"/>
          <w:sz w:val="28"/>
        </w:rPr>
        <w:t>
      В - қолма-қол ақшамен есеп айырысу жолымен алынған кірістер;</w:t>
      </w:r>
    </w:p>
    <w:bookmarkStart w:name="z1540" w:id="1283"/>
    <w:p>
      <w:pPr>
        <w:spacing w:after="0"/>
        <w:ind w:left="0"/>
        <w:jc w:val="both"/>
      </w:pPr>
      <w:r>
        <w:rPr>
          <w:rFonts w:ascii="Times New Roman"/>
          <w:b w:val="false"/>
          <w:i w:val="false"/>
          <w:color w:val="000000"/>
          <w:sz w:val="28"/>
        </w:rPr>
        <w:t>
      3) 911.00.003 жолында ((911.00.001 + 911.00.002 А)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bookmarkEnd w:id="1283"/>
    <w:bookmarkStart w:name="z1541" w:id="1284"/>
    <w:p>
      <w:pPr>
        <w:spacing w:after="0"/>
        <w:ind w:left="0"/>
        <w:jc w:val="both"/>
      </w:pPr>
      <w:r>
        <w:rPr>
          <w:rFonts w:ascii="Times New Roman"/>
          <w:b w:val="false"/>
          <w:i w:val="false"/>
          <w:color w:val="000000"/>
          <w:sz w:val="28"/>
        </w:rPr>
        <w:t xml:space="preserve">
      4) 911.00.004 жолында: 911.00.002 В х 2 % формуласы бойынша айқындалатын, есептелген жеке табыс салығы сомасы көрсетіледі. </w:t>
      </w:r>
    </w:p>
    <w:bookmarkEnd w:id="1284"/>
    <w:p>
      <w:pPr>
        <w:spacing w:after="0"/>
        <w:ind w:left="0"/>
        <w:jc w:val="both"/>
      </w:pPr>
      <w:r>
        <w:rPr>
          <w:rFonts w:ascii="Times New Roman"/>
          <w:b w:val="false"/>
          <w:i w:val="false"/>
          <w:color w:val="000000"/>
          <w:sz w:val="28"/>
        </w:rPr>
        <w:t>
      Бұл ретте есептелген салық сомасын 1 теңгеге дейін дөңгелектенуі тиіс: 50 және одан көп тиындағы сома бір теңге ретінде қабылданады, 50 тиыннан төмен сома Есепке қабылданбайды;</w:t>
      </w:r>
    </w:p>
    <w:bookmarkStart w:name="z1542" w:id="1285"/>
    <w:p>
      <w:pPr>
        <w:spacing w:after="0"/>
        <w:ind w:left="0"/>
        <w:jc w:val="both"/>
      </w:pPr>
      <w:r>
        <w:rPr>
          <w:rFonts w:ascii="Times New Roman"/>
          <w:b w:val="false"/>
          <w:i w:val="false"/>
          <w:color w:val="000000"/>
          <w:sz w:val="28"/>
        </w:rPr>
        <w:t xml:space="preserve">
      5) 911.00.005 жолында Салық кодексінің 686-бабының </w:t>
      </w:r>
      <w:r>
        <w:rPr>
          <w:rFonts w:ascii="Times New Roman"/>
          <w:b w:val="false"/>
          <w:i w:val="false"/>
          <w:color w:val="000000"/>
          <w:sz w:val="28"/>
        </w:rPr>
        <w:t>2-1-тармағына</w:t>
      </w:r>
      <w:r>
        <w:rPr>
          <w:rFonts w:ascii="Times New Roman"/>
          <w:b w:val="false"/>
          <w:i w:val="false"/>
          <w:color w:val="000000"/>
          <w:sz w:val="28"/>
        </w:rPr>
        <w:t xml:space="preserve">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bookmarkEnd w:id="1285"/>
    <w:p>
      <w:pPr>
        <w:spacing w:after="0"/>
        <w:ind w:left="0"/>
        <w:jc w:val="both"/>
      </w:pPr>
      <w:r>
        <w:rPr>
          <w:rFonts w:ascii="Times New Roman"/>
          <w:b w:val="false"/>
          <w:i w:val="false"/>
          <w:color w:val="000000"/>
          <w:sz w:val="28"/>
        </w:rPr>
        <w:t>
      Мемлекеттік кіріс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bookmarkStart w:name="z1543" w:id="1286"/>
    <w:p>
      <w:pPr>
        <w:spacing w:after="0"/>
        <w:ind w:left="0"/>
        <w:jc w:val="both"/>
      </w:pPr>
      <w:r>
        <w:rPr>
          <w:rFonts w:ascii="Times New Roman"/>
          <w:b w:val="false"/>
          <w:i w:val="false"/>
          <w:color w:val="000000"/>
          <w:sz w:val="28"/>
        </w:rPr>
        <w:t>
      6) 911.00.006 жолында (911.00.003+911.00.004) - 911.00.005 формуласы бойынша айқындалатын, есептелген жеке табыс салығы сомасы көрсетіледі.</w:t>
      </w:r>
    </w:p>
    <w:bookmarkEnd w:id="1286"/>
    <w:bookmarkStart w:name="z1544" w:id="1287"/>
    <w:p>
      <w:pPr>
        <w:spacing w:after="0"/>
        <w:ind w:left="0"/>
        <w:jc w:val="both"/>
      </w:pPr>
      <w:r>
        <w:rPr>
          <w:rFonts w:ascii="Times New Roman"/>
          <w:b w:val="false"/>
          <w:i w:val="false"/>
          <w:color w:val="000000"/>
          <w:sz w:val="28"/>
        </w:rPr>
        <w:t xml:space="preserve">
      7) 911.00.007 жолында "Міндетті әлеуметтік сақтандыру туралы" Қазақстан Республикасының 2003 жылғы 25 сәуірдегі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bookmarkEnd w:id="1287"/>
    <w:bookmarkStart w:name="z1545" w:id="1288"/>
    <w:p>
      <w:pPr>
        <w:spacing w:after="0"/>
        <w:ind w:left="0"/>
        <w:jc w:val="both"/>
      </w:pPr>
      <w:r>
        <w:rPr>
          <w:rFonts w:ascii="Times New Roman"/>
          <w:b w:val="false"/>
          <w:i w:val="false"/>
          <w:color w:val="000000"/>
          <w:sz w:val="28"/>
        </w:rPr>
        <w:t>
      8) 911.00.008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bookmarkEnd w:id="1288"/>
    <w:bookmarkStart w:name="z1546" w:id="1289"/>
    <w:p>
      <w:pPr>
        <w:spacing w:after="0"/>
        <w:ind w:left="0"/>
        <w:jc w:val="both"/>
      </w:pPr>
      <w:r>
        <w:rPr>
          <w:rFonts w:ascii="Times New Roman"/>
          <w:b w:val="false"/>
          <w:i w:val="false"/>
          <w:color w:val="000000"/>
          <w:sz w:val="28"/>
        </w:rPr>
        <w:t>
      9) 911.00.009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bookmarkEnd w:id="1289"/>
    <w:bookmarkStart w:name="z1547" w:id="1290"/>
    <w:p>
      <w:pPr>
        <w:spacing w:after="0"/>
        <w:ind w:left="0"/>
        <w:jc w:val="both"/>
      </w:pPr>
      <w:r>
        <w:rPr>
          <w:rFonts w:ascii="Times New Roman"/>
          <w:b w:val="false"/>
          <w:i w:val="false"/>
          <w:color w:val="000000"/>
          <w:sz w:val="28"/>
        </w:rPr>
        <w:t xml:space="preserve">
      10) 911.00.010 жолында "Міндетті әлеуметтік медициналық сақтандыру туралы" 2015 жылғы 16 қарашадағы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 </w:t>
      </w:r>
    </w:p>
    <w:bookmarkEnd w:id="1290"/>
    <w:bookmarkStart w:name="z1548" w:id="1291"/>
    <w:p>
      <w:pPr>
        <w:spacing w:after="0"/>
        <w:ind w:left="0"/>
        <w:jc w:val="both"/>
      </w:pPr>
      <w:r>
        <w:rPr>
          <w:rFonts w:ascii="Times New Roman"/>
          <w:b w:val="false"/>
          <w:i w:val="false"/>
          <w:color w:val="000000"/>
          <w:sz w:val="28"/>
        </w:rPr>
        <w:t>
      11) 911.00.011 жолында дара кәсіпкердің орналасқан жері бойынша аудандық маңызы бар қаланың, ауылдың, кенттің, ауылдық округтiң әкім аппаратының БСН көрсетіледі.</w:t>
      </w:r>
    </w:p>
    <w:bookmarkEnd w:id="1291"/>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Start w:name="z1549" w:id="1292"/>
    <w:p>
      <w:pPr>
        <w:spacing w:after="0"/>
        <w:ind w:left="0"/>
        <w:jc w:val="both"/>
      </w:pPr>
      <w:r>
        <w:rPr>
          <w:rFonts w:ascii="Times New Roman"/>
          <w:b w:val="false"/>
          <w:i w:val="false"/>
          <w:color w:val="000000"/>
          <w:sz w:val="28"/>
        </w:rPr>
        <w:t>
      15. "Қорлар бойынша деректер":</w:t>
      </w:r>
    </w:p>
    <w:bookmarkEnd w:id="1292"/>
    <w:p>
      <w:pPr>
        <w:spacing w:after="0"/>
        <w:ind w:left="0"/>
        <w:jc w:val="both"/>
      </w:pPr>
      <w:r>
        <w:rPr>
          <w:rFonts w:ascii="Times New Roman"/>
          <w:b w:val="false"/>
          <w:i w:val="false"/>
          <w:color w:val="000000"/>
          <w:sz w:val="28"/>
        </w:rPr>
        <w:t>
      911.00.012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550" w:id="1293"/>
    <w:p>
      <w:pPr>
        <w:spacing w:after="0"/>
        <w:ind w:left="0"/>
        <w:jc w:val="both"/>
      </w:pPr>
      <w:r>
        <w:rPr>
          <w:rFonts w:ascii="Times New Roman"/>
          <w:b w:val="false"/>
          <w:i w:val="false"/>
          <w:color w:val="000000"/>
          <w:sz w:val="28"/>
        </w:rPr>
        <w:t xml:space="preserve">
      16. Есеп электрондық түрде берілген кезде "Патент құнын төлеу туралы мәліметтер" бөлімінде 911.00.013 А, 911.00.013 В, 911.00.013 С, 911.00.013 D, 911.00.013 Е жолдарында Салық кодексінің </w:t>
      </w:r>
      <w:r>
        <w:rPr>
          <w:rFonts w:ascii="Times New Roman"/>
          <w:b w:val="false"/>
          <w:i w:val="false"/>
          <w:color w:val="000000"/>
          <w:sz w:val="28"/>
        </w:rPr>
        <w:t>685-бабына</w:t>
      </w:r>
      <w:r>
        <w:rPr>
          <w:rFonts w:ascii="Times New Roman"/>
          <w:b w:val="false"/>
          <w:i w:val="false"/>
          <w:color w:val="000000"/>
          <w:sz w:val="28"/>
        </w:rPr>
        <w:t xml:space="preserve">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293"/>
    <w:bookmarkStart w:name="z1551" w:id="1294"/>
    <w:p>
      <w:pPr>
        <w:spacing w:after="0"/>
        <w:ind w:left="0"/>
        <w:jc w:val="both"/>
      </w:pPr>
      <w:r>
        <w:rPr>
          <w:rFonts w:ascii="Times New Roman"/>
          <w:b w:val="false"/>
          <w:i w:val="false"/>
          <w:color w:val="000000"/>
          <w:sz w:val="28"/>
        </w:rPr>
        <w:t>
      17.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1294"/>
    <w:bookmarkStart w:name="z1552" w:id="1295"/>
    <w:p>
      <w:pPr>
        <w:spacing w:after="0"/>
        <w:ind w:left="0"/>
        <w:jc w:val="both"/>
      </w:pPr>
      <w:r>
        <w:rPr>
          <w:rFonts w:ascii="Times New Roman"/>
          <w:b w:val="false"/>
          <w:i w:val="false"/>
          <w:color w:val="000000"/>
          <w:sz w:val="28"/>
        </w:rPr>
        <w:t>
      18. "Салық төлеушiнiң жауапкершiлiгi" бөлімінде:</w:t>
      </w:r>
    </w:p>
    <w:bookmarkEnd w:id="1295"/>
    <w:bookmarkStart w:name="z1553" w:id="1296"/>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(ол болған кезде);</w:t>
      </w:r>
    </w:p>
    <w:bookmarkEnd w:id="1296"/>
    <w:bookmarkStart w:name="z1554" w:id="1297"/>
    <w:p>
      <w:pPr>
        <w:spacing w:after="0"/>
        <w:ind w:left="0"/>
        <w:jc w:val="both"/>
      </w:pPr>
      <w:r>
        <w:rPr>
          <w:rFonts w:ascii="Times New Roman"/>
          <w:b w:val="false"/>
          <w:i w:val="false"/>
          <w:color w:val="000000"/>
          <w:sz w:val="28"/>
        </w:rPr>
        <w:t>
      2) есептің мемлекеттік кірістер органына тапсырған күні;</w:t>
      </w:r>
    </w:p>
    <w:bookmarkEnd w:id="1297"/>
    <w:bookmarkStart w:name="z1555" w:id="1298"/>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bookmarkEnd w:id="1298"/>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bookmarkStart w:name="z1556" w:id="1299"/>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bookmarkEnd w:id="1299"/>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bookmarkStart w:name="z1557" w:id="1300"/>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(ол болған кезде) көрсетіледі;</w:t>
      </w:r>
    </w:p>
    <w:bookmarkEnd w:id="1300"/>
    <w:bookmarkStart w:name="z1558" w:id="1301"/>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bookmarkEnd w:id="1301"/>
    <w:bookmarkStart w:name="z1559" w:id="1302"/>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bookmarkEnd w:id="1302"/>
    <w:bookmarkStart w:name="z1560" w:id="1303"/>
    <w:p>
      <w:pPr>
        <w:spacing w:after="0"/>
        <w:ind w:left="0"/>
        <w:jc w:val="both"/>
      </w:pPr>
      <w:r>
        <w:rPr>
          <w:rFonts w:ascii="Times New Roman"/>
          <w:b w:val="false"/>
          <w:i w:val="false"/>
          <w:color w:val="000000"/>
          <w:sz w:val="28"/>
        </w:rPr>
        <w:t>
      8) пошта штемпелінің күні.</w:t>
      </w:r>
    </w:p>
    <w:bookmarkEnd w:id="1303"/>
    <w:bookmarkStart w:name="z1561" w:id="1304"/>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bookmarkEnd w:id="1304"/>
    <w:p>
      <w:pPr>
        <w:spacing w:after="0"/>
        <w:ind w:left="0"/>
        <w:jc w:val="both"/>
      </w:pPr>
      <w:r>
        <w:rPr>
          <w:rFonts w:ascii="Times New Roman"/>
          <w:b w:val="false"/>
          <w:i w:val="false"/>
          <w:color w:val="000000"/>
          <w:sz w:val="28"/>
        </w:rPr>
        <w:t xml:space="preserve">
      Осы тармақтың 5), 6), 7) және 8) тармақшаларын декларацияны қағаз жеткізгіште қабылдаған мемлекеттік кірістер органының қызметкері толтырады. </w:t>
      </w:r>
    </w:p>
    <w:bookmarkStart w:name="z1562" w:id="1305"/>
    <w:p>
      <w:pPr>
        <w:spacing w:after="0"/>
        <w:ind w:left="0"/>
        <w:jc w:val="left"/>
      </w:pPr>
      <w:r>
        <w:rPr>
          <w:rFonts w:ascii="Times New Roman"/>
          <w:b/>
          <w:i w:val="false"/>
          <w:color w:val="000000"/>
        </w:rPr>
        <w:t xml:space="preserve"> 3-тарау. 911.01-нысанын толтыру бойынша түсіндірме</w:t>
      </w:r>
    </w:p>
    <w:bookmarkEnd w:id="1305"/>
    <w:bookmarkStart w:name="z1563" w:id="1306"/>
    <w:p>
      <w:pPr>
        <w:spacing w:after="0"/>
        <w:ind w:left="0"/>
        <w:jc w:val="both"/>
      </w:pPr>
      <w:r>
        <w:rPr>
          <w:rFonts w:ascii="Times New Roman"/>
          <w:b w:val="false"/>
          <w:i w:val="false"/>
          <w:color w:val="000000"/>
          <w:sz w:val="28"/>
        </w:rPr>
        <w:t>
      19. 911.01 нысаны патент алу үшін қажетті ақпаратты көрсетуге арналған және дара кәсіпкермен міндетті тәртіпте толтыруы тиіс.</w:t>
      </w:r>
    </w:p>
    <w:bookmarkEnd w:id="1306"/>
    <w:bookmarkStart w:name="z1564" w:id="1307"/>
    <w:p>
      <w:pPr>
        <w:spacing w:after="0"/>
        <w:ind w:left="0"/>
        <w:jc w:val="both"/>
      </w:pPr>
      <w:r>
        <w:rPr>
          <w:rFonts w:ascii="Times New Roman"/>
          <w:b w:val="false"/>
          <w:i w:val="false"/>
          <w:color w:val="000000"/>
          <w:sz w:val="28"/>
        </w:rPr>
        <w:t>
      20. "Патент туралы мәліметтер" бөлімінде:</w:t>
      </w:r>
    </w:p>
    <w:bookmarkEnd w:id="1307"/>
    <w:bookmarkStart w:name="z1565" w:id="1308"/>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bookmarkEnd w:id="1308"/>
    <w:bookmarkStart w:name="z1566" w:id="1309"/>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bookmarkEnd w:id="1309"/>
    <w:bookmarkStart w:name="z1567" w:id="1310"/>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bookmarkEnd w:id="1310"/>
    <w:p>
      <w:pPr>
        <w:spacing w:after="0"/>
        <w:ind w:left="0"/>
        <w:jc w:val="both"/>
      </w:pPr>
      <w:r>
        <w:rPr>
          <w:rFonts w:ascii="Times New Roman"/>
          <w:b w:val="false"/>
          <w:i w:val="false"/>
          <w:color w:val="000000"/>
          <w:sz w:val="28"/>
        </w:rPr>
        <w:t>
      911.01.003 G жолында коммерциялық жылжымайтын мүлiк объектiлерiнің, сондай-ақ сауда объектілерінің атауы, коммерциялық жылжымайтын мүлiк объектiлерінде,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bookmarkStart w:name="z1568" w:id="1311"/>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bookmarkEnd w:id="1311"/>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70-қосымша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71-қосымша</w:t>
            </w:r>
          </w:p>
        </w:tc>
      </w:tr>
    </w:tbl>
    <w:bookmarkStart w:name="z667" w:id="1312"/>
    <w:p>
      <w:pPr>
        <w:spacing w:after="0"/>
        <w:ind w:left="0"/>
        <w:jc w:val="left"/>
      </w:pPr>
      <w:r>
        <w:rPr>
          <w:rFonts w:ascii="Times New Roman"/>
          <w:b/>
          <w:i w:val="false"/>
          <w:color w:val="000000"/>
        </w:rPr>
        <w:t xml:space="preserve"> "Тіркелген шегерім пайдаланыла отырып, арнаулы салық режимiн қолданатын салық төлеушілер үшін декларация (912.00-нысан)" салық есептілігін жасау қағидалары  1-тарау. Жалпы ережелер</w:t>
      </w:r>
    </w:p>
    <w:bookmarkEnd w:id="1312"/>
    <w:bookmarkStart w:name="z1153" w:id="1313"/>
    <w:p>
      <w:pPr>
        <w:spacing w:after="0"/>
        <w:ind w:left="0"/>
        <w:jc w:val="both"/>
      </w:pPr>
      <w:r>
        <w:rPr>
          <w:rFonts w:ascii="Times New Roman"/>
          <w:b w:val="false"/>
          <w:i w:val="false"/>
          <w:color w:val="000000"/>
          <w:sz w:val="28"/>
        </w:rPr>
        <w:t xml:space="preserve">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313"/>
    <w:bookmarkStart w:name="z1154" w:id="1314"/>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314"/>
    <w:bookmarkStart w:name="z1155" w:id="1315"/>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315"/>
    <w:bookmarkStart w:name="z1156" w:id="1316"/>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316"/>
    <w:bookmarkStart w:name="z1157" w:id="1317"/>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317"/>
    <w:bookmarkStart w:name="z1158" w:id="1318"/>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318"/>
    <w:bookmarkStart w:name="z1159" w:id="131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319"/>
    <w:bookmarkStart w:name="z1160" w:id="1320"/>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320"/>
    <w:bookmarkStart w:name="z1161" w:id="132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21"/>
    <w:bookmarkStart w:name="z1162" w:id="1322"/>
    <w:p>
      <w:pPr>
        <w:spacing w:after="0"/>
        <w:ind w:left="0"/>
        <w:jc w:val="both"/>
      </w:pPr>
      <w:r>
        <w:rPr>
          <w:rFonts w:ascii="Times New Roman"/>
          <w:b w:val="false"/>
          <w:i w:val="false"/>
          <w:color w:val="000000"/>
          <w:sz w:val="28"/>
        </w:rPr>
        <w:t>
      10. Декларацияны жасау кезінде:</w:t>
      </w:r>
    </w:p>
    <w:bookmarkEnd w:id="1322"/>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63" w:id="1323"/>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323"/>
    <w:bookmarkStart w:name="z1164" w:id="1324"/>
    <w:p>
      <w:pPr>
        <w:spacing w:after="0"/>
        <w:ind w:left="0"/>
        <w:jc w:val="both"/>
      </w:pPr>
      <w:r>
        <w:rPr>
          <w:rFonts w:ascii="Times New Roman"/>
          <w:b w:val="false"/>
          <w:i w:val="false"/>
          <w:color w:val="000000"/>
          <w:sz w:val="28"/>
        </w:rPr>
        <w:t>
      12. Декларацияны табыс ету кезінде:</w:t>
      </w:r>
    </w:p>
    <w:bookmarkEnd w:id="13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Start w:name="z1165" w:id="1325"/>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325"/>
    <w:bookmarkStart w:name="z1166" w:id="1326"/>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326"/>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w:t>
      </w:r>
      <w:r>
        <w:rPr>
          <w:rFonts w:ascii="Times New Roman"/>
          <w:b w:val="false"/>
          <w:i w:val="false"/>
          <w:color w:val="000000"/>
          <w:sz w:val="28"/>
        </w:rPr>
        <w:t>206-бабы</w:t>
      </w:r>
      <w:r>
        <w:rPr>
          <w:rFonts w:ascii="Times New Roman"/>
          <w:b w:val="false"/>
          <w:i w:val="false"/>
          <w:color w:val="000000"/>
          <w:sz w:val="28"/>
        </w:rPr>
        <w:t xml:space="preserve">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 көрсетіледі.</w:t>
      </w:r>
    </w:p>
    <w:bookmarkStart w:name="z1167" w:id="1327"/>
    <w:p>
      <w:pPr>
        <w:spacing w:after="0"/>
        <w:ind w:left="0"/>
        <w:jc w:val="both"/>
      </w:pPr>
      <w:r>
        <w:rPr>
          <w:rFonts w:ascii="Times New Roman"/>
          <w:b w:val="false"/>
          <w:i w:val="false"/>
          <w:color w:val="000000"/>
          <w:sz w:val="28"/>
        </w:rPr>
        <w:t>
      15. "Жылдық жиынтық кіріс" деген бөлімде:</w:t>
      </w:r>
    </w:p>
    <w:bookmarkEnd w:id="1327"/>
    <w:p>
      <w:pPr>
        <w:spacing w:after="0"/>
        <w:ind w:left="0"/>
        <w:jc w:val="both"/>
      </w:pPr>
      <w:r>
        <w:rPr>
          <w:rFonts w:ascii="Times New Roman"/>
          <w:b w:val="false"/>
          <w:i w:val="false"/>
          <w:color w:val="000000"/>
          <w:sz w:val="28"/>
        </w:rPr>
        <w:t xml:space="preserve">
      1) 912.00.001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заңды тұлғалардың құн өсімінен түсетін кіріс сомасы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4) 912.00.004 жолда жылдық жиынтық кірістің жалпы сомасы көрсетіледі. 912.00.001 + 912.00.002 + 912.00.003 ретінде айқындалады;</w:t>
      </w:r>
    </w:p>
    <w:bookmarkStart w:name="z1168" w:id="1328"/>
    <w:p>
      <w:pPr>
        <w:spacing w:after="0"/>
        <w:ind w:left="0"/>
        <w:jc w:val="both"/>
      </w:pPr>
      <w:r>
        <w:rPr>
          <w:rFonts w:ascii="Times New Roman"/>
          <w:b w:val="false"/>
          <w:i w:val="false"/>
          <w:color w:val="000000"/>
          <w:sz w:val="28"/>
        </w:rPr>
        <w:t>
      16. "Шегерімдер" деген бөлімде:</w:t>
      </w:r>
    </w:p>
    <w:bookmarkEnd w:id="1328"/>
    <w:p>
      <w:pPr>
        <w:spacing w:after="0"/>
        <w:ind w:left="0"/>
        <w:jc w:val="both"/>
      </w:pPr>
      <w:r>
        <w:rPr>
          <w:rFonts w:ascii="Times New Roman"/>
          <w:b w:val="false"/>
          <w:i w:val="false"/>
          <w:color w:val="000000"/>
          <w:sz w:val="28"/>
        </w:rPr>
        <w:t xml:space="preserve">
      1) 912.00.005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1) тармақшасына сәйкес шегерімге жатқызылатын өткізілген (жұмсалған) тауарлардың өзіндік құны көрсетіледі. 912.00.005 I - 912.00.005 II + 912.00.005 III + 912.00.005 IV + 912.00.005 V – 912.00.005 VI– 912.00.005 VII ретінде айқындалады;</w:t>
      </w:r>
    </w:p>
    <w:p>
      <w:pPr>
        <w:spacing w:after="0"/>
        <w:ind w:left="0"/>
        <w:jc w:val="both"/>
      </w:pPr>
      <w:r>
        <w:rPr>
          <w:rFonts w:ascii="Times New Roman"/>
          <w:b w:val="false"/>
          <w:i w:val="false"/>
          <w:color w:val="000000"/>
          <w:sz w:val="28"/>
        </w:rPr>
        <w:t>
      912.00.005 I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II жолы тарату балансы деректерінің негізінде толтырылады;</w:t>
      </w:r>
    </w:p>
    <w:p>
      <w:pPr>
        <w:spacing w:after="0"/>
        <w:ind w:left="0"/>
        <w:jc w:val="both"/>
      </w:pPr>
      <w:r>
        <w:rPr>
          <w:rFonts w:ascii="Times New Roman"/>
          <w:b w:val="false"/>
          <w:i w:val="false"/>
          <w:color w:val="000000"/>
          <w:sz w:val="28"/>
        </w:rPr>
        <w:t>
      912.00.005 III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w:t>
      </w:r>
    </w:p>
    <w:p>
      <w:pPr>
        <w:spacing w:after="0"/>
        <w:ind w:left="0"/>
        <w:jc w:val="both"/>
      </w:pPr>
      <w:r>
        <w:rPr>
          <w:rFonts w:ascii="Times New Roman"/>
          <w:b w:val="false"/>
          <w:i w:val="false"/>
          <w:color w:val="000000"/>
          <w:sz w:val="28"/>
        </w:rPr>
        <w:t>
      912.00.005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VII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2) 912.00.006 жолда Салық кодексінің 692-бабы 2-тармағының 4) тармақшасына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xml:space="preserve">
      3) 912.00.007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3) тармақшасына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4) 912.00.008 жолда егер жеке тұлға ретінде, оның ішінде салық агентінде қолданбаса, Салық кодексінің 342-бабына сәйкес дара кәсіпкердің салық шегерімдері көрсетіледі;</w:t>
      </w:r>
    </w:p>
    <w:p>
      <w:pPr>
        <w:spacing w:after="0"/>
        <w:ind w:left="0"/>
        <w:jc w:val="both"/>
      </w:pPr>
      <w:r>
        <w:rPr>
          <w:rFonts w:ascii="Times New Roman"/>
          <w:b w:val="false"/>
          <w:i w:val="false"/>
          <w:color w:val="000000"/>
          <w:sz w:val="28"/>
        </w:rPr>
        <w:t>
      912.00.008 I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912.00.008 II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xml:space="preserve">
      912.00.008 III 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көзделген стандартты салық шегерімдері көрсетіледі;</w:t>
      </w:r>
    </w:p>
    <w:p>
      <w:pPr>
        <w:spacing w:after="0"/>
        <w:ind w:left="0"/>
        <w:jc w:val="both"/>
      </w:pPr>
      <w:r>
        <w:rPr>
          <w:rFonts w:ascii="Times New Roman"/>
          <w:b w:val="false"/>
          <w:i w:val="false"/>
          <w:color w:val="000000"/>
          <w:sz w:val="28"/>
        </w:rPr>
        <w:t>
      912.00.008 IV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912.00.008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5) 912.00.009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6) 912.00.010 жолда (912.00.009/ (912.00.004 + 912.00.014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7) 912.00.011 жолда Салық кодексінің </w:t>
      </w:r>
      <w:r>
        <w:rPr>
          <w:rFonts w:ascii="Times New Roman"/>
          <w:b w:val="false"/>
          <w:i w:val="false"/>
          <w:color w:val="000000"/>
          <w:sz w:val="28"/>
        </w:rPr>
        <w:t>693-бабында</w:t>
      </w:r>
      <w:r>
        <w:rPr>
          <w:rFonts w:ascii="Times New Roman"/>
          <w:b w:val="false"/>
          <w:i w:val="false"/>
          <w:color w:val="000000"/>
          <w:sz w:val="28"/>
        </w:rPr>
        <w:t xml:space="preserve"> белгілінген шектегі тіркелген шегерімнің пайызы көрсетіледі;</w:t>
      </w:r>
    </w:p>
    <w:p>
      <w:pPr>
        <w:spacing w:after="0"/>
        <w:ind w:left="0"/>
        <w:jc w:val="both"/>
      </w:pPr>
      <w:r>
        <w:rPr>
          <w:rFonts w:ascii="Times New Roman"/>
          <w:b w:val="false"/>
          <w:i w:val="false"/>
          <w:color w:val="000000"/>
          <w:sz w:val="28"/>
        </w:rPr>
        <w:t>
      8) 912.00.012 жолда ((912.00.004 + 912.00.014 I) х 912.00.011)/100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9) 912.00.013 жолда тіркелген шегерімдерді есепке ала отырып, шегерімдердің жалпы сомасы көрсетіледі (912.00.09+912.00.012).</w:t>
      </w:r>
    </w:p>
    <w:bookmarkStart w:name="z1169" w:id="1329"/>
    <w:p>
      <w:pPr>
        <w:spacing w:after="0"/>
        <w:ind w:left="0"/>
        <w:jc w:val="both"/>
      </w:pPr>
      <w:r>
        <w:rPr>
          <w:rFonts w:ascii="Times New Roman"/>
          <w:b w:val="false"/>
          <w:i w:val="false"/>
          <w:color w:val="000000"/>
          <w:sz w:val="28"/>
        </w:rPr>
        <w:t>
      17. "Салық кодексіне сәйкес кірістер мен шегерімдерді түзету" деген бөлімде:</w:t>
      </w:r>
    </w:p>
    <w:bookmarkEnd w:id="1329"/>
    <w:p>
      <w:pPr>
        <w:spacing w:after="0"/>
        <w:ind w:left="0"/>
        <w:jc w:val="both"/>
      </w:pPr>
      <w:r>
        <w:rPr>
          <w:rFonts w:ascii="Times New Roman"/>
          <w:b w:val="false"/>
          <w:i w:val="false"/>
          <w:color w:val="000000"/>
          <w:sz w:val="28"/>
        </w:rPr>
        <w:t xml:space="preserve">
      912.00.014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кірістер мен шегерімдердің түзету сомасы көрсетіледі. 912.00.014 I және 912.00.014 II (912.00.014 I - 912.00.014 II) жолдарының айырмасы ретінде айқындалады:</w:t>
      </w:r>
    </w:p>
    <w:p>
      <w:pPr>
        <w:spacing w:after="0"/>
        <w:ind w:left="0"/>
        <w:jc w:val="both"/>
      </w:pPr>
      <w:r>
        <w:rPr>
          <w:rFonts w:ascii="Times New Roman"/>
          <w:b w:val="false"/>
          <w:i w:val="false"/>
          <w:color w:val="000000"/>
          <w:sz w:val="28"/>
        </w:rPr>
        <w:t>
      912.00.014 І жолда Салық кодексінің 691-бабына сәйкес айқындалатын табыстардың түзету сомасы көрсетіледі;</w:t>
      </w:r>
    </w:p>
    <w:p>
      <w:pPr>
        <w:spacing w:after="0"/>
        <w:ind w:left="0"/>
        <w:jc w:val="both"/>
      </w:pPr>
      <w:r>
        <w:rPr>
          <w:rFonts w:ascii="Times New Roman"/>
          <w:b w:val="false"/>
          <w:i w:val="false"/>
          <w:color w:val="000000"/>
          <w:sz w:val="28"/>
        </w:rPr>
        <w:t xml:space="preserve">
      912.00.014 ІІ жолда Салық кодексінің </w:t>
      </w:r>
      <w:r>
        <w:rPr>
          <w:rFonts w:ascii="Times New Roman"/>
          <w:b w:val="false"/>
          <w:i w:val="false"/>
          <w:color w:val="000000"/>
          <w:sz w:val="28"/>
        </w:rPr>
        <w:t>692-бабының</w:t>
      </w:r>
      <w:r>
        <w:rPr>
          <w:rFonts w:ascii="Times New Roman"/>
          <w:b w:val="false"/>
          <w:i w:val="false"/>
          <w:color w:val="000000"/>
          <w:sz w:val="28"/>
        </w:rPr>
        <w:t xml:space="preserve"> 7-тармағына сәйкес айқындалатын шегерімдердің түзету сомасы көрсетіледі.</w:t>
      </w:r>
    </w:p>
    <w:bookmarkStart w:name="z1170" w:id="1330"/>
    <w:p>
      <w:pPr>
        <w:spacing w:after="0"/>
        <w:ind w:left="0"/>
        <w:jc w:val="both"/>
      </w:pPr>
      <w:r>
        <w:rPr>
          <w:rFonts w:ascii="Times New Roman"/>
          <w:b w:val="false"/>
          <w:i w:val="false"/>
          <w:color w:val="000000"/>
          <w:sz w:val="28"/>
        </w:rPr>
        <w:t>
      18. "Салық салынатын кірісті есептеу" деген бөлімде:</w:t>
      </w:r>
    </w:p>
    <w:bookmarkEnd w:id="1330"/>
    <w:p>
      <w:pPr>
        <w:spacing w:after="0"/>
        <w:ind w:left="0"/>
        <w:jc w:val="both"/>
      </w:pPr>
      <w:r>
        <w:rPr>
          <w:rFonts w:ascii="Times New Roman"/>
          <w:b w:val="false"/>
          <w:i w:val="false"/>
          <w:color w:val="000000"/>
          <w:sz w:val="28"/>
        </w:rPr>
        <w:t>
      1) 912.00.015 жолда салық салынатын кіріс (залал) көрсетіледі. 912.00.004 - 912.00.013 + 912.00.014 ретінде айқындалады;</w:t>
      </w:r>
    </w:p>
    <w:p>
      <w:pPr>
        <w:spacing w:after="0"/>
        <w:ind w:left="0"/>
        <w:jc w:val="both"/>
      </w:pPr>
      <w:r>
        <w:rPr>
          <w:rFonts w:ascii="Times New Roman"/>
          <w:b w:val="false"/>
          <w:i w:val="false"/>
          <w:color w:val="000000"/>
          <w:sz w:val="28"/>
        </w:rPr>
        <w:t xml:space="preserve">
      2) 912.00.016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кірісінің азайту сомасы көрсетіледі; </w:t>
      </w:r>
    </w:p>
    <w:p>
      <w:pPr>
        <w:spacing w:after="0"/>
        <w:ind w:left="0"/>
        <w:jc w:val="both"/>
      </w:pPr>
      <w:r>
        <w:rPr>
          <w:rFonts w:ascii="Times New Roman"/>
          <w:b w:val="false"/>
          <w:i w:val="false"/>
          <w:color w:val="000000"/>
          <w:sz w:val="28"/>
        </w:rPr>
        <w:t>
      3) 912.00.017 жолда Салық кодексінің 694-бабына сәйкес есептелген азайтуды есепке ала отырып, салық салынатын кіріс көрсетіледі. 912.00.015 және 912.00.016 (912.00.015 – 912.00.016) жолдарының айырмасы ретінде айқындалады. Егер 912.00.016 жолы 912.00.015 жолынан артық болса, 912.00.017 жолда нөл көрсетіледі;</w:t>
      </w:r>
    </w:p>
    <w:bookmarkStart w:name="z1171" w:id="1331"/>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331"/>
    <w:p>
      <w:pPr>
        <w:spacing w:after="0"/>
        <w:ind w:left="0"/>
        <w:jc w:val="both"/>
      </w:pPr>
      <w:r>
        <w:rPr>
          <w:rFonts w:ascii="Times New Roman"/>
          <w:b w:val="false"/>
          <w:i w:val="false"/>
          <w:color w:val="000000"/>
          <w:sz w:val="28"/>
        </w:rPr>
        <w:t xml:space="preserve">
      1) 912.00.018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912.00.018 жолы толтырылмайды; </w:t>
      </w:r>
    </w:p>
    <w:p>
      <w:pPr>
        <w:spacing w:after="0"/>
        <w:ind w:left="0"/>
        <w:jc w:val="both"/>
      </w:pPr>
      <w:r>
        <w:rPr>
          <w:rFonts w:ascii="Times New Roman"/>
          <w:b w:val="false"/>
          <w:i w:val="false"/>
          <w:color w:val="000000"/>
          <w:sz w:val="28"/>
        </w:rPr>
        <w:t>
      2) 912.00.019 жолда салық салынатын кірістен КТС сомасы көрсетіледі. 912.00.017 және 912.00.018 (912.00.017 x 912.00.018) жолдарының туындысы ретінде айқындалады. Егер салық төлеуші 20 және 10 пайыз мөлшерінде мөлшерлемелерді бір мезгілде пайдаланған жағдайда, 912.00.019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912.00.020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КТС сомасы көрсетіледі. 912.00.019, 912.00.020 I, 912.00.020 II, 912.00.020 III, 912.00.020 IV (912.00.019 – 912.00.020 I – 912.00.020 II – 912.00.020 III - 912.00.020 IV) жолдарының айырмасы ретінде айқындалады. Егер алынған айырма нөлден төмен болса, онда 912.00.020 жолда нөл көрсетіледі:</w:t>
      </w:r>
    </w:p>
    <w:p>
      <w:pPr>
        <w:spacing w:after="0"/>
        <w:ind w:left="0"/>
        <w:jc w:val="both"/>
      </w:pPr>
      <w:r>
        <w:rPr>
          <w:rFonts w:ascii="Times New Roman"/>
          <w:b w:val="false"/>
          <w:i w:val="false"/>
          <w:color w:val="000000"/>
          <w:sz w:val="28"/>
        </w:rPr>
        <w:t xml:space="preserve">
      912.00.020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912.00.020 II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912.00.020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xml:space="preserve">
      912.00.020 IV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2-тармағына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172" w:id="1332"/>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332"/>
    <w:p>
      <w:pPr>
        <w:spacing w:after="0"/>
        <w:ind w:left="0"/>
        <w:jc w:val="both"/>
      </w:pPr>
      <w:r>
        <w:rPr>
          <w:rFonts w:ascii="Times New Roman"/>
          <w:b w:val="false"/>
          <w:i w:val="false"/>
          <w:color w:val="000000"/>
          <w:sz w:val="28"/>
        </w:rPr>
        <w:t xml:space="preserve">
      1) 912.00.021 жолда Салық кодексінің </w:t>
      </w:r>
      <w:r>
        <w:rPr>
          <w:rFonts w:ascii="Times New Roman"/>
          <w:b w:val="false"/>
          <w:i w:val="false"/>
          <w:color w:val="000000"/>
          <w:sz w:val="28"/>
        </w:rPr>
        <w:t>320-бабына</w:t>
      </w:r>
      <w:r>
        <w:rPr>
          <w:rFonts w:ascii="Times New Roman"/>
          <w:b w:val="false"/>
          <w:i w:val="false"/>
          <w:color w:val="000000"/>
          <w:sz w:val="28"/>
        </w:rPr>
        <w:t xml:space="preserve"> 1-тармағына сәйкес ЖТС мөлшерлемесі пайызда көрсетіледі.</w:t>
      </w:r>
    </w:p>
    <w:p>
      <w:pPr>
        <w:spacing w:after="0"/>
        <w:ind w:left="0"/>
        <w:jc w:val="both"/>
      </w:pPr>
      <w:r>
        <w:rPr>
          <w:rFonts w:ascii="Times New Roman"/>
          <w:b w:val="false"/>
          <w:i w:val="false"/>
          <w:color w:val="000000"/>
          <w:sz w:val="28"/>
        </w:rPr>
        <w:t xml:space="preserve">
      2) 912.00.022 жолда Салық кодексінің </w:t>
      </w:r>
      <w:r>
        <w:rPr>
          <w:rFonts w:ascii="Times New Roman"/>
          <w:b w:val="false"/>
          <w:i w:val="false"/>
          <w:color w:val="000000"/>
          <w:sz w:val="28"/>
        </w:rPr>
        <w:t>696-бабына</w:t>
      </w:r>
      <w:r>
        <w:rPr>
          <w:rFonts w:ascii="Times New Roman"/>
          <w:b w:val="false"/>
          <w:i w:val="false"/>
          <w:color w:val="000000"/>
          <w:sz w:val="28"/>
        </w:rPr>
        <w:t xml:space="preserve"> сәйкес салық кезеңі үшін есептелген ЖТС сомасы көрсетіледі. 912.00.017 және 912.00.021 (912.00.017 x 912.00.021) жолдарының туындысы ретінде айқындалады.</w:t>
      </w:r>
    </w:p>
    <w:p>
      <w:pPr>
        <w:spacing w:after="0"/>
        <w:ind w:left="0"/>
        <w:jc w:val="both"/>
      </w:pPr>
      <w:r>
        <w:rPr>
          <w:rFonts w:ascii="Times New Roman"/>
          <w:b w:val="false"/>
          <w:i w:val="false"/>
          <w:color w:val="000000"/>
          <w:sz w:val="28"/>
        </w:rPr>
        <w:t>
      3) 912.00.023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173" w:id="1333"/>
    <w:p>
      <w:pPr>
        <w:spacing w:after="0"/>
        <w:ind w:left="0"/>
        <w:jc w:val="both"/>
      </w:pPr>
      <w:r>
        <w:rPr>
          <w:rFonts w:ascii="Times New Roman"/>
          <w:b w:val="false"/>
          <w:i w:val="false"/>
          <w:color w:val="000000"/>
          <w:sz w:val="28"/>
        </w:rPr>
        <w:t>
      21. "Салық төлеушiнiң жауапкершiлiгi" деген бөлімде:</w:t>
      </w:r>
    </w:p>
    <w:bookmarkEnd w:id="1333"/>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 </w:t>
      </w:r>
    </w:p>
    <w:p>
      <w:pPr>
        <w:spacing w:after="0"/>
        <w:ind w:left="0"/>
        <w:jc w:val="both"/>
      </w:pPr>
      <w:r>
        <w:rPr>
          <w:rFonts w:ascii="Times New Roman"/>
          <w:b w:val="false"/>
          <w:i w:val="false"/>
          <w:color w:val="000000"/>
          <w:sz w:val="28"/>
        </w:rPr>
        <w:t xml:space="preserve">
      5) декларацияның қабылданған күні – Салық кодексінің </w:t>
      </w:r>
      <w:r>
        <w:rPr>
          <w:rFonts w:ascii="Times New Roman"/>
          <w:b w:val="false"/>
          <w:i w:val="false"/>
          <w:color w:val="000000"/>
          <w:sz w:val="28"/>
        </w:rPr>
        <w:t>209-бабы</w:t>
      </w:r>
      <w:r>
        <w:rPr>
          <w:rFonts w:ascii="Times New Roman"/>
          <w:b w:val="false"/>
          <w:i w:val="false"/>
          <w:color w:val="000000"/>
          <w:sz w:val="28"/>
        </w:rPr>
        <w:t xml:space="preserve">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174" w:id="1334"/>
    <w:p>
      <w:pPr>
        <w:spacing w:after="0"/>
        <w:ind w:left="0"/>
        <w:jc w:val="left"/>
      </w:pPr>
      <w:r>
        <w:rPr>
          <w:rFonts w:ascii="Times New Roman"/>
          <w:b/>
          <w:i w:val="false"/>
          <w:color w:val="000000"/>
        </w:rPr>
        <w:t xml:space="preserve"> 3-тарау. 912.01-нысанын толтыру бойынша түсіндірме - ҚҚС төлеушi болып табылмайтын салық төлеушiлердiң өткізілген тауарлар бойынша шығыстары</w:t>
      </w:r>
    </w:p>
    <w:bookmarkEnd w:id="1334"/>
    <w:bookmarkStart w:name="z1175" w:id="1335"/>
    <w:p>
      <w:pPr>
        <w:spacing w:after="0"/>
        <w:ind w:left="0"/>
        <w:jc w:val="both"/>
      </w:pPr>
      <w:r>
        <w:rPr>
          <w:rFonts w:ascii="Times New Roman"/>
          <w:b w:val="false"/>
          <w:i w:val="false"/>
          <w:color w:val="000000"/>
          <w:sz w:val="28"/>
        </w:rPr>
        <w:t xml:space="preserve">
      22. Бұл нысанды ҚҚС төлеуші болып табылмайтын тұлғалар толтырады. Нысанда сатып алынған тауарлар туралы мәліметтер көрсетіледі. </w:t>
      </w:r>
    </w:p>
    <w:bookmarkEnd w:id="1335"/>
    <w:bookmarkStart w:name="z1176" w:id="1336"/>
    <w:p>
      <w:pPr>
        <w:spacing w:after="0"/>
        <w:ind w:left="0"/>
        <w:jc w:val="both"/>
      </w:pPr>
      <w:r>
        <w:rPr>
          <w:rFonts w:ascii="Times New Roman"/>
          <w:b w:val="false"/>
          <w:i w:val="false"/>
          <w:color w:val="000000"/>
          <w:sz w:val="28"/>
        </w:rPr>
        <w:t>
      23. "Шығыстар" бөлімінде:</w:t>
      </w:r>
    </w:p>
    <w:bookmarkEnd w:id="133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177" w:id="1337"/>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337"/>
    <w:bookmarkStart w:name="z1178" w:id="1338"/>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313-бабының</w:t>
      </w:r>
      <w:r>
        <w:rPr>
          <w:rFonts w:ascii="Times New Roman"/>
          <w:b w:val="false"/>
          <w:i w:val="false"/>
          <w:color w:val="000000"/>
          <w:sz w:val="28"/>
        </w:rPr>
        <w:t xml:space="preserve"> 1 және 2-тармақтарына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338"/>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бөлек; </w:t>
      </w:r>
    </w:p>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p>
      <w:pPr>
        <w:spacing w:after="0"/>
        <w:ind w:left="0"/>
        <w:jc w:val="both"/>
      </w:pPr>
      <w:r>
        <w:rPr>
          <w:rFonts w:ascii="Times New Roman"/>
          <w:b w:val="false"/>
          <w:i w:val="false"/>
          <w:color w:val="000000"/>
          <w:sz w:val="28"/>
        </w:rPr>
        <w:t>
      Бұл ретте салық төлеуші 912.02-нысанды көп дегенде екі данасын толтырады.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xml:space="preserve">
      1-белгі - Салық кодексінің </w:t>
      </w:r>
      <w:r>
        <w:rPr>
          <w:rFonts w:ascii="Times New Roman"/>
          <w:b w:val="false"/>
          <w:i w:val="false"/>
          <w:color w:val="000000"/>
          <w:sz w:val="28"/>
        </w:rPr>
        <w:t>313-бабы</w:t>
      </w:r>
      <w:r>
        <w:rPr>
          <w:rFonts w:ascii="Times New Roman"/>
          <w:b w:val="false"/>
          <w:i w:val="false"/>
          <w:color w:val="000000"/>
          <w:sz w:val="28"/>
        </w:rPr>
        <w:t xml:space="preserve"> 1-тармағында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2-тармағында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w:t>
      </w:r>
    </w:p>
    <w:bookmarkStart w:name="z1179" w:id="1339"/>
    <w:p>
      <w:pPr>
        <w:spacing w:after="0"/>
        <w:ind w:left="0"/>
        <w:jc w:val="both"/>
      </w:pPr>
      <w:r>
        <w:rPr>
          <w:rFonts w:ascii="Times New Roman"/>
          <w:b w:val="false"/>
          <w:i w:val="false"/>
          <w:color w:val="000000"/>
          <w:sz w:val="28"/>
        </w:rPr>
        <w:t>
      25. "Көрсеткіштер" деген бөлімде:</w:t>
      </w:r>
    </w:p>
    <w:bookmarkEnd w:id="1339"/>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xml:space="preserve">
      912.02.001 I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xml:space="preserve">
      912.02.002 I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2-тармағының 1) тармақшасына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4) 912.02.004 жолда Салық кодексінің </w:t>
      </w:r>
      <w:r>
        <w:rPr>
          <w:rFonts w:ascii="Times New Roman"/>
          <w:b w:val="false"/>
          <w:i w:val="false"/>
          <w:color w:val="000000"/>
          <w:sz w:val="28"/>
        </w:rPr>
        <w:t>693-бабымен</w:t>
      </w:r>
      <w:r>
        <w:rPr>
          <w:rFonts w:ascii="Times New Roman"/>
          <w:b w:val="false"/>
          <w:i w:val="false"/>
          <w:color w:val="000000"/>
          <w:sz w:val="28"/>
        </w:rPr>
        <w:t xml:space="preserve">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I)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xml:space="preserve">
      Бұл ретте тіркелген шегерімді қолданған жағдайда, шегерімге жатқызылатын шығыстардың жалпы сомасы 912.02 нысан бойынша Салық кодексінің </w:t>
      </w:r>
      <w:r>
        <w:rPr>
          <w:rFonts w:ascii="Times New Roman"/>
          <w:b w:val="false"/>
          <w:i w:val="false"/>
          <w:color w:val="000000"/>
          <w:sz w:val="28"/>
        </w:rPr>
        <w:t>691-бабының</w:t>
      </w:r>
      <w:r>
        <w:rPr>
          <w:rFonts w:ascii="Times New Roman"/>
          <w:b w:val="false"/>
          <w:i w:val="false"/>
          <w:color w:val="000000"/>
          <w:sz w:val="28"/>
        </w:rPr>
        <w:t xml:space="preserve"> 4-тармағында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1.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 Салық кодексінің 691-бабының 4-тармағында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 тіркелген шегерімдер қолданбайды.</w:t>
      </w:r>
    </w:p>
    <w:p>
      <w:pPr>
        <w:spacing w:after="0"/>
        <w:ind w:left="0"/>
        <w:jc w:val="both"/>
      </w:pPr>
      <w:r>
        <w:rPr>
          <w:rFonts w:ascii="Times New Roman"/>
          <w:b w:val="false"/>
          <w:i w:val="false"/>
          <w:color w:val="000000"/>
          <w:sz w:val="28"/>
        </w:rPr>
        <w:t xml:space="preserve">
      2. Салық кодексінің </w:t>
      </w:r>
      <w:r>
        <w:rPr>
          <w:rFonts w:ascii="Times New Roman"/>
          <w:b w:val="false"/>
          <w:i w:val="false"/>
          <w:color w:val="000000"/>
          <w:sz w:val="28"/>
        </w:rPr>
        <w:t>313-бабы</w:t>
      </w:r>
      <w:r>
        <w:rPr>
          <w:rFonts w:ascii="Times New Roman"/>
          <w:b w:val="false"/>
          <w:i w:val="false"/>
          <w:color w:val="000000"/>
          <w:sz w:val="28"/>
        </w:rPr>
        <w:t xml:space="preserve"> 2-тармағында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696-баптарында</w:t>
      </w:r>
      <w:r>
        <w:rPr>
          <w:rFonts w:ascii="Times New Roman"/>
          <w:b w:val="false"/>
          <w:i w:val="false"/>
          <w:color w:val="000000"/>
          <w:sz w:val="28"/>
        </w:rPr>
        <w:t xml:space="preserve"> көзделген арнайы салық режимі таралатын қызмет түрлері:</w:t>
      </w:r>
    </w:p>
    <w:p>
      <w:pPr>
        <w:spacing w:after="0"/>
        <w:ind w:left="0"/>
        <w:jc w:val="both"/>
      </w:pPr>
      <w:r>
        <w:rPr>
          <w:rFonts w:ascii="Times New Roman"/>
          <w:b w:val="false"/>
          <w:i w:val="false"/>
          <w:color w:val="000000"/>
          <w:sz w:val="28"/>
        </w:rPr>
        <w:t xml:space="preserve">
      – Салық кодексінің </w:t>
      </w:r>
      <w:r>
        <w:rPr>
          <w:rFonts w:ascii="Times New Roman"/>
          <w:b w:val="false"/>
          <w:i w:val="false"/>
          <w:color w:val="000000"/>
          <w:sz w:val="28"/>
        </w:rPr>
        <w:t>691-бабының</w:t>
      </w:r>
      <w:r>
        <w:rPr>
          <w:rFonts w:ascii="Times New Roman"/>
          <w:b w:val="false"/>
          <w:i w:val="false"/>
          <w:color w:val="000000"/>
          <w:sz w:val="28"/>
        </w:rPr>
        <w:t xml:space="preserve"> 4-тармағында көзделген түзетулер ескеріле отырып, жылдық жиынтық кіріс – 60 млн. теңге;</w:t>
      </w:r>
    </w:p>
    <w:p>
      <w:pPr>
        <w:spacing w:after="0"/>
        <w:ind w:left="0"/>
        <w:jc w:val="both"/>
      </w:pPr>
      <w:r>
        <w:rPr>
          <w:rFonts w:ascii="Times New Roman"/>
          <w:b w:val="false"/>
          <w:i w:val="false"/>
          <w:color w:val="000000"/>
          <w:sz w:val="28"/>
        </w:rPr>
        <w:t>
      – шегерімдердің сомасы – 30 млн. теңге (жылдық жиынтық кіріс сомасының 50 пайызы);</w:t>
      </w:r>
    </w:p>
    <w:p>
      <w:pPr>
        <w:spacing w:after="0"/>
        <w:ind w:left="0"/>
        <w:jc w:val="both"/>
      </w:pPr>
      <w:r>
        <w:rPr>
          <w:rFonts w:ascii="Times New Roman"/>
          <w:b w:val="false"/>
          <w:i w:val="false"/>
          <w:color w:val="000000"/>
          <w:sz w:val="28"/>
        </w:rPr>
        <w:t>
      – бұл ретте тіркелген шегерімдер сомасы 10 млн. теңгеден аспайды (шығыстар 30 млн. теңге + 30 млн. теңге/ түзетулер ескеріле отырып, жылдық жиынтық кіріс = 40 млн. тенге + 60 млн. тенге*100, 70 тең немесе одан аз болуы тиіс)</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xml:space="preserve">
      7) 912.02.007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кірістер мен шегерімдерді түзету сомасы көрсетіледі. 912.02.007 I және 912.02.007 II (912.02.007 I - 912.02.007 II)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xml:space="preserve">
      912.02.007 ІІ жолда Салық кодексінің </w:t>
      </w:r>
      <w:r>
        <w:rPr>
          <w:rFonts w:ascii="Times New Roman"/>
          <w:b w:val="false"/>
          <w:i w:val="false"/>
          <w:color w:val="000000"/>
          <w:sz w:val="28"/>
        </w:rPr>
        <w:t>692-бабы</w:t>
      </w:r>
      <w:r>
        <w:rPr>
          <w:rFonts w:ascii="Times New Roman"/>
          <w:b w:val="false"/>
          <w:i w:val="false"/>
          <w:color w:val="000000"/>
          <w:sz w:val="28"/>
        </w:rPr>
        <w:t xml:space="preserve"> 7-тармағына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xml:space="preserve">
      9) 912.02.009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салық салынатын кірісті азайту сомасы көрсетіледі;</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xml:space="preserve">
      13) 912.02.013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корпоративтік табыс салығының сомасы көрсетіледі. 912.02.012, 912.02.013 I, 912.02.013 II, 912.02.013 III, 912.02.013 IV(912.02.012- 912.02.013 I - 912.02.013 II - 912.02.013 III - 912.02.013 IV)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xml:space="preserve">
      912.02.013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912.02.013 II жолда Салық кодексінің 302-бабы 2-тармағына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912.02.013 III жолда Салық кодексінің </w:t>
      </w:r>
      <w:r>
        <w:rPr>
          <w:rFonts w:ascii="Times New Roman"/>
          <w:b w:val="false"/>
          <w:i w:val="false"/>
          <w:color w:val="000000"/>
          <w:sz w:val="28"/>
        </w:rPr>
        <w:t>302-бабы</w:t>
      </w:r>
      <w:r>
        <w:rPr>
          <w:rFonts w:ascii="Times New Roman"/>
          <w:b w:val="false"/>
          <w:i w:val="false"/>
          <w:color w:val="000000"/>
          <w:sz w:val="28"/>
        </w:rPr>
        <w:t xml:space="preserve"> 3-тармағына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IV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166 бұйрығына</w:t>
            </w:r>
            <w:r>
              <w:br/>
            </w:r>
            <w:r>
              <w:rPr>
                <w:rFonts w:ascii="Times New Roman"/>
                <w:b w:val="false"/>
                <w:i w:val="false"/>
                <w:color w:val="000000"/>
                <w:sz w:val="20"/>
              </w:rPr>
              <w:t>73-қосымша</w:t>
            </w:r>
          </w:p>
        </w:tc>
      </w:tr>
    </w:tbl>
    <w:bookmarkStart w:name="z670" w:id="1340"/>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 1-тарау. Жалпы ережелер</w:t>
      </w:r>
    </w:p>
    <w:bookmarkEnd w:id="1340"/>
    <w:bookmarkStart w:name="z1180" w:id="1341"/>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сәйкес әзірленген және бірыңғай жер салығын (бұдан әрі – БЖС), төлем көзінен ұсталатын жеке табыс салығын,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341"/>
    <w:bookmarkStart w:name="z1181" w:id="1342"/>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342"/>
    <w:bookmarkStart w:name="z1182" w:id="1343"/>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343"/>
    <w:bookmarkStart w:name="z1183" w:id="1344"/>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344"/>
    <w:bookmarkStart w:name="z1184" w:id="1345"/>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345"/>
    <w:bookmarkStart w:name="z1185" w:id="1346"/>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346"/>
    <w:bookmarkStart w:name="z1186" w:id="1347"/>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347"/>
    <w:bookmarkStart w:name="z1187" w:id="1348"/>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348"/>
    <w:bookmarkStart w:name="z1188" w:id="1349"/>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49"/>
    <w:bookmarkStart w:name="z1189" w:id="1350"/>
    <w:p>
      <w:pPr>
        <w:spacing w:after="0"/>
        <w:ind w:left="0"/>
        <w:jc w:val="both"/>
      </w:pPr>
      <w:r>
        <w:rPr>
          <w:rFonts w:ascii="Times New Roman"/>
          <w:b w:val="false"/>
          <w:i w:val="false"/>
          <w:color w:val="000000"/>
          <w:sz w:val="28"/>
        </w:rPr>
        <w:t>
      10. Декларация жасау кезінде:</w:t>
      </w:r>
    </w:p>
    <w:bookmarkEnd w:id="135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90" w:id="1351"/>
    <w:p>
      <w:pPr>
        <w:spacing w:after="0"/>
        <w:ind w:left="0"/>
        <w:jc w:val="both"/>
      </w:pPr>
      <w:r>
        <w:rPr>
          <w:rFonts w:ascii="Times New Roman"/>
          <w:b w:val="false"/>
          <w:i w:val="false"/>
          <w:color w:val="000000"/>
          <w:sz w:val="28"/>
        </w:rPr>
        <w:t xml:space="preserve">
      11. Декларацияны Салық кодексінің </w:t>
      </w:r>
      <w:r>
        <w:rPr>
          <w:rFonts w:ascii="Times New Roman"/>
          <w:b w:val="false"/>
          <w:i w:val="false"/>
          <w:color w:val="000000"/>
          <w:sz w:val="28"/>
        </w:rPr>
        <w:t>204-бабының</w:t>
      </w:r>
      <w:r>
        <w:rPr>
          <w:rFonts w:ascii="Times New Roman"/>
          <w:b w:val="false"/>
          <w:i w:val="false"/>
          <w:color w:val="000000"/>
          <w:sz w:val="28"/>
        </w:rPr>
        <w:t xml:space="preserve"> 2-тармағына сәйкес салық төлеуші (салық агенті) не оның өкілі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351"/>
    <w:bookmarkStart w:name="z1191" w:id="1352"/>
    <w:p>
      <w:pPr>
        <w:spacing w:after="0"/>
        <w:ind w:left="0"/>
        <w:jc w:val="both"/>
      </w:pPr>
      <w:r>
        <w:rPr>
          <w:rFonts w:ascii="Times New Roman"/>
          <w:b w:val="false"/>
          <w:i w:val="false"/>
          <w:color w:val="000000"/>
          <w:sz w:val="28"/>
        </w:rPr>
        <w:t>
      12. Декларацияны табыс ету кезінде:</w:t>
      </w:r>
    </w:p>
    <w:bookmarkEnd w:id="135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192" w:id="1353"/>
    <w:p>
      <w:pPr>
        <w:spacing w:after="0"/>
        <w:ind w:left="0"/>
        <w:jc w:val="both"/>
      </w:pPr>
      <w:r>
        <w:rPr>
          <w:rFonts w:ascii="Times New Roman"/>
          <w:b w:val="false"/>
          <w:i w:val="false"/>
          <w:color w:val="000000"/>
          <w:sz w:val="28"/>
        </w:rPr>
        <w:t>
      13.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353"/>
    <w:bookmarkStart w:name="z1193" w:id="1354"/>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354"/>
    <w:bookmarkStart w:name="z1194" w:id="1355"/>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1355"/>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 А немесе В торкөздері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 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195" w:id="1356"/>
    <w:p>
      <w:pPr>
        <w:spacing w:after="0"/>
        <w:ind w:left="0"/>
        <w:jc w:val="both"/>
      </w:pPr>
      <w:r>
        <w:rPr>
          <w:rFonts w:ascii="Times New Roman"/>
          <w:b w:val="false"/>
          <w:i w:val="false"/>
          <w:color w:val="000000"/>
          <w:sz w:val="28"/>
        </w:rPr>
        <w:t>
      15. "БЖС есептеу" деген бөлімде:</w:t>
      </w:r>
    </w:p>
    <w:bookmarkEnd w:id="1356"/>
    <w:p>
      <w:pPr>
        <w:spacing w:after="0"/>
        <w:ind w:left="0"/>
        <w:jc w:val="both"/>
      </w:pPr>
      <w:r>
        <w:rPr>
          <w:rFonts w:ascii="Times New Roman"/>
          <w:b w:val="false"/>
          <w:i w:val="false"/>
          <w:color w:val="000000"/>
          <w:sz w:val="28"/>
        </w:rPr>
        <w:t>
      1) 920.00.001 А жолында салық кезеңі үшін бүкіл Қазақстан Республикасы бойынша шаруа немесе фермер қожалығында бар егiстiктердің ауданы көрсетіледі.</w:t>
      </w:r>
    </w:p>
    <w:p>
      <w:pPr>
        <w:spacing w:after="0"/>
        <w:ind w:left="0"/>
        <w:jc w:val="both"/>
      </w:pPr>
      <w:r>
        <w:rPr>
          <w:rFonts w:ascii="Times New Roman"/>
          <w:b w:val="false"/>
          <w:i w:val="false"/>
          <w:color w:val="000000"/>
          <w:sz w:val="28"/>
        </w:rPr>
        <w:t>
      920.00.001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ауданы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2) 920.00.002 А жолында салық кезеңі үшін бүкіл Қазақстан Республикасы бойынша шаруа немесе фермер қожалығында бар егістіктердің жиынтық бағалау құны көрсетіледі.</w:t>
      </w:r>
    </w:p>
    <w:p>
      <w:pPr>
        <w:spacing w:after="0"/>
        <w:ind w:left="0"/>
        <w:jc w:val="both"/>
      </w:pPr>
      <w:r>
        <w:rPr>
          <w:rFonts w:ascii="Times New Roman"/>
          <w:b w:val="false"/>
          <w:i w:val="false"/>
          <w:color w:val="000000"/>
          <w:sz w:val="28"/>
        </w:rPr>
        <w:t>
      920.00.002 В жолында салық кезеңі үшін бүкіл Қазақстан Республикасы бойынша шаруа немесе фермер қожалығында бар жайылымдардың, табиғи шабындықтар мен басқа да жер учаскелерінің жиынтық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3) 920.00.003 А жолында салық кезеңі үшін бүкіл Қазақстан Республикасы бойынша шаруа немесе фермер қожалығында бар егістіктер бойынша БЖС-ның есептелген сомасы көрсетіледі.</w:t>
      </w:r>
    </w:p>
    <w:p>
      <w:pPr>
        <w:spacing w:after="0"/>
        <w:ind w:left="0"/>
        <w:jc w:val="both"/>
      </w:pPr>
      <w:r>
        <w:rPr>
          <w:rFonts w:ascii="Times New Roman"/>
          <w:b w:val="false"/>
          <w:i w:val="false"/>
          <w:color w:val="000000"/>
          <w:sz w:val="28"/>
        </w:rPr>
        <w:t>
      920.00.003 В жолында салық кезеңі үшін бүкіл Қазақстан Республикасы бойынша шаруа немесе фермер қожалығында бар жайылымдар, табиғи шабындықтар мен басқа да жер учаскелері бойынша есептелген БЖС-ның сомасы көрсетіледі;</w:t>
      </w:r>
    </w:p>
    <w:p>
      <w:pPr>
        <w:spacing w:after="0"/>
        <w:ind w:left="0"/>
        <w:jc w:val="both"/>
      </w:pPr>
      <w:r>
        <w:rPr>
          <w:rFonts w:ascii="Times New Roman"/>
          <w:b w:val="false"/>
          <w:i w:val="false"/>
          <w:color w:val="000000"/>
          <w:sz w:val="28"/>
        </w:rPr>
        <w:t>
      4) 920.00.004 жолында 920.00.004 А және 920.00.004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есептелген БЖС сомасының жалпы сомасы көрсетіледі.</w:t>
      </w:r>
    </w:p>
    <w:p>
      <w:pPr>
        <w:spacing w:after="0"/>
        <w:ind w:left="0"/>
        <w:jc w:val="both"/>
      </w:pPr>
      <w:r>
        <w:rPr>
          <w:rFonts w:ascii="Times New Roman"/>
          <w:b w:val="false"/>
          <w:i w:val="false"/>
          <w:color w:val="000000"/>
          <w:sz w:val="28"/>
        </w:rPr>
        <w:t>
      920.00.004 А жолында 920.01 барлық нысандары бойынша 920.01.007 жолының сомасы ретінде айқындалатын, салық кезеңі үшін егістіктің орналасқан орны бойынша есептелген БЖС-ның сомасы көрсетіледі.</w:t>
      </w:r>
    </w:p>
    <w:p>
      <w:pPr>
        <w:spacing w:after="0"/>
        <w:ind w:left="0"/>
        <w:jc w:val="both"/>
      </w:pPr>
      <w:r>
        <w:rPr>
          <w:rFonts w:ascii="Times New Roman"/>
          <w:b w:val="false"/>
          <w:i w:val="false"/>
          <w:color w:val="000000"/>
          <w:sz w:val="28"/>
        </w:rPr>
        <w:t>
      920.00.004 В жолында 920.01 барлық нысандары бойынша 920.01.015 жолының сомасы ретінде айқындалатын, салық кезеңі үшін егістіктің, табиғи шабындықтар мен басқа да жер учаскелерінің орналасқан орны бойынша есептелген БЖС-ның сомасы көрсетіледі;</w:t>
      </w:r>
    </w:p>
    <w:p>
      <w:pPr>
        <w:spacing w:after="0"/>
        <w:ind w:left="0"/>
        <w:jc w:val="both"/>
      </w:pPr>
      <w:r>
        <w:rPr>
          <w:rFonts w:ascii="Times New Roman"/>
          <w:b w:val="false"/>
          <w:i w:val="false"/>
          <w:color w:val="000000"/>
          <w:sz w:val="28"/>
        </w:rPr>
        <w:t>
      5) 920.00.005 жолында 920.00.005 А және 920.00.005 В жолдарының сомасы ретінде айқындалатын, салық кезеңі үшін шаруа немесе фермер қожалығында бар егістіктер мен жайылым, табиғи шабындық және басқа да жер учаскелерінің орналасқан орны бойынша, Салық кодексінің 704-бабының 3-тармағына сәйкес түзету есепке алғанда, БЖС сомасының жалпы сомасы көрсетіледі.</w:t>
      </w:r>
    </w:p>
    <w:p>
      <w:pPr>
        <w:spacing w:after="0"/>
        <w:ind w:left="0"/>
        <w:jc w:val="both"/>
      </w:pPr>
      <w:r>
        <w:rPr>
          <w:rFonts w:ascii="Times New Roman"/>
          <w:b w:val="false"/>
          <w:i w:val="false"/>
          <w:color w:val="000000"/>
          <w:sz w:val="28"/>
        </w:rPr>
        <w:t>
      920.00.005 А жолында 920.01 барлық нысандары бойынша 920.01.008 жолының сомасы ретінде айқындалатын, салық кезеңі үшін егістіктің орналасқан орны бойынша, Салық кодексінің 704-бабының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920.00.005 В жолында 920.01 барлық нысандары бойынша 920.01.016 жолының сомасы ретінде айқындалатын, салық кезеңі үшін егістіктің, табиғи шабындықтар мен басқа да жер учаскелерінің орналасқан орны бойынша, Салық кодексінің 704-бабының 3-тармағына сәйкес түзету есепке алғанда, БЖС-ның сомасы көрсетіледі;</w:t>
      </w:r>
    </w:p>
    <w:p>
      <w:pPr>
        <w:spacing w:after="0"/>
        <w:ind w:left="0"/>
        <w:jc w:val="both"/>
      </w:pPr>
      <w:r>
        <w:rPr>
          <w:rFonts w:ascii="Times New Roman"/>
          <w:b w:val="false"/>
          <w:i w:val="false"/>
          <w:color w:val="000000"/>
          <w:sz w:val="28"/>
        </w:rPr>
        <w:t>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704-бабының 3-тармағына сәйкес түзету есепке алғанда, БЖС-ның есептелген сомасы көрсетіледі.</w:t>
      </w:r>
    </w:p>
    <w:p>
      <w:pPr>
        <w:spacing w:after="0"/>
        <w:ind w:left="0"/>
        <w:jc w:val="both"/>
      </w:pPr>
      <w:r>
        <w:rPr>
          <w:rFonts w:ascii="Times New Roman"/>
          <w:b w:val="false"/>
          <w:i w:val="false"/>
          <w:color w:val="000000"/>
          <w:sz w:val="28"/>
        </w:rPr>
        <w:t>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704- бабы 3-тармағына сәйкес түзету есепке алғанда, БЖС-ның сомасы көрсетіледі.16.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Т.А.Ә.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8) тармақшаларын декларацияны қағаз жеткізгіште қабылдаған мемлекеттік кірістер органының қызметкері толтырады.</w:t>
      </w:r>
    </w:p>
    <w:bookmarkStart w:name="z1196" w:id="1357"/>
    <w:p>
      <w:pPr>
        <w:spacing w:after="0"/>
        <w:ind w:left="0"/>
        <w:jc w:val="left"/>
      </w:pPr>
      <w:r>
        <w:rPr>
          <w:rFonts w:ascii="Times New Roman"/>
          <w:b/>
          <w:i w:val="false"/>
          <w:color w:val="000000"/>
        </w:rPr>
        <w:t xml:space="preserve"> 3-тарау. Бірыңғай жер салығы – 920.01-нысанын толтыру бойынша түсіндірме </w:t>
      </w:r>
    </w:p>
    <w:bookmarkEnd w:id="1357"/>
    <w:bookmarkStart w:name="z1197" w:id="1358"/>
    <w:p>
      <w:pPr>
        <w:spacing w:after="0"/>
        <w:ind w:left="0"/>
        <w:jc w:val="both"/>
      </w:pPr>
      <w:r>
        <w:rPr>
          <w:rFonts w:ascii="Times New Roman"/>
          <w:b w:val="false"/>
          <w:i w:val="false"/>
          <w:color w:val="000000"/>
          <w:sz w:val="28"/>
        </w:rPr>
        <w:t>
      17. 920.01-нысаны салық кезеңі үшін:</w:t>
      </w:r>
    </w:p>
    <w:bookmarkEnd w:id="1358"/>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БЖС есептеу туралы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бөлек қосымша толтырылады.</w:t>
      </w:r>
    </w:p>
    <w:bookmarkStart w:name="z1198" w:id="1359"/>
    <w:p>
      <w:pPr>
        <w:spacing w:after="0"/>
        <w:ind w:left="0"/>
        <w:jc w:val="both"/>
      </w:pPr>
      <w:r>
        <w:rPr>
          <w:rFonts w:ascii="Times New Roman"/>
          <w:b w:val="false"/>
          <w:i w:val="false"/>
          <w:color w:val="000000"/>
          <w:sz w:val="28"/>
        </w:rPr>
        <w:t>
      18. "Салық төлеуші туралы жалпы ақпарат" деген бөлімде 3-жолда жер учаскесіне құқықтың тиісті түріне сәйкес торкөз толтырылады.</w:t>
      </w:r>
    </w:p>
    <w:bookmarkEnd w:id="1359"/>
    <w:bookmarkStart w:name="z1199" w:id="1360"/>
    <w:p>
      <w:pPr>
        <w:spacing w:after="0"/>
        <w:ind w:left="0"/>
        <w:jc w:val="both"/>
      </w:pPr>
      <w:r>
        <w:rPr>
          <w:rFonts w:ascii="Times New Roman"/>
          <w:b w:val="false"/>
          <w:i w:val="false"/>
          <w:color w:val="000000"/>
          <w:sz w:val="28"/>
        </w:rPr>
        <w:t>
      19. "Егістік бойынша БЖС есептеу" деген бөлімде:</w:t>
      </w:r>
    </w:p>
    <w:bookmarkEnd w:id="1360"/>
    <w:p>
      <w:pPr>
        <w:spacing w:after="0"/>
        <w:ind w:left="0"/>
        <w:jc w:val="both"/>
      </w:pPr>
      <w:r>
        <w:rPr>
          <w:rFonts w:ascii="Times New Roman"/>
          <w:b w:val="false"/>
          <w:i w:val="false"/>
          <w:color w:val="000000"/>
          <w:sz w:val="28"/>
        </w:rPr>
        <w:t>
      1) 920.01.001 жолында егістікті нақты пайдалану жүргізілетін орын бойынша мемлекеттік кірістер органының коды көрсетіледі;</w:t>
      </w:r>
    </w:p>
    <w:p>
      <w:pPr>
        <w:spacing w:after="0"/>
        <w:ind w:left="0"/>
        <w:jc w:val="both"/>
      </w:pPr>
      <w:r>
        <w:rPr>
          <w:rFonts w:ascii="Times New Roman"/>
          <w:b w:val="false"/>
          <w:i w:val="false"/>
          <w:color w:val="000000"/>
          <w:sz w:val="28"/>
        </w:rPr>
        <w:t>
      2) 920.01.002 жолында Қазақстан Республикасының жер заңнамасына сәйкес егістіктің кадастрлық нөмірі көрсетіледі;</w:t>
      </w:r>
    </w:p>
    <w:p>
      <w:pPr>
        <w:spacing w:after="0"/>
        <w:ind w:left="0"/>
        <w:jc w:val="both"/>
      </w:pPr>
      <w:r>
        <w:rPr>
          <w:rFonts w:ascii="Times New Roman"/>
          <w:b w:val="false"/>
          <w:i w:val="false"/>
          <w:color w:val="000000"/>
          <w:sz w:val="28"/>
        </w:rPr>
        <w:t>
      3) 920.01.003 жолында егістіктің ауданы гектарда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920.01.004 жолында жер учаскесінің бағалау құнын айқындау актісінің деректеріне сәйкес егістіктің бағалау құны көрсетіледі.</w:t>
      </w:r>
    </w:p>
    <w:p>
      <w:pPr>
        <w:spacing w:after="0"/>
        <w:ind w:left="0"/>
        <w:jc w:val="both"/>
      </w:pPr>
      <w:r>
        <w:rPr>
          <w:rFonts w:ascii="Times New Roman"/>
          <w:b w:val="false"/>
          <w:i w:val="false"/>
          <w:color w:val="000000"/>
          <w:sz w:val="28"/>
        </w:rPr>
        <w:t>
      Бұл акті болмаған жағдайда, 920.01.004 жолында Салық кодексінің 703-бабы екінші бөліміне сәйкес 1 гектар жердiң аудан бойынша орташа бағалау құны негiзге алына отырып айқындалған егістіктің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5) 920.01.005 жолында салық кезеңі ішінде егістікті пайдалану (иелік ету) айының саны немесе арнаулы салық режимін қолдану кезеңі көрсетіледі;</w:t>
      </w:r>
    </w:p>
    <w:p>
      <w:pPr>
        <w:spacing w:after="0"/>
        <w:ind w:left="0"/>
        <w:jc w:val="both"/>
      </w:pPr>
      <w:r>
        <w:rPr>
          <w:rFonts w:ascii="Times New Roman"/>
          <w:b w:val="false"/>
          <w:i w:val="false"/>
          <w:color w:val="000000"/>
          <w:sz w:val="28"/>
        </w:rPr>
        <w:t>
      6) 920.01.006 жолында (920.01.003/920.00.001 А х 100) формуласы бойынша айқындалатын егістіктің жиынтық ауданынан жер учаскесінің үлес салмағы көрсетіледі.</w:t>
      </w:r>
    </w:p>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7) 920.01.007 жолында ((920.00.003А х 920.01.006)/12х920.01.005) формуласы бойынша айқындалатын салық кезеңі үшін бюджетке төлеуге жататын егістік бойынша есептелген БЖС-ның сомасы көрсетіледі.</w:t>
      </w:r>
    </w:p>
    <w:p>
      <w:pPr>
        <w:spacing w:after="0"/>
        <w:ind w:left="0"/>
        <w:jc w:val="both"/>
      </w:pPr>
      <w:r>
        <w:rPr>
          <w:rFonts w:ascii="Times New Roman"/>
          <w:b w:val="false"/>
          <w:i w:val="false"/>
          <w:color w:val="000000"/>
          <w:sz w:val="28"/>
        </w:rPr>
        <w:t>
      2017 жылға (салық кезеңі) бюджетке төленуге жататын егістік бойынша бірыңғай жер салығының сомасын есептеу мысалдары.</w:t>
      </w:r>
    </w:p>
    <w:p>
      <w:pPr>
        <w:spacing w:after="0"/>
        <w:ind w:left="0"/>
        <w:jc w:val="both"/>
      </w:pPr>
      <w:r>
        <w:rPr>
          <w:rFonts w:ascii="Times New Roman"/>
          <w:b w:val="false"/>
          <w:i w:val="false"/>
          <w:color w:val="000000"/>
          <w:sz w:val="28"/>
        </w:rPr>
        <w:t>
      1-мысал. Егер бірыңғай жер салығын төлеушіде Қазақстан Республикасы бойынша ауыл шаруашылығы дақылдарының егiстiгiне пайдаланылатын бір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2017 жылы жер учаскесін пайдаланудың нақты кезеңі (айлар)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700га (жиынтық ауданы)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Жиынтық ауданы (700 га) негізге алына отырып, Салық кодексінің 704-бабы 1-тармағына сәйкес БЖС-ның мөлшерлемесі:</w:t>
      </w:r>
    </w:p>
    <w:p>
      <w:pPr>
        <w:spacing w:after="0"/>
        <w:ind w:left="0"/>
        <w:jc w:val="both"/>
      </w:pPr>
      <w:r>
        <w:rPr>
          <w:rFonts w:ascii="Times New Roman"/>
          <w:b w:val="false"/>
          <w:i w:val="false"/>
          <w:color w:val="000000"/>
          <w:sz w:val="28"/>
        </w:rPr>
        <w:t>
      500 гектардан жиынтық бағалау құнының 0,15% + 500 гектардан асатын гектарлардан жиынтық бағалау құнының 0,3% құрайды. Есептейміз:</w:t>
      </w:r>
    </w:p>
    <w:p>
      <w:pPr>
        <w:spacing w:after="0"/>
        <w:ind w:left="0"/>
        <w:jc w:val="both"/>
      </w:pPr>
      <w:r>
        <w:rPr>
          <w:rFonts w:ascii="Times New Roman"/>
          <w:b w:val="false"/>
          <w:i w:val="false"/>
          <w:color w:val="000000"/>
          <w:sz w:val="28"/>
        </w:rPr>
        <w:t>
      500 гектардан жиынтық бағалау құны: 15 млн. теңге ((21 млн. теңге х 500 га) / 700 га);</w:t>
      </w:r>
    </w:p>
    <w:p>
      <w:pPr>
        <w:spacing w:after="0"/>
        <w:ind w:left="0"/>
        <w:jc w:val="both"/>
      </w:pPr>
      <w:r>
        <w:rPr>
          <w:rFonts w:ascii="Times New Roman"/>
          <w:b w:val="false"/>
          <w:i w:val="false"/>
          <w:color w:val="000000"/>
          <w:sz w:val="28"/>
        </w:rPr>
        <w:t>
      500 гектардан асатын гектарлардан жиынтық бағалау құны: 6,0 млн. теңге ((21 млн. теңге х (700 га – 500 га)) / 700 га), мұнда (700 га – 500 га) – асып кетуі;</w:t>
      </w:r>
    </w:p>
    <w:p>
      <w:pPr>
        <w:spacing w:after="0"/>
        <w:ind w:left="0"/>
        <w:jc w:val="both"/>
      </w:pPr>
      <w:r>
        <w:rPr>
          <w:rFonts w:ascii="Times New Roman"/>
          <w:b w:val="false"/>
          <w:i w:val="false"/>
          <w:color w:val="000000"/>
          <w:sz w:val="28"/>
        </w:rPr>
        <w:t>
      жер учаскесінің орналасқан жері бойынша 2017 жыл үшін бюджетке төлеуге жататын БЖС-ның сомасы: 20,3 мың теңге ((0,15% х 15 млн. теңге) + (0,3% х 6,0 млн. теңге)/12*6, мұнда 6- жер учаскесін пайдаланудың нақты кезеңі).</w:t>
      </w:r>
    </w:p>
    <w:p>
      <w:pPr>
        <w:spacing w:after="0"/>
        <w:ind w:left="0"/>
        <w:jc w:val="both"/>
      </w:pPr>
      <w:r>
        <w:rPr>
          <w:rFonts w:ascii="Times New Roman"/>
          <w:b w:val="false"/>
          <w:i w:val="false"/>
          <w:color w:val="000000"/>
          <w:sz w:val="28"/>
        </w:rPr>
        <w:t>
      2-мысал. Егер БЖС төлеушіде Қазақстан Республикасының бір өңірінің түрі аудандарында ауыл шаруашылығы дақылдарының егiстiгiне пайдаланылатын екі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Есіл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 (800/2000) *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60 %, (1200/2000) *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жер учаскесінің жиынтық ауданы (2 000 га) негізге алына отырып, Салық кодексінің 704-бабының 1-тармағына сәйкес БЖС-ның мөлшерлемесі: 1500 гектардан жиынтық бағалау құнының 0,45% + 1500 гектардан асатын гектарлардан бағалау құнының 0, 6 % құрайды. Есептейміз:</w:t>
      </w:r>
    </w:p>
    <w:p>
      <w:pPr>
        <w:spacing w:after="0"/>
        <w:ind w:left="0"/>
        <w:jc w:val="both"/>
      </w:pPr>
      <w:r>
        <w:rPr>
          <w:rFonts w:ascii="Times New Roman"/>
          <w:b w:val="false"/>
          <w:i w:val="false"/>
          <w:color w:val="000000"/>
          <w:sz w:val="28"/>
        </w:rPr>
        <w:t>
      1 500 гектардан жиынтық бағалау құны: 30,0 млн. теңге ((40,0 млн. теңге х 1 500 га) / 2 000 га);</w:t>
      </w:r>
    </w:p>
    <w:p>
      <w:pPr>
        <w:spacing w:after="0"/>
        <w:ind w:left="0"/>
        <w:jc w:val="both"/>
      </w:pPr>
      <w:r>
        <w:rPr>
          <w:rFonts w:ascii="Times New Roman"/>
          <w:b w:val="false"/>
          <w:i w:val="false"/>
          <w:color w:val="000000"/>
          <w:sz w:val="28"/>
        </w:rPr>
        <w:t>
      1 500 гектардан асатын гектарлардан жиынтық бағалау құны: 10,0 млн. теңге ((40,0 млн. теңге х (2 000 га – 1 500 га)) / 2 000 га), мұнда (2 000 га – 1 500 га) – асып кетуі;</w:t>
      </w:r>
    </w:p>
    <w:p>
      <w:pPr>
        <w:spacing w:after="0"/>
        <w:ind w:left="0"/>
        <w:jc w:val="both"/>
      </w:pPr>
      <w:r>
        <w:rPr>
          <w:rFonts w:ascii="Times New Roman"/>
          <w:b w:val="false"/>
          <w:i w:val="false"/>
          <w:color w:val="000000"/>
          <w:sz w:val="28"/>
        </w:rPr>
        <w:t>
      жер учаскесін пайдаланудың нақты кезеңін есепке алмағанда, БЖС төлеушіде бар екі жер учаскесі бойынша 2017 жыл үшін бюджетке төлеуге жататын бірыңғай жер салығының сомасы: 195 мың теңге ((0,45 % х 30,0 млн. теңге) + (0, 6 % х 10,0 млн. теңге)).</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(195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800 гектар болатын жер учаскесі бойынша Ақмола облысы Есіл ауданының бюджетіне төлеуге жататын БЖС-ның сомасы: 58,5 мың теңге (195,5 мың теңге х 40 %)/12*9, мұнда 40% - жер учаскелерінің жалпы ауданынан жер учаскесінің ауданынын үлес салмағы, 9 - жер учаскесін пайдаланудың нақты кезеңі;</w:t>
      </w:r>
    </w:p>
    <w:p>
      <w:pPr>
        <w:spacing w:after="0"/>
        <w:ind w:left="0"/>
        <w:jc w:val="both"/>
      </w:pPr>
      <w:r>
        <w:rPr>
          <w:rFonts w:ascii="Times New Roman"/>
          <w:b w:val="false"/>
          <w:i w:val="false"/>
          <w:color w:val="000000"/>
          <w:sz w:val="28"/>
        </w:rPr>
        <w:t>
      2017 жыл үшін ауданы 1 200 гектар болатын жер учаскесі бойынша Ақмола облысы Жақсы ауданының бюджетіне төлеуге жататын бірыңғай жер салығының сомасы: 117,0 мың теңге (195 мың теңге х 60 %), мұнда 60 % - жер учаскелерінің жалпы ауданынан жер учаскелері ауданының үлес салмағы (1 200 га/2 000 га х 100)).</w:t>
      </w:r>
    </w:p>
    <w:p>
      <w:pPr>
        <w:spacing w:after="0"/>
        <w:ind w:left="0"/>
        <w:jc w:val="both"/>
      </w:pPr>
      <w:r>
        <w:rPr>
          <w:rFonts w:ascii="Times New Roman"/>
          <w:b w:val="false"/>
          <w:i w:val="false"/>
          <w:color w:val="000000"/>
          <w:sz w:val="28"/>
        </w:rPr>
        <w:t>
      3-мысал. Егер БЖС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учаскелері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 (1600/3500)*100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 (1200/3500)*100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жер учаскесінің жиынтық ауданы (3 500 га) негізге алына отырып, Салық кодексінің 704-бабы 1-тармағына сәйкес БЖС-ның мөлшерлемесі: 3000 гектардан жиынтық бағалау құнының 0, 6% + 3000 гектардан асатын гектарлардан жиынтық бағалау құнының 0,75% құрайды. Есептейміз:</w:t>
      </w:r>
    </w:p>
    <w:p>
      <w:pPr>
        <w:spacing w:after="0"/>
        <w:ind w:left="0"/>
        <w:jc w:val="both"/>
      </w:pPr>
      <w:r>
        <w:rPr>
          <w:rFonts w:ascii="Times New Roman"/>
          <w:b w:val="false"/>
          <w:i w:val="false"/>
          <w:color w:val="000000"/>
          <w:sz w:val="28"/>
        </w:rPr>
        <w:t xml:space="preserve">
      3000 гектардан жиынтық бағалау құны: 93,4 млн. теңге ((109,0 млн. теңге х 3 000 га)/3 500); </w:t>
      </w:r>
    </w:p>
    <w:p>
      <w:pPr>
        <w:spacing w:after="0"/>
        <w:ind w:left="0"/>
        <w:jc w:val="both"/>
      </w:pPr>
      <w:r>
        <w:rPr>
          <w:rFonts w:ascii="Times New Roman"/>
          <w:b w:val="false"/>
          <w:i w:val="false"/>
          <w:color w:val="000000"/>
          <w:sz w:val="28"/>
        </w:rPr>
        <w:t>
      3000 гектардан асатын гектарлардан жиынтық бағалау құны: 15,6 млн. теңге ((109,0 млн. теңге х (3 500 га – 3 000 га)) / 3 500 га), мұнда (3 500 га – 3 000 га)– асып кетуі;</w:t>
      </w:r>
    </w:p>
    <w:p>
      <w:pPr>
        <w:spacing w:after="0"/>
        <w:ind w:left="0"/>
        <w:jc w:val="both"/>
      </w:pPr>
      <w:r>
        <w:rPr>
          <w:rFonts w:ascii="Times New Roman"/>
          <w:b w:val="false"/>
          <w:i w:val="false"/>
          <w:color w:val="000000"/>
          <w:sz w:val="28"/>
        </w:rPr>
        <w:t xml:space="preserve">
      жер учаскесін пайдаланудың нақты кезеңін есепке алмағанда, БЖС төлеушіде бар үш жер учаскесі бойынша 2017 жыл үшін бюджетке төлеуге жататын БЖС-ның сомасы: 677,3 мың теңге ((0, 6 % х 93,4 млн. теңге) + (0,75 % х 15,6 млн. теңге)). </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алып, БЖС-ның есептелген жалпы сомасынан (677,3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1 600 гектар болатын жер учаскесі бойынша Қостанай облысының (Қамысты ауданы) бюджетіне төлеуге жататын БЖС-ның сомасы: 206,4 мың теңге (677,3 мың теңге х 45,7 %)/12*8, мұнда 45,7% - жер учаскелерінің жалпы ауданынан жер учаскесі ауданының үлес салмағы, 8 - жер учаскесін пайдаланудың нақты кезеңі;</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бюджетіне төлеуге жататын БЖС-ның сомасы: 67,7 мың теңге (677,3 мың теңге х 20 %)/12*6, мұнда 20%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2017 жыл үшін ауданы 1200 гектар болатын жер учаскесі бойынша Ақмола облысының (Жақсы ауданы) бюджетіне төлеуге жататын бірыңғай жер салығының сомасы: 232,3 мың теңге (677,3 мың теңге х 34,3 %), мұнда 34,3% - жер учаскелерінің жалпы ауданынан жер учаскесі ауданының үлес салмағы.</w:t>
      </w:r>
    </w:p>
    <w:p>
      <w:pPr>
        <w:spacing w:after="0"/>
        <w:ind w:left="0"/>
        <w:jc w:val="both"/>
      </w:pPr>
      <w:r>
        <w:rPr>
          <w:rFonts w:ascii="Times New Roman"/>
          <w:b w:val="false"/>
          <w:i w:val="false"/>
          <w:color w:val="000000"/>
          <w:sz w:val="28"/>
        </w:rPr>
        <w:t>
      4-мысал. Егер БЖС төлеушіде Қазақстан Республикасының түрлі өңірлерінде ауыл шаруашылығы дақылдарының егiстiгiне пайдаланылатын үш "егістік" жер учаскесі болған жағдайда, бұл ретте арнаулы салық режимін нақты қолдану кезеңі 9 ай болса: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Қостанай облысы, Қамысты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 (1600/3500)*100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(700/3500)*100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 (1200/3500)*100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жер учаскесінің жиынтық ауданы (3 500 га) негізге алына отырып, Салық кодексінің 704-бабы 1-тармағына сәйкес БЖС-ның мөлшерлемесі: 3000 гектардан жиынтық бағалау құнының 0, 6% + 3000 гектардан асатын гектарлардан жиынтық бағалау құнының 0,75% құрайды. Есептейміз:</w:t>
      </w:r>
    </w:p>
    <w:p>
      <w:pPr>
        <w:spacing w:after="0"/>
        <w:ind w:left="0"/>
        <w:jc w:val="both"/>
      </w:pPr>
      <w:r>
        <w:rPr>
          <w:rFonts w:ascii="Times New Roman"/>
          <w:b w:val="false"/>
          <w:i w:val="false"/>
          <w:color w:val="000000"/>
          <w:sz w:val="28"/>
        </w:rPr>
        <w:t xml:space="preserve">
      3000 гектардан жиынтық бағалау құны: 93,4 млн. теңге ((109,0 млн. теңге х 3 000 га)/3 500); </w:t>
      </w:r>
    </w:p>
    <w:p>
      <w:pPr>
        <w:spacing w:after="0"/>
        <w:ind w:left="0"/>
        <w:jc w:val="both"/>
      </w:pPr>
      <w:r>
        <w:rPr>
          <w:rFonts w:ascii="Times New Roman"/>
          <w:b w:val="false"/>
          <w:i w:val="false"/>
          <w:color w:val="000000"/>
          <w:sz w:val="28"/>
        </w:rPr>
        <w:t>
      3000 гектардан асатын гектарлардан жиынтық бағалау құны: 15,6 млн. теңге ((109,0 млн. теңге х (3 500 га – 3 000 га)) / 3 500 га), мұнда (3 500 га – 3 000 га)– асып кетуі;</w:t>
      </w:r>
    </w:p>
    <w:p>
      <w:pPr>
        <w:spacing w:after="0"/>
        <w:ind w:left="0"/>
        <w:jc w:val="both"/>
      </w:pPr>
      <w:r>
        <w:rPr>
          <w:rFonts w:ascii="Times New Roman"/>
          <w:b w:val="false"/>
          <w:i w:val="false"/>
          <w:color w:val="000000"/>
          <w:sz w:val="28"/>
        </w:rPr>
        <w:t xml:space="preserve">
      жер учаскесін пайдаланудың нақты кезеңін есепке алмағанда, БЖС төлеушіде бар үш жер учаскесі бойынша 2017 жыл үшін бюджетке төлеуге жататын бірыңғай жер салығының сомасы: 677,3 мың теңге ((0, 6 % х 93,4 млн. теңге) + (0,75 % х 15,6 млн. теңге)). </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(677,3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1 600 гектар болатын жер учаскесі бойынша Қостанай облысының (Қамысты ауданы) бюджетіне төлеуге жататын БЖС-ның сомасы: 206,4 мың теңге (677,3 мың теңге х 45,7 %)/12*8, мұнда 45,7% - жер учаскелерінің жалпы ауданынан жер учаскесі ауданының үлес салмағы, 8 - жер учаскесін пайдаланудың нақты кезеңі;</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бюджетіне төлеуге жататын БЖС-ның сомасы: 67,7 мың теңге (677,3 мың теңге х 20 %)/12*6, мұнда 20%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2017 жыл үшін ауданы 1200 гектар болатын жер учаскесі бойынша Ақмола облысының (Жақсы ауданы) бюджетіне төлеуге жататын БЖС-ның сомасы: 174,2 мың теңге (677,3 мың теңге х 34,3 %)/12*9, мұнда 34,3% - жер учаскелерінің жалпы ауданынан жер учаскесі ауданының үлес салмағы, 9 - арнаулы салық режимін нақты қолдану кезеңі.</w:t>
      </w:r>
    </w:p>
    <w:p>
      <w:pPr>
        <w:spacing w:after="0"/>
        <w:ind w:left="0"/>
        <w:jc w:val="both"/>
      </w:pPr>
      <w:r>
        <w:rPr>
          <w:rFonts w:ascii="Times New Roman"/>
          <w:b w:val="false"/>
          <w:i w:val="false"/>
          <w:color w:val="000000"/>
          <w:sz w:val="28"/>
        </w:rPr>
        <w:t>
      8) 920.01.008 жолында Салық кодексінің 704-бабы 3-тармағына сәйкес жергілікті өкілді органның шешімімен белгіленген салық мөлшерлемесін түзетуді есепке алғанда, салық кезеңі үшін бюджетке төлеуге жататын егістік бойынша БЖС-ның сомасы көрсетіледі;</w:t>
      </w:r>
    </w:p>
    <w:p>
      <w:pPr>
        <w:spacing w:after="0"/>
        <w:ind w:left="0"/>
        <w:jc w:val="both"/>
      </w:pPr>
      <w:r>
        <w:rPr>
          <w:rFonts w:ascii="Times New Roman"/>
          <w:b w:val="false"/>
          <w:i w:val="false"/>
          <w:color w:val="000000"/>
          <w:sz w:val="28"/>
        </w:rPr>
        <w:t xml:space="preserve">
      20. "Жайылымдар, табиғи шабындықтар және басқа да жер учаскелері бойынша БЖС есептеу" деген бөлімде: </w:t>
      </w:r>
    </w:p>
    <w:p>
      <w:pPr>
        <w:spacing w:after="0"/>
        <w:ind w:left="0"/>
        <w:jc w:val="both"/>
      </w:pPr>
      <w:r>
        <w:rPr>
          <w:rFonts w:ascii="Times New Roman"/>
          <w:b w:val="false"/>
          <w:i w:val="false"/>
          <w:color w:val="000000"/>
          <w:sz w:val="28"/>
        </w:rPr>
        <w:t>
      1) 920.01.009 жолында жер учаскесін нақты пайдалану жүргізілетін орын бойынша мемлекеттік кірістер органының коды көрсетіледі;</w:t>
      </w:r>
    </w:p>
    <w:p>
      <w:pPr>
        <w:spacing w:after="0"/>
        <w:ind w:left="0"/>
        <w:jc w:val="both"/>
      </w:pPr>
      <w:r>
        <w:rPr>
          <w:rFonts w:ascii="Times New Roman"/>
          <w:b w:val="false"/>
          <w:i w:val="false"/>
          <w:color w:val="000000"/>
          <w:sz w:val="28"/>
        </w:rPr>
        <w:t>
      2) 920.01.010 жолында Қазақстан Республикасының жер заңнамасына сәйкес жер учаскесінің кадастрлық нөмірі көрсетіледі;</w:t>
      </w:r>
    </w:p>
    <w:p>
      <w:pPr>
        <w:spacing w:after="0"/>
        <w:ind w:left="0"/>
        <w:jc w:val="both"/>
      </w:pPr>
      <w:r>
        <w:rPr>
          <w:rFonts w:ascii="Times New Roman"/>
          <w:b w:val="false"/>
          <w:i w:val="false"/>
          <w:color w:val="000000"/>
          <w:sz w:val="28"/>
        </w:rPr>
        <w:t>
      3) 920.01.011 жолында жер учаскесінің ауданы гектарда көрсетіледі.</w:t>
      </w:r>
    </w:p>
    <w:p>
      <w:pPr>
        <w:spacing w:after="0"/>
        <w:ind w:left="0"/>
        <w:jc w:val="both"/>
      </w:pPr>
      <w:r>
        <w:rPr>
          <w:rFonts w:ascii="Times New Roman"/>
          <w:b w:val="false"/>
          <w:i w:val="false"/>
          <w:color w:val="000000"/>
          <w:sz w:val="28"/>
        </w:rPr>
        <w:t>
      Егер жиынтық ауданының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920.01.012 жолында жер учаскесінің бағалау құнын айқындау актісінің деректеріне сәйкес жер учаскесінің бағалау құны көрсетіледі.</w:t>
      </w:r>
    </w:p>
    <w:p>
      <w:pPr>
        <w:spacing w:after="0"/>
        <w:ind w:left="0"/>
        <w:jc w:val="both"/>
      </w:pPr>
      <w:r>
        <w:rPr>
          <w:rFonts w:ascii="Times New Roman"/>
          <w:b w:val="false"/>
          <w:i w:val="false"/>
          <w:color w:val="000000"/>
          <w:sz w:val="28"/>
        </w:rPr>
        <w:t>
      Бұл акті болмаған жағдайда, бұл жолда Салық кодексінің 703-бабының екінші бөліміне сәйкес 1 гектар жердiң аудан бойынша орташа бағалау құны негiзге алына отырып айқындалған жер учаскесінің бағалау құны көрсетіледі.</w:t>
      </w:r>
    </w:p>
    <w:p>
      <w:pPr>
        <w:spacing w:after="0"/>
        <w:ind w:left="0"/>
        <w:jc w:val="both"/>
      </w:pPr>
      <w:r>
        <w:rPr>
          <w:rFonts w:ascii="Times New Roman"/>
          <w:b w:val="false"/>
          <w:i w:val="false"/>
          <w:color w:val="000000"/>
          <w:sz w:val="28"/>
        </w:rPr>
        <w:t>
      Егер жиынтық бағалау құнының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5) 920.01.013 жолында салық кезеңі ішінде жер учаскесін пайдалану (иелік ету) немесе арнаулы салық режимін қолдану кезеңінің айының саны көрсетіледі;</w:t>
      </w:r>
    </w:p>
    <w:p>
      <w:pPr>
        <w:spacing w:after="0"/>
        <w:ind w:left="0"/>
        <w:jc w:val="both"/>
      </w:pPr>
      <w:r>
        <w:rPr>
          <w:rFonts w:ascii="Times New Roman"/>
          <w:b w:val="false"/>
          <w:i w:val="false"/>
          <w:color w:val="000000"/>
          <w:sz w:val="28"/>
        </w:rPr>
        <w:t>
      6) 920.01.014 жолында (920.01.011/920.00.001 В х 100) формуласы бойынша айқындалатын жайылымдардың, табиғи шабындықтар мен басқа да жер учаскелерінің жиынтық ауданынан жер учаскесінің үлес салмағы көрсетіледі.</w:t>
      </w:r>
    </w:p>
    <w:p>
      <w:pPr>
        <w:spacing w:after="0"/>
        <w:ind w:left="0"/>
        <w:jc w:val="both"/>
      </w:pPr>
      <w:r>
        <w:rPr>
          <w:rFonts w:ascii="Times New Roman"/>
          <w:b w:val="false"/>
          <w:i w:val="false"/>
          <w:color w:val="000000"/>
          <w:sz w:val="28"/>
        </w:rPr>
        <w:t>
      Егер үдлес салмағының мөлшері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7) 920.01.015 жолында ((920.00.003 В х 920.01.014)/12х920.01.013) формуласы бойынша айқындалатын, салық кезеңі үшін бюджетке төлеуге жататын жайылымдар, табиғи шабындықтар мен басқа да жер учаскелері бойынша есептелген БЖС-ның сомасы көрсетіледі.</w:t>
      </w:r>
    </w:p>
    <w:p>
      <w:pPr>
        <w:spacing w:after="0"/>
        <w:ind w:left="0"/>
        <w:jc w:val="both"/>
      </w:pPr>
      <w:r>
        <w:rPr>
          <w:rFonts w:ascii="Times New Roman"/>
          <w:b w:val="false"/>
          <w:i w:val="false"/>
          <w:color w:val="000000"/>
          <w:sz w:val="28"/>
        </w:rPr>
        <w:t>
      Егер бірыңғай жер салығын төлеушіде Қазақстан Республикасының түрлі өңірлерінде шабындыққа немесе жануарларды жаюға жүйелі пайдаланатын екі жер учаскесі болған жағдайда, 2017 жыл үшін (салық кезеңі) бюджетке төлеуге жататын БЖС сомасын есептеу мысалы: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орналасқан жері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ауданы (гектар)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учаскесінің бағалау құны (млн. теңгеде)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 жылы жер учаскесін пайдаланудың нақты кезеңі (айлар)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жалпы ауданынан жер учаскесі ауданының үлес салмағы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Ақмола облысы Жақсы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63 %(1200/1900)*100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Қазақстан облысы, Шал ақын атындағы аудан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 (700/1900)*100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 (жиынтық ауданы)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 млн. теңге (жиынтық бағалау құны)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жер учаскесінің жиынтық ауданы (1 900 га) негізге алына отырып, Салық кодексінің 704-бабы 1-тармағына сәйкес БЖС-ның мөлшерлемесі: жер учаскелерінің жиынтық бағалау құнына 0,2% құрайды. Есептейміз:</w:t>
      </w:r>
    </w:p>
    <w:p>
      <w:pPr>
        <w:spacing w:after="0"/>
        <w:ind w:left="0"/>
        <w:jc w:val="both"/>
      </w:pPr>
      <w:r>
        <w:rPr>
          <w:rFonts w:ascii="Times New Roman"/>
          <w:b w:val="false"/>
          <w:i w:val="false"/>
          <w:color w:val="000000"/>
          <w:sz w:val="28"/>
        </w:rPr>
        <w:t>
      жер учаскесін пайдаланудың нақты кезеңін есепке алмағанда, БЖС төлеушіде бар екі жер учаскесі бойынша 2017 жыл үшін бюджетке төлеуге жататын БЖС-ның сомасы: 90,0 мың теңге (0,2 % х 45 млн. теңге).</w:t>
      </w:r>
    </w:p>
    <w:p>
      <w:pPr>
        <w:spacing w:after="0"/>
        <w:ind w:left="0"/>
        <w:jc w:val="both"/>
      </w:pPr>
      <w:r>
        <w:rPr>
          <w:rFonts w:ascii="Times New Roman"/>
          <w:b w:val="false"/>
          <w:i w:val="false"/>
          <w:color w:val="000000"/>
          <w:sz w:val="28"/>
        </w:rPr>
        <w:t>
      Салық кодексінің 706 және 707-баптарына сәйкес мемлекеттік кірістер органдарына 920.00-нысаны бойынша декларацияны тапсыру және БЖС төлеу жер учаскелерінің орналасқан орны бойынша жүргізілетіндіктен, жер учаскесін пайдаланудың нақты кезеңін есепке ала отырып, БЖС-ның есептелген жалпы сомасынан (90,0 мың теңге) әрбір жер учаскесінің орналасқан орны бойынша бюджетке төлеуге жататын БЖС-ның сомасын есептейміз:</w:t>
      </w:r>
    </w:p>
    <w:p>
      <w:pPr>
        <w:spacing w:after="0"/>
        <w:ind w:left="0"/>
        <w:jc w:val="both"/>
      </w:pPr>
      <w:r>
        <w:rPr>
          <w:rFonts w:ascii="Times New Roman"/>
          <w:b w:val="false"/>
          <w:i w:val="false"/>
          <w:color w:val="000000"/>
          <w:sz w:val="28"/>
        </w:rPr>
        <w:t>
      2017 жыл үшін ауданы 1 200 гектар болатын жер учаскесі бойынша Ақмола облысының (Жақсы ауданы) бюджетіне төлеуге жататын БЖС-ның сомасы: 56,7 мың теңге (90,0 мың теңге х 63 %), мұнда 63% - жер учаскелерінің жалпы ауданынан жер учаскесі ауданының үлес салмағы ;</w:t>
      </w:r>
    </w:p>
    <w:p>
      <w:pPr>
        <w:spacing w:after="0"/>
        <w:ind w:left="0"/>
        <w:jc w:val="both"/>
      </w:pPr>
      <w:r>
        <w:rPr>
          <w:rFonts w:ascii="Times New Roman"/>
          <w:b w:val="false"/>
          <w:i w:val="false"/>
          <w:color w:val="000000"/>
          <w:sz w:val="28"/>
        </w:rPr>
        <w:t>
      2017 жыл үшін ауданы 700 гектар болатын жер учаскесі бойынша Солтүстік Қазақстан облысының (Шал ақын ауданы) бюджетке төлеуге жататын БЖС-ның сомасы: 16,6 мың теңге (90,0 мың теңге х 37 %)/12х6, мұнда 37% - жер учаскелерінің жалпы ауданынан жер учаскесі ауданының үлес салмағы, 6 - жер учаскесін пайдаланудың нақты кезеңі.</w:t>
      </w:r>
    </w:p>
    <w:p>
      <w:pPr>
        <w:spacing w:after="0"/>
        <w:ind w:left="0"/>
        <w:jc w:val="both"/>
      </w:pPr>
      <w:r>
        <w:rPr>
          <w:rFonts w:ascii="Times New Roman"/>
          <w:b w:val="false"/>
          <w:i w:val="false"/>
          <w:color w:val="000000"/>
          <w:sz w:val="28"/>
        </w:rPr>
        <w:t>
      8) 920.01.016 жолында Салық кодексінің 704-бабы 3-тармағына сәйкес жергілікті өкілді органның шешімімен белгіленген салық мөлшерлемесін түзетуді есепке алғанда, салық кезеңі үшін бюджетке төлеуге жататын жайылымдар, табиғи шабындықтар мен басқа да жер учаскелері бойынша бірыңғай жер салығының сомасы көрсетіледі;</w:t>
      </w:r>
    </w:p>
    <w:bookmarkStart w:name="z1200" w:id="1361"/>
    <w:p>
      <w:pPr>
        <w:spacing w:after="0"/>
        <w:ind w:left="0"/>
        <w:jc w:val="left"/>
      </w:pPr>
      <w:r>
        <w:rPr>
          <w:rFonts w:ascii="Times New Roman"/>
          <w:b/>
          <w:i w:val="false"/>
          <w:color w:val="000000"/>
        </w:rPr>
        <w:t xml:space="preserve"> 4-тарау. Жер үсті көздерінің су ресурстарын пайдаланғаны үшін төлемақы – 920.02-нысанын толтыру бойынша түсіндірме</w:t>
      </w:r>
    </w:p>
    <w:bookmarkEnd w:id="1361"/>
    <w:bookmarkStart w:name="z1201" w:id="1362"/>
    <w:p>
      <w:pPr>
        <w:spacing w:after="0"/>
        <w:ind w:left="0"/>
        <w:jc w:val="both"/>
      </w:pPr>
      <w:r>
        <w:rPr>
          <w:rFonts w:ascii="Times New Roman"/>
          <w:b w:val="false"/>
          <w:i w:val="false"/>
          <w:color w:val="000000"/>
          <w:sz w:val="28"/>
        </w:rPr>
        <w:t>
      21.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362"/>
    <w:bookmarkStart w:name="z1202" w:id="1363"/>
    <w:p>
      <w:pPr>
        <w:spacing w:after="0"/>
        <w:ind w:left="0"/>
        <w:jc w:val="both"/>
      </w:pPr>
      <w:r>
        <w:rPr>
          <w:rFonts w:ascii="Times New Roman"/>
          <w:b w:val="false"/>
          <w:i w:val="false"/>
          <w:color w:val="000000"/>
          <w:sz w:val="28"/>
        </w:rPr>
        <w:t>
      22. "Салық төлеуші туралы жалпы ақпарат" деген бөлімде:</w:t>
      </w:r>
    </w:p>
    <w:bookmarkEnd w:id="1363"/>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өлшеу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1203" w:id="1364"/>
    <w:p>
      <w:pPr>
        <w:spacing w:after="0"/>
        <w:ind w:left="0"/>
        <w:jc w:val="both"/>
      </w:pPr>
      <w:r>
        <w:rPr>
          <w:rFonts w:ascii="Times New Roman"/>
          <w:b w:val="false"/>
          <w:i w:val="false"/>
          <w:color w:val="000000"/>
          <w:sz w:val="28"/>
        </w:rPr>
        <w:t>
      23.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364"/>
    <w:p>
      <w:pPr>
        <w:spacing w:after="0"/>
        <w:ind w:left="0"/>
        <w:jc w:val="both"/>
      </w:pPr>
      <w:r>
        <w:rPr>
          <w:rFonts w:ascii="Times New Roman"/>
          <w:b w:val="false"/>
          <w:i w:val="false"/>
          <w:color w:val="000000"/>
          <w:sz w:val="28"/>
        </w:rPr>
        <w:t>
      1) 920.02.001 жолында белгіленген су пайдалану лимиті көрсетіледі;</w:t>
      </w:r>
    </w:p>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Start w:name="z1204" w:id="1365"/>
    <w:p>
      <w:pPr>
        <w:spacing w:after="0"/>
        <w:ind w:left="0"/>
        <w:jc w:val="both"/>
      </w:pPr>
      <w:r>
        <w:rPr>
          <w:rFonts w:ascii="Times New Roman"/>
          <w:b w:val="false"/>
          <w:i w:val="false"/>
          <w:color w:val="000000"/>
          <w:sz w:val="28"/>
        </w:rPr>
        <w:t>
      24. "Жер үсті көздерінің су ресурстарын пайдаланғаны үшін төлемақы есептеу үшін белгіленген ставкалар туралы мәліметтер" деген бөлімде:</w:t>
      </w:r>
    </w:p>
    <w:bookmarkEnd w:id="1365"/>
    <w:p>
      <w:pPr>
        <w:spacing w:after="0"/>
        <w:ind w:left="0"/>
        <w:jc w:val="both"/>
      </w:pPr>
      <w:r>
        <w:rPr>
          <w:rFonts w:ascii="Times New Roman"/>
          <w:b w:val="false"/>
          <w:i w:val="false"/>
          <w:color w:val="000000"/>
          <w:sz w:val="28"/>
        </w:rPr>
        <w:t>
      1) 920.02.004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920.02.005 жолында Салық кодексінің 569-бабының екінші бөлігіне сәйкес белгіленген төлемақы мөлшерлемесі (920.02.004)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205" w:id="1366"/>
    <w:p>
      <w:pPr>
        <w:spacing w:after="0"/>
        <w:ind w:left="0"/>
        <w:jc w:val="both"/>
      </w:pPr>
      <w:r>
        <w:rPr>
          <w:rFonts w:ascii="Times New Roman"/>
          <w:b w:val="false"/>
          <w:i w:val="false"/>
          <w:color w:val="000000"/>
          <w:sz w:val="28"/>
        </w:rPr>
        <w:t>
      25. "Бюджетке төленуі тиіс жер үсті көздерінің су ресурстарын пайдаланғаны үшін төлемақыны есептеу" деген бөлімде:</w:t>
      </w:r>
    </w:p>
    <w:bookmarkEnd w:id="1366"/>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Start w:name="z1206" w:id="1367"/>
    <w:p>
      <w:pPr>
        <w:spacing w:after="0"/>
        <w:ind w:left="0"/>
        <w:jc w:val="left"/>
      </w:pPr>
      <w:r>
        <w:rPr>
          <w:rFonts w:ascii="Times New Roman"/>
          <w:b/>
          <w:i w:val="false"/>
          <w:color w:val="000000"/>
        </w:rPr>
        <w:t xml:space="preserve"> 5-тарау. Жеке тұлғалардың ЖТС және әлеуметтік төлемдері – 920.03-нысанын толтыру бойынша түсіндірме</w:t>
      </w:r>
    </w:p>
    <w:bookmarkEnd w:id="1367"/>
    <w:bookmarkStart w:name="z1207" w:id="1368"/>
    <w:p>
      <w:pPr>
        <w:spacing w:after="0"/>
        <w:ind w:left="0"/>
        <w:jc w:val="both"/>
      </w:pPr>
      <w:r>
        <w:rPr>
          <w:rFonts w:ascii="Times New Roman"/>
          <w:b w:val="false"/>
          <w:i w:val="false"/>
          <w:color w:val="000000"/>
          <w:sz w:val="28"/>
        </w:rPr>
        <w:t>
      26. "Жеке тұлғалардың ЖТС және әлеуметтік төлемдерін есептеу" бөлімінде:</w:t>
      </w:r>
    </w:p>
    <w:bookmarkEnd w:id="1368"/>
    <w:p>
      <w:pPr>
        <w:spacing w:after="0"/>
        <w:ind w:left="0"/>
        <w:jc w:val="both"/>
      </w:pPr>
      <w:r>
        <w:rPr>
          <w:rFonts w:ascii="Times New Roman"/>
          <w:b w:val="false"/>
          <w:i w:val="false"/>
          <w:color w:val="000000"/>
          <w:sz w:val="28"/>
        </w:rPr>
        <w:t>
      1) 920.03.001 жолының A бағанында әрбір айы үшін:</w:t>
      </w:r>
    </w:p>
    <w:p>
      <w:pPr>
        <w:spacing w:after="0"/>
        <w:ind w:left="0"/>
        <w:jc w:val="both"/>
      </w:pPr>
      <w:r>
        <w:rPr>
          <w:rFonts w:ascii="Times New Roman"/>
          <w:b w:val="false"/>
          <w:i w:val="false"/>
          <w:color w:val="000000"/>
          <w:sz w:val="28"/>
        </w:rPr>
        <w:t>
      Салық кодексінің 36-тарауының 1-параграфына сәйкес салық агенті есептеген салық кезеңінің әрбір айы үшін төлем көзіне салынатын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2) 920.03.001 жолының В бағанында әрбір айы үшін:</w:t>
      </w:r>
    </w:p>
    <w:p>
      <w:pPr>
        <w:spacing w:after="0"/>
        <w:ind w:left="0"/>
        <w:jc w:val="both"/>
      </w:pPr>
      <w:r>
        <w:rPr>
          <w:rFonts w:ascii="Times New Roman"/>
          <w:b w:val="false"/>
          <w:i w:val="false"/>
          <w:color w:val="000000"/>
          <w:sz w:val="28"/>
        </w:rPr>
        <w:t>
      жеке тұлғаларға есептелген табыстардан есептелген салық кезеңінің әрбір айы үшін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В бағанының көрсеткіштерін қосумен айқындалатын жеке тұлғаларға есептелген кірістерден есептелген ЖТС-ның қорытынды сомасы көрсетіледі;</w:t>
      </w:r>
    </w:p>
    <w:p>
      <w:pPr>
        <w:spacing w:after="0"/>
        <w:ind w:left="0"/>
        <w:jc w:val="both"/>
      </w:pPr>
      <w:r>
        <w:rPr>
          <w:rFonts w:ascii="Times New Roman"/>
          <w:b w:val="false"/>
          <w:i w:val="false"/>
          <w:color w:val="000000"/>
          <w:sz w:val="28"/>
        </w:rPr>
        <w:t>
      3) 920.03.001 жолының С бағанында әрбір айы үшін:</w:t>
      </w:r>
    </w:p>
    <w:p>
      <w:pPr>
        <w:spacing w:after="0"/>
        <w:ind w:left="0"/>
        <w:jc w:val="both"/>
      </w:pPr>
      <w:r>
        <w:rPr>
          <w:rFonts w:ascii="Times New Roman"/>
          <w:b w:val="false"/>
          <w:i w:val="false"/>
          <w:color w:val="000000"/>
          <w:sz w:val="28"/>
        </w:rPr>
        <w:t>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салық кезеңінің әрбір айы үшін берешек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С бағанының көрсеткіштерін қосумен айқындалатын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берешектердің қорытынды сомасы көрсетіледі;</w:t>
      </w:r>
    </w:p>
    <w:p>
      <w:pPr>
        <w:spacing w:after="0"/>
        <w:ind w:left="0"/>
        <w:jc w:val="both"/>
      </w:pPr>
      <w:r>
        <w:rPr>
          <w:rFonts w:ascii="Times New Roman"/>
          <w:b w:val="false"/>
          <w:i w:val="false"/>
          <w:color w:val="000000"/>
          <w:sz w:val="28"/>
        </w:rPr>
        <w:t>
      4) 920.03.001 жолының D бағанында әрбір айы үшін:</w:t>
      </w:r>
    </w:p>
    <w:p>
      <w:pPr>
        <w:spacing w:after="0"/>
        <w:ind w:left="0"/>
        <w:jc w:val="both"/>
      </w:pPr>
      <w:r>
        <w:rPr>
          <w:rFonts w:ascii="Times New Roman"/>
          <w:b w:val="false"/>
          <w:i w:val="false"/>
          <w:color w:val="000000"/>
          <w:sz w:val="28"/>
        </w:rPr>
        <w:t>
      Жеке тұлғаларға төленген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D бағанының көрсеткіштерін қосумен айқындалатын жеке тұлғаларға төленген кірістердің қорытынды сомасы көрсетіледі;</w:t>
      </w:r>
    </w:p>
    <w:p>
      <w:pPr>
        <w:spacing w:after="0"/>
        <w:ind w:left="0"/>
        <w:jc w:val="both"/>
      </w:pPr>
      <w:r>
        <w:rPr>
          <w:rFonts w:ascii="Times New Roman"/>
          <w:b w:val="false"/>
          <w:i w:val="false"/>
          <w:color w:val="000000"/>
          <w:sz w:val="28"/>
        </w:rPr>
        <w:t>
      5) 920.03.001 жолының E бағанында әрбір айы үшін:</w:t>
      </w:r>
    </w:p>
    <w:p>
      <w:pPr>
        <w:spacing w:after="0"/>
        <w:ind w:left="0"/>
        <w:jc w:val="both"/>
      </w:pPr>
      <w:r>
        <w:rPr>
          <w:rFonts w:ascii="Times New Roman"/>
          <w:b w:val="false"/>
          <w:i w:val="false"/>
          <w:color w:val="000000"/>
          <w:sz w:val="28"/>
        </w:rPr>
        <w:t>
      Жеке тұлғаларға – Қазақстан Республикасы азаматтарына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E бағанының көрсеткіштерін қосумен айқындалатын жеке тұлғаларға – Қазақстан Республикасы азаматтарына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6) 920.03.001 жолының F бағанында әрбір айы үшін:</w:t>
      </w:r>
    </w:p>
    <w:p>
      <w:pPr>
        <w:spacing w:after="0"/>
        <w:ind w:left="0"/>
        <w:jc w:val="both"/>
      </w:pPr>
      <w:r>
        <w:rPr>
          <w:rFonts w:ascii="Times New Roman"/>
          <w:b w:val="false"/>
          <w:i w:val="false"/>
          <w:color w:val="000000"/>
          <w:sz w:val="28"/>
        </w:rPr>
        <w:t>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F бағанының көрсеткіштерін қосумен айқындалатын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7) 920.03.001 жолының G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2003 жылғы 25 сәуірдегі Қазақстан Республикасының Заңына (бұдан әрі – Міндетті әлеуметтік сақтандыру туралы Заңы) сәйкес кірістер түрінде жеке тұлғаларға төленетін салық кезеңінің әрбір айы үшін жұмыс берушінің шығыстары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G бағанының көрсеткіштерін қосумен айқындалатын Міндетті әлеуметтік сақтандыру туралы Заңына сәйкес кірістер түрінде жеке тұлғаларға төленетін жұмыс берушінің шығыстарының қорытынды сомасы көрсетіледі;</w:t>
      </w:r>
    </w:p>
    <w:p>
      <w:pPr>
        <w:spacing w:after="0"/>
        <w:ind w:left="0"/>
        <w:jc w:val="both"/>
      </w:pPr>
      <w:r>
        <w:rPr>
          <w:rFonts w:ascii="Times New Roman"/>
          <w:b w:val="false"/>
          <w:i w:val="false"/>
          <w:color w:val="000000"/>
          <w:sz w:val="28"/>
        </w:rPr>
        <w:t>
      8) 920.03.001 жолының H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салық кезеңінің әрбір айы үшін есептелген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H бағанының көрсеткіштерін қосумен айқындалатын Міндетті әлеуметтік сақтандыру туралы Заңына сәйкес есептелген әлеуметтік аударымдардың қорытынды сомасы көрсетіледі;</w:t>
      </w:r>
    </w:p>
    <w:p>
      <w:pPr>
        <w:spacing w:after="0"/>
        <w:ind w:left="0"/>
        <w:jc w:val="both"/>
      </w:pPr>
      <w:r>
        <w:rPr>
          <w:rFonts w:ascii="Times New Roman"/>
          <w:b w:val="false"/>
          <w:i w:val="false"/>
          <w:color w:val="000000"/>
          <w:sz w:val="28"/>
        </w:rPr>
        <w:t>
      9) 920.03.001 жолының I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жеке тұлғаларға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I бағанының көрсеткіштерін қосумен айқындалатын міндетті зейнетақы жарналары ұсталатын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10) 920.03.001 жолының J бағанында әрбір айы үшін:</w:t>
      </w:r>
    </w:p>
    <w:p>
      <w:pPr>
        <w:spacing w:after="0"/>
        <w:ind w:left="0"/>
        <w:jc w:val="both"/>
      </w:pPr>
      <w:r>
        <w:rPr>
          <w:rFonts w:ascii="Times New Roman"/>
          <w:b w:val="false"/>
          <w:i w:val="false"/>
          <w:color w:val="000000"/>
          <w:sz w:val="28"/>
        </w:rPr>
        <w:t>
      Жеке тұлғалардың төленген кірістерінен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J бағанының көрсеткіштерін қосумен айқындалатын жеке тұлғалардың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11) 920.03.001 жолының К бағанында әрбір айы үшін:</w:t>
      </w:r>
    </w:p>
    <w:p>
      <w:pPr>
        <w:spacing w:after="0"/>
        <w:ind w:left="0"/>
        <w:jc w:val="both"/>
      </w:pPr>
      <w:r>
        <w:rPr>
          <w:rFonts w:ascii="Times New Roman"/>
          <w:b w:val="false"/>
          <w:i w:val="false"/>
          <w:color w:val="000000"/>
          <w:sz w:val="28"/>
        </w:rPr>
        <w:t>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салық кезеңінің әрбір айы үшін жеке тұлғаларға есептелген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К бағанының көрсеткіштерін қосумен айқындалатын Міндетті әлеуметтік медициналық сақтандыру туралы Заңына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12) 920.03.001 жолының L бағанында әрбір айы үшін:</w:t>
      </w:r>
    </w:p>
    <w:p>
      <w:pPr>
        <w:spacing w:after="0"/>
        <w:ind w:left="0"/>
        <w:jc w:val="both"/>
      </w:pPr>
      <w:r>
        <w:rPr>
          <w:rFonts w:ascii="Times New Roman"/>
          <w:b w:val="false"/>
          <w:i w:val="false"/>
          <w:color w:val="000000"/>
          <w:sz w:val="28"/>
        </w:rPr>
        <w:t>
      Жеке тұлғалардың төленген кірістерден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сақтандыруға жарналардың және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L бағанының көрсеткіштерін қосумен айқындалатын жеке тұлғалардың төленген кірістерінен есептелген және әлеуметтік медициналық сақтандыру қорына аударуға жататын міндетті әлеуметтік медициналық сақтандыруға жарналардың және аударымдардың қорытынды сомасы көрсетіледі;</w:t>
      </w:r>
    </w:p>
    <w:p>
      <w:pPr>
        <w:spacing w:after="0"/>
        <w:ind w:left="0"/>
        <w:jc w:val="both"/>
      </w:pPr>
      <w:r>
        <w:rPr>
          <w:rFonts w:ascii="Times New Roman"/>
          <w:b w:val="false"/>
          <w:i w:val="false"/>
          <w:color w:val="000000"/>
          <w:sz w:val="28"/>
        </w:rPr>
        <w:t>
      13) 920.03.001 жолының M бағанында салық кезеңінің әрбір айы үшін шаруашылық қызметкерлерінің саны көрсетіледі.</w:t>
      </w:r>
    </w:p>
    <w:bookmarkStart w:name="z1208" w:id="1369"/>
    <w:p>
      <w:pPr>
        <w:spacing w:after="0"/>
        <w:ind w:left="0"/>
        <w:jc w:val="left"/>
      </w:pPr>
      <w:r>
        <w:rPr>
          <w:rFonts w:ascii="Times New Roman"/>
          <w:b/>
          <w:i w:val="false"/>
          <w:color w:val="000000"/>
        </w:rPr>
        <w:t xml:space="preserve"> 6-тарау. Шаруашылық басшысы мен кәмелетке толғандарды қоса алғанда, оның мүшелері үшін әлеуметтік төлемдері – 920.04-нысанын толтыру бойынша түсіндірме</w:t>
      </w:r>
    </w:p>
    <w:bookmarkEnd w:id="1369"/>
    <w:bookmarkStart w:name="z1209" w:id="1370"/>
    <w:p>
      <w:pPr>
        <w:spacing w:after="0"/>
        <w:ind w:left="0"/>
        <w:jc w:val="both"/>
      </w:pPr>
      <w:r>
        <w:rPr>
          <w:rFonts w:ascii="Times New Roman"/>
          <w:b w:val="false"/>
          <w:i w:val="false"/>
          <w:color w:val="000000"/>
          <w:sz w:val="28"/>
        </w:rPr>
        <w:t>
      27. "Шаруашылық басшысы мен кәмелетке толғандарды қоса алғанда, оның мүшелері үшін әлеуметтік төлемдерін есептеу" деген бөлімде:</w:t>
      </w:r>
    </w:p>
    <w:bookmarkEnd w:id="1370"/>
    <w:p>
      <w:pPr>
        <w:spacing w:after="0"/>
        <w:ind w:left="0"/>
        <w:jc w:val="both"/>
      </w:pPr>
      <w:r>
        <w:rPr>
          <w:rFonts w:ascii="Times New Roman"/>
          <w:b w:val="false"/>
          <w:i w:val="false"/>
          <w:color w:val="000000"/>
          <w:sz w:val="28"/>
        </w:rPr>
        <w:t>
      1) 920.04.001 жолының A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әлеуметтік аударымдар есептелетін шаруашылық басшысы мен мүшелерінің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 салық кезеңінің барлық айлары үшін 920.04.001 жолы A бағанының көрсеткіштерін қосумен айқындалатын әлеуметтік аударымдар есептелетін шаруашылық басшысы мен мүшелерінің кірістердің қорытынды сомасы көрсетіледі;</w:t>
      </w:r>
    </w:p>
    <w:p>
      <w:pPr>
        <w:spacing w:after="0"/>
        <w:ind w:left="0"/>
        <w:jc w:val="both"/>
      </w:pPr>
      <w:r>
        <w:rPr>
          <w:rFonts w:ascii="Times New Roman"/>
          <w:b w:val="false"/>
          <w:i w:val="false"/>
          <w:color w:val="000000"/>
          <w:sz w:val="28"/>
        </w:rPr>
        <w:t>
      2) 920.04.001 жолының В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айқындалатын шаруашылық басшысы мен мүшелеріне салық кезеңінің әрбір айы үшін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В бағанының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920.04.001 жолының С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шаруашылық басшысы мен мүшелеріне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есептелген, салық кезеңінің барлық айлары үшін 920.04.001 жолы С бағанының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920.04.001 жолының D бағанында әрбір айы үшін:</w:t>
      </w:r>
    </w:p>
    <w:p>
      <w:pPr>
        <w:spacing w:after="0"/>
        <w:ind w:left="0"/>
        <w:jc w:val="both"/>
      </w:pPr>
      <w:r>
        <w:rPr>
          <w:rFonts w:ascii="Times New Roman"/>
          <w:b w:val="false"/>
          <w:i w:val="false"/>
          <w:color w:val="000000"/>
          <w:sz w:val="28"/>
        </w:rPr>
        <w:t>
      Шаруашылық басшысы мен мүшелерінің төленген табыстарынан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D бағанының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920.04.001 жолының Е бағанында әрбір айы үшін:</w:t>
      </w:r>
    </w:p>
    <w:p>
      <w:pPr>
        <w:spacing w:after="0"/>
        <w:ind w:left="0"/>
        <w:jc w:val="both"/>
      </w:pPr>
      <w:r>
        <w:rPr>
          <w:rFonts w:ascii="Times New Roman"/>
          <w:b w:val="false"/>
          <w:i w:val="false"/>
          <w:color w:val="000000"/>
          <w:sz w:val="28"/>
        </w:rPr>
        <w:t>
      Шаруашылық басшысы мен мүшелері үшін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Е бағанының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both"/>
      </w:pPr>
      <w:r>
        <w:rPr>
          <w:rFonts w:ascii="Times New Roman"/>
          <w:b w:val="false"/>
          <w:i w:val="false"/>
          <w:color w:val="000000"/>
          <w:sz w:val="28"/>
        </w:rPr>
        <w:t>
      6) 920.04.001 жолының F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Start w:name="z1210" w:id="1371"/>
    <w:p>
      <w:pPr>
        <w:spacing w:after="0"/>
        <w:ind w:left="0"/>
        <w:jc w:val="left"/>
      </w:pPr>
      <w:r>
        <w:rPr>
          <w:rFonts w:ascii="Times New Roman"/>
          <w:b/>
          <w:i w:val="false"/>
          <w:color w:val="000000"/>
        </w:rPr>
        <w:t xml:space="preserve"> 7-тарау. Көлік құралдары бойынша мәліметтер – 920.05-нысанын толтыру бойынша түсіндірме</w:t>
      </w:r>
    </w:p>
    <w:bookmarkEnd w:id="1371"/>
    <w:bookmarkStart w:name="z1211" w:id="1372"/>
    <w:p>
      <w:pPr>
        <w:spacing w:after="0"/>
        <w:ind w:left="0"/>
        <w:jc w:val="both"/>
      </w:pPr>
      <w:r>
        <w:rPr>
          <w:rFonts w:ascii="Times New Roman"/>
          <w:b w:val="false"/>
          <w:i w:val="false"/>
          <w:color w:val="000000"/>
          <w:sz w:val="28"/>
        </w:rPr>
        <w:t>
      28. Салық кодексінің 490-бабы 3-тармағына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37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420"/>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header.xml" Type="http://schemas.openxmlformats.org/officeDocument/2006/relationships/header" Id="rId420"/></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