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ba7d3" w14:textId="74ba7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Қосылған құн салығының асып кету сомаларының анықтығын растау мақсатында тәуекелдерді басқару жүйесін қолдану қағидаларын және тәуекел дәрежесінің өлшемшарттарын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2 ақпандағы № 117 бұйрығы. Қазақстан Республикасының Әділет министрлігінде 2018 жылғы 21 ақпанда № 16410 болып тіркелді. Бұйрық 2019 жылғы 1 қаңтарға дейін қолданыста болды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Бұйрықтың қолданыста болу мерзімі - 01.01.2019 дейін (осы бұйрықтың </w:t>
      </w:r>
      <w:r>
        <w:rPr>
          <w:rFonts w:ascii="Times New Roman"/>
          <w:b w:val="false"/>
          <w:i w:val="false"/>
          <w:color w:val="ff0000"/>
          <w:sz w:val="28"/>
        </w:rPr>
        <w:t>3-т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 Кодексінің (Салық кодексі) </w:t>
      </w:r>
      <w:r>
        <w:rPr>
          <w:rFonts w:ascii="Times New Roman"/>
          <w:b w:val="false"/>
          <w:i w:val="false"/>
          <w:color w:val="000000"/>
          <w:sz w:val="28"/>
        </w:rPr>
        <w:t>137-бабына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5"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Қосылған құн салығының асып кету сомаларының анықтығын растау мақсатында тәуекелдерді басқару жүйесін қолдану қағидасы;</w:t>
      </w:r>
    </w:p>
    <w:bookmarkEnd w:id="2"/>
    <w:bookmarkStart w:name="z36"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тәуекел дәрежесінің өлшемшарттары бекітілсін.</w:t>
      </w:r>
    </w:p>
    <w:bookmarkEnd w:id="3"/>
    <w:bookmarkStart w:name="z3"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заңнаманда белгіленген тәртіппен:</w:t>
      </w:r>
    </w:p>
    <w:bookmarkEnd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қағаз және электрондық түрдегі көшірмелерін қазақ және орыс тілдерінде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енгізуге жіберуді;</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p>
      <w:pPr>
        <w:spacing w:after="0"/>
        <w:ind w:left="0"/>
        <w:jc w:val="both"/>
      </w:pPr>
      <w:r>
        <w:rPr>
          <w:rFonts w:ascii="Times New Roman"/>
          <w:b w:val="false"/>
          <w:i w:val="false"/>
          <w:color w:val="000000"/>
          <w:sz w:val="28"/>
        </w:rPr>
        <w:t>
      4) Қазақстан Республикасы Әділет министрлігінде осы бұйрықты мемлекеттік тіркеуден кейін он жұмыс күні ішінде осы тармақтын 1), 2) және 3) тармақшаларында көзделген іс – шаралардың орындалуы туралы мәлеметтерді Қазақстан Республикасы Қаржы министрлігінің Заң қызметі департаментіне табыс етуді қамтамасыз етсін.</w:t>
      </w:r>
    </w:p>
    <w:bookmarkStart w:name="z4" w:id="5"/>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 және 2019 жылғы 1 қаңтарға дейін қолданыста болады.</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 ақпандағы</w:t>
            </w:r>
            <w:r>
              <w:br/>
            </w:r>
            <w:r>
              <w:rPr>
                <w:rFonts w:ascii="Times New Roman"/>
                <w:b w:val="false"/>
                <w:i w:val="false"/>
                <w:color w:val="000000"/>
                <w:sz w:val="20"/>
              </w:rPr>
              <w:t>№ 117 бұйрығына</w:t>
            </w:r>
            <w:r>
              <w:br/>
            </w:r>
            <w:r>
              <w:rPr>
                <w:rFonts w:ascii="Times New Roman"/>
                <w:b w:val="false"/>
                <w:i w:val="false"/>
                <w:color w:val="000000"/>
                <w:sz w:val="20"/>
              </w:rPr>
              <w:t>1-қосымша</w:t>
            </w:r>
          </w:p>
        </w:tc>
      </w:tr>
    </w:tbl>
    <w:bookmarkStart w:name="z6" w:id="6"/>
    <w:p>
      <w:pPr>
        <w:spacing w:after="0"/>
        <w:ind w:left="0"/>
        <w:jc w:val="left"/>
      </w:pPr>
      <w:r>
        <w:rPr>
          <w:rFonts w:ascii="Times New Roman"/>
          <w:b/>
          <w:i w:val="false"/>
          <w:color w:val="000000"/>
        </w:rPr>
        <w:t xml:space="preserve"> Қосылған құн салығының асып түскен сомасын растау мақсатында тәуекелдерді басқару жүйесін қолдану қағидалары  1-тарау. Жалпы ережелер</w:t>
      </w:r>
    </w:p>
    <w:bookmarkEnd w:id="6"/>
    <w:bookmarkStart w:name="z7" w:id="7"/>
    <w:p>
      <w:pPr>
        <w:spacing w:after="0"/>
        <w:ind w:left="0"/>
        <w:jc w:val="both"/>
      </w:pPr>
      <w:r>
        <w:rPr>
          <w:rFonts w:ascii="Times New Roman"/>
          <w:b w:val="false"/>
          <w:i w:val="false"/>
          <w:color w:val="000000"/>
          <w:sz w:val="28"/>
        </w:rPr>
        <w:t xml:space="preserve">
      1. Осы қосылған құн салығының асып кету сомаларын растау мақсатында тәуекелдерді басқару жүйесін қолдану қағидасы (бұдан әрі – Қағида) "Салық және бюджетке төленетін басқа да міндетті төлемдер туралы" 2017 жылғы 25 желтоқсандағы Қазақстан Республикасы Кодексінің (Салық кодексі) </w:t>
      </w:r>
      <w:r>
        <w:rPr>
          <w:rFonts w:ascii="Times New Roman"/>
          <w:b w:val="false"/>
          <w:i w:val="false"/>
          <w:color w:val="000000"/>
          <w:sz w:val="28"/>
        </w:rPr>
        <w:t>137-бабына</w:t>
      </w:r>
      <w:r>
        <w:rPr>
          <w:rFonts w:ascii="Times New Roman"/>
          <w:b w:val="false"/>
          <w:i w:val="false"/>
          <w:color w:val="000000"/>
          <w:sz w:val="28"/>
        </w:rPr>
        <w:t xml:space="preserve"> сәйкес әзірленген және қосылған құн салығының (бұдан әрі – ҚҚС) асып кету сомаларының анықтығын растау мақсатында тәуекелдерді басқару жүйесін қолдану тәртібін айқындайды.</w:t>
      </w:r>
    </w:p>
    <w:bookmarkEnd w:id="7"/>
    <w:bookmarkStart w:name="z8" w:id="8"/>
    <w:p>
      <w:pPr>
        <w:spacing w:after="0"/>
        <w:ind w:left="0"/>
        <w:jc w:val="both"/>
      </w:pPr>
      <w:r>
        <w:rPr>
          <w:rFonts w:ascii="Times New Roman"/>
          <w:b w:val="false"/>
          <w:i w:val="false"/>
          <w:color w:val="000000"/>
          <w:sz w:val="28"/>
        </w:rPr>
        <w:t>
      2. Осы Қағида ҚҚС асып кету сомаларының анықтығын растау бойынша тақырыптық тексерулерді жүргізу кезінде ғана қолданылады.</w:t>
      </w:r>
    </w:p>
    <w:bookmarkEnd w:id="8"/>
    <w:bookmarkStart w:name="z9" w:id="9"/>
    <w:p>
      <w:pPr>
        <w:spacing w:after="0"/>
        <w:ind w:left="0"/>
        <w:jc w:val="left"/>
      </w:pPr>
      <w:r>
        <w:rPr>
          <w:rFonts w:ascii="Times New Roman"/>
          <w:b/>
          <w:i w:val="false"/>
          <w:color w:val="000000"/>
        </w:rPr>
        <w:t xml:space="preserve"> 2-тарау. ҚҚС асып кету сомаларының анықтығын растау мақсатында тәуекелдерді басқару жүйесін қолдану тәртібі</w:t>
      </w:r>
    </w:p>
    <w:bookmarkEnd w:id="9"/>
    <w:bookmarkStart w:name="z10" w:id="10"/>
    <w:p>
      <w:pPr>
        <w:spacing w:after="0"/>
        <w:ind w:left="0"/>
        <w:jc w:val="both"/>
      </w:pPr>
      <w:r>
        <w:rPr>
          <w:rFonts w:ascii="Times New Roman"/>
          <w:b w:val="false"/>
          <w:i w:val="false"/>
          <w:color w:val="000000"/>
          <w:sz w:val="28"/>
        </w:rPr>
        <w:t>
      3. Салық төлеушіден:</w:t>
      </w:r>
    </w:p>
    <w:bookmarkEnd w:id="10"/>
    <w:p>
      <w:pPr>
        <w:spacing w:after="0"/>
        <w:ind w:left="0"/>
        <w:jc w:val="both"/>
      </w:pPr>
      <w:r>
        <w:rPr>
          <w:rFonts w:ascii="Times New Roman"/>
          <w:b w:val="false"/>
          <w:i w:val="false"/>
          <w:color w:val="000000"/>
          <w:sz w:val="28"/>
        </w:rPr>
        <w:t xml:space="preserve">
      Салық кодексінің 432-бабы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w:t>
      </w:r>
      <w:r>
        <w:rPr>
          <w:rFonts w:ascii="Times New Roman"/>
          <w:b w:val="false"/>
          <w:i w:val="false"/>
          <w:color w:val="000000"/>
          <w:sz w:val="28"/>
        </w:rPr>
        <w:t xml:space="preserve"> қолдануға байланысты салық өтініші (бұдан әрі – салық өтініші);</w:t>
      </w:r>
    </w:p>
    <w:p>
      <w:pPr>
        <w:spacing w:after="0"/>
        <w:ind w:left="0"/>
        <w:jc w:val="both"/>
      </w:pPr>
      <w:r>
        <w:rPr>
          <w:rFonts w:ascii="Times New Roman"/>
          <w:b w:val="false"/>
          <w:i w:val="false"/>
          <w:color w:val="000000"/>
          <w:sz w:val="28"/>
        </w:rPr>
        <w:t xml:space="preserve">
      ҚҚС бойынша декларацияда көрсетілген ҚҚС асып түскен сомасын қайтару туралы талабы (бұдан әрі – ҚҚС қайтару туралы талап) түскен кезде, тәуекелдерді басқару жүйесін қолдана отырып, ҚҚС асып кету сомаларының анықтығын растау бойынша тақырыптық тексеру  жүргізіледі. </w:t>
      </w:r>
    </w:p>
    <w:bookmarkStart w:name="z11" w:id="11"/>
    <w:p>
      <w:pPr>
        <w:spacing w:after="0"/>
        <w:ind w:left="0"/>
        <w:jc w:val="both"/>
      </w:pPr>
      <w:r>
        <w:rPr>
          <w:rFonts w:ascii="Times New Roman"/>
          <w:b w:val="false"/>
          <w:i w:val="false"/>
          <w:color w:val="000000"/>
          <w:sz w:val="28"/>
        </w:rPr>
        <w:t>
      4. Бір мезгілде ҚҚС қайтару туралы талапты және (немесе) салық  өтінішін ұсынған салық төлеушінің қызмет көрсеткіштері,  ҚҚС асып кету сомаларының анықтығын растау бойынша тақырыптық тексеру басталған күннен бастап, тәуекел дәрежесінің өлшемшарттарын (бұдан әрі – өлшемшарттар) пайдалана отырып, бес жұмыс күні ішінде бағаланады.</w:t>
      </w:r>
    </w:p>
    <w:bookmarkEnd w:id="11"/>
    <w:bookmarkStart w:name="z12" w:id="12"/>
    <w:p>
      <w:pPr>
        <w:spacing w:after="0"/>
        <w:ind w:left="0"/>
        <w:jc w:val="both"/>
      </w:pPr>
      <w:r>
        <w:rPr>
          <w:rFonts w:ascii="Times New Roman"/>
          <w:b w:val="false"/>
          <w:i w:val="false"/>
          <w:color w:val="000000"/>
          <w:sz w:val="28"/>
        </w:rPr>
        <w:t xml:space="preserve">
      5. Салық төлеуші қызметінің көрсеткіштеріне сәйкестігі белгіленген өлшемшарттар бойынша баллдар барлық өлшемшарттар бойынша жалпы жиынтық қорытындыны айқындау үшін жинақталады, ол салық төлеушілерді тәуекел аймағында тұрған салық төлеушілер санатына жатқызу үшін пайдаланылады. </w:t>
      </w:r>
    </w:p>
    <w:bookmarkEnd w:id="12"/>
    <w:bookmarkStart w:name="z13" w:id="13"/>
    <w:p>
      <w:pPr>
        <w:spacing w:after="0"/>
        <w:ind w:left="0"/>
        <w:jc w:val="both"/>
      </w:pPr>
      <w:r>
        <w:rPr>
          <w:rFonts w:ascii="Times New Roman"/>
          <w:b w:val="false"/>
          <w:i w:val="false"/>
          <w:color w:val="000000"/>
          <w:sz w:val="28"/>
        </w:rPr>
        <w:t xml:space="preserve">
      6. Егер өлшемшарттарды пайдалана отырып алынған бағалаудың нәтижелері бойынша баллдардың жиынтық қорытындысы отыз бес және одан жоғары баллды құраған жағдайда, салық төлеуші тәуекел аймағында тұрған салық төлеушілер санатына жатқызылады. </w:t>
      </w:r>
    </w:p>
    <w:bookmarkEnd w:id="13"/>
    <w:bookmarkStart w:name="z14" w:id="14"/>
    <w:p>
      <w:pPr>
        <w:spacing w:after="0"/>
        <w:ind w:left="0"/>
        <w:jc w:val="both"/>
      </w:pPr>
      <w:r>
        <w:rPr>
          <w:rFonts w:ascii="Times New Roman"/>
          <w:b w:val="false"/>
          <w:i w:val="false"/>
          <w:color w:val="000000"/>
          <w:sz w:val="28"/>
        </w:rPr>
        <w:t xml:space="preserve">
      7. Егер өлшемшарттарды пайдалана отырып алынған бағалаудың нәтижелері бойынша баллдардың жиынтық қорытындысы отыз бестен төмен баллды құрап, бірақ салық төлеушінің қызметінде осы Қағидаға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қосымшаларда</w:t>
      </w:r>
      <w:r>
        <w:rPr>
          <w:rFonts w:ascii="Times New Roman"/>
          <w:b w:val="false"/>
          <w:i w:val="false"/>
          <w:color w:val="000000"/>
          <w:sz w:val="28"/>
        </w:rPr>
        <w:t xml:space="preserve"> көзделген схемаларға жататын салық төлеуден жалтару белгілері байқалған жағдайда, мемлекеттік кірістер органы мұндай салық төлеушіні тәуекел аймағында тұрған салық төлеушілер санатына жатқызады.</w:t>
      </w:r>
    </w:p>
    <w:bookmarkEnd w:id="14"/>
    <w:p>
      <w:pPr>
        <w:spacing w:after="0"/>
        <w:ind w:left="0"/>
        <w:jc w:val="both"/>
      </w:pPr>
      <w:r>
        <w:rPr>
          <w:rFonts w:ascii="Times New Roman"/>
          <w:b w:val="false"/>
          <w:i w:val="false"/>
          <w:color w:val="000000"/>
          <w:sz w:val="28"/>
        </w:rPr>
        <w:t>
      Бұл ретте, салық төлеуден жалтару белгілері:</w:t>
      </w:r>
    </w:p>
    <w:p>
      <w:pPr>
        <w:spacing w:after="0"/>
        <w:ind w:left="0"/>
        <w:jc w:val="both"/>
      </w:pPr>
      <w:r>
        <w:rPr>
          <w:rFonts w:ascii="Times New Roman"/>
          <w:b w:val="false"/>
          <w:i w:val="false"/>
          <w:color w:val="000000"/>
          <w:sz w:val="28"/>
        </w:rPr>
        <w:t>
      іс жүзінде тауарларды жеткізбей, жұмыстарды орындамай, қызметтерді көрсетпей, ҚҚС сомаларын есепке жатқызу құқығын алу мақсатында мәмілелер жасасу;</w:t>
      </w:r>
    </w:p>
    <w:p>
      <w:pPr>
        <w:spacing w:after="0"/>
        <w:ind w:left="0"/>
        <w:jc w:val="both"/>
      </w:pPr>
      <w:r>
        <w:rPr>
          <w:rFonts w:ascii="Times New Roman"/>
          <w:b w:val="false"/>
          <w:i w:val="false"/>
          <w:color w:val="000000"/>
          <w:sz w:val="28"/>
        </w:rPr>
        <w:t>
      тауардың қосылған құнын ұлғайту, тиісінше есептелген салық сомасынан есепке жатқызылатын ҚҚС сомасының асып кетуін (бұдан әрі – ҚҚС асып кетуі) еселеу мақсатында мәмілелер жасасу болып табылады.</w:t>
      </w:r>
    </w:p>
    <w:bookmarkStart w:name="z15" w:id="15"/>
    <w:p>
      <w:pPr>
        <w:spacing w:after="0"/>
        <w:ind w:left="0"/>
        <w:jc w:val="both"/>
      </w:pPr>
      <w:r>
        <w:rPr>
          <w:rFonts w:ascii="Times New Roman"/>
          <w:b w:val="false"/>
          <w:i w:val="false"/>
          <w:color w:val="000000"/>
          <w:sz w:val="28"/>
        </w:rPr>
        <w:t>
      8. ҚҚС асып кету мөлшеріне ықпал ететін фактілердің болуы, салық төлеуден жалтару белгілерін айқындаудың негіздемесі:</w:t>
      </w:r>
    </w:p>
    <w:bookmarkEnd w:id="15"/>
    <w:p>
      <w:pPr>
        <w:spacing w:after="0"/>
        <w:ind w:left="0"/>
        <w:jc w:val="both"/>
      </w:pPr>
      <w:r>
        <w:rPr>
          <w:rFonts w:ascii="Times New Roman"/>
          <w:b w:val="false"/>
          <w:i w:val="false"/>
          <w:color w:val="000000"/>
          <w:sz w:val="28"/>
        </w:rPr>
        <w:t>
      1) бұдан бұрын камералдық бақылаудың нәтижелері бойынша анықталған;</w:t>
      </w:r>
    </w:p>
    <w:p>
      <w:pPr>
        <w:spacing w:after="0"/>
        <w:ind w:left="0"/>
        <w:jc w:val="both"/>
      </w:pPr>
      <w:r>
        <w:rPr>
          <w:rFonts w:ascii="Times New Roman"/>
          <w:b w:val="false"/>
          <w:i w:val="false"/>
          <w:color w:val="000000"/>
          <w:sz w:val="28"/>
        </w:rPr>
        <w:t>
      2) бұдан бұрын жүргізілген салықтық тексерудің барысында анықталған;</w:t>
      </w:r>
    </w:p>
    <w:p>
      <w:pPr>
        <w:spacing w:after="0"/>
        <w:ind w:left="0"/>
        <w:jc w:val="both"/>
      </w:pPr>
      <w:r>
        <w:rPr>
          <w:rFonts w:ascii="Times New Roman"/>
          <w:b w:val="false"/>
          <w:i w:val="false"/>
          <w:color w:val="000000"/>
          <w:sz w:val="28"/>
        </w:rPr>
        <w:t>
      3) ол туралы құқық қорғау органдарын қоса алғанда, басқа уәкілетті  мемлекеттік органдардан түскен ақпарат болып табылады.</w:t>
      </w:r>
    </w:p>
    <w:bookmarkStart w:name="z16" w:id="16"/>
    <w:p>
      <w:pPr>
        <w:spacing w:after="0"/>
        <w:ind w:left="0"/>
        <w:jc w:val="both"/>
      </w:pPr>
      <w:r>
        <w:rPr>
          <w:rFonts w:ascii="Times New Roman"/>
          <w:b w:val="false"/>
          <w:i w:val="false"/>
          <w:color w:val="000000"/>
          <w:sz w:val="28"/>
        </w:rPr>
        <w:t xml:space="preserve">
      9. Тәуекел аймағында тұрған салық төлеушілер санатына жатқызылған салық төлеушілерге қатысты мемлекеттік кірістер органы тексерілетін салықтық кезең үшін: </w:t>
      </w:r>
    </w:p>
    <w:bookmarkEnd w:id="16"/>
    <w:p>
      <w:pPr>
        <w:spacing w:after="0"/>
        <w:ind w:left="0"/>
        <w:jc w:val="both"/>
      </w:pPr>
      <w:r>
        <w:rPr>
          <w:rFonts w:ascii="Times New Roman"/>
          <w:b w:val="false"/>
          <w:i w:val="false"/>
          <w:color w:val="000000"/>
          <w:sz w:val="28"/>
        </w:rPr>
        <w:t>
      1) шағын кәсіпкерлік субъектілеріне жататын салық төлеушілер бойынша – осы Қағидалардың 4-тармағында көрсетілген мерзім аяқталған күннен бастап жиырма жұмыс күні ішінде;</w:t>
      </w:r>
    </w:p>
    <w:p>
      <w:pPr>
        <w:spacing w:after="0"/>
        <w:ind w:left="0"/>
        <w:jc w:val="both"/>
      </w:pPr>
      <w:r>
        <w:rPr>
          <w:rFonts w:ascii="Times New Roman"/>
          <w:b w:val="false"/>
          <w:i w:val="false"/>
          <w:color w:val="000000"/>
          <w:sz w:val="28"/>
        </w:rPr>
        <w:t>
      2) орта және ірі кәсіпкерлік субъектілеріне жататын салық төлеушілер бойынша – осы Қағидалардың 4-тармағында көрсетілген мерзім аяқталған күннен бастап отыз жұмыс күні ішінде тауарларды, жұмыстарды, көрсетілетін қызметтерді берушілер бойынша "Пирамида" талдамалық есебін (бұдан әрі – "Пирамида" есебі) қалыптастырады.</w:t>
      </w:r>
    </w:p>
    <w:bookmarkStart w:name="z17" w:id="17"/>
    <w:p>
      <w:pPr>
        <w:spacing w:after="0"/>
        <w:ind w:left="0"/>
        <w:jc w:val="both"/>
      </w:pPr>
      <w:r>
        <w:rPr>
          <w:rFonts w:ascii="Times New Roman"/>
          <w:b w:val="false"/>
          <w:i w:val="false"/>
          <w:color w:val="000000"/>
          <w:sz w:val="28"/>
        </w:rPr>
        <w:t>
      10. Егер "Пирамида" есебін қалыптастыру кезінде:</w:t>
      </w:r>
    </w:p>
    <w:bookmarkEnd w:id="17"/>
    <w:p>
      <w:pPr>
        <w:spacing w:after="0"/>
        <w:ind w:left="0"/>
        <w:jc w:val="both"/>
      </w:pPr>
      <w:r>
        <w:rPr>
          <w:rFonts w:ascii="Times New Roman"/>
          <w:b w:val="false"/>
          <w:i w:val="false"/>
          <w:color w:val="000000"/>
          <w:sz w:val="28"/>
        </w:rPr>
        <w:t>
      1) салық мониторингінде тұратын;</w:t>
      </w:r>
    </w:p>
    <w:p>
      <w:pPr>
        <w:spacing w:after="0"/>
        <w:ind w:left="0"/>
        <w:jc w:val="both"/>
      </w:pPr>
      <w:r>
        <w:rPr>
          <w:rFonts w:ascii="Times New Roman"/>
          <w:b w:val="false"/>
          <w:i w:val="false"/>
          <w:color w:val="000000"/>
          <w:sz w:val="28"/>
        </w:rPr>
        <w:t>
      2) өз өндірісінің тауарларын өндіретін, оның ішінде ауыл шаруашылығы тауарларын өндіретін салық төлеуші (ұнды, ірі қара және ұсақ мал терісін өндірушілер мен түсті және қара металл сынықтарын өңдеушілерді қоспағанда);</w:t>
      </w:r>
    </w:p>
    <w:p>
      <w:pPr>
        <w:spacing w:after="0"/>
        <w:ind w:left="0"/>
        <w:jc w:val="both"/>
      </w:pPr>
      <w:r>
        <w:rPr>
          <w:rFonts w:ascii="Times New Roman"/>
          <w:b w:val="false"/>
          <w:i w:val="false"/>
          <w:color w:val="000000"/>
          <w:sz w:val="28"/>
        </w:rPr>
        <w:t>
      3) жер қойнауын пайдалануға арналған келісімшарт шеңберінде қызметті жүзеге асыратын;</w:t>
      </w:r>
    </w:p>
    <w:p>
      <w:pPr>
        <w:spacing w:after="0"/>
        <w:ind w:left="0"/>
        <w:jc w:val="both"/>
      </w:pPr>
      <w:r>
        <w:rPr>
          <w:rFonts w:ascii="Times New Roman"/>
          <w:b w:val="false"/>
          <w:i w:val="false"/>
          <w:color w:val="000000"/>
          <w:sz w:val="28"/>
        </w:rPr>
        <w:t>
      4) кейіннен сатып алушысы экспорттаған электр және жылу энергиясын, суды және (немесе) газды қоспағанда, электр және жылу энергиясын, су және (немесе) газ жеткізуді жүзеге асыратын;</w:t>
      </w:r>
    </w:p>
    <w:p>
      <w:pPr>
        <w:spacing w:after="0"/>
        <w:ind w:left="0"/>
        <w:jc w:val="both"/>
      </w:pPr>
      <w:r>
        <w:rPr>
          <w:rFonts w:ascii="Times New Roman"/>
          <w:b w:val="false"/>
          <w:i w:val="false"/>
          <w:color w:val="000000"/>
          <w:sz w:val="28"/>
        </w:rPr>
        <w:t>
      5) байланыс қызметтерін жеткізуді жүзеге асыратын;</w:t>
      </w:r>
    </w:p>
    <w:p>
      <w:pPr>
        <w:spacing w:after="0"/>
        <w:ind w:left="0"/>
        <w:jc w:val="both"/>
      </w:pPr>
      <w:r>
        <w:rPr>
          <w:rFonts w:ascii="Times New Roman"/>
          <w:b w:val="false"/>
          <w:i w:val="false"/>
          <w:color w:val="000000"/>
          <w:sz w:val="28"/>
        </w:rPr>
        <w:t>
      6) техникалық сынақ, талдау және өнімдерді сертификаттау бойынша қызметтер беруді жүзеге асыратын салық төлеуші болып табылатын, өнім беруші белгіленген жағдайларда, мемлекеттік кірістер органы осындай салық төлеушінің өнім берушілері бойынша "Пирамида" есебін одан әрі қалыптастыруды тоқтатады.</w:t>
      </w:r>
    </w:p>
    <w:bookmarkStart w:name="z18" w:id="18"/>
    <w:p>
      <w:pPr>
        <w:spacing w:after="0"/>
        <w:ind w:left="0"/>
        <w:jc w:val="both"/>
      </w:pPr>
      <w:r>
        <w:rPr>
          <w:rFonts w:ascii="Times New Roman"/>
          <w:b w:val="false"/>
          <w:i w:val="false"/>
          <w:color w:val="000000"/>
          <w:sz w:val="28"/>
        </w:rPr>
        <w:t xml:space="preserve">
      11. Осы Қағидалардың 8-тармағында көрсетілген мерзімдер шегінде, тақырыптық тексеруді жүзеге асыратын мемлекеттік кірістер органы, тұлға "Пирамида" есебінің нәтижелерін талдайды. </w:t>
      </w:r>
    </w:p>
    <w:bookmarkEnd w:id="18"/>
    <w:p>
      <w:pPr>
        <w:spacing w:after="0"/>
        <w:ind w:left="0"/>
        <w:jc w:val="both"/>
      </w:pPr>
      <w:r>
        <w:rPr>
          <w:rFonts w:ascii="Times New Roman"/>
          <w:b w:val="false"/>
          <w:i w:val="false"/>
          <w:color w:val="000000"/>
          <w:sz w:val="28"/>
        </w:rPr>
        <w:t xml:space="preserve">
      Бұл ретте, Салық кодексінің 114-бабы 2-тармағының </w:t>
      </w:r>
      <w:r>
        <w:rPr>
          <w:rFonts w:ascii="Times New Roman"/>
          <w:b w:val="false"/>
          <w:i w:val="false"/>
          <w:color w:val="000000"/>
          <w:sz w:val="28"/>
        </w:rPr>
        <w:t>10) тармақшасында</w:t>
      </w:r>
      <w:r>
        <w:rPr>
          <w:rFonts w:ascii="Times New Roman"/>
          <w:b w:val="false"/>
          <w:i w:val="false"/>
          <w:color w:val="000000"/>
          <w:sz w:val="28"/>
        </w:rPr>
        <w:t xml:space="preserve"> көзделген хабарламаны жолдау туралы шешім (бұдан әрі – хабарлама) тек салық заңнамасын бұзғандығы анықталған салық төлеушілер бойынша ғана қабылданады.</w:t>
      </w:r>
    </w:p>
    <w:p>
      <w:pPr>
        <w:spacing w:after="0"/>
        <w:ind w:left="0"/>
        <w:jc w:val="both"/>
      </w:pPr>
      <w:r>
        <w:rPr>
          <w:rFonts w:ascii="Times New Roman"/>
          <w:b w:val="false"/>
          <w:i w:val="false"/>
          <w:color w:val="000000"/>
          <w:sz w:val="28"/>
        </w:rPr>
        <w:t>
      Тақырыптық тексеруді тағайындаған мемлекеттік кірістер органы, бұзушылықтар анықталған өнім берушінің тіркелген жері бойынша мемлекеттік кірістер органына бұзушылықтарды жоюға шара қабылдау туралы сауал, осы Қағидалардың 8-тармағында көрсетілген мерзім аяқталған күннен бастап бес жұмыс күнінен кешіктірмей жолданады.</w:t>
      </w:r>
    </w:p>
    <w:bookmarkStart w:name="z19" w:id="19"/>
    <w:p>
      <w:pPr>
        <w:spacing w:after="0"/>
        <w:ind w:left="0"/>
        <w:jc w:val="both"/>
      </w:pPr>
      <w:r>
        <w:rPr>
          <w:rFonts w:ascii="Times New Roman"/>
          <w:b w:val="false"/>
          <w:i w:val="false"/>
          <w:color w:val="000000"/>
          <w:sz w:val="28"/>
        </w:rPr>
        <w:t>
      12. Бұзушылықтарды жоюға шара қабылдау туралы сауалды алған мемлекеттік кірістер органы, осындай сауалды алған күннен бастап бес жұмыс күні ішінде салық төлеушінің мекенжайына хабарлама жібереді.</w:t>
      </w:r>
    </w:p>
    <w:bookmarkEnd w:id="19"/>
    <w:p>
      <w:pPr>
        <w:spacing w:after="0"/>
        <w:ind w:left="0"/>
        <w:jc w:val="both"/>
      </w:pPr>
      <w:r>
        <w:rPr>
          <w:rFonts w:ascii="Times New Roman"/>
          <w:b w:val="false"/>
          <w:i w:val="false"/>
          <w:color w:val="000000"/>
          <w:sz w:val="28"/>
        </w:rPr>
        <w:t>
      Егер осындай салық төлеушіде бұрын жүргізілген салықтық тексерудің нәтижелері бойынша анықталған бұзушылық жойылған болса, салық төлеушінің мекенжайына осы тармақтың бірінші бөлігінде көрсетілген хабарлама жіберілмейді.</w:t>
      </w:r>
    </w:p>
    <w:p>
      <w:pPr>
        <w:spacing w:after="0"/>
        <w:ind w:left="0"/>
        <w:jc w:val="both"/>
      </w:pPr>
      <w:r>
        <w:rPr>
          <w:rFonts w:ascii="Times New Roman"/>
          <w:b w:val="false"/>
          <w:i w:val="false"/>
          <w:color w:val="000000"/>
          <w:sz w:val="28"/>
        </w:rPr>
        <w:t>
      Бұл ретте, мемлекеттік кірістер органы бұзушылықтарды жою туралы сауал жіберген мемлекеттік кірістер органының мекенжайына осындай сауалға жауапты бұрын жүргізілген салықтық тексерудің нәтижелері бойынша бұзушылықтар жойылған жағдайда, салық төлеуші осындай сауалды алған күннен немесе хабарламаны орындаған күннен бастап бес жұмыс күні ішінде жібереді.</w:t>
      </w:r>
    </w:p>
    <w:bookmarkStart w:name="z20" w:id="20"/>
    <w:p>
      <w:pPr>
        <w:spacing w:after="0"/>
        <w:ind w:left="0"/>
        <w:jc w:val="both"/>
      </w:pPr>
      <w:r>
        <w:rPr>
          <w:rFonts w:ascii="Times New Roman"/>
          <w:b w:val="false"/>
          <w:i w:val="false"/>
          <w:color w:val="000000"/>
          <w:sz w:val="28"/>
        </w:rPr>
        <w:t xml:space="preserve">
      13. "Пирамида" есебінің нәтижелері бойынша тауарларды, жұмыстарды, көрсетілетін қызметтерді берушілерде салық заңнамасын бұзушылықтар анықталған жағдайда, ҚҚС асып кету сомасын қайтаруда және (немесе) салық өтінішінде көрсетілген салық заңнамасын бұзушылықтар белгіленген тауарларды, жұмыстарды, көрсетілетін қызметтерді берушілерге тиесілі ҚҚС асып кету сомаларына азайтылып ұсынылған сомалар шегінде, Салық кодексінің 152-бабындағы ережелерін есепке ала отырып, оның ішінде мынадай: </w:t>
      </w:r>
    </w:p>
    <w:bookmarkEnd w:id="20"/>
    <w:p>
      <w:pPr>
        <w:spacing w:after="0"/>
        <w:ind w:left="0"/>
        <w:jc w:val="both"/>
      </w:pPr>
      <w:r>
        <w:rPr>
          <w:rFonts w:ascii="Times New Roman"/>
          <w:b w:val="false"/>
          <w:i w:val="false"/>
          <w:color w:val="000000"/>
          <w:sz w:val="28"/>
        </w:rPr>
        <w:t>
      1) өткізілген тауарлар, жұмыстар, көрсетілетін қызметтер бойынша шот-фактуралардың тізілімін қоса алғанда, өнім берушінің ҚҚС бойынша салық есептілігінде көрсетілген мәліметтер мен сатып алушының шот-фактуралары тізілімінде көрсетілген өздері сатып алынған тауарлар, жұмыстар, көрсетілетін қызметтер жөніндегі мәліметтер және (немесе) ақпараттық жүйе мәліметтері арасындағы алшақтық;</w:t>
      </w:r>
    </w:p>
    <w:p>
      <w:pPr>
        <w:spacing w:after="0"/>
        <w:ind w:left="0"/>
        <w:jc w:val="both"/>
      </w:pPr>
      <w:r>
        <w:rPr>
          <w:rFonts w:ascii="Times New Roman"/>
          <w:b w:val="false"/>
          <w:i w:val="false"/>
          <w:color w:val="000000"/>
          <w:sz w:val="28"/>
        </w:rPr>
        <w:t>
      2) салық заңнамасына сәйкес ҚҚС бойынша тіркеу есебінен осындай адамды шығарған күннен бастап – ҚҚС бойынша тіркеу есебінен шығарылған, оның ішінде таратылған, әрекет етпейтін, банкрот адаммен өзара есеп айырысу бойынша ҚҚС сомаларын есепке жатқызу;</w:t>
      </w:r>
    </w:p>
    <w:p>
      <w:pPr>
        <w:spacing w:after="0"/>
        <w:ind w:left="0"/>
        <w:jc w:val="both"/>
      </w:pPr>
      <w:r>
        <w:rPr>
          <w:rFonts w:ascii="Times New Roman"/>
          <w:b w:val="false"/>
          <w:i w:val="false"/>
          <w:color w:val="000000"/>
          <w:sz w:val="28"/>
        </w:rPr>
        <w:t>
      3) Қазақстан Республикасының заңнамасына сәйкес сот немесе қылмыстық қудалау органы белгілеген қылмыстық қызмет басталған күннен бастап жалған кәсіпорынмен өзара есеп айырысу бойынша ҚҚС сомаларын есепке жатқызу;</w:t>
      </w:r>
    </w:p>
    <w:p>
      <w:pPr>
        <w:spacing w:after="0"/>
        <w:ind w:left="0"/>
        <w:jc w:val="both"/>
      </w:pPr>
      <w:r>
        <w:rPr>
          <w:rFonts w:ascii="Times New Roman"/>
          <w:b w:val="false"/>
          <w:i w:val="false"/>
          <w:color w:val="000000"/>
          <w:sz w:val="28"/>
        </w:rPr>
        <w:t>
      4) тікелей жеткізушінің басшысы (құрылтайшысы) бойынша Сотқа дейінгі тергеудің бірыңғай тізілімінде (СТБТ) тіркелген, Қазақстан Республикасының Қылмыстық кодексінің 216-бабында көрсетілген құқық бұзушылық бойынша қызметі бойынша басшысына (құрылтайшыға) қатысты қылмыстық ісі бар тікелей өнім берушілермен өзара есеп айырысулар бойынша ҚҚС есепке жатқызу фактілер болған кезінде жүргізіледі.</w:t>
      </w:r>
    </w:p>
    <w:bookmarkStart w:name="z21" w:id="21"/>
    <w:p>
      <w:pPr>
        <w:spacing w:after="0"/>
        <w:ind w:left="0"/>
        <w:jc w:val="both"/>
      </w:pPr>
      <w:r>
        <w:rPr>
          <w:rFonts w:ascii="Times New Roman"/>
          <w:b w:val="false"/>
          <w:i w:val="false"/>
          <w:color w:val="000000"/>
          <w:sz w:val="28"/>
        </w:rPr>
        <w:t>
      14. Растауға жататын ҚҚС асып кету сомасы мына тәртіпте айқындалады:</w:t>
      </w:r>
    </w:p>
    <w:bookmarkEnd w:id="21"/>
    <w:p>
      <w:pPr>
        <w:spacing w:after="0"/>
        <w:ind w:left="0"/>
        <w:jc w:val="both"/>
      </w:pPr>
      <w:r>
        <w:rPr>
          <w:rFonts w:ascii="Times New Roman"/>
          <w:b w:val="false"/>
          <w:i w:val="false"/>
          <w:color w:val="000000"/>
          <w:sz w:val="28"/>
        </w:rPr>
        <w:t>
      1) салық заңнамасын бұзушылықтар анықталған әр салық төлеушіден бастап, ҚҚС қайтару туралы талапты немесе салық өтінішін ұсынған салық төлеушіге дейін тауарларды, жұмыстарды, көрсетілетін қызметтерді берушілер есепке жатқызған ҚҚС сомаларының ең азы белгіленеді;</w:t>
      </w:r>
    </w:p>
    <w:p>
      <w:pPr>
        <w:spacing w:after="0"/>
        <w:ind w:left="0"/>
        <w:jc w:val="both"/>
      </w:pPr>
      <w:r>
        <w:rPr>
          <w:rFonts w:ascii="Times New Roman"/>
          <w:b w:val="false"/>
          <w:i w:val="false"/>
          <w:color w:val="000000"/>
          <w:sz w:val="28"/>
        </w:rPr>
        <w:t xml:space="preserve">
      2) мына сомалардың ең азы белгіленеді: </w:t>
      </w:r>
    </w:p>
    <w:p>
      <w:pPr>
        <w:spacing w:after="0"/>
        <w:ind w:left="0"/>
        <w:jc w:val="both"/>
      </w:pPr>
      <w:r>
        <w:rPr>
          <w:rFonts w:ascii="Times New Roman"/>
          <w:b w:val="false"/>
          <w:i w:val="false"/>
          <w:color w:val="000000"/>
          <w:sz w:val="28"/>
        </w:rPr>
        <w:t>
      осы тармақтың 1) тармақшасына сәйкес айқындалған ҚҚС сомаларынан қалыптасқан жиынтықтағы ҚҚС сомалары;</w:t>
      </w:r>
    </w:p>
    <w:p>
      <w:pPr>
        <w:spacing w:after="0"/>
        <w:ind w:left="0"/>
        <w:jc w:val="both"/>
      </w:pPr>
      <w:r>
        <w:rPr>
          <w:rFonts w:ascii="Times New Roman"/>
          <w:b w:val="false"/>
          <w:i w:val="false"/>
          <w:color w:val="000000"/>
          <w:sz w:val="28"/>
        </w:rPr>
        <w:t>
      тікелей өнім берушіден ҚҚС қайтару туралы талапты немесе салық өтінішін ұсынған салық төлеушінің есепке жатқызған ҚҚС сомалары;</w:t>
      </w:r>
    </w:p>
    <w:p>
      <w:pPr>
        <w:spacing w:after="0"/>
        <w:ind w:left="0"/>
        <w:jc w:val="both"/>
      </w:pPr>
      <w:r>
        <w:rPr>
          <w:rFonts w:ascii="Times New Roman"/>
          <w:b w:val="false"/>
          <w:i w:val="false"/>
          <w:color w:val="000000"/>
          <w:sz w:val="28"/>
        </w:rPr>
        <w:t>
      3) ҚҚС қайтару туралы талапта немесе салық өтінішінде көрсетілген ҚҚС асып кету сомасынан осы тармақтың 2) тармақшасында көрсетілген тәртіпте айқындалған ҚҚС сомалары жиынтығында шегеріледі.</w:t>
      </w:r>
    </w:p>
    <w:p>
      <w:pPr>
        <w:spacing w:after="0"/>
        <w:ind w:left="0"/>
        <w:jc w:val="both"/>
      </w:pPr>
      <w:r>
        <w:rPr>
          <w:rFonts w:ascii="Times New Roman"/>
          <w:b w:val="false"/>
          <w:i w:val="false"/>
          <w:color w:val="000000"/>
          <w:sz w:val="28"/>
        </w:rPr>
        <w:t xml:space="preserve">
      Растауға жататын ҚҚС асып кету сомасын айқындау мысалдары, осы Қағидалардың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қосымшаларында</w:t>
      </w:r>
      <w:r>
        <w:rPr>
          <w:rFonts w:ascii="Times New Roman"/>
          <w:b w:val="false"/>
          <w:i w:val="false"/>
          <w:color w:val="000000"/>
          <w:sz w:val="28"/>
        </w:rPr>
        <w:t xml:space="preserve"> келтірілген.</w:t>
      </w:r>
    </w:p>
    <w:bookmarkStart w:name="z22" w:id="22"/>
    <w:p>
      <w:pPr>
        <w:spacing w:after="0"/>
        <w:ind w:left="0"/>
        <w:jc w:val="both"/>
      </w:pPr>
      <w:r>
        <w:rPr>
          <w:rFonts w:ascii="Times New Roman"/>
          <w:b w:val="false"/>
          <w:i w:val="false"/>
          <w:color w:val="000000"/>
          <w:sz w:val="28"/>
        </w:rPr>
        <w:t>
      15. Қалған ҚҚС асып кету сомасын растау, салық төлеуші аталған соманы келесі салық кезеңдерінде ҚҚС қайтару туралы талапқа және (немесе) салық өтінішіне қосқан жағдайда тауарларды, жұмыстарды, көрсетілетін қызметтерді берушілердің салық заңнамасын бұзушылықты жою шаралары бойынша жүргізіледі. Бұл ретте, ҚҚС асып кету сомаларының анықтығын растау бойынша тақырыптық тексеруді жүзеге асыратын мемлекеттік кірістер органының лауазымды тұлғасы, осындай өнім берушілер бойынша "Пирамида" есебінің нәтижелеріне міндетті түрде талдау жүргізеді.</w:t>
      </w:r>
    </w:p>
    <w:bookmarkEnd w:id="22"/>
    <w:bookmarkStart w:name="z23" w:id="23"/>
    <w:p>
      <w:pPr>
        <w:spacing w:after="0"/>
        <w:ind w:left="0"/>
        <w:jc w:val="both"/>
      </w:pPr>
      <w:r>
        <w:rPr>
          <w:rFonts w:ascii="Times New Roman"/>
          <w:b w:val="false"/>
          <w:i w:val="false"/>
          <w:color w:val="000000"/>
          <w:sz w:val="28"/>
        </w:rPr>
        <w:t>
      16. Мынадай:</w:t>
      </w:r>
    </w:p>
    <w:bookmarkEnd w:id="23"/>
    <w:p>
      <w:pPr>
        <w:spacing w:after="0"/>
        <w:ind w:left="0"/>
        <w:jc w:val="both"/>
      </w:pPr>
      <w:r>
        <w:rPr>
          <w:rFonts w:ascii="Times New Roman"/>
          <w:b w:val="false"/>
          <w:i w:val="false"/>
          <w:color w:val="000000"/>
          <w:sz w:val="28"/>
        </w:rPr>
        <w:t>
      ҚҚС асып кеткен сомасын қайтарудың оңайлатылған тәртібін қолдануға құқығы бар;</w:t>
      </w:r>
    </w:p>
    <w:p>
      <w:pPr>
        <w:spacing w:after="0"/>
        <w:ind w:left="0"/>
        <w:jc w:val="both"/>
      </w:pPr>
      <w:r>
        <w:rPr>
          <w:rFonts w:ascii="Times New Roman"/>
          <w:b w:val="false"/>
          <w:i w:val="false"/>
          <w:color w:val="000000"/>
          <w:sz w:val="28"/>
        </w:rPr>
        <w:t>
      Қазақстан Республикасы Үкіметі бекітетін республикалық индустрияландыру картасының шеңберінде құны 150 000 000 еселенген айлық есептік көрсеткіш мөлшерінен кем емес инвестициялық жобаны іске асыратын;</w:t>
      </w:r>
    </w:p>
    <w:p>
      <w:pPr>
        <w:spacing w:after="0"/>
        <w:ind w:left="0"/>
        <w:jc w:val="both"/>
      </w:pPr>
      <w:r>
        <w:rPr>
          <w:rFonts w:ascii="Times New Roman"/>
          <w:b w:val="false"/>
          <w:i w:val="false"/>
          <w:color w:val="000000"/>
          <w:sz w:val="28"/>
        </w:rPr>
        <w:t>
      Қазақстан Республикасының заңнамасына сәйкес жасасқан жер қойнауын пайдалануға арналған келісімшарттың шеңберінде ҚҚС асып кетуін қайтару туралы талап қойылған салық кезеңінің алдындағы соңғы 5 жылға есептелген, салық жүктемесінің орташа коэффициенті 20 пайыздан кем емес салық төлеушілер бойынша;</w:t>
      </w:r>
    </w:p>
    <w:p>
      <w:pPr>
        <w:spacing w:after="0"/>
        <w:ind w:left="0"/>
        <w:jc w:val="both"/>
      </w:pPr>
      <w:r>
        <w:rPr>
          <w:rFonts w:ascii="Times New Roman"/>
          <w:b w:val="false"/>
          <w:i w:val="false"/>
          <w:color w:val="000000"/>
          <w:sz w:val="28"/>
        </w:rPr>
        <w:t xml:space="preserve">
      Салық кодексінің 722-бабы </w:t>
      </w:r>
      <w:r>
        <w:rPr>
          <w:rFonts w:ascii="Times New Roman"/>
          <w:b w:val="false"/>
          <w:i w:val="false"/>
          <w:color w:val="000000"/>
          <w:sz w:val="28"/>
        </w:rPr>
        <w:t>1-тармағында</w:t>
      </w:r>
      <w:r>
        <w:rPr>
          <w:rFonts w:ascii="Times New Roman"/>
          <w:b w:val="false"/>
          <w:i w:val="false"/>
          <w:color w:val="000000"/>
          <w:sz w:val="28"/>
        </w:rPr>
        <w:t xml:space="preserve"> көрсетілген өнімді бөлу туралы келісімнің шеңберінде теңізде көмірсутегін барлауды және (немесе) өндіруді жүзеге асыратын осы Қағидалар олардың тікелей өнім берушілеріне қатысты ғана қолданылады.</w:t>
      </w:r>
    </w:p>
    <w:p>
      <w:pPr>
        <w:spacing w:after="0"/>
        <w:ind w:left="0"/>
        <w:jc w:val="both"/>
      </w:pPr>
      <w:r>
        <w:rPr>
          <w:rFonts w:ascii="Times New Roman"/>
          <w:b w:val="false"/>
          <w:i w:val="false"/>
          <w:color w:val="000000"/>
          <w:sz w:val="28"/>
        </w:rPr>
        <w:t>
      Бұл ретте, осы тармақта көрсетілген салық төлеушілер бойынша өлшемшарттарды пайдалана отырып, бағалаудың нәтижелері бойынша алынған балдардың жиынтық қорытындысы нөлге теңеледі.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Қаржы министрінің 16.11.2018 </w:t>
      </w:r>
      <w:r>
        <w:rPr>
          <w:rFonts w:ascii="Times New Roman"/>
          <w:b w:val="false"/>
          <w:i w:val="false"/>
          <w:color w:val="000000"/>
          <w:sz w:val="28"/>
        </w:rPr>
        <w:t>№ 1009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Қосылған құн салығының</w:t>
            </w:r>
            <w:r>
              <w:br/>
            </w:r>
            <w:r>
              <w:rPr>
                <w:rFonts w:ascii="Times New Roman"/>
                <w:b w:val="false"/>
                <w:i w:val="false"/>
                <w:color w:val="000000"/>
                <w:sz w:val="20"/>
              </w:rPr>
              <w:t>асып кеткен сомасын растау</w:t>
            </w:r>
            <w:r>
              <w:br/>
            </w:r>
            <w:r>
              <w:rPr>
                <w:rFonts w:ascii="Times New Roman"/>
                <w:b w:val="false"/>
                <w:i w:val="false"/>
                <w:color w:val="000000"/>
                <w:sz w:val="20"/>
              </w:rPr>
              <w:t>мақсатында тәуекелдерді</w:t>
            </w:r>
            <w:r>
              <w:br/>
            </w:r>
            <w:r>
              <w:rPr>
                <w:rFonts w:ascii="Times New Roman"/>
                <w:b w:val="false"/>
                <w:i w:val="false"/>
                <w:color w:val="000000"/>
                <w:sz w:val="20"/>
              </w:rPr>
              <w:t>басқару жүйесін қолдану</w:t>
            </w:r>
            <w:r>
              <w:br/>
            </w:r>
            <w:r>
              <w:rPr>
                <w:rFonts w:ascii="Times New Roman"/>
                <w:b w:val="false"/>
                <w:i w:val="false"/>
                <w:color w:val="000000"/>
                <w:sz w:val="20"/>
              </w:rPr>
              <w:t>қағидаларына 1-қосымша</w:t>
            </w:r>
          </w:p>
        </w:tc>
      </w:tr>
    </w:tbl>
    <w:bookmarkStart w:name="z25" w:id="24"/>
    <w:p>
      <w:pPr>
        <w:spacing w:after="0"/>
        <w:ind w:left="0"/>
        <w:jc w:val="left"/>
      </w:pPr>
      <w:r>
        <w:rPr>
          <w:rFonts w:ascii="Times New Roman"/>
          <w:b/>
          <w:i w:val="false"/>
          <w:color w:val="000000"/>
        </w:rPr>
        <w:t xml:space="preserve"> Растауға жататын ҚҚС асып кеткен сомасын айқындау мысалы</w:t>
      </w:r>
    </w:p>
    <w:bookmarkEnd w:id="24"/>
    <w:p>
      <w:pPr>
        <w:spacing w:after="0"/>
        <w:ind w:left="0"/>
        <w:jc w:val="left"/>
      </w:pPr>
      <w:r>
        <w:br/>
      </w:r>
    </w:p>
    <w:p>
      <w:pPr>
        <w:spacing w:after="0"/>
        <w:ind w:left="0"/>
        <w:jc w:val="both"/>
      </w:pPr>
      <w:r>
        <w:drawing>
          <wp:inline distT="0" distB="0" distL="0" distR="0">
            <wp:extent cx="78105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45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Қосылған құн салығының</w:t>
            </w:r>
            <w:r>
              <w:br/>
            </w:r>
            <w:r>
              <w:rPr>
                <w:rFonts w:ascii="Times New Roman"/>
                <w:b w:val="false"/>
                <w:i w:val="false"/>
                <w:color w:val="000000"/>
                <w:sz w:val="20"/>
              </w:rPr>
              <w:t>асып кеткен сомасын растау</w:t>
            </w:r>
            <w:r>
              <w:br/>
            </w:r>
            <w:r>
              <w:rPr>
                <w:rFonts w:ascii="Times New Roman"/>
                <w:b w:val="false"/>
                <w:i w:val="false"/>
                <w:color w:val="000000"/>
                <w:sz w:val="20"/>
              </w:rPr>
              <w:t>мақсатында тәуекелдерді</w:t>
            </w:r>
            <w:r>
              <w:br/>
            </w:r>
            <w:r>
              <w:rPr>
                <w:rFonts w:ascii="Times New Roman"/>
                <w:b w:val="false"/>
                <w:i w:val="false"/>
                <w:color w:val="000000"/>
                <w:sz w:val="20"/>
              </w:rPr>
              <w:t>басқару жүйесін қолдану</w:t>
            </w:r>
            <w:r>
              <w:br/>
            </w:r>
            <w:r>
              <w:rPr>
                <w:rFonts w:ascii="Times New Roman"/>
                <w:b w:val="false"/>
                <w:i w:val="false"/>
                <w:color w:val="000000"/>
                <w:sz w:val="20"/>
              </w:rPr>
              <w:t>қағидаларына 2-қосымша</w:t>
            </w:r>
          </w:p>
        </w:tc>
      </w:tr>
    </w:tbl>
    <w:bookmarkStart w:name="z27" w:id="25"/>
    <w:p>
      <w:pPr>
        <w:spacing w:after="0"/>
        <w:ind w:left="0"/>
        <w:jc w:val="left"/>
      </w:pPr>
      <w:r>
        <w:rPr>
          <w:rFonts w:ascii="Times New Roman"/>
          <w:b/>
          <w:i w:val="false"/>
          <w:color w:val="000000"/>
        </w:rPr>
        <w:t xml:space="preserve"> Растауға жататын ҚҚС асып кеткен сомасын айқындау мысалы</w:t>
      </w:r>
    </w:p>
    <w:bookmarkEnd w:id="25"/>
    <w:p>
      <w:pPr>
        <w:spacing w:after="0"/>
        <w:ind w:left="0"/>
        <w:jc w:val="left"/>
      </w:pPr>
      <w:r>
        <w:br/>
      </w:r>
    </w:p>
    <w:p>
      <w:pPr>
        <w:spacing w:after="0"/>
        <w:ind w:left="0"/>
        <w:jc w:val="both"/>
      </w:pPr>
      <w:r>
        <w:drawing>
          <wp:inline distT="0" distB="0" distL="0" distR="0">
            <wp:extent cx="78105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Қосылған құн салығының</w:t>
            </w:r>
            <w:r>
              <w:br/>
            </w:r>
            <w:r>
              <w:rPr>
                <w:rFonts w:ascii="Times New Roman"/>
                <w:b w:val="false"/>
                <w:i w:val="false"/>
                <w:color w:val="000000"/>
                <w:sz w:val="20"/>
              </w:rPr>
              <w:t>асып кеткен сомасын растау</w:t>
            </w:r>
            <w:r>
              <w:br/>
            </w:r>
            <w:r>
              <w:rPr>
                <w:rFonts w:ascii="Times New Roman"/>
                <w:b w:val="false"/>
                <w:i w:val="false"/>
                <w:color w:val="000000"/>
                <w:sz w:val="20"/>
              </w:rPr>
              <w:t>мақсатында тәуекелдерді</w:t>
            </w:r>
            <w:r>
              <w:br/>
            </w:r>
            <w:r>
              <w:rPr>
                <w:rFonts w:ascii="Times New Roman"/>
                <w:b w:val="false"/>
                <w:i w:val="false"/>
                <w:color w:val="000000"/>
                <w:sz w:val="20"/>
              </w:rPr>
              <w:t>басқару жүйесін қолдану</w:t>
            </w:r>
            <w:r>
              <w:br/>
            </w:r>
            <w:r>
              <w:rPr>
                <w:rFonts w:ascii="Times New Roman"/>
                <w:b w:val="false"/>
                <w:i w:val="false"/>
                <w:color w:val="000000"/>
                <w:sz w:val="20"/>
              </w:rPr>
              <w:t>қағидаларына 3-қосымша</w:t>
            </w:r>
          </w:p>
        </w:tc>
      </w:tr>
    </w:tbl>
    <w:p>
      <w:pPr>
        <w:spacing w:after="0"/>
        <w:ind w:left="0"/>
        <w:jc w:val="left"/>
      </w:pPr>
      <w:r>
        <w:br/>
      </w:r>
    </w:p>
    <w:p>
      <w:pPr>
        <w:spacing w:after="0"/>
        <w:ind w:left="0"/>
        <w:jc w:val="both"/>
      </w:pPr>
      <w:r>
        <w:drawing>
          <wp:inline distT="0" distB="0" distL="0" distR="0">
            <wp:extent cx="78105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79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Қосылған құн салығының</w:t>
            </w:r>
            <w:r>
              <w:br/>
            </w:r>
            <w:r>
              <w:rPr>
                <w:rFonts w:ascii="Times New Roman"/>
                <w:b w:val="false"/>
                <w:i w:val="false"/>
                <w:color w:val="000000"/>
                <w:sz w:val="20"/>
              </w:rPr>
              <w:t>асып кеткен сомасын растау</w:t>
            </w:r>
            <w:r>
              <w:br/>
            </w:r>
            <w:r>
              <w:rPr>
                <w:rFonts w:ascii="Times New Roman"/>
                <w:b w:val="false"/>
                <w:i w:val="false"/>
                <w:color w:val="000000"/>
                <w:sz w:val="20"/>
              </w:rPr>
              <w:t>мақсатында тәуекелдерді</w:t>
            </w:r>
            <w:r>
              <w:br/>
            </w:r>
            <w:r>
              <w:rPr>
                <w:rFonts w:ascii="Times New Roman"/>
                <w:b w:val="false"/>
                <w:i w:val="false"/>
                <w:color w:val="000000"/>
                <w:sz w:val="20"/>
              </w:rPr>
              <w:t>басқару жүйесін қолдану</w:t>
            </w:r>
            <w:r>
              <w:br/>
            </w:r>
            <w:r>
              <w:rPr>
                <w:rFonts w:ascii="Times New Roman"/>
                <w:b w:val="false"/>
                <w:i w:val="false"/>
                <w:color w:val="000000"/>
                <w:sz w:val="20"/>
              </w:rPr>
              <w:t>қағидаларына 4-қосымша</w:t>
            </w:r>
          </w:p>
        </w:tc>
      </w:tr>
    </w:tbl>
    <w:bookmarkStart w:name="z30" w:id="26"/>
    <w:p>
      <w:pPr>
        <w:spacing w:after="0"/>
        <w:ind w:left="0"/>
        <w:jc w:val="left"/>
      </w:pPr>
      <w:r>
        <w:rPr>
          <w:rFonts w:ascii="Times New Roman"/>
          <w:b/>
          <w:i w:val="false"/>
          <w:color w:val="000000"/>
        </w:rPr>
        <w:t xml:space="preserve"> Растауға жататын ҚҚС асып кеткен сомасын айқындау мысалы</w:t>
      </w:r>
    </w:p>
    <w:bookmarkEnd w:id="26"/>
    <w:p>
      <w:pPr>
        <w:spacing w:after="0"/>
        <w:ind w:left="0"/>
        <w:jc w:val="left"/>
      </w:pPr>
      <w:r>
        <w:br/>
      </w:r>
    </w:p>
    <w:p>
      <w:pPr>
        <w:spacing w:after="0"/>
        <w:ind w:left="0"/>
        <w:jc w:val="both"/>
      </w:pPr>
      <w:r>
        <w:drawing>
          <wp:inline distT="0" distB="0" distL="0" distR="0">
            <wp:extent cx="71501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1501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ҚҚС қайтару туралы талапты немесе салық өтінішіне – 150 мың теңге ұсынған салық төлеушіге дейін салық заңнамасын бұзушылық белгіленген әр салық төлеушіден бастап тауарларды, жұмыстарды, қызметтерді жеткізушілермен есепке жатқызған ҚҚС сомаларынан ең азы, растауға жататын ҚҚС асып кеткен сомасынан алып тасталынады.</w:t>
      </w:r>
    </w:p>
    <w:p>
      <w:pPr>
        <w:spacing w:after="0"/>
        <w:ind w:left="0"/>
        <w:jc w:val="both"/>
      </w:pPr>
      <w:r>
        <w:rPr>
          <w:rFonts w:ascii="Times New Roman"/>
          <w:b w:val="false"/>
          <w:i w:val="false"/>
          <w:color w:val="000000"/>
          <w:sz w:val="28"/>
        </w:rPr>
        <w:t>
      Аббревиатураны ашып жазу: ЖШС – жауапкершілігі шектеулі серіктестігі.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Қосылған құн салығының</w:t>
            </w:r>
            <w:r>
              <w:br/>
            </w:r>
            <w:r>
              <w:rPr>
                <w:rFonts w:ascii="Times New Roman"/>
                <w:b w:val="false"/>
                <w:i w:val="false"/>
                <w:color w:val="000000"/>
                <w:sz w:val="20"/>
              </w:rPr>
              <w:t>асып кеткен сомасын растау</w:t>
            </w:r>
            <w:r>
              <w:br/>
            </w:r>
            <w:r>
              <w:rPr>
                <w:rFonts w:ascii="Times New Roman"/>
                <w:b w:val="false"/>
                <w:i w:val="false"/>
                <w:color w:val="000000"/>
                <w:sz w:val="20"/>
              </w:rPr>
              <w:t>мақсатында тәуекелдерді</w:t>
            </w:r>
            <w:r>
              <w:br/>
            </w:r>
            <w:r>
              <w:rPr>
                <w:rFonts w:ascii="Times New Roman"/>
                <w:b w:val="false"/>
                <w:i w:val="false"/>
                <w:color w:val="000000"/>
                <w:sz w:val="20"/>
              </w:rPr>
              <w:t>басқару жүйесін қолдану</w:t>
            </w:r>
            <w:r>
              <w:br/>
            </w:r>
            <w:r>
              <w:rPr>
                <w:rFonts w:ascii="Times New Roman"/>
                <w:b w:val="false"/>
                <w:i w:val="false"/>
                <w:color w:val="000000"/>
                <w:sz w:val="20"/>
              </w:rPr>
              <w:t>қағидаларына 5-қосымша</w:t>
            </w:r>
          </w:p>
        </w:tc>
      </w:tr>
    </w:tbl>
    <w:bookmarkStart w:name="z32" w:id="27"/>
    <w:p>
      <w:pPr>
        <w:spacing w:after="0"/>
        <w:ind w:left="0"/>
        <w:jc w:val="left"/>
      </w:pPr>
      <w:r>
        <w:rPr>
          <w:rFonts w:ascii="Times New Roman"/>
          <w:b/>
          <w:i w:val="false"/>
          <w:color w:val="000000"/>
        </w:rPr>
        <w:t xml:space="preserve"> Растауға жататын ҚҚС асып кеткен сомасын айқындау мысалы</w:t>
      </w:r>
    </w:p>
    <w:bookmarkEnd w:id="27"/>
    <w:p>
      <w:pPr>
        <w:spacing w:after="0"/>
        <w:ind w:left="0"/>
        <w:jc w:val="left"/>
      </w:pPr>
      <w:r>
        <w:br/>
      </w:r>
    </w:p>
    <w:p>
      <w:pPr>
        <w:spacing w:after="0"/>
        <w:ind w:left="0"/>
        <w:jc w:val="both"/>
      </w:pPr>
      <w:r>
        <w:drawing>
          <wp:inline distT="0" distB="0" distL="0" distR="0">
            <wp:extent cx="78105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65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Растауға жататын ҚҚС асып кеткен сомасынан мына сомалар: осы Қағидалардың 13-тармағының екінші бөлігінің 1) тармақшасына сәйкес айқындалған ҚҚС сомаларынан қалыптасқан жиынтық ҚҚС сомасы, және тікелей өнім берушіден – 1000 мың теңге ҚҚС асып кетуін қайтару туралы талапты немесе салықтық өтінішті ұсынған ҚҚС төлеушімен есепке жатқызған ҚҚС сомасының ең азы алынып тасталынады.</w:t>
      </w:r>
    </w:p>
    <w:p>
      <w:pPr>
        <w:spacing w:after="0"/>
        <w:ind w:left="0"/>
        <w:jc w:val="both"/>
      </w:pPr>
      <w:r>
        <w:rPr>
          <w:rFonts w:ascii="Times New Roman"/>
          <w:b w:val="false"/>
          <w:i w:val="false"/>
          <w:color w:val="000000"/>
          <w:sz w:val="28"/>
        </w:rPr>
        <w:t>
      Аббревиатураны ашып жазу: ЖШС – жауапкершілігі шектеулі серіктестігі.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 ақпандағы</w:t>
            </w:r>
            <w:r>
              <w:br/>
            </w:r>
            <w:r>
              <w:rPr>
                <w:rFonts w:ascii="Times New Roman"/>
                <w:b w:val="false"/>
                <w:i w:val="false"/>
                <w:color w:val="000000"/>
                <w:sz w:val="20"/>
              </w:rPr>
              <w:t>№ 117 бұйрығына</w:t>
            </w:r>
            <w:r>
              <w:br/>
            </w:r>
            <w:r>
              <w:rPr>
                <w:rFonts w:ascii="Times New Roman"/>
                <w:b w:val="false"/>
                <w:i w:val="false"/>
                <w:color w:val="000000"/>
                <w:sz w:val="20"/>
              </w:rPr>
              <w:t>2-қосымша</w:t>
            </w:r>
          </w:p>
        </w:tc>
      </w:tr>
    </w:tbl>
    <w:bookmarkStart w:name="z34" w:id="28"/>
    <w:p>
      <w:pPr>
        <w:spacing w:after="0"/>
        <w:ind w:left="0"/>
        <w:jc w:val="left"/>
      </w:pPr>
      <w:r>
        <w:rPr>
          <w:rFonts w:ascii="Times New Roman"/>
          <w:b/>
          <w:i w:val="false"/>
          <w:color w:val="000000"/>
        </w:rPr>
        <w:t xml:space="preserve"> Тәуекел дәрежесінің өлшемшарттары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5"/>
        <w:gridCol w:w="9536"/>
        <w:gridCol w:w="1269"/>
      </w:tblGrid>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атауы</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 саны</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салықтық жүктеме коэффициенті (бұдан әрі – СЖК) СЖК-нің орташа салалық мәнінен төмен*</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төлеушімен кезекті үш жыл ішіндегі залалды көрсетуі</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бойынша декларацияда көрсетілген қайтару туралы талапты (бұдан әрі – қайтару туралы талап) ұсыну күнінің алдындағы он екі ай кезеңі үшін екі реттен артық азайтуға ҚҚС бойынша қосымша есептілікті ұсыну</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3 жылда өзара байланысты тараптар мен өзара есеп айырысудың болуы</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жалған кәсіпорындармен мәмілелерді жүзеге асыру</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салық есептілігін тапсырмаған немесе нөлдік салық есептілігін тапсырған салық төлеушілермен мәмілелерді жүзеге асыру</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әрекет етпейтін салық төлеушілермен мәмілелерді жүзеге асыру</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таратылған салық төлеушілермен мәмілелерді жүзеге асыру</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ҚҚС бойынша есептен шығарылған салық төлеушілермен мәмілелерді жүзеге асыру</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банкрот салық төлеушілермен мәмілелерді жүзеге асыру</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деректеріне сәйкес салық міндеттемесін орындамау және (немесе) толық орындамау ықтималдығы бар салаларда (құрылыс, сауда) қызметті жүзеге асыру</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туралы талапты ұсыну күнінің алдындағы он екі ай кезеңін ҚҚС бойынша камералдық бақылаудың нәтижелері бойынша анықталып расталған бұзушылықтардың болуы</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туралы талапты ұсыну күнінің алдындағы он екі ай кезеңінде қойылған № 10 хабарламаның болуы</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туралы талапты ұсыну күнінің алдындағы он екі ай кезеңінде мынадай бір немесе бірнеше фактінің болуы: ҚҚС асып кетуін қайтару туралы талапты қамтитын ҚҚС бойынша бастапқы декларацияны тапсыру; салық төлеушіні қайта тіркеу; салық төлеушінің орналасқан жерін ауыстыру.</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фактілердің бірінің болуы:</w:t>
            </w:r>
            <w:r>
              <w:br/>
            </w:r>
            <w:r>
              <w:rPr>
                <w:rFonts w:ascii="Times New Roman"/>
                <w:b w:val="false"/>
                <w:i w:val="false"/>
                <w:color w:val="000000"/>
                <w:sz w:val="20"/>
              </w:rPr>
              <w:t>
құрылтайшылар резидент емес жеке тұлғалар болып табылады;</w:t>
            </w:r>
            <w:r>
              <w:br/>
            </w:r>
            <w:r>
              <w:rPr>
                <w:rFonts w:ascii="Times New Roman"/>
                <w:b w:val="false"/>
                <w:i w:val="false"/>
                <w:color w:val="000000"/>
                <w:sz w:val="20"/>
              </w:rPr>
              <w:t>
қайтару туралы талапты ұсыну күнінің алдындағы он екі ай кезеңінде жұмыскерлердің саны екі адамнан аспайды;</w:t>
            </w:r>
            <w:r>
              <w:br/>
            </w:r>
            <w:r>
              <w:rPr>
                <w:rFonts w:ascii="Times New Roman"/>
                <w:b w:val="false"/>
                <w:i w:val="false"/>
                <w:color w:val="000000"/>
                <w:sz w:val="20"/>
              </w:rPr>
              <w:t>
қайтару туралы талапты ұсыну күнінің алдында салықтардың көрсетілген түрлері бойынша салық кезеңінде мүлік салығы, жер салығы салынған объектілердің болмауы</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xml:space="preserve">
      Ескертпе: *"Салық төлеушінің СЖК орташа салалық СЖК мәнінен төмен" тәуекел дәрежесінің өлшемшартын қолдану мақсаты үшін 2017 жылғы 25 желтоқсандағы "Салық және бюджетке төленетін басқа да міндетті төлемдер туралы" Қазақстан Республикасы Кодексінің (Салық кодексі) 30-бабы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белгіленген тәртіпте есептелетін орташа салалық салықтық жүктеме коэффициентінің мәні пайдаланылады.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